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7394949A" w14:textId="77777777" w:rsidTr="00B076A8">
        <w:trPr>
          <w:trHeight w:hRule="exact" w:val="1434"/>
        </w:trPr>
        <w:tc>
          <w:tcPr>
            <w:tcW w:w="8934" w:type="dxa"/>
            <w:vAlign w:val="center"/>
          </w:tcPr>
          <w:p w14:paraId="305EC5A8" w14:textId="77777777" w:rsidR="00520986" w:rsidRDefault="00520986" w:rsidP="005B3D5F">
            <w:pPr>
              <w:pStyle w:val="Title"/>
            </w:pPr>
            <w:r>
              <w:t xml:space="preserve">Riparian Intervention Monitoring Program </w:t>
            </w:r>
          </w:p>
          <w:p w14:paraId="45694BFA" w14:textId="497F5287" w:rsidR="00975ED3" w:rsidRPr="005B3D5F" w:rsidRDefault="00520986" w:rsidP="005B3D5F">
            <w:pPr>
              <w:pStyle w:val="Title"/>
            </w:pPr>
            <w:r>
              <w:t>(RIMP)</w:t>
            </w:r>
            <w:r w:rsidR="0088351C">
              <w:t xml:space="preserve"> </w:t>
            </w:r>
          </w:p>
        </w:tc>
      </w:tr>
      <w:tr w:rsidR="0088351C" w14:paraId="2DC76A5A" w14:textId="77777777" w:rsidTr="00B076A8">
        <w:trPr>
          <w:trHeight w:val="1261"/>
        </w:trPr>
        <w:tc>
          <w:tcPr>
            <w:tcW w:w="8934" w:type="dxa"/>
            <w:vAlign w:val="center"/>
          </w:tcPr>
          <w:p w14:paraId="2615CF88" w14:textId="390F0557" w:rsidR="0088351C" w:rsidRDefault="006B146B" w:rsidP="003B3783">
            <w:pPr>
              <w:pStyle w:val="Subtitle"/>
            </w:pPr>
            <w:r>
              <w:t>Early signs of improved riparian condition following man</w:t>
            </w:r>
            <w:r w:rsidR="00065668">
              <w:t>a</w:t>
            </w:r>
            <w:bookmarkStart w:id="0" w:name="_GoBack"/>
            <w:bookmarkEnd w:id="0"/>
            <w:r>
              <w:t xml:space="preserve">gement </w:t>
            </w:r>
          </w:p>
        </w:tc>
      </w:tr>
    </w:tbl>
    <w:p w14:paraId="5647BF48" w14:textId="757AABB4" w:rsidR="00806AB6" w:rsidRDefault="002E169A" w:rsidP="00307C36">
      <w:r w:rsidRPr="003F2FCB">
        <w:rPr>
          <w:noProof/>
        </w:rPr>
        <mc:AlternateContent>
          <mc:Choice Requires="wpg">
            <w:drawing>
              <wp:anchor distT="0" distB="0" distL="114300" distR="114300" simplePos="0" relativeHeight="251659264" behindDoc="0" locked="0" layoutInCell="1" allowOverlap="1" wp14:anchorId="45AF91B6" wp14:editId="7E27464E">
                <wp:simplePos x="0" y="0"/>
                <wp:positionH relativeFrom="column">
                  <wp:posOffset>26035</wp:posOffset>
                </wp:positionH>
                <wp:positionV relativeFrom="paragraph">
                  <wp:posOffset>777240</wp:posOffset>
                </wp:positionV>
                <wp:extent cx="6538595" cy="1076325"/>
                <wp:effectExtent l="0" t="0" r="0" b="9525"/>
                <wp:wrapTopAndBottom/>
                <wp:docPr id="10"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38595" cy="1076325"/>
                          <a:chOff x="0" y="0"/>
                          <a:chExt cx="10080000" cy="2520000"/>
                        </a:xfrm>
                      </wpg:grpSpPr>
                      <pic:pic xmlns:pic="http://schemas.openxmlformats.org/drawingml/2006/picture">
                        <pic:nvPicPr>
                          <pic:cNvPr id="11" name="Picture 11">
                            <a:extLst/>
                          </pic:cNvPr>
                          <pic:cNvPicPr preferRelativeResize="0">
                            <a:picLoc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pic:pic xmlns:pic="http://schemas.openxmlformats.org/drawingml/2006/picture">
                        <pic:nvPicPr>
                          <pic:cNvPr id="13" name="Picture 13">
                            <a:extLst/>
                          </pic:cNvPr>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2520000" y="0"/>
                            <a:ext cx="2520000" cy="2520000"/>
                          </a:xfrm>
                          <a:prstGeom prst="rect">
                            <a:avLst/>
                          </a:prstGeom>
                        </pic:spPr>
                      </pic:pic>
                      <pic:pic xmlns:pic="http://schemas.openxmlformats.org/drawingml/2006/picture">
                        <pic:nvPicPr>
                          <pic:cNvPr id="14" name="Picture 14">
                            <a:extLst/>
                          </pic:cNvPr>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5040000" y="0"/>
                            <a:ext cx="2520000" cy="2520000"/>
                          </a:xfrm>
                          <a:prstGeom prst="rect">
                            <a:avLst/>
                          </a:prstGeom>
                        </pic:spPr>
                      </pic:pic>
                      <pic:pic xmlns:pic="http://schemas.openxmlformats.org/drawingml/2006/picture">
                        <pic:nvPicPr>
                          <pic:cNvPr id="15" name="Picture 15">
                            <a:extLst/>
                          </pic:cNvPr>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7560000" y="0"/>
                            <a:ext cx="2520000" cy="252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349A4" id="Group 18" o:spid="_x0000_s1026" style="position:absolute;margin-left:2.05pt;margin-top:61.2pt;width:514.85pt;height:84.75pt;z-index:251659264;mso-width-relative:margin;mso-height-relative:margin" coordsize="100800,2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5200;height:25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">
                  <v:imagedata r:id="rId12" o:title=""/>
                  <o:lock v:ext="edit" aspectratio="f"/>
                </v:shape>
                <v:shape id="Picture 13" o:spid="_x0000_s1028" type="#_x0000_t75" style="position:absolute;left:25200;width:25200;height:25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">
                  <v:imagedata r:id="rId13" o:title=""/>
                  <o:lock v:ext="edit" aspectratio="f"/>
                </v:shape>
                <v:shape id="Picture 14" o:spid="_x0000_s1029" type="#_x0000_t75" style="position:absolute;left:50400;width:25200;height:25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">
                  <v:imagedata r:id="rId14" o:title=""/>
                  <o:lock v:ext="edit" aspectratio="f"/>
                </v:shape>
                <v:shape id="Picture 15" o:spid="_x0000_s1030" type="#_x0000_t75" style="position:absolute;left:75600;width:25200;height:25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">
                  <v:imagedata r:id="rId15" o:title=""/>
                  <o:lock v:ext="edit" aspectratio="f"/>
                </v:shape>
                <w10:wrap type="topAndBottom"/>
              </v:group>
            </w:pict>
          </mc:Fallback>
        </mc:AlternateContent>
      </w:r>
      <w:r w:rsidR="006E1C8D" w:rsidRPr="00806AB6">
        <w:rPr>
          <w:noProof/>
        </w:rPr>
        <mc:AlternateContent>
          <mc:Choice Requires="wps">
            <w:drawing>
              <wp:anchor distT="36195" distB="107950" distL="114300" distR="114300" simplePos="0" relativeHeight="251655168" behindDoc="1" locked="1" layoutInCell="1" allowOverlap="1" wp14:anchorId="6A9B45A4" wp14:editId="3BE18359">
                <wp:simplePos x="0" y="0"/>
                <wp:positionH relativeFrom="page">
                  <wp:posOffset>324485</wp:posOffset>
                </wp:positionH>
                <wp:positionV relativeFrom="page">
                  <wp:posOffset>1783715</wp:posOffset>
                </wp:positionV>
                <wp:extent cx="0" cy="0"/>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blipFill dpi="0" rotWithShape="1">
                          <a:blip r:embed="rId16" cstate="print">
                            <a:extLst>
                              <a:ext uri="{28A0092B-C50C-407E-A947-70E740481C1C}">
                                <a14:useLocalDpi xmlns:a14="http://schemas.microsoft.com/office/drawing/2010/main" val="0"/>
                              </a:ext>
                            </a:extLst>
                          </a:blip>
                          <a:srcRect/>
                          <a:stretch>
                            <a:fillRect t="-95500" b="-95500"/>
                          </a:stretch>
                        </a:blipFill>
                        <a:ln>
                          <a:noFill/>
                        </a:ln>
                        <a:extLst/>
                      </wps:spPr>
                      <wps:txbx>
                        <w:txbxContent>
                          <w:p w14:paraId="1DE7D8EF" w14:textId="77777777" w:rsidR="00CB25D7" w:rsidRDefault="00CB25D7" w:rsidP="00CB25D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45A4" id="PicSingle" o:spid="_x0000_s1026" style="position:absolute;margin-left:25.55pt;margin-top:140.45pt;width:0;height:0;z-index:-251661312;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" stroked="f">
                <v:fill r:id="rId17" o:title="" recolor="t" rotate="t" type="frame"/>
                <v:textbox>
                  <w:txbxContent>
                    <w:p w14:paraId="1DE7D8EF" w14:textId="77777777" w:rsidR="00CB25D7" w:rsidRDefault="00CB25D7" w:rsidP="00CB25D7">
                      <w:pPr>
                        <w:jc w:val="center"/>
                      </w:pPr>
                    </w:p>
                  </w:txbxContent>
                </v:textbox>
                <w10:wrap type="topAndBottom" anchorx="page" anchory="page"/>
                <w10:anchorlock/>
              </v:rect>
            </w:pict>
          </mc:Fallback>
        </mc:AlternateContent>
      </w:r>
    </w:p>
    <w:p w14:paraId="19821D07" w14:textId="0AFAFC8E" w:rsidR="00806AB6" w:rsidRDefault="00806AB6" w:rsidP="00806AB6">
      <w:pPr>
        <w:pStyle w:val="BodyText"/>
        <w:sectPr w:rsidR="00806AB6" w:rsidSect="00E97294">
          <w:headerReference w:type="even" r:id="rId18"/>
          <w:footerReference w:type="even" r:id="rId19"/>
          <w:footerReference w:type="default" r:id="rId20"/>
          <w:headerReference w:type="first" r:id="rId21"/>
          <w:footerReference w:type="first" r:id="rId22"/>
          <w:pgSz w:w="11907" w:h="16840" w:code="9"/>
          <w:pgMar w:top="2211" w:right="737" w:bottom="794" w:left="851" w:header="284" w:footer="284" w:gutter="0"/>
          <w:cols w:space="284"/>
          <w:titlePg/>
          <w:docGrid w:linePitch="360"/>
        </w:sectPr>
      </w:pPr>
    </w:p>
    <w:p w14:paraId="2FA0504A" w14:textId="0ACED2BD" w:rsidR="00D07765" w:rsidRPr="00F7554E" w:rsidRDefault="0088351C" w:rsidP="00177341">
      <w:pPr>
        <w:pStyle w:val="Heading2"/>
        <w:spacing w:before="80" w:after="80" w:line="240" w:lineRule="auto"/>
      </w:pPr>
      <w:r>
        <w:t>Background</w:t>
      </w:r>
    </w:p>
    <w:p w14:paraId="2E303E9D" w14:textId="77777777" w:rsidR="008D7968" w:rsidRDefault="008D7968" w:rsidP="008D7968">
      <w:pPr>
        <w:spacing w:after="120"/>
        <w:jc w:val="both"/>
      </w:pPr>
      <w:r>
        <w:t>In Victoria, the Department of Environment Land Water and Planning (DELWP), Catchment Management Authorities (CMAs) and Melbourne Water invest significant resources in riparian management interventions along waterways including</w:t>
      </w:r>
      <w:r w:rsidRPr="0073070F">
        <w:t xml:space="preserve"> </w:t>
      </w:r>
      <w:r>
        <w:t>stock management fencing, revegetation and weed management. These interventions aim to improve vegetation condition, manage bank erosion, and contribute to long-term improvements in waterway condition. Further e</w:t>
      </w:r>
      <w:r w:rsidRPr="001C1F48">
        <w:t>vidence</w:t>
      </w:r>
      <w:r>
        <w:t>,</w:t>
      </w:r>
      <w:r w:rsidRPr="001C1F48">
        <w:t xml:space="preserve"> </w:t>
      </w:r>
      <w:r>
        <w:t xml:space="preserve">however, is </w:t>
      </w:r>
      <w:r w:rsidRPr="001C1F48">
        <w:t xml:space="preserve">needed to </w:t>
      </w:r>
      <w:r>
        <w:t xml:space="preserve">quantify the </w:t>
      </w:r>
      <w:r w:rsidRPr="001C1F48">
        <w:t xml:space="preserve">effectiveness of </w:t>
      </w:r>
      <w:r>
        <w:t xml:space="preserve">these </w:t>
      </w:r>
      <w:r w:rsidRPr="001C1F48">
        <w:t>management interventions</w:t>
      </w:r>
      <w:r>
        <w:t>.</w:t>
      </w:r>
    </w:p>
    <w:p w14:paraId="417DE7EF" w14:textId="77777777" w:rsidR="0078154A" w:rsidRPr="00F7554E" w:rsidRDefault="0078154A" w:rsidP="00177341">
      <w:pPr>
        <w:pStyle w:val="Heading2"/>
        <w:spacing w:before="80" w:after="80" w:line="240" w:lineRule="auto"/>
      </w:pPr>
      <w:r>
        <w:t>What is RIMP?</w:t>
      </w:r>
    </w:p>
    <w:p w14:paraId="2D58C1A0" w14:textId="77777777" w:rsidR="00DF1EDE" w:rsidRDefault="00DF1EDE" w:rsidP="00DF1EDE">
      <w:pPr>
        <w:autoSpaceDE w:val="0"/>
        <w:autoSpaceDN w:val="0"/>
        <w:adjustRightInd w:val="0"/>
        <w:spacing w:before="120"/>
        <w:jc w:val="both"/>
        <w:rPr>
          <w:highlight w:val="yellow"/>
        </w:rPr>
      </w:pPr>
      <w:r w:rsidRPr="00F93C86">
        <w:t>The Riparian Intervention Monitoring Program (RIMP) is a state</w:t>
      </w:r>
      <w:r>
        <w:t>-</w:t>
      </w:r>
      <w:r w:rsidRPr="00F93C86">
        <w:t>wide, long-term program developed by DELWP</w:t>
      </w:r>
      <w:r>
        <w:t xml:space="preserve"> in 2014</w:t>
      </w:r>
      <w:r w:rsidRPr="00F93C86">
        <w:t>. The program work</w:t>
      </w:r>
      <w:r>
        <w:t>s</w:t>
      </w:r>
      <w:r w:rsidRPr="00F93C86">
        <w:t xml:space="preserve"> with CMAs and landholders to establish long-term monitoring sites to assess the impact and effectiveness of riparian management.</w:t>
      </w:r>
      <w:r w:rsidRPr="00F71C43">
        <w:rPr>
          <w:highlight w:val="yellow"/>
        </w:rPr>
        <w:t xml:space="preserve"> </w:t>
      </w:r>
    </w:p>
    <w:p w14:paraId="4108E786" w14:textId="589E8BD0" w:rsidR="00DF1EDE" w:rsidRDefault="00DF1EDE" w:rsidP="00DF1EDE">
      <w:pPr>
        <w:autoSpaceDE w:val="0"/>
        <w:autoSpaceDN w:val="0"/>
        <w:adjustRightInd w:val="0"/>
        <w:spacing w:before="120"/>
        <w:jc w:val="both"/>
      </w:pPr>
      <w:r w:rsidRPr="008B7B82">
        <w:t xml:space="preserve">RIMP contributes to demonstrating outcomes of the </w:t>
      </w:r>
      <w:r w:rsidRPr="008D7968">
        <w:rPr>
          <w:i/>
        </w:rPr>
        <w:t>Regional Riparian Action Plan</w:t>
      </w:r>
      <w:r w:rsidRPr="008B7B82">
        <w:t xml:space="preserve"> which delivers an accelerated riparian works program across regional Victoria as part of the Victorian Government’s Water Plan, </w:t>
      </w:r>
      <w:r w:rsidRPr="008B7B82">
        <w:rPr>
          <w:i/>
          <w:iCs/>
        </w:rPr>
        <w:t xml:space="preserve">Water for Victoria, </w:t>
      </w:r>
      <w:r w:rsidRPr="008B7B82">
        <w:t>to improve the health of waterways and catchments.</w:t>
      </w:r>
      <w:r>
        <w:t xml:space="preserve"> </w:t>
      </w:r>
    </w:p>
    <w:p w14:paraId="7A543CBA" w14:textId="503F6EE3" w:rsidR="005C548E" w:rsidRDefault="005C548E" w:rsidP="00177341">
      <w:pPr>
        <w:pStyle w:val="Heading2"/>
        <w:spacing w:before="80" w:after="80" w:line="240" w:lineRule="auto"/>
      </w:pPr>
      <w:r>
        <w:t xml:space="preserve">Project </w:t>
      </w:r>
      <w:r w:rsidR="00B4493E">
        <w:t>o</w:t>
      </w:r>
      <w:r w:rsidR="00520986">
        <w:t>bjectives</w:t>
      </w:r>
    </w:p>
    <w:p w14:paraId="3997ACE8" w14:textId="77777777" w:rsidR="00DF1EDE" w:rsidRDefault="00DF1EDE" w:rsidP="00177341">
      <w:pPr>
        <w:pStyle w:val="BodyText"/>
        <w:spacing w:after="60"/>
        <w:jc w:val="both"/>
      </w:pPr>
      <w:r>
        <w:t>The key objectives of program are to:</w:t>
      </w:r>
    </w:p>
    <w:p w14:paraId="0A8B850C" w14:textId="659FBB44" w:rsidR="008D7968" w:rsidRDefault="008D7968" w:rsidP="00A7265A">
      <w:pPr>
        <w:pStyle w:val="BodyText"/>
        <w:numPr>
          <w:ilvl w:val="0"/>
          <w:numId w:val="20"/>
        </w:numPr>
        <w:spacing w:before="40" w:after="0"/>
        <w:ind w:left="426" w:hanging="284"/>
        <w:jc w:val="both"/>
      </w:pPr>
      <w:r>
        <w:t>provide rigorous evidence of responses of riparian vegetation condition and bank stability to common management interventions (i.e. weed control, revegetation and livestock exclusion)</w:t>
      </w:r>
    </w:p>
    <w:p w14:paraId="257BC779" w14:textId="2CB9DB8B" w:rsidR="008D7968" w:rsidRDefault="008D7968" w:rsidP="00A7265A">
      <w:pPr>
        <w:pStyle w:val="BodyText"/>
        <w:numPr>
          <w:ilvl w:val="0"/>
          <w:numId w:val="20"/>
        </w:numPr>
        <w:spacing w:before="40" w:after="0"/>
        <w:ind w:left="426" w:hanging="284"/>
        <w:jc w:val="both"/>
      </w:pPr>
      <w:r>
        <w:t xml:space="preserve">understand how long it takes for condition attributes to change </w:t>
      </w:r>
    </w:p>
    <w:p w14:paraId="18A02395" w14:textId="0BEAC73E" w:rsidR="008D7968" w:rsidRDefault="008D7968" w:rsidP="00A7265A">
      <w:pPr>
        <w:pStyle w:val="BodyText"/>
        <w:numPr>
          <w:ilvl w:val="0"/>
          <w:numId w:val="20"/>
        </w:numPr>
        <w:spacing w:before="40" w:after="0"/>
        <w:ind w:left="426" w:hanging="284"/>
        <w:jc w:val="both"/>
      </w:pPr>
      <w:r>
        <w:t xml:space="preserve">understand sources of variability in responses to management interventions </w:t>
      </w:r>
    </w:p>
    <w:p w14:paraId="5281CE90" w14:textId="48EA5A9B" w:rsidR="008D7968" w:rsidRDefault="008D7968" w:rsidP="00A7265A">
      <w:pPr>
        <w:pStyle w:val="BodyText"/>
        <w:numPr>
          <w:ilvl w:val="0"/>
          <w:numId w:val="20"/>
        </w:numPr>
        <w:spacing w:before="40" w:after="0"/>
        <w:ind w:left="426" w:hanging="284"/>
        <w:jc w:val="both"/>
      </w:pPr>
      <w:r>
        <w:t>improve conceptual models of expected outcomes of riparian management.</w:t>
      </w:r>
    </w:p>
    <w:p w14:paraId="306192CF" w14:textId="29D62330" w:rsidR="005262C6" w:rsidRPr="00050253" w:rsidRDefault="00122199" w:rsidP="00177341">
      <w:pPr>
        <w:pStyle w:val="Heading2"/>
        <w:spacing w:before="80" w:after="80" w:line="240" w:lineRule="auto"/>
        <w:jc w:val="both"/>
      </w:pPr>
      <w:r>
        <w:t>T</w:t>
      </w:r>
      <w:r w:rsidR="00B4493E">
        <w:t>ypes of s</w:t>
      </w:r>
      <w:r>
        <w:t>ites</w:t>
      </w:r>
    </w:p>
    <w:p w14:paraId="5A261CE5" w14:textId="560FB3C8" w:rsidR="00DF1EDE" w:rsidRPr="005262C6" w:rsidRDefault="00DF1EDE" w:rsidP="00177341">
      <w:pPr>
        <w:spacing w:before="60" w:after="60"/>
        <w:jc w:val="both"/>
        <w:rPr>
          <w:rFonts w:ascii="Calibri" w:eastAsia="Calibri" w:hAnsi="Calibri" w:cs="Times New Roman"/>
          <w:color w:val="auto"/>
          <w:sz w:val="22"/>
          <w:szCs w:val="22"/>
          <w:lang w:eastAsia="en-US"/>
        </w:rPr>
      </w:pPr>
      <w:r w:rsidRPr="005262C6">
        <w:t xml:space="preserve">Several </w:t>
      </w:r>
      <w:r w:rsidRPr="00F41FB3">
        <w:t xml:space="preserve">approaches </w:t>
      </w:r>
      <w:r>
        <w:t>are being used to</w:t>
      </w:r>
      <w:r w:rsidRPr="00F41FB3">
        <w:t xml:space="preserve"> gather evidence of riparian responses to management</w:t>
      </w:r>
      <w:r w:rsidR="008D7968">
        <w:t>:</w:t>
      </w:r>
      <w:r w:rsidRPr="005262C6">
        <w:rPr>
          <w:rFonts w:ascii="Calibri" w:eastAsia="Calibri" w:hAnsi="Calibri" w:cs="Times New Roman"/>
          <w:color w:val="auto"/>
          <w:sz w:val="22"/>
          <w:szCs w:val="22"/>
          <w:lang w:eastAsia="en-US"/>
        </w:rPr>
        <w:t xml:space="preserve"> </w:t>
      </w:r>
    </w:p>
    <w:p w14:paraId="032F705C" w14:textId="77777777" w:rsidR="00DF1EDE" w:rsidRPr="00C21958" w:rsidRDefault="00DF1EDE" w:rsidP="00A7265A">
      <w:pPr>
        <w:pStyle w:val="ListParagraph"/>
        <w:numPr>
          <w:ilvl w:val="0"/>
          <w:numId w:val="16"/>
        </w:numPr>
        <w:spacing w:before="60" w:after="60"/>
        <w:ind w:left="425" w:hanging="283"/>
        <w:jc w:val="both"/>
      </w:pPr>
      <w:r w:rsidRPr="00C21958">
        <w:rPr>
          <w:b/>
        </w:rPr>
        <w:t>Standard paired sites</w:t>
      </w:r>
      <w:r w:rsidRPr="00C21958">
        <w:t xml:space="preserve">: well matched intervention and control (unmanaged) site pairs that are monitored before and multiple times after intervention works are implemented. </w:t>
      </w:r>
    </w:p>
    <w:p w14:paraId="4DF633DE" w14:textId="77777777" w:rsidR="00DF1EDE" w:rsidRPr="00C21958" w:rsidRDefault="00DF1EDE" w:rsidP="00A7265A">
      <w:pPr>
        <w:pStyle w:val="ListParagraph"/>
        <w:numPr>
          <w:ilvl w:val="0"/>
          <w:numId w:val="16"/>
        </w:numPr>
        <w:spacing w:before="60" w:after="60"/>
        <w:ind w:left="425" w:hanging="283"/>
        <w:jc w:val="both"/>
      </w:pPr>
      <w:r w:rsidRPr="00C21958">
        <w:rPr>
          <w:b/>
        </w:rPr>
        <w:t>Past intervention paired sites:</w:t>
      </w:r>
      <w:r w:rsidRPr="00C21958">
        <w:t xml:space="preserve"> well matched past intervention and control (unmanaged) site pairs that are monitored multiple times after intervention works. </w:t>
      </w:r>
    </w:p>
    <w:p w14:paraId="1B0942F9" w14:textId="77777777" w:rsidR="00177341" w:rsidRDefault="00DF1EDE" w:rsidP="00A7265A">
      <w:pPr>
        <w:pStyle w:val="ListParagraph"/>
        <w:numPr>
          <w:ilvl w:val="0"/>
          <w:numId w:val="16"/>
        </w:numPr>
        <w:spacing w:before="60" w:after="60"/>
        <w:ind w:left="425" w:hanging="283"/>
        <w:jc w:val="both"/>
      </w:pPr>
      <w:r w:rsidRPr="00C21958">
        <w:rPr>
          <w:b/>
        </w:rPr>
        <w:t>Before and after works</w:t>
      </w:r>
      <w:r w:rsidRPr="00C21958">
        <w:t xml:space="preserve">: </w:t>
      </w:r>
      <w:r>
        <w:t xml:space="preserve">these single </w:t>
      </w:r>
      <w:r w:rsidRPr="00C21958">
        <w:t>sites are monitored before and after the intervention when a well-matched control (unmanaged) site is not available. They inform progress towards a target</w:t>
      </w:r>
      <w:r>
        <w:t xml:space="preserve"> </w:t>
      </w:r>
      <w:r w:rsidRPr="00C21958">
        <w:t>but are less robust in evaluating the effectiveness of interventions</w:t>
      </w:r>
      <w:r>
        <w:t xml:space="preserve"> according to scientific principles</w:t>
      </w:r>
      <w:r w:rsidRPr="00C21958">
        <w:t>.</w:t>
      </w:r>
    </w:p>
    <w:p w14:paraId="6AEBD862" w14:textId="7F300E9E" w:rsidR="008B7B82" w:rsidRDefault="004C0B27" w:rsidP="00177341">
      <w:pPr>
        <w:spacing w:before="60" w:after="60"/>
        <w:ind w:left="142"/>
        <w:jc w:val="both"/>
      </w:pPr>
      <w:r w:rsidRPr="00177341">
        <w:t>The most rigorous is the standard paired sites which represent the core component of RIMP.</w:t>
      </w:r>
    </w:p>
    <w:p w14:paraId="045BE18E" w14:textId="3103694F" w:rsidR="002E1F3F" w:rsidRPr="00050253" w:rsidRDefault="002E1F3F" w:rsidP="00177341">
      <w:pPr>
        <w:pStyle w:val="Heading2"/>
        <w:spacing w:before="80" w:after="40" w:line="240" w:lineRule="auto"/>
        <w:jc w:val="both"/>
      </w:pPr>
      <w:r>
        <w:t>What is being monitored?</w:t>
      </w:r>
    </w:p>
    <w:p w14:paraId="5C813E01" w14:textId="77777777" w:rsidR="00DF1EDE" w:rsidRPr="00DB16E8" w:rsidRDefault="00DF1EDE" w:rsidP="00177341">
      <w:pPr>
        <w:jc w:val="both"/>
      </w:pPr>
      <w:r>
        <w:t>Monitoring measures the following riparian attributes:</w:t>
      </w:r>
    </w:p>
    <w:p w14:paraId="65349795" w14:textId="77777777"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invasive vegetation </w:t>
      </w:r>
      <w:r>
        <w:t>cover and stem density</w:t>
      </w:r>
    </w:p>
    <w:p w14:paraId="2DA82C8F" w14:textId="77777777"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native vegetation cover </w:t>
      </w:r>
      <w:r>
        <w:t>and composition</w:t>
      </w:r>
    </w:p>
    <w:p w14:paraId="27C24656" w14:textId="244B6A1E"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bare </w:t>
      </w:r>
      <w:r w:rsidR="00F0095F" w:rsidRPr="00C1286B">
        <w:t>ground</w:t>
      </w:r>
      <w:r w:rsidR="00F0095F">
        <w:t xml:space="preserve"> and</w:t>
      </w:r>
      <w:r>
        <w:t xml:space="preserve"> litter cover</w:t>
      </w:r>
    </w:p>
    <w:p w14:paraId="631129A8" w14:textId="77777777"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vegetation structure </w:t>
      </w:r>
    </w:p>
    <w:p w14:paraId="2477F8C3" w14:textId="77777777" w:rsidR="00DF1EDE" w:rsidRPr="00261B4D" w:rsidRDefault="00DF1EDE" w:rsidP="00A7265A">
      <w:pPr>
        <w:pStyle w:val="ListParagraph"/>
        <w:numPr>
          <w:ilvl w:val="0"/>
          <w:numId w:val="17"/>
        </w:numPr>
        <w:autoSpaceDE w:val="0"/>
        <w:autoSpaceDN w:val="0"/>
        <w:adjustRightInd w:val="0"/>
        <w:spacing w:line="240" w:lineRule="auto"/>
        <w:ind w:left="567" w:hanging="425"/>
        <w:jc w:val="both"/>
      </w:pPr>
      <w:r w:rsidRPr="00261B4D">
        <w:t xml:space="preserve">recruitment of native trees and shrubs  </w:t>
      </w:r>
    </w:p>
    <w:p w14:paraId="298F0571" w14:textId="77777777" w:rsidR="00DF1EDE" w:rsidRPr="00261B4D" w:rsidRDefault="00DF1EDE" w:rsidP="00A7265A">
      <w:pPr>
        <w:pStyle w:val="ListParagraph"/>
        <w:numPr>
          <w:ilvl w:val="0"/>
          <w:numId w:val="17"/>
        </w:numPr>
        <w:ind w:left="567" w:hanging="425"/>
        <w:jc w:val="both"/>
      </w:pPr>
      <w:r w:rsidRPr="00261B4D">
        <w:t>native vegetation extent and continuity</w:t>
      </w:r>
    </w:p>
    <w:p w14:paraId="6ED08728" w14:textId="77777777" w:rsidR="00DF1EDE" w:rsidRPr="00261B4D" w:rsidRDefault="00DF1EDE" w:rsidP="00A7265A">
      <w:pPr>
        <w:pStyle w:val="ListParagraph"/>
        <w:numPr>
          <w:ilvl w:val="0"/>
          <w:numId w:val="17"/>
        </w:numPr>
        <w:ind w:left="567" w:hanging="425"/>
        <w:jc w:val="both"/>
      </w:pPr>
      <w:r w:rsidRPr="00261B4D">
        <w:t>bank stability</w:t>
      </w:r>
    </w:p>
    <w:p w14:paraId="564AFC85" w14:textId="77777777" w:rsidR="00F75B81" w:rsidRDefault="00F75B81" w:rsidP="00B4493E">
      <w:pPr>
        <w:pStyle w:val="Heading2"/>
        <w:spacing w:before="100" w:after="40" w:line="240" w:lineRule="auto"/>
        <w:jc w:val="both"/>
      </w:pPr>
    </w:p>
    <w:p w14:paraId="74B412E8" w14:textId="77777777" w:rsidR="00F75B81" w:rsidRDefault="00F75B81" w:rsidP="00B4493E">
      <w:pPr>
        <w:pStyle w:val="Heading2"/>
        <w:spacing w:before="100" w:after="40" w:line="240" w:lineRule="auto"/>
        <w:jc w:val="both"/>
      </w:pPr>
    </w:p>
    <w:p w14:paraId="4E6664EA" w14:textId="77777777" w:rsidR="00F75B81" w:rsidRDefault="00F75B81" w:rsidP="00B4493E">
      <w:pPr>
        <w:pStyle w:val="Heading2"/>
        <w:spacing w:before="100" w:after="40" w:line="240" w:lineRule="auto"/>
        <w:jc w:val="both"/>
      </w:pPr>
      <w:r>
        <w:br w:type="page"/>
      </w:r>
    </w:p>
    <w:p w14:paraId="4C8DD776" w14:textId="12BF427D" w:rsidR="00C7742F" w:rsidRPr="00177341" w:rsidRDefault="00C7742F" w:rsidP="00B4493E">
      <w:pPr>
        <w:pStyle w:val="Heading2"/>
        <w:spacing w:before="100" w:after="40" w:line="240" w:lineRule="auto"/>
        <w:jc w:val="both"/>
      </w:pPr>
      <w:r w:rsidRPr="00DF1EDE">
        <w:lastRenderedPageBreak/>
        <w:t>Types of sites</w:t>
      </w:r>
    </w:p>
    <w:p w14:paraId="6F2DD29D" w14:textId="3EC89EDE" w:rsidR="008D7968" w:rsidRDefault="008D7968" w:rsidP="00E75CA4">
      <w:pPr>
        <w:spacing w:after="120"/>
        <w:jc w:val="both"/>
      </w:pPr>
      <w:r>
        <w:t>RIMP sites were established across nine regional CMAs between 2014 and 2017.</w:t>
      </w:r>
    </w:p>
    <w:p w14:paraId="2D97634B" w14:textId="490AC703" w:rsidR="008D7968" w:rsidRDefault="00B4493E" w:rsidP="00B4493E">
      <w:pPr>
        <w:spacing w:after="40" w:line="220" w:lineRule="atLeast"/>
        <w:jc w:val="both"/>
        <w:rPr>
          <w:b/>
          <w:sz w:val="18"/>
          <w:szCs w:val="18"/>
        </w:rPr>
      </w:pPr>
      <w:r w:rsidRPr="00B4493E">
        <w:rPr>
          <w:b/>
          <w:sz w:val="18"/>
          <w:szCs w:val="18"/>
        </w:rPr>
        <w:t>Table</w:t>
      </w:r>
      <w:r>
        <w:rPr>
          <w:b/>
          <w:sz w:val="18"/>
          <w:szCs w:val="18"/>
        </w:rPr>
        <w:t xml:space="preserve"> </w:t>
      </w:r>
      <w:r w:rsidRPr="00B4493E">
        <w:rPr>
          <w:b/>
          <w:sz w:val="18"/>
          <w:szCs w:val="18"/>
        </w:rPr>
        <w:t>1.</w:t>
      </w:r>
      <w:r w:rsidR="00D0481F">
        <w:rPr>
          <w:b/>
          <w:sz w:val="18"/>
          <w:szCs w:val="18"/>
        </w:rPr>
        <w:t xml:space="preserve"> Total number of sites assessed </w:t>
      </w:r>
      <w:r w:rsidR="00B70865">
        <w:rPr>
          <w:b/>
          <w:sz w:val="18"/>
          <w:szCs w:val="18"/>
        </w:rPr>
        <w:t>using each approach</w:t>
      </w:r>
      <w:r w:rsidR="00D0481F">
        <w:rPr>
          <w:b/>
          <w:sz w:val="18"/>
          <w:szCs w:val="18"/>
        </w:rPr>
        <w:t xml:space="preserve"> and the</w:t>
      </w:r>
      <w:r w:rsidR="00D0481F" w:rsidRPr="00B4493E">
        <w:rPr>
          <w:b/>
          <w:sz w:val="18"/>
          <w:szCs w:val="18"/>
        </w:rPr>
        <w:t xml:space="preserve"> </w:t>
      </w:r>
      <w:r w:rsidR="00D0481F">
        <w:rPr>
          <w:b/>
          <w:sz w:val="18"/>
          <w:szCs w:val="18"/>
        </w:rPr>
        <w:t>n</w:t>
      </w:r>
      <w:r w:rsidR="006B146B">
        <w:rPr>
          <w:b/>
          <w:sz w:val="18"/>
          <w:szCs w:val="18"/>
        </w:rPr>
        <w:t xml:space="preserve">umber of sites scheduled to be </w:t>
      </w:r>
      <w:r w:rsidR="00BE72C7">
        <w:rPr>
          <w:b/>
          <w:sz w:val="18"/>
          <w:szCs w:val="18"/>
        </w:rPr>
        <w:t xml:space="preserve">resurveyed </w:t>
      </w:r>
      <w:r w:rsidR="008D7968" w:rsidRPr="00B4493E">
        <w:rPr>
          <w:b/>
          <w:sz w:val="18"/>
          <w:szCs w:val="18"/>
        </w:rPr>
        <w:t xml:space="preserve">three years </w:t>
      </w:r>
      <w:r w:rsidR="00D0481F">
        <w:rPr>
          <w:b/>
          <w:sz w:val="18"/>
          <w:szCs w:val="18"/>
        </w:rPr>
        <w:t>following</w:t>
      </w:r>
      <w:r w:rsidR="008D7968" w:rsidRPr="00B4493E">
        <w:rPr>
          <w:b/>
          <w:sz w:val="18"/>
          <w:szCs w:val="18"/>
        </w:rPr>
        <w:t xml:space="preserve"> management</w:t>
      </w:r>
      <w:r w:rsidR="00D0481F">
        <w:rPr>
          <w:b/>
          <w:sz w:val="18"/>
          <w:szCs w:val="18"/>
        </w:rPr>
        <w:t xml:space="preserve"> to 2020.</w:t>
      </w:r>
    </w:p>
    <w:tbl>
      <w:tblPr>
        <w:tblStyle w:val="TableGrid"/>
        <w:tblW w:w="0" w:type="auto"/>
        <w:tblLook w:val="04A0" w:firstRow="1" w:lastRow="0" w:firstColumn="1" w:lastColumn="0" w:noHBand="0" w:noVBand="1"/>
      </w:tblPr>
      <w:tblGrid>
        <w:gridCol w:w="2037"/>
        <w:gridCol w:w="6"/>
        <w:gridCol w:w="656"/>
        <w:gridCol w:w="677"/>
        <w:gridCol w:w="677"/>
        <w:gridCol w:w="677"/>
        <w:gridCol w:w="6"/>
        <w:gridCol w:w="6"/>
        <w:gridCol w:w="6"/>
      </w:tblGrid>
      <w:tr w:rsidR="00D0481F" w14:paraId="7EF79F3C" w14:textId="77777777" w:rsidTr="00D048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43190EA1" w14:textId="0688A1AE" w:rsidR="00D0481F" w:rsidRDefault="00D0481F" w:rsidP="00D0481F">
            <w:pPr>
              <w:spacing w:after="40"/>
              <w:jc w:val="both"/>
              <w:rPr>
                <w:b/>
                <w:szCs w:val="18"/>
              </w:rPr>
            </w:pPr>
            <w:r>
              <w:rPr>
                <w:b/>
              </w:rPr>
              <w:t>Approach</w:t>
            </w:r>
            <w:r w:rsidRPr="0006373B">
              <w:rPr>
                <w:b/>
              </w:rPr>
              <w:t xml:space="preserve"> </w:t>
            </w:r>
          </w:p>
        </w:tc>
        <w:tc>
          <w:tcPr>
            <w:tcW w:w="0" w:type="auto"/>
          </w:tcPr>
          <w:p w14:paraId="5F1F949F" w14:textId="7A484F59"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p>
        </w:tc>
        <w:tc>
          <w:tcPr>
            <w:tcW w:w="0" w:type="auto"/>
          </w:tcPr>
          <w:p w14:paraId="350F1531" w14:textId="00747955"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r w:rsidRPr="0006373B">
              <w:rPr>
                <w:b/>
              </w:rPr>
              <w:t>Total</w:t>
            </w:r>
          </w:p>
        </w:tc>
        <w:tc>
          <w:tcPr>
            <w:tcW w:w="0" w:type="auto"/>
          </w:tcPr>
          <w:p w14:paraId="5E1DFFD0" w14:textId="133ED7E5"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r w:rsidRPr="0006373B">
              <w:rPr>
                <w:b/>
              </w:rPr>
              <w:t>17/18</w:t>
            </w:r>
          </w:p>
        </w:tc>
        <w:tc>
          <w:tcPr>
            <w:tcW w:w="0" w:type="auto"/>
          </w:tcPr>
          <w:p w14:paraId="3FEBA5C8" w14:textId="6CED2E80"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r w:rsidRPr="0006373B">
              <w:rPr>
                <w:b/>
              </w:rPr>
              <w:t>18/19</w:t>
            </w:r>
          </w:p>
        </w:tc>
        <w:tc>
          <w:tcPr>
            <w:tcW w:w="0" w:type="auto"/>
          </w:tcPr>
          <w:p w14:paraId="4E43AD9E" w14:textId="621DDB2F"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r w:rsidRPr="0006373B">
              <w:rPr>
                <w:b/>
              </w:rPr>
              <w:t>19/20</w:t>
            </w:r>
          </w:p>
        </w:tc>
        <w:tc>
          <w:tcPr>
            <w:tcW w:w="0" w:type="auto"/>
          </w:tcPr>
          <w:p w14:paraId="59958D8C" w14:textId="4229F161"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p>
        </w:tc>
        <w:tc>
          <w:tcPr>
            <w:tcW w:w="0" w:type="auto"/>
          </w:tcPr>
          <w:p w14:paraId="59642261" w14:textId="77777777"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p>
        </w:tc>
        <w:tc>
          <w:tcPr>
            <w:tcW w:w="0" w:type="auto"/>
          </w:tcPr>
          <w:p w14:paraId="7187BA01" w14:textId="77777777" w:rsidR="00D0481F" w:rsidRDefault="00D0481F" w:rsidP="00D0481F">
            <w:pPr>
              <w:spacing w:after="40"/>
              <w:jc w:val="both"/>
              <w:cnfStyle w:val="100000000000" w:firstRow="1" w:lastRow="0" w:firstColumn="0" w:lastColumn="0" w:oddVBand="0" w:evenVBand="0" w:oddHBand="0" w:evenHBand="0" w:firstRowFirstColumn="0" w:firstRowLastColumn="0" w:lastRowFirstColumn="0" w:lastRowLastColumn="0"/>
              <w:rPr>
                <w:b/>
                <w:szCs w:val="18"/>
              </w:rPr>
            </w:pPr>
          </w:p>
        </w:tc>
      </w:tr>
      <w:tr w:rsidR="00D0481F" w14:paraId="78F98A53" w14:textId="77777777" w:rsidTr="00D0481F">
        <w:tc>
          <w:tcPr>
            <w:tcW w:w="0" w:type="auto"/>
          </w:tcPr>
          <w:p w14:paraId="15752EE1" w14:textId="42AF5419" w:rsidR="00D0481F" w:rsidRDefault="00D0481F" w:rsidP="00D0481F">
            <w:pPr>
              <w:spacing w:after="40"/>
              <w:jc w:val="both"/>
              <w:rPr>
                <w:b/>
                <w:szCs w:val="18"/>
              </w:rPr>
            </w:pPr>
            <w:r>
              <w:t>Standard Pairs</w:t>
            </w:r>
          </w:p>
        </w:tc>
        <w:tc>
          <w:tcPr>
            <w:tcW w:w="0" w:type="auto"/>
          </w:tcPr>
          <w:p w14:paraId="7CA4D022" w14:textId="335315B9" w:rsidR="00D0481F" w:rsidRDefault="00D0481F" w:rsidP="00D0481F">
            <w:pPr>
              <w:spacing w:after="40"/>
              <w:jc w:val="both"/>
              <w:rPr>
                <w:b/>
                <w:szCs w:val="18"/>
              </w:rPr>
            </w:pPr>
          </w:p>
        </w:tc>
        <w:tc>
          <w:tcPr>
            <w:tcW w:w="0" w:type="auto"/>
          </w:tcPr>
          <w:p w14:paraId="67560C88" w14:textId="0F5F74F1" w:rsidR="00D0481F" w:rsidRPr="00B70865" w:rsidRDefault="00D0481F" w:rsidP="00D0481F">
            <w:pPr>
              <w:spacing w:after="40"/>
              <w:jc w:val="both"/>
              <w:rPr>
                <w:b/>
                <w:szCs w:val="18"/>
              </w:rPr>
            </w:pPr>
            <w:r w:rsidRPr="00B70865">
              <w:rPr>
                <w:b/>
              </w:rPr>
              <w:t>31</w:t>
            </w:r>
          </w:p>
        </w:tc>
        <w:tc>
          <w:tcPr>
            <w:tcW w:w="0" w:type="auto"/>
          </w:tcPr>
          <w:p w14:paraId="5ECE0683" w14:textId="2E6E8F7D" w:rsidR="00D0481F" w:rsidRDefault="00D0481F" w:rsidP="00D0481F">
            <w:pPr>
              <w:spacing w:after="40"/>
              <w:jc w:val="both"/>
              <w:rPr>
                <w:b/>
                <w:szCs w:val="18"/>
              </w:rPr>
            </w:pPr>
            <w:r>
              <w:t>12</w:t>
            </w:r>
          </w:p>
        </w:tc>
        <w:tc>
          <w:tcPr>
            <w:tcW w:w="0" w:type="auto"/>
          </w:tcPr>
          <w:p w14:paraId="20DCC9E0" w14:textId="62837A16" w:rsidR="00D0481F" w:rsidRDefault="00D0481F" w:rsidP="00D0481F">
            <w:pPr>
              <w:spacing w:after="40"/>
              <w:jc w:val="both"/>
              <w:rPr>
                <w:b/>
                <w:szCs w:val="18"/>
              </w:rPr>
            </w:pPr>
            <w:r>
              <w:t>9</w:t>
            </w:r>
          </w:p>
        </w:tc>
        <w:tc>
          <w:tcPr>
            <w:tcW w:w="0" w:type="auto"/>
          </w:tcPr>
          <w:p w14:paraId="51395AA2" w14:textId="68EF895D" w:rsidR="00D0481F" w:rsidRDefault="00D0481F" w:rsidP="00D0481F">
            <w:pPr>
              <w:spacing w:after="40"/>
              <w:jc w:val="both"/>
              <w:rPr>
                <w:b/>
                <w:szCs w:val="18"/>
              </w:rPr>
            </w:pPr>
            <w:r>
              <w:t>10</w:t>
            </w:r>
          </w:p>
        </w:tc>
        <w:tc>
          <w:tcPr>
            <w:tcW w:w="0" w:type="auto"/>
          </w:tcPr>
          <w:p w14:paraId="59D1949F" w14:textId="15685693" w:rsidR="00D0481F" w:rsidRDefault="00D0481F" w:rsidP="00D0481F">
            <w:pPr>
              <w:spacing w:after="40"/>
              <w:jc w:val="both"/>
              <w:rPr>
                <w:b/>
                <w:szCs w:val="18"/>
              </w:rPr>
            </w:pPr>
          </w:p>
        </w:tc>
        <w:tc>
          <w:tcPr>
            <w:tcW w:w="0" w:type="auto"/>
          </w:tcPr>
          <w:p w14:paraId="583F83BB" w14:textId="77777777" w:rsidR="00D0481F" w:rsidRDefault="00D0481F" w:rsidP="00D0481F">
            <w:pPr>
              <w:spacing w:after="40"/>
              <w:jc w:val="both"/>
              <w:rPr>
                <w:b/>
                <w:szCs w:val="18"/>
              </w:rPr>
            </w:pPr>
          </w:p>
        </w:tc>
        <w:tc>
          <w:tcPr>
            <w:tcW w:w="0" w:type="auto"/>
          </w:tcPr>
          <w:p w14:paraId="17AD9353" w14:textId="77777777" w:rsidR="00D0481F" w:rsidRDefault="00D0481F" w:rsidP="00D0481F">
            <w:pPr>
              <w:spacing w:after="40"/>
              <w:jc w:val="both"/>
              <w:rPr>
                <w:b/>
                <w:szCs w:val="18"/>
              </w:rPr>
            </w:pPr>
          </w:p>
        </w:tc>
      </w:tr>
      <w:tr w:rsidR="00D0481F" w14:paraId="1D9D1CD6" w14:textId="77777777" w:rsidTr="00D0481F">
        <w:tc>
          <w:tcPr>
            <w:tcW w:w="0" w:type="auto"/>
          </w:tcPr>
          <w:p w14:paraId="0E40BBD8" w14:textId="5B3A0C49" w:rsidR="00D0481F" w:rsidRDefault="00D0481F" w:rsidP="00D0481F">
            <w:pPr>
              <w:spacing w:after="40"/>
              <w:jc w:val="both"/>
              <w:rPr>
                <w:b/>
                <w:szCs w:val="18"/>
              </w:rPr>
            </w:pPr>
            <w:r>
              <w:t>Past Intervention Pairs</w:t>
            </w:r>
          </w:p>
        </w:tc>
        <w:tc>
          <w:tcPr>
            <w:tcW w:w="0" w:type="auto"/>
          </w:tcPr>
          <w:p w14:paraId="183C94AE" w14:textId="4B942AF4" w:rsidR="00D0481F" w:rsidRDefault="00D0481F" w:rsidP="00D0481F">
            <w:pPr>
              <w:spacing w:after="40"/>
              <w:jc w:val="both"/>
              <w:rPr>
                <w:b/>
                <w:szCs w:val="18"/>
              </w:rPr>
            </w:pPr>
          </w:p>
        </w:tc>
        <w:tc>
          <w:tcPr>
            <w:tcW w:w="0" w:type="auto"/>
          </w:tcPr>
          <w:p w14:paraId="068C0D11" w14:textId="5C160AD5" w:rsidR="00D0481F" w:rsidRPr="00B70865" w:rsidRDefault="00D0481F" w:rsidP="00D0481F">
            <w:pPr>
              <w:spacing w:after="40"/>
              <w:jc w:val="both"/>
              <w:rPr>
                <w:b/>
                <w:szCs w:val="18"/>
              </w:rPr>
            </w:pPr>
            <w:r w:rsidRPr="00B70865">
              <w:rPr>
                <w:b/>
              </w:rPr>
              <w:t>5</w:t>
            </w:r>
          </w:p>
        </w:tc>
        <w:tc>
          <w:tcPr>
            <w:tcW w:w="0" w:type="auto"/>
          </w:tcPr>
          <w:p w14:paraId="4098228C" w14:textId="77777777" w:rsidR="00D0481F" w:rsidRDefault="00D0481F" w:rsidP="00D0481F">
            <w:pPr>
              <w:spacing w:after="40"/>
              <w:jc w:val="both"/>
              <w:rPr>
                <w:b/>
                <w:szCs w:val="18"/>
              </w:rPr>
            </w:pPr>
          </w:p>
        </w:tc>
        <w:tc>
          <w:tcPr>
            <w:tcW w:w="0" w:type="auto"/>
          </w:tcPr>
          <w:p w14:paraId="27722A48" w14:textId="487599CA" w:rsidR="00D0481F" w:rsidRDefault="00D0481F" w:rsidP="00D0481F">
            <w:pPr>
              <w:spacing w:after="40"/>
              <w:jc w:val="both"/>
              <w:rPr>
                <w:b/>
                <w:szCs w:val="18"/>
              </w:rPr>
            </w:pPr>
            <w:r>
              <w:t>2</w:t>
            </w:r>
          </w:p>
        </w:tc>
        <w:tc>
          <w:tcPr>
            <w:tcW w:w="0" w:type="auto"/>
          </w:tcPr>
          <w:p w14:paraId="61CCC254" w14:textId="6299AE87" w:rsidR="00D0481F" w:rsidRDefault="00D0481F" w:rsidP="00D0481F">
            <w:pPr>
              <w:spacing w:after="40"/>
              <w:jc w:val="both"/>
              <w:rPr>
                <w:b/>
                <w:szCs w:val="18"/>
              </w:rPr>
            </w:pPr>
            <w:r>
              <w:t>3</w:t>
            </w:r>
          </w:p>
        </w:tc>
        <w:tc>
          <w:tcPr>
            <w:tcW w:w="0" w:type="auto"/>
          </w:tcPr>
          <w:p w14:paraId="67209ADE" w14:textId="2056E4E7" w:rsidR="00D0481F" w:rsidRDefault="00D0481F" w:rsidP="00D0481F">
            <w:pPr>
              <w:spacing w:after="40"/>
              <w:jc w:val="both"/>
              <w:rPr>
                <w:b/>
                <w:szCs w:val="18"/>
              </w:rPr>
            </w:pPr>
          </w:p>
        </w:tc>
        <w:tc>
          <w:tcPr>
            <w:tcW w:w="0" w:type="auto"/>
          </w:tcPr>
          <w:p w14:paraId="68E237AC" w14:textId="77777777" w:rsidR="00D0481F" w:rsidRDefault="00D0481F" w:rsidP="00D0481F">
            <w:pPr>
              <w:spacing w:after="40"/>
              <w:jc w:val="both"/>
              <w:rPr>
                <w:b/>
                <w:szCs w:val="18"/>
              </w:rPr>
            </w:pPr>
          </w:p>
        </w:tc>
        <w:tc>
          <w:tcPr>
            <w:tcW w:w="0" w:type="auto"/>
          </w:tcPr>
          <w:p w14:paraId="497EB972" w14:textId="77777777" w:rsidR="00D0481F" w:rsidRDefault="00D0481F" w:rsidP="00D0481F">
            <w:pPr>
              <w:spacing w:after="40"/>
              <w:jc w:val="both"/>
              <w:rPr>
                <w:b/>
                <w:szCs w:val="18"/>
              </w:rPr>
            </w:pPr>
          </w:p>
        </w:tc>
      </w:tr>
      <w:tr w:rsidR="00D0481F" w14:paraId="54186171" w14:textId="77777777" w:rsidTr="00D0481F">
        <w:tc>
          <w:tcPr>
            <w:tcW w:w="0" w:type="auto"/>
          </w:tcPr>
          <w:p w14:paraId="2B1A9409" w14:textId="5CF6381D" w:rsidR="00D0481F" w:rsidRDefault="00D0481F" w:rsidP="00D0481F">
            <w:pPr>
              <w:spacing w:after="40"/>
              <w:jc w:val="both"/>
              <w:rPr>
                <w:b/>
                <w:szCs w:val="18"/>
              </w:rPr>
            </w:pPr>
            <w:r>
              <w:t>Before and After</w:t>
            </w:r>
          </w:p>
        </w:tc>
        <w:tc>
          <w:tcPr>
            <w:tcW w:w="0" w:type="auto"/>
          </w:tcPr>
          <w:p w14:paraId="2F681017" w14:textId="647301D7" w:rsidR="00D0481F" w:rsidRDefault="00D0481F" w:rsidP="00D0481F">
            <w:pPr>
              <w:spacing w:after="40"/>
              <w:jc w:val="both"/>
              <w:rPr>
                <w:b/>
                <w:szCs w:val="18"/>
              </w:rPr>
            </w:pPr>
          </w:p>
        </w:tc>
        <w:tc>
          <w:tcPr>
            <w:tcW w:w="0" w:type="auto"/>
          </w:tcPr>
          <w:p w14:paraId="6DE9C3BC" w14:textId="54AA6515" w:rsidR="00D0481F" w:rsidRPr="00B70865" w:rsidRDefault="00D0481F" w:rsidP="00D0481F">
            <w:pPr>
              <w:spacing w:after="40"/>
              <w:jc w:val="both"/>
              <w:rPr>
                <w:b/>
                <w:szCs w:val="18"/>
              </w:rPr>
            </w:pPr>
            <w:r w:rsidRPr="00B70865">
              <w:rPr>
                <w:b/>
              </w:rPr>
              <w:t>1</w:t>
            </w:r>
          </w:p>
        </w:tc>
        <w:tc>
          <w:tcPr>
            <w:tcW w:w="0" w:type="auto"/>
          </w:tcPr>
          <w:p w14:paraId="6ED68121" w14:textId="77777777" w:rsidR="00D0481F" w:rsidRDefault="00D0481F" w:rsidP="00D0481F">
            <w:pPr>
              <w:spacing w:after="40"/>
              <w:jc w:val="both"/>
              <w:rPr>
                <w:b/>
                <w:szCs w:val="18"/>
              </w:rPr>
            </w:pPr>
          </w:p>
        </w:tc>
        <w:tc>
          <w:tcPr>
            <w:tcW w:w="0" w:type="auto"/>
          </w:tcPr>
          <w:p w14:paraId="3624D111" w14:textId="77777777" w:rsidR="00D0481F" w:rsidRDefault="00D0481F" w:rsidP="00D0481F">
            <w:pPr>
              <w:spacing w:after="40"/>
              <w:jc w:val="both"/>
              <w:rPr>
                <w:b/>
                <w:szCs w:val="18"/>
              </w:rPr>
            </w:pPr>
          </w:p>
        </w:tc>
        <w:tc>
          <w:tcPr>
            <w:tcW w:w="0" w:type="auto"/>
          </w:tcPr>
          <w:p w14:paraId="3D75393D" w14:textId="3CC94A35" w:rsidR="00D0481F" w:rsidRDefault="00D0481F" w:rsidP="00D0481F">
            <w:pPr>
              <w:spacing w:after="40"/>
              <w:jc w:val="both"/>
              <w:rPr>
                <w:b/>
                <w:szCs w:val="18"/>
              </w:rPr>
            </w:pPr>
            <w:r>
              <w:t>1</w:t>
            </w:r>
          </w:p>
        </w:tc>
        <w:tc>
          <w:tcPr>
            <w:tcW w:w="0" w:type="auto"/>
          </w:tcPr>
          <w:p w14:paraId="463E0DBC" w14:textId="0747F6DF" w:rsidR="00D0481F" w:rsidRDefault="00D0481F" w:rsidP="00D0481F">
            <w:pPr>
              <w:spacing w:after="40"/>
              <w:jc w:val="both"/>
              <w:rPr>
                <w:b/>
                <w:szCs w:val="18"/>
              </w:rPr>
            </w:pPr>
          </w:p>
        </w:tc>
        <w:tc>
          <w:tcPr>
            <w:tcW w:w="0" w:type="auto"/>
          </w:tcPr>
          <w:p w14:paraId="55A1B4CB" w14:textId="77777777" w:rsidR="00D0481F" w:rsidRDefault="00D0481F" w:rsidP="00D0481F">
            <w:pPr>
              <w:spacing w:after="40"/>
              <w:jc w:val="both"/>
              <w:rPr>
                <w:b/>
                <w:szCs w:val="18"/>
              </w:rPr>
            </w:pPr>
          </w:p>
        </w:tc>
        <w:tc>
          <w:tcPr>
            <w:tcW w:w="0" w:type="auto"/>
          </w:tcPr>
          <w:p w14:paraId="37A1C53C" w14:textId="77777777" w:rsidR="00D0481F" w:rsidRDefault="00D0481F" w:rsidP="00D0481F">
            <w:pPr>
              <w:spacing w:after="40"/>
              <w:jc w:val="both"/>
              <w:rPr>
                <w:b/>
                <w:szCs w:val="18"/>
              </w:rPr>
            </w:pPr>
          </w:p>
        </w:tc>
      </w:tr>
    </w:tbl>
    <w:p w14:paraId="565963FD" w14:textId="77777777" w:rsidR="008D7968" w:rsidRDefault="008D7968" w:rsidP="00E75CA4">
      <w:pPr>
        <w:pStyle w:val="ListParagraph"/>
        <w:spacing w:before="120" w:afterLines="60" w:after="144"/>
        <w:ind w:left="0"/>
        <w:jc w:val="both"/>
      </w:pPr>
      <w:r>
        <w:t>The percentage of RIMP sites that received each type of management intervention is show below.</w:t>
      </w:r>
    </w:p>
    <w:p w14:paraId="3E5DD6D9" w14:textId="4B2418A4" w:rsidR="008D7968" w:rsidRDefault="008D7968" w:rsidP="00A7265A">
      <w:pPr>
        <w:pStyle w:val="ListParagraph"/>
        <w:numPr>
          <w:ilvl w:val="0"/>
          <w:numId w:val="18"/>
        </w:numPr>
        <w:spacing w:before="60" w:afterLines="60" w:after="144"/>
        <w:ind w:left="426" w:hanging="284"/>
        <w:jc w:val="both"/>
      </w:pPr>
      <w:r>
        <w:t xml:space="preserve">Livestock exclusion, revegetation and weed </w:t>
      </w:r>
      <w:r w:rsidR="00BE72C7">
        <w:t>management</w:t>
      </w:r>
      <w:r>
        <w:t xml:space="preserve"> = </w:t>
      </w:r>
      <w:r w:rsidRPr="008B7B82">
        <w:rPr>
          <w:b/>
        </w:rPr>
        <w:t>62%</w:t>
      </w:r>
    </w:p>
    <w:p w14:paraId="310818ED" w14:textId="77777777" w:rsidR="008D7968" w:rsidRDefault="008D7968" w:rsidP="00A7265A">
      <w:pPr>
        <w:pStyle w:val="ListParagraph"/>
        <w:numPr>
          <w:ilvl w:val="0"/>
          <w:numId w:val="18"/>
        </w:numPr>
        <w:spacing w:before="60" w:afterLines="60" w:after="144"/>
        <w:ind w:left="426" w:hanging="284"/>
        <w:jc w:val="both"/>
      </w:pPr>
      <w:r>
        <w:t xml:space="preserve">Livestock exclusion and revegetation = </w:t>
      </w:r>
      <w:r w:rsidRPr="008B7B82">
        <w:rPr>
          <w:b/>
        </w:rPr>
        <w:t>24%</w:t>
      </w:r>
    </w:p>
    <w:p w14:paraId="1EB10AA0" w14:textId="77777777" w:rsidR="008D7968" w:rsidRPr="008B7B82" w:rsidRDefault="008D7968" w:rsidP="00A7265A">
      <w:pPr>
        <w:pStyle w:val="ListParagraph"/>
        <w:numPr>
          <w:ilvl w:val="0"/>
          <w:numId w:val="18"/>
        </w:numPr>
        <w:spacing w:before="60" w:afterLines="60" w:after="144"/>
        <w:ind w:left="426" w:hanging="284"/>
        <w:jc w:val="both"/>
        <w:rPr>
          <w:b/>
        </w:rPr>
      </w:pPr>
      <w:r>
        <w:t xml:space="preserve">Livestock exclusion only = </w:t>
      </w:r>
      <w:r w:rsidRPr="008B7B82">
        <w:rPr>
          <w:b/>
        </w:rPr>
        <w:t>14%</w:t>
      </w:r>
    </w:p>
    <w:p w14:paraId="3CB1E1DE" w14:textId="77777777" w:rsidR="00F75B81" w:rsidRPr="006B146B" w:rsidRDefault="00F75B81" w:rsidP="00F75B81">
      <w:pPr>
        <w:pStyle w:val="Heading2"/>
        <w:spacing w:before="80" w:after="80" w:line="240" w:lineRule="auto"/>
      </w:pPr>
      <w:r>
        <w:t>Early</w:t>
      </w:r>
      <w:r w:rsidRPr="006B146B">
        <w:t xml:space="preserve"> responses to management</w:t>
      </w:r>
    </w:p>
    <w:p w14:paraId="0F32E59C" w14:textId="77777777" w:rsidR="00F75B81" w:rsidRPr="006B146B" w:rsidRDefault="00F75B81" w:rsidP="00F75B81">
      <w:pPr>
        <w:pStyle w:val="Heading2"/>
        <w:spacing w:before="40" w:after="0" w:line="240" w:lineRule="atLeast"/>
        <w:rPr>
          <w:b w:val="0"/>
          <w:bCs w:val="0"/>
          <w:iCs w:val="0"/>
          <w:color w:val="363534" w:themeColor="text1"/>
          <w:kern w:val="0"/>
          <w:sz w:val="20"/>
          <w:szCs w:val="20"/>
        </w:rPr>
      </w:pPr>
      <w:r w:rsidRPr="006B146B">
        <w:rPr>
          <w:b w:val="0"/>
          <w:bCs w:val="0"/>
          <w:iCs w:val="0"/>
          <w:color w:val="363534" w:themeColor="text1"/>
          <w:kern w:val="0"/>
          <w:sz w:val="20"/>
          <w:szCs w:val="20"/>
        </w:rPr>
        <w:t>The first set of 12 RIMP sites were resurveyed</w:t>
      </w:r>
      <w:r>
        <w:rPr>
          <w:b w:val="0"/>
          <w:bCs w:val="0"/>
          <w:iCs w:val="0"/>
          <w:color w:val="363534" w:themeColor="text1"/>
          <w:kern w:val="0"/>
          <w:sz w:val="20"/>
          <w:szCs w:val="20"/>
        </w:rPr>
        <w:t xml:space="preserve"> in 2017/18,</w:t>
      </w:r>
      <w:r w:rsidRPr="006B146B">
        <w:rPr>
          <w:b w:val="0"/>
          <w:bCs w:val="0"/>
          <w:iCs w:val="0"/>
          <w:color w:val="363534" w:themeColor="text1"/>
          <w:kern w:val="0"/>
          <w:sz w:val="20"/>
          <w:szCs w:val="20"/>
        </w:rPr>
        <w:t xml:space="preserve"> </w:t>
      </w:r>
      <w:r>
        <w:rPr>
          <w:b w:val="0"/>
          <w:bCs w:val="0"/>
          <w:iCs w:val="0"/>
          <w:color w:val="363534" w:themeColor="text1"/>
          <w:kern w:val="0"/>
          <w:sz w:val="20"/>
          <w:szCs w:val="20"/>
        </w:rPr>
        <w:t>three years after management, and allow us to:</w:t>
      </w:r>
    </w:p>
    <w:p w14:paraId="2E9F41A1" w14:textId="77777777" w:rsidR="00F75B81" w:rsidRPr="00177341" w:rsidRDefault="00F75B81" w:rsidP="00E75CA4">
      <w:pPr>
        <w:pStyle w:val="BodyText"/>
        <w:numPr>
          <w:ilvl w:val="0"/>
          <w:numId w:val="19"/>
        </w:numPr>
        <w:spacing w:before="40" w:after="0"/>
        <w:ind w:left="426" w:hanging="284"/>
      </w:pPr>
      <w:r w:rsidRPr="00177341">
        <w:t>assess early responses to management</w:t>
      </w:r>
    </w:p>
    <w:p w14:paraId="2EA57A8E" w14:textId="77777777" w:rsidR="00F75B81" w:rsidRPr="00177341" w:rsidRDefault="00F75B81" w:rsidP="00E75CA4">
      <w:pPr>
        <w:pStyle w:val="BodyText"/>
        <w:numPr>
          <w:ilvl w:val="0"/>
          <w:numId w:val="19"/>
        </w:numPr>
        <w:spacing w:before="40" w:after="0"/>
        <w:ind w:left="426" w:hanging="284"/>
      </w:pPr>
      <w:r w:rsidRPr="00177341">
        <w:t>evaluate if the approach is able meet the program’s objectives.</w:t>
      </w:r>
    </w:p>
    <w:p w14:paraId="643B032B" w14:textId="77777777" w:rsidR="008D7968" w:rsidRPr="008D7968" w:rsidRDefault="008D7968" w:rsidP="00E75CA4">
      <w:pPr>
        <w:spacing w:before="40" w:line="240" w:lineRule="auto"/>
        <w:ind w:right="284"/>
        <w:jc w:val="both"/>
        <w:rPr>
          <w:i/>
        </w:rPr>
      </w:pPr>
      <w:r w:rsidRPr="008D7968">
        <w:rPr>
          <w:i/>
        </w:rPr>
        <w:t>What were riparian sites like before management?</w:t>
      </w:r>
    </w:p>
    <w:p w14:paraId="46F5854D" w14:textId="50BD5436" w:rsidR="008D7968" w:rsidRDefault="008D7968" w:rsidP="00E75CA4">
      <w:pPr>
        <w:spacing w:before="60" w:afterLines="60" w:after="144"/>
        <w:ind w:right="284"/>
        <w:jc w:val="both"/>
      </w:pPr>
      <w:r>
        <w:t>Riparian vegetation condition was generally low prior to management and had the following attributes</w:t>
      </w:r>
      <w:r w:rsidR="00177341">
        <w:t>:</w:t>
      </w:r>
      <w:r>
        <w:t xml:space="preserve"> </w:t>
      </w:r>
    </w:p>
    <w:p w14:paraId="5407BE67" w14:textId="68AD3DFA" w:rsidR="008D7968" w:rsidRDefault="008D7968" w:rsidP="00A7265A">
      <w:pPr>
        <w:pStyle w:val="ListParagraph"/>
        <w:numPr>
          <w:ilvl w:val="0"/>
          <w:numId w:val="21"/>
        </w:numPr>
        <w:spacing w:before="60"/>
        <w:ind w:left="426" w:hanging="284"/>
        <w:jc w:val="both"/>
      </w:pPr>
      <w:r>
        <w:t xml:space="preserve">high cover of bare ground cover  </w:t>
      </w:r>
    </w:p>
    <w:p w14:paraId="482050AE" w14:textId="2AAABF69" w:rsidR="008D7968" w:rsidRDefault="008D7968" w:rsidP="00A7265A">
      <w:pPr>
        <w:pStyle w:val="ListParagraph"/>
        <w:numPr>
          <w:ilvl w:val="0"/>
          <w:numId w:val="21"/>
        </w:numPr>
        <w:spacing w:before="60"/>
        <w:ind w:left="426" w:hanging="284"/>
        <w:jc w:val="both"/>
      </w:pPr>
      <w:r>
        <w:t xml:space="preserve">low native vegetation cover </w:t>
      </w:r>
    </w:p>
    <w:p w14:paraId="1AC40632" w14:textId="737DF396" w:rsidR="008D7968" w:rsidRDefault="008D7968" w:rsidP="00A7265A">
      <w:pPr>
        <w:pStyle w:val="ListParagraph"/>
        <w:numPr>
          <w:ilvl w:val="0"/>
          <w:numId w:val="21"/>
        </w:numPr>
        <w:spacing w:before="60"/>
        <w:ind w:left="426" w:hanging="284"/>
        <w:jc w:val="both"/>
      </w:pPr>
      <w:r>
        <w:t xml:space="preserve">low native species richness  </w:t>
      </w:r>
    </w:p>
    <w:p w14:paraId="6D2E5D9D" w14:textId="41F6B688" w:rsidR="008D7968" w:rsidRDefault="008D7968" w:rsidP="00A7265A">
      <w:pPr>
        <w:pStyle w:val="ListParagraph"/>
        <w:numPr>
          <w:ilvl w:val="0"/>
          <w:numId w:val="21"/>
        </w:numPr>
        <w:spacing w:before="60"/>
        <w:ind w:left="426" w:hanging="284"/>
        <w:jc w:val="both"/>
      </w:pPr>
      <w:r>
        <w:t xml:space="preserve">poor vegetation structure, with almost all vegetation occurring in the understorey (&lt; 1.5 m height) </w:t>
      </w:r>
    </w:p>
    <w:p w14:paraId="26CA4BBE" w14:textId="30C54EC2" w:rsidR="008D7968" w:rsidRDefault="008D7968" w:rsidP="00A7265A">
      <w:pPr>
        <w:pStyle w:val="ListParagraph"/>
        <w:numPr>
          <w:ilvl w:val="0"/>
          <w:numId w:val="21"/>
        </w:numPr>
        <w:spacing w:before="60"/>
        <w:ind w:left="426" w:hanging="284"/>
        <w:jc w:val="both"/>
      </w:pPr>
      <w:r>
        <w:t xml:space="preserve">few native trees and shrubs </w:t>
      </w:r>
    </w:p>
    <w:p w14:paraId="39C88DAB" w14:textId="1C6B29AB" w:rsidR="008D7968" w:rsidRDefault="008D7968" w:rsidP="00A7265A">
      <w:pPr>
        <w:pStyle w:val="ListParagraph"/>
        <w:numPr>
          <w:ilvl w:val="0"/>
          <w:numId w:val="21"/>
        </w:numPr>
        <w:spacing w:before="60"/>
        <w:ind w:left="426" w:hanging="284"/>
        <w:jc w:val="both"/>
      </w:pPr>
      <w:r>
        <w:t>few native tree and shrub recruits</w:t>
      </w:r>
    </w:p>
    <w:p w14:paraId="55A6AF1C" w14:textId="562A39A5" w:rsidR="008D7968" w:rsidRPr="008D7968" w:rsidRDefault="008D7968" w:rsidP="00A7265A">
      <w:pPr>
        <w:pStyle w:val="ListParagraph"/>
        <w:numPr>
          <w:ilvl w:val="0"/>
          <w:numId w:val="21"/>
        </w:numPr>
        <w:spacing w:before="60"/>
        <w:ind w:left="426" w:hanging="284"/>
        <w:jc w:val="both"/>
      </w:pPr>
      <w:r>
        <w:t>variable levels of woody weed invasion.</w:t>
      </w:r>
    </w:p>
    <w:p w14:paraId="6BDF75ED" w14:textId="0EA08AF7" w:rsidR="007E689E" w:rsidRPr="00DF1EDE" w:rsidRDefault="007E689E" w:rsidP="00E75CA4">
      <w:pPr>
        <w:spacing w:before="120" w:line="240" w:lineRule="auto"/>
        <w:ind w:right="284"/>
        <w:jc w:val="both"/>
        <w:rPr>
          <w:i/>
        </w:rPr>
      </w:pPr>
      <w:r w:rsidRPr="00DF1EDE">
        <w:rPr>
          <w:i/>
        </w:rPr>
        <w:t>How</w:t>
      </w:r>
      <w:r w:rsidR="00E30818" w:rsidRPr="00DF1EDE">
        <w:rPr>
          <w:i/>
        </w:rPr>
        <w:t xml:space="preserve"> did </w:t>
      </w:r>
      <w:r w:rsidRPr="00DF1EDE">
        <w:rPr>
          <w:i/>
        </w:rPr>
        <w:t xml:space="preserve">sites change without </w:t>
      </w:r>
      <w:r w:rsidR="00E30818" w:rsidRPr="00DF1EDE">
        <w:rPr>
          <w:i/>
        </w:rPr>
        <w:t>management?</w:t>
      </w:r>
    </w:p>
    <w:p w14:paraId="1200A7D8" w14:textId="39486142" w:rsidR="008D7968" w:rsidRDefault="00BE72C7" w:rsidP="00E75CA4">
      <w:pPr>
        <w:spacing w:before="120" w:afterLines="60" w:after="144"/>
        <w:ind w:right="-71"/>
        <w:jc w:val="both"/>
      </w:pPr>
      <w:r>
        <w:t>W</w:t>
      </w:r>
      <w:r w:rsidR="008D7968" w:rsidRPr="0069649F">
        <w:t>ithout management intervention –</w:t>
      </w:r>
      <w:r w:rsidR="008D7968">
        <w:t xml:space="preserve"> </w:t>
      </w:r>
      <w:r w:rsidR="008D7968" w:rsidRPr="00EF328F">
        <w:t>bare ground tended to increase</w:t>
      </w:r>
      <w:r w:rsidR="008D7968">
        <w:t>,</w:t>
      </w:r>
      <w:r w:rsidR="008D7968" w:rsidRPr="00EF328F">
        <w:t xml:space="preserve"> and litter cover and total vegetation cover tended to decrease.</w:t>
      </w:r>
    </w:p>
    <w:p w14:paraId="1E4C9C0E" w14:textId="77777777" w:rsidR="00DF1EDE" w:rsidRPr="00E75CA4" w:rsidRDefault="00DF1EDE" w:rsidP="00E75CA4">
      <w:pPr>
        <w:spacing w:before="40" w:after="120" w:line="240" w:lineRule="auto"/>
        <w:ind w:right="284"/>
        <w:jc w:val="both"/>
        <w:rPr>
          <w:i/>
        </w:rPr>
      </w:pPr>
      <w:r w:rsidRPr="00177341">
        <w:rPr>
          <w:i/>
        </w:rPr>
        <w:t>How did sites change with management?</w:t>
      </w:r>
    </w:p>
    <w:p w14:paraId="04090914" w14:textId="77777777" w:rsidR="008D7968" w:rsidRPr="002A08D6" w:rsidRDefault="008D7968" w:rsidP="00177341">
      <w:pPr>
        <w:jc w:val="both"/>
      </w:pPr>
      <w:r>
        <w:t xml:space="preserve">Where management interventions were applied, the following changes in vegetation </w:t>
      </w:r>
      <w:r w:rsidRPr="002A08D6">
        <w:t xml:space="preserve">condition </w:t>
      </w:r>
      <w:r>
        <w:t>attributes were found:</w:t>
      </w:r>
    </w:p>
    <w:p w14:paraId="69ADE9A7" w14:textId="77777777" w:rsidR="008D7968" w:rsidRDefault="008D7968" w:rsidP="00A7265A">
      <w:pPr>
        <w:pStyle w:val="ListParagraph"/>
        <w:numPr>
          <w:ilvl w:val="0"/>
          <w:numId w:val="15"/>
        </w:numPr>
        <w:tabs>
          <w:tab w:val="left" w:pos="284"/>
        </w:tabs>
        <w:spacing w:before="60" w:afterLines="60" w:after="144"/>
        <w:ind w:left="284" w:hanging="284"/>
        <w:jc w:val="both"/>
      </w:pPr>
      <w:r>
        <w:t>total native vegetation cover increased ~2-fold</w:t>
      </w:r>
    </w:p>
    <w:p w14:paraId="4FE99E02" w14:textId="77777777" w:rsidR="008D7968" w:rsidRDefault="008D7968" w:rsidP="00A7265A">
      <w:pPr>
        <w:pStyle w:val="ListParagraph"/>
        <w:numPr>
          <w:ilvl w:val="0"/>
          <w:numId w:val="15"/>
        </w:numPr>
        <w:tabs>
          <w:tab w:val="left" w:pos="284"/>
        </w:tabs>
        <w:spacing w:before="60" w:afterLines="60" w:after="144"/>
        <w:ind w:left="284" w:hanging="284"/>
        <w:jc w:val="both"/>
      </w:pPr>
      <w:r>
        <w:t>native species richness increased ~1.5-fold</w:t>
      </w:r>
    </w:p>
    <w:p w14:paraId="505F939C" w14:textId="77777777" w:rsidR="008D7968" w:rsidRPr="00EF328F" w:rsidRDefault="008D7968" w:rsidP="00A7265A">
      <w:pPr>
        <w:pStyle w:val="ListParagraph"/>
        <w:numPr>
          <w:ilvl w:val="0"/>
          <w:numId w:val="15"/>
        </w:numPr>
        <w:tabs>
          <w:tab w:val="left" w:pos="284"/>
        </w:tabs>
        <w:spacing w:before="60" w:afterLines="60" w:after="144"/>
        <w:ind w:left="284" w:hanging="284"/>
        <w:jc w:val="both"/>
      </w:pPr>
      <w:r>
        <w:t>planted and natural woody recruits increased ~ 9-fold</w:t>
      </w:r>
    </w:p>
    <w:p w14:paraId="7DAE9C30" w14:textId="41A1B31D" w:rsidR="008D7968" w:rsidRDefault="008D7968" w:rsidP="00A7265A">
      <w:pPr>
        <w:pStyle w:val="ListParagraph"/>
        <w:numPr>
          <w:ilvl w:val="0"/>
          <w:numId w:val="15"/>
        </w:numPr>
        <w:tabs>
          <w:tab w:val="left" w:pos="284"/>
        </w:tabs>
        <w:spacing w:before="60" w:afterLines="60" w:after="144"/>
        <w:ind w:left="284" w:hanging="284"/>
        <w:jc w:val="both"/>
      </w:pPr>
      <w:r>
        <w:t xml:space="preserve">woody weed </w:t>
      </w:r>
      <w:r w:rsidR="00B4493E">
        <w:t>abundance</w:t>
      </w:r>
      <w:r>
        <w:t xml:space="preserve"> decreased to almost zero at most sites.</w:t>
      </w:r>
    </w:p>
    <w:p w14:paraId="506C8E7D" w14:textId="77777777" w:rsidR="008D7968" w:rsidRDefault="008D7968" w:rsidP="00A7265A">
      <w:pPr>
        <w:pStyle w:val="ListParagraph"/>
        <w:numPr>
          <w:ilvl w:val="0"/>
          <w:numId w:val="15"/>
        </w:numPr>
        <w:tabs>
          <w:tab w:val="left" w:pos="284"/>
        </w:tabs>
        <w:spacing w:before="60" w:afterLines="60" w:after="144"/>
        <w:ind w:left="284" w:hanging="284"/>
        <w:jc w:val="both"/>
      </w:pPr>
      <w:r>
        <w:t>bare ground cover did not increase as found in unmanaged sites.</w:t>
      </w:r>
    </w:p>
    <w:p w14:paraId="13B419DD" w14:textId="6E41000D" w:rsidR="00DF1EDE" w:rsidRDefault="008D7968" w:rsidP="00177341">
      <w:pPr>
        <w:tabs>
          <w:tab w:val="left" w:pos="284"/>
        </w:tabs>
        <w:spacing w:before="60" w:afterLines="60" w:after="144"/>
        <w:jc w:val="both"/>
      </w:pPr>
      <w:r w:rsidRPr="008D7968">
        <w:rPr>
          <w:sz w:val="18"/>
        </w:rPr>
        <w:t xml:space="preserve">*Results </w:t>
      </w:r>
      <w:r w:rsidR="00361228">
        <w:rPr>
          <w:sz w:val="18"/>
        </w:rPr>
        <w:t xml:space="preserve">are </w:t>
      </w:r>
      <w:r w:rsidRPr="008D7968">
        <w:rPr>
          <w:sz w:val="18"/>
        </w:rPr>
        <w:t>based on data pooled across all 12 resurvey</w:t>
      </w:r>
      <w:r>
        <w:rPr>
          <w:sz w:val="18"/>
        </w:rPr>
        <w:t>e</w:t>
      </w:r>
      <w:r w:rsidRPr="008D7968">
        <w:rPr>
          <w:sz w:val="18"/>
        </w:rPr>
        <w:t>d site</w:t>
      </w:r>
      <w:r>
        <w:rPr>
          <w:sz w:val="18"/>
        </w:rPr>
        <w:t>s</w:t>
      </w:r>
      <w:r w:rsidR="00DF1EDE">
        <w:t xml:space="preserve">. </w:t>
      </w:r>
    </w:p>
    <w:p w14:paraId="7F50E1D0" w14:textId="77777777" w:rsidR="00DF1EDE" w:rsidRPr="00FA1C8E" w:rsidRDefault="00DF1EDE" w:rsidP="00177341">
      <w:pPr>
        <w:pStyle w:val="Heading2"/>
        <w:spacing w:before="80" w:after="40" w:line="240" w:lineRule="auto"/>
        <w:jc w:val="both"/>
      </w:pPr>
      <w:r w:rsidRPr="00FA1C8E">
        <w:t>Conclusion</w:t>
      </w:r>
    </w:p>
    <w:p w14:paraId="5B2A7222" w14:textId="434F9D9B" w:rsidR="008D7968" w:rsidRDefault="008D7968" w:rsidP="001B5E51">
      <w:pPr>
        <w:spacing w:before="60" w:afterLines="60" w:after="144"/>
        <w:ind w:right="-71"/>
        <w:jc w:val="both"/>
      </w:pPr>
      <w:r>
        <w:t>These early results provide encouraging evidence of the benefits of riparian management. After only three years following management and with only a third of sites resurveyed</w:t>
      </w:r>
      <w:r w:rsidR="00177341">
        <w:t xml:space="preserve">, </w:t>
      </w:r>
      <w:r w:rsidR="00826355">
        <w:t xml:space="preserve">the </w:t>
      </w:r>
      <w:r>
        <w:t>RIMP has demonstrate</w:t>
      </w:r>
      <w:r w:rsidR="00177341">
        <w:t>d</w:t>
      </w:r>
      <w:r>
        <w:t xml:space="preserve"> statistically significant changes in many riparian vegetation attributes. As such</w:t>
      </w:r>
      <w:r w:rsidR="00826355">
        <w:t>,</w:t>
      </w:r>
      <w:r>
        <w:t xml:space="preserve"> the RIMP program appears to be a suitable approach to evaluating responses of riparian vegetation to management. </w:t>
      </w:r>
    </w:p>
    <w:p w14:paraId="130D6633" w14:textId="77777777" w:rsidR="00DF1EDE" w:rsidRPr="00FA1C8E" w:rsidRDefault="00DF1EDE" w:rsidP="00177341">
      <w:pPr>
        <w:pStyle w:val="Heading2"/>
        <w:spacing w:before="80" w:after="40" w:line="240" w:lineRule="auto"/>
        <w:jc w:val="both"/>
      </w:pPr>
      <w:r w:rsidRPr="00FA1C8E">
        <w:t>What’s next?</w:t>
      </w:r>
    </w:p>
    <w:p w14:paraId="5E9EA468" w14:textId="10898B57" w:rsidR="008D7968" w:rsidRDefault="008D7968" w:rsidP="001B5E51">
      <w:pPr>
        <w:spacing w:before="60" w:afterLines="60" w:after="144"/>
        <w:ind w:right="-71"/>
        <w:jc w:val="both"/>
      </w:pPr>
      <w:r w:rsidRPr="00274D37">
        <w:t xml:space="preserve">Although the results </w:t>
      </w:r>
      <w:r>
        <w:t>clearly show that the management intervention</w:t>
      </w:r>
      <w:r w:rsidR="00FC50B9">
        <w:t xml:space="preserve"> </w:t>
      </w:r>
      <w:r>
        <w:t>improve</w:t>
      </w:r>
      <w:r w:rsidR="00FC50B9">
        <w:t>d</w:t>
      </w:r>
      <w:r>
        <w:t xml:space="preserve"> vegetation condition, responses were variable among individual sites. As more sites are resurveyed, future analyses will examine if this variability is due to the type of management intervention, initial site condition, or different site and landscape variables.</w:t>
      </w:r>
    </w:p>
    <w:p w14:paraId="071606EC" w14:textId="3871F120" w:rsidR="008D7968" w:rsidRDefault="008D7968" w:rsidP="001B5E51">
      <w:pPr>
        <w:spacing w:before="60" w:afterLines="60" w:after="144"/>
        <w:ind w:right="-71"/>
        <w:jc w:val="both"/>
      </w:pPr>
      <w:r>
        <w:t xml:space="preserve">Ongoing monitoring in the medium (5-8 years) and long term (&gt; 10 years) is needed to </w:t>
      </w:r>
      <w:r w:rsidR="00FC50B9">
        <w:t xml:space="preserve">determine whether </w:t>
      </w:r>
      <w:r>
        <w:t xml:space="preserve">the early gains observed at intervention sites are </w:t>
      </w:r>
      <w:r w:rsidR="00FC50B9">
        <w:t>maintained</w:t>
      </w:r>
      <w:r>
        <w:t xml:space="preserve"> over time</w:t>
      </w:r>
      <w:r w:rsidR="00FC50B9">
        <w:t xml:space="preserve"> or are lost </w:t>
      </w:r>
      <w:r>
        <w:t>through emerging threats such as weed invasion.</w:t>
      </w:r>
      <w:r w:rsidRPr="001B5E51">
        <w:t xml:space="preserve"> </w:t>
      </w:r>
    </w:p>
    <w:p w14:paraId="0E7F1EA0" w14:textId="77777777" w:rsidR="0065626F" w:rsidRDefault="00BE72C7" w:rsidP="00BE72C7">
      <w:pPr>
        <w:spacing w:before="60" w:afterLines="60" w:after="144"/>
        <w:rPr>
          <w:b/>
          <w:bCs/>
          <w:iCs/>
          <w:color w:val="00B2A9" w:themeColor="accent1"/>
          <w:kern w:val="20"/>
          <w:sz w:val="22"/>
          <w:szCs w:val="28"/>
        </w:rPr>
      </w:pPr>
      <w:r>
        <w:rPr>
          <w:b/>
          <w:bCs/>
          <w:iCs/>
          <w:color w:val="00B2A9" w:themeColor="accent1"/>
          <w:kern w:val="20"/>
          <w:sz w:val="22"/>
          <w:szCs w:val="28"/>
        </w:rPr>
        <w:t>For more information</w:t>
      </w:r>
      <w:r w:rsidR="00DF1EDE" w:rsidRPr="00177341">
        <w:rPr>
          <w:b/>
          <w:bCs/>
          <w:iCs/>
          <w:color w:val="00B2A9" w:themeColor="accent1"/>
          <w:kern w:val="20"/>
          <w:sz w:val="22"/>
          <w:szCs w:val="28"/>
        </w:rPr>
        <w:t xml:space="preserve">: </w:t>
      </w:r>
    </w:p>
    <w:p w14:paraId="55E58BB5" w14:textId="0DF54E05" w:rsidR="00DF1EDE" w:rsidRPr="00AB350F" w:rsidRDefault="0065626F" w:rsidP="00E75CA4">
      <w:pPr>
        <w:spacing w:before="60"/>
      </w:pPr>
      <w:r w:rsidRPr="00AB350F">
        <w:t>Contact</w:t>
      </w:r>
      <w:r w:rsidR="00AB350F" w:rsidRPr="00AB350F">
        <w:t>:</w:t>
      </w:r>
      <w:r w:rsidR="00AB350F">
        <w:t xml:space="preserve"> </w:t>
      </w:r>
      <w:hyperlink r:id="rId23" w:history="1">
        <w:r w:rsidR="00DF1EDE" w:rsidRPr="00AB350F">
          <w:t>Kaylene.Morris@delwp.vic.gov.au</w:t>
        </w:r>
      </w:hyperlink>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41644E51" w14:textId="77777777" w:rsidTr="009E3FD3">
        <w:trPr>
          <w:trHeight w:val="2608"/>
        </w:trPr>
        <w:tc>
          <w:tcPr>
            <w:tcW w:w="5216" w:type="dxa"/>
            <w:shd w:val="clear" w:color="auto" w:fill="auto"/>
          </w:tcPr>
          <w:p w14:paraId="56E008F9" w14:textId="591F17FD"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77548">
              <w:rPr>
                <w:noProof/>
              </w:rPr>
              <w:t>2018</w:t>
            </w:r>
            <w:r>
              <w:fldChar w:fldCharType="end"/>
            </w:r>
          </w:p>
          <w:p w14:paraId="6BC50DCC" w14:textId="77777777" w:rsidR="00001E86" w:rsidRDefault="00001E86" w:rsidP="00C255C2">
            <w:pPr>
              <w:pStyle w:val="SmallBodyText"/>
            </w:pPr>
            <w:r>
              <w:rPr>
                <w:noProof/>
              </w:rPr>
              <w:drawing>
                <wp:anchor distT="0" distB="0" distL="114300" distR="36195" simplePos="0" relativeHeight="251623424" behindDoc="0" locked="1" layoutInCell="1" allowOverlap="1" wp14:anchorId="4A51E016" wp14:editId="37FC508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1AF470B" w14:textId="5917B181" w:rsidR="00001E86" w:rsidRDefault="00001E86" w:rsidP="00C255C2">
            <w:pPr>
              <w:pStyle w:val="SmallBodyText"/>
            </w:pPr>
            <w:r w:rsidRPr="00473C9B">
              <w:t xml:space="preserve">ISBN  </w:t>
            </w:r>
            <w:r w:rsidR="00473C9B" w:rsidRPr="00473C9B">
              <w:t xml:space="preserve"> 978-1-76077-266-6 </w:t>
            </w:r>
            <w:r w:rsidRPr="00473C9B">
              <w:t>(print)</w:t>
            </w:r>
            <w:r w:rsidR="00473C9B" w:rsidRPr="00473C9B">
              <w:t>,</w:t>
            </w:r>
            <w:r w:rsidR="003F2FCB">
              <w:t xml:space="preserve"> </w:t>
            </w:r>
            <w:r w:rsidR="00473C9B" w:rsidRPr="00473C9B">
              <w:t>978-1-76077-267-3 (pdf/online/MS word)</w:t>
            </w:r>
          </w:p>
          <w:p w14:paraId="3C453542" w14:textId="77777777" w:rsidR="00E97294" w:rsidRPr="008F559C" w:rsidRDefault="00E97294" w:rsidP="00C255C2">
            <w:pPr>
              <w:pStyle w:val="SmallHeading"/>
            </w:pPr>
            <w:r w:rsidRPr="00C255C2">
              <w:t>Disclaimer</w:t>
            </w:r>
          </w:p>
          <w:p w14:paraId="4618EAAA"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EF4364" w14:textId="77777777" w:rsidR="00001E86" w:rsidRPr="00E97294" w:rsidRDefault="00001E86" w:rsidP="00C255C2">
            <w:pPr>
              <w:pStyle w:val="xAccessibilityHeading"/>
            </w:pPr>
            <w:bookmarkStart w:id="4" w:name="_Accessibility"/>
            <w:bookmarkEnd w:id="4"/>
            <w:r w:rsidRPr="00E97294">
              <w:t>Accessibility</w:t>
            </w:r>
          </w:p>
          <w:p w14:paraId="29F91FAF" w14:textId="7F1CC62B" w:rsidR="00001E86" w:rsidRDefault="00001E86" w:rsidP="00C255C2">
            <w:pPr>
              <w:pStyle w:val="xAccessibilityText"/>
            </w:pPr>
            <w:r>
              <w:t>If you would like to receive this publication in an alternative format, please telephone the DELWP Customer Service Centre on 136186, email</w:t>
            </w:r>
            <w:r w:rsidR="008B50A4">
              <w:t xml:space="preserve"> </w:t>
            </w:r>
            <w:hyperlink r:id="rId25" w:history="1">
              <w:r w:rsidRPr="003C5C56">
                <w:t>customer.service@delwp.vic.gov.au</w:t>
              </w:r>
            </w:hyperlink>
            <w:r w:rsidRPr="003C5C56">
              <w:t xml:space="preserve"> </w:t>
            </w:r>
            <w:r>
              <w:t xml:space="preserve">or via the National Relay Service on 133 677 </w:t>
            </w:r>
            <w:hyperlink r:id="rId26" w:history="1">
              <w:r w:rsidRPr="00AE3298">
                <w:t>www.relayservice.com.au</w:t>
              </w:r>
            </w:hyperlink>
            <w:r>
              <w:t xml:space="preserve">. This document is also available on the internet at </w:t>
            </w:r>
            <w:hyperlink r:id="rId27" w:history="1">
              <w:r w:rsidR="0065626F">
                <w:rPr>
                  <w:rStyle w:val="Hyperlink"/>
                </w:rPr>
                <w:t>https://www.ari.vic.gov.au/research/rivers-and-estuaries/riparian-intervention-monitoring-program</w:t>
              </w:r>
            </w:hyperlink>
            <w:r>
              <w:t xml:space="preserve"> </w:t>
            </w:r>
          </w:p>
          <w:p w14:paraId="55413392" w14:textId="77777777" w:rsidR="00001E86" w:rsidRDefault="00001E86" w:rsidP="00C255C2">
            <w:pPr>
              <w:pStyle w:val="SmallBodyText"/>
            </w:pPr>
          </w:p>
        </w:tc>
      </w:tr>
    </w:tbl>
    <w:p w14:paraId="13DB8406" w14:textId="05F33488" w:rsidR="0065626F" w:rsidRPr="0065626F" w:rsidRDefault="00552B29" w:rsidP="008B50A4">
      <w:pPr>
        <w:pStyle w:val="SmallBodyText"/>
        <w:spacing w:before="0" w:after="0"/>
        <w:rPr>
          <w:spacing w:val="0"/>
          <w:sz w:val="20"/>
        </w:rPr>
      </w:pPr>
      <w:r>
        <w:rPr>
          <w:spacing w:val="0"/>
          <w:sz w:val="20"/>
        </w:rPr>
        <w:t>For more information v</w:t>
      </w:r>
      <w:r w:rsidR="0065626F" w:rsidRPr="00AB350F">
        <w:rPr>
          <w:spacing w:val="0"/>
          <w:sz w:val="20"/>
        </w:rPr>
        <w:t xml:space="preserve">isit the </w:t>
      </w:r>
      <w:r w:rsidR="00FE4CC7" w:rsidRPr="00AB350F">
        <w:rPr>
          <w:spacing w:val="0"/>
          <w:sz w:val="20"/>
        </w:rPr>
        <w:t>ARI website</w:t>
      </w:r>
      <w:r w:rsidR="00AB350F">
        <w:rPr>
          <w:spacing w:val="0"/>
          <w:sz w:val="20"/>
        </w:rPr>
        <w:t xml:space="preserve"> at: </w:t>
      </w:r>
      <w:hyperlink r:id="rId28" w:history="1">
        <w:r w:rsidR="00104707" w:rsidRPr="00135B17">
          <w:rPr>
            <w:rStyle w:val="Hyperlink"/>
            <w:spacing w:val="0"/>
            <w:sz w:val="20"/>
          </w:rPr>
          <w:t>https://www.ari.vic.gov.au/research/rivers-and-estuaries/riparian-intervention-monitoring-program</w:t>
        </w:r>
      </w:hyperlink>
      <w:r w:rsidR="00104707">
        <w:rPr>
          <w:spacing w:val="0"/>
          <w:sz w:val="20"/>
        </w:rPr>
        <w:t xml:space="preserve"> </w:t>
      </w:r>
    </w:p>
    <w:sectPr w:rsidR="0065626F" w:rsidRPr="0065626F" w:rsidSect="007C1475">
      <w:type w:val="continuous"/>
      <w:pgSz w:w="11907" w:h="16840" w:code="9"/>
      <w:pgMar w:top="2211" w:right="708"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3CB05" w14:textId="77777777" w:rsidR="00884A18" w:rsidRDefault="00884A18">
      <w:r>
        <w:separator/>
      </w:r>
    </w:p>
    <w:p w14:paraId="59D0306B" w14:textId="77777777" w:rsidR="00884A18" w:rsidRDefault="00884A18"/>
    <w:p w14:paraId="22DE5C27" w14:textId="77777777" w:rsidR="00884A18" w:rsidRDefault="00884A18"/>
  </w:endnote>
  <w:endnote w:type="continuationSeparator" w:id="0">
    <w:p w14:paraId="63E5F9FE" w14:textId="77777777" w:rsidR="00884A18" w:rsidRDefault="00884A18">
      <w:r>
        <w:continuationSeparator/>
      </w:r>
    </w:p>
    <w:p w14:paraId="08B482B5" w14:textId="77777777" w:rsidR="00884A18" w:rsidRDefault="00884A18"/>
    <w:p w14:paraId="10070FC8" w14:textId="77777777" w:rsidR="00884A18" w:rsidRDefault="00884A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239F"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700903F4" wp14:editId="24E9AC0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B0503" w14:textId="0145D93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903F4" id="_x0000_t202" coordsize="21600,21600" o:spt="202" path="m,l,21600r21600,l21600,xe">
              <v:stroke joinstyle="miter"/>
              <v:path gradientshapeok="t" o:connecttype="rect"/>
            </v:shapetype>
            <v:shape id="Text Box 224" o:spid="_x0000_s1028"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353B0503" w14:textId="0145D93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E5B3"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3379D3F9" wp14:editId="63C5D73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36E9" w14:textId="767D959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9D3F9"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029136E9" w14:textId="767D959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E2EE9"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4E15A036" wp14:editId="2EB0286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378F"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5A036" id="_x0000_t202" coordsize="21600,21600" o:spt="202" path="m,l,21600r21600,l21600,xe">
              <v:stroke joinstyle="miter"/>
              <v:path gradientshapeok="t" o:connecttype="rect"/>
            </v:shapetype>
            <v:shape id="WebAddress" o:spid="_x0000_s1030"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10B0378F"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4384" behindDoc="1" locked="1" layoutInCell="1" allowOverlap="1" wp14:anchorId="370A1F9A" wp14:editId="1A6B3548">
          <wp:simplePos x="0" y="0"/>
          <wp:positionH relativeFrom="page">
            <wp:align>right</wp:align>
          </wp:positionH>
          <wp:positionV relativeFrom="page">
            <wp:align>bottom</wp:align>
          </wp:positionV>
          <wp:extent cx="2422800" cy="108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468E8" w14:textId="77777777" w:rsidR="00884A18" w:rsidRPr="008F5280" w:rsidRDefault="00884A18" w:rsidP="008F5280">
      <w:pPr>
        <w:pStyle w:val="FootnoteSeparator"/>
      </w:pPr>
    </w:p>
    <w:p w14:paraId="534950C4" w14:textId="77777777" w:rsidR="00884A18" w:rsidRDefault="00884A18"/>
  </w:footnote>
  <w:footnote w:type="continuationSeparator" w:id="0">
    <w:p w14:paraId="7297BB5F" w14:textId="77777777" w:rsidR="00884A18" w:rsidRDefault="00884A18" w:rsidP="008F5280">
      <w:pPr>
        <w:pStyle w:val="FootnoteSeparator"/>
      </w:pPr>
    </w:p>
    <w:p w14:paraId="41FC286B" w14:textId="77777777" w:rsidR="00884A18" w:rsidRDefault="00884A18"/>
    <w:p w14:paraId="01A762EC" w14:textId="77777777" w:rsidR="00884A18" w:rsidRDefault="00884A18"/>
  </w:footnote>
  <w:footnote w:type="continuationNotice" w:id="1">
    <w:p w14:paraId="1B3EAF26" w14:textId="77777777" w:rsidR="00884A18" w:rsidRDefault="00884A18" w:rsidP="00D55628"/>
    <w:p w14:paraId="4ED1F791" w14:textId="77777777" w:rsidR="00884A18" w:rsidRDefault="00884A18"/>
    <w:p w14:paraId="6813650E" w14:textId="77777777" w:rsidR="00884A18" w:rsidRDefault="00884A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33511F6E" w14:textId="77777777" w:rsidTr="00920652">
      <w:trPr>
        <w:trHeight w:hRule="exact" w:val="1418"/>
      </w:trPr>
      <w:tc>
        <w:tcPr>
          <w:tcW w:w="7761" w:type="dxa"/>
          <w:vAlign w:val="center"/>
        </w:tcPr>
        <w:p w14:paraId="4C60A971" w14:textId="77777777" w:rsidR="00A209C4" w:rsidRPr="003B3783" w:rsidRDefault="008B50A4" w:rsidP="00920652">
          <w:pPr>
            <w:pStyle w:val="Header"/>
            <w:rPr>
              <w:i/>
            </w:rPr>
          </w:pPr>
          <w:r>
            <w:rPr>
              <w:noProof/>
            </w:rPr>
            <mc:AlternateContent>
              <mc:Choice Requires="wps">
                <w:drawing>
                  <wp:anchor distT="0" distB="0" distL="114300" distR="114300" simplePos="0" relativeHeight="251668480" behindDoc="0" locked="0" layoutInCell="1" allowOverlap="1" wp14:anchorId="52AFE4E1" wp14:editId="40EC6AE6">
                    <wp:simplePos x="0" y="0"/>
                    <wp:positionH relativeFrom="column">
                      <wp:posOffset>-591820</wp:posOffset>
                    </wp:positionH>
                    <wp:positionV relativeFrom="paragraph">
                      <wp:posOffset>12700</wp:posOffset>
                    </wp:positionV>
                    <wp:extent cx="5516245" cy="662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662940"/>
                            </a:xfrm>
                            <a:prstGeom prst="rect">
                              <a:avLst/>
                            </a:prstGeom>
                            <a:noFill/>
                            <a:ln w="9525">
                              <a:noFill/>
                              <a:miter lim="800000"/>
                              <a:headEnd/>
                              <a:tailEnd/>
                            </a:ln>
                          </wps:spPr>
                          <wps:txbx>
                            <w:txbxContent>
                              <w:p w14:paraId="35CA7BF0" w14:textId="32033BC0" w:rsidR="008B50A4"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41180EAA" w14:textId="64D54F09" w:rsidR="00122199" w:rsidRPr="00122199"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FE4E1" id="_x0000_t202" coordsize="21600,21600" o:spt="202" path="m,l,21600r21600,l21600,xe">
                    <v:stroke joinstyle="miter"/>
                    <v:path gradientshapeok="t" o:connecttype="rect"/>
                  </v:shapetype>
                  <v:shape id="Text Box 2" o:spid="_x0000_s1027" type="#_x0000_t202" style="position:absolute;left:0;text-align:left;margin-left:-46.6pt;margin-top:1pt;width:434.35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" filled="f" stroked="f">
                    <v:textbox>
                      <w:txbxContent>
                        <w:p w14:paraId="35CA7BF0" w14:textId="32033BC0" w:rsidR="008B50A4"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41180EAA" w14:textId="64D54F09" w:rsidR="00122199" w:rsidRPr="00122199"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(RIMP)</w:t>
                          </w:r>
                        </w:p>
                      </w:txbxContent>
                    </v:textbox>
                  </v:shape>
                </w:pict>
              </mc:Fallback>
            </mc:AlternateContent>
          </w:r>
        </w:p>
      </w:tc>
    </w:tr>
  </w:tbl>
  <w:p w14:paraId="4A2F8E76"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60288" behindDoc="1" locked="0" layoutInCell="1" allowOverlap="1" wp14:anchorId="48CDC741" wp14:editId="1961F05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9D2A7" id="TriangleRight" o:spid="_x0000_s1026" style="position:absolute;margin-left:56.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D4D15E3" wp14:editId="714D83B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B623E" id="TriangleLeft" o:spid="_x0000_s1026" style="position:absolute;margin-left:22.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45C33D61" wp14:editId="6E167EBD">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CC9110"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1D7913FE"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BC1D5"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8240" behindDoc="1" locked="0" layoutInCell="1" allowOverlap="1" wp14:anchorId="37DE3811" wp14:editId="6319AAE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CE863" id="TriangleRight" o:spid="_x0000_s1026" style="position:absolute;margin-left:56.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6ABE721A" wp14:editId="272C37E6">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5E115" id="TriangleBottom" o:spid="_x0000_s1026" style="position:absolute;margin-left:56.7pt;margin-top:93.55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66692DF9" wp14:editId="6C1584D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B1933" id="TriangleLeft" o:spid="_x0000_s1026"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10972992" wp14:editId="12226F5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4FE473"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1F120C"/>
    <w:multiLevelType w:val="hybridMultilevel"/>
    <w:tmpl w:val="FA1E09B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48E1236"/>
    <w:multiLevelType w:val="hybridMultilevel"/>
    <w:tmpl w:val="C916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4E0C6F53"/>
    <w:multiLevelType w:val="hybridMultilevel"/>
    <w:tmpl w:val="430A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5BE1654"/>
    <w:multiLevelType w:val="hybridMultilevel"/>
    <w:tmpl w:val="9646A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DD97986"/>
    <w:multiLevelType w:val="hybridMultilevel"/>
    <w:tmpl w:val="8C88D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43450A1"/>
    <w:multiLevelType w:val="hybridMultilevel"/>
    <w:tmpl w:val="CCFC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EA5083"/>
    <w:multiLevelType w:val="hybridMultilevel"/>
    <w:tmpl w:val="F9969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9"/>
  </w:num>
  <w:num w:numId="3">
    <w:abstractNumId w:val="17"/>
  </w:num>
  <w:num w:numId="4">
    <w:abstractNumId w:val="24"/>
  </w:num>
  <w:num w:numId="5">
    <w:abstractNumId w:val="7"/>
  </w:num>
  <w:num w:numId="6">
    <w:abstractNumId w:val="2"/>
  </w:num>
  <w:num w:numId="7">
    <w:abstractNumId w:val="1"/>
  </w:num>
  <w:num w:numId="8">
    <w:abstractNumId w:val="0"/>
  </w:num>
  <w:num w:numId="9">
    <w:abstractNumId w:val="21"/>
  </w:num>
  <w:num w:numId="10">
    <w:abstractNumId w:val="4"/>
  </w:num>
  <w:num w:numId="11">
    <w:abstractNumId w:val="8"/>
  </w:num>
  <w:num w:numId="12">
    <w:abstractNumId w:val="5"/>
  </w:num>
  <w:num w:numId="13">
    <w:abstractNumId w:val="11"/>
  </w:num>
  <w:num w:numId="14">
    <w:abstractNumId w:val="12"/>
  </w:num>
  <w:num w:numId="15">
    <w:abstractNumId w:val="20"/>
  </w:num>
  <w:num w:numId="16">
    <w:abstractNumId w:val="3"/>
  </w:num>
  <w:num w:numId="17">
    <w:abstractNumId w:val="13"/>
  </w:num>
  <w:num w:numId="18">
    <w:abstractNumId w:val="23"/>
  </w:num>
  <w:num w:numId="19">
    <w:abstractNumId w:val="16"/>
  </w:num>
  <w:num w:numId="20">
    <w:abstractNumId w:val="22"/>
  </w:num>
  <w:num w:numId="21">
    <w:abstractNumId w:val="6"/>
  </w:num>
  <w:num w:numId="2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t2D1Z61CM5gwe552wEXB65hes6ZUUWAKctJg0xuf1AZuG5L+xWFgsl6xbvxlZddFRFcPyjTQU3DWb3H7hmkxw==" w:salt="slZdJAS1JfkA73tUf9t/Z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0FA"/>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EA5"/>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668"/>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0AB"/>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170"/>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6706"/>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DCC"/>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FEF"/>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707"/>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9"/>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861"/>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0F"/>
    <w:rsid w:val="0016334C"/>
    <w:rsid w:val="00163536"/>
    <w:rsid w:val="00163E14"/>
    <w:rsid w:val="00164055"/>
    <w:rsid w:val="00164B4C"/>
    <w:rsid w:val="00164D40"/>
    <w:rsid w:val="0016502A"/>
    <w:rsid w:val="0016509E"/>
    <w:rsid w:val="001654AC"/>
    <w:rsid w:val="00165678"/>
    <w:rsid w:val="001656EE"/>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341"/>
    <w:rsid w:val="00177415"/>
    <w:rsid w:val="00177548"/>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BF8"/>
    <w:rsid w:val="00185D75"/>
    <w:rsid w:val="00185F4B"/>
    <w:rsid w:val="0018600C"/>
    <w:rsid w:val="0018616D"/>
    <w:rsid w:val="00186ECA"/>
    <w:rsid w:val="00187485"/>
    <w:rsid w:val="00187860"/>
    <w:rsid w:val="001878E5"/>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51"/>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3A4"/>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B4"/>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AF9"/>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A2A"/>
    <w:rsid w:val="00253BE3"/>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AF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959"/>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8D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EAE"/>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71B"/>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69A"/>
    <w:rsid w:val="002E18B5"/>
    <w:rsid w:val="002E18FF"/>
    <w:rsid w:val="002E1F3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CE8"/>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6E"/>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C4F"/>
    <w:rsid w:val="00350C48"/>
    <w:rsid w:val="00350E09"/>
    <w:rsid w:val="003511D3"/>
    <w:rsid w:val="00351B24"/>
    <w:rsid w:val="00352130"/>
    <w:rsid w:val="00352289"/>
    <w:rsid w:val="00352C21"/>
    <w:rsid w:val="00353573"/>
    <w:rsid w:val="003536A4"/>
    <w:rsid w:val="00353707"/>
    <w:rsid w:val="0035412D"/>
    <w:rsid w:val="00354841"/>
    <w:rsid w:val="00354EFD"/>
    <w:rsid w:val="003555CC"/>
    <w:rsid w:val="003561B4"/>
    <w:rsid w:val="003574ED"/>
    <w:rsid w:val="003576A7"/>
    <w:rsid w:val="003576FA"/>
    <w:rsid w:val="0036096A"/>
    <w:rsid w:val="00360B61"/>
    <w:rsid w:val="00360F3F"/>
    <w:rsid w:val="00361228"/>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2C4"/>
    <w:rsid w:val="003866A9"/>
    <w:rsid w:val="003868F9"/>
    <w:rsid w:val="00386C52"/>
    <w:rsid w:val="00386CB8"/>
    <w:rsid w:val="00386DE5"/>
    <w:rsid w:val="003870F1"/>
    <w:rsid w:val="00387788"/>
    <w:rsid w:val="003877C1"/>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539"/>
    <w:rsid w:val="003A7910"/>
    <w:rsid w:val="003A79F1"/>
    <w:rsid w:val="003A7D28"/>
    <w:rsid w:val="003A7D9F"/>
    <w:rsid w:val="003A7F9E"/>
    <w:rsid w:val="003B0339"/>
    <w:rsid w:val="003B0406"/>
    <w:rsid w:val="003B061E"/>
    <w:rsid w:val="003B06BF"/>
    <w:rsid w:val="003B0724"/>
    <w:rsid w:val="003B12B7"/>
    <w:rsid w:val="003B148C"/>
    <w:rsid w:val="003B1774"/>
    <w:rsid w:val="003B2E3A"/>
    <w:rsid w:val="003B32F7"/>
    <w:rsid w:val="003B3783"/>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A68"/>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2FCB"/>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F41"/>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82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C6B"/>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C9B"/>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746"/>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0B27"/>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4E4"/>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B1"/>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986"/>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2C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7A8"/>
    <w:rsid w:val="0054384C"/>
    <w:rsid w:val="00543FC2"/>
    <w:rsid w:val="00544088"/>
    <w:rsid w:val="0054433B"/>
    <w:rsid w:val="00544AD7"/>
    <w:rsid w:val="005452DF"/>
    <w:rsid w:val="0054585E"/>
    <w:rsid w:val="00545B76"/>
    <w:rsid w:val="00546073"/>
    <w:rsid w:val="0054736B"/>
    <w:rsid w:val="005478BB"/>
    <w:rsid w:val="00547BC4"/>
    <w:rsid w:val="00547E57"/>
    <w:rsid w:val="00550BE8"/>
    <w:rsid w:val="00550C69"/>
    <w:rsid w:val="00551607"/>
    <w:rsid w:val="00551714"/>
    <w:rsid w:val="00552423"/>
    <w:rsid w:val="00552B29"/>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1E34"/>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1DD4"/>
    <w:rsid w:val="005B2177"/>
    <w:rsid w:val="005B3497"/>
    <w:rsid w:val="005B3C1F"/>
    <w:rsid w:val="005B3CA8"/>
    <w:rsid w:val="005B3D17"/>
    <w:rsid w:val="005B3D5F"/>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1F5"/>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696"/>
    <w:rsid w:val="005C5186"/>
    <w:rsid w:val="005C5402"/>
    <w:rsid w:val="005C548E"/>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2D3"/>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60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A0"/>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26F"/>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F6"/>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49F"/>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E08"/>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439"/>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4ED"/>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822"/>
    <w:rsid w:val="00754BEB"/>
    <w:rsid w:val="00754D6D"/>
    <w:rsid w:val="00754F62"/>
    <w:rsid w:val="007554D1"/>
    <w:rsid w:val="00755955"/>
    <w:rsid w:val="00755B35"/>
    <w:rsid w:val="00755CC8"/>
    <w:rsid w:val="00755F55"/>
    <w:rsid w:val="00756497"/>
    <w:rsid w:val="00756552"/>
    <w:rsid w:val="00756DB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4A"/>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87"/>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475"/>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89E"/>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355"/>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2E7"/>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58E"/>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51C"/>
    <w:rsid w:val="00883F73"/>
    <w:rsid w:val="0088426E"/>
    <w:rsid w:val="00884348"/>
    <w:rsid w:val="00884A1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0A4"/>
    <w:rsid w:val="008B5BFA"/>
    <w:rsid w:val="008B61AB"/>
    <w:rsid w:val="008B6359"/>
    <w:rsid w:val="008B64BF"/>
    <w:rsid w:val="008B65D8"/>
    <w:rsid w:val="008B6F4B"/>
    <w:rsid w:val="008B7302"/>
    <w:rsid w:val="008B7B8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968"/>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7B5"/>
    <w:rsid w:val="009158DF"/>
    <w:rsid w:val="00916382"/>
    <w:rsid w:val="00916905"/>
    <w:rsid w:val="00916BCF"/>
    <w:rsid w:val="0091707E"/>
    <w:rsid w:val="009170D3"/>
    <w:rsid w:val="00917241"/>
    <w:rsid w:val="0091727B"/>
    <w:rsid w:val="0091745D"/>
    <w:rsid w:val="00917B5E"/>
    <w:rsid w:val="00917FA1"/>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E2D"/>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6FCA"/>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2B6"/>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220"/>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292"/>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636"/>
    <w:rsid w:val="00A7265A"/>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50F"/>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59C"/>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017"/>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B0F"/>
    <w:rsid w:val="00AF0002"/>
    <w:rsid w:val="00AF0481"/>
    <w:rsid w:val="00AF0AEB"/>
    <w:rsid w:val="00AF0C58"/>
    <w:rsid w:val="00AF1079"/>
    <w:rsid w:val="00AF12F9"/>
    <w:rsid w:val="00AF1D5E"/>
    <w:rsid w:val="00AF203B"/>
    <w:rsid w:val="00AF2484"/>
    <w:rsid w:val="00AF2BC0"/>
    <w:rsid w:val="00AF49EA"/>
    <w:rsid w:val="00AF4F20"/>
    <w:rsid w:val="00AF4F66"/>
    <w:rsid w:val="00AF5647"/>
    <w:rsid w:val="00AF56B7"/>
    <w:rsid w:val="00AF5AFE"/>
    <w:rsid w:val="00AF666D"/>
    <w:rsid w:val="00AF6706"/>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1736"/>
    <w:rsid w:val="00B429BA"/>
    <w:rsid w:val="00B42D85"/>
    <w:rsid w:val="00B42E79"/>
    <w:rsid w:val="00B433DE"/>
    <w:rsid w:val="00B4369C"/>
    <w:rsid w:val="00B437BB"/>
    <w:rsid w:val="00B44444"/>
    <w:rsid w:val="00B4493E"/>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6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865"/>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25"/>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EF3"/>
    <w:rsid w:val="00B870F1"/>
    <w:rsid w:val="00B8751C"/>
    <w:rsid w:val="00B876CB"/>
    <w:rsid w:val="00B8775E"/>
    <w:rsid w:val="00B87B96"/>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B5E"/>
    <w:rsid w:val="00BC3F46"/>
    <w:rsid w:val="00BC4020"/>
    <w:rsid w:val="00BC49CD"/>
    <w:rsid w:val="00BC5478"/>
    <w:rsid w:val="00BC54EF"/>
    <w:rsid w:val="00BC5557"/>
    <w:rsid w:val="00BC559A"/>
    <w:rsid w:val="00BC5780"/>
    <w:rsid w:val="00BC5D5B"/>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9D"/>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2C7"/>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4D"/>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58"/>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1D1C"/>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28"/>
    <w:rsid w:val="00C715E0"/>
    <w:rsid w:val="00C72E75"/>
    <w:rsid w:val="00C734A5"/>
    <w:rsid w:val="00C734E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42F"/>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F91"/>
    <w:rsid w:val="00C9345A"/>
    <w:rsid w:val="00C93AA0"/>
    <w:rsid w:val="00C94090"/>
    <w:rsid w:val="00C949F5"/>
    <w:rsid w:val="00C94FBE"/>
    <w:rsid w:val="00C95433"/>
    <w:rsid w:val="00C955D1"/>
    <w:rsid w:val="00C95AB8"/>
    <w:rsid w:val="00C95B0B"/>
    <w:rsid w:val="00C95F0C"/>
    <w:rsid w:val="00C96891"/>
    <w:rsid w:val="00C96993"/>
    <w:rsid w:val="00C96D6C"/>
    <w:rsid w:val="00C96EE5"/>
    <w:rsid w:val="00C97601"/>
    <w:rsid w:val="00C97657"/>
    <w:rsid w:val="00CA1166"/>
    <w:rsid w:val="00CA1566"/>
    <w:rsid w:val="00CA1759"/>
    <w:rsid w:val="00CA18A7"/>
    <w:rsid w:val="00CA1A2F"/>
    <w:rsid w:val="00CA1B67"/>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7E6"/>
    <w:rsid w:val="00CB08DC"/>
    <w:rsid w:val="00CB1C0C"/>
    <w:rsid w:val="00CB1C2D"/>
    <w:rsid w:val="00CB1CA5"/>
    <w:rsid w:val="00CB1CC6"/>
    <w:rsid w:val="00CB1FB7"/>
    <w:rsid w:val="00CB2443"/>
    <w:rsid w:val="00CB2579"/>
    <w:rsid w:val="00CB25D7"/>
    <w:rsid w:val="00CB2D0D"/>
    <w:rsid w:val="00CB33B9"/>
    <w:rsid w:val="00CB395E"/>
    <w:rsid w:val="00CB3A8F"/>
    <w:rsid w:val="00CB4229"/>
    <w:rsid w:val="00CB43FE"/>
    <w:rsid w:val="00CB45F8"/>
    <w:rsid w:val="00CB4A05"/>
    <w:rsid w:val="00CB4C5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1F"/>
    <w:rsid w:val="00D05416"/>
    <w:rsid w:val="00D05502"/>
    <w:rsid w:val="00D056C0"/>
    <w:rsid w:val="00D05892"/>
    <w:rsid w:val="00D058A3"/>
    <w:rsid w:val="00D05C75"/>
    <w:rsid w:val="00D05F26"/>
    <w:rsid w:val="00D06063"/>
    <w:rsid w:val="00D06084"/>
    <w:rsid w:val="00D06131"/>
    <w:rsid w:val="00D07346"/>
    <w:rsid w:val="00D07765"/>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2D8A"/>
    <w:rsid w:val="00D23005"/>
    <w:rsid w:val="00D2333E"/>
    <w:rsid w:val="00D23D0E"/>
    <w:rsid w:val="00D24D9F"/>
    <w:rsid w:val="00D25604"/>
    <w:rsid w:val="00D25B8C"/>
    <w:rsid w:val="00D26FC2"/>
    <w:rsid w:val="00D270B3"/>
    <w:rsid w:val="00D27135"/>
    <w:rsid w:val="00D2725B"/>
    <w:rsid w:val="00D302F8"/>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76B"/>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396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919"/>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9EF"/>
    <w:rsid w:val="00DD2D60"/>
    <w:rsid w:val="00DD3022"/>
    <w:rsid w:val="00DD319B"/>
    <w:rsid w:val="00DD3361"/>
    <w:rsid w:val="00DD37D5"/>
    <w:rsid w:val="00DD38FB"/>
    <w:rsid w:val="00DD397F"/>
    <w:rsid w:val="00DD3D5C"/>
    <w:rsid w:val="00DD4200"/>
    <w:rsid w:val="00DD47D8"/>
    <w:rsid w:val="00DD482D"/>
    <w:rsid w:val="00DD4F52"/>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EDE"/>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CB7"/>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818"/>
    <w:rsid w:val="00E30EAD"/>
    <w:rsid w:val="00E30EE0"/>
    <w:rsid w:val="00E30F72"/>
    <w:rsid w:val="00E31B8A"/>
    <w:rsid w:val="00E3206C"/>
    <w:rsid w:val="00E3215F"/>
    <w:rsid w:val="00E32A05"/>
    <w:rsid w:val="00E32BE3"/>
    <w:rsid w:val="00E32E70"/>
    <w:rsid w:val="00E3371C"/>
    <w:rsid w:val="00E33815"/>
    <w:rsid w:val="00E34147"/>
    <w:rsid w:val="00E34CB6"/>
    <w:rsid w:val="00E34D35"/>
    <w:rsid w:val="00E35018"/>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CA4"/>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53"/>
    <w:rsid w:val="00ED2EB8"/>
    <w:rsid w:val="00ED34F6"/>
    <w:rsid w:val="00ED35C0"/>
    <w:rsid w:val="00ED3911"/>
    <w:rsid w:val="00ED3DA0"/>
    <w:rsid w:val="00ED41FC"/>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A8"/>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5F"/>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FAD"/>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54E"/>
    <w:rsid w:val="00F75B81"/>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3C86"/>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7B5"/>
    <w:rsid w:val="00FB0FF2"/>
    <w:rsid w:val="00FB18B5"/>
    <w:rsid w:val="00FB197F"/>
    <w:rsid w:val="00FB23DD"/>
    <w:rsid w:val="00FB2830"/>
    <w:rsid w:val="00FB2D75"/>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0B9"/>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55A"/>
    <w:rsid w:val="00FE4949"/>
    <w:rsid w:val="00FE4B78"/>
    <w:rsid w:val="00FE4B9D"/>
    <w:rsid w:val="00FE4CC7"/>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 w:val="00FF7B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7A5B8FB7"/>
  <w15:docId w15:val="{D7E8F111-9363-4512-BCAE-EDA57EF3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Normalnumbered">
    <w:name w:val="Normal numbered"/>
    <w:basedOn w:val="ListParagraph"/>
    <w:qFormat/>
    <w:rsid w:val="00122199"/>
    <w:pPr>
      <w:spacing w:after="113"/>
      <w:ind w:left="0"/>
      <w:contextualSpacing w:val="0"/>
    </w:pPr>
    <w:rPr>
      <w:rFonts w:ascii="Arial" w:hAnsi="Arial"/>
      <w:color w:val="auto"/>
      <w:szCs w:val="22"/>
    </w:rPr>
  </w:style>
  <w:style w:type="character" w:styleId="UnresolvedMention">
    <w:name w:val="Unresolved Mention"/>
    <w:basedOn w:val="DefaultParagraphFont"/>
    <w:uiPriority w:val="99"/>
    <w:semiHidden/>
    <w:unhideWhenUsed/>
    <w:rsid w:val="007C14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Kaylene.Morris@delwp.vic.gov.au" TargetMode="External"/><Relationship Id="rId28" Type="http://schemas.openxmlformats.org/officeDocument/2006/relationships/hyperlink" Target="https://www.ari.vic.gov.au/research/rivers-and-estuaries/riparian-intervention-monitoring-program"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yperlink" Target="https://www.ari.vic.gov.au/research/rivers-and-estuaries/riparian-intervention-monitoring-program"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22DBC-6879-4E95-BD79-CFC51C63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1168</Words>
  <Characters>6664</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Dodd</dc:creator>
  <cp:lastModifiedBy>Phoebe V Macak (DELWP)</cp:lastModifiedBy>
  <cp:revision>6</cp:revision>
  <cp:lastPrinted>2018-09-04T22:58:00Z</cp:lastPrinted>
  <dcterms:created xsi:type="dcterms:W3CDTF">2018-08-29T04:24:00Z</dcterms:created>
  <dcterms:modified xsi:type="dcterms:W3CDTF">2018-09-04T22:59:00Z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