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23879231" w:rsidR="00331E76" w:rsidRDefault="00872B86" w:rsidP="00B076A8">
            <w:pPr>
              <w:pStyle w:val="Subtitle"/>
            </w:pPr>
            <w:r>
              <w:t xml:space="preserve">Vegetation </w:t>
            </w:r>
            <w:r w:rsidR="00331E76">
              <w:t>Project Update – 201</w:t>
            </w:r>
            <w:r w:rsidR="00822123">
              <w:t>9</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5950D14C" w14:textId="77777777" w:rsidR="00D06FC1" w:rsidRPr="00D06FC1" w:rsidRDefault="00C27F2D" w:rsidP="00D06FC1">
            <w:pPr>
              <w:jc w:val="right"/>
              <w:rPr>
                <w:rFonts w:asciiTheme="majorHAnsi" w:eastAsiaTheme="majorEastAsia" w:hAnsiTheme="majorHAnsi" w:cstheme="majorBidi"/>
                <w:iCs/>
                <w:color w:val="00B2A9" w:themeColor="accent1"/>
                <w:spacing w:val="-2"/>
                <w:sz w:val="28"/>
                <w:szCs w:val="26"/>
              </w:rPr>
            </w:pPr>
            <w:r w:rsidRPr="00D06FC1">
              <w:rPr>
                <w:rFonts w:asciiTheme="majorHAnsi" w:eastAsiaTheme="majorEastAsia" w:hAnsiTheme="majorHAnsi" w:cstheme="majorBidi"/>
                <w:iCs/>
                <w:color w:val="00B2A9" w:themeColor="accent1"/>
                <w:spacing w:val="-2"/>
                <w:sz w:val="28"/>
                <w:szCs w:val="26"/>
              </w:rPr>
              <w:t xml:space="preserve">Monitoring of </w:t>
            </w:r>
            <w:r w:rsidR="00784761" w:rsidRPr="00D06FC1">
              <w:rPr>
                <w:rFonts w:asciiTheme="majorHAnsi" w:eastAsiaTheme="majorEastAsia" w:hAnsiTheme="majorHAnsi" w:cstheme="majorBidi"/>
                <w:iCs/>
                <w:color w:val="00B2A9" w:themeColor="accent1"/>
                <w:spacing w:val="-2"/>
                <w:sz w:val="28"/>
                <w:szCs w:val="26"/>
              </w:rPr>
              <w:t>Aquatic and River Bank Vegetation</w:t>
            </w:r>
            <w:r w:rsidR="0055252D" w:rsidRPr="00D06FC1">
              <w:rPr>
                <w:rFonts w:asciiTheme="majorHAnsi" w:eastAsiaTheme="majorEastAsia" w:hAnsiTheme="majorHAnsi" w:cstheme="majorBidi"/>
                <w:iCs/>
                <w:color w:val="00B2A9" w:themeColor="accent1"/>
                <w:spacing w:val="-2"/>
                <w:sz w:val="28"/>
                <w:szCs w:val="26"/>
              </w:rPr>
              <w:t xml:space="preserve">: </w:t>
            </w:r>
          </w:p>
          <w:p w14:paraId="40ABC1C2" w14:textId="14353C23" w:rsidR="00975ED3" w:rsidRPr="00D06FC1" w:rsidRDefault="00DF1799" w:rsidP="00D06FC1">
            <w:pPr>
              <w:jc w:val="right"/>
              <w:rPr>
                <w:sz w:val="26"/>
                <w:szCs w:val="26"/>
              </w:rPr>
            </w:pPr>
            <w:r w:rsidRPr="00D06FC1">
              <w:rPr>
                <w:rFonts w:asciiTheme="majorHAnsi" w:eastAsiaTheme="majorEastAsia" w:hAnsiTheme="majorHAnsi" w:cstheme="majorBidi"/>
                <w:b/>
                <w:iCs/>
                <w:color w:val="00B2A9" w:themeColor="accent1"/>
                <w:spacing w:val="-2"/>
                <w:sz w:val="28"/>
                <w:szCs w:val="26"/>
              </w:rPr>
              <w:t>Yarra</w:t>
            </w:r>
            <w:r w:rsidR="0055252D" w:rsidRPr="00D06FC1">
              <w:rPr>
                <w:rFonts w:asciiTheme="majorHAnsi" w:eastAsiaTheme="majorEastAsia" w:hAnsiTheme="majorHAnsi" w:cstheme="majorBidi"/>
                <w:b/>
                <w:iCs/>
                <w:color w:val="00B2A9" w:themeColor="accent1"/>
                <w:spacing w:val="-2"/>
                <w:sz w:val="28"/>
                <w:szCs w:val="26"/>
              </w:rPr>
              <w:t xml:space="preserve"> </w:t>
            </w:r>
            <w:r w:rsidR="00D06FC1" w:rsidRPr="00D06FC1">
              <w:rPr>
                <w:rFonts w:asciiTheme="majorHAnsi" w:eastAsiaTheme="majorEastAsia" w:hAnsiTheme="majorHAnsi" w:cstheme="majorBidi"/>
                <w:b/>
                <w:iCs/>
                <w:color w:val="00B2A9" w:themeColor="accent1"/>
                <w:spacing w:val="-2"/>
                <w:sz w:val="28"/>
                <w:szCs w:val="26"/>
              </w:rPr>
              <w:t xml:space="preserve">and Watts </w:t>
            </w:r>
            <w:r w:rsidR="0055252D" w:rsidRPr="00D06FC1">
              <w:rPr>
                <w:rFonts w:asciiTheme="majorHAnsi" w:eastAsiaTheme="majorEastAsia" w:hAnsiTheme="majorHAnsi" w:cstheme="majorBidi"/>
                <w:b/>
                <w:iCs/>
                <w:color w:val="00B2A9" w:themeColor="accent1"/>
                <w:spacing w:val="-2"/>
                <w:sz w:val="28"/>
                <w:szCs w:val="26"/>
              </w:rPr>
              <w:t>River</w:t>
            </w:r>
            <w:r w:rsidR="00D06FC1" w:rsidRPr="00D06FC1">
              <w:rPr>
                <w:rFonts w:asciiTheme="majorHAnsi" w:eastAsiaTheme="majorEastAsia" w:hAnsiTheme="majorHAnsi" w:cstheme="majorBidi"/>
                <w:b/>
                <w:iCs/>
                <w:color w:val="00B2A9" w:themeColor="accent1"/>
                <w:spacing w:val="-2"/>
                <w:sz w:val="28"/>
                <w:szCs w:val="26"/>
              </w:rPr>
              <w:t>s</w:t>
            </w:r>
          </w:p>
        </w:tc>
      </w:tr>
    </w:tbl>
    <w:p w14:paraId="6DD7F292" w14:textId="5FE1CF21" w:rsidR="00806AB6" w:rsidRDefault="004D7D3E" w:rsidP="00226E00">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sidRPr="00E348B0">
        <w:rPr>
          <w:noProof/>
        </w:rPr>
        <w:drawing>
          <wp:anchor distT="0" distB="0" distL="114300" distR="114300" simplePos="0" relativeHeight="251655680" behindDoc="1" locked="0" layoutInCell="1" allowOverlap="1" wp14:anchorId="34BDF5EC" wp14:editId="31728FB1">
            <wp:simplePos x="0" y="0"/>
            <wp:positionH relativeFrom="column">
              <wp:posOffset>-262255</wp:posOffset>
            </wp:positionH>
            <wp:positionV relativeFrom="paragraph">
              <wp:posOffset>949960</wp:posOffset>
            </wp:positionV>
            <wp:extent cx="1793240" cy="1687830"/>
            <wp:effectExtent l="0" t="4445" r="0" b="0"/>
            <wp:wrapTight wrapText="bothSides">
              <wp:wrapPolygon edited="0">
                <wp:start x="-54" y="21543"/>
                <wp:lineTo x="21286" y="21543"/>
                <wp:lineTo x="21286" y="333"/>
                <wp:lineTo x="-54" y="333"/>
                <wp:lineTo x="-54" y="215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62" t="7579" r="35511"/>
                    <a:stretch/>
                  </pic:blipFill>
                  <pic:spPr bwMode="auto">
                    <a:xfrm rot="5400000">
                      <a:off x="0" y="0"/>
                      <a:ext cx="1793240" cy="168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EA">
        <w:rPr>
          <w:noProof/>
        </w:rPr>
        <w:drawing>
          <wp:anchor distT="0" distB="0" distL="114300" distR="114300" simplePos="0" relativeHeight="251660800" behindDoc="0" locked="0" layoutInCell="1" allowOverlap="1" wp14:anchorId="0C885CFF" wp14:editId="12FF4282">
            <wp:simplePos x="0" y="0"/>
            <wp:positionH relativeFrom="page">
              <wp:posOffset>5572125</wp:posOffset>
            </wp:positionH>
            <wp:positionV relativeFrom="page">
              <wp:posOffset>2294255</wp:posOffset>
            </wp:positionV>
            <wp:extent cx="1732280" cy="1799590"/>
            <wp:effectExtent l="0" t="0" r="1270" b="0"/>
            <wp:wrapTight wrapText="bothSides">
              <wp:wrapPolygon edited="0">
                <wp:start x="0" y="0"/>
                <wp:lineTo x="0" y="21265"/>
                <wp:lineTo x="21378" y="21265"/>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15" cstate="print">
                      <a:extLst>
                        <a:ext uri="{28A0092B-C50C-407E-A947-70E740481C1C}">
                          <a14:useLocalDpi xmlns:a14="http://schemas.microsoft.com/office/drawing/2010/main" val="0"/>
                        </a:ext>
                      </a:extLst>
                    </a:blip>
                    <a:srcRect l="28343" r="17498"/>
                    <a:stretch/>
                  </pic:blipFill>
                  <pic:spPr bwMode="auto">
                    <a:xfrm>
                      <a:off x="0" y="0"/>
                      <a:ext cx="173228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EA">
        <w:rPr>
          <w:noProof/>
        </w:rPr>
        <w:drawing>
          <wp:anchor distT="0" distB="0" distL="114300" distR="114300" simplePos="0" relativeHeight="251655168" behindDoc="0" locked="0" layoutInCell="1" allowOverlap="1" wp14:anchorId="1DA83BFB" wp14:editId="65A73A75">
            <wp:simplePos x="0" y="0"/>
            <wp:positionH relativeFrom="column">
              <wp:posOffset>1494419</wp:posOffset>
            </wp:positionH>
            <wp:positionV relativeFrom="paragraph">
              <wp:posOffset>890270</wp:posOffset>
            </wp:positionV>
            <wp:extent cx="3631565" cy="179959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115_132810.jpg"/>
                    <pic:cNvPicPr/>
                  </pic:nvPicPr>
                  <pic:blipFill rotWithShape="1">
                    <a:blip r:embed="rId16" cstate="print">
                      <a:extLst>
                        <a:ext uri="{28A0092B-C50C-407E-A947-70E740481C1C}">
                          <a14:useLocalDpi xmlns:a14="http://schemas.microsoft.com/office/drawing/2010/main" val="0"/>
                        </a:ext>
                      </a:extLst>
                    </a:blip>
                    <a:srcRect b="11894"/>
                    <a:stretch/>
                  </pic:blipFill>
                  <pic:spPr bwMode="auto">
                    <a:xfrm>
                      <a:off x="0" y="0"/>
                      <a:ext cx="363156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C8D" w:rsidRPr="00806AB6">
        <w:rPr>
          <w:noProof/>
        </w:rPr>
        <mc:AlternateContent>
          <mc:Choice Requires="wps">
            <w:drawing>
              <wp:anchor distT="36195" distB="107950" distL="114300" distR="114300" simplePos="0" relativeHeight="251657216" behindDoc="1" locked="1" layoutInCell="1" allowOverlap="1" wp14:anchorId="647EFF48" wp14:editId="727FFFD0">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EA451D" id="PicSingle" o:spid="_x0000_s1026" style="position:absolute;margin-left:25.55pt;margin-top:179.75pt;width:549.9pt;height:141.7pt;z-index:-25165926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CgAAAAAAAAAhAL8/BVKX&#10;jwYAl48GABUAAABkcnMvbWVkaWEvaW1hZ2UxLmpwZWf/2P/gABBKRklGAAEBAQDcANwAAP/bAEMA&#10;AgEBAgEBAgICAgICAgIDBQMDAwMDBgQEAwUHBgcHBwYHBwgJCwkICAoIBwcKDQoKCwwMDAwHCQ4P&#10;DQwOCwwMDP/bAEMBAgICAwMDBgMDBgwIBwgMDAwMDAwMDAwMDAwMDAwMDAwMDAwMDAwMDAwMDAwM&#10;DAwMDAwMDAwMDAwMDAwMDAwMDP/AABEIAbEG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" stroked="f">
                <v:fill r:id="rId18" o:title="" recolor="t" rotate="t" type="frame"/>
                <w10:wrap type="topAndBottom" anchorx="page" anchory="page"/>
                <w10:anchorlock/>
              </v:rect>
            </w:pict>
          </mc:Fallback>
        </mc:AlternateContent>
      </w:r>
    </w:p>
    <w:p w14:paraId="0052002D" w14:textId="77777777"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7C8F0D0A" w:rsidR="0042776A" w:rsidRDefault="00C16111" w:rsidP="0055252D">
      <w:pPr>
        <w:autoSpaceDE w:val="0"/>
        <w:autoSpaceDN w:val="0"/>
        <w:adjustRightInd w:val="0"/>
        <w:spacing w:after="40"/>
        <w:jc w:val="both"/>
      </w:pPr>
      <w:r w:rsidRPr="00280A91">
        <w:t>The Victorian Environmental Flows Monitoring and Assessment Program (VEFMAP) is now in its sixth stage of delivery. VEFMAP Stage 6 focusses on ‘intervention’ or ‘event-based’ monitoring of fish and vegetation responses to flows. The program is funded through the Victorian government’s $222 million investment in waterway and catchment health.</w:t>
      </w:r>
    </w:p>
    <w:p w14:paraId="0F9A7569" w14:textId="3396F08C" w:rsidR="00EE2B16" w:rsidRDefault="00EE2B16" w:rsidP="00EE2B16">
      <w:pPr>
        <w:pStyle w:val="Heading2"/>
      </w:pPr>
      <w:r>
        <w:t>Stage 6 – Vegetation Objectives</w:t>
      </w:r>
    </w:p>
    <w:p w14:paraId="2BD51328" w14:textId="75360B87" w:rsidR="00EE2B16" w:rsidRDefault="00C16111" w:rsidP="0055252D">
      <w:pPr>
        <w:autoSpaceDE w:val="0"/>
        <w:autoSpaceDN w:val="0"/>
        <w:adjustRightInd w:val="0"/>
        <w:spacing w:after="40"/>
        <w:jc w:val="both"/>
      </w:pPr>
      <w:r w:rsidRPr="00280A91">
        <w:t xml:space="preserve">Stage 6 vegetation objectives aim to identify vegetation responses to environmental flows. The monitoring approach has been substantially modified from previous stages of the program and is focussed on individual flow events in waterways to detect short-term responses of native and exotic plant species to environmental water delivery. A longer-term understanding will be gained </w:t>
      </w:r>
      <w:r w:rsidR="00350B42">
        <w:t>from</w:t>
      </w:r>
      <w:r w:rsidRPr="00280A91">
        <w:t xml:space="preserve">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p>
    <w:p w14:paraId="720C4D9D" w14:textId="4567A2CB" w:rsidR="0042776A" w:rsidRPr="00EE2B16" w:rsidRDefault="00F23E48" w:rsidP="00EE2B16">
      <w:pPr>
        <w:pStyle w:val="Heading2"/>
      </w:pPr>
      <w:r>
        <w:t>201</w:t>
      </w:r>
      <w:r w:rsidR="00423914">
        <w:t>8</w:t>
      </w:r>
      <w:r>
        <w:t>/1</w:t>
      </w:r>
      <w:r w:rsidR="00423914">
        <w:t>9</w:t>
      </w:r>
      <w:r>
        <w:t xml:space="preserve"> </w:t>
      </w:r>
      <w:r w:rsidR="0042776A" w:rsidRPr="00EE2B16">
        <w:t>Monitoring</w:t>
      </w:r>
      <w:r w:rsidR="00EE2B16">
        <w:t xml:space="preserve"> on the </w:t>
      </w:r>
      <w:r w:rsidR="00E9214B">
        <w:t>Yarra</w:t>
      </w:r>
      <w:r w:rsidR="00EE2B16">
        <w:t xml:space="preserve"> River</w:t>
      </w:r>
    </w:p>
    <w:p w14:paraId="1D96C0C4" w14:textId="05F1663A" w:rsidR="00071832" w:rsidRDefault="00423914" w:rsidP="00226E00">
      <w:pPr>
        <w:pStyle w:val="BodyText"/>
      </w:pPr>
      <w:r>
        <w:t>Monitoring in the Yarra River system commenced in 2018/2019</w:t>
      </w:r>
      <w:r w:rsidR="00420D7E">
        <w:t xml:space="preserve"> and was funded by </w:t>
      </w:r>
      <w:r>
        <w:t>Melbourne Water. Four sites were selected for surveying</w:t>
      </w:r>
      <w:r w:rsidR="000F7401">
        <w:t>:</w:t>
      </w:r>
      <w:r>
        <w:t xml:space="preserve"> three on the Yarra River and one on</w:t>
      </w:r>
      <w:r w:rsidR="00090BB8">
        <w:t xml:space="preserve"> </w:t>
      </w:r>
      <w:r>
        <w:t>Watts River</w:t>
      </w:r>
      <w:r w:rsidR="00090BB8">
        <w:t>, a tributary of the Yarra River</w:t>
      </w:r>
      <w:r>
        <w:t xml:space="preserve"> </w:t>
      </w:r>
      <w:r w:rsidR="0094609B">
        <w:rPr>
          <w:noProof/>
        </w:rPr>
        <w:t>(Figure 1)</w:t>
      </w:r>
      <w:r w:rsidR="00F23E48">
        <w:rPr>
          <w:noProof/>
        </w:rPr>
        <w:t>.</w:t>
      </w:r>
      <w:r w:rsidR="00E52B60">
        <w:rPr>
          <w:noProof/>
        </w:rPr>
        <w:t xml:space="preserve"> </w:t>
      </w:r>
      <w:r w:rsidR="004D2E08">
        <w:rPr>
          <w:noProof/>
        </w:rPr>
        <w:t xml:space="preserve"> </w:t>
      </w:r>
    </w:p>
    <w:p w14:paraId="72D51B20" w14:textId="49C31223" w:rsidR="003E3571" w:rsidRDefault="00C16111" w:rsidP="00071832">
      <w:pPr>
        <w:rPr>
          <w:b/>
          <w:sz w:val="16"/>
          <w:szCs w:val="16"/>
        </w:rPr>
      </w:pPr>
      <w:r>
        <w:rPr>
          <w:b/>
          <w:noProof/>
          <w:sz w:val="16"/>
          <w:szCs w:val="16"/>
        </w:rPr>
        <w:drawing>
          <wp:inline distT="0" distB="0" distL="0" distR="0" wp14:anchorId="5B9BACA1" wp14:editId="3385D2E3">
            <wp:extent cx="3056555" cy="37433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FMAP_S6_Maps_Small_Yarra.png"/>
                    <pic:cNvPicPr/>
                  </pic:nvPicPr>
                  <pic:blipFill rotWithShape="1">
                    <a:blip r:embed="rId19" cstate="print">
                      <a:extLst>
                        <a:ext uri="{28A0092B-C50C-407E-A947-70E740481C1C}">
                          <a14:useLocalDpi xmlns:a14="http://schemas.microsoft.com/office/drawing/2010/main" val="0"/>
                        </a:ext>
                      </a:extLst>
                    </a:blip>
                    <a:srcRect t="13434"/>
                    <a:stretch/>
                  </pic:blipFill>
                  <pic:spPr bwMode="auto">
                    <a:xfrm>
                      <a:off x="0" y="0"/>
                      <a:ext cx="3057150" cy="3744053"/>
                    </a:xfrm>
                    <a:prstGeom prst="rect">
                      <a:avLst/>
                    </a:prstGeom>
                    <a:ln>
                      <a:noFill/>
                    </a:ln>
                    <a:extLst>
                      <a:ext uri="{53640926-AAD7-44D8-BBD7-CCE9431645EC}">
                        <a14:shadowObscured xmlns:a14="http://schemas.microsoft.com/office/drawing/2010/main"/>
                      </a:ext>
                    </a:extLst>
                  </pic:spPr>
                </pic:pic>
              </a:graphicData>
            </a:graphic>
          </wp:inline>
        </w:drawing>
      </w:r>
    </w:p>
    <w:p w14:paraId="34F81FD4" w14:textId="77777777" w:rsidR="00AE0051" w:rsidRDefault="00AE0051" w:rsidP="00AE0051">
      <w:pPr>
        <w:rPr>
          <w:b/>
          <w:sz w:val="16"/>
          <w:szCs w:val="16"/>
        </w:rPr>
      </w:pPr>
      <w:r w:rsidRPr="002A1207">
        <w:rPr>
          <w:b/>
          <w:sz w:val="16"/>
          <w:szCs w:val="16"/>
        </w:rPr>
        <w:t>Figure 1</w:t>
      </w:r>
      <w:r>
        <w:rPr>
          <w:b/>
          <w:sz w:val="16"/>
          <w:szCs w:val="16"/>
        </w:rPr>
        <w:t>:</w:t>
      </w:r>
      <w:r w:rsidRPr="002A1207">
        <w:rPr>
          <w:b/>
          <w:sz w:val="16"/>
          <w:szCs w:val="16"/>
        </w:rPr>
        <w:t xml:space="preserve"> Map of survey sites on the Yarra and Watts rivers.</w:t>
      </w:r>
    </w:p>
    <w:p w14:paraId="65FEC77C" w14:textId="4B905DEC" w:rsidR="001306D2" w:rsidRPr="00050253" w:rsidRDefault="00F23E48" w:rsidP="000355B7">
      <w:pPr>
        <w:pStyle w:val="Heading2"/>
        <w:jc w:val="both"/>
      </w:pPr>
      <w:r>
        <w:t>Su</w:t>
      </w:r>
      <w:r w:rsidR="004D2E08">
        <w:t>rvey t</w:t>
      </w:r>
      <w:r w:rsidR="00583A22">
        <w:t>iming</w:t>
      </w:r>
      <w:r w:rsidR="001878E5">
        <w:t xml:space="preserve"> </w:t>
      </w:r>
      <w:r w:rsidR="009A6633">
        <w:t>and hydrology</w:t>
      </w:r>
    </w:p>
    <w:p w14:paraId="08C16077" w14:textId="4D48399D" w:rsidR="00861FD4" w:rsidRDefault="0094609B" w:rsidP="00861FD4">
      <w:pPr>
        <w:pStyle w:val="BodyText"/>
      </w:pPr>
      <w:r>
        <w:t>T</w:t>
      </w:r>
      <w:r w:rsidR="00C26B31">
        <w:t xml:space="preserve">iming </w:t>
      </w:r>
      <w:r w:rsidR="00232D36">
        <w:t>for the VEFMAP surveys consider</w:t>
      </w:r>
      <w:r w:rsidR="00BF5257">
        <w:t>s</w:t>
      </w:r>
      <w:r w:rsidR="00232D36">
        <w:t xml:space="preserve"> rainfall and managed flow deliveries. </w:t>
      </w:r>
      <w:r w:rsidR="00583A22">
        <w:t xml:space="preserve">The sampling design </w:t>
      </w:r>
      <w:r w:rsidR="0042776A">
        <w:t xml:space="preserve">recommends </w:t>
      </w:r>
      <w:r w:rsidR="00583A22">
        <w:t xml:space="preserve">surveys occur before a planned flow delivery and </w:t>
      </w:r>
      <w:r w:rsidR="00E647EE">
        <w:t xml:space="preserve">two to </w:t>
      </w:r>
      <w:r w:rsidR="002B4591">
        <w:t>12</w:t>
      </w:r>
      <w:r w:rsidR="00E647EE" w:rsidRPr="00AA6412">
        <w:t xml:space="preserve"> weeks after the event</w:t>
      </w:r>
      <w:r w:rsidR="002B4591">
        <w:t>,</w:t>
      </w:r>
      <w:r w:rsidR="00E647EE">
        <w:t xml:space="preserve"> depending on the flow regime</w:t>
      </w:r>
      <w:r w:rsidR="00F16AFF">
        <w:t xml:space="preserve">, </w:t>
      </w:r>
      <w:r w:rsidR="00583A22">
        <w:t xml:space="preserve">to provide adequate time for </w:t>
      </w:r>
      <w:r w:rsidR="00583A22">
        <w:lastRenderedPageBreak/>
        <w:t>vegetation to respond and for germinants to emerge.</w:t>
      </w:r>
      <w:r w:rsidR="00232D36">
        <w:t xml:space="preserve"> Timing </w:t>
      </w:r>
      <w:r w:rsidR="004D5C80">
        <w:t>is</w:t>
      </w:r>
      <w:r w:rsidR="00232D36">
        <w:t xml:space="preserve"> altered if rainfall increases the flow prior to a planned survey.</w:t>
      </w:r>
      <w:r w:rsidR="00583A22">
        <w:t xml:space="preserve"> </w:t>
      </w:r>
    </w:p>
    <w:p w14:paraId="3E9A16A7" w14:textId="3173CA00" w:rsidR="00861FD4" w:rsidRDefault="00DB617F" w:rsidP="00DB617F">
      <w:pPr>
        <w:pStyle w:val="BodyText"/>
        <w:jc w:val="center"/>
      </w:pPr>
      <w:r>
        <w:rPr>
          <w:noProof/>
        </w:rPr>
        <w:drawing>
          <wp:inline distT="0" distB="0" distL="0" distR="0" wp14:anchorId="51893E68" wp14:editId="2FF81FEA">
            <wp:extent cx="2700000" cy="2362426"/>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00000" cy="2362426"/>
                    </a:xfrm>
                    <a:prstGeom prst="rect">
                      <a:avLst/>
                    </a:prstGeom>
                  </pic:spPr>
                </pic:pic>
              </a:graphicData>
            </a:graphic>
          </wp:inline>
        </w:drawing>
      </w:r>
      <w:r>
        <w:rPr>
          <w:noProof/>
        </w:rPr>
        <w:drawing>
          <wp:inline distT="0" distB="0" distL="0" distR="0" wp14:anchorId="42192C54" wp14:editId="5CED187E">
            <wp:extent cx="2700000" cy="2362426"/>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00000" cy="2362426"/>
                    </a:xfrm>
                    <a:prstGeom prst="rect">
                      <a:avLst/>
                    </a:prstGeom>
                  </pic:spPr>
                </pic:pic>
              </a:graphicData>
            </a:graphic>
          </wp:inline>
        </w:drawing>
      </w:r>
    </w:p>
    <w:p w14:paraId="110B6439" w14:textId="0B491AA5" w:rsidR="00861FD4" w:rsidRDefault="00861FD4" w:rsidP="00861FD4">
      <w:pPr>
        <w:pStyle w:val="BodyText"/>
        <w:rPr>
          <w:rFonts w:cs="Arial"/>
          <w:i/>
          <w:lang w:eastAsia="en-AU"/>
        </w:rPr>
      </w:pPr>
      <w:r>
        <w:rPr>
          <w:rFonts w:cs="Arial"/>
          <w:b/>
          <w:bCs/>
          <w:sz w:val="16"/>
          <w:lang w:eastAsia="en-AU"/>
        </w:rPr>
        <w:t>Figure 2</w:t>
      </w:r>
      <w:r w:rsidR="002A1207">
        <w:rPr>
          <w:rFonts w:cs="Arial"/>
          <w:b/>
          <w:bCs/>
          <w:sz w:val="16"/>
          <w:lang w:eastAsia="en-AU"/>
        </w:rPr>
        <w:t>:</w:t>
      </w:r>
      <w:r>
        <w:rPr>
          <w:rFonts w:cs="Arial"/>
          <w:b/>
          <w:bCs/>
          <w:sz w:val="16"/>
          <w:lang w:eastAsia="en-AU"/>
        </w:rPr>
        <w:t xml:space="preserve"> Daily rainfall at Healesville (top) and Warrandyte (bottom) in 2018/19.</w:t>
      </w:r>
    </w:p>
    <w:p w14:paraId="79EC1F13" w14:textId="09199D35" w:rsidR="00861FD4" w:rsidRPr="00015FBD" w:rsidRDefault="00861FD4" w:rsidP="00B56BF3">
      <w:pPr>
        <w:pStyle w:val="Heading4"/>
        <w:spacing w:after="40"/>
      </w:pPr>
      <w:r w:rsidRPr="00015FBD">
        <w:t>Watts River</w:t>
      </w:r>
    </w:p>
    <w:p w14:paraId="75A6C847" w14:textId="6BF1F994" w:rsidR="00861FD4" w:rsidRDefault="00861FD4" w:rsidP="00861FD4">
      <w:pPr>
        <w:pStyle w:val="BodyText"/>
      </w:pPr>
      <w:r w:rsidRPr="0016189D">
        <w:t>Rainfall data near Watts River</w:t>
      </w:r>
      <w:r>
        <w:t>,</w:t>
      </w:r>
      <w:r w:rsidRPr="0016189D">
        <w:t xml:space="preserve"> measured at Healesville</w:t>
      </w:r>
      <w:r>
        <w:t>,</w:t>
      </w:r>
      <w:r w:rsidRPr="0016189D">
        <w:t xml:space="preserve"> indicated relatively consistent rainfall in late winter 2018 and a relatively large rainfall period in late November 2018 (</w:t>
      </w:r>
      <w:r w:rsidR="00B91C0D">
        <w:t>Figure 2</w:t>
      </w:r>
      <w:r w:rsidRPr="0016189D">
        <w:t>). Both of these particular rainfall events had a noticeable influence on the flow discharge in the Watts River in 2018/19, causing flow peaks in August and November</w:t>
      </w:r>
      <w:r w:rsidR="00944E1A">
        <w:t xml:space="preserve"> (Figure 3)</w:t>
      </w:r>
      <w:r w:rsidRPr="0016189D">
        <w:t xml:space="preserve">. River discharge varied considerably throughout the year, with a relatively large flow period in late winter/early spring, followed by two spring pulses and one summer pulse. The August rainfall-induced peak was followed by the August environmental flow release, which resulted in elevated flow levels for several weeks. The November rainfall-induced peak occurred just over a month after the October environmental flow release. </w:t>
      </w:r>
    </w:p>
    <w:p w14:paraId="62FB521C" w14:textId="66D715A6" w:rsidR="002A1207" w:rsidRDefault="008E7D97" w:rsidP="00DB617F">
      <w:pPr>
        <w:pStyle w:val="BodyText"/>
        <w:jc w:val="center"/>
        <w:rPr>
          <w:rFonts w:cs="Arial"/>
          <w:b/>
          <w:bCs/>
          <w:sz w:val="16"/>
          <w:lang w:eastAsia="en-AU"/>
        </w:rPr>
      </w:pPr>
      <w:r>
        <w:rPr>
          <w:noProof/>
        </w:rPr>
        <w:drawing>
          <wp:inline distT="0" distB="0" distL="0" distR="0" wp14:anchorId="37B9AE6B" wp14:editId="0ED1745D">
            <wp:extent cx="2696400" cy="2359349"/>
            <wp:effectExtent l="0" t="0" r="889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atts_flow_18.19.png"/>
                    <pic:cNvPicPr/>
                  </pic:nvPicPr>
                  <pic:blipFill>
                    <a:blip r:embed="rId22">
                      <a:extLst>
                        <a:ext uri="{28A0092B-C50C-407E-A947-70E740481C1C}">
                          <a14:useLocalDpi xmlns:a14="http://schemas.microsoft.com/office/drawing/2010/main" val="0"/>
                        </a:ext>
                      </a:extLst>
                    </a:blip>
                    <a:stretch>
                      <a:fillRect/>
                    </a:stretch>
                  </pic:blipFill>
                  <pic:spPr>
                    <a:xfrm>
                      <a:off x="0" y="0"/>
                      <a:ext cx="2696400" cy="2359349"/>
                    </a:xfrm>
                    <a:prstGeom prst="rect">
                      <a:avLst/>
                    </a:prstGeom>
                  </pic:spPr>
                </pic:pic>
              </a:graphicData>
            </a:graphic>
          </wp:inline>
        </w:drawing>
      </w:r>
    </w:p>
    <w:p w14:paraId="6C453BD5" w14:textId="16512453" w:rsidR="002A1207" w:rsidRDefault="00C16111" w:rsidP="00DB617F">
      <w:pPr>
        <w:pStyle w:val="BodyText"/>
        <w:jc w:val="center"/>
        <w:rPr>
          <w:rFonts w:cs="Arial"/>
          <w:b/>
          <w:bCs/>
          <w:sz w:val="16"/>
          <w:lang w:eastAsia="en-AU"/>
        </w:rPr>
      </w:pPr>
      <w:r>
        <w:rPr>
          <w:noProof/>
        </w:rPr>
        <w:drawing>
          <wp:inline distT="0" distB="0" distL="0" distR="0" wp14:anchorId="41EB341B" wp14:editId="1469DE6B">
            <wp:extent cx="2697480" cy="2360295"/>
            <wp:effectExtent l="0" t="0" r="762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Warrandyte_flow_18.19.png"/>
                    <pic:cNvPicPr/>
                  </pic:nvPicPr>
                  <pic:blipFill>
                    <a:blip r:embed="rId23">
                      <a:extLst>
                        <a:ext uri="{28A0092B-C50C-407E-A947-70E740481C1C}">
                          <a14:useLocalDpi xmlns:a14="http://schemas.microsoft.com/office/drawing/2010/main" val="0"/>
                        </a:ext>
                      </a:extLst>
                    </a:blip>
                    <a:stretch>
                      <a:fillRect/>
                    </a:stretch>
                  </pic:blipFill>
                  <pic:spPr>
                    <a:xfrm>
                      <a:off x="0" y="0"/>
                      <a:ext cx="2697480" cy="2360295"/>
                    </a:xfrm>
                    <a:prstGeom prst="rect">
                      <a:avLst/>
                    </a:prstGeom>
                  </pic:spPr>
                </pic:pic>
              </a:graphicData>
            </a:graphic>
          </wp:inline>
        </w:drawing>
      </w:r>
    </w:p>
    <w:p w14:paraId="05225E91" w14:textId="74858172" w:rsidR="002A1207" w:rsidRPr="00F27DF3" w:rsidRDefault="002A1207" w:rsidP="002A1207">
      <w:pPr>
        <w:pStyle w:val="BodyText"/>
        <w:rPr>
          <w:rFonts w:cs="Arial"/>
          <w:i/>
          <w:lang w:eastAsia="en-AU"/>
        </w:rPr>
      </w:pPr>
      <w:r w:rsidRPr="008B393C">
        <w:rPr>
          <w:rFonts w:cs="Arial"/>
          <w:b/>
          <w:bCs/>
          <w:sz w:val="16"/>
          <w:lang w:eastAsia="en-AU"/>
        </w:rPr>
        <w:t xml:space="preserve">Figure </w:t>
      </w:r>
      <w:r>
        <w:rPr>
          <w:rFonts w:cs="Arial"/>
          <w:b/>
          <w:bCs/>
          <w:sz w:val="16"/>
          <w:lang w:eastAsia="en-AU"/>
        </w:rPr>
        <w:t>3</w:t>
      </w:r>
      <w:r w:rsidR="00944E1A">
        <w:rPr>
          <w:rFonts w:cs="Arial"/>
          <w:b/>
          <w:bCs/>
          <w:sz w:val="16"/>
          <w:lang w:eastAsia="en-AU"/>
        </w:rPr>
        <w:t xml:space="preserve">: </w:t>
      </w:r>
      <w:r>
        <w:rPr>
          <w:rFonts w:cs="Arial"/>
          <w:b/>
          <w:bCs/>
          <w:sz w:val="16"/>
          <w:lang w:eastAsia="en-AU"/>
        </w:rPr>
        <w:t xml:space="preserve">River flow discharge for Watts River </w:t>
      </w:r>
      <w:r w:rsidR="00944E1A">
        <w:rPr>
          <w:rFonts w:cs="Arial"/>
          <w:b/>
          <w:bCs/>
          <w:sz w:val="16"/>
          <w:lang w:eastAsia="en-AU"/>
        </w:rPr>
        <w:t xml:space="preserve">(top) and the Yarra River at Warrandyte (bottom) </w:t>
      </w:r>
      <w:r>
        <w:rPr>
          <w:rFonts w:cs="Arial"/>
          <w:b/>
          <w:bCs/>
          <w:sz w:val="16"/>
          <w:lang w:eastAsia="en-AU"/>
        </w:rPr>
        <w:t>in 2018/19</w:t>
      </w:r>
      <w:r w:rsidR="00944E1A">
        <w:rPr>
          <w:rFonts w:cs="Arial"/>
          <w:b/>
          <w:bCs/>
          <w:sz w:val="16"/>
          <w:lang w:eastAsia="en-AU"/>
        </w:rPr>
        <w:t xml:space="preserve">. Dotted lines indicate </w:t>
      </w:r>
      <w:r>
        <w:rPr>
          <w:rFonts w:cs="Arial"/>
          <w:b/>
          <w:bCs/>
          <w:sz w:val="16"/>
          <w:lang w:eastAsia="en-AU"/>
        </w:rPr>
        <w:t>VEFMAP vegetation survey timing</w:t>
      </w:r>
      <w:r w:rsidR="00944E1A">
        <w:rPr>
          <w:rFonts w:cs="Arial"/>
          <w:b/>
          <w:bCs/>
          <w:sz w:val="16"/>
          <w:lang w:eastAsia="en-AU"/>
        </w:rPr>
        <w:t>.</w:t>
      </w:r>
    </w:p>
    <w:p w14:paraId="5B0447FD" w14:textId="0D10E491" w:rsidR="00861FD4" w:rsidRDefault="00861FD4" w:rsidP="00B56BF3">
      <w:pPr>
        <w:pStyle w:val="Heading4"/>
        <w:spacing w:after="40"/>
      </w:pPr>
      <w:r w:rsidRPr="0018086E">
        <w:t>Yarra River</w:t>
      </w:r>
    </w:p>
    <w:p w14:paraId="21F09845" w14:textId="18EB6A15" w:rsidR="00861FD4" w:rsidRDefault="00861FD4" w:rsidP="00861FD4">
      <w:pPr>
        <w:pStyle w:val="BodyText"/>
        <w:rPr>
          <w:lang w:eastAsia="fr-CA"/>
        </w:rPr>
      </w:pPr>
      <w:r>
        <w:rPr>
          <w:lang w:eastAsia="fr-CA"/>
        </w:rPr>
        <w:t>Given the close spatial proximity, rainfall on the Yarra River was very similar to that near Watts River (</w:t>
      </w:r>
      <w:r w:rsidR="00B91C0D">
        <w:rPr>
          <w:lang w:eastAsia="fr-CA"/>
        </w:rPr>
        <w:t>Figure 2</w:t>
      </w:r>
      <w:r>
        <w:rPr>
          <w:lang w:eastAsia="fr-CA"/>
        </w:rPr>
        <w:t xml:space="preserve">), </w:t>
      </w:r>
      <w:r w:rsidRPr="0016189D">
        <w:t>indicat</w:t>
      </w:r>
      <w:r>
        <w:t>ing</w:t>
      </w:r>
      <w:r w:rsidRPr="0016189D">
        <w:t xml:space="preserve"> relatively consistent rainfall in late winter 2018 and a relatively large rainfall period in late November 2018</w:t>
      </w:r>
      <w:r>
        <w:rPr>
          <w:lang w:eastAsia="fr-CA"/>
        </w:rPr>
        <w:t>. As with the Watts River, the rainfall events were reflected in the flow discharge, which is considerably greater in the Yarra than the Watts River</w:t>
      </w:r>
      <w:r w:rsidR="00944E1A">
        <w:rPr>
          <w:lang w:eastAsia="fr-CA"/>
        </w:rPr>
        <w:t xml:space="preserve"> (Figure 3)</w:t>
      </w:r>
      <w:r>
        <w:rPr>
          <w:lang w:eastAsia="fr-CA"/>
        </w:rPr>
        <w:t xml:space="preserve">. Flow discharge was very similar for </w:t>
      </w:r>
      <w:r w:rsidR="00944E1A">
        <w:rPr>
          <w:lang w:eastAsia="fr-CA"/>
        </w:rPr>
        <w:t xml:space="preserve">the </w:t>
      </w:r>
      <w:r>
        <w:rPr>
          <w:lang w:eastAsia="fr-CA"/>
        </w:rPr>
        <w:t>three reaches with survey sites</w:t>
      </w:r>
      <w:r w:rsidR="00944E1A">
        <w:rPr>
          <w:lang w:eastAsia="fr-CA"/>
        </w:rPr>
        <w:t xml:space="preserve"> (flow at Warrandyte shown in Figure 3) </w:t>
      </w:r>
      <w:r>
        <w:rPr>
          <w:lang w:eastAsia="fr-CA"/>
        </w:rPr>
        <w:t xml:space="preserve">and was similar to the flow regime on the Watts River with events in winter, spring and summer. While the two spring flow pulses were isolated within the flow regime, the late winter event was a composite of multiple flow peaks, which was more varied on the Watts River than the Yarra River. </w:t>
      </w:r>
    </w:p>
    <w:p w14:paraId="607A9DCA" w14:textId="0AC9DDB8" w:rsidR="00861FD4" w:rsidRPr="0016189D" w:rsidRDefault="00861FD4" w:rsidP="00861FD4">
      <w:pPr>
        <w:pStyle w:val="BodyText"/>
      </w:pPr>
      <w:r>
        <w:t xml:space="preserve">Surveys </w:t>
      </w:r>
      <w:r w:rsidR="00944E1A">
        <w:t xml:space="preserve">on both rivers </w:t>
      </w:r>
      <w:r>
        <w:t>were conducted prior to the large late winter flows, prior to the spring flows, and prior to the summer fresh to evaluate the impacts/responses of vegetation to the winter and spring flows.</w:t>
      </w:r>
    </w:p>
    <w:p w14:paraId="61698E48" w14:textId="615C1AAC" w:rsidR="00C61F7C" w:rsidRPr="00050253" w:rsidRDefault="00C61F7C" w:rsidP="000355B7">
      <w:pPr>
        <w:pStyle w:val="Heading2"/>
        <w:jc w:val="both"/>
      </w:pPr>
      <w:r>
        <w:lastRenderedPageBreak/>
        <w:t xml:space="preserve">Methods </w:t>
      </w:r>
    </w:p>
    <w:p w14:paraId="26AEF908" w14:textId="61F1B992" w:rsidR="000355B7" w:rsidRDefault="00D91064" w:rsidP="00D91064">
      <w:pPr>
        <w:pStyle w:val="BodyText"/>
      </w:pPr>
      <w:r w:rsidRPr="00981E86">
        <w:t>Survey methods are outlined in detail in VEFMAP Stage 6 Part B: Monitoring design and sampling methods (DELWP 2017b)</w:t>
      </w:r>
      <w:r>
        <w:t xml:space="preserve">. </w:t>
      </w:r>
      <w:r w:rsidR="00C64BA7">
        <w:t>T</w:t>
      </w:r>
      <w:r>
        <w:t>he surveys include a wide range of methods</w:t>
      </w:r>
      <w:r w:rsidR="001F11E0">
        <w:t>:</w:t>
      </w:r>
      <w:r>
        <w:t xml:space="preserve"> fine-scale vegetation measurements, broad-scale mapping, tree canopy assessments and hydrology assessments.</w:t>
      </w:r>
    </w:p>
    <w:p w14:paraId="47AFDF7D" w14:textId="7209ECA4" w:rsidR="00903903" w:rsidRDefault="00903903" w:rsidP="00903903">
      <w:pPr>
        <w:pStyle w:val="Heading2"/>
        <w:jc w:val="both"/>
      </w:pPr>
      <w:r>
        <w:t xml:space="preserve">Survey observations </w:t>
      </w:r>
    </w:p>
    <w:p w14:paraId="39B8C452" w14:textId="00AADEA2" w:rsidR="00254072" w:rsidRDefault="00254072" w:rsidP="00903903">
      <w:pPr>
        <w:pStyle w:val="BodyText"/>
        <w:rPr>
          <w:rFonts w:cs="Arial"/>
        </w:rPr>
      </w:pPr>
      <w:r w:rsidRPr="006D5B46">
        <w:rPr>
          <w:rFonts w:cs="Arial"/>
          <w:b/>
        </w:rPr>
        <w:t>Submerged i</w:t>
      </w:r>
      <w:r w:rsidR="00F27DF3" w:rsidRPr="006D5B46">
        <w:rPr>
          <w:rFonts w:cs="Arial"/>
          <w:b/>
        </w:rPr>
        <w:t xml:space="preserve">nstream </w:t>
      </w:r>
      <w:r w:rsidRPr="006D5B46">
        <w:rPr>
          <w:rFonts w:cs="Arial"/>
          <w:b/>
        </w:rPr>
        <w:t>vegetation</w:t>
      </w:r>
      <w:r>
        <w:rPr>
          <w:rFonts w:cs="Arial"/>
        </w:rPr>
        <w:t xml:space="preserve"> was present only at one of the four sites, at Warrandyte on the Yarra River.</w:t>
      </w:r>
      <w:r w:rsidRPr="00254072">
        <w:t xml:space="preserve"> </w:t>
      </w:r>
      <w:r w:rsidRPr="00254072">
        <w:rPr>
          <w:rFonts w:cs="Arial"/>
        </w:rPr>
        <w:t xml:space="preserve">It is likely that </w:t>
      </w:r>
      <w:r w:rsidR="00F747E1">
        <w:rPr>
          <w:rFonts w:cs="Arial"/>
        </w:rPr>
        <w:t xml:space="preserve">instream </w:t>
      </w:r>
      <w:r w:rsidRPr="00254072">
        <w:rPr>
          <w:rFonts w:cs="Arial"/>
        </w:rPr>
        <w:t xml:space="preserve">vegetation persists at </w:t>
      </w:r>
      <w:r>
        <w:rPr>
          <w:rFonts w:cs="Arial"/>
        </w:rPr>
        <w:t xml:space="preserve">this </w:t>
      </w:r>
      <w:r w:rsidRPr="00254072">
        <w:rPr>
          <w:rFonts w:cs="Arial"/>
        </w:rPr>
        <w:t>site because the channel is wide and not too fast flowing or deep for instream species colonisation</w:t>
      </w:r>
      <w:r>
        <w:rPr>
          <w:rFonts w:cs="Arial"/>
        </w:rPr>
        <w:t xml:space="preserve"> (Figure </w:t>
      </w:r>
      <w:r w:rsidR="00E26CCC">
        <w:rPr>
          <w:rFonts w:cs="Arial"/>
        </w:rPr>
        <w:t>4</w:t>
      </w:r>
      <w:r>
        <w:rPr>
          <w:rFonts w:cs="Arial"/>
        </w:rPr>
        <w:t>)</w:t>
      </w:r>
      <w:r w:rsidRPr="00254072">
        <w:rPr>
          <w:rFonts w:cs="Arial"/>
        </w:rPr>
        <w:t xml:space="preserve">. </w:t>
      </w:r>
      <w:r w:rsidR="00317BCF">
        <w:rPr>
          <w:rFonts w:cs="Arial"/>
        </w:rPr>
        <w:t xml:space="preserve">Given the various challenges </w:t>
      </w:r>
      <w:r w:rsidR="00B7208E">
        <w:rPr>
          <w:rFonts w:cs="Arial"/>
        </w:rPr>
        <w:t>for instream vegetation colonisation and occupancy, due to high turbidity and large flow volumes, s</w:t>
      </w:r>
      <w:r w:rsidRPr="00254072">
        <w:rPr>
          <w:rFonts w:cs="Arial"/>
        </w:rPr>
        <w:t>mall alterations to the flow regime within the Yarra River are unlikely to result in broad-scale colonisation and growth of instream plant species.</w:t>
      </w:r>
      <w:r>
        <w:rPr>
          <w:rFonts w:cs="Arial"/>
        </w:rPr>
        <w:t xml:space="preserve"> </w:t>
      </w:r>
    </w:p>
    <w:p w14:paraId="2FF22545" w14:textId="6F755B7F" w:rsidR="00E26CCC" w:rsidRDefault="005F4D80" w:rsidP="00903903">
      <w:pPr>
        <w:pStyle w:val="BodyText"/>
        <w:rPr>
          <w:rFonts w:cs="Arial"/>
        </w:rPr>
      </w:pPr>
      <w:r>
        <w:rPr>
          <w:noProof/>
        </w:rPr>
        <w:drawing>
          <wp:inline distT="0" distB="0" distL="0" distR="0" wp14:anchorId="58C7B8C7" wp14:editId="3C865F0D">
            <wp:extent cx="3149600" cy="1771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9600" cy="1771650"/>
                    </a:xfrm>
                    <a:prstGeom prst="rect">
                      <a:avLst/>
                    </a:prstGeom>
                    <a:noFill/>
                    <a:ln>
                      <a:noFill/>
                    </a:ln>
                  </pic:spPr>
                </pic:pic>
              </a:graphicData>
            </a:graphic>
          </wp:inline>
        </w:drawing>
      </w:r>
    </w:p>
    <w:p w14:paraId="113AD61B" w14:textId="278350E8" w:rsidR="00E26CCC" w:rsidRPr="00F16AFF" w:rsidRDefault="00E26CCC" w:rsidP="00E26CCC">
      <w:pPr>
        <w:pStyle w:val="BodyText"/>
        <w:rPr>
          <w:highlight w:val="yellow"/>
        </w:rPr>
      </w:pPr>
      <w:r w:rsidRPr="008B393C">
        <w:rPr>
          <w:rFonts w:cs="Arial"/>
          <w:b/>
          <w:bCs/>
          <w:sz w:val="16"/>
          <w:lang w:eastAsia="en-AU"/>
        </w:rPr>
        <w:t xml:space="preserve">Figure </w:t>
      </w:r>
      <w:r>
        <w:rPr>
          <w:rFonts w:cs="Arial"/>
          <w:b/>
          <w:bCs/>
          <w:sz w:val="16"/>
          <w:lang w:eastAsia="en-AU"/>
        </w:rPr>
        <w:t xml:space="preserve">4: </w:t>
      </w:r>
      <w:r w:rsidR="005F4D80">
        <w:rPr>
          <w:rFonts w:cs="Arial"/>
          <w:b/>
          <w:bCs/>
          <w:sz w:val="16"/>
          <w:lang w:eastAsia="en-AU"/>
        </w:rPr>
        <w:t>I</w:t>
      </w:r>
      <w:r w:rsidRPr="00F27DF3">
        <w:rPr>
          <w:rFonts w:cs="Arial"/>
          <w:b/>
          <w:bCs/>
          <w:sz w:val="16"/>
          <w:lang w:eastAsia="en-AU"/>
        </w:rPr>
        <w:t xml:space="preserve">nstream vegetation </w:t>
      </w:r>
      <w:r w:rsidR="005F4D80">
        <w:rPr>
          <w:rFonts w:cs="Arial"/>
          <w:b/>
          <w:bCs/>
          <w:sz w:val="16"/>
          <w:lang w:eastAsia="en-AU"/>
        </w:rPr>
        <w:t>at Warrandyte where the channel is wide and shallow.</w:t>
      </w:r>
    </w:p>
    <w:p w14:paraId="6A0A15B6" w14:textId="132F7332" w:rsidR="004D7D3E" w:rsidRDefault="00254072" w:rsidP="00903903">
      <w:pPr>
        <w:pStyle w:val="BodyText"/>
        <w:rPr>
          <w:rFonts w:cs="Arial"/>
        </w:rPr>
      </w:pPr>
      <w:r>
        <w:rPr>
          <w:rFonts w:cs="Arial"/>
        </w:rPr>
        <w:t xml:space="preserve">The cover of </w:t>
      </w:r>
      <w:r w:rsidRPr="006D5B46">
        <w:rPr>
          <w:rFonts w:cs="Arial"/>
          <w:b/>
        </w:rPr>
        <w:t>emergent vegetation</w:t>
      </w:r>
      <w:r>
        <w:rPr>
          <w:rFonts w:cs="Arial"/>
        </w:rPr>
        <w:t xml:space="preserve"> was generally low</w:t>
      </w:r>
      <w:r w:rsidR="00422984">
        <w:rPr>
          <w:rFonts w:cs="Arial"/>
        </w:rPr>
        <w:t xml:space="preserve"> across all site</w:t>
      </w:r>
      <w:r w:rsidR="00B55B76">
        <w:rPr>
          <w:rFonts w:cs="Arial"/>
        </w:rPr>
        <w:t>s</w:t>
      </w:r>
      <w:r w:rsidR="00422984">
        <w:rPr>
          <w:rFonts w:cs="Arial"/>
        </w:rPr>
        <w:t xml:space="preserve"> </w:t>
      </w:r>
      <w:r>
        <w:rPr>
          <w:rFonts w:cs="Arial"/>
        </w:rPr>
        <w:t xml:space="preserve">(Figure </w:t>
      </w:r>
      <w:r w:rsidR="00E26CCC">
        <w:rPr>
          <w:rFonts w:cs="Arial"/>
        </w:rPr>
        <w:t>5)</w:t>
      </w:r>
      <w:r w:rsidR="002C0D89">
        <w:rPr>
          <w:rFonts w:cs="Arial"/>
        </w:rPr>
        <w:t>, with the most extensive patches at Warrandyte as per instream species</w:t>
      </w:r>
      <w:r w:rsidR="00E26CCC">
        <w:rPr>
          <w:rFonts w:cs="Arial"/>
        </w:rPr>
        <w:t>.</w:t>
      </w:r>
      <w:r w:rsidR="00E26CCC" w:rsidRPr="00E26CCC">
        <w:t xml:space="preserve"> </w:t>
      </w:r>
      <w:r w:rsidR="00E26CCC" w:rsidRPr="00E26CCC">
        <w:rPr>
          <w:rFonts w:cs="Arial"/>
        </w:rPr>
        <w:t>Emergent species tend to occur in greater abundance where the flow depth and velocity are not too great</w:t>
      </w:r>
      <w:r w:rsidR="00F747E1">
        <w:rPr>
          <w:rFonts w:cs="Arial"/>
        </w:rPr>
        <w:t xml:space="preserve">; however, </w:t>
      </w:r>
      <w:r w:rsidR="00E26CCC">
        <w:rPr>
          <w:rFonts w:cs="Arial"/>
        </w:rPr>
        <w:t>b</w:t>
      </w:r>
      <w:r w:rsidR="00E26CCC" w:rsidRPr="00E26CCC">
        <w:rPr>
          <w:rFonts w:cs="Arial"/>
        </w:rPr>
        <w:t>oth the Yarra and Watts Rivers have relatively large flow volumes and velocities.</w:t>
      </w:r>
      <w:r w:rsidR="00E26CCC">
        <w:rPr>
          <w:rFonts w:cs="Arial"/>
        </w:rPr>
        <w:t xml:space="preserve"> </w:t>
      </w:r>
      <w:r w:rsidR="001576A5">
        <w:rPr>
          <w:rFonts w:cs="Arial"/>
        </w:rPr>
        <w:t xml:space="preserve">Observations during 2018/19 indicated </w:t>
      </w:r>
      <w:r w:rsidR="001576A5" w:rsidRPr="001576A5">
        <w:rPr>
          <w:rFonts w:cs="Arial"/>
        </w:rPr>
        <w:t>relatively little influence</w:t>
      </w:r>
      <w:r w:rsidR="001576A5">
        <w:rPr>
          <w:rFonts w:cs="Arial"/>
        </w:rPr>
        <w:t xml:space="preserve"> of </w:t>
      </w:r>
      <w:r w:rsidR="00005971">
        <w:rPr>
          <w:rFonts w:cs="Arial"/>
        </w:rPr>
        <w:t>environmental flows</w:t>
      </w:r>
      <w:r w:rsidR="001576A5">
        <w:rPr>
          <w:rFonts w:cs="Arial"/>
        </w:rPr>
        <w:t xml:space="preserve"> on emergent vegetation cover </w:t>
      </w:r>
      <w:r w:rsidR="001576A5" w:rsidRPr="001576A5">
        <w:rPr>
          <w:rFonts w:cs="Arial"/>
        </w:rPr>
        <w:t xml:space="preserve">and extent because of other limiting factors, </w:t>
      </w:r>
      <w:r w:rsidR="001576A5">
        <w:rPr>
          <w:rFonts w:cs="Arial"/>
        </w:rPr>
        <w:t xml:space="preserve">such as </w:t>
      </w:r>
      <w:r w:rsidR="001576A5" w:rsidRPr="001576A5">
        <w:rPr>
          <w:rFonts w:cs="Arial"/>
        </w:rPr>
        <w:t>grazing, other flow components, channel form and substrate.</w:t>
      </w:r>
      <w:r w:rsidR="004D7D3E" w:rsidRPr="004D7D3E">
        <w:rPr>
          <w:rFonts w:cs="Arial"/>
        </w:rPr>
        <w:t xml:space="preserve"> </w:t>
      </w:r>
    </w:p>
    <w:p w14:paraId="2EA50441" w14:textId="059163B3" w:rsidR="004D7D3E" w:rsidRDefault="002C0D89" w:rsidP="00903903">
      <w:pPr>
        <w:pStyle w:val="BodyText"/>
        <w:rPr>
          <w:rFonts w:cs="Arial"/>
        </w:rPr>
      </w:pPr>
      <w:r>
        <w:rPr>
          <w:rFonts w:cs="Arial"/>
        </w:rPr>
        <w:t xml:space="preserve">At </w:t>
      </w:r>
      <w:r w:rsidR="006D5B46">
        <w:rPr>
          <w:rFonts w:cs="Arial"/>
        </w:rPr>
        <w:t>higher</w:t>
      </w:r>
      <w:r>
        <w:rPr>
          <w:rFonts w:cs="Arial"/>
        </w:rPr>
        <w:t xml:space="preserve"> bank elevations, observations during 2018/19 indicated that both exotic and native inundation-tolerant </w:t>
      </w:r>
      <w:r w:rsidR="006D5B46" w:rsidRPr="006D5B46">
        <w:rPr>
          <w:rFonts w:cs="Arial"/>
          <w:b/>
        </w:rPr>
        <w:t xml:space="preserve">fringing </w:t>
      </w:r>
      <w:r w:rsidRPr="006D5B46">
        <w:rPr>
          <w:rFonts w:cs="Arial"/>
          <w:b/>
        </w:rPr>
        <w:t>species</w:t>
      </w:r>
      <w:r>
        <w:rPr>
          <w:rFonts w:cs="Arial"/>
        </w:rPr>
        <w:t xml:space="preserve"> responded positively to the spring flows. P</w:t>
      </w:r>
      <w:r w:rsidR="004D7D3E" w:rsidRPr="00903903">
        <w:rPr>
          <w:rFonts w:cs="Arial"/>
        </w:rPr>
        <w:t>erennial inundation-tolerant exotic species occur</w:t>
      </w:r>
      <w:r w:rsidR="004D7D3E">
        <w:rPr>
          <w:rFonts w:cs="Arial"/>
        </w:rPr>
        <w:t>red</w:t>
      </w:r>
      <w:r w:rsidR="004D7D3E" w:rsidRPr="00903903">
        <w:rPr>
          <w:rFonts w:cs="Arial"/>
        </w:rPr>
        <w:t xml:space="preserve"> </w:t>
      </w:r>
      <w:r w:rsidR="004D7D3E">
        <w:rPr>
          <w:rFonts w:cs="Arial"/>
        </w:rPr>
        <w:t>at</w:t>
      </w:r>
      <w:r w:rsidR="004D7D3E" w:rsidRPr="00903903">
        <w:rPr>
          <w:rFonts w:cs="Arial"/>
        </w:rPr>
        <w:t xml:space="preserve"> all sites and occasionally in very high abundance. These species are difficult to manage using flows because they benefit from the </w:t>
      </w:r>
      <w:r w:rsidR="004D7D3E">
        <w:rPr>
          <w:rFonts w:cs="Arial"/>
        </w:rPr>
        <w:t xml:space="preserve">same </w:t>
      </w:r>
      <w:r w:rsidR="004D7D3E" w:rsidRPr="00903903">
        <w:rPr>
          <w:rFonts w:cs="Arial"/>
        </w:rPr>
        <w:t>regimes designed to benefit native riparian species</w:t>
      </w:r>
      <w:r w:rsidR="004D7D3E">
        <w:rPr>
          <w:rFonts w:cs="Arial"/>
        </w:rPr>
        <w:t xml:space="preserve">. As such, </w:t>
      </w:r>
      <w:r>
        <w:rPr>
          <w:rFonts w:cs="Arial"/>
        </w:rPr>
        <w:t>these</w:t>
      </w:r>
      <w:r w:rsidR="004D7D3E" w:rsidRPr="00903903">
        <w:rPr>
          <w:rFonts w:cs="Arial"/>
        </w:rPr>
        <w:t xml:space="preserve"> species</w:t>
      </w:r>
      <w:r w:rsidR="004D7D3E">
        <w:rPr>
          <w:rFonts w:cs="Arial"/>
        </w:rPr>
        <w:t xml:space="preserve"> </w:t>
      </w:r>
      <w:r w:rsidR="004D7D3E" w:rsidRPr="00903903">
        <w:rPr>
          <w:rFonts w:cs="Arial"/>
        </w:rPr>
        <w:t>will require additional active management to prevent their spread and impacts.</w:t>
      </w:r>
    </w:p>
    <w:p w14:paraId="0085E8AD" w14:textId="12DE274D" w:rsidR="001576A5" w:rsidRPr="00903903" w:rsidRDefault="001576A5" w:rsidP="001576A5">
      <w:pPr>
        <w:pStyle w:val="BodyText"/>
        <w:rPr>
          <w:rFonts w:cs="Arial"/>
          <w:b/>
          <w:bCs/>
          <w:sz w:val="16"/>
          <w:lang w:eastAsia="en-AU"/>
        </w:rPr>
      </w:pPr>
      <w:r>
        <w:rPr>
          <w:noProof/>
        </w:rPr>
        <w:drawing>
          <wp:inline distT="0" distB="0" distL="0" distR="0" wp14:anchorId="6CB27432" wp14:editId="09F947B3">
            <wp:extent cx="3149600" cy="17710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1771015"/>
                    </a:xfrm>
                    <a:prstGeom prst="rect">
                      <a:avLst/>
                    </a:prstGeom>
                    <a:noFill/>
                    <a:ln>
                      <a:noFill/>
                    </a:ln>
                  </pic:spPr>
                </pic:pic>
              </a:graphicData>
            </a:graphic>
          </wp:inline>
        </w:drawing>
      </w:r>
      <w:r w:rsidRPr="00903903">
        <w:rPr>
          <w:rFonts w:cs="Arial"/>
          <w:b/>
          <w:bCs/>
          <w:sz w:val="16"/>
          <w:lang w:eastAsia="en-AU"/>
        </w:rPr>
        <w:t xml:space="preserve">Figure </w:t>
      </w:r>
      <w:r w:rsidR="00CD3F91">
        <w:rPr>
          <w:rFonts w:cs="Arial"/>
          <w:b/>
          <w:bCs/>
          <w:sz w:val="16"/>
          <w:lang w:eastAsia="en-AU"/>
        </w:rPr>
        <w:t>5</w:t>
      </w:r>
      <w:r w:rsidRPr="00903903">
        <w:rPr>
          <w:rFonts w:cs="Arial"/>
          <w:b/>
          <w:bCs/>
          <w:sz w:val="16"/>
          <w:lang w:eastAsia="en-AU"/>
        </w:rPr>
        <w:t xml:space="preserve">: Emergent vegetation </w:t>
      </w:r>
      <w:r>
        <w:rPr>
          <w:rFonts w:cs="Arial"/>
          <w:b/>
          <w:bCs/>
          <w:sz w:val="16"/>
          <w:lang w:eastAsia="en-AU"/>
        </w:rPr>
        <w:t>(</w:t>
      </w:r>
      <w:r w:rsidRPr="001576A5">
        <w:rPr>
          <w:rFonts w:cs="Arial"/>
          <w:b/>
          <w:bCs/>
          <w:i/>
          <w:sz w:val="16"/>
          <w:lang w:eastAsia="en-AU"/>
        </w:rPr>
        <w:t>Phragmites australi</w:t>
      </w:r>
      <w:r>
        <w:rPr>
          <w:rFonts w:cs="Arial"/>
          <w:b/>
          <w:bCs/>
          <w:i/>
          <w:sz w:val="16"/>
          <w:lang w:eastAsia="en-AU"/>
        </w:rPr>
        <w:t>s</w:t>
      </w:r>
      <w:r>
        <w:rPr>
          <w:rFonts w:cs="Arial"/>
          <w:b/>
          <w:bCs/>
          <w:sz w:val="16"/>
          <w:lang w:eastAsia="en-AU"/>
        </w:rPr>
        <w:t>)</w:t>
      </w:r>
      <w:r w:rsidRPr="00903903">
        <w:rPr>
          <w:rFonts w:cs="Arial"/>
          <w:b/>
          <w:bCs/>
          <w:sz w:val="16"/>
          <w:lang w:eastAsia="en-AU"/>
        </w:rPr>
        <w:t xml:space="preserve"> extending into the channel. </w:t>
      </w:r>
    </w:p>
    <w:p w14:paraId="43973624" w14:textId="6E58DBB3" w:rsidR="00631A37" w:rsidRDefault="004D7D3E" w:rsidP="001576A5">
      <w:pPr>
        <w:pStyle w:val="BodyText"/>
        <w:rPr>
          <w:rFonts w:cs="Arial"/>
        </w:rPr>
      </w:pPr>
      <w:r w:rsidRPr="00903903">
        <w:rPr>
          <w:rFonts w:cs="Arial"/>
        </w:rPr>
        <w:t xml:space="preserve">Flows are being delivered at a suitable time, magnitude and duration to restrict terrestrial </w:t>
      </w:r>
      <w:r>
        <w:rPr>
          <w:rFonts w:cs="Arial"/>
        </w:rPr>
        <w:t xml:space="preserve">inundation-intolerant </w:t>
      </w:r>
      <w:r w:rsidRPr="00903903">
        <w:rPr>
          <w:rFonts w:cs="Arial"/>
        </w:rPr>
        <w:t>species encroachment to the lower bank</w:t>
      </w:r>
      <w:r>
        <w:rPr>
          <w:rFonts w:cs="Arial"/>
        </w:rPr>
        <w:t xml:space="preserve"> (Figure 6)</w:t>
      </w:r>
      <w:r w:rsidRPr="00903903">
        <w:rPr>
          <w:rFonts w:cs="Arial"/>
        </w:rPr>
        <w:t xml:space="preserve"> and </w:t>
      </w:r>
      <w:r>
        <w:rPr>
          <w:rFonts w:cs="Arial"/>
        </w:rPr>
        <w:t xml:space="preserve">to </w:t>
      </w:r>
      <w:r w:rsidRPr="00903903">
        <w:rPr>
          <w:rFonts w:cs="Arial"/>
        </w:rPr>
        <w:t xml:space="preserve">support </w:t>
      </w:r>
      <w:r>
        <w:rPr>
          <w:rFonts w:cs="Arial"/>
        </w:rPr>
        <w:t xml:space="preserve">the growth of </w:t>
      </w:r>
      <w:r w:rsidRPr="00903903">
        <w:rPr>
          <w:rFonts w:cs="Arial"/>
        </w:rPr>
        <w:t>riparian (inundation-tolerant) species.</w:t>
      </w:r>
    </w:p>
    <w:p w14:paraId="391671BE" w14:textId="2D165D8B" w:rsidR="00D43529" w:rsidRDefault="00D43529" w:rsidP="00D43529">
      <w:pPr>
        <w:pStyle w:val="BodyText"/>
        <w:rPr>
          <w:rFonts w:cs="Arial"/>
        </w:rPr>
      </w:pPr>
      <w:r>
        <w:rPr>
          <w:noProof/>
        </w:rPr>
        <w:drawing>
          <wp:inline distT="0" distB="0" distL="0" distR="0" wp14:anchorId="59E051C7" wp14:editId="3B404690">
            <wp:extent cx="3149600" cy="177101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600" cy="1771015"/>
                    </a:xfrm>
                    <a:prstGeom prst="rect">
                      <a:avLst/>
                    </a:prstGeom>
                    <a:noFill/>
                    <a:ln>
                      <a:noFill/>
                    </a:ln>
                  </pic:spPr>
                </pic:pic>
              </a:graphicData>
            </a:graphic>
          </wp:inline>
        </w:drawing>
      </w:r>
      <w:r w:rsidRPr="00D43529">
        <w:rPr>
          <w:rFonts w:cs="Arial"/>
          <w:b/>
          <w:bCs/>
          <w:sz w:val="16"/>
          <w:lang w:eastAsia="en-AU"/>
        </w:rPr>
        <w:t xml:space="preserve"> </w:t>
      </w:r>
      <w:r>
        <w:rPr>
          <w:rFonts w:cs="Arial"/>
          <w:b/>
          <w:bCs/>
          <w:sz w:val="16"/>
          <w:lang w:eastAsia="en-AU"/>
        </w:rPr>
        <w:t xml:space="preserve">Figure 6: </w:t>
      </w:r>
      <w:r w:rsidRPr="00103F6E">
        <w:rPr>
          <w:rFonts w:cs="Arial"/>
          <w:b/>
          <w:bCs/>
          <w:sz w:val="16"/>
          <w:lang w:eastAsia="en-AU"/>
        </w:rPr>
        <w:t xml:space="preserve">Inundation-intolerant species such as the exotic </w:t>
      </w:r>
      <w:r w:rsidRPr="00103F6E">
        <w:rPr>
          <w:rFonts w:cs="Arial"/>
          <w:b/>
          <w:bCs/>
          <w:i/>
          <w:sz w:val="16"/>
          <w:lang w:eastAsia="en-AU"/>
        </w:rPr>
        <w:t>Oxalis incarnata</w:t>
      </w:r>
      <w:r w:rsidRPr="00103F6E">
        <w:rPr>
          <w:rFonts w:cs="Arial"/>
          <w:b/>
          <w:bCs/>
          <w:sz w:val="16"/>
          <w:lang w:eastAsia="en-AU"/>
        </w:rPr>
        <w:t xml:space="preserve"> (Pale Wood-sorrel) cannot tolerate the most regularly and extensively inundated parts of the lower bank</w:t>
      </w:r>
      <w:r>
        <w:rPr>
          <w:rFonts w:cs="Arial"/>
          <w:b/>
          <w:bCs/>
          <w:sz w:val="16"/>
          <w:lang w:eastAsia="en-AU"/>
        </w:rPr>
        <w:t>.</w:t>
      </w:r>
    </w:p>
    <w:p w14:paraId="3DABAC75" w14:textId="45E3BF95" w:rsidR="00D43529" w:rsidRPr="00D43529" w:rsidRDefault="006D5B46" w:rsidP="00D43529">
      <w:pPr>
        <w:pStyle w:val="BodyText"/>
        <w:rPr>
          <w:rFonts w:cs="Arial"/>
        </w:rPr>
      </w:pPr>
      <w:r w:rsidRPr="006D5B46">
        <w:rPr>
          <w:b/>
          <w:noProof/>
        </w:rPr>
        <w:drawing>
          <wp:anchor distT="0" distB="0" distL="114300" distR="114300" simplePos="0" relativeHeight="251658752" behindDoc="0" locked="0" layoutInCell="1" allowOverlap="1" wp14:anchorId="2AA0EA7D" wp14:editId="32C6CD4D">
            <wp:simplePos x="0" y="0"/>
            <wp:positionH relativeFrom="column">
              <wp:posOffset>1270</wp:posOffset>
            </wp:positionH>
            <wp:positionV relativeFrom="paragraph">
              <wp:posOffset>456565</wp:posOffset>
            </wp:positionV>
            <wp:extent cx="3149600" cy="1764665"/>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37" b="-198"/>
                    <a:stretch/>
                  </pic:blipFill>
                  <pic:spPr bwMode="auto">
                    <a:xfrm>
                      <a:off x="0" y="0"/>
                      <a:ext cx="3149600" cy="1764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3529" w:rsidRPr="006D5B46">
        <w:rPr>
          <w:rFonts w:cs="Arial"/>
          <w:b/>
        </w:rPr>
        <w:t xml:space="preserve">Recruitment </w:t>
      </w:r>
      <w:r w:rsidR="00D43529" w:rsidRPr="00103F6E">
        <w:rPr>
          <w:rFonts w:cs="Arial"/>
        </w:rPr>
        <w:t>of riparian and terrestrial plants on the river banks was observed at all four survey sites</w:t>
      </w:r>
      <w:r w:rsidR="00D43529">
        <w:rPr>
          <w:rFonts w:cs="Arial"/>
        </w:rPr>
        <w:t xml:space="preserve">. </w:t>
      </w:r>
    </w:p>
    <w:p w14:paraId="661CB22C" w14:textId="75EC2928" w:rsidR="004D7D3E" w:rsidRDefault="004D7D3E" w:rsidP="00422984">
      <w:pPr>
        <w:pStyle w:val="BodyText"/>
        <w:rPr>
          <w:rFonts w:cs="Arial"/>
        </w:rPr>
      </w:pPr>
      <w:r w:rsidRPr="00B56BF3">
        <w:rPr>
          <w:rFonts w:cs="Arial"/>
          <w:b/>
          <w:bCs/>
          <w:sz w:val="16"/>
          <w:lang w:eastAsia="en-AU"/>
        </w:rPr>
        <w:t xml:space="preserve">Figure </w:t>
      </w:r>
      <w:r>
        <w:rPr>
          <w:rFonts w:cs="Arial"/>
          <w:b/>
          <w:bCs/>
          <w:sz w:val="16"/>
          <w:lang w:eastAsia="en-AU"/>
        </w:rPr>
        <w:t>7</w:t>
      </w:r>
      <w:r w:rsidRPr="00B56BF3">
        <w:rPr>
          <w:rFonts w:cs="Arial"/>
          <w:b/>
          <w:bCs/>
          <w:sz w:val="16"/>
          <w:lang w:eastAsia="en-AU"/>
        </w:rPr>
        <w:t>: Fringing vegetation recruitment shows the clear impact of water availability on the growth and abundance of</w:t>
      </w:r>
      <w:r w:rsidRPr="00BE19CF">
        <w:rPr>
          <w:rFonts w:cs="Arial"/>
          <w:b/>
          <w:bCs/>
          <w:sz w:val="16"/>
          <w:lang w:eastAsia="en-AU"/>
        </w:rPr>
        <w:t xml:space="preserve"> </w:t>
      </w:r>
      <w:r w:rsidRPr="00903903">
        <w:rPr>
          <w:rFonts w:cs="Arial"/>
          <w:b/>
          <w:bCs/>
          <w:sz w:val="16"/>
          <w:lang w:eastAsia="en-AU"/>
        </w:rPr>
        <w:t>recruits from a wet to drier gradient up the bank in February</w:t>
      </w:r>
      <w:r>
        <w:rPr>
          <w:rFonts w:cs="Arial"/>
          <w:b/>
          <w:bCs/>
          <w:sz w:val="16"/>
          <w:lang w:eastAsia="en-AU"/>
        </w:rPr>
        <w:t xml:space="preserve"> 2019</w:t>
      </w:r>
      <w:r w:rsidRPr="00BE19CF">
        <w:rPr>
          <w:rFonts w:cs="Arial"/>
          <w:b/>
          <w:bCs/>
          <w:sz w:val="16"/>
          <w:lang w:eastAsia="en-AU"/>
        </w:rPr>
        <w:t>.</w:t>
      </w:r>
    </w:p>
    <w:p w14:paraId="78EA069D" w14:textId="33EEE5EB" w:rsidR="00422984" w:rsidRDefault="00663746" w:rsidP="00422984">
      <w:pPr>
        <w:pStyle w:val="BodyText"/>
        <w:rPr>
          <w:rFonts w:cs="Arial"/>
        </w:rPr>
      </w:pPr>
      <w:r w:rsidRPr="00903903">
        <w:rPr>
          <w:rFonts w:cs="Arial"/>
        </w:rPr>
        <w:t xml:space="preserve">Most </w:t>
      </w:r>
      <w:r w:rsidR="006D5B46">
        <w:rPr>
          <w:rFonts w:cs="Arial"/>
        </w:rPr>
        <w:t xml:space="preserve">of the </w:t>
      </w:r>
      <w:r w:rsidRPr="00903903">
        <w:rPr>
          <w:rFonts w:cs="Arial"/>
        </w:rPr>
        <w:t>successful vegetation recruitment occurred in bare soil close to the water margin</w:t>
      </w:r>
      <w:r>
        <w:rPr>
          <w:rFonts w:cs="Arial"/>
        </w:rPr>
        <w:t xml:space="preserve">, </w:t>
      </w:r>
      <w:r>
        <w:t>with a small apparent window of optimal recruitment conditions for fringing species between too wet and too dry</w:t>
      </w:r>
      <w:r>
        <w:rPr>
          <w:rFonts w:cs="Arial"/>
        </w:rPr>
        <w:t xml:space="preserve"> (Figure 7)</w:t>
      </w:r>
      <w:r w:rsidRPr="00903903">
        <w:rPr>
          <w:rFonts w:cs="Arial"/>
        </w:rPr>
        <w:t>.</w:t>
      </w:r>
      <w:r w:rsidR="004426DD">
        <w:rPr>
          <w:rFonts w:cs="Arial"/>
        </w:rPr>
        <w:t xml:space="preserve"> </w:t>
      </w:r>
      <w:r w:rsidRPr="00903903">
        <w:rPr>
          <w:rFonts w:cs="Arial"/>
        </w:rPr>
        <w:lastRenderedPageBreak/>
        <w:t>Recruitment was observed for all broad groups: grasses, sedges/rushes, forbs, shrubs and trees.</w:t>
      </w:r>
    </w:p>
    <w:p w14:paraId="7CC93E1E" w14:textId="2D59AC23" w:rsidR="00903903" w:rsidRPr="00903903" w:rsidRDefault="00903903" w:rsidP="00DB617F">
      <w:pPr>
        <w:pStyle w:val="Heading2"/>
      </w:pPr>
      <w:r w:rsidRPr="00903903">
        <w:t xml:space="preserve">Livestock grazing </w:t>
      </w:r>
    </w:p>
    <w:p w14:paraId="17E7FF39" w14:textId="77777777" w:rsidR="00A16C3A" w:rsidRDefault="00BE19CF" w:rsidP="00A16C3A">
      <w:pPr>
        <w:pStyle w:val="BodyText"/>
        <w:rPr>
          <w:rFonts w:cs="Arial"/>
        </w:rPr>
      </w:pPr>
      <w:r>
        <w:rPr>
          <w:lang w:eastAsia="en-AU"/>
        </w:rPr>
        <w:t xml:space="preserve">Current grazing by cattle occurs at one </w:t>
      </w:r>
      <w:r w:rsidR="00FC38E3">
        <w:rPr>
          <w:lang w:eastAsia="en-AU"/>
        </w:rPr>
        <w:t xml:space="preserve">of the four </w:t>
      </w:r>
      <w:r>
        <w:rPr>
          <w:lang w:eastAsia="en-AU"/>
        </w:rPr>
        <w:t>site</w:t>
      </w:r>
      <w:r w:rsidR="00FC38E3">
        <w:rPr>
          <w:lang w:eastAsia="en-AU"/>
        </w:rPr>
        <w:t xml:space="preserve">s. Two </w:t>
      </w:r>
      <w:r>
        <w:rPr>
          <w:rFonts w:cs="Arial"/>
        </w:rPr>
        <w:t>grazing exclosures</w:t>
      </w:r>
      <w:r w:rsidR="00271BF7">
        <w:rPr>
          <w:rFonts w:cs="Arial"/>
        </w:rPr>
        <w:t xml:space="preserve"> were</w:t>
      </w:r>
      <w:r>
        <w:rPr>
          <w:rFonts w:cs="Arial"/>
        </w:rPr>
        <w:t xml:space="preserve"> installed in late 2018</w:t>
      </w:r>
      <w:r w:rsidR="00FC38E3">
        <w:rPr>
          <w:rFonts w:cs="Arial"/>
        </w:rPr>
        <w:t>, e</w:t>
      </w:r>
      <w:r w:rsidR="00944E1A" w:rsidRPr="00BE19CF">
        <w:rPr>
          <w:rFonts w:cs="Arial"/>
        </w:rPr>
        <w:t>ach paired with an adjacent control transect</w:t>
      </w:r>
      <w:r w:rsidR="00663746">
        <w:rPr>
          <w:rFonts w:cs="Arial"/>
        </w:rPr>
        <w:t xml:space="preserve">. Sites </w:t>
      </w:r>
      <w:r>
        <w:rPr>
          <w:rFonts w:cs="Arial"/>
        </w:rPr>
        <w:t>were surveyed in December 2018 and February 2019</w:t>
      </w:r>
      <w:r w:rsidR="00944E1A" w:rsidRPr="00BE19CF">
        <w:rPr>
          <w:rFonts w:cs="Arial"/>
        </w:rPr>
        <w:t xml:space="preserve">. </w:t>
      </w:r>
      <w:r w:rsidR="00A16C3A">
        <w:rPr>
          <w:rFonts w:cs="Arial"/>
        </w:rPr>
        <w:t>I</w:t>
      </w:r>
      <w:r w:rsidR="00A16C3A" w:rsidRPr="00103F6E">
        <w:rPr>
          <w:rFonts w:cs="Arial"/>
        </w:rPr>
        <w:t>nitial results suggest</w:t>
      </w:r>
      <w:r w:rsidR="00A16C3A">
        <w:rPr>
          <w:rFonts w:cs="Arial"/>
        </w:rPr>
        <w:t xml:space="preserve"> </w:t>
      </w:r>
      <w:r w:rsidR="00A16C3A" w:rsidRPr="00103F6E">
        <w:rPr>
          <w:rFonts w:cs="Arial"/>
        </w:rPr>
        <w:t xml:space="preserve">that some differences in plant growth, cover, leaf litter and plant recruitment are already evident (Figure </w:t>
      </w:r>
      <w:r w:rsidR="00A16C3A">
        <w:rPr>
          <w:rFonts w:cs="Arial"/>
        </w:rPr>
        <w:t>8</w:t>
      </w:r>
      <w:r w:rsidR="00A16C3A" w:rsidRPr="00103F6E">
        <w:rPr>
          <w:rFonts w:cs="Arial"/>
        </w:rPr>
        <w:t>).</w:t>
      </w:r>
      <w:r w:rsidR="00A16C3A">
        <w:rPr>
          <w:rFonts w:cs="Arial"/>
        </w:rPr>
        <w:t xml:space="preserve"> In particular, increased </w:t>
      </w:r>
      <w:r w:rsidR="00A16C3A" w:rsidRPr="00103F6E">
        <w:rPr>
          <w:rFonts w:cs="Arial"/>
        </w:rPr>
        <w:t>plant growth (and cover), leaf litter and recruitment were recorded within the exclosure</w:t>
      </w:r>
      <w:r w:rsidR="00A16C3A">
        <w:rPr>
          <w:rFonts w:cs="Arial"/>
        </w:rPr>
        <w:t xml:space="preserve">s compared to the adjacent controls (Jones et al. 2019). </w:t>
      </w:r>
      <w:r w:rsidR="00A16C3A" w:rsidRPr="00103F6E">
        <w:rPr>
          <w:rFonts w:cs="Arial"/>
        </w:rPr>
        <w:t>The exclosures will continued to be surveyed in 2019/20.</w:t>
      </w:r>
    </w:p>
    <w:p w14:paraId="77765FF7" w14:textId="6C2D5E85" w:rsidR="00663746" w:rsidRDefault="00663746" w:rsidP="00103F6E">
      <w:pPr>
        <w:pStyle w:val="BodyText"/>
        <w:rPr>
          <w:rFonts w:cs="Arial"/>
        </w:rPr>
      </w:pPr>
      <w:r>
        <w:rPr>
          <w:noProof/>
        </w:rPr>
        <w:drawing>
          <wp:inline distT="0" distB="0" distL="0" distR="0" wp14:anchorId="239006A9" wp14:editId="4797641F">
            <wp:extent cx="3149600" cy="1734436"/>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63" b="501"/>
                    <a:stretch/>
                  </pic:blipFill>
                  <pic:spPr bwMode="auto">
                    <a:xfrm>
                      <a:off x="0" y="0"/>
                      <a:ext cx="3149600" cy="1734436"/>
                    </a:xfrm>
                    <a:prstGeom prst="rect">
                      <a:avLst/>
                    </a:prstGeom>
                    <a:noFill/>
                    <a:ln>
                      <a:noFill/>
                    </a:ln>
                    <a:extLst>
                      <a:ext uri="{53640926-AAD7-44D8-BBD7-CCE9431645EC}">
                        <a14:shadowObscured xmlns:a14="http://schemas.microsoft.com/office/drawing/2010/main"/>
                      </a:ext>
                    </a:extLst>
                  </pic:spPr>
                </pic:pic>
              </a:graphicData>
            </a:graphic>
          </wp:inline>
        </w:drawing>
      </w:r>
    </w:p>
    <w:p w14:paraId="473C01A9" w14:textId="1E44DA1F" w:rsidR="00663746" w:rsidRPr="00F16AFF" w:rsidRDefault="00663746" w:rsidP="00A16C3A">
      <w:pPr>
        <w:pStyle w:val="BodyText"/>
        <w:spacing w:before="0" w:after="60" w:line="120" w:lineRule="atLeast"/>
        <w:rPr>
          <w:highlight w:val="yellow"/>
        </w:rPr>
      </w:pPr>
      <w:r w:rsidRPr="00B56BF3">
        <w:rPr>
          <w:rFonts w:cs="Arial"/>
          <w:b/>
          <w:bCs/>
          <w:sz w:val="16"/>
          <w:lang w:eastAsia="en-AU"/>
        </w:rPr>
        <w:t xml:space="preserve">Figure </w:t>
      </w:r>
      <w:r w:rsidR="00CD3F91">
        <w:rPr>
          <w:rFonts w:cs="Arial"/>
          <w:b/>
          <w:bCs/>
          <w:sz w:val="16"/>
          <w:lang w:eastAsia="en-AU"/>
        </w:rPr>
        <w:t>8</w:t>
      </w:r>
      <w:r>
        <w:rPr>
          <w:rFonts w:cs="Arial"/>
          <w:b/>
          <w:bCs/>
          <w:sz w:val="16"/>
          <w:lang w:eastAsia="en-AU"/>
        </w:rPr>
        <w:t>:</w:t>
      </w:r>
      <w:r w:rsidRPr="00B56BF3">
        <w:rPr>
          <w:rFonts w:cs="Arial"/>
          <w:b/>
          <w:bCs/>
          <w:sz w:val="16"/>
          <w:lang w:eastAsia="en-AU"/>
        </w:rPr>
        <w:t xml:space="preserve"> </w:t>
      </w:r>
      <w:r w:rsidRPr="00F27DF3">
        <w:rPr>
          <w:rFonts w:cs="Arial"/>
          <w:b/>
          <w:bCs/>
          <w:sz w:val="16"/>
          <w:lang w:eastAsia="en-AU"/>
        </w:rPr>
        <w:t>Grazing exclosures installed on the Yarra River</w:t>
      </w:r>
      <w:r>
        <w:rPr>
          <w:rFonts w:cs="Arial"/>
          <w:b/>
          <w:bCs/>
          <w:sz w:val="16"/>
          <w:lang w:eastAsia="en-AU"/>
        </w:rPr>
        <w:t>.</w:t>
      </w:r>
      <w:r w:rsidRPr="00F27DF3">
        <w:rPr>
          <w:rFonts w:cs="Arial"/>
          <w:b/>
          <w:bCs/>
          <w:sz w:val="16"/>
          <w:lang w:eastAsia="en-AU"/>
        </w:rPr>
        <w:t xml:space="preserve"> </w:t>
      </w:r>
    </w:p>
    <w:p w14:paraId="28275956" w14:textId="77777777" w:rsidR="00DB617F" w:rsidRPr="00217EEA" w:rsidRDefault="00DB617F" w:rsidP="00DB617F">
      <w:pPr>
        <w:pStyle w:val="Heading2"/>
        <w:jc w:val="both"/>
      </w:pPr>
      <w:r>
        <w:t>S</w:t>
      </w:r>
      <w:r w:rsidRPr="00217EEA">
        <w:t>ummary</w:t>
      </w:r>
    </w:p>
    <w:p w14:paraId="089AFF81" w14:textId="42D5A6E2" w:rsidR="00DB617F" w:rsidRDefault="00DB617F" w:rsidP="00DB617F">
      <w:pPr>
        <w:pStyle w:val="BodyText"/>
        <w:rPr>
          <w:highlight w:val="yellow"/>
        </w:rPr>
      </w:pPr>
      <w:r w:rsidRPr="00C10242">
        <w:t xml:space="preserve">Environmental flows are being delivered on the </w:t>
      </w:r>
      <w:r w:rsidR="00A16C3A">
        <w:t>Yarra and Watts</w:t>
      </w:r>
      <w:r>
        <w:t xml:space="preserve"> </w:t>
      </w:r>
      <w:r w:rsidRPr="00C10242">
        <w:t>River</w:t>
      </w:r>
      <w:r>
        <w:t>s</w:t>
      </w:r>
      <w:r w:rsidRPr="00C10242">
        <w:t xml:space="preserve"> to deliver benefits to vegetation and fauna. Waterway managers are working closely with researchers, waterway authorities and a range of other stakeholders to manage flow deliveries as effectively as possible for the environment and other users. </w:t>
      </w:r>
    </w:p>
    <w:p w14:paraId="13A9027D" w14:textId="77777777" w:rsidR="00A16C3A" w:rsidRDefault="00DB617F" w:rsidP="00DB617F">
      <w:pPr>
        <w:pStyle w:val="BodyText"/>
      </w:pPr>
      <w:r w:rsidRPr="00C10242">
        <w:t>The observations summarised here form part of a larger story relating to vegetation responses to environmental water. Further information on the other systems surveyed and research projects is also available.</w:t>
      </w:r>
    </w:p>
    <w:p w14:paraId="5A843EF2" w14:textId="099E2974" w:rsidR="00903903" w:rsidRPr="00A16C3A" w:rsidRDefault="00903903" w:rsidP="00A16C3A">
      <w:pPr>
        <w:pStyle w:val="BodyText"/>
        <w:spacing w:before="0" w:after="0" w:line="0" w:lineRule="atLeast"/>
        <w:rPr>
          <w:rFonts w:cs="Arial"/>
          <w:sz w:val="16"/>
          <w:szCs w:val="16"/>
        </w:rPr>
      </w:pPr>
      <w:r w:rsidRPr="00903903">
        <w:rPr>
          <w:rFonts w:cs="Arial"/>
        </w:rPr>
        <w:t xml:space="preserve"> </w:t>
      </w:r>
    </w:p>
    <w:p w14:paraId="197CE2A6" w14:textId="77777777" w:rsidR="00DB617F" w:rsidRPr="00217EEA" w:rsidRDefault="00DB617F" w:rsidP="00DB617F">
      <w:pPr>
        <w:pStyle w:val="Heading2"/>
        <w:jc w:val="both"/>
      </w:pPr>
      <w:r>
        <w:t>Key Outcomes</w:t>
      </w:r>
    </w:p>
    <w:p w14:paraId="4982263C" w14:textId="120269EE" w:rsidR="00D8711E" w:rsidRDefault="00DB617F" w:rsidP="00D8711E">
      <w:pPr>
        <w:pStyle w:val="BodyText"/>
        <w:numPr>
          <w:ilvl w:val="0"/>
          <w:numId w:val="26"/>
        </w:numPr>
        <w:ind w:left="284" w:hanging="294"/>
      </w:pPr>
      <w:r>
        <w:t>Spring freshes encourage</w:t>
      </w:r>
      <w:r w:rsidR="00593326">
        <w:t>d</w:t>
      </w:r>
      <w:r>
        <w:t xml:space="preserve"> the growth of exotic and native fringing and emergent species at sites on both</w:t>
      </w:r>
      <w:r w:rsidR="00593326">
        <w:t xml:space="preserve"> the Yarra and Watts</w:t>
      </w:r>
      <w:r>
        <w:t xml:space="preserve"> rivers.</w:t>
      </w:r>
      <w:r w:rsidR="00D8711E">
        <w:t xml:space="preserve"> Inundation-tolerant exotic species</w:t>
      </w:r>
      <w:r w:rsidR="00D8711E" w:rsidRPr="00D8711E">
        <w:t xml:space="preserve"> </w:t>
      </w:r>
      <w:r w:rsidR="00D8711E">
        <w:t>are a significant problem that will require additional management actions for removal.</w:t>
      </w:r>
    </w:p>
    <w:p w14:paraId="5FCCC05A" w14:textId="77777777" w:rsidR="00DB617F" w:rsidRDefault="00DB617F" w:rsidP="00DB617F">
      <w:pPr>
        <w:pStyle w:val="BodyText"/>
        <w:numPr>
          <w:ilvl w:val="0"/>
          <w:numId w:val="26"/>
        </w:numPr>
        <w:ind w:left="284" w:hanging="294"/>
      </w:pPr>
      <w:r>
        <w:t>Recruitment of native riparian species was observed at most sites but was limited at sites where the bank was dominated by perennial species (often exotic).</w:t>
      </w:r>
    </w:p>
    <w:p w14:paraId="09F9816D" w14:textId="245A35E0" w:rsidR="00DB617F" w:rsidRDefault="00D8711E" w:rsidP="008C51A2">
      <w:pPr>
        <w:pStyle w:val="BodyText"/>
        <w:numPr>
          <w:ilvl w:val="0"/>
          <w:numId w:val="26"/>
        </w:numPr>
        <w:ind w:left="284" w:hanging="294"/>
      </w:pPr>
      <w:r>
        <w:rPr>
          <w:rFonts w:cs="Arial"/>
          <w:lang w:eastAsia="en-AU"/>
        </w:rPr>
        <w:t>Extent and diversity of i</w:t>
      </w:r>
      <w:r w:rsidR="00DB617F" w:rsidRPr="00D8711E">
        <w:rPr>
          <w:rFonts w:cs="Arial"/>
          <w:lang w:eastAsia="en-AU"/>
        </w:rPr>
        <w:t xml:space="preserve">nstream </w:t>
      </w:r>
      <w:r w:rsidR="004075F0" w:rsidRPr="00D8711E">
        <w:rPr>
          <w:rFonts w:cs="Arial"/>
          <w:lang w:eastAsia="en-AU"/>
        </w:rPr>
        <w:t xml:space="preserve">and emergent </w:t>
      </w:r>
      <w:r w:rsidR="00DB617F" w:rsidRPr="00D8711E">
        <w:rPr>
          <w:rFonts w:cs="Arial"/>
          <w:lang w:eastAsia="en-AU"/>
        </w:rPr>
        <w:t xml:space="preserve">vegetation </w:t>
      </w:r>
      <w:r w:rsidR="00DB617F">
        <w:t>was</w:t>
      </w:r>
      <w:r>
        <w:t xml:space="preserve"> low at all sites but highest at the site with a wider, shallower channel</w:t>
      </w:r>
      <w:r w:rsidR="00DB617F">
        <w:t>.</w:t>
      </w:r>
    </w:p>
    <w:p w14:paraId="188E655B" w14:textId="19F7682D" w:rsidR="00DB617F" w:rsidRDefault="00D8711E" w:rsidP="00DB617F">
      <w:pPr>
        <w:pStyle w:val="BodyText"/>
        <w:numPr>
          <w:ilvl w:val="0"/>
          <w:numId w:val="26"/>
        </w:numPr>
        <w:ind w:left="284" w:hanging="294"/>
      </w:pPr>
      <w:r>
        <w:t>Grazing at low bank elevations is highly damaging to the river bank, resulting in the loss of vegetation and reduced soil stability. With high rainfall, vegetation cover can increase rapidly following grazing removal, but exotic species need to be monitored</w:t>
      </w:r>
      <w:r w:rsidR="00DB617F">
        <w:t>.</w:t>
      </w:r>
    </w:p>
    <w:p w14:paraId="440CF0CB" w14:textId="77777777" w:rsidR="00DB617F" w:rsidRPr="00EB7048" w:rsidRDefault="00DB617F" w:rsidP="00DB617F">
      <w:pPr>
        <w:pStyle w:val="Heading2"/>
        <w:jc w:val="both"/>
      </w:pPr>
      <w:r w:rsidRPr="00EB7048">
        <w:t>Next Steps</w:t>
      </w:r>
    </w:p>
    <w:p w14:paraId="0A3DDC2A" w14:textId="3F7E63FA" w:rsidR="00DB617F" w:rsidRDefault="00DB617F" w:rsidP="00DB617F">
      <w:pPr>
        <w:pStyle w:val="BodyText"/>
      </w:pPr>
      <w:r w:rsidRPr="00EB7048">
        <w:rPr>
          <w:lang w:eastAsia="en-AU"/>
        </w:rPr>
        <w:t xml:space="preserve">In the final year of </w:t>
      </w:r>
      <w:r w:rsidRPr="00EB7048">
        <w:t>VEFMAP</w:t>
      </w:r>
      <w:r w:rsidRPr="00EB7048">
        <w:rPr>
          <w:lang w:eastAsia="en-AU"/>
        </w:rPr>
        <w:t xml:space="preserve"> Stage 6 (2019/20),</w:t>
      </w:r>
      <w:r w:rsidRPr="00EB7048">
        <w:t xml:space="preserve"> the data collected during the first three years of the program will be processed and analysed, and the findings reported in a series of reports and publications.</w:t>
      </w:r>
    </w:p>
    <w:p w14:paraId="07478720" w14:textId="43E6D9C9" w:rsidR="00261D1E" w:rsidRDefault="00261D1E" w:rsidP="000355B7">
      <w:pPr>
        <w:pStyle w:val="Heading2"/>
        <w:jc w:val="both"/>
      </w:pPr>
      <w:r>
        <w:t>Reference</w:t>
      </w:r>
      <w:r w:rsidR="00347A3F">
        <w:t>s</w:t>
      </w:r>
      <w:r>
        <w:t xml:space="preserve"> </w:t>
      </w:r>
    </w:p>
    <w:p w14:paraId="3925CE83" w14:textId="211DC519" w:rsidR="00261D1E" w:rsidRPr="002C0D89" w:rsidRDefault="00DB617F" w:rsidP="00756752">
      <w:pPr>
        <w:spacing w:after="60" w:line="140" w:lineRule="atLeast"/>
        <w:jc w:val="both"/>
        <w:rPr>
          <w:rFonts w:eastAsia="SimSun" w:cs="F"/>
          <w:color w:val="000000"/>
          <w:kern w:val="3"/>
          <w:sz w:val="18"/>
          <w:szCs w:val="18"/>
        </w:rPr>
      </w:pPr>
      <w:bookmarkStart w:id="4" w:name="_Hlk27410374"/>
      <w:r w:rsidRPr="002C0D89">
        <w:rPr>
          <w:rFonts w:eastAsia="SimSun" w:cs="F"/>
          <w:color w:val="000000"/>
          <w:kern w:val="3"/>
          <w:sz w:val="18"/>
          <w:szCs w:val="18"/>
        </w:rPr>
        <w:t>DELWP (2017a and b) VEFMAP Stage 6 Part A: Program context and rationale and VEFMAP Stage 6 Part B: Program design and monitoring methods. Reports by Arthur Rylah Institute for Environmental Research and Integrated Water and Catchments Division, Department of Environment, Land, Water and Planning.</w:t>
      </w:r>
      <w:bookmarkEnd w:id="4"/>
      <w:r w:rsidR="00261D1E" w:rsidRPr="002C0D89">
        <w:rPr>
          <w:rFonts w:eastAsia="SimSun" w:cs="F"/>
          <w:color w:val="000000"/>
          <w:kern w:val="3"/>
          <w:sz w:val="18"/>
          <w:szCs w:val="18"/>
        </w:rPr>
        <w:t xml:space="preserve">  </w:t>
      </w:r>
    </w:p>
    <w:p w14:paraId="0E1F0463" w14:textId="4E83A04C" w:rsidR="00DB617F" w:rsidRPr="00756752" w:rsidRDefault="00DB617F" w:rsidP="00756752">
      <w:pPr>
        <w:spacing w:after="60" w:line="140" w:lineRule="atLeast"/>
        <w:jc w:val="both"/>
        <w:rPr>
          <w:rFonts w:eastAsia="SimSun" w:cs="F"/>
          <w:color w:val="000000"/>
          <w:kern w:val="3"/>
          <w:sz w:val="16"/>
          <w:szCs w:val="16"/>
        </w:rPr>
      </w:pPr>
      <w:r w:rsidRPr="002C0D89">
        <w:rPr>
          <w:rFonts w:eastAsia="SimSun" w:cs="F"/>
          <w:color w:val="000000"/>
          <w:kern w:val="3"/>
          <w:sz w:val="18"/>
          <w:szCs w:val="18"/>
        </w:rPr>
        <w:t>Jones, C. S., L. Vivian, and B. Mole. 2019. VEFMAP Stage 6: Monitoring vegetation response to environmental flow delivery in the Yarra and Watts Rivers 2018/19. Arthur Rylah Institute report to Melbourne Water, Melbourne.</w:t>
      </w:r>
    </w:p>
    <w:p w14:paraId="1B1BDE90" w14:textId="30889DC7" w:rsidR="00261D1E" w:rsidRDefault="001878E5" w:rsidP="006A4BBA">
      <w:pPr>
        <w:pStyle w:val="Heading2"/>
        <w:tabs>
          <w:tab w:val="clear" w:pos="1418"/>
          <w:tab w:val="left" w:pos="1134"/>
        </w:tabs>
        <w:spacing w:before="0" w:after="120" w:line="240" w:lineRule="auto"/>
        <w:jc w:val="both"/>
        <w:rPr>
          <w:rFonts w:ascii="Arial" w:hAnsi="Arial"/>
          <w:b w:val="0"/>
          <w:color w:val="auto"/>
          <w:sz w:val="18"/>
          <w:szCs w:val="18"/>
          <w:u w:val="single"/>
        </w:rPr>
      </w:pPr>
      <w:r>
        <w:t>Contact</w:t>
      </w:r>
      <w:r w:rsidR="001E5935">
        <w:t xml:space="preserve"> </w:t>
      </w:r>
      <w:r w:rsidR="000874E3">
        <w:t xml:space="preserve">   </w:t>
      </w:r>
      <w:r w:rsidR="00606E86">
        <w:tab/>
      </w:r>
      <w:hyperlink r:id="rId29" w:history="1">
        <w:r w:rsidR="003F5634" w:rsidRPr="00837A0A">
          <w:rPr>
            <w:rStyle w:val="Hyperlink"/>
            <w:rFonts w:ascii="Arial" w:hAnsi="Arial"/>
            <w:sz w:val="18"/>
            <w:szCs w:val="18"/>
          </w:rPr>
          <w:t>Chris.Jones@delwp.vic.gov.au</w:t>
        </w:r>
      </w:hyperlink>
    </w:p>
    <w:p w14:paraId="4B97741D" w14:textId="605D0795" w:rsidR="00606E86" w:rsidRPr="00606E86" w:rsidRDefault="00C16111" w:rsidP="00D8540E">
      <w:pPr>
        <w:pStyle w:val="Heading2"/>
        <w:tabs>
          <w:tab w:val="clear" w:pos="1418"/>
          <w:tab w:val="clear" w:pos="1701"/>
          <w:tab w:val="clear" w:pos="1985"/>
          <w:tab w:val="left" w:pos="1134"/>
        </w:tabs>
        <w:spacing w:before="0" w:after="120" w:line="240" w:lineRule="auto"/>
        <w:ind w:left="567" w:firstLine="567"/>
        <w:jc w:val="both"/>
      </w:pPr>
      <w:r w:rsidRPr="002C0D89">
        <w:rPr>
          <w:rFonts w:ascii="Helv" w:hAnsi="Helv" w:cs="Helv"/>
          <w:b w:val="0"/>
          <w:color w:val="000000"/>
          <w:sz w:val="18"/>
          <w:szCs w:val="18"/>
        </w:rPr>
        <w:t>Cheryl.Edwards@melbournewater.com.au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50FA2C0A"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A5DF9">
              <w:rPr>
                <w:noProof/>
              </w:rPr>
              <w:t>2020</w:t>
            </w:r>
            <w:r>
              <w:fldChar w:fldCharType="end"/>
            </w:r>
          </w:p>
          <w:p w14:paraId="0EB54B8B" w14:textId="77777777" w:rsidR="00001E86" w:rsidRDefault="00001E86" w:rsidP="00C255C2">
            <w:pPr>
              <w:pStyle w:val="SmallBodyText"/>
            </w:pPr>
            <w:r>
              <w:rPr>
                <w:noProof/>
              </w:rPr>
              <w:drawing>
                <wp:anchor distT="0" distB="0" distL="114300" distR="36195" simplePos="0" relativeHeight="251660288" behindDoc="0" locked="1" layoutInCell="1" allowOverlap="1" wp14:anchorId="735E1AB7" wp14:editId="15E8DD85">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 w:name="_ImprintPageOne"/>
            <w:bookmarkEnd w:id="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3ECCCD51" w:rsidR="00001E86" w:rsidRDefault="00001E86" w:rsidP="00C255C2">
            <w:pPr>
              <w:pStyle w:val="SmallBodyText"/>
            </w:pPr>
            <w:r w:rsidRPr="005E4201">
              <w:t xml:space="preserve">ISBN </w:t>
            </w:r>
            <w:r w:rsidR="005E4201" w:rsidRPr="005E4201">
              <w:t xml:space="preserve">978-1-76077-158-4 </w:t>
            </w:r>
            <w:r w:rsidR="00FD1035" w:rsidRPr="005E4201">
              <w:t>(pdf/online/MS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606E86" w:rsidRDefault="00001E86" w:rsidP="00C255C2">
            <w:pPr>
              <w:pStyle w:val="xAccessibilityHeading"/>
              <w:rPr>
                <w:sz w:val="20"/>
              </w:rPr>
            </w:pPr>
            <w:bookmarkStart w:id="6" w:name="_Accessibility"/>
            <w:bookmarkEnd w:id="6"/>
            <w:r w:rsidRPr="00606E86">
              <w:rPr>
                <w:sz w:val="20"/>
              </w:rPr>
              <w:t>Accessibility</w:t>
            </w:r>
          </w:p>
          <w:p w14:paraId="577CE206" w14:textId="2191931A" w:rsidR="00001E86" w:rsidRDefault="00001E86" w:rsidP="00C255C2">
            <w:pPr>
              <w:pStyle w:val="SmallBodyText"/>
            </w:pPr>
            <w:r w:rsidRPr="00606E86">
              <w:rPr>
                <w:sz w:val="20"/>
              </w:rPr>
              <w:t>If you would like to receive this publication in an alternative format, please telephone the DELWP Customer Service Centre on 136186, email </w:t>
            </w:r>
            <w:hyperlink r:id="rId31" w:history="1">
              <w:r w:rsidRPr="00606E86">
                <w:rPr>
                  <w:sz w:val="20"/>
                </w:rPr>
                <w:t>customer.service@delwp.vic.gov.au</w:t>
              </w:r>
            </w:hyperlink>
            <w:r w:rsidRPr="00606E86">
              <w:rPr>
                <w:sz w:val="20"/>
              </w:rPr>
              <w:t xml:space="preserve">, or via the National Relay Service on 133 677 </w:t>
            </w:r>
            <w:hyperlink r:id="rId32" w:history="1">
              <w:r w:rsidRPr="00606E86">
                <w:rPr>
                  <w:sz w:val="20"/>
                </w:rPr>
                <w:t>www.relayservice.com.au</w:t>
              </w:r>
            </w:hyperlink>
            <w:r w:rsidRPr="00606E86">
              <w:rPr>
                <w:sz w:val="20"/>
              </w:rPr>
              <w:t xml:space="preserve">. This document is also available on the internet at </w:t>
            </w:r>
            <w:r w:rsidR="00FD1035" w:rsidRPr="00FD1035">
              <w:rPr>
                <w:spacing w:val="0"/>
                <w:sz w:val="20"/>
              </w:rPr>
              <w:t>https://www.ari.vic.gov.au/research/rivers-and-estuaries/assessing-benefits-of-environmental-watering</w:t>
            </w:r>
          </w:p>
        </w:tc>
      </w:tr>
    </w:tbl>
    <w:p w14:paraId="7F4DB720" w14:textId="32DCDE80" w:rsidR="00535761" w:rsidRDefault="00535761" w:rsidP="00631A37">
      <w:pPr>
        <w:pStyle w:val="BodyText"/>
        <w:rPr>
          <w:rStyle w:val="HiddenText"/>
        </w:rPr>
      </w:pPr>
    </w:p>
    <w:sectPr w:rsidR="00535761" w:rsidSect="006E1C8D">
      <w:headerReference w:type="even" r:id="rId33"/>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EB31D" w14:textId="77777777" w:rsidR="00205C2F" w:rsidRDefault="00205C2F">
      <w:r>
        <w:separator/>
      </w:r>
    </w:p>
    <w:p w14:paraId="23FA3747" w14:textId="77777777" w:rsidR="00205C2F" w:rsidRDefault="00205C2F"/>
    <w:p w14:paraId="51276D2B" w14:textId="77777777" w:rsidR="00205C2F" w:rsidRDefault="00205C2F"/>
  </w:endnote>
  <w:endnote w:type="continuationSeparator" w:id="0">
    <w:p w14:paraId="74AA94CB" w14:textId="77777777" w:rsidR="00205C2F" w:rsidRDefault="00205C2F">
      <w:r>
        <w:continuationSeparator/>
      </w:r>
    </w:p>
    <w:p w14:paraId="4F1B37BE" w14:textId="77777777" w:rsidR="00205C2F" w:rsidRDefault="00205C2F"/>
    <w:p w14:paraId="62364193" w14:textId="77777777" w:rsidR="00205C2F" w:rsidRDefault="00205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6AAD7BC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6AAD7BC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0493485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04934856"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93114" w14:textId="77777777" w:rsidR="00205C2F" w:rsidRPr="008F5280" w:rsidRDefault="00205C2F" w:rsidP="008F5280">
      <w:pPr>
        <w:pStyle w:val="FootnoteSeparator"/>
      </w:pPr>
    </w:p>
    <w:p w14:paraId="203CAA27" w14:textId="77777777" w:rsidR="00205C2F" w:rsidRDefault="00205C2F"/>
  </w:footnote>
  <w:footnote w:type="continuationSeparator" w:id="0">
    <w:p w14:paraId="24143D2C" w14:textId="77777777" w:rsidR="00205C2F" w:rsidRDefault="00205C2F" w:rsidP="008F5280">
      <w:pPr>
        <w:pStyle w:val="FootnoteSeparator"/>
      </w:pPr>
    </w:p>
    <w:p w14:paraId="377B7D14" w14:textId="77777777" w:rsidR="00205C2F" w:rsidRDefault="00205C2F"/>
    <w:p w14:paraId="177A35AB" w14:textId="77777777" w:rsidR="00205C2F" w:rsidRDefault="00205C2F"/>
  </w:footnote>
  <w:footnote w:type="continuationNotice" w:id="1">
    <w:p w14:paraId="5F1CB939" w14:textId="77777777" w:rsidR="00205C2F" w:rsidRDefault="00205C2F" w:rsidP="00D55628"/>
    <w:p w14:paraId="6BFA9C77" w14:textId="77777777" w:rsidR="00205C2F" w:rsidRDefault="00205C2F"/>
    <w:p w14:paraId="08517C7E" w14:textId="77777777" w:rsidR="00205C2F" w:rsidRDefault="00205C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ED715"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4404D"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B9AC6"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D5295B"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DC292"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A9DD0"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F4D900"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5782B"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DDB9E"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229AA9"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4859F4"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EAD39"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6408E"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6B366E"/>
    <w:multiLevelType w:val="hybridMultilevel"/>
    <w:tmpl w:val="C96CDF56"/>
    <w:lvl w:ilvl="0" w:tplc="E4A2B4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1C39A1"/>
    <w:multiLevelType w:val="hybridMultilevel"/>
    <w:tmpl w:val="190E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4"/>
  </w:num>
  <w:num w:numId="3">
    <w:abstractNumId w:val="21"/>
  </w:num>
  <w:num w:numId="4">
    <w:abstractNumId w:val="26"/>
  </w:num>
  <w:num w:numId="5">
    <w:abstractNumId w:val="7"/>
  </w:num>
  <w:num w:numId="6">
    <w:abstractNumId w:val="2"/>
  </w:num>
  <w:num w:numId="7">
    <w:abstractNumId w:val="1"/>
  </w:num>
  <w:num w:numId="8">
    <w:abstractNumId w:val="0"/>
  </w:num>
  <w:num w:numId="9">
    <w:abstractNumId w:val="25"/>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3"/>
  </w:num>
  <w:num w:numId="19">
    <w:abstractNumId w:val="14"/>
  </w:num>
  <w:num w:numId="20">
    <w:abstractNumId w:val="18"/>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1"/>
  </w:num>
  <w:num w:numId="2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trlkmDY9bGEu1+cv0GTrejs/Qm97+tnoyvegOkkINbArZ+59lrDWGIxCLNumu2aY41NvfCPUhUxmbfgrlG3mg==" w:salt="MpfnmzDDkc67TqTCDCPPTA=="/>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867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5971"/>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DB5"/>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1B1"/>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0BB8"/>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544"/>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401"/>
    <w:rsid w:val="000F7657"/>
    <w:rsid w:val="000F7A4B"/>
    <w:rsid w:val="000F7F8C"/>
    <w:rsid w:val="001000DA"/>
    <w:rsid w:val="00100611"/>
    <w:rsid w:val="001006AD"/>
    <w:rsid w:val="0010072A"/>
    <w:rsid w:val="001009C3"/>
    <w:rsid w:val="00100B5E"/>
    <w:rsid w:val="00101435"/>
    <w:rsid w:val="00101451"/>
    <w:rsid w:val="001021AE"/>
    <w:rsid w:val="0010306F"/>
    <w:rsid w:val="001031FC"/>
    <w:rsid w:val="0010384A"/>
    <w:rsid w:val="00103D73"/>
    <w:rsid w:val="00103F0F"/>
    <w:rsid w:val="00103F6E"/>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A88"/>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CD0"/>
    <w:rsid w:val="00154F44"/>
    <w:rsid w:val="00155B6F"/>
    <w:rsid w:val="001562D9"/>
    <w:rsid w:val="0015661D"/>
    <w:rsid w:val="001568CE"/>
    <w:rsid w:val="00156F4A"/>
    <w:rsid w:val="001576A5"/>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E2"/>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526"/>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D7"/>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C2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00"/>
    <w:rsid w:val="0022756D"/>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072"/>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1BF7"/>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3FB1"/>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207"/>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91"/>
    <w:rsid w:val="002B4CAF"/>
    <w:rsid w:val="002B509A"/>
    <w:rsid w:val="002B553B"/>
    <w:rsid w:val="002B587D"/>
    <w:rsid w:val="002B58C3"/>
    <w:rsid w:val="002B5B0B"/>
    <w:rsid w:val="002B6A07"/>
    <w:rsid w:val="002B6AE7"/>
    <w:rsid w:val="002B6BFC"/>
    <w:rsid w:val="002B6C6B"/>
    <w:rsid w:val="002B7092"/>
    <w:rsid w:val="002B72F5"/>
    <w:rsid w:val="002B737D"/>
    <w:rsid w:val="002B76BC"/>
    <w:rsid w:val="002B780E"/>
    <w:rsid w:val="002B78F7"/>
    <w:rsid w:val="002B7AF2"/>
    <w:rsid w:val="002B7D49"/>
    <w:rsid w:val="002B7D71"/>
    <w:rsid w:val="002C043E"/>
    <w:rsid w:val="002C04C2"/>
    <w:rsid w:val="002C09A2"/>
    <w:rsid w:val="002C0D89"/>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D87"/>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17BCF"/>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B42"/>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46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BC"/>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7ED"/>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571"/>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4AA"/>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34"/>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5F0"/>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7E"/>
    <w:rsid w:val="00420DCE"/>
    <w:rsid w:val="00420E5E"/>
    <w:rsid w:val="004212F0"/>
    <w:rsid w:val="00421799"/>
    <w:rsid w:val="0042191F"/>
    <w:rsid w:val="00421F78"/>
    <w:rsid w:val="00422267"/>
    <w:rsid w:val="0042227F"/>
    <w:rsid w:val="00422984"/>
    <w:rsid w:val="00422E51"/>
    <w:rsid w:val="0042317C"/>
    <w:rsid w:val="00423914"/>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6DD"/>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4D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D4"/>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5C80"/>
    <w:rsid w:val="004D6506"/>
    <w:rsid w:val="004D6C28"/>
    <w:rsid w:val="004D6FAF"/>
    <w:rsid w:val="004D70A6"/>
    <w:rsid w:val="004D7D3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5A"/>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326"/>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229"/>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201"/>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D80"/>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E86"/>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A37"/>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46"/>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DE9"/>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BBA"/>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46"/>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356"/>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7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2BC7"/>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EB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67"/>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498"/>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3D5"/>
    <w:rsid w:val="00817873"/>
    <w:rsid w:val="00820451"/>
    <w:rsid w:val="008207F6"/>
    <w:rsid w:val="00820CF6"/>
    <w:rsid w:val="00820F1C"/>
    <w:rsid w:val="00821262"/>
    <w:rsid w:val="008212DD"/>
    <w:rsid w:val="00821EEC"/>
    <w:rsid w:val="00822123"/>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A0A"/>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016"/>
    <w:rsid w:val="008601F2"/>
    <w:rsid w:val="008602BB"/>
    <w:rsid w:val="00860EA0"/>
    <w:rsid w:val="00860FAB"/>
    <w:rsid w:val="00861101"/>
    <w:rsid w:val="00861311"/>
    <w:rsid w:val="00861AF5"/>
    <w:rsid w:val="00861FD4"/>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2AB"/>
    <w:rsid w:val="008D165F"/>
    <w:rsid w:val="008D19A7"/>
    <w:rsid w:val="008D1C99"/>
    <w:rsid w:val="008D2349"/>
    <w:rsid w:val="008D26CC"/>
    <w:rsid w:val="008D30FD"/>
    <w:rsid w:val="008D3196"/>
    <w:rsid w:val="008D3406"/>
    <w:rsid w:val="008D3726"/>
    <w:rsid w:val="008D3D69"/>
    <w:rsid w:val="008D4368"/>
    <w:rsid w:val="008D4470"/>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1"/>
    <w:rsid w:val="008E2CCE"/>
    <w:rsid w:val="008E3389"/>
    <w:rsid w:val="008E3558"/>
    <w:rsid w:val="008E35BF"/>
    <w:rsid w:val="008E3730"/>
    <w:rsid w:val="008E3756"/>
    <w:rsid w:val="008E46FA"/>
    <w:rsid w:val="008E55E1"/>
    <w:rsid w:val="008E6A3D"/>
    <w:rsid w:val="008E6D8A"/>
    <w:rsid w:val="008E77A1"/>
    <w:rsid w:val="008E78E9"/>
    <w:rsid w:val="008E7C9D"/>
    <w:rsid w:val="008E7D97"/>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6E"/>
    <w:rsid w:val="009031E8"/>
    <w:rsid w:val="00903903"/>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AD"/>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E1A"/>
    <w:rsid w:val="00944F33"/>
    <w:rsid w:val="00944FA0"/>
    <w:rsid w:val="0094513E"/>
    <w:rsid w:val="0094554E"/>
    <w:rsid w:val="00945E56"/>
    <w:rsid w:val="0094609B"/>
    <w:rsid w:val="00946410"/>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7C1"/>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C3A"/>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43"/>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56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051"/>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22"/>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3D"/>
    <w:rsid w:val="00B55B76"/>
    <w:rsid w:val="00B55E1C"/>
    <w:rsid w:val="00B56271"/>
    <w:rsid w:val="00B56BF3"/>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08E"/>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1C0D"/>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19CF"/>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257"/>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1"/>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F7"/>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0B7D"/>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BA7"/>
    <w:rsid w:val="00C64EA9"/>
    <w:rsid w:val="00C65140"/>
    <w:rsid w:val="00C652F1"/>
    <w:rsid w:val="00C65D22"/>
    <w:rsid w:val="00C65E23"/>
    <w:rsid w:val="00C6660B"/>
    <w:rsid w:val="00C666DD"/>
    <w:rsid w:val="00C66CF0"/>
    <w:rsid w:val="00C67029"/>
    <w:rsid w:val="00C6714B"/>
    <w:rsid w:val="00C678DC"/>
    <w:rsid w:val="00C67C2A"/>
    <w:rsid w:val="00C67C61"/>
    <w:rsid w:val="00C67DDD"/>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5DF9"/>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60"/>
    <w:rsid w:val="00CC091C"/>
    <w:rsid w:val="00CC0B00"/>
    <w:rsid w:val="00CC10BA"/>
    <w:rsid w:val="00CC11E1"/>
    <w:rsid w:val="00CC1266"/>
    <w:rsid w:val="00CC18C6"/>
    <w:rsid w:val="00CC1AFD"/>
    <w:rsid w:val="00CC29B3"/>
    <w:rsid w:val="00CC2BDE"/>
    <w:rsid w:val="00CC2F9B"/>
    <w:rsid w:val="00CC31EC"/>
    <w:rsid w:val="00CC43B2"/>
    <w:rsid w:val="00CC4578"/>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3F91"/>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B3"/>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6FC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529"/>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11E"/>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A6E"/>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17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06C"/>
    <w:rsid w:val="00DF11CA"/>
    <w:rsid w:val="00DF1784"/>
    <w:rsid w:val="00DF1799"/>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7E5"/>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CCC"/>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7EE"/>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14B"/>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FC"/>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6AFF"/>
    <w:rsid w:val="00F1756F"/>
    <w:rsid w:val="00F204AA"/>
    <w:rsid w:val="00F20DF0"/>
    <w:rsid w:val="00F210A1"/>
    <w:rsid w:val="00F21378"/>
    <w:rsid w:val="00F21940"/>
    <w:rsid w:val="00F21A36"/>
    <w:rsid w:val="00F21E4C"/>
    <w:rsid w:val="00F21F1B"/>
    <w:rsid w:val="00F2284B"/>
    <w:rsid w:val="00F22851"/>
    <w:rsid w:val="00F229EB"/>
    <w:rsid w:val="00F22BEA"/>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DF3"/>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7E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8E3"/>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035"/>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570"/>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B9A7947-622A-4472-B9B1-A901635F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606E86"/>
    <w:rPr>
      <w:color w:val="808080"/>
      <w:shd w:val="clear" w:color="auto" w:fill="E6E6E6"/>
    </w:rPr>
  </w:style>
  <w:style w:type="paragraph" w:customStyle="1" w:styleId="Default">
    <w:name w:val="Default"/>
    <w:rsid w:val="00F27DF3"/>
    <w:pPr>
      <w:autoSpaceDE w:val="0"/>
      <w:autoSpaceDN w:val="0"/>
      <w:adjustRightInd w:val="0"/>
      <w:spacing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3F5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mailto:Chris.Jones@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49836-EF3E-4931-A36F-A7DA704C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1748</Words>
  <Characters>9969</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4</cp:revision>
  <cp:lastPrinted>2020-02-09T23:27:00Z</cp:lastPrinted>
  <dcterms:created xsi:type="dcterms:W3CDTF">2020-01-15T21:58:00Z</dcterms:created>
  <dcterms:modified xsi:type="dcterms:W3CDTF">2020-02-19T03:15:00Z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