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2410" w:tblpY="455"/>
        <w:tblOverlap w:val="never"/>
        <w:tblW w:w="0" w:type="auto"/>
        <w:tblLayout w:type="fixed"/>
        <w:tblCellMar>
          <w:left w:w="0" w:type="dxa"/>
          <w:right w:w="0" w:type="dxa"/>
        </w:tblCellMar>
        <w:tblLook w:val="04A0" w:firstRow="1" w:lastRow="0" w:firstColumn="1" w:lastColumn="0" w:noHBand="0" w:noVBand="1"/>
      </w:tblPr>
      <w:tblGrid>
        <w:gridCol w:w="8934"/>
      </w:tblGrid>
      <w:tr w:rsidR="00975ED3" w:rsidRPr="00331E76" w14:paraId="62D17942" w14:textId="77777777" w:rsidTr="00B076A8">
        <w:trPr>
          <w:trHeight w:hRule="exact" w:val="1434"/>
        </w:trPr>
        <w:tc>
          <w:tcPr>
            <w:tcW w:w="8934" w:type="dxa"/>
            <w:vAlign w:val="center"/>
          </w:tcPr>
          <w:p w14:paraId="1BF84779" w14:textId="77777777" w:rsidR="00B26911" w:rsidRDefault="00B26911" w:rsidP="00B26911">
            <w:pPr>
              <w:pStyle w:val="Title"/>
              <w:spacing w:before="240" w:after="120"/>
              <w:rPr>
                <w:rFonts w:ascii="Arial" w:hAnsi="Arial" w:cs="Arial"/>
              </w:rPr>
            </w:pPr>
            <w:r>
              <w:rPr>
                <w:rFonts w:ascii="Arial" w:hAnsi="Arial" w:cs="Arial"/>
              </w:rPr>
              <w:t>Filling</w:t>
            </w:r>
            <w:r w:rsidR="00845D5C" w:rsidRPr="00845D5C">
              <w:rPr>
                <w:rFonts w:ascii="Arial" w:hAnsi="Arial" w:cs="Arial"/>
              </w:rPr>
              <w:t xml:space="preserve"> critical knowledge gaps</w:t>
            </w:r>
          </w:p>
          <w:p w14:paraId="1EDABD0F" w14:textId="77777777" w:rsidR="00120AA8" w:rsidRPr="00845D5C" w:rsidRDefault="00845D5C" w:rsidP="00B26911">
            <w:pPr>
              <w:pStyle w:val="Title"/>
              <w:spacing w:before="120" w:after="120"/>
              <w:rPr>
                <w:rFonts w:ascii="Arial" w:hAnsi="Arial" w:cs="Arial"/>
              </w:rPr>
            </w:pPr>
            <w:r w:rsidRPr="00845D5C">
              <w:rPr>
                <w:rFonts w:ascii="Arial" w:hAnsi="Arial" w:cs="Arial"/>
              </w:rPr>
              <w:t xml:space="preserve"> </w:t>
            </w:r>
            <w:r w:rsidRPr="00845D5C">
              <w:rPr>
                <w:rFonts w:ascii="Arial" w:hAnsi="Arial" w:cs="Arial"/>
                <w:szCs w:val="40"/>
              </w:rPr>
              <w:t xml:space="preserve">for </w:t>
            </w:r>
            <w:r w:rsidR="00600E35" w:rsidRPr="00845D5C">
              <w:rPr>
                <w:rFonts w:ascii="Arial" w:hAnsi="Arial" w:cs="Arial"/>
              </w:rPr>
              <w:t>Murray Hardyhead</w:t>
            </w:r>
            <w:r w:rsidR="00120AA8" w:rsidRPr="00845D5C">
              <w:rPr>
                <w:rFonts w:ascii="Arial" w:hAnsi="Arial" w:cs="Arial"/>
              </w:rPr>
              <w:t xml:space="preserve"> </w:t>
            </w:r>
          </w:p>
          <w:p w14:paraId="4893A298" w14:textId="77777777" w:rsidR="00975ED3" w:rsidRPr="00845D5C" w:rsidRDefault="00975ED3" w:rsidP="00B076A8">
            <w:pPr>
              <w:pStyle w:val="Title"/>
              <w:rPr>
                <w:i/>
                <w:sz w:val="36"/>
                <w:szCs w:val="36"/>
              </w:rPr>
            </w:pPr>
          </w:p>
        </w:tc>
      </w:tr>
      <w:tr w:rsidR="0088351C" w14:paraId="3E9DD607" w14:textId="77777777" w:rsidTr="00B076A8">
        <w:trPr>
          <w:trHeight w:val="1261"/>
        </w:trPr>
        <w:tc>
          <w:tcPr>
            <w:tcW w:w="8934" w:type="dxa"/>
            <w:vAlign w:val="center"/>
          </w:tcPr>
          <w:p w14:paraId="1925C33A" w14:textId="77777777" w:rsidR="00B26911" w:rsidRPr="00050253" w:rsidRDefault="00B26911" w:rsidP="00B26911">
            <w:pPr>
              <w:pStyle w:val="IntroFeatureText"/>
              <w:spacing w:before="120"/>
              <w:jc w:val="right"/>
            </w:pPr>
            <w:r>
              <w:t xml:space="preserve">The salinity tolerance of </w:t>
            </w:r>
            <w:r>
              <w:br/>
              <w:t>early life stages of Murray Hardyhead</w:t>
            </w:r>
          </w:p>
          <w:p w14:paraId="58BF5146" w14:textId="77777777" w:rsidR="0088351C" w:rsidRDefault="0088351C" w:rsidP="003B3783">
            <w:pPr>
              <w:pStyle w:val="Subtitle"/>
            </w:pPr>
          </w:p>
        </w:tc>
      </w:tr>
    </w:tbl>
    <w:p w14:paraId="48289E16" w14:textId="77777777" w:rsidR="004B3BAE" w:rsidRDefault="00845D5C" w:rsidP="00F05868">
      <w:pPr>
        <w:rPr>
          <w:rFonts w:asciiTheme="majorHAnsi" w:hAnsiTheme="majorHAnsi" w:cstheme="majorHAnsi"/>
          <w:noProof/>
          <w:szCs w:val="22"/>
        </w:rPr>
      </w:pPr>
      <w:r>
        <w:rPr>
          <w:rFonts w:asciiTheme="majorHAnsi" w:hAnsiTheme="majorHAnsi" w:cstheme="majorHAnsi"/>
          <w:noProof/>
          <w:szCs w:val="22"/>
        </w:rPr>
        <w:drawing>
          <wp:anchor distT="0" distB="0" distL="114300" distR="114300" simplePos="0" relativeHeight="251654144" behindDoc="1" locked="0" layoutInCell="1" allowOverlap="1" wp14:anchorId="28A44143" wp14:editId="40686348">
            <wp:simplePos x="0" y="0"/>
            <wp:positionH relativeFrom="column">
              <wp:posOffset>-256540</wp:posOffset>
            </wp:positionH>
            <wp:positionV relativeFrom="paragraph">
              <wp:posOffset>540122</wp:posOffset>
            </wp:positionV>
            <wp:extent cx="7075805" cy="1533525"/>
            <wp:effectExtent l="0" t="0" r="0" b="9525"/>
            <wp:wrapTight wrapText="bothSides">
              <wp:wrapPolygon edited="0">
                <wp:start x="0" y="0"/>
                <wp:lineTo x="0" y="21466"/>
                <wp:lineTo x="21517" y="21466"/>
                <wp:lineTo x="2151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126.jpg"/>
                    <pic:cNvPicPr/>
                  </pic:nvPicPr>
                  <pic:blipFill rotWithShape="1">
                    <a:blip r:embed="rId8" cstate="screen">
                      <a:extLst>
                        <a:ext uri="{BEBA8EAE-BF5A-486C-A8C5-ECC9F3942E4B}">
                          <a14:imgProps xmlns:a14="http://schemas.microsoft.com/office/drawing/2010/main">
                            <a14:imgLayer r:embed="rId9">
                              <a14:imgEffect>
                                <a14:brightnessContrast bright="20000" contrast="5000"/>
                              </a14:imgEffect>
                            </a14:imgLayer>
                          </a14:imgProps>
                        </a:ext>
                        <a:ext uri="{28A0092B-C50C-407E-A947-70E740481C1C}">
                          <a14:useLocalDpi xmlns:a14="http://schemas.microsoft.com/office/drawing/2010/main"/>
                        </a:ext>
                      </a:extLst>
                    </a:blip>
                    <a:srcRect/>
                    <a:stretch/>
                  </pic:blipFill>
                  <pic:spPr bwMode="auto">
                    <a:xfrm>
                      <a:off x="0" y="0"/>
                      <a:ext cx="7075805" cy="1533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45A023" w14:textId="2E3FEC66" w:rsidR="00806AB6" w:rsidRDefault="006E1C8D" w:rsidP="00F05868">
      <w:pPr>
        <w:rPr>
          <w:noProof/>
        </w:rPr>
        <w:sectPr w:rsidR="00806AB6" w:rsidSect="00E97294">
          <w:headerReference w:type="even" r:id="rId10"/>
          <w:footerReference w:type="even" r:id="rId11"/>
          <w:footerReference w:type="default" r:id="rId12"/>
          <w:headerReference w:type="first" r:id="rId13"/>
          <w:footerReference w:type="first" r:id="rId14"/>
          <w:pgSz w:w="11907" w:h="16840" w:code="9"/>
          <w:pgMar w:top="2211" w:right="737" w:bottom="794" w:left="851" w:header="284" w:footer="284" w:gutter="0"/>
          <w:cols w:space="284"/>
          <w:titlePg/>
          <w:docGrid w:linePitch="360"/>
        </w:sectPr>
      </w:pPr>
      <w:r w:rsidRPr="00806AB6">
        <w:rPr>
          <w:noProof/>
        </w:rPr>
        <mc:AlternateContent>
          <mc:Choice Requires="wps">
            <w:drawing>
              <wp:anchor distT="36195" distB="107950" distL="114300" distR="114300" simplePos="0" relativeHeight="251652096" behindDoc="1" locked="1" layoutInCell="1" allowOverlap="1" wp14:anchorId="7FB5A6FB" wp14:editId="34140911">
                <wp:simplePos x="0" y="0"/>
                <wp:positionH relativeFrom="page">
                  <wp:posOffset>324485</wp:posOffset>
                </wp:positionH>
                <wp:positionV relativeFrom="page">
                  <wp:posOffset>1783715</wp:posOffset>
                </wp:positionV>
                <wp:extent cx="0" cy="0"/>
                <wp:effectExtent l="0" t="0" r="0" b="0"/>
                <wp:wrapTopAndBottom/>
                <wp:docPr id="9"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blipFill dpi="0" rotWithShape="1">
                          <a:blip r:embed="rId15" cstate="screen">
                            <a:extLst>
                              <a:ext uri="{28A0092B-C50C-407E-A947-70E740481C1C}">
                                <a14:useLocalDpi xmlns:a14="http://schemas.microsoft.com/office/drawing/2010/main"/>
                              </a:ext>
                            </a:extLst>
                          </a:blip>
                          <a:srcRect/>
                          <a:stretch>
                            <a:fillRect/>
                          </a:stretch>
                        </a:blipFill>
                        <a:ln>
                          <a:noFill/>
                        </a:ln>
                        <a:extLst/>
                      </wps:spPr>
                      <wps:txbx>
                        <w:txbxContent>
                          <w:p w14:paraId="2B62E5B3" w14:textId="77777777" w:rsidR="00CB25D7" w:rsidRDefault="00CB25D7" w:rsidP="00CB25D7">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FB5A6FB" id="PicSingle" o:spid="_x0000_s1026" style="position:absolute;margin-left:25.55pt;margin-top:140.45pt;width:0;height:0;z-index:-251664384;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" stroked="f">
                <v:fill r:id="rId16" o:title="" recolor="t" rotate="t" type="frame"/>
                <v:textbox>
                  <w:txbxContent>
                    <w:p w14:paraId="2B62E5B3" w14:textId="77777777" w:rsidR="00CB25D7" w:rsidRDefault="00CB25D7" w:rsidP="00CB25D7">
                      <w:pPr>
                        <w:jc w:val="center"/>
                      </w:pPr>
                    </w:p>
                  </w:txbxContent>
                </v:textbox>
                <w10:wrap type="topAndBottom" anchorx="page" anchory="page"/>
                <w10:anchorlock/>
              </v:rect>
            </w:pict>
          </mc:Fallback>
        </mc:AlternateContent>
      </w:r>
    </w:p>
    <w:p w14:paraId="5F1D3900" w14:textId="6D18E5D9" w:rsidR="00F7554E" w:rsidRDefault="00B26911" w:rsidP="00B26911">
      <w:pPr>
        <w:pStyle w:val="Heading2"/>
        <w:numPr>
          <w:ilvl w:val="0"/>
          <w:numId w:val="0"/>
        </w:numPr>
        <w:jc w:val="both"/>
      </w:pPr>
      <w:r>
        <w:t>Background</w:t>
      </w:r>
    </w:p>
    <w:p w14:paraId="7F20B07A" w14:textId="621A5738" w:rsidR="00845D5C" w:rsidRPr="006F58F2" w:rsidRDefault="007648E6" w:rsidP="00B26911">
      <w:pPr>
        <w:spacing w:after="120" w:line="276" w:lineRule="auto"/>
        <w:jc w:val="both"/>
      </w:pPr>
      <w:r>
        <w:rPr>
          <w:noProof/>
          <w:color w:val="auto"/>
        </w:rPr>
        <w:drawing>
          <wp:anchor distT="0" distB="0" distL="114300" distR="114300" simplePos="0" relativeHeight="251661312" behindDoc="1" locked="0" layoutInCell="1" allowOverlap="1" wp14:anchorId="3BE1707F" wp14:editId="79893010">
            <wp:simplePos x="0" y="0"/>
            <wp:positionH relativeFrom="page">
              <wp:posOffset>3885565</wp:posOffset>
            </wp:positionH>
            <wp:positionV relativeFrom="page">
              <wp:posOffset>5314950</wp:posOffset>
            </wp:positionV>
            <wp:extent cx="3296920" cy="1647825"/>
            <wp:effectExtent l="0" t="0" r="0" b="0"/>
            <wp:wrapTight wrapText="bothSides">
              <wp:wrapPolygon edited="0">
                <wp:start x="0" y="0"/>
                <wp:lineTo x="0" y="21225"/>
                <wp:lineTo x="21467" y="21225"/>
                <wp:lineTo x="2146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8E5DA87.jpg"/>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3296920" cy="164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5D5C" w:rsidRPr="006F58F2">
        <w:t xml:space="preserve">Murray </w:t>
      </w:r>
      <w:r w:rsidR="00B636C3">
        <w:t>H</w:t>
      </w:r>
      <w:r w:rsidR="00845D5C" w:rsidRPr="006F58F2">
        <w:t>ardyhead (</w:t>
      </w:r>
      <w:r w:rsidR="00845D5C" w:rsidRPr="006F58F2">
        <w:rPr>
          <w:i/>
        </w:rPr>
        <w:t>Craterocephalus fluviatilis</w:t>
      </w:r>
      <w:r w:rsidR="00845D5C" w:rsidRPr="006F58F2">
        <w:t>) is a small (&lt;100 mm)</w:t>
      </w:r>
      <w:r w:rsidR="00845D5C">
        <w:t xml:space="preserve"> </w:t>
      </w:r>
      <w:r w:rsidR="00845D5C" w:rsidRPr="006F58F2">
        <w:t>freshwater fish</w:t>
      </w:r>
      <w:r w:rsidR="00845D5C">
        <w:t>,</w:t>
      </w:r>
      <w:r w:rsidR="00845D5C" w:rsidRPr="006F58F2">
        <w:t xml:space="preserve"> endemic to the lower Murray-Darling River Basin in South Australia, Victoria and N</w:t>
      </w:r>
      <w:bookmarkStart w:id="2" w:name="_GoBack"/>
      <w:bookmarkEnd w:id="2"/>
      <w:r w:rsidR="00845D5C" w:rsidRPr="006F58F2">
        <w:t>ew South Wales.</w:t>
      </w:r>
      <w:r w:rsidR="00845D5C">
        <w:t xml:space="preserve"> </w:t>
      </w:r>
      <w:r w:rsidR="00B26911">
        <w:t xml:space="preserve">It is an annual species, living for a maximum of 18 months. </w:t>
      </w:r>
      <w:r w:rsidR="00845D5C" w:rsidRPr="006F58F2">
        <w:t>Historically the species was recorded as far upstream as Narrandera on the Murrumbidgee River, Wentworth on the lower Darling River in New South Wales (NSW), in multiple wetlands near Swan Hill and Mildura in Victoria, and sections of the Murray River and its tributaries near Renmark, Swan Reach and the Lower Lakes near the Murray River mou</w:t>
      </w:r>
      <w:r w:rsidR="00845D5C">
        <w:t>th in South Australia</w:t>
      </w:r>
      <w:r w:rsidR="00845D5C" w:rsidRPr="006F58F2">
        <w:t>.</w:t>
      </w:r>
      <w:r>
        <w:t xml:space="preserve"> In Victoria, r</w:t>
      </w:r>
      <w:r w:rsidRPr="003864CE">
        <w:t xml:space="preserve">emnant populations </w:t>
      </w:r>
      <w:r>
        <w:t xml:space="preserve">of </w:t>
      </w:r>
      <w:r w:rsidRPr="003864CE">
        <w:t xml:space="preserve">Murray </w:t>
      </w:r>
      <w:r w:rsidR="00B636C3">
        <w:t>H</w:t>
      </w:r>
      <w:r w:rsidRPr="003864CE">
        <w:t xml:space="preserve">ardyhead </w:t>
      </w:r>
      <w:r w:rsidR="00B636C3" w:rsidRPr="003864CE">
        <w:t>are in</w:t>
      </w:r>
      <w:r>
        <w:t xml:space="preserve"> saline habitats, however, the species has</w:t>
      </w:r>
      <w:r w:rsidRPr="00144279">
        <w:t xml:space="preserve"> been recorded in </w:t>
      </w:r>
      <w:r>
        <w:t>freshwater wetlands</w:t>
      </w:r>
      <w:r w:rsidRPr="00144279">
        <w:t xml:space="preserve"> in South Australia</w:t>
      </w:r>
      <w:r>
        <w:t>.</w:t>
      </w:r>
    </w:p>
    <w:p w14:paraId="241F45B6" w14:textId="77777777" w:rsidR="00B77011" w:rsidRPr="00B77011" w:rsidRDefault="00B77011" w:rsidP="00B26911">
      <w:pPr>
        <w:spacing w:after="120" w:line="276" w:lineRule="auto"/>
        <w:jc w:val="both"/>
        <w:rPr>
          <w:b/>
          <w:bCs/>
          <w:iCs/>
          <w:color w:val="00B2A9" w:themeColor="accent1"/>
          <w:kern w:val="20"/>
          <w:sz w:val="22"/>
          <w:szCs w:val="28"/>
        </w:rPr>
      </w:pPr>
      <w:r w:rsidRPr="00B77011">
        <w:rPr>
          <w:b/>
          <w:bCs/>
          <w:iCs/>
          <w:color w:val="00B2A9" w:themeColor="accent1"/>
          <w:kern w:val="20"/>
          <w:sz w:val="22"/>
          <w:szCs w:val="28"/>
        </w:rPr>
        <w:t>Decline of Murray Hardyhead</w:t>
      </w:r>
    </w:p>
    <w:p w14:paraId="5EC227AA" w14:textId="708F97BF" w:rsidR="006C06CA" w:rsidRDefault="00E15C10" w:rsidP="00B26911">
      <w:pPr>
        <w:spacing w:after="120" w:line="276" w:lineRule="auto"/>
        <w:jc w:val="both"/>
      </w:pPr>
      <w:r w:rsidRPr="00E15C10">
        <w:t xml:space="preserve">Over the past 50 years, the species has suffered a severe decline in range and abundance. </w:t>
      </w:r>
      <w:r w:rsidR="006C06CA" w:rsidRPr="00E15C10">
        <w:t xml:space="preserve">In Victoria, surveys of remnant and translocated populations demonstrate the species is on the verge of extinction, with Murray </w:t>
      </w:r>
      <w:r w:rsidR="00B636C3">
        <w:t>H</w:t>
      </w:r>
      <w:r w:rsidR="006C06CA" w:rsidRPr="00E15C10">
        <w:t xml:space="preserve">ardyhead most recently captured at only two out of six known sites in the State. </w:t>
      </w:r>
      <w:r w:rsidRPr="00E15C10">
        <w:t xml:space="preserve">The last confirmed capture of Murray </w:t>
      </w:r>
      <w:r w:rsidR="00B636C3">
        <w:t>H</w:t>
      </w:r>
      <w:r w:rsidRPr="00E15C10">
        <w:t>ardyhead in NSW was from the Murray River in 2005, and the species is now</w:t>
      </w:r>
      <w:r w:rsidR="007648E6">
        <w:t xml:space="preserve"> </w:t>
      </w:r>
      <w:r w:rsidRPr="00E15C10">
        <w:t xml:space="preserve">likely to be extremely rare within the State. In South Australia, only four core, isolated, populations may remain. </w:t>
      </w:r>
    </w:p>
    <w:p w14:paraId="318B48D7" w14:textId="33626130" w:rsidR="007648E6" w:rsidRDefault="00E15C10" w:rsidP="006C06CA">
      <w:pPr>
        <w:spacing w:after="120" w:line="276" w:lineRule="auto"/>
        <w:jc w:val="both"/>
      </w:pPr>
      <w:r w:rsidRPr="00E15C10">
        <w:t xml:space="preserve">Due to </w:t>
      </w:r>
      <w:r w:rsidR="006C06CA">
        <w:t>its</w:t>
      </w:r>
      <w:r w:rsidRPr="00E15C10">
        <w:t xml:space="preserve"> decline, Murray </w:t>
      </w:r>
      <w:r w:rsidR="00B636C3">
        <w:t>H</w:t>
      </w:r>
      <w:r w:rsidRPr="00E15C10">
        <w:t>ardyhead are now one of the most threatened fish species in Australia, being</w:t>
      </w:r>
      <w:r w:rsidR="006C06CA">
        <w:t xml:space="preserve"> </w:t>
      </w:r>
    </w:p>
    <w:p w14:paraId="19249DEE" w14:textId="77777777" w:rsidR="007648E6" w:rsidRDefault="007648E6" w:rsidP="006C06CA">
      <w:pPr>
        <w:spacing w:after="120" w:line="276" w:lineRule="auto"/>
        <w:jc w:val="both"/>
      </w:pPr>
    </w:p>
    <w:p w14:paraId="597888B6" w14:textId="28FBFDC7" w:rsidR="00E15C10" w:rsidRDefault="00E15C10" w:rsidP="006C06CA">
      <w:pPr>
        <w:spacing w:after="120" w:line="276" w:lineRule="auto"/>
        <w:jc w:val="both"/>
      </w:pPr>
      <w:r w:rsidRPr="00E15C10">
        <w:t>listed nationally as Endangered under the Environment Protection and Biodiversity Conservation Act 1999 (EPBC Act), and the International Union for the Conservation of Nature (IUCN) Red List 2017</w:t>
      </w:r>
      <w:r w:rsidR="006C06CA">
        <w:t xml:space="preserve">. It is also classified as </w:t>
      </w:r>
      <w:r w:rsidRPr="00E15C10">
        <w:t xml:space="preserve">Critically Endangered </w:t>
      </w:r>
      <w:r w:rsidR="006C06CA">
        <w:t>in Victoria</w:t>
      </w:r>
      <w:r w:rsidR="00EB6A8D">
        <w:t xml:space="preserve">, </w:t>
      </w:r>
      <w:r w:rsidR="006C06CA">
        <w:t>New South Wales</w:t>
      </w:r>
      <w:r w:rsidR="00EB6A8D">
        <w:t xml:space="preserve"> and South Australia</w:t>
      </w:r>
      <w:r w:rsidR="006C06CA">
        <w:t xml:space="preserve">. </w:t>
      </w:r>
    </w:p>
    <w:p w14:paraId="05899FCE" w14:textId="75A1FB35" w:rsidR="007648E6" w:rsidRDefault="007648E6" w:rsidP="007648E6">
      <w:pPr>
        <w:spacing w:after="120" w:line="276" w:lineRule="auto"/>
        <w:jc w:val="both"/>
        <w:rPr>
          <w:b/>
          <w:sz w:val="18"/>
          <w:szCs w:val="18"/>
        </w:rPr>
      </w:pPr>
    </w:p>
    <w:p w14:paraId="4276BE03" w14:textId="29C3DC84" w:rsidR="007648E6" w:rsidRDefault="007648E6" w:rsidP="007648E6">
      <w:pPr>
        <w:spacing w:after="120" w:line="276" w:lineRule="auto"/>
        <w:jc w:val="both"/>
        <w:rPr>
          <w:b/>
          <w:sz w:val="18"/>
          <w:szCs w:val="18"/>
        </w:rPr>
      </w:pPr>
      <w:r w:rsidRPr="00B77011">
        <w:rPr>
          <w:b/>
          <w:sz w:val="18"/>
          <w:szCs w:val="18"/>
        </w:rPr>
        <w:t xml:space="preserve">Figure 1 – An adult Murray Hardyhead </w:t>
      </w:r>
    </w:p>
    <w:p w14:paraId="40B4E1CE" w14:textId="77777777" w:rsidR="00B636C3" w:rsidRDefault="00B636C3" w:rsidP="00B77011">
      <w:pPr>
        <w:spacing w:after="120" w:line="276" w:lineRule="auto"/>
        <w:jc w:val="both"/>
      </w:pPr>
    </w:p>
    <w:p w14:paraId="002193CD" w14:textId="60373338" w:rsidR="00B77011" w:rsidRDefault="00E15C10" w:rsidP="00B77011">
      <w:pPr>
        <w:spacing w:after="120" w:line="276" w:lineRule="auto"/>
        <w:jc w:val="both"/>
      </w:pPr>
      <w:r>
        <w:t xml:space="preserve">As individuals of the species only live for a maximum of 18 months, and perish soon after spawning, any perturbation which disrupts successful spawning and recruitment may result in the rapid local extinction of populations. Critical to ensuring the long-term recovery of the species is information which will guide future environmental watering of remnant sites to improve survivorship and recruitment of individuals to populations. </w:t>
      </w:r>
    </w:p>
    <w:p w14:paraId="1D14D9D0" w14:textId="1EC41B35" w:rsidR="00F81BA5" w:rsidRDefault="00F81BA5" w:rsidP="007648E6">
      <w:pPr>
        <w:pStyle w:val="Heading2"/>
        <w:jc w:val="both"/>
      </w:pPr>
      <w:r>
        <w:lastRenderedPageBreak/>
        <w:t xml:space="preserve">Project </w:t>
      </w:r>
      <w:r w:rsidR="00B77011">
        <w:t>A</w:t>
      </w:r>
      <w:r>
        <w:t>ims</w:t>
      </w:r>
    </w:p>
    <w:p w14:paraId="43F4B457" w14:textId="386A01E1" w:rsidR="00B77011" w:rsidRPr="009C7980" w:rsidRDefault="00B77011" w:rsidP="009C7980">
      <w:pPr>
        <w:pStyle w:val="BodyText12ptBefore"/>
        <w:jc w:val="both"/>
      </w:pPr>
      <w:r>
        <w:t>This project aims to:</w:t>
      </w:r>
    </w:p>
    <w:p w14:paraId="1DB734CA" w14:textId="53874CB4" w:rsidR="00F81BA5" w:rsidRPr="00F81BA5" w:rsidRDefault="00865E42" w:rsidP="00B26911">
      <w:pPr>
        <w:pStyle w:val="BodyText12ptBefore"/>
        <w:numPr>
          <w:ilvl w:val="0"/>
          <w:numId w:val="15"/>
        </w:numPr>
        <w:ind w:left="284" w:hanging="284"/>
        <w:jc w:val="both"/>
      </w:pPr>
      <w:r>
        <w:rPr>
          <w:rFonts w:ascii="Arial" w:hAnsi="Arial"/>
        </w:rPr>
        <w:t>D</w:t>
      </w:r>
      <w:r w:rsidR="00F81BA5" w:rsidRPr="00F81BA5">
        <w:rPr>
          <w:rFonts w:ascii="Arial" w:hAnsi="Arial"/>
        </w:rPr>
        <w:t xml:space="preserve">etermine the tolerance of </w:t>
      </w:r>
      <w:r w:rsidR="00F81BA5" w:rsidRPr="00F81BA5">
        <w:t xml:space="preserve">eggs, larvae and juvenile </w:t>
      </w:r>
      <w:r w:rsidR="00D50E45" w:rsidRPr="00F81BA5">
        <w:rPr>
          <w:rFonts w:ascii="Arial" w:hAnsi="Arial"/>
        </w:rPr>
        <w:t xml:space="preserve">Murray Hardyhead </w:t>
      </w:r>
      <w:r w:rsidR="00F81BA5" w:rsidRPr="00F81BA5">
        <w:t xml:space="preserve">to </w:t>
      </w:r>
      <w:r w:rsidR="00A55E31">
        <w:t xml:space="preserve">varying levels of </w:t>
      </w:r>
      <w:r w:rsidR="00F81BA5" w:rsidRPr="00F81BA5">
        <w:t>salinit</w:t>
      </w:r>
      <w:r w:rsidR="00A55E31">
        <w:t>y</w:t>
      </w:r>
      <w:r w:rsidR="00D50E45">
        <w:t>.</w:t>
      </w:r>
    </w:p>
    <w:p w14:paraId="1870F24A" w14:textId="00B2A456" w:rsidR="00F81BA5" w:rsidRPr="00F81BA5" w:rsidRDefault="00865E42" w:rsidP="00B26911">
      <w:pPr>
        <w:pStyle w:val="BodyText12ptBefore"/>
        <w:numPr>
          <w:ilvl w:val="0"/>
          <w:numId w:val="15"/>
        </w:numPr>
        <w:ind w:left="284" w:hanging="284"/>
        <w:jc w:val="both"/>
      </w:pPr>
      <w:r>
        <w:t>U</w:t>
      </w:r>
      <w:r w:rsidR="009C7980">
        <w:t xml:space="preserve">se </w:t>
      </w:r>
      <w:r w:rsidR="00D50E45">
        <w:t>the</w:t>
      </w:r>
      <w:r w:rsidR="00A55E31">
        <w:t xml:space="preserve"> knowledge gained</w:t>
      </w:r>
      <w:r w:rsidR="00B77011">
        <w:t xml:space="preserve"> to make</w:t>
      </w:r>
      <w:r w:rsidR="00A55E31">
        <w:t xml:space="preserve"> recommendations </w:t>
      </w:r>
      <w:r w:rsidR="00B77011">
        <w:t>regarding</w:t>
      </w:r>
      <w:r w:rsidR="00A55E31">
        <w:t xml:space="preserve"> </w:t>
      </w:r>
      <w:r w:rsidR="00D50E45">
        <w:t xml:space="preserve">how best to use </w:t>
      </w:r>
      <w:r w:rsidR="00F81BA5" w:rsidRPr="00F81BA5">
        <w:t>environmental water</w:t>
      </w:r>
      <w:r w:rsidR="00D50E45">
        <w:t xml:space="preserve"> in</w:t>
      </w:r>
      <w:r w:rsidR="00F81BA5" w:rsidRPr="00F81BA5">
        <w:t xml:space="preserve"> </w:t>
      </w:r>
      <w:r w:rsidR="00A55E31">
        <w:t xml:space="preserve">saline </w:t>
      </w:r>
      <w:r w:rsidR="00F81BA5" w:rsidRPr="00F81BA5">
        <w:t>wetlands to promote egg, larva</w:t>
      </w:r>
      <w:r w:rsidR="00B77011">
        <w:t>e</w:t>
      </w:r>
      <w:r w:rsidR="00F81BA5" w:rsidRPr="00F81BA5">
        <w:t xml:space="preserve"> and juvenile survivorship</w:t>
      </w:r>
      <w:r w:rsidR="00D50E45">
        <w:t>.</w:t>
      </w:r>
    </w:p>
    <w:p w14:paraId="400BD09B" w14:textId="08DF4D65" w:rsidR="00F81BA5" w:rsidRPr="004226AE" w:rsidRDefault="00865E42" w:rsidP="00B26911">
      <w:pPr>
        <w:pStyle w:val="BodyText12ptBefore"/>
        <w:numPr>
          <w:ilvl w:val="0"/>
          <w:numId w:val="15"/>
        </w:numPr>
        <w:ind w:left="284" w:hanging="284"/>
        <w:jc w:val="both"/>
        <w:rPr>
          <w:lang w:eastAsia="en-AU"/>
        </w:rPr>
      </w:pPr>
      <w:r>
        <w:rPr>
          <w:rFonts w:ascii="Arial" w:hAnsi="Arial" w:cs="Arial"/>
        </w:rPr>
        <w:t>R</w:t>
      </w:r>
      <w:r w:rsidR="009C7980">
        <w:rPr>
          <w:rFonts w:ascii="Arial" w:hAnsi="Arial" w:cs="Arial"/>
        </w:rPr>
        <w:t xml:space="preserve">elease </w:t>
      </w:r>
      <w:r w:rsidR="00B77011">
        <w:rPr>
          <w:rFonts w:ascii="Arial" w:hAnsi="Arial" w:cs="Arial"/>
        </w:rPr>
        <w:t>the j</w:t>
      </w:r>
      <w:r w:rsidR="00A55E31">
        <w:rPr>
          <w:rFonts w:ascii="Arial" w:hAnsi="Arial" w:cs="Arial"/>
        </w:rPr>
        <w:t>uvenile</w:t>
      </w:r>
      <w:r w:rsidR="00D50E45">
        <w:rPr>
          <w:rFonts w:ascii="Arial" w:hAnsi="Arial" w:cs="Arial"/>
        </w:rPr>
        <w:t xml:space="preserve"> Murray </w:t>
      </w:r>
      <w:r w:rsidR="00B77011">
        <w:rPr>
          <w:rFonts w:ascii="Arial" w:hAnsi="Arial" w:cs="Arial"/>
        </w:rPr>
        <w:t>Hardyhead</w:t>
      </w:r>
      <w:r w:rsidR="00B77011" w:rsidRPr="00F81BA5">
        <w:rPr>
          <w:rFonts w:ascii="Arial" w:hAnsi="Arial" w:cs="Arial"/>
        </w:rPr>
        <w:t xml:space="preserve"> </w:t>
      </w:r>
      <w:r w:rsidR="00B77011">
        <w:rPr>
          <w:rFonts w:ascii="Arial" w:hAnsi="Arial" w:cs="Arial"/>
        </w:rPr>
        <w:t xml:space="preserve">reared </w:t>
      </w:r>
      <w:r w:rsidR="00F81BA5" w:rsidRPr="00F81BA5">
        <w:rPr>
          <w:rFonts w:ascii="Arial" w:hAnsi="Arial" w:cs="Arial"/>
        </w:rPr>
        <w:t xml:space="preserve">back to the wild to </w:t>
      </w:r>
      <w:r w:rsidR="00A55E31">
        <w:rPr>
          <w:rFonts w:ascii="Arial" w:hAnsi="Arial" w:cs="Arial"/>
        </w:rPr>
        <w:t xml:space="preserve">bolster </w:t>
      </w:r>
      <w:r w:rsidR="00B77011">
        <w:rPr>
          <w:rFonts w:ascii="Arial" w:hAnsi="Arial" w:cs="Arial"/>
        </w:rPr>
        <w:t xml:space="preserve">existing </w:t>
      </w:r>
      <w:r w:rsidR="00F81BA5" w:rsidRPr="00F81BA5">
        <w:rPr>
          <w:rFonts w:ascii="Arial" w:hAnsi="Arial" w:cs="Arial"/>
        </w:rPr>
        <w:t>populations</w:t>
      </w:r>
      <w:r w:rsidR="00D50E45">
        <w:rPr>
          <w:rFonts w:ascii="Arial" w:hAnsi="Arial" w:cs="Arial"/>
        </w:rPr>
        <w:t>.</w:t>
      </w:r>
      <w:r w:rsidR="00F81BA5" w:rsidRPr="00F81BA5">
        <w:rPr>
          <w:rFonts w:ascii="Arial" w:hAnsi="Arial" w:cs="Arial"/>
        </w:rPr>
        <w:t xml:space="preserve">  </w:t>
      </w:r>
    </w:p>
    <w:p w14:paraId="204EAE57" w14:textId="69B59766" w:rsidR="004226AE" w:rsidRDefault="00B77011" w:rsidP="00B26911">
      <w:pPr>
        <w:pStyle w:val="Heading2"/>
        <w:jc w:val="both"/>
      </w:pPr>
      <w:r>
        <w:t>Approach</w:t>
      </w:r>
    </w:p>
    <w:p w14:paraId="058305E4" w14:textId="4119E6D4" w:rsidR="00A04EDB" w:rsidRDefault="004226AE" w:rsidP="00B26911">
      <w:pPr>
        <w:spacing w:after="120" w:line="276" w:lineRule="auto"/>
        <w:jc w:val="both"/>
      </w:pPr>
      <w:r w:rsidRPr="00C72A1C">
        <w:t xml:space="preserve">To </w:t>
      </w:r>
      <w:r w:rsidRPr="00D50E45">
        <w:t xml:space="preserve">determine the salinity tolerance of </w:t>
      </w:r>
      <w:r w:rsidR="00D50E45">
        <w:t>early life stages</w:t>
      </w:r>
      <w:r w:rsidR="00D50E45" w:rsidRPr="00D50E45">
        <w:t xml:space="preserve"> </w:t>
      </w:r>
      <w:r w:rsidR="00D50E45">
        <w:t xml:space="preserve">(i.e. </w:t>
      </w:r>
      <w:r w:rsidR="00D50E45" w:rsidRPr="00D50E45">
        <w:t>eggs, larvae and juvenile</w:t>
      </w:r>
      <w:r w:rsidR="00D50E45">
        <w:t xml:space="preserve">) </w:t>
      </w:r>
      <w:r w:rsidR="002A18B3">
        <w:t xml:space="preserve">of </w:t>
      </w:r>
      <w:r w:rsidRPr="00D50E45">
        <w:t xml:space="preserve">Murray </w:t>
      </w:r>
      <w:r w:rsidR="00B77011">
        <w:t>H</w:t>
      </w:r>
      <w:r w:rsidR="00B77011" w:rsidRPr="00D50E45">
        <w:t>ar</w:t>
      </w:r>
      <w:r w:rsidR="00B77011" w:rsidRPr="00845D5C">
        <w:t>dyhead</w:t>
      </w:r>
      <w:r w:rsidR="00D50E45" w:rsidRPr="00845D5C">
        <w:t>, adult</w:t>
      </w:r>
      <w:r w:rsidR="00A04EDB">
        <w:t>s</w:t>
      </w:r>
      <w:r w:rsidR="00D50E45" w:rsidRPr="00845D5C">
        <w:t xml:space="preserve"> </w:t>
      </w:r>
      <w:r w:rsidRPr="00D50E45">
        <w:t>w</w:t>
      </w:r>
      <w:r w:rsidR="00D50E45" w:rsidRPr="00845D5C">
        <w:t>ill be</w:t>
      </w:r>
      <w:r w:rsidRPr="00D50E45">
        <w:t xml:space="preserve"> captured from the wild, and brought to aquarium facilities at the Arthur Rylah Institute (ARI). Once the adult fish are acclimatised, water temperature and artificial lighting in ARI's aquarium</w:t>
      </w:r>
      <w:r w:rsidRPr="00C72A1C">
        <w:t xml:space="preserve"> facilities will be manipulated to bring adults up to a stage of reproductive maturity. The adults will then be induced to spawn. </w:t>
      </w:r>
    </w:p>
    <w:p w14:paraId="0E85BDD8" w14:textId="77777777" w:rsidR="004226AE" w:rsidRPr="00F81BA5" w:rsidRDefault="004226AE" w:rsidP="00B26911">
      <w:pPr>
        <w:spacing w:after="120" w:line="276" w:lineRule="auto"/>
        <w:jc w:val="both"/>
      </w:pPr>
      <w:r w:rsidRPr="00C72A1C">
        <w:t xml:space="preserve">Eggs will be monitored to determine hatching success at salinities previously observed in saline wetlands that the species is present in the wild. Once hatched, larvae will remain in treatment aquaria, and </w:t>
      </w:r>
      <w:r w:rsidR="00845D5C">
        <w:t>grown-out to a juvenile stage (~</w:t>
      </w:r>
      <w:r w:rsidRPr="00C72A1C">
        <w:t xml:space="preserve">15mm). At the completion of the trials, remnant adults and juveniles will be released back to the wild to assist in the re-establishment of the species. </w:t>
      </w:r>
    </w:p>
    <w:p w14:paraId="51C605E7" w14:textId="3C890FB0" w:rsidR="00D07765" w:rsidRDefault="00D50E45" w:rsidP="00B26911">
      <w:pPr>
        <w:pStyle w:val="Heading2"/>
        <w:numPr>
          <w:ilvl w:val="0"/>
          <w:numId w:val="0"/>
        </w:numPr>
        <w:jc w:val="both"/>
        <w:rPr>
          <w:rFonts w:asciiTheme="majorHAnsi" w:hAnsiTheme="majorHAnsi" w:cstheme="majorHAnsi"/>
          <w:sz w:val="20"/>
          <w:szCs w:val="20"/>
        </w:rPr>
      </w:pPr>
      <w:r>
        <w:rPr>
          <w:rFonts w:asciiTheme="majorHAnsi" w:hAnsiTheme="majorHAnsi" w:cstheme="majorHAnsi"/>
          <w:sz w:val="20"/>
          <w:szCs w:val="20"/>
        </w:rPr>
        <w:t>Who is involved?</w:t>
      </w:r>
    </w:p>
    <w:p w14:paraId="34DD5F76" w14:textId="76477C57" w:rsidR="001878E5" w:rsidRDefault="00845D5C" w:rsidP="00B26911">
      <w:pPr>
        <w:spacing w:after="120" w:line="276" w:lineRule="auto"/>
        <w:jc w:val="both"/>
      </w:pPr>
      <w:r>
        <w:t xml:space="preserve">The project is funded under the </w:t>
      </w:r>
      <w:r w:rsidRPr="00845D5C">
        <w:t>Biodiversity On-ground Actions Regional Partnershi</w:t>
      </w:r>
      <w:r>
        <w:t>ps and Targeted Actions program</w:t>
      </w:r>
      <w:r w:rsidRPr="00845D5C">
        <w:t xml:space="preserve">, </w:t>
      </w:r>
      <w:r w:rsidR="00A04EDB">
        <w:t>DELWP</w:t>
      </w:r>
      <w:r w:rsidRPr="00845D5C">
        <w:t>.</w:t>
      </w:r>
      <w:r w:rsidR="00A80386">
        <w:t xml:space="preserve"> Scientist</w:t>
      </w:r>
      <w:r w:rsidR="00B636C3">
        <w:t>s</w:t>
      </w:r>
      <w:r>
        <w:t xml:space="preserve"> from </w:t>
      </w:r>
      <w:r w:rsidR="00A04EDB">
        <w:t>ARI</w:t>
      </w:r>
      <w:r>
        <w:t xml:space="preserve"> are responsible for developing and undertaking the project.</w:t>
      </w:r>
    </w:p>
    <w:p w14:paraId="2BA404F7" w14:textId="3BD0B460" w:rsidR="00A04EDB" w:rsidRDefault="00A04EDB" w:rsidP="00B26911">
      <w:pPr>
        <w:spacing w:after="120" w:line="276" w:lineRule="auto"/>
        <w:jc w:val="both"/>
      </w:pPr>
      <w:r>
        <w:t>This project</w:t>
      </w:r>
      <w:r w:rsidR="007E1EB5">
        <w:t xml:space="preserve"> will</w:t>
      </w:r>
      <w:r>
        <w:t xml:space="preserve"> run </w:t>
      </w:r>
      <w:r w:rsidR="00B636C3">
        <w:t>until the end of A</w:t>
      </w:r>
      <w:r w:rsidR="007648E6">
        <w:t>ugust 2018.</w:t>
      </w:r>
    </w:p>
    <w:p w14:paraId="4E5F3C11" w14:textId="763524A8" w:rsidR="001878E5" w:rsidRDefault="00845D5C" w:rsidP="00B26911">
      <w:pPr>
        <w:pStyle w:val="Heading2"/>
        <w:jc w:val="both"/>
      </w:pPr>
      <w:r>
        <w:t>For further details c</w:t>
      </w:r>
      <w:r w:rsidR="001878E5">
        <w:t>ontact</w:t>
      </w:r>
    </w:p>
    <w:p w14:paraId="369024D4" w14:textId="19B9F526" w:rsidR="006E1C8D" w:rsidRPr="00F81BA5" w:rsidRDefault="00A04EDB" w:rsidP="00B26911">
      <w:pPr>
        <w:pStyle w:val="BodyText"/>
        <w:jc w:val="both"/>
        <w:rPr>
          <w:color w:val="auto"/>
        </w:rPr>
      </w:pPr>
      <w:r>
        <w:rPr>
          <w:color w:val="auto"/>
        </w:rPr>
        <w:t>D</w:t>
      </w:r>
      <w:r w:rsidR="00120AA8" w:rsidRPr="00F81BA5">
        <w:rPr>
          <w:color w:val="auto"/>
        </w:rPr>
        <w:t>aniel.</w:t>
      </w:r>
      <w:r w:rsidR="00F60DA2" w:rsidRPr="00F81BA5">
        <w:rPr>
          <w:color w:val="auto"/>
        </w:rPr>
        <w:t>j.</w:t>
      </w:r>
      <w:r w:rsidR="00120AA8" w:rsidRPr="00F81BA5">
        <w:rPr>
          <w:color w:val="auto"/>
        </w:rPr>
        <w:t>stoessel</w:t>
      </w:r>
      <w:r w:rsidR="00786487" w:rsidRPr="00F81BA5">
        <w:rPr>
          <w:color w:val="auto"/>
        </w:rPr>
        <w:t>@delwp.vic.gov.au</w:t>
      </w: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001E86" w14:paraId="76C565D4" w14:textId="77777777" w:rsidTr="009E3FD3">
        <w:trPr>
          <w:trHeight w:val="2608"/>
        </w:trPr>
        <w:tc>
          <w:tcPr>
            <w:tcW w:w="5216" w:type="dxa"/>
            <w:shd w:val="clear" w:color="auto" w:fill="auto"/>
          </w:tcPr>
          <w:p w14:paraId="52E1ABE3" w14:textId="4E34A85F" w:rsidR="00001E86" w:rsidRDefault="00001E86" w:rsidP="00C255C2">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EB04C2">
              <w:rPr>
                <w:noProof/>
              </w:rPr>
              <w:t>2018</w:t>
            </w:r>
            <w:r>
              <w:fldChar w:fldCharType="end"/>
            </w:r>
          </w:p>
          <w:p w14:paraId="368BF942" w14:textId="77777777" w:rsidR="00001E86" w:rsidRDefault="00001E86" w:rsidP="00C255C2">
            <w:pPr>
              <w:pStyle w:val="SmallBodyText"/>
            </w:pPr>
            <w:r>
              <w:rPr>
                <w:noProof/>
              </w:rPr>
              <w:drawing>
                <wp:anchor distT="0" distB="0" distL="114300" distR="36195" simplePos="0" relativeHeight="251653120" behindDoc="0" locked="1" layoutInCell="1" allowOverlap="1" wp14:anchorId="72A9117A" wp14:editId="5B106410">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8">
                            <a:extLst>
                              <a:ext uri="{28A0092B-C50C-407E-A947-70E740481C1C}">
                                <a14:useLocalDpi xmlns:a14="http://schemas.microsoft.com/office/drawing/2010/main"/>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3" w:name="_ImprintPageOne"/>
            <w:bookmarkEnd w:id="3"/>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4418AF05" w14:textId="2F7A1403" w:rsidR="00001E86" w:rsidRDefault="00B636C3" w:rsidP="00B636C3">
            <w:pPr>
              <w:pStyle w:val="SmallBodyText"/>
            </w:pPr>
            <w:r>
              <w:t>ISBN 978-1-76077-113-3 (Print)   ISBN 978-1-76077-114-0 (pdf/online/MS word)</w:t>
            </w:r>
          </w:p>
          <w:p w14:paraId="01FF332E" w14:textId="77777777" w:rsidR="00E97294" w:rsidRPr="008F559C" w:rsidRDefault="00E97294" w:rsidP="00C255C2">
            <w:pPr>
              <w:pStyle w:val="SmallHeading"/>
            </w:pPr>
            <w:r w:rsidRPr="00C255C2">
              <w:t>Disclaimer</w:t>
            </w:r>
          </w:p>
          <w:p w14:paraId="365B0F74" w14:textId="77777777" w:rsidR="00001E86" w:rsidRDefault="00E97294" w:rsidP="00C255C2">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5E6CA145" w14:textId="77777777" w:rsidR="00001E86" w:rsidRPr="00E97294" w:rsidRDefault="00001E86" w:rsidP="00C255C2">
            <w:pPr>
              <w:pStyle w:val="xAccessibilityHeading"/>
            </w:pPr>
            <w:bookmarkStart w:id="4" w:name="_Accessibility"/>
            <w:bookmarkEnd w:id="4"/>
            <w:r w:rsidRPr="00E97294">
              <w:t>Accessibility</w:t>
            </w:r>
          </w:p>
          <w:p w14:paraId="0873B387" w14:textId="77777777" w:rsidR="00001E86" w:rsidRDefault="00001E86" w:rsidP="00C255C2">
            <w:pPr>
              <w:pStyle w:val="xAccessibilityText"/>
            </w:pPr>
            <w:r>
              <w:t>If you would like to receive this publication in an alternative format, please telephone the DELWP Customer Service Centre on 136186, email </w:t>
            </w:r>
            <w:hyperlink r:id="rId19" w:history="1">
              <w:r w:rsidRPr="003C5C56">
                <w:t>customer.service@delwp.vic.gov.au</w:t>
              </w:r>
            </w:hyperlink>
            <w:r w:rsidRPr="003C5C56">
              <w:t xml:space="preserve"> </w:t>
            </w:r>
            <w:r>
              <w:t xml:space="preserve">or via the National Relay Service on 133 677 </w:t>
            </w:r>
            <w:hyperlink r:id="rId20" w:history="1">
              <w:r w:rsidRPr="00AE3298">
                <w:t>www.relayservice.com.au</w:t>
              </w:r>
            </w:hyperlink>
            <w:r>
              <w:t xml:space="preserve">. This document is also available on the internet at </w:t>
            </w:r>
            <w:hyperlink r:id="rId21" w:history="1">
              <w:r w:rsidRPr="00AE3298">
                <w:t>www.delwp.vic.gov.au</w:t>
              </w:r>
            </w:hyperlink>
            <w:r>
              <w:t xml:space="preserve">. </w:t>
            </w:r>
          </w:p>
          <w:p w14:paraId="59BB0541" w14:textId="77777777" w:rsidR="00001E86" w:rsidRDefault="00001E86" w:rsidP="00C255C2">
            <w:pPr>
              <w:pStyle w:val="SmallBodyText"/>
            </w:pPr>
          </w:p>
        </w:tc>
      </w:tr>
    </w:tbl>
    <w:p w14:paraId="48189900" w14:textId="76CC2B27" w:rsidR="009C7980" w:rsidRDefault="009C7980" w:rsidP="004C6213">
      <w:pPr>
        <w:pStyle w:val="SmallBodyText"/>
        <w:rPr>
          <w:rStyle w:val="HiddenText"/>
        </w:rPr>
      </w:pPr>
      <w:r>
        <w:rPr>
          <w:noProof/>
        </w:rPr>
        <w:drawing>
          <wp:anchor distT="0" distB="0" distL="114300" distR="114300" simplePos="0" relativeHeight="251655168" behindDoc="1" locked="0" layoutInCell="1" allowOverlap="1" wp14:anchorId="6DF0864D" wp14:editId="543B6765">
            <wp:simplePos x="0" y="0"/>
            <wp:positionH relativeFrom="page">
              <wp:posOffset>3867150</wp:posOffset>
            </wp:positionH>
            <wp:positionV relativeFrom="page">
              <wp:posOffset>1981200</wp:posOffset>
            </wp:positionV>
            <wp:extent cx="3005593" cy="2254195"/>
            <wp:effectExtent l="0" t="0" r="4445" b="0"/>
            <wp:wrapTight wrapText="bothSides">
              <wp:wrapPolygon edited="0">
                <wp:start x="0" y="0"/>
                <wp:lineTo x="0" y="21363"/>
                <wp:lineTo x="21495" y="21363"/>
                <wp:lineTo x="2149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4A8EB51.jpg"/>
                    <pic:cNvPicPr/>
                  </pic:nvPicPr>
                  <pic:blipFill>
                    <a:blip r:embed="rId22" cstate="screen">
                      <a:extLst>
                        <a:ext uri="{28A0092B-C50C-407E-A947-70E740481C1C}">
                          <a14:useLocalDpi xmlns:a14="http://schemas.microsoft.com/office/drawing/2010/main"/>
                        </a:ext>
                      </a:extLst>
                    </a:blip>
                    <a:stretch>
                      <a:fillRect/>
                    </a:stretch>
                  </pic:blipFill>
                  <pic:spPr>
                    <a:xfrm>
                      <a:off x="0" y="0"/>
                      <a:ext cx="3005593" cy="2254195"/>
                    </a:xfrm>
                    <a:prstGeom prst="rect">
                      <a:avLst/>
                    </a:prstGeom>
                  </pic:spPr>
                </pic:pic>
              </a:graphicData>
            </a:graphic>
            <wp14:sizeRelH relativeFrom="page">
              <wp14:pctWidth>0</wp14:pctWidth>
            </wp14:sizeRelH>
            <wp14:sizeRelV relativeFrom="page">
              <wp14:pctHeight>0</wp14:pctHeight>
            </wp14:sizeRelV>
          </wp:anchor>
        </w:drawing>
      </w:r>
    </w:p>
    <w:p w14:paraId="44050C40" w14:textId="61C00BB4" w:rsidR="009C7980" w:rsidRDefault="009C7980" w:rsidP="004C6213">
      <w:pPr>
        <w:pStyle w:val="SmallBodyText"/>
        <w:rPr>
          <w:rStyle w:val="HiddenText"/>
        </w:rPr>
      </w:pPr>
    </w:p>
    <w:p w14:paraId="10B3C440" w14:textId="26561FD0" w:rsidR="009C7980" w:rsidRDefault="009C7980" w:rsidP="009C7980">
      <w:pPr>
        <w:spacing w:after="120" w:line="276" w:lineRule="auto"/>
        <w:jc w:val="both"/>
        <w:rPr>
          <w:b/>
          <w:sz w:val="18"/>
          <w:szCs w:val="18"/>
        </w:rPr>
      </w:pPr>
      <w:r>
        <w:rPr>
          <w:noProof/>
        </w:rPr>
        <w:drawing>
          <wp:anchor distT="0" distB="0" distL="114300" distR="114300" simplePos="0" relativeHeight="251663360" behindDoc="1" locked="0" layoutInCell="1" allowOverlap="1" wp14:anchorId="1EDBA5A3" wp14:editId="62E03333">
            <wp:simplePos x="0" y="0"/>
            <wp:positionH relativeFrom="page">
              <wp:posOffset>3867150</wp:posOffset>
            </wp:positionH>
            <wp:positionV relativeFrom="page">
              <wp:posOffset>4981575</wp:posOffset>
            </wp:positionV>
            <wp:extent cx="3005455" cy="2430616"/>
            <wp:effectExtent l="0" t="0" r="4445" b="8255"/>
            <wp:wrapTight wrapText="bothSides">
              <wp:wrapPolygon edited="0">
                <wp:start x="0" y="0"/>
                <wp:lineTo x="0" y="21504"/>
                <wp:lineTo x="21495" y="21504"/>
                <wp:lineTo x="21495" y="0"/>
                <wp:lineTo x="0" y="0"/>
              </wp:wrapPolygon>
            </wp:wrapTight>
            <wp:docPr id="18" name="Picture 18" descr="C:\Users\pc09\AppData\Local\Microsoft\Windows\INetCache\Content.Word\MHH larv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09\AppData\Local\Microsoft\Windows\INetCache\Content.Word\MHH larvae.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005455" cy="24306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7011">
        <w:rPr>
          <w:b/>
          <w:sz w:val="18"/>
          <w:szCs w:val="18"/>
        </w:rPr>
        <w:t xml:space="preserve">Figure </w:t>
      </w:r>
      <w:r>
        <w:rPr>
          <w:b/>
          <w:sz w:val="18"/>
          <w:szCs w:val="18"/>
        </w:rPr>
        <w:t>2</w:t>
      </w:r>
      <w:r w:rsidRPr="00B77011">
        <w:rPr>
          <w:b/>
          <w:sz w:val="18"/>
          <w:szCs w:val="18"/>
        </w:rPr>
        <w:t xml:space="preserve"> – </w:t>
      </w:r>
      <w:r>
        <w:rPr>
          <w:b/>
          <w:sz w:val="18"/>
          <w:szCs w:val="18"/>
        </w:rPr>
        <w:t>Aquarium facilities at ARI</w:t>
      </w:r>
      <w:r w:rsidRPr="00B77011">
        <w:rPr>
          <w:b/>
          <w:sz w:val="18"/>
          <w:szCs w:val="18"/>
        </w:rPr>
        <w:t xml:space="preserve"> </w:t>
      </w:r>
    </w:p>
    <w:p w14:paraId="5B4A4FF7" w14:textId="4CEA8D1F" w:rsidR="009C7980" w:rsidRDefault="009C7980" w:rsidP="009C7980">
      <w:pPr>
        <w:spacing w:after="120" w:line="276" w:lineRule="auto"/>
        <w:jc w:val="both"/>
        <w:rPr>
          <w:b/>
          <w:sz w:val="18"/>
          <w:szCs w:val="18"/>
        </w:rPr>
      </w:pPr>
    </w:p>
    <w:p w14:paraId="5D34C8A9" w14:textId="536B21AC" w:rsidR="009C7980" w:rsidRDefault="009C7980" w:rsidP="009C7980">
      <w:pPr>
        <w:spacing w:after="120" w:line="276" w:lineRule="auto"/>
        <w:jc w:val="both"/>
        <w:rPr>
          <w:b/>
          <w:sz w:val="18"/>
          <w:szCs w:val="18"/>
        </w:rPr>
      </w:pPr>
      <w:r w:rsidRPr="00B77011">
        <w:rPr>
          <w:b/>
          <w:sz w:val="18"/>
          <w:szCs w:val="18"/>
        </w:rPr>
        <w:t xml:space="preserve">Figure </w:t>
      </w:r>
      <w:r>
        <w:rPr>
          <w:b/>
          <w:sz w:val="18"/>
          <w:szCs w:val="18"/>
        </w:rPr>
        <w:t>3</w:t>
      </w:r>
      <w:r w:rsidRPr="00B77011">
        <w:rPr>
          <w:b/>
          <w:sz w:val="18"/>
          <w:szCs w:val="18"/>
        </w:rPr>
        <w:t xml:space="preserve"> – </w:t>
      </w:r>
      <w:r>
        <w:rPr>
          <w:b/>
          <w:sz w:val="18"/>
          <w:szCs w:val="18"/>
        </w:rPr>
        <w:t>Murray Hardyhead larvae</w:t>
      </w:r>
    </w:p>
    <w:p w14:paraId="0DE06058" w14:textId="43B9A5A5" w:rsidR="00535761" w:rsidRDefault="00535761" w:rsidP="004C6213">
      <w:pPr>
        <w:pStyle w:val="SmallBodyText"/>
        <w:rPr>
          <w:rStyle w:val="HiddenText"/>
        </w:rPr>
      </w:pPr>
    </w:p>
    <w:sectPr w:rsidR="00535761" w:rsidSect="006E1C8D">
      <w:type w:val="continuous"/>
      <w:pgSz w:w="11907" w:h="16840" w:code="9"/>
      <w:pgMar w:top="2211" w:right="851" w:bottom="794"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FC8CAE" w14:textId="77777777" w:rsidR="0017168E" w:rsidRDefault="0017168E">
      <w:r>
        <w:separator/>
      </w:r>
    </w:p>
    <w:p w14:paraId="4CADC142" w14:textId="77777777" w:rsidR="0017168E" w:rsidRDefault="0017168E"/>
    <w:p w14:paraId="40DBD6D8" w14:textId="77777777" w:rsidR="0017168E" w:rsidRDefault="0017168E"/>
  </w:endnote>
  <w:endnote w:type="continuationSeparator" w:id="0">
    <w:p w14:paraId="155ABBC5" w14:textId="77777777" w:rsidR="0017168E" w:rsidRDefault="0017168E">
      <w:r>
        <w:continuationSeparator/>
      </w:r>
    </w:p>
    <w:p w14:paraId="54E22EEF" w14:textId="77777777" w:rsidR="0017168E" w:rsidRDefault="0017168E"/>
    <w:p w14:paraId="042F73C6" w14:textId="77777777" w:rsidR="0017168E" w:rsidRDefault="001716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C137F" w14:textId="77777777" w:rsidR="00A209C4" w:rsidRPr="00B5221E" w:rsidRDefault="00A209C4" w:rsidP="00E97294">
    <w:pPr>
      <w:pStyle w:val="FooterEven"/>
    </w:pPr>
    <w:r w:rsidRPr="00D55628">
      <w:rPr>
        <w:noProof/>
      </w:rPr>
      <mc:AlternateContent>
        <mc:Choice Requires="wps">
          <w:drawing>
            <wp:anchor distT="0" distB="0" distL="114300" distR="114300" simplePos="0" relativeHeight="251647488" behindDoc="1" locked="1" layoutInCell="1" allowOverlap="1" wp14:anchorId="299B2961" wp14:editId="408F2F20">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0AF99" w14:textId="1853CECF"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9B2961" id="_x0000_t202" coordsize="21600,21600" o:spt="202" path="m,l,21600r21600,l21600,xe">
              <v:stroke joinstyle="miter"/>
              <v:path gradientshapeok="t" o:connecttype="rect"/>
            </v:shapetype>
            <v:shape id="Text Box 224" o:spid="_x0000_s1027" type="#_x0000_t202" alt="Title: Background Watermark Image" style="position:absolute;margin-left:0;margin-top:0;width:595.3pt;height:141.45pt;z-index:-2516689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68C0AF99" w14:textId="1853CECF"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02FB8" w14:textId="77777777" w:rsidR="00A209C4" w:rsidRDefault="00A209C4" w:rsidP="00213C82">
    <w:pPr>
      <w:pStyle w:val="Footer"/>
    </w:pPr>
    <w:r w:rsidRPr="00D55628">
      <w:rPr>
        <w:noProof/>
      </w:rPr>
      <mc:AlternateContent>
        <mc:Choice Requires="wps">
          <w:drawing>
            <wp:anchor distT="0" distB="0" distL="114300" distR="114300" simplePos="0" relativeHeight="251649536" behindDoc="1" locked="1" layoutInCell="1" allowOverlap="1" wp14:anchorId="500FC401" wp14:editId="07DF2AFD">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38027" w14:textId="22D3ADAB"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0FC401" id="_x0000_t202" coordsize="21600,21600" o:spt="202" path="m,l,21600r21600,l21600,xe">
              <v:stroke joinstyle="miter"/>
              <v:path gradientshapeok="t" o:connecttype="rect"/>
            </v:shapetype>
            <v:shape id="_x0000_s1028" type="#_x0000_t202" alt="Title: Background Watermark Image" style="position:absolute;margin-left:0;margin-top:0;width:595.3pt;height:141.45pt;z-index:-25166694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59C38027" w14:textId="22D3ADAB"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40463" w14:textId="0DFE7DE3" w:rsidR="00A209C4" w:rsidRDefault="00A209C4" w:rsidP="00BF3066">
    <w:pPr>
      <w:pStyle w:val="Footer"/>
      <w:spacing w:before="1600"/>
    </w:pPr>
    <w:r>
      <w:rPr>
        <w:noProof/>
        <w:sz w:val="18"/>
      </w:rPr>
      <mc:AlternateContent>
        <mc:Choice Requires="wps">
          <w:drawing>
            <wp:anchor distT="0" distB="0" distL="114300" distR="114300" simplePos="0" relativeHeight="251667968" behindDoc="0" locked="1" layoutInCell="1" allowOverlap="1" wp14:anchorId="3351B774" wp14:editId="60F7A1B3">
              <wp:simplePos x="0" y="0"/>
              <wp:positionH relativeFrom="page">
                <wp:posOffset>2506345</wp:posOffset>
              </wp:positionH>
              <wp:positionV relativeFrom="page">
                <wp:posOffset>9616440</wp:posOffset>
              </wp:positionV>
              <wp:extent cx="2364740" cy="504190"/>
              <wp:effectExtent l="0" t="0" r="0" b="0"/>
              <wp:wrapNone/>
              <wp:docPr id="1" name="WebAddress"/>
              <wp:cNvGraphicFramePr/>
              <a:graphic xmlns:a="http://schemas.openxmlformats.org/drawingml/2006/main">
                <a:graphicData uri="http://schemas.microsoft.com/office/word/2010/wordprocessingShape">
                  <wps:wsp>
                    <wps:cNvSpPr txBox="1"/>
                    <wps:spPr>
                      <a:xfrm>
                        <a:off x="0" y="0"/>
                        <a:ext cx="2364740" cy="504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A1CD1D" w14:textId="77777777" w:rsidR="00A209C4" w:rsidRPr="009F69FA" w:rsidRDefault="00A209C4" w:rsidP="00213C82">
                          <w:pPr>
                            <w:pStyle w:val="xWeb"/>
                          </w:pPr>
                          <w:bookmarkStart w:id="0" w:name="Here"/>
                          <w:r w:rsidRPr="009F69FA">
                            <w:t>de</w:t>
                          </w:r>
                          <w:r>
                            <w:t>lwp</w:t>
                          </w:r>
                          <w:r w:rsidRPr="009F69FA">
                            <w:t>.vic.gov.au</w:t>
                          </w:r>
                          <w:bookmarkEnd w:id="0"/>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51B774" id="_x0000_t202" coordsize="21600,21600" o:spt="202" path="m,l,21600r21600,l21600,xe">
              <v:stroke joinstyle="miter"/>
              <v:path gradientshapeok="t" o:connecttype="rect"/>
            </v:shapetype>
            <v:shape id="WebAddress" o:spid="_x0000_s1029" type="#_x0000_t202" style="position:absolute;margin-left:197.35pt;margin-top:757.2pt;width:186.2pt;height:39.7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" filled="f" stroked="f" strokeweight=".5pt">
              <v:textbox inset="15mm">
                <w:txbxContent>
                  <w:p w14:paraId="09A1CD1D" w14:textId="77777777" w:rsidR="00A209C4" w:rsidRPr="009F69FA" w:rsidRDefault="00A209C4" w:rsidP="00213C82">
                    <w:pPr>
                      <w:pStyle w:val="xWeb"/>
                    </w:pPr>
                    <w:bookmarkStart w:id="1" w:name="Here"/>
                    <w:r w:rsidRPr="009F69FA">
                      <w:t>de</w:t>
                    </w:r>
                    <w:r>
                      <w:t>lwp</w:t>
                    </w:r>
                    <w:r w:rsidRPr="009F69FA">
                      <w:t>.vic.gov.au</w:t>
                    </w:r>
                    <w:bookmarkEnd w:id="1"/>
                  </w:p>
                </w:txbxContent>
              </v:textbox>
              <w10:wrap anchorx="page" anchory="page"/>
              <w10:anchorlock/>
            </v:shape>
          </w:pict>
        </mc:Fallback>
      </mc:AlternateContent>
    </w:r>
    <w:r>
      <w:rPr>
        <w:noProof/>
        <w:sz w:val="18"/>
      </w:rPr>
      <w:drawing>
        <wp:anchor distT="0" distB="0" distL="114300" distR="114300" simplePos="0" relativeHeight="251659776" behindDoc="1" locked="1" layoutInCell="1" allowOverlap="1" wp14:anchorId="17033196" wp14:editId="70920DFF">
          <wp:simplePos x="0" y="0"/>
          <wp:positionH relativeFrom="page">
            <wp:align>right</wp:align>
          </wp:positionH>
          <wp:positionV relativeFrom="page">
            <wp:align>bottom</wp:align>
          </wp:positionV>
          <wp:extent cx="2422800" cy="10836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54D242" w14:textId="77777777" w:rsidR="0017168E" w:rsidRPr="008F5280" w:rsidRDefault="0017168E" w:rsidP="008F5280">
      <w:pPr>
        <w:pStyle w:val="FootnoteSeparator"/>
      </w:pPr>
    </w:p>
    <w:p w14:paraId="6A132FC0" w14:textId="77777777" w:rsidR="0017168E" w:rsidRDefault="0017168E"/>
  </w:footnote>
  <w:footnote w:type="continuationSeparator" w:id="0">
    <w:p w14:paraId="2E1474B2" w14:textId="77777777" w:rsidR="0017168E" w:rsidRDefault="0017168E" w:rsidP="008F5280">
      <w:pPr>
        <w:pStyle w:val="FootnoteSeparator"/>
      </w:pPr>
    </w:p>
    <w:p w14:paraId="61CDA6E8" w14:textId="77777777" w:rsidR="0017168E" w:rsidRDefault="0017168E"/>
    <w:p w14:paraId="2988EEBF" w14:textId="77777777" w:rsidR="0017168E" w:rsidRDefault="0017168E"/>
  </w:footnote>
  <w:footnote w:type="continuationNotice" w:id="1">
    <w:p w14:paraId="626A4E63" w14:textId="77777777" w:rsidR="0017168E" w:rsidRDefault="0017168E" w:rsidP="00D55628"/>
    <w:p w14:paraId="234E074E" w14:textId="77777777" w:rsidR="0017168E" w:rsidRDefault="0017168E"/>
    <w:p w14:paraId="037AFEED" w14:textId="77777777" w:rsidR="0017168E" w:rsidRDefault="001716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451" w:tblpY="455"/>
      <w:tblOverlap w:val="never"/>
      <w:tblW w:w="10824" w:type="dxa"/>
      <w:tblLayout w:type="fixed"/>
      <w:tblCellMar>
        <w:left w:w="0" w:type="dxa"/>
        <w:right w:w="0" w:type="dxa"/>
      </w:tblCellMar>
      <w:tblLook w:val="04A0" w:firstRow="1" w:lastRow="0" w:firstColumn="1" w:lastColumn="0" w:noHBand="0" w:noVBand="1"/>
    </w:tblPr>
    <w:tblGrid>
      <w:gridCol w:w="10824"/>
    </w:tblGrid>
    <w:tr w:rsidR="00A209C4" w:rsidRPr="00975ED3" w14:paraId="04DED8EA" w14:textId="77777777" w:rsidTr="008C0384">
      <w:trPr>
        <w:trHeight w:hRule="exact" w:val="1387"/>
      </w:trPr>
      <w:tc>
        <w:tcPr>
          <w:tcW w:w="10824" w:type="dxa"/>
          <w:vAlign w:val="center"/>
        </w:tcPr>
        <w:p w14:paraId="48D16903" w14:textId="77777777" w:rsidR="008C0384" w:rsidRPr="008C0384" w:rsidRDefault="00B26911" w:rsidP="00B26911">
          <w:pPr>
            <w:pStyle w:val="Title"/>
            <w:spacing w:before="240" w:after="240"/>
            <w:rPr>
              <w:szCs w:val="40"/>
            </w:rPr>
          </w:pPr>
          <w:r>
            <w:rPr>
              <w:szCs w:val="40"/>
            </w:rPr>
            <w:t>Filling</w:t>
          </w:r>
          <w:r w:rsidRPr="008C0384">
            <w:rPr>
              <w:szCs w:val="40"/>
            </w:rPr>
            <w:t xml:space="preserve"> </w:t>
          </w:r>
          <w:r w:rsidR="008C0384" w:rsidRPr="008C0384">
            <w:rPr>
              <w:szCs w:val="40"/>
            </w:rPr>
            <w:t xml:space="preserve">critical knowledge gaps </w:t>
          </w:r>
          <w:r>
            <w:rPr>
              <w:szCs w:val="40"/>
            </w:rPr>
            <w:br/>
          </w:r>
          <w:r w:rsidR="008C0384">
            <w:rPr>
              <w:szCs w:val="40"/>
            </w:rPr>
            <w:t xml:space="preserve">for Murray </w:t>
          </w:r>
          <w:r w:rsidR="008C0384" w:rsidRPr="008C0384">
            <w:rPr>
              <w:szCs w:val="40"/>
            </w:rPr>
            <w:t xml:space="preserve">Hardyhead </w:t>
          </w:r>
        </w:p>
        <w:p w14:paraId="24B668CA" w14:textId="77777777" w:rsidR="00A209C4" w:rsidRPr="008C0384" w:rsidRDefault="00A209C4" w:rsidP="008C0384">
          <w:pPr>
            <w:pStyle w:val="Header"/>
            <w:rPr>
              <w:i/>
            </w:rPr>
          </w:pPr>
        </w:p>
      </w:tc>
    </w:tr>
  </w:tbl>
  <w:p w14:paraId="74344014" w14:textId="77777777" w:rsidR="00A209C4" w:rsidRPr="00E97294" w:rsidRDefault="00A209C4" w:rsidP="00435833">
    <w:pPr>
      <w:pStyle w:val="Header"/>
    </w:pPr>
    <w:r w:rsidRPr="00806AB6">
      <w:rPr>
        <w:noProof/>
      </w:rPr>
      <mc:AlternateContent>
        <mc:Choice Requires="wps">
          <w:drawing>
            <wp:anchor distT="0" distB="0" distL="114300" distR="114300" simplePos="0" relativeHeight="251665920" behindDoc="1" locked="0" layoutInCell="1" allowOverlap="1" wp14:anchorId="4B2372B9" wp14:editId="29F4F5A1">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920A92" id="TriangleRight" o:spid="_x0000_s1026" style="position:absolute;margin-left:56.7pt;margin-top:22.7pt;width:68.05pt;height:70.8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3872" behindDoc="1" locked="0" layoutInCell="1" allowOverlap="1" wp14:anchorId="357FF3D6" wp14:editId="08BA2420">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B7806F" id="TriangleLeft" o:spid="_x0000_s1026" style="position:absolute;margin-left:22.7pt;margin-top:22.7pt;width:68.05pt;height:70.8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vx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LKVTZEqxCjlampKptRQPIndeoKa2c+Ce6kfjKdr6QfNnC0N0ZPEbCwxZNd90Bj9s43QQZZebyp8E&#10;XbIL2r/stRc7Rzg+Xs0mcYwMcZiuscLa38Dm/WG+se6L0MER2z5Y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HMppacSJqq4k4ZsGWZh9jzqVDxCyZBY&#10;pf2p9pb2C7q0LZbQ8r7L27Gw0tkLOt7odrDiR4BFoc1vShoM1ZTaXxtmBCXyq8LUuk4mE/ByYTOZ&#10;Xo6wMUPLamhhisNVSh1FTfrlnWsn96Y25brATUnIl9KfMGny0k+EEF8bVbfB4AwqdUPeT+bhPqAO&#10;v6LFH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3VSb8dACAADSBgAADgAAAAAAAAAAAAAAAAAuAgAAZHJzL2Uyb0Rv&#10;Yy54bWxQSwECLQAUAAYACAAAACEA3BC+V98AAAAJAQAADwAAAAAAAAAAAAAAAAAqBQAAZHJzL2Rv&#10;d25yZXYueG1sUEsFBgAAAAAEAAQA8wAAADYGA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61824" behindDoc="1" locked="0" layoutInCell="1" allowOverlap="1" wp14:anchorId="680888C2" wp14:editId="2A736FF7">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212599A" id="Rectangle" o:spid="_x0000_s1026" style="position:absolute;margin-left:22.7pt;margin-top:22.7pt;width:552.7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CGKcJj/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14:paraId="138B2C84" w14:textId="77777777" w:rsidR="00A209C4" w:rsidRDefault="00A209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059B4" w14:textId="77777777" w:rsidR="00B26911" w:rsidRDefault="00B26911" w:rsidP="00E97294">
    <w:pPr>
      <w:pStyle w:val="Header"/>
    </w:pPr>
    <w:r>
      <w:br/>
    </w:r>
  </w:p>
  <w:p w14:paraId="289E1367" w14:textId="77777777" w:rsidR="00B26911" w:rsidRDefault="00B26911" w:rsidP="00E97294">
    <w:pPr>
      <w:pStyle w:val="Header"/>
    </w:pPr>
    <w:r>
      <w:br/>
    </w:r>
  </w:p>
  <w:p w14:paraId="535B150F" w14:textId="77777777" w:rsidR="00A209C4" w:rsidRPr="00E97294" w:rsidRDefault="00A209C4" w:rsidP="00E97294">
    <w:pPr>
      <w:pStyle w:val="Header"/>
    </w:pPr>
    <w:r w:rsidRPr="00806AB6">
      <w:rPr>
        <w:noProof/>
      </w:rPr>
      <mc:AlternateContent>
        <mc:Choice Requires="wps">
          <w:drawing>
            <wp:anchor distT="0" distB="0" distL="114300" distR="114300" simplePos="0" relativeHeight="251655680" behindDoc="1" locked="0" layoutInCell="1" allowOverlap="1" wp14:anchorId="1780F079" wp14:editId="48960D26">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BEB2A1" id="TriangleRight" o:spid="_x0000_s1026" style="position:absolute;margin-left:56.7pt;margin-top:22.7pt;width:68.05pt;height:70.8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7728" behindDoc="1" locked="0" layoutInCell="1" allowOverlap="1" wp14:anchorId="3F8357AD" wp14:editId="2CC75EC4">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C04B00" id="TriangleBottom" o:spid="_x0000_s1026" style="position:absolute;margin-left:56.7pt;margin-top:93.55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3632" behindDoc="1" locked="0" layoutInCell="1" allowOverlap="1" wp14:anchorId="778B53A6" wp14:editId="37150E54">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23B07B" id="TriangleLeft" o:spid="_x0000_s1026" style="position:absolute;margin-left:22.7pt;margin-top:22.7pt;width:68.05pt;height:70.8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1584" behindDoc="1" locked="0" layoutInCell="1" allowOverlap="1" wp14:anchorId="3DD36C48" wp14:editId="72EDCFBC">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6EB0C9" id="Rectangle" o:spid="_x0000_s1026" style="position:absolute;margin-left:22.7pt;margin-top:22.7pt;width:552.75pt;height:70.8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41226C2C"/>
    <w:multiLevelType w:val="hybridMultilevel"/>
    <w:tmpl w:val="4190A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63E0849"/>
    <w:multiLevelType w:val="hybridMultilevel"/>
    <w:tmpl w:val="F0E4FDC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 w15:restartNumberingAfterBreak="0">
    <w:nsid w:val="4D545EC4"/>
    <w:multiLevelType w:val="multilevel"/>
    <w:tmpl w:val="4AEE0FEA"/>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3"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4"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19"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8"/>
  </w:num>
  <w:num w:numId="2">
    <w:abstractNumId w:val="17"/>
  </w:num>
  <w:num w:numId="3">
    <w:abstractNumId w:val="15"/>
  </w:num>
  <w:num w:numId="4">
    <w:abstractNumId w:val="19"/>
  </w:num>
  <w:num w:numId="5">
    <w:abstractNumId w:val="5"/>
  </w:num>
  <w:num w:numId="6">
    <w:abstractNumId w:val="2"/>
  </w:num>
  <w:num w:numId="7">
    <w:abstractNumId w:val="1"/>
  </w:num>
  <w:num w:numId="8">
    <w:abstractNumId w:val="0"/>
  </w:num>
  <w:num w:numId="9">
    <w:abstractNumId w:val="18"/>
  </w:num>
  <w:num w:numId="10">
    <w:abstractNumId w:val="3"/>
  </w:num>
  <w:num w:numId="11">
    <w:abstractNumId w:val="6"/>
  </w:num>
  <w:num w:numId="12">
    <w:abstractNumId w:val="4"/>
  </w:num>
  <w:num w:numId="13">
    <w:abstractNumId w:val="10"/>
  </w:num>
  <w:num w:numId="14">
    <w:abstractNumId w:val="12"/>
  </w:num>
  <w:num w:numId="15">
    <w:abstractNumId w:val="9"/>
  </w:num>
  <w:num w:numId="16">
    <w:abstractNumId w:val="11"/>
  </w:num>
  <w:num w:numId="17">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dU+t7Iu7uW6qReD8969n1w9uWCr+GvO6/F0Q/XgvQO3MsTj8WVw0BcxzhWkn11TsWTXEqjyGhejmW4wKmgu7g==" w:salt="HrmcNNTgM1rif9Usd2Fx7g=="/>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1228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F72587"/>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0C84"/>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CF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A9B"/>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B00"/>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0AA8"/>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6EE"/>
    <w:rsid w:val="00165754"/>
    <w:rsid w:val="0016579F"/>
    <w:rsid w:val="001658FA"/>
    <w:rsid w:val="00165D74"/>
    <w:rsid w:val="001664DC"/>
    <w:rsid w:val="00166B17"/>
    <w:rsid w:val="00166FEF"/>
    <w:rsid w:val="00167413"/>
    <w:rsid w:val="001676F4"/>
    <w:rsid w:val="00167865"/>
    <w:rsid w:val="00170713"/>
    <w:rsid w:val="00170F85"/>
    <w:rsid w:val="001715D8"/>
    <w:rsid w:val="0017168E"/>
    <w:rsid w:val="00171FD1"/>
    <w:rsid w:val="00172031"/>
    <w:rsid w:val="00172DA4"/>
    <w:rsid w:val="00173F6E"/>
    <w:rsid w:val="001748A0"/>
    <w:rsid w:val="001756B6"/>
    <w:rsid w:val="0017570D"/>
    <w:rsid w:val="00175826"/>
    <w:rsid w:val="0017593D"/>
    <w:rsid w:val="00175B48"/>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8E5"/>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1E96"/>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18B3"/>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938"/>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1E76"/>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841"/>
    <w:rsid w:val="00354EFD"/>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783"/>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6AE"/>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83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BAE"/>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761"/>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0E35"/>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C04FB"/>
    <w:rsid w:val="006C06CA"/>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6CF7"/>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8E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87"/>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03"/>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1EB5"/>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A9D"/>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2EC2"/>
    <w:rsid w:val="00843072"/>
    <w:rsid w:val="008432D3"/>
    <w:rsid w:val="008436A2"/>
    <w:rsid w:val="008445F6"/>
    <w:rsid w:val="008448E9"/>
    <w:rsid w:val="00844B28"/>
    <w:rsid w:val="00844B85"/>
    <w:rsid w:val="00845010"/>
    <w:rsid w:val="0084503F"/>
    <w:rsid w:val="0084589F"/>
    <w:rsid w:val="00845D5C"/>
    <w:rsid w:val="0084645D"/>
    <w:rsid w:val="0084654E"/>
    <w:rsid w:val="00846560"/>
    <w:rsid w:val="00846CDC"/>
    <w:rsid w:val="00846F12"/>
    <w:rsid w:val="00846F26"/>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42"/>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51C"/>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384"/>
    <w:rsid w:val="008C06D4"/>
    <w:rsid w:val="008C07EB"/>
    <w:rsid w:val="008C0821"/>
    <w:rsid w:val="008C0A56"/>
    <w:rsid w:val="008C0DDC"/>
    <w:rsid w:val="008C0E2F"/>
    <w:rsid w:val="008C17E1"/>
    <w:rsid w:val="008C18B2"/>
    <w:rsid w:val="008C20C8"/>
    <w:rsid w:val="008C278D"/>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980"/>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4EDB"/>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E31"/>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386"/>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59C"/>
    <w:rsid w:val="00AD1831"/>
    <w:rsid w:val="00AD18EE"/>
    <w:rsid w:val="00AD1AF4"/>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6A8"/>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911"/>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4C2"/>
    <w:rsid w:val="00B3450B"/>
    <w:rsid w:val="00B353BF"/>
    <w:rsid w:val="00B35C30"/>
    <w:rsid w:val="00B36423"/>
    <w:rsid w:val="00B3655F"/>
    <w:rsid w:val="00B36FC7"/>
    <w:rsid w:val="00B36FEB"/>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6C3"/>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4F5D"/>
    <w:rsid w:val="00B75123"/>
    <w:rsid w:val="00B75A06"/>
    <w:rsid w:val="00B75B80"/>
    <w:rsid w:val="00B75C14"/>
    <w:rsid w:val="00B75D1F"/>
    <w:rsid w:val="00B76499"/>
    <w:rsid w:val="00B765CC"/>
    <w:rsid w:val="00B76A62"/>
    <w:rsid w:val="00B76FAE"/>
    <w:rsid w:val="00B77011"/>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34F7"/>
    <w:rsid w:val="00C34A5D"/>
    <w:rsid w:val="00C34D97"/>
    <w:rsid w:val="00C34EAD"/>
    <w:rsid w:val="00C3507E"/>
    <w:rsid w:val="00C35370"/>
    <w:rsid w:val="00C359E1"/>
    <w:rsid w:val="00C35AC0"/>
    <w:rsid w:val="00C35BCB"/>
    <w:rsid w:val="00C35DB4"/>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1E"/>
    <w:rsid w:val="00C678DC"/>
    <w:rsid w:val="00C67C2A"/>
    <w:rsid w:val="00C67C61"/>
    <w:rsid w:val="00C701F5"/>
    <w:rsid w:val="00C70382"/>
    <w:rsid w:val="00C705E4"/>
    <w:rsid w:val="00C70786"/>
    <w:rsid w:val="00C7081B"/>
    <w:rsid w:val="00C70FF3"/>
    <w:rsid w:val="00C715E0"/>
    <w:rsid w:val="00C72A1C"/>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EE9"/>
    <w:rsid w:val="00CA77E7"/>
    <w:rsid w:val="00CA7FBB"/>
    <w:rsid w:val="00CB0597"/>
    <w:rsid w:val="00CB0687"/>
    <w:rsid w:val="00CB07E6"/>
    <w:rsid w:val="00CB08DC"/>
    <w:rsid w:val="00CB1C0C"/>
    <w:rsid w:val="00CB1C2D"/>
    <w:rsid w:val="00CB1CA5"/>
    <w:rsid w:val="00CB1CC6"/>
    <w:rsid w:val="00CB1FB7"/>
    <w:rsid w:val="00CB2443"/>
    <w:rsid w:val="00CB2579"/>
    <w:rsid w:val="00CB25D7"/>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65"/>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2D8A"/>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0E45"/>
    <w:rsid w:val="00D51001"/>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50C"/>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7A5"/>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10"/>
    <w:rsid w:val="00E15CE9"/>
    <w:rsid w:val="00E16144"/>
    <w:rsid w:val="00E162F9"/>
    <w:rsid w:val="00E16B94"/>
    <w:rsid w:val="00E16CB7"/>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A6D"/>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04C2"/>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A8D"/>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61AD"/>
    <w:rsid w:val="00EE64E9"/>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86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FAD"/>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0DA2"/>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587"/>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54E"/>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BA5"/>
    <w:rsid w:val="00F81C1E"/>
    <w:rsid w:val="00F81E14"/>
    <w:rsid w:val="00F8291D"/>
    <w:rsid w:val="00F83203"/>
    <w:rsid w:val="00F836D5"/>
    <w:rsid w:val="00F83F67"/>
    <w:rsid w:val="00F843FB"/>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29E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style="mso-position-horizontal-relative:page;mso-position-vertical-relative:page" stroke="f">
      <v:stroke on="f"/>
      <o:colormru v:ext="edit" colors="white"/>
    </o:shapedefaults>
    <o:shapelayout v:ext="edit">
      <o:idmap v:ext="edit" data="1"/>
    </o:shapelayout>
  </w:shapeDefaults>
  <w:decimalSymbol w:val="."/>
  <w:listSeparator w:val=","/>
  <w14:docId w14:val="637F91F3"/>
  <w15:docId w15:val="{D7E8F111-9363-4512-BCAE-EDA57EF39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semiHidden/>
    <w:rsid w:val="00732B4D"/>
    <w:pPr>
      <w:spacing w:line="240" w:lineRule="auto"/>
    </w:pPr>
  </w:style>
  <w:style w:type="character" w:customStyle="1" w:styleId="CommentTextChar">
    <w:name w:val="Comment Text Char"/>
    <w:basedOn w:val="DefaultParagraphFont"/>
    <w:link w:val="CommentText"/>
    <w:uiPriority w:val="99"/>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304146">
      <w:bodyDiv w:val="1"/>
      <w:marLeft w:val="0"/>
      <w:marRight w:val="0"/>
      <w:marTop w:val="0"/>
      <w:marBottom w:val="0"/>
      <w:divBdr>
        <w:top w:val="none" w:sz="0" w:space="0" w:color="auto"/>
        <w:left w:val="none" w:sz="0" w:space="0" w:color="auto"/>
        <w:bottom w:val="none" w:sz="0" w:space="0" w:color="auto"/>
        <w:right w:val="none" w:sz="0" w:space="0" w:color="auto"/>
      </w:divBdr>
      <w:divsChild>
        <w:div w:id="112330446">
          <w:marLeft w:val="150"/>
          <w:marRight w:val="150"/>
          <w:marTop w:val="100"/>
          <w:marBottom w:val="100"/>
          <w:divBdr>
            <w:top w:val="none" w:sz="0" w:space="0" w:color="auto"/>
            <w:left w:val="none" w:sz="0" w:space="0" w:color="auto"/>
            <w:bottom w:val="none" w:sz="0" w:space="0" w:color="auto"/>
            <w:right w:val="none" w:sz="0" w:space="0" w:color="auto"/>
          </w:divBdr>
          <w:divsChild>
            <w:div w:id="1487163074">
              <w:marLeft w:val="0"/>
              <w:marRight w:val="0"/>
              <w:marTop w:val="0"/>
              <w:marBottom w:val="0"/>
              <w:divBdr>
                <w:top w:val="none" w:sz="0" w:space="0" w:color="auto"/>
                <w:left w:val="none" w:sz="0" w:space="0" w:color="auto"/>
                <w:bottom w:val="none" w:sz="0" w:space="0" w:color="auto"/>
                <w:right w:val="none" w:sz="0" w:space="0" w:color="auto"/>
              </w:divBdr>
              <w:divsChild>
                <w:div w:id="183483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http://www.delwp.vic.gov.a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relayservice.com.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hyperlink" Target="mailto:customer.service@delwp.vic.gov.au"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3.xml"/><Relationship Id="rId22"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643E68-A5E8-433C-ADEB-F897CBA97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827</Words>
  <Characters>4720</Characters>
  <Application>Microsoft Office Word</Application>
  <DocSecurity>8</DocSecurity>
  <Lines>39</Lines>
  <Paragraphs>11</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Lauren Dodd</dc:creator>
  <cp:lastModifiedBy>Phoebe V Macak (DELWP)</cp:lastModifiedBy>
  <cp:revision>6</cp:revision>
  <cp:lastPrinted>2018-07-09T22:51:00Z</cp:lastPrinted>
  <dcterms:created xsi:type="dcterms:W3CDTF">2018-07-10T00:45:00Z</dcterms:created>
  <dcterms:modified xsi:type="dcterms:W3CDTF">2018-07-10T00:46:00Z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