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5670" w:rightFromText="5670" w:bottomFromText="284" w:vertAnchor="page" w:horzAnchor="page" w:tblpX="2694" w:tblpY="455"/>
        <w:tblOverlap w:val="never"/>
        <w:tblW w:w="0" w:type="auto"/>
        <w:tblLayout w:type="fixed"/>
        <w:tblCellMar>
          <w:left w:w="0" w:type="dxa"/>
          <w:right w:w="0" w:type="dxa"/>
        </w:tblCellMar>
        <w:tblLook w:val="04A0" w:firstRow="1" w:lastRow="0" w:firstColumn="1" w:lastColumn="0" w:noHBand="0" w:noVBand="1"/>
      </w:tblPr>
      <w:tblGrid>
        <w:gridCol w:w="8364"/>
      </w:tblGrid>
      <w:tr w:rsidR="00975ED3" w:rsidRPr="00975ED3" w14:paraId="611A37A8" w14:textId="77777777" w:rsidTr="00CF0F05">
        <w:trPr>
          <w:trHeight w:hRule="exact" w:val="1418"/>
        </w:trPr>
        <w:tc>
          <w:tcPr>
            <w:tcW w:w="8364" w:type="dxa"/>
            <w:vAlign w:val="center"/>
          </w:tcPr>
          <w:p w14:paraId="39AA9B72" w14:textId="64CC769C" w:rsidR="00975ED3" w:rsidRPr="00975ED3" w:rsidRDefault="00B81FB2" w:rsidP="00CF0F05">
            <w:pPr>
              <w:pStyle w:val="Title"/>
            </w:pPr>
            <w:bookmarkStart w:id="0" w:name="_Hlk48292984"/>
            <w:bookmarkEnd w:id="0"/>
            <w:r>
              <w:t>Plant responses to environmental watering at Hattah Lakes</w:t>
            </w:r>
            <w:r w:rsidR="00975ED3" w:rsidRPr="00975ED3">
              <w:t xml:space="preserve"> </w:t>
            </w:r>
          </w:p>
        </w:tc>
      </w:tr>
      <w:tr w:rsidR="00975ED3" w14:paraId="42B00488" w14:textId="77777777" w:rsidTr="00CF0F05">
        <w:trPr>
          <w:trHeight w:val="1247"/>
        </w:trPr>
        <w:tc>
          <w:tcPr>
            <w:tcW w:w="8364" w:type="dxa"/>
            <w:vAlign w:val="center"/>
          </w:tcPr>
          <w:p w14:paraId="45D620AA" w14:textId="1A5BC624" w:rsidR="00975ED3" w:rsidRDefault="00E51D49" w:rsidP="00CF0F05">
            <w:pPr>
              <w:pStyle w:val="Subtitle"/>
              <w:ind w:left="-426"/>
            </w:pPr>
            <w:r>
              <w:t>Native water</w:t>
            </w:r>
            <w:r w:rsidR="00605032">
              <w:t>-</w:t>
            </w:r>
            <w:r>
              <w:t>depend</w:t>
            </w:r>
            <w:r w:rsidR="00392D97">
              <w:t>e</w:t>
            </w:r>
            <w:r>
              <w:t>nt plants benefit f</w:t>
            </w:r>
            <w:r w:rsidR="00A246AD">
              <w:t>ro</w:t>
            </w:r>
            <w:r>
              <w:t>m environmental watering</w:t>
            </w:r>
          </w:p>
        </w:tc>
      </w:tr>
    </w:tbl>
    <w:p w14:paraId="75AAA906" w14:textId="3319C69C" w:rsidR="00806AB6" w:rsidRDefault="00B81FB2" w:rsidP="00307C36">
      <w:r w:rsidRPr="00B81FB2">
        <w:rPr>
          <w:noProof/>
        </w:rPr>
        <w:drawing>
          <wp:inline distT="0" distB="0" distL="0" distR="0" wp14:anchorId="352EC520" wp14:editId="7FD105B6">
            <wp:extent cx="6552565" cy="1256030"/>
            <wp:effectExtent l="0" t="0" r="635" b="127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6570757" cy="1259517"/>
                    </a:xfrm>
                    <a:prstGeom prst="rect">
                      <a:avLst/>
                    </a:prstGeom>
                    <a:ln>
                      <a:noFill/>
                    </a:ln>
                    <a:effectLst>
                      <a:softEdge rad="112500"/>
                    </a:effectLst>
                  </pic:spPr>
                </pic:pic>
              </a:graphicData>
            </a:graphic>
          </wp:inline>
        </w:drawing>
      </w:r>
    </w:p>
    <w:p w14:paraId="74D95D00" w14:textId="37208D39" w:rsidR="00806AB6" w:rsidRDefault="00806AB6" w:rsidP="00806AB6">
      <w:pPr>
        <w:pStyle w:val="BodyText"/>
      </w:pPr>
    </w:p>
    <w:p w14:paraId="2F23404B" w14:textId="0A4D92F4" w:rsidR="00B81FB2" w:rsidRDefault="00B81FB2" w:rsidP="00806AB6">
      <w:pPr>
        <w:pStyle w:val="BodyText"/>
        <w:sectPr w:rsidR="00B81FB2" w:rsidSect="00212BEB">
          <w:headerReference w:type="even" r:id="rId10"/>
          <w:headerReference w:type="default" r:id="rId11"/>
          <w:footerReference w:type="even" r:id="rId12"/>
          <w:footerReference w:type="default" r:id="rId13"/>
          <w:headerReference w:type="first" r:id="rId14"/>
          <w:footerReference w:type="first" r:id="rId15"/>
          <w:pgSz w:w="11907" w:h="16840" w:code="9"/>
          <w:pgMar w:top="2211" w:right="737" w:bottom="794" w:left="851" w:header="284" w:footer="113" w:gutter="0"/>
          <w:cols w:space="284"/>
          <w:titlePg/>
          <w:docGrid w:linePitch="360"/>
        </w:sectPr>
      </w:pPr>
    </w:p>
    <w:p w14:paraId="2D753EE6" w14:textId="77777777" w:rsidR="00A246AD" w:rsidRPr="005453B7" w:rsidRDefault="00A246AD" w:rsidP="00A246AD">
      <w:pPr>
        <w:pStyle w:val="Heading1"/>
        <w:numPr>
          <w:ilvl w:val="0"/>
          <w:numId w:val="0"/>
        </w:numPr>
        <w:spacing w:before="120" w:after="120"/>
        <w:rPr>
          <w:sz w:val="32"/>
        </w:rPr>
      </w:pPr>
      <w:bookmarkStart w:id="3" w:name="_Hlk47528564"/>
      <w:r w:rsidRPr="005453B7">
        <w:rPr>
          <w:sz w:val="32"/>
        </w:rPr>
        <w:t>Key points:</w:t>
      </w:r>
    </w:p>
    <w:p w14:paraId="02EC91F4" w14:textId="70C6AACD" w:rsidR="00A246AD" w:rsidRDefault="00D86AD9" w:rsidP="00420ECB">
      <w:pPr>
        <w:pStyle w:val="BodyText100ThemeColour"/>
        <w:numPr>
          <w:ilvl w:val="0"/>
          <w:numId w:val="20"/>
        </w:numPr>
        <w:ind w:left="284" w:hanging="284"/>
        <w:rPr>
          <w:b/>
          <w:bCs/>
          <w:sz w:val="22"/>
          <w:szCs w:val="22"/>
          <w:lang w:val="en-US"/>
        </w:rPr>
      </w:pPr>
      <w:r>
        <w:rPr>
          <w:b/>
          <w:bCs/>
          <w:sz w:val="22"/>
          <w:szCs w:val="22"/>
          <w:lang w:val="en-US"/>
        </w:rPr>
        <w:t>N</w:t>
      </w:r>
      <w:r w:rsidR="002B1194">
        <w:rPr>
          <w:b/>
          <w:bCs/>
          <w:sz w:val="22"/>
          <w:szCs w:val="22"/>
          <w:lang w:val="en-US"/>
        </w:rPr>
        <w:t>ative water</w:t>
      </w:r>
      <w:r w:rsidR="00605032">
        <w:rPr>
          <w:b/>
          <w:bCs/>
          <w:sz w:val="22"/>
          <w:szCs w:val="22"/>
          <w:lang w:val="en-US"/>
        </w:rPr>
        <w:t>-</w:t>
      </w:r>
      <w:r w:rsidR="002B1194">
        <w:rPr>
          <w:b/>
          <w:bCs/>
          <w:sz w:val="22"/>
          <w:szCs w:val="22"/>
          <w:lang w:val="en-US"/>
        </w:rPr>
        <w:t>depend</w:t>
      </w:r>
      <w:r w:rsidR="00D862D9">
        <w:rPr>
          <w:b/>
          <w:bCs/>
          <w:sz w:val="22"/>
          <w:szCs w:val="22"/>
          <w:lang w:val="en-US"/>
        </w:rPr>
        <w:t>e</w:t>
      </w:r>
      <w:r w:rsidR="002B1194">
        <w:rPr>
          <w:b/>
          <w:bCs/>
          <w:sz w:val="22"/>
          <w:szCs w:val="22"/>
          <w:lang w:val="en-US"/>
        </w:rPr>
        <w:t>nt plants benefit</w:t>
      </w:r>
      <w:r>
        <w:rPr>
          <w:b/>
          <w:bCs/>
          <w:sz w:val="22"/>
          <w:szCs w:val="22"/>
          <w:lang w:val="en-US"/>
        </w:rPr>
        <w:t>ed</w:t>
      </w:r>
      <w:r w:rsidR="002B1194">
        <w:rPr>
          <w:b/>
          <w:bCs/>
          <w:sz w:val="22"/>
          <w:szCs w:val="22"/>
          <w:lang w:val="en-US"/>
        </w:rPr>
        <w:t xml:space="preserve"> from environmental watering at Hattah Lakes</w:t>
      </w:r>
      <w:r w:rsidR="00A246AD" w:rsidRPr="002B1194">
        <w:rPr>
          <w:b/>
          <w:bCs/>
          <w:sz w:val="22"/>
          <w:szCs w:val="22"/>
          <w:lang w:val="en-US"/>
        </w:rPr>
        <w:t>.</w:t>
      </w:r>
    </w:p>
    <w:p w14:paraId="29B2C664" w14:textId="6C3E0276" w:rsidR="002B1194" w:rsidRPr="002B1194" w:rsidRDefault="002B1194" w:rsidP="00420ECB">
      <w:pPr>
        <w:pStyle w:val="BodyText100ThemeColour"/>
        <w:numPr>
          <w:ilvl w:val="0"/>
          <w:numId w:val="20"/>
        </w:numPr>
        <w:ind w:left="284" w:hanging="284"/>
        <w:rPr>
          <w:b/>
          <w:bCs/>
          <w:sz w:val="22"/>
          <w:szCs w:val="22"/>
          <w:lang w:val="en-US"/>
        </w:rPr>
      </w:pPr>
      <w:r>
        <w:rPr>
          <w:b/>
          <w:bCs/>
          <w:sz w:val="22"/>
          <w:szCs w:val="22"/>
          <w:lang w:val="en-US"/>
        </w:rPr>
        <w:t>Native plants and plant communities differ in their responses to environmental watering.</w:t>
      </w:r>
    </w:p>
    <w:p w14:paraId="01883057" w14:textId="1B77DCA5" w:rsidR="00463831" w:rsidRPr="00A246AD" w:rsidRDefault="00A246AD" w:rsidP="00420ECB">
      <w:pPr>
        <w:pStyle w:val="BodyText100ThemeColour"/>
        <w:numPr>
          <w:ilvl w:val="0"/>
          <w:numId w:val="20"/>
        </w:numPr>
        <w:ind w:left="284" w:hanging="284"/>
        <w:rPr>
          <w:b/>
          <w:bCs/>
          <w:sz w:val="22"/>
          <w:szCs w:val="22"/>
          <w:lang w:val="en-US"/>
        </w:rPr>
      </w:pPr>
      <w:r>
        <w:rPr>
          <w:b/>
          <w:bCs/>
          <w:sz w:val="22"/>
          <w:szCs w:val="22"/>
          <w:lang w:val="en-US"/>
        </w:rPr>
        <w:t>Environmental watering</w:t>
      </w:r>
      <w:r w:rsidRPr="006F7553">
        <w:rPr>
          <w:b/>
          <w:bCs/>
          <w:sz w:val="22"/>
          <w:szCs w:val="22"/>
          <w:lang w:val="en-US"/>
        </w:rPr>
        <w:t xml:space="preserve"> </w:t>
      </w:r>
      <w:r>
        <w:rPr>
          <w:b/>
          <w:bCs/>
          <w:sz w:val="22"/>
          <w:szCs w:val="22"/>
          <w:lang w:val="en-US"/>
        </w:rPr>
        <w:t>is</w:t>
      </w:r>
      <w:r w:rsidRPr="006F7553">
        <w:rPr>
          <w:b/>
          <w:bCs/>
          <w:sz w:val="22"/>
          <w:szCs w:val="22"/>
          <w:lang w:val="en-US"/>
        </w:rPr>
        <w:t xml:space="preserve"> important </w:t>
      </w:r>
      <w:r>
        <w:rPr>
          <w:b/>
          <w:bCs/>
          <w:sz w:val="22"/>
          <w:szCs w:val="22"/>
          <w:lang w:val="en-US"/>
        </w:rPr>
        <w:t xml:space="preserve">for </w:t>
      </w:r>
      <w:r w:rsidR="00D86AD9">
        <w:rPr>
          <w:b/>
          <w:bCs/>
          <w:sz w:val="22"/>
          <w:szCs w:val="22"/>
          <w:lang w:val="en-US"/>
        </w:rPr>
        <w:t xml:space="preserve">the survival of </w:t>
      </w:r>
      <w:r>
        <w:rPr>
          <w:b/>
          <w:bCs/>
          <w:sz w:val="22"/>
          <w:szCs w:val="22"/>
          <w:lang w:val="en-US"/>
        </w:rPr>
        <w:t>water</w:t>
      </w:r>
      <w:r w:rsidR="00605032">
        <w:rPr>
          <w:b/>
          <w:bCs/>
          <w:sz w:val="22"/>
          <w:szCs w:val="22"/>
          <w:lang w:val="en-US"/>
        </w:rPr>
        <w:t>-</w:t>
      </w:r>
      <w:r>
        <w:rPr>
          <w:b/>
          <w:bCs/>
          <w:sz w:val="22"/>
          <w:szCs w:val="22"/>
          <w:lang w:val="en-US"/>
        </w:rPr>
        <w:t>depend</w:t>
      </w:r>
      <w:r w:rsidR="00D862D9">
        <w:rPr>
          <w:b/>
          <w:bCs/>
          <w:sz w:val="22"/>
          <w:szCs w:val="22"/>
          <w:lang w:val="en-US"/>
        </w:rPr>
        <w:t>e</w:t>
      </w:r>
      <w:r>
        <w:rPr>
          <w:b/>
          <w:bCs/>
          <w:sz w:val="22"/>
          <w:szCs w:val="22"/>
          <w:lang w:val="en-US"/>
        </w:rPr>
        <w:t xml:space="preserve">nt plants </w:t>
      </w:r>
      <w:r w:rsidR="00D86AD9">
        <w:rPr>
          <w:b/>
          <w:bCs/>
          <w:sz w:val="22"/>
          <w:szCs w:val="22"/>
          <w:lang w:val="en-US"/>
        </w:rPr>
        <w:t>and the</w:t>
      </w:r>
      <w:r>
        <w:rPr>
          <w:b/>
          <w:bCs/>
          <w:sz w:val="22"/>
          <w:szCs w:val="22"/>
          <w:lang w:val="en-US"/>
        </w:rPr>
        <w:t xml:space="preserve"> </w:t>
      </w:r>
      <w:r w:rsidRPr="006F7553">
        <w:rPr>
          <w:b/>
          <w:bCs/>
          <w:sz w:val="22"/>
          <w:szCs w:val="22"/>
          <w:lang w:val="en-US"/>
        </w:rPr>
        <w:t>mai</w:t>
      </w:r>
      <w:r w:rsidR="002B1194">
        <w:rPr>
          <w:b/>
          <w:bCs/>
          <w:sz w:val="22"/>
          <w:szCs w:val="22"/>
          <w:lang w:val="en-US"/>
        </w:rPr>
        <w:t>ntai</w:t>
      </w:r>
      <w:bookmarkEnd w:id="3"/>
      <w:r w:rsidR="002B1194">
        <w:rPr>
          <w:b/>
          <w:bCs/>
          <w:sz w:val="22"/>
          <w:szCs w:val="22"/>
          <w:lang w:val="en-US"/>
        </w:rPr>
        <w:t>n</w:t>
      </w:r>
      <w:r w:rsidR="00D86AD9">
        <w:rPr>
          <w:b/>
          <w:bCs/>
          <w:sz w:val="22"/>
          <w:szCs w:val="22"/>
          <w:lang w:val="en-US"/>
        </w:rPr>
        <w:t>ance of</w:t>
      </w:r>
      <w:r w:rsidR="002B1194">
        <w:rPr>
          <w:b/>
          <w:bCs/>
          <w:sz w:val="22"/>
          <w:szCs w:val="22"/>
          <w:lang w:val="en-US"/>
        </w:rPr>
        <w:t xml:space="preserve"> semi-arid floodplain</w:t>
      </w:r>
      <w:r w:rsidR="00D86AD9">
        <w:rPr>
          <w:b/>
          <w:bCs/>
          <w:sz w:val="22"/>
          <w:szCs w:val="22"/>
          <w:lang w:val="en-US"/>
        </w:rPr>
        <w:t>s</w:t>
      </w:r>
      <w:r w:rsidR="002B1194">
        <w:rPr>
          <w:b/>
          <w:bCs/>
          <w:sz w:val="22"/>
          <w:szCs w:val="22"/>
          <w:lang w:val="en-US"/>
        </w:rPr>
        <w:t>.</w:t>
      </w:r>
    </w:p>
    <w:p w14:paraId="57E46A88" w14:textId="1A84827A" w:rsidR="00D87304" w:rsidRPr="00A246AD" w:rsidRDefault="00D87304" w:rsidP="00D87304">
      <w:pPr>
        <w:pStyle w:val="Heading2"/>
        <w:rPr>
          <w:sz w:val="32"/>
          <w:szCs w:val="32"/>
        </w:rPr>
      </w:pPr>
      <w:r w:rsidRPr="00A246AD">
        <w:rPr>
          <w:sz w:val="32"/>
          <w:szCs w:val="32"/>
        </w:rPr>
        <w:t>Hattah Lakes</w:t>
      </w:r>
    </w:p>
    <w:p w14:paraId="28342EC9" w14:textId="758BB236" w:rsidR="00605032" w:rsidRDefault="008A3265" w:rsidP="00E51D49">
      <w:pPr>
        <w:spacing w:after="120"/>
        <w:jc w:val="both"/>
      </w:pPr>
      <w:r w:rsidRPr="00630938">
        <w:t xml:space="preserve">Hattah Lakes is </w:t>
      </w:r>
      <w:r>
        <w:t xml:space="preserve">a </w:t>
      </w:r>
      <w:r w:rsidRPr="00630938">
        <w:t xml:space="preserve">complex of </w:t>
      </w:r>
      <w:r>
        <w:t xml:space="preserve">semi-arid </w:t>
      </w:r>
      <w:r w:rsidRPr="00630938">
        <w:t>lake systems and floodplains in north-west Victoria</w:t>
      </w:r>
      <w:r>
        <w:t xml:space="preserve"> that</w:t>
      </w:r>
      <w:r w:rsidRPr="00630938">
        <w:t xml:space="preserve"> forms part of the Hattah-Kulkyne National Park and the Murray-Kulkyne Park</w:t>
      </w:r>
      <w:r>
        <w:t>.</w:t>
      </w:r>
      <w:r>
        <w:rPr>
          <w:szCs w:val="22"/>
        </w:rPr>
        <w:t xml:space="preserve"> </w:t>
      </w:r>
      <w:r w:rsidR="00605032" w:rsidRPr="00630938">
        <w:t xml:space="preserve">Hattah Lakes is one of six ‘Icon Sites’ located along the Murray River and </w:t>
      </w:r>
      <w:r w:rsidR="00605032">
        <w:t>has</w:t>
      </w:r>
      <w:r w:rsidR="00605032" w:rsidRPr="00630938">
        <w:t xml:space="preserve"> significant ecological, cultural, recreational, heritage and economic values</w:t>
      </w:r>
      <w:r w:rsidR="00605032">
        <w:t>.</w:t>
      </w:r>
    </w:p>
    <w:p w14:paraId="7E4A7211" w14:textId="30879C3A" w:rsidR="008A3265" w:rsidRDefault="008A3265" w:rsidP="00E51D49">
      <w:pPr>
        <w:spacing w:after="120"/>
        <w:jc w:val="both"/>
      </w:pPr>
      <w:r w:rsidRPr="00630938">
        <w:t>The lack of connectivity between the Hattah Lakes and the Murray River, together with river regulation and water extraction, has negative</w:t>
      </w:r>
      <w:r w:rsidR="00D86AD9">
        <w:t>ly</w:t>
      </w:r>
      <w:r w:rsidRPr="00630938">
        <w:t xml:space="preserve"> impact</w:t>
      </w:r>
      <w:r w:rsidR="00D86AD9">
        <w:t>ed</w:t>
      </w:r>
      <w:r w:rsidRPr="00630938">
        <w:t xml:space="preserve"> the overall environmental health of the system</w:t>
      </w:r>
      <w:r w:rsidR="00605032">
        <w:t>,</w:t>
      </w:r>
      <w:r w:rsidRPr="00630938">
        <w:t xml:space="preserve"> and habitat value for fauna has declined</w:t>
      </w:r>
      <w:r>
        <w:t xml:space="preserve">. </w:t>
      </w:r>
    </w:p>
    <w:p w14:paraId="3977240B" w14:textId="7AE4D491" w:rsidR="00F50608" w:rsidRDefault="00F50608" w:rsidP="00E51D49">
      <w:pPr>
        <w:spacing w:after="120"/>
        <w:jc w:val="both"/>
      </w:pPr>
      <w:r>
        <w:rPr>
          <w:noProof/>
        </w:rPr>
        <mc:AlternateContent>
          <mc:Choice Requires="wps">
            <w:drawing>
              <wp:anchor distT="45720" distB="45720" distL="114300" distR="114300" simplePos="0" relativeHeight="251663360" behindDoc="0" locked="0" layoutInCell="1" allowOverlap="1" wp14:anchorId="57C7CB8D" wp14:editId="3525395B">
                <wp:simplePos x="0" y="0"/>
                <wp:positionH relativeFrom="column">
                  <wp:posOffset>2540</wp:posOffset>
                </wp:positionH>
                <wp:positionV relativeFrom="paragraph">
                  <wp:posOffset>29210</wp:posOffset>
                </wp:positionV>
                <wp:extent cx="3076575" cy="1404620"/>
                <wp:effectExtent l="0" t="0" r="28575" b="139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404620"/>
                        </a:xfrm>
                        <a:prstGeom prst="rect">
                          <a:avLst/>
                        </a:prstGeom>
                        <a:solidFill>
                          <a:schemeClr val="tx2"/>
                        </a:solidFill>
                        <a:ln w="9525">
                          <a:solidFill>
                            <a:schemeClr val="tx2"/>
                          </a:solidFill>
                          <a:miter lim="800000"/>
                          <a:headEnd/>
                          <a:tailEnd/>
                        </a:ln>
                      </wps:spPr>
                      <wps:txbx>
                        <w:txbxContent>
                          <w:p w14:paraId="58987FE8" w14:textId="50C14221" w:rsidR="003327BF" w:rsidRPr="00F50608" w:rsidRDefault="003327BF" w:rsidP="00F50608">
                            <w:pPr>
                              <w:spacing w:after="120"/>
                              <w:jc w:val="center"/>
                              <w:rPr>
                                <w:b/>
                                <w:bCs/>
                              </w:rPr>
                            </w:pPr>
                            <w:r>
                              <w:rPr>
                                <w:b/>
                                <w:bCs/>
                              </w:rPr>
                              <w:t>E</w:t>
                            </w:r>
                            <w:r w:rsidRPr="00F50608">
                              <w:rPr>
                                <w:b/>
                                <w:bCs/>
                              </w:rPr>
                              <w:t>nvironmental watering (managed flooding) is implemented to mitigate the effects of the reduced frequency of natural flooding and improve ecosystem health.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C7CB8D" id="_x0000_t202" coordsize="21600,21600" o:spt="202" path="m,l,21600r21600,l21600,xe">
                <v:stroke joinstyle="miter"/>
                <v:path gradientshapeok="t" o:connecttype="rect"/>
              </v:shapetype>
              <v:shape id="Text Box 2" o:spid="_x0000_s1026" type="#_x0000_t202" style="position:absolute;left:0;text-align:left;margin-left:.2pt;margin-top:2.3pt;width:242.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" fillcolor="#cddc29 [3215]" strokecolor="#cddc29 [3215]">
                <v:textbox style="mso-fit-shape-to-text:t">
                  <w:txbxContent>
                    <w:p w14:paraId="58987FE8" w14:textId="50C14221" w:rsidR="003327BF" w:rsidRPr="00F50608" w:rsidRDefault="003327BF" w:rsidP="00F50608">
                      <w:pPr>
                        <w:spacing w:after="120"/>
                        <w:jc w:val="center"/>
                        <w:rPr>
                          <w:b/>
                          <w:bCs/>
                        </w:rPr>
                      </w:pPr>
                      <w:r>
                        <w:rPr>
                          <w:b/>
                          <w:bCs/>
                        </w:rPr>
                        <w:t>E</w:t>
                      </w:r>
                      <w:r w:rsidRPr="00F50608">
                        <w:rPr>
                          <w:b/>
                          <w:bCs/>
                        </w:rPr>
                        <w:t>nvironmental watering (managed flooding) is implemented to mitigate the effects of the reduced frequency of natural flooding and improve ecosystem health.</w:t>
                      </w:r>
                    </w:p>
                  </w:txbxContent>
                </v:textbox>
              </v:shape>
            </w:pict>
          </mc:Fallback>
        </mc:AlternateContent>
      </w:r>
    </w:p>
    <w:p w14:paraId="49603D5A" w14:textId="7C699E24" w:rsidR="00F50608" w:rsidRDefault="00F50608" w:rsidP="00E51D49">
      <w:pPr>
        <w:spacing w:after="120"/>
        <w:jc w:val="both"/>
      </w:pPr>
    </w:p>
    <w:p w14:paraId="647E0275" w14:textId="07482496" w:rsidR="00F50608" w:rsidRDefault="00F50608" w:rsidP="00E51D49">
      <w:pPr>
        <w:spacing w:after="120"/>
        <w:jc w:val="both"/>
      </w:pPr>
    </w:p>
    <w:p w14:paraId="75B0500D" w14:textId="77777777" w:rsidR="00F50608" w:rsidRDefault="00F50608" w:rsidP="00E51D49">
      <w:pPr>
        <w:spacing w:after="120"/>
        <w:jc w:val="both"/>
      </w:pPr>
    </w:p>
    <w:p w14:paraId="2EA676D7" w14:textId="2674C73F" w:rsidR="00DB6429" w:rsidRDefault="00DB6429" w:rsidP="00671CA1">
      <w:pPr>
        <w:spacing w:after="120"/>
        <w:jc w:val="both"/>
      </w:pPr>
    </w:p>
    <w:p w14:paraId="690C8038" w14:textId="77777777" w:rsidR="00212BEB" w:rsidRDefault="00212BEB" w:rsidP="00671CA1">
      <w:pPr>
        <w:spacing w:after="120"/>
        <w:jc w:val="both"/>
      </w:pPr>
    </w:p>
    <w:p w14:paraId="7C49FB71" w14:textId="1EE41280" w:rsidR="00671CA1" w:rsidRDefault="005A6C49" w:rsidP="00671CA1">
      <w:pPr>
        <w:spacing w:after="120"/>
        <w:jc w:val="both"/>
      </w:pPr>
      <w:r>
        <w:t>Accordingly, e</w:t>
      </w:r>
      <w:r w:rsidR="00671CA1">
        <w:t xml:space="preserve">nvironmental water deliveries are </w:t>
      </w:r>
      <w:r>
        <w:t xml:space="preserve">being undertaken as </w:t>
      </w:r>
      <w:r w:rsidR="00671CA1">
        <w:t xml:space="preserve">part of </w:t>
      </w:r>
      <w:r w:rsidR="00671CA1" w:rsidRPr="00630938">
        <w:t>The Living Murray (TLM) initiative</w:t>
      </w:r>
      <w:r w:rsidR="00671CA1">
        <w:t xml:space="preserve">, </w:t>
      </w:r>
      <w:r w:rsidR="00671CA1" w:rsidRPr="00630938">
        <w:t>a river restoration program designed to improve the environmental health of the Murray River and its floodplain</w:t>
      </w:r>
      <w:r w:rsidR="00671CA1">
        <w:t>.</w:t>
      </w:r>
      <w:r w:rsidR="00671CA1" w:rsidRPr="008A3265">
        <w:t xml:space="preserve"> </w:t>
      </w:r>
    </w:p>
    <w:p w14:paraId="0FA4CE7D" w14:textId="1EB5C4E1" w:rsidR="008A3265" w:rsidRPr="00050253" w:rsidRDefault="00D86AD9" w:rsidP="00671CA1">
      <w:pPr>
        <w:pStyle w:val="Heading2"/>
        <w:numPr>
          <w:ilvl w:val="0"/>
          <w:numId w:val="0"/>
        </w:numPr>
      </w:pPr>
      <w:r>
        <w:t>Determining e</w:t>
      </w:r>
      <w:r w:rsidR="008A3265">
        <w:t>nvironmental watering</w:t>
      </w:r>
      <w:r w:rsidR="00671CA1">
        <w:t xml:space="preserve"> </w:t>
      </w:r>
      <w:r>
        <w:t>benefits</w:t>
      </w:r>
    </w:p>
    <w:p w14:paraId="4FDCB0B6" w14:textId="6677ED40" w:rsidR="00F50608" w:rsidRDefault="00B21F6A" w:rsidP="00F50608">
      <w:pPr>
        <w:spacing w:after="120"/>
        <w:jc w:val="both"/>
      </w:pPr>
      <w:r>
        <w:t xml:space="preserve">To effectively deliver environmental water </w:t>
      </w:r>
      <w:r w:rsidR="001763E5">
        <w:t xml:space="preserve">in a way that </w:t>
      </w:r>
      <w:r>
        <w:t>maintain</w:t>
      </w:r>
      <w:r w:rsidR="001763E5">
        <w:t>s</w:t>
      </w:r>
      <w:r>
        <w:t xml:space="preserve"> or improve</w:t>
      </w:r>
      <w:r w:rsidR="001763E5">
        <w:t>s</w:t>
      </w:r>
      <w:r>
        <w:t xml:space="preserve"> ecosystem health</w:t>
      </w:r>
      <w:r w:rsidR="001763E5">
        <w:t>,</w:t>
      </w:r>
      <w:r>
        <w:t xml:space="preserve"> we need to know about the </w:t>
      </w:r>
      <w:r w:rsidR="00A60979">
        <w:t>target riparian</w:t>
      </w:r>
      <w:r>
        <w:t xml:space="preserve"> system. In addition</w:t>
      </w:r>
      <w:r w:rsidR="00A60979">
        <w:t>,</w:t>
      </w:r>
      <w:r>
        <w:t xml:space="preserve"> we need to </w:t>
      </w:r>
      <w:r w:rsidR="00A60979">
        <w:t>monitor</w:t>
      </w:r>
      <w:r>
        <w:t xml:space="preserve"> how plants and animals respond to </w:t>
      </w:r>
      <w:r w:rsidR="00B25AA7">
        <w:t>watering</w:t>
      </w:r>
      <w:r w:rsidR="00A60979">
        <w:t xml:space="preserve"> events</w:t>
      </w:r>
      <w:r>
        <w:t xml:space="preserve"> and </w:t>
      </w:r>
      <w:r w:rsidR="00A60979">
        <w:t xml:space="preserve">use this information to </w:t>
      </w:r>
      <w:r>
        <w:t xml:space="preserve">refine future </w:t>
      </w:r>
      <w:r w:rsidR="00A60979">
        <w:t>watering events.</w:t>
      </w:r>
      <w:r>
        <w:t xml:space="preserve"> </w:t>
      </w:r>
      <w:r w:rsidR="00F50608">
        <w:t>Monitoring the benefits of environmental watering is particularly important</w:t>
      </w:r>
      <w:r w:rsidR="00F50608" w:rsidRPr="00A604B9">
        <w:t xml:space="preserve"> </w:t>
      </w:r>
      <w:r w:rsidR="00F50608">
        <w:t>in drying climates where there is insufficient rainfall to maintain semi-arid floodplain ecosystems.</w:t>
      </w:r>
    </w:p>
    <w:p w14:paraId="1ECF1732" w14:textId="123204C8" w:rsidR="00A60979" w:rsidRPr="00B25AA7" w:rsidRDefault="00A60979" w:rsidP="00D86AD9">
      <w:pPr>
        <w:spacing w:after="120"/>
        <w:jc w:val="both"/>
        <w:rPr>
          <w:rFonts w:cstheme="minorHAnsi"/>
        </w:rPr>
      </w:pPr>
      <w:r>
        <w:t xml:space="preserve">At Hattah Lakes a long-term monitoring program </w:t>
      </w:r>
      <w:r w:rsidR="001763E5">
        <w:t xml:space="preserve">is </w:t>
      </w:r>
      <w:r>
        <w:rPr>
          <w:szCs w:val="22"/>
        </w:rPr>
        <w:t>e</w:t>
      </w:r>
      <w:r w:rsidR="00E51D49">
        <w:rPr>
          <w:szCs w:val="22"/>
        </w:rPr>
        <w:t>valuat</w:t>
      </w:r>
      <w:r w:rsidR="001763E5">
        <w:rPr>
          <w:szCs w:val="22"/>
        </w:rPr>
        <w:t>ing</w:t>
      </w:r>
      <w:r w:rsidR="00E51D49">
        <w:rPr>
          <w:szCs w:val="22"/>
        </w:rPr>
        <w:t xml:space="preserve"> the effects of environmental watering on the </w:t>
      </w:r>
      <w:r w:rsidR="00E51D49" w:rsidRPr="006767DA">
        <w:rPr>
          <w:szCs w:val="22"/>
        </w:rPr>
        <w:t>semi-arid floodplain lake-side plan</w:t>
      </w:r>
      <w:r>
        <w:rPr>
          <w:szCs w:val="22"/>
        </w:rPr>
        <w:t>t community</w:t>
      </w:r>
      <w:r w:rsidR="001763E5">
        <w:rPr>
          <w:szCs w:val="22"/>
        </w:rPr>
        <w:t>,</w:t>
      </w:r>
      <w:r w:rsidR="00E51D49">
        <w:rPr>
          <w:szCs w:val="22"/>
        </w:rPr>
        <w:t xml:space="preserve"> </w:t>
      </w:r>
      <w:r w:rsidR="001763E5">
        <w:rPr>
          <w:szCs w:val="22"/>
        </w:rPr>
        <w:t xml:space="preserve">capturing </w:t>
      </w:r>
      <w:r w:rsidR="00E51D49">
        <w:rPr>
          <w:szCs w:val="22"/>
        </w:rPr>
        <w:t xml:space="preserve">an environmental gradient </w:t>
      </w:r>
      <w:r>
        <w:rPr>
          <w:szCs w:val="22"/>
        </w:rPr>
        <w:t>from the lakebed to the lower and higher floodplai</w:t>
      </w:r>
      <w:r w:rsidR="00D86AD9">
        <w:rPr>
          <w:szCs w:val="22"/>
        </w:rPr>
        <w:t>n</w:t>
      </w:r>
      <w:r w:rsidR="00B52181">
        <w:rPr>
          <w:szCs w:val="22"/>
        </w:rPr>
        <w:t xml:space="preserve"> (Figure 1)</w:t>
      </w:r>
      <w:r w:rsidR="00E51D49">
        <w:rPr>
          <w:szCs w:val="22"/>
        </w:rPr>
        <w:t>.</w:t>
      </w:r>
      <w:r w:rsidR="00B25AA7">
        <w:rPr>
          <w:szCs w:val="22"/>
        </w:rPr>
        <w:t xml:space="preserve"> </w:t>
      </w:r>
    </w:p>
    <w:p w14:paraId="12F60472" w14:textId="61E2A90C" w:rsidR="00A246AD" w:rsidRDefault="00671CA1" w:rsidP="00A246AD">
      <w:pPr>
        <w:spacing w:after="120"/>
        <w:jc w:val="center"/>
        <w:rPr>
          <w:szCs w:val="22"/>
        </w:rPr>
      </w:pPr>
      <w:r w:rsidRPr="006E5055">
        <w:rPr>
          <w:noProof/>
        </w:rPr>
        <w:drawing>
          <wp:inline distT="0" distB="0" distL="0" distR="0" wp14:anchorId="4B501750" wp14:editId="108E49BA">
            <wp:extent cx="2837815" cy="1735551"/>
            <wp:effectExtent l="19050" t="19050" r="19685" b="17145"/>
            <wp:docPr id="16" name="Picture 16" descr="J:\Biodiversity Research\AA Threatened Ecosytems\DrylandMalleeProjects\HattahLakes\VegetationMonitoring\Photos\SitePhotos_April2018\Extras\Tullamook8_SallyA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Biodiversity Research\AA Threatened Ecosytems\DrylandMalleeProjects\HattahLakes\VegetationMonitoring\Photos\SitePhotos_April2018\Extras\Tullamook8_SallyAtWork.JPG"/>
                    <pic:cNvPicPr>
                      <a:picLocks noChangeAspect="1" noChangeArrowheads="1"/>
                    </pic:cNvPicPr>
                  </pic:nvPicPr>
                  <pic:blipFill rotWithShape="1">
                    <a:blip r:embed="rId16" cstate="print">
                      <a:alphaModFix amt="85000"/>
                      <a:extLst>
                        <a:ext uri="{28A0092B-C50C-407E-A947-70E740481C1C}">
                          <a14:useLocalDpi xmlns:a14="http://schemas.microsoft.com/office/drawing/2010/main" val="0"/>
                        </a:ext>
                      </a:extLst>
                    </a:blip>
                    <a:srcRect t="10937" b="7537"/>
                    <a:stretch/>
                  </pic:blipFill>
                  <pic:spPr bwMode="auto">
                    <a:xfrm>
                      <a:off x="0" y="0"/>
                      <a:ext cx="2939050" cy="1797464"/>
                    </a:xfrm>
                    <a:prstGeom prst="rect">
                      <a:avLst/>
                    </a:prstGeom>
                    <a:noFill/>
                    <a:ln w="12700" cap="flat" cmpd="sng" algn="ctr">
                      <a:solidFill>
                        <a:srgbClr val="36353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90703A3" w14:textId="278FF24C" w:rsidR="00212BEB" w:rsidRPr="00212BEB" w:rsidRDefault="00B52181" w:rsidP="00212BEB">
      <w:pPr>
        <w:pStyle w:val="CaptionImageorFigure"/>
      </w:pPr>
      <w:r>
        <w:t xml:space="preserve">Figure 1: </w:t>
      </w:r>
      <w:r w:rsidR="00212BEB">
        <w:t xml:space="preserve">Scientist monitoring vegetation responses to environmental watering at Hattah Lakes. </w:t>
      </w:r>
      <w:r>
        <w:t>(</w:t>
      </w:r>
      <w:r w:rsidRPr="00B52181">
        <w:rPr>
          <w:b w:val="0"/>
          <w:bCs w:val="0"/>
        </w:rPr>
        <w:t>Credit C.Moxham</w:t>
      </w:r>
      <w:r>
        <w:rPr>
          <w:b w:val="0"/>
          <w:bCs w:val="0"/>
        </w:rPr>
        <w:t>)</w:t>
      </w:r>
    </w:p>
    <w:p w14:paraId="25716DDD" w14:textId="1BB45908" w:rsidR="00463831" w:rsidRPr="00D87304" w:rsidRDefault="00D87304" w:rsidP="00D87304">
      <w:pPr>
        <w:pStyle w:val="BodyText"/>
        <w:rPr>
          <w:lang w:eastAsia="en-AU"/>
        </w:rPr>
      </w:pPr>
      <w:r>
        <w:rPr>
          <w:lang w:eastAsia="en-AU"/>
        </w:rPr>
        <w:t>.</w:t>
      </w:r>
    </w:p>
    <w:p w14:paraId="08B8903B" w14:textId="77777777" w:rsidR="00463831" w:rsidRDefault="00463831">
      <w:pPr>
        <w:sectPr w:rsidR="00463831" w:rsidSect="00212BEB">
          <w:type w:val="continuous"/>
          <w:pgSz w:w="11907" w:h="16840" w:code="9"/>
          <w:pgMar w:top="2211" w:right="851" w:bottom="1276" w:left="851" w:header="284" w:footer="0" w:gutter="0"/>
          <w:cols w:num="2" w:space="284"/>
          <w:docGrid w:linePitch="360"/>
        </w:sectPr>
      </w:pPr>
    </w:p>
    <w:p w14:paraId="642806B9" w14:textId="77777777" w:rsidR="00104E64" w:rsidRPr="00104E64" w:rsidRDefault="00104E64" w:rsidP="00104E64">
      <w:pPr>
        <w:pStyle w:val="Heading2"/>
        <w:rPr>
          <w:sz w:val="32"/>
          <w:szCs w:val="32"/>
        </w:rPr>
      </w:pPr>
      <w:r w:rsidRPr="00104E64">
        <w:rPr>
          <w:sz w:val="32"/>
          <w:szCs w:val="32"/>
        </w:rPr>
        <w:lastRenderedPageBreak/>
        <w:t>Plant communities of Hattah Lakes</w:t>
      </w:r>
    </w:p>
    <w:p w14:paraId="580B84A4" w14:textId="4A7E8DC3" w:rsidR="00B61C09" w:rsidRDefault="00104E64" w:rsidP="00104E64">
      <w:r>
        <w:t>Around the lake</w:t>
      </w:r>
      <w:r w:rsidR="00F50608">
        <w:t>s</w:t>
      </w:r>
      <w:r>
        <w:t>, waterways and floodplains of</w:t>
      </w:r>
      <w:r w:rsidR="00F50608">
        <w:t xml:space="preserve"> the</w:t>
      </w:r>
      <w:r>
        <w:t xml:space="preserve"> Hattah Lakes</w:t>
      </w:r>
      <w:r w:rsidR="00F50608">
        <w:t xml:space="preserve"> system</w:t>
      </w:r>
      <w:r w:rsidR="00392D97">
        <w:t>,</w:t>
      </w:r>
      <w:r>
        <w:t xml:space="preserve"> three main plant communities </w:t>
      </w:r>
      <w:r w:rsidR="00F50608">
        <w:t>occurr</w:t>
      </w:r>
      <w:r>
        <w:t xml:space="preserve"> in a mosaic</w:t>
      </w:r>
      <w:r w:rsidR="00F50608">
        <w:t>,</w:t>
      </w:r>
      <w:r>
        <w:t xml:space="preserve"> reflecting environmental gradients in elevation, soil moisture and flooding </w:t>
      </w:r>
      <w:r w:rsidR="00F50608">
        <w:t>history</w:t>
      </w:r>
      <w:r w:rsidR="00B52181">
        <w:t xml:space="preserve"> (Figure 2)</w:t>
      </w:r>
      <w:r>
        <w:t>.</w:t>
      </w:r>
    </w:p>
    <w:p w14:paraId="280C3B49" w14:textId="2603AF66" w:rsidR="00683C4D" w:rsidRDefault="00683C4D">
      <w:r w:rsidRPr="00683C4D">
        <w:rPr>
          <w:noProof/>
        </w:rPr>
        <w:drawing>
          <wp:anchor distT="0" distB="0" distL="114300" distR="114300" simplePos="0" relativeHeight="251657216" behindDoc="0" locked="0" layoutInCell="1" allowOverlap="1" wp14:anchorId="5858400A" wp14:editId="10A89C4A">
            <wp:simplePos x="0" y="0"/>
            <wp:positionH relativeFrom="margin">
              <wp:posOffset>2322210</wp:posOffset>
            </wp:positionH>
            <wp:positionV relativeFrom="paragraph">
              <wp:posOffset>94615</wp:posOffset>
            </wp:positionV>
            <wp:extent cx="2158719" cy="1618676"/>
            <wp:effectExtent l="95250" t="76200" r="89535" b="11493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well10_transitionzone.JPG"/>
                    <pic:cNvPicPr/>
                  </pic:nvPicPr>
                  <pic:blipFill>
                    <a:blip r:embed="rId17" cstate="email">
                      <a:extLst>
                        <a:ext uri="{28A0092B-C50C-407E-A947-70E740481C1C}">
                          <a14:useLocalDpi xmlns:a14="http://schemas.microsoft.com/office/drawing/2010/main"/>
                        </a:ext>
                      </a:extLst>
                    </a:blip>
                    <a:stretch>
                      <a:fillRect/>
                    </a:stretch>
                  </pic:blipFill>
                  <pic:spPr>
                    <a:xfrm>
                      <a:off x="0" y="0"/>
                      <a:ext cx="2158719" cy="1618676"/>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683C4D">
        <w:rPr>
          <w:noProof/>
        </w:rPr>
        <w:drawing>
          <wp:anchor distT="0" distB="0" distL="114300" distR="114300" simplePos="0" relativeHeight="251656192" behindDoc="0" locked="0" layoutInCell="1" allowOverlap="1" wp14:anchorId="14494C7C" wp14:editId="2F8071B7">
            <wp:simplePos x="0" y="0"/>
            <wp:positionH relativeFrom="margin">
              <wp:posOffset>4629844</wp:posOffset>
            </wp:positionH>
            <wp:positionV relativeFrom="paragraph">
              <wp:posOffset>104775</wp:posOffset>
            </wp:positionV>
            <wp:extent cx="2122377" cy="1591783"/>
            <wp:effectExtent l="95250" t="76200" r="87630" b="10414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terap14_scar tree 5.JPG"/>
                    <pic:cNvPicPr/>
                  </pic:nvPicPr>
                  <pic:blipFill>
                    <a:blip r:embed="rId18" cstate="email">
                      <a:extLst>
                        <a:ext uri="{28A0092B-C50C-407E-A947-70E740481C1C}">
                          <a14:useLocalDpi xmlns:a14="http://schemas.microsoft.com/office/drawing/2010/main"/>
                        </a:ext>
                      </a:extLst>
                    </a:blip>
                    <a:stretch>
                      <a:fillRect/>
                    </a:stretch>
                  </pic:blipFill>
                  <pic:spPr>
                    <a:xfrm>
                      <a:off x="0" y="0"/>
                      <a:ext cx="2122377" cy="1591783"/>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683C4D">
        <w:rPr>
          <w:noProof/>
        </w:rPr>
        <w:drawing>
          <wp:anchor distT="0" distB="0" distL="114300" distR="114300" simplePos="0" relativeHeight="251658240" behindDoc="0" locked="0" layoutInCell="1" allowOverlap="1" wp14:anchorId="5931994B" wp14:editId="6D97411C">
            <wp:simplePos x="0" y="0"/>
            <wp:positionH relativeFrom="margin">
              <wp:posOffset>25621</wp:posOffset>
            </wp:positionH>
            <wp:positionV relativeFrom="paragraph">
              <wp:posOffset>104937</wp:posOffset>
            </wp:positionV>
            <wp:extent cx="2158719" cy="1618676"/>
            <wp:effectExtent l="95250" t="76200" r="89535" b="11493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ramen16_0m_lakebed.JPG"/>
                    <pic:cNvPicPr/>
                  </pic:nvPicPr>
                  <pic:blipFill>
                    <a:blip r:embed="rId19" cstate="email">
                      <a:extLst>
                        <a:ext uri="{28A0092B-C50C-407E-A947-70E740481C1C}">
                          <a14:useLocalDpi xmlns:a14="http://schemas.microsoft.com/office/drawing/2010/main"/>
                        </a:ext>
                      </a:extLst>
                    </a:blip>
                    <a:stretch>
                      <a:fillRect/>
                    </a:stretch>
                  </pic:blipFill>
                  <pic:spPr>
                    <a:xfrm>
                      <a:off x="0" y="0"/>
                      <a:ext cx="2158719" cy="1618676"/>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0B72C0F" w14:textId="3062650C" w:rsidR="00683C4D" w:rsidRDefault="00683C4D"/>
    <w:p w14:paraId="66D84677" w14:textId="62D7773C" w:rsidR="00683C4D" w:rsidRDefault="00683C4D"/>
    <w:p w14:paraId="039F7643" w14:textId="4C951F48" w:rsidR="00683C4D" w:rsidRDefault="00683C4D"/>
    <w:p w14:paraId="131D2F67" w14:textId="50170FEF" w:rsidR="00683C4D" w:rsidRDefault="00683C4D"/>
    <w:p w14:paraId="267240FC" w14:textId="5288A86A" w:rsidR="00683C4D" w:rsidRDefault="00683C4D"/>
    <w:p w14:paraId="3C68C2ED" w14:textId="224B32F7" w:rsidR="00683C4D" w:rsidRDefault="00683C4D"/>
    <w:p w14:paraId="4D77B53B" w14:textId="6F7FEBF2" w:rsidR="00683C4D" w:rsidRDefault="00683C4D"/>
    <w:p w14:paraId="5809AAC6" w14:textId="60A465D7" w:rsidR="00683C4D" w:rsidRDefault="00683C4D"/>
    <w:p w14:paraId="1CEDBAC4" w14:textId="4BAF9BEC" w:rsidR="00683C4D" w:rsidRDefault="00683C4D"/>
    <w:p w14:paraId="5BF3A903" w14:textId="23D7E9C2" w:rsidR="00683C4D" w:rsidRDefault="00683C4D"/>
    <w:p w14:paraId="191FA3E2" w14:textId="479D6C15" w:rsidR="00683C4D" w:rsidRDefault="00B25AA7">
      <w:r w:rsidRPr="00E62EC6">
        <w:rPr>
          <w:noProof/>
        </w:rPr>
        <w:drawing>
          <wp:anchor distT="0" distB="0" distL="114300" distR="114300" simplePos="0" relativeHeight="251651072" behindDoc="0" locked="0" layoutInCell="1" allowOverlap="1" wp14:anchorId="728563C8" wp14:editId="5EA9C1E3">
            <wp:simplePos x="0" y="0"/>
            <wp:positionH relativeFrom="page">
              <wp:posOffset>775335</wp:posOffset>
            </wp:positionH>
            <wp:positionV relativeFrom="page">
              <wp:posOffset>3629660</wp:posOffset>
            </wp:positionV>
            <wp:extent cx="6019800" cy="101917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8997" t="79941" r="1933" b="5981"/>
                    <a:stretch/>
                  </pic:blipFill>
                  <pic:spPr bwMode="auto">
                    <a:xfrm>
                      <a:off x="0" y="0"/>
                      <a:ext cx="6019800" cy="1019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12F759" w14:textId="3051A7C1" w:rsidR="00D87304" w:rsidRDefault="00D87304"/>
    <w:p w14:paraId="03114B96" w14:textId="70FB6005" w:rsidR="00683C4D" w:rsidRDefault="00683C4D"/>
    <w:p w14:paraId="00529F83" w14:textId="574054FD" w:rsidR="00683C4D" w:rsidRDefault="00683C4D"/>
    <w:p w14:paraId="5FE8BCA0" w14:textId="2E695A13" w:rsidR="00683C4D" w:rsidRDefault="00683C4D"/>
    <w:p w14:paraId="0FD7D250" w14:textId="77777777" w:rsidR="00683C4D" w:rsidRDefault="00683C4D"/>
    <w:p w14:paraId="11679CB0" w14:textId="0BFD980D" w:rsidR="00683C4D" w:rsidRDefault="00683C4D"/>
    <w:p w14:paraId="1E5BA058" w14:textId="150F1BF6" w:rsidR="00B61C09" w:rsidRDefault="00B25AA7">
      <w:r>
        <w:rPr>
          <w:noProof/>
        </w:rPr>
        <w:drawing>
          <wp:inline distT="0" distB="0" distL="0" distR="0" wp14:anchorId="4BAC6CAF" wp14:editId="317FFEE7">
            <wp:extent cx="6480175" cy="3067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84195"/>
                    <a:stretch/>
                  </pic:blipFill>
                  <pic:spPr bwMode="auto">
                    <a:xfrm>
                      <a:off x="0" y="0"/>
                      <a:ext cx="6480175" cy="30670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10632" w:type="dxa"/>
        <w:tblLook w:val="04A0" w:firstRow="1" w:lastRow="0" w:firstColumn="1" w:lastColumn="0" w:noHBand="0" w:noVBand="1"/>
      </w:tblPr>
      <w:tblGrid>
        <w:gridCol w:w="3402"/>
        <w:gridCol w:w="3827"/>
        <w:gridCol w:w="3403"/>
      </w:tblGrid>
      <w:tr w:rsidR="003D56D7" w14:paraId="69569D1C" w14:textId="77777777" w:rsidTr="00A5776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402" w:type="dxa"/>
          </w:tcPr>
          <w:p w14:paraId="24D7D09D" w14:textId="38353ECB" w:rsidR="003D56D7" w:rsidRDefault="003D56D7">
            <w:r w:rsidRPr="00B61C09">
              <w:rPr>
                <w:b/>
                <w:bCs/>
              </w:rPr>
              <w:t xml:space="preserve">Lake </w:t>
            </w:r>
            <w:r w:rsidR="0099245A">
              <w:rPr>
                <w:b/>
                <w:bCs/>
              </w:rPr>
              <w:t>B</w:t>
            </w:r>
            <w:r w:rsidRPr="00B61C09">
              <w:rPr>
                <w:b/>
                <w:bCs/>
              </w:rPr>
              <w:t xml:space="preserve">ed </w:t>
            </w:r>
            <w:r>
              <w:rPr>
                <w:b/>
                <w:bCs/>
              </w:rPr>
              <w:t>H</w:t>
            </w:r>
            <w:r w:rsidRPr="00B61C09">
              <w:rPr>
                <w:b/>
                <w:bCs/>
              </w:rPr>
              <w:t>erbland</w:t>
            </w:r>
          </w:p>
        </w:tc>
        <w:tc>
          <w:tcPr>
            <w:tcW w:w="3827" w:type="dxa"/>
          </w:tcPr>
          <w:p w14:paraId="066ADAB3" w14:textId="033E9194" w:rsidR="003D56D7" w:rsidRDefault="003D56D7">
            <w:pPr>
              <w:cnfStyle w:val="100000000000" w:firstRow="1" w:lastRow="0" w:firstColumn="0" w:lastColumn="0" w:oddVBand="0" w:evenVBand="0" w:oddHBand="0" w:evenHBand="0" w:firstRowFirstColumn="0" w:firstRowLastColumn="0" w:lastRowFirstColumn="0" w:lastRowLastColumn="0"/>
            </w:pPr>
            <w:r w:rsidRPr="00B61C09">
              <w:rPr>
                <w:b/>
                <w:bCs/>
              </w:rPr>
              <w:t>Intermittent Swampy Woodland</w:t>
            </w:r>
          </w:p>
        </w:tc>
        <w:tc>
          <w:tcPr>
            <w:tcW w:w="3403" w:type="dxa"/>
          </w:tcPr>
          <w:p w14:paraId="4C54B954" w14:textId="1F6C820E" w:rsidR="003D56D7" w:rsidRDefault="003D56D7">
            <w:pPr>
              <w:cnfStyle w:val="100000000000" w:firstRow="1" w:lastRow="0" w:firstColumn="0" w:lastColumn="0" w:oddVBand="0" w:evenVBand="0" w:oddHBand="0" w:evenHBand="0" w:firstRowFirstColumn="0" w:firstRowLastColumn="0" w:lastRowFirstColumn="0" w:lastRowLastColumn="0"/>
            </w:pPr>
            <w:r w:rsidRPr="00B61C09">
              <w:rPr>
                <w:b/>
                <w:bCs/>
              </w:rPr>
              <w:t>Riverine Chenopod Woodland</w:t>
            </w:r>
          </w:p>
        </w:tc>
      </w:tr>
      <w:tr w:rsidR="003D56D7" w14:paraId="045C6068" w14:textId="77777777" w:rsidTr="00A57762">
        <w:tc>
          <w:tcPr>
            <w:tcW w:w="3402" w:type="dxa"/>
          </w:tcPr>
          <w:p w14:paraId="3AD633F5" w14:textId="3430C4B6" w:rsidR="003D56D7" w:rsidRDefault="00A57762" w:rsidP="003D56D7">
            <w:r>
              <w:rPr>
                <w:rFonts w:hAnsi="Arial" w:cstheme="minorBidi"/>
                <w:b/>
                <w:bCs/>
                <w:kern w:val="24"/>
              </w:rPr>
              <w:t xml:space="preserve">&lt; </w:t>
            </w:r>
            <w:r w:rsidR="003D56D7" w:rsidRPr="00506188">
              <w:rPr>
                <w:rFonts w:hAnsi="Arial" w:cstheme="minorBidi"/>
                <w:b/>
                <w:bCs/>
                <w:kern w:val="24"/>
              </w:rPr>
              <w:t>41.71</w:t>
            </w:r>
            <w:r>
              <w:rPr>
                <w:rFonts w:hAnsi="Arial" w:cstheme="minorBidi"/>
                <w:b/>
                <w:bCs/>
                <w:kern w:val="24"/>
              </w:rPr>
              <w:t xml:space="preserve"> </w:t>
            </w:r>
            <w:r w:rsidR="003D56D7" w:rsidRPr="00506188">
              <w:rPr>
                <w:rFonts w:hAnsi="Arial" w:cstheme="minorBidi"/>
                <w:b/>
                <w:bCs/>
                <w:kern w:val="24"/>
              </w:rPr>
              <w:t>m elevation</w:t>
            </w:r>
            <w:r w:rsidR="003D56D7">
              <w:rPr>
                <w:rFonts w:hAnsi="Arial" w:cstheme="minorBidi"/>
                <w:b/>
                <w:bCs/>
                <w:kern w:val="24"/>
              </w:rPr>
              <w:t xml:space="preserve"> lake bed</w:t>
            </w:r>
          </w:p>
        </w:tc>
        <w:tc>
          <w:tcPr>
            <w:tcW w:w="3827" w:type="dxa"/>
          </w:tcPr>
          <w:p w14:paraId="4694105A" w14:textId="1391594F" w:rsidR="003D56D7" w:rsidRPr="00C12DE4" w:rsidRDefault="00A57762" w:rsidP="00C12DE4">
            <w:pPr>
              <w:rPr>
                <w:rFonts w:hAnsi="Arial" w:cstheme="minorBidi"/>
                <w:b/>
                <w:bCs/>
                <w:kern w:val="24"/>
              </w:rPr>
            </w:pPr>
            <w:r>
              <w:rPr>
                <w:rFonts w:hAnsi="Arial" w:cstheme="minorBidi"/>
                <w:b/>
                <w:bCs/>
                <w:kern w:val="24"/>
              </w:rPr>
              <w:t xml:space="preserve">&lt; </w:t>
            </w:r>
            <w:r w:rsidR="003D56D7" w:rsidRPr="00506188">
              <w:rPr>
                <w:rFonts w:hAnsi="Arial" w:cstheme="minorBidi"/>
                <w:b/>
                <w:bCs/>
                <w:kern w:val="24"/>
              </w:rPr>
              <w:t>43.17 m elevation</w:t>
            </w:r>
            <w:r w:rsidR="003D56D7">
              <w:rPr>
                <w:rFonts w:hAnsi="Arial" w:cstheme="minorBidi"/>
                <w:b/>
                <w:bCs/>
                <w:kern w:val="24"/>
              </w:rPr>
              <w:t xml:space="preserve"> lower floodplain</w:t>
            </w:r>
          </w:p>
        </w:tc>
        <w:tc>
          <w:tcPr>
            <w:tcW w:w="3403" w:type="dxa"/>
          </w:tcPr>
          <w:p w14:paraId="39441813" w14:textId="3D75B688" w:rsidR="003D56D7" w:rsidRDefault="00A57762" w:rsidP="003D56D7">
            <w:r>
              <w:rPr>
                <w:rFonts w:hAnsi="Arial" w:cstheme="minorBidi"/>
                <w:b/>
                <w:bCs/>
                <w:kern w:val="24"/>
              </w:rPr>
              <w:t xml:space="preserve">&gt; </w:t>
            </w:r>
            <w:r w:rsidR="003D56D7" w:rsidRPr="00506188">
              <w:rPr>
                <w:rFonts w:hAnsi="Arial" w:cstheme="minorBidi"/>
                <w:b/>
                <w:bCs/>
                <w:kern w:val="24"/>
              </w:rPr>
              <w:t>43.72 m elevation</w:t>
            </w:r>
            <w:r w:rsidR="003D56D7">
              <w:rPr>
                <w:rFonts w:hAnsi="Arial"/>
                <w:b/>
                <w:bCs/>
                <w:kern w:val="24"/>
              </w:rPr>
              <w:t xml:space="preserve"> higher floodplain</w:t>
            </w:r>
          </w:p>
        </w:tc>
      </w:tr>
      <w:tr w:rsidR="003D56D7" w14:paraId="52C5CCE5" w14:textId="77777777" w:rsidTr="00A57762">
        <w:tc>
          <w:tcPr>
            <w:tcW w:w="3402" w:type="dxa"/>
          </w:tcPr>
          <w:p w14:paraId="66EB1E8A" w14:textId="00683D19" w:rsidR="003D56D7" w:rsidRDefault="003D56D7">
            <w:r>
              <w:t>Frequently flooded</w:t>
            </w:r>
          </w:p>
        </w:tc>
        <w:tc>
          <w:tcPr>
            <w:tcW w:w="3827" w:type="dxa"/>
          </w:tcPr>
          <w:p w14:paraId="64FF8D24" w14:textId="0B3BCC4C" w:rsidR="003D56D7" w:rsidRDefault="003D56D7">
            <w:r>
              <w:t>Intermittently flooded</w:t>
            </w:r>
          </w:p>
        </w:tc>
        <w:tc>
          <w:tcPr>
            <w:tcW w:w="3403" w:type="dxa"/>
          </w:tcPr>
          <w:p w14:paraId="3AD68554" w14:textId="530F94E1" w:rsidR="003D56D7" w:rsidRDefault="003D56D7">
            <w:r>
              <w:t>Rarely flooded</w:t>
            </w:r>
          </w:p>
        </w:tc>
      </w:tr>
      <w:tr w:rsidR="003D56D7" w14:paraId="223455D1" w14:textId="77777777" w:rsidTr="00A57762">
        <w:tc>
          <w:tcPr>
            <w:tcW w:w="3402" w:type="dxa"/>
          </w:tcPr>
          <w:p w14:paraId="09523DD1" w14:textId="7C5D3270" w:rsidR="003D56D7" w:rsidRDefault="003D56D7">
            <w:r>
              <w:t>W</w:t>
            </w:r>
            <w:r w:rsidR="00212BEB">
              <w:t>ater dependent</w:t>
            </w:r>
            <w:r>
              <w:t xml:space="preserve"> plants</w:t>
            </w:r>
          </w:p>
        </w:tc>
        <w:tc>
          <w:tcPr>
            <w:tcW w:w="3827" w:type="dxa"/>
          </w:tcPr>
          <w:p w14:paraId="331A3F7C" w14:textId="38E36B91" w:rsidR="003D56D7" w:rsidRDefault="003D56D7">
            <w:r>
              <w:t>Water tolerant plants</w:t>
            </w:r>
          </w:p>
        </w:tc>
        <w:tc>
          <w:tcPr>
            <w:tcW w:w="3403" w:type="dxa"/>
          </w:tcPr>
          <w:p w14:paraId="1102599B" w14:textId="001A82F2" w:rsidR="003D56D7" w:rsidRDefault="003D56D7">
            <w:r>
              <w:t>Dry</w:t>
            </w:r>
            <w:r w:rsidR="00212BEB">
              <w:t>land</w:t>
            </w:r>
            <w:r>
              <w:t xml:space="preserve"> plants</w:t>
            </w:r>
          </w:p>
        </w:tc>
      </w:tr>
      <w:tr w:rsidR="003D56D7" w14:paraId="3D1363AC" w14:textId="77777777" w:rsidTr="00A57762">
        <w:tc>
          <w:tcPr>
            <w:tcW w:w="3402" w:type="dxa"/>
          </w:tcPr>
          <w:p w14:paraId="39BFFA9D" w14:textId="77777777" w:rsidR="003D56D7" w:rsidRPr="00B61C09" w:rsidRDefault="003D56D7" w:rsidP="003D56D7">
            <w:pPr>
              <w:rPr>
                <w:szCs w:val="18"/>
              </w:rPr>
            </w:pPr>
            <w:r w:rsidRPr="00B61C09">
              <w:rPr>
                <w:rFonts w:hAnsi="Arial" w:cstheme="minorBidi"/>
                <w:b/>
                <w:bCs/>
                <w:kern w:val="24"/>
                <w:szCs w:val="18"/>
              </w:rPr>
              <w:t>Common species</w:t>
            </w:r>
          </w:p>
          <w:p w14:paraId="14FE2457" w14:textId="77777777" w:rsidR="003D56D7" w:rsidRPr="00B61C09" w:rsidRDefault="003D56D7" w:rsidP="00420ECB">
            <w:pPr>
              <w:pStyle w:val="ListParagraph"/>
              <w:numPr>
                <w:ilvl w:val="0"/>
                <w:numId w:val="15"/>
              </w:numPr>
              <w:tabs>
                <w:tab w:val="clear" w:pos="720"/>
                <w:tab w:val="num" w:pos="142"/>
              </w:tabs>
              <w:spacing w:line="240" w:lineRule="auto"/>
              <w:ind w:left="142" w:hanging="142"/>
              <w:rPr>
                <w:color w:val="auto"/>
                <w:szCs w:val="18"/>
              </w:rPr>
            </w:pPr>
            <w:r w:rsidRPr="00B61C09">
              <w:rPr>
                <w:rFonts w:hAnsi="Arial" w:cstheme="minorBidi"/>
                <w:kern w:val="24"/>
                <w:szCs w:val="18"/>
              </w:rPr>
              <w:t xml:space="preserve">Southern Liquorice </w:t>
            </w:r>
            <w:r w:rsidRPr="00B61C09">
              <w:rPr>
                <w:rFonts w:hAnsi="Arial" w:cstheme="minorBidi"/>
                <w:i/>
                <w:iCs/>
                <w:kern w:val="24"/>
                <w:szCs w:val="18"/>
              </w:rPr>
              <w:t>(Glycyrrhiza acanthocarpa)</w:t>
            </w:r>
          </w:p>
          <w:p w14:paraId="74C4E622" w14:textId="77777777" w:rsidR="003D56D7" w:rsidRPr="00B61C09" w:rsidRDefault="003D56D7" w:rsidP="00420ECB">
            <w:pPr>
              <w:pStyle w:val="ListParagraph"/>
              <w:numPr>
                <w:ilvl w:val="0"/>
                <w:numId w:val="15"/>
              </w:numPr>
              <w:tabs>
                <w:tab w:val="clear" w:pos="720"/>
                <w:tab w:val="num" w:pos="142"/>
              </w:tabs>
              <w:spacing w:line="240" w:lineRule="auto"/>
              <w:ind w:left="142" w:hanging="142"/>
              <w:rPr>
                <w:color w:val="auto"/>
                <w:szCs w:val="18"/>
              </w:rPr>
            </w:pPr>
            <w:r w:rsidRPr="00B61C09">
              <w:rPr>
                <w:rFonts w:hAnsi="Arial" w:cstheme="minorBidi"/>
                <w:kern w:val="24"/>
                <w:szCs w:val="18"/>
              </w:rPr>
              <w:t>Clammy Goosefoot (</w:t>
            </w:r>
            <w:r w:rsidRPr="00B61C09">
              <w:rPr>
                <w:rFonts w:hAnsi="Arial" w:cstheme="minorBidi"/>
                <w:i/>
                <w:iCs/>
                <w:kern w:val="24"/>
                <w:szCs w:val="18"/>
              </w:rPr>
              <w:t>Dysphania pumilio</w:t>
            </w:r>
            <w:r w:rsidRPr="00B61C09">
              <w:rPr>
                <w:rFonts w:hAnsi="Arial" w:cstheme="minorBidi"/>
                <w:kern w:val="24"/>
                <w:szCs w:val="18"/>
              </w:rPr>
              <w:t>)</w:t>
            </w:r>
          </w:p>
          <w:p w14:paraId="40BD9FF6" w14:textId="1766809E" w:rsidR="003D56D7" w:rsidRPr="00B61C09" w:rsidRDefault="003D56D7" w:rsidP="00420ECB">
            <w:pPr>
              <w:pStyle w:val="ListParagraph"/>
              <w:numPr>
                <w:ilvl w:val="0"/>
                <w:numId w:val="15"/>
              </w:numPr>
              <w:tabs>
                <w:tab w:val="clear" w:pos="720"/>
                <w:tab w:val="num" w:pos="142"/>
              </w:tabs>
              <w:spacing w:line="240" w:lineRule="auto"/>
              <w:ind w:left="142" w:hanging="142"/>
              <w:rPr>
                <w:color w:val="auto"/>
                <w:szCs w:val="18"/>
              </w:rPr>
            </w:pPr>
            <w:r w:rsidRPr="00B61C09">
              <w:rPr>
                <w:rFonts w:hAnsi="Arial" w:cstheme="minorBidi"/>
                <w:kern w:val="24"/>
                <w:szCs w:val="18"/>
              </w:rPr>
              <w:t>Mallee Cucumber (</w:t>
            </w:r>
            <w:r w:rsidRPr="00B61C09">
              <w:rPr>
                <w:rFonts w:hAnsi="Arial" w:cstheme="minorBidi"/>
                <w:i/>
                <w:iCs/>
                <w:kern w:val="24"/>
                <w:szCs w:val="18"/>
              </w:rPr>
              <w:t>Aust</w:t>
            </w:r>
            <w:r w:rsidR="00392D97">
              <w:rPr>
                <w:rFonts w:hAnsi="Arial" w:cstheme="minorBidi"/>
                <w:i/>
                <w:iCs/>
                <w:kern w:val="24"/>
                <w:szCs w:val="18"/>
              </w:rPr>
              <w:t>r</w:t>
            </w:r>
            <w:r w:rsidRPr="00B61C09">
              <w:rPr>
                <w:rFonts w:hAnsi="Arial" w:cstheme="minorBidi"/>
                <w:i/>
                <w:iCs/>
                <w:kern w:val="24"/>
                <w:szCs w:val="18"/>
              </w:rPr>
              <w:t>obryonia micrantha</w:t>
            </w:r>
            <w:r w:rsidR="00212BEB">
              <w:rPr>
                <w:rFonts w:hAnsi="Arial" w:cstheme="minorBidi"/>
                <w:i/>
                <w:iCs/>
                <w:kern w:val="24"/>
                <w:szCs w:val="18"/>
              </w:rPr>
              <w:t xml:space="preserve">; </w:t>
            </w:r>
            <w:r w:rsidR="00212BEB" w:rsidRPr="00212BEB">
              <w:rPr>
                <w:rFonts w:hAnsi="Arial" w:cstheme="minorBidi"/>
                <w:b/>
                <w:bCs/>
                <w:kern w:val="24"/>
                <w:szCs w:val="18"/>
              </w:rPr>
              <w:t>pictured</w:t>
            </w:r>
            <w:r w:rsidRPr="00B61C09">
              <w:rPr>
                <w:rFonts w:hAnsi="Arial" w:cstheme="minorBidi"/>
                <w:kern w:val="24"/>
                <w:szCs w:val="18"/>
              </w:rPr>
              <w:t>)</w:t>
            </w:r>
          </w:p>
          <w:p w14:paraId="4CCD09D8" w14:textId="15DC9E9B" w:rsidR="003D56D7" w:rsidRPr="00A57762" w:rsidRDefault="003D56D7" w:rsidP="00420ECB">
            <w:pPr>
              <w:pStyle w:val="ListParagraph"/>
              <w:numPr>
                <w:ilvl w:val="0"/>
                <w:numId w:val="15"/>
              </w:numPr>
              <w:tabs>
                <w:tab w:val="clear" w:pos="720"/>
                <w:tab w:val="num" w:pos="142"/>
              </w:tabs>
              <w:spacing w:line="240" w:lineRule="auto"/>
              <w:ind w:left="142" w:hanging="142"/>
              <w:rPr>
                <w:color w:val="auto"/>
                <w:szCs w:val="18"/>
              </w:rPr>
            </w:pPr>
            <w:r w:rsidRPr="00B61C09">
              <w:rPr>
                <w:rFonts w:hAnsi="Arial" w:cstheme="minorBidi"/>
                <w:kern w:val="24"/>
                <w:szCs w:val="18"/>
              </w:rPr>
              <w:t>Southern Hollyhock (</w:t>
            </w:r>
            <w:r w:rsidRPr="00B61C09">
              <w:rPr>
                <w:rFonts w:hAnsi="Arial" w:cstheme="minorBidi"/>
                <w:i/>
                <w:iCs/>
                <w:kern w:val="24"/>
                <w:szCs w:val="18"/>
              </w:rPr>
              <w:t xml:space="preserve">Malva </w:t>
            </w:r>
            <w:r w:rsidR="00392D97">
              <w:rPr>
                <w:rFonts w:hAnsi="Arial" w:cstheme="minorBidi"/>
                <w:i/>
                <w:iCs/>
                <w:kern w:val="24"/>
                <w:szCs w:val="18"/>
              </w:rPr>
              <w:t>weinmanniana</w:t>
            </w:r>
            <w:r w:rsidRPr="00B61C09">
              <w:rPr>
                <w:rFonts w:hAnsi="Arial" w:cstheme="minorBidi"/>
                <w:kern w:val="24"/>
                <w:szCs w:val="18"/>
              </w:rPr>
              <w:t>)</w:t>
            </w:r>
          </w:p>
        </w:tc>
        <w:tc>
          <w:tcPr>
            <w:tcW w:w="3827" w:type="dxa"/>
          </w:tcPr>
          <w:p w14:paraId="24D86133" w14:textId="42C9FAE3" w:rsidR="003D56D7" w:rsidRPr="00B61C09" w:rsidRDefault="003D56D7" w:rsidP="003D56D7">
            <w:pPr>
              <w:rPr>
                <w:szCs w:val="18"/>
              </w:rPr>
            </w:pPr>
            <w:r w:rsidRPr="00B61C09">
              <w:rPr>
                <w:rFonts w:hAnsi="Arial" w:cstheme="minorBidi"/>
                <w:b/>
                <w:bCs/>
                <w:kern w:val="24"/>
                <w:szCs w:val="18"/>
              </w:rPr>
              <w:t>Common species</w:t>
            </w:r>
          </w:p>
          <w:p w14:paraId="1C15AA96" w14:textId="1AF8FE63" w:rsidR="003D56D7" w:rsidRPr="008E7ACC" w:rsidRDefault="003D56D7" w:rsidP="00420ECB">
            <w:pPr>
              <w:pStyle w:val="ListParagraph"/>
              <w:numPr>
                <w:ilvl w:val="0"/>
                <w:numId w:val="16"/>
              </w:numPr>
              <w:tabs>
                <w:tab w:val="clear" w:pos="720"/>
                <w:tab w:val="num" w:pos="284"/>
              </w:tabs>
              <w:spacing w:line="240" w:lineRule="auto"/>
              <w:ind w:left="142" w:hanging="142"/>
              <w:rPr>
                <w:color w:val="auto"/>
                <w:szCs w:val="18"/>
              </w:rPr>
            </w:pPr>
            <w:r>
              <w:rPr>
                <w:color w:val="auto"/>
                <w:szCs w:val="18"/>
              </w:rPr>
              <w:t>River Red Gum (</w:t>
            </w:r>
            <w:r w:rsidRPr="008E7ACC">
              <w:rPr>
                <w:i/>
                <w:iCs/>
                <w:color w:val="auto"/>
                <w:szCs w:val="18"/>
              </w:rPr>
              <w:t xml:space="preserve">Eucalyptus </w:t>
            </w:r>
            <w:r>
              <w:rPr>
                <w:i/>
                <w:iCs/>
                <w:color w:val="auto"/>
                <w:szCs w:val="18"/>
              </w:rPr>
              <w:t>cam</w:t>
            </w:r>
            <w:r w:rsidR="00BB4C76">
              <w:rPr>
                <w:i/>
                <w:iCs/>
                <w:color w:val="auto"/>
                <w:szCs w:val="18"/>
              </w:rPr>
              <w:t>aldulensis</w:t>
            </w:r>
            <w:r>
              <w:rPr>
                <w:i/>
                <w:iCs/>
                <w:color w:val="auto"/>
                <w:szCs w:val="18"/>
              </w:rPr>
              <w:t>)</w:t>
            </w:r>
          </w:p>
          <w:p w14:paraId="063DF3CB" w14:textId="77777777" w:rsidR="003D56D7" w:rsidRPr="008E7ACC" w:rsidRDefault="003D56D7" w:rsidP="00420ECB">
            <w:pPr>
              <w:pStyle w:val="ListParagraph"/>
              <w:numPr>
                <w:ilvl w:val="0"/>
                <w:numId w:val="16"/>
              </w:numPr>
              <w:tabs>
                <w:tab w:val="clear" w:pos="720"/>
                <w:tab w:val="num" w:pos="284"/>
              </w:tabs>
              <w:spacing w:line="240" w:lineRule="auto"/>
              <w:ind w:left="142" w:hanging="142"/>
              <w:rPr>
                <w:color w:val="auto"/>
                <w:szCs w:val="18"/>
              </w:rPr>
            </w:pPr>
            <w:r>
              <w:rPr>
                <w:color w:val="auto"/>
                <w:szCs w:val="18"/>
              </w:rPr>
              <w:t>Black Box</w:t>
            </w:r>
            <w:r w:rsidRPr="008E7ACC">
              <w:rPr>
                <w:i/>
                <w:iCs/>
                <w:color w:val="auto"/>
                <w:szCs w:val="18"/>
              </w:rPr>
              <w:t xml:space="preserve"> </w:t>
            </w:r>
            <w:r>
              <w:rPr>
                <w:i/>
                <w:iCs/>
                <w:color w:val="auto"/>
                <w:szCs w:val="18"/>
              </w:rPr>
              <w:t>(</w:t>
            </w:r>
            <w:r w:rsidRPr="008E7ACC">
              <w:rPr>
                <w:i/>
                <w:iCs/>
                <w:color w:val="auto"/>
                <w:szCs w:val="18"/>
              </w:rPr>
              <w:t>Eucalyptus largiflorens</w:t>
            </w:r>
            <w:r>
              <w:rPr>
                <w:i/>
                <w:iCs/>
                <w:color w:val="auto"/>
                <w:szCs w:val="18"/>
              </w:rPr>
              <w:t>)</w:t>
            </w:r>
          </w:p>
          <w:p w14:paraId="11BE682C" w14:textId="77777777" w:rsidR="003D56D7" w:rsidRPr="00B61C09" w:rsidRDefault="003D56D7" w:rsidP="00420ECB">
            <w:pPr>
              <w:pStyle w:val="ListParagraph"/>
              <w:numPr>
                <w:ilvl w:val="0"/>
                <w:numId w:val="16"/>
              </w:numPr>
              <w:tabs>
                <w:tab w:val="clear" w:pos="720"/>
                <w:tab w:val="num" w:pos="284"/>
              </w:tabs>
              <w:spacing w:line="240" w:lineRule="auto"/>
              <w:ind w:left="142" w:hanging="142"/>
              <w:rPr>
                <w:color w:val="auto"/>
                <w:szCs w:val="18"/>
              </w:rPr>
            </w:pPr>
            <w:r w:rsidRPr="00B61C09">
              <w:rPr>
                <w:rFonts w:hAnsi="Arial" w:cstheme="minorBidi"/>
                <w:kern w:val="24"/>
                <w:szCs w:val="18"/>
              </w:rPr>
              <w:t>River Coobah (</w:t>
            </w:r>
            <w:r w:rsidRPr="00B61C09">
              <w:rPr>
                <w:rFonts w:hAnsi="Arial" w:cstheme="minorBidi"/>
                <w:i/>
                <w:iCs/>
                <w:kern w:val="24"/>
                <w:szCs w:val="18"/>
              </w:rPr>
              <w:t>Acacia stenophylla</w:t>
            </w:r>
            <w:r w:rsidRPr="00B61C09">
              <w:rPr>
                <w:rFonts w:hAnsi="Arial" w:cstheme="minorBidi"/>
                <w:kern w:val="24"/>
                <w:szCs w:val="18"/>
              </w:rPr>
              <w:t>)</w:t>
            </w:r>
          </w:p>
          <w:p w14:paraId="50AF2704" w14:textId="77777777" w:rsidR="003D56D7" w:rsidRPr="00B61C09" w:rsidRDefault="003D56D7" w:rsidP="00420ECB">
            <w:pPr>
              <w:pStyle w:val="ListParagraph"/>
              <w:numPr>
                <w:ilvl w:val="0"/>
                <w:numId w:val="16"/>
              </w:numPr>
              <w:tabs>
                <w:tab w:val="clear" w:pos="720"/>
                <w:tab w:val="num" w:pos="284"/>
              </w:tabs>
              <w:spacing w:line="240" w:lineRule="auto"/>
              <w:ind w:left="142" w:hanging="142"/>
              <w:rPr>
                <w:color w:val="auto"/>
                <w:szCs w:val="18"/>
              </w:rPr>
            </w:pPr>
            <w:r w:rsidRPr="00B61C09">
              <w:rPr>
                <w:rFonts w:hAnsi="Arial" w:cstheme="minorBidi"/>
                <w:kern w:val="24"/>
                <w:szCs w:val="18"/>
              </w:rPr>
              <w:t>Tangled Lignum (</w:t>
            </w:r>
            <w:r w:rsidRPr="00B61C09">
              <w:rPr>
                <w:rFonts w:hAnsi="Arial" w:cstheme="minorBidi"/>
                <w:i/>
                <w:iCs/>
                <w:kern w:val="24"/>
                <w:szCs w:val="18"/>
              </w:rPr>
              <w:t>Duma florulenta</w:t>
            </w:r>
            <w:r w:rsidRPr="00B61C09">
              <w:rPr>
                <w:rFonts w:hAnsi="Arial" w:cstheme="minorBidi"/>
                <w:kern w:val="24"/>
                <w:szCs w:val="18"/>
              </w:rPr>
              <w:t>)</w:t>
            </w:r>
          </w:p>
          <w:p w14:paraId="6A78A5C8" w14:textId="5445E297" w:rsidR="003D56D7" w:rsidRPr="00B61C09" w:rsidRDefault="003D56D7" w:rsidP="00420ECB">
            <w:pPr>
              <w:pStyle w:val="ListParagraph"/>
              <w:numPr>
                <w:ilvl w:val="0"/>
                <w:numId w:val="16"/>
              </w:numPr>
              <w:tabs>
                <w:tab w:val="clear" w:pos="720"/>
                <w:tab w:val="num" w:pos="284"/>
              </w:tabs>
              <w:spacing w:line="240" w:lineRule="auto"/>
              <w:ind w:left="142" w:hanging="142"/>
              <w:rPr>
                <w:color w:val="auto"/>
                <w:szCs w:val="18"/>
              </w:rPr>
            </w:pPr>
            <w:r w:rsidRPr="00B61C09">
              <w:rPr>
                <w:rFonts w:hAnsi="Arial" w:cstheme="minorBidi"/>
                <w:kern w:val="24"/>
                <w:szCs w:val="18"/>
              </w:rPr>
              <w:t>Blue Rod (</w:t>
            </w:r>
            <w:r w:rsidRPr="00B61C09">
              <w:rPr>
                <w:rFonts w:hAnsi="Arial" w:cstheme="minorBidi"/>
                <w:i/>
                <w:iCs/>
                <w:kern w:val="24"/>
                <w:szCs w:val="18"/>
              </w:rPr>
              <w:t>Stemodia florulenta</w:t>
            </w:r>
            <w:r w:rsidR="00212BEB">
              <w:rPr>
                <w:rFonts w:hAnsi="Arial" w:cstheme="minorBidi"/>
                <w:i/>
                <w:iCs/>
                <w:kern w:val="24"/>
                <w:szCs w:val="18"/>
              </w:rPr>
              <w:t xml:space="preserve">; </w:t>
            </w:r>
            <w:r w:rsidR="00212BEB" w:rsidRPr="00212BEB">
              <w:rPr>
                <w:rFonts w:hAnsi="Arial" w:cstheme="minorBidi"/>
                <w:b/>
                <w:bCs/>
                <w:kern w:val="24"/>
                <w:szCs w:val="18"/>
              </w:rPr>
              <w:t>pictured</w:t>
            </w:r>
            <w:r w:rsidRPr="00B61C09">
              <w:rPr>
                <w:rFonts w:hAnsi="Arial" w:cstheme="minorBidi"/>
                <w:kern w:val="24"/>
                <w:szCs w:val="18"/>
              </w:rPr>
              <w:t>)</w:t>
            </w:r>
          </w:p>
          <w:p w14:paraId="317CE7FD" w14:textId="77777777" w:rsidR="003D56D7" w:rsidRPr="00B61C09" w:rsidRDefault="003D56D7" w:rsidP="00420ECB">
            <w:pPr>
              <w:pStyle w:val="ListParagraph"/>
              <w:numPr>
                <w:ilvl w:val="0"/>
                <w:numId w:val="16"/>
              </w:numPr>
              <w:tabs>
                <w:tab w:val="clear" w:pos="720"/>
                <w:tab w:val="num" w:pos="284"/>
              </w:tabs>
              <w:spacing w:line="240" w:lineRule="auto"/>
              <w:ind w:left="142" w:hanging="142"/>
              <w:rPr>
                <w:color w:val="auto"/>
                <w:szCs w:val="18"/>
              </w:rPr>
            </w:pPr>
            <w:r w:rsidRPr="00B61C09">
              <w:rPr>
                <w:rFonts w:hAnsi="Arial" w:cstheme="minorBidi"/>
                <w:kern w:val="24"/>
                <w:szCs w:val="18"/>
              </w:rPr>
              <w:t>Common Sneezeweed (</w:t>
            </w:r>
            <w:r w:rsidRPr="00B61C09">
              <w:rPr>
                <w:rFonts w:hAnsi="Arial" w:cstheme="minorBidi"/>
                <w:i/>
                <w:iCs/>
                <w:kern w:val="24"/>
                <w:szCs w:val="18"/>
              </w:rPr>
              <w:t>Centipeda cunninghamii</w:t>
            </w:r>
            <w:r w:rsidRPr="00B61C09">
              <w:rPr>
                <w:rFonts w:hAnsi="Arial" w:cstheme="minorBidi"/>
                <w:kern w:val="24"/>
                <w:szCs w:val="18"/>
              </w:rPr>
              <w:t>)</w:t>
            </w:r>
          </w:p>
          <w:p w14:paraId="1FDC91D4" w14:textId="45AD0D92" w:rsidR="003D56D7" w:rsidRPr="00B61C09" w:rsidRDefault="003D56D7" w:rsidP="00420ECB">
            <w:pPr>
              <w:pStyle w:val="ListParagraph"/>
              <w:numPr>
                <w:ilvl w:val="0"/>
                <w:numId w:val="16"/>
              </w:numPr>
              <w:tabs>
                <w:tab w:val="clear" w:pos="720"/>
                <w:tab w:val="num" w:pos="284"/>
              </w:tabs>
              <w:spacing w:line="240" w:lineRule="auto"/>
              <w:ind w:left="142" w:hanging="142"/>
              <w:rPr>
                <w:color w:val="auto"/>
                <w:szCs w:val="18"/>
              </w:rPr>
            </w:pPr>
            <w:r w:rsidRPr="00B61C09">
              <w:rPr>
                <w:rFonts w:hAnsi="Arial" w:cstheme="minorBidi"/>
                <w:kern w:val="24"/>
                <w:szCs w:val="18"/>
              </w:rPr>
              <w:t>Spreading Nut-heads (</w:t>
            </w:r>
            <w:r w:rsidRPr="00B61C09">
              <w:rPr>
                <w:rFonts w:hAnsi="Arial" w:cstheme="minorBidi"/>
                <w:i/>
                <w:iCs/>
                <w:kern w:val="24"/>
                <w:szCs w:val="18"/>
              </w:rPr>
              <w:t xml:space="preserve">Sphaeromorphaea </w:t>
            </w:r>
            <w:r w:rsidR="00392D97">
              <w:rPr>
                <w:rFonts w:hAnsi="Arial" w:cstheme="minorBidi"/>
                <w:i/>
                <w:iCs/>
                <w:kern w:val="24"/>
                <w:szCs w:val="18"/>
              </w:rPr>
              <w:t>littoralis</w:t>
            </w:r>
            <w:r w:rsidRPr="00B61C09">
              <w:rPr>
                <w:rFonts w:hAnsi="Arial" w:cstheme="minorBidi"/>
                <w:kern w:val="24"/>
                <w:szCs w:val="18"/>
              </w:rPr>
              <w:t>)</w:t>
            </w:r>
          </w:p>
          <w:p w14:paraId="70FF71EA" w14:textId="4DFAC1B3" w:rsidR="003D56D7" w:rsidRPr="003D56D7" w:rsidRDefault="003D56D7" w:rsidP="00420ECB">
            <w:pPr>
              <w:pStyle w:val="ListParagraph"/>
              <w:numPr>
                <w:ilvl w:val="0"/>
                <w:numId w:val="16"/>
              </w:numPr>
              <w:tabs>
                <w:tab w:val="clear" w:pos="720"/>
                <w:tab w:val="num" w:pos="284"/>
              </w:tabs>
              <w:spacing w:line="240" w:lineRule="auto"/>
              <w:ind w:left="142" w:hanging="142"/>
              <w:rPr>
                <w:color w:val="auto"/>
                <w:szCs w:val="18"/>
              </w:rPr>
            </w:pPr>
            <w:r w:rsidRPr="00B61C09">
              <w:rPr>
                <w:rFonts w:hAnsi="Arial" w:cstheme="minorBidi"/>
                <w:kern w:val="24"/>
                <w:szCs w:val="18"/>
              </w:rPr>
              <w:t>Spring Flat-sedge (</w:t>
            </w:r>
            <w:r w:rsidRPr="00B61C09">
              <w:rPr>
                <w:rFonts w:hAnsi="Arial" w:cstheme="minorBidi"/>
                <w:i/>
                <w:iCs/>
                <w:kern w:val="24"/>
                <w:szCs w:val="18"/>
              </w:rPr>
              <w:t>Cyperus gymnocaulos</w:t>
            </w:r>
            <w:r w:rsidRPr="00B61C09">
              <w:rPr>
                <w:rFonts w:hAnsi="Arial" w:cstheme="minorBidi"/>
                <w:kern w:val="24"/>
                <w:szCs w:val="18"/>
              </w:rPr>
              <w:t>)</w:t>
            </w:r>
          </w:p>
        </w:tc>
        <w:tc>
          <w:tcPr>
            <w:tcW w:w="3403" w:type="dxa"/>
          </w:tcPr>
          <w:p w14:paraId="18AC7956" w14:textId="77777777" w:rsidR="003D56D7" w:rsidRPr="00B61C09" w:rsidRDefault="003D56D7" w:rsidP="003D56D7">
            <w:pPr>
              <w:rPr>
                <w:szCs w:val="18"/>
              </w:rPr>
            </w:pPr>
            <w:r w:rsidRPr="00B61C09">
              <w:rPr>
                <w:rFonts w:hAnsi="Arial" w:cstheme="minorBidi"/>
                <w:b/>
                <w:bCs/>
                <w:kern w:val="24"/>
                <w:szCs w:val="18"/>
              </w:rPr>
              <w:t>Common species</w:t>
            </w:r>
          </w:p>
          <w:p w14:paraId="2BB78E58" w14:textId="77777777" w:rsidR="003D56D7" w:rsidRPr="008E7ACC" w:rsidRDefault="003D56D7" w:rsidP="00420ECB">
            <w:pPr>
              <w:pStyle w:val="ListParagraph"/>
              <w:numPr>
                <w:ilvl w:val="0"/>
                <w:numId w:val="17"/>
              </w:numPr>
              <w:tabs>
                <w:tab w:val="clear" w:pos="720"/>
                <w:tab w:val="num" w:pos="142"/>
              </w:tabs>
              <w:spacing w:line="240" w:lineRule="auto"/>
              <w:ind w:left="142" w:hanging="142"/>
              <w:rPr>
                <w:color w:val="auto"/>
                <w:szCs w:val="18"/>
              </w:rPr>
            </w:pPr>
            <w:r>
              <w:rPr>
                <w:color w:val="auto"/>
                <w:szCs w:val="18"/>
              </w:rPr>
              <w:t>Black Box (</w:t>
            </w:r>
            <w:bookmarkStart w:id="4" w:name="_Hlk48052693"/>
            <w:r w:rsidRPr="008E7ACC">
              <w:rPr>
                <w:i/>
                <w:iCs/>
                <w:color w:val="auto"/>
                <w:szCs w:val="18"/>
              </w:rPr>
              <w:t>Eucalyptus largiflorens</w:t>
            </w:r>
            <w:bookmarkEnd w:id="4"/>
            <w:r>
              <w:rPr>
                <w:color w:val="auto"/>
                <w:szCs w:val="18"/>
              </w:rPr>
              <w:t>)</w:t>
            </w:r>
          </w:p>
          <w:p w14:paraId="3BDC7EFD" w14:textId="37C7FAE1" w:rsidR="003D56D7" w:rsidRPr="00B61C09" w:rsidRDefault="003D56D7" w:rsidP="00420ECB">
            <w:pPr>
              <w:pStyle w:val="ListParagraph"/>
              <w:numPr>
                <w:ilvl w:val="0"/>
                <w:numId w:val="17"/>
              </w:numPr>
              <w:tabs>
                <w:tab w:val="clear" w:pos="720"/>
                <w:tab w:val="num" w:pos="142"/>
              </w:tabs>
              <w:spacing w:line="240" w:lineRule="auto"/>
              <w:ind w:left="142" w:hanging="142"/>
              <w:rPr>
                <w:color w:val="auto"/>
                <w:szCs w:val="18"/>
              </w:rPr>
            </w:pPr>
            <w:r w:rsidRPr="00B61C09">
              <w:rPr>
                <w:rFonts w:hAnsi="Arial" w:cstheme="minorBidi"/>
                <w:kern w:val="24"/>
                <w:szCs w:val="18"/>
              </w:rPr>
              <w:t>Ruby Saltbush (</w:t>
            </w:r>
            <w:r w:rsidRPr="00B61C09">
              <w:rPr>
                <w:rFonts w:hAnsi="Arial" w:cstheme="minorBidi"/>
                <w:i/>
                <w:iCs/>
                <w:kern w:val="24"/>
                <w:szCs w:val="18"/>
              </w:rPr>
              <w:t xml:space="preserve">Enchylaena </w:t>
            </w:r>
            <w:r w:rsidR="00212BEB">
              <w:rPr>
                <w:rFonts w:hAnsi="Arial" w:cstheme="minorBidi"/>
                <w:i/>
                <w:iCs/>
                <w:kern w:val="24"/>
                <w:szCs w:val="18"/>
              </w:rPr>
              <w:t>tomentose</w:t>
            </w:r>
            <w:r w:rsidR="00212BEB" w:rsidRPr="00212BEB">
              <w:rPr>
                <w:rFonts w:hAnsi="Arial" w:cstheme="minorBidi"/>
                <w:kern w:val="24"/>
                <w:szCs w:val="18"/>
              </w:rPr>
              <w:t xml:space="preserve">; </w:t>
            </w:r>
            <w:r w:rsidR="00212BEB" w:rsidRPr="00212BEB">
              <w:rPr>
                <w:rFonts w:hAnsi="Arial" w:cstheme="minorBidi"/>
                <w:b/>
                <w:bCs/>
                <w:kern w:val="24"/>
                <w:szCs w:val="18"/>
              </w:rPr>
              <w:t>pictured</w:t>
            </w:r>
            <w:r w:rsidRPr="00B61C09">
              <w:rPr>
                <w:rFonts w:hAnsi="Arial" w:cstheme="minorBidi"/>
                <w:kern w:val="24"/>
                <w:szCs w:val="18"/>
              </w:rPr>
              <w:t>)</w:t>
            </w:r>
          </w:p>
          <w:p w14:paraId="15009285" w14:textId="77777777" w:rsidR="003D56D7" w:rsidRPr="00B61C09" w:rsidRDefault="003D56D7" w:rsidP="00420ECB">
            <w:pPr>
              <w:pStyle w:val="ListParagraph"/>
              <w:numPr>
                <w:ilvl w:val="0"/>
                <w:numId w:val="17"/>
              </w:numPr>
              <w:tabs>
                <w:tab w:val="clear" w:pos="720"/>
                <w:tab w:val="num" w:pos="142"/>
              </w:tabs>
              <w:spacing w:line="240" w:lineRule="auto"/>
              <w:ind w:left="142" w:hanging="142"/>
              <w:rPr>
                <w:color w:val="auto"/>
                <w:szCs w:val="18"/>
              </w:rPr>
            </w:pPr>
            <w:r w:rsidRPr="00B61C09">
              <w:rPr>
                <w:rFonts w:hAnsi="Arial" w:cstheme="minorBidi"/>
                <w:kern w:val="24"/>
                <w:szCs w:val="18"/>
              </w:rPr>
              <w:t>Streaked Copperburr (</w:t>
            </w:r>
            <w:r w:rsidRPr="00B61C09">
              <w:rPr>
                <w:rFonts w:hAnsi="Arial" w:cstheme="minorBidi"/>
                <w:i/>
                <w:iCs/>
                <w:kern w:val="24"/>
                <w:szCs w:val="18"/>
              </w:rPr>
              <w:t>Sclerolaena tricuspis</w:t>
            </w:r>
            <w:r w:rsidRPr="00B61C09">
              <w:rPr>
                <w:rFonts w:hAnsi="Arial" w:cstheme="minorBidi"/>
                <w:kern w:val="24"/>
                <w:szCs w:val="18"/>
              </w:rPr>
              <w:t>)</w:t>
            </w:r>
          </w:p>
          <w:p w14:paraId="5201AD4A" w14:textId="77777777" w:rsidR="003D56D7" w:rsidRPr="00B61C09" w:rsidRDefault="003D56D7" w:rsidP="00420ECB">
            <w:pPr>
              <w:pStyle w:val="ListParagraph"/>
              <w:numPr>
                <w:ilvl w:val="0"/>
                <w:numId w:val="17"/>
              </w:numPr>
              <w:tabs>
                <w:tab w:val="clear" w:pos="720"/>
                <w:tab w:val="num" w:pos="142"/>
              </w:tabs>
              <w:spacing w:line="240" w:lineRule="auto"/>
              <w:ind w:left="142" w:hanging="142"/>
              <w:rPr>
                <w:color w:val="auto"/>
                <w:szCs w:val="18"/>
              </w:rPr>
            </w:pPr>
            <w:r w:rsidRPr="00B61C09">
              <w:rPr>
                <w:rFonts w:hAnsi="Arial" w:cstheme="minorBidi"/>
                <w:kern w:val="24"/>
                <w:szCs w:val="18"/>
              </w:rPr>
              <w:t>Flat-top Saltbush (</w:t>
            </w:r>
            <w:r w:rsidRPr="00B61C09">
              <w:rPr>
                <w:rFonts w:hAnsi="Arial" w:cstheme="minorBidi"/>
                <w:i/>
                <w:iCs/>
                <w:kern w:val="24"/>
                <w:szCs w:val="18"/>
              </w:rPr>
              <w:t>Atriplex lindleyi</w:t>
            </w:r>
            <w:r w:rsidRPr="00B61C09">
              <w:rPr>
                <w:rFonts w:hAnsi="Arial" w:cstheme="minorBidi"/>
                <w:kern w:val="24"/>
                <w:szCs w:val="18"/>
              </w:rPr>
              <w:t>)</w:t>
            </w:r>
          </w:p>
          <w:p w14:paraId="2561D9D5" w14:textId="30431191" w:rsidR="003D56D7" w:rsidRPr="00B61C09" w:rsidRDefault="003D56D7" w:rsidP="00420ECB">
            <w:pPr>
              <w:pStyle w:val="ListParagraph"/>
              <w:numPr>
                <w:ilvl w:val="0"/>
                <w:numId w:val="17"/>
              </w:numPr>
              <w:tabs>
                <w:tab w:val="clear" w:pos="720"/>
                <w:tab w:val="num" w:pos="142"/>
              </w:tabs>
              <w:spacing w:line="240" w:lineRule="auto"/>
              <w:ind w:left="142" w:hanging="142"/>
              <w:rPr>
                <w:color w:val="auto"/>
                <w:szCs w:val="18"/>
              </w:rPr>
            </w:pPr>
            <w:r w:rsidRPr="00B61C09">
              <w:rPr>
                <w:rFonts w:hAnsi="Arial" w:cstheme="minorBidi"/>
                <w:kern w:val="24"/>
                <w:szCs w:val="18"/>
              </w:rPr>
              <w:t>Hedge Saltbush (</w:t>
            </w:r>
            <w:r w:rsidRPr="00B61C09">
              <w:rPr>
                <w:rFonts w:hAnsi="Arial" w:cstheme="minorBidi"/>
                <w:i/>
                <w:iCs/>
                <w:kern w:val="24"/>
                <w:szCs w:val="18"/>
              </w:rPr>
              <w:t>Rhagodia spinescens</w:t>
            </w:r>
            <w:r w:rsidRPr="00B61C09">
              <w:rPr>
                <w:rFonts w:hAnsi="Arial" w:cstheme="minorBidi"/>
                <w:kern w:val="24"/>
                <w:szCs w:val="18"/>
              </w:rPr>
              <w:t>)</w:t>
            </w:r>
          </w:p>
          <w:p w14:paraId="12C22508" w14:textId="7C06FB94" w:rsidR="003D56D7" w:rsidRPr="00A57762" w:rsidRDefault="003D56D7" w:rsidP="00420ECB">
            <w:pPr>
              <w:pStyle w:val="ListParagraph"/>
              <w:numPr>
                <w:ilvl w:val="0"/>
                <w:numId w:val="17"/>
              </w:numPr>
              <w:tabs>
                <w:tab w:val="clear" w:pos="720"/>
                <w:tab w:val="num" w:pos="142"/>
              </w:tabs>
              <w:spacing w:line="240" w:lineRule="auto"/>
              <w:ind w:left="142" w:hanging="142"/>
              <w:rPr>
                <w:color w:val="auto"/>
                <w:szCs w:val="18"/>
              </w:rPr>
            </w:pPr>
            <w:r w:rsidRPr="00B61C09">
              <w:rPr>
                <w:rFonts w:hAnsi="Arial" w:cstheme="minorBidi"/>
                <w:kern w:val="24"/>
                <w:szCs w:val="18"/>
              </w:rPr>
              <w:t>Nodding Saltbush (</w:t>
            </w:r>
            <w:r w:rsidRPr="00B61C09">
              <w:rPr>
                <w:rFonts w:hAnsi="Arial" w:cstheme="minorBidi"/>
                <w:i/>
                <w:iCs/>
                <w:kern w:val="24"/>
                <w:szCs w:val="18"/>
              </w:rPr>
              <w:t>Einadia nutans</w:t>
            </w:r>
            <w:r w:rsidRPr="00B61C09">
              <w:rPr>
                <w:rFonts w:hAnsi="Arial" w:cstheme="minorBidi"/>
                <w:kern w:val="24"/>
                <w:szCs w:val="18"/>
              </w:rPr>
              <w:t>)</w:t>
            </w:r>
          </w:p>
        </w:tc>
      </w:tr>
    </w:tbl>
    <w:p w14:paraId="3D9E69C0" w14:textId="1007FB01" w:rsidR="00B61C09" w:rsidRDefault="00B25AA7">
      <w:r w:rsidRPr="00B61C09">
        <w:rPr>
          <w:noProof/>
        </w:rPr>
        <w:drawing>
          <wp:anchor distT="0" distB="0" distL="114300" distR="114300" simplePos="0" relativeHeight="251654144" behindDoc="0" locked="0" layoutInCell="1" allowOverlap="1" wp14:anchorId="06BAC90F" wp14:editId="1662AACE">
            <wp:simplePos x="0" y="0"/>
            <wp:positionH relativeFrom="page">
              <wp:posOffset>533400</wp:posOffset>
            </wp:positionH>
            <wp:positionV relativeFrom="page">
              <wp:posOffset>7658099</wp:posOffset>
            </wp:positionV>
            <wp:extent cx="1990586" cy="1911985"/>
            <wp:effectExtent l="114300" t="76200" r="105410" b="126365"/>
            <wp:wrapNone/>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rotWithShape="1">
                    <a:blip r:embed="rId22" cstate="print">
                      <a:extLst>
                        <a:ext uri="{28A0092B-C50C-407E-A947-70E740481C1C}">
                          <a14:useLocalDpi xmlns:a14="http://schemas.microsoft.com/office/drawing/2010/main" val="0"/>
                        </a:ext>
                      </a:extLst>
                    </a:blip>
                    <a:srcRect l="25296"/>
                    <a:stretch/>
                  </pic:blipFill>
                  <pic:spPr bwMode="auto">
                    <a:xfrm rot="10800000">
                      <a:off x="0" y="0"/>
                      <a:ext cx="1998241" cy="1919338"/>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E10DEB" w14:textId="621A3E99" w:rsidR="00B61C09" w:rsidRDefault="00212BEB">
      <w:pPr>
        <w:rPr>
          <w:rFonts w:cs="Times New Roman"/>
          <w:lang w:eastAsia="en-US"/>
        </w:rPr>
      </w:pPr>
      <w:r w:rsidRPr="00661222">
        <w:rPr>
          <w:noProof/>
        </w:rPr>
        <w:drawing>
          <wp:anchor distT="0" distB="0" distL="114300" distR="114300" simplePos="0" relativeHeight="251666432" behindDoc="0" locked="0" layoutInCell="1" allowOverlap="1" wp14:anchorId="770F385A" wp14:editId="623F4DDE">
            <wp:simplePos x="0" y="0"/>
            <wp:positionH relativeFrom="page">
              <wp:posOffset>5305425</wp:posOffset>
            </wp:positionH>
            <wp:positionV relativeFrom="page">
              <wp:posOffset>7667625</wp:posOffset>
            </wp:positionV>
            <wp:extent cx="1713865" cy="1938655"/>
            <wp:effectExtent l="95250" t="76200" r="114935" b="118745"/>
            <wp:wrapNone/>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13865" cy="1938655"/>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B61C09">
        <w:rPr>
          <w:noProof/>
        </w:rPr>
        <w:drawing>
          <wp:anchor distT="0" distB="0" distL="114300" distR="114300" simplePos="0" relativeHeight="251649024" behindDoc="0" locked="0" layoutInCell="1" allowOverlap="1" wp14:anchorId="152BADF0" wp14:editId="319B1DDC">
            <wp:simplePos x="0" y="0"/>
            <wp:positionH relativeFrom="page">
              <wp:posOffset>3085465</wp:posOffset>
            </wp:positionH>
            <wp:positionV relativeFrom="page">
              <wp:posOffset>7667625</wp:posOffset>
            </wp:positionV>
            <wp:extent cx="1552575" cy="1938655"/>
            <wp:effectExtent l="95250" t="76200" r="85725" b="118745"/>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52575" cy="1938655"/>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F9025B7" w14:textId="4A89D536" w:rsidR="00B61C09" w:rsidRDefault="00B61C09" w:rsidP="001306D2">
      <w:pPr>
        <w:pStyle w:val="BodyText"/>
      </w:pPr>
    </w:p>
    <w:p w14:paraId="66441DD5" w14:textId="2510ADE0" w:rsidR="001306D2" w:rsidRDefault="001306D2" w:rsidP="001306D2">
      <w:pPr>
        <w:pStyle w:val="BodyText"/>
      </w:pPr>
    </w:p>
    <w:p w14:paraId="05E3767B" w14:textId="3E113426" w:rsidR="00B61C09" w:rsidRDefault="00B61C09" w:rsidP="001306D2">
      <w:pPr>
        <w:pStyle w:val="BodyText"/>
      </w:pPr>
    </w:p>
    <w:p w14:paraId="7AB70D60" w14:textId="050C18FA" w:rsidR="00B61C09" w:rsidRDefault="00B61C09" w:rsidP="001306D2">
      <w:pPr>
        <w:pStyle w:val="BodyText"/>
      </w:pPr>
    </w:p>
    <w:p w14:paraId="726AECB4" w14:textId="4321C624" w:rsidR="00B61C09" w:rsidRDefault="00B61C09" w:rsidP="001306D2">
      <w:pPr>
        <w:pStyle w:val="BodyText"/>
      </w:pPr>
    </w:p>
    <w:p w14:paraId="0BC629F3" w14:textId="3B782032" w:rsidR="00B61C09" w:rsidRDefault="00B61C09" w:rsidP="001306D2">
      <w:pPr>
        <w:pStyle w:val="BodyText"/>
      </w:pPr>
    </w:p>
    <w:p w14:paraId="40A2A157" w14:textId="7F289DA9" w:rsidR="00B61C09" w:rsidRDefault="00B61C09" w:rsidP="001306D2">
      <w:pPr>
        <w:pStyle w:val="BodyText"/>
      </w:pPr>
    </w:p>
    <w:p w14:paraId="20D90A7C" w14:textId="7FAEDAF8" w:rsidR="00B61C09" w:rsidRDefault="00B61C09" w:rsidP="001306D2">
      <w:pPr>
        <w:pStyle w:val="BodyText"/>
      </w:pPr>
    </w:p>
    <w:p w14:paraId="54BC05D0" w14:textId="72136403" w:rsidR="00B61C09" w:rsidRDefault="00B25AA7" w:rsidP="001306D2">
      <w:pPr>
        <w:pStyle w:val="BodyText"/>
      </w:pPr>
      <w:r>
        <w:rPr>
          <w:noProof/>
        </w:rPr>
        <mc:AlternateContent>
          <mc:Choice Requires="wps">
            <w:drawing>
              <wp:anchor distT="45720" distB="45720" distL="114300" distR="114300" simplePos="0" relativeHeight="251652096" behindDoc="0" locked="0" layoutInCell="1" allowOverlap="1" wp14:anchorId="1D332FE2" wp14:editId="26D53D17">
                <wp:simplePos x="0" y="0"/>
                <wp:positionH relativeFrom="column">
                  <wp:posOffset>145415</wp:posOffset>
                </wp:positionH>
                <wp:positionV relativeFrom="paragraph">
                  <wp:posOffset>153670</wp:posOffset>
                </wp:positionV>
                <wp:extent cx="6181725" cy="1404620"/>
                <wp:effectExtent l="0" t="0" r="9525"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404620"/>
                        </a:xfrm>
                        <a:prstGeom prst="rect">
                          <a:avLst/>
                        </a:prstGeom>
                        <a:solidFill>
                          <a:srgbClr val="FFFFFF"/>
                        </a:solidFill>
                        <a:ln w="9525">
                          <a:noFill/>
                          <a:miter lim="800000"/>
                          <a:headEnd/>
                          <a:tailEnd/>
                        </a:ln>
                      </wps:spPr>
                      <wps:txbx>
                        <w:txbxContent>
                          <w:p w14:paraId="7D153F38" w14:textId="61C2BDEF" w:rsidR="003327BF" w:rsidRDefault="00B52181" w:rsidP="00B25AA7">
                            <w:pPr>
                              <w:pStyle w:val="CaptionImageorFigure"/>
                            </w:pPr>
                            <w:r>
                              <w:t xml:space="preserve">Figure 2: </w:t>
                            </w:r>
                            <w:r w:rsidR="003327BF">
                              <w:t>The three main plant communitites of the Hattah Lakes floodplain system and their defining characteristics.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332FE2" id="_x0000_s1027" type="#_x0000_t202" style="position:absolute;margin-left:11.45pt;margin-top:12.1pt;width:486.75pt;height:110.6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" stroked="f">
                <v:textbox style="mso-fit-shape-to-text:t">
                  <w:txbxContent>
                    <w:p w14:paraId="7D153F38" w14:textId="61C2BDEF" w:rsidR="003327BF" w:rsidRDefault="00B52181" w:rsidP="00B25AA7">
                      <w:pPr>
                        <w:pStyle w:val="CaptionImageorFigure"/>
                      </w:pPr>
                      <w:r>
                        <w:t xml:space="preserve">Figure 2: </w:t>
                      </w:r>
                      <w:r w:rsidR="003327BF">
                        <w:t>The three main plant communitites of the Hattah Lakes floodplain system and their defining characteristics.</w:t>
                      </w:r>
                    </w:p>
                  </w:txbxContent>
                </v:textbox>
              </v:shape>
            </w:pict>
          </mc:Fallback>
        </mc:AlternateContent>
      </w:r>
    </w:p>
    <w:p w14:paraId="5DA64DD2" w14:textId="756F2137" w:rsidR="00463831" w:rsidRPr="00A246AD" w:rsidRDefault="00463831" w:rsidP="00104E64">
      <w:pPr>
        <w:pStyle w:val="Heading2"/>
        <w:spacing w:before="120" w:line="320" w:lineRule="exact"/>
        <w:rPr>
          <w:sz w:val="32"/>
          <w:szCs w:val="32"/>
        </w:rPr>
      </w:pPr>
      <w:r w:rsidRPr="00A246AD">
        <w:rPr>
          <w:sz w:val="32"/>
          <w:szCs w:val="32"/>
        </w:rPr>
        <w:lastRenderedPageBreak/>
        <w:t>Sho</w:t>
      </w:r>
      <w:r w:rsidR="00392D97">
        <w:rPr>
          <w:sz w:val="32"/>
          <w:szCs w:val="32"/>
        </w:rPr>
        <w:t>r</w:t>
      </w:r>
      <w:r w:rsidRPr="00A246AD">
        <w:rPr>
          <w:sz w:val="32"/>
          <w:szCs w:val="32"/>
        </w:rPr>
        <w:t>t</w:t>
      </w:r>
      <w:r w:rsidR="00F50608">
        <w:rPr>
          <w:sz w:val="32"/>
          <w:szCs w:val="32"/>
        </w:rPr>
        <w:t>-</w:t>
      </w:r>
      <w:r w:rsidRPr="00A246AD">
        <w:rPr>
          <w:sz w:val="32"/>
          <w:szCs w:val="32"/>
        </w:rPr>
        <w:t>term plant responses to environmental watering</w:t>
      </w:r>
    </w:p>
    <w:p w14:paraId="452BD299" w14:textId="082CC134" w:rsidR="00455282" w:rsidRDefault="00FF1F9D" w:rsidP="00455282">
      <w:pPr>
        <w:pStyle w:val="ListParagraph"/>
        <w:numPr>
          <w:ilvl w:val="0"/>
          <w:numId w:val="18"/>
        </w:numPr>
        <w:spacing w:before="120" w:after="60" w:line="240" w:lineRule="auto"/>
        <w:ind w:left="284" w:hanging="284"/>
        <w:contextualSpacing w:val="0"/>
        <w:jc w:val="both"/>
        <w:rPr>
          <w:szCs w:val="22"/>
        </w:rPr>
      </w:pPr>
      <w:r w:rsidRPr="009F09AB">
        <w:rPr>
          <w:szCs w:val="22"/>
        </w:rPr>
        <w:t>Plant</w:t>
      </w:r>
      <w:r>
        <w:rPr>
          <w:szCs w:val="22"/>
        </w:rPr>
        <w:t>s</w:t>
      </w:r>
      <w:r w:rsidRPr="009F09AB">
        <w:rPr>
          <w:szCs w:val="22"/>
        </w:rPr>
        <w:t xml:space="preserve"> fell into two main groups favouring either</w:t>
      </w:r>
      <w:r w:rsidR="00F50608">
        <w:rPr>
          <w:szCs w:val="22"/>
        </w:rPr>
        <w:t>:</w:t>
      </w:r>
      <w:r w:rsidRPr="009F09AB">
        <w:rPr>
          <w:szCs w:val="22"/>
        </w:rPr>
        <w:t xml:space="preserve"> </w:t>
      </w:r>
      <w:r w:rsidR="00F50608">
        <w:rPr>
          <w:szCs w:val="22"/>
        </w:rPr>
        <w:t xml:space="preserve">(1) </w:t>
      </w:r>
      <w:r w:rsidRPr="009F09AB">
        <w:rPr>
          <w:szCs w:val="22"/>
        </w:rPr>
        <w:t>the lake edge</w:t>
      </w:r>
      <w:r w:rsidR="00A57762">
        <w:rPr>
          <w:szCs w:val="22"/>
        </w:rPr>
        <w:t xml:space="preserve"> and lower floodplain,</w:t>
      </w:r>
      <w:r w:rsidRPr="009F09AB">
        <w:rPr>
          <w:szCs w:val="22"/>
        </w:rPr>
        <w:t xml:space="preserve"> or </w:t>
      </w:r>
      <w:r w:rsidR="00F50608">
        <w:rPr>
          <w:szCs w:val="22"/>
        </w:rPr>
        <w:t xml:space="preserve">(2) </w:t>
      </w:r>
      <w:r w:rsidRPr="009F09AB">
        <w:rPr>
          <w:szCs w:val="22"/>
        </w:rPr>
        <w:t>the</w:t>
      </w:r>
      <w:r w:rsidR="00A57762">
        <w:rPr>
          <w:szCs w:val="22"/>
        </w:rPr>
        <w:t xml:space="preserve"> higher </w:t>
      </w:r>
      <w:r w:rsidRPr="009F09AB">
        <w:rPr>
          <w:szCs w:val="22"/>
        </w:rPr>
        <w:t>floodplai</w:t>
      </w:r>
      <w:r w:rsidR="004D6F3C">
        <w:rPr>
          <w:szCs w:val="22"/>
        </w:rPr>
        <w:t>n</w:t>
      </w:r>
      <w:r w:rsidR="00A57762">
        <w:rPr>
          <w:szCs w:val="22"/>
        </w:rPr>
        <w:t>.</w:t>
      </w:r>
      <w:r w:rsidR="00455282" w:rsidRPr="00455282">
        <w:t xml:space="preserve"> </w:t>
      </w:r>
    </w:p>
    <w:p w14:paraId="77F1B93F" w14:textId="54A4EACB" w:rsidR="00A57762" w:rsidRPr="00455282" w:rsidRDefault="00455282" w:rsidP="00455282">
      <w:pPr>
        <w:pStyle w:val="ListParagraph"/>
        <w:numPr>
          <w:ilvl w:val="0"/>
          <w:numId w:val="18"/>
        </w:numPr>
        <w:spacing w:before="120" w:after="60" w:line="240" w:lineRule="auto"/>
        <w:ind w:left="284" w:hanging="284"/>
        <w:contextualSpacing w:val="0"/>
        <w:jc w:val="both"/>
        <w:rPr>
          <w:szCs w:val="22"/>
        </w:rPr>
      </w:pPr>
      <w:r>
        <w:rPr>
          <w:szCs w:val="22"/>
        </w:rPr>
        <w:t xml:space="preserve">Of the 100 plants evaluated, </w:t>
      </w:r>
      <w:r w:rsidRPr="009F09AB">
        <w:rPr>
          <w:szCs w:val="22"/>
        </w:rPr>
        <w:t>46</w:t>
      </w:r>
      <w:r>
        <w:rPr>
          <w:szCs w:val="22"/>
        </w:rPr>
        <w:t xml:space="preserve"> </w:t>
      </w:r>
      <w:r w:rsidRPr="009F09AB">
        <w:rPr>
          <w:szCs w:val="22"/>
        </w:rPr>
        <w:t>respon</w:t>
      </w:r>
      <w:r>
        <w:rPr>
          <w:szCs w:val="22"/>
        </w:rPr>
        <w:t>ded</w:t>
      </w:r>
      <w:r w:rsidRPr="009F09AB">
        <w:rPr>
          <w:szCs w:val="22"/>
        </w:rPr>
        <w:t xml:space="preserve"> to </w:t>
      </w:r>
      <w:r>
        <w:rPr>
          <w:szCs w:val="22"/>
        </w:rPr>
        <w:t xml:space="preserve">environmental </w:t>
      </w:r>
      <w:r w:rsidRPr="009F09AB">
        <w:rPr>
          <w:szCs w:val="22"/>
        </w:rPr>
        <w:t>watering</w:t>
      </w:r>
      <w:r>
        <w:rPr>
          <w:szCs w:val="22"/>
        </w:rPr>
        <w:t>.</w:t>
      </w:r>
      <w:r w:rsidR="009E155F">
        <w:rPr>
          <w:szCs w:val="22"/>
        </w:rPr>
        <w:t xml:space="preserve"> </w:t>
      </w:r>
      <w:r w:rsidRPr="00455282">
        <w:rPr>
          <w:szCs w:val="22"/>
        </w:rPr>
        <w:t>However, p</w:t>
      </w:r>
      <w:r w:rsidR="00A57762" w:rsidRPr="00455282">
        <w:rPr>
          <w:szCs w:val="22"/>
        </w:rPr>
        <w:t>lant responses did not necessarily align with expected plant functional group responses</w:t>
      </w:r>
      <w:r w:rsidR="00760F22" w:rsidRPr="00455282">
        <w:rPr>
          <w:szCs w:val="22"/>
        </w:rPr>
        <w:t xml:space="preserve"> (e.g. </w:t>
      </w:r>
      <w:r w:rsidR="00CE4F84">
        <w:rPr>
          <w:szCs w:val="22"/>
        </w:rPr>
        <w:t xml:space="preserve">with </w:t>
      </w:r>
      <w:r w:rsidR="00CF0F05" w:rsidRPr="00455282">
        <w:rPr>
          <w:szCs w:val="22"/>
        </w:rPr>
        <w:t xml:space="preserve">all </w:t>
      </w:r>
      <w:r w:rsidR="00760F22" w:rsidRPr="00455282">
        <w:rPr>
          <w:szCs w:val="22"/>
        </w:rPr>
        <w:t>terrestrial plants favouring dryland habitats)</w:t>
      </w:r>
      <w:r w:rsidR="00A57762" w:rsidRPr="00455282">
        <w:rPr>
          <w:szCs w:val="22"/>
        </w:rPr>
        <w:t>.</w:t>
      </w:r>
    </w:p>
    <w:p w14:paraId="61EB27A3" w14:textId="17723DBE" w:rsidR="00A57762" w:rsidRPr="00892418" w:rsidRDefault="00BA75E9" w:rsidP="00892418">
      <w:pPr>
        <w:pStyle w:val="ListParagraph"/>
        <w:numPr>
          <w:ilvl w:val="0"/>
          <w:numId w:val="18"/>
        </w:numPr>
        <w:spacing w:before="120" w:after="60" w:line="240" w:lineRule="auto"/>
        <w:ind w:left="284" w:hanging="284"/>
        <w:contextualSpacing w:val="0"/>
        <w:jc w:val="both"/>
        <w:rPr>
          <w:b/>
          <w:bCs/>
          <w:szCs w:val="22"/>
        </w:rPr>
      </w:pPr>
      <w:r>
        <w:t>L</w:t>
      </w:r>
      <w:r w:rsidR="001767F0">
        <w:t xml:space="preserve">ake bed/edge species </w:t>
      </w:r>
      <w:r>
        <w:t>generally respond</w:t>
      </w:r>
      <w:r w:rsidR="00171356">
        <w:t>ed</w:t>
      </w:r>
      <w:r>
        <w:t xml:space="preserve"> positively to watering. </w:t>
      </w:r>
      <w:r w:rsidR="00171356">
        <w:t xml:space="preserve">In contrast, </w:t>
      </w:r>
      <w:r>
        <w:t xml:space="preserve">dryland or higher floodplain species may have </w:t>
      </w:r>
      <w:r w:rsidR="00171356">
        <w:t xml:space="preserve">had </w:t>
      </w:r>
      <w:r>
        <w:t xml:space="preserve">positive </w:t>
      </w:r>
      <w:r w:rsidR="00171356">
        <w:t>or</w:t>
      </w:r>
      <w:r>
        <w:t xml:space="preserve"> negative responses. For example:</w:t>
      </w:r>
    </w:p>
    <w:p w14:paraId="08B62F1C" w14:textId="17B0D120" w:rsidR="00FF1F9D" w:rsidRPr="004D6F3C" w:rsidRDefault="004D6F3C" w:rsidP="00420ECB">
      <w:pPr>
        <w:pStyle w:val="ListParagraph"/>
        <w:numPr>
          <w:ilvl w:val="1"/>
          <w:numId w:val="18"/>
        </w:numPr>
        <w:spacing w:before="120" w:after="60" w:line="240" w:lineRule="auto"/>
        <w:ind w:left="568" w:hanging="284"/>
        <w:contextualSpacing w:val="0"/>
        <w:jc w:val="both"/>
        <w:rPr>
          <w:szCs w:val="22"/>
        </w:rPr>
      </w:pPr>
      <w:r w:rsidRPr="004D6F3C">
        <w:rPr>
          <w:szCs w:val="22"/>
        </w:rPr>
        <w:t>Southern Liquorice (</w:t>
      </w:r>
      <w:r w:rsidRPr="004D6F3C">
        <w:rPr>
          <w:i/>
        </w:rPr>
        <w:t>Glycyrrhiza acanthocarpa</w:t>
      </w:r>
      <w:r w:rsidRPr="00054288">
        <w:t>)</w:t>
      </w:r>
      <w:r w:rsidRPr="004D6F3C">
        <w:rPr>
          <w:szCs w:val="22"/>
        </w:rPr>
        <w:t xml:space="preserve"> </w:t>
      </w:r>
      <w:r w:rsidR="00BA75E9">
        <w:rPr>
          <w:szCs w:val="22"/>
        </w:rPr>
        <w:t xml:space="preserve">is </w:t>
      </w:r>
      <w:r w:rsidR="001102F0">
        <w:rPr>
          <w:szCs w:val="22"/>
        </w:rPr>
        <w:t xml:space="preserve">a </w:t>
      </w:r>
      <w:r w:rsidR="00BA75E9">
        <w:rPr>
          <w:szCs w:val="22"/>
        </w:rPr>
        <w:t>water responder which is</w:t>
      </w:r>
      <w:r w:rsidRPr="004D6F3C">
        <w:rPr>
          <w:szCs w:val="22"/>
        </w:rPr>
        <w:t xml:space="preserve"> dominant </w:t>
      </w:r>
      <w:r w:rsidR="00BA75E9">
        <w:rPr>
          <w:szCs w:val="22"/>
        </w:rPr>
        <w:t xml:space="preserve">on the </w:t>
      </w:r>
      <w:r w:rsidRPr="004D6F3C">
        <w:rPr>
          <w:szCs w:val="22"/>
        </w:rPr>
        <w:t>lake</w:t>
      </w:r>
      <w:r w:rsidR="00145A82">
        <w:rPr>
          <w:szCs w:val="22"/>
        </w:rPr>
        <w:t xml:space="preserve"> </w:t>
      </w:r>
      <w:r w:rsidRPr="004D6F3C">
        <w:rPr>
          <w:szCs w:val="22"/>
        </w:rPr>
        <w:t>bed/edge</w:t>
      </w:r>
      <w:r w:rsidR="00892418">
        <w:rPr>
          <w:szCs w:val="22"/>
        </w:rPr>
        <w:t xml:space="preserve">. </w:t>
      </w:r>
      <w:r w:rsidR="00BA75E9">
        <w:rPr>
          <w:szCs w:val="22"/>
        </w:rPr>
        <w:t>Modelling indicat</w:t>
      </w:r>
      <w:r w:rsidRPr="004D6F3C">
        <w:rPr>
          <w:szCs w:val="22"/>
        </w:rPr>
        <w:t xml:space="preserve">ed </w:t>
      </w:r>
      <w:r w:rsidR="00BA75E9">
        <w:rPr>
          <w:szCs w:val="22"/>
        </w:rPr>
        <w:t xml:space="preserve">it responded </w:t>
      </w:r>
      <w:r w:rsidRPr="004D6F3C">
        <w:rPr>
          <w:szCs w:val="22"/>
        </w:rPr>
        <w:t>positive</w:t>
      </w:r>
      <w:r w:rsidR="00BA75E9">
        <w:rPr>
          <w:szCs w:val="22"/>
        </w:rPr>
        <w:t>ly</w:t>
      </w:r>
      <w:r w:rsidRPr="004D6F3C">
        <w:rPr>
          <w:szCs w:val="22"/>
        </w:rPr>
        <w:t xml:space="preserve"> to watering. </w:t>
      </w:r>
      <w:r w:rsidR="001102F0">
        <w:rPr>
          <w:szCs w:val="22"/>
        </w:rPr>
        <w:t>However</w:t>
      </w:r>
      <w:r w:rsidRPr="004D6F3C">
        <w:rPr>
          <w:szCs w:val="22"/>
        </w:rPr>
        <w:t xml:space="preserve">, </w:t>
      </w:r>
      <w:r w:rsidRPr="009E155F">
        <w:rPr>
          <w:szCs w:val="22"/>
        </w:rPr>
        <w:t>Plains Joyweed (</w:t>
      </w:r>
      <w:r w:rsidRPr="009E155F">
        <w:rPr>
          <w:i/>
          <w:szCs w:val="22"/>
        </w:rPr>
        <w:t xml:space="preserve">Alternanthera </w:t>
      </w:r>
      <w:r w:rsidRPr="009E155F">
        <w:rPr>
          <w:szCs w:val="22"/>
        </w:rPr>
        <w:t>sp. 1)</w:t>
      </w:r>
      <w:r w:rsidR="00311740" w:rsidRPr="009E155F">
        <w:rPr>
          <w:szCs w:val="22"/>
        </w:rPr>
        <w:t>,</w:t>
      </w:r>
      <w:r w:rsidRPr="009E155F">
        <w:rPr>
          <w:szCs w:val="22"/>
        </w:rPr>
        <w:t xml:space="preserve"> also a</w:t>
      </w:r>
      <w:r w:rsidR="001102F0" w:rsidRPr="009E155F">
        <w:rPr>
          <w:szCs w:val="22"/>
        </w:rPr>
        <w:t xml:space="preserve"> putative</w:t>
      </w:r>
      <w:r w:rsidRPr="009E155F">
        <w:rPr>
          <w:szCs w:val="22"/>
        </w:rPr>
        <w:t xml:space="preserve"> water responder</w:t>
      </w:r>
      <w:r w:rsidR="00311740" w:rsidRPr="009E155F">
        <w:rPr>
          <w:szCs w:val="22"/>
        </w:rPr>
        <w:t>,</w:t>
      </w:r>
      <w:r w:rsidRPr="009E155F">
        <w:rPr>
          <w:szCs w:val="22"/>
        </w:rPr>
        <w:t xml:space="preserve"> had a negative response.</w:t>
      </w:r>
    </w:p>
    <w:p w14:paraId="7A260060" w14:textId="5908BD20" w:rsidR="00455282" w:rsidRPr="00455282" w:rsidRDefault="00311740" w:rsidP="00212BEB">
      <w:pPr>
        <w:pStyle w:val="ListParagraph"/>
        <w:numPr>
          <w:ilvl w:val="1"/>
          <w:numId w:val="18"/>
        </w:numPr>
        <w:spacing w:before="120" w:after="60" w:line="240" w:lineRule="auto"/>
        <w:ind w:left="567" w:hanging="283"/>
        <w:contextualSpacing w:val="0"/>
        <w:jc w:val="both"/>
        <w:rPr>
          <w:szCs w:val="22"/>
        </w:rPr>
      </w:pPr>
      <w:r>
        <w:rPr>
          <w:szCs w:val="22"/>
        </w:rPr>
        <w:t>On the h</w:t>
      </w:r>
      <w:r w:rsidR="00A57762">
        <w:rPr>
          <w:szCs w:val="22"/>
        </w:rPr>
        <w:t>igher f</w:t>
      </w:r>
      <w:r w:rsidR="00FF1F9D" w:rsidRPr="009F09AB">
        <w:rPr>
          <w:szCs w:val="22"/>
        </w:rPr>
        <w:t>loodplain</w:t>
      </w:r>
      <w:r w:rsidR="004D6F3C">
        <w:rPr>
          <w:szCs w:val="22"/>
        </w:rPr>
        <w:t>,</w:t>
      </w:r>
      <w:r w:rsidR="004D6F3C" w:rsidRPr="004D6F3C">
        <w:rPr>
          <w:szCs w:val="22"/>
        </w:rPr>
        <w:t xml:space="preserve"> </w:t>
      </w:r>
      <w:r w:rsidR="004D6F3C" w:rsidRPr="00E84D6C">
        <w:rPr>
          <w:szCs w:val="22"/>
        </w:rPr>
        <w:t>Dissected New Holland Daisy (</w:t>
      </w:r>
      <w:r w:rsidR="004D6F3C" w:rsidRPr="00E84D6C">
        <w:rPr>
          <w:i/>
          <w:color w:val="000000"/>
          <w:szCs w:val="22"/>
        </w:rPr>
        <w:t>Vittadinia dissecta</w:t>
      </w:r>
      <w:r w:rsidR="004D6F3C" w:rsidRPr="00E84D6C">
        <w:rPr>
          <w:color w:val="000000"/>
          <w:szCs w:val="22"/>
        </w:rPr>
        <w:t>) had a positive response, whereas the dominant Ruby Saltbush (</w:t>
      </w:r>
      <w:r w:rsidR="004D6F3C" w:rsidRPr="00E84D6C">
        <w:rPr>
          <w:i/>
          <w:color w:val="000000"/>
          <w:szCs w:val="22"/>
        </w:rPr>
        <w:t>Enchylaena tomentosa</w:t>
      </w:r>
      <w:r w:rsidR="004D6F3C" w:rsidRPr="00E84D6C">
        <w:rPr>
          <w:color w:val="000000"/>
          <w:szCs w:val="22"/>
        </w:rPr>
        <w:t xml:space="preserve">) had a </w:t>
      </w:r>
      <w:r w:rsidR="009E155F">
        <w:rPr>
          <w:color w:val="000000"/>
          <w:szCs w:val="22"/>
        </w:rPr>
        <w:t xml:space="preserve">more </w:t>
      </w:r>
      <w:r w:rsidR="004D6F3C" w:rsidRPr="00E84D6C">
        <w:rPr>
          <w:color w:val="000000"/>
          <w:szCs w:val="22"/>
        </w:rPr>
        <w:t>negative response</w:t>
      </w:r>
      <w:r w:rsidR="009E155F">
        <w:rPr>
          <w:color w:val="000000"/>
          <w:szCs w:val="22"/>
        </w:rPr>
        <w:t>, particularly close to the waters edge</w:t>
      </w:r>
      <w:r w:rsidR="004D6F3C" w:rsidRPr="00E84D6C">
        <w:rPr>
          <w:color w:val="000000"/>
          <w:szCs w:val="22"/>
        </w:rPr>
        <w:t>.</w:t>
      </w:r>
    </w:p>
    <w:p w14:paraId="7999B0B7" w14:textId="2DAA3E64" w:rsidR="00455282" w:rsidRPr="001767F0" w:rsidRDefault="009E155F" w:rsidP="00455282">
      <w:pPr>
        <w:pStyle w:val="ListParagraph"/>
        <w:numPr>
          <w:ilvl w:val="0"/>
          <w:numId w:val="18"/>
        </w:numPr>
        <w:spacing w:before="120" w:after="60" w:line="240" w:lineRule="auto"/>
        <w:ind w:left="284" w:hanging="284"/>
        <w:contextualSpacing w:val="0"/>
        <w:jc w:val="both"/>
        <w:rPr>
          <w:szCs w:val="22"/>
        </w:rPr>
      </w:pPr>
      <w:r>
        <w:rPr>
          <w:noProof/>
          <w:szCs w:val="22"/>
        </w:rPr>
        <w:drawing>
          <wp:anchor distT="0" distB="0" distL="114300" distR="114300" simplePos="0" relativeHeight="251655168" behindDoc="0" locked="0" layoutInCell="1" allowOverlap="1" wp14:anchorId="1698655E" wp14:editId="5D956FB9">
            <wp:simplePos x="0" y="0"/>
            <wp:positionH relativeFrom="column">
              <wp:posOffset>5186165</wp:posOffset>
            </wp:positionH>
            <wp:positionV relativeFrom="paragraph">
              <wp:posOffset>343853</wp:posOffset>
            </wp:positionV>
            <wp:extent cx="785929" cy="1048188"/>
            <wp:effectExtent l="97473" t="73977" r="93027" b="112078"/>
            <wp:wrapNone/>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789961" cy="1053566"/>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55282">
        <w:t>Individual plant</w:t>
      </w:r>
      <w:r w:rsidR="00455282" w:rsidRPr="00C423E1">
        <w:t xml:space="preserve"> models </w:t>
      </w:r>
      <w:r w:rsidR="001102F0">
        <w:t>were</w:t>
      </w:r>
      <w:r w:rsidR="00455282">
        <w:t xml:space="preserve"> more useful than</w:t>
      </w:r>
      <w:r w:rsidR="00455282" w:rsidRPr="00C423E1">
        <w:t xml:space="preserve"> </w:t>
      </w:r>
      <w:r w:rsidR="00455282" w:rsidRPr="00A57762">
        <w:rPr>
          <w:iCs/>
        </w:rPr>
        <w:t>plant functional group</w:t>
      </w:r>
      <w:r w:rsidR="001102F0">
        <w:rPr>
          <w:iCs/>
        </w:rPr>
        <w:t xml:space="preserve"> model</w:t>
      </w:r>
      <w:r w:rsidR="00455282" w:rsidRPr="00A57762">
        <w:rPr>
          <w:iCs/>
        </w:rPr>
        <w:t>s.</w:t>
      </w:r>
      <w:r w:rsidR="00455282">
        <w:t xml:space="preserve"> Although the plant functional groups illustrated overall </w:t>
      </w:r>
      <w:r w:rsidR="001102F0">
        <w:t>trends</w:t>
      </w:r>
      <w:r w:rsidR="00455282">
        <w:t xml:space="preserve">, </w:t>
      </w:r>
      <w:r w:rsidR="001102F0">
        <w:t>models</w:t>
      </w:r>
      <w:r w:rsidR="00455282">
        <w:t xml:space="preserve"> were disproportionately influenced by several abundant taxa and did not provide information about the many species-specific </w:t>
      </w:r>
      <w:r w:rsidR="00455282" w:rsidRPr="00FA3114">
        <w:t>responses.</w:t>
      </w:r>
    </w:p>
    <w:p w14:paraId="3E7B9C01" w14:textId="3FA4CA8F" w:rsidR="00C12DE4" w:rsidRDefault="00451A1F" w:rsidP="00C12DE4">
      <w:pPr>
        <w:pStyle w:val="BodyText"/>
      </w:pPr>
      <w:r>
        <w:rPr>
          <w:noProof/>
        </w:rPr>
        <mc:AlternateContent>
          <mc:Choice Requires="wpg">
            <w:drawing>
              <wp:anchor distT="0" distB="0" distL="114300" distR="114300" simplePos="0" relativeHeight="251653120" behindDoc="0" locked="0" layoutInCell="1" allowOverlap="1" wp14:anchorId="7AF69E7A" wp14:editId="48EBFA47">
                <wp:simplePos x="0" y="0"/>
                <wp:positionH relativeFrom="column">
                  <wp:posOffset>707707</wp:posOffset>
                </wp:positionH>
                <wp:positionV relativeFrom="paragraph">
                  <wp:posOffset>20320</wp:posOffset>
                </wp:positionV>
                <wp:extent cx="6167766" cy="3351531"/>
                <wp:effectExtent l="0" t="0" r="0" b="0"/>
                <wp:wrapNone/>
                <wp:docPr id="49" name="Group 2"/>
                <wp:cNvGraphicFramePr/>
                <a:graphic xmlns:a="http://schemas.openxmlformats.org/drawingml/2006/main">
                  <a:graphicData uri="http://schemas.microsoft.com/office/word/2010/wordprocessingGroup">
                    <wpg:wgp>
                      <wpg:cNvGrpSpPr/>
                      <wpg:grpSpPr>
                        <a:xfrm>
                          <a:off x="0" y="0"/>
                          <a:ext cx="6167766" cy="3351531"/>
                          <a:chOff x="564" y="0"/>
                          <a:chExt cx="6168232" cy="3351709"/>
                        </a:xfrm>
                      </wpg:grpSpPr>
                      <wps:wsp>
                        <wps:cNvPr id="50" name="Rectangle 50"/>
                        <wps:cNvSpPr/>
                        <wps:spPr>
                          <a:xfrm>
                            <a:off x="4206498" y="1531508"/>
                            <a:ext cx="1962298" cy="396261"/>
                          </a:xfrm>
                          <a:prstGeom prst="rect">
                            <a:avLst/>
                          </a:prstGeom>
                        </wps:spPr>
                        <wps:txbx>
                          <w:txbxContent>
                            <w:p w14:paraId="2DD89EDF" w14:textId="77777777" w:rsidR="003327BF" w:rsidRDefault="003327BF" w:rsidP="00C12DE4">
                              <w:pPr>
                                <w:pStyle w:val="NormalWeb"/>
                              </w:pPr>
                              <w:r>
                                <w:rPr>
                                  <w:rFonts w:ascii="Arial" w:hAnsi="Arial" w:cs="Arial"/>
                                  <w:b/>
                                  <w:bCs/>
                                  <w:color w:val="FF0000"/>
                                  <w:kern w:val="24"/>
                                  <w:szCs w:val="20"/>
                                </w:rPr>
                                <w:t xml:space="preserve">------ </w:t>
                              </w:r>
                              <w:r>
                                <w:rPr>
                                  <w:rFonts w:ascii="Arial" w:hAnsi="Arial" w:cs="Arial"/>
                                  <w:kern w:val="24"/>
                                  <w:szCs w:val="20"/>
                                </w:rPr>
                                <w:t xml:space="preserve"> post watering abundance</w:t>
                              </w:r>
                            </w:p>
                            <w:p w14:paraId="6A539B43" w14:textId="77777777" w:rsidR="003327BF" w:rsidRDefault="003327BF" w:rsidP="00C12DE4">
                              <w:pPr>
                                <w:pStyle w:val="NormalWeb"/>
                              </w:pPr>
                              <w:r>
                                <w:rPr>
                                  <w:rFonts w:ascii="Arial" w:hAnsi="Arial" w:cs="Arial"/>
                                  <w:b/>
                                  <w:bCs/>
                                  <w:kern w:val="24"/>
                                  <w:szCs w:val="20"/>
                                </w:rPr>
                                <w:t>____</w:t>
                              </w:r>
                              <w:r>
                                <w:rPr>
                                  <w:rFonts w:ascii="Arial" w:hAnsi="Arial" w:cs="Arial"/>
                                  <w:kern w:val="24"/>
                                  <w:szCs w:val="20"/>
                                </w:rPr>
                                <w:t xml:space="preserve"> pre watering abundance</w:t>
                              </w:r>
                            </w:p>
                          </w:txbxContent>
                        </wps:txbx>
                        <wps:bodyPr wrap="square">
                          <a:spAutoFit/>
                        </wps:bodyPr>
                      </wps:wsp>
                      <wpg:grpSp>
                        <wpg:cNvPr id="51" name="Group 51"/>
                        <wpg:cNvGrpSpPr/>
                        <wpg:grpSpPr>
                          <a:xfrm>
                            <a:off x="564" y="0"/>
                            <a:ext cx="5668078" cy="3351709"/>
                            <a:chOff x="564" y="0"/>
                            <a:chExt cx="5668078" cy="3351709"/>
                          </a:xfrm>
                        </wpg:grpSpPr>
                        <pic:pic xmlns:pic="http://schemas.openxmlformats.org/drawingml/2006/picture">
                          <pic:nvPicPr>
                            <pic:cNvPr id="52" name="Picture 52"/>
                            <pic:cNvPicPr>
                              <a:picLocks noChangeAspect="1" noChangeArrowheads="1"/>
                            </pic:cNvPicPr>
                          </pic:nvPicPr>
                          <pic:blipFill rotWithShape="1">
                            <a:blip r:embed="rId26">
                              <a:extLst>
                                <a:ext uri="{28A0092B-C50C-407E-A947-70E740481C1C}">
                                  <a14:useLocalDpi xmlns:a14="http://schemas.microsoft.com/office/drawing/2010/main" val="0"/>
                                </a:ext>
                              </a:extLst>
                            </a:blip>
                            <a:srcRect l="36565" t="70592" r="50397" b="15866"/>
                            <a:stretch/>
                          </pic:blipFill>
                          <pic:spPr bwMode="auto">
                            <a:xfrm>
                              <a:off x="2139895" y="414742"/>
                              <a:ext cx="2257425" cy="1298186"/>
                            </a:xfrm>
                            <a:prstGeom prst="rect">
                              <a:avLst/>
                            </a:prstGeom>
                            <a:noFill/>
                            <a:extLst>
                              <a:ext uri="{909E8E84-426E-40DD-AFC4-6F175D3DCCD1}">
                                <a14:hiddenFill xmlns:a14="http://schemas.microsoft.com/office/drawing/2010/main">
                                  <a:solidFill>
                                    <a:srgbClr val="FFFFFF"/>
                                  </a:solidFill>
                                </a14:hiddenFill>
                              </a:ext>
                            </a:extLst>
                          </pic:spPr>
                        </pic:pic>
                        <wps:wsp>
                          <wps:cNvPr id="54" name="Rectangle 54"/>
                          <wps:cNvSpPr>
                            <a:spLocks noChangeArrowheads="1"/>
                          </wps:cNvSpPr>
                          <wps:spPr bwMode="auto">
                            <a:xfrm>
                              <a:off x="675562" y="0"/>
                              <a:ext cx="1265016" cy="26226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47859C5" w14:textId="77777777" w:rsidR="003327BF" w:rsidRDefault="003327BF" w:rsidP="00C12DE4">
                                <w:pPr>
                                  <w:pStyle w:val="NormalWeb"/>
                                  <w:textAlignment w:val="baseline"/>
                                </w:pPr>
                                <w:r>
                                  <w:rPr>
                                    <w:rFonts w:ascii="Calibri" w:eastAsia="Calibri" w:hAnsi="Calibri"/>
                                    <w:b/>
                                    <w:bCs/>
                                    <w:kern w:val="24"/>
                                    <w:sz w:val="22"/>
                                    <w:szCs w:val="22"/>
                                  </w:rPr>
                                  <w:t>Positive responses</w:t>
                                </w:r>
                              </w:p>
                            </w:txbxContent>
                          </wps:txbx>
                          <wps:bodyPr vert="horz" wrap="square" lIns="91440" tIns="45720" rIns="91440" bIns="45720" numCol="1" anchor="ctr" anchorCtr="0" compatLnSpc="1">
                            <a:prstTxWarp prst="textNoShape">
                              <a:avLst/>
                            </a:prstTxWarp>
                            <a:spAutoFit/>
                          </wps:bodyPr>
                        </wps:wsp>
                        <wps:wsp>
                          <wps:cNvPr id="55" name="Rectangle 55"/>
                          <wps:cNvSpPr>
                            <a:spLocks noChangeArrowheads="1"/>
                          </wps:cNvSpPr>
                          <wps:spPr bwMode="auto">
                            <a:xfrm>
                              <a:off x="2721167" y="0"/>
                              <a:ext cx="1313914" cy="26226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8189AC8" w14:textId="77777777" w:rsidR="003327BF" w:rsidRDefault="003327BF" w:rsidP="00C12DE4">
                                <w:pPr>
                                  <w:pStyle w:val="NormalWeb"/>
                                  <w:textAlignment w:val="baseline"/>
                                </w:pPr>
                                <w:r>
                                  <w:rPr>
                                    <w:rFonts w:ascii="Calibri" w:eastAsia="Calibri" w:hAnsi="Calibri"/>
                                    <w:b/>
                                    <w:bCs/>
                                    <w:kern w:val="24"/>
                                    <w:sz w:val="22"/>
                                    <w:szCs w:val="22"/>
                                  </w:rPr>
                                  <w:t>Negative responses</w:t>
                                </w:r>
                              </w:p>
                            </w:txbxContent>
                          </wps:txbx>
                          <wps:bodyPr vert="horz" wrap="none" lIns="91440" tIns="45720" rIns="91440" bIns="45720" numCol="1" anchor="ctr" anchorCtr="0" compatLnSpc="1">
                            <a:prstTxWarp prst="textNoShape">
                              <a:avLst/>
                            </a:prstTxWarp>
                            <a:spAutoFit/>
                          </wps:bodyPr>
                        </wps:wsp>
                        <wps:wsp>
                          <wps:cNvPr id="57" name="Rectangle 57"/>
                          <wps:cNvSpPr>
                            <a:spLocks noChangeArrowheads="1"/>
                          </wps:cNvSpPr>
                          <wps:spPr bwMode="auto">
                            <a:xfrm>
                              <a:off x="4307034" y="2142718"/>
                              <a:ext cx="789759" cy="43088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2F6B7AF" w14:textId="77777777" w:rsidR="003327BF" w:rsidRDefault="003327BF" w:rsidP="00C12DE4">
                                <w:pPr>
                                  <w:pStyle w:val="NormalWeb"/>
                                  <w:textAlignment w:val="baseline"/>
                                </w:pPr>
                                <w:r>
                                  <w:rPr>
                                    <w:rFonts w:ascii="Calibri" w:eastAsia="Calibri" w:hAnsi="Calibri"/>
                                    <w:b/>
                                    <w:bCs/>
                                    <w:kern w:val="24"/>
                                    <w:sz w:val="22"/>
                                    <w:szCs w:val="22"/>
                                  </w:rPr>
                                  <w:t>Favouring lake edge</w:t>
                                </w:r>
                              </w:p>
                            </w:txbxContent>
                          </wps:txbx>
                          <wps:bodyPr vert="horz" wrap="square" lIns="91440" tIns="45720" rIns="91440" bIns="45720" numCol="1" anchor="ctr" anchorCtr="0" compatLnSpc="1">
                            <a:prstTxWarp prst="textNoShape">
                              <a:avLst/>
                            </a:prstTxWarp>
                            <a:spAutoFit/>
                          </wps:bodyPr>
                        </wps:wsp>
                        <wps:wsp>
                          <wps:cNvPr id="60" name="Rectangle 60"/>
                          <wps:cNvSpPr>
                            <a:spLocks noChangeArrowheads="1"/>
                          </wps:cNvSpPr>
                          <wps:spPr bwMode="auto">
                            <a:xfrm>
                              <a:off x="4263281" y="744260"/>
                              <a:ext cx="1405361" cy="43245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DF183EC" w14:textId="48EE2C6C" w:rsidR="003327BF" w:rsidRDefault="003327BF" w:rsidP="00C12DE4">
                                <w:pPr>
                                  <w:pStyle w:val="NormalWeb"/>
                                  <w:textAlignment w:val="baseline"/>
                                </w:pPr>
                                <w:r>
                                  <w:rPr>
                                    <w:rFonts w:ascii="Calibri" w:eastAsia="Calibri" w:hAnsi="Calibri"/>
                                    <w:b/>
                                    <w:bCs/>
                                    <w:kern w:val="24"/>
                                    <w:sz w:val="22"/>
                                    <w:szCs w:val="22"/>
                                  </w:rPr>
                                  <w:t>Favouring higher floodplain</w:t>
                                </w:r>
                              </w:p>
                            </w:txbxContent>
                          </wps:txbx>
                          <wps:bodyPr vert="horz" wrap="square" lIns="91440" tIns="45720" rIns="91440" bIns="45720" numCol="1" anchor="ctr" anchorCtr="0" compatLnSpc="1">
                            <a:prstTxWarp prst="textNoShape">
                              <a:avLst/>
                            </a:prstTxWarp>
                            <a:spAutoFit/>
                          </wps:bodyPr>
                        </wps:wsp>
                        <pic:pic xmlns:pic="http://schemas.openxmlformats.org/drawingml/2006/picture">
                          <pic:nvPicPr>
                            <pic:cNvPr id="61" name="Picture 61"/>
                            <pic:cNvPicPr/>
                          </pic:nvPicPr>
                          <pic:blipFill rotWithShape="1">
                            <a:blip r:embed="rId26" cstate="print">
                              <a:extLst>
                                <a:ext uri="{28A0092B-C50C-407E-A947-70E740481C1C}">
                                  <a14:useLocalDpi xmlns:a14="http://schemas.microsoft.com/office/drawing/2010/main" val="0"/>
                                </a:ext>
                              </a:extLst>
                            </a:blip>
                            <a:srcRect l="62001" t="87422" r="25815"/>
                            <a:stretch/>
                          </pic:blipFill>
                          <pic:spPr bwMode="auto">
                            <a:xfrm>
                              <a:off x="201704" y="1870235"/>
                              <a:ext cx="2037252" cy="117655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 name="Picture 62"/>
                            <pic:cNvPicPr/>
                          </pic:nvPicPr>
                          <pic:blipFill rotWithShape="1">
                            <a:blip r:embed="rId27" cstate="print">
                              <a:extLst>
                                <a:ext uri="{28A0092B-C50C-407E-A947-70E740481C1C}">
                                  <a14:useLocalDpi xmlns:a14="http://schemas.microsoft.com/office/drawing/2010/main" val="0"/>
                                </a:ext>
                              </a:extLst>
                            </a:blip>
                            <a:srcRect t="87352" r="88375"/>
                            <a:stretch/>
                          </pic:blipFill>
                          <pic:spPr bwMode="auto">
                            <a:xfrm>
                              <a:off x="275250" y="463728"/>
                              <a:ext cx="1936412" cy="117046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3" name="Picture 63"/>
                            <pic:cNvPicPr/>
                          </pic:nvPicPr>
                          <pic:blipFill rotWithShape="1">
                            <a:blip r:embed="rId26" cstate="print">
                              <a:extLst>
                                <a:ext uri="{28A0092B-C50C-407E-A947-70E740481C1C}">
                                  <a14:useLocalDpi xmlns:a14="http://schemas.microsoft.com/office/drawing/2010/main" val="0"/>
                                </a:ext>
                              </a:extLst>
                            </a:blip>
                            <a:srcRect l="36859" t="4224" r="50938" b="82779"/>
                            <a:stretch/>
                          </pic:blipFill>
                          <pic:spPr bwMode="auto">
                            <a:xfrm>
                              <a:off x="2124212" y="1851169"/>
                              <a:ext cx="2182822" cy="1254402"/>
                            </a:xfrm>
                            <a:prstGeom prst="rect">
                              <a:avLst/>
                            </a:prstGeom>
                            <a:noFill/>
                            <a:ln>
                              <a:noFill/>
                            </a:ln>
                            <a:extLst>
                              <a:ext uri="{53640926-AAD7-44D8-BBD7-CCE9431645EC}">
                                <a14:shadowObscured xmlns:a14="http://schemas.microsoft.com/office/drawing/2010/main"/>
                              </a:ext>
                            </a:extLst>
                          </pic:spPr>
                        </pic:pic>
                        <wps:wsp>
                          <wps:cNvPr id="192" name="Rectangle 192"/>
                          <wps:cNvSpPr/>
                          <wps:spPr>
                            <a:xfrm>
                              <a:off x="2890058" y="261589"/>
                              <a:ext cx="1009091" cy="243853"/>
                            </a:xfrm>
                            <a:prstGeom prst="rect">
                              <a:avLst/>
                            </a:prstGeom>
                          </wps:spPr>
                          <wps:txbx>
                            <w:txbxContent>
                              <w:p w14:paraId="655EDC49" w14:textId="77777777" w:rsidR="003327BF" w:rsidRDefault="003327BF" w:rsidP="00C12DE4">
                                <w:pPr>
                                  <w:pStyle w:val="NormalWeb"/>
                                </w:pPr>
                                <w:r>
                                  <w:rPr>
                                    <w:rFonts w:ascii="Arial" w:hAnsi="Arial" w:cs="Arial"/>
                                    <w:kern w:val="24"/>
                                    <w:szCs w:val="20"/>
                                  </w:rPr>
                                  <w:t>Ruby Saltbush</w:t>
                                </w:r>
                              </w:p>
                            </w:txbxContent>
                          </wps:txbx>
                          <wps:bodyPr wrap="none">
                            <a:spAutoFit/>
                          </wps:bodyPr>
                        </wps:wsp>
                        <wps:wsp>
                          <wps:cNvPr id="193" name="Rectangle 193"/>
                          <wps:cNvSpPr/>
                          <wps:spPr>
                            <a:xfrm>
                              <a:off x="643431" y="1732366"/>
                              <a:ext cx="1249139" cy="243853"/>
                            </a:xfrm>
                            <a:prstGeom prst="rect">
                              <a:avLst/>
                            </a:prstGeom>
                          </wps:spPr>
                          <wps:txbx>
                            <w:txbxContent>
                              <w:p w14:paraId="0335B790" w14:textId="77777777" w:rsidR="003327BF" w:rsidRDefault="003327BF" w:rsidP="00C12DE4">
                                <w:pPr>
                                  <w:pStyle w:val="NormalWeb"/>
                                </w:pPr>
                                <w:r>
                                  <w:rPr>
                                    <w:rFonts w:ascii="Arial" w:hAnsi="Arial" w:cs="Arial"/>
                                    <w:kern w:val="24"/>
                                    <w:szCs w:val="20"/>
                                  </w:rPr>
                                  <w:t>Southern Liquorice</w:t>
                                </w:r>
                              </w:p>
                            </w:txbxContent>
                          </wps:txbx>
                          <wps:bodyPr wrap="none">
                            <a:spAutoFit/>
                          </wps:bodyPr>
                        </wps:wsp>
                        <wps:wsp>
                          <wps:cNvPr id="194" name="Rectangle 194"/>
                          <wps:cNvSpPr/>
                          <wps:spPr>
                            <a:xfrm>
                              <a:off x="1346444" y="3105316"/>
                              <a:ext cx="1943882" cy="246393"/>
                            </a:xfrm>
                            <a:prstGeom prst="rect">
                              <a:avLst/>
                            </a:prstGeom>
                          </wps:spPr>
                          <wps:txbx>
                            <w:txbxContent>
                              <w:p w14:paraId="3ECFB706" w14:textId="77777777" w:rsidR="003327BF" w:rsidRDefault="003327BF" w:rsidP="00C12DE4">
                                <w:pPr>
                                  <w:pStyle w:val="NormalWeb"/>
                                </w:pPr>
                                <w:r>
                                  <w:rPr>
                                    <w:rFonts w:ascii="Arial" w:hAnsi="Arial" w:cs="Arial"/>
                                    <w:kern w:val="24"/>
                                    <w:szCs w:val="20"/>
                                  </w:rPr>
                                  <w:t>Distance from water’s edge (m</w:t>
                                </w:r>
                                <w:r>
                                  <w:rPr>
                                    <w:rFonts w:hAnsi="Calibri" w:cstheme="minorBidi"/>
                                    <w:kern w:val="24"/>
                                    <w:szCs w:val="20"/>
                                  </w:rPr>
                                  <w:t>)</w:t>
                                </w:r>
                              </w:p>
                            </w:txbxContent>
                          </wps:txbx>
                          <wps:bodyPr wrap="none">
                            <a:spAutoFit/>
                          </wps:bodyPr>
                        </wps:wsp>
                        <wps:wsp>
                          <wps:cNvPr id="195" name="Rectangle 195"/>
                          <wps:cNvSpPr/>
                          <wps:spPr>
                            <a:xfrm>
                              <a:off x="2847787" y="1712828"/>
                              <a:ext cx="1065611" cy="243853"/>
                            </a:xfrm>
                            <a:prstGeom prst="rect">
                              <a:avLst/>
                            </a:prstGeom>
                          </wps:spPr>
                          <wps:txbx>
                            <w:txbxContent>
                              <w:p w14:paraId="41AD455D" w14:textId="77777777" w:rsidR="003327BF" w:rsidRDefault="003327BF" w:rsidP="00C12DE4">
                                <w:pPr>
                                  <w:pStyle w:val="NormalWeb"/>
                                </w:pPr>
                                <w:r>
                                  <w:rPr>
                                    <w:rFonts w:ascii="Arial" w:hAnsi="Arial" w:cs="Arial"/>
                                    <w:kern w:val="24"/>
                                    <w:szCs w:val="20"/>
                                  </w:rPr>
                                  <w:t>Plains Joyweed</w:t>
                                </w:r>
                              </w:p>
                            </w:txbxContent>
                          </wps:txbx>
                          <wps:bodyPr wrap="none">
                            <a:spAutoFit/>
                          </wps:bodyPr>
                        </wps:wsp>
                        <wps:wsp>
                          <wps:cNvPr id="196" name="Rectangle 196"/>
                          <wps:cNvSpPr/>
                          <wps:spPr>
                            <a:xfrm>
                              <a:off x="415824" y="275026"/>
                              <a:ext cx="1849260" cy="243853"/>
                            </a:xfrm>
                            <a:prstGeom prst="rect">
                              <a:avLst/>
                            </a:prstGeom>
                          </wps:spPr>
                          <wps:txbx>
                            <w:txbxContent>
                              <w:p w14:paraId="2F4AC5A5" w14:textId="77777777" w:rsidR="003327BF" w:rsidRDefault="003327BF" w:rsidP="00C12DE4">
                                <w:pPr>
                                  <w:pStyle w:val="NormalWeb"/>
                                </w:pPr>
                                <w:r>
                                  <w:rPr>
                                    <w:rFonts w:ascii="Arial" w:hAnsi="Arial" w:cs="Arial"/>
                                    <w:kern w:val="24"/>
                                    <w:szCs w:val="20"/>
                                  </w:rPr>
                                  <w:t>Dissected New Holland Daisy</w:t>
                                </w:r>
                              </w:p>
                            </w:txbxContent>
                          </wps:txbx>
                          <wps:bodyPr wrap="none">
                            <a:spAutoFit/>
                          </wps:bodyPr>
                        </wps:wsp>
                        <wps:wsp>
                          <wps:cNvPr id="197" name="Rectangle 197"/>
                          <wps:cNvSpPr/>
                          <wps:spPr>
                            <a:xfrm rot="16200000">
                              <a:off x="-290597" y="1441801"/>
                              <a:ext cx="826179" cy="243858"/>
                            </a:xfrm>
                            <a:prstGeom prst="rect">
                              <a:avLst/>
                            </a:prstGeom>
                          </wps:spPr>
                          <wps:txbx>
                            <w:txbxContent>
                              <w:p w14:paraId="628D2202" w14:textId="77777777" w:rsidR="003327BF" w:rsidRDefault="003327BF" w:rsidP="00C12DE4">
                                <w:pPr>
                                  <w:pStyle w:val="NormalWeb"/>
                                </w:pPr>
                                <w:r>
                                  <w:rPr>
                                    <w:rFonts w:ascii="Arial" w:hAnsi="Arial" w:cs="Arial"/>
                                    <w:kern w:val="24"/>
                                    <w:szCs w:val="20"/>
                                  </w:rPr>
                                  <w:t>Abundance</w:t>
                                </w:r>
                              </w:p>
                            </w:txbxContent>
                          </wps:txbx>
                          <wps:bodyPr wrap="none">
                            <a:spAutoFit/>
                          </wps:bodyPr>
                        </wps:wsp>
                      </wpg:grpSp>
                    </wpg:wgp>
                  </a:graphicData>
                </a:graphic>
              </wp:anchor>
            </w:drawing>
          </mc:Choice>
          <mc:Fallback>
            <w:pict>
              <v:group w14:anchorId="7AF69E7A" id="Group 2" o:spid="_x0000_s1028" style="position:absolute;margin-left:55.7pt;margin-top:1.6pt;width:485.65pt;height:263.9pt;z-index:251653120" coordorigin="5" coordsize="61682,335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">
                <v:rect id="Rectangle 50" o:spid="_x0000_s1029" style="position:absolute;left:42064;top:15315;width:19623;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" filled="f" stroked="f">
                  <v:textbox style="mso-fit-shape-to-text:t">
                    <w:txbxContent>
                      <w:p w14:paraId="2DD89EDF" w14:textId="77777777" w:rsidR="003327BF" w:rsidRDefault="003327BF" w:rsidP="00C12DE4">
                        <w:pPr>
                          <w:pStyle w:val="NormalWeb"/>
                        </w:pPr>
                        <w:r>
                          <w:rPr>
                            <w:rFonts w:ascii="Arial" w:hAnsi="Arial" w:cs="Arial"/>
                            <w:b/>
                            <w:bCs/>
                            <w:color w:val="FF0000"/>
                            <w:kern w:val="24"/>
                            <w:szCs w:val="20"/>
                          </w:rPr>
                          <w:t xml:space="preserve">------ </w:t>
                        </w:r>
                        <w:r>
                          <w:rPr>
                            <w:rFonts w:ascii="Arial" w:hAnsi="Arial" w:cs="Arial"/>
                            <w:kern w:val="24"/>
                            <w:szCs w:val="20"/>
                          </w:rPr>
                          <w:t xml:space="preserve"> post watering abundance</w:t>
                        </w:r>
                      </w:p>
                      <w:p w14:paraId="6A539B43" w14:textId="77777777" w:rsidR="003327BF" w:rsidRDefault="003327BF" w:rsidP="00C12DE4">
                        <w:pPr>
                          <w:pStyle w:val="NormalWeb"/>
                        </w:pPr>
                        <w:r>
                          <w:rPr>
                            <w:rFonts w:ascii="Arial" w:hAnsi="Arial" w:cs="Arial"/>
                            <w:b/>
                            <w:bCs/>
                            <w:kern w:val="24"/>
                            <w:szCs w:val="20"/>
                          </w:rPr>
                          <w:t>____</w:t>
                        </w:r>
                        <w:r>
                          <w:rPr>
                            <w:rFonts w:ascii="Arial" w:hAnsi="Arial" w:cs="Arial"/>
                            <w:kern w:val="24"/>
                            <w:szCs w:val="20"/>
                          </w:rPr>
                          <w:t xml:space="preserve"> pre watering abundance</w:t>
                        </w:r>
                      </w:p>
                    </w:txbxContent>
                  </v:textbox>
                </v:rect>
                <v:group id="Group 51" o:spid="_x0000_s1030" style="position:absolute;left:5;width:56681;height:33517" coordorigin="5" coordsize="56680,33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31" type="#_x0000_t75" style="position:absolute;left:21398;top:4147;width:22575;height:12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">
                    <v:imagedata r:id="rId28" o:title="" croptop="46263f" cropbottom="10398f" cropleft="23963f" cropright="33028f"/>
                  </v:shape>
                  <v:rect id="Rectangle 54" o:spid="_x0000_s1032" style="position:absolute;left:6755;width:12650;height:2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" filled="f" fillcolor="#00b2a9 [3204]" stroked="f" strokecolor="#363534 [3213]">
                    <v:shadow color="#f8fae8 [3214]"/>
                    <v:textbox style="mso-fit-shape-to-text:t">
                      <w:txbxContent>
                        <w:p w14:paraId="247859C5" w14:textId="77777777" w:rsidR="003327BF" w:rsidRDefault="003327BF" w:rsidP="00C12DE4">
                          <w:pPr>
                            <w:pStyle w:val="NormalWeb"/>
                            <w:textAlignment w:val="baseline"/>
                          </w:pPr>
                          <w:r>
                            <w:rPr>
                              <w:rFonts w:ascii="Calibri" w:eastAsia="Calibri" w:hAnsi="Calibri"/>
                              <w:b/>
                              <w:bCs/>
                              <w:kern w:val="24"/>
                              <w:sz w:val="22"/>
                              <w:szCs w:val="22"/>
                            </w:rPr>
                            <w:t>Positive responses</w:t>
                          </w:r>
                        </w:p>
                      </w:txbxContent>
                    </v:textbox>
                  </v:rect>
                  <v:rect id="Rectangle 55" o:spid="_x0000_s1033" style="position:absolute;left:27211;width:13139;height:262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" filled="f" fillcolor="#00b2a9 [3204]" stroked="f" strokecolor="#363534 [3213]">
                    <v:shadow color="#f8fae8 [3214]"/>
                    <v:textbox style="mso-fit-shape-to-text:t">
                      <w:txbxContent>
                        <w:p w14:paraId="38189AC8" w14:textId="77777777" w:rsidR="003327BF" w:rsidRDefault="003327BF" w:rsidP="00C12DE4">
                          <w:pPr>
                            <w:pStyle w:val="NormalWeb"/>
                            <w:textAlignment w:val="baseline"/>
                          </w:pPr>
                          <w:r>
                            <w:rPr>
                              <w:rFonts w:ascii="Calibri" w:eastAsia="Calibri" w:hAnsi="Calibri"/>
                              <w:b/>
                              <w:bCs/>
                              <w:kern w:val="24"/>
                              <w:sz w:val="22"/>
                              <w:szCs w:val="22"/>
                            </w:rPr>
                            <w:t>Negative responses</w:t>
                          </w:r>
                        </w:p>
                      </w:txbxContent>
                    </v:textbox>
                  </v:rect>
                  <v:rect id="Rectangle 57" o:spid="_x0000_s1034" style="position:absolute;left:43070;top:21427;width:7897;height:4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" filled="f" fillcolor="#00b2a9 [3204]" stroked="f" strokecolor="#363534 [3213]">
                    <v:shadow color="#f8fae8 [3214]"/>
                    <v:textbox style="mso-fit-shape-to-text:t">
                      <w:txbxContent>
                        <w:p w14:paraId="22F6B7AF" w14:textId="77777777" w:rsidR="003327BF" w:rsidRDefault="003327BF" w:rsidP="00C12DE4">
                          <w:pPr>
                            <w:pStyle w:val="NormalWeb"/>
                            <w:textAlignment w:val="baseline"/>
                          </w:pPr>
                          <w:r>
                            <w:rPr>
                              <w:rFonts w:ascii="Calibri" w:eastAsia="Calibri" w:hAnsi="Calibri"/>
                              <w:b/>
                              <w:bCs/>
                              <w:kern w:val="24"/>
                              <w:sz w:val="22"/>
                              <w:szCs w:val="22"/>
                            </w:rPr>
                            <w:t>Favouring lake edge</w:t>
                          </w:r>
                        </w:p>
                      </w:txbxContent>
                    </v:textbox>
                  </v:rect>
                  <v:rect id="Rectangle 60" o:spid="_x0000_s1035" style="position:absolute;left:42632;top:7442;width:14054;height:4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" filled="f" fillcolor="#00b2a9 [3204]" stroked="f" strokecolor="#363534 [3213]">
                    <v:shadow color="#f8fae8 [3214]"/>
                    <v:textbox style="mso-fit-shape-to-text:t">
                      <w:txbxContent>
                        <w:p w14:paraId="6DF183EC" w14:textId="48EE2C6C" w:rsidR="003327BF" w:rsidRDefault="003327BF" w:rsidP="00C12DE4">
                          <w:pPr>
                            <w:pStyle w:val="NormalWeb"/>
                            <w:textAlignment w:val="baseline"/>
                          </w:pPr>
                          <w:r>
                            <w:rPr>
                              <w:rFonts w:ascii="Calibri" w:eastAsia="Calibri" w:hAnsi="Calibri"/>
                              <w:b/>
                              <w:bCs/>
                              <w:kern w:val="24"/>
                              <w:sz w:val="22"/>
                              <w:szCs w:val="22"/>
                            </w:rPr>
                            <w:t>Favouring higher floodplain</w:t>
                          </w:r>
                        </w:p>
                      </w:txbxContent>
                    </v:textbox>
                  </v:rect>
                  <v:shape id="Picture 61" o:spid="_x0000_s1036" type="#_x0000_t75" style="position:absolute;left:2017;top:18702;width:20372;height:11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">
                    <v:imagedata r:id="rId28" o:title="" croptop="57293f" cropleft="40633f" cropright="16918f"/>
                  </v:shape>
                  <v:shape id="Picture 62" o:spid="_x0000_s1037" type="#_x0000_t75" style="position:absolute;left:2752;top:4637;width:19364;height:11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">
                    <v:imagedata r:id="rId29" o:title="" croptop="57247f" cropright="57917f"/>
                  </v:shape>
                  <v:shape id="Picture 63" o:spid="_x0000_s1038" type="#_x0000_t75" style="position:absolute;left:21242;top:18511;width:21828;height:12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">
                    <v:imagedata r:id="rId28" o:title="" croptop="2768f" cropbottom="54250f" cropleft="24156f" cropright="33383f"/>
                  </v:shape>
                  <v:rect id="Rectangle 192" o:spid="_x0000_s1039" style="position:absolute;left:28900;top:2615;width:10091;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" filled="f" stroked="f">
                    <v:textbox style="mso-fit-shape-to-text:t">
                      <w:txbxContent>
                        <w:p w14:paraId="655EDC49" w14:textId="77777777" w:rsidR="003327BF" w:rsidRDefault="003327BF" w:rsidP="00C12DE4">
                          <w:pPr>
                            <w:pStyle w:val="NormalWeb"/>
                          </w:pPr>
                          <w:r>
                            <w:rPr>
                              <w:rFonts w:ascii="Arial" w:hAnsi="Arial" w:cs="Arial"/>
                              <w:kern w:val="24"/>
                              <w:szCs w:val="20"/>
                            </w:rPr>
                            <w:t>Ruby Saltbush</w:t>
                          </w:r>
                        </w:p>
                      </w:txbxContent>
                    </v:textbox>
                  </v:rect>
                  <v:rect id="Rectangle 193" o:spid="_x0000_s1040" style="position:absolute;left:6434;top:17323;width:12491;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" filled="f" stroked="f">
                    <v:textbox style="mso-fit-shape-to-text:t">
                      <w:txbxContent>
                        <w:p w14:paraId="0335B790" w14:textId="77777777" w:rsidR="003327BF" w:rsidRDefault="003327BF" w:rsidP="00C12DE4">
                          <w:pPr>
                            <w:pStyle w:val="NormalWeb"/>
                          </w:pPr>
                          <w:r>
                            <w:rPr>
                              <w:rFonts w:ascii="Arial" w:hAnsi="Arial" w:cs="Arial"/>
                              <w:kern w:val="24"/>
                              <w:szCs w:val="20"/>
                            </w:rPr>
                            <w:t>Southern Liquorice</w:t>
                          </w:r>
                        </w:p>
                      </w:txbxContent>
                    </v:textbox>
                  </v:rect>
                  <v:rect id="Rectangle 194" o:spid="_x0000_s1041" style="position:absolute;left:13464;top:31053;width:19439;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" filled="f" stroked="f">
                    <v:textbox style="mso-fit-shape-to-text:t">
                      <w:txbxContent>
                        <w:p w14:paraId="3ECFB706" w14:textId="77777777" w:rsidR="003327BF" w:rsidRDefault="003327BF" w:rsidP="00C12DE4">
                          <w:pPr>
                            <w:pStyle w:val="NormalWeb"/>
                          </w:pPr>
                          <w:r>
                            <w:rPr>
                              <w:rFonts w:ascii="Arial" w:hAnsi="Arial" w:cs="Arial"/>
                              <w:kern w:val="24"/>
                              <w:szCs w:val="20"/>
                            </w:rPr>
                            <w:t>Distance from water’s edge (m</w:t>
                          </w:r>
                          <w:r>
                            <w:rPr>
                              <w:rFonts w:hAnsi="Calibri" w:cstheme="minorBidi"/>
                              <w:kern w:val="24"/>
                              <w:szCs w:val="20"/>
                            </w:rPr>
                            <w:t>)</w:t>
                          </w:r>
                        </w:p>
                      </w:txbxContent>
                    </v:textbox>
                  </v:rect>
                  <v:rect id="Rectangle 195" o:spid="_x0000_s1042" style="position:absolute;left:28477;top:17128;width:10656;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" filled="f" stroked="f">
                    <v:textbox style="mso-fit-shape-to-text:t">
                      <w:txbxContent>
                        <w:p w14:paraId="41AD455D" w14:textId="77777777" w:rsidR="003327BF" w:rsidRDefault="003327BF" w:rsidP="00C12DE4">
                          <w:pPr>
                            <w:pStyle w:val="NormalWeb"/>
                          </w:pPr>
                          <w:r>
                            <w:rPr>
                              <w:rFonts w:ascii="Arial" w:hAnsi="Arial" w:cs="Arial"/>
                              <w:kern w:val="24"/>
                              <w:szCs w:val="20"/>
                            </w:rPr>
                            <w:t>Plains Joyweed</w:t>
                          </w:r>
                        </w:p>
                      </w:txbxContent>
                    </v:textbox>
                  </v:rect>
                  <v:rect id="Rectangle 196" o:spid="_x0000_s1043" style="position:absolute;left:4158;top:2750;width:18492;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" filled="f" stroked="f">
                    <v:textbox style="mso-fit-shape-to-text:t">
                      <w:txbxContent>
                        <w:p w14:paraId="2F4AC5A5" w14:textId="77777777" w:rsidR="003327BF" w:rsidRDefault="003327BF" w:rsidP="00C12DE4">
                          <w:pPr>
                            <w:pStyle w:val="NormalWeb"/>
                          </w:pPr>
                          <w:r>
                            <w:rPr>
                              <w:rFonts w:ascii="Arial" w:hAnsi="Arial" w:cs="Arial"/>
                              <w:kern w:val="24"/>
                              <w:szCs w:val="20"/>
                            </w:rPr>
                            <w:t>Dissected New Holland Daisy</w:t>
                          </w:r>
                        </w:p>
                      </w:txbxContent>
                    </v:textbox>
                  </v:rect>
                  <v:rect id="Rectangle 197" o:spid="_x0000_s1044" style="position:absolute;left:-2906;top:14417;width:8262;height:2439;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" filled="f" stroked="f">
                    <v:textbox style="mso-fit-shape-to-text:t">
                      <w:txbxContent>
                        <w:p w14:paraId="628D2202" w14:textId="77777777" w:rsidR="003327BF" w:rsidRDefault="003327BF" w:rsidP="00C12DE4">
                          <w:pPr>
                            <w:pStyle w:val="NormalWeb"/>
                          </w:pPr>
                          <w:r>
                            <w:rPr>
                              <w:rFonts w:ascii="Arial" w:hAnsi="Arial" w:cs="Arial"/>
                              <w:kern w:val="24"/>
                              <w:szCs w:val="20"/>
                            </w:rPr>
                            <w:t>Abundance</w:t>
                          </w:r>
                        </w:p>
                      </w:txbxContent>
                    </v:textbox>
                  </v:rect>
                </v:group>
              </v:group>
            </w:pict>
          </mc:Fallback>
        </mc:AlternateContent>
      </w:r>
    </w:p>
    <w:p w14:paraId="271CAD54" w14:textId="2F501108" w:rsidR="00C12DE4" w:rsidRDefault="00C12DE4" w:rsidP="00C12DE4">
      <w:pPr>
        <w:pStyle w:val="BodyText"/>
      </w:pPr>
    </w:p>
    <w:p w14:paraId="123236A0" w14:textId="1BAE3592" w:rsidR="00C12DE4" w:rsidRDefault="00C12DE4" w:rsidP="00C12DE4">
      <w:pPr>
        <w:pStyle w:val="BodyText"/>
      </w:pPr>
    </w:p>
    <w:p w14:paraId="2B665A10" w14:textId="259F1D50" w:rsidR="00C12DE4" w:rsidRDefault="00C12DE4" w:rsidP="00C12DE4">
      <w:pPr>
        <w:pStyle w:val="BodyText"/>
      </w:pPr>
    </w:p>
    <w:p w14:paraId="1099EBA9" w14:textId="5005BF8E" w:rsidR="00C12DE4" w:rsidRDefault="00C12DE4" w:rsidP="00C12DE4">
      <w:pPr>
        <w:pStyle w:val="BodyText"/>
      </w:pPr>
    </w:p>
    <w:p w14:paraId="7BF26FAF" w14:textId="11B352B4" w:rsidR="00C12DE4" w:rsidRDefault="00C12DE4" w:rsidP="00C12DE4">
      <w:pPr>
        <w:pStyle w:val="BodyText"/>
      </w:pPr>
    </w:p>
    <w:p w14:paraId="1EB37CBF" w14:textId="32AD20E1" w:rsidR="00C12DE4" w:rsidRDefault="00C12DE4" w:rsidP="00C12DE4">
      <w:pPr>
        <w:pStyle w:val="BodyText"/>
      </w:pPr>
    </w:p>
    <w:p w14:paraId="66C55BB7" w14:textId="0DE60A7B" w:rsidR="00C12DE4" w:rsidRDefault="00C12DE4" w:rsidP="00C12DE4">
      <w:pPr>
        <w:pStyle w:val="BodyText"/>
      </w:pPr>
    </w:p>
    <w:p w14:paraId="3C5C5B64" w14:textId="30342072" w:rsidR="00C12DE4" w:rsidRDefault="00C12DE4" w:rsidP="00C12DE4">
      <w:pPr>
        <w:pStyle w:val="BodyText"/>
      </w:pPr>
    </w:p>
    <w:p w14:paraId="3E2AD1FC" w14:textId="5ACD8609" w:rsidR="00C12DE4" w:rsidRDefault="009E155F" w:rsidP="00C12DE4">
      <w:pPr>
        <w:pStyle w:val="BodyText"/>
      </w:pPr>
      <w:r>
        <w:rPr>
          <w:noProof/>
        </w:rPr>
        <w:drawing>
          <wp:anchor distT="0" distB="0" distL="114300" distR="114300" simplePos="0" relativeHeight="251660288" behindDoc="0" locked="0" layoutInCell="1" allowOverlap="1" wp14:anchorId="3954C667" wp14:editId="1FED491E">
            <wp:simplePos x="0" y="0"/>
            <wp:positionH relativeFrom="column">
              <wp:posOffset>-10477</wp:posOffset>
            </wp:positionH>
            <wp:positionV relativeFrom="paragraph">
              <wp:posOffset>79669</wp:posOffset>
            </wp:positionV>
            <wp:extent cx="1043302" cy="814056"/>
            <wp:effectExtent l="95567" t="75883" r="81598" b="100647"/>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rotWithShape="1">
                    <a:blip r:embed="rId30" cstate="print">
                      <a:extLst>
                        <a:ext uri="{28A0092B-C50C-407E-A947-70E740481C1C}">
                          <a14:useLocalDpi xmlns:a14="http://schemas.microsoft.com/office/drawing/2010/main" val="0"/>
                        </a:ext>
                      </a:extLst>
                    </a:blip>
                    <a:srcRect l="6402" r="7920" b="10887"/>
                    <a:stretch/>
                  </pic:blipFill>
                  <pic:spPr bwMode="auto">
                    <a:xfrm rot="5400000">
                      <a:off x="0" y="0"/>
                      <a:ext cx="1043302" cy="814056"/>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C69567" w14:textId="52F72C06" w:rsidR="00C12DE4" w:rsidRDefault="00C12DE4" w:rsidP="00C12DE4">
      <w:pPr>
        <w:pStyle w:val="BodyText"/>
      </w:pPr>
    </w:p>
    <w:p w14:paraId="5C5E56A0" w14:textId="06817BF1" w:rsidR="00C12DE4" w:rsidRDefault="00C12DE4" w:rsidP="00C12DE4">
      <w:pPr>
        <w:pStyle w:val="BodyText"/>
      </w:pPr>
    </w:p>
    <w:p w14:paraId="2A2E1989" w14:textId="54ABEE6C" w:rsidR="00C12DE4" w:rsidRDefault="00C12DE4" w:rsidP="00C12DE4">
      <w:pPr>
        <w:pStyle w:val="BodyText"/>
      </w:pPr>
    </w:p>
    <w:p w14:paraId="3354C9C4" w14:textId="227C9208" w:rsidR="00C12DE4" w:rsidRDefault="00C12DE4" w:rsidP="00C12DE4">
      <w:pPr>
        <w:pStyle w:val="BodyText"/>
      </w:pPr>
    </w:p>
    <w:p w14:paraId="6DF6A225" w14:textId="3F18A2CF" w:rsidR="00C12DE4" w:rsidRDefault="00C12DE4" w:rsidP="00C12DE4">
      <w:pPr>
        <w:pStyle w:val="BodyText"/>
      </w:pPr>
    </w:p>
    <w:p w14:paraId="2E03F1F5" w14:textId="2F2AC614" w:rsidR="00A246AD" w:rsidRDefault="009E155F" w:rsidP="001306D2">
      <w:pPr>
        <w:pStyle w:val="BodyText"/>
      </w:pPr>
      <w:r w:rsidRPr="004C7E79">
        <w:rPr>
          <w:noProof/>
        </w:rPr>
        <mc:AlternateContent>
          <mc:Choice Requires="wps">
            <w:drawing>
              <wp:anchor distT="91440" distB="91440" distL="114300" distR="114300" simplePos="0" relativeHeight="251665408" behindDoc="0" locked="0" layoutInCell="1" allowOverlap="1" wp14:anchorId="78FE9575" wp14:editId="6D1AB6C6">
                <wp:simplePos x="0" y="0"/>
                <wp:positionH relativeFrom="page">
                  <wp:posOffset>1732915</wp:posOffset>
                </wp:positionH>
                <wp:positionV relativeFrom="paragraph">
                  <wp:posOffset>180975</wp:posOffset>
                </wp:positionV>
                <wp:extent cx="4093535" cy="978196"/>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535" cy="978196"/>
                        </a:xfrm>
                        <a:prstGeom prst="rect">
                          <a:avLst/>
                        </a:prstGeom>
                        <a:noFill/>
                        <a:ln w="9525">
                          <a:noFill/>
                          <a:miter lim="800000"/>
                          <a:headEnd/>
                          <a:tailEnd/>
                        </a:ln>
                      </wps:spPr>
                      <wps:txbx>
                        <w:txbxContent>
                          <w:p w14:paraId="0192FA3E" w14:textId="0FEE65F8" w:rsidR="003327BF" w:rsidRPr="004C7E79" w:rsidRDefault="003327BF" w:rsidP="00EE55AF">
                            <w:pPr>
                              <w:pBdr>
                                <w:top w:val="single" w:sz="24" w:space="14" w:color="00B2A9" w:themeColor="accent1"/>
                                <w:bottom w:val="single" w:sz="24" w:space="8" w:color="00B2A9" w:themeColor="accent1"/>
                              </w:pBdr>
                              <w:spacing w:line="240" w:lineRule="auto"/>
                              <w:jc w:val="center"/>
                              <w:rPr>
                                <w:b/>
                                <w:bCs/>
                                <w:i/>
                                <w:iCs/>
                                <w:color w:val="00B2A9" w:themeColor="accent1"/>
                                <w:sz w:val="28"/>
                                <w:szCs w:val="28"/>
                              </w:rPr>
                            </w:pPr>
                            <w:r>
                              <w:rPr>
                                <w:b/>
                                <w:bCs/>
                                <w:i/>
                                <w:iCs/>
                                <w:color w:val="00B2A9" w:themeColor="accent1"/>
                                <w:sz w:val="28"/>
                                <w:szCs w:val="28"/>
                              </w:rPr>
                              <w:t>Plants had a mix of responses to environmental watering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E9575" id="_x0000_s1045" type="#_x0000_t202" style="position:absolute;margin-left:136.45pt;margin-top:14.25pt;width:322.35pt;height:77pt;z-index:25166540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" filled="f" stroked="f">
                <v:textbox>
                  <w:txbxContent>
                    <w:p w14:paraId="0192FA3E" w14:textId="0FEE65F8" w:rsidR="003327BF" w:rsidRPr="004C7E79" w:rsidRDefault="003327BF" w:rsidP="00EE55AF">
                      <w:pPr>
                        <w:pBdr>
                          <w:top w:val="single" w:sz="24" w:space="14" w:color="00B2A9" w:themeColor="accent1"/>
                          <w:bottom w:val="single" w:sz="24" w:space="8" w:color="00B2A9" w:themeColor="accent1"/>
                        </w:pBdr>
                        <w:spacing w:line="240" w:lineRule="auto"/>
                        <w:jc w:val="center"/>
                        <w:rPr>
                          <w:b/>
                          <w:bCs/>
                          <w:i/>
                          <w:iCs/>
                          <w:color w:val="00B2A9" w:themeColor="accent1"/>
                          <w:sz w:val="28"/>
                          <w:szCs w:val="28"/>
                        </w:rPr>
                      </w:pPr>
                      <w:r>
                        <w:rPr>
                          <w:b/>
                          <w:bCs/>
                          <w:i/>
                          <w:iCs/>
                          <w:color w:val="00B2A9" w:themeColor="accent1"/>
                          <w:sz w:val="28"/>
                          <w:szCs w:val="28"/>
                        </w:rPr>
                        <w:t>Plants had a mix of responses to environmental watering</w:t>
                      </w:r>
                    </w:p>
                  </w:txbxContent>
                </v:textbox>
                <w10:wrap anchorx="page"/>
              </v:shape>
            </w:pict>
          </mc:Fallback>
        </mc:AlternateContent>
      </w:r>
    </w:p>
    <w:p w14:paraId="58BFF8C3" w14:textId="7AEB4ACB" w:rsidR="00760F22" w:rsidRDefault="00760F22" w:rsidP="001306D2">
      <w:pPr>
        <w:pStyle w:val="BodyText"/>
      </w:pPr>
    </w:p>
    <w:p w14:paraId="2FA1463B" w14:textId="3A6AFC69" w:rsidR="009E155F" w:rsidRDefault="009E155F" w:rsidP="001306D2">
      <w:pPr>
        <w:pStyle w:val="BodyText"/>
      </w:pPr>
    </w:p>
    <w:p w14:paraId="35621CE4" w14:textId="634B0384" w:rsidR="009E155F" w:rsidRDefault="009E155F" w:rsidP="001306D2">
      <w:pPr>
        <w:pStyle w:val="BodyText"/>
      </w:pPr>
    </w:p>
    <w:p w14:paraId="4FD2D6D6" w14:textId="77777777" w:rsidR="009E155F" w:rsidRDefault="009E155F" w:rsidP="001306D2">
      <w:pPr>
        <w:pStyle w:val="BodyText"/>
      </w:pPr>
    </w:p>
    <w:p w14:paraId="6D063D5E" w14:textId="7CC414EF" w:rsidR="00760F22" w:rsidRDefault="00760F22" w:rsidP="001306D2">
      <w:pPr>
        <w:pStyle w:val="BodyText"/>
      </w:pPr>
    </w:p>
    <w:p w14:paraId="70D7E8DD" w14:textId="3D4756E2" w:rsidR="00760F22" w:rsidRDefault="00760F22" w:rsidP="001306D2">
      <w:pPr>
        <w:pStyle w:val="BodyText"/>
      </w:pPr>
    </w:p>
    <w:p w14:paraId="2BC3C085" w14:textId="0BF14A9B" w:rsidR="00760F22" w:rsidRDefault="00760F22" w:rsidP="001306D2">
      <w:pPr>
        <w:pStyle w:val="BodyText"/>
        <w:sectPr w:rsidR="00760F22" w:rsidSect="00104E64">
          <w:pgSz w:w="11907" w:h="16840" w:code="9"/>
          <w:pgMar w:top="1985" w:right="851" w:bottom="794" w:left="851" w:header="284" w:footer="0" w:gutter="0"/>
          <w:cols w:space="284"/>
          <w:docGrid w:linePitch="360"/>
        </w:sectPr>
      </w:pPr>
    </w:p>
    <w:p w14:paraId="6D277058" w14:textId="075C3E80" w:rsidR="00760F22" w:rsidRDefault="00760F22" w:rsidP="00A02800">
      <w:pPr>
        <w:pStyle w:val="Heading2"/>
        <w:numPr>
          <w:ilvl w:val="0"/>
          <w:numId w:val="0"/>
        </w:numPr>
      </w:pPr>
      <w:r>
        <w:lastRenderedPageBreak/>
        <w:t>How long does the effect of one enviromental watering event last?</w:t>
      </w:r>
    </w:p>
    <w:p w14:paraId="1D0DD2FC" w14:textId="0F6E2570" w:rsidR="00760F22" w:rsidRDefault="00F50608" w:rsidP="00A02800">
      <w:pPr>
        <w:pStyle w:val="BodyText"/>
        <w:jc w:val="both"/>
      </w:pPr>
      <w:r>
        <w:t>The</w:t>
      </w:r>
      <w:r w:rsidR="00760F22">
        <w:t xml:space="preserve"> positive response</w:t>
      </w:r>
      <w:r>
        <w:t xml:space="preserve"> of many plants</w:t>
      </w:r>
      <w:r w:rsidR="00760F22">
        <w:t xml:space="preserve"> to environmental watering</w:t>
      </w:r>
      <w:r>
        <w:t xml:space="preserve"> was short-lived</w:t>
      </w:r>
      <w:r w:rsidR="00760F22">
        <w:t>:</w:t>
      </w:r>
    </w:p>
    <w:p w14:paraId="3663E07E" w14:textId="77777777" w:rsidR="00760F22" w:rsidRDefault="00760F22" w:rsidP="00420ECB">
      <w:pPr>
        <w:pStyle w:val="BodyText"/>
        <w:numPr>
          <w:ilvl w:val="0"/>
          <w:numId w:val="19"/>
        </w:numPr>
        <w:ind w:left="284" w:hanging="284"/>
      </w:pPr>
      <w:r w:rsidRPr="00E85556">
        <w:t xml:space="preserve">27 out of 67 responding </w:t>
      </w:r>
      <w:r>
        <w:t>plants</w:t>
      </w:r>
      <w:r w:rsidRPr="00E85556">
        <w:t xml:space="preserve"> increase</w:t>
      </w:r>
      <w:r>
        <w:t>d</w:t>
      </w:r>
      <w:r w:rsidRPr="00E85556">
        <w:t xml:space="preserve"> in the six months after </w:t>
      </w:r>
      <w:r>
        <w:t xml:space="preserve">the </w:t>
      </w:r>
      <w:r w:rsidRPr="00E85556">
        <w:t>environmental watering</w:t>
      </w:r>
      <w:r>
        <w:t xml:space="preserve"> event; and</w:t>
      </w:r>
    </w:p>
    <w:p w14:paraId="30A81E89" w14:textId="651C787D" w:rsidR="00760F22" w:rsidRDefault="00760F22" w:rsidP="00420ECB">
      <w:pPr>
        <w:pStyle w:val="BodyText"/>
        <w:numPr>
          <w:ilvl w:val="0"/>
          <w:numId w:val="19"/>
        </w:numPr>
        <w:ind w:left="284" w:hanging="284"/>
      </w:pPr>
      <w:r w:rsidRPr="00E85556">
        <w:t>22 out of the</w:t>
      </w:r>
      <w:r>
        <w:t>se</w:t>
      </w:r>
      <w:r w:rsidRPr="00E85556">
        <w:t xml:space="preserve"> 27 plant</w:t>
      </w:r>
      <w:r>
        <w:t>s</w:t>
      </w:r>
      <w:r w:rsidRPr="00E85556">
        <w:t xml:space="preserve"> returned to near pre-watering levels by 18 months post </w:t>
      </w:r>
      <w:r>
        <w:t>watering event.</w:t>
      </w:r>
    </w:p>
    <w:p w14:paraId="3CA842AA" w14:textId="7D7034CA" w:rsidR="00760F22" w:rsidRDefault="00760F22" w:rsidP="00A02800">
      <w:pPr>
        <w:pStyle w:val="BodyText"/>
        <w:jc w:val="both"/>
      </w:pPr>
      <w:r w:rsidRPr="00E85556">
        <w:t xml:space="preserve">It is likely that hot temperatures and the rapid loss of soil moisture in this semi-arid environment </w:t>
      </w:r>
      <w:r w:rsidR="00F50608">
        <w:t>limits</w:t>
      </w:r>
      <w:r w:rsidRPr="00E85556">
        <w:t xml:space="preserve"> the </w:t>
      </w:r>
      <w:r w:rsidR="00F50608">
        <w:t>duration of the response to environmental watering.</w:t>
      </w:r>
    </w:p>
    <w:p w14:paraId="1E1245E2" w14:textId="18F73C84" w:rsidR="00760F22" w:rsidRDefault="00760F22" w:rsidP="00A02800">
      <w:pPr>
        <w:pStyle w:val="BodyText"/>
        <w:spacing w:before="120"/>
        <w:jc w:val="both"/>
      </w:pPr>
      <w:r>
        <w:t xml:space="preserve">Negative plant responses </w:t>
      </w:r>
      <w:r w:rsidR="00F50608">
        <w:t>to an</w:t>
      </w:r>
      <w:r>
        <w:t xml:space="preserve"> environmental watering event can be considered a </w:t>
      </w:r>
      <w:r w:rsidR="0041438F">
        <w:t xml:space="preserve">natural </w:t>
      </w:r>
      <w:r>
        <w:t>step to restoring water</w:t>
      </w:r>
      <w:r w:rsidR="0041438F">
        <w:t>-</w:t>
      </w:r>
      <w:r>
        <w:t>depend</w:t>
      </w:r>
      <w:r w:rsidR="00311740">
        <w:t>e</w:t>
      </w:r>
      <w:r>
        <w:t>nt floodplain plants. For example, 20 plants dec</w:t>
      </w:r>
      <w:r w:rsidR="00F50608">
        <w:t>lined in abundance</w:t>
      </w:r>
      <w:r>
        <w:t xml:space="preserve"> by six months after the environmental watering event and remained low</w:t>
      </w:r>
      <w:r w:rsidR="00F50608">
        <w:t xml:space="preserve"> in abundance</w:t>
      </w:r>
      <w:r>
        <w:t xml:space="preserve"> 18 months </w:t>
      </w:r>
      <w:r w:rsidR="0041438F">
        <w:t>later</w:t>
      </w:r>
      <w:r>
        <w:t xml:space="preserve">. These dryland plants </w:t>
      </w:r>
      <w:r w:rsidR="00F50608">
        <w:t>occur on</w:t>
      </w:r>
      <w:r>
        <w:t xml:space="preserve"> the higher floodplain and are not </w:t>
      </w:r>
      <w:r w:rsidR="00F50608">
        <w:t xml:space="preserve">flood </w:t>
      </w:r>
      <w:r>
        <w:t>tolerant. They are associated with the terrestrialisation of the floodplain vegetation in the Hattah Lakes system due to long ‘dry’ phases</w:t>
      </w:r>
      <w:r w:rsidRPr="00463831">
        <w:t xml:space="preserve"> </w:t>
      </w:r>
      <w:r>
        <w:t xml:space="preserve">and the adverse </w:t>
      </w:r>
      <w:r w:rsidR="00892418">
        <w:t>response</w:t>
      </w:r>
      <w:r>
        <w:t xml:space="preserve"> of dryland plants to prolonged inundation.</w:t>
      </w:r>
    </w:p>
    <w:p w14:paraId="2B1FE218" w14:textId="58687EB6" w:rsidR="00A246AD" w:rsidRDefault="00A02800" w:rsidP="001306D2">
      <w:pPr>
        <w:pStyle w:val="BodyText"/>
      </w:pPr>
      <w:r>
        <w:rPr>
          <w:noProof/>
        </w:rPr>
        <w:drawing>
          <wp:anchor distT="0" distB="0" distL="114300" distR="114300" simplePos="0" relativeHeight="251662336" behindDoc="0" locked="0" layoutInCell="1" allowOverlap="1" wp14:anchorId="321189BC" wp14:editId="34E2B095">
            <wp:simplePos x="0" y="0"/>
            <wp:positionH relativeFrom="page">
              <wp:posOffset>689610</wp:posOffset>
            </wp:positionH>
            <wp:positionV relativeFrom="page">
              <wp:posOffset>5431155</wp:posOffset>
            </wp:positionV>
            <wp:extent cx="2575294" cy="1587233"/>
            <wp:effectExtent l="19050" t="19050" r="15875" b="13335"/>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7847"/>
                    <a:stretch/>
                  </pic:blipFill>
                  <pic:spPr bwMode="auto">
                    <a:xfrm>
                      <a:off x="0" y="0"/>
                      <a:ext cx="2575294" cy="1587233"/>
                    </a:xfrm>
                    <a:prstGeom prst="rect">
                      <a:avLst/>
                    </a:prstGeom>
                    <a:noFill/>
                    <a:ln w="12700" cap="flat" cmpd="sng" algn="ctr">
                      <a:solidFill>
                        <a:srgbClr val="36353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F38D44" w14:textId="6D195A3D" w:rsidR="00506188" w:rsidRDefault="00506188" w:rsidP="001306D2">
      <w:pPr>
        <w:pStyle w:val="BodyText"/>
      </w:pPr>
    </w:p>
    <w:p w14:paraId="21CE522A" w14:textId="46025876" w:rsidR="00BA2558" w:rsidRDefault="00BA2558" w:rsidP="001306D2">
      <w:pPr>
        <w:pStyle w:val="BodyText"/>
      </w:pPr>
    </w:p>
    <w:p w14:paraId="2673D5DA" w14:textId="3D9B12E9" w:rsidR="006E1C8D" w:rsidRDefault="006E1C8D" w:rsidP="00F12070">
      <w:pPr>
        <w:pStyle w:val="BodyText"/>
      </w:pPr>
    </w:p>
    <w:p w14:paraId="1EFDB193" w14:textId="37BFF983" w:rsidR="00A246AD" w:rsidRDefault="00A246AD" w:rsidP="00F12070">
      <w:pPr>
        <w:pStyle w:val="BodyText"/>
      </w:pPr>
    </w:p>
    <w:p w14:paraId="00A61283" w14:textId="11C3B4AE" w:rsidR="00A246AD" w:rsidRDefault="00A246AD" w:rsidP="00F12070">
      <w:pPr>
        <w:pStyle w:val="BodyText"/>
      </w:pPr>
    </w:p>
    <w:p w14:paraId="2DB12D46" w14:textId="008D1CF2" w:rsidR="00A246AD" w:rsidRDefault="00A246AD" w:rsidP="00F12070">
      <w:pPr>
        <w:pStyle w:val="BodyText"/>
      </w:pPr>
    </w:p>
    <w:p w14:paraId="5D7F7C26" w14:textId="7C5C2583" w:rsidR="00A57762" w:rsidRDefault="00A57762" w:rsidP="00F12070">
      <w:pPr>
        <w:pStyle w:val="BodyText"/>
      </w:pPr>
    </w:p>
    <w:p w14:paraId="20DF6868" w14:textId="77777777" w:rsidR="00A02800" w:rsidRPr="008E23A1" w:rsidRDefault="00A02800" w:rsidP="00A02800">
      <w:pPr>
        <w:pStyle w:val="Heading2"/>
        <w:spacing w:before="120" w:after="0"/>
        <w:rPr>
          <w:sz w:val="16"/>
          <w:szCs w:val="16"/>
        </w:rPr>
      </w:pPr>
      <w:r w:rsidRPr="008E23A1">
        <w:rPr>
          <w:sz w:val="16"/>
          <w:szCs w:val="16"/>
        </w:rPr>
        <w:t>Acknowledgements</w:t>
      </w:r>
    </w:p>
    <w:p w14:paraId="282E4D73" w14:textId="17907B9F" w:rsidR="00A02800" w:rsidRPr="00A02800" w:rsidRDefault="00A02800" w:rsidP="00A02800">
      <w:pPr>
        <w:rPr>
          <w:sz w:val="16"/>
          <w:szCs w:val="16"/>
        </w:rPr>
      </w:pPr>
      <w:r w:rsidRPr="008E23A1">
        <w:rPr>
          <w:sz w:val="16"/>
          <w:szCs w:val="16"/>
        </w:rPr>
        <w:t xml:space="preserve">This project was funded by </w:t>
      </w:r>
      <w:r>
        <w:rPr>
          <w:sz w:val="16"/>
          <w:szCs w:val="16"/>
        </w:rPr>
        <w:t>the</w:t>
      </w:r>
      <w:r w:rsidRPr="008E23A1">
        <w:rPr>
          <w:sz w:val="16"/>
          <w:szCs w:val="16"/>
        </w:rPr>
        <w:t xml:space="preserve"> Mallee Catchment Management Authority through The Living Murray initiative.  The Living Murray is a joint initiative funded by the New South Wales, Victorian, South Australian, Australian Capital Territory and Commonwealth governments, coordinated by the Murray-Darling Basin Authority.</w:t>
      </w:r>
    </w:p>
    <w:p w14:paraId="7DA753C0" w14:textId="1D588A03" w:rsidR="00A02800" w:rsidRDefault="00A02800" w:rsidP="00F12070">
      <w:pPr>
        <w:pStyle w:val="BodyText"/>
      </w:pPr>
      <w:r>
        <w:rPr>
          <w:noProof/>
          <w:lang w:eastAsia="en-AU"/>
        </w:rPr>
        <w:drawing>
          <wp:anchor distT="0" distB="0" distL="114300" distR="114300" simplePos="0" relativeHeight="251664384" behindDoc="0" locked="0" layoutInCell="1" allowOverlap="1" wp14:anchorId="60B96E43" wp14:editId="779D1845">
            <wp:simplePos x="0" y="0"/>
            <wp:positionH relativeFrom="page">
              <wp:posOffset>4133850</wp:posOffset>
            </wp:positionH>
            <wp:positionV relativeFrom="page">
              <wp:posOffset>1439545</wp:posOffset>
            </wp:positionV>
            <wp:extent cx="2390775" cy="1793556"/>
            <wp:effectExtent l="114300" t="76200" r="104775" b="130810"/>
            <wp:wrapNone/>
            <wp:docPr id="117" name="Picture 117" descr="J:\Biodiversity Research\AA Threatened Ecosytems\DrylandMalleeProjects\HattahLakes\VegetationMonitoring\SitePhotos_April2014\NipNip6_0m_floodpla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Biodiversity Research\AA Threatened Ecosytems\DrylandMalleeProjects\HattahLakes\VegetationMonitoring\SitePhotos_April2014\NipNip6_0m_floodplain1.JPG"/>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2390775" cy="1793556"/>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EDD60CD" w14:textId="771BEF81" w:rsidR="00A02800" w:rsidRDefault="00A02800" w:rsidP="00F12070">
      <w:pPr>
        <w:pStyle w:val="BodyText"/>
      </w:pPr>
    </w:p>
    <w:p w14:paraId="1A1CA146" w14:textId="6936BE01" w:rsidR="00A246AD" w:rsidRDefault="00A246AD" w:rsidP="00F12070">
      <w:pPr>
        <w:pStyle w:val="BodyText"/>
      </w:pP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001E86" w14:paraId="6CA4E99B" w14:textId="77777777" w:rsidTr="009E3FD3">
        <w:trPr>
          <w:trHeight w:val="2608"/>
        </w:trPr>
        <w:tc>
          <w:tcPr>
            <w:tcW w:w="5216" w:type="dxa"/>
            <w:shd w:val="clear" w:color="auto" w:fill="auto"/>
          </w:tcPr>
          <w:p w14:paraId="44DFE2D0" w14:textId="6837F030" w:rsidR="00001E86" w:rsidRDefault="00001E86" w:rsidP="00C255C2">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D13135">
              <w:rPr>
                <w:noProof/>
              </w:rPr>
              <w:t>2021</w:t>
            </w:r>
            <w:r>
              <w:fldChar w:fldCharType="end"/>
            </w:r>
          </w:p>
          <w:p w14:paraId="5C0D1E80" w14:textId="77777777" w:rsidR="00001E86" w:rsidRDefault="00001E86" w:rsidP="00C255C2">
            <w:pPr>
              <w:pStyle w:val="SmallBodyText"/>
            </w:pPr>
            <w:r>
              <w:rPr>
                <w:noProof/>
              </w:rPr>
              <w:drawing>
                <wp:anchor distT="0" distB="0" distL="114300" distR="36195" simplePos="0" relativeHeight="251650048" behindDoc="0" locked="1" layoutInCell="1" allowOverlap="1" wp14:anchorId="53C25D4D" wp14:editId="60B90E98">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3">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5" w:name="_ImprintPageOne"/>
            <w:bookmarkEnd w:id="5"/>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71488E40" w14:textId="6F09FE1D" w:rsidR="00E97294" w:rsidRPr="008F559C" w:rsidRDefault="00025B59" w:rsidP="00025B59">
            <w:pPr>
              <w:pStyle w:val="SmallHeading"/>
              <w:ind w:right="2243"/>
            </w:pPr>
            <w:r w:rsidRPr="00025B59">
              <w:rPr>
                <w:rFonts w:ascii="Arial" w:hAnsi="Arial"/>
                <w:color w:val="000000"/>
              </w:rPr>
              <w:t>ISBN</w:t>
            </w:r>
            <w:r w:rsidRPr="00025B59">
              <w:rPr>
                <w:rFonts w:ascii="Arial" w:hAnsi="Arial"/>
                <w:b w:val="0"/>
                <w:bCs/>
                <w:color w:val="000000"/>
              </w:rPr>
              <w:t xml:space="preserve"> 978-1-76105-437-2 </w:t>
            </w:r>
            <w:r w:rsidRPr="00025B59">
              <w:rPr>
                <w:rFonts w:ascii="Arial" w:hAnsi="Arial"/>
                <w:color w:val="000000"/>
              </w:rPr>
              <w:t xml:space="preserve">(pdf/online/MS word) </w:t>
            </w:r>
            <w:r w:rsidR="00E97294" w:rsidRPr="00C255C2">
              <w:t>Disclaimer</w:t>
            </w:r>
          </w:p>
          <w:p w14:paraId="07862A3C" w14:textId="77777777" w:rsidR="00001E86" w:rsidRDefault="00E97294" w:rsidP="00C255C2">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410EF260" w14:textId="77777777" w:rsidR="00001E86" w:rsidRPr="00E97294" w:rsidRDefault="00001E86" w:rsidP="00C255C2">
            <w:pPr>
              <w:pStyle w:val="xAccessibilityHeading"/>
            </w:pPr>
            <w:bookmarkStart w:id="6" w:name="_Accessibility"/>
            <w:bookmarkEnd w:id="6"/>
            <w:r w:rsidRPr="00E97294">
              <w:t>Accessibility</w:t>
            </w:r>
          </w:p>
          <w:p w14:paraId="757517A7" w14:textId="7EDBA932" w:rsidR="00001E86" w:rsidRDefault="00001E86" w:rsidP="00C255C2">
            <w:pPr>
              <w:pStyle w:val="xAccessibilityText"/>
            </w:pPr>
            <w:r>
              <w:t>If you would like to receive this publication in an alternative format, please telephone the DELWP Customer Service Centre on 136186, email </w:t>
            </w:r>
            <w:hyperlink r:id="rId34" w:history="1">
              <w:r w:rsidRPr="003C5C56">
                <w:t>customer.service@delwp.vic.gov.au</w:t>
              </w:r>
            </w:hyperlink>
            <w:r>
              <w:t xml:space="preserve">, or via the National Relay Service on 133 677 </w:t>
            </w:r>
            <w:hyperlink r:id="rId35" w:history="1">
              <w:r w:rsidRPr="00AE3298">
                <w:t>www.relayservice.com.au</w:t>
              </w:r>
            </w:hyperlink>
            <w:r>
              <w:t xml:space="preserve">. This document is also available on the internet at </w:t>
            </w:r>
            <w:hyperlink r:id="rId36" w:history="1">
              <w:r w:rsidRPr="00AE3298">
                <w:t>www.delwp.vic.gov.au</w:t>
              </w:r>
            </w:hyperlink>
            <w:r>
              <w:t xml:space="preserve">. </w:t>
            </w:r>
          </w:p>
          <w:p w14:paraId="28194626" w14:textId="77777777" w:rsidR="00001E86" w:rsidRDefault="00001E86" w:rsidP="00C255C2">
            <w:pPr>
              <w:pStyle w:val="SmallBodyText"/>
            </w:pPr>
          </w:p>
        </w:tc>
      </w:tr>
    </w:tbl>
    <w:p w14:paraId="3BE9DBD3" w14:textId="48A3E727" w:rsidR="00001E86" w:rsidRDefault="00001E86" w:rsidP="004C6213"/>
    <w:p w14:paraId="52E7A626" w14:textId="6F2DAA84" w:rsidR="00A02800" w:rsidRDefault="00A02800" w:rsidP="004C6213"/>
    <w:p w14:paraId="45F3703B" w14:textId="34E2A5C7" w:rsidR="00A02800" w:rsidRDefault="00A02800" w:rsidP="004C6213"/>
    <w:p w14:paraId="75FE939D" w14:textId="1D258492" w:rsidR="00A02800" w:rsidRDefault="00A02800" w:rsidP="004C6213"/>
    <w:p w14:paraId="435B8452" w14:textId="68B3A472" w:rsidR="00A02800" w:rsidRDefault="00A02800" w:rsidP="004C6213"/>
    <w:p w14:paraId="4EB8947C" w14:textId="019F50AA" w:rsidR="00A02800" w:rsidRDefault="00A02800" w:rsidP="004C6213"/>
    <w:p w14:paraId="57E64D1E" w14:textId="0E34B58F" w:rsidR="00A02800" w:rsidRDefault="00A02800" w:rsidP="004C6213"/>
    <w:p w14:paraId="5A00F379" w14:textId="66B408A7" w:rsidR="00A02800" w:rsidRDefault="00B52181" w:rsidP="004C6213">
      <w:r>
        <w:rPr>
          <w:noProof/>
        </w:rPr>
        <w:drawing>
          <wp:anchor distT="0" distB="0" distL="114300" distR="114300" simplePos="0" relativeHeight="251659264" behindDoc="0" locked="0" layoutInCell="1" allowOverlap="1" wp14:anchorId="419D12A8" wp14:editId="3671BD0E">
            <wp:simplePos x="0" y="0"/>
            <wp:positionH relativeFrom="page">
              <wp:posOffset>4123690</wp:posOffset>
            </wp:positionH>
            <wp:positionV relativeFrom="page">
              <wp:posOffset>3295650</wp:posOffset>
            </wp:positionV>
            <wp:extent cx="2428231" cy="1821798"/>
            <wp:effectExtent l="114300" t="76200" r="106045" b="121920"/>
            <wp:wrapNone/>
            <wp:docPr id="118" name="Picture 118" descr="J:\Biodiversity Research\AA Threatened Ecosytems\DrylandMalleeProjects\HattahLakes\VegetationMonitoring\SitePhotos_April2015\NipNip6_0m_floodpl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Biodiversity Research\AA Threatened Ecosytems\DrylandMalleeProjects\HattahLakes\VegetationMonitoring\SitePhotos_April2015\NipNip6_0m_floodplain.JPG"/>
                    <pic:cNvPicPr>
                      <a:picLocks noChangeAspect="1" noChangeArrowheads="1"/>
                    </pic:cNvPicPr>
                  </pic:nvPicPr>
                  <pic:blipFill>
                    <a:blip r:embed="rId37" cstate="email">
                      <a:extLst>
                        <a:ext uri="{28A0092B-C50C-407E-A947-70E740481C1C}">
                          <a14:useLocalDpi xmlns:a14="http://schemas.microsoft.com/office/drawing/2010/main" val="0"/>
                        </a:ext>
                      </a:extLst>
                    </a:blip>
                    <a:srcRect/>
                    <a:stretch>
                      <a:fillRect/>
                    </a:stretch>
                  </pic:blipFill>
                  <pic:spPr bwMode="auto">
                    <a:xfrm>
                      <a:off x="0" y="0"/>
                      <a:ext cx="2428231" cy="1821798"/>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50FCFD4" w14:textId="124B1D69" w:rsidR="00A02800" w:rsidRDefault="00A02800" w:rsidP="004C6213"/>
    <w:p w14:paraId="27C5046D" w14:textId="7A763DE3" w:rsidR="00A02800" w:rsidRDefault="00A02800" w:rsidP="004C6213"/>
    <w:p w14:paraId="0356B98A" w14:textId="1E154822" w:rsidR="00A02800" w:rsidRDefault="00A02800" w:rsidP="004C6213"/>
    <w:p w14:paraId="317CF6FA" w14:textId="5FF85A57" w:rsidR="00A02800" w:rsidRDefault="00A02800" w:rsidP="004C6213"/>
    <w:p w14:paraId="55AE9E6F" w14:textId="5B276464" w:rsidR="00A02800" w:rsidRDefault="00A02800" w:rsidP="004C6213"/>
    <w:p w14:paraId="114332C9" w14:textId="45ABA10E" w:rsidR="00A02800" w:rsidRDefault="00A02800" w:rsidP="004C6213"/>
    <w:p w14:paraId="644E6835" w14:textId="731CB40C" w:rsidR="00A02800" w:rsidRDefault="00A02800" w:rsidP="004C6213"/>
    <w:p w14:paraId="2F34367B" w14:textId="5CC023CF" w:rsidR="00A02800" w:rsidRDefault="00A02800" w:rsidP="004C6213"/>
    <w:p w14:paraId="522A9E3E" w14:textId="34D23E34" w:rsidR="00A02800" w:rsidRDefault="00A02800" w:rsidP="004C6213"/>
    <w:p w14:paraId="00A92198" w14:textId="7F5A1297" w:rsidR="00A02800" w:rsidRDefault="00A02800" w:rsidP="004C6213"/>
    <w:p w14:paraId="3D882118" w14:textId="575DC212" w:rsidR="00A02800" w:rsidRDefault="00A02800" w:rsidP="004C6213"/>
    <w:p w14:paraId="42EB1DFB" w14:textId="76626C55" w:rsidR="00A02800" w:rsidRDefault="00A02800" w:rsidP="004C6213"/>
    <w:p w14:paraId="38E2E85F" w14:textId="6D842471" w:rsidR="00A02800" w:rsidRDefault="00B52181" w:rsidP="004C6213">
      <w:r>
        <w:rPr>
          <w:noProof/>
        </w:rPr>
        <w:drawing>
          <wp:anchor distT="0" distB="0" distL="114300" distR="114300" simplePos="0" relativeHeight="251661312" behindDoc="0" locked="0" layoutInCell="1" allowOverlap="1" wp14:anchorId="422F94A4" wp14:editId="446E81C6">
            <wp:simplePos x="0" y="0"/>
            <wp:positionH relativeFrom="page">
              <wp:posOffset>4133850</wp:posOffset>
            </wp:positionH>
            <wp:positionV relativeFrom="page">
              <wp:posOffset>5219065</wp:posOffset>
            </wp:positionV>
            <wp:extent cx="2423619" cy="1819275"/>
            <wp:effectExtent l="114300" t="76200" r="110490" b="123825"/>
            <wp:wrapNone/>
            <wp:docPr id="5" name="Picture 5" descr="K:\Biodiversity Research\AA Threatened Ecosytems\DrylandMalleeProjects\HattahLakes\VegetationMonitoring\Photos\SitePhotos_April2016\NipNip6_0m_floodpl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Biodiversity Research\AA Threatened Ecosytems\DrylandMalleeProjects\HattahLakes\VegetationMonitoring\Photos\SitePhotos_April2016\NipNip6_0m_floodplai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23619" cy="1819275"/>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7CCA943" w14:textId="3C6E461A" w:rsidR="00A02800" w:rsidRDefault="00A02800" w:rsidP="004C6213"/>
    <w:p w14:paraId="298DDB13" w14:textId="574EE7B8" w:rsidR="00A02800" w:rsidRDefault="00A02800" w:rsidP="004C6213"/>
    <w:p w14:paraId="2E8623CA" w14:textId="443F161F" w:rsidR="00A02800" w:rsidRDefault="00A02800" w:rsidP="004C6213"/>
    <w:p w14:paraId="43408E1C" w14:textId="504831D6" w:rsidR="00A02800" w:rsidRDefault="00A02800" w:rsidP="004C6213"/>
    <w:p w14:paraId="7CACC2EB" w14:textId="72365408" w:rsidR="00A02800" w:rsidRDefault="00A02800" w:rsidP="004C6213"/>
    <w:p w14:paraId="2942B41D" w14:textId="32D620B1" w:rsidR="00A02800" w:rsidRDefault="00A02800" w:rsidP="004C6213"/>
    <w:p w14:paraId="5BB0F101" w14:textId="581ABB3B" w:rsidR="00A02800" w:rsidRDefault="00A02800" w:rsidP="004C6213"/>
    <w:p w14:paraId="148DAC90" w14:textId="7D439A76" w:rsidR="00A02800" w:rsidRDefault="00A02800" w:rsidP="004C6213"/>
    <w:p w14:paraId="2589A86A" w14:textId="7A11BEDE" w:rsidR="00A02800" w:rsidRDefault="00A02800" w:rsidP="004C6213"/>
    <w:p w14:paraId="15D4350D" w14:textId="67CE2AEB" w:rsidR="00A02800" w:rsidRDefault="00A02800" w:rsidP="004C6213"/>
    <w:p w14:paraId="6B51747A" w14:textId="4D6A50DD" w:rsidR="00A02800" w:rsidRDefault="00A02800" w:rsidP="004C6213"/>
    <w:p w14:paraId="3E3F0E85" w14:textId="15B99E5F" w:rsidR="00A02800" w:rsidRDefault="00A02800" w:rsidP="004C6213"/>
    <w:p w14:paraId="0CFD5910" w14:textId="79B05C48" w:rsidR="00A02800" w:rsidRPr="008245E0" w:rsidRDefault="00B52181" w:rsidP="00557FDD">
      <w:pPr>
        <w:pStyle w:val="TableTextLeftBold"/>
        <w:rPr>
          <w:sz w:val="16"/>
          <w:szCs w:val="16"/>
        </w:rPr>
      </w:pPr>
      <w:r>
        <w:rPr>
          <w:sz w:val="16"/>
          <w:szCs w:val="16"/>
        </w:rPr>
        <w:t xml:space="preserve">Figure 3: </w:t>
      </w:r>
      <w:r w:rsidR="00557FDD" w:rsidRPr="008245E0">
        <w:rPr>
          <w:sz w:val="16"/>
          <w:szCs w:val="16"/>
        </w:rPr>
        <w:t>L</w:t>
      </w:r>
      <w:r w:rsidR="00A02800" w:rsidRPr="008245E0">
        <w:rPr>
          <w:sz w:val="16"/>
          <w:szCs w:val="16"/>
        </w:rPr>
        <w:t>ake edge water</w:t>
      </w:r>
      <w:r w:rsidR="0041438F" w:rsidRPr="008245E0">
        <w:rPr>
          <w:sz w:val="16"/>
          <w:szCs w:val="16"/>
        </w:rPr>
        <w:t>-</w:t>
      </w:r>
      <w:r w:rsidR="00A02800" w:rsidRPr="008245E0">
        <w:rPr>
          <w:sz w:val="16"/>
          <w:szCs w:val="16"/>
        </w:rPr>
        <w:t>respond</w:t>
      </w:r>
      <w:r w:rsidR="00451A1F" w:rsidRPr="008245E0">
        <w:rPr>
          <w:sz w:val="16"/>
          <w:szCs w:val="16"/>
        </w:rPr>
        <w:t>e</w:t>
      </w:r>
      <w:r w:rsidR="00A02800" w:rsidRPr="008245E0">
        <w:rPr>
          <w:sz w:val="16"/>
          <w:szCs w:val="16"/>
        </w:rPr>
        <w:t>nt plant community immediately after environmental watering</w:t>
      </w:r>
      <w:r w:rsidR="00557FDD" w:rsidRPr="008245E0">
        <w:rPr>
          <w:sz w:val="16"/>
          <w:szCs w:val="16"/>
        </w:rPr>
        <w:t xml:space="preserve"> (top)</w:t>
      </w:r>
      <w:r w:rsidR="00A02800" w:rsidRPr="008245E0">
        <w:rPr>
          <w:sz w:val="16"/>
          <w:szCs w:val="16"/>
        </w:rPr>
        <w:t>,</w:t>
      </w:r>
      <w:r w:rsidR="00557FDD" w:rsidRPr="008245E0">
        <w:rPr>
          <w:sz w:val="16"/>
          <w:szCs w:val="16"/>
        </w:rPr>
        <w:t xml:space="preserve"> 12 months (middle) and two years (bottom) post flooding.</w:t>
      </w:r>
      <w:r w:rsidR="00A02800" w:rsidRPr="008245E0">
        <w:rPr>
          <w:sz w:val="16"/>
          <w:szCs w:val="16"/>
        </w:rPr>
        <w:t xml:space="preserve"> </w:t>
      </w:r>
      <w:r w:rsidRPr="00B52181">
        <w:rPr>
          <w:b w:val="0"/>
          <w:bCs/>
          <w:sz w:val="16"/>
          <w:szCs w:val="16"/>
        </w:rPr>
        <w:t>(Credit C. Moxham)</w:t>
      </w:r>
    </w:p>
    <w:p w14:paraId="0ACBDC79" w14:textId="77777777" w:rsidR="008245E0" w:rsidRPr="007A71F5" w:rsidRDefault="008245E0" w:rsidP="008245E0">
      <w:pPr>
        <w:pStyle w:val="Heading2"/>
        <w:numPr>
          <w:ilvl w:val="0"/>
          <w:numId w:val="0"/>
        </w:numPr>
        <w:spacing w:before="120" w:after="0" w:line="240" w:lineRule="auto"/>
        <w:rPr>
          <w:sz w:val="16"/>
          <w:szCs w:val="16"/>
        </w:rPr>
      </w:pPr>
      <w:r w:rsidRPr="007A71F5">
        <w:rPr>
          <w:sz w:val="16"/>
          <w:szCs w:val="16"/>
        </w:rPr>
        <w:t xml:space="preserve">Further information </w:t>
      </w:r>
    </w:p>
    <w:p w14:paraId="49D5C27B" w14:textId="77777777" w:rsidR="008245E0" w:rsidRPr="007A71F5" w:rsidRDefault="00AD26A2" w:rsidP="008245E0">
      <w:pPr>
        <w:pStyle w:val="BodyText12ptBefore"/>
        <w:spacing w:before="0" w:after="0" w:line="240" w:lineRule="auto"/>
        <w:rPr>
          <w:sz w:val="16"/>
          <w:szCs w:val="16"/>
        </w:rPr>
      </w:pPr>
      <w:hyperlink r:id="rId39" w:history="1">
        <w:r w:rsidR="008245E0" w:rsidRPr="007A71F5">
          <w:rPr>
            <w:rStyle w:val="Hyperlink"/>
            <w:sz w:val="16"/>
            <w:szCs w:val="16"/>
          </w:rPr>
          <w:t>research.ari@delwp.vic.gov.au</w:t>
        </w:r>
      </w:hyperlink>
      <w:r w:rsidR="008245E0" w:rsidRPr="007A71F5">
        <w:rPr>
          <w:sz w:val="16"/>
          <w:szCs w:val="16"/>
        </w:rPr>
        <w:t xml:space="preserve"> </w:t>
      </w:r>
    </w:p>
    <w:p w14:paraId="6FBB51B4" w14:textId="67AA1C2C" w:rsidR="00A02800" w:rsidRPr="008245E0" w:rsidRDefault="00AD26A2" w:rsidP="008245E0">
      <w:pPr>
        <w:pStyle w:val="BodyText12ptBefore"/>
        <w:spacing w:before="0" w:after="0" w:line="240" w:lineRule="auto"/>
        <w:rPr>
          <w:sz w:val="16"/>
          <w:szCs w:val="16"/>
        </w:rPr>
      </w:pPr>
      <w:hyperlink r:id="rId40" w:history="1">
        <w:r w:rsidR="008245E0" w:rsidRPr="007A71F5">
          <w:rPr>
            <w:rStyle w:val="Hyperlink"/>
            <w:sz w:val="16"/>
            <w:szCs w:val="16"/>
          </w:rPr>
          <w:t>ari.vic.gov.au</w:t>
        </w:r>
      </w:hyperlink>
    </w:p>
    <w:sectPr w:rsidR="00A02800" w:rsidRPr="008245E0" w:rsidSect="00A246AD">
      <w:pgSz w:w="11907" w:h="16840" w:code="9"/>
      <w:pgMar w:top="2211" w:right="851" w:bottom="794" w:left="851" w:header="284" w:footer="0"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81CCCD" w14:textId="77777777" w:rsidR="00AD26A2" w:rsidRDefault="00AD26A2">
      <w:r>
        <w:separator/>
      </w:r>
    </w:p>
    <w:p w14:paraId="4F9A9AAE" w14:textId="77777777" w:rsidR="00AD26A2" w:rsidRDefault="00AD26A2"/>
    <w:p w14:paraId="792CE69D" w14:textId="77777777" w:rsidR="00AD26A2" w:rsidRDefault="00AD26A2"/>
  </w:endnote>
  <w:endnote w:type="continuationSeparator" w:id="0">
    <w:p w14:paraId="48370E1D" w14:textId="77777777" w:rsidR="00AD26A2" w:rsidRDefault="00AD26A2">
      <w:r>
        <w:continuationSeparator/>
      </w:r>
    </w:p>
    <w:p w14:paraId="03254335" w14:textId="77777777" w:rsidR="00AD26A2" w:rsidRDefault="00AD26A2"/>
    <w:p w14:paraId="47900578" w14:textId="77777777" w:rsidR="00AD26A2" w:rsidRDefault="00AD26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3E837" w14:textId="024D05F5" w:rsidR="00797A11" w:rsidRDefault="00797A11">
    <w:pPr>
      <w:pStyle w:val="Footer"/>
    </w:pPr>
    <w:r>
      <w:rPr>
        <w:noProof/>
      </w:rPr>
      <mc:AlternateContent>
        <mc:Choice Requires="wps">
          <w:drawing>
            <wp:anchor distT="0" distB="0" distL="114300" distR="114300" simplePos="0" relativeHeight="251719680" behindDoc="0" locked="0" layoutInCell="0" allowOverlap="1" wp14:anchorId="5FEA3E53" wp14:editId="26A87C05">
              <wp:simplePos x="0" y="0"/>
              <wp:positionH relativeFrom="page">
                <wp:posOffset>0</wp:posOffset>
              </wp:positionH>
              <wp:positionV relativeFrom="page">
                <wp:posOffset>10229215</wp:posOffset>
              </wp:positionV>
              <wp:extent cx="7560945" cy="273050"/>
              <wp:effectExtent l="0" t="0" r="0" b="12700"/>
              <wp:wrapNone/>
              <wp:docPr id="15" name="MSIPCM527f448f8cac54f39ba296a7"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53F56A" w14:textId="2B7004CF" w:rsidR="00797A11" w:rsidRPr="00797A11" w:rsidRDefault="00797A11" w:rsidP="00797A11">
                          <w:pPr>
                            <w:jc w:val="center"/>
                            <w:rPr>
                              <w:rFonts w:ascii="Calibri" w:hAnsi="Calibri" w:cs="Calibri"/>
                              <w:color w:val="000000"/>
                              <w:sz w:val="24"/>
                            </w:rPr>
                          </w:pPr>
                          <w:r w:rsidRPr="00797A1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EA3E53" id="_x0000_t202" coordsize="21600,21600" o:spt="202" path="m,l,21600r21600,l21600,xe">
              <v:stroke joinstyle="miter"/>
              <v:path gradientshapeok="t" o:connecttype="rect"/>
            </v:shapetype>
            <v:shape id="MSIPCM527f448f8cac54f39ba296a7" o:spid="_x0000_s1046" type="#_x0000_t202" alt="{&quot;HashCode&quot;:-1264680268,&quot;Height&quot;:842.0,&quot;Width&quot;:595.0,&quot;Placement&quot;:&quot;Footer&quot;,&quot;Index&quot;:&quot;OddAndEven&quot;,&quot;Section&quot;:1,&quot;Top&quot;:0.0,&quot;Left&quot;:0.0}" style="position:absolute;margin-left:0;margin-top:805.45pt;width:595.35pt;height:21.5pt;z-index:2517196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" o:allowincell="f" filled="f" stroked="f" strokeweight=".5pt">
              <v:textbox inset=",0,,0">
                <w:txbxContent>
                  <w:p w14:paraId="4553F56A" w14:textId="2B7004CF" w:rsidR="00797A11" w:rsidRPr="00797A11" w:rsidRDefault="00797A11" w:rsidP="00797A11">
                    <w:pPr>
                      <w:jc w:val="center"/>
                      <w:rPr>
                        <w:rFonts w:ascii="Calibri" w:hAnsi="Calibri" w:cs="Calibri"/>
                        <w:color w:val="000000"/>
                        <w:sz w:val="24"/>
                      </w:rPr>
                    </w:pPr>
                    <w:r w:rsidRPr="00797A11">
                      <w:rPr>
                        <w:rFonts w:ascii="Calibri" w:hAnsi="Calibri" w:cs="Calibri"/>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0603CB" w14:textId="6A2663E2" w:rsidR="00797A11" w:rsidRDefault="00797A11">
    <w:pPr>
      <w:pStyle w:val="Footer"/>
    </w:pPr>
    <w:r>
      <w:rPr>
        <w:noProof/>
      </w:rPr>
      <mc:AlternateContent>
        <mc:Choice Requires="wps">
          <w:drawing>
            <wp:anchor distT="0" distB="0" distL="114300" distR="114300" simplePos="0" relativeHeight="251717632" behindDoc="0" locked="0" layoutInCell="0" allowOverlap="1" wp14:anchorId="5DD2BA8E" wp14:editId="709CF82F">
              <wp:simplePos x="0" y="0"/>
              <wp:positionH relativeFrom="page">
                <wp:posOffset>0</wp:posOffset>
              </wp:positionH>
              <wp:positionV relativeFrom="page">
                <wp:posOffset>10229215</wp:posOffset>
              </wp:positionV>
              <wp:extent cx="7560945" cy="273050"/>
              <wp:effectExtent l="0" t="0" r="0" b="12700"/>
              <wp:wrapNone/>
              <wp:docPr id="13" name="MSIPCMab314c38a7786028e869a54d"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1A2E44" w14:textId="093364EE" w:rsidR="00797A11" w:rsidRPr="00797A11" w:rsidRDefault="00797A11" w:rsidP="00797A11">
                          <w:pPr>
                            <w:jc w:val="center"/>
                            <w:rPr>
                              <w:rFonts w:ascii="Calibri" w:hAnsi="Calibri" w:cs="Calibri"/>
                              <w:color w:val="000000"/>
                              <w:sz w:val="24"/>
                            </w:rPr>
                          </w:pPr>
                          <w:r w:rsidRPr="00797A1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DD2BA8E" id="_x0000_t202" coordsize="21600,21600" o:spt="202" path="m,l,21600r21600,l21600,xe">
              <v:stroke joinstyle="miter"/>
              <v:path gradientshapeok="t" o:connecttype="rect"/>
            </v:shapetype>
            <v:shape id="MSIPCMab314c38a7786028e869a54d" o:spid="_x0000_s1047" type="#_x0000_t202" alt="{&quot;HashCode&quot;:-1264680268,&quot;Height&quot;:842.0,&quot;Width&quot;:595.0,&quot;Placement&quot;:&quot;Footer&quot;,&quot;Index&quot;:&quot;Primary&quot;,&quot;Section&quot;:1,&quot;Top&quot;:0.0,&quot;Left&quot;:0.0}" style="position:absolute;margin-left:0;margin-top:805.45pt;width:595.35pt;height:21.5pt;z-index:2517176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F5fs2KzAgAATwUA&#10;AA4AAAAAAAAAAAAAAAAALgIAAGRycy9lMm9Eb2MueG1sUEsBAi0AFAAGAAgAAAAhABFyp37fAAAA&#10;CwEAAA8AAAAAAAAAAAAAAAAADQUAAGRycy9kb3ducmV2LnhtbFBLBQYAAAAABAAEAPMAAAAZBgAA&#10;AAA=&#10;" o:allowincell="f" filled="f" stroked="f" strokeweight=".5pt">
              <v:textbox inset=",0,,0">
                <w:txbxContent>
                  <w:p w14:paraId="331A2E44" w14:textId="093364EE" w:rsidR="00797A11" w:rsidRPr="00797A11" w:rsidRDefault="00797A11" w:rsidP="00797A11">
                    <w:pPr>
                      <w:jc w:val="center"/>
                      <w:rPr>
                        <w:rFonts w:ascii="Calibri" w:hAnsi="Calibri" w:cs="Calibri"/>
                        <w:color w:val="000000"/>
                        <w:sz w:val="24"/>
                      </w:rPr>
                    </w:pPr>
                    <w:r w:rsidRPr="00797A11">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305F7" w14:textId="4B77C27C" w:rsidR="003327BF" w:rsidRDefault="00797A11" w:rsidP="00BF3066">
    <w:pPr>
      <w:pStyle w:val="Footer"/>
      <w:spacing w:before="1600"/>
    </w:pPr>
    <w:r>
      <w:rPr>
        <w:noProof/>
      </w:rPr>
      <mc:AlternateContent>
        <mc:Choice Requires="wps">
          <w:drawing>
            <wp:anchor distT="0" distB="0" distL="114300" distR="114300" simplePos="0" relativeHeight="251718656" behindDoc="0" locked="0" layoutInCell="0" allowOverlap="1" wp14:anchorId="4C6CE464" wp14:editId="10F4C150">
              <wp:simplePos x="0" y="0"/>
              <wp:positionH relativeFrom="page">
                <wp:posOffset>0</wp:posOffset>
              </wp:positionH>
              <wp:positionV relativeFrom="page">
                <wp:posOffset>10229215</wp:posOffset>
              </wp:positionV>
              <wp:extent cx="7560945" cy="273050"/>
              <wp:effectExtent l="0" t="0" r="0" b="12700"/>
              <wp:wrapNone/>
              <wp:docPr id="14" name="MSIPCM21d7497e88b7c7dd327d5a03"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21802A" w14:textId="03078E9A" w:rsidR="00797A11" w:rsidRPr="00797A11" w:rsidRDefault="00797A11" w:rsidP="00797A11">
                          <w:pPr>
                            <w:jc w:val="center"/>
                            <w:rPr>
                              <w:rFonts w:ascii="Calibri" w:hAnsi="Calibri" w:cs="Calibri"/>
                              <w:color w:val="000000"/>
                              <w:sz w:val="24"/>
                            </w:rPr>
                          </w:pPr>
                          <w:r w:rsidRPr="00797A1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C6CE464" id="_x0000_t202" coordsize="21600,21600" o:spt="202" path="m,l,21600r21600,l21600,xe">
              <v:stroke joinstyle="miter"/>
              <v:path gradientshapeok="t" o:connecttype="rect"/>
            </v:shapetype>
            <v:shape id="MSIPCM21d7497e88b7c7dd327d5a03" o:spid="_x0000_s1048" type="#_x0000_t202" alt="{&quot;HashCode&quot;:-1264680268,&quot;Height&quot;:842.0,&quot;Width&quot;:595.0,&quot;Placement&quot;:&quot;Footer&quot;,&quot;Index&quot;:&quot;FirstPage&quot;,&quot;Section&quot;:1,&quot;Top&quot;:0.0,&quot;Left&quot;:0.0}" style="position:absolute;margin-left:0;margin-top:805.45pt;width:595.35pt;height:21.5pt;z-index:2517186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JOqDl6zAgAAUQUA&#10;AA4AAAAAAAAAAAAAAAAALgIAAGRycy9lMm9Eb2MueG1sUEsBAi0AFAAGAAgAAAAhABFyp37fAAAA&#10;CwEAAA8AAAAAAAAAAAAAAAAADQUAAGRycy9kb3ducmV2LnhtbFBLBQYAAAAABAAEAPMAAAAZBgAA&#10;AAA=&#10;" o:allowincell="f" filled="f" stroked="f" strokeweight=".5pt">
              <v:textbox inset=",0,,0">
                <w:txbxContent>
                  <w:p w14:paraId="5C21802A" w14:textId="03078E9A" w:rsidR="00797A11" w:rsidRPr="00797A11" w:rsidRDefault="00797A11" w:rsidP="00797A11">
                    <w:pPr>
                      <w:jc w:val="center"/>
                      <w:rPr>
                        <w:rFonts w:ascii="Calibri" w:hAnsi="Calibri" w:cs="Calibri"/>
                        <w:color w:val="000000"/>
                        <w:sz w:val="24"/>
                      </w:rPr>
                    </w:pPr>
                    <w:r w:rsidRPr="00797A11">
                      <w:rPr>
                        <w:rFonts w:ascii="Calibri" w:hAnsi="Calibri" w:cs="Calibri"/>
                        <w:color w:val="000000"/>
                        <w:sz w:val="24"/>
                      </w:rPr>
                      <w:t>OFFICIAL</w:t>
                    </w:r>
                  </w:p>
                </w:txbxContent>
              </v:textbox>
              <w10:wrap anchorx="page" anchory="page"/>
            </v:shape>
          </w:pict>
        </mc:Fallback>
      </mc:AlternateContent>
    </w:r>
    <w:r>
      <w:rPr>
        <w:noProof/>
      </w:rPr>
      <w:drawing>
        <wp:anchor distT="0" distB="0" distL="114300" distR="114300" simplePos="0" relativeHeight="251675648" behindDoc="0" locked="0" layoutInCell="1" allowOverlap="1" wp14:anchorId="4F98FA83" wp14:editId="440E67DA">
          <wp:simplePos x="0" y="0"/>
          <wp:positionH relativeFrom="column">
            <wp:posOffset>3755390</wp:posOffset>
          </wp:positionH>
          <wp:positionV relativeFrom="paragraph">
            <wp:posOffset>426085</wp:posOffset>
          </wp:positionV>
          <wp:extent cx="1162050" cy="536159"/>
          <wp:effectExtent l="0" t="0" r="0" b="0"/>
          <wp:wrapNone/>
          <wp:docPr id="7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36"/>
                  <pic:cNvPicPr>
                    <a:picLocks noChangeAspect="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1162050" cy="53615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006D5E04" wp14:editId="4F57BFBC">
          <wp:simplePos x="0" y="0"/>
          <wp:positionH relativeFrom="column">
            <wp:posOffset>1828800</wp:posOffset>
          </wp:positionH>
          <wp:positionV relativeFrom="paragraph">
            <wp:posOffset>400050</wp:posOffset>
          </wp:positionV>
          <wp:extent cx="1845945" cy="542925"/>
          <wp:effectExtent l="0" t="0" r="1905" b="9525"/>
          <wp:wrapNone/>
          <wp:docPr id="75" name="Picture 75" descr="J:\Biodiversity Research\AA Threatened Ecosytems\DrylandMalleeProjects\HattahLakes\MDBA_AG_crest_uncoated_CMYK_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J:\Biodiversity Research\AA Threatened Ecosytems\DrylandMalleeProjects\HattahLakes\MDBA_AG_crest_uncoated_CMYK_inline.jpg"/>
                  <pic:cNvPicPr>
                    <a:picLocks noChangeAspect="1"/>
                  </pic:cNvPicPr>
                </pic:nvPicPr>
                <pic:blipFill>
                  <a:blip r:embed="rId2" cstate="screen">
                    <a:extLst>
                      <a:ext uri="{28A0092B-C50C-407E-A947-70E740481C1C}">
                        <a14:useLocalDpi xmlns:a14="http://schemas.microsoft.com/office/drawing/2010/main"/>
                      </a:ext>
                    </a:extLst>
                  </a:blip>
                  <a:srcRect/>
                  <a:stretch>
                    <a:fillRect/>
                  </a:stretch>
                </pic:blipFill>
                <pic:spPr bwMode="auto">
                  <a:xfrm>
                    <a:off x="0" y="0"/>
                    <a:ext cx="184594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3120" behindDoc="1" locked="0" layoutInCell="1" allowOverlap="1" wp14:anchorId="71DA0F98" wp14:editId="211C0ED5">
          <wp:simplePos x="0" y="0"/>
          <wp:positionH relativeFrom="page">
            <wp:posOffset>1321435</wp:posOffset>
          </wp:positionH>
          <wp:positionV relativeFrom="page">
            <wp:posOffset>9840595</wp:posOffset>
          </wp:positionV>
          <wp:extent cx="1132840" cy="662578"/>
          <wp:effectExtent l="0" t="0" r="0" b="4445"/>
          <wp:wrapTight wrapText="bothSides">
            <wp:wrapPolygon edited="0">
              <wp:start x="0" y="0"/>
              <wp:lineTo x="0" y="21124"/>
              <wp:lineTo x="21067" y="21124"/>
              <wp:lineTo x="210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RI_colour_RGB.jpg"/>
                  <pic:cNvPicPr/>
                </pic:nvPicPr>
                <pic:blipFill>
                  <a:blip r:embed="rId3">
                    <a:extLst>
                      <a:ext uri="{28A0092B-C50C-407E-A947-70E740481C1C}">
                        <a14:useLocalDpi xmlns:a14="http://schemas.microsoft.com/office/drawing/2010/main" val="0"/>
                      </a:ext>
                    </a:extLst>
                  </a:blip>
                  <a:stretch>
                    <a:fillRect/>
                  </a:stretch>
                </pic:blipFill>
                <pic:spPr>
                  <a:xfrm>
                    <a:off x="0" y="0"/>
                    <a:ext cx="1132840" cy="662578"/>
                  </a:xfrm>
                  <a:prstGeom prst="rect">
                    <a:avLst/>
                  </a:prstGeom>
                </pic:spPr>
              </pic:pic>
            </a:graphicData>
          </a:graphic>
          <wp14:sizeRelH relativeFrom="page">
            <wp14:pctWidth>0</wp14:pctWidth>
          </wp14:sizeRelH>
          <wp14:sizeRelV relativeFrom="page">
            <wp14:pctHeight>0</wp14:pctHeight>
          </wp14:sizeRelV>
        </wp:anchor>
      </w:drawing>
    </w:r>
    <w:r w:rsidR="008245E0">
      <w:rPr>
        <w:noProof/>
        <w:sz w:val="18"/>
      </w:rPr>
      <mc:AlternateContent>
        <mc:Choice Requires="wps">
          <w:drawing>
            <wp:anchor distT="0" distB="0" distL="114300" distR="114300" simplePos="0" relativeHeight="251708416" behindDoc="0" locked="1" layoutInCell="1" allowOverlap="1" wp14:anchorId="7CB7DAD8" wp14:editId="268144A7">
              <wp:simplePos x="0" y="0"/>
              <wp:positionH relativeFrom="margin">
                <wp:posOffset>-696595</wp:posOffset>
              </wp:positionH>
              <wp:positionV relativeFrom="page">
                <wp:posOffset>10039350</wp:posOffset>
              </wp:positionV>
              <wp:extent cx="1743075" cy="361950"/>
              <wp:effectExtent l="0" t="0" r="0" b="0"/>
              <wp:wrapNone/>
              <wp:docPr id="1" name="WebAddress"/>
              <wp:cNvGraphicFramePr/>
              <a:graphic xmlns:a="http://schemas.openxmlformats.org/drawingml/2006/main">
                <a:graphicData uri="http://schemas.microsoft.com/office/word/2010/wordprocessingShape">
                  <wps:wsp>
                    <wps:cNvSpPr txBox="1"/>
                    <wps:spPr>
                      <a:xfrm>
                        <a:off x="0" y="0"/>
                        <a:ext cx="174307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6DBFC1" w14:textId="5FB726AC" w:rsidR="008245E0" w:rsidRPr="00797A11" w:rsidRDefault="008245E0" w:rsidP="00797A11">
                          <w:pPr>
                            <w:pStyle w:val="xWeb"/>
                            <w:jc w:val="both"/>
                            <w:rPr>
                              <w:sz w:val="20"/>
                              <w:szCs w:val="20"/>
                            </w:rPr>
                          </w:pPr>
                          <w:bookmarkStart w:id="1" w:name="Here"/>
                          <w:r w:rsidRPr="00797A11">
                            <w:rPr>
                              <w:sz w:val="20"/>
                              <w:szCs w:val="20"/>
                            </w:rPr>
                            <w:t>delwp.vic.gov.au</w:t>
                          </w:r>
                          <w:bookmarkEnd w:id="1"/>
                        </w:p>
                        <w:p w14:paraId="5062141F" w14:textId="77777777" w:rsidR="008245E0" w:rsidRPr="00797A11" w:rsidRDefault="008245E0" w:rsidP="008245E0">
                          <w:pPr>
                            <w:pStyle w:val="xWeb"/>
                            <w:rPr>
                              <w:sz w:val="20"/>
                              <w:szCs w:val="20"/>
                            </w:rPr>
                          </w:pPr>
                          <w:r w:rsidRPr="00797A11">
                            <w:rPr>
                              <w:sz w:val="20"/>
                              <w:szCs w:val="20"/>
                            </w:rPr>
                            <w:t>ari.vic.gov.au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7DAD8" id="WebAddress" o:spid="_x0000_s1049" type="#_x0000_t202" style="position:absolute;margin-left:-54.85pt;margin-top:790.5pt;width:137.25pt;height:28.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" filled="f" stroked="f" strokeweight=".5pt">
              <v:textbox inset="15mm">
                <w:txbxContent>
                  <w:p w14:paraId="1F6DBFC1" w14:textId="5FB726AC" w:rsidR="008245E0" w:rsidRPr="00797A11" w:rsidRDefault="008245E0" w:rsidP="00797A11">
                    <w:pPr>
                      <w:pStyle w:val="xWeb"/>
                      <w:jc w:val="both"/>
                      <w:rPr>
                        <w:sz w:val="20"/>
                        <w:szCs w:val="20"/>
                      </w:rPr>
                    </w:pPr>
                    <w:bookmarkStart w:id="2" w:name="Here"/>
                    <w:r w:rsidRPr="00797A11">
                      <w:rPr>
                        <w:sz w:val="20"/>
                        <w:szCs w:val="20"/>
                      </w:rPr>
                      <w:t>delwp.vic.gov.au</w:t>
                    </w:r>
                    <w:bookmarkEnd w:id="2"/>
                  </w:p>
                  <w:p w14:paraId="5062141F" w14:textId="77777777" w:rsidR="008245E0" w:rsidRPr="00797A11" w:rsidRDefault="008245E0" w:rsidP="008245E0">
                    <w:pPr>
                      <w:pStyle w:val="xWeb"/>
                      <w:rPr>
                        <w:sz w:val="20"/>
                        <w:szCs w:val="20"/>
                      </w:rPr>
                    </w:pPr>
                    <w:r w:rsidRPr="00797A11">
                      <w:rPr>
                        <w:sz w:val="20"/>
                        <w:szCs w:val="20"/>
                      </w:rPr>
                      <w:t>ari.vic.gov.au</w:t>
                    </w:r>
                  </w:p>
                </w:txbxContent>
              </v:textbox>
              <w10:wrap anchorx="margin" anchory="page"/>
              <w10:anchorlock/>
            </v:shape>
          </w:pict>
        </mc:Fallback>
      </mc:AlternateContent>
    </w:r>
    <w:r w:rsidR="003327BF">
      <w:rPr>
        <w:noProof/>
        <w:sz w:val="18"/>
      </w:rPr>
      <w:drawing>
        <wp:anchor distT="0" distB="0" distL="114300" distR="114300" simplePos="0" relativeHeight="251681792" behindDoc="1" locked="1" layoutInCell="1" allowOverlap="1" wp14:anchorId="32EFFA46" wp14:editId="2B342915">
          <wp:simplePos x="0" y="0"/>
          <wp:positionH relativeFrom="page">
            <wp:posOffset>5481320</wp:posOffset>
          </wp:positionH>
          <wp:positionV relativeFrom="page">
            <wp:posOffset>9876790</wp:posOffset>
          </wp:positionV>
          <wp:extent cx="2422525" cy="108331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4">
                    <a:extLst>
                      <a:ext uri="{28A0092B-C50C-407E-A947-70E740481C1C}">
                        <a14:useLocalDpi xmlns:a14="http://schemas.microsoft.com/office/drawing/2010/main" val="0"/>
                      </a:ext>
                    </a:extLst>
                  </a:blip>
                  <a:srcRect r="-27077" b="-91034"/>
                  <a:stretch>
                    <a:fillRect/>
                  </a:stretch>
                </pic:blipFill>
                <pic:spPr>
                  <a:xfrm>
                    <a:off x="0" y="0"/>
                    <a:ext cx="2422525" cy="10833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3B76CF" w14:textId="77777777" w:rsidR="00AD26A2" w:rsidRPr="008F5280" w:rsidRDefault="00AD26A2" w:rsidP="008F5280">
      <w:pPr>
        <w:pStyle w:val="FootnoteSeparator"/>
      </w:pPr>
    </w:p>
    <w:p w14:paraId="1349D265" w14:textId="77777777" w:rsidR="00AD26A2" w:rsidRDefault="00AD26A2"/>
  </w:footnote>
  <w:footnote w:type="continuationSeparator" w:id="0">
    <w:p w14:paraId="6C243E90" w14:textId="77777777" w:rsidR="00AD26A2" w:rsidRDefault="00AD26A2" w:rsidP="008F5280">
      <w:pPr>
        <w:pStyle w:val="FootnoteSeparator"/>
      </w:pPr>
    </w:p>
    <w:p w14:paraId="45810695" w14:textId="77777777" w:rsidR="00AD26A2" w:rsidRDefault="00AD26A2"/>
    <w:p w14:paraId="01E66E1B" w14:textId="77777777" w:rsidR="00AD26A2" w:rsidRDefault="00AD26A2"/>
  </w:footnote>
  <w:footnote w:type="continuationNotice" w:id="1">
    <w:p w14:paraId="1A30F423" w14:textId="77777777" w:rsidR="00AD26A2" w:rsidRDefault="00AD26A2" w:rsidP="00D55628"/>
    <w:p w14:paraId="6312AF82" w14:textId="77777777" w:rsidR="00AD26A2" w:rsidRDefault="00AD26A2"/>
    <w:p w14:paraId="5EE40523" w14:textId="77777777" w:rsidR="00AD26A2" w:rsidRDefault="00AD26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3327BF" w:rsidRPr="00975ED3" w14:paraId="6A79F6C2" w14:textId="77777777" w:rsidTr="00920652">
      <w:trPr>
        <w:trHeight w:hRule="exact" w:val="1418"/>
      </w:trPr>
      <w:tc>
        <w:tcPr>
          <w:tcW w:w="7761" w:type="dxa"/>
          <w:vAlign w:val="center"/>
        </w:tcPr>
        <w:p w14:paraId="2BDD790F" w14:textId="5FD001F6" w:rsidR="003327BF" w:rsidRPr="00975ED3" w:rsidRDefault="00AD26A2" w:rsidP="00920652">
          <w:pPr>
            <w:pStyle w:val="Header"/>
          </w:pPr>
          <w:r>
            <w:fldChar w:fldCharType="begin"/>
          </w:r>
          <w:r>
            <w:instrText xml:space="preserve"> STYLEREF  Title  \* MERGEFORMAT </w:instrText>
          </w:r>
          <w:r>
            <w:fldChar w:fldCharType="separate"/>
          </w:r>
          <w:r w:rsidR="00D13135">
            <w:rPr>
              <w:noProof/>
            </w:rPr>
            <w:t>Plant responses to environmental watering at Hattah Lakes</w:t>
          </w:r>
          <w:r>
            <w:rPr>
              <w:noProof/>
            </w:rPr>
            <w:fldChar w:fldCharType="end"/>
          </w:r>
        </w:p>
      </w:tc>
    </w:tr>
  </w:tbl>
  <w:p w14:paraId="63FC6729" w14:textId="77777777" w:rsidR="003327BF" w:rsidRPr="00E97294" w:rsidRDefault="003327BF" w:rsidP="00435833">
    <w:pPr>
      <w:pStyle w:val="Header"/>
    </w:pPr>
    <w:r w:rsidRPr="00806AB6">
      <w:rPr>
        <w:noProof/>
      </w:rPr>
      <mc:AlternateContent>
        <mc:Choice Requires="wps">
          <w:drawing>
            <wp:anchor distT="0" distB="0" distL="114300" distR="114300" simplePos="0" relativeHeight="251656192" behindDoc="1" locked="0" layoutInCell="1" allowOverlap="1" wp14:anchorId="46F99986" wp14:editId="70839367">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E06774" id="TriangleRight" o:spid="_x0000_s1026" style="position:absolute;margin-left:56.7pt;margin-top:22.7pt;width:68.05pt;height:70.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5168" behindDoc="1" locked="0" layoutInCell="1" allowOverlap="1" wp14:anchorId="02BABB93" wp14:editId="50BAB245">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11CDB6" id="TriangleLeft" o:spid="_x0000_s1026" style="position:absolute;margin-left:22.7pt;margin-top:22.7pt;width:68.05pt;height:70.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4144" behindDoc="1" locked="0" layoutInCell="1" allowOverlap="1" wp14:anchorId="2555DFEE" wp14:editId="6A7C764A">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72C86C1" id="Rectangle" o:spid="_x0000_s1026" style="position:absolute;margin-left:22.7pt;margin-top:22.7pt;width:552.7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650E854E" w14:textId="77777777" w:rsidR="003327BF" w:rsidRDefault="003327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8513D" w14:textId="47D363E5" w:rsidR="003327BF" w:rsidRDefault="003327BF" w:rsidP="00B81FB2">
    <w:pPr>
      <w:pStyle w:val="Header"/>
      <w:spacing w:before="120"/>
      <w:ind w:left="2977" w:hanging="709"/>
    </w:pPr>
    <w:r w:rsidRPr="00B81FB2">
      <w:rPr>
        <w:noProof/>
      </w:rPr>
      <mc:AlternateContent>
        <mc:Choice Requires="wps">
          <w:drawing>
            <wp:anchor distT="0" distB="0" distL="114300" distR="114300" simplePos="0" relativeHeight="251706368" behindDoc="1" locked="0" layoutInCell="1" allowOverlap="1" wp14:anchorId="448567F7" wp14:editId="3A4ABFF5">
              <wp:simplePos x="0" y="0"/>
              <wp:positionH relativeFrom="page">
                <wp:posOffset>791210</wp:posOffset>
              </wp:positionH>
              <wp:positionV relativeFrom="page">
                <wp:posOffset>147320</wp:posOffset>
              </wp:positionV>
              <wp:extent cx="863600" cy="899795"/>
              <wp:effectExtent l="0" t="0" r="0" b="0"/>
              <wp:wrapNone/>
              <wp:docPr id="200"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E43BC6" id="TriangleRight" o:spid="_x0000_s1026" style="position:absolute;margin-left:62.3pt;margin-top:11.6pt;width:68pt;height:70.8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" path="m1339,1419l669,,,1419r1339,xe" fillcolor="#201547 [3206]" stroked="f">
              <v:path arrowok="t" o:connecttype="custom" o:connectlocs="863600,899795;431478,0;0,899795;863600,899795" o:connectangles="0,0,0,0"/>
              <w10:wrap anchorx="page" anchory="page"/>
            </v:shape>
          </w:pict>
        </mc:Fallback>
      </mc:AlternateContent>
    </w:r>
    <w:r w:rsidRPr="00B81FB2">
      <w:rPr>
        <w:noProof/>
      </w:rPr>
      <mc:AlternateContent>
        <mc:Choice Requires="wps">
          <w:drawing>
            <wp:anchor distT="0" distB="0" distL="114300" distR="114300" simplePos="0" relativeHeight="251698176" behindDoc="1" locked="0" layoutInCell="1" allowOverlap="1" wp14:anchorId="6E66977E" wp14:editId="112B0425">
              <wp:simplePos x="0" y="0"/>
              <wp:positionH relativeFrom="page">
                <wp:posOffset>359410</wp:posOffset>
              </wp:positionH>
              <wp:positionV relativeFrom="page">
                <wp:posOffset>147320</wp:posOffset>
              </wp:positionV>
              <wp:extent cx="863600" cy="899795"/>
              <wp:effectExtent l="0" t="0" r="0" b="0"/>
              <wp:wrapNone/>
              <wp:docPr id="199"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3DC749" id="TriangleLeft" o:spid="_x0000_s1026" style="position:absolute;margin-left:28.3pt;margin-top:11.6pt;width:68pt;height:70.8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" path="m,l665,1419,1334,,,xe" fillcolor="#cddc29 [3202]" stroked="f">
              <v:path arrowok="t" o:connecttype="custom" o:connectlocs="0,0;430505,899795;863600,0;0,0" o:connectangles="0,0,0,0"/>
              <w10:wrap anchorx="page" anchory="page"/>
            </v:shape>
          </w:pict>
        </mc:Fallback>
      </mc:AlternateContent>
    </w:r>
    <w:r w:rsidRPr="00B81FB2">
      <w:rPr>
        <w:noProof/>
      </w:rPr>
      <mc:AlternateContent>
        <mc:Choice Requires="wps">
          <w:drawing>
            <wp:anchor distT="0" distB="0" distL="114300" distR="114300" simplePos="0" relativeHeight="251640832" behindDoc="1" locked="0" layoutInCell="1" allowOverlap="1" wp14:anchorId="65E95C75" wp14:editId="2087BEA7">
              <wp:simplePos x="0" y="0"/>
              <wp:positionH relativeFrom="page">
                <wp:posOffset>359632</wp:posOffset>
              </wp:positionH>
              <wp:positionV relativeFrom="page">
                <wp:posOffset>147807</wp:posOffset>
              </wp:positionV>
              <wp:extent cx="7020000" cy="900000"/>
              <wp:effectExtent l="0" t="0" r="9525" b="0"/>
              <wp:wrapNone/>
              <wp:docPr id="198"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FFAA18D" id="Rectangle" o:spid="_x0000_s1026" style="position:absolute;margin-left:28.3pt;margin-top:11.65pt;width:552.75pt;height:70.8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" fillcolor="#00b2a9 [3204]" stroked="f">
              <w10:wrap anchorx="page" anchory="page"/>
            </v:rect>
          </w:pict>
        </mc:Fallback>
      </mc:AlternateContent>
    </w:r>
    <w:r>
      <w:t>Plant responses to environmental watering at Hattah Lakes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E7C3D" w14:textId="7C0DCEEB" w:rsidR="003327BF" w:rsidRPr="00E97294" w:rsidRDefault="008245E0" w:rsidP="00E97294">
    <w:pPr>
      <w:pStyle w:val="Header"/>
    </w:pPr>
    <w:r>
      <w:rPr>
        <w:noProof/>
      </w:rPr>
      <w:drawing>
        <wp:anchor distT="0" distB="0" distL="114300" distR="114300" simplePos="0" relativeHeight="251712512" behindDoc="1" locked="0" layoutInCell="1" allowOverlap="1" wp14:anchorId="38C809E7" wp14:editId="41320DDA">
          <wp:simplePos x="0" y="0"/>
          <wp:positionH relativeFrom="page">
            <wp:posOffset>742950</wp:posOffset>
          </wp:positionH>
          <wp:positionV relativeFrom="page">
            <wp:posOffset>1190625</wp:posOffset>
          </wp:positionV>
          <wp:extent cx="864000" cy="896400"/>
          <wp:effectExtent l="0" t="0" r="0" b="0"/>
          <wp:wrapNone/>
          <wp:docPr id="35"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3327BF" w:rsidRPr="00806AB6">
      <w:rPr>
        <w:noProof/>
      </w:rPr>
      <mc:AlternateContent>
        <mc:Choice Requires="wps">
          <w:drawing>
            <wp:anchor distT="0" distB="0" distL="114300" distR="114300" simplePos="0" relativeHeight="251665408" behindDoc="1" locked="0" layoutInCell="1" allowOverlap="1" wp14:anchorId="36AA6F87" wp14:editId="43856BB4">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91DB3A" id="TriangleRight" o:spid="_x0000_s1026" style="position:absolute;margin-left:56.7pt;margin-top:22.7pt;width:68.05pt;height:70.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003327BF" w:rsidRPr="00806AB6">
      <w:rPr>
        <w:noProof/>
      </w:rPr>
      <mc:AlternateContent>
        <mc:Choice Requires="wps">
          <w:drawing>
            <wp:anchor distT="0" distB="0" distL="114300" distR="114300" simplePos="0" relativeHeight="251673600" behindDoc="1" locked="0" layoutInCell="1" allowOverlap="1" wp14:anchorId="7081B42D" wp14:editId="3AEA0FBE">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368EA1" id="TriangleBottom" o:spid="_x0000_s1026" style="position:absolute;margin-left:56.7pt;margin-top:93.55pt;width:68.05pt;height:70.8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" path="m,l669,1415,1339,,,xe" fillcolor="#e9eeae [3208]" stroked="f">
              <v:path arrowok="t" o:connecttype="custom" o:connectlocs="0,0;431677,900000;864000,0;0,0" o:connectangles="0,0,0,0"/>
              <w10:wrap anchorx="page" anchory="page"/>
            </v:shape>
          </w:pict>
        </mc:Fallback>
      </mc:AlternateContent>
    </w:r>
    <w:r w:rsidR="003327BF" w:rsidRPr="00806AB6">
      <w:rPr>
        <w:noProof/>
      </w:rPr>
      <mc:AlternateContent>
        <mc:Choice Requires="wps">
          <w:drawing>
            <wp:anchor distT="0" distB="0" distL="114300" distR="114300" simplePos="0" relativeHeight="251657216" behindDoc="1" locked="0" layoutInCell="1" allowOverlap="1" wp14:anchorId="406ACD5B" wp14:editId="5C54F406">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76C898" id="TriangleLeft" o:spid="_x0000_s1026" style="position:absolute;margin-left:22.7pt;margin-top:22.7pt;width:68.05pt;height:70.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003327BF" w:rsidRPr="00806AB6">
      <w:rPr>
        <w:noProof/>
      </w:rPr>
      <mc:AlternateContent>
        <mc:Choice Requires="wps">
          <w:drawing>
            <wp:anchor distT="0" distB="0" distL="114300" distR="114300" simplePos="0" relativeHeight="251649024" behindDoc="1" locked="0" layoutInCell="1" allowOverlap="1" wp14:anchorId="42226D76" wp14:editId="3DCE1532">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42DF9F5" id="Rectangle" o:spid="_x0000_s1026" style="position:absolute;margin-left:22.7pt;margin-top:22.7pt;width:552.75pt;height:70.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B24E3"/>
    <w:multiLevelType w:val="hybridMultilevel"/>
    <w:tmpl w:val="9DC89A98"/>
    <w:lvl w:ilvl="0" w:tplc="35125C9C">
      <w:start w:val="1"/>
      <w:numFmt w:val="bullet"/>
      <w:lvlText w:val="•"/>
      <w:lvlJc w:val="left"/>
      <w:pPr>
        <w:tabs>
          <w:tab w:val="num" w:pos="720"/>
        </w:tabs>
        <w:ind w:left="720" w:hanging="360"/>
      </w:pPr>
      <w:rPr>
        <w:rFonts w:ascii="Arial" w:hAnsi="Arial" w:hint="default"/>
      </w:rPr>
    </w:lvl>
    <w:lvl w:ilvl="1" w:tplc="21DAF306" w:tentative="1">
      <w:start w:val="1"/>
      <w:numFmt w:val="bullet"/>
      <w:lvlText w:val="•"/>
      <w:lvlJc w:val="left"/>
      <w:pPr>
        <w:tabs>
          <w:tab w:val="num" w:pos="1440"/>
        </w:tabs>
        <w:ind w:left="1440" w:hanging="360"/>
      </w:pPr>
      <w:rPr>
        <w:rFonts w:ascii="Arial" w:hAnsi="Arial" w:hint="default"/>
      </w:rPr>
    </w:lvl>
    <w:lvl w:ilvl="2" w:tplc="D748898E" w:tentative="1">
      <w:start w:val="1"/>
      <w:numFmt w:val="bullet"/>
      <w:lvlText w:val="•"/>
      <w:lvlJc w:val="left"/>
      <w:pPr>
        <w:tabs>
          <w:tab w:val="num" w:pos="2160"/>
        </w:tabs>
        <w:ind w:left="2160" w:hanging="360"/>
      </w:pPr>
      <w:rPr>
        <w:rFonts w:ascii="Arial" w:hAnsi="Arial" w:hint="default"/>
      </w:rPr>
    </w:lvl>
    <w:lvl w:ilvl="3" w:tplc="76C26702" w:tentative="1">
      <w:start w:val="1"/>
      <w:numFmt w:val="bullet"/>
      <w:lvlText w:val="•"/>
      <w:lvlJc w:val="left"/>
      <w:pPr>
        <w:tabs>
          <w:tab w:val="num" w:pos="2880"/>
        </w:tabs>
        <w:ind w:left="2880" w:hanging="360"/>
      </w:pPr>
      <w:rPr>
        <w:rFonts w:ascii="Arial" w:hAnsi="Arial" w:hint="default"/>
      </w:rPr>
    </w:lvl>
    <w:lvl w:ilvl="4" w:tplc="333AB2B2" w:tentative="1">
      <w:start w:val="1"/>
      <w:numFmt w:val="bullet"/>
      <w:lvlText w:val="•"/>
      <w:lvlJc w:val="left"/>
      <w:pPr>
        <w:tabs>
          <w:tab w:val="num" w:pos="3600"/>
        </w:tabs>
        <w:ind w:left="3600" w:hanging="360"/>
      </w:pPr>
      <w:rPr>
        <w:rFonts w:ascii="Arial" w:hAnsi="Arial" w:hint="default"/>
      </w:rPr>
    </w:lvl>
    <w:lvl w:ilvl="5" w:tplc="F0DE2034" w:tentative="1">
      <w:start w:val="1"/>
      <w:numFmt w:val="bullet"/>
      <w:lvlText w:val="•"/>
      <w:lvlJc w:val="left"/>
      <w:pPr>
        <w:tabs>
          <w:tab w:val="num" w:pos="4320"/>
        </w:tabs>
        <w:ind w:left="4320" w:hanging="360"/>
      </w:pPr>
      <w:rPr>
        <w:rFonts w:ascii="Arial" w:hAnsi="Arial" w:hint="default"/>
      </w:rPr>
    </w:lvl>
    <w:lvl w:ilvl="6" w:tplc="DDCC71A4" w:tentative="1">
      <w:start w:val="1"/>
      <w:numFmt w:val="bullet"/>
      <w:lvlText w:val="•"/>
      <w:lvlJc w:val="left"/>
      <w:pPr>
        <w:tabs>
          <w:tab w:val="num" w:pos="5040"/>
        </w:tabs>
        <w:ind w:left="5040" w:hanging="360"/>
      </w:pPr>
      <w:rPr>
        <w:rFonts w:ascii="Arial" w:hAnsi="Arial" w:hint="default"/>
      </w:rPr>
    </w:lvl>
    <w:lvl w:ilvl="7" w:tplc="FEB89EFA" w:tentative="1">
      <w:start w:val="1"/>
      <w:numFmt w:val="bullet"/>
      <w:lvlText w:val="•"/>
      <w:lvlJc w:val="left"/>
      <w:pPr>
        <w:tabs>
          <w:tab w:val="num" w:pos="5760"/>
        </w:tabs>
        <w:ind w:left="5760" w:hanging="360"/>
      </w:pPr>
      <w:rPr>
        <w:rFonts w:ascii="Arial" w:hAnsi="Arial" w:hint="default"/>
      </w:rPr>
    </w:lvl>
    <w:lvl w:ilvl="8" w:tplc="448ACBD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31E11CA"/>
    <w:multiLevelType w:val="hybridMultilevel"/>
    <w:tmpl w:val="5EE6F588"/>
    <w:lvl w:ilvl="0" w:tplc="EF7633F2">
      <w:start w:val="1"/>
      <w:numFmt w:val="bullet"/>
      <w:lvlText w:val="•"/>
      <w:lvlJc w:val="left"/>
      <w:pPr>
        <w:tabs>
          <w:tab w:val="num" w:pos="720"/>
        </w:tabs>
        <w:ind w:left="720" w:hanging="360"/>
      </w:pPr>
      <w:rPr>
        <w:rFonts w:ascii="Arial" w:hAnsi="Arial" w:hint="default"/>
      </w:rPr>
    </w:lvl>
    <w:lvl w:ilvl="1" w:tplc="27181B56" w:tentative="1">
      <w:start w:val="1"/>
      <w:numFmt w:val="bullet"/>
      <w:lvlText w:val="•"/>
      <w:lvlJc w:val="left"/>
      <w:pPr>
        <w:tabs>
          <w:tab w:val="num" w:pos="1440"/>
        </w:tabs>
        <w:ind w:left="1440" w:hanging="360"/>
      </w:pPr>
      <w:rPr>
        <w:rFonts w:ascii="Arial" w:hAnsi="Arial" w:hint="default"/>
      </w:rPr>
    </w:lvl>
    <w:lvl w:ilvl="2" w:tplc="03CA9A32" w:tentative="1">
      <w:start w:val="1"/>
      <w:numFmt w:val="bullet"/>
      <w:lvlText w:val="•"/>
      <w:lvlJc w:val="left"/>
      <w:pPr>
        <w:tabs>
          <w:tab w:val="num" w:pos="2160"/>
        </w:tabs>
        <w:ind w:left="2160" w:hanging="360"/>
      </w:pPr>
      <w:rPr>
        <w:rFonts w:ascii="Arial" w:hAnsi="Arial" w:hint="default"/>
      </w:rPr>
    </w:lvl>
    <w:lvl w:ilvl="3" w:tplc="E12A932A" w:tentative="1">
      <w:start w:val="1"/>
      <w:numFmt w:val="bullet"/>
      <w:lvlText w:val="•"/>
      <w:lvlJc w:val="left"/>
      <w:pPr>
        <w:tabs>
          <w:tab w:val="num" w:pos="2880"/>
        </w:tabs>
        <w:ind w:left="2880" w:hanging="360"/>
      </w:pPr>
      <w:rPr>
        <w:rFonts w:ascii="Arial" w:hAnsi="Arial" w:hint="default"/>
      </w:rPr>
    </w:lvl>
    <w:lvl w:ilvl="4" w:tplc="36526540" w:tentative="1">
      <w:start w:val="1"/>
      <w:numFmt w:val="bullet"/>
      <w:lvlText w:val="•"/>
      <w:lvlJc w:val="left"/>
      <w:pPr>
        <w:tabs>
          <w:tab w:val="num" w:pos="3600"/>
        </w:tabs>
        <w:ind w:left="3600" w:hanging="360"/>
      </w:pPr>
      <w:rPr>
        <w:rFonts w:ascii="Arial" w:hAnsi="Arial" w:hint="default"/>
      </w:rPr>
    </w:lvl>
    <w:lvl w:ilvl="5" w:tplc="A89035EA" w:tentative="1">
      <w:start w:val="1"/>
      <w:numFmt w:val="bullet"/>
      <w:lvlText w:val="•"/>
      <w:lvlJc w:val="left"/>
      <w:pPr>
        <w:tabs>
          <w:tab w:val="num" w:pos="4320"/>
        </w:tabs>
        <w:ind w:left="4320" w:hanging="360"/>
      </w:pPr>
      <w:rPr>
        <w:rFonts w:ascii="Arial" w:hAnsi="Arial" w:hint="default"/>
      </w:rPr>
    </w:lvl>
    <w:lvl w:ilvl="6" w:tplc="C726A94C" w:tentative="1">
      <w:start w:val="1"/>
      <w:numFmt w:val="bullet"/>
      <w:lvlText w:val="•"/>
      <w:lvlJc w:val="left"/>
      <w:pPr>
        <w:tabs>
          <w:tab w:val="num" w:pos="5040"/>
        </w:tabs>
        <w:ind w:left="5040" w:hanging="360"/>
      </w:pPr>
      <w:rPr>
        <w:rFonts w:ascii="Arial" w:hAnsi="Arial" w:hint="default"/>
      </w:rPr>
    </w:lvl>
    <w:lvl w:ilvl="7" w:tplc="7CC65AE2" w:tentative="1">
      <w:start w:val="1"/>
      <w:numFmt w:val="bullet"/>
      <w:lvlText w:val="•"/>
      <w:lvlJc w:val="left"/>
      <w:pPr>
        <w:tabs>
          <w:tab w:val="num" w:pos="5760"/>
        </w:tabs>
        <w:ind w:left="5760" w:hanging="360"/>
      </w:pPr>
      <w:rPr>
        <w:rFonts w:ascii="Arial" w:hAnsi="Arial" w:hint="default"/>
      </w:rPr>
    </w:lvl>
    <w:lvl w:ilvl="8" w:tplc="13341EB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699774C"/>
    <w:multiLevelType w:val="hybridMultilevel"/>
    <w:tmpl w:val="BEB00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DF4760"/>
    <w:multiLevelType w:val="hybridMultilevel"/>
    <w:tmpl w:val="7E060B12"/>
    <w:lvl w:ilvl="0" w:tplc="0C090001">
      <w:start w:val="1"/>
      <w:numFmt w:val="bullet"/>
      <w:lvlText w:val=""/>
      <w:lvlJc w:val="left"/>
      <w:pPr>
        <w:ind w:left="1004" w:hanging="360"/>
      </w:pPr>
      <w:rPr>
        <w:rFonts w:ascii="Symbol" w:hAnsi="Symbol" w:hint="default"/>
      </w:rPr>
    </w:lvl>
    <w:lvl w:ilvl="1" w:tplc="0C09000B">
      <w:start w:val="1"/>
      <w:numFmt w:val="bullet"/>
      <w:lvlText w:val=""/>
      <w:lvlJc w:val="left"/>
      <w:pPr>
        <w:ind w:left="1724" w:hanging="360"/>
      </w:pPr>
      <w:rPr>
        <w:rFonts w:ascii="Wingdings" w:hAnsi="Wingdings" w:hint="default"/>
      </w:rPr>
    </w:lvl>
    <w:lvl w:ilvl="2" w:tplc="0C090005">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C595671"/>
    <w:multiLevelType w:val="hybridMultilevel"/>
    <w:tmpl w:val="0EB6A5EE"/>
    <w:lvl w:ilvl="0" w:tplc="44CE08F0">
      <w:start w:val="1"/>
      <w:numFmt w:val="bullet"/>
      <w:lvlText w:val="•"/>
      <w:lvlJc w:val="left"/>
      <w:pPr>
        <w:tabs>
          <w:tab w:val="num" w:pos="720"/>
        </w:tabs>
        <w:ind w:left="720" w:hanging="360"/>
      </w:pPr>
      <w:rPr>
        <w:rFonts w:ascii="Arial" w:hAnsi="Arial" w:hint="default"/>
      </w:rPr>
    </w:lvl>
    <w:lvl w:ilvl="1" w:tplc="2020B616" w:tentative="1">
      <w:start w:val="1"/>
      <w:numFmt w:val="bullet"/>
      <w:lvlText w:val="•"/>
      <w:lvlJc w:val="left"/>
      <w:pPr>
        <w:tabs>
          <w:tab w:val="num" w:pos="1440"/>
        </w:tabs>
        <w:ind w:left="1440" w:hanging="360"/>
      </w:pPr>
      <w:rPr>
        <w:rFonts w:ascii="Arial" w:hAnsi="Arial" w:hint="default"/>
      </w:rPr>
    </w:lvl>
    <w:lvl w:ilvl="2" w:tplc="F280D9DA" w:tentative="1">
      <w:start w:val="1"/>
      <w:numFmt w:val="bullet"/>
      <w:lvlText w:val="•"/>
      <w:lvlJc w:val="left"/>
      <w:pPr>
        <w:tabs>
          <w:tab w:val="num" w:pos="2160"/>
        </w:tabs>
        <w:ind w:left="2160" w:hanging="360"/>
      </w:pPr>
      <w:rPr>
        <w:rFonts w:ascii="Arial" w:hAnsi="Arial" w:hint="default"/>
      </w:rPr>
    </w:lvl>
    <w:lvl w:ilvl="3" w:tplc="1A8AA076" w:tentative="1">
      <w:start w:val="1"/>
      <w:numFmt w:val="bullet"/>
      <w:lvlText w:val="•"/>
      <w:lvlJc w:val="left"/>
      <w:pPr>
        <w:tabs>
          <w:tab w:val="num" w:pos="2880"/>
        </w:tabs>
        <w:ind w:left="2880" w:hanging="360"/>
      </w:pPr>
      <w:rPr>
        <w:rFonts w:ascii="Arial" w:hAnsi="Arial" w:hint="default"/>
      </w:rPr>
    </w:lvl>
    <w:lvl w:ilvl="4" w:tplc="4DA65FAC" w:tentative="1">
      <w:start w:val="1"/>
      <w:numFmt w:val="bullet"/>
      <w:lvlText w:val="•"/>
      <w:lvlJc w:val="left"/>
      <w:pPr>
        <w:tabs>
          <w:tab w:val="num" w:pos="3600"/>
        </w:tabs>
        <w:ind w:left="3600" w:hanging="360"/>
      </w:pPr>
      <w:rPr>
        <w:rFonts w:ascii="Arial" w:hAnsi="Arial" w:hint="default"/>
      </w:rPr>
    </w:lvl>
    <w:lvl w:ilvl="5" w:tplc="DF4E3C92" w:tentative="1">
      <w:start w:val="1"/>
      <w:numFmt w:val="bullet"/>
      <w:lvlText w:val="•"/>
      <w:lvlJc w:val="left"/>
      <w:pPr>
        <w:tabs>
          <w:tab w:val="num" w:pos="4320"/>
        </w:tabs>
        <w:ind w:left="4320" w:hanging="360"/>
      </w:pPr>
      <w:rPr>
        <w:rFonts w:ascii="Arial" w:hAnsi="Arial" w:hint="default"/>
      </w:rPr>
    </w:lvl>
    <w:lvl w:ilvl="6" w:tplc="2DCA170C" w:tentative="1">
      <w:start w:val="1"/>
      <w:numFmt w:val="bullet"/>
      <w:lvlText w:val="•"/>
      <w:lvlJc w:val="left"/>
      <w:pPr>
        <w:tabs>
          <w:tab w:val="num" w:pos="5040"/>
        </w:tabs>
        <w:ind w:left="5040" w:hanging="360"/>
      </w:pPr>
      <w:rPr>
        <w:rFonts w:ascii="Arial" w:hAnsi="Arial" w:hint="default"/>
      </w:rPr>
    </w:lvl>
    <w:lvl w:ilvl="7" w:tplc="A8A8A9BE" w:tentative="1">
      <w:start w:val="1"/>
      <w:numFmt w:val="bullet"/>
      <w:lvlText w:val="•"/>
      <w:lvlJc w:val="left"/>
      <w:pPr>
        <w:tabs>
          <w:tab w:val="num" w:pos="5760"/>
        </w:tabs>
        <w:ind w:left="5760" w:hanging="360"/>
      </w:pPr>
      <w:rPr>
        <w:rFonts w:ascii="Arial" w:hAnsi="Arial" w:hint="default"/>
      </w:rPr>
    </w:lvl>
    <w:lvl w:ilvl="8" w:tplc="60CCEC3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4374216"/>
    <w:multiLevelType w:val="hybridMultilevel"/>
    <w:tmpl w:val="23168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88844FA"/>
    <w:multiLevelType w:val="hybridMultilevel"/>
    <w:tmpl w:val="EE0AB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D545EC4"/>
    <w:multiLevelType w:val="multilevel"/>
    <w:tmpl w:val="7C28A18C"/>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8" w15:restartNumberingAfterBreak="0">
    <w:nsid w:val="4F9015EA"/>
    <w:multiLevelType w:val="hybridMultilevel"/>
    <w:tmpl w:val="B72A5C3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9"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0"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1"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2"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3"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5"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3"/>
  </w:num>
  <w:num w:numId="2">
    <w:abstractNumId w:val="23"/>
  </w:num>
  <w:num w:numId="3">
    <w:abstractNumId w:val="21"/>
  </w:num>
  <w:num w:numId="4">
    <w:abstractNumId w:val="25"/>
  </w:num>
  <w:num w:numId="5">
    <w:abstractNumId w:val="9"/>
  </w:num>
  <w:num w:numId="6">
    <w:abstractNumId w:val="3"/>
  </w:num>
  <w:num w:numId="7">
    <w:abstractNumId w:val="2"/>
  </w:num>
  <w:num w:numId="8">
    <w:abstractNumId w:val="1"/>
  </w:num>
  <w:num w:numId="9">
    <w:abstractNumId w:val="24"/>
  </w:num>
  <w:num w:numId="10">
    <w:abstractNumId w:val="5"/>
  </w:num>
  <w:num w:numId="11">
    <w:abstractNumId w:val="10"/>
  </w:num>
  <w:num w:numId="12">
    <w:abstractNumId w:val="6"/>
  </w:num>
  <w:num w:numId="13">
    <w:abstractNumId w:val="14"/>
  </w:num>
  <w:num w:numId="14">
    <w:abstractNumId w:val="17"/>
  </w:num>
  <w:num w:numId="15">
    <w:abstractNumId w:val="4"/>
  </w:num>
  <w:num w:numId="16">
    <w:abstractNumId w:val="0"/>
  </w:num>
  <w:num w:numId="17">
    <w:abstractNumId w:val="12"/>
  </w:num>
  <w:num w:numId="18">
    <w:abstractNumId w:val="8"/>
  </w:num>
  <w:num w:numId="19">
    <w:abstractNumId w:val="7"/>
  </w:num>
  <w:num w:numId="20">
    <w:abstractNumId w:val="15"/>
  </w:num>
  <w:num w:numId="21">
    <w:abstractNumId w:val="16"/>
  </w:num>
  <w:num w:numId="22">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rnWS/M3NxX4UMh8QTxJo+4kZ/9WVNpqIYfPA/R3ontPl/yqGPn+5chF9Q1Rw4NaCX+asU0qwxCG+UFoqj3SpLQ==" w:salt="KmQV99+TrYqzkGdP33bgVg=="/>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576AAB"/>
    <w:rsid w:val="0000017F"/>
    <w:rsid w:val="00000279"/>
    <w:rsid w:val="000004BD"/>
    <w:rsid w:val="00000B7A"/>
    <w:rsid w:val="00000C89"/>
    <w:rsid w:val="00000FEB"/>
    <w:rsid w:val="000012BE"/>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B59"/>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2CF"/>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25AB"/>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E64"/>
    <w:rsid w:val="00104F66"/>
    <w:rsid w:val="001054A3"/>
    <w:rsid w:val="0010559C"/>
    <w:rsid w:val="00105C32"/>
    <w:rsid w:val="0010606F"/>
    <w:rsid w:val="0010632A"/>
    <w:rsid w:val="0010632E"/>
    <w:rsid w:val="00106A7E"/>
    <w:rsid w:val="00106A81"/>
    <w:rsid w:val="00106B89"/>
    <w:rsid w:val="00106CA2"/>
    <w:rsid w:val="001102F0"/>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A82"/>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B8E"/>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356"/>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3E5"/>
    <w:rsid w:val="001767F0"/>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16F"/>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AAB"/>
    <w:rsid w:val="001F3D89"/>
    <w:rsid w:val="001F4052"/>
    <w:rsid w:val="001F4435"/>
    <w:rsid w:val="001F4FA9"/>
    <w:rsid w:val="001F548A"/>
    <w:rsid w:val="001F579C"/>
    <w:rsid w:val="001F58E7"/>
    <w:rsid w:val="001F5C40"/>
    <w:rsid w:val="001F5D92"/>
    <w:rsid w:val="001F5F13"/>
    <w:rsid w:val="001F668A"/>
    <w:rsid w:val="001F6AB6"/>
    <w:rsid w:val="001F6D64"/>
    <w:rsid w:val="001F6F50"/>
    <w:rsid w:val="001F765B"/>
    <w:rsid w:val="001F770A"/>
    <w:rsid w:val="00200302"/>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BEB"/>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194"/>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740"/>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7BF"/>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841"/>
    <w:rsid w:val="00354EFD"/>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D97"/>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1C01"/>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6D7"/>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8F"/>
    <w:rsid w:val="004143E5"/>
    <w:rsid w:val="0041469A"/>
    <w:rsid w:val="0041497A"/>
    <w:rsid w:val="00414FB1"/>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0ECB"/>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A1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B0B"/>
    <w:rsid w:val="0045510B"/>
    <w:rsid w:val="00455282"/>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831"/>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10E"/>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2F44"/>
    <w:rsid w:val="004D36AE"/>
    <w:rsid w:val="004D4063"/>
    <w:rsid w:val="004D4140"/>
    <w:rsid w:val="004D514B"/>
    <w:rsid w:val="004D528E"/>
    <w:rsid w:val="004D55FF"/>
    <w:rsid w:val="004D5A45"/>
    <w:rsid w:val="004D5B4D"/>
    <w:rsid w:val="004D5BFF"/>
    <w:rsid w:val="004D6506"/>
    <w:rsid w:val="004D6C28"/>
    <w:rsid w:val="004D6F3C"/>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18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663"/>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57FDD"/>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AAB"/>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6C49"/>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62B3"/>
    <w:rsid w:val="005D6BBB"/>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032"/>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222"/>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CA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3C4D"/>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778"/>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6EAC"/>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66E"/>
    <w:rsid w:val="007579AE"/>
    <w:rsid w:val="007579E2"/>
    <w:rsid w:val="00760543"/>
    <w:rsid w:val="00760556"/>
    <w:rsid w:val="007608FB"/>
    <w:rsid w:val="00760F22"/>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3D5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A11"/>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B7CE2"/>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2CE9"/>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5E0"/>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18"/>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265"/>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D8A"/>
    <w:rsid w:val="008E77A1"/>
    <w:rsid w:val="008E78E9"/>
    <w:rsid w:val="008E7ACC"/>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245A"/>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6EE"/>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55F"/>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00"/>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AD"/>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4D5"/>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62"/>
    <w:rsid w:val="00A577F3"/>
    <w:rsid w:val="00A57929"/>
    <w:rsid w:val="00A57B08"/>
    <w:rsid w:val="00A6046E"/>
    <w:rsid w:val="00A60979"/>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6A2"/>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6FB7"/>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6A"/>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A7"/>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18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1C0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1FB2"/>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558"/>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5E9"/>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4C76"/>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916"/>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A58"/>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4"/>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5C4"/>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4F84"/>
    <w:rsid w:val="00CE5F7A"/>
    <w:rsid w:val="00CE61A8"/>
    <w:rsid w:val="00CE6E54"/>
    <w:rsid w:val="00CE6F2A"/>
    <w:rsid w:val="00CE713D"/>
    <w:rsid w:val="00CE7BD0"/>
    <w:rsid w:val="00CE7E48"/>
    <w:rsid w:val="00CF0247"/>
    <w:rsid w:val="00CF036F"/>
    <w:rsid w:val="00CF063E"/>
    <w:rsid w:val="00CF065E"/>
    <w:rsid w:val="00CF0F05"/>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135"/>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B8F"/>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2D9"/>
    <w:rsid w:val="00D86AD9"/>
    <w:rsid w:val="00D86B2E"/>
    <w:rsid w:val="00D86BBA"/>
    <w:rsid w:val="00D86DB1"/>
    <w:rsid w:val="00D872C1"/>
    <w:rsid w:val="00D87304"/>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429"/>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43C"/>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1D49"/>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4D6C"/>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2B5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660"/>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55AF"/>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1EED"/>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7A2"/>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608"/>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19E"/>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117"/>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1F9D"/>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4072BA79"/>
  <w15:docId w15:val="{6B24B220-E1F6-4063-9289-8BC0F6B7F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28E9"/>
  </w:style>
  <w:style w:type="paragraph" w:styleId="Heading1">
    <w:name w:val="heading 1"/>
    <w:basedOn w:val="Normal"/>
    <w:next w:val="BodyText"/>
    <w:link w:val="Heading1Char"/>
    <w:uiPriority w:val="99"/>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uiPriority w:val="99"/>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basedOn w:val="DefaultParagraphFont"/>
    <w:link w:val="ListParagraph"/>
    <w:uiPriority w:val="34"/>
    <w:rsid w:val="00A609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9.jpeg"/><Relationship Id="rId26" Type="http://schemas.openxmlformats.org/officeDocument/2006/relationships/image" Target="media/image17.emf"/><Relationship Id="rId39" Type="http://schemas.openxmlformats.org/officeDocument/2006/relationships/hyperlink" Target="mailto:research.ari@delwp.vic.gov.au"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mailto:customer.service@delwp.vic.gov.au"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emf"/><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tiff"/><Relationship Id="rId29" Type="http://schemas.openxmlformats.org/officeDocument/2006/relationships/image" Target="media/image20.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5.jpeg"/><Relationship Id="rId40" Type="http://schemas.openxmlformats.org/officeDocument/2006/relationships/hyperlink" Target="https://www.ari.vic.gov.au/"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4.jpeg"/><Relationship Id="rId28" Type="http://schemas.openxmlformats.org/officeDocument/2006/relationships/image" Target="media/image19.emf"/><Relationship Id="rId36" Type="http://schemas.openxmlformats.org/officeDocument/2006/relationships/hyperlink" Target="http://www.delwp.vic.gov.au" TargetMode="External"/><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3.xml"/><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image" Target="media/image21.jpeg"/><Relationship Id="rId35" Type="http://schemas.openxmlformats.org/officeDocument/2006/relationships/hyperlink" Target="http://www.relayservice.com.au"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eg"/><Relationship Id="rId1" Type="http://schemas.openxmlformats.org/officeDocument/2006/relationships/image" Target="media/image3.emf"/><Relationship Id="rId4"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J:\ARI%20Communications\Communication%20Tools\Templates\DELWP%20templates\DELWP%20Fact%20sheet%202pp%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711A7-CDE7-40E0-A48F-5C083CE96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Fact sheet 2pp template</Template>
  <TotalTime>1</TotalTime>
  <Pages>4</Pages>
  <Words>1223</Words>
  <Characters>6976</Characters>
  <Application>Microsoft Office Word</Application>
  <DocSecurity>8</DocSecurity>
  <Lines>58</Lines>
  <Paragraphs>16</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8183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Fern Hames</dc:creator>
  <cp:keywords/>
  <dc:description/>
  <cp:lastModifiedBy>Michele Kohout (DELWP)</cp:lastModifiedBy>
  <cp:revision>2</cp:revision>
  <cp:lastPrinted>2021-02-10T00:37:00Z</cp:lastPrinted>
  <dcterms:created xsi:type="dcterms:W3CDTF">2021-02-11T22:22:00Z</dcterms:created>
  <dcterms:modified xsi:type="dcterms:W3CDTF">2021-02-11T22:22:00Z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MSIP_Label_4257e2ab-f512-40e2-9c9a-c64247360765_Enabled">
    <vt:lpwstr>true</vt:lpwstr>
  </property>
  <property fmtid="{D5CDD505-2E9C-101B-9397-08002B2CF9AE}" pid="19" name="MSIP_Label_4257e2ab-f512-40e2-9c9a-c64247360765_SetDate">
    <vt:lpwstr>2021-02-08T22:42:38Z</vt:lpwstr>
  </property>
  <property fmtid="{D5CDD505-2E9C-101B-9397-08002B2CF9AE}" pid="20" name="MSIP_Label_4257e2ab-f512-40e2-9c9a-c64247360765_Method">
    <vt:lpwstr>Privileged</vt:lpwstr>
  </property>
  <property fmtid="{D5CDD505-2E9C-101B-9397-08002B2CF9AE}" pid="21" name="MSIP_Label_4257e2ab-f512-40e2-9c9a-c64247360765_Name">
    <vt:lpwstr>OFFICIAL</vt:lpwstr>
  </property>
  <property fmtid="{D5CDD505-2E9C-101B-9397-08002B2CF9AE}" pid="22" name="MSIP_Label_4257e2ab-f512-40e2-9c9a-c64247360765_SiteId">
    <vt:lpwstr>e8bdd6f7-fc18-4e48-a554-7f547927223b</vt:lpwstr>
  </property>
  <property fmtid="{D5CDD505-2E9C-101B-9397-08002B2CF9AE}" pid="23" name="MSIP_Label_4257e2ab-f512-40e2-9c9a-c64247360765_ActionId">
    <vt:lpwstr>ee6944b1-bcfc-4151-af1e-a39da8f0fc2b</vt:lpwstr>
  </property>
  <property fmtid="{D5CDD505-2E9C-101B-9397-08002B2CF9AE}" pid="24" name="MSIP_Label_4257e2ab-f512-40e2-9c9a-c64247360765_ContentBits">
    <vt:lpwstr>2</vt:lpwstr>
  </property>
</Properties>
</file>