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865"/>
      </w:tblGrid>
      <w:tr w:rsidR="00975ED3" w:rsidRPr="00331E76" w14:paraId="0C798F78" w14:textId="77777777" w:rsidTr="00071832">
        <w:trPr>
          <w:trHeight w:hRule="exact" w:val="1266"/>
        </w:trPr>
        <w:tc>
          <w:tcPr>
            <w:tcW w:w="8865" w:type="dxa"/>
            <w:vAlign w:val="center"/>
          </w:tcPr>
          <w:p w14:paraId="7531A450" w14:textId="77777777" w:rsidR="00975ED3" w:rsidRPr="00331E76" w:rsidRDefault="00331E76" w:rsidP="00B076A8">
            <w:pPr>
              <w:pStyle w:val="Title"/>
              <w:rPr>
                <w:sz w:val="36"/>
                <w:szCs w:val="36"/>
              </w:rPr>
            </w:pPr>
            <w:bookmarkStart w:id="0" w:name="_GoBack"/>
            <w:bookmarkEnd w:id="0"/>
            <w:r w:rsidRPr="00331E76">
              <w:rPr>
                <w:sz w:val="36"/>
                <w:szCs w:val="36"/>
              </w:rPr>
              <w:t>Victorian Environmental Flows Monitoring and Assessment Program (VEFMAP)</w:t>
            </w:r>
            <w:r>
              <w:rPr>
                <w:sz w:val="36"/>
                <w:szCs w:val="36"/>
              </w:rPr>
              <w:t xml:space="preserve"> Stage 6</w:t>
            </w:r>
          </w:p>
        </w:tc>
      </w:tr>
      <w:tr w:rsidR="00975ED3" w14:paraId="183516F5" w14:textId="77777777" w:rsidTr="00071832">
        <w:trPr>
          <w:trHeight w:val="1357"/>
        </w:trPr>
        <w:tc>
          <w:tcPr>
            <w:tcW w:w="8865" w:type="dxa"/>
            <w:vAlign w:val="center"/>
          </w:tcPr>
          <w:p w14:paraId="57BA42F3" w14:textId="77777777" w:rsidR="00215CB3" w:rsidRDefault="00215CB3" w:rsidP="00B076A8">
            <w:pPr>
              <w:pStyle w:val="Subtitle"/>
            </w:pPr>
          </w:p>
          <w:p w14:paraId="2E81B28E" w14:textId="7EB38A67" w:rsidR="00331E76" w:rsidRDefault="00331E76" w:rsidP="00B076A8">
            <w:pPr>
              <w:pStyle w:val="Subtitle"/>
            </w:pPr>
            <w:r>
              <w:t>Project Update – 2017</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3AD4A1D3" w14:textId="303BA68E" w:rsidR="00694779" w:rsidRPr="00694779" w:rsidRDefault="00C27F2D" w:rsidP="00694779">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iCs/>
                <w:color w:val="00B2A9" w:themeColor="accent1"/>
                <w:spacing w:val="-2"/>
                <w:sz w:val="28"/>
                <w:szCs w:val="24"/>
              </w:rPr>
              <w:t xml:space="preserve">Pilot Monitoring of </w:t>
            </w:r>
            <w:r w:rsidR="00784761">
              <w:rPr>
                <w:rFonts w:asciiTheme="majorHAnsi" w:eastAsiaTheme="majorEastAsia" w:hAnsiTheme="majorHAnsi" w:cstheme="majorBidi"/>
                <w:iCs/>
                <w:color w:val="00B2A9" w:themeColor="accent1"/>
                <w:spacing w:val="-2"/>
                <w:sz w:val="28"/>
                <w:szCs w:val="24"/>
              </w:rPr>
              <w:t xml:space="preserve">Aquatic and River Bank Vegetation </w:t>
            </w:r>
          </w:p>
          <w:p w14:paraId="40ABC1C2" w14:textId="34E1188F" w:rsidR="00975ED3" w:rsidRPr="00B076A8" w:rsidRDefault="00331E76" w:rsidP="00B076A8">
            <w:pPr>
              <w:pStyle w:val="Subtitle"/>
              <w:rPr>
                <w:sz w:val="24"/>
              </w:rPr>
            </w:pPr>
            <w:r w:rsidRPr="00B076A8">
              <w:rPr>
                <w:sz w:val="24"/>
              </w:rPr>
              <w:t xml:space="preserve"> </w:t>
            </w:r>
          </w:p>
        </w:tc>
      </w:tr>
    </w:tbl>
    <w:p w14:paraId="47BE628F" w14:textId="4F0EC73F" w:rsidR="00806AB6" w:rsidRDefault="00261BD6" w:rsidP="00307C36">
      <w:r>
        <w:rPr>
          <w:noProof/>
        </w:rPr>
        <w:drawing>
          <wp:anchor distT="0" distB="0" distL="114300" distR="114300" simplePos="0" relativeHeight="251660288" behindDoc="1" locked="0" layoutInCell="1" allowOverlap="1" wp14:anchorId="0C885CFF" wp14:editId="21C0736F">
            <wp:simplePos x="0" y="0"/>
            <wp:positionH relativeFrom="page">
              <wp:posOffset>284480</wp:posOffset>
            </wp:positionH>
            <wp:positionV relativeFrom="page">
              <wp:posOffset>2294255</wp:posOffset>
            </wp:positionV>
            <wp:extent cx="1776730" cy="1807845"/>
            <wp:effectExtent l="0" t="0" r="0" b="1905"/>
            <wp:wrapTight wrapText="bothSides">
              <wp:wrapPolygon edited="0">
                <wp:start x="0" y="0"/>
                <wp:lineTo x="0" y="21395"/>
                <wp:lineTo x="21307" y="21395"/>
                <wp:lineTo x="213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len parvum2.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776730" cy="180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6A9" w:rsidRPr="00E348B0">
        <w:rPr>
          <w:noProof/>
        </w:rPr>
        <w:drawing>
          <wp:anchor distT="0" distB="0" distL="114300" distR="114300" simplePos="0" relativeHeight="251655168" behindDoc="1" locked="0" layoutInCell="1" allowOverlap="1" wp14:anchorId="34BDF5EC" wp14:editId="6F191B26">
            <wp:simplePos x="0" y="0"/>
            <wp:positionH relativeFrom="column">
              <wp:posOffset>5064664</wp:posOffset>
            </wp:positionH>
            <wp:positionV relativeFrom="paragraph">
              <wp:posOffset>865649</wp:posOffset>
            </wp:positionV>
            <wp:extent cx="1718945" cy="1806575"/>
            <wp:effectExtent l="0" t="0" r="0" b="3175"/>
            <wp:wrapTight wrapText="bothSides">
              <wp:wrapPolygon edited="0">
                <wp:start x="0" y="0"/>
                <wp:lineTo x="0" y="21410"/>
                <wp:lineTo x="21305" y="21410"/>
                <wp:lineTo x="21305" y="0"/>
                <wp:lineTo x="0" y="0"/>
              </wp:wrapPolygon>
            </wp:wrapTight>
            <wp:docPr id="2" name="Picture 2" descr="E:\Pam\VEFMAP Stage 6\Stage 6\Comms\Poster\Good enough res for poster\P101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m\VEFMAP Stage 6\Stage 6\Comms\Poster\Good enough res for poster\P101075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718945"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6A9" w:rsidRPr="00E348B0">
        <w:rPr>
          <w:noProof/>
        </w:rPr>
        <w:drawing>
          <wp:anchor distT="0" distB="0" distL="114300" distR="114300" simplePos="0" relativeHeight="251656192" behindDoc="1" locked="0" layoutInCell="1" allowOverlap="1" wp14:anchorId="1322703F" wp14:editId="313378FE">
            <wp:simplePos x="0" y="0"/>
            <wp:positionH relativeFrom="column">
              <wp:posOffset>3308805</wp:posOffset>
            </wp:positionH>
            <wp:positionV relativeFrom="paragraph">
              <wp:posOffset>850936</wp:posOffset>
            </wp:positionV>
            <wp:extent cx="1760855" cy="1806575"/>
            <wp:effectExtent l="0" t="0" r="0" b="3175"/>
            <wp:wrapTight wrapText="bothSides">
              <wp:wrapPolygon edited="0">
                <wp:start x="0" y="0"/>
                <wp:lineTo x="0" y="21410"/>
                <wp:lineTo x="21265" y="21410"/>
                <wp:lineTo x="21265" y="0"/>
                <wp:lineTo x="0" y="0"/>
              </wp:wrapPolygon>
            </wp:wrapTight>
            <wp:docPr id="17" name="Picture 17" descr="J:\Freshwater\Hub\Key documents\Strategic Plan\Photo options\Alternatives\Riparian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reshwater\Hub\Key documents\Strategic Plan\Photo options\Alternatives\Riparian survey.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60855"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6A9" w:rsidRPr="00E348B0">
        <w:rPr>
          <w:noProof/>
        </w:rPr>
        <w:drawing>
          <wp:anchor distT="0" distB="0" distL="114300" distR="114300" simplePos="0" relativeHeight="251659264" behindDoc="1" locked="0" layoutInCell="1" allowOverlap="1" wp14:anchorId="3D858D7A" wp14:editId="1EB5693D">
            <wp:simplePos x="0" y="0"/>
            <wp:positionH relativeFrom="column">
              <wp:posOffset>1465640</wp:posOffset>
            </wp:positionH>
            <wp:positionV relativeFrom="paragraph">
              <wp:posOffset>788011</wp:posOffset>
            </wp:positionV>
            <wp:extent cx="1863725" cy="1806575"/>
            <wp:effectExtent l="0" t="0" r="3175" b="3175"/>
            <wp:wrapTight wrapText="bothSides">
              <wp:wrapPolygon edited="0">
                <wp:start x="0" y="0"/>
                <wp:lineTo x="0" y="21410"/>
                <wp:lineTo x="21416" y="21410"/>
                <wp:lineTo x="21416" y="0"/>
                <wp:lineTo x="0" y="0"/>
              </wp:wrapPolygon>
            </wp:wrapTight>
            <wp:docPr id="4" name="Picture 4" descr="J:\Freshwater\VEFMAP\VEFMAP Stage 6\VEFMAP Vegetation\Photos\Campaspe\Sites_Photos\6 Campbells\Site_Photos\2017 February\P10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reshwater\VEFMAP\VEFMAP Stage 6\VEFMAP Vegetation\Photos\Campaspe\Sites_Photos\6 Campbells\Site_Photos\2017 February\P10202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863725"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C8D" w:rsidRPr="00806AB6">
        <w:rPr>
          <w:noProof/>
        </w:rPr>
        <mc:AlternateContent>
          <mc:Choice Requires="wps">
            <w:drawing>
              <wp:anchor distT="36195" distB="107950" distL="114300" distR="114300" simplePos="0" relativeHeight="251654144" behindDoc="1" locked="1" layoutInCell="1" allowOverlap="1" wp14:anchorId="647EFF48" wp14:editId="30930F25">
                <wp:simplePos x="0" y="0"/>
                <wp:positionH relativeFrom="page">
                  <wp:posOffset>324485</wp:posOffset>
                </wp:positionH>
                <wp:positionV relativeFrom="page">
                  <wp:posOffset>2282825</wp:posOffset>
                </wp:positionV>
                <wp:extent cx="6983730" cy="179959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9959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E01BC7" id="PicSingle" o:spid="_x0000_s1026" style="position:absolute;margin-left:25.55pt;margin-top:179.75pt;width:549.9pt;height:141.7pt;z-index:-251662336;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" stroked="f">
                <v:fill r:id="rId13" o:title="" recolor="t" rotate="t" type="frame"/>
                <w10:wrap type="topAndBottom" anchorx="page" anchory="page"/>
                <w10:anchorlock/>
              </v:rect>
            </w:pict>
          </mc:Fallback>
        </mc:AlternateContent>
      </w:r>
    </w:p>
    <w:p w14:paraId="6DD7F292" w14:textId="77777777" w:rsidR="00806AB6" w:rsidRDefault="00806AB6" w:rsidP="00806AB6">
      <w:pPr>
        <w:pStyle w:val="BodyText"/>
        <w:sectPr w:rsidR="00806AB6" w:rsidSect="007E0625">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794" w:left="851" w:header="284" w:footer="284" w:gutter="0"/>
          <w:cols w:space="284"/>
          <w:titlePg/>
          <w:docGrid w:linePitch="360"/>
        </w:sectPr>
      </w:pPr>
    </w:p>
    <w:p w14:paraId="5B599E22" w14:textId="4D46476F" w:rsidR="001306D2" w:rsidRPr="00050253" w:rsidRDefault="00E41627" w:rsidP="001306D2">
      <w:pPr>
        <w:pStyle w:val="Heading2"/>
      </w:pPr>
      <w:r>
        <w:t>Background</w:t>
      </w:r>
    </w:p>
    <w:p w14:paraId="5859430D" w14:textId="4E24EED6" w:rsidR="0042776A" w:rsidRDefault="0042776A" w:rsidP="0042776A">
      <w:pPr>
        <w:autoSpaceDE w:val="0"/>
        <w:autoSpaceDN w:val="0"/>
        <w:adjustRightInd w:val="0"/>
        <w:spacing w:after="40"/>
        <w:jc w:val="both"/>
      </w:pPr>
      <w:r>
        <w:t xml:space="preserve">The Victorian Environmental Flows Monitoring and Assessment Program (VEFMAP) was established by the Victorian Government in 2005 to monitor and assess ecosystem responses to environmental watering in priority rivers across Victoria. The program’s results help inform decisions for environmental watering by Victoria’s </w:t>
      </w:r>
      <w:r w:rsidR="001B3AE0">
        <w:t>Catchment Management Authorities (</w:t>
      </w:r>
      <w:r>
        <w:t>CMAs</w:t>
      </w:r>
      <w:r w:rsidR="001B3AE0">
        <w:t>)</w:t>
      </w:r>
      <w:r>
        <w:t xml:space="preserve"> and the Victorian Environmental Water Holder (VEWH). Over the past 12 years, the information collected through VEFMAP has provided valuable data and informed significant changes to the program. VEFMAP is now in its sixth stage of delivery and includes a strong </w:t>
      </w:r>
      <w:r w:rsidRPr="00C142AE">
        <w:t xml:space="preserve">focus on </w:t>
      </w:r>
      <w:r w:rsidR="00A53026">
        <w:t xml:space="preserve">monitoring fish and vegetation responses to </w:t>
      </w:r>
      <w:r w:rsidRPr="00C142AE">
        <w:t>“intervention</w:t>
      </w:r>
      <w:r w:rsidR="009E660C">
        <w:t>s</w:t>
      </w:r>
      <w:r w:rsidRPr="00C142AE">
        <w:t>” or “flow event</w:t>
      </w:r>
      <w:r w:rsidR="009E660C">
        <w:t>s</w:t>
      </w:r>
      <w:r w:rsidRPr="00C142AE">
        <w:t>”</w:t>
      </w:r>
      <w:r>
        <w:t>.</w:t>
      </w:r>
      <w:r w:rsidR="00027908">
        <w:t xml:space="preserve"> This document summarises the outcomes of a pilot study of the </w:t>
      </w:r>
      <w:r w:rsidR="00AE0B99">
        <w:t xml:space="preserve">updated </w:t>
      </w:r>
      <w:r w:rsidR="00027908">
        <w:t>vegetation monitoring approach on the Campaspe River (North Central CMA) in 2016/17.</w:t>
      </w:r>
    </w:p>
    <w:p w14:paraId="720C4D9D" w14:textId="502B7E47" w:rsidR="0042776A" w:rsidRDefault="0042776A" w:rsidP="00AD2730">
      <w:pPr>
        <w:pStyle w:val="Heading2"/>
        <w:autoSpaceDE w:val="0"/>
        <w:autoSpaceDN w:val="0"/>
        <w:adjustRightInd w:val="0"/>
        <w:spacing w:after="40"/>
        <w:jc w:val="both"/>
      </w:pPr>
      <w:r>
        <w:t>Vegetation Monitoring</w:t>
      </w:r>
    </w:p>
    <w:p w14:paraId="62BCC9CD" w14:textId="23BA5686" w:rsidR="00E265B9" w:rsidRPr="00E67CFF" w:rsidRDefault="00E265B9" w:rsidP="0042776A">
      <w:pPr>
        <w:pStyle w:val="BodyText"/>
        <w:jc w:val="both"/>
      </w:pPr>
      <w:r>
        <w:t>T</w:t>
      </w:r>
      <w:r w:rsidRPr="00E67CFF">
        <w:t xml:space="preserve">he </w:t>
      </w:r>
      <w:r>
        <w:t>core</w:t>
      </w:r>
      <w:r w:rsidRPr="00E67CFF">
        <w:t xml:space="preserve"> objective</w:t>
      </w:r>
      <w:r>
        <w:t>s</w:t>
      </w:r>
      <w:r w:rsidRPr="00E67CFF">
        <w:t xml:space="preserve"> for vegetation monitoring in </w:t>
      </w:r>
      <w:r>
        <w:t>VEFMAP Stage 6 are</w:t>
      </w:r>
      <w:r w:rsidRPr="00E67CFF">
        <w:t xml:space="preserve"> to:</w:t>
      </w:r>
      <w:r w:rsidR="008B393C" w:rsidRPr="008B393C">
        <w:rPr>
          <w:noProof/>
        </w:rPr>
        <w:t xml:space="preserve"> </w:t>
      </w:r>
    </w:p>
    <w:p w14:paraId="7F96A22C" w14:textId="3FCB28A2" w:rsidR="00E265B9" w:rsidRPr="005E2B9C" w:rsidRDefault="00E265B9" w:rsidP="000355B7">
      <w:pPr>
        <w:pStyle w:val="ListAlpha3"/>
        <w:numPr>
          <w:ilvl w:val="2"/>
          <w:numId w:val="15"/>
        </w:numPr>
        <w:ind w:left="284" w:hanging="284"/>
        <w:jc w:val="both"/>
      </w:pPr>
      <w:r w:rsidRPr="005E2B9C">
        <w:t xml:space="preserve">evaluate the effectiveness of flow delivery plans (Environmental Water Management Plans – EWMPs, Seasonal Watering Plans – SWPs, and Long-Term Watering Plans - LTWPs) in achieving </w:t>
      </w:r>
      <w:r w:rsidR="004A4A96">
        <w:t xml:space="preserve">their specific </w:t>
      </w:r>
      <w:r w:rsidRPr="005E2B9C">
        <w:t xml:space="preserve">vegetation objectives </w:t>
      </w:r>
      <w:r w:rsidR="0042776A">
        <w:t>from</w:t>
      </w:r>
      <w:r w:rsidRPr="005E2B9C">
        <w:t xml:space="preserve"> </w:t>
      </w:r>
      <w:r w:rsidR="00583A22">
        <w:t>2017-20</w:t>
      </w:r>
      <w:r w:rsidRPr="005E2B9C">
        <w:t xml:space="preserve">. </w:t>
      </w:r>
    </w:p>
    <w:p w14:paraId="50D876FB" w14:textId="2BC7B3FF" w:rsidR="00E265B9" w:rsidRPr="005E2B9C" w:rsidRDefault="00E265B9" w:rsidP="000355B7">
      <w:pPr>
        <w:pStyle w:val="ListAlpha3"/>
        <w:numPr>
          <w:ilvl w:val="2"/>
          <w:numId w:val="15"/>
        </w:numPr>
        <w:ind w:left="284" w:hanging="284"/>
        <w:jc w:val="both"/>
      </w:pPr>
      <w:r>
        <w:t>a</w:t>
      </w:r>
      <w:r w:rsidRPr="005E2B9C">
        <w:t>ddress knowledge gaps in our understanding of ecosystem and population responses to environmental flows.</w:t>
      </w:r>
    </w:p>
    <w:p w14:paraId="1B5964E9" w14:textId="00BF0DB1" w:rsidR="00E265B9" w:rsidRPr="00E67CFF" w:rsidRDefault="00E265B9" w:rsidP="000355B7">
      <w:pPr>
        <w:pStyle w:val="ListAlpha3"/>
        <w:numPr>
          <w:ilvl w:val="2"/>
          <w:numId w:val="15"/>
        </w:numPr>
        <w:ind w:left="284" w:hanging="284"/>
        <w:jc w:val="both"/>
      </w:pPr>
      <w:r>
        <w:t>e</w:t>
      </w:r>
      <w:r w:rsidRPr="005E2B9C">
        <w:t>nable adaptive management</w:t>
      </w:r>
      <w:r w:rsidRPr="00E67CFF">
        <w:t xml:space="preserve"> to inform operational </w:t>
      </w:r>
      <w:r w:rsidRPr="00E265B9">
        <w:t>watering decisions.</w:t>
      </w:r>
    </w:p>
    <w:p w14:paraId="4F80FD6F" w14:textId="0F7B473F" w:rsidR="00E265B9" w:rsidRPr="00E67CFF" w:rsidRDefault="00E265B9" w:rsidP="000355B7">
      <w:pPr>
        <w:spacing w:before="120" w:after="160"/>
        <w:jc w:val="both"/>
      </w:pPr>
      <w:r>
        <w:t>Additional</w:t>
      </w:r>
      <w:r w:rsidRPr="00E67CFF">
        <w:t xml:space="preserve"> </w:t>
      </w:r>
      <w:r w:rsidR="004A4A96">
        <w:t xml:space="preserve">VEFMAP Stage 6 </w:t>
      </w:r>
      <w:r w:rsidRPr="00E67CFF">
        <w:t xml:space="preserve">objectives </w:t>
      </w:r>
      <w:r w:rsidR="00370BA7">
        <w:t xml:space="preserve">are </w:t>
      </w:r>
      <w:r w:rsidR="0042776A">
        <w:t>to</w:t>
      </w:r>
      <w:r w:rsidRPr="00E67CFF">
        <w:t>:</w:t>
      </w:r>
    </w:p>
    <w:p w14:paraId="22876D68" w14:textId="5FBEB18C" w:rsidR="00E265B9" w:rsidRPr="00E67CFF" w:rsidRDefault="00E265B9" w:rsidP="000355B7">
      <w:pPr>
        <w:pStyle w:val="ListAlpha3"/>
        <w:numPr>
          <w:ilvl w:val="2"/>
          <w:numId w:val="15"/>
        </w:numPr>
        <w:ind w:left="284" w:hanging="284"/>
        <w:jc w:val="both"/>
      </w:pPr>
      <w:r>
        <w:t>i</w:t>
      </w:r>
      <w:r w:rsidR="004A4A96">
        <w:t>dentify whether</w:t>
      </w:r>
      <w:r w:rsidRPr="00E67CFF">
        <w:t xml:space="preserve"> vegetation responses to flow management vary within or among</w:t>
      </w:r>
      <w:r w:rsidR="004A4A96">
        <w:t>,</w:t>
      </w:r>
      <w:r w:rsidRPr="00E67CFF">
        <w:t xml:space="preserve"> rivers or regi</w:t>
      </w:r>
      <w:r>
        <w:t>ons.</w:t>
      </w:r>
    </w:p>
    <w:p w14:paraId="407CFFB4" w14:textId="1647545F" w:rsidR="00E265B9" w:rsidRDefault="00E265B9" w:rsidP="000355B7">
      <w:pPr>
        <w:pStyle w:val="ListAlpha3"/>
        <w:numPr>
          <w:ilvl w:val="2"/>
          <w:numId w:val="15"/>
        </w:numPr>
        <w:ind w:left="284" w:hanging="284"/>
        <w:jc w:val="both"/>
      </w:pPr>
      <w:r>
        <w:t>a</w:t>
      </w:r>
      <w:r w:rsidR="004A4A96">
        <w:t>ssess whether</w:t>
      </w:r>
      <w:r w:rsidRPr="00E67CFF">
        <w:t xml:space="preserve"> vegetation responses to flow management are dependent on or enhanced by complimentary management intervention</w:t>
      </w:r>
      <w:r>
        <w:t>s</w:t>
      </w:r>
      <w:r w:rsidRPr="00E67CFF">
        <w:t xml:space="preserve"> (e.g. livestock exclusion).</w:t>
      </w:r>
    </w:p>
    <w:p w14:paraId="166A7CD4" w14:textId="11A36BC9" w:rsidR="00E265B9" w:rsidRPr="00DA3819" w:rsidRDefault="00E265B9" w:rsidP="000355B7">
      <w:pPr>
        <w:pStyle w:val="ListAlpha3"/>
        <w:numPr>
          <w:ilvl w:val="2"/>
          <w:numId w:val="15"/>
        </w:numPr>
        <w:ind w:left="284" w:hanging="284"/>
        <w:jc w:val="both"/>
      </w:pPr>
      <w:r w:rsidRPr="00DA3819">
        <w:t xml:space="preserve">contribute </w:t>
      </w:r>
      <w:r w:rsidR="004A4A96">
        <w:t xml:space="preserve">monitoring </w:t>
      </w:r>
      <w:r w:rsidRPr="00DA3819">
        <w:t>data and outcomes to Murray-Darling Basin Plan reporting.</w:t>
      </w:r>
    </w:p>
    <w:p w14:paraId="546AFB1A" w14:textId="1A1AF4A8" w:rsidR="005F26A9" w:rsidRDefault="00E265B9" w:rsidP="000355B7">
      <w:pPr>
        <w:jc w:val="both"/>
      </w:pPr>
      <w:r>
        <w:t xml:space="preserve">These </w:t>
      </w:r>
      <w:r w:rsidR="00E41627">
        <w:t>objectives for vegetation were developed</w:t>
      </w:r>
      <w:r w:rsidR="009E660C">
        <w:t xml:space="preserve"> by ARI and DELWP</w:t>
      </w:r>
      <w:r w:rsidR="00E41627">
        <w:t xml:space="preserve"> in collaboration with CMAs.</w:t>
      </w:r>
      <w:r>
        <w:t xml:space="preserve"> </w:t>
      </w:r>
    </w:p>
    <w:p w14:paraId="1D96C0C4" w14:textId="77777777" w:rsidR="00071832" w:rsidRDefault="00071832" w:rsidP="001306D2"/>
    <w:p w14:paraId="539BEE98" w14:textId="1BAF28CE" w:rsidR="008F5673" w:rsidRPr="008F5673" w:rsidRDefault="00370BA7" w:rsidP="00071832">
      <w:pPr>
        <w:rPr>
          <w:szCs w:val="16"/>
        </w:rPr>
      </w:pPr>
      <w:r>
        <w:rPr>
          <w:noProof/>
        </w:rPr>
        <w:drawing>
          <wp:inline distT="0" distB="0" distL="0" distR="0" wp14:anchorId="0AC3BC3A" wp14:editId="14B8CAF2">
            <wp:extent cx="3070205" cy="153515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B216024.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076835" cy="1538470"/>
                    </a:xfrm>
                    <a:prstGeom prst="rect">
                      <a:avLst/>
                    </a:prstGeom>
                    <a:ln>
                      <a:noFill/>
                    </a:ln>
                    <a:extLst>
                      <a:ext uri="{53640926-AAD7-44D8-BBD7-CCE9431645EC}">
                        <a14:shadowObscured xmlns:a14="http://schemas.microsoft.com/office/drawing/2010/main"/>
                      </a:ext>
                    </a:extLst>
                  </pic:spPr>
                </pic:pic>
              </a:graphicData>
            </a:graphic>
          </wp:inline>
        </w:drawing>
      </w:r>
    </w:p>
    <w:p w14:paraId="5F94E63B" w14:textId="35929647" w:rsidR="008B393C" w:rsidRPr="00AB0CB7" w:rsidRDefault="008B393C" w:rsidP="00071832">
      <w:pPr>
        <w:rPr>
          <w:szCs w:val="16"/>
        </w:rPr>
      </w:pPr>
      <w:r w:rsidRPr="008F5673">
        <w:rPr>
          <w:b/>
          <w:sz w:val="16"/>
          <w:szCs w:val="16"/>
        </w:rPr>
        <w:t xml:space="preserve">Figure </w:t>
      </w:r>
      <w:r w:rsidRPr="00071832">
        <w:rPr>
          <w:b/>
          <w:sz w:val="16"/>
          <w:szCs w:val="16"/>
        </w:rPr>
        <w:t>1 – Monitoring evidence of recruitment</w:t>
      </w:r>
      <w:r w:rsidR="00370BA7" w:rsidRPr="00071832">
        <w:rPr>
          <w:b/>
          <w:sz w:val="16"/>
          <w:szCs w:val="16"/>
        </w:rPr>
        <w:t>.</w:t>
      </w:r>
    </w:p>
    <w:p w14:paraId="2663EC7B" w14:textId="33715BDE" w:rsidR="00583A22" w:rsidRPr="00050253" w:rsidRDefault="00583A22" w:rsidP="000355B7">
      <w:pPr>
        <w:pStyle w:val="Heading2"/>
        <w:jc w:val="both"/>
      </w:pPr>
      <w:r>
        <w:t xml:space="preserve">Key evaluation questions </w:t>
      </w:r>
      <w:r w:rsidRPr="00050253">
        <w:t xml:space="preserve"> </w:t>
      </w:r>
    </w:p>
    <w:p w14:paraId="181461B6" w14:textId="6995EAA9" w:rsidR="001306D2" w:rsidRPr="00050253" w:rsidRDefault="004A4A96" w:rsidP="000355B7">
      <w:pPr>
        <w:jc w:val="both"/>
      </w:pPr>
      <w:r>
        <w:t>Five k</w:t>
      </w:r>
      <w:r w:rsidR="00E41627" w:rsidRPr="00E41627">
        <w:t xml:space="preserve">ey evaluation questions </w:t>
      </w:r>
      <w:r>
        <w:t xml:space="preserve">are used to clearly articulate the monitoring questions being addressed in </w:t>
      </w:r>
      <w:r>
        <w:lastRenderedPageBreak/>
        <w:t xml:space="preserve">the program. They </w:t>
      </w:r>
      <w:r w:rsidR="00E41627" w:rsidRPr="00E41627">
        <w:t>focus on the influence that environmental flow discharge has on the spatial distribution, foliage cover, species diversity, recruitment</w:t>
      </w:r>
      <w:r w:rsidR="009E660C">
        <w:t xml:space="preserve"> (Figure 1)</w:t>
      </w:r>
      <w:r w:rsidR="00E41627" w:rsidRPr="00E41627">
        <w:t xml:space="preserve"> and establishment of in-stream</w:t>
      </w:r>
      <w:r w:rsidR="00370BA7">
        <w:t>,</w:t>
      </w:r>
      <w:r w:rsidR="00E41627" w:rsidRPr="00E41627">
        <w:t xml:space="preserve"> fringing and woody vegetation at a sub-reach scale. </w:t>
      </w:r>
      <w:r w:rsidR="00370BA7">
        <w:t>They also focus on how additional</w:t>
      </w:r>
      <w:r w:rsidR="00370BA7" w:rsidRPr="00E41627">
        <w:t xml:space="preserve"> </w:t>
      </w:r>
      <w:r w:rsidR="00E41627" w:rsidRPr="00E41627">
        <w:t xml:space="preserve">factors </w:t>
      </w:r>
      <w:r w:rsidR="00E265B9">
        <w:t>(</w:t>
      </w:r>
      <w:r w:rsidR="00E41627" w:rsidRPr="00E41627">
        <w:t>grazing, rainfall, soil properties and season</w:t>
      </w:r>
      <w:r w:rsidR="00E265B9">
        <w:t>)</w:t>
      </w:r>
      <w:r w:rsidR="00E41627" w:rsidRPr="00E41627">
        <w:t xml:space="preserve"> influence the response of vegetation </w:t>
      </w:r>
      <w:r w:rsidR="00E265B9">
        <w:t>to environmental flow discharge</w:t>
      </w:r>
      <w:r>
        <w:t xml:space="preserve"> (see program overview for details, DELWP 2017a)</w:t>
      </w:r>
      <w:r w:rsidR="00E265B9">
        <w:t>.</w:t>
      </w:r>
      <w:r w:rsidR="00B076A8">
        <w:t xml:space="preserve"> </w:t>
      </w:r>
    </w:p>
    <w:p w14:paraId="60F5310C" w14:textId="6549B96E" w:rsidR="001306D2" w:rsidRPr="00050253" w:rsidRDefault="00E41627" w:rsidP="000355B7">
      <w:pPr>
        <w:pStyle w:val="Heading2"/>
        <w:jc w:val="both"/>
      </w:pPr>
      <w:r>
        <w:t xml:space="preserve">2016/17 </w:t>
      </w:r>
      <w:r w:rsidR="00AE0B99">
        <w:t>Monitoring</w:t>
      </w:r>
      <w:r>
        <w:t xml:space="preserve"> </w:t>
      </w:r>
      <w:r w:rsidR="001306D2" w:rsidRPr="00050253">
        <w:t xml:space="preserve"> </w:t>
      </w:r>
    </w:p>
    <w:p w14:paraId="4A30D18C" w14:textId="31888E71" w:rsidR="00583A22" w:rsidRDefault="00AE0B99" w:rsidP="000355B7">
      <w:pPr>
        <w:pStyle w:val="BodyText"/>
        <w:jc w:val="both"/>
      </w:pPr>
      <w:r>
        <w:t>Surveys were</w:t>
      </w:r>
      <w:r w:rsidR="00583A22">
        <w:t xml:space="preserve"> c</w:t>
      </w:r>
      <w:r w:rsidR="00583A22" w:rsidRPr="00583A22">
        <w:t xml:space="preserve">onducted </w:t>
      </w:r>
      <w:r>
        <w:t xml:space="preserve">at six sites </w:t>
      </w:r>
      <w:r w:rsidR="00583A22">
        <w:t xml:space="preserve">on the Campaspe River </w:t>
      </w:r>
      <w:r>
        <w:t>that</w:t>
      </w:r>
      <w:r w:rsidR="00583A22">
        <w:t xml:space="preserve"> were used in </w:t>
      </w:r>
      <w:r w:rsidR="00583A22" w:rsidRPr="00583A22">
        <w:t>previous VEFMA</w:t>
      </w:r>
      <w:r w:rsidR="00583A22">
        <w:t>P surveys.</w:t>
      </w:r>
      <w:r w:rsidR="0042776A">
        <w:t xml:space="preserve"> </w:t>
      </w:r>
      <w:r w:rsidR="00583A22">
        <w:t>S</w:t>
      </w:r>
      <w:r w:rsidR="001A70C1">
        <w:t xml:space="preserve">ite inspections for planning of future monitoring </w:t>
      </w:r>
      <w:r w:rsidR="00583A22" w:rsidRPr="00583A22">
        <w:t xml:space="preserve">were </w:t>
      </w:r>
      <w:r w:rsidR="00583A22">
        <w:t xml:space="preserve">also </w:t>
      </w:r>
      <w:r w:rsidR="00583A22" w:rsidRPr="00583A22">
        <w:t>conducted on the Thomson River, Moorabool River and Wimmera River tributaries (Mackenzie River, Burnt Creek and Mount William Creek)</w:t>
      </w:r>
      <w:r w:rsidR="005F26A9">
        <w:t>.</w:t>
      </w:r>
    </w:p>
    <w:p w14:paraId="65FEC77C" w14:textId="0FEFD48F" w:rsidR="001306D2" w:rsidRPr="00050253" w:rsidRDefault="00583A22" w:rsidP="000355B7">
      <w:pPr>
        <w:pStyle w:val="Heading2"/>
        <w:jc w:val="both"/>
      </w:pPr>
      <w:r>
        <w:t>Timing</w:t>
      </w:r>
      <w:r w:rsidR="001878E5">
        <w:t xml:space="preserve"> </w:t>
      </w:r>
    </w:p>
    <w:p w14:paraId="658CA42F" w14:textId="77F69CF5" w:rsidR="00C61F7C" w:rsidRDefault="00583A22" w:rsidP="000355B7">
      <w:pPr>
        <w:pStyle w:val="BodyText"/>
        <w:jc w:val="both"/>
      </w:pPr>
      <w:r>
        <w:t xml:space="preserve">The sampling design </w:t>
      </w:r>
      <w:r w:rsidR="0042776A">
        <w:t xml:space="preserve">recommends </w:t>
      </w:r>
      <w:r>
        <w:t xml:space="preserve">surveys </w:t>
      </w:r>
      <w:r w:rsidR="0042776A">
        <w:t>to</w:t>
      </w:r>
      <w:r>
        <w:t xml:space="preserve"> occur before a planned flow delivery and a minimum of 8 weeks after the event </w:t>
      </w:r>
      <w:r w:rsidR="0042776A">
        <w:t>(</w:t>
      </w:r>
      <w:r>
        <w:t>to provide adequate time for vegetation to respond and for germinants to emerge</w:t>
      </w:r>
      <w:r w:rsidR="0042776A">
        <w:t>)</w:t>
      </w:r>
      <w:r>
        <w:t xml:space="preserve">. </w:t>
      </w:r>
      <w:r w:rsidR="00C61F7C">
        <w:t>H</w:t>
      </w:r>
      <w:r w:rsidR="00AE0B99">
        <w:t>owever, h</w:t>
      </w:r>
      <w:r w:rsidR="00C61F7C">
        <w:t>igh</w:t>
      </w:r>
      <w:r>
        <w:t xml:space="preserve"> rainfa</w:t>
      </w:r>
      <w:r w:rsidR="00C61F7C">
        <w:t xml:space="preserve">ll </w:t>
      </w:r>
      <w:r>
        <w:t>result</w:t>
      </w:r>
      <w:r w:rsidR="00C61F7C">
        <w:t>ed</w:t>
      </w:r>
      <w:r>
        <w:t xml:space="preserve"> in high flow levels in the Campaspe River in August-October</w:t>
      </w:r>
      <w:r w:rsidR="00C61F7C">
        <w:t xml:space="preserve"> 2016</w:t>
      </w:r>
      <w:r w:rsidR="00E14808">
        <w:t>.</w:t>
      </w:r>
      <w:r w:rsidR="00AE0B99">
        <w:t xml:space="preserve"> T</w:t>
      </w:r>
      <w:r>
        <w:t>he</w:t>
      </w:r>
      <w:r w:rsidR="00AE0B99">
        <w:t xml:space="preserve"> planned flow was therefore not delivered and the</w:t>
      </w:r>
      <w:r>
        <w:t xml:space="preserve"> first survey </w:t>
      </w:r>
      <w:r w:rsidR="00C61F7C">
        <w:t>occurred in November 2016</w:t>
      </w:r>
      <w:r>
        <w:t xml:space="preserve"> </w:t>
      </w:r>
      <w:r w:rsidR="00AE0B99">
        <w:t>once</w:t>
      </w:r>
      <w:r w:rsidR="00C61F7C">
        <w:t xml:space="preserve"> the water level recede</w:t>
      </w:r>
      <w:r w:rsidR="00AE0B99">
        <w:t>d</w:t>
      </w:r>
      <w:r>
        <w:t xml:space="preserve">. </w:t>
      </w:r>
      <w:r w:rsidR="00C61F7C">
        <w:t>T</w:t>
      </w:r>
      <w:r>
        <w:t>he same sites were re-surveyed 10 weeks later in January</w:t>
      </w:r>
      <w:r w:rsidR="0042776A">
        <w:t>-</w:t>
      </w:r>
      <w:r>
        <w:t xml:space="preserve">February 2017. A set of </w:t>
      </w:r>
      <w:r w:rsidR="00AE0B99">
        <w:t>six</w:t>
      </w:r>
      <w:r>
        <w:t xml:space="preserve"> </w:t>
      </w:r>
      <w:r w:rsidR="00B10BC3">
        <w:t xml:space="preserve">small flows (including four </w:t>
      </w:r>
      <w:r>
        <w:t>environmental flows</w:t>
      </w:r>
      <w:r w:rsidR="00B10BC3">
        <w:t>)</w:t>
      </w:r>
      <w:r>
        <w:t xml:space="preserve"> was delivered </w:t>
      </w:r>
      <w:r w:rsidR="0042776A">
        <w:t xml:space="preserve">in </w:t>
      </w:r>
      <w:r>
        <w:t>February</w:t>
      </w:r>
      <w:r w:rsidR="0042776A">
        <w:t>-</w:t>
      </w:r>
      <w:r>
        <w:t xml:space="preserve">May 2017, </w:t>
      </w:r>
      <w:r w:rsidR="00AF6F08">
        <w:t>and then</w:t>
      </w:r>
      <w:r>
        <w:t xml:space="preserve"> the same sites were re-su</w:t>
      </w:r>
      <w:r w:rsidR="00AE0B99">
        <w:t>rveyed a third time in May 2017</w:t>
      </w:r>
      <w:r>
        <w:t xml:space="preserve">. </w:t>
      </w:r>
    </w:p>
    <w:p w14:paraId="61698E48" w14:textId="4EC419DF" w:rsidR="00C61F7C" w:rsidRPr="00050253" w:rsidRDefault="00C61F7C" w:rsidP="000355B7">
      <w:pPr>
        <w:pStyle w:val="Heading2"/>
        <w:jc w:val="both"/>
      </w:pPr>
      <w:r>
        <w:t xml:space="preserve">Methods </w:t>
      </w:r>
    </w:p>
    <w:p w14:paraId="33F4F04E" w14:textId="26D4A7AE" w:rsidR="00C61F7C" w:rsidRDefault="00C61F7C" w:rsidP="000355B7">
      <w:pPr>
        <w:pStyle w:val="BodyText"/>
        <w:jc w:val="both"/>
      </w:pPr>
      <w:r>
        <w:t>Survey methods include</w:t>
      </w:r>
      <w:r w:rsidR="0042776A">
        <w:t>d</w:t>
      </w:r>
      <w:r w:rsidR="00830D11">
        <w:t xml:space="preserve"> the following</w:t>
      </w:r>
      <w:r>
        <w:t>:</w:t>
      </w:r>
    </w:p>
    <w:p w14:paraId="66687336" w14:textId="25FBF3DB" w:rsidR="00C61F7C" w:rsidRDefault="00C61F7C" w:rsidP="000355B7">
      <w:pPr>
        <w:pStyle w:val="ListAlpha3"/>
        <w:numPr>
          <w:ilvl w:val="2"/>
          <w:numId w:val="15"/>
        </w:numPr>
        <w:ind w:left="284" w:hanging="284"/>
        <w:jc w:val="both"/>
      </w:pPr>
      <w:r w:rsidRPr="008B393C">
        <w:rPr>
          <w:i/>
        </w:rPr>
        <w:t>broad-scale surveys</w:t>
      </w:r>
      <w:r>
        <w:t xml:space="preserve"> </w:t>
      </w:r>
      <w:r w:rsidR="008B393C">
        <w:t>to m</w:t>
      </w:r>
      <w:r>
        <w:t>easur</w:t>
      </w:r>
      <w:r w:rsidR="008B393C">
        <w:t>e</w:t>
      </w:r>
      <w:r>
        <w:t xml:space="preserve"> spatial distribution patterns</w:t>
      </w:r>
      <w:r w:rsidR="00C47560">
        <w:t xml:space="preserve"> of vegetation</w:t>
      </w:r>
      <w:r w:rsidR="008B393C">
        <w:t>:</w:t>
      </w:r>
    </w:p>
    <w:p w14:paraId="23CDBD06" w14:textId="6BF5E1D7" w:rsidR="00C61F7C" w:rsidRDefault="00C61F7C" w:rsidP="000355B7">
      <w:pPr>
        <w:pStyle w:val="ListAlpha3"/>
        <w:numPr>
          <w:ilvl w:val="3"/>
          <w:numId w:val="16"/>
        </w:numPr>
        <w:spacing w:before="80" w:after="80" w:line="240" w:lineRule="auto"/>
        <w:ind w:left="426" w:hanging="142"/>
        <w:jc w:val="both"/>
      </w:pPr>
      <w:r>
        <w:t>aerial imagery (UAV or drone flown above tree canopy for 1.5</w:t>
      </w:r>
      <w:r w:rsidR="00E41DB2">
        <w:t xml:space="preserve"> </w:t>
      </w:r>
      <w:r>
        <w:t xml:space="preserve">km along </w:t>
      </w:r>
      <w:r w:rsidR="00C47560">
        <w:t xml:space="preserve">the </w:t>
      </w:r>
      <w:r>
        <w:t>river at each site)</w:t>
      </w:r>
    </w:p>
    <w:p w14:paraId="56B3AFAF" w14:textId="0D4A3178" w:rsidR="00C61F7C" w:rsidRDefault="00C61F7C" w:rsidP="000355B7">
      <w:pPr>
        <w:pStyle w:val="ListAlpha3"/>
        <w:numPr>
          <w:ilvl w:val="3"/>
          <w:numId w:val="16"/>
        </w:numPr>
        <w:spacing w:before="80" w:after="80" w:line="240" w:lineRule="auto"/>
        <w:ind w:left="426" w:hanging="142"/>
        <w:jc w:val="both"/>
      </w:pPr>
      <w:proofErr w:type="spellStart"/>
      <w:r>
        <w:t>onground</w:t>
      </w:r>
      <w:proofErr w:type="spellEnd"/>
      <w:r>
        <w:t xml:space="preserve"> surveys (</w:t>
      </w:r>
      <w:r w:rsidR="00E41DB2">
        <w:t>3</w:t>
      </w:r>
      <w:r>
        <w:t>50-550</w:t>
      </w:r>
      <w:r w:rsidR="00C47560">
        <w:t xml:space="preserve"> </w:t>
      </w:r>
      <w:r>
        <w:t xml:space="preserve">m on </w:t>
      </w:r>
      <w:r w:rsidR="00C47560">
        <w:t>each</w:t>
      </w:r>
      <w:r>
        <w:t xml:space="preserve"> side of the river)</w:t>
      </w:r>
      <w:r w:rsidR="009E660C">
        <w:t>,</w:t>
      </w:r>
      <w:r w:rsidR="007A1345">
        <w:t xml:space="preserve"> </w:t>
      </w:r>
    </w:p>
    <w:p w14:paraId="4667B420" w14:textId="5FC62C91" w:rsidR="00C61F7C" w:rsidRDefault="00C61F7C" w:rsidP="000355B7">
      <w:pPr>
        <w:pStyle w:val="ListAlpha3"/>
        <w:numPr>
          <w:ilvl w:val="2"/>
          <w:numId w:val="15"/>
        </w:numPr>
        <w:ind w:left="284" w:hanging="284"/>
        <w:jc w:val="both"/>
      </w:pPr>
      <w:r w:rsidRPr="008B393C">
        <w:rPr>
          <w:i/>
        </w:rPr>
        <w:t xml:space="preserve">fine-scale transect </w:t>
      </w:r>
      <w:r w:rsidR="005F26A9">
        <w:rPr>
          <w:i/>
        </w:rPr>
        <w:t xml:space="preserve">and quadrat </w:t>
      </w:r>
      <w:r w:rsidRPr="008B393C">
        <w:rPr>
          <w:i/>
        </w:rPr>
        <w:t>surveys</w:t>
      </w:r>
      <w:r>
        <w:t xml:space="preserve"> </w:t>
      </w:r>
      <w:r w:rsidR="00B30CCC">
        <w:t>to measure expansio</w:t>
      </w:r>
      <w:r w:rsidR="00C47560">
        <w:t>n/contraction of existing plant stands</w:t>
      </w:r>
      <w:r w:rsidR="00B30CCC">
        <w:t xml:space="preserve"> and recruitment of new plants (10 transects at six sites)</w:t>
      </w:r>
      <w:r w:rsidR="009E660C">
        <w:t>,</w:t>
      </w:r>
    </w:p>
    <w:p w14:paraId="13760A84" w14:textId="35804656" w:rsidR="00C61F7C" w:rsidRDefault="00C47560" w:rsidP="000355B7">
      <w:pPr>
        <w:pStyle w:val="ListAlpha3"/>
        <w:numPr>
          <w:ilvl w:val="2"/>
          <w:numId w:val="15"/>
        </w:numPr>
        <w:ind w:left="284" w:hanging="284"/>
        <w:jc w:val="both"/>
      </w:pPr>
      <w:r w:rsidRPr="00C47560">
        <w:rPr>
          <w:i/>
        </w:rPr>
        <w:t xml:space="preserve">photograph assessment of </w:t>
      </w:r>
      <w:r w:rsidR="00C61F7C" w:rsidRPr="00C47560">
        <w:rPr>
          <w:i/>
        </w:rPr>
        <w:t>tree</w:t>
      </w:r>
      <w:r w:rsidR="00C61F7C" w:rsidRPr="008B393C">
        <w:rPr>
          <w:i/>
        </w:rPr>
        <w:t xml:space="preserve"> canopy cover </w:t>
      </w:r>
      <w:r w:rsidR="009E660C">
        <w:t xml:space="preserve">to inform how the canopy cover might be influencing understorey vegetation responses to flows, as well as how the canopy itself changes through time </w:t>
      </w:r>
      <w:r w:rsidR="00B30CCC">
        <w:t>(first survey each year)</w:t>
      </w:r>
      <w:r w:rsidR="009E660C">
        <w:t>,</w:t>
      </w:r>
      <w:r w:rsidR="00B30CCC">
        <w:t xml:space="preserve"> </w:t>
      </w:r>
      <w:r w:rsidR="00C61F7C">
        <w:t>and</w:t>
      </w:r>
    </w:p>
    <w:p w14:paraId="5B55C559" w14:textId="4CBF67FA" w:rsidR="00C61F7C" w:rsidRDefault="00B80B25" w:rsidP="000355B7">
      <w:pPr>
        <w:pStyle w:val="ListAlpha3"/>
        <w:numPr>
          <w:ilvl w:val="2"/>
          <w:numId w:val="15"/>
        </w:numPr>
        <w:ind w:left="284" w:hanging="284"/>
        <w:jc w:val="both"/>
      </w:pPr>
      <w:r w:rsidRPr="008B393C">
        <w:rPr>
          <w:i/>
        </w:rPr>
        <w:t>photo-point photograph</w:t>
      </w:r>
      <w:r>
        <w:t xml:space="preserve"> establishment and assessment </w:t>
      </w:r>
      <w:r w:rsidR="00C61F7C">
        <w:t>(</w:t>
      </w:r>
      <w:r w:rsidR="00B30CCC">
        <w:t>up to 10 points at each site</w:t>
      </w:r>
      <w:r w:rsidR="00C61F7C">
        <w:t>).</w:t>
      </w:r>
    </w:p>
    <w:p w14:paraId="2EF8BB06" w14:textId="3D071DA3" w:rsidR="00B30CCC" w:rsidRDefault="00C61F7C" w:rsidP="000355B7">
      <w:pPr>
        <w:pStyle w:val="BodyText"/>
        <w:jc w:val="both"/>
      </w:pPr>
      <w:r w:rsidRPr="00C61F7C">
        <w:t xml:space="preserve">Supplementary approaches </w:t>
      </w:r>
      <w:r>
        <w:t>include</w:t>
      </w:r>
      <w:r w:rsidR="0042776A">
        <w:t>d</w:t>
      </w:r>
      <w:r w:rsidR="00B30CCC">
        <w:t xml:space="preserve"> establishment of:</w:t>
      </w:r>
    </w:p>
    <w:p w14:paraId="7FCC3486" w14:textId="606DB768" w:rsidR="00B30CCC" w:rsidRDefault="00B30CCC" w:rsidP="000355B7">
      <w:pPr>
        <w:pStyle w:val="BodyText"/>
        <w:numPr>
          <w:ilvl w:val="0"/>
          <w:numId w:val="19"/>
        </w:numPr>
        <w:jc w:val="both"/>
      </w:pPr>
      <w:r w:rsidRPr="008B393C">
        <w:rPr>
          <w:i/>
        </w:rPr>
        <w:t>grazing exclosures</w:t>
      </w:r>
      <w:r>
        <w:t xml:space="preserve"> </w:t>
      </w:r>
      <w:r w:rsidR="00C47560">
        <w:t xml:space="preserve">to prevent grazing, comprising a tall fence around an area of up to 10x10 m each </w:t>
      </w:r>
      <w:r>
        <w:t xml:space="preserve">(two quadrats at two sites with transects within and immediately </w:t>
      </w:r>
      <w:r w:rsidR="00B129D9">
        <w:t>adjacent</w:t>
      </w:r>
      <w:r>
        <w:t xml:space="preserve"> to</w:t>
      </w:r>
      <w:r w:rsidR="008F5673">
        <w:t xml:space="preserve"> each exclosure</w:t>
      </w:r>
      <w:r>
        <w:t>)</w:t>
      </w:r>
      <w:r w:rsidR="00E41DB2">
        <w:t xml:space="preserve"> (</w:t>
      </w:r>
      <w:r w:rsidR="00DB03B4">
        <w:t xml:space="preserve">established </w:t>
      </w:r>
      <w:r w:rsidR="00A27995">
        <w:t>December 2016</w:t>
      </w:r>
      <w:r w:rsidR="00DB03B4">
        <w:t xml:space="preserve"> at </w:t>
      </w:r>
      <w:proofErr w:type="spellStart"/>
      <w:r w:rsidR="00095C59" w:rsidRPr="00095C59">
        <w:t>Doaks</w:t>
      </w:r>
      <w:proofErr w:type="spellEnd"/>
      <w:r w:rsidR="00095C59" w:rsidRPr="00095C59">
        <w:t xml:space="preserve"> Reserve</w:t>
      </w:r>
      <w:r w:rsidR="00004090">
        <w:t xml:space="preserve"> </w:t>
      </w:r>
      <w:r w:rsidR="009E660C">
        <w:t xml:space="preserve">(Figure 2) </w:t>
      </w:r>
      <w:r w:rsidR="00004090">
        <w:t>and</w:t>
      </w:r>
      <w:r w:rsidR="00E41DB2">
        <w:t xml:space="preserve"> </w:t>
      </w:r>
      <w:r w:rsidR="00095C59" w:rsidRPr="00095C59">
        <w:t>Strathallan Road)</w:t>
      </w:r>
      <w:r w:rsidR="009E660C">
        <w:t>,</w:t>
      </w:r>
    </w:p>
    <w:p w14:paraId="77D09540" w14:textId="3F56FF01" w:rsidR="00B30CCC" w:rsidRDefault="00C61F7C" w:rsidP="000355B7">
      <w:pPr>
        <w:pStyle w:val="BodyText"/>
        <w:numPr>
          <w:ilvl w:val="0"/>
          <w:numId w:val="19"/>
        </w:numPr>
        <w:jc w:val="both"/>
      </w:pPr>
      <w:r w:rsidRPr="008B393C">
        <w:rPr>
          <w:i/>
        </w:rPr>
        <w:t>instream hydrology loggers</w:t>
      </w:r>
      <w:r w:rsidRPr="00C61F7C">
        <w:t xml:space="preserve"> </w:t>
      </w:r>
      <w:r w:rsidR="00A27995">
        <w:t xml:space="preserve">to </w:t>
      </w:r>
      <w:r w:rsidR="00B129D9">
        <w:t>measure</w:t>
      </w:r>
      <w:r w:rsidR="00A27995">
        <w:t xml:space="preserve"> flow height and duration of height change (</w:t>
      </w:r>
      <w:r w:rsidR="00095C59">
        <w:t xml:space="preserve">installed </w:t>
      </w:r>
      <w:r w:rsidR="00A27995">
        <w:t>at six sites</w:t>
      </w:r>
      <w:r w:rsidR="009E660C">
        <w:t>, Figure 3</w:t>
      </w:r>
      <w:r w:rsidR="00A27995">
        <w:t>)</w:t>
      </w:r>
      <w:r w:rsidR="009E660C">
        <w:t>,</w:t>
      </w:r>
      <w:r w:rsidR="00A27995">
        <w:t xml:space="preserve"> </w:t>
      </w:r>
    </w:p>
    <w:p w14:paraId="0D306CAF" w14:textId="72F0147F" w:rsidR="00B80B25" w:rsidRDefault="00C61F7C" w:rsidP="000355B7">
      <w:pPr>
        <w:pStyle w:val="BodyText"/>
        <w:numPr>
          <w:ilvl w:val="0"/>
          <w:numId w:val="19"/>
        </w:numPr>
        <w:jc w:val="both"/>
      </w:pPr>
      <w:r w:rsidRPr="008B393C">
        <w:rPr>
          <w:i/>
        </w:rPr>
        <w:t>soil moisture loggers</w:t>
      </w:r>
      <w:r w:rsidR="00C47560">
        <w:t xml:space="preserve"> (six probes divided across</w:t>
      </w:r>
      <w:r w:rsidR="00A27995">
        <w:t xml:space="preserve"> three sites </w:t>
      </w:r>
      <w:r w:rsidR="00C47560">
        <w:t>with</w:t>
      </w:r>
      <w:r w:rsidR="00A27995">
        <w:t xml:space="preserve"> two positions along the river bank</w:t>
      </w:r>
      <w:r w:rsidR="009E660C">
        <w:t>, Figure 2</w:t>
      </w:r>
      <w:r w:rsidR="00D543E0">
        <w:t xml:space="preserve">). </w:t>
      </w:r>
      <w:r w:rsidR="00E41DB2">
        <w:t>Also, f</w:t>
      </w:r>
      <w:r w:rsidR="00D543E0">
        <w:t xml:space="preserve">our probes </w:t>
      </w:r>
      <w:r w:rsidR="00DB03B4">
        <w:t>were</w:t>
      </w:r>
      <w:r w:rsidR="00D543E0">
        <w:t xml:space="preserve"> installed at </w:t>
      </w:r>
      <w:r w:rsidR="00DB03B4">
        <w:t xml:space="preserve">two </w:t>
      </w:r>
      <w:r w:rsidR="009E660C">
        <w:t>Long-term Intervention Monitoring (</w:t>
      </w:r>
      <w:r w:rsidR="00D543E0">
        <w:t>LTIM</w:t>
      </w:r>
      <w:r w:rsidR="009E660C">
        <w:t>)</w:t>
      </w:r>
      <w:r w:rsidR="00D543E0">
        <w:t xml:space="preserve"> sites</w:t>
      </w:r>
      <w:r w:rsidR="00DB03B4">
        <w:t>,</w:t>
      </w:r>
      <w:r w:rsidR="00D543E0">
        <w:t xml:space="preserve"> Loch Garry and McCoy’s Bridge</w:t>
      </w:r>
      <w:r w:rsidR="00E41DB2">
        <w:t xml:space="preserve">, </w:t>
      </w:r>
      <w:r w:rsidR="00D543E0">
        <w:t>Goulburn River (</w:t>
      </w:r>
      <w:r w:rsidR="00DB03B4">
        <w:t>a</w:t>
      </w:r>
      <w:r w:rsidR="00D543E0">
        <w:t>ll</w:t>
      </w:r>
      <w:r w:rsidR="00DB03B4">
        <w:t xml:space="preserve"> loggers</w:t>
      </w:r>
      <w:r w:rsidR="00D543E0">
        <w:t xml:space="preserve"> installed December 2016).</w:t>
      </w:r>
    </w:p>
    <w:p w14:paraId="0FCE38DF" w14:textId="3184FFF5" w:rsidR="0042776A" w:rsidRDefault="0042776A" w:rsidP="000355B7">
      <w:pPr>
        <w:pStyle w:val="BodyText"/>
        <w:jc w:val="both"/>
      </w:pPr>
      <w:r>
        <w:t xml:space="preserve">Methods were refined and updated after each sampling period to ensure the most effective and efficient approach was used. </w:t>
      </w:r>
    </w:p>
    <w:p w14:paraId="26AEF908" w14:textId="4D37D98E" w:rsidR="000355B7" w:rsidRDefault="00C47560" w:rsidP="000355B7">
      <w:pPr>
        <w:pStyle w:val="BodyText"/>
        <w:jc w:val="both"/>
        <w:rPr>
          <w:rFonts w:cs="Arial"/>
          <w:b/>
          <w:bCs/>
          <w:sz w:val="16"/>
          <w:lang w:eastAsia="en-AU"/>
        </w:rPr>
      </w:pPr>
      <w:r>
        <w:t>E</w:t>
      </w:r>
      <w:r w:rsidR="00C61F7C" w:rsidRPr="00C61F7C">
        <w:t>xperiments on the effects of depth</w:t>
      </w:r>
      <w:r w:rsidR="00DB03B4">
        <w:t xml:space="preserve"> and </w:t>
      </w:r>
      <w:r w:rsidR="00C61F7C" w:rsidRPr="00C61F7C">
        <w:t xml:space="preserve">duration of inundation </w:t>
      </w:r>
      <w:r w:rsidR="00C61F7C">
        <w:t>on young and mature vegetation will</w:t>
      </w:r>
      <w:r w:rsidR="0042776A">
        <w:t xml:space="preserve"> occur</w:t>
      </w:r>
      <w:r w:rsidR="00C61F7C">
        <w:t xml:space="preserve"> </w:t>
      </w:r>
      <w:r w:rsidR="00DB03B4">
        <w:t xml:space="preserve">in </w:t>
      </w:r>
      <w:r w:rsidR="00C61F7C">
        <w:t>2017/18.</w:t>
      </w:r>
      <w:r w:rsidR="000355B7" w:rsidRPr="000355B7">
        <w:rPr>
          <w:rFonts w:cs="Arial"/>
          <w:b/>
          <w:bCs/>
          <w:sz w:val="16"/>
          <w:lang w:eastAsia="en-AU"/>
        </w:rPr>
        <w:t xml:space="preserve"> </w:t>
      </w:r>
    </w:p>
    <w:p w14:paraId="2558C659" w14:textId="72A1FA2B" w:rsidR="00AE70E1" w:rsidRDefault="00AE70E1" w:rsidP="000355B7">
      <w:pPr>
        <w:pStyle w:val="BodyText"/>
        <w:jc w:val="both"/>
        <w:rPr>
          <w:rFonts w:cs="Arial"/>
          <w:b/>
          <w:bCs/>
          <w:sz w:val="16"/>
          <w:lang w:eastAsia="en-AU"/>
        </w:rPr>
      </w:pPr>
      <w:r>
        <w:rPr>
          <w:noProof/>
          <w:lang w:eastAsia="en-AU"/>
        </w:rPr>
        <mc:AlternateContent>
          <mc:Choice Requires="wpg">
            <w:drawing>
              <wp:anchor distT="0" distB="0" distL="114300" distR="114300" simplePos="0" relativeHeight="251658240" behindDoc="0" locked="0" layoutInCell="1" allowOverlap="1" wp14:anchorId="20247EFD" wp14:editId="104E6ADA">
                <wp:simplePos x="0" y="0"/>
                <wp:positionH relativeFrom="column">
                  <wp:posOffset>10226</wp:posOffset>
                </wp:positionH>
                <wp:positionV relativeFrom="paragraph">
                  <wp:posOffset>177594</wp:posOffset>
                </wp:positionV>
                <wp:extent cx="3228975" cy="3667125"/>
                <wp:effectExtent l="0" t="0" r="0" b="9525"/>
                <wp:wrapTight wrapText="bothSides">
                  <wp:wrapPolygon edited="0">
                    <wp:start x="0" y="0"/>
                    <wp:lineTo x="0" y="21544"/>
                    <wp:lineTo x="21154" y="21544"/>
                    <wp:lineTo x="21409" y="11109"/>
                    <wp:lineTo x="20389" y="10996"/>
                    <wp:lineTo x="21409" y="10548"/>
                    <wp:lineTo x="21154"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3228975" cy="3667125"/>
                          <a:chOff x="0" y="0"/>
                          <a:chExt cx="3228975" cy="3667125"/>
                        </a:xfrm>
                      </wpg:grpSpPr>
                      <pic:pic xmlns:pic="http://schemas.openxmlformats.org/drawingml/2006/picture">
                        <pic:nvPicPr>
                          <pic:cNvPr id="16" name="Picture 16"/>
                          <pic:cNvPicPr>
                            <a:picLocks noChangeAspect="1"/>
                          </pic:cNvPicPr>
                        </pic:nvPicPr>
                        <pic:blipFill rotWithShape="1">
                          <a:blip r:embed="rId21" cstate="print">
                            <a:extLst>
                              <a:ext uri="{28A0092B-C50C-407E-A947-70E740481C1C}">
                                <a14:useLocalDpi xmlns:a14="http://schemas.microsoft.com/office/drawing/2010/main" val="0"/>
                              </a:ext>
                            </a:extLst>
                          </a:blip>
                          <a:srcRect r="-3129"/>
                          <a:stretch/>
                        </pic:blipFill>
                        <pic:spPr bwMode="auto">
                          <a:xfrm>
                            <a:off x="0" y="1876425"/>
                            <a:ext cx="3228975" cy="1790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146425" cy="18046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2B88A9" id="Group 30" o:spid="_x0000_s1026" style="position:absolute;margin-left:.8pt;margin-top:14pt;width:254.25pt;height:288.75pt;z-index:251658240" coordsize="32289,36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8764;width:32289;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">
                  <v:imagedata r:id="rId23" o:title="" cropright="-2051f"/>
                </v:shape>
                <v:shape id="Picture 24" o:spid="_x0000_s1028" type="#_x0000_t75" style="position:absolute;width:31464;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">
                  <v:imagedata r:id="rId24" o:title=""/>
                </v:shape>
                <w10:wrap type="tight"/>
              </v:group>
            </w:pict>
          </mc:Fallback>
        </mc:AlternateContent>
      </w:r>
    </w:p>
    <w:p w14:paraId="21477981" w14:textId="7785AC96" w:rsidR="000355B7" w:rsidRDefault="000355B7" w:rsidP="000355B7">
      <w:pPr>
        <w:pStyle w:val="BodyText"/>
        <w:jc w:val="both"/>
      </w:pPr>
      <w:r w:rsidRPr="008B393C">
        <w:rPr>
          <w:rFonts w:cs="Arial"/>
          <w:b/>
          <w:bCs/>
          <w:sz w:val="16"/>
          <w:lang w:eastAsia="en-AU"/>
        </w:rPr>
        <w:t>Figure</w:t>
      </w:r>
      <w:r>
        <w:rPr>
          <w:rFonts w:cs="Arial"/>
          <w:b/>
          <w:bCs/>
          <w:sz w:val="16"/>
          <w:lang w:eastAsia="en-AU"/>
        </w:rPr>
        <w:t>s</w:t>
      </w:r>
      <w:r w:rsidRPr="008B393C">
        <w:rPr>
          <w:rFonts w:cs="Arial"/>
          <w:b/>
          <w:bCs/>
          <w:sz w:val="16"/>
          <w:lang w:eastAsia="en-AU"/>
        </w:rPr>
        <w:t xml:space="preserve"> </w:t>
      </w:r>
      <w:r>
        <w:rPr>
          <w:rFonts w:cs="Arial"/>
          <w:b/>
          <w:bCs/>
          <w:sz w:val="16"/>
          <w:lang w:eastAsia="en-AU"/>
        </w:rPr>
        <w:t>2 and 3</w:t>
      </w:r>
      <w:r w:rsidRPr="008B393C">
        <w:rPr>
          <w:rFonts w:cs="Arial"/>
          <w:b/>
          <w:bCs/>
          <w:sz w:val="16"/>
          <w:lang w:eastAsia="en-AU"/>
        </w:rPr>
        <w:t xml:space="preserve"> – </w:t>
      </w:r>
      <w:r>
        <w:rPr>
          <w:rFonts w:cs="Arial"/>
          <w:b/>
          <w:bCs/>
          <w:sz w:val="16"/>
          <w:lang w:eastAsia="en-AU"/>
        </w:rPr>
        <w:t>A soil moisture logger and an instream hydrology logger.</w:t>
      </w:r>
    </w:p>
    <w:p w14:paraId="1BE8DE01" w14:textId="14A9711B" w:rsidR="00C61F7C" w:rsidRDefault="00C61F7C" w:rsidP="000355B7">
      <w:pPr>
        <w:pStyle w:val="BodyText"/>
        <w:jc w:val="both"/>
      </w:pPr>
    </w:p>
    <w:p w14:paraId="683E6949" w14:textId="77777777" w:rsidR="00AE70E1" w:rsidRDefault="00AE70E1">
      <w:pPr>
        <w:rPr>
          <w:b/>
          <w:bCs/>
          <w:iCs/>
          <w:color w:val="00B2A9" w:themeColor="accent1"/>
          <w:kern w:val="20"/>
          <w:sz w:val="22"/>
          <w:szCs w:val="28"/>
        </w:rPr>
      </w:pPr>
      <w:r>
        <w:br w:type="page"/>
      </w:r>
    </w:p>
    <w:p w14:paraId="539D5736" w14:textId="789ADDDD" w:rsidR="001D6804" w:rsidRDefault="001D6804" w:rsidP="000355B7">
      <w:pPr>
        <w:pStyle w:val="Heading2"/>
        <w:jc w:val="both"/>
      </w:pPr>
      <w:r>
        <w:lastRenderedPageBreak/>
        <w:t xml:space="preserve">Results </w:t>
      </w:r>
    </w:p>
    <w:p w14:paraId="00699764" w14:textId="398B5E3C" w:rsidR="00AE70E1" w:rsidRDefault="0034038C" w:rsidP="000355B7">
      <w:pPr>
        <w:pStyle w:val="BodyText"/>
        <w:numPr>
          <w:ilvl w:val="0"/>
          <w:numId w:val="17"/>
        </w:numPr>
        <w:jc w:val="both"/>
      </w:pPr>
      <w:r>
        <w:rPr>
          <w:i/>
          <w:noProof/>
        </w:rPr>
        <mc:AlternateContent>
          <mc:Choice Requires="wpg">
            <w:drawing>
              <wp:anchor distT="0" distB="0" distL="114300" distR="114300" simplePos="0" relativeHeight="251621376" behindDoc="0" locked="0" layoutInCell="1" allowOverlap="1" wp14:anchorId="580634CB" wp14:editId="2B65E4DE">
                <wp:simplePos x="0" y="0"/>
                <wp:positionH relativeFrom="column">
                  <wp:posOffset>3331845</wp:posOffset>
                </wp:positionH>
                <wp:positionV relativeFrom="paragraph">
                  <wp:posOffset>532955</wp:posOffset>
                </wp:positionV>
                <wp:extent cx="3149600" cy="3133090"/>
                <wp:effectExtent l="0" t="0" r="0" b="0"/>
                <wp:wrapTight wrapText="bothSides">
                  <wp:wrapPolygon edited="0">
                    <wp:start x="0" y="0"/>
                    <wp:lineTo x="0" y="21407"/>
                    <wp:lineTo x="21426" y="21407"/>
                    <wp:lineTo x="21426"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3149600" cy="3133090"/>
                          <a:chOff x="-408" y="0"/>
                          <a:chExt cx="3205336" cy="3247606"/>
                        </a:xfrm>
                      </wpg:grpSpPr>
                      <pic:pic xmlns:pic="http://schemas.openxmlformats.org/drawingml/2006/picture">
                        <pic:nvPicPr>
                          <pic:cNvPr id="48" name="Picture 48"/>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408" y="1687186"/>
                            <a:ext cx="3205336" cy="156042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1" y="0"/>
                            <a:ext cx="3204929" cy="1598377"/>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6C6A72" id="Group 27" o:spid="_x0000_s1026" style="position:absolute;margin-left:262.35pt;margin-top:41.95pt;width:248pt;height:246.7pt;z-index:251621376;mso-width-relative:margin;mso-height-relative:margin" coordorigin="-4" coordsize="32053,32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">
                <v:shape id="Picture 48" o:spid="_x0000_s1027" type="#_x0000_t75" style="position:absolute;left:-4;top:16871;width:3205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">
                  <v:stroke joinstyle="round"/>
                  <v:imagedata r:id="rId27" o:title=""/>
                </v:shape>
                <v:shape id="Picture 45" o:spid="_x0000_s1028" type="#_x0000_t75" style="position:absolute;width:32049;height:15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">
                  <v:stroke joinstyle="round"/>
                  <v:imagedata r:id="rId28" o:title=""/>
                </v:shape>
                <w10:wrap type="tight"/>
              </v:group>
            </w:pict>
          </mc:Fallback>
        </mc:AlternateContent>
      </w:r>
      <w:r w:rsidR="00AE70E1">
        <w:rPr>
          <w:noProof/>
        </w:rPr>
        <w:drawing>
          <wp:anchor distT="0" distB="0" distL="114300" distR="114300" simplePos="0" relativeHeight="251711488" behindDoc="1" locked="0" layoutInCell="1" allowOverlap="1" wp14:anchorId="019D1E19" wp14:editId="7F09F0E9">
            <wp:simplePos x="0" y="0"/>
            <wp:positionH relativeFrom="page">
              <wp:posOffset>534035</wp:posOffset>
            </wp:positionH>
            <wp:positionV relativeFrom="page">
              <wp:posOffset>2927160</wp:posOffset>
            </wp:positionV>
            <wp:extent cx="3149600" cy="1971040"/>
            <wp:effectExtent l="0" t="0" r="0" b="0"/>
            <wp:wrapTight wrapText="bothSides">
              <wp:wrapPolygon edited="0">
                <wp:start x="0" y="0"/>
                <wp:lineTo x="0" y="21294"/>
                <wp:lineTo x="21426" y="21294"/>
                <wp:lineTo x="2142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33138"/>
                    <a:stretch/>
                  </pic:blipFill>
                  <pic:spPr bwMode="auto">
                    <a:xfrm>
                      <a:off x="0" y="0"/>
                      <a:ext cx="3149600" cy="197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804" w:rsidRPr="008B393C">
        <w:rPr>
          <w:rFonts w:cs="Arial"/>
          <w:i/>
          <w:lang w:eastAsia="en-AU"/>
        </w:rPr>
        <w:t>Broad-scale surveys</w:t>
      </w:r>
      <w:r w:rsidR="001D6804" w:rsidRPr="007A1345">
        <w:rPr>
          <w:rFonts w:cs="Arial"/>
          <w:lang w:eastAsia="en-AU"/>
        </w:rPr>
        <w:t xml:space="preserve"> </w:t>
      </w:r>
      <w:r w:rsidR="001D6804">
        <w:rPr>
          <w:rFonts w:cs="Arial"/>
          <w:lang w:eastAsia="en-AU"/>
        </w:rPr>
        <w:t xml:space="preserve">– have </w:t>
      </w:r>
      <w:r w:rsidR="008F5673">
        <w:rPr>
          <w:rFonts w:cs="Arial"/>
          <w:lang w:eastAsia="en-AU"/>
        </w:rPr>
        <w:t xml:space="preserve">provided a </w:t>
      </w:r>
      <w:r w:rsidR="001D6804">
        <w:rPr>
          <w:rFonts w:cs="Arial"/>
          <w:lang w:eastAsia="en-AU"/>
        </w:rPr>
        <w:t>useful</w:t>
      </w:r>
      <w:r w:rsidR="008F5673">
        <w:rPr>
          <w:rFonts w:cs="Arial"/>
          <w:lang w:eastAsia="en-AU"/>
        </w:rPr>
        <w:t xml:space="preserve"> overview of vegetation within each site and allow data collection over a much larger spatial area than fine-scale surveys</w:t>
      </w:r>
      <w:r w:rsidR="001D6804">
        <w:rPr>
          <w:rFonts w:cs="Arial"/>
          <w:lang w:eastAsia="en-AU"/>
        </w:rPr>
        <w:t>. C</w:t>
      </w:r>
      <w:r w:rsidR="001D6804" w:rsidRPr="007A1345">
        <w:rPr>
          <w:rFonts w:cs="Arial"/>
          <w:lang w:eastAsia="en-AU"/>
        </w:rPr>
        <w:t>ombined data from on-ground surveys overlaid o</w:t>
      </w:r>
      <w:r w:rsidR="001D6804">
        <w:rPr>
          <w:rFonts w:cs="Arial"/>
          <w:lang w:eastAsia="en-AU"/>
        </w:rPr>
        <w:t xml:space="preserve">nto high-quality aerial images </w:t>
      </w:r>
      <w:r w:rsidR="001D6804" w:rsidRPr="007A1345">
        <w:rPr>
          <w:rFonts w:cs="Arial"/>
          <w:lang w:eastAsia="en-AU"/>
        </w:rPr>
        <w:t>provide</w:t>
      </w:r>
      <w:r w:rsidR="008F5673">
        <w:rPr>
          <w:rFonts w:cs="Arial"/>
          <w:lang w:eastAsia="en-AU"/>
        </w:rPr>
        <w:t>s</w:t>
      </w:r>
      <w:r w:rsidR="001D6804" w:rsidRPr="007A1345">
        <w:rPr>
          <w:rFonts w:cs="Arial"/>
          <w:lang w:eastAsia="en-AU"/>
        </w:rPr>
        <w:t xml:space="preserve"> the most accurate</w:t>
      </w:r>
      <w:r w:rsidR="001D6804" w:rsidRPr="007A1345">
        <w:t xml:space="preserve"> data and highest quality images for communications and reporting</w:t>
      </w:r>
      <w:r w:rsidR="00AE70E1">
        <w:t xml:space="preserve"> (Figure 4)</w:t>
      </w:r>
      <w:r w:rsidR="001D6804" w:rsidRPr="007A1345">
        <w:t>.</w:t>
      </w:r>
    </w:p>
    <w:p w14:paraId="28A76764" w14:textId="000477FD" w:rsidR="00AE70E1" w:rsidRDefault="001D6804" w:rsidP="00AE70E1">
      <w:pPr>
        <w:pStyle w:val="BodyText"/>
        <w:jc w:val="both"/>
        <w:rPr>
          <w:rFonts w:cs="Arial"/>
          <w:b/>
          <w:bCs/>
          <w:sz w:val="16"/>
          <w:lang w:eastAsia="en-AU"/>
        </w:rPr>
      </w:pPr>
      <w:r w:rsidRPr="007A1345">
        <w:t xml:space="preserve"> </w:t>
      </w:r>
      <w:r w:rsidR="00AE70E1" w:rsidRPr="008B393C">
        <w:rPr>
          <w:rFonts w:cs="Arial"/>
          <w:b/>
          <w:bCs/>
          <w:sz w:val="16"/>
          <w:lang w:eastAsia="en-AU"/>
        </w:rPr>
        <w:t xml:space="preserve">Figure </w:t>
      </w:r>
      <w:r w:rsidR="00AE70E1">
        <w:rPr>
          <w:rFonts w:cs="Arial"/>
          <w:b/>
          <w:bCs/>
          <w:sz w:val="16"/>
          <w:lang w:eastAsia="en-AU"/>
        </w:rPr>
        <w:t xml:space="preserve">4 </w:t>
      </w:r>
      <w:r w:rsidR="00AE70E1" w:rsidRPr="008B393C">
        <w:rPr>
          <w:rFonts w:cs="Arial"/>
          <w:b/>
          <w:bCs/>
          <w:sz w:val="16"/>
          <w:lang w:eastAsia="en-AU"/>
        </w:rPr>
        <w:t>–</w:t>
      </w:r>
      <w:r w:rsidR="00AE70E1">
        <w:rPr>
          <w:rFonts w:cs="Arial"/>
          <w:b/>
          <w:bCs/>
          <w:sz w:val="16"/>
          <w:lang w:eastAsia="en-AU"/>
        </w:rPr>
        <w:t xml:space="preserve"> Vegetation mapping on the river bank in 2016.</w:t>
      </w:r>
    </w:p>
    <w:p w14:paraId="28229E03" w14:textId="1280A2B0" w:rsidR="00347A3F" w:rsidRDefault="00347A3F" w:rsidP="00347A3F">
      <w:pPr>
        <w:pStyle w:val="BodyText"/>
        <w:jc w:val="both"/>
      </w:pPr>
    </w:p>
    <w:p w14:paraId="451383E2" w14:textId="10F9CD32" w:rsidR="001D6804" w:rsidRDefault="00AE70E1" w:rsidP="000355B7">
      <w:pPr>
        <w:pStyle w:val="BodyText"/>
        <w:numPr>
          <w:ilvl w:val="0"/>
          <w:numId w:val="17"/>
        </w:numPr>
        <w:jc w:val="both"/>
      </w:pPr>
      <w:r>
        <w:rPr>
          <w:noProof/>
          <w:lang w:eastAsia="en-AU"/>
        </w:rPr>
        <w:drawing>
          <wp:anchor distT="0" distB="0" distL="114300" distR="114300" simplePos="0" relativeHeight="251692032" behindDoc="1" locked="0" layoutInCell="1" allowOverlap="1" wp14:anchorId="57E08FB4" wp14:editId="3B6C19CC">
            <wp:simplePos x="0" y="0"/>
            <wp:positionH relativeFrom="page">
              <wp:posOffset>528955</wp:posOffset>
            </wp:positionH>
            <wp:positionV relativeFrom="page">
              <wp:posOffset>7904290</wp:posOffset>
            </wp:positionV>
            <wp:extent cx="3149600" cy="1771650"/>
            <wp:effectExtent l="0" t="0" r="0" b="0"/>
            <wp:wrapTight wrapText="bothSides">
              <wp:wrapPolygon edited="0">
                <wp:start x="0" y="0"/>
                <wp:lineTo x="0" y="21368"/>
                <wp:lineTo x="21426" y="21368"/>
                <wp:lineTo x="2142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61125_115500.jpg"/>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49600" cy="1771650"/>
                    </a:xfrm>
                    <a:prstGeom prst="rect">
                      <a:avLst/>
                    </a:prstGeom>
                    <a:ln>
                      <a:noFill/>
                    </a:ln>
                  </pic:spPr>
                </pic:pic>
              </a:graphicData>
            </a:graphic>
            <wp14:sizeRelH relativeFrom="page">
              <wp14:pctWidth>0</wp14:pctWidth>
            </wp14:sizeRelH>
            <wp14:sizeRelV relativeFrom="page">
              <wp14:pctHeight>0</wp14:pctHeight>
            </wp14:sizeRelV>
          </wp:anchor>
        </w:drawing>
      </w:r>
      <w:r w:rsidR="001D6804" w:rsidRPr="008B393C">
        <w:rPr>
          <w:i/>
        </w:rPr>
        <w:t>Fine-scale surveys</w:t>
      </w:r>
      <w:r w:rsidR="001D6804">
        <w:t xml:space="preserve"> </w:t>
      </w:r>
      <w:r w:rsidR="008F5673">
        <w:t>–</w:t>
      </w:r>
      <w:r w:rsidR="001D6804">
        <w:t xml:space="preserve"> </w:t>
      </w:r>
      <w:r w:rsidR="001D6804" w:rsidRPr="00B80B25">
        <w:t xml:space="preserve">&gt;20,000 point transect samples </w:t>
      </w:r>
      <w:r w:rsidR="008F5673">
        <w:t xml:space="preserve">were </w:t>
      </w:r>
      <w:r w:rsidR="001D6804" w:rsidRPr="00B80B25">
        <w:t xml:space="preserve">recorded in each </w:t>
      </w:r>
      <w:r w:rsidR="00004090">
        <w:t xml:space="preserve">of the </w:t>
      </w:r>
      <w:r w:rsidR="001D6804" w:rsidRPr="00B80B25">
        <w:t>three survey periods</w:t>
      </w:r>
      <w:r w:rsidR="008F5673">
        <w:t xml:space="preserve"> on the Campaspe River</w:t>
      </w:r>
      <w:r w:rsidR="001D6804">
        <w:t>.</w:t>
      </w:r>
      <w:r w:rsidR="004B4790">
        <w:t xml:space="preserve"> There was clear evidence for vegetation changes resulting from inundation of the bank during the natural flow events in 2016</w:t>
      </w:r>
      <w:r w:rsidR="00B709F2">
        <w:t>. Exotic annual species (mostly pasture grasses) were killed up to the inundation line, while more flood-tolerant species persisted</w:t>
      </w:r>
      <w:r w:rsidR="004B4790">
        <w:t xml:space="preserve"> </w:t>
      </w:r>
      <w:r w:rsidR="004B4790" w:rsidRPr="000355B7">
        <w:t xml:space="preserve">(Figure </w:t>
      </w:r>
      <w:r>
        <w:t>5</w:t>
      </w:r>
      <w:r w:rsidR="004B4790" w:rsidRPr="000355B7">
        <w:t>).</w:t>
      </w:r>
      <w:r w:rsidR="001D6804">
        <w:t xml:space="preserve"> </w:t>
      </w:r>
      <w:r w:rsidR="00C27F2D">
        <w:t>R</w:t>
      </w:r>
      <w:r w:rsidR="001D6804">
        <w:t>ecruitment of native and introduced</w:t>
      </w:r>
      <w:r w:rsidR="00C27F2D">
        <w:t xml:space="preserve"> plant</w:t>
      </w:r>
      <w:r w:rsidR="001D6804">
        <w:t xml:space="preserve"> species occurred</w:t>
      </w:r>
      <w:r w:rsidR="008F5673">
        <w:t xml:space="preserve"> with some species recruiting continuously and others </w:t>
      </w:r>
      <w:r w:rsidR="00C47560">
        <w:t xml:space="preserve">only </w:t>
      </w:r>
      <w:r w:rsidR="008F5673">
        <w:t>after seasonal or flow events</w:t>
      </w:r>
      <w:r w:rsidR="001D6804">
        <w:t xml:space="preserve">. The </w:t>
      </w:r>
      <w:r w:rsidR="00FA44D8">
        <w:t xml:space="preserve">six </w:t>
      </w:r>
      <w:r w:rsidR="001D6804">
        <w:t>consecutive small</w:t>
      </w:r>
      <w:r w:rsidR="00FA44D8">
        <w:t>er</w:t>
      </w:r>
      <w:r w:rsidR="001D6804">
        <w:t xml:space="preserve"> flows </w:t>
      </w:r>
      <w:r w:rsidR="00B10BC3">
        <w:t xml:space="preserve">in early 2017 </w:t>
      </w:r>
      <w:r w:rsidR="001D6804">
        <w:t>caused frequent inundation of mature fringing plants on the lower parts of the bank, and a subsequent reduction in leaf biomass</w:t>
      </w:r>
      <w:r w:rsidR="000E4558">
        <w:t>,</w:t>
      </w:r>
      <w:r w:rsidR="001D6804">
        <w:t xml:space="preserve"> although no apparent mortality. </w:t>
      </w:r>
    </w:p>
    <w:p w14:paraId="7553B425" w14:textId="6FC57096" w:rsidR="000355B7" w:rsidRDefault="000355B7" w:rsidP="000355B7">
      <w:pPr>
        <w:pStyle w:val="BodyText"/>
        <w:jc w:val="both"/>
        <w:rPr>
          <w:rFonts w:cs="Arial"/>
          <w:b/>
          <w:bCs/>
          <w:sz w:val="16"/>
          <w:lang w:eastAsia="en-AU"/>
        </w:rPr>
      </w:pPr>
      <w:r w:rsidRPr="008B393C">
        <w:rPr>
          <w:rFonts w:cs="Arial"/>
          <w:b/>
          <w:bCs/>
          <w:sz w:val="16"/>
          <w:lang w:eastAsia="en-AU"/>
        </w:rPr>
        <w:t xml:space="preserve">Figure </w:t>
      </w:r>
      <w:r w:rsidR="00AE70E1">
        <w:rPr>
          <w:rFonts w:cs="Arial"/>
          <w:b/>
          <w:bCs/>
          <w:sz w:val="16"/>
          <w:lang w:eastAsia="en-AU"/>
        </w:rPr>
        <w:t>5</w:t>
      </w:r>
      <w:r>
        <w:rPr>
          <w:rFonts w:cs="Arial"/>
          <w:b/>
          <w:bCs/>
          <w:sz w:val="16"/>
          <w:lang w:eastAsia="en-AU"/>
        </w:rPr>
        <w:t xml:space="preserve"> </w:t>
      </w:r>
      <w:r w:rsidRPr="008B393C">
        <w:rPr>
          <w:rFonts w:cs="Arial"/>
          <w:b/>
          <w:bCs/>
          <w:sz w:val="16"/>
          <w:lang w:eastAsia="en-AU"/>
        </w:rPr>
        <w:t>–</w:t>
      </w:r>
      <w:r w:rsidR="00C47560">
        <w:rPr>
          <w:rFonts w:cs="Arial"/>
          <w:b/>
          <w:bCs/>
          <w:sz w:val="16"/>
          <w:lang w:eastAsia="en-AU"/>
        </w:rPr>
        <w:t>F</w:t>
      </w:r>
      <w:r>
        <w:rPr>
          <w:rFonts w:cs="Arial"/>
          <w:b/>
          <w:bCs/>
          <w:sz w:val="16"/>
          <w:lang w:eastAsia="en-AU"/>
        </w:rPr>
        <w:t xml:space="preserve">low inundation line </w:t>
      </w:r>
      <w:r w:rsidR="00C47560">
        <w:rPr>
          <w:rFonts w:cs="Arial"/>
          <w:b/>
          <w:bCs/>
          <w:sz w:val="16"/>
          <w:lang w:eastAsia="en-AU"/>
        </w:rPr>
        <w:t xml:space="preserve">visible on the river bank </w:t>
      </w:r>
      <w:r>
        <w:rPr>
          <w:rFonts w:cs="Arial"/>
          <w:b/>
          <w:bCs/>
          <w:sz w:val="16"/>
          <w:lang w:eastAsia="en-AU"/>
        </w:rPr>
        <w:t>in 2016</w:t>
      </w:r>
      <w:r w:rsidR="008C5595">
        <w:rPr>
          <w:rFonts w:cs="Arial"/>
          <w:b/>
          <w:bCs/>
          <w:sz w:val="16"/>
          <w:lang w:eastAsia="en-AU"/>
        </w:rPr>
        <w:t xml:space="preserve"> after large natural flow events killed exotic species</w:t>
      </w:r>
      <w:r>
        <w:rPr>
          <w:rFonts w:cs="Arial"/>
          <w:b/>
          <w:bCs/>
          <w:sz w:val="16"/>
          <w:lang w:eastAsia="en-AU"/>
        </w:rPr>
        <w:t>.</w:t>
      </w:r>
    </w:p>
    <w:p w14:paraId="6E0D8077" w14:textId="5C50ADBB" w:rsidR="00261D1E" w:rsidRDefault="009E660C" w:rsidP="000355B7">
      <w:pPr>
        <w:pStyle w:val="BodyText"/>
        <w:numPr>
          <w:ilvl w:val="0"/>
          <w:numId w:val="17"/>
        </w:numPr>
        <w:jc w:val="both"/>
        <w:rPr>
          <w:rFonts w:cs="Arial"/>
          <w:b/>
          <w:bCs/>
          <w:sz w:val="16"/>
          <w:lang w:eastAsia="en-AU"/>
        </w:rPr>
      </w:pPr>
      <w:r>
        <w:rPr>
          <w:i/>
        </w:rPr>
        <w:t>P</w:t>
      </w:r>
      <w:r w:rsidR="001D6804" w:rsidRPr="008B393C">
        <w:rPr>
          <w:i/>
        </w:rPr>
        <w:t>hoto-point assessment</w:t>
      </w:r>
      <w:r w:rsidR="001D6804">
        <w:t xml:space="preserve"> – </w:t>
      </w:r>
      <w:r w:rsidR="00B10BC3">
        <w:t>photo</w:t>
      </w:r>
      <w:r w:rsidR="00004090">
        <w:t xml:space="preserve"> </w:t>
      </w:r>
      <w:r w:rsidR="00B10BC3">
        <w:t>points across the six sites show changes in vegetation through the season, as well as changes resulting from inundation</w:t>
      </w:r>
      <w:r w:rsidR="00AE70E1">
        <w:t xml:space="preserve"> (Figure 6</w:t>
      </w:r>
      <w:r w:rsidR="004A21C4">
        <w:t>)</w:t>
      </w:r>
      <w:r w:rsidR="00B10BC3">
        <w:t>.</w:t>
      </w:r>
      <w:r w:rsidR="00261D1E" w:rsidRPr="00261D1E">
        <w:rPr>
          <w:rFonts w:cs="Arial"/>
          <w:b/>
          <w:bCs/>
          <w:sz w:val="16"/>
          <w:lang w:eastAsia="en-AU"/>
        </w:rPr>
        <w:t xml:space="preserve"> </w:t>
      </w:r>
    </w:p>
    <w:p w14:paraId="0B45724A" w14:textId="20856BF5" w:rsidR="00C27F2D" w:rsidRDefault="00C27F2D" w:rsidP="00DC6826">
      <w:pPr>
        <w:pStyle w:val="BodyText"/>
        <w:spacing w:after="60" w:line="240" w:lineRule="auto"/>
        <w:jc w:val="both"/>
      </w:pPr>
      <w:r w:rsidRPr="008B393C">
        <w:rPr>
          <w:rFonts w:cs="Arial"/>
          <w:b/>
          <w:bCs/>
          <w:sz w:val="16"/>
          <w:lang w:eastAsia="en-AU"/>
        </w:rPr>
        <w:t xml:space="preserve">Figure </w:t>
      </w:r>
      <w:r w:rsidR="00AE70E1">
        <w:rPr>
          <w:rFonts w:cs="Arial"/>
          <w:b/>
          <w:bCs/>
          <w:sz w:val="16"/>
          <w:lang w:eastAsia="en-AU"/>
        </w:rPr>
        <w:t>6</w:t>
      </w:r>
      <w:r w:rsidRPr="008B393C">
        <w:rPr>
          <w:rFonts w:cs="Arial"/>
          <w:b/>
          <w:bCs/>
          <w:sz w:val="16"/>
          <w:lang w:eastAsia="en-AU"/>
        </w:rPr>
        <w:t xml:space="preserve"> – </w:t>
      </w:r>
      <w:r>
        <w:rPr>
          <w:rFonts w:cs="Arial"/>
          <w:b/>
          <w:bCs/>
          <w:sz w:val="16"/>
          <w:lang w:eastAsia="en-AU"/>
        </w:rPr>
        <w:t>Photo-points can show vegetation changes over time.</w:t>
      </w:r>
    </w:p>
    <w:p w14:paraId="5D8EDDD0" w14:textId="7E4CB936" w:rsidR="00C27F2D" w:rsidRDefault="00C27F2D" w:rsidP="00DC6826">
      <w:pPr>
        <w:pStyle w:val="BodyText"/>
        <w:spacing w:after="60" w:line="240" w:lineRule="auto"/>
        <w:jc w:val="both"/>
      </w:pPr>
    </w:p>
    <w:p w14:paraId="62A7E01A" w14:textId="1FE733D9" w:rsidR="001D6804" w:rsidRDefault="001D6804" w:rsidP="00DC6826">
      <w:pPr>
        <w:pStyle w:val="BodyText"/>
        <w:spacing w:after="60" w:line="240" w:lineRule="auto"/>
        <w:jc w:val="both"/>
      </w:pPr>
      <w:r>
        <w:t>Supplementary actions</w:t>
      </w:r>
    </w:p>
    <w:p w14:paraId="0C05342E" w14:textId="4E34E048" w:rsidR="00B709F2" w:rsidRPr="00B709F2" w:rsidRDefault="00C27F2D" w:rsidP="00B709F2">
      <w:pPr>
        <w:pStyle w:val="BodyText"/>
        <w:numPr>
          <w:ilvl w:val="0"/>
          <w:numId w:val="18"/>
        </w:numPr>
        <w:jc w:val="both"/>
      </w:pPr>
      <w:r>
        <w:rPr>
          <w:i/>
          <w:noProof/>
          <w:lang w:eastAsia="en-AU"/>
        </w:rPr>
        <w:drawing>
          <wp:anchor distT="0" distB="0" distL="114300" distR="114300" simplePos="0" relativeHeight="251675648" behindDoc="0" locked="0" layoutInCell="1" allowOverlap="1" wp14:anchorId="0AD9C136" wp14:editId="3D268A64">
            <wp:simplePos x="0" y="0"/>
            <wp:positionH relativeFrom="column">
              <wp:posOffset>-15875</wp:posOffset>
            </wp:positionH>
            <wp:positionV relativeFrom="paragraph">
              <wp:posOffset>1040616</wp:posOffset>
            </wp:positionV>
            <wp:extent cx="3150000" cy="1839649"/>
            <wp:effectExtent l="0" t="0" r="0" b="8255"/>
            <wp:wrapTight wrapText="bothSides">
              <wp:wrapPolygon edited="0">
                <wp:start x="0" y="0"/>
                <wp:lineTo x="0" y="21473"/>
                <wp:lineTo x="21426" y="21473"/>
                <wp:lineTo x="21426" y="0"/>
                <wp:lineTo x="0" y="0"/>
              </wp:wrapPolygon>
            </wp:wrapTight>
            <wp:docPr id="13" name="Picture 13" descr="https://lh4.googleusercontent.com/C4cVBdq1iQEOU-fCn_J8ekAEhlVzAJkT2KaNzwgwcWIzfJdpbRgQp-78YW1cNCMjuitPanDcGs6CDTHw_kDGBwhyUNl6m4wV5U9Vs6Dib4DJOs5wZUUQfPmXbJq8Kp8UYedjhZNCDw3Xeg4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lh4.googleusercontent.com/C4cVBdq1iQEOU-fCn_J8ekAEhlVzAJkT2KaNzwgwcWIzfJdpbRgQp-78YW1cNCMjuitPanDcGs6CDTHw_kDGBwhyUNl6m4wV5U9Vs6Dib4DJOs5wZUUQfPmXbJq8Kp8UYedjhZNCDw3Xeg481A"/>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150000" cy="1839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804" w:rsidRPr="008B393C">
        <w:rPr>
          <w:i/>
        </w:rPr>
        <w:t>Grazing exclosures</w:t>
      </w:r>
      <w:r w:rsidR="001D6804">
        <w:t xml:space="preserve"> </w:t>
      </w:r>
      <w:r>
        <w:t>–</w:t>
      </w:r>
      <w:r w:rsidR="001D6804">
        <w:t xml:space="preserve"> </w:t>
      </w:r>
      <w:r>
        <w:t xml:space="preserve">At Strathallan Road, high grazing pressure led to a dramatic increase in vegetation cover inside the exclosures compared to outside (Figure </w:t>
      </w:r>
      <w:r w:rsidR="00AE70E1">
        <w:t>7</w:t>
      </w:r>
      <w:r>
        <w:t xml:space="preserve">). </w:t>
      </w:r>
      <w:r w:rsidR="001D6804">
        <w:t xml:space="preserve">At </w:t>
      </w:r>
      <w:proofErr w:type="spellStart"/>
      <w:r w:rsidR="001D6804">
        <w:t>Doaks</w:t>
      </w:r>
      <w:proofErr w:type="spellEnd"/>
      <w:r w:rsidR="001D6804">
        <w:t xml:space="preserve"> Reserve, there were marginal differences</w:t>
      </w:r>
      <w:r>
        <w:t xml:space="preserve"> in vegetation cover</w:t>
      </w:r>
      <w:r w:rsidR="001D6804">
        <w:t xml:space="preserve"> inside and outside exclosure</w:t>
      </w:r>
      <w:r w:rsidR="00B10BC3">
        <w:t>s</w:t>
      </w:r>
      <w:r w:rsidR="001D6804">
        <w:t xml:space="preserve"> due to low grazing pressure</w:t>
      </w:r>
      <w:r w:rsidR="00B709F2" w:rsidRPr="00B709F2">
        <w:rPr>
          <w:i/>
        </w:rPr>
        <w:t xml:space="preserve"> </w:t>
      </w:r>
    </w:p>
    <w:p w14:paraId="3CB2DA61" w14:textId="20822D40" w:rsidR="00C27F2D" w:rsidRPr="00C27F2D" w:rsidRDefault="00C27F2D" w:rsidP="00C27F2D">
      <w:pPr>
        <w:pStyle w:val="BodyText"/>
        <w:jc w:val="both"/>
      </w:pPr>
      <w:r>
        <w:rPr>
          <w:rFonts w:cs="Arial"/>
          <w:b/>
          <w:bCs/>
          <w:sz w:val="16"/>
          <w:lang w:eastAsia="en-AU"/>
        </w:rPr>
        <w:t xml:space="preserve">Figure </w:t>
      </w:r>
      <w:r w:rsidR="00AE70E1">
        <w:rPr>
          <w:rFonts w:cs="Arial"/>
          <w:b/>
          <w:bCs/>
          <w:sz w:val="16"/>
          <w:lang w:eastAsia="en-AU"/>
        </w:rPr>
        <w:t>7</w:t>
      </w:r>
      <w:r w:rsidRPr="008B393C">
        <w:rPr>
          <w:rFonts w:cs="Arial"/>
          <w:b/>
          <w:bCs/>
          <w:sz w:val="16"/>
          <w:lang w:eastAsia="en-AU"/>
        </w:rPr>
        <w:t xml:space="preserve"> – </w:t>
      </w:r>
      <w:r>
        <w:rPr>
          <w:rFonts w:cs="Arial"/>
          <w:b/>
          <w:bCs/>
          <w:sz w:val="16"/>
          <w:lang w:eastAsia="en-AU"/>
        </w:rPr>
        <w:t>A grazing exclosure at Strathallan Road.</w:t>
      </w:r>
    </w:p>
    <w:p w14:paraId="02893429" w14:textId="6FEEF2C5" w:rsidR="001D6804" w:rsidRDefault="001D6804" w:rsidP="000355B7">
      <w:pPr>
        <w:pStyle w:val="BodyText"/>
        <w:numPr>
          <w:ilvl w:val="0"/>
          <w:numId w:val="18"/>
        </w:numPr>
        <w:jc w:val="both"/>
      </w:pPr>
      <w:r w:rsidRPr="008B393C">
        <w:rPr>
          <w:i/>
        </w:rPr>
        <w:t xml:space="preserve">Hydrology </w:t>
      </w:r>
      <w:r w:rsidR="008C5595">
        <w:t>–</w:t>
      </w:r>
      <w:r>
        <w:t xml:space="preserve"> </w:t>
      </w:r>
      <w:r w:rsidRPr="00AF6F08">
        <w:t xml:space="preserve">The 2016/17 water year started very wet, with high rainfall in </w:t>
      </w:r>
      <w:r w:rsidRPr="00AE70E1">
        <w:t>the first few months leading to high flow levels in August, and particularly September and October (discharge</w:t>
      </w:r>
      <w:r w:rsidRPr="00AF6F08">
        <w:t xml:space="preserve"> levels </w:t>
      </w:r>
      <w:r>
        <w:t>&gt;</w:t>
      </w:r>
      <w:r w:rsidRPr="00AF6F08">
        <w:t xml:space="preserve"> 10,000</w:t>
      </w:r>
      <w:r w:rsidR="008C5595">
        <w:t xml:space="preserve"> </w:t>
      </w:r>
      <w:r w:rsidRPr="00AF6F08">
        <w:t>ML/day</w:t>
      </w:r>
      <w:r w:rsidR="00004090">
        <w:t>)</w:t>
      </w:r>
      <w:r w:rsidRPr="00AF6F08">
        <w:t xml:space="preserve">. This </w:t>
      </w:r>
      <w:r>
        <w:t>corre</w:t>
      </w:r>
      <w:r w:rsidRPr="00AF6F08">
        <w:t>sponded with increases in river height from a base level of &lt;2</w:t>
      </w:r>
      <w:r w:rsidR="008C5595">
        <w:t xml:space="preserve"> </w:t>
      </w:r>
      <w:r w:rsidRPr="00AF6F08">
        <w:t>m to a peak of &gt;7</w:t>
      </w:r>
      <w:r w:rsidR="008C5595">
        <w:t xml:space="preserve"> </w:t>
      </w:r>
      <w:r w:rsidRPr="00AF6F08">
        <w:t>m at the gauging station in Rochester</w:t>
      </w:r>
      <w:r>
        <w:t>.</w:t>
      </w:r>
      <w:r w:rsidRPr="00AF6F08">
        <w:t xml:space="preserve"> Flow levels </w:t>
      </w:r>
      <w:r w:rsidRPr="00AF6F08">
        <w:lastRenderedPageBreak/>
        <w:t xml:space="preserve">remained relatively stable from November to the start of February, </w:t>
      </w:r>
      <w:r>
        <w:t xml:space="preserve">followed by delivery of </w:t>
      </w:r>
      <w:r w:rsidRPr="00AF6F08">
        <w:t>a series of short environmental</w:t>
      </w:r>
      <w:r w:rsidR="00FA44D8">
        <w:t xml:space="preserve"> and operational</w:t>
      </w:r>
      <w:r w:rsidRPr="00AF6F08">
        <w:t xml:space="preserve"> flow</w:t>
      </w:r>
      <w:r w:rsidR="00FA44D8">
        <w:t xml:space="preserve"> events</w:t>
      </w:r>
      <w:r w:rsidRPr="00AF6F08">
        <w:t xml:space="preserve"> from Lake Eppalock</w:t>
      </w:r>
      <w:r w:rsidR="00B10BC3">
        <w:t>,</w:t>
      </w:r>
      <w:r>
        <w:t xml:space="preserve"> </w:t>
      </w:r>
      <w:r w:rsidRPr="00AF6F08">
        <w:t>result</w:t>
      </w:r>
      <w:r>
        <w:t>ing</w:t>
      </w:r>
      <w:r w:rsidRPr="00AF6F08">
        <w:t xml:space="preserve"> in changes in river height of up to 50</w:t>
      </w:r>
      <w:r w:rsidR="008C5595">
        <w:t xml:space="preserve"> </w:t>
      </w:r>
      <w:r w:rsidRPr="00AF6F08">
        <w:t>cm in Rochester.</w:t>
      </w:r>
    </w:p>
    <w:p w14:paraId="64A2AB96" w14:textId="73F81BBB" w:rsidR="001D6804" w:rsidRDefault="001D6804" w:rsidP="000355B7">
      <w:pPr>
        <w:pStyle w:val="BodyText"/>
        <w:numPr>
          <w:ilvl w:val="0"/>
          <w:numId w:val="18"/>
        </w:numPr>
        <w:jc w:val="both"/>
      </w:pPr>
      <w:r w:rsidRPr="008B393C">
        <w:rPr>
          <w:i/>
        </w:rPr>
        <w:t>Soil moisture</w:t>
      </w:r>
      <w:r w:rsidR="008C5595">
        <w:rPr>
          <w:i/>
        </w:rPr>
        <w:t xml:space="preserve"> </w:t>
      </w:r>
      <w:r>
        <w:t>– A</w:t>
      </w:r>
      <w:r w:rsidRPr="00D543E0">
        <w:t>ll four environmental flows in early 2017 were recorded and detected in the soil moisture profile. At the Bryants</w:t>
      </w:r>
      <w:r w:rsidR="00B10BC3">
        <w:t xml:space="preserve"> Lane</w:t>
      </w:r>
      <w:r w:rsidRPr="00D543E0">
        <w:t xml:space="preserve"> site on the Campaspe River, the</w:t>
      </w:r>
      <w:r>
        <w:t>se</w:t>
      </w:r>
      <w:r w:rsidR="008C5595">
        <w:t xml:space="preserve"> flows</w:t>
      </w:r>
      <w:r>
        <w:t xml:space="preserve"> c</w:t>
      </w:r>
      <w:r w:rsidRPr="00D543E0">
        <w:t>orresponded with soil wetting in the sh</w:t>
      </w:r>
      <w:r>
        <w:t>allow soil profiles (&lt;20</w:t>
      </w:r>
      <w:r w:rsidR="008C5595">
        <w:t xml:space="preserve"> </w:t>
      </w:r>
      <w:r>
        <w:t>cm deep), and</w:t>
      </w:r>
      <w:r w:rsidRPr="00D543E0">
        <w:t xml:space="preserve"> moisture levels returned to pre-flow conditions rapidly after the event. Further up the bank</w:t>
      </w:r>
      <w:r w:rsidR="008C5595">
        <w:t>,</w:t>
      </w:r>
      <w:r w:rsidRPr="00D543E0">
        <w:t xml:space="preserve"> where the flow didn’t reach, the soil moisture levels were unchanged and only the shallowest profile changed in response </w:t>
      </w:r>
      <w:r>
        <w:t xml:space="preserve">to larger rain events. </w:t>
      </w:r>
      <w:r w:rsidRPr="00D543E0">
        <w:t>Soil moisture in the deeper profiles (&gt;20</w:t>
      </w:r>
      <w:r w:rsidR="008C5595">
        <w:t xml:space="preserve"> cm) was</w:t>
      </w:r>
      <w:r w:rsidRPr="00D543E0">
        <w:t xml:space="preserve"> largely unaffected.</w:t>
      </w:r>
      <w:r>
        <w:t xml:space="preserve"> </w:t>
      </w:r>
      <w:r w:rsidR="00183A36">
        <w:t>Additional soil moisture monitoring was conducted o</w:t>
      </w:r>
      <w:r>
        <w:t>n the</w:t>
      </w:r>
      <w:r w:rsidRPr="00D543E0">
        <w:t xml:space="preserve"> Goulburn River</w:t>
      </w:r>
      <w:r w:rsidR="00183A36">
        <w:t xml:space="preserve"> for </w:t>
      </w:r>
      <w:r w:rsidR="00B129D9">
        <w:t>comparison</w:t>
      </w:r>
      <w:r w:rsidR="00183A36">
        <w:t>, where</w:t>
      </w:r>
      <w:r w:rsidRPr="00D543E0">
        <w:t xml:space="preserve"> two flow events </w:t>
      </w:r>
      <w:r>
        <w:t xml:space="preserve">occurred </w:t>
      </w:r>
      <w:r w:rsidR="00183A36">
        <w:t xml:space="preserve">in early 2017 </w:t>
      </w:r>
      <w:r>
        <w:t>(</w:t>
      </w:r>
      <w:r w:rsidRPr="00D543E0">
        <w:t>inter-valley transfer in January 2017</w:t>
      </w:r>
      <w:r>
        <w:t xml:space="preserve">, </w:t>
      </w:r>
      <w:r w:rsidRPr="00D543E0">
        <w:t>environmental flow event in March 2017</w:t>
      </w:r>
      <w:r>
        <w:t>). T</w:t>
      </w:r>
      <w:r w:rsidRPr="00D543E0">
        <w:t>he soil profile lower on the bank was wet down to 50</w:t>
      </w:r>
      <w:r w:rsidR="008C5595">
        <w:t xml:space="preserve"> </w:t>
      </w:r>
      <w:r w:rsidRPr="00D543E0">
        <w:t>cm</w:t>
      </w:r>
      <w:r>
        <w:t xml:space="preserve">, </w:t>
      </w:r>
      <w:r w:rsidR="008C5595">
        <w:t>and took</w:t>
      </w:r>
      <w:r>
        <w:t xml:space="preserve"> </w:t>
      </w:r>
      <w:r w:rsidRPr="00D543E0">
        <w:t xml:space="preserve">longer to return to pre-flow conditions. </w:t>
      </w:r>
    </w:p>
    <w:p w14:paraId="670D7130" w14:textId="0B4FF792" w:rsidR="00DD7DED" w:rsidRDefault="00DD7DED" w:rsidP="000355B7">
      <w:pPr>
        <w:pStyle w:val="Heading2"/>
        <w:jc w:val="both"/>
      </w:pPr>
      <w:r>
        <w:t>Conclusions</w:t>
      </w:r>
    </w:p>
    <w:p w14:paraId="0E23696D" w14:textId="431C104E" w:rsidR="00DD7DED" w:rsidRDefault="00DD7DED" w:rsidP="000355B7">
      <w:pPr>
        <w:pStyle w:val="BodyText"/>
        <w:jc w:val="both"/>
      </w:pPr>
      <w:r w:rsidRPr="00DD7DED">
        <w:t xml:space="preserve">Using multiple methods to directly address the key components of the VEFMAP Stage 6 monitoring objectives has so far proven to be </w:t>
      </w:r>
      <w:r w:rsidR="00027908">
        <w:t>successful (s</w:t>
      </w:r>
      <w:r>
        <w:t>ee</w:t>
      </w:r>
      <w:r w:rsidR="00261D1E">
        <w:t xml:space="preserve"> DELWP (2017</w:t>
      </w:r>
      <w:r w:rsidR="006A6586">
        <w:t>b</w:t>
      </w:r>
      <w:r w:rsidR="00261D1E">
        <w:t>)</w:t>
      </w:r>
      <w:r>
        <w:t xml:space="preserve"> for further details</w:t>
      </w:r>
      <w:r w:rsidR="00027908">
        <w:t>)</w:t>
      </w:r>
      <w:r>
        <w:t>.</w:t>
      </w:r>
      <w:r w:rsidR="00027908">
        <w:t xml:space="preserve"> T</w:t>
      </w:r>
      <w:r w:rsidR="00027908" w:rsidRPr="00DD7DED">
        <w:t xml:space="preserve">he methods </w:t>
      </w:r>
      <w:r w:rsidR="00027908">
        <w:t>summarised here</w:t>
      </w:r>
      <w:r w:rsidR="00027908" w:rsidRPr="00DD7DED">
        <w:t>, were approved for continued use</w:t>
      </w:r>
      <w:r w:rsidR="00027908">
        <w:t xml:space="preserve"> in Stage 6 </w:t>
      </w:r>
      <w:r w:rsidR="00027908" w:rsidRPr="00DD7DED">
        <w:t xml:space="preserve">by </w:t>
      </w:r>
      <w:r w:rsidR="00027908">
        <w:t>an</w:t>
      </w:r>
      <w:r w:rsidR="00027908" w:rsidRPr="00DD7DED">
        <w:t xml:space="preserve"> Independ</w:t>
      </w:r>
      <w:r w:rsidR="00027908">
        <w:t>ent Review Panel (Feb-May 2017).</w:t>
      </w:r>
      <w:r w:rsidR="00027908" w:rsidRPr="00DD7DED">
        <w:t xml:space="preserve"> </w:t>
      </w:r>
    </w:p>
    <w:p w14:paraId="5E2F863C" w14:textId="5DF79D47" w:rsidR="00DD7DED" w:rsidRDefault="00DD7DED" w:rsidP="000355B7">
      <w:pPr>
        <w:pStyle w:val="Heading2"/>
        <w:jc w:val="both"/>
      </w:pPr>
      <w:r>
        <w:t>Highlights</w:t>
      </w:r>
    </w:p>
    <w:p w14:paraId="0520375E" w14:textId="036F2B5A" w:rsidR="00DD7DED" w:rsidRDefault="00DD7DED" w:rsidP="000355B7">
      <w:pPr>
        <w:pStyle w:val="BodyText"/>
        <w:jc w:val="both"/>
      </w:pPr>
      <w:r>
        <w:t>A highlight so far is the s</w:t>
      </w:r>
      <w:r w:rsidRPr="00DD7DED">
        <w:t>trong collaboration between program managers and key stakeholders</w:t>
      </w:r>
      <w:r>
        <w:t>, including r</w:t>
      </w:r>
      <w:r w:rsidRPr="00DD7DED">
        <w:t>egular active communication</w:t>
      </w:r>
      <w:r>
        <w:t>.</w:t>
      </w:r>
      <w:r w:rsidRPr="00DD7DED">
        <w:t xml:space="preserve"> </w:t>
      </w:r>
      <w:r>
        <w:t>It is recognised that the Pilot Study has only involved</w:t>
      </w:r>
      <w:r w:rsidR="00F90790">
        <w:t xml:space="preserve"> monitoring with</w:t>
      </w:r>
      <w:r>
        <w:t xml:space="preserve"> </w:t>
      </w:r>
      <w:r w:rsidRPr="00DD7DED">
        <w:t>one CMA</w:t>
      </w:r>
      <w:r>
        <w:t xml:space="preserve"> </w:t>
      </w:r>
      <w:r w:rsidR="00F90790">
        <w:t>however</w:t>
      </w:r>
      <w:r w:rsidRPr="00DD7DED">
        <w:t xml:space="preserve"> future surveys</w:t>
      </w:r>
      <w:r w:rsidR="00F90790">
        <w:t xml:space="preserve"> throughout Stage 6</w:t>
      </w:r>
      <w:r w:rsidRPr="00DD7DED">
        <w:t xml:space="preserve"> </w:t>
      </w:r>
      <w:r w:rsidR="00F90790">
        <w:t>will be</w:t>
      </w:r>
      <w:r w:rsidR="00F90790" w:rsidRPr="00DD7DED">
        <w:t xml:space="preserve"> </w:t>
      </w:r>
      <w:r w:rsidRPr="00DD7DED">
        <w:t xml:space="preserve">conducted across multiple CMAs, </w:t>
      </w:r>
      <w:r w:rsidR="00F90790">
        <w:t>and</w:t>
      </w:r>
      <w:r w:rsidRPr="00DD7DED">
        <w:t xml:space="preserve"> this active and close communication will extend further </w:t>
      </w:r>
      <w:r>
        <w:t>to meet</w:t>
      </w:r>
      <w:r w:rsidRPr="00DD7DED">
        <w:t xml:space="preserve"> communication objectives </w:t>
      </w:r>
      <w:r>
        <w:t xml:space="preserve">for </w:t>
      </w:r>
      <w:r w:rsidRPr="00DD7DED">
        <w:t xml:space="preserve">all </w:t>
      </w:r>
      <w:r>
        <w:t xml:space="preserve">relevant </w:t>
      </w:r>
      <w:r w:rsidRPr="00DD7DED">
        <w:t>stakeholder</w:t>
      </w:r>
      <w:r>
        <w:t>s</w:t>
      </w:r>
      <w:r w:rsidRPr="00DD7DED">
        <w:t>.</w:t>
      </w:r>
    </w:p>
    <w:p w14:paraId="5301EF55" w14:textId="43DBFFF8" w:rsidR="00A93E8D" w:rsidRDefault="00A93E8D" w:rsidP="000355B7">
      <w:pPr>
        <w:pStyle w:val="Heading2"/>
        <w:jc w:val="both"/>
      </w:pPr>
      <w:r>
        <w:t>Collaboration</w:t>
      </w:r>
    </w:p>
    <w:p w14:paraId="7BA77676" w14:textId="269061A9" w:rsidR="00A93E8D" w:rsidRDefault="00A93E8D" w:rsidP="000355B7">
      <w:pPr>
        <w:pStyle w:val="BodyText"/>
        <w:jc w:val="both"/>
      </w:pPr>
      <w:r>
        <w:t xml:space="preserve">It is intended to continue to pursue options for </w:t>
      </w:r>
      <w:r w:rsidRPr="002A55B3">
        <w:t>key collaborations with researchers including academics (internal and external) and students</w:t>
      </w:r>
      <w:r>
        <w:t>. This includes through ARC linkages, University of Melbourne student projects</w:t>
      </w:r>
      <w:r w:rsidR="007E0625">
        <w:t>, and other opportunities w</w:t>
      </w:r>
      <w:r w:rsidR="00F90790">
        <w:t>h</w:t>
      </w:r>
      <w:r w:rsidR="007E0625">
        <w:t>ere available.</w:t>
      </w:r>
    </w:p>
    <w:p w14:paraId="07478720" w14:textId="763FBEF8" w:rsidR="00261D1E" w:rsidRDefault="00261D1E" w:rsidP="000355B7">
      <w:pPr>
        <w:pStyle w:val="Heading2"/>
        <w:jc w:val="both"/>
      </w:pPr>
      <w:r>
        <w:t>Reference</w:t>
      </w:r>
      <w:r w:rsidR="00347A3F">
        <w:t>s</w:t>
      </w:r>
      <w:r>
        <w:t xml:space="preserve"> </w:t>
      </w:r>
    </w:p>
    <w:p w14:paraId="6076EF5B" w14:textId="71E4BA51" w:rsidR="004A4A96" w:rsidRDefault="004A4A96" w:rsidP="0069070A">
      <w:pPr>
        <w:jc w:val="both"/>
        <w:rPr>
          <w:rFonts w:eastAsia="SimSun" w:cs="F"/>
          <w:color w:val="000000"/>
          <w:kern w:val="3"/>
          <w:sz w:val="18"/>
          <w:szCs w:val="18"/>
        </w:rPr>
      </w:pPr>
      <w:r w:rsidRPr="00DC6826">
        <w:rPr>
          <w:rFonts w:eastAsia="SimSun" w:cs="F"/>
          <w:color w:val="000000"/>
          <w:kern w:val="3"/>
          <w:sz w:val="18"/>
          <w:szCs w:val="18"/>
        </w:rPr>
        <w:t>DELWP (2017</w:t>
      </w:r>
      <w:r>
        <w:rPr>
          <w:rFonts w:eastAsia="SimSun" w:cs="F"/>
          <w:color w:val="000000"/>
          <w:kern w:val="3"/>
          <w:sz w:val="18"/>
          <w:szCs w:val="18"/>
        </w:rPr>
        <w:t>a</w:t>
      </w:r>
      <w:r w:rsidRPr="00DC6826">
        <w:rPr>
          <w:rFonts w:eastAsia="SimSun" w:cs="F"/>
          <w:color w:val="000000"/>
          <w:kern w:val="3"/>
          <w:sz w:val="18"/>
          <w:szCs w:val="18"/>
        </w:rPr>
        <w:t xml:space="preserve">) </w:t>
      </w:r>
      <w:r w:rsidR="006A6586" w:rsidRPr="006A6586">
        <w:rPr>
          <w:rFonts w:eastAsia="SimSun" w:cs="F"/>
          <w:color w:val="000000"/>
          <w:kern w:val="3"/>
          <w:sz w:val="18"/>
          <w:szCs w:val="18"/>
        </w:rPr>
        <w:t>VEFMAP Stage 6 Part A: Program context and rationale. Department of Environment, Land, Water and Planning. In prep.</w:t>
      </w:r>
    </w:p>
    <w:p w14:paraId="4138A323" w14:textId="77777777" w:rsidR="004A4A96" w:rsidRDefault="004A4A96" w:rsidP="0069070A">
      <w:pPr>
        <w:jc w:val="both"/>
        <w:rPr>
          <w:rFonts w:eastAsia="SimSun" w:cs="F"/>
          <w:color w:val="000000"/>
          <w:kern w:val="3"/>
          <w:sz w:val="18"/>
          <w:szCs w:val="18"/>
        </w:rPr>
      </w:pPr>
    </w:p>
    <w:p w14:paraId="3925CE83" w14:textId="16CD1EE3" w:rsidR="00261D1E" w:rsidRPr="00DC6826" w:rsidRDefault="00261D1E" w:rsidP="0069070A">
      <w:pPr>
        <w:jc w:val="both"/>
        <w:rPr>
          <w:rFonts w:eastAsia="SimSun" w:cs="F"/>
          <w:color w:val="000000"/>
          <w:kern w:val="3"/>
          <w:sz w:val="18"/>
          <w:szCs w:val="18"/>
        </w:rPr>
      </w:pPr>
      <w:r w:rsidRPr="00DC6826">
        <w:rPr>
          <w:rFonts w:eastAsia="SimSun" w:cs="F"/>
          <w:color w:val="000000"/>
          <w:kern w:val="3"/>
          <w:sz w:val="18"/>
          <w:szCs w:val="18"/>
        </w:rPr>
        <w:t>DELWP (2017</w:t>
      </w:r>
      <w:r w:rsidR="004A4A96">
        <w:rPr>
          <w:rFonts w:eastAsia="SimSun" w:cs="F"/>
          <w:color w:val="000000"/>
          <w:kern w:val="3"/>
          <w:sz w:val="18"/>
          <w:szCs w:val="18"/>
        </w:rPr>
        <w:t>b</w:t>
      </w:r>
      <w:r w:rsidRPr="00DC6826">
        <w:rPr>
          <w:rFonts w:eastAsia="SimSun" w:cs="F"/>
          <w:color w:val="000000"/>
          <w:kern w:val="3"/>
          <w:sz w:val="18"/>
          <w:szCs w:val="18"/>
        </w:rPr>
        <w:t xml:space="preserve">) VEFMAP Stage 6 - Monitoring vegetation response to environmental flow delivery in Victoria 2016/17 – Pilot study. A report to Water and Catchments, Department of Environment, Land, Water and Planning.  </w:t>
      </w:r>
    </w:p>
    <w:p w14:paraId="708DBC8D" w14:textId="6B4C404A" w:rsidR="00375FBE" w:rsidRPr="00375FBE" w:rsidRDefault="001878E5" w:rsidP="008813F0">
      <w:pPr>
        <w:pStyle w:val="Heading2"/>
        <w:jc w:val="both"/>
        <w:rPr>
          <w:sz w:val="16"/>
        </w:rPr>
      </w:pPr>
      <w:r>
        <w:t>Contact</w:t>
      </w:r>
      <w:r w:rsidR="001E5935">
        <w:t xml:space="preserve"> </w:t>
      </w:r>
      <w:r w:rsidR="000874E3">
        <w:t xml:space="preserve">   </w:t>
      </w:r>
      <w:hyperlink r:id="rId33" w:history="1">
        <w:r w:rsidR="000874E3" w:rsidRPr="00B129D9">
          <w:rPr>
            <w:rStyle w:val="Hyperlink"/>
            <w:rFonts w:ascii="Arial" w:hAnsi="Arial"/>
            <w:b w:val="0"/>
            <w:sz w:val="18"/>
            <w:szCs w:val="18"/>
            <w:u w:val="none"/>
          </w:rPr>
          <w:t>Chris.Jones@delwp.vic.gov.au</w:t>
        </w:r>
      </w:hyperlink>
    </w:p>
    <w:p w14:paraId="24E7F530" w14:textId="2F042E9A" w:rsidR="00375FBE" w:rsidRDefault="0034038C" w:rsidP="000355B7">
      <w:pPr>
        <w:pStyle w:val="BodyText"/>
        <w:jc w:val="both"/>
        <w:rPr>
          <w:rFonts w:cs="Arial"/>
          <w:b/>
          <w:bCs/>
          <w:sz w:val="16"/>
          <w:lang w:eastAsia="en-AU"/>
        </w:rPr>
      </w:pPr>
      <w:r>
        <w:rPr>
          <w:noProof/>
          <w:lang w:eastAsia="en-AU"/>
        </w:rPr>
        <w:drawing>
          <wp:anchor distT="0" distB="0" distL="114300" distR="114300" simplePos="0" relativeHeight="251706368" behindDoc="1" locked="0" layoutInCell="1" allowOverlap="1" wp14:anchorId="25077108" wp14:editId="0A97EBA8">
            <wp:simplePos x="0" y="0"/>
            <wp:positionH relativeFrom="page">
              <wp:posOffset>4524375</wp:posOffset>
            </wp:positionH>
            <wp:positionV relativeFrom="page">
              <wp:posOffset>4555045</wp:posOffset>
            </wp:positionV>
            <wp:extent cx="1914525" cy="1836420"/>
            <wp:effectExtent l="0" t="0" r="9525" b="0"/>
            <wp:wrapTight wrapText="bothSides">
              <wp:wrapPolygon edited="0">
                <wp:start x="0" y="0"/>
                <wp:lineTo x="0" y="21286"/>
                <wp:lineTo x="21493" y="21286"/>
                <wp:lineTo x="2149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len parvum2.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914525"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FB470" w14:textId="35483ACA" w:rsidR="00375FBE" w:rsidRDefault="00375FBE" w:rsidP="000355B7">
      <w:pPr>
        <w:pStyle w:val="BodyText"/>
        <w:jc w:val="both"/>
        <w:rPr>
          <w:rFonts w:cs="Arial"/>
          <w:b/>
          <w:bCs/>
          <w:sz w:val="16"/>
          <w:lang w:eastAsia="en-AU"/>
        </w:rPr>
      </w:pPr>
    </w:p>
    <w:p w14:paraId="6EFF9C44" w14:textId="071AF6AE" w:rsidR="00375FBE" w:rsidRDefault="00375FBE" w:rsidP="000355B7">
      <w:pPr>
        <w:pStyle w:val="BodyText"/>
        <w:jc w:val="both"/>
        <w:rPr>
          <w:rFonts w:cs="Arial"/>
          <w:b/>
          <w:bCs/>
          <w:sz w:val="16"/>
          <w:lang w:eastAsia="en-AU"/>
        </w:rPr>
      </w:pPr>
    </w:p>
    <w:p w14:paraId="238E2E22" w14:textId="77777777" w:rsidR="00375FBE" w:rsidRDefault="00375FBE" w:rsidP="000355B7">
      <w:pPr>
        <w:pStyle w:val="BodyText"/>
        <w:jc w:val="both"/>
        <w:rPr>
          <w:rFonts w:cs="Arial"/>
          <w:b/>
          <w:bCs/>
          <w:sz w:val="16"/>
          <w:lang w:eastAsia="en-AU"/>
        </w:rPr>
      </w:pPr>
    </w:p>
    <w:p w14:paraId="71403839" w14:textId="7D59C3C2" w:rsidR="00375FBE" w:rsidRDefault="00375FBE" w:rsidP="000355B7">
      <w:pPr>
        <w:pStyle w:val="BodyText"/>
        <w:jc w:val="both"/>
        <w:rPr>
          <w:rFonts w:cs="Arial"/>
          <w:b/>
          <w:bCs/>
          <w:sz w:val="16"/>
          <w:lang w:eastAsia="en-AU"/>
        </w:rPr>
      </w:pPr>
    </w:p>
    <w:p w14:paraId="6914E47A" w14:textId="40B2EBBC" w:rsidR="00AE70E1" w:rsidRDefault="00AE70E1" w:rsidP="000355B7">
      <w:pPr>
        <w:pStyle w:val="BodyText"/>
        <w:jc w:val="both"/>
        <w:rPr>
          <w:rFonts w:cs="Arial"/>
          <w:b/>
          <w:bCs/>
          <w:sz w:val="16"/>
          <w:lang w:eastAsia="en-AU"/>
        </w:rPr>
      </w:pPr>
    </w:p>
    <w:p w14:paraId="2339BA3E" w14:textId="6B0F7B8F" w:rsidR="00AE70E1" w:rsidRDefault="00AE70E1" w:rsidP="000355B7">
      <w:pPr>
        <w:pStyle w:val="BodyText"/>
        <w:jc w:val="both"/>
        <w:rPr>
          <w:rFonts w:cs="Arial"/>
          <w:b/>
          <w:bCs/>
          <w:sz w:val="16"/>
          <w:lang w:eastAsia="en-AU"/>
        </w:rPr>
      </w:pPr>
    </w:p>
    <w:p w14:paraId="5FA993E2" w14:textId="77777777" w:rsidR="00DC6826" w:rsidRDefault="00DC6826" w:rsidP="000355B7">
      <w:pPr>
        <w:pStyle w:val="BodyText"/>
        <w:jc w:val="both"/>
        <w:rPr>
          <w:rFonts w:cs="Arial"/>
          <w:b/>
          <w:bCs/>
          <w:sz w:val="16"/>
          <w:lang w:eastAsia="en-AU"/>
        </w:rPr>
      </w:pPr>
    </w:p>
    <w:p w14:paraId="6832105D" w14:textId="77777777" w:rsidR="00DC6826" w:rsidRDefault="00DC6826" w:rsidP="000355B7">
      <w:pPr>
        <w:pStyle w:val="BodyText"/>
        <w:jc w:val="both"/>
        <w:rPr>
          <w:rFonts w:cs="Arial"/>
          <w:b/>
          <w:bCs/>
          <w:sz w:val="16"/>
          <w:lang w:eastAsia="en-AU"/>
        </w:rPr>
      </w:pPr>
    </w:p>
    <w:p w14:paraId="1B1BDE90" w14:textId="75055D66" w:rsidR="00261D1E" w:rsidRDefault="004A21C4" w:rsidP="000355B7">
      <w:pPr>
        <w:pStyle w:val="BodyText"/>
        <w:jc w:val="both"/>
        <w:rPr>
          <w:rFonts w:cs="Arial"/>
          <w:b/>
          <w:bCs/>
          <w:sz w:val="16"/>
          <w:lang w:eastAsia="en-AU"/>
        </w:rPr>
      </w:pPr>
      <w:r w:rsidRPr="008B393C">
        <w:rPr>
          <w:rFonts w:cs="Arial"/>
          <w:b/>
          <w:bCs/>
          <w:sz w:val="16"/>
          <w:lang w:eastAsia="en-AU"/>
        </w:rPr>
        <w:t xml:space="preserve">Figure </w:t>
      </w:r>
      <w:r w:rsidR="00AE70E1">
        <w:rPr>
          <w:rFonts w:cs="Arial"/>
          <w:b/>
          <w:bCs/>
          <w:sz w:val="16"/>
          <w:lang w:eastAsia="en-AU"/>
        </w:rPr>
        <w:t>8</w:t>
      </w:r>
      <w:r>
        <w:rPr>
          <w:rFonts w:cs="Arial"/>
          <w:b/>
          <w:bCs/>
          <w:sz w:val="16"/>
          <w:lang w:eastAsia="en-AU"/>
        </w:rPr>
        <w:t xml:space="preserve"> </w:t>
      </w:r>
      <w:r w:rsidR="00744833" w:rsidRPr="008B393C">
        <w:rPr>
          <w:rFonts w:cs="Arial"/>
          <w:b/>
          <w:bCs/>
          <w:sz w:val="16"/>
          <w:lang w:eastAsia="en-AU"/>
        </w:rPr>
        <w:t>–</w:t>
      </w:r>
      <w:r>
        <w:rPr>
          <w:rFonts w:cs="Arial"/>
          <w:b/>
          <w:bCs/>
          <w:sz w:val="16"/>
          <w:lang w:eastAsia="en-AU"/>
        </w:rPr>
        <w:t xml:space="preserve">  The threatened Small Scur</w:t>
      </w:r>
      <w:r w:rsidR="00FA44D8">
        <w:rPr>
          <w:rFonts w:cs="Arial"/>
          <w:b/>
          <w:bCs/>
          <w:sz w:val="16"/>
          <w:lang w:eastAsia="en-AU"/>
        </w:rPr>
        <w:t>f</w:t>
      </w:r>
      <w:r w:rsidR="00347A3F">
        <w:rPr>
          <w:rFonts w:cs="Arial"/>
          <w:b/>
          <w:bCs/>
          <w:sz w:val="16"/>
          <w:lang w:eastAsia="en-AU"/>
        </w:rPr>
        <w:t>-pea found in a grazing</w:t>
      </w:r>
      <w:r>
        <w:rPr>
          <w:rFonts w:cs="Arial"/>
          <w:b/>
          <w:bCs/>
          <w:sz w:val="16"/>
          <w:lang w:eastAsia="en-AU"/>
        </w:rPr>
        <w:t xml:space="preserve"> exclosure plot on the Campaspe River.</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CF7F3B7" w14:textId="77777777" w:rsidTr="009E3FD3">
        <w:trPr>
          <w:trHeight w:val="2608"/>
        </w:trPr>
        <w:tc>
          <w:tcPr>
            <w:tcW w:w="5216" w:type="dxa"/>
            <w:shd w:val="clear" w:color="auto" w:fill="auto"/>
          </w:tcPr>
          <w:p w14:paraId="20DE6429" w14:textId="37D401E4"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7710CF">
              <w:rPr>
                <w:noProof/>
              </w:rPr>
              <w:t>2017</w:t>
            </w:r>
            <w:r>
              <w:fldChar w:fldCharType="end"/>
            </w:r>
          </w:p>
          <w:p w14:paraId="0EB54B8B" w14:textId="77777777" w:rsidR="00001E86" w:rsidRDefault="00001E86" w:rsidP="00C255C2">
            <w:pPr>
              <w:pStyle w:val="SmallBodyText"/>
            </w:pPr>
            <w:r>
              <w:rPr>
                <w:noProof/>
              </w:rPr>
              <w:drawing>
                <wp:anchor distT="0" distB="0" distL="114300" distR="36195" simplePos="0" relativeHeight="251653120" behindDoc="0" locked="1" layoutInCell="1" allowOverlap="1" wp14:anchorId="735E1AB7" wp14:editId="013850E5">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2398FB" w14:textId="1996E16A" w:rsidR="00001E86" w:rsidRDefault="00001E86" w:rsidP="00C255C2">
            <w:pPr>
              <w:pStyle w:val="SmallBodyText"/>
            </w:pPr>
            <w:r w:rsidRPr="00C255C2">
              <w:t>ISBN</w:t>
            </w:r>
            <w:r>
              <w:t xml:space="preserve"> </w:t>
            </w:r>
            <w:r w:rsidR="00122196" w:rsidRPr="00122196">
              <w:t>978-1-76047-799-8</w:t>
            </w:r>
            <w:r>
              <w:t xml:space="preserve"> (print)</w:t>
            </w:r>
            <w:r w:rsidR="00122196">
              <w:t xml:space="preserve">, </w:t>
            </w:r>
            <w:r w:rsidR="00122196" w:rsidRPr="00122196">
              <w:t>978-1-76047-800-1 (pdf/online)</w:t>
            </w:r>
          </w:p>
          <w:p w14:paraId="0CB0A5CF" w14:textId="77777777" w:rsidR="00E97294" w:rsidRPr="008F559C" w:rsidRDefault="00E97294" w:rsidP="00C255C2">
            <w:pPr>
              <w:pStyle w:val="SmallHeading"/>
            </w:pPr>
            <w:r w:rsidRPr="00C255C2">
              <w:t>Disclaimer</w:t>
            </w:r>
          </w:p>
          <w:p w14:paraId="6FD5BAC2"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56A8608" w14:textId="131FC30C" w:rsidR="00001E86" w:rsidRPr="00E97294" w:rsidRDefault="00001E86" w:rsidP="00C255C2">
            <w:pPr>
              <w:pStyle w:val="xAccessibilityHeading"/>
            </w:pPr>
            <w:bookmarkStart w:id="4" w:name="_Accessibility"/>
            <w:bookmarkEnd w:id="4"/>
            <w:r w:rsidRPr="00E97294">
              <w:t>Accessibility</w:t>
            </w:r>
          </w:p>
          <w:p w14:paraId="12A4CDEE" w14:textId="25C346BC" w:rsidR="00001E86" w:rsidRDefault="00001E86" w:rsidP="00C255C2">
            <w:pPr>
              <w:pStyle w:val="xAccessibilityText"/>
            </w:pPr>
            <w:r>
              <w:t>If you would like to receive this publication in an alternative format, please telephone the DELWP Customer Service Centre on 136186, email </w:t>
            </w:r>
            <w:hyperlink r:id="rId36" w:history="1">
              <w:r w:rsidRPr="003C5C56">
                <w:t>customer.service@delwp.vic.gov.au</w:t>
              </w:r>
            </w:hyperlink>
            <w:r>
              <w:t xml:space="preserve">, or via the National Relay Service on 133 677 </w:t>
            </w:r>
            <w:hyperlink r:id="rId37" w:history="1">
              <w:r w:rsidRPr="00AE3298">
                <w:t>www.relayservice.com.au</w:t>
              </w:r>
            </w:hyperlink>
            <w:r>
              <w:t xml:space="preserve">. This document is also available on the internet at </w:t>
            </w:r>
            <w:hyperlink r:id="rId38" w:history="1">
              <w:r w:rsidRPr="00AE3298">
                <w:t>www.delwp.vic.gov.au</w:t>
              </w:r>
            </w:hyperlink>
            <w:r>
              <w:t xml:space="preserve">. </w:t>
            </w:r>
          </w:p>
          <w:p w14:paraId="577CE206" w14:textId="77777777" w:rsidR="00001E86" w:rsidRDefault="00001E86" w:rsidP="00C255C2">
            <w:pPr>
              <w:pStyle w:val="SmallBodyText"/>
            </w:pPr>
          </w:p>
        </w:tc>
      </w:tr>
    </w:tbl>
    <w:p w14:paraId="7F4DB720" w14:textId="57B452BE" w:rsidR="00535761" w:rsidRDefault="00535761" w:rsidP="00375FBE">
      <w:pPr>
        <w:pStyle w:val="BodyText"/>
        <w:rPr>
          <w:rStyle w:val="HiddenText"/>
        </w:rPr>
      </w:pPr>
    </w:p>
    <w:sectPr w:rsidR="00535761" w:rsidSect="006E1C8D">
      <w:headerReference w:type="even" r:id="rId39"/>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83CEC" w14:textId="77777777" w:rsidR="006B78A4" w:rsidRDefault="006B78A4">
      <w:r>
        <w:separator/>
      </w:r>
    </w:p>
    <w:p w14:paraId="1305D559" w14:textId="77777777" w:rsidR="006B78A4" w:rsidRDefault="006B78A4"/>
    <w:p w14:paraId="61D65FDE" w14:textId="77777777" w:rsidR="006B78A4" w:rsidRDefault="006B78A4"/>
  </w:endnote>
  <w:endnote w:type="continuationSeparator" w:id="0">
    <w:p w14:paraId="4B51D85D" w14:textId="77777777" w:rsidR="006B78A4" w:rsidRDefault="006B78A4">
      <w:r>
        <w:continuationSeparator/>
      </w:r>
    </w:p>
    <w:p w14:paraId="1DE64C1E" w14:textId="77777777" w:rsidR="006B78A4" w:rsidRDefault="006B78A4"/>
    <w:p w14:paraId="2702D6B1" w14:textId="77777777" w:rsidR="006B78A4" w:rsidRDefault="006B78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5952"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1E90D7C3"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1E90D7C3"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8000"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0EA3887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0EA3887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0288"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B0128" w14:textId="77777777" w:rsidR="006B78A4" w:rsidRPr="008F5280" w:rsidRDefault="006B78A4" w:rsidP="008F5280">
      <w:pPr>
        <w:pStyle w:val="FootnoteSeparator"/>
      </w:pPr>
    </w:p>
    <w:p w14:paraId="6AD85E21" w14:textId="77777777" w:rsidR="006B78A4" w:rsidRDefault="006B78A4"/>
  </w:footnote>
  <w:footnote w:type="continuationSeparator" w:id="0">
    <w:p w14:paraId="5B827BEE" w14:textId="77777777" w:rsidR="006B78A4" w:rsidRDefault="006B78A4" w:rsidP="008F5280">
      <w:pPr>
        <w:pStyle w:val="FootnoteSeparator"/>
      </w:pPr>
    </w:p>
    <w:p w14:paraId="37D93686" w14:textId="77777777" w:rsidR="006B78A4" w:rsidRDefault="006B78A4"/>
    <w:p w14:paraId="230D7D16" w14:textId="77777777" w:rsidR="006B78A4" w:rsidRDefault="006B78A4"/>
  </w:footnote>
  <w:footnote w:type="continuationNotice" w:id="1">
    <w:p w14:paraId="0FC7DCD4" w14:textId="77777777" w:rsidR="006B78A4" w:rsidRDefault="006B78A4" w:rsidP="00D55628"/>
    <w:p w14:paraId="016F586F" w14:textId="77777777" w:rsidR="006B78A4" w:rsidRDefault="006B78A4"/>
    <w:p w14:paraId="27A03C45" w14:textId="77777777" w:rsidR="006B78A4" w:rsidRDefault="006B78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149475DB" w14:textId="7C07C8C5" w:rsidR="00215CB3" w:rsidRDefault="007444DC" w:rsidP="00920652">
          <w:pPr>
            <w:pStyle w:val="Header"/>
            <w:rPr>
              <w:sz w:val="32"/>
              <w:szCs w:val="32"/>
            </w:rPr>
          </w:pPr>
          <w:r w:rsidRPr="007444DC">
            <w:rPr>
              <w:sz w:val="32"/>
              <w:szCs w:val="32"/>
            </w:rPr>
            <w:t>Victorian Environmental Flows Monitorin</w:t>
          </w:r>
          <w:r>
            <w:rPr>
              <w:sz w:val="32"/>
              <w:szCs w:val="32"/>
            </w:rPr>
            <w:t xml:space="preserve">g </w:t>
          </w:r>
        </w:p>
        <w:p w14:paraId="7965E97A" w14:textId="19D17C26" w:rsidR="00A209C4" w:rsidRPr="007444DC" w:rsidRDefault="007444DC"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7E372B02" w14:textId="51AE2CDE" w:rsidR="00A209C4" w:rsidRPr="00E97294" w:rsidRDefault="007E0625" w:rsidP="00435833">
    <w:pPr>
      <w:pStyle w:val="Header"/>
    </w:pPr>
    <w:r w:rsidRPr="007444DC">
      <w:rPr>
        <w:noProof/>
        <w:sz w:val="32"/>
        <w:szCs w:val="32"/>
      </w:rPr>
      <mc:AlternateContent>
        <mc:Choice Requires="wps">
          <w:drawing>
            <wp:anchor distT="0" distB="0" distL="114300" distR="114300" simplePos="0" relativeHeight="251643904" behindDoc="1" locked="0" layoutInCell="1" allowOverlap="1" wp14:anchorId="200FF1AF" wp14:editId="3AC55210">
              <wp:simplePos x="0" y="0"/>
              <wp:positionH relativeFrom="page">
                <wp:posOffset>293298</wp:posOffset>
              </wp:positionH>
              <wp:positionV relativeFrom="page">
                <wp:posOffset>293298</wp:posOffset>
              </wp:positionV>
              <wp:extent cx="8479766"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B2C1DA" id="Rectangle" o:spid="_x0000_s1026" style="position:absolute;margin-left:23.1pt;margin-top:23.1pt;width:667.7pt;height:7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o36zLQ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4384" behindDoc="1" locked="0" layoutInCell="1" allowOverlap="1" wp14:anchorId="62A5320A" wp14:editId="767D9FD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077DC"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2336" behindDoc="1" locked="0" layoutInCell="1" allowOverlap="1" wp14:anchorId="4C6AF99D" wp14:editId="325B1EB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495B6"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7444DC">
      <w:trPr>
        <w:trHeight w:hRule="exact" w:val="1629"/>
      </w:trPr>
      <w:tc>
        <w:tcPr>
          <w:tcW w:w="7938" w:type="dxa"/>
          <w:vAlign w:val="center"/>
        </w:tcPr>
        <w:p w14:paraId="67CEE4C5" w14:textId="52A1A0DD" w:rsidR="00215CB3" w:rsidRPr="00215CB3" w:rsidRDefault="00215CB3" w:rsidP="00215CB3">
          <w:pPr>
            <w:pStyle w:val="Header"/>
            <w:rPr>
              <w:sz w:val="28"/>
              <w:szCs w:val="28"/>
            </w:rPr>
          </w:pPr>
          <w:r w:rsidRPr="00215CB3">
            <w:rPr>
              <w:sz w:val="28"/>
              <w:szCs w:val="28"/>
            </w:rPr>
            <w:t xml:space="preserve">Victorian Environmental Flows Monitoring </w:t>
          </w:r>
        </w:p>
        <w:p w14:paraId="08E87657" w14:textId="42012FD9" w:rsidR="001D6804" w:rsidRPr="007444DC" w:rsidRDefault="00215CB3" w:rsidP="00215CB3">
          <w:pPr>
            <w:pStyle w:val="Header"/>
            <w:rPr>
              <w:szCs w:val="40"/>
            </w:rPr>
          </w:pPr>
          <w:r w:rsidRPr="00215CB3">
            <w:rPr>
              <w:sz w:val="28"/>
              <w:szCs w:val="28"/>
            </w:rPr>
            <w:t>and Assessment Program (VEFMAP Stage 6) - Vegetation</w:t>
          </w:r>
        </w:p>
      </w:tc>
    </w:tr>
  </w:tbl>
  <w:p w14:paraId="6E08DB90" w14:textId="22E163BE" w:rsidR="001D6804" w:rsidRPr="00E97294" w:rsidRDefault="007444DC" w:rsidP="001D6804">
    <w:pPr>
      <w:pStyle w:val="Header"/>
    </w:pPr>
    <w:r w:rsidRPr="00806AB6">
      <w:rPr>
        <w:noProof/>
      </w:rPr>
      <mc:AlternateContent>
        <mc:Choice Requires="wps">
          <w:drawing>
            <wp:anchor distT="0" distB="0" distL="114300" distR="114300" simplePos="0" relativeHeight="251666432" behindDoc="1" locked="0" layoutInCell="1" allowOverlap="1" wp14:anchorId="121C49DC" wp14:editId="758F29E4">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A5C845" id="Rectangle" o:spid="_x0000_s1026"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70528" behindDoc="1" locked="0" layoutInCell="1" allowOverlap="1" wp14:anchorId="64DC2649" wp14:editId="6CB5ABD6">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1993D" id="TriangleRight" o:spid="_x0000_s1026" style="position:absolute;margin-left:56.7pt;margin-top:22.7pt;width:68.0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8480" behindDoc="1" locked="0" layoutInCell="1" allowOverlap="1" wp14:anchorId="108E3179" wp14:editId="74608F08">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CF9A4" id="TriangleLeft" o:spid="_x0000_s1026" style="position:absolute;margin-left:22.7pt;margin-top:22.7pt;width:68.0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3CD4F"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1F4F5"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95CE8" id="TriangleLeft" o:spid="_x0000_s1026" style="position:absolute;margin-left:22.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B25407"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7E0625" w:rsidRPr="00975ED3" w14:paraId="1CD93BBE" w14:textId="77777777" w:rsidTr="007444DC">
      <w:trPr>
        <w:trHeight w:hRule="exact" w:val="1598"/>
      </w:trPr>
      <w:tc>
        <w:tcPr>
          <w:tcW w:w="10490" w:type="dxa"/>
          <w:vAlign w:val="center"/>
        </w:tcPr>
        <w:p w14:paraId="6793CF27" w14:textId="77777777" w:rsidR="007E0625" w:rsidRDefault="007E0625" w:rsidP="00920652">
          <w:pPr>
            <w:pStyle w:val="Header"/>
            <w:rPr>
              <w:sz w:val="32"/>
              <w:szCs w:val="32"/>
            </w:rPr>
          </w:pPr>
          <w:r w:rsidRPr="007444DC">
            <w:rPr>
              <w:sz w:val="32"/>
              <w:szCs w:val="32"/>
            </w:rPr>
            <w:t>Victorian Environmental Flows Monitorin</w:t>
          </w:r>
          <w:r>
            <w:rPr>
              <w:sz w:val="32"/>
              <w:szCs w:val="32"/>
            </w:rPr>
            <w:t xml:space="preserve">g </w:t>
          </w:r>
        </w:p>
        <w:p w14:paraId="2C7EF066" w14:textId="77777777" w:rsidR="007E0625" w:rsidRPr="007444DC" w:rsidRDefault="007E0625"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54D5B4D3" w14:textId="77777777" w:rsidR="007E0625" w:rsidRPr="00E97294" w:rsidRDefault="007E0625" w:rsidP="00435833">
    <w:pPr>
      <w:pStyle w:val="Header"/>
    </w:pPr>
    <w:r w:rsidRPr="007444DC">
      <w:rPr>
        <w:noProof/>
        <w:sz w:val="32"/>
        <w:szCs w:val="32"/>
      </w:rPr>
      <mc:AlternateContent>
        <mc:Choice Requires="wps">
          <w:drawing>
            <wp:anchor distT="0" distB="0" distL="114300" distR="114300" simplePos="0" relativeHeight="252306944" behindDoc="1" locked="0" layoutInCell="1" allowOverlap="1" wp14:anchorId="42D0F36B" wp14:editId="21ED3AA3">
              <wp:simplePos x="0" y="0"/>
              <wp:positionH relativeFrom="page">
                <wp:posOffset>293298</wp:posOffset>
              </wp:positionH>
              <wp:positionV relativeFrom="page">
                <wp:posOffset>293298</wp:posOffset>
              </wp:positionV>
              <wp:extent cx="8479766" cy="899795"/>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97E22A" id="Rectangle" o:spid="_x0000_s1026" style="position:absolute;margin-left:23.1pt;margin-top:23.1pt;width:667.7pt;height:70.85pt;z-index:-251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3Qxsvg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2308992" behindDoc="1" locked="0" layoutInCell="1" allowOverlap="1" wp14:anchorId="44A51CEB" wp14:editId="0D5340E3">
              <wp:simplePos x="0" y="0"/>
              <wp:positionH relativeFrom="page">
                <wp:posOffset>720090</wp:posOffset>
              </wp:positionH>
              <wp:positionV relativeFrom="page">
                <wp:posOffset>288290</wp:posOffset>
              </wp:positionV>
              <wp:extent cx="864000" cy="900000"/>
              <wp:effectExtent l="0" t="0" r="0" b="0"/>
              <wp:wrapNone/>
              <wp:docPr id="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35F2A" id="TriangleRight" o:spid="_x0000_s1026" style="position:absolute;margin-left:56.7pt;margin-top:22.7pt;width:68.05pt;height:70.85pt;z-index:-251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No0w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EEhY2j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307968" behindDoc="1" locked="0" layoutInCell="1" allowOverlap="1" wp14:anchorId="4DECEBF4" wp14:editId="1524BEEB">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7DFF8" id="TriangleLeft" o:spid="_x0000_s1026" style="position:absolute;margin-left:22.7pt;margin-top:22.7pt;width:68.05pt;height:70.85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YSzwIAANI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a95YS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2586E376" w14:textId="77777777" w:rsidR="007E0625" w:rsidRDefault="007E0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21"/>
  </w:num>
  <w:num w:numId="3">
    <w:abstractNumId w:val="18"/>
  </w:num>
  <w:num w:numId="4">
    <w:abstractNumId w:val="23"/>
  </w:num>
  <w:num w:numId="5">
    <w:abstractNumId w:val="6"/>
  </w:num>
  <w:num w:numId="6">
    <w:abstractNumId w:val="2"/>
  </w:num>
  <w:num w:numId="7">
    <w:abstractNumId w:val="1"/>
  </w:num>
  <w:num w:numId="8">
    <w:abstractNumId w:val="0"/>
  </w:num>
  <w:num w:numId="9">
    <w:abstractNumId w:val="22"/>
  </w:num>
  <w:num w:numId="10">
    <w:abstractNumId w:val="3"/>
  </w:num>
  <w:num w:numId="11">
    <w:abstractNumId w:val="8"/>
  </w:num>
  <w:num w:numId="12">
    <w:abstractNumId w:val="4"/>
  </w:num>
  <w:num w:numId="13">
    <w:abstractNumId w:val="11"/>
  </w:num>
  <w:num w:numId="14">
    <w:abstractNumId w:val="14"/>
  </w:num>
  <w:num w:numId="15">
    <w:abstractNumId w:val="5"/>
  </w:num>
  <w:num w:numId="16">
    <w:abstractNumId w:val="7"/>
  </w:num>
  <w:num w:numId="17">
    <w:abstractNumId w:val="13"/>
  </w:num>
  <w:num w:numId="18">
    <w:abstractNumId w:val="20"/>
  </w:num>
  <w:num w:numId="19">
    <w:abstractNumId w:val="12"/>
  </w:num>
  <w:num w:numId="20">
    <w:abstractNumId w:val="15"/>
  </w:num>
  <w:num w:numId="2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g0Di9EBPbXU+nKgRhtloz5SO5t+a9kGc5bSwXABHwwT/SU7nkBspXdc76pyznPFB745oBrxHQEBRIUILpphEXg==" w:salt="fIDju1in2nyGRFUecM5dOw=="/>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9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908"/>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5B7"/>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832"/>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4E3"/>
    <w:rsid w:val="000908D6"/>
    <w:rsid w:val="0009125C"/>
    <w:rsid w:val="000913AD"/>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55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999"/>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A3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0C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AE0"/>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5F"/>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80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6"/>
    <w:rsid w:val="00261BDD"/>
    <w:rsid w:val="00261C51"/>
    <w:rsid w:val="00261D1E"/>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3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8C"/>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A3F"/>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BA7"/>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FBE"/>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64"/>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8C2"/>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1C4"/>
    <w:rsid w:val="004A2515"/>
    <w:rsid w:val="004A2B54"/>
    <w:rsid w:val="004A2E41"/>
    <w:rsid w:val="004A30FA"/>
    <w:rsid w:val="004A324F"/>
    <w:rsid w:val="004A35BE"/>
    <w:rsid w:val="004A39FD"/>
    <w:rsid w:val="004A45E4"/>
    <w:rsid w:val="004A4A85"/>
    <w:rsid w:val="004A4A96"/>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790"/>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5E23"/>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171"/>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6A9"/>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D9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0BA"/>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70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586"/>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8A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833"/>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43A"/>
    <w:rsid w:val="0076674F"/>
    <w:rsid w:val="007667D9"/>
    <w:rsid w:val="00766982"/>
    <w:rsid w:val="00767205"/>
    <w:rsid w:val="007673BD"/>
    <w:rsid w:val="007673EA"/>
    <w:rsid w:val="0076773C"/>
    <w:rsid w:val="00767852"/>
    <w:rsid w:val="00767D34"/>
    <w:rsid w:val="0077067E"/>
    <w:rsid w:val="00770D11"/>
    <w:rsid w:val="007710CF"/>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761"/>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625"/>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11"/>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59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2DC"/>
    <w:rsid w:val="008F567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5F1"/>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F5"/>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0C"/>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0B81"/>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4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26"/>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0CB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5F1B"/>
    <w:rsid w:val="00AD67D6"/>
    <w:rsid w:val="00AD6B3E"/>
    <w:rsid w:val="00AD70E2"/>
    <w:rsid w:val="00AD7588"/>
    <w:rsid w:val="00AD7C28"/>
    <w:rsid w:val="00AD7C88"/>
    <w:rsid w:val="00AE0962"/>
    <w:rsid w:val="00AE0A91"/>
    <w:rsid w:val="00AE0B99"/>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0E1"/>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BC3"/>
    <w:rsid w:val="00B10E0B"/>
    <w:rsid w:val="00B11876"/>
    <w:rsid w:val="00B120C0"/>
    <w:rsid w:val="00B124BB"/>
    <w:rsid w:val="00B12647"/>
    <w:rsid w:val="00B1287F"/>
    <w:rsid w:val="00B12922"/>
    <w:rsid w:val="00B129D9"/>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9F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D4"/>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F2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60"/>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B3"/>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88"/>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D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3B4"/>
    <w:rsid w:val="00DB0F93"/>
    <w:rsid w:val="00DB17F5"/>
    <w:rsid w:val="00DB19B1"/>
    <w:rsid w:val="00DB230F"/>
    <w:rsid w:val="00DB278D"/>
    <w:rsid w:val="00DB2A8D"/>
    <w:rsid w:val="00DB2AD1"/>
    <w:rsid w:val="00DB2F5C"/>
    <w:rsid w:val="00DB38A0"/>
    <w:rsid w:val="00DB3C59"/>
    <w:rsid w:val="00DB3CBC"/>
    <w:rsid w:val="00DB3E20"/>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82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54D"/>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808"/>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8B0"/>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EA6"/>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4F2D"/>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90"/>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4D8"/>
    <w:rsid w:val="00FA4C7D"/>
    <w:rsid w:val="00FA4ED6"/>
    <w:rsid w:val="00FA4FD7"/>
    <w:rsid w:val="00FA5750"/>
    <w:rsid w:val="00FA5874"/>
    <w:rsid w:val="00FA6476"/>
    <w:rsid w:val="00FA6A95"/>
    <w:rsid w:val="00FA6E13"/>
    <w:rsid w:val="00FA70CC"/>
    <w:rsid w:val="00FA7316"/>
    <w:rsid w:val="00FA77D4"/>
    <w:rsid w:val="00FA7900"/>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3F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C563B1DD-D8EF-44D6-B78B-2CDB2F10D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0874E3"/>
    <w:rPr>
      <w:color w:val="808080"/>
      <w:shd w:val="clear" w:color="auto" w:fill="E6E6E6"/>
    </w:rPr>
  </w:style>
  <w:style w:type="paragraph" w:styleId="Revision">
    <w:name w:val="Revision"/>
    <w:hidden/>
    <w:uiPriority w:val="99"/>
    <w:semiHidden/>
    <w:rsid w:val="0059517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4.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hyperlink" Target="mailto:Chris.Jones@delwp.vic.gov.au" TargetMode="External"/><Relationship Id="rId38" Type="http://schemas.openxmlformats.org/officeDocument/2006/relationships/hyperlink" Target="http://www.delwp.vic.gov.a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yperlink" Target="http://www.relayservice.com.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mailto:customer.service@delwp.vic.gov.au" TargetMode="External"/><Relationship Id="rId10" Type="http://schemas.openxmlformats.org/officeDocument/2006/relationships/image" Target="media/image3.jpeg"/><Relationship Id="rId19" Type="http://schemas.openxmlformats.org/officeDocument/2006/relationships/footer" Target="footer3.xml"/><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1.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2F727-F609-4E66-85B1-8D032A9B4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1777</Words>
  <Characters>10130</Characters>
  <Application>Microsoft Office Word</Application>
  <DocSecurity>8</DocSecurity>
  <Lines>84</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4</cp:revision>
  <cp:lastPrinted>2017-11-13T00:26:00Z</cp:lastPrinted>
  <dcterms:created xsi:type="dcterms:W3CDTF">2017-11-13T00:26:00Z</dcterms:created>
  <dcterms:modified xsi:type="dcterms:W3CDTF">2017-11-29T06:41:00Z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