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HighlightBoxIcon.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694" w:tblpY="455"/>
        <w:tblOverlap w:val="never"/>
        <w:tblW w:w="8470" w:type="dxa"/>
        <w:tblLayout w:type="fixed"/>
        <w:tblCellMar>
          <w:left w:w="0" w:type="dxa"/>
          <w:right w:w="0" w:type="dxa"/>
        </w:tblCellMar>
        <w:tblLook w:val="04A0" w:firstRow="1" w:lastRow="0" w:firstColumn="1" w:lastColumn="0" w:noHBand="0" w:noVBand="1"/>
      </w:tblPr>
      <w:tblGrid>
        <w:gridCol w:w="8470"/>
      </w:tblGrid>
      <w:tr w:rsidR="00975ED3" w:rsidRPr="004B1EA4" w14:paraId="3419D758" w14:textId="77777777" w:rsidTr="0056099D">
        <w:trPr>
          <w:trHeight w:hRule="exact" w:val="1418"/>
        </w:trPr>
        <w:tc>
          <w:tcPr>
            <w:tcW w:w="8470" w:type="dxa"/>
            <w:vAlign w:val="center"/>
          </w:tcPr>
          <w:p w14:paraId="086F6246" w14:textId="77777777" w:rsidR="00975ED3" w:rsidRPr="004E56D7" w:rsidRDefault="00C7187D" w:rsidP="004E56D7">
            <w:pPr>
              <w:pStyle w:val="Title"/>
              <w:rPr>
                <w:sz w:val="32"/>
                <w:szCs w:val="32"/>
              </w:rPr>
            </w:pPr>
            <w:bookmarkStart w:id="0" w:name="_Hlk516232556"/>
            <w:bookmarkStart w:id="1" w:name="_GoBack"/>
            <w:bookmarkEnd w:id="1"/>
            <w:r>
              <w:rPr>
                <w:sz w:val="36"/>
                <w:szCs w:val="36"/>
              </w:rPr>
              <w:t>Translocation of River Blackfish – Tarwin River pilot study</w:t>
            </w:r>
          </w:p>
        </w:tc>
      </w:tr>
      <w:tr w:rsidR="00975ED3" w14:paraId="35A2CEE2" w14:textId="77777777" w:rsidTr="0056099D">
        <w:trPr>
          <w:trHeight w:val="981"/>
        </w:trPr>
        <w:tc>
          <w:tcPr>
            <w:tcW w:w="8470" w:type="dxa"/>
            <w:vAlign w:val="center"/>
          </w:tcPr>
          <w:p w14:paraId="5E67227C" w14:textId="77777777" w:rsidR="00975ED3" w:rsidRDefault="004B1EA4" w:rsidP="004E56D7">
            <w:pPr>
              <w:pStyle w:val="Subtitle"/>
            </w:pPr>
            <w:r>
              <w:t>Project</w:t>
            </w:r>
            <w:r w:rsidR="00AB4857">
              <w:t xml:space="preserve"> Overview</w:t>
            </w:r>
          </w:p>
        </w:tc>
      </w:tr>
    </w:tbl>
    <w:p w14:paraId="41E773CA" w14:textId="77777777" w:rsidR="002B36C3" w:rsidRDefault="0056099D" w:rsidP="005F3694">
      <w:pPr>
        <w:pStyle w:val="Heading2"/>
        <w:spacing w:before="120"/>
      </w:pPr>
      <w:r>
        <w:rPr>
          <w:noProof/>
        </w:rPr>
        <mc:AlternateContent>
          <mc:Choice Requires="wpg">
            <w:drawing>
              <wp:anchor distT="0" distB="0" distL="114300" distR="114300" simplePos="0" relativeHeight="251653632" behindDoc="0" locked="0" layoutInCell="1" allowOverlap="1" wp14:anchorId="59E79F39" wp14:editId="04CC34D2">
                <wp:simplePos x="0" y="0"/>
                <wp:positionH relativeFrom="column">
                  <wp:posOffset>8255</wp:posOffset>
                </wp:positionH>
                <wp:positionV relativeFrom="paragraph">
                  <wp:posOffset>579424</wp:posOffset>
                </wp:positionV>
                <wp:extent cx="6339840" cy="1413510"/>
                <wp:effectExtent l="0" t="0" r="3810" b="0"/>
                <wp:wrapTight wrapText="bothSides">
                  <wp:wrapPolygon edited="0">
                    <wp:start x="0" y="0"/>
                    <wp:lineTo x="0" y="21251"/>
                    <wp:lineTo x="21548" y="21251"/>
                    <wp:lineTo x="21548"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6339840" cy="1413510"/>
                          <a:chOff x="0" y="0"/>
                          <a:chExt cx="6688667" cy="1413934"/>
                        </a:xfrm>
                      </wpg:grpSpPr>
                      <pic:pic xmlns:pic="http://schemas.openxmlformats.org/drawingml/2006/picture">
                        <pic:nvPicPr>
                          <pic:cNvPr id="24" name="Picture 24" descr="J:\Freshwater\Waterway Management and Restoration\Aquatic Connectivity and Fish Passage\Tarwin River Blackfish Translocation 2015\Photos_Renae\Tarwin BF\P1040949.JPG"/>
                          <pic:cNvPicPr>
                            <a:picLocks noChangeAspect="1"/>
                          </pic:cNvPicPr>
                        </pic:nvPicPr>
                        <pic:blipFill rotWithShape="1">
                          <a:blip r:embed="rId8" cstate="print">
                            <a:extLst>
                              <a:ext uri="{28A0092B-C50C-407E-A947-70E740481C1C}">
                                <a14:useLocalDpi xmlns:a14="http://schemas.microsoft.com/office/drawing/2010/main" val="0"/>
                              </a:ext>
                            </a:extLst>
                          </a:blip>
                          <a:srcRect l="4468"/>
                          <a:stretch/>
                        </pic:blipFill>
                        <pic:spPr bwMode="auto">
                          <a:xfrm>
                            <a:off x="1566333" y="0"/>
                            <a:ext cx="1845734" cy="14139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J:\Freshwater\Waterway Management and Restoration\Aquatic Connectivity and Fish Passage\Tarwin River Blackfish Translocation 2015\VRFish blackfish talk\photos\DSCN0547.JPG"/>
                          <pic:cNvPicPr>
                            <a:picLocks noChangeAspect="1"/>
                          </pic:cNvPicPr>
                        </pic:nvPicPr>
                        <pic:blipFill rotWithShape="1">
                          <a:blip r:embed="rId9" cstate="print">
                            <a:extLst>
                              <a:ext uri="{28A0092B-C50C-407E-A947-70E740481C1C}">
                                <a14:useLocalDpi xmlns:a14="http://schemas.microsoft.com/office/drawing/2010/main" val="0"/>
                              </a:ext>
                            </a:extLst>
                          </a:blip>
                          <a:srcRect l="18025" b="8029"/>
                          <a:stretch/>
                        </pic:blipFill>
                        <pic:spPr bwMode="auto">
                          <a:xfrm>
                            <a:off x="4961467" y="0"/>
                            <a:ext cx="1727200" cy="14139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 descr="J:\Freshwater\Waterway Management and Restoration\Aquatic Connectivity and Fish Passage\Tarwin River Blackfish Translocation 2015\Photos\Tarwin BF\Coalition Rehab\P1040823.JPG"/>
                          <pic:cNvPicPr>
                            <a:picLocks noChangeAspect="1"/>
                          </pic:cNvPicPr>
                        </pic:nvPicPr>
                        <pic:blipFill rotWithShape="1">
                          <a:blip r:embed="rId10" cstate="print">
                            <a:extLst>
                              <a:ext uri="{28A0092B-C50C-407E-A947-70E740481C1C}">
                                <a14:useLocalDpi xmlns:a14="http://schemas.microsoft.com/office/drawing/2010/main" val="0"/>
                              </a:ext>
                            </a:extLst>
                          </a:blip>
                          <a:srcRect l="5283" r="13600"/>
                          <a:stretch/>
                        </pic:blipFill>
                        <pic:spPr bwMode="auto">
                          <a:xfrm>
                            <a:off x="0" y="0"/>
                            <a:ext cx="1574800" cy="14139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1" cstate="print">
                            <a:extLst>
                              <a:ext uri="{28A0092B-C50C-407E-A947-70E740481C1C}">
                                <a14:useLocalDpi xmlns:a14="http://schemas.microsoft.com/office/drawing/2010/main" val="0"/>
                              </a:ext>
                            </a:extLst>
                          </a:blip>
                          <a:srcRect l="10773" r="4434"/>
                          <a:stretch/>
                        </pic:blipFill>
                        <pic:spPr bwMode="auto">
                          <a:xfrm>
                            <a:off x="3327400" y="0"/>
                            <a:ext cx="2175933" cy="141393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1EB783" id="Group 22" o:spid="_x0000_s1026" style="position:absolute;margin-left:.65pt;margin-top:45.6pt;width:499.2pt;height:111.3pt;z-index:251653632;mso-width-relative:margin;mso-height-relative:margin" coordsize="66886,14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&#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5663;width:18457;height:1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">
                  <v:imagedata r:id="rId12" o:title="P1040949" cropleft="2928f"/>
                </v:shape>
                <v:shape id="Picture 27" o:spid="_x0000_s1028" type="#_x0000_t75" style="position:absolute;left:49614;width:17272;height:1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">
                  <v:imagedata r:id="rId13" o:title="DSCN0547" cropbottom="5262f" cropleft="11813f"/>
                </v:shape>
                <v:shape id="Picture 2" o:spid="_x0000_s1029" type="#_x0000_t75" style="position:absolute;width:15748;height:1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">
                  <v:imagedata r:id="rId14" o:title="P1040823" cropleft="3462f" cropright="8913f"/>
                </v:shape>
                <v:shape id="Picture 29" o:spid="_x0000_s1030" type="#_x0000_t75" style="position:absolute;left:33274;width:21759;height:1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">
                  <v:imagedata r:id="rId15" o:title="" cropleft="7060f" cropright="2906f"/>
                </v:shape>
                <w10:wrap type="tight"/>
              </v:group>
            </w:pict>
          </mc:Fallback>
        </mc:AlternateContent>
      </w:r>
      <w:r w:rsidR="00C7187D">
        <w:t>Background</w:t>
      </w:r>
    </w:p>
    <w:p w14:paraId="5F3695C8" w14:textId="661862CE" w:rsidR="005D3B2B" w:rsidRDefault="00F522EF" w:rsidP="00952576">
      <w:pPr>
        <w:pStyle w:val="BodyText"/>
        <w:spacing w:before="0" w:after="100" w:line="260" w:lineRule="exact"/>
        <w:jc w:val="both"/>
        <w:rPr>
          <w:rFonts w:cs="Arial"/>
          <w:lang w:eastAsia="en-AU"/>
        </w:rPr>
      </w:pPr>
      <w:r w:rsidRPr="00952576">
        <w:rPr>
          <w:rFonts w:cs="Arial"/>
          <w:lang w:eastAsia="en-AU"/>
        </w:rPr>
        <w:t>River Blackfish (</w:t>
      </w:r>
      <w:proofErr w:type="spellStart"/>
      <w:r w:rsidRPr="00322ED0">
        <w:rPr>
          <w:rFonts w:cs="Arial"/>
          <w:i/>
          <w:lang w:eastAsia="en-AU"/>
        </w:rPr>
        <w:t>Gadopsis</w:t>
      </w:r>
      <w:proofErr w:type="spellEnd"/>
      <w:r w:rsidRPr="00322ED0">
        <w:rPr>
          <w:rFonts w:cs="Arial"/>
          <w:i/>
          <w:lang w:eastAsia="en-AU"/>
        </w:rPr>
        <w:t xml:space="preserve"> </w:t>
      </w:r>
      <w:proofErr w:type="spellStart"/>
      <w:r w:rsidRPr="00322ED0">
        <w:rPr>
          <w:rFonts w:cs="Arial"/>
          <w:i/>
          <w:lang w:eastAsia="en-AU"/>
        </w:rPr>
        <w:t>marmoratus</w:t>
      </w:r>
      <w:proofErr w:type="spellEnd"/>
      <w:r w:rsidRPr="00952576">
        <w:rPr>
          <w:rFonts w:cs="Arial"/>
          <w:lang w:eastAsia="en-AU"/>
        </w:rPr>
        <w:t>)</w:t>
      </w:r>
      <w:r w:rsidR="005D6AC9">
        <w:rPr>
          <w:rFonts w:cs="Arial"/>
          <w:lang w:eastAsia="en-AU"/>
        </w:rPr>
        <w:t xml:space="preserve">, also known as </w:t>
      </w:r>
      <w:proofErr w:type="spellStart"/>
      <w:r w:rsidR="005D6AC9">
        <w:rPr>
          <w:rFonts w:cs="Arial"/>
          <w:lang w:eastAsia="en-AU"/>
        </w:rPr>
        <w:t>Greasys</w:t>
      </w:r>
      <w:proofErr w:type="spellEnd"/>
      <w:r w:rsidR="005D6AC9">
        <w:rPr>
          <w:rFonts w:cs="Arial"/>
          <w:lang w:eastAsia="en-AU"/>
        </w:rPr>
        <w:t xml:space="preserve">, </w:t>
      </w:r>
      <w:proofErr w:type="spellStart"/>
      <w:r w:rsidR="005D6AC9">
        <w:rPr>
          <w:rFonts w:cs="Arial"/>
          <w:lang w:eastAsia="en-AU"/>
        </w:rPr>
        <w:t>Slimys</w:t>
      </w:r>
      <w:proofErr w:type="spellEnd"/>
      <w:r w:rsidR="005D6AC9">
        <w:rPr>
          <w:rFonts w:cs="Arial"/>
          <w:lang w:eastAsia="en-AU"/>
        </w:rPr>
        <w:t xml:space="preserve"> and Marbled Cod,</w:t>
      </w:r>
      <w:r w:rsidR="00F105F0">
        <w:rPr>
          <w:rFonts w:cs="Arial"/>
          <w:lang w:eastAsia="en-AU"/>
        </w:rPr>
        <w:t xml:space="preserve"> </w:t>
      </w:r>
      <w:r w:rsidR="00460673">
        <w:rPr>
          <w:rFonts w:cs="Arial"/>
          <w:lang w:eastAsia="en-AU"/>
        </w:rPr>
        <w:t>are a medium sized</w:t>
      </w:r>
      <w:r w:rsidR="00982376">
        <w:rPr>
          <w:rFonts w:cs="Arial"/>
          <w:lang w:eastAsia="en-AU"/>
        </w:rPr>
        <w:t xml:space="preserve"> freshwater fish, native to south-eastern Australia.</w:t>
      </w:r>
      <w:r w:rsidR="005D6AC9">
        <w:rPr>
          <w:rFonts w:cs="Arial"/>
          <w:lang w:eastAsia="en-AU"/>
        </w:rPr>
        <w:t xml:space="preserve"> </w:t>
      </w:r>
      <w:r w:rsidR="005D3B2B">
        <w:rPr>
          <w:rFonts w:cs="Arial"/>
          <w:lang w:eastAsia="en-AU"/>
        </w:rPr>
        <w:t xml:space="preserve">While River </w:t>
      </w:r>
      <w:r w:rsidR="00D24D59">
        <w:rPr>
          <w:rFonts w:cs="Arial"/>
          <w:lang w:eastAsia="en-AU"/>
        </w:rPr>
        <w:t xml:space="preserve">Blackfish </w:t>
      </w:r>
      <w:r w:rsidR="005D3B2B">
        <w:rPr>
          <w:rFonts w:cs="Arial"/>
          <w:lang w:eastAsia="en-AU"/>
        </w:rPr>
        <w:t xml:space="preserve">live in a range of habitats, adults prefer pools and woody structures. </w:t>
      </w:r>
      <w:r w:rsidR="00F105F0" w:rsidRPr="00952576">
        <w:rPr>
          <w:rFonts w:cs="Arial"/>
          <w:lang w:eastAsia="en-AU"/>
        </w:rPr>
        <w:t>They typically have a small home range of about 25-30m, although some fish will move over 100m.</w:t>
      </w:r>
      <w:r w:rsidR="00F105F0">
        <w:rPr>
          <w:rFonts w:cs="Arial"/>
          <w:lang w:eastAsia="en-AU"/>
        </w:rPr>
        <w:t xml:space="preserve"> </w:t>
      </w:r>
      <w:r w:rsidR="00D24D59">
        <w:rPr>
          <w:rFonts w:cs="Arial"/>
          <w:lang w:eastAsia="en-AU"/>
        </w:rPr>
        <w:t>They</w:t>
      </w:r>
      <w:r w:rsidR="00F105F0" w:rsidRPr="00952576">
        <w:rPr>
          <w:rFonts w:cs="Arial"/>
          <w:lang w:eastAsia="en-AU"/>
        </w:rPr>
        <w:t xml:space="preserve"> breed in spring and summer</w:t>
      </w:r>
      <w:r w:rsidR="00F105F0">
        <w:rPr>
          <w:rFonts w:cs="Arial"/>
          <w:lang w:eastAsia="en-AU"/>
        </w:rPr>
        <w:t>, when</w:t>
      </w:r>
      <w:r w:rsidR="00F105F0" w:rsidRPr="00952576">
        <w:rPr>
          <w:rFonts w:cs="Arial"/>
          <w:lang w:eastAsia="en-AU"/>
        </w:rPr>
        <w:t xml:space="preserve"> water temperatures </w:t>
      </w:r>
      <w:r w:rsidR="00F105F0">
        <w:rPr>
          <w:rFonts w:cs="Arial"/>
          <w:lang w:eastAsia="en-AU"/>
        </w:rPr>
        <w:t xml:space="preserve">are </w:t>
      </w:r>
      <w:r w:rsidR="00F105F0" w:rsidRPr="00952576">
        <w:rPr>
          <w:rFonts w:cs="Arial"/>
          <w:lang w:eastAsia="en-AU"/>
        </w:rPr>
        <w:t xml:space="preserve">about </w:t>
      </w:r>
      <w:r w:rsidR="00F105F0">
        <w:rPr>
          <w:rFonts w:cs="Arial"/>
          <w:lang w:eastAsia="en-AU"/>
        </w:rPr>
        <w:t>14-20</w:t>
      </w:r>
      <w:r w:rsidR="00F105F0" w:rsidRPr="00952576">
        <w:rPr>
          <w:rFonts w:cs="Arial"/>
          <w:lang w:eastAsia="en-AU"/>
        </w:rPr>
        <w:t xml:space="preserve">°C. </w:t>
      </w:r>
      <w:r w:rsidR="00F105F0">
        <w:rPr>
          <w:rFonts w:cs="Arial"/>
          <w:lang w:eastAsia="en-AU"/>
        </w:rPr>
        <w:t>Female</w:t>
      </w:r>
      <w:r w:rsidR="00D24D59">
        <w:rPr>
          <w:rFonts w:cs="Arial"/>
          <w:lang w:eastAsia="en-AU"/>
        </w:rPr>
        <w:t>s</w:t>
      </w:r>
      <w:r w:rsidR="00F105F0">
        <w:rPr>
          <w:rFonts w:cs="Arial"/>
          <w:lang w:eastAsia="en-AU"/>
        </w:rPr>
        <w:t xml:space="preserve"> lay large, adhesive eggs </w:t>
      </w:r>
      <w:r w:rsidR="00F105F0" w:rsidRPr="00952576">
        <w:rPr>
          <w:rFonts w:cs="Arial"/>
          <w:lang w:eastAsia="en-AU"/>
        </w:rPr>
        <w:t xml:space="preserve">in hollow logs and cavities of rocks. </w:t>
      </w:r>
      <w:r w:rsidR="00F105F0">
        <w:rPr>
          <w:rFonts w:cs="Arial"/>
          <w:lang w:eastAsia="en-AU"/>
        </w:rPr>
        <w:t>Relatively few eggs are laid (generally between 30 – 500 eggs) and larger females produce more eggs.</w:t>
      </w:r>
    </w:p>
    <w:p w14:paraId="6751F55B" w14:textId="2F8A1B07" w:rsidR="00D20944" w:rsidRPr="00952576" w:rsidRDefault="00F105F0" w:rsidP="00952576">
      <w:pPr>
        <w:pStyle w:val="BodyText"/>
        <w:spacing w:before="0" w:after="100" w:line="260" w:lineRule="exact"/>
        <w:jc w:val="both"/>
        <w:rPr>
          <w:rFonts w:cs="Arial"/>
          <w:lang w:eastAsia="en-AU"/>
        </w:rPr>
      </w:pPr>
      <w:r>
        <w:rPr>
          <w:rFonts w:cs="Arial"/>
          <w:lang w:eastAsia="en-AU"/>
        </w:rPr>
        <w:t xml:space="preserve">River </w:t>
      </w:r>
      <w:r w:rsidR="00D24D59">
        <w:rPr>
          <w:rFonts w:cs="Arial"/>
          <w:lang w:eastAsia="en-AU"/>
        </w:rPr>
        <w:t xml:space="preserve">Blackfish </w:t>
      </w:r>
      <w:r w:rsidR="005D6AC9">
        <w:rPr>
          <w:rFonts w:cs="Arial"/>
          <w:lang w:eastAsia="en-AU"/>
        </w:rPr>
        <w:t>are a popular angling species and were historically widespread and abundant</w:t>
      </w:r>
      <w:r w:rsidR="00E23196">
        <w:rPr>
          <w:rFonts w:cs="Arial"/>
          <w:lang w:eastAsia="en-AU"/>
        </w:rPr>
        <w:t>, including in west Gippsland.</w:t>
      </w:r>
      <w:r w:rsidR="005D6AC9">
        <w:rPr>
          <w:rFonts w:cs="Arial"/>
          <w:lang w:eastAsia="en-AU"/>
        </w:rPr>
        <w:t xml:space="preserve"> </w:t>
      </w:r>
      <w:r w:rsidR="00E23196">
        <w:rPr>
          <w:rFonts w:cs="Arial"/>
          <w:lang w:eastAsia="en-AU"/>
        </w:rPr>
        <w:t xml:space="preserve">Leongatha, in the Tarwin River </w:t>
      </w:r>
      <w:r w:rsidR="00727780">
        <w:rPr>
          <w:rFonts w:cs="Arial"/>
          <w:lang w:eastAsia="en-AU"/>
        </w:rPr>
        <w:t>Catchment</w:t>
      </w:r>
      <w:r w:rsidR="00E23196">
        <w:rPr>
          <w:rFonts w:cs="Arial"/>
          <w:lang w:eastAsia="en-AU"/>
        </w:rPr>
        <w:t xml:space="preserve">, was once one of the best River </w:t>
      </w:r>
      <w:r w:rsidR="00D24D59">
        <w:rPr>
          <w:rFonts w:cs="Arial"/>
          <w:lang w:eastAsia="en-AU"/>
        </w:rPr>
        <w:t xml:space="preserve">Blackfish </w:t>
      </w:r>
      <w:r w:rsidR="00E23196">
        <w:rPr>
          <w:rFonts w:cs="Arial"/>
          <w:lang w:eastAsia="en-AU"/>
        </w:rPr>
        <w:t xml:space="preserve">locations in Victoria. Now, </w:t>
      </w:r>
      <w:r w:rsidR="00700E8A">
        <w:rPr>
          <w:rFonts w:cs="Arial"/>
          <w:lang w:eastAsia="en-AU"/>
        </w:rPr>
        <w:t xml:space="preserve">there are </w:t>
      </w:r>
      <w:r w:rsidR="00E23196">
        <w:rPr>
          <w:rFonts w:cs="Arial"/>
          <w:lang w:eastAsia="en-AU"/>
        </w:rPr>
        <w:t xml:space="preserve">fewer </w:t>
      </w:r>
      <w:r>
        <w:rPr>
          <w:rFonts w:cs="Arial"/>
          <w:lang w:eastAsia="en-AU"/>
        </w:rPr>
        <w:t>in</w:t>
      </w:r>
      <w:r w:rsidR="00E23196">
        <w:rPr>
          <w:rFonts w:cs="Arial"/>
          <w:lang w:eastAsia="en-AU"/>
        </w:rPr>
        <w:t xml:space="preserve"> </w:t>
      </w:r>
      <w:r w:rsidR="00700E8A">
        <w:rPr>
          <w:rFonts w:cs="Arial"/>
          <w:lang w:eastAsia="en-AU"/>
        </w:rPr>
        <w:t xml:space="preserve">the Tarwin River catchment </w:t>
      </w:r>
      <w:r w:rsidR="00E23196">
        <w:rPr>
          <w:rFonts w:cs="Arial"/>
          <w:lang w:eastAsia="en-AU"/>
        </w:rPr>
        <w:t>and their distribution is patchy</w:t>
      </w:r>
      <w:r w:rsidR="00F22421">
        <w:rPr>
          <w:rFonts w:cs="Arial"/>
          <w:lang w:eastAsia="en-AU"/>
        </w:rPr>
        <w:t xml:space="preserve"> </w:t>
      </w:r>
      <w:r w:rsidR="00700E8A">
        <w:rPr>
          <w:rFonts w:cs="Arial"/>
          <w:lang w:eastAsia="en-AU"/>
        </w:rPr>
        <w:t>(they’re more often found in upper tributaries).</w:t>
      </w:r>
      <w:r w:rsidR="00F22421">
        <w:rPr>
          <w:rFonts w:cs="Arial"/>
          <w:lang w:eastAsia="en-AU"/>
        </w:rPr>
        <w:t xml:space="preserve"> </w:t>
      </w:r>
      <w:r w:rsidR="00164A1B">
        <w:rPr>
          <w:rFonts w:cs="Arial"/>
          <w:lang w:eastAsia="en-AU"/>
        </w:rPr>
        <w:t>Local a</w:t>
      </w:r>
      <w:r w:rsidR="00F22421">
        <w:rPr>
          <w:rFonts w:cs="Arial"/>
          <w:lang w:eastAsia="en-AU"/>
        </w:rPr>
        <w:t>ngler</w:t>
      </w:r>
      <w:r w:rsidR="007205C0">
        <w:rPr>
          <w:rFonts w:cs="Arial"/>
          <w:lang w:eastAsia="en-AU"/>
        </w:rPr>
        <w:t>s note</w:t>
      </w:r>
      <w:r w:rsidR="00F22421">
        <w:rPr>
          <w:rFonts w:cs="Arial"/>
          <w:lang w:eastAsia="en-AU"/>
        </w:rPr>
        <w:t xml:space="preserve"> their catches have </w:t>
      </w:r>
      <w:r w:rsidR="00700E8A">
        <w:rPr>
          <w:rFonts w:cs="Arial"/>
          <w:lang w:eastAsia="en-AU"/>
        </w:rPr>
        <w:t>steadily declined</w:t>
      </w:r>
      <w:r w:rsidR="009054F7">
        <w:rPr>
          <w:rFonts w:cs="Arial"/>
          <w:lang w:eastAsia="en-AU"/>
        </w:rPr>
        <w:t xml:space="preserve"> </w:t>
      </w:r>
      <w:r w:rsidR="007205C0">
        <w:rPr>
          <w:rFonts w:cs="Arial"/>
          <w:lang w:eastAsia="en-AU"/>
        </w:rPr>
        <w:t xml:space="preserve">in </w:t>
      </w:r>
      <w:r w:rsidR="009054F7">
        <w:rPr>
          <w:rFonts w:cs="Arial"/>
          <w:lang w:eastAsia="en-AU"/>
        </w:rPr>
        <w:t>recent decades.</w:t>
      </w:r>
    </w:p>
    <w:p w14:paraId="4E3E9041" w14:textId="435BF041" w:rsidR="00D20944" w:rsidRDefault="00863F30" w:rsidP="00952576">
      <w:pPr>
        <w:pStyle w:val="BodyText"/>
        <w:spacing w:before="0" w:after="100" w:line="260" w:lineRule="exact"/>
        <w:jc w:val="both"/>
        <w:rPr>
          <w:rFonts w:cs="Arial"/>
          <w:lang w:eastAsia="en-AU"/>
        </w:rPr>
      </w:pPr>
      <w:r w:rsidRPr="00952576">
        <w:rPr>
          <w:noProof/>
          <w:lang w:eastAsia="en-AU"/>
        </w:rPr>
        <w:drawing>
          <wp:anchor distT="0" distB="0" distL="114300" distR="114300" simplePos="0" relativeHeight="251650560" behindDoc="1" locked="0" layoutInCell="1" allowOverlap="1" wp14:anchorId="5BACA19A" wp14:editId="0093E49C">
            <wp:simplePos x="0" y="0"/>
            <wp:positionH relativeFrom="page">
              <wp:posOffset>3842429</wp:posOffset>
            </wp:positionH>
            <wp:positionV relativeFrom="page">
              <wp:posOffset>7857249</wp:posOffset>
            </wp:positionV>
            <wp:extent cx="3065145" cy="1139190"/>
            <wp:effectExtent l="0" t="0" r="1905" b="3810"/>
            <wp:wrapTight wrapText="bothSides">
              <wp:wrapPolygon edited="0">
                <wp:start x="0" y="0"/>
                <wp:lineTo x="0" y="21311"/>
                <wp:lineTo x="21479" y="21311"/>
                <wp:lineTo x="21479" y="0"/>
                <wp:lineTo x="0" y="0"/>
              </wp:wrapPolygon>
            </wp:wrapTight>
            <wp:docPr id="18" name="Picture 18" descr="J:\Freshwater\Freshwater Images - Communication Uses\Fish\Native fish\Blackfish\P10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reshwater\Freshwater Images - Communication Uses\Fish\Native fish\Blackfish\P10504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254" b="13642"/>
                    <a:stretch/>
                  </pic:blipFill>
                  <pic:spPr bwMode="auto">
                    <a:xfrm>
                      <a:off x="0" y="0"/>
                      <a:ext cx="3065145" cy="113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A1B">
        <w:rPr>
          <w:rFonts w:cs="Arial"/>
          <w:lang w:eastAsia="en-AU"/>
        </w:rPr>
        <w:t>Over the last 25 years, West Gippsland Catchment Management Authority have been working with landholders and community groups to improve the health of the Tarwin River catchment</w:t>
      </w:r>
      <w:r w:rsidR="00700E8A">
        <w:rPr>
          <w:rFonts w:cs="Arial"/>
          <w:lang w:eastAsia="en-AU"/>
        </w:rPr>
        <w:t xml:space="preserve"> and habitat for River </w:t>
      </w:r>
      <w:r w:rsidR="00D24D59">
        <w:rPr>
          <w:rFonts w:cs="Arial"/>
          <w:lang w:eastAsia="en-AU"/>
        </w:rPr>
        <w:t xml:space="preserve">Blackfish </w:t>
      </w:r>
      <w:r w:rsidR="00700E8A">
        <w:rPr>
          <w:rFonts w:cs="Arial"/>
          <w:lang w:eastAsia="en-AU"/>
        </w:rPr>
        <w:t>and other fish species</w:t>
      </w:r>
      <w:r w:rsidR="00164A1B">
        <w:rPr>
          <w:rFonts w:cs="Arial"/>
          <w:lang w:eastAsia="en-AU"/>
        </w:rPr>
        <w:t xml:space="preserve">. Actions include removing weeds, planting native trees, fencing, </w:t>
      </w:r>
      <w:r w:rsidR="00727780">
        <w:rPr>
          <w:rFonts w:cs="Arial"/>
          <w:lang w:eastAsia="en-AU"/>
        </w:rPr>
        <w:t>stabilising</w:t>
      </w:r>
      <w:r w:rsidR="00164A1B">
        <w:rPr>
          <w:rFonts w:cs="Arial"/>
          <w:lang w:eastAsia="en-AU"/>
        </w:rPr>
        <w:t xml:space="preserve"> riverbanks and installing fishways.</w:t>
      </w:r>
      <w:r w:rsidR="00700E8A">
        <w:rPr>
          <w:rFonts w:cs="Arial"/>
          <w:lang w:eastAsia="en-AU"/>
        </w:rPr>
        <w:t xml:space="preserve"> </w:t>
      </w:r>
      <w:r>
        <w:rPr>
          <w:rFonts w:cs="Arial"/>
          <w:lang w:eastAsia="en-AU"/>
        </w:rPr>
        <w:t>Since</w:t>
      </w:r>
      <w:r w:rsidR="00700E8A">
        <w:rPr>
          <w:rFonts w:cs="Arial"/>
          <w:lang w:eastAsia="en-AU"/>
        </w:rPr>
        <w:t xml:space="preserve"> River </w:t>
      </w:r>
      <w:r w:rsidR="00D24D59">
        <w:rPr>
          <w:rFonts w:cs="Arial"/>
          <w:lang w:eastAsia="en-AU"/>
        </w:rPr>
        <w:t>B</w:t>
      </w:r>
      <w:r w:rsidR="00700E8A">
        <w:rPr>
          <w:rFonts w:cs="Arial"/>
          <w:lang w:eastAsia="en-AU"/>
        </w:rPr>
        <w:t>lackfish don’t tend to migrate</w:t>
      </w:r>
      <w:r w:rsidR="00675DD6">
        <w:rPr>
          <w:rFonts w:cs="Arial"/>
          <w:lang w:eastAsia="en-AU"/>
        </w:rPr>
        <w:t>,</w:t>
      </w:r>
      <w:r w:rsidR="00700E8A">
        <w:rPr>
          <w:rFonts w:cs="Arial"/>
          <w:lang w:eastAsia="en-AU"/>
        </w:rPr>
        <w:t xml:space="preserve"> and breed locally, they haven’t </w:t>
      </w:r>
      <w:r>
        <w:rPr>
          <w:rFonts w:cs="Arial"/>
          <w:lang w:eastAsia="en-AU"/>
        </w:rPr>
        <w:t xml:space="preserve">however </w:t>
      </w:r>
      <w:r w:rsidR="00700E8A">
        <w:rPr>
          <w:rFonts w:cs="Arial"/>
          <w:lang w:eastAsia="en-AU"/>
        </w:rPr>
        <w:t xml:space="preserve">naturally recolonised rehabilitated areas. </w:t>
      </w:r>
      <w:r w:rsidR="00164A1B">
        <w:rPr>
          <w:rFonts w:cs="Arial"/>
          <w:lang w:eastAsia="en-AU"/>
        </w:rPr>
        <w:t xml:space="preserve"> </w:t>
      </w:r>
      <w:r w:rsidR="005D3B2B" w:rsidRPr="00952576">
        <w:rPr>
          <w:rFonts w:cs="Arial"/>
          <w:lang w:eastAsia="en-AU"/>
        </w:rPr>
        <w:t xml:space="preserve">Translocating </w:t>
      </w:r>
      <w:r>
        <w:rPr>
          <w:rFonts w:cs="Arial"/>
          <w:lang w:eastAsia="en-AU"/>
        </w:rPr>
        <w:t>fish</w:t>
      </w:r>
      <w:r w:rsidR="005D3B2B" w:rsidRPr="00952576">
        <w:rPr>
          <w:rFonts w:cs="Arial"/>
          <w:lang w:eastAsia="en-AU"/>
        </w:rPr>
        <w:t xml:space="preserve"> into rehabilitated areas may therefore </w:t>
      </w:r>
      <w:r w:rsidR="005D3B2B">
        <w:rPr>
          <w:rFonts w:cs="Arial"/>
          <w:lang w:eastAsia="en-AU"/>
        </w:rPr>
        <w:t>be</w:t>
      </w:r>
      <w:r w:rsidR="005D3B2B" w:rsidRPr="00952576">
        <w:rPr>
          <w:rFonts w:cs="Arial"/>
          <w:lang w:eastAsia="en-AU"/>
        </w:rPr>
        <w:t xml:space="preserve"> a valuable </w:t>
      </w:r>
      <w:r w:rsidR="005D3B2B">
        <w:rPr>
          <w:rFonts w:cs="Arial"/>
          <w:lang w:eastAsia="en-AU"/>
        </w:rPr>
        <w:t xml:space="preserve">way to support </w:t>
      </w:r>
      <w:proofErr w:type="spellStart"/>
      <w:r w:rsidR="005D3B2B">
        <w:rPr>
          <w:rFonts w:cs="Arial"/>
          <w:lang w:eastAsia="en-AU"/>
        </w:rPr>
        <w:t>recolonis</w:t>
      </w:r>
      <w:r w:rsidR="005D3B2B" w:rsidRPr="00952576">
        <w:rPr>
          <w:rFonts w:cs="Arial"/>
          <w:lang w:eastAsia="en-AU"/>
        </w:rPr>
        <w:t>ation</w:t>
      </w:r>
      <w:proofErr w:type="spellEnd"/>
      <w:r w:rsidR="005D3B2B" w:rsidRPr="00952576">
        <w:rPr>
          <w:rFonts w:cs="Arial"/>
          <w:lang w:eastAsia="en-AU"/>
        </w:rPr>
        <w:t xml:space="preserve"> and population recovery in the Tarwin River and other waterways throughout the species’ range.</w:t>
      </w:r>
    </w:p>
    <w:p w14:paraId="645C22C5" w14:textId="1A66FBAB" w:rsidR="008900C5" w:rsidRDefault="0056099D" w:rsidP="00863F30">
      <w:pPr>
        <w:pStyle w:val="Heading2"/>
        <w:spacing w:before="200"/>
      </w:pPr>
      <w:r>
        <w:t>P</w:t>
      </w:r>
      <w:r w:rsidR="00C7187D">
        <w:t>roject Objectives</w:t>
      </w:r>
    </w:p>
    <w:p w14:paraId="3DAEBEE0" w14:textId="4335236F" w:rsidR="00DB350E" w:rsidRDefault="00105A43" w:rsidP="004E56D7">
      <w:pPr>
        <w:pStyle w:val="Heading2"/>
        <w:numPr>
          <w:ilvl w:val="0"/>
          <w:numId w:val="0"/>
        </w:numPr>
        <w:spacing w:before="0"/>
        <w:jc w:val="both"/>
        <w:rPr>
          <w:b w:val="0"/>
          <w:bCs w:val="0"/>
          <w:iCs w:val="0"/>
          <w:color w:val="363534" w:themeColor="text1"/>
          <w:kern w:val="0"/>
          <w:sz w:val="20"/>
          <w:szCs w:val="20"/>
        </w:rPr>
      </w:pPr>
      <w:r>
        <w:rPr>
          <w:b w:val="0"/>
          <w:bCs w:val="0"/>
          <w:iCs w:val="0"/>
          <w:color w:val="363534" w:themeColor="text1"/>
          <w:kern w:val="0"/>
          <w:sz w:val="20"/>
          <w:szCs w:val="20"/>
        </w:rPr>
        <w:t xml:space="preserve">A </w:t>
      </w:r>
      <w:r w:rsidR="000F0E2F">
        <w:rPr>
          <w:b w:val="0"/>
          <w:bCs w:val="0"/>
          <w:iCs w:val="0"/>
          <w:color w:val="363534" w:themeColor="text1"/>
          <w:kern w:val="0"/>
          <w:sz w:val="20"/>
          <w:szCs w:val="20"/>
        </w:rPr>
        <w:t xml:space="preserve">pilot </w:t>
      </w:r>
      <w:r>
        <w:rPr>
          <w:b w:val="0"/>
          <w:bCs w:val="0"/>
          <w:iCs w:val="0"/>
          <w:color w:val="363534" w:themeColor="text1"/>
          <w:kern w:val="0"/>
          <w:sz w:val="20"/>
          <w:szCs w:val="20"/>
        </w:rPr>
        <w:t>project commenced in 2015 t</w:t>
      </w:r>
      <w:r w:rsidR="00DB350E">
        <w:rPr>
          <w:b w:val="0"/>
          <w:bCs w:val="0"/>
          <w:iCs w:val="0"/>
          <w:color w:val="363534" w:themeColor="text1"/>
          <w:kern w:val="0"/>
          <w:sz w:val="20"/>
          <w:szCs w:val="20"/>
        </w:rPr>
        <w:t>o:</w:t>
      </w:r>
    </w:p>
    <w:p w14:paraId="73DD7302" w14:textId="54B28CFE" w:rsidR="00DB350E" w:rsidRDefault="00DB350E" w:rsidP="007205C0">
      <w:pPr>
        <w:pStyle w:val="Heading2"/>
        <w:numPr>
          <w:ilvl w:val="0"/>
          <w:numId w:val="33"/>
        </w:numPr>
        <w:spacing w:before="0" w:after="60"/>
        <w:ind w:left="426" w:hanging="284"/>
        <w:jc w:val="both"/>
        <w:rPr>
          <w:b w:val="0"/>
          <w:bCs w:val="0"/>
          <w:iCs w:val="0"/>
          <w:color w:val="363534" w:themeColor="text1"/>
          <w:kern w:val="0"/>
          <w:sz w:val="20"/>
          <w:szCs w:val="20"/>
        </w:rPr>
      </w:pPr>
      <w:r>
        <w:rPr>
          <w:b w:val="0"/>
          <w:bCs w:val="0"/>
          <w:iCs w:val="0"/>
          <w:color w:val="363534" w:themeColor="text1"/>
          <w:kern w:val="0"/>
          <w:sz w:val="20"/>
          <w:szCs w:val="20"/>
        </w:rPr>
        <w:t>translocat</w:t>
      </w:r>
      <w:r w:rsidR="00D20944">
        <w:rPr>
          <w:b w:val="0"/>
          <w:bCs w:val="0"/>
          <w:iCs w:val="0"/>
          <w:color w:val="363534" w:themeColor="text1"/>
          <w:kern w:val="0"/>
          <w:sz w:val="20"/>
          <w:szCs w:val="20"/>
        </w:rPr>
        <w:t>e</w:t>
      </w:r>
      <w:r>
        <w:rPr>
          <w:b w:val="0"/>
          <w:bCs w:val="0"/>
          <w:iCs w:val="0"/>
          <w:color w:val="363534" w:themeColor="text1"/>
          <w:kern w:val="0"/>
          <w:sz w:val="20"/>
          <w:szCs w:val="20"/>
        </w:rPr>
        <w:t xml:space="preserve"> River Blackfish into rehabilitated reaches within their former range in the Tarwin River catchment.</w:t>
      </w:r>
    </w:p>
    <w:p w14:paraId="1192198D" w14:textId="40F8D738" w:rsidR="0056099D" w:rsidRDefault="00DB350E" w:rsidP="007205C0">
      <w:pPr>
        <w:pStyle w:val="Heading2"/>
        <w:numPr>
          <w:ilvl w:val="0"/>
          <w:numId w:val="33"/>
        </w:numPr>
        <w:spacing w:before="0" w:after="60"/>
        <w:ind w:left="426" w:hanging="284"/>
        <w:jc w:val="both"/>
        <w:rPr>
          <w:b w:val="0"/>
          <w:bCs w:val="0"/>
          <w:iCs w:val="0"/>
          <w:color w:val="363534" w:themeColor="text1"/>
          <w:kern w:val="0"/>
          <w:sz w:val="20"/>
          <w:szCs w:val="20"/>
        </w:rPr>
      </w:pPr>
      <w:r w:rsidRPr="0056099D">
        <w:rPr>
          <w:b w:val="0"/>
          <w:bCs w:val="0"/>
          <w:iCs w:val="0"/>
          <w:color w:val="363534" w:themeColor="text1"/>
          <w:kern w:val="0"/>
          <w:sz w:val="20"/>
          <w:szCs w:val="20"/>
        </w:rPr>
        <w:t xml:space="preserve">assess </w:t>
      </w:r>
      <w:r w:rsidR="00D33DB0">
        <w:rPr>
          <w:b w:val="0"/>
          <w:bCs w:val="0"/>
          <w:iCs w:val="0"/>
          <w:color w:val="363534" w:themeColor="text1"/>
          <w:kern w:val="0"/>
          <w:sz w:val="20"/>
          <w:szCs w:val="20"/>
        </w:rPr>
        <w:t>whether fish remain in the translocated areas</w:t>
      </w:r>
      <w:r w:rsidR="00785E73">
        <w:rPr>
          <w:b w:val="0"/>
          <w:bCs w:val="0"/>
          <w:iCs w:val="0"/>
          <w:color w:val="363534" w:themeColor="text1"/>
          <w:kern w:val="0"/>
          <w:sz w:val="20"/>
          <w:szCs w:val="20"/>
        </w:rPr>
        <w:t>.</w:t>
      </w:r>
    </w:p>
    <w:p w14:paraId="2CEAF996" w14:textId="65C51866" w:rsidR="0056099D" w:rsidRDefault="00D24D59" w:rsidP="007205C0">
      <w:pPr>
        <w:pStyle w:val="Heading2"/>
        <w:numPr>
          <w:ilvl w:val="0"/>
          <w:numId w:val="33"/>
        </w:numPr>
        <w:spacing w:before="0" w:after="60"/>
        <w:ind w:left="426" w:hanging="284"/>
        <w:jc w:val="both"/>
        <w:rPr>
          <w:b w:val="0"/>
          <w:bCs w:val="0"/>
          <w:iCs w:val="0"/>
          <w:color w:val="363534" w:themeColor="text1"/>
          <w:kern w:val="0"/>
          <w:sz w:val="20"/>
          <w:szCs w:val="20"/>
        </w:rPr>
      </w:pPr>
      <w:r>
        <w:rPr>
          <w:b w:val="0"/>
          <w:bCs w:val="0"/>
          <w:iCs w:val="0"/>
          <w:color w:val="363534" w:themeColor="text1"/>
          <w:kern w:val="0"/>
          <w:sz w:val="20"/>
          <w:szCs w:val="20"/>
        </w:rPr>
        <w:t xml:space="preserve">assess </w:t>
      </w:r>
      <w:r w:rsidR="00D33DB0">
        <w:rPr>
          <w:b w:val="0"/>
          <w:bCs w:val="0"/>
          <w:iCs w:val="0"/>
          <w:color w:val="363534" w:themeColor="text1"/>
          <w:kern w:val="0"/>
          <w:sz w:val="20"/>
          <w:szCs w:val="20"/>
        </w:rPr>
        <w:t>if recruitment occurs</w:t>
      </w:r>
      <w:r w:rsidR="0056099D" w:rsidRPr="00105A43">
        <w:rPr>
          <w:b w:val="0"/>
          <w:bCs w:val="0"/>
          <w:iCs w:val="0"/>
          <w:color w:val="363534" w:themeColor="text1"/>
          <w:kern w:val="0"/>
          <w:sz w:val="20"/>
          <w:szCs w:val="20"/>
        </w:rPr>
        <w:t>.</w:t>
      </w:r>
    </w:p>
    <w:p w14:paraId="4D75AE48" w14:textId="27798815" w:rsidR="0056099D" w:rsidRPr="008E26FD" w:rsidRDefault="0056099D" w:rsidP="0056099D">
      <w:pPr>
        <w:pStyle w:val="Heading2"/>
        <w:spacing w:before="120"/>
      </w:pPr>
      <w:r>
        <w:t>Approach</w:t>
      </w:r>
    </w:p>
    <w:p w14:paraId="6063B744" w14:textId="0366CC92" w:rsidR="007205C0" w:rsidRDefault="0056099D" w:rsidP="007205C0">
      <w:pPr>
        <w:pStyle w:val="BodyText"/>
        <w:spacing w:before="0" w:after="100" w:line="260" w:lineRule="exact"/>
        <w:jc w:val="both"/>
        <w:rPr>
          <w:rFonts w:cs="Arial"/>
          <w:lang w:eastAsia="en-AU"/>
        </w:rPr>
      </w:pPr>
      <w:r w:rsidRPr="00E26E00">
        <w:rPr>
          <w:rFonts w:cs="Arial"/>
          <w:lang w:eastAsia="en-AU"/>
        </w:rPr>
        <w:t xml:space="preserve">Twenty-seven adult River Blackfish were collected from upland areas of the Tarwin River </w:t>
      </w:r>
      <w:r w:rsidR="00826156">
        <w:rPr>
          <w:rFonts w:cs="Arial"/>
          <w:lang w:eastAsia="en-AU"/>
        </w:rPr>
        <w:t xml:space="preserve">west branch </w:t>
      </w:r>
      <w:r w:rsidRPr="00E26E00">
        <w:rPr>
          <w:rFonts w:cs="Arial"/>
          <w:lang w:eastAsia="en-AU"/>
        </w:rPr>
        <w:t xml:space="preserve">using backpack electrofishing in October 2015. </w:t>
      </w:r>
      <w:r w:rsidR="007205C0">
        <w:rPr>
          <w:rFonts w:cs="Arial"/>
          <w:lang w:eastAsia="en-AU"/>
        </w:rPr>
        <w:t xml:space="preserve">Fish </w:t>
      </w:r>
      <w:r w:rsidRPr="00E26E00">
        <w:rPr>
          <w:rFonts w:cs="Arial"/>
          <w:lang w:eastAsia="en-AU"/>
        </w:rPr>
        <w:t>were translocated into rehabilitated reaches of Coalition Creek, a tributary further downstream, where they previously</w:t>
      </w:r>
      <w:r w:rsidR="0057343B">
        <w:rPr>
          <w:rFonts w:cs="Arial"/>
          <w:lang w:eastAsia="en-AU"/>
        </w:rPr>
        <w:t xml:space="preserve"> occurred.</w:t>
      </w:r>
      <w:r w:rsidRPr="00E26E00">
        <w:rPr>
          <w:rFonts w:cs="Arial"/>
          <w:lang w:eastAsia="en-AU"/>
        </w:rPr>
        <w:t xml:space="preserve"> </w:t>
      </w:r>
      <w:r w:rsidR="0057343B">
        <w:rPr>
          <w:rFonts w:cs="Arial"/>
          <w:lang w:eastAsia="en-AU"/>
        </w:rPr>
        <w:t xml:space="preserve">To monitor whether </w:t>
      </w:r>
      <w:r w:rsidR="00D24D59" w:rsidRPr="00E26E00">
        <w:rPr>
          <w:rFonts w:cs="Arial"/>
          <w:lang w:eastAsia="en-AU"/>
        </w:rPr>
        <w:t xml:space="preserve">River Blackfish </w:t>
      </w:r>
      <w:r w:rsidR="0057343B">
        <w:rPr>
          <w:rFonts w:cs="Arial"/>
          <w:lang w:eastAsia="en-AU"/>
        </w:rPr>
        <w:t>stayed at the translocation sites, f</w:t>
      </w:r>
      <w:r w:rsidRPr="00E26E00">
        <w:rPr>
          <w:rFonts w:cs="Arial"/>
          <w:lang w:eastAsia="en-AU"/>
        </w:rPr>
        <w:t xml:space="preserve">ish were tagged with acoustic transmitters and acoustic receivers were placed at </w:t>
      </w:r>
      <w:r w:rsidR="007205C0">
        <w:rPr>
          <w:rFonts w:cs="Arial"/>
          <w:lang w:eastAsia="en-AU"/>
        </w:rPr>
        <w:t>about</w:t>
      </w:r>
      <w:r w:rsidRPr="00E26E00">
        <w:rPr>
          <w:rFonts w:cs="Arial"/>
          <w:lang w:eastAsia="en-AU"/>
        </w:rPr>
        <w:t xml:space="preserve"> 90m intervals along </w:t>
      </w:r>
      <w:r w:rsidR="00DE1AC8">
        <w:rPr>
          <w:rFonts w:cs="Arial"/>
          <w:lang w:eastAsia="en-AU"/>
        </w:rPr>
        <w:t>the translocated</w:t>
      </w:r>
      <w:r w:rsidRPr="00E26E00">
        <w:rPr>
          <w:rFonts w:cs="Arial"/>
          <w:lang w:eastAsia="en-AU"/>
        </w:rPr>
        <w:t xml:space="preserve"> reach </w:t>
      </w:r>
      <w:r w:rsidR="0057343B">
        <w:rPr>
          <w:rFonts w:cs="Arial"/>
          <w:lang w:eastAsia="en-AU"/>
        </w:rPr>
        <w:t>and</w:t>
      </w:r>
      <w:r w:rsidRPr="00E26E00">
        <w:rPr>
          <w:rFonts w:cs="Arial"/>
          <w:lang w:eastAsia="en-AU"/>
        </w:rPr>
        <w:t xml:space="preserve"> </w:t>
      </w:r>
      <w:r w:rsidR="0057343B">
        <w:rPr>
          <w:rFonts w:cs="Arial"/>
          <w:lang w:eastAsia="en-AU"/>
        </w:rPr>
        <w:t xml:space="preserve">at the junction of the Coalition Creek and Tarwin River. </w:t>
      </w:r>
      <w:r w:rsidRPr="00E26E00">
        <w:rPr>
          <w:rFonts w:cs="Arial"/>
          <w:lang w:eastAsia="en-AU"/>
        </w:rPr>
        <w:t>Electrofishing</w:t>
      </w:r>
      <w:r w:rsidR="005D3B2B">
        <w:rPr>
          <w:rFonts w:cs="Arial"/>
          <w:lang w:eastAsia="en-AU"/>
        </w:rPr>
        <w:t xml:space="preserve"> and </w:t>
      </w:r>
      <w:proofErr w:type="spellStart"/>
      <w:r w:rsidR="005D3B2B">
        <w:rPr>
          <w:rFonts w:cs="Arial"/>
          <w:lang w:eastAsia="en-AU"/>
        </w:rPr>
        <w:t>fyke</w:t>
      </w:r>
      <w:proofErr w:type="spellEnd"/>
      <w:r w:rsidR="005D3B2B">
        <w:rPr>
          <w:rFonts w:cs="Arial"/>
          <w:lang w:eastAsia="en-AU"/>
        </w:rPr>
        <w:t xml:space="preserve"> netting</w:t>
      </w:r>
      <w:r w:rsidRPr="00E26E00">
        <w:rPr>
          <w:rFonts w:cs="Arial"/>
          <w:lang w:eastAsia="en-AU"/>
        </w:rPr>
        <w:t xml:space="preserve"> surveys </w:t>
      </w:r>
      <w:r w:rsidR="00C4080B">
        <w:rPr>
          <w:rFonts w:cs="Arial"/>
          <w:lang w:eastAsia="en-AU"/>
        </w:rPr>
        <w:t xml:space="preserve">were </w:t>
      </w:r>
      <w:r w:rsidRPr="00E26E00">
        <w:rPr>
          <w:rFonts w:cs="Arial"/>
          <w:lang w:eastAsia="en-AU"/>
        </w:rPr>
        <w:t xml:space="preserve">subsequently carried out in </w:t>
      </w:r>
      <w:r w:rsidR="00CC2F2D" w:rsidRPr="00E26E00">
        <w:rPr>
          <w:rFonts w:cs="Arial"/>
          <w:lang w:eastAsia="en-AU"/>
        </w:rPr>
        <w:t>a</w:t>
      </w:r>
      <w:r w:rsidR="008322E5" w:rsidRPr="00E26E00">
        <w:rPr>
          <w:rFonts w:cs="Arial"/>
          <w:lang w:eastAsia="en-AU"/>
        </w:rPr>
        <w:t>utumn</w:t>
      </w:r>
      <w:r w:rsidRPr="00E26E00">
        <w:rPr>
          <w:rFonts w:cs="Arial"/>
          <w:lang w:eastAsia="en-AU"/>
        </w:rPr>
        <w:t xml:space="preserve"> 2016</w:t>
      </w:r>
      <w:r w:rsidR="008322E5" w:rsidRPr="00E26E00">
        <w:rPr>
          <w:rFonts w:cs="Arial"/>
          <w:lang w:eastAsia="en-AU"/>
        </w:rPr>
        <w:t>,</w:t>
      </w:r>
      <w:r w:rsidR="00091F37" w:rsidRPr="00E26E00">
        <w:rPr>
          <w:rFonts w:cs="Arial"/>
          <w:lang w:eastAsia="en-AU"/>
        </w:rPr>
        <w:t xml:space="preserve"> 2017</w:t>
      </w:r>
      <w:r w:rsidR="008322E5" w:rsidRPr="00E26E00">
        <w:rPr>
          <w:rFonts w:cs="Arial"/>
          <w:lang w:eastAsia="en-AU"/>
        </w:rPr>
        <w:t xml:space="preserve"> and 2018</w:t>
      </w:r>
      <w:r w:rsidRPr="00E26E00">
        <w:rPr>
          <w:rFonts w:cs="Arial"/>
          <w:lang w:eastAsia="en-AU"/>
        </w:rPr>
        <w:t xml:space="preserve"> to </w:t>
      </w:r>
      <w:r w:rsidR="00F105F0">
        <w:rPr>
          <w:rFonts w:cs="Arial"/>
          <w:lang w:eastAsia="en-AU"/>
        </w:rPr>
        <w:t xml:space="preserve">also </w:t>
      </w:r>
      <w:r w:rsidRPr="00E26E00">
        <w:rPr>
          <w:rFonts w:cs="Arial"/>
          <w:lang w:eastAsia="en-AU"/>
        </w:rPr>
        <w:t xml:space="preserve">monitor </w:t>
      </w:r>
      <w:r w:rsidR="00CC2F2D" w:rsidRPr="00E26E00">
        <w:rPr>
          <w:rFonts w:cs="Arial"/>
          <w:lang w:eastAsia="en-AU"/>
        </w:rPr>
        <w:t xml:space="preserve">for fish </w:t>
      </w:r>
      <w:r w:rsidR="0057343B">
        <w:rPr>
          <w:rFonts w:cs="Arial"/>
          <w:lang w:eastAsia="en-AU"/>
        </w:rPr>
        <w:t xml:space="preserve">survival, establishment of new home ranges, and </w:t>
      </w:r>
      <w:r w:rsidR="00CC2F2D" w:rsidRPr="00E26E00">
        <w:rPr>
          <w:rFonts w:cs="Arial"/>
          <w:lang w:eastAsia="en-AU"/>
        </w:rPr>
        <w:t>recruitment</w:t>
      </w:r>
      <w:r w:rsidR="00A303EF" w:rsidRPr="00E26E00">
        <w:rPr>
          <w:rFonts w:cs="Arial"/>
          <w:lang w:eastAsia="en-AU"/>
        </w:rPr>
        <w:t>.</w:t>
      </w:r>
    </w:p>
    <w:p w14:paraId="791CCAD5" w14:textId="5AB2CDFF" w:rsidR="007205C0" w:rsidRPr="00952576" w:rsidRDefault="007205C0" w:rsidP="00863F30">
      <w:pPr>
        <w:pStyle w:val="BodyText"/>
        <w:spacing w:before="0" w:after="60" w:line="260" w:lineRule="exact"/>
        <w:jc w:val="both"/>
        <w:rPr>
          <w:rFonts w:cs="Arial"/>
          <w:lang w:eastAsia="en-AU"/>
        </w:rPr>
      </w:pPr>
      <w:r w:rsidRPr="007205C0">
        <w:rPr>
          <w:b/>
          <w:sz w:val="16"/>
          <w:szCs w:val="16"/>
        </w:rPr>
        <w:t xml:space="preserve"> </w:t>
      </w:r>
      <w:r w:rsidRPr="00952576">
        <w:rPr>
          <w:b/>
          <w:sz w:val="16"/>
          <w:szCs w:val="16"/>
        </w:rPr>
        <w:t xml:space="preserve">Fig </w:t>
      </w:r>
      <w:r>
        <w:rPr>
          <w:b/>
          <w:sz w:val="16"/>
          <w:szCs w:val="16"/>
        </w:rPr>
        <w:t>1</w:t>
      </w:r>
      <w:r w:rsidRPr="00952576">
        <w:rPr>
          <w:b/>
          <w:sz w:val="16"/>
          <w:szCs w:val="16"/>
        </w:rPr>
        <w:t xml:space="preserve">: </w:t>
      </w:r>
      <w:r>
        <w:rPr>
          <w:b/>
          <w:sz w:val="16"/>
          <w:szCs w:val="16"/>
        </w:rPr>
        <w:t>A River Blackfish ready for release (Photo: ARI)</w:t>
      </w:r>
    </w:p>
    <w:p w14:paraId="25367910" w14:textId="77777777" w:rsidR="00C032A3" w:rsidRDefault="006E2016" w:rsidP="007205C0">
      <w:pPr>
        <w:pStyle w:val="Heading2"/>
        <w:spacing w:before="0"/>
      </w:pPr>
      <w:r>
        <w:lastRenderedPageBreak/>
        <w:t>R</w:t>
      </w:r>
      <w:r w:rsidR="00C7187D">
        <w:t>esults</w:t>
      </w:r>
    </w:p>
    <w:p w14:paraId="435A3DDC" w14:textId="225ABE0A" w:rsidR="00B927D9" w:rsidRDefault="00C4080B" w:rsidP="0011619B">
      <w:pPr>
        <w:pStyle w:val="BodyText"/>
        <w:jc w:val="both"/>
        <w:rPr>
          <w:rFonts w:cs="Arial"/>
          <w:lang w:eastAsia="en-AU"/>
        </w:rPr>
      </w:pPr>
      <w:bookmarkStart w:id="2" w:name="_Hlk517086976"/>
      <w:bookmarkStart w:id="3" w:name="_Hlk517092155"/>
      <w:r>
        <w:rPr>
          <w:lang w:eastAsia="en-AU"/>
        </w:rPr>
        <w:t xml:space="preserve">Acoustic monitoring over the first </w:t>
      </w:r>
      <w:r w:rsidR="00F105F0">
        <w:rPr>
          <w:lang w:eastAsia="en-AU"/>
        </w:rPr>
        <w:t>eight</w:t>
      </w:r>
      <w:r>
        <w:rPr>
          <w:lang w:eastAsia="en-AU"/>
        </w:rPr>
        <w:t xml:space="preserve"> months showed that t</w:t>
      </w:r>
      <w:r w:rsidR="000B2D8B">
        <w:rPr>
          <w:lang w:eastAsia="en-AU"/>
        </w:rPr>
        <w:t xml:space="preserve">wenty-two of the translocated River Blackfish survived and remained within the translocated </w:t>
      </w:r>
      <w:r>
        <w:rPr>
          <w:lang w:eastAsia="en-AU"/>
        </w:rPr>
        <w:t>reaches.</w:t>
      </w:r>
      <w:r w:rsidR="000B2D8B">
        <w:rPr>
          <w:lang w:eastAsia="en-AU"/>
        </w:rPr>
        <w:t xml:space="preserve"> </w:t>
      </w:r>
      <w:r w:rsidR="004E1DAB">
        <w:rPr>
          <w:lang w:eastAsia="en-AU"/>
        </w:rPr>
        <w:t>F</w:t>
      </w:r>
      <w:r w:rsidR="000B2D8B">
        <w:rPr>
          <w:lang w:eastAsia="en-AU"/>
        </w:rPr>
        <w:t xml:space="preserve">ive River </w:t>
      </w:r>
      <w:r w:rsidR="00795B90">
        <w:rPr>
          <w:lang w:eastAsia="en-AU"/>
        </w:rPr>
        <w:t>B</w:t>
      </w:r>
      <w:r w:rsidR="000B2D8B">
        <w:rPr>
          <w:lang w:eastAsia="en-AU"/>
        </w:rPr>
        <w:t xml:space="preserve">lackfish were not recorded </w:t>
      </w:r>
      <w:r>
        <w:rPr>
          <w:lang w:eastAsia="en-AU"/>
        </w:rPr>
        <w:t>after being translocated. These fish may have not moved past a receiver, rejected their tags, died or their tags failed.</w:t>
      </w:r>
      <w:r w:rsidR="000B2D8B">
        <w:rPr>
          <w:lang w:eastAsia="en-AU"/>
        </w:rPr>
        <w:t xml:space="preserve"> </w:t>
      </w:r>
      <w:r w:rsidR="0011619B" w:rsidRPr="00453086">
        <w:rPr>
          <w:rFonts w:cs="Arial"/>
          <w:lang w:eastAsia="en-AU"/>
        </w:rPr>
        <w:t xml:space="preserve"> </w:t>
      </w:r>
    </w:p>
    <w:p w14:paraId="67D64B57" w14:textId="19C2AC19" w:rsidR="0011619B" w:rsidRPr="00453086" w:rsidRDefault="00B927D9" w:rsidP="0011619B">
      <w:pPr>
        <w:pStyle w:val="BodyText"/>
        <w:jc w:val="both"/>
        <w:rPr>
          <w:rFonts w:cs="Arial"/>
          <w:lang w:eastAsia="en-AU"/>
        </w:rPr>
      </w:pPr>
      <w:r>
        <w:rPr>
          <w:rFonts w:cs="Arial"/>
          <w:lang w:eastAsia="en-AU"/>
        </w:rPr>
        <w:t xml:space="preserve">Of the </w:t>
      </w:r>
      <w:r w:rsidR="00206CE0">
        <w:rPr>
          <w:rFonts w:cs="Arial"/>
          <w:lang w:eastAsia="en-AU"/>
        </w:rPr>
        <w:t>River B</w:t>
      </w:r>
      <w:r w:rsidR="00C4080B">
        <w:rPr>
          <w:rFonts w:cs="Arial"/>
          <w:lang w:eastAsia="en-AU"/>
        </w:rPr>
        <w:t xml:space="preserve">lackfish </w:t>
      </w:r>
      <w:r>
        <w:rPr>
          <w:rFonts w:cs="Arial"/>
          <w:lang w:eastAsia="en-AU"/>
        </w:rPr>
        <w:t>that were tracked, m</w:t>
      </w:r>
      <w:r w:rsidR="0011619B" w:rsidRPr="00453086">
        <w:rPr>
          <w:rFonts w:cs="Arial"/>
          <w:lang w:eastAsia="en-AU"/>
        </w:rPr>
        <w:t xml:space="preserve">ost fish moved </w:t>
      </w:r>
      <w:r w:rsidR="00206CE0">
        <w:rPr>
          <w:rFonts w:cs="Arial"/>
          <w:lang w:eastAsia="en-AU"/>
        </w:rPr>
        <w:t xml:space="preserve">less than </w:t>
      </w:r>
      <w:r w:rsidR="0011619B" w:rsidRPr="00453086">
        <w:rPr>
          <w:rFonts w:cs="Arial"/>
          <w:lang w:eastAsia="en-AU"/>
        </w:rPr>
        <w:t xml:space="preserve">100m, with two </w:t>
      </w:r>
      <w:r w:rsidR="00206CE0">
        <w:rPr>
          <w:rFonts w:cs="Arial"/>
          <w:lang w:eastAsia="en-AU"/>
        </w:rPr>
        <w:t xml:space="preserve">fish </w:t>
      </w:r>
      <w:r w:rsidR="0011619B" w:rsidRPr="00453086">
        <w:rPr>
          <w:rFonts w:cs="Arial"/>
          <w:lang w:eastAsia="en-AU"/>
        </w:rPr>
        <w:t xml:space="preserve">moving </w:t>
      </w:r>
      <w:r w:rsidR="00206CE0">
        <w:rPr>
          <w:rFonts w:cs="Arial"/>
          <w:lang w:eastAsia="en-AU"/>
        </w:rPr>
        <w:t xml:space="preserve">more than </w:t>
      </w:r>
      <w:r w:rsidR="0011619B" w:rsidRPr="00453086">
        <w:rPr>
          <w:rFonts w:cs="Arial"/>
          <w:lang w:eastAsia="en-AU"/>
        </w:rPr>
        <w:t xml:space="preserve">1km. </w:t>
      </w:r>
      <w:r w:rsidR="00206CE0">
        <w:rPr>
          <w:rFonts w:cs="Arial"/>
          <w:lang w:eastAsia="en-AU"/>
        </w:rPr>
        <w:t>When stream flows increased, some fish m</w:t>
      </w:r>
      <w:r w:rsidR="00C4080B">
        <w:rPr>
          <w:rFonts w:cs="Arial"/>
          <w:lang w:eastAsia="en-AU"/>
        </w:rPr>
        <w:t xml:space="preserve">oved more frequently </w:t>
      </w:r>
      <w:r w:rsidR="00206CE0">
        <w:rPr>
          <w:rFonts w:cs="Arial"/>
          <w:lang w:eastAsia="en-AU"/>
        </w:rPr>
        <w:t>or</w:t>
      </w:r>
      <w:r w:rsidR="00C4080B">
        <w:rPr>
          <w:rFonts w:cs="Arial"/>
          <w:lang w:eastAsia="en-AU"/>
        </w:rPr>
        <w:t xml:space="preserve"> over larger distances. O</w:t>
      </w:r>
      <w:r w:rsidR="0011619B" w:rsidRPr="00453086">
        <w:rPr>
          <w:rFonts w:cs="Arial"/>
          <w:lang w:eastAsia="en-AU"/>
        </w:rPr>
        <w:t xml:space="preserve">ne fish </w:t>
      </w:r>
      <w:r w:rsidR="00C4080B">
        <w:rPr>
          <w:rFonts w:cs="Arial"/>
          <w:lang w:eastAsia="en-AU"/>
        </w:rPr>
        <w:t xml:space="preserve">even </w:t>
      </w:r>
      <w:r w:rsidR="0011619B" w:rsidRPr="00453086">
        <w:rPr>
          <w:rFonts w:cs="Arial"/>
          <w:lang w:eastAsia="en-AU"/>
        </w:rPr>
        <w:t xml:space="preserve">moved </w:t>
      </w:r>
      <w:r w:rsidR="00D33DB0">
        <w:rPr>
          <w:rFonts w:cs="Arial"/>
          <w:lang w:eastAsia="en-AU"/>
        </w:rPr>
        <w:t>over 1.6 km</w:t>
      </w:r>
      <w:r w:rsidR="00206CE0">
        <w:rPr>
          <w:rFonts w:cs="Arial"/>
          <w:lang w:eastAsia="en-AU"/>
        </w:rPr>
        <w:t xml:space="preserve"> – the longest distance recorded for River Blackfish!</w:t>
      </w:r>
    </w:p>
    <w:p w14:paraId="1E7217EC" w14:textId="53332CC3" w:rsidR="001313EF" w:rsidRDefault="00BC7D47" w:rsidP="00952576">
      <w:pPr>
        <w:pStyle w:val="BodyText"/>
        <w:spacing w:before="0" w:after="100" w:line="260" w:lineRule="exact"/>
        <w:jc w:val="both"/>
        <w:rPr>
          <w:rFonts w:cs="Arial"/>
          <w:lang w:eastAsia="en-AU"/>
        </w:rPr>
      </w:pPr>
      <w:r>
        <w:rPr>
          <w:rFonts w:cs="Arial"/>
          <w:lang w:eastAsia="en-AU"/>
        </w:rPr>
        <w:t xml:space="preserve">A few adult fish and no young fish were collected during the electrofishing and </w:t>
      </w:r>
      <w:proofErr w:type="spellStart"/>
      <w:r>
        <w:rPr>
          <w:rFonts w:cs="Arial"/>
          <w:lang w:eastAsia="en-AU"/>
        </w:rPr>
        <w:t>fyke</w:t>
      </w:r>
      <w:proofErr w:type="spellEnd"/>
      <w:r>
        <w:rPr>
          <w:rFonts w:cs="Arial"/>
          <w:lang w:eastAsia="en-AU"/>
        </w:rPr>
        <w:t xml:space="preserve"> netting surveys in autumn 2016, while no adult or young fish were collected in 2017 and 2018</w:t>
      </w:r>
      <w:r w:rsidR="001313EF">
        <w:rPr>
          <w:rFonts w:cs="Arial"/>
          <w:lang w:eastAsia="en-AU"/>
        </w:rPr>
        <w:t xml:space="preserve">, suggesting that the River Blackfish failed to establish </w:t>
      </w:r>
      <w:r w:rsidR="00B025D3">
        <w:rPr>
          <w:rFonts w:cs="Arial"/>
          <w:lang w:eastAsia="en-AU"/>
        </w:rPr>
        <w:t>permanent, new</w:t>
      </w:r>
      <w:r w:rsidR="001313EF">
        <w:rPr>
          <w:rFonts w:cs="Arial"/>
          <w:lang w:eastAsia="en-AU"/>
        </w:rPr>
        <w:t xml:space="preserve"> home ranges and reproduce. </w:t>
      </w:r>
      <w:r w:rsidR="007205C0">
        <w:rPr>
          <w:rFonts w:cs="Arial"/>
          <w:lang w:eastAsia="en-AU"/>
        </w:rPr>
        <w:t>Factors which</w:t>
      </w:r>
      <w:r w:rsidR="001313EF">
        <w:rPr>
          <w:rFonts w:cs="Arial"/>
          <w:lang w:eastAsia="en-AU"/>
        </w:rPr>
        <w:t xml:space="preserve"> </w:t>
      </w:r>
      <w:r w:rsidR="007205C0">
        <w:rPr>
          <w:rFonts w:cs="Arial"/>
          <w:lang w:eastAsia="en-AU"/>
        </w:rPr>
        <w:t xml:space="preserve">may </w:t>
      </w:r>
      <w:r w:rsidR="001313EF">
        <w:rPr>
          <w:rFonts w:cs="Arial"/>
          <w:lang w:eastAsia="en-AU"/>
        </w:rPr>
        <w:t>explain results</w:t>
      </w:r>
      <w:r w:rsidR="007205C0">
        <w:rPr>
          <w:rFonts w:cs="Arial"/>
          <w:lang w:eastAsia="en-AU"/>
        </w:rPr>
        <w:t xml:space="preserve"> include:</w:t>
      </w:r>
    </w:p>
    <w:p w14:paraId="73ABA810" w14:textId="29B34CC8" w:rsidR="001313EF" w:rsidRPr="00B025D3" w:rsidRDefault="001313EF" w:rsidP="007205C0">
      <w:pPr>
        <w:pStyle w:val="Heading2"/>
        <w:numPr>
          <w:ilvl w:val="0"/>
          <w:numId w:val="33"/>
        </w:numPr>
        <w:spacing w:before="0" w:after="60"/>
        <w:ind w:left="426" w:right="142" w:hanging="284"/>
        <w:jc w:val="both"/>
      </w:pPr>
      <w:r w:rsidRPr="00B025D3">
        <w:rPr>
          <w:b w:val="0"/>
          <w:bCs w:val="0"/>
          <w:iCs w:val="0"/>
          <w:color w:val="363534" w:themeColor="text1"/>
          <w:kern w:val="0"/>
          <w:sz w:val="20"/>
          <w:szCs w:val="20"/>
        </w:rPr>
        <w:t xml:space="preserve">Adult fish </w:t>
      </w:r>
      <w:r w:rsidR="005114DE" w:rsidRPr="00B025D3">
        <w:rPr>
          <w:b w:val="0"/>
          <w:bCs w:val="0"/>
          <w:iCs w:val="0"/>
          <w:color w:val="363534" w:themeColor="text1"/>
          <w:kern w:val="0"/>
          <w:sz w:val="20"/>
          <w:szCs w:val="20"/>
        </w:rPr>
        <w:t xml:space="preserve">stayed </w:t>
      </w:r>
      <w:r w:rsidR="008932D9">
        <w:rPr>
          <w:b w:val="0"/>
          <w:bCs w:val="0"/>
          <w:iCs w:val="0"/>
          <w:color w:val="363534" w:themeColor="text1"/>
          <w:kern w:val="0"/>
          <w:sz w:val="20"/>
          <w:szCs w:val="20"/>
        </w:rPr>
        <w:t>in</w:t>
      </w:r>
      <w:r w:rsidR="005114DE" w:rsidRPr="00B025D3">
        <w:rPr>
          <w:b w:val="0"/>
          <w:bCs w:val="0"/>
          <w:iCs w:val="0"/>
          <w:color w:val="363534" w:themeColor="text1"/>
          <w:kern w:val="0"/>
          <w:sz w:val="20"/>
          <w:szCs w:val="20"/>
        </w:rPr>
        <w:t xml:space="preserve"> the translocation reaches</w:t>
      </w:r>
      <w:r w:rsidRPr="00B025D3">
        <w:rPr>
          <w:b w:val="0"/>
          <w:bCs w:val="0"/>
          <w:iCs w:val="0"/>
          <w:color w:val="363534" w:themeColor="text1"/>
          <w:kern w:val="0"/>
          <w:sz w:val="20"/>
          <w:szCs w:val="20"/>
        </w:rPr>
        <w:t xml:space="preserve"> and re</w:t>
      </w:r>
      <w:r w:rsidR="008932D9">
        <w:rPr>
          <w:b w:val="0"/>
          <w:bCs w:val="0"/>
          <w:iCs w:val="0"/>
          <w:color w:val="363534" w:themeColor="text1"/>
          <w:kern w:val="0"/>
          <w:sz w:val="20"/>
          <w:szCs w:val="20"/>
        </w:rPr>
        <w:t>cruited</w:t>
      </w:r>
      <w:r w:rsidRPr="00B025D3">
        <w:rPr>
          <w:b w:val="0"/>
          <w:bCs w:val="0"/>
          <w:iCs w:val="0"/>
          <w:color w:val="363534" w:themeColor="text1"/>
          <w:kern w:val="0"/>
          <w:sz w:val="20"/>
          <w:szCs w:val="20"/>
        </w:rPr>
        <w:t>, but adult and juvenile fish have not been detected in surveys.</w:t>
      </w:r>
    </w:p>
    <w:p w14:paraId="3691223F" w14:textId="35EBDFFA" w:rsidR="001313EF" w:rsidRPr="00B025D3" w:rsidRDefault="001313EF" w:rsidP="007205C0">
      <w:pPr>
        <w:pStyle w:val="Heading2"/>
        <w:numPr>
          <w:ilvl w:val="0"/>
          <w:numId w:val="33"/>
        </w:numPr>
        <w:spacing w:before="0" w:after="60"/>
        <w:ind w:left="426" w:right="142" w:hanging="284"/>
        <w:jc w:val="both"/>
      </w:pPr>
      <w:r w:rsidRPr="00B025D3">
        <w:rPr>
          <w:b w:val="0"/>
          <w:bCs w:val="0"/>
          <w:iCs w:val="0"/>
          <w:color w:val="363534" w:themeColor="text1"/>
          <w:kern w:val="0"/>
          <w:sz w:val="20"/>
          <w:szCs w:val="20"/>
        </w:rPr>
        <w:t>The effect of stress related to translocation close to the species’ spawning period, resulted in fish not breeding.</w:t>
      </w:r>
    </w:p>
    <w:p w14:paraId="7F6C6356" w14:textId="57F72292" w:rsidR="00C710F4" w:rsidRPr="00B025D3" w:rsidRDefault="00863F30" w:rsidP="007205C0">
      <w:pPr>
        <w:pStyle w:val="Heading2"/>
        <w:numPr>
          <w:ilvl w:val="0"/>
          <w:numId w:val="33"/>
        </w:numPr>
        <w:spacing w:before="0" w:after="60"/>
        <w:ind w:left="426" w:right="142" w:hanging="284"/>
        <w:jc w:val="both"/>
      </w:pPr>
      <w:r w:rsidRPr="00453086">
        <w:rPr>
          <w:noProof/>
        </w:rPr>
        <mc:AlternateContent>
          <mc:Choice Requires="wpg">
            <w:drawing>
              <wp:anchor distT="0" distB="0" distL="114300" distR="114300" simplePos="0" relativeHeight="251672064" behindDoc="0" locked="0" layoutInCell="1" allowOverlap="1" wp14:anchorId="39ED57CB" wp14:editId="5B740C0D">
                <wp:simplePos x="0" y="0"/>
                <wp:positionH relativeFrom="column">
                  <wp:posOffset>3467866</wp:posOffset>
                </wp:positionH>
                <wp:positionV relativeFrom="paragraph">
                  <wp:posOffset>241979</wp:posOffset>
                </wp:positionV>
                <wp:extent cx="2853055" cy="1859915"/>
                <wp:effectExtent l="0" t="0" r="4445" b="6985"/>
                <wp:wrapTight wrapText="bothSides">
                  <wp:wrapPolygon edited="0">
                    <wp:start x="0" y="0"/>
                    <wp:lineTo x="0" y="21460"/>
                    <wp:lineTo x="21489" y="21460"/>
                    <wp:lineTo x="21489"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53055" cy="1859915"/>
                          <a:chOff x="0" y="0"/>
                          <a:chExt cx="2390829" cy="1375410"/>
                        </a:xfrm>
                      </wpg:grpSpPr>
                      <pic:pic xmlns:pic="http://schemas.openxmlformats.org/drawingml/2006/picture">
                        <pic:nvPicPr>
                          <pic:cNvPr id="19" name="Picture 19" descr="J:\Freshwater\Waterway Management and Restoration\Aquatic Connectivity and Fish Passage\Tarwin River Blackfish Translocation 2015\Photos_Renae\Tarwin BF\P1040886.JPG"/>
                          <pic:cNvPicPr>
                            <a:picLocks noChangeAspect="1"/>
                          </pic:cNvPicPr>
                        </pic:nvPicPr>
                        <pic:blipFill rotWithShape="1">
                          <a:blip r:embed="rId17" cstate="print">
                            <a:extLst>
                              <a:ext uri="{28A0092B-C50C-407E-A947-70E740481C1C}">
                                <a14:useLocalDpi xmlns:a14="http://schemas.microsoft.com/office/drawing/2010/main" val="0"/>
                              </a:ext>
                            </a:extLst>
                          </a:blip>
                          <a:srcRect t="8941" r="11261"/>
                          <a:stretch/>
                        </pic:blipFill>
                        <pic:spPr bwMode="auto">
                          <a:xfrm>
                            <a:off x="1385624" y="0"/>
                            <a:ext cx="1005205" cy="1375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7036" r="15549"/>
                          <a:stretch/>
                        </pic:blipFill>
                        <pic:spPr bwMode="auto">
                          <a:xfrm>
                            <a:off x="0" y="0"/>
                            <a:ext cx="1419225" cy="13754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B96BA2" id="Group 17" o:spid="_x0000_s1026" style="position:absolute;margin-left:273.05pt;margin-top:19.05pt;width:224.65pt;height:146.45pt;z-index:251672064;mso-width-relative:margin;mso-height-relative:margin" coordsize="23908,13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">
                <v:shape id="Picture 19" o:spid="_x0000_s1027" type="#_x0000_t75" style="position:absolute;left:13856;width:10052;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">
                  <v:imagedata r:id="rId19" o:title="P1040886" croptop="5860f" cropright="7380f"/>
                </v:shape>
                <v:shape id="Picture 1" o:spid="_x0000_s1028" type="#_x0000_t75" style="position:absolute;width:14192;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">
                  <v:imagedata r:id="rId20" o:title="" cropleft="4611f" cropright="10190f"/>
                </v:shape>
                <w10:wrap type="tight"/>
              </v:group>
            </w:pict>
          </mc:Fallback>
        </mc:AlternateContent>
      </w:r>
      <w:r w:rsidR="001313EF" w:rsidRPr="00B025D3">
        <w:rPr>
          <w:b w:val="0"/>
          <w:bCs w:val="0"/>
          <w:iCs w:val="0"/>
          <w:color w:val="363534" w:themeColor="text1"/>
          <w:kern w:val="0"/>
          <w:sz w:val="20"/>
          <w:szCs w:val="20"/>
        </w:rPr>
        <w:t>N</w:t>
      </w:r>
      <w:r w:rsidR="007536A6" w:rsidRPr="00B025D3">
        <w:rPr>
          <w:b w:val="0"/>
          <w:bCs w:val="0"/>
          <w:iCs w:val="0"/>
          <w:color w:val="363534" w:themeColor="text1"/>
          <w:kern w:val="0"/>
          <w:sz w:val="20"/>
          <w:szCs w:val="20"/>
        </w:rPr>
        <w:t xml:space="preserve">ot enough fish were translocated to obtain a viable breeding </w:t>
      </w:r>
      <w:r w:rsidR="006F3C89" w:rsidRPr="00B025D3">
        <w:rPr>
          <w:b w:val="0"/>
          <w:bCs w:val="0"/>
          <w:iCs w:val="0"/>
          <w:color w:val="363534" w:themeColor="text1"/>
          <w:kern w:val="0"/>
          <w:sz w:val="20"/>
          <w:szCs w:val="20"/>
        </w:rPr>
        <w:t>population.</w:t>
      </w:r>
      <w:r w:rsidR="000F0E2F" w:rsidRPr="00B025D3">
        <w:rPr>
          <w:b w:val="0"/>
          <w:bCs w:val="0"/>
          <w:iCs w:val="0"/>
          <w:color w:val="363534" w:themeColor="text1"/>
          <w:kern w:val="0"/>
          <w:sz w:val="20"/>
          <w:szCs w:val="20"/>
        </w:rPr>
        <w:t xml:space="preserve"> </w:t>
      </w:r>
      <w:bookmarkEnd w:id="2"/>
    </w:p>
    <w:p w14:paraId="53AEF1C8" w14:textId="0D252DA2" w:rsidR="001313EF" w:rsidRPr="00B025D3" w:rsidRDefault="001313EF" w:rsidP="007205C0">
      <w:pPr>
        <w:pStyle w:val="Heading2"/>
        <w:numPr>
          <w:ilvl w:val="0"/>
          <w:numId w:val="33"/>
        </w:numPr>
        <w:spacing w:before="0" w:after="60"/>
        <w:ind w:left="426" w:right="142" w:hanging="284"/>
        <w:jc w:val="both"/>
      </w:pPr>
      <w:r w:rsidRPr="00B025D3">
        <w:rPr>
          <w:b w:val="0"/>
          <w:bCs w:val="0"/>
          <w:iCs w:val="0"/>
          <w:color w:val="363534" w:themeColor="text1"/>
          <w:kern w:val="0"/>
          <w:sz w:val="20"/>
          <w:szCs w:val="20"/>
        </w:rPr>
        <w:t>Adult fish moved from the site when conditions become unfavourable.</w:t>
      </w:r>
    </w:p>
    <w:p w14:paraId="7C2BE53B" w14:textId="0A2182F5" w:rsidR="005F3694" w:rsidRDefault="00C710F4" w:rsidP="005F3694">
      <w:pPr>
        <w:pStyle w:val="BodyText"/>
        <w:spacing w:before="0" w:after="100" w:line="260" w:lineRule="exact"/>
        <w:jc w:val="both"/>
        <w:rPr>
          <w:rFonts w:cs="Arial"/>
          <w:lang w:eastAsia="en-AU"/>
        </w:rPr>
      </w:pPr>
      <w:bookmarkStart w:id="4" w:name="_Hlk517087625"/>
      <w:r>
        <w:rPr>
          <w:rFonts w:cs="Arial"/>
          <w:lang w:eastAsia="en-AU"/>
        </w:rPr>
        <w:t xml:space="preserve">A severe drought in </w:t>
      </w:r>
      <w:r w:rsidR="00727780">
        <w:rPr>
          <w:rFonts w:cs="Arial"/>
          <w:lang w:eastAsia="en-AU"/>
        </w:rPr>
        <w:t>Coalition</w:t>
      </w:r>
      <w:r w:rsidR="00B025D3">
        <w:rPr>
          <w:rFonts w:cs="Arial"/>
          <w:lang w:eastAsia="en-AU"/>
        </w:rPr>
        <w:t xml:space="preserve"> Creek</w:t>
      </w:r>
      <w:r>
        <w:rPr>
          <w:rFonts w:cs="Arial"/>
          <w:lang w:eastAsia="en-AU"/>
        </w:rPr>
        <w:t xml:space="preserve"> about </w:t>
      </w:r>
      <w:r w:rsidR="00CC2F2D">
        <w:rPr>
          <w:rFonts w:cs="Arial"/>
          <w:lang w:eastAsia="en-AU"/>
        </w:rPr>
        <w:t>six</w:t>
      </w:r>
      <w:r>
        <w:rPr>
          <w:rFonts w:cs="Arial"/>
          <w:lang w:eastAsia="en-AU"/>
        </w:rPr>
        <w:t xml:space="preserve"> months </w:t>
      </w:r>
      <w:r w:rsidR="00D24D59">
        <w:rPr>
          <w:rFonts w:cs="Arial"/>
          <w:lang w:eastAsia="en-AU"/>
        </w:rPr>
        <w:t xml:space="preserve">after </w:t>
      </w:r>
      <w:r>
        <w:rPr>
          <w:rFonts w:cs="Arial"/>
          <w:lang w:eastAsia="en-AU"/>
        </w:rPr>
        <w:t>translocation resulted in the creek ceasing to flow</w:t>
      </w:r>
      <w:r w:rsidR="00913D1F">
        <w:rPr>
          <w:rFonts w:cs="Arial"/>
          <w:lang w:eastAsia="en-AU"/>
        </w:rPr>
        <w:t>,</w:t>
      </w:r>
      <w:r>
        <w:rPr>
          <w:rFonts w:cs="Arial"/>
          <w:lang w:eastAsia="en-AU"/>
        </w:rPr>
        <w:t xml:space="preserve"> with subsequent decreased dissolved oxygen and increased water temperature</w:t>
      </w:r>
      <w:r w:rsidR="003429AB">
        <w:rPr>
          <w:rFonts w:cs="Arial"/>
          <w:lang w:eastAsia="en-AU"/>
        </w:rPr>
        <w:t xml:space="preserve">. This poor water quality may have caused </w:t>
      </w:r>
      <w:r>
        <w:rPr>
          <w:rFonts w:cs="Arial"/>
          <w:lang w:eastAsia="en-AU"/>
        </w:rPr>
        <w:t>translocated fish</w:t>
      </w:r>
      <w:r w:rsidR="00D24D59">
        <w:rPr>
          <w:rFonts w:cs="Arial"/>
          <w:lang w:eastAsia="en-AU"/>
        </w:rPr>
        <w:t xml:space="preserve"> to leave </w:t>
      </w:r>
      <w:r>
        <w:rPr>
          <w:rFonts w:cs="Arial"/>
          <w:lang w:eastAsia="en-AU"/>
        </w:rPr>
        <w:t xml:space="preserve">the </w:t>
      </w:r>
      <w:r w:rsidR="00B025D3">
        <w:rPr>
          <w:rFonts w:cs="Arial"/>
          <w:lang w:eastAsia="en-AU"/>
        </w:rPr>
        <w:t>reache</w:t>
      </w:r>
      <w:r w:rsidR="007205C0">
        <w:rPr>
          <w:rFonts w:cs="Arial"/>
          <w:lang w:eastAsia="en-AU"/>
        </w:rPr>
        <w:t>s, and</w:t>
      </w:r>
      <w:r>
        <w:rPr>
          <w:rFonts w:cs="Arial"/>
          <w:lang w:eastAsia="en-AU"/>
        </w:rPr>
        <w:t xml:space="preserve"> reiterates the </w:t>
      </w:r>
      <w:r w:rsidR="003429AB">
        <w:rPr>
          <w:rFonts w:cs="Arial"/>
          <w:lang w:eastAsia="en-AU"/>
        </w:rPr>
        <w:t>need</w:t>
      </w:r>
      <w:r>
        <w:rPr>
          <w:rFonts w:cs="Arial"/>
          <w:lang w:eastAsia="en-AU"/>
        </w:rPr>
        <w:t xml:space="preserve"> to carefully select translocation sites </w:t>
      </w:r>
      <w:r w:rsidR="00D24D59">
        <w:rPr>
          <w:rFonts w:cs="Arial"/>
          <w:lang w:eastAsia="en-AU"/>
        </w:rPr>
        <w:t>with</w:t>
      </w:r>
      <w:r>
        <w:rPr>
          <w:rFonts w:cs="Arial"/>
          <w:lang w:eastAsia="en-AU"/>
        </w:rPr>
        <w:t xml:space="preserve"> good instream and riparian habitat</w:t>
      </w:r>
      <w:r w:rsidR="005F3694">
        <w:rPr>
          <w:rFonts w:cs="Arial"/>
          <w:lang w:eastAsia="en-AU"/>
        </w:rPr>
        <w:t xml:space="preserve"> </w:t>
      </w:r>
      <w:r w:rsidR="003429AB">
        <w:rPr>
          <w:rFonts w:cs="Arial"/>
          <w:lang w:eastAsia="en-AU"/>
        </w:rPr>
        <w:t>in</w:t>
      </w:r>
      <w:r>
        <w:rPr>
          <w:rFonts w:cs="Arial"/>
          <w:lang w:eastAsia="en-AU"/>
        </w:rPr>
        <w:t xml:space="preserve"> catchments not impacted by potential </w:t>
      </w:r>
      <w:r w:rsidR="00D24D59">
        <w:rPr>
          <w:rFonts w:cs="Arial"/>
          <w:lang w:eastAsia="en-AU"/>
        </w:rPr>
        <w:t xml:space="preserve">water quality </w:t>
      </w:r>
      <w:r>
        <w:rPr>
          <w:rFonts w:cs="Arial"/>
          <w:lang w:eastAsia="en-AU"/>
        </w:rPr>
        <w:t>issues.</w:t>
      </w:r>
    </w:p>
    <w:bookmarkEnd w:id="3"/>
    <w:bookmarkEnd w:id="4"/>
    <w:p w14:paraId="3B06068A" w14:textId="77777777" w:rsidR="00D179EB" w:rsidRPr="004B1EA4" w:rsidRDefault="000F0E2F" w:rsidP="00D179EB">
      <w:pPr>
        <w:pStyle w:val="Heading2"/>
        <w:spacing w:before="160"/>
        <w:jc w:val="both"/>
      </w:pPr>
      <w:r>
        <w:t>Key findings</w:t>
      </w:r>
      <w:r w:rsidR="004F417F">
        <w:t xml:space="preserve"> and next steps</w:t>
      </w:r>
    </w:p>
    <w:p w14:paraId="7135AA94" w14:textId="5B175237" w:rsidR="00BE697A" w:rsidRPr="00952576" w:rsidRDefault="000F0E2F" w:rsidP="00952576">
      <w:pPr>
        <w:pStyle w:val="BodyText"/>
        <w:spacing w:before="0" w:after="100" w:line="260" w:lineRule="exact"/>
        <w:jc w:val="both"/>
        <w:rPr>
          <w:rFonts w:cs="Arial"/>
          <w:lang w:eastAsia="en-AU"/>
        </w:rPr>
      </w:pPr>
      <w:r w:rsidRPr="00952576">
        <w:rPr>
          <w:rFonts w:cs="Arial"/>
          <w:lang w:eastAsia="en-AU"/>
        </w:rPr>
        <w:t xml:space="preserve">This pilot study indicates that </w:t>
      </w:r>
      <w:r w:rsidR="004F417F" w:rsidRPr="00952576">
        <w:rPr>
          <w:rFonts w:cs="Arial"/>
          <w:lang w:eastAsia="en-AU"/>
        </w:rPr>
        <w:t xml:space="preserve">River Blackfish can </w:t>
      </w:r>
      <w:r w:rsidR="00B025D3">
        <w:rPr>
          <w:rFonts w:cs="Arial"/>
          <w:lang w:eastAsia="en-AU"/>
        </w:rPr>
        <w:t xml:space="preserve">be translocated and </w:t>
      </w:r>
      <w:r w:rsidR="00DE1AC8">
        <w:rPr>
          <w:rFonts w:cs="Arial"/>
          <w:lang w:eastAsia="en-AU"/>
        </w:rPr>
        <w:t xml:space="preserve">will </w:t>
      </w:r>
      <w:r w:rsidR="00E8243A" w:rsidRPr="00952576">
        <w:rPr>
          <w:rFonts w:cs="Arial"/>
          <w:lang w:eastAsia="en-AU"/>
        </w:rPr>
        <w:t>remain in translocated areas for at least eight months</w:t>
      </w:r>
      <w:r w:rsidR="00952576">
        <w:rPr>
          <w:rFonts w:cs="Arial"/>
          <w:lang w:eastAsia="en-AU"/>
        </w:rPr>
        <w:t>. Translocation</w:t>
      </w:r>
      <w:r w:rsidR="00BE697A" w:rsidRPr="00952576">
        <w:rPr>
          <w:rFonts w:cs="Arial"/>
          <w:lang w:eastAsia="en-AU"/>
        </w:rPr>
        <w:t xml:space="preserve"> </w:t>
      </w:r>
      <w:r w:rsidR="00E8243A" w:rsidRPr="00952576">
        <w:rPr>
          <w:rFonts w:cs="Arial"/>
          <w:lang w:eastAsia="en-AU"/>
        </w:rPr>
        <w:t xml:space="preserve">may </w:t>
      </w:r>
      <w:r w:rsidR="00BE697A" w:rsidRPr="00952576">
        <w:rPr>
          <w:rFonts w:cs="Arial"/>
          <w:lang w:eastAsia="en-AU"/>
        </w:rPr>
        <w:t xml:space="preserve">represent one tool that can contribute to restoration of </w:t>
      </w:r>
      <w:r w:rsidR="004F417F" w:rsidRPr="00952576">
        <w:rPr>
          <w:rFonts w:cs="Arial"/>
          <w:lang w:eastAsia="en-AU"/>
        </w:rPr>
        <w:t>River Blackfish within their former range</w:t>
      </w:r>
      <w:r w:rsidR="00BE697A" w:rsidRPr="00952576">
        <w:rPr>
          <w:rFonts w:cs="Arial"/>
          <w:lang w:eastAsia="en-AU"/>
        </w:rPr>
        <w:t xml:space="preserve">. </w:t>
      </w:r>
      <w:r w:rsidR="006F3C89" w:rsidRPr="00952576">
        <w:rPr>
          <w:rFonts w:cs="Arial"/>
          <w:lang w:eastAsia="en-AU"/>
        </w:rPr>
        <w:t>Future</w:t>
      </w:r>
      <w:r w:rsidR="00913D1F">
        <w:rPr>
          <w:rFonts w:cs="Arial"/>
          <w:lang w:eastAsia="en-AU"/>
        </w:rPr>
        <w:t xml:space="preserve"> </w:t>
      </w:r>
      <w:r w:rsidR="006F3C89" w:rsidRPr="00091F37">
        <w:rPr>
          <w:rFonts w:cs="Arial"/>
          <w:lang w:eastAsia="en-AU"/>
        </w:rPr>
        <w:t xml:space="preserve">remediation approaches should consider </w:t>
      </w:r>
      <w:r w:rsidR="00091F37">
        <w:rPr>
          <w:rFonts w:cs="Arial"/>
          <w:lang w:eastAsia="en-AU"/>
        </w:rPr>
        <w:t>using a larger</w:t>
      </w:r>
      <w:r w:rsidR="006F3C89" w:rsidRPr="00952576">
        <w:rPr>
          <w:rFonts w:cs="Arial"/>
          <w:lang w:eastAsia="en-AU"/>
        </w:rPr>
        <w:t xml:space="preserve"> number of translocated fish</w:t>
      </w:r>
      <w:r w:rsidR="00091F37">
        <w:rPr>
          <w:rFonts w:cs="Arial"/>
          <w:lang w:eastAsia="en-AU"/>
        </w:rPr>
        <w:t xml:space="preserve"> and</w:t>
      </w:r>
      <w:r w:rsidR="006F3C89" w:rsidRPr="00952576">
        <w:rPr>
          <w:rFonts w:cs="Arial"/>
          <w:lang w:eastAsia="en-AU"/>
        </w:rPr>
        <w:t xml:space="preserve"> more suitable rehabilitation areas that are resilient to drought</w:t>
      </w:r>
      <w:r w:rsidR="00091F37">
        <w:rPr>
          <w:rFonts w:cs="Arial"/>
          <w:lang w:eastAsia="en-AU"/>
        </w:rPr>
        <w:t>. It would</w:t>
      </w:r>
      <w:r w:rsidR="0017448D">
        <w:rPr>
          <w:rFonts w:cs="Arial"/>
          <w:lang w:eastAsia="en-AU"/>
        </w:rPr>
        <w:t xml:space="preserve"> also</w:t>
      </w:r>
      <w:r w:rsidR="00091F37">
        <w:rPr>
          <w:rFonts w:cs="Arial"/>
          <w:lang w:eastAsia="en-AU"/>
        </w:rPr>
        <w:t xml:space="preserve"> be worthwhile </w:t>
      </w:r>
      <w:r w:rsidR="0017448D">
        <w:rPr>
          <w:rFonts w:cs="Arial"/>
          <w:lang w:eastAsia="en-AU"/>
        </w:rPr>
        <w:t>investigating</w:t>
      </w:r>
      <w:r w:rsidR="00091F37">
        <w:rPr>
          <w:rFonts w:cs="Arial"/>
          <w:lang w:eastAsia="en-AU"/>
        </w:rPr>
        <w:t xml:space="preserve"> the feasibility of a </w:t>
      </w:r>
      <w:r w:rsidR="004F417F" w:rsidRPr="00952576">
        <w:rPr>
          <w:rFonts w:cs="Arial"/>
          <w:lang w:eastAsia="en-AU"/>
        </w:rPr>
        <w:t xml:space="preserve">captive breeding and stocking </w:t>
      </w:r>
      <w:r w:rsidR="00BE697A" w:rsidRPr="00952576">
        <w:rPr>
          <w:rFonts w:cs="Arial"/>
          <w:lang w:eastAsia="en-AU"/>
        </w:rPr>
        <w:t xml:space="preserve">program </w:t>
      </w:r>
      <w:r w:rsidR="00091F37">
        <w:rPr>
          <w:rFonts w:cs="Arial"/>
          <w:lang w:eastAsia="en-AU"/>
        </w:rPr>
        <w:t>for River Blackfish</w:t>
      </w:r>
      <w:r w:rsidR="00B025D3">
        <w:rPr>
          <w:rFonts w:cs="Arial"/>
          <w:lang w:eastAsia="en-AU"/>
        </w:rPr>
        <w:t xml:space="preserve"> in Victoria</w:t>
      </w:r>
      <w:r w:rsidR="00091F37">
        <w:rPr>
          <w:rFonts w:cs="Arial"/>
          <w:lang w:eastAsia="en-AU"/>
        </w:rPr>
        <w:t>.</w:t>
      </w:r>
      <w:r w:rsidR="00BE697A" w:rsidRPr="00952576">
        <w:rPr>
          <w:rFonts w:cs="Arial"/>
          <w:lang w:eastAsia="en-AU"/>
        </w:rPr>
        <w:t xml:space="preserve"> </w:t>
      </w:r>
    </w:p>
    <w:p w14:paraId="32DDF6CA" w14:textId="34F9D4F3" w:rsidR="00105A43" w:rsidRDefault="00105A43" w:rsidP="007205C0">
      <w:pPr>
        <w:pStyle w:val="Heading2"/>
        <w:numPr>
          <w:ilvl w:val="0"/>
          <w:numId w:val="0"/>
        </w:numPr>
        <w:spacing w:before="120"/>
        <w:jc w:val="both"/>
      </w:pPr>
      <w:r>
        <w:t>A Partnership</w:t>
      </w:r>
    </w:p>
    <w:p w14:paraId="08516327" w14:textId="52830639" w:rsidR="00105A43" w:rsidRDefault="00105A43" w:rsidP="00952576">
      <w:pPr>
        <w:pStyle w:val="BodyText"/>
        <w:spacing w:before="0" w:after="100" w:line="260" w:lineRule="exact"/>
        <w:jc w:val="both"/>
        <w:rPr>
          <w:rFonts w:cs="Arial"/>
          <w:lang w:eastAsia="en-AU"/>
        </w:rPr>
      </w:pPr>
      <w:r w:rsidRPr="00105A43">
        <w:rPr>
          <w:rFonts w:cs="Arial"/>
          <w:lang w:eastAsia="en-AU"/>
        </w:rPr>
        <w:t>This work was funded through the Recreational Fishing Grants Program. West Gippsland CMA managed the project, ARI undertook the fish research and monitoring, and the Leongatha Angling Club</w:t>
      </w:r>
      <w:r w:rsidR="00B025D3">
        <w:rPr>
          <w:rFonts w:cs="Arial"/>
          <w:lang w:eastAsia="en-AU"/>
        </w:rPr>
        <w:t xml:space="preserve"> </w:t>
      </w:r>
      <w:r w:rsidRPr="00105A43">
        <w:rPr>
          <w:rFonts w:cs="Arial"/>
          <w:lang w:eastAsia="en-AU"/>
        </w:rPr>
        <w:t>contributed to site selection</w:t>
      </w:r>
      <w:r w:rsidR="00B025D3">
        <w:rPr>
          <w:rFonts w:cs="Arial"/>
          <w:lang w:eastAsia="en-AU"/>
        </w:rPr>
        <w:t xml:space="preserve"> and project support</w:t>
      </w:r>
      <w:r w:rsidRPr="00105A43">
        <w:rPr>
          <w:rFonts w:cs="Arial"/>
          <w:lang w:eastAsia="en-AU"/>
        </w:rPr>
        <w:t xml:space="preserve">. </w:t>
      </w:r>
    </w:p>
    <w:p w14:paraId="2A1201AE" w14:textId="02150C8D" w:rsidR="008A4738" w:rsidRPr="008A4738" w:rsidRDefault="00271FB9" w:rsidP="0000306E">
      <w:pPr>
        <w:pStyle w:val="Heading2"/>
        <w:autoSpaceDE w:val="0"/>
        <w:autoSpaceDN w:val="0"/>
        <w:adjustRightInd w:val="0"/>
        <w:spacing w:before="80" w:after="80" w:line="240" w:lineRule="auto"/>
        <w:jc w:val="both"/>
        <w:rPr>
          <w:rFonts w:ascii="Arial" w:hAnsi="Arial"/>
          <w:color w:val="auto"/>
          <w:u w:val="single"/>
        </w:rPr>
      </w:pPr>
      <w:r>
        <w:t xml:space="preserve">Contact   </w:t>
      </w:r>
    </w:p>
    <w:p w14:paraId="0FD72F27" w14:textId="2A910AC3" w:rsidR="0000306E" w:rsidRPr="008B5FE1" w:rsidRDefault="008B5FE1" w:rsidP="008B5FE1">
      <w:pPr>
        <w:pStyle w:val="BodyText"/>
        <w:spacing w:before="0" w:after="100" w:line="260" w:lineRule="exact"/>
        <w:jc w:val="both"/>
        <w:rPr>
          <w:rFonts w:cs="Arial"/>
          <w:lang w:eastAsia="en-AU"/>
        </w:rPr>
      </w:pPr>
      <w:r w:rsidRPr="008B5FE1">
        <w:rPr>
          <w:rFonts w:cs="Arial"/>
          <w:lang w:eastAsia="en-AU"/>
        </w:rPr>
        <w:t>Justin.O’Connor@delwp.vic.gov.au</w:t>
      </w:r>
    </w:p>
    <w:p w14:paraId="4D38B4D2" w14:textId="331D22A5" w:rsidR="00D179EB" w:rsidRPr="006F7CA2" w:rsidRDefault="00D179EB" w:rsidP="00D179EB">
      <w:pPr>
        <w:pStyle w:val="Heading2"/>
        <w:autoSpaceDE w:val="0"/>
        <w:autoSpaceDN w:val="0"/>
        <w:adjustRightInd w:val="0"/>
        <w:spacing w:before="80" w:after="80" w:line="240" w:lineRule="auto"/>
        <w:jc w:val="both"/>
      </w:pPr>
      <w:r>
        <w:t>References</w:t>
      </w:r>
    </w:p>
    <w:p w14:paraId="68E12383" w14:textId="718C759C" w:rsidR="00863F30" w:rsidRPr="00BE697A" w:rsidRDefault="00BE697A" w:rsidP="00BE697A">
      <w:pPr>
        <w:pStyle w:val="BodyText"/>
        <w:spacing w:before="0" w:after="100" w:line="260" w:lineRule="exact"/>
        <w:jc w:val="both"/>
        <w:rPr>
          <w:rFonts w:cs="Arial"/>
          <w:sz w:val="18"/>
          <w:szCs w:val="18"/>
          <w:lang w:eastAsia="en-AU"/>
        </w:rPr>
      </w:pPr>
      <w:r w:rsidRPr="00BE697A">
        <w:rPr>
          <w:rFonts w:cs="Arial"/>
          <w:sz w:val="18"/>
          <w:szCs w:val="18"/>
          <w:lang w:eastAsia="en-AU"/>
        </w:rPr>
        <w:t xml:space="preserve">O’Connor, J., </w:t>
      </w:r>
      <w:proofErr w:type="spellStart"/>
      <w:r w:rsidRPr="00BE697A">
        <w:rPr>
          <w:rFonts w:cs="Arial"/>
          <w:sz w:val="18"/>
          <w:szCs w:val="18"/>
          <w:lang w:eastAsia="en-AU"/>
        </w:rPr>
        <w:t>Am</w:t>
      </w:r>
      <w:r w:rsidR="00727780">
        <w:rPr>
          <w:rFonts w:cs="Arial"/>
          <w:sz w:val="18"/>
          <w:szCs w:val="18"/>
          <w:lang w:eastAsia="en-AU"/>
        </w:rPr>
        <w:t>t</w:t>
      </w:r>
      <w:r w:rsidRPr="00BE697A">
        <w:rPr>
          <w:rFonts w:cs="Arial"/>
          <w:sz w:val="18"/>
          <w:szCs w:val="18"/>
          <w:lang w:eastAsia="en-AU"/>
        </w:rPr>
        <w:t>staetter</w:t>
      </w:r>
      <w:proofErr w:type="spellEnd"/>
      <w:r w:rsidRPr="00BE697A">
        <w:rPr>
          <w:rFonts w:cs="Arial"/>
          <w:sz w:val="18"/>
          <w:szCs w:val="18"/>
          <w:lang w:eastAsia="en-AU"/>
        </w:rPr>
        <w:t xml:space="preserve">, F., Ayres, R., </w:t>
      </w:r>
      <w:proofErr w:type="spellStart"/>
      <w:r w:rsidRPr="00BE697A">
        <w:rPr>
          <w:rFonts w:cs="Arial"/>
          <w:sz w:val="18"/>
          <w:szCs w:val="18"/>
          <w:lang w:eastAsia="en-AU"/>
        </w:rPr>
        <w:t>Koster</w:t>
      </w:r>
      <w:proofErr w:type="spellEnd"/>
      <w:r w:rsidRPr="00BE697A">
        <w:rPr>
          <w:rFonts w:cs="Arial"/>
          <w:sz w:val="18"/>
          <w:szCs w:val="18"/>
          <w:lang w:eastAsia="en-AU"/>
        </w:rPr>
        <w:t xml:space="preserve">, W. and Bowler, M (2016) Translocation of River Blackfish – Tarwin River pilot study. An unpublished client report for West Gippsland Catchment Management Authority. </w:t>
      </w:r>
      <w:r w:rsidR="007205C0">
        <w:rPr>
          <w:rFonts w:cs="Arial"/>
          <w:sz w:val="18"/>
          <w:szCs w:val="18"/>
          <w:lang w:eastAsia="en-AU"/>
        </w:rPr>
        <w:t>ARI</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3FC9E555" w14:textId="77777777" w:rsidTr="009E3FD3">
        <w:trPr>
          <w:trHeight w:val="2608"/>
        </w:trPr>
        <w:tc>
          <w:tcPr>
            <w:tcW w:w="5216" w:type="dxa"/>
            <w:shd w:val="clear" w:color="auto" w:fill="auto"/>
          </w:tcPr>
          <w:p w14:paraId="5BEE5D0F" w14:textId="19BC785B"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91174F">
              <w:rPr>
                <w:noProof/>
              </w:rPr>
              <w:t>2018</w:t>
            </w:r>
            <w:r>
              <w:fldChar w:fldCharType="end"/>
            </w:r>
          </w:p>
          <w:p w14:paraId="6274F8D7" w14:textId="77777777" w:rsidR="00001E86" w:rsidRDefault="00001E86" w:rsidP="00C255C2">
            <w:pPr>
              <w:pStyle w:val="SmallBodyText"/>
            </w:pPr>
            <w:r>
              <w:rPr>
                <w:noProof/>
              </w:rPr>
              <w:drawing>
                <wp:anchor distT="0" distB="0" distL="114300" distR="36195" simplePos="0" relativeHeight="251644416" behindDoc="0" locked="1" layoutInCell="1" allowOverlap="1" wp14:anchorId="0B8A5D9A" wp14:editId="5635A554">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5" w:name="_ImprintPageOne"/>
            <w:bookmarkEnd w:id="5"/>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C7B3BA1" w14:textId="77777777" w:rsidR="00001E86" w:rsidRPr="00A353F1" w:rsidRDefault="00001E86" w:rsidP="00C255C2">
            <w:pPr>
              <w:pStyle w:val="SmallBodyText"/>
              <w:rPr>
                <w:color w:val="auto"/>
              </w:rPr>
            </w:pPr>
            <w:r w:rsidRPr="00A353F1">
              <w:rPr>
                <w:color w:val="auto"/>
              </w:rPr>
              <w:t>ISBN</w:t>
            </w:r>
            <w:r w:rsidR="004A2EF7" w:rsidRPr="00A353F1">
              <w:rPr>
                <w:color w:val="auto"/>
              </w:rPr>
              <w:t xml:space="preserve"> </w:t>
            </w:r>
            <w:r w:rsidR="00A353F1" w:rsidRPr="00A353F1">
              <w:rPr>
                <w:color w:val="auto"/>
              </w:rPr>
              <w:t xml:space="preserve">978-1-76077-105-8 </w:t>
            </w:r>
            <w:r w:rsidR="004A2EF7" w:rsidRPr="00A353F1">
              <w:rPr>
                <w:color w:val="auto"/>
              </w:rPr>
              <w:t xml:space="preserve">(print), </w:t>
            </w:r>
            <w:r w:rsidR="00A353F1" w:rsidRPr="00A353F1">
              <w:rPr>
                <w:color w:val="auto"/>
              </w:rPr>
              <w:t>978-1-76077-106-5</w:t>
            </w:r>
            <w:r w:rsidR="004A2EF7" w:rsidRPr="00A353F1">
              <w:rPr>
                <w:color w:val="auto"/>
              </w:rPr>
              <w:t xml:space="preserve"> (pdf/online)</w:t>
            </w:r>
          </w:p>
          <w:p w14:paraId="5EAB5C10" w14:textId="77777777" w:rsidR="00E97294" w:rsidRPr="008F559C" w:rsidRDefault="00E97294" w:rsidP="00C255C2">
            <w:pPr>
              <w:pStyle w:val="SmallHeading"/>
            </w:pPr>
            <w:r w:rsidRPr="00C255C2">
              <w:t>Disclaimer</w:t>
            </w:r>
          </w:p>
          <w:p w14:paraId="6EF7C413"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22A0D2E" w14:textId="77777777" w:rsidR="00001E86" w:rsidRPr="00E97294" w:rsidRDefault="00001E86" w:rsidP="00C255C2">
            <w:pPr>
              <w:pStyle w:val="xAccessibilityHeading"/>
            </w:pPr>
            <w:bookmarkStart w:id="6" w:name="_Accessibility"/>
            <w:bookmarkEnd w:id="6"/>
            <w:r w:rsidRPr="00E97294">
              <w:t>Accessibility</w:t>
            </w:r>
          </w:p>
          <w:p w14:paraId="1248765B" w14:textId="77777777" w:rsidR="00001E86" w:rsidRDefault="00001E86" w:rsidP="00C255C2">
            <w:pPr>
              <w:pStyle w:val="xAccessibilityText"/>
            </w:pPr>
            <w:r>
              <w:t>If you would like to receive this publication in an alternative format, please telephone the DELWP Customer Service Centre on 136186, email </w:t>
            </w:r>
            <w:hyperlink r:id="rId22" w:history="1">
              <w:r w:rsidRPr="003C5C56">
                <w:t>customer.service@delwp.vic.gov.au</w:t>
              </w:r>
            </w:hyperlink>
            <w:r>
              <w:t xml:space="preserve">, or via the National Relay Service on 133 677 </w:t>
            </w:r>
            <w:hyperlink r:id="rId23" w:history="1">
              <w:r w:rsidRPr="00AE3298">
                <w:t>www.relayservice.com.au</w:t>
              </w:r>
            </w:hyperlink>
            <w:r>
              <w:t xml:space="preserve">. This document is also available on the internet at </w:t>
            </w:r>
            <w:hyperlink r:id="rId24" w:history="1">
              <w:r w:rsidRPr="00AE3298">
                <w:t>www.delwp.vic.gov.au</w:t>
              </w:r>
            </w:hyperlink>
            <w:r>
              <w:t xml:space="preserve">. </w:t>
            </w:r>
          </w:p>
          <w:p w14:paraId="00F12FF8" w14:textId="77777777" w:rsidR="00001E86" w:rsidRDefault="00001E86" w:rsidP="00C255C2">
            <w:pPr>
              <w:pStyle w:val="SmallBodyText"/>
            </w:pPr>
          </w:p>
        </w:tc>
      </w:tr>
    </w:tbl>
    <w:p w14:paraId="05138BD2" w14:textId="565160C6" w:rsidR="00BA7300" w:rsidRPr="00D179EB" w:rsidRDefault="008510CC" w:rsidP="00B025D3">
      <w:pPr>
        <w:pStyle w:val="SmallBodyText"/>
        <w:rPr>
          <w:i/>
          <w:sz w:val="20"/>
        </w:rPr>
      </w:pPr>
      <w:r w:rsidRPr="00952576">
        <w:rPr>
          <w:b/>
          <w:sz w:val="16"/>
          <w:szCs w:val="16"/>
        </w:rPr>
        <w:t xml:space="preserve">Fig </w:t>
      </w:r>
      <w:r w:rsidR="00952576">
        <w:rPr>
          <w:b/>
          <w:sz w:val="16"/>
          <w:szCs w:val="16"/>
        </w:rPr>
        <w:t>2</w:t>
      </w:r>
      <w:r w:rsidRPr="00952576">
        <w:rPr>
          <w:b/>
          <w:sz w:val="16"/>
          <w:szCs w:val="16"/>
        </w:rPr>
        <w:t>: Acoustic</w:t>
      </w:r>
      <w:r w:rsidR="00952576" w:rsidRPr="00952576">
        <w:rPr>
          <w:b/>
          <w:sz w:val="16"/>
          <w:szCs w:val="16"/>
        </w:rPr>
        <w:t xml:space="preserve"> receivers placed instream</w:t>
      </w:r>
      <w:r w:rsidR="0017448D">
        <w:rPr>
          <w:b/>
          <w:sz w:val="16"/>
          <w:szCs w:val="16"/>
        </w:rPr>
        <w:t xml:space="preserve"> (Photo: ARI)</w:t>
      </w:r>
      <w:bookmarkEnd w:id="0"/>
    </w:p>
    <w:sectPr w:rsidR="00BA7300" w:rsidRPr="00D179EB" w:rsidSect="00BC7D47">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2211" w:right="851" w:bottom="2268" w:left="851" w:header="284"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639DD" w14:textId="77777777" w:rsidR="00F809D2" w:rsidRDefault="00F809D2">
      <w:r>
        <w:separator/>
      </w:r>
    </w:p>
    <w:p w14:paraId="31769346" w14:textId="77777777" w:rsidR="00F809D2" w:rsidRDefault="00F809D2"/>
    <w:p w14:paraId="2CFCC2EA" w14:textId="77777777" w:rsidR="00F809D2" w:rsidRDefault="00F809D2"/>
  </w:endnote>
  <w:endnote w:type="continuationSeparator" w:id="0">
    <w:p w14:paraId="44478745" w14:textId="77777777" w:rsidR="00F809D2" w:rsidRDefault="00F809D2">
      <w:r>
        <w:continuationSeparator/>
      </w:r>
    </w:p>
    <w:p w14:paraId="071D4799" w14:textId="77777777" w:rsidR="00F809D2" w:rsidRDefault="00F809D2"/>
    <w:p w14:paraId="095070C8" w14:textId="77777777" w:rsidR="00F809D2" w:rsidRDefault="00F80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C5AA7"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9536" behindDoc="1" locked="1" layoutInCell="1" allowOverlap="1" wp14:anchorId="692381A2" wp14:editId="7ECFC68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63A0" w14:textId="6F2AD471"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381A2"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799263A0" w14:textId="6F2AD471"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CDABA" w14:textId="77777777" w:rsidR="00A209C4" w:rsidRDefault="00A209C4" w:rsidP="00213C82">
    <w:pPr>
      <w:pStyle w:val="Footer"/>
    </w:pPr>
    <w:r w:rsidRPr="00D55628">
      <w:rPr>
        <w:noProof/>
      </w:rPr>
      <mc:AlternateContent>
        <mc:Choice Requires="wps">
          <w:drawing>
            <wp:anchor distT="0" distB="0" distL="114300" distR="114300" simplePos="0" relativeHeight="251650560" behindDoc="1" locked="1" layoutInCell="1" allowOverlap="1" wp14:anchorId="0035D64D" wp14:editId="03FF7DF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3DCC" w14:textId="76870513"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5D64D" id="_x0000_t202" coordsize="21600,21600" o:spt="202" path="m,l,21600r21600,l21600,xe">
              <v:stroke joinstyle="miter"/>
              <v:path gradientshapeok="t" o:connecttype="rect"/>
            </v:shapetype>
            <v:shape id="_x0000_s1028" type="#_x0000_t202" alt="Title: Background Watermark Image" style="position:absolute;margin-left:0;margin-top:0;width:595.3pt;height:141.45pt;z-index:-251665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PF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9GxETayfAQJKwkCAzHCcIRFI9UTRgMMmhTrb1uqGEbtjYA2iENC&#10;7GRyGzKZRbBR5yeb8xMqCoBKscFoXK7MOM22veJ1A57GxhPyGlqn4k7UtsfGqA4NB8PEcTsMPjut&#10;zvfu1vN4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CeDxdQCAADmBQAADgAAAAAAAAAAAAAAAAAuAgAAZHJzL2Uyb0Rv&#10;Yy54bWxQSwECLQAUAAYACAAAACEANMVEztsAAAAGAQAADwAAAAAAAAAAAAAAAAAuBQAAZHJzL2Rv&#10;d25yZXYueG1sUEsFBgAAAAAEAAQA8wAAADYGAAAAAA==&#10;" filled="f" stroked="f">
              <v:textbox>
                <w:txbxContent>
                  <w:p w14:paraId="57ED3DCC" w14:textId="76870513"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FA9B" w14:textId="090F8668" w:rsidR="00A209C4" w:rsidRDefault="000C5E7A" w:rsidP="00BF3066">
    <w:pPr>
      <w:pStyle w:val="Footer"/>
      <w:spacing w:before="1600"/>
    </w:pPr>
    <w:r>
      <w:rPr>
        <w:noProof/>
      </w:rPr>
      <w:drawing>
        <wp:anchor distT="0" distB="0" distL="114300" distR="114300" simplePos="0" relativeHeight="251654144" behindDoc="1" locked="0" layoutInCell="1" allowOverlap="1" wp14:anchorId="45AF97E2" wp14:editId="3D15CBBA">
          <wp:simplePos x="0" y="0"/>
          <wp:positionH relativeFrom="page">
            <wp:posOffset>154063</wp:posOffset>
          </wp:positionH>
          <wp:positionV relativeFrom="page">
            <wp:posOffset>9535886</wp:posOffset>
          </wp:positionV>
          <wp:extent cx="1257085" cy="684027"/>
          <wp:effectExtent l="0" t="0" r="635" b="1905"/>
          <wp:wrapTight wrapText="bothSides">
            <wp:wrapPolygon edited="0">
              <wp:start x="0" y="0"/>
              <wp:lineTo x="0" y="21058"/>
              <wp:lineTo x="21283" y="21058"/>
              <wp:lineTo x="21283" y="0"/>
              <wp:lineTo x="0" y="0"/>
            </wp:wrapPolygon>
          </wp:wrapTight>
          <wp:docPr id="15" name="Picture 15" descr="C:\Users\pc09\AppData\Local\Microsoft\Windows\INetCache\Content.Word\WGCMA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9\AppData\Local\Microsoft\Windows\INetCache\Content.Word\WGCMA colou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041" cy="685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C6EB3E9" wp14:editId="08356109">
          <wp:simplePos x="0" y="0"/>
          <wp:positionH relativeFrom="page">
            <wp:posOffset>1590156</wp:posOffset>
          </wp:positionH>
          <wp:positionV relativeFrom="page">
            <wp:posOffset>9537360</wp:posOffset>
          </wp:positionV>
          <wp:extent cx="714820" cy="687203"/>
          <wp:effectExtent l="0" t="0" r="9525" b="0"/>
          <wp:wrapTight wrapText="bothSides">
            <wp:wrapPolygon edited="0">
              <wp:start x="6912" y="0"/>
              <wp:lineTo x="0" y="3593"/>
              <wp:lineTo x="0" y="14972"/>
              <wp:lineTo x="2880" y="19165"/>
              <wp:lineTo x="5760" y="20961"/>
              <wp:lineTo x="6336" y="20961"/>
              <wp:lineTo x="15552" y="20961"/>
              <wp:lineTo x="18432" y="19165"/>
              <wp:lineTo x="21312" y="15571"/>
              <wp:lineTo x="21312" y="3593"/>
              <wp:lineTo x="14976" y="0"/>
              <wp:lineTo x="691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40802.JPG"/>
                  <pic:cNvPicPr/>
                </pic:nvPicPr>
                <pic:blipFill rotWithShape="1">
                  <a:blip r:embed="rId2">
                    <a:extLst>
                      <a:ext uri="{28A0092B-C50C-407E-A947-70E740481C1C}">
                        <a14:useLocalDpi xmlns:a14="http://schemas.microsoft.com/office/drawing/2010/main" val="0"/>
                      </a:ext>
                    </a:extLst>
                  </a:blip>
                  <a:srcRect l="18163" t="4698" r="13000" b="7111"/>
                  <a:stretch/>
                </pic:blipFill>
                <pic:spPr bwMode="auto">
                  <a:xfrm>
                    <a:off x="0" y="0"/>
                    <a:ext cx="714820" cy="687203"/>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3E82816" wp14:editId="02D84E2C">
          <wp:simplePos x="0" y="0"/>
          <wp:positionH relativeFrom="page">
            <wp:posOffset>2518838</wp:posOffset>
          </wp:positionH>
          <wp:positionV relativeFrom="page">
            <wp:posOffset>9488170</wp:posOffset>
          </wp:positionV>
          <wp:extent cx="921392" cy="731529"/>
          <wp:effectExtent l="0" t="0" r="0" b="0"/>
          <wp:wrapTight wrapText="bothSides">
            <wp:wrapPolygon edited="0">
              <wp:start x="0" y="0"/>
              <wp:lineTo x="0" y="20813"/>
              <wp:lineTo x="20990" y="20813"/>
              <wp:lineTo x="209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sh Licence colour rgb.jpg"/>
                  <pic:cNvPicPr/>
                </pic:nvPicPr>
                <pic:blipFill>
                  <a:blip r:embed="rId3">
                    <a:extLst>
                      <a:ext uri="{28A0092B-C50C-407E-A947-70E740481C1C}">
                        <a14:useLocalDpi xmlns:a14="http://schemas.microsoft.com/office/drawing/2010/main" val="0"/>
                      </a:ext>
                    </a:extLst>
                  </a:blip>
                  <a:stretch>
                    <a:fillRect/>
                  </a:stretch>
                </pic:blipFill>
                <pic:spPr>
                  <a:xfrm>
                    <a:off x="0" y="0"/>
                    <a:ext cx="921392" cy="731529"/>
                  </a:xfrm>
                  <a:prstGeom prst="rect">
                    <a:avLst/>
                  </a:prstGeom>
                </pic:spPr>
              </pic:pic>
            </a:graphicData>
          </a:graphic>
          <wp14:sizeRelH relativeFrom="page">
            <wp14:pctWidth>0</wp14:pctWidth>
          </wp14:sizeRelH>
          <wp14:sizeRelV relativeFrom="page">
            <wp14:pctHeight>0</wp14:pctHeight>
          </wp14:sizeRelV>
        </wp:anchor>
      </w:drawing>
    </w:r>
    <w:r w:rsidR="00A209C4">
      <w:rPr>
        <w:noProof/>
        <w:sz w:val="18"/>
      </w:rPr>
      <mc:AlternateContent>
        <mc:Choice Requires="wps">
          <w:drawing>
            <wp:anchor distT="0" distB="0" distL="114300" distR="114300" simplePos="0" relativeHeight="251662848" behindDoc="0" locked="1" layoutInCell="1" allowOverlap="1" wp14:anchorId="26923546" wp14:editId="3F3B8E6E">
              <wp:simplePos x="0" y="0"/>
              <wp:positionH relativeFrom="page">
                <wp:posOffset>3105785</wp:posOffset>
              </wp:positionH>
              <wp:positionV relativeFrom="page">
                <wp:posOffset>9759950</wp:posOffset>
              </wp:positionV>
              <wp:extent cx="2037080" cy="361315"/>
              <wp:effectExtent l="0" t="0" r="0" b="635"/>
              <wp:wrapNone/>
              <wp:docPr id="1" name="WebAddress"/>
              <wp:cNvGraphicFramePr/>
              <a:graphic xmlns:a="http://schemas.openxmlformats.org/drawingml/2006/main">
                <a:graphicData uri="http://schemas.microsoft.com/office/word/2010/wordprocessingShape">
                  <wps:wsp>
                    <wps:cNvSpPr txBox="1"/>
                    <wps:spPr>
                      <a:xfrm>
                        <a:off x="0" y="0"/>
                        <a:ext cx="20370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55C9D" w14:textId="77777777" w:rsidR="00A209C4" w:rsidRPr="009F69FA" w:rsidRDefault="00A209C4" w:rsidP="00213C82">
                          <w:pPr>
                            <w:pStyle w:val="xWeb"/>
                          </w:pPr>
                          <w:bookmarkStart w:id="7" w:name="Here"/>
                          <w:r w:rsidRPr="009F69FA">
                            <w:t>de</w:t>
                          </w:r>
                          <w:r>
                            <w:t>lwp</w:t>
                          </w:r>
                          <w:r w:rsidRPr="009F69FA">
                            <w:t>.vic.gov.au</w:t>
                          </w:r>
                          <w:bookmarkEnd w:id="7"/>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23546" id="_x0000_t202" coordsize="21600,21600" o:spt="202" path="m,l,21600r21600,l21600,xe">
              <v:stroke joinstyle="miter"/>
              <v:path gradientshapeok="t" o:connecttype="rect"/>
            </v:shapetype>
            <v:shape id="WebAddress" o:spid="_x0000_s1029" type="#_x0000_t202" style="position:absolute;margin-left:244.55pt;margin-top:768.5pt;width:160.4pt;height:28.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" filled="f" stroked="f" strokeweight=".5pt">
              <v:textbox inset="15mm">
                <w:txbxContent>
                  <w:p w14:paraId="1FA55C9D" w14:textId="77777777" w:rsidR="00A209C4" w:rsidRPr="009F69FA" w:rsidRDefault="00A209C4" w:rsidP="00213C82">
                    <w:pPr>
                      <w:pStyle w:val="xWeb"/>
                    </w:pPr>
                    <w:bookmarkStart w:id="8" w:name="Here"/>
                    <w:r w:rsidRPr="009F69FA">
                      <w:t>de</w:t>
                    </w:r>
                    <w:r>
                      <w:t>lwp</w:t>
                    </w:r>
                    <w:r w:rsidRPr="009F69FA">
                      <w:t>.vic.gov.au</w:t>
                    </w:r>
                    <w:bookmarkEnd w:id="8"/>
                  </w:p>
                </w:txbxContent>
              </v:textbox>
              <w10:wrap anchorx="page" anchory="page"/>
              <w10:anchorlock/>
            </v:shape>
          </w:pict>
        </mc:Fallback>
      </mc:AlternateContent>
    </w:r>
    <w:r w:rsidR="00A209C4">
      <w:rPr>
        <w:noProof/>
        <w:sz w:val="18"/>
      </w:rPr>
      <w:drawing>
        <wp:anchor distT="0" distB="0" distL="114300" distR="114300" simplePos="0" relativeHeight="251660800" behindDoc="1" locked="1" layoutInCell="1" allowOverlap="1" wp14:anchorId="2D3D6E31" wp14:editId="6AD3DE63">
          <wp:simplePos x="0" y="0"/>
          <wp:positionH relativeFrom="page">
            <wp:align>right</wp:align>
          </wp:positionH>
          <wp:positionV relativeFrom="page">
            <wp:align>bottom</wp:align>
          </wp:positionV>
          <wp:extent cx="2422800" cy="1083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87656" w14:textId="77777777" w:rsidR="00F809D2" w:rsidRPr="008F5280" w:rsidRDefault="00F809D2" w:rsidP="008F5280">
      <w:pPr>
        <w:pStyle w:val="FootnoteSeparator"/>
      </w:pPr>
    </w:p>
    <w:p w14:paraId="22808188" w14:textId="77777777" w:rsidR="00F809D2" w:rsidRDefault="00F809D2"/>
  </w:footnote>
  <w:footnote w:type="continuationSeparator" w:id="0">
    <w:p w14:paraId="192CD026" w14:textId="77777777" w:rsidR="00F809D2" w:rsidRDefault="00F809D2" w:rsidP="008F5280">
      <w:pPr>
        <w:pStyle w:val="FootnoteSeparator"/>
      </w:pPr>
    </w:p>
    <w:p w14:paraId="673A11FA" w14:textId="77777777" w:rsidR="00F809D2" w:rsidRDefault="00F809D2"/>
    <w:p w14:paraId="39D08B4C" w14:textId="77777777" w:rsidR="00F809D2" w:rsidRDefault="00F809D2"/>
  </w:footnote>
  <w:footnote w:type="continuationNotice" w:id="1">
    <w:p w14:paraId="1B7343AB" w14:textId="77777777" w:rsidR="00F809D2" w:rsidRDefault="00F809D2" w:rsidP="00D55628"/>
    <w:p w14:paraId="2FF7BCCE" w14:textId="77777777" w:rsidR="00F809D2" w:rsidRDefault="00F809D2"/>
    <w:p w14:paraId="4E1301D4" w14:textId="77777777" w:rsidR="00F809D2" w:rsidRDefault="00F809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2977" w:tblpY="455"/>
      <w:tblOverlap w:val="never"/>
      <w:tblW w:w="0" w:type="auto"/>
      <w:tblLayout w:type="fixed"/>
      <w:tblCellMar>
        <w:left w:w="0" w:type="dxa"/>
        <w:right w:w="0" w:type="dxa"/>
      </w:tblCellMar>
      <w:tblLook w:val="04A0" w:firstRow="1" w:lastRow="0" w:firstColumn="1" w:lastColumn="0" w:noHBand="0" w:noVBand="1"/>
    </w:tblPr>
    <w:tblGrid>
      <w:gridCol w:w="8364"/>
    </w:tblGrid>
    <w:tr w:rsidR="00A209C4" w:rsidRPr="00975ED3" w14:paraId="3D1C59E2" w14:textId="77777777" w:rsidTr="006B6D27">
      <w:trPr>
        <w:trHeight w:hRule="exact" w:val="1418"/>
      </w:trPr>
      <w:tc>
        <w:tcPr>
          <w:tcW w:w="8364" w:type="dxa"/>
          <w:vAlign w:val="center"/>
        </w:tcPr>
        <w:p w14:paraId="381C9F69" w14:textId="48C0AAD4" w:rsidR="00A209C4" w:rsidRPr="00F81456" w:rsidRDefault="00CE72F4" w:rsidP="006B6D27">
          <w:pPr>
            <w:pStyle w:val="Header"/>
            <w:rPr>
              <w:sz w:val="36"/>
              <w:szCs w:val="36"/>
            </w:rPr>
          </w:pPr>
          <w:r w:rsidRPr="00F81456">
            <w:rPr>
              <w:sz w:val="36"/>
              <w:szCs w:val="36"/>
            </w:rPr>
            <w:fldChar w:fldCharType="begin"/>
          </w:r>
          <w:r w:rsidRPr="00F81456">
            <w:rPr>
              <w:sz w:val="36"/>
              <w:szCs w:val="36"/>
            </w:rPr>
            <w:instrText xml:space="preserve"> STYLEREF  Title  \* MERGEFORMAT </w:instrText>
          </w:r>
          <w:r w:rsidRPr="00F81456">
            <w:rPr>
              <w:sz w:val="36"/>
              <w:szCs w:val="36"/>
            </w:rPr>
            <w:fldChar w:fldCharType="separate"/>
          </w:r>
          <w:r w:rsidR="0091174F">
            <w:rPr>
              <w:noProof/>
              <w:sz w:val="36"/>
              <w:szCs w:val="36"/>
            </w:rPr>
            <w:t>Translocation of River Blackfish – Tarwin River pilot study</w:t>
          </w:r>
          <w:r w:rsidRPr="00F81456">
            <w:rPr>
              <w:noProof/>
              <w:sz w:val="36"/>
              <w:szCs w:val="36"/>
            </w:rPr>
            <w:fldChar w:fldCharType="end"/>
          </w:r>
        </w:p>
      </w:tc>
    </w:tr>
  </w:tbl>
  <w:p w14:paraId="03B10BAC"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57728" behindDoc="1" locked="0" layoutInCell="1" allowOverlap="1" wp14:anchorId="554C87C0" wp14:editId="2B2F371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2C2B2" id="TriangleRight" o:spid="_x0000_s1026" style="position:absolute;margin-left:56.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5CB38574" wp14:editId="4D60211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491D5" id="TriangleLeft" o:spid="_x0000_s1026" style="position:absolute;margin-left:22.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608" behindDoc="1" locked="0" layoutInCell="1" allowOverlap="1" wp14:anchorId="7E735218" wp14:editId="7BE2B67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15E758" id="Rectangle" o:spid="_x0000_s1026" style="position:absolute;margin-left:22.7pt;margin-top:22.7pt;width:552.7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3A196D6C"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070DB" w14:textId="77777777" w:rsidR="00253752" w:rsidRDefault="002A7416">
    <w:pPr>
      <w:pStyle w:val="Header"/>
    </w:pPr>
    <w:r w:rsidRPr="002A7416">
      <w:rPr>
        <w:noProof/>
      </w:rPr>
      <mc:AlternateContent>
        <mc:Choice Requires="wps">
          <w:drawing>
            <wp:anchor distT="0" distB="0" distL="114300" distR="114300" simplePos="0" relativeHeight="251665920" behindDoc="1" locked="0" layoutInCell="1" allowOverlap="1" wp14:anchorId="00E848F8" wp14:editId="437DD847">
              <wp:simplePos x="0" y="0"/>
              <wp:positionH relativeFrom="page">
                <wp:posOffset>860136</wp:posOffset>
              </wp:positionH>
              <wp:positionV relativeFrom="page">
                <wp:posOffset>440690</wp:posOffset>
              </wp:positionV>
              <wp:extent cx="863600" cy="899795"/>
              <wp:effectExtent l="0" t="0" r="0" b="0"/>
              <wp:wrapNone/>
              <wp:docPr id="1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F91F5" id="TriangleRight" o:spid="_x0000_s1026" style="position:absolute;margin-left:67.75pt;margin-top:34.7pt;width:68pt;height:70.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" path="m1339,1419l669,,,1419r1339,xe" fillcolor="#201547" stroked="f">
              <v:path arrowok="t" o:connecttype="custom" o:connectlocs="863600,899795;431478,0;0,899795;863600,899795" o:connectangles="0,0,0,0"/>
              <w10:wrap anchorx="page" anchory="page"/>
            </v:shape>
          </w:pict>
        </mc:Fallback>
      </mc:AlternateContent>
    </w:r>
    <w:r w:rsidRPr="002A7416">
      <w:rPr>
        <w:noProof/>
      </w:rPr>
      <mc:AlternateContent>
        <mc:Choice Requires="wps">
          <w:drawing>
            <wp:anchor distT="0" distB="0" distL="114300" distR="114300" simplePos="0" relativeHeight="251664896" behindDoc="1" locked="0" layoutInCell="1" allowOverlap="1" wp14:anchorId="4D1834E9" wp14:editId="4DDF03B8">
              <wp:simplePos x="0" y="0"/>
              <wp:positionH relativeFrom="page">
                <wp:posOffset>440690</wp:posOffset>
              </wp:positionH>
              <wp:positionV relativeFrom="page">
                <wp:posOffset>440690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AD288" id="TriangleLeft" o:spid="_x0000_s1026" style="position:absolute;margin-left:34.7pt;margin-top:34.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" path="m,l665,1419,1334,,,xe" fillcolor="#cddc2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3872" behindDoc="1" locked="0" layoutInCell="1" allowOverlap="1" wp14:anchorId="484388B2" wp14:editId="7F9E8135">
              <wp:simplePos x="0" y="0"/>
              <wp:positionH relativeFrom="page">
                <wp:posOffset>440690</wp:posOffset>
              </wp:positionH>
              <wp:positionV relativeFrom="page">
                <wp:posOffset>440690</wp:posOffset>
              </wp:positionV>
              <wp:extent cx="7020000" cy="900000"/>
              <wp:effectExtent l="0" t="0" r="9525" b="0"/>
              <wp:wrapNone/>
              <wp:docPr id="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txbx>
                      <w:txbxContent>
                        <w:tbl>
                          <w:tblPr>
                            <w:tblOverlap w:val="never"/>
                            <w:tblW w:w="0" w:type="auto"/>
                            <w:tblInd w:w="2268" w:type="dxa"/>
                            <w:tblLayout w:type="fixed"/>
                            <w:tblCellMar>
                              <w:left w:w="0" w:type="dxa"/>
                              <w:right w:w="0" w:type="dxa"/>
                            </w:tblCellMar>
                            <w:tblLook w:val="04A0" w:firstRow="1" w:lastRow="0" w:firstColumn="1" w:lastColumn="0" w:noHBand="0" w:noVBand="1"/>
                          </w:tblPr>
                          <w:tblGrid>
                            <w:gridCol w:w="8364"/>
                          </w:tblGrid>
                          <w:tr w:rsidR="002A7416" w:rsidRPr="00975ED3" w14:paraId="7BE9157F" w14:textId="77777777" w:rsidTr="002A7416">
                            <w:trPr>
                              <w:trHeight w:hRule="exact" w:val="1418"/>
                            </w:trPr>
                            <w:tc>
                              <w:tcPr>
                                <w:tcW w:w="8364" w:type="dxa"/>
                                <w:vAlign w:val="center"/>
                              </w:tcPr>
                              <w:tbl>
                                <w:tblPr>
                                  <w:tblOverlap w:val="never"/>
                                  <w:tblW w:w="0" w:type="auto"/>
                                  <w:tblLayout w:type="fixed"/>
                                  <w:tblCellMar>
                                    <w:left w:w="0" w:type="dxa"/>
                                    <w:right w:w="0" w:type="dxa"/>
                                  </w:tblCellMar>
                                  <w:tblLook w:val="04A0" w:firstRow="1" w:lastRow="0" w:firstColumn="1" w:lastColumn="0" w:noHBand="0" w:noVBand="1"/>
                                </w:tblPr>
                                <w:tblGrid>
                                  <w:gridCol w:w="7761"/>
                                </w:tblGrid>
                                <w:tr w:rsidR="002A7416" w:rsidRPr="00975ED3" w14:paraId="0E8EE3A8" w14:textId="77777777" w:rsidTr="000419A6">
                                  <w:trPr>
                                    <w:trHeight w:hRule="exact" w:val="1418"/>
                                  </w:trPr>
                                  <w:tc>
                                    <w:tcPr>
                                      <w:tcW w:w="7761" w:type="dxa"/>
                                      <w:vAlign w:val="center"/>
                                    </w:tcPr>
                                    <w:p w14:paraId="5D5E87DC" w14:textId="2116C4F9" w:rsidR="002A7416" w:rsidRPr="00975ED3" w:rsidRDefault="002A7416" w:rsidP="000419A6">
                                      <w:pPr>
                                        <w:pStyle w:val="Header"/>
                                        <w:suppressOverlap/>
                                      </w:pPr>
                                      <w:r>
                                        <w:t xml:space="preserve">    </w:t>
                                      </w:r>
                                      <w:r w:rsidR="0091174F">
                                        <w:fldChar w:fldCharType="begin"/>
                                      </w:r>
                                      <w:r w:rsidR="0091174F">
                                        <w:instrText xml:space="preserve"> STYLEREF  Title  \* MERGEFORMAT </w:instrText>
                                      </w:r>
                                      <w:r w:rsidR="0091174F">
                                        <w:fldChar w:fldCharType="separate"/>
                                      </w:r>
                                      <w:r w:rsidR="00025C86">
                                        <w:rPr>
                                          <w:noProof/>
                                        </w:rPr>
                                        <w:t>Translocation of River Blackfish – Tarwin River pilot study</w:t>
                                      </w:r>
                                      <w:r w:rsidR="0091174F">
                                        <w:rPr>
                                          <w:noProof/>
                                        </w:rPr>
                                        <w:fldChar w:fldCharType="end"/>
                                      </w:r>
                                    </w:p>
                                  </w:tc>
                                </w:tr>
                                <w:tr w:rsidR="002A7416" w:rsidRPr="00975ED3" w14:paraId="62C6E6EB" w14:textId="77777777" w:rsidTr="000419A6">
                                  <w:trPr>
                                    <w:trHeight w:hRule="exact" w:val="1418"/>
                                  </w:trPr>
                                  <w:tc>
                                    <w:tcPr>
                                      <w:tcW w:w="7761" w:type="dxa"/>
                                      <w:vAlign w:val="center"/>
                                    </w:tcPr>
                                    <w:p w14:paraId="1AC06A9E" w14:textId="77777777" w:rsidR="002A7416" w:rsidRDefault="002A7416" w:rsidP="000419A6">
                                      <w:pPr>
                                        <w:pStyle w:val="Header"/>
                                        <w:suppressOverlap/>
                                      </w:pPr>
                                    </w:p>
                                  </w:tc>
                                </w:tr>
                                <w:tr w:rsidR="002A7416" w:rsidRPr="00975ED3" w14:paraId="217664D9" w14:textId="77777777" w:rsidTr="000419A6">
                                  <w:trPr>
                                    <w:trHeight w:hRule="exact" w:val="1418"/>
                                  </w:trPr>
                                  <w:tc>
                                    <w:tcPr>
                                      <w:tcW w:w="7761" w:type="dxa"/>
                                      <w:vAlign w:val="center"/>
                                    </w:tcPr>
                                    <w:p w14:paraId="0395B611" w14:textId="77777777" w:rsidR="002A7416" w:rsidRDefault="002A7416" w:rsidP="000419A6">
                                      <w:pPr>
                                        <w:pStyle w:val="Header"/>
                                        <w:suppressOverlap/>
                                      </w:pPr>
                                    </w:p>
                                  </w:tc>
                                </w:tr>
                              </w:tbl>
                              <w:p w14:paraId="560794EC" w14:textId="77777777" w:rsidR="002A7416" w:rsidRPr="00975ED3" w:rsidRDefault="002A7416" w:rsidP="000419A6">
                                <w:pPr>
                                  <w:pStyle w:val="Header"/>
                                  <w:suppressOverlap/>
                                </w:pPr>
                              </w:p>
                            </w:tc>
                          </w:tr>
                        </w:tbl>
                        <w:p w14:paraId="37EA9B54" w14:textId="77777777" w:rsidR="002A7416" w:rsidRDefault="002A7416" w:rsidP="002A741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4388B2" id="Rectangle" o:spid="_x0000_s1026" style="position:absolute;left:0;text-align:left;margin-left:34.7pt;margin-top:34.7pt;width:552.7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" fillcolor="#00b2a9" stroked="f">
              <v:textbox>
                <w:txbxContent>
                  <w:tbl>
                    <w:tblPr>
                      <w:tblOverlap w:val="never"/>
                      <w:tblW w:w="0" w:type="auto"/>
                      <w:tblInd w:w="2268" w:type="dxa"/>
                      <w:tblLayout w:type="fixed"/>
                      <w:tblCellMar>
                        <w:left w:w="0" w:type="dxa"/>
                        <w:right w:w="0" w:type="dxa"/>
                      </w:tblCellMar>
                      <w:tblLook w:val="04A0" w:firstRow="1" w:lastRow="0" w:firstColumn="1" w:lastColumn="0" w:noHBand="0" w:noVBand="1"/>
                    </w:tblPr>
                    <w:tblGrid>
                      <w:gridCol w:w="8364"/>
                    </w:tblGrid>
                    <w:tr w:rsidR="002A7416" w:rsidRPr="00975ED3" w14:paraId="7BE9157F" w14:textId="77777777" w:rsidTr="002A7416">
                      <w:trPr>
                        <w:trHeight w:hRule="exact" w:val="1418"/>
                      </w:trPr>
                      <w:tc>
                        <w:tcPr>
                          <w:tcW w:w="8364" w:type="dxa"/>
                          <w:vAlign w:val="center"/>
                        </w:tcPr>
                        <w:tbl>
                          <w:tblPr>
                            <w:tblOverlap w:val="never"/>
                            <w:tblW w:w="0" w:type="auto"/>
                            <w:tblLayout w:type="fixed"/>
                            <w:tblCellMar>
                              <w:left w:w="0" w:type="dxa"/>
                              <w:right w:w="0" w:type="dxa"/>
                            </w:tblCellMar>
                            <w:tblLook w:val="04A0" w:firstRow="1" w:lastRow="0" w:firstColumn="1" w:lastColumn="0" w:noHBand="0" w:noVBand="1"/>
                          </w:tblPr>
                          <w:tblGrid>
                            <w:gridCol w:w="7761"/>
                          </w:tblGrid>
                          <w:tr w:rsidR="002A7416" w:rsidRPr="00975ED3" w14:paraId="0E8EE3A8" w14:textId="77777777" w:rsidTr="000419A6">
                            <w:trPr>
                              <w:trHeight w:hRule="exact" w:val="1418"/>
                            </w:trPr>
                            <w:tc>
                              <w:tcPr>
                                <w:tcW w:w="7761" w:type="dxa"/>
                                <w:vAlign w:val="center"/>
                              </w:tcPr>
                              <w:p w14:paraId="5D5E87DC" w14:textId="2116C4F9" w:rsidR="002A7416" w:rsidRPr="00975ED3" w:rsidRDefault="002A7416" w:rsidP="000419A6">
                                <w:pPr>
                                  <w:pStyle w:val="Header"/>
                                  <w:suppressOverlap/>
                                </w:pPr>
                                <w:r>
                                  <w:t xml:space="preserve">    </w:t>
                                </w:r>
                                <w:r w:rsidR="0091174F">
                                  <w:fldChar w:fldCharType="begin"/>
                                </w:r>
                                <w:r w:rsidR="0091174F">
                                  <w:instrText xml:space="preserve"> STYLEREF  Title  \* MERGEFORMAT </w:instrText>
                                </w:r>
                                <w:r w:rsidR="0091174F">
                                  <w:fldChar w:fldCharType="separate"/>
                                </w:r>
                                <w:r w:rsidR="00025C86">
                                  <w:rPr>
                                    <w:noProof/>
                                  </w:rPr>
                                  <w:t>Translocation of River Blackfish – Tarwin River pilot study</w:t>
                                </w:r>
                                <w:r w:rsidR="0091174F">
                                  <w:rPr>
                                    <w:noProof/>
                                  </w:rPr>
                                  <w:fldChar w:fldCharType="end"/>
                                </w:r>
                              </w:p>
                            </w:tc>
                          </w:tr>
                          <w:tr w:rsidR="002A7416" w:rsidRPr="00975ED3" w14:paraId="62C6E6EB" w14:textId="77777777" w:rsidTr="000419A6">
                            <w:trPr>
                              <w:trHeight w:hRule="exact" w:val="1418"/>
                            </w:trPr>
                            <w:tc>
                              <w:tcPr>
                                <w:tcW w:w="7761" w:type="dxa"/>
                                <w:vAlign w:val="center"/>
                              </w:tcPr>
                              <w:p w14:paraId="1AC06A9E" w14:textId="77777777" w:rsidR="002A7416" w:rsidRDefault="002A7416" w:rsidP="000419A6">
                                <w:pPr>
                                  <w:pStyle w:val="Header"/>
                                  <w:suppressOverlap/>
                                </w:pPr>
                              </w:p>
                            </w:tc>
                          </w:tr>
                          <w:tr w:rsidR="002A7416" w:rsidRPr="00975ED3" w14:paraId="217664D9" w14:textId="77777777" w:rsidTr="000419A6">
                            <w:trPr>
                              <w:trHeight w:hRule="exact" w:val="1418"/>
                            </w:trPr>
                            <w:tc>
                              <w:tcPr>
                                <w:tcW w:w="7761" w:type="dxa"/>
                                <w:vAlign w:val="center"/>
                              </w:tcPr>
                              <w:p w14:paraId="0395B611" w14:textId="77777777" w:rsidR="002A7416" w:rsidRDefault="002A7416" w:rsidP="000419A6">
                                <w:pPr>
                                  <w:pStyle w:val="Header"/>
                                  <w:suppressOverlap/>
                                </w:pPr>
                              </w:p>
                            </w:tc>
                          </w:tr>
                        </w:tbl>
                        <w:p w14:paraId="560794EC" w14:textId="77777777" w:rsidR="002A7416" w:rsidRPr="00975ED3" w:rsidRDefault="002A7416" w:rsidP="000419A6">
                          <w:pPr>
                            <w:pStyle w:val="Header"/>
                            <w:suppressOverlap/>
                          </w:pPr>
                        </w:p>
                      </w:tc>
                    </w:tr>
                  </w:tbl>
                  <w:p w14:paraId="37EA9B54" w14:textId="77777777" w:rsidR="002A7416" w:rsidRDefault="002A7416" w:rsidP="002A7416">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71853"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6704" behindDoc="1" locked="0" layoutInCell="1" allowOverlap="1" wp14:anchorId="1C96DAF9" wp14:editId="7B900F4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4D9C6" id="TriangleRight" o:spid="_x0000_s1026" style="position:absolute;margin-left:56.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644CF429" wp14:editId="60A6C027">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B62BE" id="TriangleBottom" o:spid="_x0000_s1026" style="position:absolute;margin-left:56.7pt;margin-top:93.55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3632" behindDoc="1" locked="0" layoutInCell="1" allowOverlap="1" wp14:anchorId="632FAB7B" wp14:editId="78267C3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5D19A" id="TriangleLeft" o:spid="_x0000_s1026" style="position:absolute;margin-left:22.7pt;margin-top:22.7pt;width:68.05pt;height:70.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1584" behindDoc="1" locked="0" layoutInCell="1" allowOverlap="1" wp14:anchorId="4113CEC4" wp14:editId="777776C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BC6D3A" id="Rectangle" o:spid="_x0000_s1026" style="position:absolute;margin-left:22.7pt;margin-top:22.7pt;width:552.75pt;height:70.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51215"/>
    <w:multiLevelType w:val="multilevel"/>
    <w:tmpl w:val="6C1270E4"/>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02E71D5"/>
    <w:multiLevelType w:val="hybridMultilevel"/>
    <w:tmpl w:val="89B2E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D556ED"/>
    <w:multiLevelType w:val="hybridMultilevel"/>
    <w:tmpl w:val="34445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DA4D5B"/>
    <w:multiLevelType w:val="hybridMultilevel"/>
    <w:tmpl w:val="BCB647FE"/>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0BF6806"/>
    <w:multiLevelType w:val="hybridMultilevel"/>
    <w:tmpl w:val="FA82E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122562"/>
    <w:multiLevelType w:val="hybridMultilevel"/>
    <w:tmpl w:val="8E5E5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16B0671"/>
    <w:multiLevelType w:val="hybridMultilevel"/>
    <w:tmpl w:val="7FB26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4CFA874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B9D6AF0"/>
    <w:multiLevelType w:val="hybridMultilevel"/>
    <w:tmpl w:val="806C3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597012C"/>
    <w:multiLevelType w:val="hybridMultilevel"/>
    <w:tmpl w:val="7DD6F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AE4504D"/>
    <w:multiLevelType w:val="hybridMultilevel"/>
    <w:tmpl w:val="806AF8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D9767A"/>
    <w:multiLevelType w:val="hybridMultilevel"/>
    <w:tmpl w:val="EF567A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5"/>
  </w:num>
  <w:num w:numId="2">
    <w:abstractNumId w:val="23"/>
  </w:num>
  <w:num w:numId="3">
    <w:abstractNumId w:val="21"/>
  </w:num>
  <w:num w:numId="4">
    <w:abstractNumId w:val="26"/>
  </w:num>
  <w:num w:numId="5">
    <w:abstractNumId w:val="11"/>
  </w:num>
  <w:num w:numId="6">
    <w:abstractNumId w:val="3"/>
  </w:num>
  <w:num w:numId="7">
    <w:abstractNumId w:val="2"/>
  </w:num>
  <w:num w:numId="8">
    <w:abstractNumId w:val="0"/>
  </w:num>
  <w:num w:numId="9">
    <w:abstractNumId w:val="24"/>
  </w:num>
  <w:num w:numId="10">
    <w:abstractNumId w:val="7"/>
  </w:num>
  <w:num w:numId="11">
    <w:abstractNumId w:val="13"/>
  </w:num>
  <w:num w:numId="12">
    <w:abstractNumId w:val="8"/>
  </w:num>
  <w:num w:numId="13">
    <w:abstractNumId w:val="16"/>
  </w:num>
  <w:num w:numId="14">
    <w:abstractNumId w:val="17"/>
  </w:num>
  <w:num w:numId="15">
    <w:abstractNumId w:val="1"/>
  </w:num>
  <w:num w:numId="16">
    <w:abstractNumId w:val="28"/>
  </w:num>
  <w:num w:numId="17">
    <w:abstractNumId w:val="6"/>
  </w:num>
  <w:num w:numId="18">
    <w:abstractNumId w:val="9"/>
  </w:num>
  <w:num w:numId="19">
    <w:abstractNumId w:val="5"/>
  </w:num>
  <w:num w:numId="20">
    <w:abstractNumId w:val="4"/>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7"/>
  </w:num>
  <w:num w:numId="28">
    <w:abstractNumId w:val="12"/>
  </w:num>
  <w:num w:numId="29">
    <w:abstractNumId w:val="20"/>
  </w:num>
  <w:num w:numId="30">
    <w:abstractNumId w:val="2"/>
  </w:num>
  <w:num w:numId="31">
    <w:abstractNumId w:val="2"/>
  </w:num>
  <w:num w:numId="32">
    <w:abstractNumId w:val="2"/>
  </w:num>
  <w:num w:numId="33">
    <w:abstractNumId w:val="25"/>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10"/>
  </w:num>
  <w:num w:numId="43">
    <w:abstractNumId w:val="2"/>
  </w:num>
  <w:num w:numId="4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Z1whTEbFY/oHtZFqR9rQ7NlLJohPzFTRvNdKYSgr890mCggxg2Krq15yw0pERTNxfWmNqQUgCnAxmDqo3TDgA==" w:salt="kWY48jmnqraJA6MwbvWoJ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AB4857"/>
    <w:rsid w:val="0000017F"/>
    <w:rsid w:val="00000279"/>
    <w:rsid w:val="000004BD"/>
    <w:rsid w:val="00000B7A"/>
    <w:rsid w:val="00000C89"/>
    <w:rsid w:val="00000FEB"/>
    <w:rsid w:val="000012BE"/>
    <w:rsid w:val="00001E86"/>
    <w:rsid w:val="00001F76"/>
    <w:rsid w:val="000024EB"/>
    <w:rsid w:val="0000279C"/>
    <w:rsid w:val="000028B4"/>
    <w:rsid w:val="00002DE1"/>
    <w:rsid w:val="0000306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4E56"/>
    <w:rsid w:val="00024FCA"/>
    <w:rsid w:val="000251A3"/>
    <w:rsid w:val="00025217"/>
    <w:rsid w:val="0002541C"/>
    <w:rsid w:val="00025A62"/>
    <w:rsid w:val="00025ADB"/>
    <w:rsid w:val="00025C86"/>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5A6"/>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CDF"/>
    <w:rsid w:val="0008745F"/>
    <w:rsid w:val="0009050F"/>
    <w:rsid w:val="000908D6"/>
    <w:rsid w:val="0009125C"/>
    <w:rsid w:val="000913AD"/>
    <w:rsid w:val="00091F37"/>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3C9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8B"/>
    <w:rsid w:val="000B2DE7"/>
    <w:rsid w:val="000B3831"/>
    <w:rsid w:val="000B3DC1"/>
    <w:rsid w:val="000B3FB6"/>
    <w:rsid w:val="000B402E"/>
    <w:rsid w:val="000B40D6"/>
    <w:rsid w:val="000B44D9"/>
    <w:rsid w:val="000B46C3"/>
    <w:rsid w:val="000B4CFC"/>
    <w:rsid w:val="000B5144"/>
    <w:rsid w:val="000B5240"/>
    <w:rsid w:val="000B5295"/>
    <w:rsid w:val="000B52EF"/>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5E7A"/>
    <w:rsid w:val="000C6231"/>
    <w:rsid w:val="000C707C"/>
    <w:rsid w:val="000C7611"/>
    <w:rsid w:val="000D050A"/>
    <w:rsid w:val="000D0526"/>
    <w:rsid w:val="000D06EA"/>
    <w:rsid w:val="000D0CA4"/>
    <w:rsid w:val="000D1A7B"/>
    <w:rsid w:val="000D1E7B"/>
    <w:rsid w:val="000D2526"/>
    <w:rsid w:val="000D27F3"/>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088"/>
    <w:rsid w:val="000E6684"/>
    <w:rsid w:val="000E6777"/>
    <w:rsid w:val="000E7410"/>
    <w:rsid w:val="000E7936"/>
    <w:rsid w:val="000F03BC"/>
    <w:rsid w:val="000F0A47"/>
    <w:rsid w:val="000F0D60"/>
    <w:rsid w:val="000F0E2F"/>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A43"/>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19B"/>
    <w:rsid w:val="001177A2"/>
    <w:rsid w:val="00117819"/>
    <w:rsid w:val="001179D3"/>
    <w:rsid w:val="00117CFE"/>
    <w:rsid w:val="00117DD6"/>
    <w:rsid w:val="00117F77"/>
    <w:rsid w:val="001202B1"/>
    <w:rsid w:val="001203C0"/>
    <w:rsid w:val="001204D7"/>
    <w:rsid w:val="0012080C"/>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3EF"/>
    <w:rsid w:val="001314EF"/>
    <w:rsid w:val="001315CE"/>
    <w:rsid w:val="001318D6"/>
    <w:rsid w:val="0013248A"/>
    <w:rsid w:val="001325D7"/>
    <w:rsid w:val="00132744"/>
    <w:rsid w:val="00132777"/>
    <w:rsid w:val="00133143"/>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BD6"/>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D2D"/>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A1B"/>
    <w:rsid w:val="00164B4C"/>
    <w:rsid w:val="00164D40"/>
    <w:rsid w:val="0016502A"/>
    <w:rsid w:val="0016509E"/>
    <w:rsid w:val="00165678"/>
    <w:rsid w:val="00165754"/>
    <w:rsid w:val="0016579F"/>
    <w:rsid w:val="001658FA"/>
    <w:rsid w:val="00165D74"/>
    <w:rsid w:val="001664DC"/>
    <w:rsid w:val="001669E0"/>
    <w:rsid w:val="00166B17"/>
    <w:rsid w:val="00166FEF"/>
    <w:rsid w:val="00167413"/>
    <w:rsid w:val="001676F4"/>
    <w:rsid w:val="00167865"/>
    <w:rsid w:val="00170713"/>
    <w:rsid w:val="00170F85"/>
    <w:rsid w:val="001715D8"/>
    <w:rsid w:val="00171FD1"/>
    <w:rsid w:val="00172031"/>
    <w:rsid w:val="00172DA4"/>
    <w:rsid w:val="00173F6E"/>
    <w:rsid w:val="0017448D"/>
    <w:rsid w:val="001748A0"/>
    <w:rsid w:val="001756B6"/>
    <w:rsid w:val="0017570D"/>
    <w:rsid w:val="00175826"/>
    <w:rsid w:val="0017593D"/>
    <w:rsid w:val="00175B81"/>
    <w:rsid w:val="00175C26"/>
    <w:rsid w:val="00175E2D"/>
    <w:rsid w:val="00176238"/>
    <w:rsid w:val="00176368"/>
    <w:rsid w:val="00176466"/>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8FF"/>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E7A9D"/>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81D"/>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CE0"/>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50E"/>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49A"/>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3BF"/>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417"/>
    <w:rsid w:val="00255D7F"/>
    <w:rsid w:val="00255DD3"/>
    <w:rsid w:val="00256057"/>
    <w:rsid w:val="002560F7"/>
    <w:rsid w:val="002568FE"/>
    <w:rsid w:val="0025775A"/>
    <w:rsid w:val="002578D4"/>
    <w:rsid w:val="002579C1"/>
    <w:rsid w:val="002604DA"/>
    <w:rsid w:val="00260564"/>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1FB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3ADE"/>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416"/>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C3"/>
    <w:rsid w:val="002B407B"/>
    <w:rsid w:val="002B407C"/>
    <w:rsid w:val="002B479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B50"/>
    <w:rsid w:val="002E0CE5"/>
    <w:rsid w:val="002E18B5"/>
    <w:rsid w:val="002E18FF"/>
    <w:rsid w:val="002E2335"/>
    <w:rsid w:val="002E23C3"/>
    <w:rsid w:val="002E2EB7"/>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A77"/>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08"/>
    <w:rsid w:val="00315F65"/>
    <w:rsid w:val="00316EE5"/>
    <w:rsid w:val="003177C7"/>
    <w:rsid w:val="00317B03"/>
    <w:rsid w:val="00317B60"/>
    <w:rsid w:val="00320D1D"/>
    <w:rsid w:val="00320E0A"/>
    <w:rsid w:val="00321131"/>
    <w:rsid w:val="00321137"/>
    <w:rsid w:val="003217EF"/>
    <w:rsid w:val="003229CA"/>
    <w:rsid w:val="00322ED0"/>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37C7A"/>
    <w:rsid w:val="00340C4D"/>
    <w:rsid w:val="00341DE0"/>
    <w:rsid w:val="003420E0"/>
    <w:rsid w:val="00342173"/>
    <w:rsid w:val="00342444"/>
    <w:rsid w:val="003428F3"/>
    <w:rsid w:val="003429AB"/>
    <w:rsid w:val="00342C49"/>
    <w:rsid w:val="00342D06"/>
    <w:rsid w:val="00343B7B"/>
    <w:rsid w:val="003440FE"/>
    <w:rsid w:val="00344693"/>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5EF2"/>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1FC"/>
    <w:rsid w:val="003B12B7"/>
    <w:rsid w:val="003B148C"/>
    <w:rsid w:val="003B1774"/>
    <w:rsid w:val="003B2E3A"/>
    <w:rsid w:val="003B32F7"/>
    <w:rsid w:val="003B3E59"/>
    <w:rsid w:val="003B406C"/>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B9B"/>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34F"/>
    <w:rsid w:val="00420664"/>
    <w:rsid w:val="00420A87"/>
    <w:rsid w:val="00420B15"/>
    <w:rsid w:val="00420C24"/>
    <w:rsid w:val="00420DCE"/>
    <w:rsid w:val="00420E5E"/>
    <w:rsid w:val="004212F0"/>
    <w:rsid w:val="00421799"/>
    <w:rsid w:val="0042191F"/>
    <w:rsid w:val="00421F78"/>
    <w:rsid w:val="00422130"/>
    <w:rsid w:val="00422267"/>
    <w:rsid w:val="0042227F"/>
    <w:rsid w:val="00422E51"/>
    <w:rsid w:val="0042317C"/>
    <w:rsid w:val="00423925"/>
    <w:rsid w:val="00423F52"/>
    <w:rsid w:val="00423FE6"/>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768"/>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086"/>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73"/>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4C7"/>
    <w:rsid w:val="0049165E"/>
    <w:rsid w:val="00491A11"/>
    <w:rsid w:val="004922A5"/>
    <w:rsid w:val="004925EC"/>
    <w:rsid w:val="00492C0D"/>
    <w:rsid w:val="00492CD9"/>
    <w:rsid w:val="0049412F"/>
    <w:rsid w:val="00494637"/>
    <w:rsid w:val="0049473E"/>
    <w:rsid w:val="0049493E"/>
    <w:rsid w:val="004956B2"/>
    <w:rsid w:val="0049587E"/>
    <w:rsid w:val="00495986"/>
    <w:rsid w:val="00495B64"/>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F7"/>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1EA4"/>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5F4A"/>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6A3"/>
    <w:rsid w:val="004E1964"/>
    <w:rsid w:val="004E1BB8"/>
    <w:rsid w:val="004E1C8E"/>
    <w:rsid w:val="004E1D08"/>
    <w:rsid w:val="004E1D14"/>
    <w:rsid w:val="004E1DAB"/>
    <w:rsid w:val="004E1F2E"/>
    <w:rsid w:val="004E2125"/>
    <w:rsid w:val="004E2475"/>
    <w:rsid w:val="004E2566"/>
    <w:rsid w:val="004E2AB6"/>
    <w:rsid w:val="004E313A"/>
    <w:rsid w:val="004E3339"/>
    <w:rsid w:val="004E3C09"/>
    <w:rsid w:val="004E3CC5"/>
    <w:rsid w:val="004E3F91"/>
    <w:rsid w:val="004E4B5E"/>
    <w:rsid w:val="004E52B6"/>
    <w:rsid w:val="004E53E9"/>
    <w:rsid w:val="004E565A"/>
    <w:rsid w:val="004E56D7"/>
    <w:rsid w:val="004E6424"/>
    <w:rsid w:val="004E6426"/>
    <w:rsid w:val="004E657B"/>
    <w:rsid w:val="004E6A76"/>
    <w:rsid w:val="004E6F7C"/>
    <w:rsid w:val="004E7C88"/>
    <w:rsid w:val="004E7CCE"/>
    <w:rsid w:val="004E7F3B"/>
    <w:rsid w:val="004F049C"/>
    <w:rsid w:val="004F07F4"/>
    <w:rsid w:val="004F091D"/>
    <w:rsid w:val="004F0A66"/>
    <w:rsid w:val="004F0C25"/>
    <w:rsid w:val="004F0D15"/>
    <w:rsid w:val="004F0DD8"/>
    <w:rsid w:val="004F1002"/>
    <w:rsid w:val="004F1140"/>
    <w:rsid w:val="004F11A9"/>
    <w:rsid w:val="004F1382"/>
    <w:rsid w:val="004F1B1E"/>
    <w:rsid w:val="004F240B"/>
    <w:rsid w:val="004F35E0"/>
    <w:rsid w:val="004F3A12"/>
    <w:rsid w:val="004F3D42"/>
    <w:rsid w:val="004F417F"/>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5A9"/>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4DE"/>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7D1"/>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9B0"/>
    <w:rsid w:val="0054736B"/>
    <w:rsid w:val="005478BB"/>
    <w:rsid w:val="00547B6D"/>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099D"/>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43B"/>
    <w:rsid w:val="005735B8"/>
    <w:rsid w:val="005735BB"/>
    <w:rsid w:val="00573ABC"/>
    <w:rsid w:val="00573EC6"/>
    <w:rsid w:val="00574677"/>
    <w:rsid w:val="005746CB"/>
    <w:rsid w:val="00574A48"/>
    <w:rsid w:val="00574A5F"/>
    <w:rsid w:val="00574B3E"/>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B4A"/>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0A0C"/>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ADC"/>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3B2B"/>
    <w:rsid w:val="005D485B"/>
    <w:rsid w:val="005D48A2"/>
    <w:rsid w:val="005D497A"/>
    <w:rsid w:val="005D4AA8"/>
    <w:rsid w:val="005D62B3"/>
    <w:rsid w:val="005D6AC9"/>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694"/>
    <w:rsid w:val="005F40BB"/>
    <w:rsid w:val="005F4CC2"/>
    <w:rsid w:val="005F4FED"/>
    <w:rsid w:val="005F551C"/>
    <w:rsid w:val="005F5CE7"/>
    <w:rsid w:val="005F5F36"/>
    <w:rsid w:val="005F618D"/>
    <w:rsid w:val="005F6F53"/>
    <w:rsid w:val="005F738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9CE"/>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6E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BA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0CC"/>
    <w:rsid w:val="00671260"/>
    <w:rsid w:val="006712C2"/>
    <w:rsid w:val="00671492"/>
    <w:rsid w:val="006717E1"/>
    <w:rsid w:val="00671D89"/>
    <w:rsid w:val="00671FFF"/>
    <w:rsid w:val="00672399"/>
    <w:rsid w:val="0067295F"/>
    <w:rsid w:val="00672BB1"/>
    <w:rsid w:val="00672D08"/>
    <w:rsid w:val="00672FF3"/>
    <w:rsid w:val="00673B0F"/>
    <w:rsid w:val="00673B43"/>
    <w:rsid w:val="00673F70"/>
    <w:rsid w:val="00674720"/>
    <w:rsid w:val="00674C30"/>
    <w:rsid w:val="00675203"/>
    <w:rsid w:val="00675DD6"/>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7D"/>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C07"/>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A27"/>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27"/>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3BA"/>
    <w:rsid w:val="006C3B7C"/>
    <w:rsid w:val="006C3D2F"/>
    <w:rsid w:val="006C457A"/>
    <w:rsid w:val="006C45E9"/>
    <w:rsid w:val="006C4C76"/>
    <w:rsid w:val="006C4F8C"/>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016"/>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C9"/>
    <w:rsid w:val="006F2F98"/>
    <w:rsid w:val="006F31D9"/>
    <w:rsid w:val="006F345F"/>
    <w:rsid w:val="006F34A5"/>
    <w:rsid w:val="006F34BB"/>
    <w:rsid w:val="006F3881"/>
    <w:rsid w:val="006F3B0E"/>
    <w:rsid w:val="006F3C89"/>
    <w:rsid w:val="006F3D39"/>
    <w:rsid w:val="006F404A"/>
    <w:rsid w:val="006F4283"/>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CA2"/>
    <w:rsid w:val="0070005F"/>
    <w:rsid w:val="00700C18"/>
    <w:rsid w:val="00700E8A"/>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0AA"/>
    <w:rsid w:val="00714FD3"/>
    <w:rsid w:val="0071530E"/>
    <w:rsid w:val="00715952"/>
    <w:rsid w:val="00715EE8"/>
    <w:rsid w:val="00716795"/>
    <w:rsid w:val="007169A1"/>
    <w:rsid w:val="00716CA0"/>
    <w:rsid w:val="007172B7"/>
    <w:rsid w:val="007178CC"/>
    <w:rsid w:val="00717B97"/>
    <w:rsid w:val="00720154"/>
    <w:rsid w:val="007202E0"/>
    <w:rsid w:val="007205C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780"/>
    <w:rsid w:val="00727BF4"/>
    <w:rsid w:val="00727D59"/>
    <w:rsid w:val="007312FD"/>
    <w:rsid w:val="00731798"/>
    <w:rsid w:val="00731C49"/>
    <w:rsid w:val="007322F9"/>
    <w:rsid w:val="00732B3E"/>
    <w:rsid w:val="00732B4D"/>
    <w:rsid w:val="0073302E"/>
    <w:rsid w:val="007334AC"/>
    <w:rsid w:val="00733758"/>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061"/>
    <w:rsid w:val="00753414"/>
    <w:rsid w:val="0075357D"/>
    <w:rsid w:val="007535AA"/>
    <w:rsid w:val="007535DA"/>
    <w:rsid w:val="007536A6"/>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9A3"/>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E73"/>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B90"/>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F74"/>
    <w:rsid w:val="007A63BF"/>
    <w:rsid w:val="007A6488"/>
    <w:rsid w:val="007A71E7"/>
    <w:rsid w:val="007A766B"/>
    <w:rsid w:val="007A7A5E"/>
    <w:rsid w:val="007A7D5D"/>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795"/>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156"/>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2E5"/>
    <w:rsid w:val="008329DB"/>
    <w:rsid w:val="008332B4"/>
    <w:rsid w:val="008334B7"/>
    <w:rsid w:val="008336FF"/>
    <w:rsid w:val="00833DD1"/>
    <w:rsid w:val="00834526"/>
    <w:rsid w:val="00834719"/>
    <w:rsid w:val="008352BE"/>
    <w:rsid w:val="0083594F"/>
    <w:rsid w:val="00835B15"/>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0B2"/>
    <w:rsid w:val="00847A28"/>
    <w:rsid w:val="00850090"/>
    <w:rsid w:val="008500A9"/>
    <w:rsid w:val="00850A6C"/>
    <w:rsid w:val="00850DE6"/>
    <w:rsid w:val="008510CC"/>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3F30"/>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ABC"/>
    <w:rsid w:val="00866B22"/>
    <w:rsid w:val="00867115"/>
    <w:rsid w:val="008671AA"/>
    <w:rsid w:val="00867573"/>
    <w:rsid w:val="00867831"/>
    <w:rsid w:val="00867877"/>
    <w:rsid w:val="008678D0"/>
    <w:rsid w:val="00867C64"/>
    <w:rsid w:val="008704DF"/>
    <w:rsid w:val="00870765"/>
    <w:rsid w:val="00870F09"/>
    <w:rsid w:val="00870F1D"/>
    <w:rsid w:val="008711DE"/>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1B0"/>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0C5"/>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2D9"/>
    <w:rsid w:val="008933FC"/>
    <w:rsid w:val="008934CA"/>
    <w:rsid w:val="00893540"/>
    <w:rsid w:val="00893E62"/>
    <w:rsid w:val="008948B8"/>
    <w:rsid w:val="00895015"/>
    <w:rsid w:val="0089550A"/>
    <w:rsid w:val="00895DD3"/>
    <w:rsid w:val="00896414"/>
    <w:rsid w:val="00897820"/>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38"/>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5FE1"/>
    <w:rsid w:val="008B61AB"/>
    <w:rsid w:val="008B6359"/>
    <w:rsid w:val="008B64BF"/>
    <w:rsid w:val="008B65D8"/>
    <w:rsid w:val="008B6F4B"/>
    <w:rsid w:val="008B7302"/>
    <w:rsid w:val="008B7EEF"/>
    <w:rsid w:val="008C01E9"/>
    <w:rsid w:val="008C067D"/>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383"/>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6FD"/>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790"/>
    <w:rsid w:val="008F7FF9"/>
    <w:rsid w:val="009001F7"/>
    <w:rsid w:val="0090044F"/>
    <w:rsid w:val="00900D1F"/>
    <w:rsid w:val="00901348"/>
    <w:rsid w:val="0090177D"/>
    <w:rsid w:val="00901A42"/>
    <w:rsid w:val="00901CD1"/>
    <w:rsid w:val="00901D90"/>
    <w:rsid w:val="009026C9"/>
    <w:rsid w:val="00902D0F"/>
    <w:rsid w:val="00902DB3"/>
    <w:rsid w:val="0090301C"/>
    <w:rsid w:val="009031E8"/>
    <w:rsid w:val="00903B1A"/>
    <w:rsid w:val="009040AA"/>
    <w:rsid w:val="00904F14"/>
    <w:rsid w:val="00905031"/>
    <w:rsid w:val="009052C0"/>
    <w:rsid w:val="009054F7"/>
    <w:rsid w:val="0090567B"/>
    <w:rsid w:val="00905730"/>
    <w:rsid w:val="00905BEE"/>
    <w:rsid w:val="0090692F"/>
    <w:rsid w:val="00906C3D"/>
    <w:rsid w:val="00907749"/>
    <w:rsid w:val="00907A52"/>
    <w:rsid w:val="00910716"/>
    <w:rsid w:val="00910751"/>
    <w:rsid w:val="00910990"/>
    <w:rsid w:val="009116AD"/>
    <w:rsid w:val="009116DB"/>
    <w:rsid w:val="0091174F"/>
    <w:rsid w:val="00911A16"/>
    <w:rsid w:val="00911B2D"/>
    <w:rsid w:val="00912881"/>
    <w:rsid w:val="00912AD2"/>
    <w:rsid w:val="00912B89"/>
    <w:rsid w:val="00912D89"/>
    <w:rsid w:val="009131EE"/>
    <w:rsid w:val="009133EF"/>
    <w:rsid w:val="00913AD8"/>
    <w:rsid w:val="00913D1F"/>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0B0"/>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14"/>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576"/>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376"/>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EA8"/>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4F"/>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3EF"/>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3F1"/>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14"/>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51B"/>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71D"/>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28"/>
    <w:rsid w:val="00A75345"/>
    <w:rsid w:val="00A7545C"/>
    <w:rsid w:val="00A754ED"/>
    <w:rsid w:val="00A756AD"/>
    <w:rsid w:val="00A75C7D"/>
    <w:rsid w:val="00A760DF"/>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CF1"/>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5F"/>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57"/>
    <w:rsid w:val="00AB48D3"/>
    <w:rsid w:val="00AB4979"/>
    <w:rsid w:val="00AB4A5C"/>
    <w:rsid w:val="00AB4BFA"/>
    <w:rsid w:val="00AB52DB"/>
    <w:rsid w:val="00AB5365"/>
    <w:rsid w:val="00AB5AAB"/>
    <w:rsid w:val="00AB5C7E"/>
    <w:rsid w:val="00AB62DB"/>
    <w:rsid w:val="00AB644B"/>
    <w:rsid w:val="00AB6775"/>
    <w:rsid w:val="00AB6D84"/>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E7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2D4"/>
    <w:rsid w:val="00B025A5"/>
    <w:rsid w:val="00B025D3"/>
    <w:rsid w:val="00B0383E"/>
    <w:rsid w:val="00B03852"/>
    <w:rsid w:val="00B03B76"/>
    <w:rsid w:val="00B03C53"/>
    <w:rsid w:val="00B03D71"/>
    <w:rsid w:val="00B04FF3"/>
    <w:rsid w:val="00B05AD9"/>
    <w:rsid w:val="00B06117"/>
    <w:rsid w:val="00B06278"/>
    <w:rsid w:val="00B069A8"/>
    <w:rsid w:val="00B06ADB"/>
    <w:rsid w:val="00B06CC6"/>
    <w:rsid w:val="00B06E1B"/>
    <w:rsid w:val="00B06F83"/>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7C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D9"/>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7D1"/>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300"/>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CDE"/>
    <w:rsid w:val="00BC6D72"/>
    <w:rsid w:val="00BC7173"/>
    <w:rsid w:val="00BC71BC"/>
    <w:rsid w:val="00BC7202"/>
    <w:rsid w:val="00BC7888"/>
    <w:rsid w:val="00BC79F4"/>
    <w:rsid w:val="00BC7C79"/>
    <w:rsid w:val="00BC7D47"/>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7A"/>
    <w:rsid w:val="00BE69BB"/>
    <w:rsid w:val="00BE6DFC"/>
    <w:rsid w:val="00BE7094"/>
    <w:rsid w:val="00BE7160"/>
    <w:rsid w:val="00BE7455"/>
    <w:rsid w:val="00BE780B"/>
    <w:rsid w:val="00BF012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B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2A3"/>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834"/>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AB6"/>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80B"/>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3C1C"/>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F4"/>
    <w:rsid w:val="00C715E0"/>
    <w:rsid w:val="00C7187D"/>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0F02"/>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9E"/>
    <w:rsid w:val="00CC18C6"/>
    <w:rsid w:val="00CC1AFD"/>
    <w:rsid w:val="00CC29B3"/>
    <w:rsid w:val="00CC2BDE"/>
    <w:rsid w:val="00CC2F2D"/>
    <w:rsid w:val="00CC2F9B"/>
    <w:rsid w:val="00CC31EC"/>
    <w:rsid w:val="00CC3F89"/>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2F4"/>
    <w:rsid w:val="00CE771B"/>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9EB"/>
    <w:rsid w:val="00D17F9A"/>
    <w:rsid w:val="00D2011A"/>
    <w:rsid w:val="00D20944"/>
    <w:rsid w:val="00D20BB8"/>
    <w:rsid w:val="00D214E7"/>
    <w:rsid w:val="00D21CA0"/>
    <w:rsid w:val="00D21CD3"/>
    <w:rsid w:val="00D21E8A"/>
    <w:rsid w:val="00D2267C"/>
    <w:rsid w:val="00D22895"/>
    <w:rsid w:val="00D23005"/>
    <w:rsid w:val="00D2333E"/>
    <w:rsid w:val="00D23D0E"/>
    <w:rsid w:val="00D24D59"/>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DB0"/>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7A3"/>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34"/>
    <w:rsid w:val="00D97C41"/>
    <w:rsid w:val="00DA0680"/>
    <w:rsid w:val="00DA09FE"/>
    <w:rsid w:val="00DA0D82"/>
    <w:rsid w:val="00DA1542"/>
    <w:rsid w:val="00DA172A"/>
    <w:rsid w:val="00DA1753"/>
    <w:rsid w:val="00DA1F6B"/>
    <w:rsid w:val="00DA1F8E"/>
    <w:rsid w:val="00DA2A2F"/>
    <w:rsid w:val="00DA2BA1"/>
    <w:rsid w:val="00DA3A1B"/>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50E"/>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48"/>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AC8"/>
    <w:rsid w:val="00DE1BB0"/>
    <w:rsid w:val="00DE20CE"/>
    <w:rsid w:val="00DE27B9"/>
    <w:rsid w:val="00DE291C"/>
    <w:rsid w:val="00DE3281"/>
    <w:rsid w:val="00DE32BD"/>
    <w:rsid w:val="00DE453A"/>
    <w:rsid w:val="00DE4C6A"/>
    <w:rsid w:val="00DE4F04"/>
    <w:rsid w:val="00DE522B"/>
    <w:rsid w:val="00DE5C5D"/>
    <w:rsid w:val="00DE710A"/>
    <w:rsid w:val="00DE7682"/>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196"/>
    <w:rsid w:val="00E23BEA"/>
    <w:rsid w:val="00E24147"/>
    <w:rsid w:val="00E247B4"/>
    <w:rsid w:val="00E2492F"/>
    <w:rsid w:val="00E24F33"/>
    <w:rsid w:val="00E251A2"/>
    <w:rsid w:val="00E25286"/>
    <w:rsid w:val="00E254E5"/>
    <w:rsid w:val="00E254F5"/>
    <w:rsid w:val="00E25896"/>
    <w:rsid w:val="00E25BCE"/>
    <w:rsid w:val="00E269D3"/>
    <w:rsid w:val="00E26A34"/>
    <w:rsid w:val="00E26E00"/>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3E8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43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3CA"/>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99D"/>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A1F"/>
    <w:rsid w:val="00ED5C19"/>
    <w:rsid w:val="00ED5D92"/>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D55"/>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4A53"/>
    <w:rsid w:val="00EF563F"/>
    <w:rsid w:val="00EF5823"/>
    <w:rsid w:val="00EF6341"/>
    <w:rsid w:val="00EF6562"/>
    <w:rsid w:val="00EF682B"/>
    <w:rsid w:val="00EF692B"/>
    <w:rsid w:val="00EF7A5F"/>
    <w:rsid w:val="00F004EB"/>
    <w:rsid w:val="00F00518"/>
    <w:rsid w:val="00F0072E"/>
    <w:rsid w:val="00F009B0"/>
    <w:rsid w:val="00F01211"/>
    <w:rsid w:val="00F013E9"/>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5F0"/>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421"/>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1F9C"/>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2EF"/>
    <w:rsid w:val="00F52A74"/>
    <w:rsid w:val="00F52E42"/>
    <w:rsid w:val="00F531E0"/>
    <w:rsid w:val="00F534CD"/>
    <w:rsid w:val="00F534E4"/>
    <w:rsid w:val="00F536DF"/>
    <w:rsid w:val="00F53818"/>
    <w:rsid w:val="00F538E5"/>
    <w:rsid w:val="00F53BA6"/>
    <w:rsid w:val="00F53D55"/>
    <w:rsid w:val="00F54144"/>
    <w:rsid w:val="00F54320"/>
    <w:rsid w:val="00F5443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0E8"/>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09D2"/>
    <w:rsid w:val="00F81456"/>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394"/>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1C4A"/>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A16B3DD"/>
  <w15:docId w15:val="{CF71A00D-E1FE-4095-94D8-36ED054D6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ullet">
    <w:name w:val="_Bullet"/>
    <w:link w:val="BulletChar"/>
    <w:qFormat/>
    <w:rsid w:val="00AB4857"/>
    <w:pPr>
      <w:numPr>
        <w:numId w:val="15"/>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AB4857"/>
    <w:rPr>
      <w:rFonts w:ascii="Calibri" w:hAnsi="Calibri"/>
      <w:color w:val="auto"/>
      <w:sz w:val="22"/>
      <w:szCs w:val="24"/>
      <w:lang w:eastAsia="en-US"/>
    </w:rPr>
  </w:style>
  <w:style w:type="paragraph" w:customStyle="1" w:styleId="Caption0">
    <w:name w:val="_Caption"/>
    <w:qFormat/>
    <w:rsid w:val="002A7416"/>
    <w:pPr>
      <w:spacing w:before="120" w:after="120" w:line="170" w:lineRule="atLeast"/>
    </w:pPr>
    <w:rPr>
      <w:rFonts w:ascii="Calibri" w:hAnsi="Calibri"/>
      <w:b/>
      <w:color w:val="404040"/>
      <w:szCs w:val="14"/>
      <w:lang w:eastAsia="en-US"/>
    </w:rPr>
  </w:style>
  <w:style w:type="paragraph" w:customStyle="1" w:styleId="Default">
    <w:name w:val="Default"/>
    <w:rsid w:val="002A7416"/>
    <w:pPr>
      <w:autoSpaceDE w:val="0"/>
      <w:autoSpaceDN w:val="0"/>
      <w:adjustRightInd w:val="0"/>
      <w:spacing w:line="240" w:lineRule="auto"/>
    </w:pPr>
    <w:rPr>
      <w:rFonts w:ascii="Times New Roman" w:hAnsi="Times New Roman" w:cs="Times New Roman"/>
      <w:color w:val="000000"/>
      <w:sz w:val="24"/>
      <w:szCs w:val="24"/>
    </w:rPr>
  </w:style>
  <w:style w:type="table" w:styleId="LightList-Accent1">
    <w:name w:val="Light List Accent 1"/>
    <w:basedOn w:val="TableNormal"/>
    <w:uiPriority w:val="61"/>
    <w:rsid w:val="00ED5D92"/>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paragraph" w:customStyle="1" w:styleId="Body2">
    <w:name w:val="_Body2"/>
    <w:basedOn w:val="Normal"/>
    <w:link w:val="Body2Char"/>
    <w:uiPriority w:val="9"/>
    <w:qFormat/>
    <w:rsid w:val="000E6088"/>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0E6088"/>
    <w:rPr>
      <w:rFonts w:ascii="Calibri" w:hAnsi="Calibri"/>
      <w:color w:val="auto"/>
      <w:sz w:val="22"/>
      <w:szCs w:val="22"/>
      <w:lang w:eastAsia="en-US"/>
    </w:rPr>
  </w:style>
  <w:style w:type="character" w:customStyle="1" w:styleId="UnresolvedMention1">
    <w:name w:val="Unresolved Mention1"/>
    <w:basedOn w:val="DefaultParagraphFont"/>
    <w:uiPriority w:val="99"/>
    <w:semiHidden/>
    <w:unhideWhenUsed/>
    <w:rsid w:val="008A4738"/>
    <w:rPr>
      <w:color w:val="808080"/>
      <w:shd w:val="clear" w:color="auto" w:fill="E6E6E6"/>
    </w:rPr>
  </w:style>
  <w:style w:type="paragraph" w:styleId="Revision">
    <w:name w:val="Revision"/>
    <w:hidden/>
    <w:uiPriority w:val="99"/>
    <w:semiHidden/>
    <w:rsid w:val="00F105F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elwp.vic.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elayservice.com.au"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customer.service@delwp.vic.gov.au"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JPG"/><Relationship Id="rId1" Type="http://schemas.openxmlformats.org/officeDocument/2006/relationships/image" Target="media/image15.jpeg"/><Relationship Id="rId4"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E:\Pam\Communication\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51A18-C933-4BAF-9105-B5B59884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8</TotalTime>
  <Pages>2</Pages>
  <Words>1087</Words>
  <Characters>6196</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Michele Kohout (DELWP)</cp:lastModifiedBy>
  <cp:revision>6</cp:revision>
  <cp:lastPrinted>2018-06-21T00:29:00Z</cp:lastPrinted>
  <dcterms:created xsi:type="dcterms:W3CDTF">2018-06-20T02:52:00Z</dcterms:created>
  <dcterms:modified xsi:type="dcterms:W3CDTF">2018-06-22T05:25:00Z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