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D366FA8" w14:textId="77777777" w:rsidTr="003F46E9">
        <w:trPr>
          <w:trHeight w:hRule="exact" w:val="1418"/>
        </w:trPr>
        <w:tc>
          <w:tcPr>
            <w:tcW w:w="7761" w:type="dxa"/>
            <w:vAlign w:val="center"/>
          </w:tcPr>
          <w:p w14:paraId="588ABB0B" w14:textId="77777777" w:rsidR="00975ED3" w:rsidRPr="00975ED3" w:rsidRDefault="00960C16" w:rsidP="003C4622">
            <w:pPr>
              <w:pStyle w:val="Title"/>
            </w:pPr>
            <w:r>
              <w:t xml:space="preserve">Native Fish Report Cards </w:t>
            </w:r>
          </w:p>
        </w:tc>
      </w:tr>
      <w:tr w:rsidR="00975ED3" w14:paraId="52161DB2" w14:textId="77777777" w:rsidTr="003F46E9">
        <w:trPr>
          <w:trHeight w:val="1247"/>
        </w:trPr>
        <w:tc>
          <w:tcPr>
            <w:tcW w:w="7761" w:type="dxa"/>
            <w:vAlign w:val="center"/>
          </w:tcPr>
          <w:p w14:paraId="0C6677FF" w14:textId="2F5B6D9D" w:rsidR="00975ED3" w:rsidRDefault="00BE4AC9" w:rsidP="00200A5F">
            <w:pPr>
              <w:pStyle w:val="Subtitle"/>
            </w:pPr>
            <w:r>
              <w:t xml:space="preserve">Project Overview </w:t>
            </w:r>
            <w:r w:rsidR="00515B8C">
              <w:t xml:space="preserve"> </w:t>
            </w:r>
          </w:p>
        </w:tc>
      </w:tr>
    </w:tbl>
    <w:p w14:paraId="357E0803" w14:textId="7EDB2A09" w:rsidR="00806AB6" w:rsidRDefault="001C3929" w:rsidP="00307C36">
      <w:r>
        <w:rPr>
          <w:noProof/>
        </w:rPr>
        <mc:AlternateContent>
          <mc:Choice Requires="wpg">
            <w:drawing>
              <wp:anchor distT="0" distB="0" distL="114300" distR="114300" simplePos="0" relativeHeight="251655680" behindDoc="0" locked="0" layoutInCell="1" allowOverlap="1" wp14:anchorId="42351634" wp14:editId="1BE14BAE">
                <wp:simplePos x="0" y="0"/>
                <wp:positionH relativeFrom="page">
                  <wp:posOffset>597535</wp:posOffset>
                </wp:positionH>
                <wp:positionV relativeFrom="page">
                  <wp:posOffset>1717031</wp:posOffset>
                </wp:positionV>
                <wp:extent cx="6298387" cy="1514247"/>
                <wp:effectExtent l="0" t="0" r="7620" b="0"/>
                <wp:wrapTight wrapText="bothSides">
                  <wp:wrapPolygon edited="0">
                    <wp:start x="0" y="0"/>
                    <wp:lineTo x="0" y="21201"/>
                    <wp:lineTo x="21561" y="21201"/>
                    <wp:lineTo x="21561"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6298387" cy="1514247"/>
                          <a:chOff x="0" y="0"/>
                          <a:chExt cx="6298387" cy="1514247"/>
                        </a:xfrm>
                      </wpg:grpSpPr>
                      <pic:pic xmlns:pic="http://schemas.openxmlformats.org/drawingml/2006/picture">
                        <pic:nvPicPr>
                          <pic:cNvPr id="23" name="Picture 23"/>
                          <pic:cNvPicPr>
                            <a:picLocks noChangeAspect="1"/>
                          </pic:cNvPicPr>
                        </pic:nvPicPr>
                        <pic:blipFill rotWithShape="1">
                          <a:blip r:embed="rId8" cstate="print">
                            <a:extLst>
                              <a:ext uri="{28A0092B-C50C-407E-A947-70E740481C1C}">
                                <a14:useLocalDpi xmlns:a14="http://schemas.microsoft.com/office/drawing/2010/main" val="0"/>
                              </a:ext>
                            </a:extLst>
                          </a:blip>
                          <a:srcRect t="14289" r="2894" b="13589"/>
                          <a:stretch/>
                        </pic:blipFill>
                        <pic:spPr bwMode="auto">
                          <a:xfrm>
                            <a:off x="0" y="0"/>
                            <a:ext cx="3057753" cy="15142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9" cstate="print">
                            <a:extLst>
                              <a:ext uri="{28A0092B-C50C-407E-A947-70E740481C1C}">
                                <a14:useLocalDpi xmlns:a14="http://schemas.microsoft.com/office/drawing/2010/main" val="0"/>
                              </a:ext>
                            </a:extLst>
                          </a:blip>
                          <a:srcRect t="14298" b="13571"/>
                          <a:stretch/>
                        </pic:blipFill>
                        <pic:spPr bwMode="auto">
                          <a:xfrm>
                            <a:off x="3152851" y="0"/>
                            <a:ext cx="3145536" cy="151424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233C385" id="Group 26" o:spid="_x0000_s1026" style="position:absolute;margin-left:47.05pt;margin-top:135.2pt;width:495.95pt;height:119.25pt;z-index:251655680;mso-position-horizontal-relative:page;mso-position-vertical-relative:page" coordsize="62983,15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30577;height:1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">
                  <v:imagedata r:id="rId10" o:title="" croptop="9364f" cropbottom="8906f" cropright="1897f"/>
                </v:shape>
                <v:shape id="Picture 24" o:spid="_x0000_s1028" type="#_x0000_t75" style="position:absolute;left:31528;width:31455;height:1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">
                  <v:imagedata r:id="rId11" o:title="" croptop="9370f" cropbottom="8894f"/>
                </v:shape>
                <w10:wrap type="tight" anchorx="page" anchory="page"/>
              </v:group>
            </w:pict>
          </mc:Fallback>
        </mc:AlternateContent>
      </w:r>
    </w:p>
    <w:p w14:paraId="3F062678" w14:textId="77777777" w:rsidR="00806AB6" w:rsidRDefault="00806AB6" w:rsidP="00806AB6">
      <w:pPr>
        <w:pStyle w:val="BodyText"/>
        <w:sectPr w:rsidR="00806AB6" w:rsidSect="00E97294">
          <w:headerReference w:type="even" r:id="rId12"/>
          <w:headerReference w:type="default" r:id="rId13"/>
          <w:footerReference w:type="even" r:id="rId14"/>
          <w:footerReference w:type="default" r:id="rId15"/>
          <w:headerReference w:type="first" r:id="rId16"/>
          <w:footerReference w:type="first" r:id="rId17"/>
          <w:pgSz w:w="11907" w:h="16840" w:code="9"/>
          <w:pgMar w:top="2211" w:right="737" w:bottom="794" w:left="851" w:header="284" w:footer="284" w:gutter="0"/>
          <w:cols w:space="284"/>
          <w:titlePg/>
          <w:docGrid w:linePitch="360"/>
        </w:sectPr>
      </w:pPr>
    </w:p>
    <w:p w14:paraId="43159F38" w14:textId="4C79FE3F" w:rsidR="0085597E" w:rsidRPr="0085597E" w:rsidRDefault="0085597E" w:rsidP="009F0DD0">
      <w:pPr>
        <w:pStyle w:val="Heading2"/>
        <w:spacing w:after="240" w:line="240" w:lineRule="auto"/>
        <w:jc w:val="both"/>
        <w:rPr>
          <w:sz w:val="28"/>
        </w:rPr>
      </w:pPr>
      <w:r w:rsidRPr="0085597E">
        <w:rPr>
          <w:sz w:val="28"/>
        </w:rPr>
        <w:t>Native Fish Report Cards give us a snapshot of the state of native fish in priority waterways in Victoria.</w:t>
      </w:r>
    </w:p>
    <w:p w14:paraId="7F1B9ECF" w14:textId="235A5829" w:rsidR="0085597E" w:rsidRDefault="0085597E" w:rsidP="009F0DD0">
      <w:pPr>
        <w:pStyle w:val="BodyText"/>
        <w:jc w:val="both"/>
        <w:rPr>
          <w:lang w:eastAsia="en-AU"/>
        </w:rPr>
      </w:pPr>
    </w:p>
    <w:p w14:paraId="5BF4CF9F" w14:textId="4C0A7B96" w:rsidR="00BE4AC9" w:rsidRPr="00FF2ADE" w:rsidRDefault="00BE4AC9" w:rsidP="009F0DD0">
      <w:pPr>
        <w:pStyle w:val="BodyText"/>
        <w:jc w:val="both"/>
        <w:rPr>
          <w:b/>
          <w:color w:val="00B2A9" w:themeColor="text2"/>
          <w:sz w:val="22"/>
          <w:szCs w:val="22"/>
          <w:lang w:eastAsia="en-AU"/>
        </w:rPr>
      </w:pPr>
      <w:r w:rsidRPr="00FF2ADE">
        <w:rPr>
          <w:b/>
          <w:color w:val="00B2A9" w:themeColor="text2"/>
          <w:sz w:val="22"/>
          <w:szCs w:val="22"/>
          <w:lang w:eastAsia="en-AU"/>
        </w:rPr>
        <w:t>Background</w:t>
      </w:r>
      <w:r w:rsidR="00FF2ADE" w:rsidRPr="00FF2ADE">
        <w:rPr>
          <w:b/>
          <w:color w:val="00B2A9" w:themeColor="text2"/>
          <w:sz w:val="22"/>
          <w:szCs w:val="22"/>
          <w:lang w:eastAsia="en-AU"/>
        </w:rPr>
        <w:t xml:space="preserve"> – A partnership</w:t>
      </w:r>
    </w:p>
    <w:p w14:paraId="6743FCD7" w14:textId="316D333B" w:rsidR="00B055E2" w:rsidRDefault="00020FA9" w:rsidP="009F0DD0">
      <w:pPr>
        <w:jc w:val="both"/>
      </w:pPr>
      <w:r>
        <w:t xml:space="preserve">In Victoria, many agencies </w:t>
      </w:r>
      <w:r w:rsidR="00467301">
        <w:t xml:space="preserve">invest significant resources in river and water management, including </w:t>
      </w:r>
      <w:r w:rsidR="009F0DD0">
        <w:t xml:space="preserve">in </w:t>
      </w:r>
      <w:r w:rsidR="00467301">
        <w:t>native fish</w:t>
      </w:r>
      <w:r>
        <w:t xml:space="preserve">. </w:t>
      </w:r>
      <w:r w:rsidR="00AA29AC" w:rsidRPr="00D66D81">
        <w:t>DELWP</w:t>
      </w:r>
      <w:r w:rsidR="00AA29AC">
        <w:t xml:space="preserve">, </w:t>
      </w:r>
      <w:r w:rsidR="00AA29AC" w:rsidRPr="00D66D81">
        <w:t>C</w:t>
      </w:r>
      <w:r w:rsidR="00391039">
        <w:t>atchment Management Authorities (C</w:t>
      </w:r>
      <w:r w:rsidR="00AA29AC" w:rsidRPr="00D66D81">
        <w:t>MAs</w:t>
      </w:r>
      <w:r w:rsidR="00391039">
        <w:t>)</w:t>
      </w:r>
      <w:r w:rsidR="00E53AC5">
        <w:t>,</w:t>
      </w:r>
      <w:r w:rsidR="00AA29AC">
        <w:t xml:space="preserve"> Melbourne Water </w:t>
      </w:r>
      <w:r w:rsidR="00E53AC5">
        <w:t xml:space="preserve">and the Victorian Environmental Water Holder </w:t>
      </w:r>
      <w:r w:rsidR="00AA29AC">
        <w:t xml:space="preserve">carry out extensive river and </w:t>
      </w:r>
      <w:r w:rsidR="009F0DD0">
        <w:t>streamside</w:t>
      </w:r>
      <w:r w:rsidR="00AA29AC">
        <w:t xml:space="preserve"> rehabilitation activities and research within our waterways. </w:t>
      </w:r>
      <w:r w:rsidR="0085597E">
        <w:t xml:space="preserve">The Victorian </w:t>
      </w:r>
      <w:r>
        <w:t xml:space="preserve">Fisheries </w:t>
      </w:r>
      <w:r w:rsidR="0085597E">
        <w:t>Authority (VFA)</w:t>
      </w:r>
      <w:r>
        <w:t xml:space="preserve"> </w:t>
      </w:r>
      <w:r w:rsidR="00467301">
        <w:t xml:space="preserve">undertakes regular </w:t>
      </w:r>
      <w:r>
        <w:t xml:space="preserve">stocking </w:t>
      </w:r>
      <w:r w:rsidR="00AA29AC">
        <w:t xml:space="preserve">programs </w:t>
      </w:r>
      <w:r w:rsidR="00467301">
        <w:t xml:space="preserve">and enforcement activities for </w:t>
      </w:r>
      <w:r w:rsidR="00B055E2">
        <w:t>native</w:t>
      </w:r>
      <w:r w:rsidR="00AA29AC">
        <w:t xml:space="preserve"> </w:t>
      </w:r>
      <w:r w:rsidR="00B055E2">
        <w:t xml:space="preserve">fish each year. </w:t>
      </w:r>
    </w:p>
    <w:p w14:paraId="3647BD1E" w14:textId="77777777" w:rsidR="00B055E2" w:rsidRDefault="00B055E2" w:rsidP="009F0DD0">
      <w:pPr>
        <w:jc w:val="both"/>
      </w:pPr>
    </w:p>
    <w:p w14:paraId="792EE8C8" w14:textId="6B2B44E6" w:rsidR="00715D6F" w:rsidRDefault="00B055E2" w:rsidP="009F0DD0">
      <w:pPr>
        <w:jc w:val="both"/>
      </w:pPr>
      <w:r>
        <w:t xml:space="preserve">These agencies </w:t>
      </w:r>
      <w:r w:rsidR="00E713C5" w:rsidRPr="00D66D81">
        <w:t>require information on the status</w:t>
      </w:r>
      <w:r w:rsidR="00183C25">
        <w:t xml:space="preserve"> </w:t>
      </w:r>
      <w:r w:rsidR="00E713C5" w:rsidRPr="00D66D81">
        <w:t xml:space="preserve">of native fish to </w:t>
      </w:r>
      <w:r w:rsidR="0085597E">
        <w:t xml:space="preserve">help </w:t>
      </w:r>
      <w:r w:rsidR="00E713C5" w:rsidRPr="00D66D81">
        <w:t>inform management</w:t>
      </w:r>
      <w:r w:rsidR="00F40F30">
        <w:t xml:space="preserve"> and policy</w:t>
      </w:r>
      <w:r w:rsidR="00E713C5" w:rsidRPr="00D66D81">
        <w:t xml:space="preserve">. </w:t>
      </w:r>
      <w:r w:rsidR="00183C25">
        <w:t>In</w:t>
      </w:r>
      <w:r w:rsidR="00183C25" w:rsidRPr="00D66D81">
        <w:t xml:space="preserve">formation about our native fish also helps </w:t>
      </w:r>
      <w:r w:rsidR="00E53AC5">
        <w:t>these agencies</w:t>
      </w:r>
      <w:r w:rsidR="00183C25" w:rsidRPr="00D66D81">
        <w:t xml:space="preserve"> engage with </w:t>
      </w:r>
      <w:r w:rsidR="00183C25">
        <w:t>recreational fishers and</w:t>
      </w:r>
      <w:r w:rsidR="00183C25" w:rsidRPr="00D66D81">
        <w:t xml:space="preserve"> local communities</w:t>
      </w:r>
      <w:r w:rsidR="00183C25">
        <w:t xml:space="preserve">. </w:t>
      </w:r>
      <w:r w:rsidR="00E713C5" w:rsidRPr="00D66D81">
        <w:t>Currently,</w:t>
      </w:r>
      <w:r w:rsidR="00F40F30">
        <w:t xml:space="preserve"> </w:t>
      </w:r>
      <w:r w:rsidR="00E713C5" w:rsidRPr="00D66D81">
        <w:t>only limited data</w:t>
      </w:r>
      <w:r w:rsidR="009F0DD0">
        <w:t xml:space="preserve"> are</w:t>
      </w:r>
      <w:r w:rsidR="00E713C5" w:rsidRPr="00D66D81">
        <w:t xml:space="preserve"> collected to specifically </w:t>
      </w:r>
      <w:r w:rsidR="009F0DD0">
        <w:t>evaluate</w:t>
      </w:r>
      <w:r w:rsidR="00E713C5" w:rsidRPr="00D66D81">
        <w:t xml:space="preserve"> the condition of </w:t>
      </w:r>
      <w:r w:rsidR="00AA1A41">
        <w:t>recreational</w:t>
      </w:r>
      <w:r w:rsidR="00AA1A41" w:rsidRPr="00D66D81">
        <w:t xml:space="preserve"> </w:t>
      </w:r>
      <w:r w:rsidR="00E713C5" w:rsidRPr="00D66D81">
        <w:t>species across Victoria</w:t>
      </w:r>
      <w:r w:rsidR="0085597E">
        <w:t>. T</w:t>
      </w:r>
      <w:r w:rsidR="00FE2286">
        <w:t>o address this knowledge gap</w:t>
      </w:r>
      <w:r w:rsidR="0085597E">
        <w:t>,</w:t>
      </w:r>
      <w:r w:rsidR="00FE2286">
        <w:t xml:space="preserve"> </w:t>
      </w:r>
      <w:r w:rsidR="00391039">
        <w:t xml:space="preserve">DELWP </w:t>
      </w:r>
      <w:r w:rsidR="00FE2286">
        <w:t xml:space="preserve">and </w:t>
      </w:r>
      <w:r w:rsidR="00391039">
        <w:t xml:space="preserve">VFA </w:t>
      </w:r>
      <w:r w:rsidR="00FE2286">
        <w:t>developed a collaborative project</w:t>
      </w:r>
      <w:r w:rsidR="00E53AC5">
        <w:t xml:space="preserve"> </w:t>
      </w:r>
      <w:r w:rsidR="009F0DD0">
        <w:t xml:space="preserve">to </w:t>
      </w:r>
      <w:r w:rsidR="003E37E3">
        <w:t xml:space="preserve">monitor </w:t>
      </w:r>
      <w:r w:rsidR="00F40F30">
        <w:t xml:space="preserve">the status of </w:t>
      </w:r>
      <w:r w:rsidR="00C76CE7">
        <w:t xml:space="preserve">native </w:t>
      </w:r>
      <w:r w:rsidR="00883E2E">
        <w:t xml:space="preserve">fish species including </w:t>
      </w:r>
      <w:r w:rsidR="003E37E3">
        <w:t xml:space="preserve">important </w:t>
      </w:r>
      <w:r w:rsidR="00883E2E">
        <w:t>recreational</w:t>
      </w:r>
      <w:r w:rsidR="00F40F30">
        <w:t xml:space="preserve"> species</w:t>
      </w:r>
      <w:r w:rsidR="00FE2286">
        <w:t xml:space="preserve">. The information gathered </w:t>
      </w:r>
      <w:r w:rsidR="00715D6F">
        <w:t xml:space="preserve">will </w:t>
      </w:r>
      <w:r w:rsidR="00FE2286">
        <w:t xml:space="preserve">also </w:t>
      </w:r>
      <w:r w:rsidR="00715D6F">
        <w:t>support the implementation of</w:t>
      </w:r>
      <w:r w:rsidR="00467301">
        <w:t xml:space="preserve"> DELWP’s</w:t>
      </w:r>
      <w:r w:rsidR="00715D6F">
        <w:t xml:space="preserve"> Victorian Waterway Management </w:t>
      </w:r>
      <w:r w:rsidR="00C76CE7">
        <w:t xml:space="preserve">Program </w:t>
      </w:r>
      <w:r w:rsidR="006A1E32">
        <w:t>and</w:t>
      </w:r>
      <w:r w:rsidR="00715D6F">
        <w:t xml:space="preserve"> </w:t>
      </w:r>
      <w:r w:rsidR="007A669E">
        <w:t xml:space="preserve">the VFA’s </w:t>
      </w:r>
      <w:r w:rsidR="00715D6F">
        <w:t>Inland Freshw</w:t>
      </w:r>
      <w:r w:rsidR="00467301">
        <w:t>ater Fisheries Management Plan.</w:t>
      </w:r>
    </w:p>
    <w:p w14:paraId="17A54C66" w14:textId="57954CDE" w:rsidR="00715D6F" w:rsidRDefault="00715D6F" w:rsidP="009F0DD0">
      <w:pPr>
        <w:jc w:val="both"/>
      </w:pPr>
    </w:p>
    <w:p w14:paraId="054385C7" w14:textId="4C8F33BF" w:rsidR="00391039" w:rsidRDefault="00391039" w:rsidP="009F0DD0">
      <w:pPr>
        <w:jc w:val="both"/>
      </w:pPr>
    </w:p>
    <w:p w14:paraId="2CC0F969" w14:textId="30B87283" w:rsidR="00391039" w:rsidRDefault="00391039" w:rsidP="009F0DD0">
      <w:pPr>
        <w:jc w:val="both"/>
      </w:pPr>
    </w:p>
    <w:p w14:paraId="2F0DDC4A" w14:textId="2BE1A347" w:rsidR="00391039" w:rsidRDefault="00391039" w:rsidP="009F0DD0">
      <w:pPr>
        <w:jc w:val="both"/>
      </w:pPr>
    </w:p>
    <w:p w14:paraId="3B70B5C1" w14:textId="2A133D31" w:rsidR="00960C16" w:rsidRPr="00FF2ADE" w:rsidRDefault="00960C16" w:rsidP="009F0DD0">
      <w:pPr>
        <w:pStyle w:val="BodyText"/>
        <w:jc w:val="both"/>
        <w:rPr>
          <w:b/>
          <w:color w:val="00B2A9" w:themeColor="text2"/>
          <w:sz w:val="22"/>
          <w:szCs w:val="22"/>
          <w:lang w:eastAsia="en-AU"/>
        </w:rPr>
      </w:pPr>
      <w:r w:rsidRPr="00FF2ADE">
        <w:rPr>
          <w:b/>
          <w:color w:val="00B2A9" w:themeColor="text2"/>
          <w:sz w:val="22"/>
          <w:szCs w:val="22"/>
          <w:lang w:eastAsia="en-AU"/>
        </w:rPr>
        <w:t xml:space="preserve">Native Fish Report Cards </w:t>
      </w:r>
    </w:p>
    <w:p w14:paraId="6DF978A3" w14:textId="09EA9664" w:rsidR="006A1E32" w:rsidRDefault="00FE2286" w:rsidP="009F0DD0">
      <w:pPr>
        <w:jc w:val="both"/>
      </w:pPr>
      <w:r>
        <w:t>The</w:t>
      </w:r>
      <w:r w:rsidR="00960C16">
        <w:t xml:space="preserve"> </w:t>
      </w:r>
      <w:r w:rsidR="00B055E2">
        <w:t xml:space="preserve">project commenced in 2016, </w:t>
      </w:r>
      <w:r w:rsidR="0085597E">
        <w:t xml:space="preserve">to </w:t>
      </w:r>
      <w:r w:rsidR="00B055E2">
        <w:t xml:space="preserve">develop </w:t>
      </w:r>
      <w:r w:rsidR="00415F64">
        <w:t xml:space="preserve">regular </w:t>
      </w:r>
      <w:r w:rsidR="00B055E2">
        <w:t xml:space="preserve">report cards for </w:t>
      </w:r>
      <w:r w:rsidR="00467301">
        <w:t>important native fish species</w:t>
      </w:r>
      <w:r w:rsidR="00391039">
        <w:t xml:space="preserve"> in selected priority rivers</w:t>
      </w:r>
      <w:r w:rsidR="00D731DA">
        <w:t xml:space="preserve">. </w:t>
      </w:r>
      <w:r w:rsidR="00960C16">
        <w:t xml:space="preserve">Report cards have been used in a similar program </w:t>
      </w:r>
      <w:r w:rsidR="0036551C">
        <w:t>undertaken</w:t>
      </w:r>
      <w:r w:rsidR="00183C25">
        <w:t xml:space="preserve"> by </w:t>
      </w:r>
      <w:r w:rsidR="0085597E">
        <w:t>VFA</w:t>
      </w:r>
      <w:r w:rsidR="00183C25">
        <w:t xml:space="preserve"> </w:t>
      </w:r>
      <w:r w:rsidR="00960C16">
        <w:t xml:space="preserve">which assesses the health of </w:t>
      </w:r>
      <w:r w:rsidR="00391039">
        <w:t>t</w:t>
      </w:r>
      <w:r w:rsidR="00960C16">
        <w:t xml:space="preserve">rout populations in Victorian rivers. Positive feedback has been received from recreational fishers about these report cards, and they voiced their interest in extending the program to include native recreational fish species. </w:t>
      </w:r>
    </w:p>
    <w:p w14:paraId="16960904" w14:textId="77777777" w:rsidR="00467301" w:rsidRDefault="00467301" w:rsidP="009F0DD0">
      <w:pPr>
        <w:jc w:val="both"/>
      </w:pPr>
    </w:p>
    <w:p w14:paraId="2CBFD99F" w14:textId="48E947B3" w:rsidR="00593D8C" w:rsidRDefault="00593D8C" w:rsidP="009F0DD0">
      <w:pPr>
        <w:jc w:val="both"/>
      </w:pPr>
      <w:r>
        <w:t xml:space="preserve">The Native Fish Report Cards are brief overviews of the health of </w:t>
      </w:r>
      <w:r w:rsidR="009F0DD0">
        <w:t xml:space="preserve">populations of </w:t>
      </w:r>
      <w:r>
        <w:t>targeted fish species. They report on recent fish data collected through scientific surveys. These data are used to indicate of the status of target fish species in priority river</w:t>
      </w:r>
      <w:r w:rsidR="00391039">
        <w:t>s</w:t>
      </w:r>
      <w:r>
        <w:t>, by reporting:</w:t>
      </w:r>
    </w:p>
    <w:p w14:paraId="570C70FE" w14:textId="5FA9E1A9" w:rsidR="00593D8C" w:rsidRDefault="00593D8C" w:rsidP="009F0DD0">
      <w:pPr>
        <w:pStyle w:val="ListParagraph"/>
        <w:numPr>
          <w:ilvl w:val="0"/>
          <w:numId w:val="41"/>
        </w:numPr>
        <w:spacing w:before="40" w:after="40"/>
        <w:ind w:left="714" w:hanging="357"/>
        <w:jc w:val="both"/>
      </w:pPr>
      <w:r>
        <w:t>The number of fish that were caught</w:t>
      </w:r>
    </w:p>
    <w:p w14:paraId="13579E03" w14:textId="4B670A4C" w:rsidR="00593D8C" w:rsidRDefault="00593D8C" w:rsidP="009F0DD0">
      <w:pPr>
        <w:pStyle w:val="ListParagraph"/>
        <w:numPr>
          <w:ilvl w:val="0"/>
          <w:numId w:val="41"/>
        </w:numPr>
        <w:spacing w:before="40" w:after="40"/>
        <w:ind w:left="714" w:hanging="357"/>
        <w:jc w:val="both"/>
      </w:pPr>
      <w:r>
        <w:t>The number of fish per 1</w:t>
      </w:r>
      <w:r w:rsidR="009F0DD0">
        <w:t xml:space="preserve"> </w:t>
      </w:r>
      <w:r>
        <w:t>km of waterway</w:t>
      </w:r>
    </w:p>
    <w:p w14:paraId="2355957C" w14:textId="364294F5" w:rsidR="00593D8C" w:rsidRDefault="00593D8C" w:rsidP="009F0DD0">
      <w:pPr>
        <w:pStyle w:val="ListParagraph"/>
        <w:numPr>
          <w:ilvl w:val="0"/>
          <w:numId w:val="41"/>
        </w:numPr>
        <w:spacing w:before="40" w:after="40"/>
        <w:ind w:left="714" w:hanging="357"/>
        <w:jc w:val="both"/>
      </w:pPr>
      <w:r>
        <w:t>The length and weight of the largest fish caught</w:t>
      </w:r>
    </w:p>
    <w:p w14:paraId="255478F6" w14:textId="39635DEC" w:rsidR="00593D8C" w:rsidRDefault="00593D8C" w:rsidP="009F0DD0">
      <w:pPr>
        <w:pStyle w:val="ListParagraph"/>
        <w:numPr>
          <w:ilvl w:val="0"/>
          <w:numId w:val="41"/>
        </w:numPr>
        <w:spacing w:before="40" w:after="40"/>
        <w:ind w:left="714" w:hanging="357"/>
        <w:jc w:val="both"/>
      </w:pPr>
      <w:r>
        <w:t>The number of legal siz</w:t>
      </w:r>
      <w:bookmarkStart w:id="2" w:name="_GoBack"/>
      <w:bookmarkEnd w:id="2"/>
      <w:r>
        <w:t xml:space="preserve">e fish caught (if </w:t>
      </w:r>
      <w:r w:rsidR="0080361F">
        <w:t xml:space="preserve">it is </w:t>
      </w:r>
      <w:r>
        <w:t>a recreational species that can be taken)</w:t>
      </w:r>
    </w:p>
    <w:p w14:paraId="34B130B6" w14:textId="5D99CC76" w:rsidR="00593D8C" w:rsidRDefault="00593D8C" w:rsidP="009F0DD0">
      <w:pPr>
        <w:pStyle w:val="ListParagraph"/>
        <w:numPr>
          <w:ilvl w:val="0"/>
          <w:numId w:val="41"/>
        </w:numPr>
        <w:spacing w:before="40" w:after="40"/>
        <w:ind w:left="714" w:hanging="357"/>
        <w:jc w:val="both"/>
      </w:pPr>
      <w:r>
        <w:t xml:space="preserve">The percentage of the catch that is legal size (if </w:t>
      </w:r>
      <w:r w:rsidR="0080361F">
        <w:t xml:space="preserve">it is </w:t>
      </w:r>
      <w:r>
        <w:t>a recreational species that can be taken)</w:t>
      </w:r>
    </w:p>
    <w:p w14:paraId="6A5FB1AE" w14:textId="77777777" w:rsidR="003734E0" w:rsidRDefault="003734E0" w:rsidP="009F0DD0">
      <w:pPr>
        <w:jc w:val="both"/>
      </w:pPr>
    </w:p>
    <w:p w14:paraId="175B62A2" w14:textId="75F24576" w:rsidR="003734E0" w:rsidRDefault="003734E0" w:rsidP="009F0DD0">
      <w:pPr>
        <w:jc w:val="both"/>
      </w:pPr>
      <w:r>
        <w:t>Species that are caught but not targeted by the survey methods (i.e. non-target species) are also reported for each waterway.</w:t>
      </w:r>
    </w:p>
    <w:p w14:paraId="0CA68A91" w14:textId="77777777" w:rsidR="00593D8C" w:rsidRDefault="00593D8C" w:rsidP="009F0DD0">
      <w:pPr>
        <w:jc w:val="both"/>
      </w:pPr>
    </w:p>
    <w:p w14:paraId="4D6574BC" w14:textId="77777777" w:rsidR="003734E0" w:rsidRPr="00FF2ADE" w:rsidRDefault="003734E0" w:rsidP="009F0DD0">
      <w:pPr>
        <w:spacing w:before="120" w:after="120"/>
        <w:jc w:val="both"/>
        <w:rPr>
          <w:b/>
        </w:rPr>
      </w:pPr>
      <w:r w:rsidRPr="00FF2ADE">
        <w:rPr>
          <w:b/>
        </w:rPr>
        <w:t>Key Health Indicators</w:t>
      </w:r>
    </w:p>
    <w:p w14:paraId="483C3B38" w14:textId="45C74E24" w:rsidR="003734E0" w:rsidRDefault="003734E0" w:rsidP="009F0DD0">
      <w:pPr>
        <w:pStyle w:val="BodyText"/>
        <w:jc w:val="both"/>
      </w:pPr>
      <w:r>
        <w:t xml:space="preserve">There are key questions about fish populations that help indicate the health of the fishery and its recreational fishing potential. We want to understand how abundant the </w:t>
      </w:r>
      <w:r w:rsidR="0080361F">
        <w:t xml:space="preserve">target species in the </w:t>
      </w:r>
      <w:r>
        <w:t xml:space="preserve">fishery </w:t>
      </w:r>
      <w:r w:rsidR="0080361F">
        <w:t>are</w:t>
      </w:r>
      <w:r>
        <w:t xml:space="preserve">, </w:t>
      </w:r>
      <w:r>
        <w:lastRenderedPageBreak/>
        <w:t>whether there is recruitment, and how the fishery is performing in terms of providing fishing opportunities.</w:t>
      </w:r>
    </w:p>
    <w:p w14:paraId="49B8B4E6" w14:textId="77777777" w:rsidR="003734E0" w:rsidRPr="00593D8C" w:rsidRDefault="003734E0" w:rsidP="009F0DD0">
      <w:pPr>
        <w:shd w:val="clear" w:color="auto" w:fill="FFFFFF"/>
        <w:spacing w:after="150" w:line="240" w:lineRule="auto"/>
        <w:jc w:val="both"/>
        <w:rPr>
          <w:rFonts w:cs="Times New Roman"/>
          <w:lang w:eastAsia="en-US"/>
        </w:rPr>
      </w:pPr>
      <w:r w:rsidRPr="00593D8C">
        <w:rPr>
          <w:rFonts w:cs="Times New Roman"/>
          <w:lang w:eastAsia="en-US"/>
        </w:rPr>
        <w:t>The three Key Health Indicators are:</w:t>
      </w:r>
    </w:p>
    <w:p w14:paraId="4E00C86D" w14:textId="77777777" w:rsidR="003734E0" w:rsidRPr="00593D8C" w:rsidRDefault="003734E0" w:rsidP="009F0DD0">
      <w:pPr>
        <w:pStyle w:val="BodyText"/>
        <w:numPr>
          <w:ilvl w:val="0"/>
          <w:numId w:val="42"/>
        </w:numPr>
        <w:ind w:left="426" w:hanging="284"/>
        <w:jc w:val="both"/>
      </w:pPr>
      <w:r w:rsidRPr="00BE4AC9">
        <w:rPr>
          <w:b/>
        </w:rPr>
        <w:t>Recent recruitment</w:t>
      </w:r>
      <w:r w:rsidRPr="00593D8C">
        <w:t xml:space="preserve"> – were small fish (presumed less than 1 year old) present, indicating fish are breeding (or being stocked)</w:t>
      </w:r>
    </w:p>
    <w:p w14:paraId="0F15D485" w14:textId="491EDC0F" w:rsidR="003734E0" w:rsidRPr="00593D8C" w:rsidRDefault="003734E0" w:rsidP="009F0DD0">
      <w:pPr>
        <w:pStyle w:val="BodyText"/>
        <w:numPr>
          <w:ilvl w:val="0"/>
          <w:numId w:val="42"/>
        </w:numPr>
        <w:ind w:left="426" w:hanging="284"/>
        <w:jc w:val="both"/>
      </w:pPr>
      <w:r w:rsidRPr="00BE4AC9">
        <w:rPr>
          <w:b/>
        </w:rPr>
        <w:t>Multiple size classes</w:t>
      </w:r>
      <w:r w:rsidRPr="00593D8C">
        <w:t xml:space="preserve"> – were there fish from a variety of sizes, </w:t>
      </w:r>
      <w:r w:rsidR="0080361F">
        <w:t>an</w:t>
      </w:r>
      <w:r w:rsidR="0080361F" w:rsidRPr="00593D8C">
        <w:t xml:space="preserve"> </w:t>
      </w:r>
      <w:r w:rsidRPr="00593D8C">
        <w:t xml:space="preserve">indicator of </w:t>
      </w:r>
      <w:r w:rsidR="009F0DD0">
        <w:t>a healthy population</w:t>
      </w:r>
    </w:p>
    <w:p w14:paraId="422C2EBA" w14:textId="44E34207" w:rsidR="003734E0" w:rsidRDefault="003734E0" w:rsidP="009F0DD0">
      <w:pPr>
        <w:pStyle w:val="BodyText"/>
        <w:numPr>
          <w:ilvl w:val="0"/>
          <w:numId w:val="42"/>
        </w:numPr>
        <w:ind w:left="426" w:hanging="284"/>
        <w:jc w:val="both"/>
      </w:pPr>
      <w:r w:rsidRPr="00BE4AC9">
        <w:rPr>
          <w:b/>
        </w:rPr>
        <w:t>Mature fish present</w:t>
      </w:r>
      <w:r w:rsidRPr="00593D8C">
        <w:t xml:space="preserve"> – were mature fish</w:t>
      </w:r>
      <w:r w:rsidR="0080361F">
        <w:t xml:space="preserve"> (</w:t>
      </w:r>
      <w:r w:rsidRPr="00593D8C">
        <w:t>capable of reproduction</w:t>
      </w:r>
      <w:r w:rsidR="0080361F">
        <w:t>)</w:t>
      </w:r>
      <w:r w:rsidRPr="00593D8C">
        <w:t xml:space="preserve"> caught</w:t>
      </w:r>
    </w:p>
    <w:p w14:paraId="4F08E87B" w14:textId="38A4C38D" w:rsidR="00593D8C" w:rsidRDefault="00593D8C" w:rsidP="009F0DD0">
      <w:pPr>
        <w:jc w:val="both"/>
      </w:pPr>
    </w:p>
    <w:p w14:paraId="28C5AD9F" w14:textId="77777777" w:rsidR="00515B8C" w:rsidRPr="00FF2ADE" w:rsidRDefault="00E97288" w:rsidP="009F0DD0">
      <w:pPr>
        <w:pStyle w:val="BodyText"/>
        <w:jc w:val="both"/>
        <w:rPr>
          <w:b/>
          <w:color w:val="00B2A9" w:themeColor="text2"/>
          <w:sz w:val="22"/>
          <w:szCs w:val="22"/>
          <w:lang w:eastAsia="en-AU"/>
        </w:rPr>
      </w:pPr>
      <w:r w:rsidRPr="00FF2ADE">
        <w:rPr>
          <w:b/>
          <w:color w:val="00B2A9" w:themeColor="text2"/>
          <w:sz w:val="22"/>
          <w:szCs w:val="22"/>
          <w:lang w:eastAsia="en-AU"/>
        </w:rPr>
        <w:t xml:space="preserve">Scope of the </w:t>
      </w:r>
      <w:r w:rsidR="003C4622" w:rsidRPr="00FF2ADE">
        <w:rPr>
          <w:b/>
          <w:color w:val="00B2A9" w:themeColor="text2"/>
          <w:sz w:val="22"/>
          <w:szCs w:val="22"/>
          <w:lang w:eastAsia="en-AU"/>
        </w:rPr>
        <w:t>Report Cards</w:t>
      </w:r>
    </w:p>
    <w:p w14:paraId="6ED851EE" w14:textId="6AE91148" w:rsidR="00ED17C6" w:rsidRDefault="00E97288" w:rsidP="009F0DD0">
      <w:pPr>
        <w:pStyle w:val="BodyText"/>
        <w:jc w:val="both"/>
      </w:pPr>
      <w:r>
        <w:t xml:space="preserve">This project is </w:t>
      </w:r>
      <w:r w:rsidRPr="007E40F6">
        <w:rPr>
          <w:u w:val="single"/>
        </w:rPr>
        <w:t>not</w:t>
      </w:r>
      <w:r w:rsidRPr="00D731DA">
        <w:t xml:space="preserve"> </w:t>
      </w:r>
      <w:r>
        <w:t xml:space="preserve">specifically designed to assess the effectiveness of </w:t>
      </w:r>
      <w:r w:rsidR="003570B4">
        <w:t>management</w:t>
      </w:r>
      <w:r>
        <w:t xml:space="preserve"> interventions, such as fish stocking, or habitat rehabilitation such as provision of environmental flow</w:t>
      </w:r>
      <w:r w:rsidR="009F0DD0">
        <w:t>s</w:t>
      </w:r>
      <w:r>
        <w:t xml:space="preserve">, instream or </w:t>
      </w:r>
      <w:r w:rsidR="009F0DD0">
        <w:t>streamside</w:t>
      </w:r>
      <w:r>
        <w:t xml:space="preserve"> restoration actions</w:t>
      </w:r>
      <w:r w:rsidR="007E40F6">
        <w:t xml:space="preserve">. </w:t>
      </w:r>
      <w:r>
        <w:t xml:space="preserve">It </w:t>
      </w:r>
      <w:r w:rsidR="004C23F8">
        <w:t>will</w:t>
      </w:r>
      <w:r w:rsidR="009F0DD0">
        <w:t>,</w:t>
      </w:r>
      <w:r w:rsidR="004C23F8">
        <w:t xml:space="preserve"> </w:t>
      </w:r>
      <w:r>
        <w:t>howe</w:t>
      </w:r>
      <w:r w:rsidR="004C23F8">
        <w:t>ver</w:t>
      </w:r>
      <w:r w:rsidR="009F0DD0">
        <w:t>,</w:t>
      </w:r>
      <w:r w:rsidR="004C23F8">
        <w:t xml:space="preserve"> provide</w:t>
      </w:r>
      <w:r w:rsidR="00A7685E">
        <w:t xml:space="preserve"> valuable</w:t>
      </w:r>
      <w:r w:rsidR="004C23F8">
        <w:t xml:space="preserve"> information </w:t>
      </w:r>
      <w:r w:rsidR="007E40F6">
        <w:t xml:space="preserve">on the status </w:t>
      </w:r>
      <w:r w:rsidR="00A65B57">
        <w:t xml:space="preserve">and trends </w:t>
      </w:r>
      <w:r w:rsidR="007E40F6">
        <w:t xml:space="preserve">of priority fish species </w:t>
      </w:r>
      <w:r w:rsidR="004C23F8">
        <w:t>for managers</w:t>
      </w:r>
      <w:r w:rsidR="001C3929">
        <w:t xml:space="preserve"> </w:t>
      </w:r>
      <w:r w:rsidR="004C23F8">
        <w:t xml:space="preserve">and will </w:t>
      </w:r>
      <w:r w:rsidR="007E40F6">
        <w:t xml:space="preserve">contribute to the identification of </w:t>
      </w:r>
      <w:r w:rsidR="004C23F8">
        <w:t>issues that are worthy of more intensive inve</w:t>
      </w:r>
      <w:r w:rsidR="0014142D">
        <w:t>stigation and targeted research.</w:t>
      </w:r>
    </w:p>
    <w:p w14:paraId="06F48857" w14:textId="7959E43D" w:rsidR="00215107" w:rsidRDefault="00215107" w:rsidP="009F0DD0">
      <w:pPr>
        <w:pStyle w:val="BodyText"/>
        <w:jc w:val="both"/>
      </w:pPr>
    </w:p>
    <w:p w14:paraId="31C3156A" w14:textId="192E1531" w:rsidR="00B539C5" w:rsidRDefault="00B539C5" w:rsidP="009F0DD0">
      <w:pPr>
        <w:pStyle w:val="BodyText"/>
        <w:jc w:val="both"/>
      </w:pPr>
    </w:p>
    <w:p w14:paraId="17EFB891" w14:textId="0C40850F" w:rsidR="003F411E" w:rsidRPr="003F411E" w:rsidRDefault="003F411E" w:rsidP="009F0DD0">
      <w:pPr>
        <w:pStyle w:val="BodyText"/>
        <w:jc w:val="both"/>
        <w:rPr>
          <w:b/>
        </w:rPr>
      </w:pPr>
      <w:r w:rsidRPr="003F411E">
        <w:rPr>
          <w:b/>
        </w:rPr>
        <w:t>Table 1: Selected priority rivers and species</w:t>
      </w:r>
    </w:p>
    <w:tbl>
      <w:tblPr>
        <w:tblStyle w:val="TableGrid"/>
        <w:tblpPr w:leftFromText="180" w:rightFromText="180" w:vertAnchor="text" w:horzAnchor="margin" w:tblpY="121"/>
        <w:tblW w:w="10230" w:type="dxa"/>
        <w:tblLook w:val="00A0" w:firstRow="1" w:lastRow="0" w:firstColumn="1" w:lastColumn="0" w:noHBand="0" w:noVBand="0"/>
      </w:tblPr>
      <w:tblGrid>
        <w:gridCol w:w="1843"/>
        <w:gridCol w:w="3260"/>
        <w:gridCol w:w="2694"/>
        <w:gridCol w:w="2433"/>
      </w:tblGrid>
      <w:tr w:rsidR="00B539C5" w:rsidRPr="00050253" w14:paraId="5DFBC1D6" w14:textId="77777777" w:rsidTr="003F411E">
        <w:trPr>
          <w:cnfStyle w:val="100000000000" w:firstRow="1" w:lastRow="0" w:firstColumn="0" w:lastColumn="0" w:oddVBand="0" w:evenVBand="0" w:oddHBand="0" w:evenHBand="0" w:firstRowFirstColumn="0" w:firstRowLastColumn="0" w:lastRowFirstColumn="0" w:lastRowLastColumn="0"/>
          <w:trHeight w:val="551"/>
        </w:trPr>
        <w:tc>
          <w:tcPr>
            <w:cnfStyle w:val="000000000100" w:firstRow="0" w:lastRow="0" w:firstColumn="0" w:lastColumn="0" w:oddVBand="0" w:evenVBand="0" w:oddHBand="0" w:evenHBand="0" w:firstRowFirstColumn="1" w:firstRowLastColumn="0" w:lastRowFirstColumn="0" w:lastRowLastColumn="0"/>
            <w:tcW w:w="1843" w:type="dxa"/>
          </w:tcPr>
          <w:p w14:paraId="3409E65F" w14:textId="77777777" w:rsidR="00B539C5" w:rsidRPr="00050253" w:rsidRDefault="00B539C5" w:rsidP="009F0DD0">
            <w:pPr>
              <w:pStyle w:val="TableHeadingLeft"/>
              <w:spacing w:before="20"/>
            </w:pPr>
            <w:r>
              <w:t>CMA region</w:t>
            </w:r>
          </w:p>
        </w:tc>
        <w:tc>
          <w:tcPr>
            <w:cnfStyle w:val="000010000000" w:firstRow="0" w:lastRow="0" w:firstColumn="0" w:lastColumn="0" w:oddVBand="1" w:evenVBand="0" w:oddHBand="0" w:evenHBand="0" w:firstRowFirstColumn="0" w:firstRowLastColumn="0" w:lastRowFirstColumn="0" w:lastRowLastColumn="0"/>
            <w:tcW w:w="3260" w:type="dxa"/>
          </w:tcPr>
          <w:p w14:paraId="7AD78CF8" w14:textId="2A8C9EEC" w:rsidR="00B539C5" w:rsidRPr="00050253" w:rsidRDefault="00B539C5" w:rsidP="009F0DD0">
            <w:pPr>
              <w:pStyle w:val="TableHeadingLeft"/>
              <w:spacing w:before="20"/>
            </w:pPr>
            <w:r>
              <w:t xml:space="preserve">Priority </w:t>
            </w:r>
            <w:r w:rsidR="009F0DD0">
              <w:t>r</w:t>
            </w:r>
            <w:r>
              <w:t>iver</w:t>
            </w:r>
          </w:p>
        </w:tc>
        <w:tc>
          <w:tcPr>
            <w:tcW w:w="2694" w:type="dxa"/>
          </w:tcPr>
          <w:p w14:paraId="3A480AB8" w14:textId="3624A169" w:rsidR="00B539C5" w:rsidRDefault="009F0DD0" w:rsidP="009F0DD0">
            <w:pPr>
              <w:pStyle w:val="TableHeadingLeft"/>
              <w:spacing w:before="20"/>
              <w:cnfStyle w:val="100000000000" w:firstRow="1" w:lastRow="0" w:firstColumn="0" w:lastColumn="0" w:oddVBand="0" w:evenVBand="0" w:oddHBand="0" w:evenHBand="0" w:firstRowFirstColumn="0" w:firstRowLastColumn="0" w:lastRowFirstColumn="0" w:lastRowLastColumn="0"/>
            </w:pPr>
            <w:r>
              <w:t>Recreational sp</w:t>
            </w:r>
            <w:r w:rsidR="00B539C5">
              <w:t>ecies</w:t>
            </w:r>
          </w:p>
        </w:tc>
        <w:tc>
          <w:tcPr>
            <w:cnfStyle w:val="000010000000" w:firstRow="0" w:lastRow="0" w:firstColumn="0" w:lastColumn="0" w:oddVBand="1" w:evenVBand="0" w:oddHBand="0" w:evenHBand="0" w:firstRowFirstColumn="0" w:firstRowLastColumn="0" w:lastRowFirstColumn="0" w:lastRowLastColumn="0"/>
            <w:tcW w:w="2433" w:type="dxa"/>
          </w:tcPr>
          <w:p w14:paraId="78CFFBCC" w14:textId="2D9E171D" w:rsidR="00B539C5" w:rsidRDefault="009F0DD0" w:rsidP="009F0DD0">
            <w:pPr>
              <w:pStyle w:val="TableHeadingLeft"/>
              <w:spacing w:before="20"/>
            </w:pPr>
            <w:r>
              <w:t>Threatened n</w:t>
            </w:r>
            <w:r w:rsidR="00B539C5">
              <w:t>on-</w:t>
            </w:r>
            <w:r w:rsidR="003F411E">
              <w:t>recreational</w:t>
            </w:r>
            <w:r>
              <w:t xml:space="preserve"> s</w:t>
            </w:r>
            <w:r w:rsidR="00B539C5">
              <w:t>pecies</w:t>
            </w:r>
          </w:p>
        </w:tc>
      </w:tr>
      <w:tr w:rsidR="00B539C5" w:rsidRPr="00050253" w14:paraId="7DD22F26" w14:textId="77777777" w:rsidTr="003F411E">
        <w:trPr>
          <w:trHeight w:val="413"/>
        </w:trPr>
        <w:tc>
          <w:tcPr>
            <w:tcW w:w="1843" w:type="dxa"/>
          </w:tcPr>
          <w:p w14:paraId="1E480AFB" w14:textId="0364E843" w:rsidR="00B539C5" w:rsidRPr="00E713C5" w:rsidRDefault="00B539C5" w:rsidP="009F0DD0">
            <w:pPr>
              <w:pStyle w:val="BodyText"/>
              <w:spacing w:before="20" w:line="240" w:lineRule="atLeast"/>
              <w:jc w:val="both"/>
            </w:pPr>
            <w:r w:rsidRPr="00E713C5">
              <w:t xml:space="preserve">East Gippsland </w:t>
            </w:r>
          </w:p>
        </w:tc>
        <w:tc>
          <w:tcPr>
            <w:cnfStyle w:val="000010000000" w:firstRow="0" w:lastRow="0" w:firstColumn="0" w:lastColumn="0" w:oddVBand="1" w:evenVBand="0" w:oddHBand="0" w:evenHBand="0" w:firstRowFirstColumn="0" w:firstRowLastColumn="0" w:lastRowFirstColumn="0" w:lastRowLastColumn="0"/>
            <w:tcW w:w="3260" w:type="dxa"/>
          </w:tcPr>
          <w:p w14:paraId="4CDA09A9" w14:textId="77777777" w:rsidR="00B539C5" w:rsidRPr="00E713C5" w:rsidRDefault="00B539C5" w:rsidP="009F0DD0">
            <w:pPr>
              <w:pStyle w:val="BodyText"/>
              <w:spacing w:before="20" w:line="240" w:lineRule="atLeast"/>
              <w:jc w:val="both"/>
            </w:pPr>
            <w:r w:rsidRPr="00E713C5">
              <w:t>Mitchell River</w:t>
            </w:r>
          </w:p>
        </w:tc>
        <w:tc>
          <w:tcPr>
            <w:tcW w:w="2694" w:type="dxa"/>
          </w:tcPr>
          <w:p w14:paraId="63B1875D" w14:textId="4414D700" w:rsidR="00B539C5" w:rsidRPr="00E713C5" w:rsidRDefault="00B539C5" w:rsidP="009F0DD0">
            <w:pPr>
              <w:pStyle w:val="BodyText"/>
              <w:spacing w:before="20" w:line="240" w:lineRule="atLeast"/>
              <w:jc w:val="both"/>
              <w:cnfStyle w:val="000000000000" w:firstRow="0" w:lastRow="0" w:firstColumn="0" w:lastColumn="0" w:oddVBand="0" w:evenVBand="0" w:oddHBand="0" w:evenHBand="0" w:firstRowFirstColumn="0" w:firstRowLastColumn="0" w:lastRowFirstColumn="0" w:lastRowLastColumn="0"/>
            </w:pPr>
            <w:r w:rsidRPr="00E713C5">
              <w:t xml:space="preserve">Australian </w:t>
            </w:r>
            <w:r w:rsidR="009F0DD0">
              <w:t>B</w:t>
            </w:r>
            <w:r w:rsidRPr="00E713C5">
              <w:t>ass</w:t>
            </w:r>
            <w:r>
              <w:t xml:space="preserve"> </w:t>
            </w:r>
          </w:p>
        </w:tc>
        <w:tc>
          <w:tcPr>
            <w:cnfStyle w:val="000010000000" w:firstRow="0" w:lastRow="0" w:firstColumn="0" w:lastColumn="0" w:oddVBand="1" w:evenVBand="0" w:oddHBand="0" w:evenHBand="0" w:firstRowFirstColumn="0" w:firstRowLastColumn="0" w:lastRowFirstColumn="0" w:lastRowLastColumn="0"/>
            <w:tcW w:w="2433" w:type="dxa"/>
          </w:tcPr>
          <w:p w14:paraId="2CA2D500" w14:textId="32E3A402" w:rsidR="00B539C5" w:rsidRPr="00E713C5" w:rsidRDefault="009F0DD0" w:rsidP="009F0DD0">
            <w:pPr>
              <w:pStyle w:val="BodyText"/>
              <w:spacing w:before="20"/>
              <w:jc w:val="both"/>
            </w:pPr>
            <w:r>
              <w:t>Australian G</w:t>
            </w:r>
            <w:r w:rsidR="00B539C5">
              <w:t>rayling</w:t>
            </w:r>
          </w:p>
        </w:tc>
      </w:tr>
      <w:tr w:rsidR="00B539C5" w:rsidRPr="00050253" w14:paraId="399C2D0D" w14:textId="77777777" w:rsidTr="003F411E">
        <w:trPr>
          <w:trHeight w:val="1170"/>
        </w:trPr>
        <w:tc>
          <w:tcPr>
            <w:tcW w:w="1843" w:type="dxa"/>
          </w:tcPr>
          <w:p w14:paraId="0367AFF5" w14:textId="1D49D24A" w:rsidR="00B539C5" w:rsidRPr="00E713C5" w:rsidRDefault="00B539C5" w:rsidP="009F0DD0">
            <w:pPr>
              <w:pStyle w:val="BodyText"/>
              <w:spacing w:before="20" w:line="240" w:lineRule="atLeast"/>
              <w:jc w:val="both"/>
            </w:pPr>
            <w:r w:rsidRPr="00E713C5">
              <w:t xml:space="preserve">West Gippsland </w:t>
            </w:r>
          </w:p>
        </w:tc>
        <w:tc>
          <w:tcPr>
            <w:cnfStyle w:val="000010000000" w:firstRow="0" w:lastRow="0" w:firstColumn="0" w:lastColumn="0" w:oddVBand="1" w:evenVBand="0" w:oddHBand="0" w:evenHBand="0" w:firstRowFirstColumn="0" w:firstRowLastColumn="0" w:lastRowFirstColumn="0" w:lastRowLastColumn="0"/>
            <w:tcW w:w="3260" w:type="dxa"/>
          </w:tcPr>
          <w:p w14:paraId="3BD5F3E4" w14:textId="77777777" w:rsidR="00B539C5" w:rsidRPr="00E713C5" w:rsidRDefault="00B539C5" w:rsidP="009F0DD0">
            <w:pPr>
              <w:pStyle w:val="BodyText"/>
              <w:spacing w:before="20" w:line="240" w:lineRule="atLeast"/>
              <w:jc w:val="both"/>
            </w:pPr>
            <w:r w:rsidRPr="00E713C5">
              <w:t xml:space="preserve">Thomson River (including Macalister River downstream </w:t>
            </w:r>
            <w:r>
              <w:t xml:space="preserve">of </w:t>
            </w:r>
            <w:r w:rsidRPr="00E713C5">
              <w:t>Lake Glenmaggie)</w:t>
            </w:r>
          </w:p>
        </w:tc>
        <w:tc>
          <w:tcPr>
            <w:tcW w:w="2694" w:type="dxa"/>
          </w:tcPr>
          <w:p w14:paraId="19FA39E9" w14:textId="048F6D04" w:rsidR="00B539C5" w:rsidRPr="00E713C5" w:rsidRDefault="00B539C5" w:rsidP="009F0DD0">
            <w:pPr>
              <w:pStyle w:val="BodyText"/>
              <w:spacing w:before="20" w:line="240" w:lineRule="atLeast"/>
              <w:jc w:val="both"/>
              <w:cnfStyle w:val="000000000000" w:firstRow="0" w:lastRow="0" w:firstColumn="0" w:lastColumn="0" w:oddVBand="0" w:evenVBand="0" w:oddHBand="0" w:evenHBand="0" w:firstRowFirstColumn="0" w:firstRowLastColumn="0" w:lastRowFirstColumn="0" w:lastRowLastColumn="0"/>
            </w:pPr>
            <w:r w:rsidRPr="00E713C5">
              <w:t xml:space="preserve">Australian </w:t>
            </w:r>
            <w:r w:rsidR="009F0DD0">
              <w:t>B</w:t>
            </w:r>
            <w:r w:rsidRPr="00E713C5">
              <w:t>ass</w:t>
            </w:r>
            <w:r>
              <w:t xml:space="preserve"> </w:t>
            </w:r>
          </w:p>
        </w:tc>
        <w:tc>
          <w:tcPr>
            <w:cnfStyle w:val="000010000000" w:firstRow="0" w:lastRow="0" w:firstColumn="0" w:lastColumn="0" w:oddVBand="1" w:evenVBand="0" w:oddHBand="0" w:evenHBand="0" w:firstRowFirstColumn="0" w:firstRowLastColumn="0" w:lastRowFirstColumn="0" w:lastRowLastColumn="0"/>
            <w:tcW w:w="2433" w:type="dxa"/>
          </w:tcPr>
          <w:p w14:paraId="2F8C6F72" w14:textId="6CEDCFE3" w:rsidR="00B539C5" w:rsidRPr="00E713C5" w:rsidRDefault="00B539C5" w:rsidP="009F0DD0">
            <w:pPr>
              <w:pStyle w:val="BodyText"/>
              <w:spacing w:before="20"/>
              <w:jc w:val="both"/>
            </w:pPr>
            <w:r>
              <w:t xml:space="preserve">Australian </w:t>
            </w:r>
            <w:r w:rsidR="009F0DD0">
              <w:t>G</w:t>
            </w:r>
            <w:r>
              <w:t>rayling</w:t>
            </w:r>
          </w:p>
        </w:tc>
      </w:tr>
      <w:tr w:rsidR="00B539C5" w:rsidRPr="00050253" w14:paraId="73CF10A8" w14:textId="77777777" w:rsidTr="003F411E">
        <w:trPr>
          <w:trHeight w:val="389"/>
        </w:trPr>
        <w:tc>
          <w:tcPr>
            <w:tcW w:w="1843" w:type="dxa"/>
          </w:tcPr>
          <w:p w14:paraId="37790DE3" w14:textId="77777777" w:rsidR="00B539C5" w:rsidRPr="00E713C5" w:rsidRDefault="00B539C5" w:rsidP="009F0DD0">
            <w:pPr>
              <w:pStyle w:val="BodyText"/>
              <w:spacing w:before="20" w:line="240" w:lineRule="atLeast"/>
              <w:jc w:val="both"/>
            </w:pPr>
            <w:r w:rsidRPr="00E713C5">
              <w:t xml:space="preserve">Corangamite </w:t>
            </w:r>
          </w:p>
        </w:tc>
        <w:tc>
          <w:tcPr>
            <w:cnfStyle w:val="000010000000" w:firstRow="0" w:lastRow="0" w:firstColumn="0" w:lastColumn="0" w:oddVBand="1" w:evenVBand="0" w:oddHBand="0" w:evenHBand="0" w:firstRowFirstColumn="0" w:firstRowLastColumn="0" w:lastRowFirstColumn="0" w:lastRowLastColumn="0"/>
            <w:tcW w:w="3260" w:type="dxa"/>
          </w:tcPr>
          <w:p w14:paraId="3A167FDA" w14:textId="77777777" w:rsidR="00B539C5" w:rsidRPr="00E713C5" w:rsidRDefault="00B539C5" w:rsidP="009F0DD0">
            <w:pPr>
              <w:pStyle w:val="BodyText"/>
              <w:spacing w:before="20" w:line="240" w:lineRule="atLeast"/>
              <w:jc w:val="both"/>
            </w:pPr>
            <w:r w:rsidRPr="00E713C5">
              <w:t>Gellibrand River</w:t>
            </w:r>
          </w:p>
        </w:tc>
        <w:tc>
          <w:tcPr>
            <w:tcW w:w="2694" w:type="dxa"/>
          </w:tcPr>
          <w:p w14:paraId="0C33A57E" w14:textId="6D0C00CE" w:rsidR="00B539C5" w:rsidRPr="00E713C5" w:rsidRDefault="009F0DD0" w:rsidP="009F0DD0">
            <w:pPr>
              <w:pStyle w:val="BodyText"/>
              <w:spacing w:before="20" w:line="240" w:lineRule="atLeast"/>
              <w:jc w:val="both"/>
              <w:cnfStyle w:val="000000000000" w:firstRow="0" w:lastRow="0" w:firstColumn="0" w:lastColumn="0" w:oddVBand="0" w:evenVBand="0" w:oddHBand="0" w:evenHBand="0" w:firstRowFirstColumn="0" w:firstRowLastColumn="0" w:lastRowFirstColumn="0" w:lastRowLastColumn="0"/>
            </w:pPr>
            <w:r>
              <w:t>River B</w:t>
            </w:r>
            <w:r w:rsidR="00B539C5" w:rsidRPr="00E713C5">
              <w:t>lackfish</w:t>
            </w:r>
          </w:p>
        </w:tc>
        <w:tc>
          <w:tcPr>
            <w:cnfStyle w:val="000010000000" w:firstRow="0" w:lastRow="0" w:firstColumn="0" w:lastColumn="0" w:oddVBand="1" w:evenVBand="0" w:oddHBand="0" w:evenHBand="0" w:firstRowFirstColumn="0" w:firstRowLastColumn="0" w:lastRowFirstColumn="0" w:lastRowLastColumn="0"/>
            <w:tcW w:w="2433" w:type="dxa"/>
          </w:tcPr>
          <w:p w14:paraId="34607757" w14:textId="06314BEA" w:rsidR="00B539C5" w:rsidRDefault="00B539C5" w:rsidP="009F0DD0">
            <w:pPr>
              <w:pStyle w:val="BodyText"/>
              <w:spacing w:before="20"/>
              <w:jc w:val="both"/>
            </w:pPr>
            <w:r>
              <w:t xml:space="preserve">Australian </w:t>
            </w:r>
            <w:r w:rsidR="009F0DD0">
              <w:t>G</w:t>
            </w:r>
            <w:r>
              <w:t>rayling</w:t>
            </w:r>
          </w:p>
        </w:tc>
      </w:tr>
      <w:tr w:rsidR="00B539C5" w:rsidRPr="00050253" w14:paraId="4F0B663D" w14:textId="77777777" w:rsidTr="003F411E">
        <w:trPr>
          <w:trHeight w:val="321"/>
        </w:trPr>
        <w:tc>
          <w:tcPr>
            <w:tcW w:w="1843" w:type="dxa"/>
          </w:tcPr>
          <w:p w14:paraId="69BEE4E1" w14:textId="77777777" w:rsidR="00B539C5" w:rsidRPr="00050253" w:rsidRDefault="00B539C5" w:rsidP="009F0DD0">
            <w:pPr>
              <w:pStyle w:val="TableTextLeft"/>
              <w:spacing w:before="20"/>
              <w:jc w:val="both"/>
            </w:pPr>
            <w:r w:rsidRPr="00E713C5">
              <w:rPr>
                <w:lang w:eastAsia="en-US"/>
              </w:rPr>
              <w:t>Glenelg Hopkins</w:t>
            </w:r>
          </w:p>
        </w:tc>
        <w:tc>
          <w:tcPr>
            <w:cnfStyle w:val="000010000000" w:firstRow="0" w:lastRow="0" w:firstColumn="0" w:lastColumn="0" w:oddVBand="1" w:evenVBand="0" w:oddHBand="0" w:evenHBand="0" w:firstRowFirstColumn="0" w:firstRowLastColumn="0" w:lastRowFirstColumn="0" w:lastRowLastColumn="0"/>
            <w:tcW w:w="3260" w:type="dxa"/>
          </w:tcPr>
          <w:p w14:paraId="5B5F82A6" w14:textId="77777777" w:rsidR="00B539C5" w:rsidRPr="00050253" w:rsidRDefault="00B539C5" w:rsidP="009F0DD0">
            <w:pPr>
              <w:pStyle w:val="TableTextLeft"/>
              <w:spacing w:before="20"/>
              <w:jc w:val="both"/>
            </w:pPr>
            <w:r w:rsidRPr="00E713C5">
              <w:rPr>
                <w:lang w:eastAsia="en-US"/>
              </w:rPr>
              <w:t>Glenelg River</w:t>
            </w:r>
          </w:p>
        </w:tc>
        <w:tc>
          <w:tcPr>
            <w:tcW w:w="2694" w:type="dxa"/>
          </w:tcPr>
          <w:p w14:paraId="7A23FE41" w14:textId="64C35137" w:rsidR="00B539C5" w:rsidRPr="00DE514C" w:rsidRDefault="009F0DD0" w:rsidP="009F0DD0">
            <w:pPr>
              <w:pStyle w:val="TableTextLeft"/>
              <w:spacing w:before="20"/>
              <w:jc w:val="both"/>
              <w:cnfStyle w:val="000000000000" w:firstRow="0" w:lastRow="0" w:firstColumn="0" w:lastColumn="0" w:oddVBand="0" w:evenVBand="0" w:oddHBand="0" w:evenHBand="0" w:firstRowFirstColumn="0" w:firstRowLastColumn="0" w:lastRowFirstColumn="0" w:lastRowLastColumn="0"/>
              <w:rPr>
                <w:i/>
              </w:rPr>
            </w:pPr>
            <w:r>
              <w:rPr>
                <w:lang w:eastAsia="en-US"/>
              </w:rPr>
              <w:t>Estuary P</w:t>
            </w:r>
            <w:r w:rsidR="00B539C5" w:rsidRPr="00E713C5">
              <w:rPr>
                <w:lang w:eastAsia="en-US"/>
              </w:rPr>
              <w:t>erch</w:t>
            </w:r>
          </w:p>
        </w:tc>
        <w:tc>
          <w:tcPr>
            <w:cnfStyle w:val="000010000000" w:firstRow="0" w:lastRow="0" w:firstColumn="0" w:lastColumn="0" w:oddVBand="1" w:evenVBand="0" w:oddHBand="0" w:evenHBand="0" w:firstRowFirstColumn="0" w:firstRowLastColumn="0" w:lastRowFirstColumn="0" w:lastRowLastColumn="0"/>
            <w:tcW w:w="2433" w:type="dxa"/>
          </w:tcPr>
          <w:p w14:paraId="51DE0FA7" w14:textId="56DDF595" w:rsidR="00B539C5" w:rsidRPr="00E713C5" w:rsidRDefault="00B539C5" w:rsidP="009F0DD0">
            <w:pPr>
              <w:pStyle w:val="TableTextLeft"/>
              <w:spacing w:before="20"/>
              <w:jc w:val="both"/>
              <w:rPr>
                <w:lang w:eastAsia="en-US"/>
              </w:rPr>
            </w:pPr>
          </w:p>
        </w:tc>
      </w:tr>
      <w:tr w:rsidR="00B539C5" w:rsidRPr="00050253" w14:paraId="546512F7" w14:textId="77777777" w:rsidTr="003F411E">
        <w:trPr>
          <w:trHeight w:val="551"/>
        </w:trPr>
        <w:tc>
          <w:tcPr>
            <w:tcW w:w="1843" w:type="dxa"/>
          </w:tcPr>
          <w:p w14:paraId="035E1392" w14:textId="77777777" w:rsidR="00B539C5" w:rsidRPr="00050253" w:rsidRDefault="00B539C5" w:rsidP="009F0DD0">
            <w:pPr>
              <w:pStyle w:val="TableTextLeft"/>
              <w:spacing w:before="20"/>
              <w:jc w:val="both"/>
            </w:pPr>
            <w:r w:rsidRPr="00E713C5">
              <w:rPr>
                <w:bCs/>
                <w:lang w:eastAsia="en-US"/>
              </w:rPr>
              <w:t>Goulburn Broken</w:t>
            </w:r>
          </w:p>
        </w:tc>
        <w:tc>
          <w:tcPr>
            <w:cnfStyle w:val="000010000000" w:firstRow="0" w:lastRow="0" w:firstColumn="0" w:lastColumn="0" w:oddVBand="1" w:evenVBand="0" w:oddHBand="0" w:evenHBand="0" w:firstRowFirstColumn="0" w:firstRowLastColumn="0" w:lastRowFirstColumn="0" w:lastRowLastColumn="0"/>
            <w:tcW w:w="3260" w:type="dxa"/>
          </w:tcPr>
          <w:p w14:paraId="4B21809C" w14:textId="77777777" w:rsidR="00B539C5" w:rsidRPr="00050253" w:rsidRDefault="00B539C5" w:rsidP="009F0DD0">
            <w:pPr>
              <w:pStyle w:val="TableTextLeft"/>
              <w:spacing w:before="20"/>
              <w:jc w:val="both"/>
            </w:pPr>
            <w:r w:rsidRPr="00E713C5">
              <w:rPr>
                <w:lang w:eastAsia="en-US"/>
              </w:rPr>
              <w:t>Lower Goulburn River</w:t>
            </w:r>
          </w:p>
        </w:tc>
        <w:tc>
          <w:tcPr>
            <w:tcW w:w="2694" w:type="dxa"/>
          </w:tcPr>
          <w:p w14:paraId="5F4FBFD4" w14:textId="2970C65E" w:rsidR="00B539C5" w:rsidRPr="00DE514C" w:rsidRDefault="009F0DD0" w:rsidP="009F0DD0">
            <w:pPr>
              <w:pStyle w:val="TableTextLeft"/>
              <w:spacing w:before="20"/>
              <w:jc w:val="both"/>
              <w:cnfStyle w:val="000000000000" w:firstRow="0" w:lastRow="0" w:firstColumn="0" w:lastColumn="0" w:oddVBand="0" w:evenVBand="0" w:oddHBand="0" w:evenHBand="0" w:firstRowFirstColumn="0" w:firstRowLastColumn="0" w:lastRowFirstColumn="0" w:lastRowLastColumn="0"/>
              <w:rPr>
                <w:i/>
              </w:rPr>
            </w:pPr>
            <w:r>
              <w:rPr>
                <w:lang w:eastAsia="en-US"/>
              </w:rPr>
              <w:t>Golden P</w:t>
            </w:r>
            <w:r w:rsidR="00B539C5" w:rsidRPr="00E713C5">
              <w:rPr>
                <w:lang w:eastAsia="en-US"/>
              </w:rPr>
              <w:t>erch</w:t>
            </w:r>
            <w:r w:rsidR="003F411E">
              <w:rPr>
                <w:lang w:eastAsia="en-US"/>
              </w:rPr>
              <w:t>,</w:t>
            </w:r>
            <w:r w:rsidR="00B539C5" w:rsidRPr="00E713C5">
              <w:rPr>
                <w:lang w:eastAsia="en-US"/>
              </w:rPr>
              <w:t xml:space="preserve"> </w:t>
            </w:r>
            <w:r>
              <w:rPr>
                <w:lang w:eastAsia="en-US"/>
              </w:rPr>
              <w:t>Murray C</w:t>
            </w:r>
            <w:r w:rsidR="003F411E">
              <w:rPr>
                <w:lang w:eastAsia="en-US"/>
              </w:rPr>
              <w:t>od</w:t>
            </w:r>
          </w:p>
        </w:tc>
        <w:tc>
          <w:tcPr>
            <w:cnfStyle w:val="000010000000" w:firstRow="0" w:lastRow="0" w:firstColumn="0" w:lastColumn="0" w:oddVBand="1" w:evenVBand="0" w:oddHBand="0" w:evenHBand="0" w:firstRowFirstColumn="0" w:firstRowLastColumn="0" w:lastRowFirstColumn="0" w:lastRowLastColumn="0"/>
            <w:tcW w:w="2433" w:type="dxa"/>
          </w:tcPr>
          <w:p w14:paraId="117F1C15" w14:textId="15A7F844" w:rsidR="00B539C5" w:rsidRPr="00E713C5" w:rsidRDefault="009F0DD0" w:rsidP="009F0DD0">
            <w:pPr>
              <w:pStyle w:val="TableTextLeft"/>
              <w:spacing w:before="20"/>
              <w:jc w:val="both"/>
              <w:rPr>
                <w:lang w:eastAsia="en-US"/>
              </w:rPr>
            </w:pPr>
            <w:r>
              <w:rPr>
                <w:lang w:eastAsia="en-US"/>
              </w:rPr>
              <w:t>Silver P</w:t>
            </w:r>
            <w:r w:rsidR="00B539C5">
              <w:rPr>
                <w:lang w:eastAsia="en-US"/>
              </w:rPr>
              <w:t xml:space="preserve">erch, Trout </w:t>
            </w:r>
            <w:r>
              <w:rPr>
                <w:lang w:eastAsia="en-US"/>
              </w:rPr>
              <w:t>C</w:t>
            </w:r>
            <w:r w:rsidR="00B539C5">
              <w:rPr>
                <w:lang w:eastAsia="en-US"/>
              </w:rPr>
              <w:t>od</w:t>
            </w:r>
          </w:p>
        </w:tc>
      </w:tr>
      <w:tr w:rsidR="00B539C5" w:rsidRPr="00050253" w14:paraId="53E1DCB1" w14:textId="77777777" w:rsidTr="003F411E">
        <w:trPr>
          <w:trHeight w:val="573"/>
        </w:trPr>
        <w:tc>
          <w:tcPr>
            <w:tcW w:w="1843" w:type="dxa"/>
          </w:tcPr>
          <w:p w14:paraId="4495768E" w14:textId="77777777" w:rsidR="00B539C5" w:rsidRPr="00050253" w:rsidRDefault="00B539C5" w:rsidP="009F0DD0">
            <w:pPr>
              <w:pStyle w:val="TableTextLeft"/>
              <w:spacing w:before="20"/>
              <w:jc w:val="both"/>
            </w:pPr>
            <w:r w:rsidRPr="00E713C5">
              <w:rPr>
                <w:bCs/>
                <w:lang w:eastAsia="en-US"/>
              </w:rPr>
              <w:t>Mallee</w:t>
            </w:r>
          </w:p>
        </w:tc>
        <w:tc>
          <w:tcPr>
            <w:cnfStyle w:val="000010000000" w:firstRow="0" w:lastRow="0" w:firstColumn="0" w:lastColumn="0" w:oddVBand="1" w:evenVBand="0" w:oddHBand="0" w:evenHBand="0" w:firstRowFirstColumn="0" w:firstRowLastColumn="0" w:lastRowFirstColumn="0" w:lastRowLastColumn="0"/>
            <w:tcW w:w="3260" w:type="dxa"/>
          </w:tcPr>
          <w:p w14:paraId="34F203D9" w14:textId="0E73AC77" w:rsidR="00B539C5" w:rsidRPr="00050253" w:rsidRDefault="00B539C5" w:rsidP="009F0DD0">
            <w:pPr>
              <w:pStyle w:val="TableTextLeft"/>
              <w:spacing w:before="20"/>
              <w:jc w:val="both"/>
            </w:pPr>
            <w:r w:rsidRPr="00E713C5">
              <w:rPr>
                <w:lang w:eastAsia="en-US"/>
              </w:rPr>
              <w:t>Lindsay River/Mullaroo Creek</w:t>
            </w:r>
          </w:p>
        </w:tc>
        <w:tc>
          <w:tcPr>
            <w:tcW w:w="2694" w:type="dxa"/>
          </w:tcPr>
          <w:p w14:paraId="438A62A4" w14:textId="71227554" w:rsidR="00B539C5" w:rsidRPr="00DE514C" w:rsidRDefault="009F0DD0" w:rsidP="009F0DD0">
            <w:pPr>
              <w:pStyle w:val="TableTextLeft"/>
              <w:spacing w:before="20"/>
              <w:jc w:val="both"/>
              <w:cnfStyle w:val="000000000000" w:firstRow="0" w:lastRow="0" w:firstColumn="0" w:lastColumn="0" w:oddVBand="0" w:evenVBand="0" w:oddHBand="0" w:evenHBand="0" w:firstRowFirstColumn="0" w:firstRowLastColumn="0" w:lastRowFirstColumn="0" w:lastRowLastColumn="0"/>
              <w:rPr>
                <w:i/>
              </w:rPr>
            </w:pPr>
            <w:r>
              <w:rPr>
                <w:lang w:eastAsia="en-US"/>
              </w:rPr>
              <w:t>Golden Perch, Murray C</w:t>
            </w:r>
            <w:r w:rsidR="00B539C5" w:rsidRPr="00E713C5">
              <w:rPr>
                <w:lang w:eastAsia="en-US"/>
              </w:rPr>
              <w:t>od</w:t>
            </w:r>
            <w:r w:rsidR="00B539C5">
              <w:rPr>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2433" w:type="dxa"/>
          </w:tcPr>
          <w:p w14:paraId="2EF6FA02" w14:textId="4CC8B13A" w:rsidR="00B539C5" w:rsidRPr="00E713C5" w:rsidRDefault="009F0DD0" w:rsidP="009F0DD0">
            <w:pPr>
              <w:pStyle w:val="TableTextLeft"/>
              <w:spacing w:before="20"/>
              <w:jc w:val="both"/>
              <w:rPr>
                <w:lang w:eastAsia="en-US"/>
              </w:rPr>
            </w:pPr>
            <w:r>
              <w:rPr>
                <w:lang w:eastAsia="en-US"/>
              </w:rPr>
              <w:t>Silver P</w:t>
            </w:r>
            <w:r w:rsidR="00B539C5">
              <w:rPr>
                <w:lang w:eastAsia="en-US"/>
              </w:rPr>
              <w:t>erch</w:t>
            </w:r>
          </w:p>
        </w:tc>
      </w:tr>
      <w:tr w:rsidR="00B539C5" w:rsidRPr="00050253" w14:paraId="070E560D" w14:textId="77777777" w:rsidTr="003F411E">
        <w:trPr>
          <w:trHeight w:val="551"/>
        </w:trPr>
        <w:tc>
          <w:tcPr>
            <w:tcW w:w="1843" w:type="dxa"/>
          </w:tcPr>
          <w:p w14:paraId="1ADC5476" w14:textId="77777777" w:rsidR="00B539C5" w:rsidRPr="00050253" w:rsidRDefault="00B539C5" w:rsidP="009F0DD0">
            <w:pPr>
              <w:pStyle w:val="TableTextLeft"/>
              <w:spacing w:before="20"/>
              <w:jc w:val="both"/>
            </w:pPr>
            <w:r w:rsidRPr="00E713C5">
              <w:rPr>
                <w:bCs/>
                <w:lang w:eastAsia="en-US"/>
              </w:rPr>
              <w:t>North Central</w:t>
            </w:r>
          </w:p>
        </w:tc>
        <w:tc>
          <w:tcPr>
            <w:cnfStyle w:val="000010000000" w:firstRow="0" w:lastRow="0" w:firstColumn="0" w:lastColumn="0" w:oddVBand="1" w:evenVBand="0" w:oddHBand="0" w:evenHBand="0" w:firstRowFirstColumn="0" w:firstRowLastColumn="0" w:lastRowFirstColumn="0" w:lastRowLastColumn="0"/>
            <w:tcW w:w="3260" w:type="dxa"/>
          </w:tcPr>
          <w:p w14:paraId="11A0E466" w14:textId="77777777" w:rsidR="00B539C5" w:rsidRPr="00050253" w:rsidRDefault="00B539C5" w:rsidP="009F0DD0">
            <w:pPr>
              <w:pStyle w:val="TableTextLeft"/>
              <w:spacing w:before="20"/>
              <w:jc w:val="both"/>
            </w:pPr>
            <w:r w:rsidRPr="00E713C5">
              <w:rPr>
                <w:lang w:eastAsia="en-US"/>
              </w:rPr>
              <w:t>Gunbower Creek</w:t>
            </w:r>
          </w:p>
        </w:tc>
        <w:tc>
          <w:tcPr>
            <w:tcW w:w="2694" w:type="dxa"/>
          </w:tcPr>
          <w:p w14:paraId="6466D300" w14:textId="1AF1F8EB" w:rsidR="00B539C5" w:rsidRPr="00DE514C" w:rsidRDefault="00B539C5" w:rsidP="009F0DD0">
            <w:pPr>
              <w:pStyle w:val="TableTextLeft"/>
              <w:spacing w:before="20"/>
              <w:jc w:val="both"/>
              <w:cnfStyle w:val="000000000000" w:firstRow="0" w:lastRow="0" w:firstColumn="0" w:lastColumn="0" w:oddVBand="0" w:evenVBand="0" w:oddHBand="0" w:evenHBand="0" w:firstRowFirstColumn="0" w:firstRowLastColumn="0" w:lastRowFirstColumn="0" w:lastRowLastColumn="0"/>
              <w:rPr>
                <w:i/>
              </w:rPr>
            </w:pPr>
            <w:r w:rsidRPr="00E713C5">
              <w:rPr>
                <w:lang w:eastAsia="en-US"/>
              </w:rPr>
              <w:t xml:space="preserve">Golden </w:t>
            </w:r>
            <w:r w:rsidR="009F0DD0">
              <w:rPr>
                <w:lang w:eastAsia="en-US"/>
              </w:rPr>
              <w:t>P</w:t>
            </w:r>
            <w:r w:rsidRPr="00E713C5">
              <w:rPr>
                <w:lang w:eastAsia="en-US"/>
              </w:rPr>
              <w:t>erch</w:t>
            </w:r>
            <w:r w:rsidR="003F411E">
              <w:rPr>
                <w:lang w:eastAsia="en-US"/>
              </w:rPr>
              <w:t>,</w:t>
            </w:r>
            <w:r w:rsidRPr="00E713C5">
              <w:rPr>
                <w:lang w:eastAsia="en-US"/>
              </w:rPr>
              <w:t xml:space="preserve"> </w:t>
            </w:r>
            <w:r w:rsidR="003F411E">
              <w:rPr>
                <w:lang w:eastAsia="en-US"/>
              </w:rPr>
              <w:t xml:space="preserve">Murray </w:t>
            </w:r>
            <w:r w:rsidR="009F0DD0">
              <w:rPr>
                <w:lang w:eastAsia="en-US"/>
              </w:rPr>
              <w:t>C</w:t>
            </w:r>
            <w:r w:rsidR="003F411E">
              <w:rPr>
                <w:lang w:eastAsia="en-US"/>
              </w:rPr>
              <w:t>od</w:t>
            </w:r>
            <w:r w:rsidRPr="00E713C5">
              <w:rPr>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2433" w:type="dxa"/>
          </w:tcPr>
          <w:p w14:paraId="57B99ECF" w14:textId="65B09264" w:rsidR="00B539C5" w:rsidRPr="00E713C5" w:rsidRDefault="00B539C5" w:rsidP="009F0DD0">
            <w:pPr>
              <w:pStyle w:val="TableTextLeft"/>
              <w:spacing w:before="20"/>
              <w:jc w:val="both"/>
              <w:rPr>
                <w:lang w:eastAsia="en-US"/>
              </w:rPr>
            </w:pPr>
            <w:r>
              <w:rPr>
                <w:lang w:eastAsia="en-US"/>
              </w:rPr>
              <w:t xml:space="preserve">Silver </w:t>
            </w:r>
            <w:r w:rsidR="009F0DD0">
              <w:rPr>
                <w:lang w:eastAsia="en-US"/>
              </w:rPr>
              <w:t>Perch, Trout C</w:t>
            </w:r>
            <w:r>
              <w:rPr>
                <w:lang w:eastAsia="en-US"/>
              </w:rPr>
              <w:t>od</w:t>
            </w:r>
          </w:p>
        </w:tc>
      </w:tr>
      <w:tr w:rsidR="00B539C5" w:rsidRPr="00050253" w14:paraId="09BE8B2E" w14:textId="77777777" w:rsidTr="003F411E">
        <w:trPr>
          <w:trHeight w:val="551"/>
        </w:trPr>
        <w:tc>
          <w:tcPr>
            <w:tcW w:w="1843" w:type="dxa"/>
          </w:tcPr>
          <w:p w14:paraId="4C07E4F3" w14:textId="77777777" w:rsidR="00B539C5" w:rsidRPr="00DE514C" w:rsidRDefault="00B539C5" w:rsidP="009F0DD0">
            <w:pPr>
              <w:pStyle w:val="TableTextLeft"/>
              <w:spacing w:before="20"/>
              <w:jc w:val="both"/>
            </w:pPr>
            <w:r w:rsidRPr="00E713C5">
              <w:rPr>
                <w:bCs/>
                <w:lang w:eastAsia="en-US"/>
              </w:rPr>
              <w:t>North East</w:t>
            </w:r>
          </w:p>
        </w:tc>
        <w:tc>
          <w:tcPr>
            <w:cnfStyle w:val="000010000000" w:firstRow="0" w:lastRow="0" w:firstColumn="0" w:lastColumn="0" w:oddVBand="1" w:evenVBand="0" w:oddHBand="0" w:evenHBand="0" w:firstRowFirstColumn="0" w:firstRowLastColumn="0" w:lastRowFirstColumn="0" w:lastRowLastColumn="0"/>
            <w:tcW w:w="3260" w:type="dxa"/>
          </w:tcPr>
          <w:p w14:paraId="65E708E7" w14:textId="77777777" w:rsidR="00B539C5" w:rsidRPr="00050253" w:rsidRDefault="00B539C5" w:rsidP="009F0DD0">
            <w:pPr>
              <w:pStyle w:val="TableTextLeft"/>
              <w:spacing w:before="20"/>
              <w:jc w:val="both"/>
            </w:pPr>
            <w:r w:rsidRPr="00E713C5">
              <w:rPr>
                <w:lang w:eastAsia="en-US"/>
              </w:rPr>
              <w:t>Ovens River</w:t>
            </w:r>
          </w:p>
        </w:tc>
        <w:tc>
          <w:tcPr>
            <w:tcW w:w="2694" w:type="dxa"/>
          </w:tcPr>
          <w:p w14:paraId="6B4D82D2" w14:textId="2F283C96" w:rsidR="00B539C5" w:rsidRPr="00DE514C" w:rsidRDefault="009F0DD0" w:rsidP="009F0DD0">
            <w:pPr>
              <w:pStyle w:val="TableTextLeft"/>
              <w:spacing w:before="20"/>
              <w:jc w:val="both"/>
              <w:cnfStyle w:val="000000000000" w:firstRow="0" w:lastRow="0" w:firstColumn="0" w:lastColumn="0" w:oddVBand="0" w:evenVBand="0" w:oddHBand="0" w:evenHBand="0" w:firstRowFirstColumn="0" w:firstRowLastColumn="0" w:lastRowFirstColumn="0" w:lastRowLastColumn="0"/>
              <w:rPr>
                <w:i/>
              </w:rPr>
            </w:pPr>
            <w:r>
              <w:rPr>
                <w:lang w:eastAsia="en-US"/>
              </w:rPr>
              <w:t>Golden P</w:t>
            </w:r>
            <w:r w:rsidR="00B539C5" w:rsidRPr="00E713C5">
              <w:rPr>
                <w:lang w:eastAsia="en-US"/>
              </w:rPr>
              <w:t>erch</w:t>
            </w:r>
            <w:r w:rsidR="003F411E">
              <w:rPr>
                <w:lang w:eastAsia="en-US"/>
              </w:rPr>
              <w:t>,</w:t>
            </w:r>
            <w:r>
              <w:rPr>
                <w:lang w:eastAsia="en-US"/>
              </w:rPr>
              <w:t xml:space="preserve"> Murray C</w:t>
            </w:r>
            <w:r w:rsidR="00B539C5" w:rsidRPr="00E713C5">
              <w:rPr>
                <w:lang w:eastAsia="en-US"/>
              </w:rPr>
              <w:t xml:space="preserve">od, </w:t>
            </w:r>
          </w:p>
        </w:tc>
        <w:tc>
          <w:tcPr>
            <w:cnfStyle w:val="000010000000" w:firstRow="0" w:lastRow="0" w:firstColumn="0" w:lastColumn="0" w:oddVBand="1" w:evenVBand="0" w:oddHBand="0" w:evenHBand="0" w:firstRowFirstColumn="0" w:firstRowLastColumn="0" w:lastRowFirstColumn="0" w:lastRowLastColumn="0"/>
            <w:tcW w:w="2433" w:type="dxa"/>
          </w:tcPr>
          <w:p w14:paraId="17A0AAA0" w14:textId="2EF63E32" w:rsidR="00B539C5" w:rsidRPr="00E713C5" w:rsidRDefault="009F0DD0" w:rsidP="009F0DD0">
            <w:pPr>
              <w:pStyle w:val="TableTextLeft"/>
              <w:spacing w:before="20"/>
              <w:jc w:val="both"/>
              <w:rPr>
                <w:lang w:eastAsia="en-US"/>
              </w:rPr>
            </w:pPr>
            <w:r>
              <w:rPr>
                <w:lang w:eastAsia="en-US"/>
              </w:rPr>
              <w:t>Macquarie Perch, Trout C</w:t>
            </w:r>
            <w:r w:rsidR="00B539C5">
              <w:rPr>
                <w:lang w:eastAsia="en-US"/>
              </w:rPr>
              <w:t>od</w:t>
            </w:r>
          </w:p>
        </w:tc>
      </w:tr>
      <w:tr w:rsidR="00B539C5" w:rsidRPr="00050253" w14:paraId="3290F609" w14:textId="77777777" w:rsidTr="003F411E">
        <w:trPr>
          <w:trHeight w:val="551"/>
        </w:trPr>
        <w:tc>
          <w:tcPr>
            <w:tcW w:w="1843" w:type="dxa"/>
          </w:tcPr>
          <w:p w14:paraId="6DEE0906" w14:textId="77777777" w:rsidR="00B539C5" w:rsidRPr="00E713C5" w:rsidRDefault="00B539C5" w:rsidP="009F0DD0">
            <w:pPr>
              <w:pStyle w:val="TableTextLeft"/>
              <w:spacing w:before="20"/>
              <w:jc w:val="both"/>
              <w:rPr>
                <w:bCs/>
                <w:lang w:eastAsia="en-US"/>
              </w:rPr>
            </w:pPr>
            <w:r w:rsidRPr="00E713C5">
              <w:rPr>
                <w:bCs/>
                <w:lang w:eastAsia="en-US"/>
              </w:rPr>
              <w:t>Wimmera</w:t>
            </w:r>
          </w:p>
        </w:tc>
        <w:tc>
          <w:tcPr>
            <w:cnfStyle w:val="000010000000" w:firstRow="0" w:lastRow="0" w:firstColumn="0" w:lastColumn="0" w:oddVBand="1" w:evenVBand="0" w:oddHBand="0" w:evenHBand="0" w:firstRowFirstColumn="0" w:firstRowLastColumn="0" w:lastRowFirstColumn="0" w:lastRowLastColumn="0"/>
            <w:tcW w:w="3260" w:type="dxa"/>
          </w:tcPr>
          <w:p w14:paraId="5FDD168D" w14:textId="77777777" w:rsidR="00B539C5" w:rsidRPr="00E713C5" w:rsidRDefault="00B539C5" w:rsidP="009F0DD0">
            <w:pPr>
              <w:pStyle w:val="TableTextLeft"/>
              <w:spacing w:before="20"/>
              <w:jc w:val="both"/>
              <w:rPr>
                <w:lang w:eastAsia="en-US"/>
              </w:rPr>
            </w:pPr>
            <w:r w:rsidRPr="00E713C5">
              <w:rPr>
                <w:lang w:eastAsia="en-US"/>
              </w:rPr>
              <w:t>Wimmera River</w:t>
            </w:r>
          </w:p>
        </w:tc>
        <w:tc>
          <w:tcPr>
            <w:tcW w:w="2694" w:type="dxa"/>
          </w:tcPr>
          <w:p w14:paraId="3FB7044D" w14:textId="25AD31D1" w:rsidR="00B539C5" w:rsidRPr="00E713C5" w:rsidRDefault="00B539C5" w:rsidP="009F0DD0">
            <w:pPr>
              <w:pStyle w:val="TableTextLeft"/>
              <w:spacing w:before="20"/>
              <w:jc w:val="both"/>
              <w:cnfStyle w:val="000000000000" w:firstRow="0" w:lastRow="0" w:firstColumn="0" w:lastColumn="0" w:oddVBand="0" w:evenVBand="0" w:oddHBand="0" w:evenHBand="0" w:firstRowFirstColumn="0" w:firstRowLastColumn="0" w:lastRowFirstColumn="0" w:lastRowLastColumn="0"/>
              <w:rPr>
                <w:lang w:eastAsia="en-US"/>
              </w:rPr>
            </w:pPr>
            <w:r w:rsidRPr="00E713C5">
              <w:rPr>
                <w:lang w:eastAsia="en-US"/>
              </w:rPr>
              <w:t xml:space="preserve">Freshwater </w:t>
            </w:r>
            <w:r w:rsidR="009F0DD0">
              <w:rPr>
                <w:lang w:eastAsia="en-US"/>
              </w:rPr>
              <w:t>C</w:t>
            </w:r>
            <w:r w:rsidRPr="00E713C5">
              <w:rPr>
                <w:lang w:eastAsia="en-US"/>
              </w:rPr>
              <w:t xml:space="preserve">atfish, Golden </w:t>
            </w:r>
            <w:r w:rsidR="009F0DD0">
              <w:rPr>
                <w:lang w:eastAsia="en-US"/>
              </w:rPr>
              <w:t>P</w:t>
            </w:r>
            <w:r w:rsidRPr="00E713C5">
              <w:rPr>
                <w:lang w:eastAsia="en-US"/>
              </w:rPr>
              <w:t>erch</w:t>
            </w:r>
          </w:p>
        </w:tc>
        <w:tc>
          <w:tcPr>
            <w:cnfStyle w:val="000010000000" w:firstRow="0" w:lastRow="0" w:firstColumn="0" w:lastColumn="0" w:oddVBand="1" w:evenVBand="0" w:oddHBand="0" w:evenHBand="0" w:firstRowFirstColumn="0" w:firstRowLastColumn="0" w:lastRowFirstColumn="0" w:lastRowLastColumn="0"/>
            <w:tcW w:w="2433" w:type="dxa"/>
          </w:tcPr>
          <w:p w14:paraId="6B2CD915" w14:textId="77777777" w:rsidR="00B539C5" w:rsidRPr="00E713C5" w:rsidRDefault="00B539C5" w:rsidP="009F0DD0">
            <w:pPr>
              <w:pStyle w:val="TableTextLeft"/>
              <w:spacing w:before="20"/>
              <w:jc w:val="both"/>
              <w:rPr>
                <w:lang w:eastAsia="en-US"/>
              </w:rPr>
            </w:pPr>
          </w:p>
        </w:tc>
      </w:tr>
      <w:tr w:rsidR="00B539C5" w:rsidRPr="00050253" w14:paraId="012B897D" w14:textId="77777777" w:rsidTr="003F411E">
        <w:trPr>
          <w:trHeight w:val="551"/>
        </w:trPr>
        <w:tc>
          <w:tcPr>
            <w:tcW w:w="1843" w:type="dxa"/>
          </w:tcPr>
          <w:p w14:paraId="7E3B9766" w14:textId="661E2649" w:rsidR="00B539C5" w:rsidRPr="00E713C5" w:rsidRDefault="00B539C5" w:rsidP="009F0DD0">
            <w:pPr>
              <w:pStyle w:val="TableTextLeft"/>
              <w:spacing w:before="20"/>
              <w:jc w:val="both"/>
              <w:rPr>
                <w:bCs/>
                <w:lang w:eastAsia="en-US"/>
              </w:rPr>
            </w:pPr>
            <w:r>
              <w:rPr>
                <w:bCs/>
                <w:lang w:eastAsia="en-US"/>
              </w:rPr>
              <w:t>Melbourne Water</w:t>
            </w:r>
          </w:p>
        </w:tc>
        <w:tc>
          <w:tcPr>
            <w:cnfStyle w:val="000010000000" w:firstRow="0" w:lastRow="0" w:firstColumn="0" w:lastColumn="0" w:oddVBand="1" w:evenVBand="0" w:oddHBand="0" w:evenHBand="0" w:firstRowFirstColumn="0" w:firstRowLastColumn="0" w:lastRowFirstColumn="0" w:lastRowLastColumn="0"/>
            <w:tcW w:w="3260" w:type="dxa"/>
          </w:tcPr>
          <w:p w14:paraId="4F2C25FB" w14:textId="0C2743F1" w:rsidR="00B539C5" w:rsidRPr="00E713C5" w:rsidRDefault="00B539C5" w:rsidP="009F0DD0">
            <w:pPr>
              <w:pStyle w:val="TableTextLeft"/>
              <w:spacing w:before="20"/>
              <w:jc w:val="both"/>
              <w:rPr>
                <w:lang w:eastAsia="en-US"/>
              </w:rPr>
            </w:pPr>
            <w:r>
              <w:rPr>
                <w:lang w:eastAsia="en-US"/>
              </w:rPr>
              <w:t>Yarra River</w:t>
            </w:r>
          </w:p>
        </w:tc>
        <w:tc>
          <w:tcPr>
            <w:tcW w:w="2694" w:type="dxa"/>
          </w:tcPr>
          <w:p w14:paraId="6BB9E6D2" w14:textId="2233F7DD" w:rsidR="00B539C5" w:rsidRPr="00E713C5" w:rsidRDefault="009F0DD0" w:rsidP="009F0DD0">
            <w:pPr>
              <w:pStyle w:val="TableTextLeft"/>
              <w:spacing w:before="20"/>
              <w:jc w:val="both"/>
              <w:cnfStyle w:val="000000000000" w:firstRow="0" w:lastRow="0" w:firstColumn="0" w:lastColumn="0" w:oddVBand="0" w:evenVBand="0" w:oddHBand="0" w:evenHBand="0" w:firstRowFirstColumn="0" w:firstRowLastColumn="0" w:lastRowFirstColumn="0" w:lastRowLastColumn="0"/>
              <w:rPr>
                <w:lang w:eastAsia="en-US"/>
              </w:rPr>
            </w:pPr>
            <w:r>
              <w:rPr>
                <w:lang w:eastAsia="en-US"/>
              </w:rPr>
              <w:t>Macquarie Perch, Murray C</w:t>
            </w:r>
            <w:r w:rsidR="00B539C5">
              <w:rPr>
                <w:lang w:eastAsia="en-US"/>
              </w:rPr>
              <w:t>od</w:t>
            </w:r>
          </w:p>
        </w:tc>
        <w:tc>
          <w:tcPr>
            <w:cnfStyle w:val="000010000000" w:firstRow="0" w:lastRow="0" w:firstColumn="0" w:lastColumn="0" w:oddVBand="1" w:evenVBand="0" w:oddHBand="0" w:evenHBand="0" w:firstRowFirstColumn="0" w:firstRowLastColumn="0" w:lastRowFirstColumn="0" w:lastRowLastColumn="0"/>
            <w:tcW w:w="2433" w:type="dxa"/>
          </w:tcPr>
          <w:p w14:paraId="55D901EB" w14:textId="58ED2BF9" w:rsidR="00B539C5" w:rsidRDefault="00B539C5" w:rsidP="009F0DD0">
            <w:pPr>
              <w:pStyle w:val="TableTextLeft"/>
              <w:spacing w:before="20"/>
              <w:jc w:val="both"/>
              <w:rPr>
                <w:lang w:eastAsia="en-US"/>
              </w:rPr>
            </w:pPr>
            <w:r>
              <w:rPr>
                <w:lang w:eastAsia="en-US"/>
              </w:rPr>
              <w:t xml:space="preserve">Australian </w:t>
            </w:r>
            <w:r w:rsidR="009F0DD0">
              <w:rPr>
                <w:lang w:eastAsia="en-US"/>
              </w:rPr>
              <w:t>G</w:t>
            </w:r>
            <w:r>
              <w:rPr>
                <w:lang w:eastAsia="en-US"/>
              </w:rPr>
              <w:t>rayling</w:t>
            </w:r>
          </w:p>
        </w:tc>
      </w:tr>
    </w:tbl>
    <w:p w14:paraId="63BA70DB" w14:textId="77777777" w:rsidR="00080FFA" w:rsidRPr="00FF2ADE" w:rsidRDefault="00080FFA" w:rsidP="009F0DD0">
      <w:pPr>
        <w:pStyle w:val="BodyText"/>
        <w:jc w:val="both"/>
        <w:rPr>
          <w:b/>
          <w:color w:val="00B2A9" w:themeColor="text2"/>
          <w:sz w:val="22"/>
          <w:szCs w:val="22"/>
          <w:lang w:eastAsia="en-AU"/>
        </w:rPr>
      </w:pPr>
      <w:r w:rsidRPr="00FF2ADE">
        <w:rPr>
          <w:b/>
          <w:color w:val="00B2A9" w:themeColor="text2"/>
          <w:sz w:val="22"/>
          <w:szCs w:val="22"/>
          <w:lang w:eastAsia="en-AU"/>
        </w:rPr>
        <w:t>Priority rivers and priority species</w:t>
      </w:r>
    </w:p>
    <w:p w14:paraId="02887793" w14:textId="3414B0FA" w:rsidR="00080FFA" w:rsidRDefault="00080FFA" w:rsidP="009F0DD0">
      <w:pPr>
        <w:jc w:val="both"/>
      </w:pPr>
      <w:r>
        <w:t xml:space="preserve">It is not feasible to survey all rivers and all fish species, so priority rivers and </w:t>
      </w:r>
      <w:r w:rsidR="00001288">
        <w:t xml:space="preserve">selected </w:t>
      </w:r>
      <w:r>
        <w:t xml:space="preserve">species have been selected from each CMA and Melbourne Water region. </w:t>
      </w:r>
    </w:p>
    <w:p w14:paraId="485FF91A" w14:textId="77777777" w:rsidR="00080FFA" w:rsidRDefault="00080FFA" w:rsidP="009F0DD0">
      <w:pPr>
        <w:jc w:val="both"/>
      </w:pPr>
    </w:p>
    <w:p w14:paraId="24E424DA" w14:textId="37A9CEA3" w:rsidR="00080FFA" w:rsidRDefault="00231442" w:rsidP="009F0DD0">
      <w:pPr>
        <w:jc w:val="both"/>
      </w:pPr>
      <w:r>
        <w:t>Representatives from</w:t>
      </w:r>
      <w:r w:rsidR="00080FFA">
        <w:t xml:space="preserve"> DELWP, VFA, CMAs</w:t>
      </w:r>
      <w:r>
        <w:t>,</w:t>
      </w:r>
      <w:r w:rsidR="00080FFA">
        <w:t xml:space="preserve"> VRfish, and Melbourne Water </w:t>
      </w:r>
      <w:r>
        <w:t>were consulted</w:t>
      </w:r>
      <w:r w:rsidR="00080FFA">
        <w:t xml:space="preserve"> to select sites and species to ensure the needs of partners are met, and to maximise the value of the Native Fish Report Cards (Table 1). These sites represent rivers that have already been recognised as priorities by DELWP, CMAs and recreational fishers. </w:t>
      </w:r>
    </w:p>
    <w:p w14:paraId="5F6697D5" w14:textId="77777777" w:rsidR="00080FFA" w:rsidRDefault="00080FFA" w:rsidP="009F0DD0">
      <w:pPr>
        <w:jc w:val="both"/>
      </w:pPr>
    </w:p>
    <w:p w14:paraId="7DDBC202" w14:textId="77777777" w:rsidR="00080FFA" w:rsidRPr="00FF2ADE" w:rsidRDefault="00080FFA" w:rsidP="009F0DD0">
      <w:pPr>
        <w:spacing w:before="120" w:after="120"/>
        <w:jc w:val="both"/>
        <w:rPr>
          <w:b/>
        </w:rPr>
      </w:pPr>
      <w:r w:rsidRPr="00FF2ADE">
        <w:rPr>
          <w:b/>
        </w:rPr>
        <w:t>Site selection</w:t>
      </w:r>
    </w:p>
    <w:p w14:paraId="72AEBBB0" w14:textId="49BBE019" w:rsidR="00080FFA" w:rsidRDefault="00080FFA" w:rsidP="009F0DD0">
      <w:pPr>
        <w:pStyle w:val="BodyText"/>
        <w:jc w:val="both"/>
      </w:pPr>
      <w:r>
        <w:t>The selection of sites within each river system considered:</w:t>
      </w:r>
    </w:p>
    <w:p w14:paraId="34633D9C" w14:textId="77777777" w:rsidR="00080FFA" w:rsidRPr="0037225E" w:rsidRDefault="00080FFA" w:rsidP="009F0DD0">
      <w:pPr>
        <w:numPr>
          <w:ilvl w:val="0"/>
          <w:numId w:val="31"/>
        </w:numPr>
        <w:autoSpaceDE w:val="0"/>
        <w:autoSpaceDN w:val="0"/>
        <w:adjustRightInd w:val="0"/>
        <w:spacing w:line="240" w:lineRule="auto"/>
        <w:contextualSpacing/>
        <w:jc w:val="both"/>
      </w:pPr>
      <w:r w:rsidRPr="0037225E">
        <w:t>Past distributional data of target species</w:t>
      </w:r>
    </w:p>
    <w:p w14:paraId="5E3F4816" w14:textId="77777777" w:rsidR="00080FFA" w:rsidRPr="0037225E" w:rsidRDefault="00080FFA" w:rsidP="009F0DD0">
      <w:pPr>
        <w:numPr>
          <w:ilvl w:val="0"/>
          <w:numId w:val="31"/>
        </w:numPr>
        <w:autoSpaceDE w:val="0"/>
        <w:autoSpaceDN w:val="0"/>
        <w:adjustRightInd w:val="0"/>
        <w:spacing w:line="240" w:lineRule="auto"/>
        <w:contextualSpacing/>
        <w:jc w:val="both"/>
      </w:pPr>
      <w:r w:rsidRPr="0037225E">
        <w:t>Abundance of target species caught historically</w:t>
      </w:r>
    </w:p>
    <w:p w14:paraId="3CBD5998" w14:textId="65000446" w:rsidR="00080FFA" w:rsidRPr="0037225E" w:rsidRDefault="00080FFA" w:rsidP="009F0DD0">
      <w:pPr>
        <w:numPr>
          <w:ilvl w:val="0"/>
          <w:numId w:val="31"/>
        </w:numPr>
        <w:autoSpaceDE w:val="0"/>
        <w:autoSpaceDN w:val="0"/>
        <w:adjustRightInd w:val="0"/>
        <w:spacing w:line="240" w:lineRule="auto"/>
        <w:contextualSpacing/>
        <w:jc w:val="both"/>
      </w:pPr>
      <w:r w:rsidRPr="0037225E">
        <w:t>Habitat availability</w:t>
      </w:r>
    </w:p>
    <w:p w14:paraId="472301BF" w14:textId="77777777" w:rsidR="00080FFA" w:rsidRPr="0037225E" w:rsidRDefault="00080FFA" w:rsidP="009F0DD0">
      <w:pPr>
        <w:numPr>
          <w:ilvl w:val="0"/>
          <w:numId w:val="31"/>
        </w:numPr>
        <w:autoSpaceDE w:val="0"/>
        <w:autoSpaceDN w:val="0"/>
        <w:adjustRightInd w:val="0"/>
        <w:spacing w:line="240" w:lineRule="auto"/>
        <w:contextualSpacing/>
        <w:jc w:val="both"/>
      </w:pPr>
      <w:r w:rsidRPr="0037225E">
        <w:t>Access for boats and vehicles</w:t>
      </w:r>
    </w:p>
    <w:p w14:paraId="2506DAF3" w14:textId="77777777" w:rsidR="00080FFA" w:rsidRPr="0037225E" w:rsidRDefault="00080FFA" w:rsidP="009F0DD0">
      <w:pPr>
        <w:numPr>
          <w:ilvl w:val="0"/>
          <w:numId w:val="31"/>
        </w:numPr>
        <w:autoSpaceDE w:val="0"/>
        <w:autoSpaceDN w:val="0"/>
        <w:adjustRightInd w:val="0"/>
        <w:spacing w:line="240" w:lineRule="auto"/>
        <w:contextualSpacing/>
        <w:jc w:val="both"/>
      </w:pPr>
      <w:r w:rsidRPr="0037225E">
        <w:t>Past stocking locations</w:t>
      </w:r>
    </w:p>
    <w:p w14:paraId="25AD571D" w14:textId="77777777" w:rsidR="003734E0" w:rsidRDefault="003734E0" w:rsidP="009F0DD0">
      <w:pPr>
        <w:jc w:val="both"/>
      </w:pPr>
    </w:p>
    <w:p w14:paraId="130A5899" w14:textId="6317DE05" w:rsidR="00080FFA" w:rsidRDefault="00080FFA" w:rsidP="009F0DD0">
      <w:pPr>
        <w:jc w:val="both"/>
      </w:pPr>
      <w:r w:rsidRPr="00715D6F">
        <w:t xml:space="preserve">A review </w:t>
      </w:r>
      <w:r>
        <w:t>was undertaken of</w:t>
      </w:r>
      <w:r w:rsidRPr="00715D6F">
        <w:t xml:space="preserve"> the past</w:t>
      </w:r>
      <w:r>
        <w:t xml:space="preserve"> and current</w:t>
      </w:r>
      <w:r w:rsidRPr="00715D6F">
        <w:t xml:space="preserve"> fish surveys </w:t>
      </w:r>
      <w:r>
        <w:t>within each priority river. This information, combined with expert knowledge, has greatly supported the selection of the most suitable sites for surveys.</w:t>
      </w:r>
    </w:p>
    <w:p w14:paraId="2593D038" w14:textId="3896E547" w:rsidR="003734E0" w:rsidRDefault="003734E0" w:rsidP="009F0DD0">
      <w:pPr>
        <w:pStyle w:val="CaptionImageorFigure"/>
        <w:jc w:val="both"/>
      </w:pPr>
    </w:p>
    <w:p w14:paraId="5FF4A5B3" w14:textId="3221D387" w:rsidR="00515B8C" w:rsidRPr="00FF2ADE" w:rsidRDefault="00222414" w:rsidP="009F0DD0">
      <w:pPr>
        <w:pStyle w:val="CaptionImageorFigure"/>
        <w:jc w:val="both"/>
        <w:rPr>
          <w:b w:val="0"/>
          <w:color w:val="00B2A9" w:themeColor="text2"/>
          <w:sz w:val="22"/>
          <w:szCs w:val="22"/>
        </w:rPr>
      </w:pPr>
      <w:r w:rsidRPr="00FF2ADE">
        <w:rPr>
          <w:color w:val="00B2A9" w:themeColor="text2"/>
          <w:sz w:val="22"/>
          <w:szCs w:val="22"/>
        </w:rPr>
        <w:lastRenderedPageBreak/>
        <w:t>M</w:t>
      </w:r>
      <w:r w:rsidR="00776EEB" w:rsidRPr="00FF2ADE">
        <w:rPr>
          <w:color w:val="00B2A9" w:themeColor="text2"/>
          <w:sz w:val="22"/>
          <w:szCs w:val="22"/>
        </w:rPr>
        <w:t xml:space="preserve">onitoring design and </w:t>
      </w:r>
      <w:r w:rsidR="008A0013" w:rsidRPr="00FF2ADE">
        <w:rPr>
          <w:color w:val="00B2A9" w:themeColor="text2"/>
          <w:sz w:val="22"/>
          <w:szCs w:val="22"/>
        </w:rPr>
        <w:t>methods</w:t>
      </w:r>
    </w:p>
    <w:p w14:paraId="47859D7E" w14:textId="66A447A8" w:rsidR="00DB3DCC" w:rsidRDefault="00DB3DCC" w:rsidP="009F0DD0">
      <w:pPr>
        <w:pStyle w:val="BodyText"/>
        <w:jc w:val="both"/>
      </w:pPr>
      <w:r>
        <w:t>Deciding on the most appropriate monitoring design and methods considered key questions relating to the health of the fishery.</w:t>
      </w:r>
      <w:r w:rsidR="00BC3172">
        <w:t xml:space="preserve"> </w:t>
      </w:r>
      <w:r w:rsidR="00BC3172" w:rsidRPr="00BC3172">
        <w:t>Using a consistent design and method means results can be compared from year to year to help identify trends.</w:t>
      </w:r>
      <w:r w:rsidR="00BC3172">
        <w:t xml:space="preserve"> </w:t>
      </w:r>
    </w:p>
    <w:p w14:paraId="31658FBD" w14:textId="60C7F6E3" w:rsidR="00436E2F" w:rsidRPr="00FF2ADE" w:rsidRDefault="00DF2A1D" w:rsidP="009F0DD0">
      <w:pPr>
        <w:spacing w:before="120" w:after="120"/>
        <w:jc w:val="both"/>
        <w:rPr>
          <w:b/>
        </w:rPr>
      </w:pPr>
      <w:r w:rsidRPr="00FF2ADE">
        <w:rPr>
          <w:b/>
        </w:rPr>
        <w:t xml:space="preserve">Survey methods </w:t>
      </w:r>
    </w:p>
    <w:p w14:paraId="20481E9A" w14:textId="761AC17E" w:rsidR="00DD11F9" w:rsidRDefault="00DF2A1D" w:rsidP="009F0DD0">
      <w:pPr>
        <w:pStyle w:val="ListBullet"/>
        <w:numPr>
          <w:ilvl w:val="0"/>
          <w:numId w:val="0"/>
        </w:numPr>
        <w:jc w:val="both"/>
      </w:pPr>
      <w:r>
        <w:t>Survey methods have been selected to address the key questions. These will vary</w:t>
      </w:r>
      <w:r w:rsidR="00DD11F9">
        <w:t xml:space="preserve"> between</w:t>
      </w:r>
      <w:r>
        <w:t xml:space="preserve"> di</w:t>
      </w:r>
      <w:r w:rsidR="00DD11F9">
        <w:t>fferent species and will involve:</w:t>
      </w:r>
    </w:p>
    <w:p w14:paraId="09CAC4BA" w14:textId="08FA0074" w:rsidR="00DD11F9" w:rsidRDefault="00DD11F9" w:rsidP="00BC3172">
      <w:pPr>
        <w:pStyle w:val="ListBullet"/>
        <w:numPr>
          <w:ilvl w:val="0"/>
          <w:numId w:val="24"/>
        </w:numPr>
        <w:ind w:left="426" w:hanging="284"/>
        <w:jc w:val="both"/>
      </w:pPr>
      <w:r>
        <w:t xml:space="preserve">targeting appropriate habitats </w:t>
      </w:r>
      <w:r w:rsidR="0036551C">
        <w:t>(</w:t>
      </w:r>
      <w:r w:rsidR="004A3245">
        <w:t>e</w:t>
      </w:r>
      <w:r w:rsidR="00080FFA">
        <w:t>.</w:t>
      </w:r>
      <w:r w:rsidR="004A3245">
        <w:t>g</w:t>
      </w:r>
      <w:r w:rsidR="00080FFA">
        <w:t>.</w:t>
      </w:r>
      <w:r w:rsidR="004A3245">
        <w:t xml:space="preserve"> </w:t>
      </w:r>
      <w:r w:rsidR="0036551C">
        <w:t xml:space="preserve">snags) </w:t>
      </w:r>
      <w:r>
        <w:t>for each species</w:t>
      </w:r>
      <w:r w:rsidR="0036551C">
        <w:t xml:space="preserve"> (Figure </w:t>
      </w:r>
      <w:r w:rsidR="00BE4AC9">
        <w:t>1</w:t>
      </w:r>
      <w:r w:rsidR="0036551C">
        <w:t>)</w:t>
      </w:r>
    </w:p>
    <w:p w14:paraId="42E9D1B0" w14:textId="7D8557BB" w:rsidR="00DF2A1D" w:rsidRDefault="00DD11F9" w:rsidP="00BC3172">
      <w:pPr>
        <w:pStyle w:val="ListBullet"/>
        <w:numPr>
          <w:ilvl w:val="0"/>
          <w:numId w:val="24"/>
        </w:numPr>
        <w:ind w:left="426" w:hanging="284"/>
        <w:jc w:val="both"/>
      </w:pPr>
      <w:r>
        <w:t>using the most effective gear specific to each species.</w:t>
      </w:r>
    </w:p>
    <w:p w14:paraId="4439F6C0" w14:textId="1FE0B42F" w:rsidR="007A669E" w:rsidRDefault="00DD11F9" w:rsidP="009F0DD0">
      <w:pPr>
        <w:jc w:val="both"/>
        <w:rPr>
          <w:noProof/>
        </w:rPr>
      </w:pPr>
      <w:r w:rsidRPr="00DD11F9">
        <w:t>A variety of sampling equipment may be used</w:t>
      </w:r>
      <w:r w:rsidR="00080FFA">
        <w:t xml:space="preserve"> during surveys</w:t>
      </w:r>
      <w:r w:rsidRPr="00DD11F9">
        <w:t>, including boat</w:t>
      </w:r>
      <w:r w:rsidR="004A3245">
        <w:t>, backpack or</w:t>
      </w:r>
      <w:r w:rsidR="009F0DD0">
        <w:t xml:space="preserve"> bank-</w:t>
      </w:r>
      <w:r w:rsidRPr="00DD11F9">
        <w:t>mounted electrofishing and fyke netting</w:t>
      </w:r>
      <w:r w:rsidR="00BE4AC9" w:rsidRPr="00FF2ADE">
        <w:t xml:space="preserve"> (Figure 2</w:t>
      </w:r>
      <w:r w:rsidR="0036551C">
        <w:t>)</w:t>
      </w:r>
      <w:r w:rsidRPr="00DD11F9">
        <w:t>.</w:t>
      </w:r>
      <w:r w:rsidR="00BC3172">
        <w:t xml:space="preserve"> </w:t>
      </w:r>
      <w:r w:rsidR="00BC3172" w:rsidRPr="00F0289F">
        <w:rPr>
          <w:noProof/>
        </w:rPr>
        <w:t>Fyke netting is used, in particular, to survey River Blackfish and Freshwater Catfish since these species live on the bottom of the river and can be cryptic, so they are difficult to catch using electrofishing.</w:t>
      </w:r>
    </w:p>
    <w:p w14:paraId="2A7002A2" w14:textId="0A6D3E21" w:rsidR="00FF2ADE" w:rsidRDefault="00F0289F" w:rsidP="009F0DD0">
      <w:pPr>
        <w:jc w:val="both"/>
      </w:pPr>
      <w:r w:rsidRPr="00F0289F">
        <w:rPr>
          <w:noProof/>
        </w:rPr>
        <w:drawing>
          <wp:anchor distT="0" distB="0" distL="114300" distR="114300" simplePos="0" relativeHeight="251658752" behindDoc="0" locked="0" layoutInCell="1" allowOverlap="1" wp14:anchorId="22D011A0" wp14:editId="3BB4BBEB">
            <wp:simplePos x="0" y="0"/>
            <wp:positionH relativeFrom="page">
              <wp:posOffset>510540</wp:posOffset>
            </wp:positionH>
            <wp:positionV relativeFrom="page">
              <wp:posOffset>5328368</wp:posOffset>
            </wp:positionV>
            <wp:extent cx="3100705" cy="2114550"/>
            <wp:effectExtent l="0" t="0" r="444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8" cstate="print">
                      <a:extLst>
                        <a:ext uri="{28A0092B-C50C-407E-A947-70E740481C1C}">
                          <a14:useLocalDpi xmlns:a14="http://schemas.microsoft.com/office/drawing/2010/main" val="0"/>
                        </a:ext>
                      </a:extLst>
                    </a:blip>
                    <a:srcRect l="2834" r="4658" b="16221"/>
                    <a:stretch/>
                  </pic:blipFill>
                  <pic:spPr bwMode="auto">
                    <a:xfrm>
                      <a:off x="0" y="0"/>
                      <a:ext cx="310070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4CC60" w14:textId="18282A12" w:rsidR="00FF2ADE" w:rsidRDefault="00FF2ADE" w:rsidP="009F0DD0">
      <w:pPr>
        <w:jc w:val="both"/>
      </w:pPr>
    </w:p>
    <w:p w14:paraId="60586DC5" w14:textId="6EA3AA3D" w:rsidR="00AB14B3" w:rsidRPr="00D220A7" w:rsidRDefault="00FF2ADE" w:rsidP="009F0DD0">
      <w:pPr>
        <w:jc w:val="both"/>
        <w:rPr>
          <w:b/>
          <w:bCs/>
          <w:sz w:val="16"/>
        </w:rPr>
      </w:pPr>
      <w:r w:rsidRPr="00D220A7">
        <w:rPr>
          <w:b/>
          <w:bCs/>
          <w:sz w:val="16"/>
        </w:rPr>
        <w:t>Figure 1: Snags provide important habitat for many recreational fish species, which can be targeted during surveys (Photo: ARI)</w:t>
      </w:r>
    </w:p>
    <w:p w14:paraId="33680AD4" w14:textId="6CC1AFE5" w:rsidR="00FF2ADE" w:rsidRPr="00FF2ADE" w:rsidRDefault="00FF2ADE" w:rsidP="009F0DD0">
      <w:pPr>
        <w:pStyle w:val="BodyText"/>
        <w:jc w:val="both"/>
        <w:rPr>
          <w:lang w:eastAsia="en-AU"/>
        </w:rPr>
      </w:pPr>
    </w:p>
    <w:p w14:paraId="3B77FBA1" w14:textId="77777777" w:rsidR="00DD11F9" w:rsidRPr="00FF2ADE" w:rsidRDefault="00DD11F9" w:rsidP="009F0DD0">
      <w:pPr>
        <w:spacing w:before="120" w:after="120"/>
        <w:jc w:val="both"/>
        <w:rPr>
          <w:b/>
        </w:rPr>
      </w:pPr>
      <w:r w:rsidRPr="00FF2ADE">
        <w:rPr>
          <w:b/>
        </w:rPr>
        <w:t>Survey timing</w:t>
      </w:r>
    </w:p>
    <w:p w14:paraId="28B2A632" w14:textId="2C1C0475" w:rsidR="009F0DD0" w:rsidRDefault="009F0DD0" w:rsidP="009F0DD0">
      <w:pPr>
        <w:pStyle w:val="BodyText"/>
        <w:jc w:val="both"/>
        <w:rPr>
          <w:lang w:eastAsia="en-AU"/>
        </w:rPr>
      </w:pPr>
      <w:r w:rsidRPr="00F0289F">
        <w:rPr>
          <w:lang w:eastAsia="en-AU"/>
        </w:rPr>
        <w:t>Surveys are carried out once a year in autumn, to avoid the spring periods of peak migration when some native fish undertake long distance movements</w:t>
      </w:r>
      <w:r w:rsidR="001E3E12">
        <w:rPr>
          <w:lang w:eastAsia="en-AU"/>
        </w:rPr>
        <w:t>.</w:t>
      </w:r>
    </w:p>
    <w:p w14:paraId="04FD19E5" w14:textId="60835076" w:rsidR="00DD11F9" w:rsidRPr="00DD11F9" w:rsidRDefault="00DD11F9" w:rsidP="009F0DD0">
      <w:pPr>
        <w:pStyle w:val="BodyText"/>
        <w:jc w:val="both"/>
        <w:rPr>
          <w:lang w:eastAsia="en-AU"/>
        </w:rPr>
      </w:pPr>
      <w:r>
        <w:rPr>
          <w:lang w:eastAsia="en-AU"/>
        </w:rPr>
        <w:t xml:space="preserve">The timing of fish surveys </w:t>
      </w:r>
      <w:r w:rsidR="00080FFA">
        <w:rPr>
          <w:lang w:eastAsia="en-AU"/>
        </w:rPr>
        <w:t>is</w:t>
      </w:r>
      <w:r>
        <w:rPr>
          <w:lang w:eastAsia="en-AU"/>
        </w:rPr>
        <w:t xml:space="preserve"> based on life</w:t>
      </w:r>
      <w:r w:rsidR="009F0DD0">
        <w:rPr>
          <w:lang w:eastAsia="en-AU"/>
        </w:rPr>
        <w:t>-</w:t>
      </w:r>
      <w:r>
        <w:rPr>
          <w:lang w:eastAsia="en-AU"/>
        </w:rPr>
        <w:t xml:space="preserve">history traits and sampling efficiency to maximise the number of fish to be collected. For example, sampling is more efficient during low to moderate flows when river visibility is greatest and </w:t>
      </w:r>
      <w:r w:rsidR="00200A5F">
        <w:rPr>
          <w:lang w:eastAsia="en-AU"/>
        </w:rPr>
        <w:t>target habitats are accessible.</w:t>
      </w:r>
    </w:p>
    <w:p w14:paraId="207C0E74" w14:textId="71F6F3D8" w:rsidR="00B807D3" w:rsidRDefault="00B807D3" w:rsidP="009F0DD0">
      <w:pPr>
        <w:pStyle w:val="BodyText"/>
        <w:jc w:val="both"/>
        <w:rPr>
          <w:lang w:eastAsia="en-AU"/>
        </w:rPr>
      </w:pPr>
    </w:p>
    <w:p w14:paraId="29F59BDB" w14:textId="3560E7B4" w:rsidR="00BE4AC9" w:rsidRDefault="00BE4AC9" w:rsidP="009F0DD0">
      <w:pPr>
        <w:pStyle w:val="BodyText"/>
        <w:jc w:val="both"/>
        <w:rPr>
          <w:lang w:eastAsia="en-AU"/>
        </w:rPr>
      </w:pPr>
    </w:p>
    <w:p w14:paraId="61A5BC21" w14:textId="6AA6AFB0" w:rsidR="00BE4AC9" w:rsidRDefault="00BE4AC9" w:rsidP="009F0DD0">
      <w:pPr>
        <w:pStyle w:val="BodyText"/>
        <w:jc w:val="both"/>
        <w:rPr>
          <w:lang w:eastAsia="en-AU"/>
        </w:rPr>
      </w:pPr>
    </w:p>
    <w:p w14:paraId="17AEE2E2" w14:textId="2DB91883" w:rsidR="00BE4AC9" w:rsidRDefault="00BE4AC9" w:rsidP="009F0DD0">
      <w:pPr>
        <w:pStyle w:val="BodyText"/>
        <w:jc w:val="both"/>
        <w:rPr>
          <w:lang w:eastAsia="en-AU"/>
        </w:rPr>
      </w:pPr>
    </w:p>
    <w:p w14:paraId="30EE2CFC" w14:textId="7BA92AC9" w:rsidR="00BE4AC9" w:rsidRDefault="00BE4AC9" w:rsidP="009F0DD0">
      <w:pPr>
        <w:pStyle w:val="BodyText"/>
        <w:jc w:val="both"/>
        <w:rPr>
          <w:lang w:eastAsia="en-AU"/>
        </w:rPr>
      </w:pPr>
    </w:p>
    <w:p w14:paraId="23DB5B01" w14:textId="45EA3BA5" w:rsidR="00BE4AC9" w:rsidRDefault="00BE4AC9" w:rsidP="009F0DD0">
      <w:pPr>
        <w:pStyle w:val="BodyText"/>
        <w:jc w:val="both"/>
        <w:rPr>
          <w:lang w:eastAsia="en-AU"/>
        </w:rPr>
      </w:pPr>
    </w:p>
    <w:p w14:paraId="63D128BE" w14:textId="13C59B70" w:rsidR="00BE4AC9" w:rsidRDefault="00BE4AC9" w:rsidP="009F0DD0">
      <w:pPr>
        <w:pStyle w:val="BodyText"/>
        <w:jc w:val="both"/>
        <w:rPr>
          <w:lang w:eastAsia="en-AU"/>
        </w:rPr>
      </w:pPr>
    </w:p>
    <w:p w14:paraId="608D0D36" w14:textId="0E17D560" w:rsidR="00BE4AC9" w:rsidRDefault="00BE4AC9" w:rsidP="009F0DD0">
      <w:pPr>
        <w:pStyle w:val="BodyText"/>
        <w:jc w:val="both"/>
        <w:rPr>
          <w:lang w:eastAsia="en-AU"/>
        </w:rPr>
      </w:pPr>
    </w:p>
    <w:p w14:paraId="5168C418" w14:textId="56C97D30" w:rsidR="00BE4AC9" w:rsidRDefault="00BE4AC9" w:rsidP="009F0DD0">
      <w:pPr>
        <w:pStyle w:val="BodyText"/>
        <w:jc w:val="both"/>
        <w:rPr>
          <w:lang w:eastAsia="en-AU"/>
        </w:rPr>
      </w:pPr>
    </w:p>
    <w:p w14:paraId="111C33BE" w14:textId="680F0BB1" w:rsidR="00BE4AC9" w:rsidRDefault="00BE4AC9" w:rsidP="009F0DD0">
      <w:pPr>
        <w:pStyle w:val="BodyText"/>
        <w:jc w:val="both"/>
        <w:rPr>
          <w:lang w:eastAsia="en-AU"/>
        </w:rPr>
      </w:pPr>
    </w:p>
    <w:p w14:paraId="1CF62B0E" w14:textId="4077938E" w:rsidR="00BE4AC9" w:rsidRDefault="00BE4AC9" w:rsidP="009F0DD0">
      <w:pPr>
        <w:pStyle w:val="CaptionImageorFigure"/>
        <w:jc w:val="both"/>
      </w:pPr>
      <w:r>
        <w:rPr>
          <w:rFonts w:cs="Times New Roman"/>
          <w:noProof/>
          <w:szCs w:val="24"/>
        </w:rPr>
        <mc:AlternateContent>
          <mc:Choice Requires="wpg">
            <w:drawing>
              <wp:anchor distT="0" distB="0" distL="114300" distR="114300" simplePos="0" relativeHeight="251660800" behindDoc="0" locked="0" layoutInCell="1" allowOverlap="1" wp14:anchorId="15FBE7A3" wp14:editId="6A2E3CB7">
                <wp:simplePos x="0" y="0"/>
                <wp:positionH relativeFrom="page">
                  <wp:posOffset>3875405</wp:posOffset>
                </wp:positionH>
                <wp:positionV relativeFrom="page">
                  <wp:posOffset>1514475</wp:posOffset>
                </wp:positionV>
                <wp:extent cx="2920365" cy="6618605"/>
                <wp:effectExtent l="0" t="0" r="0" b="0"/>
                <wp:wrapTight wrapText="bothSides">
                  <wp:wrapPolygon edited="0">
                    <wp:start x="0" y="0"/>
                    <wp:lineTo x="0" y="21526"/>
                    <wp:lineTo x="21392" y="21526"/>
                    <wp:lineTo x="21392"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2920365" cy="6618605"/>
                          <a:chOff x="0" y="0"/>
                          <a:chExt cx="3220278" cy="7172076"/>
                        </a:xfrm>
                      </wpg:grpSpPr>
                      <pic:pic xmlns:pic="http://schemas.openxmlformats.org/drawingml/2006/picture">
                        <pic:nvPicPr>
                          <pic:cNvPr id="17" name="Picture 17"/>
                          <pic:cNvPicPr>
                            <a:picLocks noChangeAspect="1"/>
                          </pic:cNvPicPr>
                        </pic:nvPicPr>
                        <pic:blipFill rotWithShape="1">
                          <a:blip r:embed="rId19" cstate="print">
                            <a:extLst>
                              <a:ext uri="{28A0092B-C50C-407E-A947-70E740481C1C}">
                                <a14:useLocalDpi xmlns:a14="http://schemas.microsoft.com/office/drawing/2010/main" val="0"/>
                              </a:ext>
                            </a:extLst>
                          </a:blip>
                          <a:srcRect r="6984" b="12475"/>
                          <a:stretch/>
                        </pic:blipFill>
                        <pic:spPr bwMode="auto">
                          <a:xfrm>
                            <a:off x="0" y="0"/>
                            <a:ext cx="3220278" cy="227407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l="12977" t="35795" r="16856" b="27342"/>
                          <a:stretch/>
                        </pic:blipFill>
                        <pic:spPr bwMode="auto">
                          <a:xfrm>
                            <a:off x="7951" y="4898003"/>
                            <a:ext cx="3212327" cy="227407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descr="J:\Freshwater\Freshwater Images - Communication Uses\Survey Techniques\Bankmounted electrofishing (Photo - Frank A).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385391"/>
                            <a:ext cx="3220278" cy="24092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9E9645" id="Group 25" o:spid="_x0000_s1026" style="position:absolute;margin-left:305.15pt;margin-top:119.25pt;width:229.95pt;height:521.15pt;z-index:251660800;mso-position-horizontal-relative:page;mso-position-vertical-relative:page;mso-width-relative:margin;mso-height-relative:margin" coordsize="32202,71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7t8reuqoCALqqAgAVAAAAZHJzL21lZGlhL2ltYWdlMy5qcGVn/9j/4AAQSkZJ&#10;RgABAQEA3ADcAAD/2wBDAAIBAQEBAQIBAQECAgICAgQDAgICAgUEBAMEBgUGBgYFBgYGBwkIBgcJ&#10;BwYGCAsICQoKCgoKBggLDAsKDAkKCgr/2wBDAQICAgICAgUDAwUKBwYHCgoKCgoKCgoKCgoKCgoK&#10;CgoKCgoKCgoKCgoKCgoKCgoKCgoKCgoKCgoKCgoKCgoKCgr/wAARCAIXAr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">
                <v:shape id="Picture 17" o:spid="_x0000_s1027" type="#_x0000_t75" style="position:absolute;width:32202;height:2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">
                  <v:imagedata r:id="rId22" o:title="" cropbottom="8176f" cropright="4577f"/>
                </v:shape>
                <v:shape id="Picture 5" o:spid="_x0000_s1028" type="#_x0000_t75" style="position:absolute;left:79;top:48980;width:32123;height:2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">
                  <v:imagedata r:id="rId23" o:title="" croptop="23459f" cropbottom="17919f" cropleft="8505f" cropright="11047f"/>
                </v:shape>
                <v:shape id="Picture 19" o:spid="_x0000_s1029" type="#_x0000_t75" style="position:absolute;top:23853;width:32202;height:2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">
                  <v:imagedata r:id="rId24" o:title="Bankmounted electrofishing (Photo - Frank A)"/>
                </v:shape>
                <w10:wrap type="tight" anchorx="page" anchory="page"/>
              </v:group>
            </w:pict>
          </mc:Fallback>
        </mc:AlternateContent>
      </w:r>
      <w:r>
        <w:t>Figure 2</w:t>
      </w:r>
      <w:r w:rsidRPr="008324E3">
        <w:t xml:space="preserve">: </w:t>
      </w:r>
      <w:r w:rsidRPr="008C3882">
        <w:t xml:space="preserve"> </w:t>
      </w:r>
      <w:r>
        <w:t>Fish surveys include boat electrofishing, bank</w:t>
      </w:r>
      <w:r w:rsidR="00BC3172">
        <w:t>-</w:t>
      </w:r>
      <w:r>
        <w:t xml:space="preserve">mounted electrofishing and fyke netting. </w:t>
      </w:r>
      <w:r w:rsidRPr="008324E3">
        <w:t>(Photo</w:t>
      </w:r>
      <w:r>
        <w:t>s</w:t>
      </w:r>
      <w:r w:rsidRPr="008324E3">
        <w:t>: ARI).</w:t>
      </w:r>
    </w:p>
    <w:p w14:paraId="52434491" w14:textId="45BC4EB6" w:rsidR="00B807D3" w:rsidRDefault="00B807D3" w:rsidP="009F0DD0">
      <w:pPr>
        <w:jc w:val="both"/>
        <w:rPr>
          <w:b/>
          <w:bCs/>
          <w:sz w:val="16"/>
        </w:rPr>
      </w:pPr>
    </w:p>
    <w:p w14:paraId="79AA5300" w14:textId="2CC743A6" w:rsidR="00B807D3" w:rsidRDefault="00B807D3" w:rsidP="009F0DD0">
      <w:pPr>
        <w:jc w:val="both"/>
      </w:pPr>
    </w:p>
    <w:p w14:paraId="163F2F86" w14:textId="6FF8D98C" w:rsidR="00BE4AC9" w:rsidRDefault="00BE4AC9" w:rsidP="009F0DD0">
      <w:pPr>
        <w:jc w:val="both"/>
        <w:rPr>
          <w:b/>
          <w:bCs/>
          <w:sz w:val="16"/>
        </w:rPr>
      </w:pPr>
      <w:r>
        <w:br w:type="page"/>
      </w:r>
    </w:p>
    <w:p w14:paraId="35EF3907" w14:textId="7A0EBC6F" w:rsidR="00873651" w:rsidRPr="00873651" w:rsidRDefault="00BC3172" w:rsidP="009F0DD0">
      <w:pPr>
        <w:pStyle w:val="BodyText"/>
        <w:jc w:val="both"/>
        <w:rPr>
          <w:b/>
          <w:color w:val="00B2A9" w:themeColor="text2"/>
          <w:sz w:val="22"/>
          <w:szCs w:val="22"/>
          <w:lang w:eastAsia="en-AU"/>
        </w:rPr>
      </w:pPr>
      <w:r>
        <w:rPr>
          <w:b/>
          <w:color w:val="00B2A9" w:themeColor="text2"/>
          <w:sz w:val="22"/>
          <w:szCs w:val="22"/>
          <w:lang w:eastAsia="en-AU"/>
        </w:rPr>
        <w:lastRenderedPageBreak/>
        <w:t>Data l</w:t>
      </w:r>
      <w:r w:rsidR="00873651" w:rsidRPr="00873651">
        <w:rPr>
          <w:b/>
          <w:color w:val="00B2A9" w:themeColor="text2"/>
          <w:sz w:val="22"/>
          <w:szCs w:val="22"/>
          <w:lang w:eastAsia="en-AU"/>
        </w:rPr>
        <w:t>imitations</w:t>
      </w:r>
    </w:p>
    <w:p w14:paraId="7C73CF4C" w14:textId="101FE42A" w:rsidR="00873651" w:rsidRPr="00873651" w:rsidRDefault="00873651" w:rsidP="009F0DD0">
      <w:pPr>
        <w:pStyle w:val="BodyText"/>
        <w:jc w:val="both"/>
        <w:rPr>
          <w:rFonts w:cs="Arial"/>
          <w:lang w:eastAsia="en-AU"/>
        </w:rPr>
      </w:pPr>
      <w:r w:rsidRPr="00873651">
        <w:rPr>
          <w:rFonts w:cs="Arial"/>
          <w:lang w:eastAsia="en-AU"/>
        </w:rPr>
        <w:t>Electrofishing and fyke netting are sampling methods used to provide a snapshot of the presence and abundance of fish in waterways at the time of sampling. However, no method is perfect and able to catch all the fish present in a waterway. Therefore, the numbers of fish presented in the Native Fish Report Cards should be considered a sample only. There are likely to be many more fish in the waterways than just those recorded. Fish may also move about and populations will fluctuate due to natural variation in the environment.</w:t>
      </w:r>
    </w:p>
    <w:p w14:paraId="1A272222" w14:textId="5F457EB1" w:rsidR="003734E0" w:rsidRPr="00FF2ADE" w:rsidRDefault="003734E0" w:rsidP="009F0DD0">
      <w:pPr>
        <w:pStyle w:val="BodyText"/>
        <w:jc w:val="both"/>
        <w:rPr>
          <w:b/>
          <w:color w:val="00B2A9" w:themeColor="text2"/>
          <w:sz w:val="22"/>
          <w:szCs w:val="22"/>
          <w:lang w:eastAsia="en-AU"/>
        </w:rPr>
      </w:pPr>
      <w:r>
        <w:rPr>
          <w:b/>
          <w:color w:val="00B2A9" w:themeColor="text2"/>
          <w:sz w:val="22"/>
          <w:szCs w:val="22"/>
          <w:lang w:eastAsia="en-AU"/>
        </w:rPr>
        <w:t xml:space="preserve">Project </w:t>
      </w:r>
      <w:r w:rsidR="00BC3172">
        <w:rPr>
          <w:b/>
          <w:color w:val="00B2A9" w:themeColor="text2"/>
          <w:sz w:val="22"/>
          <w:szCs w:val="22"/>
          <w:lang w:eastAsia="en-AU"/>
        </w:rPr>
        <w:t>o</w:t>
      </w:r>
      <w:r>
        <w:rPr>
          <w:b/>
          <w:color w:val="00B2A9" w:themeColor="text2"/>
          <w:sz w:val="22"/>
          <w:szCs w:val="22"/>
          <w:lang w:eastAsia="en-AU"/>
        </w:rPr>
        <w:t xml:space="preserve">utputs </w:t>
      </w:r>
    </w:p>
    <w:p w14:paraId="6A553A95" w14:textId="103C7E86" w:rsidR="003734E0" w:rsidRDefault="003734E0" w:rsidP="009F0DD0">
      <w:pPr>
        <w:jc w:val="both"/>
      </w:pPr>
      <w:r>
        <w:t xml:space="preserve">Field sampling has been completed for 2017 and 2018, and a series of metrics selected to include in the Native Fish Report Cards. </w:t>
      </w:r>
    </w:p>
    <w:p w14:paraId="62B543DD" w14:textId="77777777" w:rsidR="003734E0" w:rsidRDefault="003734E0" w:rsidP="009F0DD0">
      <w:pPr>
        <w:jc w:val="both"/>
      </w:pPr>
    </w:p>
    <w:p w14:paraId="299D94C9" w14:textId="670AEDF5" w:rsidR="007A669E" w:rsidRPr="007A669E" w:rsidRDefault="007A669E" w:rsidP="009F0DD0">
      <w:pPr>
        <w:jc w:val="both"/>
      </w:pPr>
      <w:r>
        <w:t xml:space="preserve">The </w:t>
      </w:r>
      <w:hyperlink r:id="rId25" w:history="1">
        <w:r w:rsidRPr="00D220A7">
          <w:rPr>
            <w:rStyle w:val="Hyperlink"/>
          </w:rPr>
          <w:t>Native Fish Report Card</w:t>
        </w:r>
      </w:hyperlink>
      <w:r w:rsidRPr="007A669E">
        <w:rPr>
          <w:color w:val="0070C0"/>
        </w:rPr>
        <w:t xml:space="preserve"> </w:t>
      </w:r>
      <w:r w:rsidR="003734E0" w:rsidRPr="007A669E">
        <w:t xml:space="preserve">website has also been developed, to enable easy access to results.  </w:t>
      </w:r>
      <w:r w:rsidRPr="007A669E">
        <w:t>This website provides:</w:t>
      </w:r>
    </w:p>
    <w:p w14:paraId="295BE06C" w14:textId="77777777" w:rsidR="007A669E" w:rsidRPr="007A669E" w:rsidRDefault="007A669E" w:rsidP="009F0DD0">
      <w:pPr>
        <w:jc w:val="both"/>
      </w:pPr>
    </w:p>
    <w:p w14:paraId="1EB360E9" w14:textId="217DE565" w:rsidR="003734E0" w:rsidRPr="007A669E" w:rsidRDefault="003734E0" w:rsidP="00BC3172">
      <w:pPr>
        <w:pStyle w:val="BodyText"/>
        <w:numPr>
          <w:ilvl w:val="0"/>
          <w:numId w:val="43"/>
        </w:numPr>
        <w:ind w:left="426" w:hanging="284"/>
        <w:jc w:val="both"/>
      </w:pPr>
      <w:r w:rsidRPr="007A669E">
        <w:t>A mapping portal which allows you to view information about each of the target fish species in the priority rivers across Victoria.</w:t>
      </w:r>
    </w:p>
    <w:p w14:paraId="629985FC" w14:textId="6484D81F" w:rsidR="003734E0" w:rsidRPr="007A669E" w:rsidRDefault="003734E0" w:rsidP="00BC3172">
      <w:pPr>
        <w:pStyle w:val="BodyText"/>
        <w:numPr>
          <w:ilvl w:val="0"/>
          <w:numId w:val="43"/>
        </w:numPr>
        <w:ind w:left="426" w:hanging="284"/>
        <w:jc w:val="both"/>
      </w:pPr>
      <w:r w:rsidRPr="007A669E">
        <w:t>A downloadable summary of the results for each species for each priority river.</w:t>
      </w:r>
    </w:p>
    <w:p w14:paraId="18742DF0" w14:textId="78BA4DA6" w:rsidR="003734E0" w:rsidRPr="00215107" w:rsidRDefault="00215107" w:rsidP="009F0DD0">
      <w:pPr>
        <w:spacing w:before="120" w:after="120"/>
        <w:jc w:val="both"/>
      </w:pPr>
      <w:r w:rsidRPr="00215107">
        <w:t xml:space="preserve">The website also </w:t>
      </w:r>
      <w:r>
        <w:t>provides other resources about waterway health</w:t>
      </w:r>
      <w:r w:rsidR="00231442">
        <w:t xml:space="preserve"> and</w:t>
      </w:r>
      <w:r>
        <w:t xml:space="preserve"> recreational fishing</w:t>
      </w:r>
      <w:r w:rsidR="00231442">
        <w:t>.</w:t>
      </w:r>
    </w:p>
    <w:p w14:paraId="58CC0EEB" w14:textId="2164B2F0" w:rsidR="00BE4AC9" w:rsidRPr="00FF2ADE" w:rsidRDefault="00BE4AC9" w:rsidP="009F0DD0">
      <w:pPr>
        <w:spacing w:before="120" w:after="120"/>
        <w:jc w:val="both"/>
        <w:rPr>
          <w:b/>
        </w:rPr>
      </w:pPr>
      <w:r w:rsidRPr="00FF2ADE">
        <w:rPr>
          <w:b/>
        </w:rPr>
        <w:t>Other oppo</w:t>
      </w:r>
      <w:r w:rsidR="00FF2ADE" w:rsidRPr="00FF2ADE">
        <w:rPr>
          <w:b/>
        </w:rPr>
        <w:t>r</w:t>
      </w:r>
      <w:r w:rsidRPr="00FF2ADE">
        <w:rPr>
          <w:b/>
        </w:rPr>
        <w:t>tunities</w:t>
      </w:r>
    </w:p>
    <w:p w14:paraId="27652125" w14:textId="28E2D31E" w:rsidR="00BE4AC9" w:rsidRDefault="00BE4AC9" w:rsidP="009F0DD0">
      <w:pPr>
        <w:pStyle w:val="BodyText"/>
        <w:jc w:val="both"/>
      </w:pPr>
      <w:r>
        <w:t>There may also be opportunities to gather additional valuable information during this project. For example, there is scope to:</w:t>
      </w:r>
    </w:p>
    <w:p w14:paraId="6DB53EC3" w14:textId="045E2BB2" w:rsidR="00BE4AC9" w:rsidRDefault="00BE4AC9" w:rsidP="00BC3172">
      <w:pPr>
        <w:pStyle w:val="BodyText"/>
        <w:numPr>
          <w:ilvl w:val="0"/>
          <w:numId w:val="43"/>
        </w:numPr>
        <w:ind w:left="426" w:hanging="284"/>
        <w:jc w:val="both"/>
      </w:pPr>
      <w:r>
        <w:t xml:space="preserve">collect fin clip samples for genetic analysis to gather additional information about the genetic diversity of populations of target species. </w:t>
      </w:r>
    </w:p>
    <w:p w14:paraId="5D35B321" w14:textId="5D3D88AB" w:rsidR="00BE4AC9" w:rsidRDefault="00BE4AC9" w:rsidP="00BC3172">
      <w:pPr>
        <w:pStyle w:val="BodyText"/>
        <w:numPr>
          <w:ilvl w:val="0"/>
          <w:numId w:val="43"/>
        </w:numPr>
        <w:ind w:left="426" w:hanging="284"/>
        <w:jc w:val="both"/>
      </w:pPr>
      <w:r>
        <w:t xml:space="preserve">tag fish with individual identification tags to gather additional information about fish movement and angler recapture rates. </w:t>
      </w:r>
    </w:p>
    <w:p w14:paraId="44117A59" w14:textId="77777777" w:rsidR="00BC3172" w:rsidRDefault="00BC3172" w:rsidP="00BE4AC9">
      <w:pPr>
        <w:pStyle w:val="BodyText"/>
        <w:rPr>
          <w:b/>
          <w:color w:val="00B2A9" w:themeColor="text2"/>
          <w:sz w:val="22"/>
          <w:szCs w:val="22"/>
          <w:lang w:eastAsia="en-AU"/>
        </w:rPr>
      </w:pPr>
    </w:p>
    <w:p w14:paraId="1ADF8BA5" w14:textId="3A6B5E67" w:rsidR="003734E0" w:rsidRPr="001E6099" w:rsidRDefault="001E6099" w:rsidP="00BE4AC9">
      <w:pPr>
        <w:pStyle w:val="BodyText"/>
        <w:rPr>
          <w:b/>
          <w:color w:val="00B2A9" w:themeColor="text2"/>
          <w:sz w:val="22"/>
          <w:szCs w:val="22"/>
          <w:lang w:eastAsia="en-AU"/>
        </w:rPr>
      </w:pPr>
      <w:r w:rsidRPr="001E6099">
        <w:rPr>
          <w:b/>
          <w:color w:val="00B2A9" w:themeColor="text2"/>
          <w:sz w:val="22"/>
          <w:szCs w:val="22"/>
          <w:lang w:eastAsia="en-AU"/>
        </w:rPr>
        <w:t>A Collaboration</w:t>
      </w:r>
    </w:p>
    <w:p w14:paraId="510E8D44" w14:textId="77A5A85A" w:rsidR="001E6099" w:rsidRDefault="00D220A7" w:rsidP="00BC3172">
      <w:pPr>
        <w:pStyle w:val="BodyText"/>
        <w:jc w:val="both"/>
        <w:rPr>
          <w:lang w:eastAsia="en-AU"/>
        </w:rPr>
      </w:pPr>
      <w:r>
        <w:rPr>
          <w:noProof/>
        </w:rPr>
        <w:drawing>
          <wp:anchor distT="0" distB="0" distL="114300" distR="114300" simplePos="0" relativeHeight="251657216" behindDoc="1" locked="0" layoutInCell="1" allowOverlap="1" wp14:anchorId="1B1B06EA" wp14:editId="179C3290">
            <wp:simplePos x="0" y="0"/>
            <wp:positionH relativeFrom="page">
              <wp:posOffset>3879215</wp:posOffset>
            </wp:positionH>
            <wp:positionV relativeFrom="page">
              <wp:posOffset>2541270</wp:posOffset>
            </wp:positionV>
            <wp:extent cx="3331845" cy="2694940"/>
            <wp:effectExtent l="0" t="0" r="1905" b="0"/>
            <wp:wrapTopAndBottom/>
            <wp:docPr id="14" name="Picture 14" descr="J:\Freshwater\Freshwater Images - Communication Uses\Fish\Native fish\Macquarie perch\mac perch siz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reshwater\Freshwater Images - Communication Uses\Fish\Native fish\Macquarie perch\mac perch sizes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1845" cy="269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099">
        <w:rPr>
          <w:lang w:eastAsia="en-AU"/>
        </w:rPr>
        <w:t xml:space="preserve">This project represents a </w:t>
      </w:r>
      <w:r w:rsidR="001E6099" w:rsidRPr="001E6099">
        <w:rPr>
          <w:lang w:eastAsia="en-AU"/>
        </w:rPr>
        <w:t xml:space="preserve">partnership </w:t>
      </w:r>
      <w:r w:rsidR="001F02C8">
        <w:rPr>
          <w:lang w:eastAsia="en-AU"/>
        </w:rPr>
        <w:t>between</w:t>
      </w:r>
      <w:r w:rsidR="00215107">
        <w:rPr>
          <w:lang w:eastAsia="en-AU"/>
        </w:rPr>
        <w:t xml:space="preserve"> </w:t>
      </w:r>
      <w:r w:rsidR="001F02C8">
        <w:rPr>
          <w:lang w:eastAsia="en-AU"/>
        </w:rPr>
        <w:t xml:space="preserve">the </w:t>
      </w:r>
      <w:r w:rsidR="001E6099" w:rsidRPr="001E6099">
        <w:rPr>
          <w:lang w:eastAsia="en-AU"/>
        </w:rPr>
        <w:t>DELWP</w:t>
      </w:r>
      <w:r w:rsidR="00215107">
        <w:rPr>
          <w:lang w:eastAsia="en-AU"/>
        </w:rPr>
        <w:t>, VFA and Re</w:t>
      </w:r>
      <w:r w:rsidR="001E6099" w:rsidRPr="001E6099">
        <w:rPr>
          <w:lang w:eastAsia="en-AU"/>
        </w:rPr>
        <w:t>creational Fishing License Holders (through Recreational Fishing License Trust Recreational Fishing Grants Program).</w:t>
      </w:r>
    </w:p>
    <w:p w14:paraId="31647236" w14:textId="6F72A7B2" w:rsidR="00873651" w:rsidRDefault="00873651" w:rsidP="00BE4AC9">
      <w:pPr>
        <w:pStyle w:val="BodyText"/>
        <w:rPr>
          <w:lang w:eastAsia="en-AU"/>
        </w:rPr>
      </w:pPr>
    </w:p>
    <w:p w14:paraId="2D8EAFA4" w14:textId="7F7B9072" w:rsidR="00BE4AC9" w:rsidRDefault="00BE4AC9" w:rsidP="00873651">
      <w:pPr>
        <w:pStyle w:val="CaptionImageorFigure"/>
        <w:rPr>
          <w:b w:val="0"/>
          <w:bCs w:val="0"/>
        </w:rPr>
      </w:pPr>
      <w:r w:rsidRPr="00C95A71">
        <w:t xml:space="preserve">Figure </w:t>
      </w:r>
      <w:r w:rsidR="00FF2ADE">
        <w:t>3</w:t>
      </w:r>
      <w:r w:rsidRPr="00C95A71">
        <w:t xml:space="preserve">:  </w:t>
      </w:r>
      <w:r>
        <w:t>Evidence of a range of size classes can be an encouraging sign for the health of a fishery (Photo: ARI)</w:t>
      </w:r>
      <w:r w:rsidRPr="00C95A71">
        <w:t xml:space="preserve"> </w:t>
      </w:r>
    </w:p>
    <w:p w14:paraId="3578AAD0" w14:textId="646D4640" w:rsidR="00BE4AC9" w:rsidRDefault="00BE4AC9" w:rsidP="00B807D3">
      <w:pPr>
        <w:pStyle w:val="CaptionImageorFigure"/>
      </w:pPr>
    </w:p>
    <w:p w14:paraId="41A07A24" w14:textId="0F570BF6" w:rsidR="00FF2ADE" w:rsidRDefault="00FF2ADE" w:rsidP="00515B8C">
      <w:pPr>
        <w:jc w:val="both"/>
      </w:pPr>
    </w:p>
    <w:p w14:paraId="4E8F4BCF" w14:textId="77777777" w:rsidR="00FF2ADE" w:rsidRDefault="00FF2ADE" w:rsidP="00515B8C">
      <w:pPr>
        <w:jc w:val="both"/>
      </w:pPr>
    </w:p>
    <w:p w14:paraId="3A351817" w14:textId="26F70770" w:rsidR="007E33B3" w:rsidRDefault="007E33B3" w:rsidP="00515B8C">
      <w:pPr>
        <w:jc w:val="both"/>
      </w:pPr>
    </w:p>
    <w:p w14:paraId="32E7B4F4" w14:textId="6A702744" w:rsidR="00FF2ADE" w:rsidRDefault="00FF2ADE" w:rsidP="00515B8C">
      <w:pPr>
        <w:jc w:val="both"/>
      </w:pPr>
    </w:p>
    <w:p w14:paraId="791862A2" w14:textId="19C5A016" w:rsidR="00FF2ADE" w:rsidRDefault="00FF2ADE" w:rsidP="00515B8C">
      <w:pPr>
        <w:jc w:val="both"/>
      </w:pPr>
    </w:p>
    <w:p w14:paraId="21EA03BF" w14:textId="2E6E40CD" w:rsidR="007E33B3" w:rsidRDefault="007E33B3" w:rsidP="00515B8C">
      <w:pPr>
        <w:jc w:val="both"/>
      </w:pPr>
    </w:p>
    <w:p w14:paraId="0C727F5D" w14:textId="347FEB56" w:rsidR="007E33B3" w:rsidRPr="00C95A71" w:rsidRDefault="007E33B3" w:rsidP="00515B8C">
      <w:pPr>
        <w:jc w:val="both"/>
        <w:rPr>
          <w:b/>
          <w:bCs/>
          <w:sz w:val="16"/>
        </w:r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737DC03B" w14:textId="77777777" w:rsidTr="009E3FD3">
        <w:trPr>
          <w:trHeight w:val="2608"/>
        </w:trPr>
        <w:tc>
          <w:tcPr>
            <w:tcW w:w="5216" w:type="dxa"/>
            <w:shd w:val="clear" w:color="auto" w:fill="auto"/>
          </w:tcPr>
          <w:p w14:paraId="1F8CCD4E" w14:textId="13EB23F8"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912F46">
              <w:rPr>
                <w:noProof/>
              </w:rPr>
              <w:t>2018</w:t>
            </w:r>
            <w:r>
              <w:fldChar w:fldCharType="end"/>
            </w:r>
          </w:p>
          <w:p w14:paraId="77ACFDDA" w14:textId="77777777" w:rsidR="00001E86" w:rsidRDefault="00001E86" w:rsidP="00C255C2">
            <w:pPr>
              <w:pStyle w:val="SmallBodyText"/>
            </w:pPr>
            <w:r>
              <w:rPr>
                <w:noProof/>
              </w:rPr>
              <w:drawing>
                <wp:anchor distT="0" distB="0" distL="114300" distR="36195" simplePos="0" relativeHeight="251654656" behindDoc="0" locked="1" layoutInCell="1" allowOverlap="1" wp14:anchorId="4DEDC976" wp14:editId="3AABA373">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20FE60B" w14:textId="522936A1" w:rsidR="00001E86" w:rsidRDefault="00001E86" w:rsidP="00C255C2">
            <w:pPr>
              <w:pStyle w:val="SmallBodyText"/>
            </w:pPr>
            <w:r w:rsidRPr="00C255C2">
              <w:t>ISBN</w:t>
            </w:r>
            <w:r>
              <w:t xml:space="preserve"> </w:t>
            </w:r>
            <w:r w:rsidR="00912F46" w:rsidRPr="00912F46">
              <w:t>978-1-76077-413-4</w:t>
            </w:r>
            <w:r>
              <w:t xml:space="preserve"> (print)</w:t>
            </w:r>
            <w:r w:rsidR="00912F46">
              <w:t xml:space="preserve"> </w:t>
            </w:r>
            <w:r w:rsidR="00912F46" w:rsidRPr="00912F46">
              <w:t>978-1-76077-414-1 (pdf/online/MS word)</w:t>
            </w:r>
          </w:p>
          <w:p w14:paraId="26F914F5" w14:textId="77777777" w:rsidR="00E97294" w:rsidRPr="008F559C" w:rsidRDefault="00E97294" w:rsidP="00C255C2">
            <w:pPr>
              <w:pStyle w:val="SmallHeading"/>
            </w:pPr>
            <w:r w:rsidRPr="00C255C2">
              <w:t>Disclaimer</w:t>
            </w:r>
          </w:p>
          <w:p w14:paraId="3CA5B021"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B62B383" w14:textId="77777777" w:rsidR="00001E86" w:rsidRPr="00E97294" w:rsidRDefault="00001E86" w:rsidP="00C255C2">
            <w:pPr>
              <w:pStyle w:val="xAccessibilityHeading"/>
            </w:pPr>
            <w:bookmarkStart w:id="4" w:name="_Accessibility"/>
            <w:bookmarkEnd w:id="4"/>
            <w:r w:rsidRPr="00E97294">
              <w:t>Accessibility</w:t>
            </w:r>
          </w:p>
          <w:p w14:paraId="548D740B" w14:textId="051C18DE" w:rsidR="00001E86" w:rsidRDefault="00001E86" w:rsidP="00C255C2">
            <w:pPr>
              <w:pStyle w:val="xAccessibilityText"/>
            </w:pPr>
            <w:r>
              <w:t>If you would like to receive this publication in an alternative format, please telephone the DELWP Customer Service Centre on 136186, email </w:t>
            </w:r>
            <w:hyperlink r:id="rId28" w:history="1">
              <w:r w:rsidRPr="003C5C56">
                <w:t>customer.service@delwp.vic.gov.au</w:t>
              </w:r>
            </w:hyperlink>
            <w:r>
              <w:t xml:space="preserve">, or via the National Relay Service on 133 677 </w:t>
            </w:r>
            <w:hyperlink r:id="rId29" w:history="1">
              <w:r w:rsidRPr="00AE3298">
                <w:t>www.relayservice.com.au</w:t>
              </w:r>
            </w:hyperlink>
            <w:r>
              <w:t xml:space="preserve">. This document is also available on the internet at </w:t>
            </w:r>
            <w:hyperlink r:id="rId30" w:history="1">
              <w:r w:rsidR="00912F46" w:rsidRPr="009B3416">
                <w:rPr>
                  <w:rStyle w:val="Hyperlink"/>
                </w:rPr>
                <w:t>www.ari.vic.gov.au</w:t>
              </w:r>
            </w:hyperlink>
            <w:r>
              <w:t xml:space="preserve">. </w:t>
            </w:r>
          </w:p>
          <w:p w14:paraId="51A9A076" w14:textId="77777777" w:rsidR="00001E86" w:rsidRDefault="00001E86" w:rsidP="00C255C2">
            <w:pPr>
              <w:pStyle w:val="SmallBodyText"/>
            </w:pPr>
          </w:p>
        </w:tc>
      </w:tr>
    </w:tbl>
    <w:p w14:paraId="58384ECE" w14:textId="349BDB32" w:rsidR="00436E2F" w:rsidRDefault="00436E2F" w:rsidP="007E33B3"/>
    <w:sectPr w:rsidR="00436E2F"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BFC66" w14:textId="77777777" w:rsidR="00931E72" w:rsidRDefault="00931E72">
      <w:r>
        <w:separator/>
      </w:r>
    </w:p>
    <w:p w14:paraId="02FE7FC5" w14:textId="77777777" w:rsidR="00931E72" w:rsidRDefault="00931E72"/>
    <w:p w14:paraId="78784A35" w14:textId="77777777" w:rsidR="00931E72" w:rsidRDefault="00931E72"/>
  </w:endnote>
  <w:endnote w:type="continuationSeparator" w:id="0">
    <w:p w14:paraId="2607959D" w14:textId="77777777" w:rsidR="00931E72" w:rsidRDefault="00931E72">
      <w:r>
        <w:continuationSeparator/>
      </w:r>
    </w:p>
    <w:p w14:paraId="0C0367BA" w14:textId="77777777" w:rsidR="00931E72" w:rsidRDefault="00931E72"/>
    <w:p w14:paraId="79AF0D2E" w14:textId="77777777" w:rsidR="00931E72" w:rsidRDefault="00931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C9179"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50048" behindDoc="1" locked="1" layoutInCell="1" allowOverlap="1" wp14:anchorId="693008AA" wp14:editId="592412D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2C5C4" w14:textId="1B4551D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008AA"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4E92C5C4" w14:textId="1B4551D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05A31" w14:textId="77777777" w:rsidR="00A209C4" w:rsidRDefault="00A209C4" w:rsidP="00213C82">
    <w:pPr>
      <w:pStyle w:val="Footer"/>
    </w:pPr>
    <w:r w:rsidRPr="00D55628">
      <w:rPr>
        <w:noProof/>
      </w:rPr>
      <mc:AlternateContent>
        <mc:Choice Requires="wps">
          <w:drawing>
            <wp:anchor distT="0" distB="0" distL="114300" distR="114300" simplePos="0" relativeHeight="251651072" behindDoc="1" locked="1" layoutInCell="1" allowOverlap="1" wp14:anchorId="2D6A8978" wp14:editId="57F43D30">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30B0" w14:textId="3FD188FD"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A897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438930B0" w14:textId="3FD188FD"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99F96" w14:textId="131452DB" w:rsidR="00A209C4" w:rsidRDefault="00912F46" w:rsidP="00BF3066">
    <w:pPr>
      <w:pStyle w:val="Footer"/>
      <w:spacing w:before="1600"/>
    </w:pPr>
    <w:r>
      <w:rPr>
        <w:noProof/>
      </w:rPr>
      <w:drawing>
        <wp:anchor distT="0" distB="0" distL="114300" distR="114300" simplePos="0" relativeHeight="251657216" behindDoc="1" locked="0" layoutInCell="1" allowOverlap="1" wp14:anchorId="3599C0B1" wp14:editId="702C5B07">
          <wp:simplePos x="0" y="0"/>
          <wp:positionH relativeFrom="page">
            <wp:posOffset>3599815</wp:posOffset>
          </wp:positionH>
          <wp:positionV relativeFrom="page">
            <wp:posOffset>9725025</wp:posOffset>
          </wp:positionV>
          <wp:extent cx="1269411" cy="742950"/>
          <wp:effectExtent l="0" t="0" r="6985" b="0"/>
          <wp:wrapTight wrapText="bothSides">
            <wp:wrapPolygon edited="0">
              <wp:start x="0" y="0"/>
              <wp:lineTo x="0" y="21046"/>
              <wp:lineTo x="21395" y="21046"/>
              <wp:lineTo x="2139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9411"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D82F3F9" wp14:editId="70AD12C0">
          <wp:simplePos x="0" y="0"/>
          <wp:positionH relativeFrom="page">
            <wp:posOffset>2333625</wp:posOffset>
          </wp:positionH>
          <wp:positionV relativeFrom="page">
            <wp:posOffset>9725026</wp:posOffset>
          </wp:positionV>
          <wp:extent cx="914400" cy="592624"/>
          <wp:effectExtent l="0" t="0" r="0" b="0"/>
          <wp:wrapTight wrapText="bothSides">
            <wp:wrapPolygon edited="0">
              <wp:start x="0" y="0"/>
              <wp:lineTo x="0" y="20836"/>
              <wp:lineTo x="21150" y="20836"/>
              <wp:lineTo x="2115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8038" cy="59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A209C4">
      <w:rPr>
        <w:noProof/>
        <w:sz w:val="18"/>
      </w:rPr>
      <mc:AlternateContent>
        <mc:Choice Requires="wps">
          <w:drawing>
            <wp:anchor distT="0" distB="0" distL="114300" distR="114300" simplePos="0" relativeHeight="251665408" behindDoc="0" locked="1" layoutInCell="1" allowOverlap="1" wp14:anchorId="7EA66285" wp14:editId="3AB54FA7">
              <wp:simplePos x="0" y="0"/>
              <wp:positionH relativeFrom="page">
                <wp:posOffset>0</wp:posOffset>
              </wp:positionH>
              <wp:positionV relativeFrom="page">
                <wp:posOffset>9972675</wp:posOffset>
              </wp:positionV>
              <wp:extent cx="2333625" cy="371475"/>
              <wp:effectExtent l="0" t="0" r="0" b="0"/>
              <wp:wrapNone/>
              <wp:docPr id="1" name="WebAddress"/>
              <wp:cNvGraphicFramePr/>
              <a:graphic xmlns:a="http://schemas.openxmlformats.org/drawingml/2006/main">
                <a:graphicData uri="http://schemas.microsoft.com/office/word/2010/wordprocessingShape">
                  <wps:wsp>
                    <wps:cNvSpPr txBox="1"/>
                    <wps:spPr>
                      <a:xfrm>
                        <a:off x="0" y="0"/>
                        <a:ext cx="23336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801B8" w14:textId="77777777"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66285" id="_x0000_t202" coordsize="21600,21600" o:spt="202" path="m,l,21600r21600,l21600,xe">
              <v:stroke joinstyle="miter"/>
              <v:path gradientshapeok="t" o:connecttype="rect"/>
            </v:shapetype>
            <v:shape id="WebAddress" o:spid="_x0000_s1028" type="#_x0000_t202" style="position:absolute;margin-left:0;margin-top:785.25pt;width:183.75pt;height:29.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" filled="f" stroked="f" strokeweight=".5pt">
              <v:textbox inset="15mm">
                <w:txbxContent>
                  <w:p w14:paraId="6AA801B8"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sidR="00A209C4">
      <w:rPr>
        <w:noProof/>
        <w:sz w:val="18"/>
      </w:rPr>
      <w:drawing>
        <wp:anchor distT="0" distB="0" distL="114300" distR="114300" simplePos="0" relativeHeight="251664384" behindDoc="1" locked="1" layoutInCell="1" allowOverlap="1" wp14:anchorId="3FFA95F5" wp14:editId="1F2E14C1">
          <wp:simplePos x="0" y="0"/>
          <wp:positionH relativeFrom="page">
            <wp:posOffset>5138420</wp:posOffset>
          </wp:positionH>
          <wp:positionV relativeFrom="page">
            <wp:posOffset>9724390</wp:posOffset>
          </wp:positionV>
          <wp:extent cx="2422525" cy="10833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3B878" w14:textId="77777777" w:rsidR="00931E72" w:rsidRPr="008F5280" w:rsidRDefault="00931E72" w:rsidP="008F5280">
      <w:pPr>
        <w:pStyle w:val="FootnoteSeparator"/>
      </w:pPr>
    </w:p>
    <w:p w14:paraId="3E78AA70" w14:textId="77777777" w:rsidR="00931E72" w:rsidRDefault="00931E72"/>
  </w:footnote>
  <w:footnote w:type="continuationSeparator" w:id="0">
    <w:p w14:paraId="50702066" w14:textId="77777777" w:rsidR="00931E72" w:rsidRDefault="00931E72" w:rsidP="008F5280">
      <w:pPr>
        <w:pStyle w:val="FootnoteSeparator"/>
      </w:pPr>
    </w:p>
    <w:p w14:paraId="7897CEA8" w14:textId="77777777" w:rsidR="00931E72" w:rsidRDefault="00931E72"/>
    <w:p w14:paraId="72DFE88E" w14:textId="77777777" w:rsidR="00931E72" w:rsidRDefault="00931E72"/>
  </w:footnote>
  <w:footnote w:type="continuationNotice" w:id="1">
    <w:p w14:paraId="25F601DB" w14:textId="77777777" w:rsidR="00931E72" w:rsidRDefault="00931E72" w:rsidP="00D55628"/>
    <w:p w14:paraId="69B1ED59" w14:textId="77777777" w:rsidR="00931E72" w:rsidRDefault="00931E72"/>
    <w:p w14:paraId="69EB5169" w14:textId="77777777" w:rsidR="00931E72" w:rsidRDefault="00931E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26EAF3D4" w14:textId="77777777" w:rsidTr="00920652">
      <w:trPr>
        <w:trHeight w:hRule="exact" w:val="1418"/>
      </w:trPr>
      <w:tc>
        <w:tcPr>
          <w:tcW w:w="7761" w:type="dxa"/>
          <w:vAlign w:val="center"/>
        </w:tcPr>
        <w:p w14:paraId="1B0EEEC6" w14:textId="0DF2B713" w:rsidR="00A209C4" w:rsidRPr="00975ED3" w:rsidRDefault="00931E72" w:rsidP="00222414">
          <w:pPr>
            <w:pStyle w:val="Header"/>
          </w:pPr>
          <w:r>
            <w:fldChar w:fldCharType="begin"/>
          </w:r>
          <w:r>
            <w:instrText xml:space="preserve"> STYLEREF  Title  \* MERGEFORMAT </w:instrText>
          </w:r>
          <w:r>
            <w:fldChar w:fldCharType="separate"/>
          </w:r>
          <w:r w:rsidR="005750A0">
            <w:rPr>
              <w:noProof/>
            </w:rPr>
            <w:t>Native Fish Report Cards</w:t>
          </w:r>
          <w:r>
            <w:rPr>
              <w:noProof/>
            </w:rPr>
            <w:fldChar w:fldCharType="end"/>
          </w:r>
        </w:p>
      </w:tc>
    </w:tr>
  </w:tbl>
  <w:p w14:paraId="1E98D3F3"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58240" behindDoc="1" locked="0" layoutInCell="1" allowOverlap="1" wp14:anchorId="35DC5110" wp14:editId="5282C9A8">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14CEC" id="TriangleRight" o:spid="_x0000_s1026" style="position:absolute;margin-left:56.7pt;margin-top:22.7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0FF860B4" wp14:editId="20CA5D07">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B61C1"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640E9D50" wp14:editId="0E5F92FD">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D44B19" id="Rectangle" o:spid="_x0000_s1026" style="position:absolute;margin-left:22.7pt;margin-top:22.7pt;width:552.7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6807D323"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30DAB" w:rsidRPr="00975ED3" w14:paraId="205A024E" w14:textId="77777777" w:rsidTr="008107A3">
      <w:trPr>
        <w:trHeight w:hRule="exact" w:val="1418"/>
      </w:trPr>
      <w:tc>
        <w:tcPr>
          <w:tcW w:w="7761" w:type="dxa"/>
          <w:vAlign w:val="center"/>
        </w:tcPr>
        <w:p w14:paraId="05FEF06C" w14:textId="108337A0" w:rsidR="00830DAB" w:rsidRPr="00975ED3" w:rsidRDefault="00931E72" w:rsidP="008107A3">
          <w:pPr>
            <w:pStyle w:val="Header"/>
          </w:pPr>
          <w:r>
            <w:fldChar w:fldCharType="begin"/>
          </w:r>
          <w:r>
            <w:instrText xml:space="preserve"> STYLEREF  Title  \* MERGEFORMAT </w:instrText>
          </w:r>
          <w:r>
            <w:fldChar w:fldCharType="separate"/>
          </w:r>
          <w:r w:rsidR="005750A0">
            <w:rPr>
              <w:noProof/>
            </w:rPr>
            <w:t>Native Fish Report Cards</w:t>
          </w:r>
          <w:r>
            <w:rPr>
              <w:noProof/>
            </w:rPr>
            <w:fldChar w:fldCharType="end"/>
          </w:r>
        </w:p>
      </w:tc>
    </w:tr>
  </w:tbl>
  <w:p w14:paraId="38171E1D" w14:textId="77777777" w:rsidR="00830DAB" w:rsidRPr="00E97294" w:rsidRDefault="00830DAB" w:rsidP="00830DAB">
    <w:pPr>
      <w:pStyle w:val="Header"/>
    </w:pPr>
    <w:r w:rsidRPr="00806AB6">
      <w:rPr>
        <w:noProof/>
      </w:rPr>
      <mc:AlternateContent>
        <mc:Choice Requires="wps">
          <w:drawing>
            <wp:anchor distT="0" distB="0" distL="114300" distR="114300" simplePos="0" relativeHeight="251663360" behindDoc="1" locked="0" layoutInCell="1" allowOverlap="1" wp14:anchorId="200ACAB4" wp14:editId="0396A54B">
              <wp:simplePos x="0" y="0"/>
              <wp:positionH relativeFrom="page">
                <wp:posOffset>720090</wp:posOffset>
              </wp:positionH>
              <wp:positionV relativeFrom="page">
                <wp:posOffset>288290</wp:posOffset>
              </wp:positionV>
              <wp:extent cx="864000" cy="900000"/>
              <wp:effectExtent l="0" t="0" r="0" b="0"/>
              <wp:wrapNone/>
              <wp:docPr id="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085DB" id="TriangleRight" o:spid="_x0000_s1026"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7m0wIAAOk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9Ne+5tMCAADp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2336" behindDoc="1" locked="0" layoutInCell="1" allowOverlap="1" wp14:anchorId="343B2F7B" wp14:editId="454FD642">
              <wp:simplePos x="0" y="0"/>
              <wp:positionH relativeFrom="page">
                <wp:posOffset>288290</wp:posOffset>
              </wp:positionH>
              <wp:positionV relativeFrom="page">
                <wp:posOffset>288290</wp:posOffset>
              </wp:positionV>
              <wp:extent cx="864000" cy="900000"/>
              <wp:effectExtent l="0" t="0" r="0" b="0"/>
              <wp:wrapNone/>
              <wp:docPr id="1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37D7E"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DHg3cL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264" behindDoc="1" locked="0" layoutInCell="1" allowOverlap="1" wp14:anchorId="5F89D327" wp14:editId="22DB7BAB">
              <wp:simplePos x="0" y="0"/>
              <wp:positionH relativeFrom="page">
                <wp:posOffset>288290</wp:posOffset>
              </wp:positionH>
              <wp:positionV relativeFrom="page">
                <wp:posOffset>288290</wp:posOffset>
              </wp:positionV>
              <wp:extent cx="7020000" cy="900000"/>
              <wp:effectExtent l="0" t="0" r="9525"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76BFFC" id="Rectangle" o:spid="_x0000_s1026" style="position:absolute;margin-left:22.7pt;margin-top:22.7pt;width:552.7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y/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XbPWy/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69EB05B7" w14:textId="77777777"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D42F9"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6192" behindDoc="1" locked="0" layoutInCell="1" allowOverlap="1" wp14:anchorId="0FD064F7" wp14:editId="4FDC4E4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5FD54"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1312" behindDoc="1" locked="0" layoutInCell="1" allowOverlap="1" wp14:anchorId="3E843922" wp14:editId="51B3CC97">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51207" id="TriangleBottom" o:spid="_x0000_s1026" style="position:absolute;margin-left:56.7pt;margin-top:93.55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5399296C" wp14:editId="79BC8BAD">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B27F9"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13B706B6" wp14:editId="51476F5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7DE115" id="Rectangle" o:spid="_x0000_s1026"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78780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B6B3724"/>
    <w:multiLevelType w:val="hybridMultilevel"/>
    <w:tmpl w:val="3E5E0AF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01C2289"/>
    <w:multiLevelType w:val="hybridMultilevel"/>
    <w:tmpl w:val="20608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7151D9"/>
    <w:multiLevelType w:val="hybridMultilevel"/>
    <w:tmpl w:val="6F408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2637830"/>
    <w:multiLevelType w:val="hybridMultilevel"/>
    <w:tmpl w:val="22047C0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612EA5"/>
    <w:multiLevelType w:val="hybridMultilevel"/>
    <w:tmpl w:val="73888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0265F47"/>
    <w:multiLevelType w:val="hybridMultilevel"/>
    <w:tmpl w:val="DF94D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AC436A6"/>
    <w:multiLevelType w:val="hybridMultilevel"/>
    <w:tmpl w:val="917A5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2D2CFB"/>
    <w:multiLevelType w:val="hybridMultilevel"/>
    <w:tmpl w:val="88243A7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4FF41729"/>
    <w:multiLevelType w:val="hybridMultilevel"/>
    <w:tmpl w:val="84DEA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114ECE"/>
    <w:multiLevelType w:val="hybridMultilevel"/>
    <w:tmpl w:val="F37679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392C8F"/>
    <w:multiLevelType w:val="hybridMultilevel"/>
    <w:tmpl w:val="9550C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4854335"/>
    <w:multiLevelType w:val="hybridMultilevel"/>
    <w:tmpl w:val="115E9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8A0004"/>
    <w:multiLevelType w:val="hybridMultilevel"/>
    <w:tmpl w:val="B23E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BD6E5A"/>
    <w:multiLevelType w:val="multilevel"/>
    <w:tmpl w:val="693EF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56F23DD"/>
    <w:multiLevelType w:val="multilevel"/>
    <w:tmpl w:val="AB0EE5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AE3124"/>
    <w:multiLevelType w:val="hybridMultilevel"/>
    <w:tmpl w:val="DC648CE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F17205C"/>
    <w:multiLevelType w:val="multilevel"/>
    <w:tmpl w:val="39D64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58A7E8E"/>
    <w:multiLevelType w:val="hybridMultilevel"/>
    <w:tmpl w:val="07467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B5C5C27"/>
    <w:multiLevelType w:val="hybridMultilevel"/>
    <w:tmpl w:val="33B86B4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7D6151EC"/>
    <w:multiLevelType w:val="hybridMultilevel"/>
    <w:tmpl w:val="3822EE0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E472ED"/>
    <w:multiLevelType w:val="multilevel"/>
    <w:tmpl w:val="693EF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32"/>
  </w:num>
  <w:num w:numId="3">
    <w:abstractNumId w:val="28"/>
  </w:num>
  <w:num w:numId="4">
    <w:abstractNumId w:val="36"/>
  </w:num>
  <w:num w:numId="5">
    <w:abstractNumId w:val="11"/>
  </w:num>
  <w:num w:numId="6">
    <w:abstractNumId w:val="4"/>
  </w:num>
  <w:num w:numId="7">
    <w:abstractNumId w:val="3"/>
  </w:num>
  <w:num w:numId="8">
    <w:abstractNumId w:val="1"/>
  </w:num>
  <w:num w:numId="9">
    <w:abstractNumId w:val="34"/>
  </w:num>
  <w:num w:numId="10">
    <w:abstractNumId w:val="7"/>
  </w:num>
  <w:num w:numId="11">
    <w:abstractNumId w:val="13"/>
  </w:num>
  <w:num w:numId="12">
    <w:abstractNumId w:val="8"/>
  </w:num>
  <w:num w:numId="13">
    <w:abstractNumId w:val="17"/>
  </w:num>
  <w:num w:numId="14">
    <w:abstractNumId w:val="19"/>
  </w:num>
  <w:num w:numId="15">
    <w:abstractNumId w:val="26"/>
  </w:num>
  <w:num w:numId="16">
    <w:abstractNumId w:val="2"/>
  </w:num>
  <w:num w:numId="17">
    <w:abstractNumId w:val="3"/>
  </w:num>
  <w:num w:numId="18">
    <w:abstractNumId w:val="33"/>
  </w:num>
  <w:num w:numId="19">
    <w:abstractNumId w:val="20"/>
  </w:num>
  <w:num w:numId="20">
    <w:abstractNumId w:val="3"/>
  </w:num>
  <w:num w:numId="21">
    <w:abstractNumId w:val="15"/>
  </w:num>
  <w:num w:numId="22">
    <w:abstractNumId w:val="3"/>
  </w:num>
  <w:num w:numId="23">
    <w:abstractNumId w:val="23"/>
  </w:num>
  <w:num w:numId="24">
    <w:abstractNumId w:val="5"/>
  </w:num>
  <w:num w:numId="25">
    <w:abstractNumId w:val="3"/>
  </w:num>
  <w:num w:numId="26">
    <w:abstractNumId w:val="31"/>
  </w:num>
  <w:num w:numId="27">
    <w:abstractNumId w:val="3"/>
  </w:num>
  <w:num w:numId="28">
    <w:abstractNumId w:val="10"/>
  </w:num>
  <w:num w:numId="29">
    <w:abstractNumId w:val="35"/>
  </w:num>
  <w:num w:numId="30">
    <w:abstractNumId w:val="21"/>
  </w:num>
  <w:num w:numId="31">
    <w:abstractNumId w:val="18"/>
  </w:num>
  <w:num w:numId="32">
    <w:abstractNumId w:val="9"/>
  </w:num>
  <w:num w:numId="33">
    <w:abstractNumId w:val="25"/>
  </w:num>
  <w:num w:numId="34">
    <w:abstractNumId w:val="1"/>
  </w:num>
  <w:num w:numId="35">
    <w:abstractNumId w:val="1"/>
  </w:num>
  <w:num w:numId="36">
    <w:abstractNumId w:val="37"/>
  </w:num>
  <w:num w:numId="37">
    <w:abstractNumId w:val="0"/>
  </w:num>
  <w:num w:numId="38">
    <w:abstractNumId w:val="30"/>
  </w:num>
  <w:num w:numId="39">
    <w:abstractNumId w:val="27"/>
  </w:num>
  <w:num w:numId="40">
    <w:abstractNumId w:val="39"/>
  </w:num>
  <w:num w:numId="41">
    <w:abstractNumId w:val="12"/>
  </w:num>
  <w:num w:numId="42">
    <w:abstractNumId w:val="38"/>
  </w:num>
  <w:num w:numId="43">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14E24"/>
    <w:rsid w:val="0000017F"/>
    <w:rsid w:val="00000279"/>
    <w:rsid w:val="000004BD"/>
    <w:rsid w:val="00000B7A"/>
    <w:rsid w:val="00000C89"/>
    <w:rsid w:val="00000FEB"/>
    <w:rsid w:val="00001288"/>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6F95"/>
    <w:rsid w:val="000171F8"/>
    <w:rsid w:val="000171FD"/>
    <w:rsid w:val="00017669"/>
    <w:rsid w:val="00017D91"/>
    <w:rsid w:val="00020DB2"/>
    <w:rsid w:val="00020FA9"/>
    <w:rsid w:val="00021A33"/>
    <w:rsid w:val="00021C98"/>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0FF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6AB2"/>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3D"/>
    <w:rsid w:val="000B3DC1"/>
    <w:rsid w:val="000B3F38"/>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A75"/>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A7E"/>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0A0"/>
    <w:rsid w:val="000E21E5"/>
    <w:rsid w:val="000E2207"/>
    <w:rsid w:val="000E24E1"/>
    <w:rsid w:val="000E2520"/>
    <w:rsid w:val="000E25A9"/>
    <w:rsid w:val="000E27B6"/>
    <w:rsid w:val="000E28D9"/>
    <w:rsid w:val="000E2CE7"/>
    <w:rsid w:val="000E33C8"/>
    <w:rsid w:val="000E35C7"/>
    <w:rsid w:val="000E3AF5"/>
    <w:rsid w:val="000E3B96"/>
    <w:rsid w:val="000E4B51"/>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246"/>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83A"/>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2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3BA"/>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C2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4C6"/>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3929"/>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3FF4"/>
    <w:rsid w:val="001D4A29"/>
    <w:rsid w:val="001D4F9A"/>
    <w:rsid w:val="001D5114"/>
    <w:rsid w:val="001D55F2"/>
    <w:rsid w:val="001D5C0F"/>
    <w:rsid w:val="001D5F7D"/>
    <w:rsid w:val="001D64BB"/>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3E12"/>
    <w:rsid w:val="001E4751"/>
    <w:rsid w:val="001E4938"/>
    <w:rsid w:val="001E4CD8"/>
    <w:rsid w:val="001E4FB6"/>
    <w:rsid w:val="001E53A9"/>
    <w:rsid w:val="001E55D5"/>
    <w:rsid w:val="001E589C"/>
    <w:rsid w:val="001E6099"/>
    <w:rsid w:val="001E6920"/>
    <w:rsid w:val="001E693A"/>
    <w:rsid w:val="001E6EC8"/>
    <w:rsid w:val="001E7905"/>
    <w:rsid w:val="001F0190"/>
    <w:rsid w:val="001F02C8"/>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5F"/>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A53"/>
    <w:rsid w:val="00213B45"/>
    <w:rsid w:val="00213C82"/>
    <w:rsid w:val="002147CA"/>
    <w:rsid w:val="00215107"/>
    <w:rsid w:val="002154DF"/>
    <w:rsid w:val="002158A2"/>
    <w:rsid w:val="00215AEB"/>
    <w:rsid w:val="00215CE4"/>
    <w:rsid w:val="00215E20"/>
    <w:rsid w:val="0021610D"/>
    <w:rsid w:val="002165C1"/>
    <w:rsid w:val="00216A8E"/>
    <w:rsid w:val="0021702D"/>
    <w:rsid w:val="00217538"/>
    <w:rsid w:val="00217563"/>
    <w:rsid w:val="002177FE"/>
    <w:rsid w:val="00217998"/>
    <w:rsid w:val="00217DA5"/>
    <w:rsid w:val="00217EC2"/>
    <w:rsid w:val="00220268"/>
    <w:rsid w:val="00220B8F"/>
    <w:rsid w:val="00220ED6"/>
    <w:rsid w:val="00221747"/>
    <w:rsid w:val="00221FB0"/>
    <w:rsid w:val="0022236B"/>
    <w:rsid w:val="00222411"/>
    <w:rsid w:val="00222414"/>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442"/>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43C"/>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0A1"/>
    <w:rsid w:val="002C13EA"/>
    <w:rsid w:val="002C1547"/>
    <w:rsid w:val="002C223F"/>
    <w:rsid w:val="002C25A0"/>
    <w:rsid w:val="002C2715"/>
    <w:rsid w:val="002C282D"/>
    <w:rsid w:val="002C296E"/>
    <w:rsid w:val="002C2E8E"/>
    <w:rsid w:val="002C321C"/>
    <w:rsid w:val="002C3384"/>
    <w:rsid w:val="002C3560"/>
    <w:rsid w:val="002C35FF"/>
    <w:rsid w:val="002C3EFD"/>
    <w:rsid w:val="002C4B72"/>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0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551C"/>
    <w:rsid w:val="00366470"/>
    <w:rsid w:val="003664CB"/>
    <w:rsid w:val="003669E5"/>
    <w:rsid w:val="00367673"/>
    <w:rsid w:val="00370617"/>
    <w:rsid w:val="00370901"/>
    <w:rsid w:val="003709D8"/>
    <w:rsid w:val="00370D02"/>
    <w:rsid w:val="00371C1B"/>
    <w:rsid w:val="00371D63"/>
    <w:rsid w:val="003728DE"/>
    <w:rsid w:val="00373317"/>
    <w:rsid w:val="0037344B"/>
    <w:rsid w:val="003734E0"/>
    <w:rsid w:val="0037377A"/>
    <w:rsid w:val="00373994"/>
    <w:rsid w:val="00373A4D"/>
    <w:rsid w:val="00373D12"/>
    <w:rsid w:val="00374140"/>
    <w:rsid w:val="00374298"/>
    <w:rsid w:val="0037511C"/>
    <w:rsid w:val="003751ED"/>
    <w:rsid w:val="003752C3"/>
    <w:rsid w:val="003752DA"/>
    <w:rsid w:val="003752E2"/>
    <w:rsid w:val="0037615F"/>
    <w:rsid w:val="003765AD"/>
    <w:rsid w:val="003767FE"/>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039"/>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A5"/>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622"/>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375"/>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7E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11E"/>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64"/>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75"/>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00E"/>
    <w:rsid w:val="004351A7"/>
    <w:rsid w:val="004352F3"/>
    <w:rsid w:val="0043533B"/>
    <w:rsid w:val="004356E2"/>
    <w:rsid w:val="00435833"/>
    <w:rsid w:val="00435D9E"/>
    <w:rsid w:val="00436000"/>
    <w:rsid w:val="004361BB"/>
    <w:rsid w:val="00436277"/>
    <w:rsid w:val="00436833"/>
    <w:rsid w:val="00436A6D"/>
    <w:rsid w:val="00436BD5"/>
    <w:rsid w:val="00436E2F"/>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BB4"/>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301"/>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A93"/>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9F5"/>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5"/>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F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47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890"/>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0E8A"/>
    <w:rsid w:val="00511120"/>
    <w:rsid w:val="00511156"/>
    <w:rsid w:val="0051118C"/>
    <w:rsid w:val="0051138B"/>
    <w:rsid w:val="00511688"/>
    <w:rsid w:val="00511A66"/>
    <w:rsid w:val="00512229"/>
    <w:rsid w:val="00512DFB"/>
    <w:rsid w:val="00512E08"/>
    <w:rsid w:val="005135E4"/>
    <w:rsid w:val="00513EDA"/>
    <w:rsid w:val="00513F6B"/>
    <w:rsid w:val="005142A8"/>
    <w:rsid w:val="00514425"/>
    <w:rsid w:val="00514E2D"/>
    <w:rsid w:val="00514ECF"/>
    <w:rsid w:val="00515B23"/>
    <w:rsid w:val="00515B8C"/>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A0"/>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2A3"/>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88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0A0"/>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15C"/>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D8C"/>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F20"/>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7AD"/>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BC1"/>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783"/>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17FA"/>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4F99"/>
    <w:rsid w:val="005E52F3"/>
    <w:rsid w:val="005E5351"/>
    <w:rsid w:val="005E542C"/>
    <w:rsid w:val="005E59CF"/>
    <w:rsid w:val="005E651B"/>
    <w:rsid w:val="005E6A00"/>
    <w:rsid w:val="005E6DD2"/>
    <w:rsid w:val="005E74A0"/>
    <w:rsid w:val="005E7A9D"/>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2EB"/>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979"/>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8D"/>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216"/>
    <w:rsid w:val="006A14B6"/>
    <w:rsid w:val="006A1A20"/>
    <w:rsid w:val="006A1E32"/>
    <w:rsid w:val="006A2763"/>
    <w:rsid w:val="006A2DEE"/>
    <w:rsid w:val="006A3398"/>
    <w:rsid w:val="006A396B"/>
    <w:rsid w:val="006A3A4C"/>
    <w:rsid w:val="006A3A96"/>
    <w:rsid w:val="006A4025"/>
    <w:rsid w:val="006A40D7"/>
    <w:rsid w:val="006A4700"/>
    <w:rsid w:val="006A4C45"/>
    <w:rsid w:val="006A4D08"/>
    <w:rsid w:val="006A4D41"/>
    <w:rsid w:val="006A623D"/>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BB3"/>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4B"/>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D6F"/>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467D"/>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CDB"/>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6EEB"/>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26"/>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69E"/>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3B3"/>
    <w:rsid w:val="007E35F2"/>
    <w:rsid w:val="007E3890"/>
    <w:rsid w:val="007E3D2B"/>
    <w:rsid w:val="007E3F5A"/>
    <w:rsid w:val="007E40F6"/>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A"/>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61F"/>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9A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AB"/>
    <w:rsid w:val="0083118D"/>
    <w:rsid w:val="008313B0"/>
    <w:rsid w:val="00831538"/>
    <w:rsid w:val="00831A6B"/>
    <w:rsid w:val="00831F08"/>
    <w:rsid w:val="00831F50"/>
    <w:rsid w:val="0083212F"/>
    <w:rsid w:val="008321FA"/>
    <w:rsid w:val="008324E3"/>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4BA7"/>
    <w:rsid w:val="00845010"/>
    <w:rsid w:val="0084503F"/>
    <w:rsid w:val="0084536F"/>
    <w:rsid w:val="0084589F"/>
    <w:rsid w:val="0084645D"/>
    <w:rsid w:val="0084654E"/>
    <w:rsid w:val="00846560"/>
    <w:rsid w:val="00846CDC"/>
    <w:rsid w:val="00846F12"/>
    <w:rsid w:val="00846F26"/>
    <w:rsid w:val="00847067"/>
    <w:rsid w:val="00847A28"/>
    <w:rsid w:val="00850090"/>
    <w:rsid w:val="008500A9"/>
    <w:rsid w:val="00850A6C"/>
    <w:rsid w:val="00850DE6"/>
    <w:rsid w:val="00851C55"/>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97E"/>
    <w:rsid w:val="00855D27"/>
    <w:rsid w:val="00856840"/>
    <w:rsid w:val="00856B69"/>
    <w:rsid w:val="00857792"/>
    <w:rsid w:val="008577AF"/>
    <w:rsid w:val="008579A6"/>
    <w:rsid w:val="0086000C"/>
    <w:rsid w:val="008601F2"/>
    <w:rsid w:val="008602BB"/>
    <w:rsid w:val="00860AC9"/>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651"/>
    <w:rsid w:val="0087394C"/>
    <w:rsid w:val="00873EB9"/>
    <w:rsid w:val="00874B42"/>
    <w:rsid w:val="00874D8C"/>
    <w:rsid w:val="008759AC"/>
    <w:rsid w:val="00875B4C"/>
    <w:rsid w:val="00875CD3"/>
    <w:rsid w:val="00876BC7"/>
    <w:rsid w:val="00876EAC"/>
    <w:rsid w:val="00877975"/>
    <w:rsid w:val="00880672"/>
    <w:rsid w:val="00880758"/>
    <w:rsid w:val="008811B0"/>
    <w:rsid w:val="00881251"/>
    <w:rsid w:val="008814CC"/>
    <w:rsid w:val="00881C82"/>
    <w:rsid w:val="00881F0A"/>
    <w:rsid w:val="00882A32"/>
    <w:rsid w:val="00883406"/>
    <w:rsid w:val="00883E2E"/>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6B9D"/>
    <w:rsid w:val="008978A8"/>
    <w:rsid w:val="00897A8F"/>
    <w:rsid w:val="00897E3F"/>
    <w:rsid w:val="00897EE1"/>
    <w:rsid w:val="008A0013"/>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882"/>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00F"/>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9B5"/>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2F46"/>
    <w:rsid w:val="009131EE"/>
    <w:rsid w:val="009133EF"/>
    <w:rsid w:val="00913AD8"/>
    <w:rsid w:val="009152CB"/>
    <w:rsid w:val="009158DF"/>
    <w:rsid w:val="00916382"/>
    <w:rsid w:val="009168C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CF"/>
    <w:rsid w:val="0093183F"/>
    <w:rsid w:val="00931850"/>
    <w:rsid w:val="00931E72"/>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C16"/>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B3E"/>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772"/>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2D"/>
    <w:rsid w:val="009C3936"/>
    <w:rsid w:val="009C473C"/>
    <w:rsid w:val="009C4F42"/>
    <w:rsid w:val="009C51DE"/>
    <w:rsid w:val="009C5224"/>
    <w:rsid w:val="009C5419"/>
    <w:rsid w:val="009C5BEB"/>
    <w:rsid w:val="009C5E27"/>
    <w:rsid w:val="009C64FA"/>
    <w:rsid w:val="009C6C1D"/>
    <w:rsid w:val="009C6EDB"/>
    <w:rsid w:val="009C73C5"/>
    <w:rsid w:val="009C76E4"/>
    <w:rsid w:val="009C7BA4"/>
    <w:rsid w:val="009C7CE6"/>
    <w:rsid w:val="009D046D"/>
    <w:rsid w:val="009D0AFD"/>
    <w:rsid w:val="009D0E38"/>
    <w:rsid w:val="009D0E99"/>
    <w:rsid w:val="009D0F7A"/>
    <w:rsid w:val="009D1640"/>
    <w:rsid w:val="009D1A2B"/>
    <w:rsid w:val="009D2012"/>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DD0"/>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AD1"/>
    <w:rsid w:val="00A16B92"/>
    <w:rsid w:val="00A1747D"/>
    <w:rsid w:val="00A17AB7"/>
    <w:rsid w:val="00A17C05"/>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A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B13"/>
    <w:rsid w:val="00A55F09"/>
    <w:rsid w:val="00A562C4"/>
    <w:rsid w:val="00A568B3"/>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B57"/>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85E"/>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41"/>
    <w:rsid w:val="00AA1AA6"/>
    <w:rsid w:val="00AA1AAC"/>
    <w:rsid w:val="00AA1E7C"/>
    <w:rsid w:val="00AA1F09"/>
    <w:rsid w:val="00AA21C0"/>
    <w:rsid w:val="00AA23E2"/>
    <w:rsid w:val="00AA24BA"/>
    <w:rsid w:val="00AA29AC"/>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3"/>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3B1"/>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1EA"/>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5E2"/>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9C5"/>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3E7"/>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7D3"/>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172"/>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AC9"/>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8E7"/>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0FD"/>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37F37"/>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E9"/>
    <w:rsid w:val="00C715E0"/>
    <w:rsid w:val="00C72E75"/>
    <w:rsid w:val="00C734A5"/>
    <w:rsid w:val="00C73728"/>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6CE7"/>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7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A4F"/>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06B"/>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468"/>
    <w:rsid w:val="00CD2779"/>
    <w:rsid w:val="00CD2BFB"/>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DEE"/>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50D"/>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0A7"/>
    <w:rsid w:val="00D2267C"/>
    <w:rsid w:val="00D22895"/>
    <w:rsid w:val="00D23005"/>
    <w:rsid w:val="00D2333E"/>
    <w:rsid w:val="00D23D0E"/>
    <w:rsid w:val="00D24B7D"/>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2BB"/>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1DA"/>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3DC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1F9"/>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4D0"/>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A1D"/>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3CC"/>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AC5"/>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A22"/>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3C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88"/>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7C6"/>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84D"/>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9F"/>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0F30"/>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087"/>
    <w:rsid w:val="00F501F3"/>
    <w:rsid w:val="00F5023D"/>
    <w:rsid w:val="00F50C6C"/>
    <w:rsid w:val="00F50F92"/>
    <w:rsid w:val="00F51056"/>
    <w:rsid w:val="00F51676"/>
    <w:rsid w:val="00F52A74"/>
    <w:rsid w:val="00F52E42"/>
    <w:rsid w:val="00F531E0"/>
    <w:rsid w:val="00F53351"/>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007"/>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CD5"/>
    <w:rsid w:val="00F97FB0"/>
    <w:rsid w:val="00FA0BCC"/>
    <w:rsid w:val="00FA1070"/>
    <w:rsid w:val="00FA164F"/>
    <w:rsid w:val="00FA165E"/>
    <w:rsid w:val="00FA1ACB"/>
    <w:rsid w:val="00FA1BB5"/>
    <w:rsid w:val="00FA1FDF"/>
    <w:rsid w:val="00FA21F4"/>
    <w:rsid w:val="00FA2F3A"/>
    <w:rsid w:val="00FA304B"/>
    <w:rsid w:val="00FA3214"/>
    <w:rsid w:val="00FA343E"/>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655"/>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C0A"/>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86"/>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ADE"/>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59363244"/>
  <w15:docId w15:val="{3464DA82-7B20-4305-A6FE-E89868C8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paragraph" w:customStyle="1" w:styleId="Body2">
    <w:name w:val="_Body2"/>
    <w:basedOn w:val="Normal"/>
    <w:link w:val="Body2Char"/>
    <w:uiPriority w:val="9"/>
    <w:qFormat/>
    <w:rsid w:val="00E713C5"/>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E713C5"/>
    <w:rPr>
      <w:rFonts w:ascii="Calibri" w:hAnsi="Calibri"/>
      <w:color w:val="auto"/>
      <w:sz w:val="22"/>
      <w:szCs w:val="22"/>
      <w:lang w:eastAsia="en-US"/>
    </w:rPr>
  </w:style>
  <w:style w:type="paragraph" w:styleId="Revision">
    <w:name w:val="Revision"/>
    <w:hidden/>
    <w:uiPriority w:val="99"/>
    <w:semiHidden/>
    <w:rsid w:val="006A623D"/>
    <w:pPr>
      <w:spacing w:line="240" w:lineRule="auto"/>
    </w:pPr>
  </w:style>
  <w:style w:type="character" w:styleId="UnresolvedMention">
    <w:name w:val="Unresolved Mention"/>
    <w:basedOn w:val="DefaultParagraphFont"/>
    <w:uiPriority w:val="99"/>
    <w:semiHidden/>
    <w:unhideWhenUsed/>
    <w:rsid w:val="00D220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83403">
      <w:bodyDiv w:val="1"/>
      <w:marLeft w:val="0"/>
      <w:marRight w:val="0"/>
      <w:marTop w:val="0"/>
      <w:marBottom w:val="0"/>
      <w:divBdr>
        <w:top w:val="none" w:sz="0" w:space="0" w:color="auto"/>
        <w:left w:val="none" w:sz="0" w:space="0" w:color="auto"/>
        <w:bottom w:val="none" w:sz="0" w:space="0" w:color="auto"/>
        <w:right w:val="none" w:sz="0" w:space="0" w:color="auto"/>
      </w:divBdr>
      <w:divsChild>
        <w:div w:id="1758092471">
          <w:marLeft w:val="0"/>
          <w:marRight w:val="0"/>
          <w:marTop w:val="0"/>
          <w:marBottom w:val="0"/>
          <w:divBdr>
            <w:top w:val="none" w:sz="0" w:space="0" w:color="auto"/>
            <w:left w:val="none" w:sz="0" w:space="0" w:color="auto"/>
            <w:bottom w:val="none" w:sz="0" w:space="0" w:color="auto"/>
            <w:right w:val="none" w:sz="0" w:space="0" w:color="auto"/>
          </w:divBdr>
          <w:divsChild>
            <w:div w:id="131216377">
              <w:marLeft w:val="0"/>
              <w:marRight w:val="0"/>
              <w:marTop w:val="0"/>
              <w:marBottom w:val="0"/>
              <w:divBdr>
                <w:top w:val="none" w:sz="0" w:space="0" w:color="auto"/>
                <w:left w:val="none" w:sz="0" w:space="0" w:color="auto"/>
                <w:bottom w:val="none" w:sz="0" w:space="0" w:color="auto"/>
                <w:right w:val="none" w:sz="0" w:space="0" w:color="auto"/>
              </w:divBdr>
              <w:divsChild>
                <w:div w:id="417289132">
                  <w:marLeft w:val="0"/>
                  <w:marRight w:val="0"/>
                  <w:marTop w:val="0"/>
                  <w:marBottom w:val="0"/>
                  <w:divBdr>
                    <w:top w:val="none" w:sz="0" w:space="0" w:color="auto"/>
                    <w:left w:val="none" w:sz="0" w:space="0" w:color="auto"/>
                    <w:bottom w:val="none" w:sz="0" w:space="0" w:color="auto"/>
                    <w:right w:val="none" w:sz="0" w:space="0" w:color="auto"/>
                  </w:divBdr>
                  <w:divsChild>
                    <w:div w:id="132721904">
                      <w:marLeft w:val="0"/>
                      <w:marRight w:val="0"/>
                      <w:marTop w:val="0"/>
                      <w:marBottom w:val="0"/>
                      <w:divBdr>
                        <w:top w:val="none" w:sz="0" w:space="0" w:color="auto"/>
                        <w:left w:val="none" w:sz="0" w:space="0" w:color="auto"/>
                        <w:bottom w:val="none" w:sz="0" w:space="0" w:color="auto"/>
                        <w:right w:val="none" w:sz="0" w:space="0" w:color="auto"/>
                      </w:divBdr>
                      <w:divsChild>
                        <w:div w:id="812452731">
                          <w:marLeft w:val="0"/>
                          <w:marRight w:val="0"/>
                          <w:marTop w:val="0"/>
                          <w:marBottom w:val="0"/>
                          <w:divBdr>
                            <w:top w:val="none" w:sz="0" w:space="0" w:color="auto"/>
                            <w:left w:val="none" w:sz="0" w:space="0" w:color="auto"/>
                            <w:bottom w:val="none" w:sz="0" w:space="0" w:color="auto"/>
                            <w:right w:val="none" w:sz="0" w:space="0" w:color="auto"/>
                          </w:divBdr>
                          <w:divsChild>
                            <w:div w:id="1778259170">
                              <w:marLeft w:val="-225"/>
                              <w:marRight w:val="-225"/>
                              <w:marTop w:val="0"/>
                              <w:marBottom w:val="0"/>
                              <w:divBdr>
                                <w:top w:val="none" w:sz="0" w:space="0" w:color="auto"/>
                                <w:left w:val="none" w:sz="0" w:space="0" w:color="auto"/>
                                <w:bottom w:val="none" w:sz="0" w:space="0" w:color="auto"/>
                                <w:right w:val="none" w:sz="0" w:space="0" w:color="auto"/>
                              </w:divBdr>
                              <w:divsChild>
                                <w:div w:id="12587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40883">
      <w:bodyDiv w:val="1"/>
      <w:marLeft w:val="0"/>
      <w:marRight w:val="0"/>
      <w:marTop w:val="0"/>
      <w:marBottom w:val="0"/>
      <w:divBdr>
        <w:top w:val="none" w:sz="0" w:space="0" w:color="auto"/>
        <w:left w:val="none" w:sz="0" w:space="0" w:color="auto"/>
        <w:bottom w:val="none" w:sz="0" w:space="0" w:color="auto"/>
        <w:right w:val="none" w:sz="0" w:space="0" w:color="auto"/>
      </w:divBdr>
      <w:divsChild>
        <w:div w:id="956717896">
          <w:marLeft w:val="0"/>
          <w:marRight w:val="0"/>
          <w:marTop w:val="0"/>
          <w:marBottom w:val="0"/>
          <w:divBdr>
            <w:top w:val="none" w:sz="0" w:space="0" w:color="auto"/>
            <w:left w:val="none" w:sz="0" w:space="0" w:color="auto"/>
            <w:bottom w:val="none" w:sz="0" w:space="0" w:color="auto"/>
            <w:right w:val="none" w:sz="0" w:space="0" w:color="auto"/>
          </w:divBdr>
          <w:divsChild>
            <w:div w:id="1642467938">
              <w:marLeft w:val="-225"/>
              <w:marRight w:val="-225"/>
              <w:marTop w:val="0"/>
              <w:marBottom w:val="0"/>
              <w:divBdr>
                <w:top w:val="none" w:sz="0" w:space="0" w:color="auto"/>
                <w:left w:val="none" w:sz="0" w:space="0" w:color="auto"/>
                <w:bottom w:val="none" w:sz="0" w:space="0" w:color="auto"/>
                <w:right w:val="none" w:sz="0" w:space="0" w:color="auto"/>
              </w:divBdr>
              <w:divsChild>
                <w:div w:id="411048280">
                  <w:marLeft w:val="0"/>
                  <w:marRight w:val="0"/>
                  <w:marTop w:val="0"/>
                  <w:marBottom w:val="0"/>
                  <w:divBdr>
                    <w:top w:val="none" w:sz="0" w:space="0" w:color="auto"/>
                    <w:left w:val="none" w:sz="0" w:space="0" w:color="auto"/>
                    <w:bottom w:val="none" w:sz="0" w:space="0" w:color="auto"/>
                    <w:right w:val="none" w:sz="0" w:space="0" w:color="auto"/>
                  </w:divBdr>
                  <w:divsChild>
                    <w:div w:id="10366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21079971">
      <w:bodyDiv w:val="1"/>
      <w:marLeft w:val="0"/>
      <w:marRight w:val="0"/>
      <w:marTop w:val="0"/>
      <w:marBottom w:val="0"/>
      <w:divBdr>
        <w:top w:val="none" w:sz="0" w:space="0" w:color="auto"/>
        <w:left w:val="none" w:sz="0" w:space="0" w:color="auto"/>
        <w:bottom w:val="none" w:sz="0" w:space="0" w:color="auto"/>
        <w:right w:val="none" w:sz="0" w:space="0" w:color="auto"/>
      </w:divBdr>
      <w:divsChild>
        <w:div w:id="1709186309">
          <w:marLeft w:val="0"/>
          <w:marRight w:val="0"/>
          <w:marTop w:val="0"/>
          <w:marBottom w:val="0"/>
          <w:divBdr>
            <w:top w:val="none" w:sz="0" w:space="0" w:color="auto"/>
            <w:left w:val="none" w:sz="0" w:space="0" w:color="auto"/>
            <w:bottom w:val="none" w:sz="0" w:space="0" w:color="auto"/>
            <w:right w:val="none" w:sz="0" w:space="0" w:color="auto"/>
          </w:divBdr>
          <w:divsChild>
            <w:div w:id="717122003">
              <w:marLeft w:val="-225"/>
              <w:marRight w:val="-225"/>
              <w:marTop w:val="0"/>
              <w:marBottom w:val="0"/>
              <w:divBdr>
                <w:top w:val="none" w:sz="0" w:space="0" w:color="auto"/>
                <w:left w:val="none" w:sz="0" w:space="0" w:color="auto"/>
                <w:bottom w:val="none" w:sz="0" w:space="0" w:color="auto"/>
                <w:right w:val="none" w:sz="0" w:space="0" w:color="auto"/>
              </w:divBdr>
              <w:divsChild>
                <w:div w:id="1204295486">
                  <w:marLeft w:val="0"/>
                  <w:marRight w:val="0"/>
                  <w:marTop w:val="0"/>
                  <w:marBottom w:val="0"/>
                  <w:divBdr>
                    <w:top w:val="none" w:sz="0" w:space="0" w:color="auto"/>
                    <w:left w:val="none" w:sz="0" w:space="0" w:color="auto"/>
                    <w:bottom w:val="none" w:sz="0" w:space="0" w:color="auto"/>
                    <w:right w:val="none" w:sz="0" w:space="0" w:color="auto"/>
                  </w:divBdr>
                  <w:divsChild>
                    <w:div w:id="1253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63380908">
      <w:bodyDiv w:val="1"/>
      <w:marLeft w:val="0"/>
      <w:marRight w:val="0"/>
      <w:marTop w:val="0"/>
      <w:marBottom w:val="0"/>
      <w:divBdr>
        <w:top w:val="none" w:sz="0" w:space="0" w:color="auto"/>
        <w:left w:val="none" w:sz="0" w:space="0" w:color="auto"/>
        <w:bottom w:val="none" w:sz="0" w:space="0" w:color="auto"/>
        <w:right w:val="none" w:sz="0" w:space="0" w:color="auto"/>
      </w:divBdr>
      <w:divsChild>
        <w:div w:id="782309216">
          <w:marLeft w:val="0"/>
          <w:marRight w:val="0"/>
          <w:marTop w:val="0"/>
          <w:marBottom w:val="0"/>
          <w:divBdr>
            <w:top w:val="none" w:sz="0" w:space="0" w:color="auto"/>
            <w:left w:val="none" w:sz="0" w:space="0" w:color="auto"/>
            <w:bottom w:val="none" w:sz="0" w:space="0" w:color="auto"/>
            <w:right w:val="none" w:sz="0" w:space="0" w:color="auto"/>
          </w:divBdr>
          <w:divsChild>
            <w:div w:id="1372848363">
              <w:marLeft w:val="0"/>
              <w:marRight w:val="0"/>
              <w:marTop w:val="0"/>
              <w:marBottom w:val="0"/>
              <w:divBdr>
                <w:top w:val="none" w:sz="0" w:space="0" w:color="auto"/>
                <w:left w:val="none" w:sz="0" w:space="0" w:color="auto"/>
                <w:bottom w:val="none" w:sz="0" w:space="0" w:color="auto"/>
                <w:right w:val="none" w:sz="0" w:space="0" w:color="auto"/>
              </w:divBdr>
              <w:divsChild>
                <w:div w:id="1583878457">
                  <w:marLeft w:val="0"/>
                  <w:marRight w:val="0"/>
                  <w:marTop w:val="0"/>
                  <w:marBottom w:val="0"/>
                  <w:divBdr>
                    <w:top w:val="none" w:sz="0" w:space="0" w:color="auto"/>
                    <w:left w:val="none" w:sz="0" w:space="0" w:color="auto"/>
                    <w:bottom w:val="none" w:sz="0" w:space="0" w:color="auto"/>
                    <w:right w:val="none" w:sz="0" w:space="0" w:color="auto"/>
                  </w:divBdr>
                  <w:divsChild>
                    <w:div w:id="1414353908">
                      <w:marLeft w:val="0"/>
                      <w:marRight w:val="0"/>
                      <w:marTop w:val="0"/>
                      <w:marBottom w:val="0"/>
                      <w:divBdr>
                        <w:top w:val="none" w:sz="0" w:space="0" w:color="auto"/>
                        <w:left w:val="none" w:sz="0" w:space="0" w:color="auto"/>
                        <w:bottom w:val="none" w:sz="0" w:space="0" w:color="auto"/>
                        <w:right w:val="none" w:sz="0" w:space="0" w:color="auto"/>
                      </w:divBdr>
                      <w:divsChild>
                        <w:div w:id="825440005">
                          <w:marLeft w:val="0"/>
                          <w:marRight w:val="0"/>
                          <w:marTop w:val="0"/>
                          <w:marBottom w:val="0"/>
                          <w:divBdr>
                            <w:top w:val="none" w:sz="0" w:space="0" w:color="auto"/>
                            <w:left w:val="none" w:sz="0" w:space="0" w:color="auto"/>
                            <w:bottom w:val="none" w:sz="0" w:space="0" w:color="auto"/>
                            <w:right w:val="none" w:sz="0" w:space="0" w:color="auto"/>
                          </w:divBdr>
                          <w:divsChild>
                            <w:div w:id="572737779">
                              <w:marLeft w:val="-225"/>
                              <w:marRight w:val="-225"/>
                              <w:marTop w:val="0"/>
                              <w:marBottom w:val="0"/>
                              <w:divBdr>
                                <w:top w:val="none" w:sz="0" w:space="0" w:color="auto"/>
                                <w:left w:val="none" w:sz="0" w:space="0" w:color="auto"/>
                                <w:bottom w:val="none" w:sz="0" w:space="0" w:color="auto"/>
                                <w:right w:val="none" w:sz="0" w:space="0" w:color="auto"/>
                              </w:divBdr>
                              <w:divsChild>
                                <w:div w:id="1314064792">
                                  <w:marLeft w:val="0"/>
                                  <w:marRight w:val="0"/>
                                  <w:marTop w:val="0"/>
                                  <w:marBottom w:val="0"/>
                                  <w:divBdr>
                                    <w:top w:val="none" w:sz="0" w:space="0" w:color="auto"/>
                                    <w:left w:val="none" w:sz="0" w:space="0" w:color="auto"/>
                                    <w:bottom w:val="none" w:sz="0" w:space="0" w:color="auto"/>
                                    <w:right w:val="none" w:sz="0" w:space="0" w:color="auto"/>
                                  </w:divBdr>
                                </w:div>
                              </w:divsChild>
                            </w:div>
                            <w:div w:id="1712993412">
                              <w:marLeft w:val="-225"/>
                              <w:marRight w:val="-225"/>
                              <w:marTop w:val="0"/>
                              <w:marBottom w:val="0"/>
                              <w:divBdr>
                                <w:top w:val="none" w:sz="0" w:space="0" w:color="auto"/>
                                <w:left w:val="none" w:sz="0" w:space="0" w:color="auto"/>
                                <w:bottom w:val="none" w:sz="0" w:space="0" w:color="auto"/>
                                <w:right w:val="none" w:sz="0" w:space="0" w:color="auto"/>
                              </w:divBdr>
                              <w:divsChild>
                                <w:div w:id="15408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ativefishreportcard.org.au/"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jpeg"/><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hyperlink" Target="mailto:customer.service@delwp.vic.gov.au"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hyperlink" Target="http://www.ari.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328D3-425F-404D-AC43-20B13BDFD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1604</Words>
  <Characters>9020</Characters>
  <Application>Microsoft Office Word</Application>
  <DocSecurity>0</DocSecurity>
  <Lines>311</Lines>
  <Paragraphs>134</Paragraphs>
  <ScaleCrop>false</ScaleCrop>
  <HeadingPairs>
    <vt:vector size="2" baseType="variant">
      <vt:variant>
        <vt:lpstr>Title</vt:lpstr>
      </vt:variant>
      <vt:variant>
        <vt:i4>1</vt:i4>
      </vt:variant>
    </vt:vector>
  </HeadingPairs>
  <TitlesOfParts>
    <vt:vector size="1" baseType="lpstr">
      <vt:lpstr>Title</vt:lpstr>
    </vt:vector>
  </TitlesOfParts>
  <Company>Microsoft</Company>
  <LinksUpToDate>false</LinksUpToDate>
  <CharactersWithSpaces>10490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Fiona</dc:creator>
  <cp:lastModifiedBy>Pam E Clunie (DELWP)</cp:lastModifiedBy>
  <cp:revision>2</cp:revision>
  <cp:lastPrinted>2018-11-07T00:31:00Z</cp:lastPrinted>
  <dcterms:created xsi:type="dcterms:W3CDTF">2018-11-28T22:32:00Z</dcterms:created>
  <dcterms:modified xsi:type="dcterms:W3CDTF">2018-11-28T22:32:00Z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