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B66BD2">
        <w:trPr>
          <w:trHeight w:hRule="exact" w:val="1434"/>
        </w:trPr>
        <w:tc>
          <w:tcPr>
            <w:tcW w:w="8934" w:type="dxa"/>
            <w:vAlign w:val="center"/>
          </w:tcPr>
          <w:p w14:paraId="5659AD0A" w14:textId="0EF346AD" w:rsidR="00623BFE" w:rsidRPr="00331E76" w:rsidRDefault="00922E73" w:rsidP="00B66BD2">
            <w:pPr>
              <w:pStyle w:val="Title"/>
              <w:rPr>
                <w:sz w:val="36"/>
                <w:szCs w:val="36"/>
              </w:rPr>
            </w:pPr>
            <w:bookmarkStart w:id="0" w:name="_Hlk527622143"/>
            <w:bookmarkStart w:id="1" w:name="_GoBack"/>
            <w:bookmarkEnd w:id="0"/>
            <w:bookmarkEnd w:id="1"/>
            <w:r>
              <w:rPr>
                <w:sz w:val="36"/>
                <w:szCs w:val="36"/>
              </w:rPr>
              <w:t>Re-establishing Macquarie Perch in the Ovens River</w:t>
            </w:r>
          </w:p>
        </w:tc>
      </w:tr>
      <w:tr w:rsidR="00623BFE" w14:paraId="398BC5DD" w14:textId="77777777" w:rsidTr="00B66BD2">
        <w:trPr>
          <w:trHeight w:val="1261"/>
        </w:trPr>
        <w:tc>
          <w:tcPr>
            <w:tcW w:w="8934" w:type="dxa"/>
            <w:vAlign w:val="center"/>
          </w:tcPr>
          <w:p w14:paraId="25F7BD25" w14:textId="77777777" w:rsidR="00623BFE" w:rsidRDefault="00623BFE" w:rsidP="00B66BD2">
            <w:pPr>
              <w:pStyle w:val="Subtitle"/>
            </w:pPr>
          </w:p>
          <w:p w14:paraId="2C1FFB7A" w14:textId="0D7BF74B" w:rsidR="00623BFE" w:rsidRDefault="00922E73" w:rsidP="00B66BD2">
            <w:pPr>
              <w:pStyle w:val="Subtitle"/>
            </w:pPr>
            <w:r>
              <w:t>Project Overview - 2018</w:t>
            </w:r>
          </w:p>
          <w:p w14:paraId="61FF324A" w14:textId="77777777" w:rsidR="00623BFE" w:rsidRDefault="00623BFE" w:rsidP="00B66BD2">
            <w:pPr>
              <w:jc w:val="right"/>
              <w:rPr>
                <w:rFonts w:asciiTheme="majorHAnsi" w:eastAsiaTheme="majorEastAsia" w:hAnsiTheme="majorHAnsi" w:cstheme="majorBidi"/>
                <w:iCs/>
                <w:color w:val="00B2A9" w:themeColor="accent1"/>
                <w:spacing w:val="-2"/>
                <w:sz w:val="28"/>
                <w:szCs w:val="24"/>
              </w:rPr>
            </w:pPr>
          </w:p>
          <w:p w14:paraId="277B201D" w14:textId="67CAA799" w:rsidR="00623BFE" w:rsidRPr="00B076A8" w:rsidRDefault="00623BFE" w:rsidP="00B66BD2">
            <w:pPr>
              <w:pStyle w:val="Subtitle"/>
              <w:rPr>
                <w:sz w:val="24"/>
              </w:rPr>
            </w:pPr>
          </w:p>
        </w:tc>
      </w:tr>
    </w:tbl>
    <w:p w14:paraId="47BE628F" w14:textId="0BDAF591" w:rsidR="00806AB6" w:rsidRDefault="00922E73" w:rsidP="00307C36">
      <w:r>
        <w:rPr>
          <w:noProof/>
        </w:rPr>
        <mc:AlternateContent>
          <mc:Choice Requires="wpg">
            <w:drawing>
              <wp:anchor distT="0" distB="0" distL="114300" distR="114300" simplePos="0" relativeHeight="251660800" behindDoc="0" locked="0" layoutInCell="1" allowOverlap="1" wp14:anchorId="6A0B72AC" wp14:editId="6D35CFEE">
                <wp:simplePos x="0" y="0"/>
                <wp:positionH relativeFrom="column">
                  <wp:posOffset>116840</wp:posOffset>
                </wp:positionH>
                <wp:positionV relativeFrom="paragraph">
                  <wp:posOffset>405765</wp:posOffset>
                </wp:positionV>
                <wp:extent cx="6281420" cy="1390015"/>
                <wp:effectExtent l="0" t="0" r="5080" b="0"/>
                <wp:wrapTopAndBottom/>
                <wp:docPr id="14" name="Group 14"/>
                <wp:cNvGraphicFramePr/>
                <a:graphic xmlns:a="http://schemas.openxmlformats.org/drawingml/2006/main">
                  <a:graphicData uri="http://schemas.microsoft.com/office/word/2010/wordprocessingGroup">
                    <wpg:wgp>
                      <wpg:cNvGrpSpPr/>
                      <wpg:grpSpPr>
                        <a:xfrm>
                          <a:off x="0" y="0"/>
                          <a:ext cx="6281420" cy="1390015"/>
                          <a:chOff x="0" y="0"/>
                          <a:chExt cx="6667500" cy="1553816"/>
                        </a:xfrm>
                      </wpg:grpSpPr>
                      <pic:pic xmlns:pic="http://schemas.openxmlformats.org/drawingml/2006/picture">
                        <pic:nvPicPr>
                          <pic:cNvPr id="15" name="Picture 5"/>
                          <pic:cNvPicPr>
                            <a:picLocks noChangeAspect="1"/>
                          </pic:cNvPicPr>
                        </pic:nvPicPr>
                        <pic:blipFill rotWithShape="1">
                          <a:blip r:embed="rId8" cstate="print">
                            <a:extLst>
                              <a:ext uri="{28A0092B-C50C-407E-A947-70E740481C1C}">
                                <a14:useLocalDpi xmlns:a14="http://schemas.microsoft.com/office/drawing/2010/main" val="0"/>
                              </a:ext>
                            </a:extLst>
                          </a:blip>
                          <a:srcRect b="9137"/>
                          <a:stretch/>
                        </pic:blipFill>
                        <pic:spPr bwMode="auto">
                          <a:xfrm>
                            <a:off x="0" y="0"/>
                            <a:ext cx="2280285" cy="1553816"/>
                          </a:xfrm>
                          <a:prstGeom prst="rect">
                            <a:avLst/>
                          </a:prstGeom>
                          <a:noFill/>
                          <a:ln>
                            <a:noFill/>
                          </a:ln>
                          <a:effectLst/>
                          <a:extLst/>
                        </pic:spPr>
                      </pic:pic>
                      <pic:pic xmlns:pic="http://schemas.openxmlformats.org/drawingml/2006/picture">
                        <pic:nvPicPr>
                          <pic:cNvPr id="18" name="Picture 2">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b="9204"/>
                          <a:stretch/>
                        </pic:blipFill>
                        <pic:spPr bwMode="auto">
                          <a:xfrm>
                            <a:off x="2076450" y="0"/>
                            <a:ext cx="2505075" cy="1553816"/>
                          </a:xfrm>
                          <a:prstGeom prst="rect">
                            <a:avLst/>
                          </a:prstGeom>
                          <a:noFill/>
                          <a:ln>
                            <a:noFill/>
                          </a:ln>
                          <a:effectLst/>
                          <a:extLst/>
                        </pic:spPr>
                      </pic:pic>
                      <pic:pic xmlns:pic="http://schemas.openxmlformats.org/drawingml/2006/picture">
                        <pic:nvPicPr>
                          <pic:cNvPr id="20" name="Picture 3">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044" t="5726" r="19910" b="32946"/>
                          <a:stretch/>
                        </pic:blipFill>
                        <pic:spPr bwMode="auto">
                          <a:xfrm>
                            <a:off x="4333875" y="1"/>
                            <a:ext cx="2333625" cy="15538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FD5C57" id="Group 14" o:spid="_x0000_s1026" style="position:absolute;margin-left:9.2pt;margin-top:31.95pt;width:494.6pt;height:109.45pt;z-index:251660800;mso-width-relative:margin;mso-height-relative:margin" coordsize="66675,15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AKuK2EO1oCADtaAgAVAAAAZHJzL21lZGlhL2ltYWdlMy5qcGVn/9j/4AAQSkZJRgABAQEA3ADc&#10;AAD/2wBDAAIBAQIBAQICAgICAgICAwUDAwMDAwYEBAMFBwYHBwcGBwcICQsJCAgKCAcHCg0KCgsM&#10;DAwMBwkODw0MDgsMDAz/2wBDAQICAgMDAwYDAwYMCAcIDAwMDAwMDAwMDAwMDAwMDAwMDAwMDAwM&#10;DAwMDAwMDAwMDAwMDAwMDAwMDAwMDAwMDAz/wAARCAIiAv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2802;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">
                  <v:imagedata r:id="rId11" o:title="" cropbottom="5988f"/>
                </v:shape>
                <v:shape id="Picture 2" o:spid="_x0000_s1028" type="#_x0000_t75" style="position:absolute;left:20764;width:25051;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">
                  <v:imagedata r:id="rId12" o:title="" cropbottom="6032f"/>
                </v:shape>
                <v:shape id="Picture 3" o:spid="_x0000_s1029" type="#_x0000_t75" style="position:absolute;left:43338;width:23337;height:15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">
                  <v:imagedata r:id="rId13" o:title="" croptop="3753f" cropbottom="21591f" cropleft="7238f" cropright="13048f"/>
                </v:shape>
                <w10:wrap type="topAndBottom"/>
              </v:group>
            </w:pict>
          </mc:Fallback>
        </mc:AlternateContent>
      </w:r>
    </w:p>
    <w:p w14:paraId="6DD7F292" w14:textId="17C3D4E8" w:rsidR="00806AB6" w:rsidRDefault="00806AB6" w:rsidP="00806AB6">
      <w:pPr>
        <w:pStyle w:val="BodyText"/>
        <w:sectPr w:rsidR="00806AB6" w:rsidSect="00E97294">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1F7CAD38" w14:textId="77777777" w:rsidR="00922E73" w:rsidRDefault="00E41627" w:rsidP="00054CB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Background</w:t>
      </w:r>
    </w:p>
    <w:p w14:paraId="5D6B17A2" w14:textId="4DF58940" w:rsidR="00922E73" w:rsidRPr="00922E73" w:rsidRDefault="00764A2D" w:rsidP="00E86C2D">
      <w:pPr>
        <w:pStyle w:val="BodyText"/>
        <w:spacing w:after="80"/>
        <w:jc w:val="both"/>
        <w:rPr>
          <w:lang w:eastAsia="en-AU"/>
        </w:rPr>
      </w:pPr>
      <w:r>
        <w:rPr>
          <w:lang w:eastAsia="en-AU"/>
        </w:rPr>
        <w:t xml:space="preserve">The </w:t>
      </w:r>
      <w:r w:rsidR="00922E73">
        <w:rPr>
          <w:lang w:eastAsia="en-AU"/>
        </w:rPr>
        <w:t xml:space="preserve">Macquarie Perch </w:t>
      </w:r>
      <w:proofErr w:type="spellStart"/>
      <w:r w:rsidR="00922E73">
        <w:rPr>
          <w:i/>
          <w:lang w:eastAsia="en-AU"/>
        </w:rPr>
        <w:t>Macquaria</w:t>
      </w:r>
      <w:proofErr w:type="spellEnd"/>
      <w:r w:rsidR="00922E73" w:rsidRPr="00922E73">
        <w:rPr>
          <w:i/>
          <w:lang w:eastAsia="en-AU"/>
        </w:rPr>
        <w:t xml:space="preserve"> </w:t>
      </w:r>
      <w:proofErr w:type="spellStart"/>
      <w:r w:rsidR="00922E73" w:rsidRPr="00922E73">
        <w:rPr>
          <w:i/>
          <w:lang w:eastAsia="en-AU"/>
        </w:rPr>
        <w:t>australasica</w:t>
      </w:r>
      <w:proofErr w:type="spellEnd"/>
      <w:r w:rsidR="00922E73">
        <w:rPr>
          <w:lang w:eastAsia="en-AU"/>
        </w:rPr>
        <w:t xml:space="preserve"> was </w:t>
      </w:r>
      <w:r w:rsidR="00922E73" w:rsidRPr="00EA1BA6">
        <w:rPr>
          <w:lang w:eastAsia="en-AU"/>
        </w:rPr>
        <w:t>historicall</w:t>
      </w:r>
      <w:r>
        <w:rPr>
          <w:lang w:eastAsia="en-AU"/>
        </w:rPr>
        <w:t>y abundant in the lower and mid-</w:t>
      </w:r>
      <w:r w:rsidR="00922E73" w:rsidRPr="00EA1BA6">
        <w:rPr>
          <w:lang w:eastAsia="en-AU"/>
        </w:rPr>
        <w:t xml:space="preserve">Ovens River. The species </w:t>
      </w:r>
      <w:r w:rsidR="00922E73">
        <w:rPr>
          <w:lang w:eastAsia="en-AU"/>
        </w:rPr>
        <w:t>declined dramatically</w:t>
      </w:r>
      <w:r w:rsidR="00922E73" w:rsidRPr="00EA1BA6">
        <w:rPr>
          <w:lang w:eastAsia="en-AU"/>
        </w:rPr>
        <w:t xml:space="preserve"> in range and a</w:t>
      </w:r>
      <w:r w:rsidR="00922E73">
        <w:rPr>
          <w:lang w:eastAsia="en-AU"/>
        </w:rPr>
        <w:t xml:space="preserve">bundance </w:t>
      </w:r>
      <w:r w:rsidR="006F16DF">
        <w:rPr>
          <w:lang w:eastAsia="en-AU"/>
        </w:rPr>
        <w:t xml:space="preserve">until </w:t>
      </w:r>
      <w:r w:rsidR="00922E73">
        <w:rPr>
          <w:lang w:eastAsia="en-AU"/>
        </w:rPr>
        <w:t xml:space="preserve">it was </w:t>
      </w:r>
      <w:r w:rsidR="00922E73" w:rsidRPr="00EA1BA6">
        <w:rPr>
          <w:lang w:eastAsia="en-AU"/>
        </w:rPr>
        <w:t>considered locally extinct in th</w:t>
      </w:r>
      <w:r w:rsidR="00922E73">
        <w:rPr>
          <w:lang w:eastAsia="en-AU"/>
        </w:rPr>
        <w:t xml:space="preserve">is river. </w:t>
      </w:r>
      <w:r>
        <w:rPr>
          <w:lang w:eastAsia="en-AU"/>
        </w:rPr>
        <w:t xml:space="preserve">It </w:t>
      </w:r>
      <w:r w:rsidR="00922E73">
        <w:rPr>
          <w:lang w:eastAsia="en-AU"/>
        </w:rPr>
        <w:t>is also recognised as</w:t>
      </w:r>
      <w:r w:rsidR="00922E73" w:rsidRPr="00EA1BA6">
        <w:rPr>
          <w:lang w:eastAsia="en-AU"/>
        </w:rPr>
        <w:t xml:space="preserve"> endangered </w:t>
      </w:r>
      <w:r w:rsidR="00922E73">
        <w:rPr>
          <w:lang w:eastAsia="en-AU"/>
        </w:rPr>
        <w:t>nationally</w:t>
      </w:r>
      <w:r w:rsidR="00922E73" w:rsidRPr="00EA1BA6">
        <w:rPr>
          <w:lang w:eastAsia="en-AU"/>
        </w:rPr>
        <w:t xml:space="preserve">. </w:t>
      </w:r>
    </w:p>
    <w:p w14:paraId="1EFDCEBB" w14:textId="72014A9B" w:rsidR="00922E73" w:rsidRDefault="00922E73" w:rsidP="00E86C2D">
      <w:pPr>
        <w:pStyle w:val="BodyText"/>
        <w:spacing w:after="80"/>
        <w:jc w:val="both"/>
        <w:rPr>
          <w:lang w:eastAsia="en-AU"/>
        </w:rPr>
      </w:pPr>
      <w:r>
        <w:rPr>
          <w:lang w:eastAsia="en-AU"/>
        </w:rPr>
        <w:t xml:space="preserve">Many rehabilitation actions have been undertaken to improve the health of the Ovens River and its suite of large-bodied native fish species including Murray Cod </w:t>
      </w:r>
      <w:proofErr w:type="spellStart"/>
      <w:r w:rsidR="003D6CBD" w:rsidRPr="003D6CBD">
        <w:rPr>
          <w:i/>
          <w:lang w:eastAsia="en-AU"/>
        </w:rPr>
        <w:t>Maccullochella</w:t>
      </w:r>
      <w:proofErr w:type="spellEnd"/>
      <w:r w:rsidR="003D6CBD" w:rsidRPr="003D6CBD">
        <w:rPr>
          <w:i/>
          <w:lang w:eastAsia="en-AU"/>
        </w:rPr>
        <w:t xml:space="preserve"> </w:t>
      </w:r>
      <w:proofErr w:type="spellStart"/>
      <w:r w:rsidR="003D6CBD" w:rsidRPr="003D6CBD">
        <w:rPr>
          <w:i/>
          <w:lang w:eastAsia="en-AU"/>
        </w:rPr>
        <w:t>peelii</w:t>
      </w:r>
      <w:proofErr w:type="spellEnd"/>
      <w:r w:rsidR="003D6CBD">
        <w:rPr>
          <w:lang w:eastAsia="en-AU"/>
        </w:rPr>
        <w:t xml:space="preserve"> </w:t>
      </w:r>
      <w:r>
        <w:rPr>
          <w:lang w:eastAsia="en-AU"/>
        </w:rPr>
        <w:t>and Trout Cod</w:t>
      </w:r>
      <w:r w:rsidR="003D6CBD">
        <w:rPr>
          <w:lang w:eastAsia="en-AU"/>
        </w:rPr>
        <w:t xml:space="preserve"> </w:t>
      </w:r>
      <w:r w:rsidR="003D6CBD" w:rsidRPr="003D6CBD">
        <w:rPr>
          <w:i/>
          <w:lang w:eastAsia="en-AU"/>
        </w:rPr>
        <w:t xml:space="preserve">M. </w:t>
      </w:r>
      <w:proofErr w:type="spellStart"/>
      <w:r w:rsidR="003D6CBD" w:rsidRPr="003D6CBD">
        <w:rPr>
          <w:i/>
          <w:lang w:eastAsia="en-AU"/>
        </w:rPr>
        <w:t>macquariensis</w:t>
      </w:r>
      <w:proofErr w:type="spellEnd"/>
      <w:r>
        <w:rPr>
          <w:lang w:eastAsia="en-AU"/>
        </w:rPr>
        <w:t xml:space="preserve">. A coordinated effort commenced in 2008 with multiple government agencies </w:t>
      </w:r>
      <w:r w:rsidR="00C21C20">
        <w:rPr>
          <w:lang w:eastAsia="en-AU"/>
        </w:rPr>
        <w:t>and community support</w:t>
      </w:r>
      <w:r w:rsidR="00054CB8">
        <w:rPr>
          <w:lang w:eastAsia="en-AU"/>
        </w:rPr>
        <w:t xml:space="preserve"> and engagement</w:t>
      </w:r>
      <w:r w:rsidR="00C21C20">
        <w:rPr>
          <w:lang w:eastAsia="en-AU"/>
        </w:rPr>
        <w:t xml:space="preserve"> to protect and plant</w:t>
      </w:r>
      <w:r w:rsidRPr="00922E73">
        <w:rPr>
          <w:lang w:eastAsia="en-AU"/>
        </w:rPr>
        <w:t xml:space="preserve"> </w:t>
      </w:r>
      <w:r>
        <w:rPr>
          <w:lang w:eastAsia="en-AU"/>
        </w:rPr>
        <w:t>streamside vegetation, install</w:t>
      </w:r>
      <w:r w:rsidRPr="00922E73">
        <w:rPr>
          <w:lang w:eastAsia="en-AU"/>
        </w:rPr>
        <w:t xml:space="preserve"> </w:t>
      </w:r>
      <w:r>
        <w:rPr>
          <w:lang w:eastAsia="en-AU"/>
        </w:rPr>
        <w:t xml:space="preserve">instream woody habitat and fishways to </w:t>
      </w:r>
      <w:r w:rsidRPr="00922E73">
        <w:rPr>
          <w:lang w:eastAsia="en-AU"/>
        </w:rPr>
        <w:t>im</w:t>
      </w:r>
      <w:r w:rsidR="00C21C20">
        <w:rPr>
          <w:lang w:eastAsia="en-AU"/>
        </w:rPr>
        <w:t>prove fish passage, and remove Carp</w:t>
      </w:r>
      <w:r>
        <w:rPr>
          <w:lang w:eastAsia="en-AU"/>
        </w:rPr>
        <w:t>.</w:t>
      </w:r>
    </w:p>
    <w:p w14:paraId="0E93EF72" w14:textId="6D6A94DF" w:rsidR="003A743E" w:rsidRDefault="00922E73" w:rsidP="00E86C2D">
      <w:pPr>
        <w:pStyle w:val="BodyText"/>
        <w:spacing w:after="80"/>
        <w:jc w:val="both"/>
        <w:rPr>
          <w:lang w:eastAsia="en-AU"/>
        </w:rPr>
      </w:pPr>
      <w:r>
        <w:rPr>
          <w:lang w:eastAsia="en-AU"/>
        </w:rPr>
        <w:t>Actions specific to re-</w:t>
      </w:r>
      <w:proofErr w:type="spellStart"/>
      <w:r>
        <w:rPr>
          <w:lang w:eastAsia="en-AU"/>
        </w:rPr>
        <w:t>estabishing</w:t>
      </w:r>
      <w:proofErr w:type="spellEnd"/>
      <w:r>
        <w:rPr>
          <w:lang w:eastAsia="en-AU"/>
        </w:rPr>
        <w:t xml:space="preserve"> Macquarie Perch </w:t>
      </w:r>
      <w:r w:rsidR="00C21C20">
        <w:rPr>
          <w:lang w:eastAsia="en-AU"/>
        </w:rPr>
        <w:t>i</w:t>
      </w:r>
      <w:r>
        <w:rPr>
          <w:lang w:eastAsia="en-AU"/>
        </w:rPr>
        <w:t>nclude</w:t>
      </w:r>
      <w:r w:rsidRPr="00EA1BA6">
        <w:rPr>
          <w:lang w:eastAsia="en-AU"/>
        </w:rPr>
        <w:t xml:space="preserve"> a five-year </w:t>
      </w:r>
      <w:r>
        <w:rPr>
          <w:lang w:eastAsia="en-AU"/>
        </w:rPr>
        <w:t xml:space="preserve">stocking program which </w:t>
      </w:r>
      <w:r w:rsidR="00C27303">
        <w:rPr>
          <w:lang w:eastAsia="en-AU"/>
        </w:rPr>
        <w:t>began</w:t>
      </w:r>
      <w:r>
        <w:rPr>
          <w:lang w:eastAsia="en-AU"/>
        </w:rPr>
        <w:t xml:space="preserve"> in 20</w:t>
      </w:r>
      <w:r w:rsidRPr="00EA1BA6">
        <w:rPr>
          <w:lang w:eastAsia="en-AU"/>
        </w:rPr>
        <w:t xml:space="preserve">13/14 using both fingerlings produced by </w:t>
      </w:r>
      <w:r w:rsidR="00764A2D">
        <w:rPr>
          <w:lang w:eastAsia="en-AU"/>
        </w:rPr>
        <w:t xml:space="preserve">the </w:t>
      </w:r>
      <w:r w:rsidRPr="00EA1BA6">
        <w:rPr>
          <w:lang w:eastAsia="en-AU"/>
        </w:rPr>
        <w:t>Victorian Fisheries Authority (Snobs Creek hatchery) and direct translocations of sub-adult fish from the healthy L</w:t>
      </w:r>
      <w:r w:rsidR="003A743E">
        <w:rPr>
          <w:lang w:eastAsia="en-AU"/>
        </w:rPr>
        <w:t>ake Dartmouth population.</w:t>
      </w:r>
      <w:r w:rsidR="006F16DF">
        <w:rPr>
          <w:lang w:eastAsia="en-AU"/>
        </w:rPr>
        <w:t xml:space="preserve"> </w:t>
      </w:r>
      <w:r w:rsidR="003A743E" w:rsidRPr="00922E73">
        <w:rPr>
          <w:lang w:eastAsia="en-AU"/>
        </w:rPr>
        <w:t xml:space="preserve">Since 2011, a total of 94,020 fingerlings </w:t>
      </w:r>
      <w:r w:rsidR="003A743E">
        <w:rPr>
          <w:lang w:eastAsia="en-AU"/>
        </w:rPr>
        <w:t xml:space="preserve">have been </w:t>
      </w:r>
      <w:r w:rsidR="003A743E" w:rsidRPr="00922E73">
        <w:rPr>
          <w:lang w:eastAsia="en-AU"/>
        </w:rPr>
        <w:t xml:space="preserve">released and 2258 </w:t>
      </w:r>
      <w:r w:rsidR="00764A2D">
        <w:rPr>
          <w:lang w:eastAsia="en-AU"/>
        </w:rPr>
        <w:t xml:space="preserve">fish </w:t>
      </w:r>
      <w:r w:rsidR="003A743E" w:rsidRPr="00922E73">
        <w:rPr>
          <w:lang w:eastAsia="en-AU"/>
        </w:rPr>
        <w:t>tr</w:t>
      </w:r>
      <w:r w:rsidR="00D76353">
        <w:rPr>
          <w:lang w:eastAsia="en-AU"/>
        </w:rPr>
        <w:t>anslocated (from early juvenile</w:t>
      </w:r>
      <w:r w:rsidR="003A743E" w:rsidRPr="00922E73">
        <w:rPr>
          <w:lang w:eastAsia="en-AU"/>
        </w:rPr>
        <w:t>–adult stage) across 15 sites, spanning 66 km of the Ovens River between Myrtleford and Wangaratt</w:t>
      </w:r>
      <w:r w:rsidR="003A743E">
        <w:rPr>
          <w:lang w:eastAsia="en-AU"/>
        </w:rPr>
        <w:t>a</w:t>
      </w:r>
      <w:r w:rsidR="003A743E" w:rsidRPr="00922E73">
        <w:rPr>
          <w:lang w:eastAsia="en-AU"/>
        </w:rPr>
        <w:t xml:space="preserve">. Hatchery produced fingerlings </w:t>
      </w:r>
      <w:r w:rsidR="003A743E">
        <w:rPr>
          <w:lang w:eastAsia="en-AU"/>
        </w:rPr>
        <w:t>have been</w:t>
      </w:r>
      <w:r w:rsidR="003A743E" w:rsidRPr="00922E73">
        <w:rPr>
          <w:lang w:eastAsia="en-AU"/>
        </w:rPr>
        <w:t xml:space="preserve"> rele</w:t>
      </w:r>
      <w:r w:rsidR="003A743E">
        <w:rPr>
          <w:lang w:eastAsia="en-AU"/>
        </w:rPr>
        <w:t xml:space="preserve">ased across 10 sites in total, which included </w:t>
      </w:r>
      <w:r w:rsidR="003A743E" w:rsidRPr="00922E73">
        <w:rPr>
          <w:lang w:eastAsia="en-AU"/>
        </w:rPr>
        <w:t xml:space="preserve">between 2–5 sites </w:t>
      </w:r>
      <w:r w:rsidR="003A743E">
        <w:rPr>
          <w:lang w:eastAsia="en-AU"/>
        </w:rPr>
        <w:t>each</w:t>
      </w:r>
      <w:r w:rsidR="003A743E" w:rsidRPr="00922E73">
        <w:rPr>
          <w:lang w:eastAsia="en-AU"/>
        </w:rPr>
        <w:t xml:space="preserve"> year</w:t>
      </w:r>
      <w:r w:rsidR="003A743E">
        <w:rPr>
          <w:lang w:eastAsia="en-AU"/>
        </w:rPr>
        <w:t>.</w:t>
      </w:r>
    </w:p>
    <w:p w14:paraId="7F836887" w14:textId="1B0DF4D4" w:rsidR="003A743E" w:rsidRDefault="003A743E" w:rsidP="00E86C2D">
      <w:pPr>
        <w:pStyle w:val="BodyText"/>
        <w:spacing w:after="80"/>
        <w:jc w:val="both"/>
        <w:rPr>
          <w:lang w:eastAsia="en-AU"/>
        </w:rPr>
      </w:pPr>
      <w:r>
        <w:rPr>
          <w:lang w:eastAsia="en-AU"/>
        </w:rPr>
        <w:t xml:space="preserve">This combination of stocking and translocations aims to provide the foundations </w:t>
      </w:r>
      <w:r w:rsidR="00764A2D">
        <w:rPr>
          <w:lang w:eastAsia="en-AU"/>
        </w:rPr>
        <w:t xml:space="preserve">for </w:t>
      </w:r>
      <w:r>
        <w:rPr>
          <w:lang w:eastAsia="en-AU"/>
        </w:rPr>
        <w:t>a sustainable</w:t>
      </w:r>
      <w:r w:rsidR="00764A2D">
        <w:rPr>
          <w:lang w:eastAsia="en-AU"/>
        </w:rPr>
        <w:t>,</w:t>
      </w:r>
      <w:r>
        <w:rPr>
          <w:lang w:eastAsia="en-AU"/>
        </w:rPr>
        <w:t xml:space="preserve"> re-established population of Macquarie Perch in the Ovens River in what is now a robust and h</w:t>
      </w:r>
      <w:r w:rsidR="00764A2D">
        <w:rPr>
          <w:lang w:eastAsia="en-AU"/>
        </w:rPr>
        <w:t>ealthy habitat. This will</w:t>
      </w:r>
      <w:r>
        <w:rPr>
          <w:lang w:eastAsia="en-AU"/>
        </w:rPr>
        <w:t xml:space="preserve"> ultimately reduce the risk of loss of gene</w:t>
      </w:r>
      <w:r w:rsidR="00764A2D">
        <w:rPr>
          <w:lang w:eastAsia="en-AU"/>
        </w:rPr>
        <w:t>t</w:t>
      </w:r>
      <w:r>
        <w:rPr>
          <w:lang w:eastAsia="en-AU"/>
        </w:rPr>
        <w:t>ic diversity</w:t>
      </w:r>
      <w:r w:rsidR="00764A2D">
        <w:rPr>
          <w:lang w:eastAsia="en-AU"/>
        </w:rPr>
        <w:t xml:space="preserve"> of the species</w:t>
      </w:r>
      <w:r>
        <w:rPr>
          <w:lang w:eastAsia="en-AU"/>
        </w:rPr>
        <w:t>, due to the potential threat of localised extinction of the population in Lake Dartmouth.</w:t>
      </w:r>
    </w:p>
    <w:p w14:paraId="569DDE38" w14:textId="77777777" w:rsidR="009A4D78" w:rsidRDefault="009A4D78" w:rsidP="00054CB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p>
    <w:p w14:paraId="16CBF9E4" w14:textId="5894917A" w:rsidR="00C21C20" w:rsidRPr="00C21C20" w:rsidRDefault="00C21C20" w:rsidP="00054CB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sidRPr="00C21C20">
        <w:rPr>
          <w:rFonts w:asciiTheme="majorHAnsi" w:hAnsiTheme="majorHAnsi" w:cstheme="majorHAnsi"/>
          <w:b/>
          <w:color w:val="00B2A9" w:themeColor="accent1"/>
          <w:sz w:val="22"/>
          <w:szCs w:val="22"/>
        </w:rPr>
        <w:t>Project Aims</w:t>
      </w:r>
    </w:p>
    <w:p w14:paraId="08CF6227" w14:textId="77777777" w:rsidR="00F458C8" w:rsidRDefault="00027A33" w:rsidP="00054CB8">
      <w:pPr>
        <w:pStyle w:val="BodyText"/>
        <w:spacing w:before="40" w:after="80"/>
        <w:jc w:val="both"/>
        <w:rPr>
          <w:lang w:eastAsia="en-AU"/>
        </w:rPr>
      </w:pPr>
      <w:r>
        <w:rPr>
          <w:lang w:eastAsia="en-AU"/>
        </w:rPr>
        <w:t>A project was initiated to</w:t>
      </w:r>
      <w:r w:rsidR="00C21C20">
        <w:rPr>
          <w:lang w:eastAsia="en-AU"/>
        </w:rPr>
        <w:t xml:space="preserve"> assess the effectiveness of the stocking and translocation</w:t>
      </w:r>
      <w:r w:rsidR="00504B27">
        <w:rPr>
          <w:lang w:eastAsia="en-AU"/>
        </w:rPr>
        <w:t xml:space="preserve"> program</w:t>
      </w:r>
      <w:r w:rsidR="003A743E">
        <w:rPr>
          <w:lang w:eastAsia="en-AU"/>
        </w:rPr>
        <w:t xml:space="preserve"> in re-establishing a self-sustaining Macquarie Perch population</w:t>
      </w:r>
      <w:r w:rsidR="006F16DF">
        <w:rPr>
          <w:lang w:eastAsia="en-AU"/>
        </w:rPr>
        <w:t xml:space="preserve"> in the Ovens River</w:t>
      </w:r>
      <w:r>
        <w:rPr>
          <w:lang w:eastAsia="en-AU"/>
        </w:rPr>
        <w:t xml:space="preserve">. </w:t>
      </w:r>
    </w:p>
    <w:p w14:paraId="45F8AA67" w14:textId="77777777" w:rsidR="00F458C8" w:rsidRPr="00922E73" w:rsidRDefault="00F458C8" w:rsidP="00054CB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sidRPr="00922E73">
        <w:rPr>
          <w:rFonts w:asciiTheme="majorHAnsi" w:hAnsiTheme="majorHAnsi" w:cstheme="majorHAnsi"/>
          <w:b/>
          <w:color w:val="00B2A9" w:themeColor="accent1"/>
          <w:sz w:val="22"/>
          <w:szCs w:val="22"/>
        </w:rPr>
        <w:t>Methods</w:t>
      </w:r>
    </w:p>
    <w:p w14:paraId="3D6D5A89" w14:textId="2CB6CDDC" w:rsidR="000549AA" w:rsidRDefault="00F458C8" w:rsidP="00D76353">
      <w:pPr>
        <w:pStyle w:val="BodyText"/>
        <w:spacing w:after="60"/>
        <w:jc w:val="both"/>
        <w:rPr>
          <w:lang w:eastAsia="en-AU"/>
        </w:rPr>
      </w:pPr>
      <w:r>
        <w:rPr>
          <w:lang w:eastAsia="en-AU"/>
        </w:rPr>
        <w:t>Three evaluation methods were used in the program</w:t>
      </w:r>
      <w:r w:rsidR="00764A2D">
        <w:rPr>
          <w:lang w:eastAsia="en-AU"/>
        </w:rPr>
        <w:t>.</w:t>
      </w:r>
    </w:p>
    <w:p w14:paraId="0FCAC8E2" w14:textId="73DC4E44" w:rsidR="000549AA" w:rsidRDefault="000549AA" w:rsidP="00054CB8">
      <w:pPr>
        <w:pStyle w:val="BodyText"/>
        <w:numPr>
          <w:ilvl w:val="0"/>
          <w:numId w:val="38"/>
        </w:numPr>
        <w:spacing w:after="60" w:line="240" w:lineRule="auto"/>
        <w:ind w:left="284" w:hanging="284"/>
        <w:jc w:val="both"/>
        <w:rPr>
          <w:lang w:eastAsia="en-AU"/>
        </w:rPr>
      </w:pPr>
      <w:r w:rsidRPr="00054CB8">
        <w:rPr>
          <w:i/>
          <w:lang w:eastAsia="en-AU"/>
        </w:rPr>
        <w:t>Electrofishing</w:t>
      </w:r>
      <w:r w:rsidR="00027A33" w:rsidRPr="00054CB8">
        <w:rPr>
          <w:i/>
          <w:lang w:eastAsia="en-AU"/>
        </w:rPr>
        <w:t xml:space="preserve"> surveys</w:t>
      </w:r>
      <w:r>
        <w:rPr>
          <w:lang w:eastAsia="en-AU"/>
        </w:rPr>
        <w:t>:</w:t>
      </w:r>
      <w:r w:rsidR="006F16DF">
        <w:rPr>
          <w:lang w:eastAsia="en-AU"/>
        </w:rPr>
        <w:t xml:space="preserve"> </w:t>
      </w:r>
      <w:r w:rsidR="00D76353">
        <w:rPr>
          <w:lang w:eastAsia="en-AU"/>
        </w:rPr>
        <w:t xml:space="preserve">to </w:t>
      </w:r>
      <w:r w:rsidR="00F458C8">
        <w:rPr>
          <w:lang w:eastAsia="en-AU"/>
        </w:rPr>
        <w:t xml:space="preserve">monitor the abundance and distribution of Macquarie Perch.  </w:t>
      </w:r>
      <w:r w:rsidR="00D76353">
        <w:rPr>
          <w:lang w:eastAsia="en-AU"/>
        </w:rPr>
        <w:t>Surve</w:t>
      </w:r>
      <w:r w:rsidR="00F458C8">
        <w:rPr>
          <w:lang w:eastAsia="en-AU"/>
        </w:rPr>
        <w:t>ys were</w:t>
      </w:r>
      <w:r w:rsidR="00F458C8">
        <w:rPr>
          <w:rFonts w:cs="Arial"/>
          <w:lang w:eastAsia="en-AU"/>
        </w:rPr>
        <w:t xml:space="preserve"> conducted in March-April 2018, at 32 sites spanning 190 km of the Ovens River and five sites of the lower Buffalo River.</w:t>
      </w:r>
      <w:r w:rsidR="00A36AAB">
        <w:rPr>
          <w:rFonts w:cs="Arial"/>
          <w:lang w:eastAsia="en-AU"/>
        </w:rPr>
        <w:t xml:space="preserve"> Electrofis</w:t>
      </w:r>
      <w:r w:rsidR="00764A2D">
        <w:rPr>
          <w:rFonts w:cs="Arial"/>
          <w:lang w:eastAsia="en-AU"/>
        </w:rPr>
        <w:t>hing data from 2016 and 2017 were</w:t>
      </w:r>
      <w:r w:rsidR="00A36AAB">
        <w:rPr>
          <w:rFonts w:cs="Arial"/>
          <w:lang w:eastAsia="en-AU"/>
        </w:rPr>
        <w:t xml:space="preserve"> also used in the project.</w:t>
      </w:r>
      <w:r w:rsidR="00F458C8">
        <w:rPr>
          <w:rFonts w:cs="Arial"/>
          <w:lang w:eastAsia="en-AU"/>
        </w:rPr>
        <w:t xml:space="preserve"> </w:t>
      </w:r>
    </w:p>
    <w:p w14:paraId="26A65753" w14:textId="51ECDD3D" w:rsidR="00F458C8" w:rsidRDefault="000549AA" w:rsidP="00054CB8">
      <w:pPr>
        <w:pStyle w:val="BodyText"/>
        <w:numPr>
          <w:ilvl w:val="0"/>
          <w:numId w:val="38"/>
        </w:numPr>
        <w:spacing w:after="60" w:line="240" w:lineRule="auto"/>
        <w:ind w:left="284" w:hanging="284"/>
        <w:jc w:val="both"/>
        <w:rPr>
          <w:lang w:eastAsia="en-AU"/>
        </w:rPr>
      </w:pPr>
      <w:r w:rsidRPr="00054CB8">
        <w:rPr>
          <w:i/>
          <w:lang w:eastAsia="en-AU"/>
        </w:rPr>
        <w:t>A</w:t>
      </w:r>
      <w:r w:rsidR="00027A33" w:rsidRPr="00054CB8">
        <w:rPr>
          <w:i/>
          <w:lang w:eastAsia="en-AU"/>
        </w:rPr>
        <w:t xml:space="preserve"> genetic </w:t>
      </w:r>
      <w:r w:rsidRPr="00054CB8">
        <w:rPr>
          <w:i/>
          <w:lang w:eastAsia="en-AU"/>
        </w:rPr>
        <w:t>assessment:</w:t>
      </w:r>
      <w:r>
        <w:rPr>
          <w:lang w:eastAsia="en-AU"/>
        </w:rPr>
        <w:t xml:space="preserve"> to </w:t>
      </w:r>
      <w:r w:rsidR="006F16DF">
        <w:rPr>
          <w:lang w:eastAsia="en-AU"/>
        </w:rPr>
        <w:t>determine</w:t>
      </w:r>
      <w:r w:rsidR="00F458C8">
        <w:rPr>
          <w:lang w:eastAsia="en-AU"/>
        </w:rPr>
        <w:t xml:space="preserve"> survival rates of offspring of the Snobs Creek </w:t>
      </w:r>
      <w:proofErr w:type="spellStart"/>
      <w:r w:rsidR="00F458C8">
        <w:rPr>
          <w:lang w:eastAsia="en-AU"/>
        </w:rPr>
        <w:t>broodstock</w:t>
      </w:r>
      <w:proofErr w:type="spellEnd"/>
      <w:r w:rsidR="00F458C8">
        <w:rPr>
          <w:lang w:eastAsia="en-AU"/>
        </w:rPr>
        <w:t xml:space="preserve">, </w:t>
      </w:r>
      <w:r w:rsidR="00764A2D">
        <w:rPr>
          <w:lang w:eastAsia="en-AU"/>
        </w:rPr>
        <w:t xml:space="preserve">of </w:t>
      </w:r>
      <w:r w:rsidR="00F458C8">
        <w:rPr>
          <w:lang w:eastAsia="en-AU"/>
        </w:rPr>
        <w:t xml:space="preserve">translocated fish and </w:t>
      </w:r>
      <w:r w:rsidR="00764A2D">
        <w:rPr>
          <w:lang w:eastAsia="en-AU"/>
        </w:rPr>
        <w:t xml:space="preserve">to determine </w:t>
      </w:r>
      <w:r w:rsidR="00F458C8">
        <w:rPr>
          <w:lang w:eastAsia="en-AU"/>
        </w:rPr>
        <w:t xml:space="preserve">whether </w:t>
      </w:r>
      <w:r>
        <w:rPr>
          <w:lang w:eastAsia="en-AU"/>
        </w:rPr>
        <w:t xml:space="preserve">there </w:t>
      </w:r>
      <w:r w:rsidR="00F458C8">
        <w:rPr>
          <w:lang w:eastAsia="en-AU"/>
        </w:rPr>
        <w:t xml:space="preserve">is </w:t>
      </w:r>
      <w:r>
        <w:rPr>
          <w:lang w:eastAsia="en-AU"/>
        </w:rPr>
        <w:t>evidence for natural recruitment at this stage of the program</w:t>
      </w:r>
      <w:r w:rsidR="00F458C8">
        <w:rPr>
          <w:lang w:eastAsia="en-AU"/>
        </w:rPr>
        <w:t xml:space="preserve">.  </w:t>
      </w:r>
      <w:r w:rsidR="00F458C8">
        <w:rPr>
          <w:rFonts w:cs="Arial"/>
          <w:lang w:eastAsia="en-AU"/>
        </w:rPr>
        <w:t>Genetic samples were collected from all fish captured, then compared with samples collected from all broodfish and translocated individuals using parentage and identity analysis.</w:t>
      </w:r>
    </w:p>
    <w:p w14:paraId="1C2B4500" w14:textId="6AF08D83" w:rsidR="000549AA" w:rsidRDefault="00F458C8" w:rsidP="00054CB8">
      <w:pPr>
        <w:pStyle w:val="BodyText"/>
        <w:numPr>
          <w:ilvl w:val="0"/>
          <w:numId w:val="38"/>
        </w:numPr>
        <w:spacing w:after="60" w:line="240" w:lineRule="auto"/>
        <w:ind w:left="284" w:hanging="284"/>
        <w:jc w:val="both"/>
        <w:rPr>
          <w:lang w:eastAsia="en-AU"/>
        </w:rPr>
      </w:pPr>
      <w:r w:rsidRPr="00054CB8">
        <w:rPr>
          <w:i/>
          <w:lang w:eastAsia="en-AU"/>
        </w:rPr>
        <w:t>Population modelling</w:t>
      </w:r>
      <w:r>
        <w:rPr>
          <w:lang w:eastAsia="en-AU"/>
        </w:rPr>
        <w:t xml:space="preserve">: to estimate future population trajectories and likely success of the program. </w:t>
      </w:r>
      <w:r w:rsidR="00364326">
        <w:rPr>
          <w:lang w:eastAsia="en-AU"/>
        </w:rPr>
        <w:t xml:space="preserve">The numbers of fish released into the Ovens River (including their estimated ages) was </w:t>
      </w:r>
      <w:r w:rsidR="00764A2D">
        <w:rPr>
          <w:lang w:eastAsia="en-AU"/>
        </w:rPr>
        <w:t xml:space="preserve">examined in relation to </w:t>
      </w:r>
      <w:r w:rsidR="00364326">
        <w:rPr>
          <w:lang w:eastAsia="en-AU"/>
        </w:rPr>
        <w:t xml:space="preserve">an </w:t>
      </w:r>
      <w:r w:rsidR="00364326" w:rsidRPr="00364326">
        <w:rPr>
          <w:lang w:eastAsia="en-AU"/>
        </w:rPr>
        <w:t>age</w:t>
      </w:r>
      <w:r w:rsidR="00764A2D">
        <w:rPr>
          <w:lang w:eastAsia="en-AU"/>
        </w:rPr>
        <w:t>-</w:t>
      </w:r>
      <w:r w:rsidR="00364326" w:rsidRPr="00364326">
        <w:rPr>
          <w:lang w:eastAsia="en-AU"/>
        </w:rPr>
        <w:t>structured population model (adapted from</w:t>
      </w:r>
      <w:hyperlink r:id="rId20" w:history="1">
        <w:r w:rsidR="00364326" w:rsidRPr="00D76353">
          <w:rPr>
            <w:rStyle w:val="Hyperlink"/>
            <w:lang w:eastAsia="en-AU"/>
          </w:rPr>
          <w:t xml:space="preserve"> Todd </w:t>
        </w:r>
        <w:r w:rsidR="00D76353" w:rsidRPr="00D76353">
          <w:rPr>
            <w:rStyle w:val="Hyperlink"/>
            <w:lang w:eastAsia="en-AU"/>
          </w:rPr>
          <w:t>and</w:t>
        </w:r>
        <w:r w:rsidR="00364326" w:rsidRPr="00D76353">
          <w:rPr>
            <w:rStyle w:val="Hyperlink"/>
            <w:lang w:eastAsia="en-AU"/>
          </w:rPr>
          <w:t xml:space="preserve"> </w:t>
        </w:r>
        <w:proofErr w:type="spellStart"/>
        <w:r w:rsidR="00364326" w:rsidRPr="00D76353">
          <w:rPr>
            <w:rStyle w:val="Hyperlink"/>
            <w:lang w:eastAsia="en-AU"/>
          </w:rPr>
          <w:t>Lintermans</w:t>
        </w:r>
        <w:proofErr w:type="spellEnd"/>
        <w:r w:rsidR="00364326" w:rsidRPr="00D76353">
          <w:rPr>
            <w:rStyle w:val="Hyperlink"/>
            <w:lang w:eastAsia="en-AU"/>
          </w:rPr>
          <w:t xml:space="preserve"> 2015</w:t>
        </w:r>
      </w:hyperlink>
      <w:r w:rsidR="00364326" w:rsidRPr="00364326">
        <w:rPr>
          <w:lang w:eastAsia="en-AU"/>
        </w:rPr>
        <w:t>)</w:t>
      </w:r>
      <w:r w:rsidR="00364326">
        <w:rPr>
          <w:lang w:eastAsia="en-AU"/>
        </w:rPr>
        <w:t>, which incorporated a 20</w:t>
      </w:r>
      <w:r w:rsidR="00054CB8">
        <w:rPr>
          <w:lang w:eastAsia="en-AU"/>
        </w:rPr>
        <w:t>-</w:t>
      </w:r>
      <w:r w:rsidR="00364326">
        <w:rPr>
          <w:lang w:eastAsia="en-AU"/>
        </w:rPr>
        <w:t>year time series of past flow and temperature records in the Ovens River.</w:t>
      </w:r>
    </w:p>
    <w:p w14:paraId="539D5736" w14:textId="059044BA" w:rsidR="001D6804" w:rsidRPr="0093571E" w:rsidRDefault="001D6804" w:rsidP="00054CB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 xml:space="preserve">Results </w:t>
      </w:r>
    </w:p>
    <w:p w14:paraId="463961FF" w14:textId="0027BAE7" w:rsidR="00A36AAB" w:rsidRPr="00054CB8" w:rsidRDefault="00A36AAB" w:rsidP="00C37D04">
      <w:pPr>
        <w:pStyle w:val="BodyText"/>
        <w:spacing w:before="40" w:after="40"/>
        <w:jc w:val="both"/>
        <w:rPr>
          <w:i/>
        </w:rPr>
      </w:pPr>
      <w:r w:rsidRPr="00054CB8">
        <w:rPr>
          <w:i/>
        </w:rPr>
        <w:t>Electrofishing survey</w:t>
      </w:r>
    </w:p>
    <w:p w14:paraId="18DBB05F" w14:textId="7F02E115" w:rsidR="00922E73" w:rsidRDefault="00EE6F08" w:rsidP="00054CB8">
      <w:pPr>
        <w:pStyle w:val="BodyText"/>
        <w:spacing w:before="40" w:after="80"/>
        <w:ind w:right="-2"/>
        <w:jc w:val="both"/>
      </w:pPr>
      <w:r>
        <w:t>A total of 167 Macquarie P</w:t>
      </w:r>
      <w:r w:rsidR="00922E73">
        <w:t>erch were recorded</w:t>
      </w:r>
      <w:r>
        <w:t xml:space="preserve">, </w:t>
      </w:r>
      <w:r w:rsidR="00922E73">
        <w:t>at 23 of the 32 Ovens River sites</w:t>
      </w:r>
      <w:r w:rsidR="00764A2D">
        <w:t xml:space="preserve">. The species was </w:t>
      </w:r>
      <w:r w:rsidR="00922E73">
        <w:t xml:space="preserve">absent from just one site between Wangaratta and Myrtleford (the reach </w:t>
      </w:r>
      <w:r w:rsidR="00764A2D">
        <w:t xml:space="preserve">in which </w:t>
      </w:r>
      <w:r w:rsidR="00922E73">
        <w:t xml:space="preserve">all </w:t>
      </w:r>
      <w:r>
        <w:t>fish were released). Macquarie P</w:t>
      </w:r>
      <w:r w:rsidR="00922E73">
        <w:t xml:space="preserve">erch </w:t>
      </w:r>
      <w:r w:rsidR="00922E73">
        <w:lastRenderedPageBreak/>
        <w:t xml:space="preserve">were detected </w:t>
      </w:r>
      <w:r>
        <w:t xml:space="preserve">in </w:t>
      </w:r>
      <w:r w:rsidR="00922E73">
        <w:t xml:space="preserve">the Ovens River and Buffalo River 19 km and 22 km upstream of the nearest release point, with this upstream dispersal encompassing movement through several high velocity rapids. </w:t>
      </w:r>
    </w:p>
    <w:p w14:paraId="789801F1" w14:textId="3AE4D347" w:rsidR="00922E73" w:rsidRDefault="009A4D78" w:rsidP="00054CB8">
      <w:pPr>
        <w:pStyle w:val="BodyText"/>
        <w:spacing w:before="40" w:after="80"/>
        <w:jc w:val="both"/>
      </w:pPr>
      <w:r>
        <w:rPr>
          <w:noProof/>
        </w:rPr>
        <mc:AlternateContent>
          <mc:Choice Requires="wpg">
            <w:drawing>
              <wp:anchor distT="0" distB="0" distL="114300" distR="114300" simplePos="0" relativeHeight="251657216" behindDoc="1" locked="0" layoutInCell="1" allowOverlap="1" wp14:anchorId="49E9EEE9" wp14:editId="7382B117">
                <wp:simplePos x="0" y="0"/>
                <wp:positionH relativeFrom="column">
                  <wp:posOffset>3401695</wp:posOffset>
                </wp:positionH>
                <wp:positionV relativeFrom="paragraph">
                  <wp:posOffset>839763</wp:posOffset>
                </wp:positionV>
                <wp:extent cx="3398520" cy="2096135"/>
                <wp:effectExtent l="0" t="0" r="0" b="0"/>
                <wp:wrapTight wrapText="bothSides">
                  <wp:wrapPolygon edited="0">
                    <wp:start x="0" y="0"/>
                    <wp:lineTo x="0" y="21397"/>
                    <wp:lineTo x="21430" y="21397"/>
                    <wp:lineTo x="21430"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398520" cy="2096135"/>
                          <a:chOff x="0" y="0"/>
                          <a:chExt cx="4319270" cy="2978150"/>
                        </a:xfrm>
                      </wpg:grpSpPr>
                      <pic:pic xmlns:pic="http://schemas.openxmlformats.org/drawingml/2006/picture">
                        <pic:nvPicPr>
                          <pic:cNvPr id="16" name="Picture 16" descr="J:\Freshwater\Snags Crew Projects\Dart Maccas\Ovens translocation proj\2018 Ovens Assessment\LF_allyearsC.tif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270" cy="2978150"/>
                          </a:xfrm>
                          <a:prstGeom prst="rect">
                            <a:avLst/>
                          </a:prstGeom>
                          <a:noFill/>
                          <a:ln>
                            <a:noFill/>
                          </a:ln>
                        </pic:spPr>
                      </pic:pic>
                      <wps:wsp>
                        <wps:cNvPr id="17" name="Text Box 2"/>
                        <wps:cNvSpPr txBox="1">
                          <a:spLocks noChangeArrowheads="1"/>
                        </wps:cNvSpPr>
                        <wps:spPr bwMode="auto">
                          <a:xfrm>
                            <a:off x="1613102" y="298945"/>
                            <a:ext cx="1362043" cy="377316"/>
                          </a:xfrm>
                          <a:prstGeom prst="rect">
                            <a:avLst/>
                          </a:prstGeom>
                          <a:solidFill>
                            <a:srgbClr val="FFFFFF"/>
                          </a:solidFill>
                          <a:ln w="9525">
                            <a:solidFill>
                              <a:srgbClr val="000000"/>
                            </a:solidFill>
                            <a:miter lim="800000"/>
                            <a:headEnd/>
                            <a:tailEnd/>
                          </a:ln>
                        </wps:spPr>
                        <wps:txbx>
                          <w:txbxContent>
                            <w:p w14:paraId="4CD52AC5" w14:textId="77777777" w:rsidR="00B3642A" w:rsidRPr="00B3642A" w:rsidRDefault="00B3642A" w:rsidP="00B3642A">
                              <w:pPr>
                                <w:rPr>
                                  <w:sz w:val="16"/>
                                  <w:szCs w:val="16"/>
                                </w:rPr>
                              </w:pPr>
                              <w:r w:rsidRPr="00B3642A">
                                <w:rPr>
                                  <w:sz w:val="16"/>
                                  <w:szCs w:val="16"/>
                                </w:rPr>
                                <w:t>Natural recruitment</w:t>
                              </w:r>
                            </w:p>
                          </w:txbxContent>
                        </wps:txbx>
                        <wps:bodyPr rot="0" vert="horz" wrap="square" lIns="91440" tIns="45720" rIns="91440" bIns="45720" anchor="t" anchorCtr="0">
                          <a:noAutofit/>
                        </wps:bodyPr>
                      </wps:wsp>
                      <wps:wsp>
                        <wps:cNvPr id="19" name="Straight Arrow Connector 19"/>
                        <wps:cNvCnPr/>
                        <wps:spPr>
                          <a:xfrm flipH="1">
                            <a:off x="1820174" y="785003"/>
                            <a:ext cx="241540" cy="4573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2493034" y="785003"/>
                            <a:ext cx="543464" cy="1457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E9EEE9" id="Group 12" o:spid="_x0000_s1026" style="position:absolute;left:0;text-align:left;margin-left:267.85pt;margin-top:66.1pt;width:267.6pt;height:165.05pt;z-index:-251659264;mso-width-relative:margin;mso-height-relative:margin" coordsize="43192,2978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10;////////////////////////////////////////////////////////////////////////////&#10;////////////////////////////////////////////////////////////////////////////&#10;MzM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MzMz////////////////////////MzM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MzMz////////////////////////MzM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MzMz////&#10;////////////////////////////////////////////////////////////////////////////&#10;////////////////////////////////////////////////////////////////////////////&#10;////////////////////////////////////////////////////////////////////////MzM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MzMz////////////////////////MzM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MzMz////////////////////////MzM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MzMz////////&#10;////////////////////////////////////////////////////////////////////////////&#10;////////////////////////////////////////////////////////////////////////////&#10;////////////////////////////////////////////////////////////////////MzM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MzMz&#10;////////////////////////MzM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MzMz////////////////////////MzM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MzMz////////////&#10;////////////////////////////////////////////////////////////////////////////&#10;////////////////////////////////////////////////////////////////////////////&#10;////////////////////////////////////////////////////////////////MzM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MzMz////&#10;////////////////////MzM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MzMz////////////////////////MzM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MzMz////////////////&#10;////////////////////////////////////////////////////////////////////////////&#10;////////////////////////////////////////////////////////////////////////////&#10;////////////////////////////////////////////////////////////MzM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MzMz////////&#10;////////////////MzM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MzMz////////////////////////MzM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MzMz////////////////////&#10;////////////////////////////////////////////////////////////////////////////&#10;////////////////////////////////////////////////////////////////////////////&#10;////////////////////////////////////////////////////////MzM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MzMz////////////&#10;////////////MzM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MzMz////////////////////////MzM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MzMz////////////////////////&#10;////////////////////////////////////////////////////////////////////////////&#10;////////////////////////////////////////////////////////////////////////////&#10;////////////////////////////////////////////////////MzM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MzMz////////////////&#10;////////MzM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MzMz////////////////////////MzM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MzMz////////////////////////////&#10;////////////////////////////////////////////////////////////////////////////&#10;////////////////////////////////////////////////////////////////////////////&#10;////////////////////////////////////////////////MzM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MzMz////////////////////&#10;////MzM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MzMz////////////////////////MzM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MzMz////////////////////////////////&#10;////////////////////////////////////////////////////////////////////////////&#10;////////////////////////////////////////////////////////////////////////////&#10;////////////////////////////////////////////MzM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b2BPxkZGhoaGhoaYp/Z2dnZ2dnZ2dmfYhkZGhoaGT+B&#10;vdnZ2dnZ2dnZ2dnZ2dnZ2b2BPxlin9nZ2dnZ2dnZ2dm9gT8ZGhoaGRk/gb3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MzMz////////////////////////&#10;MzM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b2BPxkZGhoa&#10;GhoaYp/Z2dnZ2dnZ2dmfYhkZGhoaGT+BvdnZ2dnZ2dnZ2dnZ2dnZ2b2BPxlin9nZ2dnZvYE/Ghoa&#10;GhoaGhoaGhoaGhoaYp/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MzMz////////////////////////MzM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b2BPxkZGhoaGhoaYp/Z2dnZ2dnZ2dmfYhkZGhoaGT+BvdnZ2dnZ2dnZ&#10;2dnZ2dnZ2b2BPxlin9nZ2dnZ2dnZ2b2BPxkZGhoaGRlin9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MzMz////////////////////////////////////&#10;////////////////////////////////////////////////////////////////////////////&#10;////////////////////////////////////////////////////////////////////////////&#10;////////////////////////////////////////MzM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mfYhk/gb3Z2dnZ2b2BPxk/gb3Z2dm9gT8ZYp/Z2dnZvYE/GWKf&#10;2dnZ2dnZ2dnZ2Z9iGhoaGRlin9nZ2dnZ2dnZn2IZYp/Z2dnZ2Z9iGT+Bv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MzMz////////////////////////MzM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mfYhk/gb3Z2dnZ2b2B&#10;Pxk/gb3Z2dm9gT8ZYp/Z2dnZvYE/GWKf2dnZ2dnZ2dnZ2Z9iGhoaGRlin9nZ2dnZ2dnZ2dnZ2dnZ&#10;2dnZ2Z9iGT+Bv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MzMz////////////////////////MzM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mfYhk/gb3Z2dnZ2b2BPxk/gb3Z2dm9gT8ZYp/Z2dnZvYE/GWKf2dnZ2dnZ2dnZ&#10;2Z9iGhoaGRlin9nZ2dnZ2dmfYhk/gb3Z2dnZvYE/GT+Bv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MzMz////////////////////////////////////////&#10;////////////////////////////////////////////////////////////////////////////&#10;////////////////////////////////////////////////////////////////////////////&#10;////////////////////////////////////MzM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Z9iGWKf2dnZ2dnZ2dnZn2IZYp/Z2dmfYhlin9nZ2dnZ2b2BPxlin9nZ&#10;2dnZn2IZGRk/gZ+BPxlin9nZ2dnZ2dmfYhlin9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MzMz////////////////////////MzM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Z9iGWKf2dnZ2dnZ2dnZn2IZ&#10;Yp/Z2dmfYhlin9nZ2dnZ2b2BPxlin9nZ2dnZn2IZGRk/gZ+BPxlin9nZ2dnZ2dnZ2dnZ2dnZ2dmf&#10;Yhk/gb3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MzMz&#10;////////////////////////MzM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Z9iGWKf2dnZ2dnZ2dnZn2IZYp/Z2dmfYhlin9nZ2dnZ2b2BPxlin9nZ2dnZn2IZGRk/&#10;gZ+BPxlin9nZ2dnZ2b2BPz+BvdnZ2dnZ2dmfYhlin9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MzMz////////////////////////////////////////////&#10;////////////////////////////////////////////////////////////////////////////&#10;////////////////////////////////////////////////////////////////////////////&#10;////////////////////////////////MzM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mfYhk/gb3Z2b2BPz+BvdnZ2dnZ2dmfYhk/gb3Z2dnZ&#10;2dnZ2dnZ2b2BPxlin9nZ2dnZ2b2BPz+BgWIZGhoaGRk/gb3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MzMz////////////////////////MzM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mfYhk/gb3Z&#10;2b2BPz+BvdnZ2dnZ2dmfYhk/gb3Z2dnZ2dnZ2dnZ2b2BPxlin9nZ2dnZ2dnZ2dnZ2dnZvYE/GWKf&#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MzMz////&#10;////////////////////MzM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mfYhk/gb3Z2b2BPz+BvdnZ2dnZ2dmfYhk/gb3Z2dnZ2dnZ2dnZ2b2B&#10;Pxlin9nZ2dnZ2dmfYhk/gb3Z2dnZvYE/GT+Bv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MzMz////////////////////////////////////////////////&#10;////////////////////////////////////////////////////////////////////////////&#10;////////////////////////////////////////////////////////////////////////////&#10;////////////////////////////MzM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m9gT8ZP4G92dnZ2Z9iGT+BvdnZ2dnZ2dmfYhk/gb3Z2dnZ2dnZ&#10;2dnZ2b2BPxlin9nZ2dnZ2b2BPxkZYp/Z2dnZ2b2BPz+Bv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MzMz////////////////////////MzM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m9gT8ZP4G92dnZ2Z9i&#10;GT+BvdnZ2dnZ2dmfYhk/gb3Z2dnZ2dnZ2dnZ2b2BPxlin9nZ2dnZ2dnZ2dnZ2dmfYhk/gb3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MzMz////////&#10;////////////////MzM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m9gT8ZP4G92dnZ2Z9iGT+BvdnZ2dnZ2dmfYhk/gb3Z2dnZ2dnZ2dnZ2b2BPxli&#10;n9nZ2dnZ2dnZ2dmfYhkZGhoaGT+Bv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MzMz////////////////////////////////////////////////////&#10;////////////////////////////////////////////////////////////////////////////&#10;////////////////////////////////////////////////////////////////////////////&#10;////////////////////////MzM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mfYhkZP4G92dnZ2dnZ2b2BPz+BvdnZ2dnZ2dmfYhk/gb3Z2dnZ2dnZ2dnZ&#10;2b2BPxlin9nZ2dnZ2b2BPz+BvdnZ2dnZ2dmfYhk/gb3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MzMz////////////////////////MzM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mfYhkZP4G92dnZ2dnZ2b2BPz+B&#10;vdnZ2dnZ2dmfYhk/gb3Z2dnZ2dnZ2dnZ2b2BPxlin9nZ2dnZ2dnZ2dnZ2Z9iGT+Bv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MzMz////////////&#10;////////////MzM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mfYhkZP4G92dnZ2dnZ2b2BPz+BvdnZ2dnZ2dmfYhk/gb3Z2dnZ2dnZ2dnZ2b2BPxlin9nZ&#10;2dnZ2b2BPxk/gb3Z2dnZ2Z9iGRlin9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MzMz////////////////////////////////////////////////////////&#10;////////////////////////////////////////////////////////////////////////////&#10;////////////////////////////////////////////////////////////////////////////&#10;////////////////////MzM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b2BPxkZYp/Z2dnZ2dnZ2dnZ2dmfYhlin9nZ2dnZ2b2BPxlin9nZ2dnZ2dnZ2dnZ2b2B&#10;Pxlin9nZ2dnZ2dmfYj+BvdnZ2dnZ2dmfYhk/gb3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MzMz////////////////////////MzM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b2BPxkZYp/Z2dnZ2dnZ2dnZ2dmfYhlin9nZ&#10;2dnZ2b2BPxlin9nZ2dnZ2dnZ2dnZ2b2BPxlin9nZ2dnZ2dnZ2dnZn2IZP4G9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MzMz////////////////&#10;////////MzM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b2B&#10;PxkZYp/Z2dnZ2dnZ2dnZ2dmfYhlin9nZ2dnZ2b2BPxlin9nZ2dnZ2dnZ2dnZ2b2BPxlin9nZ2dnZ&#10;2Z9iGT+BvdnZ2dnZ2dmfYhk/gb3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MzMz////////////////////////////////////////////////////////////&#10;////////////////////////////////////////////////////////////////////////////&#10;////////////////////////////////////////////////////////////////////////////&#10;////////////////MzM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b2BPxkZYp/Z2dnZ2dnZ2dnZ2dnZ2dm9gT8ZP4G92dnZvYE/GWKf2dnZ2dnZ2dnZ2dnZ2b2BPxli&#10;n9nZ2dnZ2dnZn2IZYp/Z2dnZ2b2BPz+Bv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MzMz////////////////////////MzM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b2BPxkZYp/Z2dnZ2dnZ2dnZ2dnZ2dm9gT8ZP4G92dnZ&#10;vYE/GWKf2dnZ2dnZ2dnZ2dnZ2b2BPxlin9nZ2dnZ2dnZ2dm9gT8/gb3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MzMz////////////////////&#10;////MzM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b2BPxkZYp/Z&#10;2dnZ2dnZ2dnZ2dnZ2dm9gT8ZP4G92dnZvYE/GWKf2dnZ2dnZ2dnZ2dnZ2b2BPxlin9nZ2dnZ2b2B&#10;Pxk/gb3Z2dnZ2Z9iGRlin9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MzMz////////////////////////////////////////////////////////////////&#10;////////////////////////////////////////////////////////////////////////////&#10;////////////////////////////////////////////////////////////////////////////&#10;////////////MzM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vYE/&#10;GhoaGhoaGhoaGhoaGhoaYp/Z2dnZ2dmfYhkZGhoaGT+BvdnZ2dnZ2dnZ2dnZ2dnZ2b2BPxlin9nZ&#10;2dnZ2dnZ2dmfYhkZGhoaGRlin9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MzMz////////////////////////MzM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vYE/GhoaGhoaGhoaGhoaGhoaYp/Z2dnZ2dmfYhkZGhoaGT+B&#10;vdnZ2dnZ2dnZ2dnZ2dnZ2b2BPxlin9nZ2dnZ2dnZ2dmfYhk/gb3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MzMz////////////////////////&#10;MzM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vYE/GhoaGhoaGhoa&#10;GhoaGhoaYp/Z2dnZ2dmfYhkZGhoaGT+BvdnZ2dnZ2dnZ2dnZ2dnZ2b2BPxlin9nZ2dnZ2dnZ2Z9i&#10;GhoaGhoaGRk/gb3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MzMz////////////////////////////////////////////////////////////////////&#10;////////////////////////////////////////////////////////////////////////////&#10;////////////////////////////////////////////////////////////////////////////&#10;////////MzM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MzMz////////////////////////MzM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MzMz////////////////////////MzM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MzMz////////////////////////////////////////////////////////////////////////&#10;////////////////////////////////////////////////////////////////////////////&#10;////////////////////////////////////////////////////////////////////////////&#10;////MzM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MzMz////////////////////////MzM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MzMz////////////////////////MzM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MzMz&#10;////////////////////////////////////////////////////////////////////////////&#10;////////////////////////////////////////////////////////////////////////////&#10;////////////////////////////////////////////////////////////////////////////&#10;MzM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MzMz////////////////////////MzM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MzMz////////////////////////MzM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MzMz////&#10;////////////////////////////////////////////////////////////////////////////&#10;////////////////////////////////////////////////////////////////////////////&#10;////////////////////////////////////////////////////////////////////////MzM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MzMz////////////////////////MzM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MzMz////////////////////////MzM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MzMz////////&#10;////////////////////////////////////////////////////////////////////////////&#10;////////////////////////////////////////////////////////////////////////////&#10;////////////////////////////////////////////////////////////////////MzM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MzMz&#10;////////////////////////MzM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MzMz////////////////////////MzM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MzMz////////////&#10;////////////////////////////////////////////////////////////////////////////&#10;////////////////////////////////////////////////////////////////////////////&#10;////////////////////////////////////////////////////////////////MzM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MzMz////&#10;////////////////////MzM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MzMz////////////////////////MzM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2dnZ2dnZ2dnZ2dnZ2dnZ&#10;2dnZ2dnZ2dnZ2dnZ2dnZ2dnZ2dnZ2dnZ2dnZ2dnZ2dnZ2dnZ2dnZ2dnZMzMz////////////////&#10;////////////////////////////////////////////////////////////////////////////&#10;////////////////////////////////////////////////////////////////////////////&#10;////////////////////////////////////////////////////////////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10;////////////////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&#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MzMz////////////////////////MzMz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MzMz////////////////////////MzMz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MzMz////////////&#10;////////////MzMz6+vr6+vr6+vr6+vr6+vr6+vr6+vr6+vr6+vr6+vr6+vr6+vr6+vr6+vr6+vr&#10;6+vr6+vr6+vr6+vr6+vr6+vr6+vr6+vr6+vr6+vr6+vr6+vr6+vr6+vr6+vr6+vr6+vr6+vr6+vr&#10;6+vr6+vr6+vr6+vr6+vr6+vr6+vr6+vr6+vr6+vr6+vr6+vr6+vr6+vr6+vr6+vr6+vr6+vr6+vr&#10;6+vrYZz/YZz/YZz/YZz/YZz/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10;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10;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10;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10;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10;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MzMz////////////////////////MzMz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MzMz////////&#10;////////////////MzMz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&#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10;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10;////////////////////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10;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10;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">
                <v:shape id="Picture 16" o:spid="_x0000_s1027" type="#_x0000_t75" style="position:absolute;width:43192;height:2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">
                  <v:imagedata r:id="rId22" o:title="LF_allyearsC"/>
                </v:shape>
                <v:shapetype id="_x0000_t202" coordsize="21600,21600" o:spt="202" path="m,l,21600r21600,l21600,xe">
                  <v:stroke joinstyle="miter"/>
                  <v:path gradientshapeok="t" o:connecttype="rect"/>
                </v:shapetype>
                <v:shape id="Text Box 2" o:spid="_x0000_s1028" type="#_x0000_t202" style="position:absolute;left:16131;top:2989;width:13620;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CD52AC5" w14:textId="77777777" w:rsidR="00B3642A" w:rsidRPr="00B3642A" w:rsidRDefault="00B3642A" w:rsidP="00B3642A">
                        <w:pPr>
                          <w:rPr>
                            <w:sz w:val="16"/>
                            <w:szCs w:val="16"/>
                          </w:rPr>
                        </w:pPr>
                        <w:r w:rsidRPr="00B3642A">
                          <w:rPr>
                            <w:sz w:val="16"/>
                            <w:szCs w:val="16"/>
                          </w:rPr>
                          <w:t>Natural recruitment</w:t>
                        </w:r>
                      </w:p>
                    </w:txbxContent>
                  </v:textbox>
                </v:shape>
                <v:shapetype id="_x0000_t32" coordsize="21600,21600" o:spt="32" o:oned="t" path="m,l21600,21600e" filled="f">
                  <v:path arrowok="t" fillok="f" o:connecttype="none"/>
                  <o:lock v:ext="edit" shapetype="t"/>
                </v:shapetype>
                <v:shape id="Straight Arrow Connector 19" o:spid="_x0000_s1029" type="#_x0000_t32" style="position:absolute;left:18201;top:7850;width:2416;height:45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" strokecolor="#363534 [3213]">
                  <v:stroke endarrow="block"/>
                </v:shape>
                <v:shape id="Straight Arrow Connector 24" o:spid="_x0000_s1030" type="#_x0000_t32" style="position:absolute;left:24930;top:7850;width:5434;height:14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" strokecolor="#363534 [3213]">
                  <v:stroke endarrow="block"/>
                </v:shape>
                <w10:wrap type="tight"/>
              </v:group>
            </w:pict>
          </mc:Fallback>
        </mc:AlternateContent>
      </w:r>
      <w:r w:rsidR="00EE6F08">
        <w:t>Fish were recorded from a w</w:t>
      </w:r>
      <w:r w:rsidR="00922E73">
        <w:t xml:space="preserve">ide </w:t>
      </w:r>
      <w:r w:rsidR="00D76353">
        <w:t>range of sizes, ranging from 45</w:t>
      </w:r>
      <w:r w:rsidR="00922E73">
        <w:t>–</w:t>
      </w:r>
      <w:r w:rsidR="00D76353">
        <w:t>384 mm in length and 2</w:t>
      </w:r>
      <w:r w:rsidR="00922E73">
        <w:t>–950 g in weight. Most fish were juveniles, with two size classes dominating the catch</w:t>
      </w:r>
      <w:r w:rsidR="00764A2D">
        <w:t>, s</w:t>
      </w:r>
      <w:r w:rsidR="00D76353">
        <w:t>pecifically, fish between 100</w:t>
      </w:r>
      <w:r w:rsidR="00922E73">
        <w:t>–150mm TL (most like</w:t>
      </w:r>
      <w:r w:rsidR="00D76353">
        <w:t>ly 1+ year old fish), and 190–</w:t>
      </w:r>
      <w:r w:rsidR="00922E73">
        <w:t>250 mm TL (most likely 2+ and 3+ year old fish).</w:t>
      </w:r>
      <w:r w:rsidR="00504B27">
        <w:t xml:space="preserve"> </w:t>
      </w:r>
      <w:r w:rsidR="00D76353">
        <w:t>Several fish &lt;</w:t>
      </w:r>
      <w:r w:rsidR="00922E73">
        <w:t xml:space="preserve">70mm TL </w:t>
      </w:r>
      <w:r w:rsidR="00764A2D">
        <w:t>represent</w:t>
      </w:r>
      <w:r w:rsidR="0077463C">
        <w:t>e</w:t>
      </w:r>
      <w:r w:rsidR="00764A2D">
        <w:t xml:space="preserve">d individuals </w:t>
      </w:r>
      <w:r w:rsidR="00922E73">
        <w:t xml:space="preserve">several months </w:t>
      </w:r>
      <w:r w:rsidR="00764A2D">
        <w:t>old</w:t>
      </w:r>
      <w:r w:rsidR="00922E73">
        <w:t xml:space="preserve"> (</w:t>
      </w:r>
      <w:r w:rsidR="00764A2D">
        <w:t xml:space="preserve">spawned the </w:t>
      </w:r>
      <w:r w:rsidR="00922E73">
        <w:t>previous spring)</w:t>
      </w:r>
      <w:r w:rsidR="00A36AAB">
        <w:t>.</w:t>
      </w:r>
      <w:r w:rsidR="00922E73">
        <w:t xml:space="preserve"> </w:t>
      </w:r>
    </w:p>
    <w:p w14:paraId="7A8F725C" w14:textId="77777777" w:rsidR="00922E73" w:rsidRPr="00EB130B" w:rsidRDefault="00922E73" w:rsidP="00054CB8">
      <w:pPr>
        <w:pStyle w:val="BodyText"/>
        <w:spacing w:after="40"/>
        <w:jc w:val="both"/>
        <w:rPr>
          <w:i/>
        </w:rPr>
      </w:pPr>
      <w:r w:rsidRPr="00EB130B">
        <w:rPr>
          <w:i/>
        </w:rPr>
        <w:t>Genetic assessment</w:t>
      </w:r>
    </w:p>
    <w:p w14:paraId="4BF9C18C" w14:textId="70493D1F" w:rsidR="00DD53AF" w:rsidRDefault="00A36AAB" w:rsidP="00054CB8">
      <w:pPr>
        <w:pStyle w:val="BodyText"/>
        <w:spacing w:before="40" w:after="80"/>
        <w:jc w:val="both"/>
      </w:pPr>
      <w:r>
        <w:t>The par</w:t>
      </w:r>
      <w:r w:rsidR="00054CB8">
        <w:t>e</w:t>
      </w:r>
      <w:r>
        <w:t xml:space="preserve">ntage </w:t>
      </w:r>
      <w:r w:rsidR="00504B27">
        <w:t>analysis</w:t>
      </w:r>
      <w:r w:rsidR="00922E73" w:rsidRPr="00EB130B">
        <w:t xml:space="preserve"> </w:t>
      </w:r>
      <w:r w:rsidR="00D76353">
        <w:t xml:space="preserve">of </w:t>
      </w:r>
      <w:r w:rsidR="00922E73" w:rsidRPr="00EB130B">
        <w:t>fish captured in the Ovens River</w:t>
      </w:r>
      <w:r>
        <w:t xml:space="preserve"> </w:t>
      </w:r>
      <w:r w:rsidR="00922E73" w:rsidRPr="00EB130B">
        <w:t>indicate</w:t>
      </w:r>
      <w:r w:rsidR="00504B27">
        <w:t>s</w:t>
      </w:r>
      <w:r w:rsidR="00922E73" w:rsidRPr="00EB130B">
        <w:t xml:space="preserve"> the contribution of stocking was </w:t>
      </w:r>
      <w:r>
        <w:t>23</w:t>
      </w:r>
      <w:r w:rsidR="00922E73">
        <w:t>% in</w:t>
      </w:r>
      <w:r w:rsidR="00054CB8">
        <w:t xml:space="preserve"> </w:t>
      </w:r>
      <w:r>
        <w:t xml:space="preserve">2018 (and has reduced from </w:t>
      </w:r>
      <w:r w:rsidR="00054CB8">
        <w:t>25% in 2017 and 53% in 2016)</w:t>
      </w:r>
      <w:r w:rsidR="00922E73" w:rsidRPr="00EB130B">
        <w:t>. All remaining fish were either translocated</w:t>
      </w:r>
      <w:r w:rsidR="00764A2D">
        <w:t>,</w:t>
      </w:r>
      <w:r w:rsidR="00922E73" w:rsidRPr="00EB130B">
        <w:t xml:space="preserve"> o</w:t>
      </w:r>
      <w:r w:rsidR="00922E73">
        <w:t xml:space="preserve">r </w:t>
      </w:r>
      <w:r>
        <w:t>naturally spawned by translocated fish</w:t>
      </w:r>
      <w:r w:rsidR="00922E73" w:rsidRPr="00EB130B">
        <w:t>.</w:t>
      </w:r>
      <w:r>
        <w:t xml:space="preserve"> Indeed, a large proportion of the juvenile fish captured were not assigned to any of the broodfish pairs, with further analysis underway to identify the specific parents of these locally bred individuals. </w:t>
      </w:r>
      <w:r w:rsidR="00922E73" w:rsidRPr="00EB130B">
        <w:t xml:space="preserve"> </w:t>
      </w:r>
    </w:p>
    <w:p w14:paraId="063EC196" w14:textId="3646E6A2" w:rsidR="00364326" w:rsidRDefault="00364326" w:rsidP="00054CB8">
      <w:pPr>
        <w:pStyle w:val="BodyText"/>
        <w:spacing w:after="40"/>
        <w:jc w:val="both"/>
        <w:rPr>
          <w:i/>
        </w:rPr>
      </w:pPr>
      <w:r w:rsidRPr="00054CB8">
        <w:rPr>
          <w:i/>
        </w:rPr>
        <w:t>Population modelling</w:t>
      </w:r>
    </w:p>
    <w:p w14:paraId="31199D0A" w14:textId="0C874166" w:rsidR="00364326" w:rsidRDefault="003553E3" w:rsidP="00054CB8">
      <w:pPr>
        <w:pStyle w:val="BodyText"/>
        <w:spacing w:before="40" w:after="60"/>
        <w:jc w:val="both"/>
      </w:pPr>
      <w:r w:rsidRPr="00364326">
        <w:rPr>
          <w:noProof/>
        </w:rPr>
        <w:drawing>
          <wp:anchor distT="0" distB="0" distL="114300" distR="114300" simplePos="0" relativeHeight="251656704" behindDoc="1" locked="0" layoutInCell="1" allowOverlap="1" wp14:anchorId="7A249E13" wp14:editId="3CCB99AA">
            <wp:simplePos x="0" y="0"/>
            <wp:positionH relativeFrom="page">
              <wp:posOffset>531495</wp:posOffset>
            </wp:positionH>
            <wp:positionV relativeFrom="page">
              <wp:posOffset>5903302</wp:posOffset>
            </wp:positionV>
            <wp:extent cx="3149600" cy="1754372"/>
            <wp:effectExtent l="0" t="0" r="0" b="0"/>
            <wp:wrapTight wrapText="bothSides">
              <wp:wrapPolygon edited="0">
                <wp:start x="0" y="0"/>
                <wp:lineTo x="0" y="21350"/>
                <wp:lineTo x="21426" y="21350"/>
                <wp:lineTo x="21426" y="0"/>
                <wp:lineTo x="0" y="0"/>
              </wp:wrapPolygon>
            </wp:wrapTight>
            <wp:docPr id="5" name="Picture 4" descr="F:\aWorking\Aus native fish\Macquarie Perch\Zebs 2018 project\Trajectories 1.png"/>
            <wp:cNvGraphicFramePr/>
            <a:graphic xmlns:a="http://schemas.openxmlformats.org/drawingml/2006/main">
              <a:graphicData uri="http://schemas.openxmlformats.org/drawingml/2006/picture">
                <pic:pic xmlns:pic="http://schemas.openxmlformats.org/drawingml/2006/picture">
                  <pic:nvPicPr>
                    <pic:cNvPr id="5" name="Picture 4" descr="F:\aWorking\Aus native fish\Macquarie Perch\Zebs 2018 project\Trajectories 1.png"/>
                    <pic:cNvPicPr/>
                  </pic:nvPicPr>
                  <pic:blipFill rotWithShape="1">
                    <a:blip r:embed="rId23" cstate="print">
                      <a:extLst>
                        <a:ext uri="{28A0092B-C50C-407E-A947-70E740481C1C}">
                          <a14:useLocalDpi xmlns:a14="http://schemas.microsoft.com/office/drawing/2010/main" val="0"/>
                        </a:ext>
                      </a:extLst>
                    </a:blip>
                    <a:srcRect t="9448"/>
                    <a:stretch/>
                  </pic:blipFill>
                  <pic:spPr bwMode="auto">
                    <a:xfrm>
                      <a:off x="0" y="0"/>
                      <a:ext cx="3149600" cy="1754372"/>
                    </a:xfrm>
                    <a:prstGeom prst="rect">
                      <a:avLst/>
                    </a:prstGeom>
                    <a:noFill/>
                    <a:ln>
                      <a:noFill/>
                    </a:ln>
                  </pic:spPr>
                </pic:pic>
              </a:graphicData>
            </a:graphic>
            <wp14:sizeRelH relativeFrom="page">
              <wp14:pctWidth>0</wp14:pctWidth>
            </wp14:sizeRelH>
            <wp14:sizeRelV relativeFrom="page">
              <wp14:pctHeight>0</wp14:pctHeight>
            </wp14:sizeRelV>
          </wp:anchor>
        </w:drawing>
      </w:r>
      <w:r w:rsidR="00364326">
        <w:t>The model predicted the a</w:t>
      </w:r>
      <w:r w:rsidR="00364326" w:rsidRPr="00054CB8">
        <w:t xml:space="preserve">verage number of adults </w:t>
      </w:r>
      <w:r w:rsidR="00364326">
        <w:t xml:space="preserve">(&gt;5 years of age) was </w:t>
      </w:r>
      <w:r w:rsidR="00364326" w:rsidRPr="00054CB8">
        <w:t xml:space="preserve">560 </w:t>
      </w:r>
      <w:r w:rsidR="00364326">
        <w:t xml:space="preserve">(a range of </w:t>
      </w:r>
      <w:r w:rsidR="00054CB8">
        <w:t>134</w:t>
      </w:r>
      <w:r w:rsidR="00D76353">
        <w:t>–</w:t>
      </w:r>
      <w:r w:rsidR="00364326" w:rsidRPr="00364326">
        <w:t>1236) and j</w:t>
      </w:r>
      <w:r w:rsidR="00054CB8">
        <w:t>uveniles as 8611 (range of 5540</w:t>
      </w:r>
      <w:r w:rsidR="00D76353">
        <w:t>–</w:t>
      </w:r>
      <w:r w:rsidR="00364326" w:rsidRPr="00364326">
        <w:t>19</w:t>
      </w:r>
      <w:r w:rsidR="00764A2D">
        <w:t>,</w:t>
      </w:r>
      <w:r w:rsidR="00364326" w:rsidRPr="00364326">
        <w:t>208)</w:t>
      </w:r>
      <w:r w:rsidR="00364326" w:rsidRPr="00054CB8">
        <w:t>.</w:t>
      </w:r>
      <w:r w:rsidR="00364326">
        <w:t xml:space="preserve"> </w:t>
      </w:r>
      <w:proofErr w:type="spellStart"/>
      <w:r w:rsidR="00364326">
        <w:t>Encoragingly</w:t>
      </w:r>
      <w:proofErr w:type="spellEnd"/>
      <w:r w:rsidR="00364326">
        <w:t>, the model predicted an upward trend and</w:t>
      </w:r>
      <w:r w:rsidR="00D76353">
        <w:t xml:space="preserve"> </w:t>
      </w:r>
      <w:r w:rsidR="00364326" w:rsidRPr="00054CB8">
        <w:t>self-sustaining population</w:t>
      </w:r>
      <w:r w:rsidR="00054CB8">
        <w:t xml:space="preserve"> (Figure 1).</w:t>
      </w:r>
    </w:p>
    <w:p w14:paraId="1D38A7F2" w14:textId="5BA964A7" w:rsidR="00C37D04" w:rsidRDefault="00C37D04" w:rsidP="00054CB8">
      <w:pPr>
        <w:pStyle w:val="BodyText"/>
        <w:spacing w:before="40" w:after="60"/>
        <w:jc w:val="both"/>
      </w:pPr>
    </w:p>
    <w:p w14:paraId="1CBA12F7" w14:textId="43B5D019" w:rsidR="00764A2D" w:rsidRDefault="00764A2D" w:rsidP="00054CB8">
      <w:pPr>
        <w:pStyle w:val="BodyText"/>
        <w:spacing w:before="40" w:after="60"/>
        <w:jc w:val="both"/>
      </w:pPr>
      <w:r w:rsidRPr="00824F22">
        <w:rPr>
          <w:b/>
          <w:sz w:val="16"/>
          <w:szCs w:val="16"/>
        </w:rPr>
        <w:t xml:space="preserve">Figure </w:t>
      </w:r>
      <w:r>
        <w:rPr>
          <w:b/>
          <w:sz w:val="16"/>
          <w:szCs w:val="16"/>
        </w:rPr>
        <w:t>1</w:t>
      </w:r>
      <w:r w:rsidRPr="00824F22">
        <w:rPr>
          <w:b/>
          <w:sz w:val="16"/>
          <w:szCs w:val="16"/>
        </w:rPr>
        <w:t xml:space="preserve">: </w:t>
      </w:r>
      <w:r>
        <w:rPr>
          <w:b/>
          <w:sz w:val="16"/>
          <w:szCs w:val="16"/>
        </w:rPr>
        <w:t>Predicted adult and juvenile population size of Macquarie Perch in the Ovens River, Victoria.</w:t>
      </w:r>
    </w:p>
    <w:p w14:paraId="34D2A7B3" w14:textId="2B7D889B" w:rsidR="00922E73" w:rsidRPr="00EE6F08" w:rsidRDefault="00EE6F08" w:rsidP="00054CB8">
      <w:pPr>
        <w:autoSpaceDE w:val="0"/>
        <w:autoSpaceDN w:val="0"/>
        <w:adjustRightInd w:val="0"/>
        <w:spacing w:before="80" w:after="80" w:line="240" w:lineRule="auto"/>
        <w:jc w:val="both"/>
        <w:rPr>
          <w:rFonts w:asciiTheme="majorHAnsi" w:hAnsiTheme="majorHAnsi" w:cstheme="majorHAnsi"/>
          <w:b/>
          <w:color w:val="00B2A9" w:themeColor="accent1"/>
          <w:sz w:val="22"/>
          <w:szCs w:val="22"/>
        </w:rPr>
      </w:pPr>
      <w:r w:rsidRPr="00EE6F08">
        <w:rPr>
          <w:rFonts w:asciiTheme="majorHAnsi" w:hAnsiTheme="majorHAnsi" w:cstheme="majorHAnsi"/>
          <w:b/>
          <w:color w:val="00B2A9" w:themeColor="accent1"/>
          <w:sz w:val="22"/>
          <w:szCs w:val="22"/>
        </w:rPr>
        <w:t>Key Findings</w:t>
      </w:r>
    </w:p>
    <w:p w14:paraId="2FB85328" w14:textId="7B1DC6AB" w:rsidR="00824F22" w:rsidRDefault="00504B27" w:rsidP="00764A2D">
      <w:pPr>
        <w:ind w:right="-1"/>
        <w:jc w:val="both"/>
        <w:rPr>
          <w:b/>
          <w:sz w:val="18"/>
          <w:szCs w:val="18"/>
        </w:rPr>
      </w:pPr>
      <w:r w:rsidRPr="00054CB8">
        <w:rPr>
          <w:rFonts w:cs="Times New Roman"/>
          <w:lang w:eastAsia="en-US"/>
        </w:rPr>
        <w:t>Monitoring has indicated Macquarie Perch were present at over 70% of the sites monitored in the Ovens River</w:t>
      </w:r>
      <w:r w:rsidR="00027A33" w:rsidRPr="00054CB8">
        <w:rPr>
          <w:rFonts w:cs="Times New Roman"/>
          <w:lang w:eastAsia="en-US"/>
        </w:rPr>
        <w:t xml:space="preserve">, </w:t>
      </w:r>
      <w:r w:rsidR="00764A2D">
        <w:rPr>
          <w:rFonts w:cs="Times New Roman"/>
          <w:lang w:eastAsia="en-US"/>
        </w:rPr>
        <w:t xml:space="preserve">with </w:t>
      </w:r>
      <w:r w:rsidR="00027A33" w:rsidRPr="00054CB8">
        <w:rPr>
          <w:rFonts w:cs="Times New Roman"/>
          <w:lang w:eastAsia="en-US"/>
        </w:rPr>
        <w:t xml:space="preserve">strong evidence </w:t>
      </w:r>
      <w:r w:rsidR="006F16DF" w:rsidRPr="00054CB8">
        <w:rPr>
          <w:rFonts w:cs="Times New Roman"/>
          <w:lang w:eastAsia="en-US"/>
        </w:rPr>
        <w:t>of local recruitment</w:t>
      </w:r>
      <w:r w:rsidR="003D6CBD" w:rsidRPr="00054CB8">
        <w:rPr>
          <w:rFonts w:cs="Times New Roman"/>
          <w:lang w:eastAsia="en-US"/>
        </w:rPr>
        <w:t>. These</w:t>
      </w:r>
      <w:r w:rsidR="00027A33" w:rsidRPr="00054CB8">
        <w:rPr>
          <w:rFonts w:cs="Times New Roman"/>
          <w:lang w:eastAsia="en-US"/>
        </w:rPr>
        <w:t xml:space="preserve"> provide encouraging signs of the return of this species to its former stronghold.</w:t>
      </w:r>
      <w:r w:rsidRPr="00054CB8">
        <w:rPr>
          <w:rFonts w:cs="Times New Roman"/>
          <w:lang w:eastAsia="en-US"/>
        </w:rPr>
        <w:t xml:space="preserve"> </w:t>
      </w:r>
      <w:r w:rsidR="006F16DF" w:rsidRPr="00054CB8">
        <w:rPr>
          <w:rFonts w:cs="Times New Roman"/>
          <w:lang w:eastAsia="en-US"/>
        </w:rPr>
        <w:t>W</w:t>
      </w:r>
      <w:r w:rsidRPr="00054CB8">
        <w:rPr>
          <w:rFonts w:cs="Times New Roman"/>
          <w:lang w:eastAsia="en-US"/>
        </w:rPr>
        <w:t xml:space="preserve">hile the genetic assessment is </w:t>
      </w:r>
      <w:r w:rsidR="00364326" w:rsidRPr="00054CB8">
        <w:rPr>
          <w:rFonts w:cs="Times New Roman"/>
          <w:lang w:eastAsia="en-US"/>
        </w:rPr>
        <w:t>still underway</w:t>
      </w:r>
      <w:r w:rsidRPr="00054CB8">
        <w:rPr>
          <w:rFonts w:cs="Times New Roman"/>
          <w:lang w:eastAsia="en-US"/>
        </w:rPr>
        <w:t xml:space="preserve">, it indicates that both stocked and translocated fish are contributing to the re-establishment of a </w:t>
      </w:r>
      <w:r w:rsidR="00364326" w:rsidRPr="00054CB8">
        <w:rPr>
          <w:rFonts w:cs="Times New Roman"/>
          <w:lang w:eastAsia="en-US"/>
        </w:rPr>
        <w:t xml:space="preserve">self-sustaining </w:t>
      </w:r>
      <w:r w:rsidRPr="00054CB8">
        <w:rPr>
          <w:rFonts w:cs="Times New Roman"/>
          <w:lang w:eastAsia="en-US"/>
        </w:rPr>
        <w:t>population</w:t>
      </w:r>
      <w:r w:rsidR="00054CB8" w:rsidRPr="00054CB8">
        <w:rPr>
          <w:rFonts w:cs="Times New Roman"/>
          <w:lang w:eastAsia="en-US"/>
        </w:rPr>
        <w:t>.</w:t>
      </w:r>
      <w:r w:rsidR="00824F22" w:rsidRPr="00824F22">
        <w:rPr>
          <w:b/>
          <w:sz w:val="18"/>
          <w:szCs w:val="18"/>
        </w:rPr>
        <w:t xml:space="preserve"> </w:t>
      </w:r>
    </w:p>
    <w:p w14:paraId="1D6016A0" w14:textId="63C29541" w:rsidR="00504B27" w:rsidRPr="00824F22" w:rsidRDefault="00824F22" w:rsidP="00824F22">
      <w:pPr>
        <w:rPr>
          <w:rFonts w:cs="Times New Roman"/>
          <w:sz w:val="16"/>
          <w:szCs w:val="16"/>
          <w:lang w:eastAsia="en-US"/>
        </w:rPr>
      </w:pPr>
      <w:r w:rsidRPr="00824F22">
        <w:rPr>
          <w:b/>
          <w:sz w:val="16"/>
          <w:szCs w:val="16"/>
        </w:rPr>
        <w:t>Figure 2: Size frequency (%) of Macquarie Perch captured in Ovens River electrofishing survey</w:t>
      </w:r>
      <w:r w:rsidR="00C37D04">
        <w:rPr>
          <w:b/>
          <w:sz w:val="16"/>
          <w:szCs w:val="16"/>
        </w:rPr>
        <w:t>s in 2018</w:t>
      </w:r>
      <w:r w:rsidRPr="00824F22">
        <w:rPr>
          <w:b/>
          <w:sz w:val="16"/>
          <w:szCs w:val="16"/>
        </w:rPr>
        <w:t xml:space="preserve"> (N = 167), 2017 (N = 89) and 2016 (N = 56).</w:t>
      </w:r>
    </w:p>
    <w:tbl>
      <w:tblPr>
        <w:tblpPr w:leftFromText="181" w:rightFromText="181" w:topFromText="113" w:vertAnchor="page" w:horzAnchor="margin" w:tblpX="-284" w:tblpY="13226"/>
        <w:tblOverlap w:val="never"/>
        <w:tblW w:w="10916"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61"/>
        <w:gridCol w:w="5655"/>
      </w:tblGrid>
      <w:tr w:rsidR="00413919" w14:paraId="6C675D0E" w14:textId="77777777" w:rsidTr="00C37D04">
        <w:trPr>
          <w:trHeight w:val="2156"/>
        </w:trPr>
        <w:tc>
          <w:tcPr>
            <w:tcW w:w="5261" w:type="dxa"/>
            <w:shd w:val="clear" w:color="auto" w:fill="auto"/>
          </w:tcPr>
          <w:p w14:paraId="26682802" w14:textId="2AE1D3B2" w:rsidR="00413919" w:rsidRDefault="00413919" w:rsidP="00C37D04">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C4F72">
              <w:rPr>
                <w:noProof/>
              </w:rPr>
              <w:t>2018</w:t>
            </w:r>
            <w:r>
              <w:fldChar w:fldCharType="end"/>
            </w:r>
          </w:p>
          <w:p w14:paraId="04D38AC1" w14:textId="77777777" w:rsidR="00413919" w:rsidRDefault="00413919" w:rsidP="00C37D04">
            <w:pPr>
              <w:pStyle w:val="SmallBodyText"/>
            </w:pPr>
            <w:r>
              <w:rPr>
                <w:noProof/>
              </w:rPr>
              <w:drawing>
                <wp:anchor distT="0" distB="0" distL="114300" distR="36195" simplePos="0" relativeHeight="251653632" behindDoc="0" locked="1" layoutInCell="1" allowOverlap="1" wp14:anchorId="5469D241" wp14:editId="70EFDD2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27EC02A" w14:textId="0C7AE8C7" w:rsidR="00413919" w:rsidRDefault="00413919" w:rsidP="00C37D04">
            <w:pPr>
              <w:pStyle w:val="SmallBodyText"/>
            </w:pPr>
            <w:r w:rsidRPr="000E026F">
              <w:t xml:space="preserve">ISBN </w:t>
            </w:r>
            <w:r w:rsidR="00CC2E96" w:rsidRPr="00CC2E96">
              <w:t>978-1-76077-319-9</w:t>
            </w:r>
            <w:r w:rsidR="00CC2E96">
              <w:t xml:space="preserve"> </w:t>
            </w:r>
            <w:r w:rsidRPr="000E026F">
              <w:t xml:space="preserve">(print), </w:t>
            </w:r>
            <w:r w:rsidR="00CC2E96" w:rsidRPr="00CC2E96">
              <w:t xml:space="preserve"> 978-1-76077-320-5</w:t>
            </w:r>
            <w:r w:rsidR="00CC2E96">
              <w:t xml:space="preserve"> </w:t>
            </w:r>
            <w:r w:rsidRPr="000E026F">
              <w:t>(pdf/online)</w:t>
            </w:r>
          </w:p>
          <w:p w14:paraId="139EF1FD" w14:textId="77777777" w:rsidR="00413919" w:rsidRPr="008F559C" w:rsidRDefault="00413919" w:rsidP="00C37D04">
            <w:pPr>
              <w:pStyle w:val="SmallHeading"/>
            </w:pPr>
            <w:r w:rsidRPr="00C255C2">
              <w:t>Disclaimer</w:t>
            </w:r>
          </w:p>
          <w:p w14:paraId="53B62B82" w14:textId="77777777" w:rsidR="00413919" w:rsidRDefault="00413919" w:rsidP="00C37D04">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655" w:type="dxa"/>
            <w:shd w:val="clear" w:color="auto" w:fill="auto"/>
          </w:tcPr>
          <w:p w14:paraId="0EB007B3" w14:textId="77777777" w:rsidR="00413919" w:rsidRPr="00E97294" w:rsidRDefault="00413919" w:rsidP="00C37D04">
            <w:pPr>
              <w:pStyle w:val="xAccessibilityHeading"/>
            </w:pPr>
            <w:bookmarkStart w:id="5" w:name="_Accessibility"/>
            <w:bookmarkEnd w:id="5"/>
            <w:r w:rsidRPr="00E97294">
              <w:t>Accessibility</w:t>
            </w:r>
          </w:p>
          <w:p w14:paraId="0EEB1A94" w14:textId="1DB36CC0" w:rsidR="00413919" w:rsidRDefault="00413919" w:rsidP="0077463C">
            <w:pPr>
              <w:pStyle w:val="xAccessibilityText"/>
            </w:pPr>
            <w:r>
              <w:t>If you would like to receive this publication in an alternative format, please telephone the DELWP Customer Service Centre on 136186, email </w:t>
            </w:r>
            <w:hyperlink r:id="rId25" w:history="1">
              <w:r w:rsidRPr="003C5C56">
                <w:t>customer.service@delwp.vic.gov.au</w:t>
              </w:r>
            </w:hyperlink>
            <w:r>
              <w:t xml:space="preserve">, or via the National Relay Service on 133 677 </w:t>
            </w:r>
            <w:hyperlink r:id="rId26" w:history="1">
              <w:r w:rsidRPr="00AE3298">
                <w:t>www.relayservice.com.au</w:t>
              </w:r>
            </w:hyperlink>
            <w:r>
              <w:t xml:space="preserve">. This document is also available on the internet at </w:t>
            </w:r>
            <w:r w:rsidR="000E026F" w:rsidRPr="000E026F">
              <w:t>https://www.ari.vic.gov.au/research/</w:t>
            </w:r>
            <w:r w:rsidR="0077463C">
              <w:t xml:space="preserve"> </w:t>
            </w:r>
          </w:p>
        </w:tc>
      </w:tr>
    </w:tbl>
    <w:p w14:paraId="4E49DEE1" w14:textId="2C2A4ADC" w:rsidR="00413919" w:rsidRPr="0093571E" w:rsidRDefault="00413919" w:rsidP="00C37D04">
      <w:p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 xml:space="preserve">What’s </w:t>
      </w:r>
      <w:r w:rsidR="001234A0">
        <w:rPr>
          <w:rFonts w:asciiTheme="majorHAnsi" w:hAnsiTheme="majorHAnsi" w:cstheme="majorHAnsi"/>
          <w:b/>
          <w:color w:val="00B2A9" w:themeColor="accent1"/>
          <w:sz w:val="22"/>
          <w:szCs w:val="22"/>
        </w:rPr>
        <w:t>N</w:t>
      </w:r>
      <w:r w:rsidRPr="0093571E">
        <w:rPr>
          <w:rFonts w:asciiTheme="majorHAnsi" w:hAnsiTheme="majorHAnsi" w:cstheme="majorHAnsi"/>
          <w:b/>
          <w:color w:val="00B2A9" w:themeColor="accent1"/>
          <w:sz w:val="22"/>
          <w:szCs w:val="22"/>
        </w:rPr>
        <w:t>ext?</w:t>
      </w:r>
    </w:p>
    <w:p w14:paraId="2A720979" w14:textId="01F9E130" w:rsidR="00922E73" w:rsidRDefault="00AE726D" w:rsidP="00C37D04">
      <w:pPr>
        <w:pStyle w:val="ListParagraph"/>
        <w:numPr>
          <w:ilvl w:val="0"/>
          <w:numId w:val="36"/>
        </w:numPr>
        <w:spacing w:after="100" w:line="260" w:lineRule="exact"/>
        <w:ind w:left="284" w:hanging="284"/>
        <w:jc w:val="both"/>
      </w:pPr>
      <w:r>
        <w:t>Continue to m</w:t>
      </w:r>
      <w:r w:rsidR="00922E73">
        <w:t xml:space="preserve">onitor the population status of Macquarie Perch in </w:t>
      </w:r>
      <w:r>
        <w:t xml:space="preserve">the Ovens River and </w:t>
      </w:r>
      <w:r w:rsidR="00922E73">
        <w:t>Lake Dartmouth</w:t>
      </w:r>
      <w:r>
        <w:t xml:space="preserve">. The latter </w:t>
      </w:r>
      <w:r w:rsidR="00922E73">
        <w:t xml:space="preserve">to </w:t>
      </w:r>
      <w:r>
        <w:t>ensur</w:t>
      </w:r>
      <w:r w:rsidR="00054CB8">
        <w:t>e</w:t>
      </w:r>
      <w:r>
        <w:t xml:space="preserve"> </w:t>
      </w:r>
      <w:r w:rsidR="00922E73">
        <w:t xml:space="preserve">that existing </w:t>
      </w:r>
      <w:r w:rsidR="006F16DF">
        <w:t xml:space="preserve">fish </w:t>
      </w:r>
      <w:r w:rsidR="00922E73">
        <w:t xml:space="preserve">collection for translocation and </w:t>
      </w:r>
      <w:proofErr w:type="spellStart"/>
      <w:r w:rsidR="00922E73">
        <w:t>broodstock</w:t>
      </w:r>
      <w:proofErr w:type="spellEnd"/>
      <w:r w:rsidR="00922E73">
        <w:t xml:space="preserve"> is sustainable</w:t>
      </w:r>
      <w:r w:rsidR="006F16DF">
        <w:t>.</w:t>
      </w:r>
    </w:p>
    <w:p w14:paraId="73E223F2" w14:textId="6BC80CB7" w:rsidR="00922E73" w:rsidRDefault="00922E73" w:rsidP="00C37D04">
      <w:pPr>
        <w:pStyle w:val="ListParagraph"/>
        <w:numPr>
          <w:ilvl w:val="0"/>
          <w:numId w:val="36"/>
        </w:numPr>
        <w:spacing w:after="100" w:line="260" w:lineRule="exact"/>
        <w:ind w:left="284" w:hanging="284"/>
        <w:jc w:val="both"/>
      </w:pPr>
      <w:r>
        <w:t xml:space="preserve">Continue to </w:t>
      </w:r>
      <w:r w:rsidR="006F16DF">
        <w:t xml:space="preserve">engage with the local community, </w:t>
      </w:r>
      <w:r>
        <w:t xml:space="preserve">anglers, schools, Landcare and </w:t>
      </w:r>
      <w:r w:rsidR="0077463C">
        <w:t xml:space="preserve">other </w:t>
      </w:r>
      <w:r>
        <w:t>groups to increase awareness and participation in such programs.</w:t>
      </w:r>
    </w:p>
    <w:p w14:paraId="4589F592" w14:textId="33C72A02" w:rsidR="00922E73" w:rsidRDefault="00AE726D" w:rsidP="00C37D04">
      <w:pPr>
        <w:pStyle w:val="ListParagraph"/>
        <w:numPr>
          <w:ilvl w:val="0"/>
          <w:numId w:val="36"/>
        </w:numPr>
        <w:spacing w:after="100" w:line="260" w:lineRule="exact"/>
        <w:ind w:left="284" w:hanging="284"/>
        <w:jc w:val="both"/>
      </w:pPr>
      <w:r>
        <w:t xml:space="preserve">Use this program to help guide the expansion of actions </w:t>
      </w:r>
      <w:r w:rsidR="00922E73">
        <w:t>to other waterways</w:t>
      </w:r>
      <w:r w:rsidR="00027A33">
        <w:t>.</w:t>
      </w:r>
    </w:p>
    <w:p w14:paraId="02796AAC" w14:textId="16234A96" w:rsidR="00C82500" w:rsidRPr="0093571E" w:rsidRDefault="00C82500" w:rsidP="00C37D04">
      <w:pPr>
        <w:autoSpaceDE w:val="0"/>
        <w:autoSpaceDN w:val="0"/>
        <w:adjustRightInd w:val="0"/>
        <w:spacing w:before="80" w:after="40" w:line="240" w:lineRule="auto"/>
        <w:jc w:val="both"/>
        <w:rPr>
          <w:rFonts w:asciiTheme="majorHAnsi" w:hAnsiTheme="majorHAnsi" w:cstheme="majorHAnsi"/>
          <w:b/>
          <w:color w:val="00B2A9" w:themeColor="accent1"/>
          <w:sz w:val="22"/>
          <w:szCs w:val="22"/>
        </w:rPr>
      </w:pPr>
      <w:r w:rsidRPr="0093571E">
        <w:rPr>
          <w:rFonts w:asciiTheme="majorHAnsi" w:hAnsiTheme="majorHAnsi" w:cstheme="majorHAnsi"/>
          <w:b/>
          <w:color w:val="00B2A9" w:themeColor="accent1"/>
          <w:sz w:val="22"/>
          <w:szCs w:val="22"/>
        </w:rPr>
        <w:t>Acknowledgements</w:t>
      </w:r>
    </w:p>
    <w:p w14:paraId="3EF433F0" w14:textId="7417B478" w:rsidR="00824F22" w:rsidRPr="0077463C" w:rsidRDefault="00027A33" w:rsidP="00824F22">
      <w:pPr>
        <w:pStyle w:val="BodyText"/>
        <w:spacing w:after="80"/>
        <w:jc w:val="both"/>
        <w:rPr>
          <w:sz w:val="18"/>
          <w:szCs w:val="18"/>
          <w:lang w:eastAsia="en-AU"/>
        </w:rPr>
      </w:pPr>
      <w:r w:rsidRPr="0077463C">
        <w:rPr>
          <w:sz w:val="18"/>
          <w:szCs w:val="18"/>
          <w:lang w:eastAsia="en-AU"/>
        </w:rPr>
        <w:t xml:space="preserve">This project was funded </w:t>
      </w:r>
      <w:r w:rsidR="003D6CBD" w:rsidRPr="0077463C">
        <w:rPr>
          <w:sz w:val="18"/>
          <w:szCs w:val="18"/>
          <w:lang w:eastAsia="en-AU"/>
        </w:rPr>
        <w:t>the Biodiversity On-ground Actions Regional Partnerships and Targeted Actions program, DELWP</w:t>
      </w:r>
      <w:r w:rsidR="0077463C">
        <w:rPr>
          <w:sz w:val="18"/>
          <w:szCs w:val="18"/>
          <w:lang w:eastAsia="en-AU"/>
        </w:rPr>
        <w:t>; and ARC Linkage Grant LP160100482</w:t>
      </w:r>
      <w:r w:rsidR="003D6CBD" w:rsidRPr="0077463C">
        <w:rPr>
          <w:sz w:val="18"/>
          <w:szCs w:val="18"/>
          <w:lang w:eastAsia="en-AU"/>
        </w:rPr>
        <w:t xml:space="preserve">. </w:t>
      </w:r>
      <w:r w:rsidR="00824F22" w:rsidRPr="0077463C">
        <w:rPr>
          <w:sz w:val="18"/>
          <w:szCs w:val="18"/>
          <w:lang w:eastAsia="en-AU"/>
        </w:rPr>
        <w:t xml:space="preserve">   </w:t>
      </w:r>
    </w:p>
    <w:p w14:paraId="60E25164" w14:textId="42548161" w:rsidR="00824F22" w:rsidRDefault="001878E5" w:rsidP="00824F22">
      <w:pPr>
        <w:pStyle w:val="BodyText"/>
        <w:spacing w:after="80"/>
        <w:jc w:val="both"/>
        <w:rPr>
          <w:b/>
          <w:sz w:val="18"/>
          <w:szCs w:val="18"/>
        </w:rPr>
      </w:pPr>
      <w:r w:rsidRPr="0093571E">
        <w:rPr>
          <w:rFonts w:asciiTheme="majorHAnsi" w:hAnsiTheme="majorHAnsi" w:cstheme="majorHAnsi"/>
          <w:b/>
          <w:color w:val="00B2A9" w:themeColor="accent1"/>
          <w:sz w:val="22"/>
          <w:szCs w:val="22"/>
          <w:lang w:eastAsia="en-AU"/>
        </w:rPr>
        <w:t>Contact</w:t>
      </w:r>
      <w:r w:rsidR="009C0FCE" w:rsidRPr="0093571E">
        <w:rPr>
          <w:rFonts w:asciiTheme="majorHAnsi" w:hAnsiTheme="majorHAnsi" w:cstheme="majorHAnsi"/>
          <w:b/>
          <w:color w:val="00B2A9" w:themeColor="accent1"/>
          <w:sz w:val="22"/>
          <w:szCs w:val="22"/>
          <w:lang w:eastAsia="en-AU"/>
        </w:rPr>
        <w:t>:</w:t>
      </w:r>
      <w:r w:rsidR="009C0FCE" w:rsidRPr="0093571E">
        <w:rPr>
          <w:rFonts w:asciiTheme="majorHAnsi" w:hAnsiTheme="majorHAnsi" w:cstheme="majorHAnsi"/>
          <w:b/>
          <w:color w:val="00B2A9" w:themeColor="accent1"/>
          <w:sz w:val="22"/>
          <w:szCs w:val="22"/>
        </w:rPr>
        <w:t xml:space="preserve"> </w:t>
      </w:r>
      <w:r w:rsidR="006F16DF" w:rsidRPr="009321E3">
        <w:t>Zeb</w:t>
      </w:r>
      <w:r w:rsidR="009321E3">
        <w:t>.Tonkin@delwp.vic.gov.au</w:t>
      </w:r>
    </w:p>
    <w:sectPr w:rsidR="00824F22" w:rsidSect="00764A2D">
      <w:type w:val="continuous"/>
      <w:pgSz w:w="11907" w:h="16840" w:code="9"/>
      <w:pgMar w:top="2211" w:right="567"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14971" w14:textId="77777777" w:rsidR="00114973" w:rsidRDefault="00114973">
      <w:r>
        <w:separator/>
      </w:r>
    </w:p>
    <w:p w14:paraId="299B3D55" w14:textId="77777777" w:rsidR="00114973" w:rsidRDefault="00114973"/>
    <w:p w14:paraId="438CB215" w14:textId="77777777" w:rsidR="00114973" w:rsidRDefault="00114973"/>
  </w:endnote>
  <w:endnote w:type="continuationSeparator" w:id="0">
    <w:p w14:paraId="051AA43F" w14:textId="77777777" w:rsidR="00114973" w:rsidRDefault="00114973">
      <w:r>
        <w:continuationSeparator/>
      </w:r>
    </w:p>
    <w:p w14:paraId="6A1BB54A" w14:textId="77777777" w:rsidR="00114973" w:rsidRDefault="00114973"/>
    <w:p w14:paraId="4406BEC2" w14:textId="77777777" w:rsidR="00114973" w:rsidRDefault="00114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0560" behindDoc="1" locked="1" layoutInCell="1" allowOverlap="1" wp14:anchorId="040AE5C6" wp14:editId="466F723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29B1FFB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65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29B1FFB0"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2608" behindDoc="1" locked="1" layoutInCell="1" allowOverlap="1" wp14:anchorId="53E99218" wp14:editId="3C7EAA3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2DCE3F0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2DCE3F0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6B80189A" w:rsidR="00A209C4" w:rsidRDefault="0033001F" w:rsidP="00BF3066">
    <w:pPr>
      <w:pStyle w:val="Footer"/>
      <w:spacing w:before="1600"/>
    </w:pPr>
    <w:r>
      <w:rPr>
        <w:noProof/>
      </w:rPr>
      <w:drawing>
        <wp:anchor distT="0" distB="0" distL="114300" distR="114300" simplePos="0" relativeHeight="251664896" behindDoc="1" locked="0" layoutInCell="1" allowOverlap="1" wp14:anchorId="5FA3B0AC" wp14:editId="63E1464C">
          <wp:simplePos x="0" y="0"/>
          <wp:positionH relativeFrom="page">
            <wp:posOffset>4201589</wp:posOffset>
          </wp:positionH>
          <wp:positionV relativeFrom="page">
            <wp:posOffset>9796464</wp:posOffset>
          </wp:positionV>
          <wp:extent cx="1133182" cy="662778"/>
          <wp:effectExtent l="0" t="0" r="0" b="4445"/>
          <wp:wrapTight wrapText="bothSides">
            <wp:wrapPolygon edited="0">
              <wp:start x="0" y="0"/>
              <wp:lineTo x="0" y="21124"/>
              <wp:lineTo x="21067" y="21124"/>
              <wp:lineTo x="210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33182" cy="6627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74BB87B3" wp14:editId="5452B8C9">
          <wp:simplePos x="0" y="0"/>
          <wp:positionH relativeFrom="page">
            <wp:posOffset>3062960</wp:posOffset>
          </wp:positionH>
          <wp:positionV relativeFrom="page">
            <wp:posOffset>9867666</wp:posOffset>
          </wp:positionV>
          <wp:extent cx="885244" cy="57530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270" cy="57857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91A354C" wp14:editId="0487D56F">
          <wp:simplePos x="0" y="0"/>
          <wp:positionH relativeFrom="page">
            <wp:posOffset>1943509</wp:posOffset>
          </wp:positionH>
          <wp:positionV relativeFrom="page">
            <wp:posOffset>9728224</wp:posOffset>
          </wp:positionV>
          <wp:extent cx="869950" cy="869950"/>
          <wp:effectExtent l="0" t="0" r="6350" b="0"/>
          <wp:wrapTight wrapText="bothSides">
            <wp:wrapPolygon edited="0">
              <wp:start x="5676" y="2365"/>
              <wp:lineTo x="4730" y="10879"/>
              <wp:lineTo x="0" y="16082"/>
              <wp:lineTo x="473" y="17974"/>
              <wp:lineTo x="18447" y="18920"/>
              <wp:lineTo x="20339" y="18920"/>
              <wp:lineTo x="21285" y="17028"/>
              <wp:lineTo x="20339" y="15609"/>
              <wp:lineTo x="16555" y="10879"/>
              <wp:lineTo x="15609" y="2365"/>
              <wp:lineTo x="5676" y="236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pic:spPr>
              </pic:pic>
            </a:graphicData>
          </a:graphic>
          <wp14:sizeRelH relativeFrom="page">
            <wp14:pctWidth>0</wp14:pctWidth>
          </wp14:sizeRelH>
          <wp14:sizeRelV relativeFrom="page">
            <wp14:pctHeight>0</wp14:pctHeight>
          </wp14:sizeRelV>
        </wp:anchor>
      </w:drawing>
    </w:r>
    <w:r w:rsidR="00A209C4">
      <w:rPr>
        <w:noProof/>
        <w:sz w:val="18"/>
      </w:rPr>
      <mc:AlternateContent>
        <mc:Choice Requires="wps">
          <w:drawing>
            <wp:anchor distT="0" distB="0" distL="114300" distR="114300" simplePos="0" relativeHeight="251659776" behindDoc="0" locked="1" layoutInCell="1" allowOverlap="1" wp14:anchorId="7DC044C8" wp14:editId="6A13B1B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33" type="#_x0000_t202" style="position:absolute;margin-left:0;margin-top:0;width:303pt;height:56.7pt;z-index:2516597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sidR="00A209C4">
      <w:rPr>
        <w:noProof/>
        <w:sz w:val="18"/>
      </w:rPr>
      <w:drawing>
        <wp:anchor distT="0" distB="0" distL="114300" distR="114300" simplePos="0" relativeHeight="251649536" behindDoc="1" locked="1" layoutInCell="1" allowOverlap="1" wp14:anchorId="45F9B7B4" wp14:editId="109530F1">
          <wp:simplePos x="0" y="0"/>
          <wp:positionH relativeFrom="page">
            <wp:posOffset>5715000</wp:posOffset>
          </wp:positionH>
          <wp:positionV relativeFrom="page">
            <wp:posOffset>9867265</wp:posOffset>
          </wp:positionV>
          <wp:extent cx="1844675"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1844675" cy="8248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A3152" w14:textId="77777777" w:rsidR="00114973" w:rsidRPr="008F5280" w:rsidRDefault="00114973" w:rsidP="008F5280">
      <w:pPr>
        <w:pStyle w:val="FootnoteSeparator"/>
      </w:pPr>
    </w:p>
    <w:p w14:paraId="1EA2C5D9" w14:textId="77777777" w:rsidR="00114973" w:rsidRDefault="00114973"/>
  </w:footnote>
  <w:footnote w:type="continuationSeparator" w:id="0">
    <w:p w14:paraId="657B28B7" w14:textId="77777777" w:rsidR="00114973" w:rsidRDefault="00114973" w:rsidP="008F5280">
      <w:pPr>
        <w:pStyle w:val="FootnoteSeparator"/>
      </w:pPr>
    </w:p>
    <w:p w14:paraId="40D5D2F7" w14:textId="77777777" w:rsidR="00114973" w:rsidRDefault="00114973"/>
    <w:p w14:paraId="660B2971" w14:textId="77777777" w:rsidR="00114973" w:rsidRDefault="00114973"/>
  </w:footnote>
  <w:footnote w:type="continuationNotice" w:id="1">
    <w:p w14:paraId="559BBFC6" w14:textId="77777777" w:rsidR="00114973" w:rsidRDefault="00114973" w:rsidP="00D55628"/>
    <w:p w14:paraId="5318E685" w14:textId="77777777" w:rsidR="00114973" w:rsidRDefault="00114973"/>
    <w:p w14:paraId="7D50631D" w14:textId="77777777" w:rsidR="00114973" w:rsidRDefault="001149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7965E97A" w14:textId="04989CD3" w:rsidR="00A209C4" w:rsidRPr="007444DC" w:rsidRDefault="00922E73" w:rsidP="001E6765">
          <w:pPr>
            <w:pStyle w:val="Header"/>
            <w:rPr>
              <w:sz w:val="32"/>
              <w:szCs w:val="32"/>
            </w:rPr>
          </w:pPr>
          <w:r>
            <w:rPr>
              <w:sz w:val="32"/>
              <w:szCs w:val="32"/>
            </w:rPr>
            <w:t>Re-establishing Macquarie Perch in the Ovens River</w:t>
          </w:r>
        </w:p>
      </w:tc>
    </w:tr>
  </w:tbl>
  <w:p w14:paraId="7E372B02" w14:textId="0496C763" w:rsidR="00A209C4" w:rsidRPr="00E97294" w:rsidRDefault="00A67F7A" w:rsidP="00435833">
    <w:pPr>
      <w:pStyle w:val="Header"/>
    </w:pPr>
    <w:r w:rsidRPr="00806AB6">
      <w:rPr>
        <w:noProof/>
      </w:rPr>
      <mc:AlternateContent>
        <mc:Choice Requires="wps">
          <w:drawing>
            <wp:anchor distT="0" distB="0" distL="114300" distR="114300" simplePos="0" relativeHeight="251658752" behindDoc="1" locked="0" layoutInCell="1" allowOverlap="1" wp14:anchorId="4C6AF99D" wp14:editId="1F9997F5">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F53D2" id="TriangleLeft" o:spid="_x0000_s1026" style="position:absolute;margin-left:26.9pt;margin-top:22.7pt;width:68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M1AIAANI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" path="m,l665,1419,1334,,,xe" fillcolor="#cddc29 [3202]" stroked="f">
              <v:path arrowok="t" o:connecttype="custom" o:connectlocs="0,0;430505,899795;863600,0;0,0" o:connectangles="0,0,0,0"/>
              <w10:wrap anchorx="page" anchory="page"/>
            </v:shape>
          </w:pict>
        </mc:Fallback>
      </mc:AlternateContent>
    </w:r>
    <w:r w:rsidR="00B079EE" w:rsidRPr="007444DC">
      <w:rPr>
        <w:noProof/>
        <w:sz w:val="32"/>
        <w:szCs w:val="32"/>
      </w:rPr>
      <mc:AlternateContent>
        <mc:Choice Requires="wps">
          <w:drawing>
            <wp:anchor distT="0" distB="0" distL="114300" distR="114300" simplePos="0" relativeHeight="251651584" behindDoc="1" locked="0" layoutInCell="1" allowOverlap="1" wp14:anchorId="200FF1AF" wp14:editId="62675B35">
              <wp:simplePos x="0" y="0"/>
              <wp:positionH relativeFrom="page">
                <wp:posOffset>333375</wp:posOffset>
              </wp:positionH>
              <wp:positionV relativeFrom="page">
                <wp:posOffset>285750</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7CA0ED" id="Rectangle" o:spid="_x0000_s1026" style="position:absolute;margin-left:26.25pt;margin-top:22.5pt;width:558pt;height:7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0800" behindDoc="1" locked="0" layoutInCell="1" allowOverlap="1" wp14:anchorId="62A5320A" wp14:editId="3222EBD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CC608" id="TriangleRight" o:spid="_x0000_s1026" style="position:absolute;margin-left:56.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08E87657" w14:textId="7DB0DD06" w:rsidR="001D6804" w:rsidRPr="007444DC" w:rsidRDefault="001E6765" w:rsidP="00215CB3">
          <w:pPr>
            <w:pStyle w:val="Header"/>
            <w:rPr>
              <w:szCs w:val="40"/>
            </w:rPr>
          </w:pPr>
          <w:r>
            <w:rPr>
              <w:sz w:val="28"/>
              <w:szCs w:val="28"/>
            </w:rPr>
            <w:t xml:space="preserve">VEFMAP Stage 6 – Northern Victorian Rivers – Fish </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1824" behindDoc="1" locked="0" layoutInCell="1" allowOverlap="1" wp14:anchorId="121C49DC" wp14:editId="00BEDDBF">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E56A1E" id="Rectangle" o:spid="_x0000_s1026" style="position:absolute;margin-left:22.7pt;margin-top:22.7pt;width:552.7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63872" behindDoc="1" locked="0" layoutInCell="1" allowOverlap="1" wp14:anchorId="64DC2649" wp14:editId="354D89CE">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F7AD2" id="TriangleRight" o:spid="_x0000_s1026" style="position:absolute;margin-left:56.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2848" behindDoc="1" locked="0" layoutInCell="1" allowOverlap="1" wp14:anchorId="108E3179" wp14:editId="7AAC7E1F">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CEA21" id="TriangleLeft" o:spid="_x0000_s1026" style="position:absolute;margin-left:22.7pt;margin-top:22.7pt;width:68.0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6704" behindDoc="1" locked="0" layoutInCell="1" allowOverlap="1" wp14:anchorId="22E1C3DD" wp14:editId="6255A75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35BD5" id="TriangleRight" o:spid="_x0000_s1026" style="position:absolute;margin-left:56.7pt;margin-top:22.7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82D2E8F" wp14:editId="0B01DC39">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56695" id="TriangleBottom" o:spid="_x0000_s1026" style="position:absolute;margin-left:56.7pt;margin-top:93.55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764FF7C6" wp14:editId="616A36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D1A7B"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632" behindDoc="1" locked="0" layoutInCell="1" allowOverlap="1" wp14:anchorId="06E50D9A" wp14:editId="42C6E8E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D1B1EE" id="Rectangle" o:spid="_x0000_s1026" style="position:absolute;margin-left:22.7pt;margin-top:22.7pt;width:552.75pt;height:70.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447D2E0F"/>
    <w:multiLevelType w:val="hybridMultilevel"/>
    <w:tmpl w:val="4DF89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2"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4533CBA"/>
    <w:multiLevelType w:val="hybridMultilevel"/>
    <w:tmpl w:val="B25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2309CB"/>
    <w:multiLevelType w:val="hybridMultilevel"/>
    <w:tmpl w:val="A4B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188390D"/>
    <w:multiLevelType w:val="hybridMultilevel"/>
    <w:tmpl w:val="93E67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32"/>
  </w:num>
  <w:num w:numId="3">
    <w:abstractNumId w:val="28"/>
  </w:num>
  <w:num w:numId="4">
    <w:abstractNumId w:val="38"/>
  </w:num>
  <w:num w:numId="5">
    <w:abstractNumId w:val="8"/>
  </w:num>
  <w:num w:numId="6">
    <w:abstractNumId w:val="2"/>
  </w:num>
  <w:num w:numId="7">
    <w:abstractNumId w:val="1"/>
  </w:num>
  <w:num w:numId="8">
    <w:abstractNumId w:val="0"/>
  </w:num>
  <w:num w:numId="9">
    <w:abstractNumId w:val="35"/>
  </w:num>
  <w:num w:numId="10">
    <w:abstractNumId w:val="5"/>
  </w:num>
  <w:num w:numId="11">
    <w:abstractNumId w:val="12"/>
  </w:num>
  <w:num w:numId="12">
    <w:abstractNumId w:val="6"/>
  </w:num>
  <w:num w:numId="13">
    <w:abstractNumId w:val="15"/>
  </w:num>
  <w:num w:numId="14">
    <w:abstractNumId w:val="20"/>
  </w:num>
  <w:num w:numId="15">
    <w:abstractNumId w:val="7"/>
  </w:num>
  <w:num w:numId="16">
    <w:abstractNumId w:val="11"/>
  </w:num>
  <w:num w:numId="17">
    <w:abstractNumId w:val="18"/>
  </w:num>
  <w:num w:numId="18">
    <w:abstractNumId w:val="31"/>
  </w:num>
  <w:num w:numId="19">
    <w:abstractNumId w:val="16"/>
  </w:num>
  <w:num w:numId="20">
    <w:abstractNumId w:val="22"/>
  </w:num>
  <w:num w:numId="21">
    <w:abstractNumId w:val="19"/>
  </w:num>
  <w:num w:numId="22">
    <w:abstractNumId w:val="37"/>
  </w:num>
  <w:num w:numId="23">
    <w:abstractNumId w:val="1"/>
  </w:num>
  <w:num w:numId="24">
    <w:abstractNumId w:val="34"/>
  </w:num>
  <w:num w:numId="25">
    <w:abstractNumId w:val="9"/>
  </w:num>
  <w:num w:numId="26">
    <w:abstractNumId w:val="33"/>
  </w:num>
  <w:num w:numId="27">
    <w:abstractNumId w:val="1"/>
  </w:num>
  <w:num w:numId="28">
    <w:abstractNumId w:val="3"/>
  </w:num>
  <w:num w:numId="29">
    <w:abstractNumId w:val="4"/>
  </w:num>
  <w:num w:numId="30">
    <w:abstractNumId w:val="25"/>
  </w:num>
  <w:num w:numId="31">
    <w:abstractNumId w:val="30"/>
  </w:num>
  <w:num w:numId="32">
    <w:abstractNumId w:val="27"/>
  </w:num>
  <w:num w:numId="33">
    <w:abstractNumId w:val="21"/>
  </w:num>
  <w:num w:numId="34">
    <w:abstractNumId w:val="10"/>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17"/>
  </w:num>
  <w:num w:numId="38">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DmBO2OMLCfrvzXk4EqIWwXpabGNG8xNpaEdt/bJZh5n5Yxndmk8U95wN+IvRbZ/ghS49wdrvhZrszi+jfoatA==" w:salt="J+gkBLJhFScO0+5CPKRsjA=="/>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A33"/>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8D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328"/>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4"/>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72"/>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2130"/>
    <w:rsid w:val="00352289"/>
    <w:rsid w:val="00352C21"/>
    <w:rsid w:val="00353573"/>
    <w:rsid w:val="00353707"/>
    <w:rsid w:val="0035412D"/>
    <w:rsid w:val="00354841"/>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7BC"/>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971"/>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798"/>
    <w:rsid w:val="00566DAC"/>
    <w:rsid w:val="00566FE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3F1"/>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A2D"/>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63C"/>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4F22"/>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32"/>
    <w:rsid w:val="0089215E"/>
    <w:rsid w:val="008924C4"/>
    <w:rsid w:val="0089267F"/>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B3"/>
    <w:rsid w:val="009A3A46"/>
    <w:rsid w:val="009A4D78"/>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D78"/>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2F"/>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6F37"/>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30843"/>
    <w:rsid w:val="00C30987"/>
    <w:rsid w:val="00C30AFA"/>
    <w:rsid w:val="00C30B58"/>
    <w:rsid w:val="00C30D8E"/>
    <w:rsid w:val="00C30DEB"/>
    <w:rsid w:val="00C30E89"/>
    <w:rsid w:val="00C31358"/>
    <w:rsid w:val="00C31439"/>
    <w:rsid w:val="00C31C12"/>
    <w:rsid w:val="00C31E6E"/>
    <w:rsid w:val="00C320DD"/>
    <w:rsid w:val="00C324FF"/>
    <w:rsid w:val="00C32704"/>
    <w:rsid w:val="00C328E9"/>
    <w:rsid w:val="00C32A12"/>
    <w:rsid w:val="00C32AF1"/>
    <w:rsid w:val="00C3322C"/>
    <w:rsid w:val="00C3344C"/>
    <w:rsid w:val="00C33F1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08"/>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E96"/>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353"/>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3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3AF"/>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8C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913"/>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81D"/>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character" w:styleId="UnresolvedMention">
    <w:name w:val="Unresolved Mention"/>
    <w:basedOn w:val="DefaultParagraphFont"/>
    <w:uiPriority w:val="99"/>
    <w:semiHidden/>
    <w:unhideWhenUsed/>
    <w:rsid w:val="00D76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sciencedirect.com/science/article/pii/S03043800150019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 Id="rId4" Type="http://schemas.openxmlformats.org/officeDocument/2006/relationships/image" Target="media/image10.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6C67F-E1B8-4146-BE45-C1B299635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1138</Words>
  <Characters>6490</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3</cp:revision>
  <cp:lastPrinted>2018-11-23T02:08:00Z</cp:lastPrinted>
  <dcterms:created xsi:type="dcterms:W3CDTF">2018-12-17T01:23:00Z</dcterms:created>
  <dcterms:modified xsi:type="dcterms:W3CDTF">2018-12-17T01:23:00Z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