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934"/>
      </w:tblGrid>
      <w:tr w:rsidR="00975ED3" w:rsidRPr="00331E76" w14:paraId="01924576" w14:textId="77777777" w:rsidTr="00B076A8">
        <w:trPr>
          <w:trHeight w:hRule="exact" w:val="1434"/>
        </w:trPr>
        <w:tc>
          <w:tcPr>
            <w:tcW w:w="8934" w:type="dxa"/>
            <w:vAlign w:val="center"/>
          </w:tcPr>
          <w:p w14:paraId="79A672E2" w14:textId="30D87A65" w:rsidR="00E8444C" w:rsidRPr="00E8444C" w:rsidRDefault="00634B31" w:rsidP="00B94FDB">
            <w:pPr>
              <w:pStyle w:val="Title"/>
            </w:pPr>
            <w:bookmarkStart w:id="0" w:name="_Hlk19102552"/>
            <w:bookmarkStart w:id="1" w:name="_GoBack"/>
            <w:bookmarkEnd w:id="1"/>
            <w:r>
              <w:t xml:space="preserve">Improving our knowledge of </w:t>
            </w:r>
            <w:r w:rsidR="005F4269">
              <w:t xml:space="preserve">threatened </w:t>
            </w:r>
            <w:r w:rsidR="005464D7">
              <w:t>fish</w:t>
            </w:r>
            <w:r w:rsidR="00B36E6A">
              <w:t xml:space="preserve"> </w:t>
            </w:r>
            <w:r w:rsidR="005F4269">
              <w:t xml:space="preserve">and crayfish in </w:t>
            </w:r>
            <w:r w:rsidR="005464D7">
              <w:t xml:space="preserve">eastern </w:t>
            </w:r>
            <w:r w:rsidR="005F4269">
              <w:t>Victoria</w:t>
            </w:r>
            <w:bookmarkEnd w:id="0"/>
          </w:p>
        </w:tc>
      </w:tr>
      <w:tr w:rsidR="0088351C" w14:paraId="2AD21025" w14:textId="77777777" w:rsidTr="00B076A8">
        <w:trPr>
          <w:trHeight w:val="1261"/>
        </w:trPr>
        <w:tc>
          <w:tcPr>
            <w:tcW w:w="8934" w:type="dxa"/>
            <w:vAlign w:val="center"/>
          </w:tcPr>
          <w:p w14:paraId="69019E30" w14:textId="67002D93" w:rsidR="005F4269" w:rsidRDefault="005F4269" w:rsidP="003B3783">
            <w:pPr>
              <w:pStyle w:val="Subtitle"/>
            </w:pPr>
            <w:r w:rsidRPr="005F4269">
              <w:t xml:space="preserve">Landscape Scale Surveys  </w:t>
            </w:r>
          </w:p>
          <w:p w14:paraId="637F6EFF" w14:textId="43427EA7" w:rsidR="0088351C" w:rsidRDefault="005B3D5F" w:rsidP="003B3783">
            <w:pPr>
              <w:pStyle w:val="Subtitle"/>
            </w:pPr>
            <w:r>
              <w:t>201</w:t>
            </w:r>
            <w:r w:rsidR="00F73480">
              <w:t>8</w:t>
            </w:r>
            <w:r>
              <w:t>–20</w:t>
            </w:r>
            <w:r w:rsidR="00016466">
              <w:t>20</w:t>
            </w:r>
          </w:p>
        </w:tc>
      </w:tr>
    </w:tbl>
    <w:p w14:paraId="57C222C6" w14:textId="144753F9" w:rsidR="00806AB6" w:rsidRDefault="00B36E6A" w:rsidP="00307C36">
      <w:r>
        <w:rPr>
          <w:noProof/>
          <w:lang w:val="en"/>
        </w:rPr>
        <w:drawing>
          <wp:inline distT="0" distB="0" distL="0" distR="0" wp14:anchorId="0031CE0A" wp14:editId="6F5AB2BB">
            <wp:extent cx="6487484" cy="184331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6494113" cy="1845198"/>
                    </a:xfrm>
                    <a:prstGeom prst="rect">
                      <a:avLst/>
                    </a:prstGeom>
                    <a:noFill/>
                    <a:ln>
                      <a:noFill/>
                    </a:ln>
                    <a:extLst>
                      <a:ext uri="{53640926-AAD7-44D8-BBD7-CCE9431645EC}">
                        <a14:shadowObscured xmlns:a14="http://schemas.microsoft.com/office/drawing/2010/main"/>
                      </a:ext>
                    </a:extLst>
                  </pic:spPr>
                </pic:pic>
              </a:graphicData>
            </a:graphic>
          </wp:inline>
        </w:drawing>
      </w:r>
      <w:r w:rsidR="006E1C8D" w:rsidRPr="00806AB6">
        <w:rPr>
          <w:noProof/>
        </w:rPr>
        <mc:AlternateContent>
          <mc:Choice Requires="wps">
            <w:drawing>
              <wp:anchor distT="36195" distB="107950" distL="114300" distR="114300" simplePos="0" relativeHeight="251657216" behindDoc="1" locked="1" layoutInCell="1" allowOverlap="1" wp14:anchorId="4E391291" wp14:editId="3B2AC6ED">
                <wp:simplePos x="0" y="0"/>
                <wp:positionH relativeFrom="page">
                  <wp:posOffset>324485</wp:posOffset>
                </wp:positionH>
                <wp:positionV relativeFrom="page">
                  <wp:posOffset>1783715</wp:posOffset>
                </wp:positionV>
                <wp:extent cx="0" cy="0"/>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blipFill dpi="0" rotWithShape="1">
                          <a:blip r:embed="rId10" cstate="print">
                            <a:extLst>
                              <a:ext uri="{28A0092B-C50C-407E-A947-70E740481C1C}">
                                <a14:useLocalDpi xmlns:a14="http://schemas.microsoft.com/office/drawing/2010/main"/>
                              </a:ext>
                            </a:extLst>
                          </a:blip>
                          <a:srcRect/>
                          <a:stretch>
                            <a:fillRect/>
                          </a:stretch>
                        </a:blipFill>
                        <a:ln>
                          <a:noFill/>
                        </a:ln>
                        <a:extLst/>
                      </wps:spPr>
                      <wps:txbx>
                        <w:txbxContent>
                          <w:p w14:paraId="3EA01609" w14:textId="77777777" w:rsidR="00CB25D7" w:rsidRDefault="00CB25D7" w:rsidP="00CB25D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391291" id="PicSingle" o:spid="_x0000_s1026" style="position:absolute;margin-left:25.55pt;margin-top:140.45pt;width:0;height:0;z-index:-25165926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" stroked="f">
                <v:fill r:id="rId11" o:title="" recolor="t" rotate="t" type="frame"/>
                <v:textbox>
                  <w:txbxContent>
                    <w:p w14:paraId="3EA01609" w14:textId="77777777" w:rsidR="00CB25D7" w:rsidRDefault="00CB25D7" w:rsidP="00CB25D7">
                      <w:pPr>
                        <w:jc w:val="center"/>
                      </w:pPr>
                    </w:p>
                  </w:txbxContent>
                </v:textbox>
                <w10:wrap type="topAndBottom" anchorx="page" anchory="page"/>
                <w10:anchorlock/>
              </v:rect>
            </w:pict>
          </mc:Fallback>
        </mc:AlternateContent>
      </w:r>
    </w:p>
    <w:p w14:paraId="4DBCDCC5" w14:textId="77777777" w:rsidR="00806AB6" w:rsidRDefault="00806AB6" w:rsidP="00806AB6">
      <w:pPr>
        <w:pStyle w:val="BodyText"/>
        <w:sectPr w:rsidR="00806AB6" w:rsidSect="007F4267">
          <w:headerReference w:type="even" r:id="rId12"/>
          <w:footerReference w:type="even" r:id="rId13"/>
          <w:footerReference w:type="default" r:id="rId14"/>
          <w:headerReference w:type="first" r:id="rId15"/>
          <w:footerReference w:type="first" r:id="rId16"/>
          <w:pgSz w:w="11907" w:h="16840" w:code="9"/>
          <w:pgMar w:top="2211" w:right="737" w:bottom="794" w:left="851" w:header="284" w:footer="284" w:gutter="0"/>
          <w:cols w:space="284"/>
          <w:titlePg/>
          <w:docGrid w:linePitch="360"/>
        </w:sectPr>
      </w:pPr>
    </w:p>
    <w:p w14:paraId="616E5F69" w14:textId="77777777" w:rsidR="00D07765" w:rsidRPr="00F7554E" w:rsidRDefault="0088351C" w:rsidP="00CD693F">
      <w:pPr>
        <w:pStyle w:val="Heading2"/>
        <w:spacing w:before="120" w:after="60"/>
      </w:pPr>
      <w:r>
        <w:t>Background</w:t>
      </w:r>
    </w:p>
    <w:p w14:paraId="624F23EC" w14:textId="201C2C99" w:rsidR="00F431BE" w:rsidRPr="00D7006E" w:rsidRDefault="00243E2D" w:rsidP="00D7006E">
      <w:pPr>
        <w:spacing w:after="120"/>
        <w:jc w:val="both"/>
        <w:rPr>
          <w:color w:val="auto"/>
        </w:rPr>
      </w:pPr>
      <w:r w:rsidRPr="00D7006E">
        <w:rPr>
          <w:color w:val="auto"/>
        </w:rPr>
        <w:t>To improve the management of Victorian forests for the benefit of the community and environment</w:t>
      </w:r>
      <w:r>
        <w:rPr>
          <w:color w:val="auto"/>
        </w:rPr>
        <w:t>,</w:t>
      </w:r>
      <w:r w:rsidRPr="00D7006E">
        <w:rPr>
          <w:color w:val="auto"/>
        </w:rPr>
        <w:t xml:space="preserve"> the Department of Environment, Land, Water and Planning (DELWP) is modernis</w:t>
      </w:r>
      <w:r w:rsidR="00EF0C72">
        <w:rPr>
          <w:color w:val="auto"/>
        </w:rPr>
        <w:t xml:space="preserve">ing </w:t>
      </w:r>
      <w:r w:rsidRPr="00D7006E">
        <w:rPr>
          <w:color w:val="auto"/>
        </w:rPr>
        <w:t xml:space="preserve">Victoria’s Regional Forest Agreement (RFA), which is due for renewal in 2020. An important component is </w:t>
      </w:r>
      <w:r w:rsidR="00EF0C72">
        <w:rPr>
          <w:color w:val="auto"/>
        </w:rPr>
        <w:t xml:space="preserve">the </w:t>
      </w:r>
      <w:proofErr w:type="spellStart"/>
      <w:r w:rsidR="00EF0C72">
        <w:rPr>
          <w:color w:val="auto"/>
        </w:rPr>
        <w:t>consideraytion</w:t>
      </w:r>
      <w:proofErr w:type="spellEnd"/>
      <w:r w:rsidR="00EF0C72">
        <w:rPr>
          <w:color w:val="auto"/>
        </w:rPr>
        <w:t xml:space="preserve"> of</w:t>
      </w:r>
      <w:r w:rsidRPr="00D7006E">
        <w:rPr>
          <w:color w:val="auto"/>
        </w:rPr>
        <w:t xml:space="preserve"> </w:t>
      </w:r>
      <w:r>
        <w:rPr>
          <w:color w:val="auto"/>
        </w:rPr>
        <w:t>T</w:t>
      </w:r>
      <w:r w:rsidRPr="00D7006E">
        <w:rPr>
          <w:color w:val="auto"/>
        </w:rPr>
        <w:t xml:space="preserve">raditional </w:t>
      </w:r>
      <w:r>
        <w:rPr>
          <w:color w:val="auto"/>
        </w:rPr>
        <w:t>O</w:t>
      </w:r>
      <w:r w:rsidRPr="00D7006E">
        <w:rPr>
          <w:color w:val="auto"/>
        </w:rPr>
        <w:t xml:space="preserve">wner rights, </w:t>
      </w:r>
      <w:r w:rsidR="00EF0C72">
        <w:rPr>
          <w:color w:val="auto"/>
        </w:rPr>
        <w:t>and</w:t>
      </w:r>
      <w:r w:rsidRPr="00D7006E">
        <w:rPr>
          <w:color w:val="auto"/>
        </w:rPr>
        <w:t xml:space="preserve"> community and environmental values, </w:t>
      </w:r>
      <w:r w:rsidR="00EF0C72">
        <w:rPr>
          <w:color w:val="auto"/>
        </w:rPr>
        <w:t xml:space="preserve">since </w:t>
      </w:r>
      <w:r w:rsidRPr="00D7006E">
        <w:rPr>
          <w:color w:val="auto"/>
        </w:rPr>
        <w:t xml:space="preserve">changes have occurred in the last </w:t>
      </w:r>
      <w:r>
        <w:rPr>
          <w:color w:val="auto"/>
        </w:rPr>
        <w:t>20</w:t>
      </w:r>
      <w:r w:rsidRPr="00D7006E">
        <w:rPr>
          <w:color w:val="auto"/>
        </w:rPr>
        <w:t xml:space="preserve"> years since the RFA commenced.</w:t>
      </w:r>
    </w:p>
    <w:p w14:paraId="66B4D741" w14:textId="4F4B7D3F" w:rsidR="0077657C" w:rsidRPr="00D7006E" w:rsidRDefault="00243E2D" w:rsidP="00D7006E">
      <w:pPr>
        <w:spacing w:after="120"/>
        <w:jc w:val="both"/>
        <w:rPr>
          <w:color w:val="auto"/>
        </w:rPr>
      </w:pPr>
      <w:r>
        <w:rPr>
          <w:color w:val="auto"/>
        </w:rPr>
        <w:t xml:space="preserve">Another </w:t>
      </w:r>
      <w:r w:rsidRPr="00D7006E">
        <w:rPr>
          <w:color w:val="auto"/>
        </w:rPr>
        <w:t>key focus of the process is to undertake survey</w:t>
      </w:r>
      <w:r>
        <w:rPr>
          <w:color w:val="auto"/>
        </w:rPr>
        <w:t>s</w:t>
      </w:r>
      <w:r w:rsidRPr="00D7006E">
        <w:rPr>
          <w:color w:val="auto"/>
        </w:rPr>
        <w:t xml:space="preserve"> for threatened species at a broad landscape scale across Victoria’s forested regions to provide updated location </w:t>
      </w:r>
      <w:r w:rsidR="00EF0C72">
        <w:rPr>
          <w:color w:val="auto"/>
        </w:rPr>
        <w:t>information</w:t>
      </w:r>
      <w:r w:rsidRPr="00D7006E">
        <w:rPr>
          <w:color w:val="auto"/>
        </w:rPr>
        <w:t>. Th</w:t>
      </w:r>
      <w:r w:rsidR="00EF0C72">
        <w:rPr>
          <w:color w:val="auto"/>
        </w:rPr>
        <w:t>is information is</w:t>
      </w:r>
      <w:r w:rsidRPr="00D7006E">
        <w:rPr>
          <w:color w:val="auto"/>
        </w:rPr>
        <w:t xml:space="preserve"> highly relevant to local-scale integrated planning</w:t>
      </w:r>
      <w:r w:rsidR="00EF0C72">
        <w:rPr>
          <w:color w:val="auto"/>
        </w:rPr>
        <w:t>. It also</w:t>
      </w:r>
      <w:r w:rsidRPr="00D7006E">
        <w:rPr>
          <w:color w:val="auto"/>
        </w:rPr>
        <w:t xml:space="preserve"> support</w:t>
      </w:r>
      <w:r w:rsidR="00EF0C72">
        <w:rPr>
          <w:color w:val="auto"/>
        </w:rPr>
        <w:t>s</w:t>
      </w:r>
      <w:r w:rsidRPr="00D7006E">
        <w:rPr>
          <w:color w:val="auto"/>
        </w:rPr>
        <w:t xml:space="preserve"> improvements in Habitat Distribution Models (HDMs) that use species location data to provide species-specific representation of potential habitat across Victoria. Conservation measures can then be focused on this critical habitat. </w:t>
      </w:r>
    </w:p>
    <w:p w14:paraId="22A56638" w14:textId="29E43F45" w:rsidR="00BB06C4" w:rsidRPr="00D7006E" w:rsidRDefault="00243E2D" w:rsidP="00D7006E">
      <w:pPr>
        <w:pStyle w:val="BodyText"/>
        <w:jc w:val="both"/>
        <w:rPr>
          <w:color w:val="auto"/>
          <w:szCs w:val="22"/>
        </w:rPr>
      </w:pPr>
      <w:r w:rsidRPr="00D7006E">
        <w:rPr>
          <w:color w:val="auto"/>
        </w:rPr>
        <w:t>To progress this</w:t>
      </w:r>
      <w:r w:rsidR="00EF0C72">
        <w:rPr>
          <w:color w:val="auto"/>
        </w:rPr>
        <w:t xml:space="preserve"> process</w:t>
      </w:r>
      <w:r w:rsidRPr="00D7006E">
        <w:rPr>
          <w:color w:val="auto"/>
        </w:rPr>
        <w:t xml:space="preserve">, the Landscape Scale Survey Project was established </w:t>
      </w:r>
      <w:r w:rsidR="00EF0C72">
        <w:rPr>
          <w:color w:val="auto"/>
        </w:rPr>
        <w:t xml:space="preserve">in 2019 </w:t>
      </w:r>
      <w:r w:rsidRPr="00D7006E">
        <w:rPr>
          <w:color w:val="auto"/>
        </w:rPr>
        <w:t xml:space="preserve">to </w:t>
      </w:r>
      <w:r>
        <w:rPr>
          <w:color w:val="auto"/>
        </w:rPr>
        <w:t>study</w:t>
      </w:r>
      <w:r w:rsidRPr="00D7006E">
        <w:rPr>
          <w:color w:val="auto"/>
        </w:rPr>
        <w:t xml:space="preserve"> a range of high priority, forest dependent species in eastern Victoria over two years. Besides a range of terrestrial plants and animals, aquatic fauna, resid</w:t>
      </w:r>
      <w:r w:rsidR="00EF0C72">
        <w:rPr>
          <w:color w:val="auto"/>
        </w:rPr>
        <w:t>ing</w:t>
      </w:r>
      <w:r w:rsidRPr="00D7006E">
        <w:rPr>
          <w:color w:val="auto"/>
        </w:rPr>
        <w:t xml:space="preserve"> in temporary or permanently flowing stream networks in forested catchments, are also being targeted. </w:t>
      </w:r>
      <w:r>
        <w:rPr>
          <w:color w:val="auto"/>
        </w:rPr>
        <w:t>T</w:t>
      </w:r>
      <w:r w:rsidRPr="00D7006E">
        <w:rPr>
          <w:color w:val="auto"/>
        </w:rPr>
        <w:t xml:space="preserve">he Arthur Rylah Research Institute for Environmental Research (DELWP) is focussing on a group of small, highly threatened, native </w:t>
      </w:r>
      <w:r>
        <w:rPr>
          <w:color w:val="auto"/>
        </w:rPr>
        <w:t xml:space="preserve">freshwater </w:t>
      </w:r>
      <w:r w:rsidRPr="00D7006E">
        <w:rPr>
          <w:color w:val="auto"/>
        </w:rPr>
        <w:t>fishes known as galaxiids</w:t>
      </w:r>
      <w:r>
        <w:rPr>
          <w:color w:val="auto"/>
        </w:rPr>
        <w:t>,</w:t>
      </w:r>
      <w:r w:rsidRPr="00D7006E">
        <w:rPr>
          <w:color w:val="auto"/>
        </w:rPr>
        <w:t xml:space="preserve"> </w:t>
      </w:r>
      <w:r w:rsidR="00390C85">
        <w:rPr>
          <w:color w:val="auto"/>
        </w:rPr>
        <w:t>and</w:t>
      </w:r>
      <w:r w:rsidRPr="00D7006E">
        <w:rPr>
          <w:color w:val="auto"/>
        </w:rPr>
        <w:t xml:space="preserve"> threatened freshwater crayfish</w:t>
      </w:r>
      <w:r w:rsidR="00BB06C4" w:rsidRPr="00D7006E">
        <w:rPr>
          <w:color w:val="auto"/>
        </w:rPr>
        <w:t>.</w:t>
      </w:r>
    </w:p>
    <w:p w14:paraId="6A8BEDFB" w14:textId="525C45B8" w:rsidR="002A079B" w:rsidRPr="00F7554E" w:rsidRDefault="00401E0D" w:rsidP="00CD693F">
      <w:pPr>
        <w:pStyle w:val="Heading2"/>
        <w:spacing w:before="120" w:after="60" w:line="240" w:lineRule="atLeast"/>
      </w:pPr>
      <w:r>
        <w:t>Aquatic species</w:t>
      </w:r>
    </w:p>
    <w:p w14:paraId="50FC7BB2" w14:textId="7CB0E1AA" w:rsidR="00CD693F" w:rsidRDefault="00243E2D" w:rsidP="00505E33">
      <w:pPr>
        <w:spacing w:before="60" w:after="120"/>
        <w:jc w:val="both"/>
        <w:rPr>
          <w:color w:val="auto"/>
        </w:rPr>
      </w:pPr>
      <w:r w:rsidRPr="00D7006E">
        <w:rPr>
          <w:b/>
          <w:color w:val="auto"/>
        </w:rPr>
        <w:t>Fish</w:t>
      </w:r>
      <w:r w:rsidRPr="00D7006E">
        <w:rPr>
          <w:color w:val="auto"/>
        </w:rPr>
        <w:t>. Many species of galaxiids are endemic to forested mountain streams in Victoria, with 11 threatened species known from eastern Victoria, north and south of the Great Dividing Range. Unfortunately, these species, such as Barred Galaxias (</w:t>
      </w:r>
      <w:r w:rsidRPr="00D7006E">
        <w:rPr>
          <w:i/>
          <w:color w:val="auto"/>
        </w:rPr>
        <w:t>Galaxias fuscus</w:t>
      </w:r>
      <w:r w:rsidRPr="00D7006E">
        <w:rPr>
          <w:color w:val="auto"/>
        </w:rPr>
        <w:t>) and Dargo Galaxias (</w:t>
      </w:r>
      <w:r w:rsidRPr="00D7006E">
        <w:rPr>
          <w:i/>
          <w:color w:val="auto"/>
        </w:rPr>
        <w:t>Galaxias mungadhgan</w:t>
      </w:r>
      <w:r w:rsidRPr="00D7006E">
        <w:rPr>
          <w:color w:val="auto"/>
        </w:rPr>
        <w:t xml:space="preserve">), have declined dramatically in number and distribution, </w:t>
      </w:r>
      <w:bookmarkStart w:id="4" w:name="_Hlk14098351"/>
      <w:r w:rsidRPr="00D7006E">
        <w:rPr>
          <w:color w:val="auto"/>
        </w:rPr>
        <w:t xml:space="preserve">primarily due to predation by exotic Brown Trout </w:t>
      </w:r>
      <w:r>
        <w:rPr>
          <w:color w:val="auto"/>
        </w:rPr>
        <w:t>(</w:t>
      </w:r>
      <w:r>
        <w:rPr>
          <w:i/>
          <w:color w:val="auto"/>
        </w:rPr>
        <w:t xml:space="preserve">Salmo </w:t>
      </w:r>
      <w:r w:rsidRPr="00B84428">
        <w:rPr>
          <w:i/>
          <w:color w:val="auto"/>
        </w:rPr>
        <w:t>trutta</w:t>
      </w:r>
      <w:r>
        <w:rPr>
          <w:color w:val="auto"/>
        </w:rPr>
        <w:t xml:space="preserve">) </w:t>
      </w:r>
      <w:r w:rsidRPr="00B84428">
        <w:rPr>
          <w:color w:val="auto"/>
        </w:rPr>
        <w:t>and</w:t>
      </w:r>
      <w:r w:rsidRPr="00D7006E">
        <w:rPr>
          <w:color w:val="auto"/>
        </w:rPr>
        <w:t xml:space="preserve"> Rainbow Trout</w:t>
      </w:r>
      <w:r>
        <w:rPr>
          <w:color w:val="auto"/>
        </w:rPr>
        <w:t xml:space="preserve"> (</w:t>
      </w:r>
      <w:r w:rsidRPr="00B84428">
        <w:rPr>
          <w:i/>
          <w:color w:val="auto"/>
        </w:rPr>
        <w:t>Oncohrhynchus</w:t>
      </w:r>
      <w:r>
        <w:rPr>
          <w:i/>
          <w:color w:val="auto"/>
        </w:rPr>
        <w:t xml:space="preserve"> mykiss</w:t>
      </w:r>
      <w:r>
        <w:rPr>
          <w:color w:val="auto"/>
        </w:rPr>
        <w:t>)</w:t>
      </w:r>
      <w:r w:rsidRPr="00D7006E">
        <w:rPr>
          <w:color w:val="auto"/>
        </w:rPr>
        <w:t>: where trout are present these species cannot exist. Most of the threatened galaxiid species now exist in small, isolated populations above barriers to trout movement, such as waterfalls</w:t>
      </w:r>
      <w:bookmarkEnd w:id="4"/>
      <w:r w:rsidRPr="00D7006E">
        <w:rPr>
          <w:color w:val="auto"/>
        </w:rPr>
        <w:t xml:space="preserve">, in some of the most remote areas of Victoria. Consequently, they are very difficult to find, and current distribution </w:t>
      </w:r>
      <w:r w:rsidR="00390C85">
        <w:rPr>
          <w:color w:val="auto"/>
        </w:rPr>
        <w:t>information</w:t>
      </w:r>
      <w:r w:rsidRPr="00D7006E">
        <w:rPr>
          <w:color w:val="auto"/>
        </w:rPr>
        <w:t xml:space="preserve"> is limited.</w:t>
      </w:r>
    </w:p>
    <w:p w14:paraId="3E87838D" w14:textId="2CC3E780" w:rsidR="00243E2D" w:rsidRDefault="00505E33" w:rsidP="00243E2D">
      <w:pPr>
        <w:spacing w:after="120"/>
        <w:rPr>
          <w:rFonts w:cs="Times New Roman"/>
          <w:b/>
          <w:color w:val="00B2A9" w:themeColor="accent1"/>
          <w:sz w:val="22"/>
          <w:szCs w:val="22"/>
          <w:lang w:eastAsia="en-US"/>
        </w:rPr>
      </w:pPr>
      <w:r>
        <w:rPr>
          <w:rFonts w:cs="Times New Roman"/>
          <w:b/>
          <w:noProof/>
          <w:color w:val="00B2A9" w:themeColor="accent1"/>
          <w:sz w:val="22"/>
          <w:szCs w:val="22"/>
          <w:lang w:eastAsia="en-US"/>
        </w:rPr>
        <w:drawing>
          <wp:inline distT="0" distB="0" distL="0" distR="0" wp14:anchorId="5F9455A4" wp14:editId="58A64DE4">
            <wp:extent cx="3148965" cy="2218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148965" cy="2218690"/>
                    </a:xfrm>
                    <a:prstGeom prst="rect">
                      <a:avLst/>
                    </a:prstGeom>
                    <a:noFill/>
                    <a:ln>
                      <a:noFill/>
                    </a:ln>
                  </pic:spPr>
                </pic:pic>
              </a:graphicData>
            </a:graphic>
          </wp:inline>
        </w:drawing>
      </w:r>
      <w:r w:rsidR="00243E2D" w:rsidRPr="00243E2D">
        <w:rPr>
          <w:rFonts w:cs="Times New Roman"/>
          <w:b/>
          <w:color w:val="00B2A9" w:themeColor="accent1"/>
          <w:sz w:val="22"/>
          <w:szCs w:val="22"/>
          <w:lang w:eastAsia="en-US"/>
        </w:rPr>
        <w:t xml:space="preserve"> </w:t>
      </w:r>
    </w:p>
    <w:p w14:paraId="63C3361A" w14:textId="2CF1D74F" w:rsidR="00243E2D" w:rsidRPr="00534178" w:rsidRDefault="00534178" w:rsidP="00534178">
      <w:pPr>
        <w:pStyle w:val="CaptionImageorFigure"/>
        <w:spacing w:before="0" w:after="40"/>
        <w:rPr>
          <w:color w:val="auto"/>
        </w:rPr>
      </w:pPr>
      <w:r>
        <w:rPr>
          <w:color w:val="auto"/>
        </w:rPr>
        <w:t xml:space="preserve">Fig 1. </w:t>
      </w:r>
      <w:r w:rsidR="00243E2D" w:rsidRPr="00D7006E">
        <w:rPr>
          <w:color w:val="auto"/>
        </w:rPr>
        <w:t>Native galaxiids</w:t>
      </w:r>
      <w:r>
        <w:rPr>
          <w:color w:val="auto"/>
        </w:rPr>
        <w:t xml:space="preserve"> (Photo credit</w:t>
      </w:r>
      <w:r w:rsidRPr="00534178">
        <w:rPr>
          <w:color w:val="auto"/>
        </w:rPr>
        <w:t xml:space="preserve">: </w:t>
      </w:r>
      <w:r w:rsidR="00243E2D" w:rsidRPr="00534178">
        <w:rPr>
          <w:color w:val="auto"/>
        </w:rPr>
        <w:t>Michael Nicol DELWP</w:t>
      </w:r>
      <w:r w:rsidRPr="00534178">
        <w:rPr>
          <w:color w:val="auto"/>
        </w:rPr>
        <w:t>).</w:t>
      </w:r>
    </w:p>
    <w:p w14:paraId="52FF71F7" w14:textId="77777777" w:rsidR="00243E2D" w:rsidRPr="00C32E51" w:rsidRDefault="00243E2D" w:rsidP="00243E2D">
      <w:pPr>
        <w:pStyle w:val="BodyText"/>
        <w:spacing w:before="0" w:after="0" w:line="200" w:lineRule="atLeast"/>
        <w:jc w:val="both"/>
        <w:rPr>
          <w:color w:val="auto"/>
          <w:sz w:val="16"/>
          <w:szCs w:val="16"/>
        </w:rPr>
      </w:pPr>
    </w:p>
    <w:p w14:paraId="23EF8089" w14:textId="77777777" w:rsidR="00243E2D" w:rsidRPr="00D7006E" w:rsidRDefault="00243E2D" w:rsidP="00534178">
      <w:pPr>
        <w:pStyle w:val="BodyText"/>
        <w:spacing w:before="120"/>
        <w:jc w:val="both"/>
        <w:rPr>
          <w:color w:val="auto"/>
        </w:rPr>
      </w:pPr>
      <w:r w:rsidRPr="00D7006E">
        <w:rPr>
          <w:b/>
          <w:color w:val="auto"/>
        </w:rPr>
        <w:lastRenderedPageBreak/>
        <w:t>Crayfish.</w:t>
      </w:r>
      <w:r w:rsidRPr="00D7006E">
        <w:rPr>
          <w:color w:val="auto"/>
        </w:rPr>
        <w:t xml:space="preserve"> Eleven species of freshwater spiny crayfish (genus </w:t>
      </w:r>
      <w:r w:rsidRPr="00D7006E">
        <w:rPr>
          <w:i/>
          <w:color w:val="auto"/>
        </w:rPr>
        <w:t>Euastacus</w:t>
      </w:r>
      <w:r w:rsidRPr="00D7006E">
        <w:rPr>
          <w:color w:val="auto"/>
        </w:rPr>
        <w:t xml:space="preserve">) and </w:t>
      </w:r>
      <w:r w:rsidRPr="00CA2F98">
        <w:rPr>
          <w:color w:val="auto"/>
        </w:rPr>
        <w:t>22 species</w:t>
      </w:r>
      <w:r w:rsidRPr="00D7006E">
        <w:rPr>
          <w:color w:val="auto"/>
        </w:rPr>
        <w:t xml:space="preserve"> of burrowing crayfish (genus </w:t>
      </w:r>
      <w:r w:rsidRPr="00D7006E">
        <w:rPr>
          <w:i/>
          <w:color w:val="auto"/>
        </w:rPr>
        <w:t>Engaeus</w:t>
      </w:r>
      <w:r w:rsidRPr="00D7006E">
        <w:rPr>
          <w:color w:val="auto"/>
        </w:rPr>
        <w:t>) also occur in Victoria’s forested streams. They can be impacted by timber harvesting operations that may cause heightened sediment runoff into streams, smothering crayfish habitat. Many</w:t>
      </w:r>
      <w:r>
        <w:rPr>
          <w:color w:val="auto"/>
        </w:rPr>
        <w:t>,</w:t>
      </w:r>
      <w:r w:rsidRPr="00D7006E">
        <w:rPr>
          <w:color w:val="auto"/>
        </w:rPr>
        <w:t xml:space="preserve"> such as </w:t>
      </w:r>
      <w:r>
        <w:rPr>
          <w:color w:val="auto"/>
        </w:rPr>
        <w:t xml:space="preserve">the </w:t>
      </w:r>
      <w:r w:rsidRPr="00D7006E">
        <w:rPr>
          <w:color w:val="auto"/>
        </w:rPr>
        <w:t>Orbost Spiny Crayfish (</w:t>
      </w:r>
      <w:r w:rsidRPr="00D7006E">
        <w:rPr>
          <w:i/>
          <w:color w:val="auto"/>
        </w:rPr>
        <w:t>Euastacus diversus</w:t>
      </w:r>
      <w:r w:rsidRPr="00D7006E">
        <w:rPr>
          <w:color w:val="auto"/>
        </w:rPr>
        <w:t>)</w:t>
      </w:r>
      <w:r>
        <w:rPr>
          <w:color w:val="auto"/>
        </w:rPr>
        <w:t>,</w:t>
      </w:r>
      <w:r w:rsidRPr="00D7006E">
        <w:rPr>
          <w:color w:val="auto"/>
        </w:rPr>
        <w:t xml:space="preserve"> are under threat as a result. </w:t>
      </w:r>
    </w:p>
    <w:p w14:paraId="3622DA1E" w14:textId="77777777" w:rsidR="00243E2D" w:rsidRDefault="00243E2D" w:rsidP="00243E2D">
      <w:pPr>
        <w:pStyle w:val="CaptionImageorFigure"/>
        <w:spacing w:after="60"/>
        <w:jc w:val="center"/>
        <w:rPr>
          <w:color w:val="auto"/>
        </w:rPr>
      </w:pPr>
      <w:r>
        <w:rPr>
          <w:noProof/>
        </w:rPr>
        <w:drawing>
          <wp:inline distT="0" distB="0" distL="0" distR="0" wp14:anchorId="1EE22F73" wp14:editId="66430207">
            <wp:extent cx="3136371" cy="2170706"/>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8845"/>
                              </a14:imgEffect>
                              <a14:imgEffect>
                                <a14:saturation sat="55000"/>
                              </a14:imgEffect>
                              <a14:imgEffect>
                                <a14:brightnessContrast bright="20000" contrast="-16000"/>
                              </a14:imgEffect>
                            </a14:imgLayer>
                          </a14:imgProps>
                        </a:ext>
                        <a:ext uri="{28A0092B-C50C-407E-A947-70E740481C1C}">
                          <a14:useLocalDpi xmlns:a14="http://schemas.microsoft.com/office/drawing/2010/main" val="0"/>
                        </a:ext>
                      </a:extLst>
                    </a:blip>
                    <a:srcRect/>
                    <a:stretch/>
                  </pic:blipFill>
                  <pic:spPr bwMode="auto">
                    <a:xfrm>
                      <a:off x="0" y="0"/>
                      <a:ext cx="3143556" cy="2175679"/>
                    </a:xfrm>
                    <a:prstGeom prst="rect">
                      <a:avLst/>
                    </a:prstGeom>
                    <a:noFill/>
                    <a:ln>
                      <a:noFill/>
                    </a:ln>
                    <a:extLst>
                      <a:ext uri="{53640926-AAD7-44D8-BBD7-CCE9431645EC}">
                        <a14:shadowObscured xmlns:a14="http://schemas.microsoft.com/office/drawing/2010/main"/>
                      </a:ext>
                    </a:extLst>
                  </pic:spPr>
                </pic:pic>
              </a:graphicData>
            </a:graphic>
          </wp:inline>
        </w:drawing>
      </w:r>
    </w:p>
    <w:p w14:paraId="63AA7F4A" w14:textId="31789AB5" w:rsidR="00243E2D" w:rsidRPr="00D7006E" w:rsidRDefault="00534178" w:rsidP="00534178">
      <w:pPr>
        <w:pStyle w:val="CaptionImageorFigure"/>
        <w:rPr>
          <w:color w:val="auto"/>
        </w:rPr>
      </w:pPr>
      <w:r>
        <w:rPr>
          <w:color w:val="auto"/>
        </w:rPr>
        <w:t xml:space="preserve">Fig 2. </w:t>
      </w:r>
      <w:r w:rsidR="00243E2D" w:rsidRPr="00D7006E">
        <w:rPr>
          <w:color w:val="auto"/>
        </w:rPr>
        <w:t>A</w:t>
      </w:r>
      <w:r w:rsidR="00243E2D">
        <w:rPr>
          <w:color w:val="auto"/>
        </w:rPr>
        <w:t>n Orbost</w:t>
      </w:r>
      <w:r w:rsidR="00243E2D" w:rsidRPr="00D7006E">
        <w:rPr>
          <w:color w:val="auto"/>
        </w:rPr>
        <w:t xml:space="preserve"> Spiny Crayfish</w:t>
      </w:r>
      <w:r>
        <w:rPr>
          <w:color w:val="auto"/>
        </w:rPr>
        <w:t xml:space="preserve"> (Photo credit: </w:t>
      </w:r>
      <w:r w:rsidR="00243E2D">
        <w:rPr>
          <w:color w:val="auto"/>
        </w:rPr>
        <w:t>Neil Armstrong</w:t>
      </w:r>
      <w:r>
        <w:rPr>
          <w:color w:val="auto"/>
        </w:rPr>
        <w:t>)</w:t>
      </w:r>
      <w:r w:rsidR="00243E2D">
        <w:rPr>
          <w:color w:val="auto"/>
        </w:rPr>
        <w:t>.</w:t>
      </w:r>
    </w:p>
    <w:p w14:paraId="69C37BB4" w14:textId="3DD504AD" w:rsidR="00D354EA" w:rsidRPr="00050253" w:rsidRDefault="00E36A10" w:rsidP="00E11045">
      <w:pPr>
        <w:pStyle w:val="Heading2"/>
        <w:numPr>
          <w:ilvl w:val="0"/>
          <w:numId w:val="0"/>
        </w:numPr>
        <w:spacing w:before="120" w:after="60" w:line="240" w:lineRule="exact"/>
      </w:pPr>
      <w:r>
        <w:t>Key objective</w:t>
      </w:r>
    </w:p>
    <w:p w14:paraId="33EDDAEC" w14:textId="5D7321EC" w:rsidR="002A3B57" w:rsidRPr="00D7006E" w:rsidRDefault="002A3B57" w:rsidP="00534178">
      <w:pPr>
        <w:pStyle w:val="ReplyLet"/>
        <w:numPr>
          <w:ilvl w:val="0"/>
          <w:numId w:val="50"/>
        </w:numPr>
        <w:spacing w:before="120" w:after="60"/>
        <w:ind w:left="357" w:hanging="357"/>
        <w:rPr>
          <w:rFonts w:asciiTheme="minorHAnsi" w:hAnsiTheme="minorHAnsi" w:cstheme="minorHAnsi"/>
          <w:bCs/>
          <w:sz w:val="20"/>
          <w:szCs w:val="20"/>
        </w:rPr>
      </w:pPr>
      <w:r w:rsidRPr="00D7006E">
        <w:rPr>
          <w:rFonts w:asciiTheme="minorHAnsi" w:hAnsiTheme="minorHAnsi" w:cstheme="minorHAnsi"/>
          <w:sz w:val="20"/>
          <w:szCs w:val="20"/>
        </w:rPr>
        <w:t>To improve understanding of the distribution of the target, high priority, forest-dependent fish and crayfish species</w:t>
      </w:r>
      <w:r w:rsidR="00A15C51" w:rsidRPr="00D7006E">
        <w:rPr>
          <w:rFonts w:asciiTheme="minorHAnsi" w:hAnsiTheme="minorHAnsi" w:cstheme="minorHAnsi"/>
          <w:sz w:val="20"/>
          <w:szCs w:val="20"/>
        </w:rPr>
        <w:t xml:space="preserve"> in forested catchments</w:t>
      </w:r>
      <w:r w:rsidRPr="00D7006E">
        <w:rPr>
          <w:rFonts w:asciiTheme="minorHAnsi" w:hAnsiTheme="minorHAnsi" w:cstheme="minorHAnsi"/>
          <w:sz w:val="20"/>
          <w:szCs w:val="20"/>
        </w:rPr>
        <w:t xml:space="preserve">. </w:t>
      </w:r>
    </w:p>
    <w:p w14:paraId="07B7F457" w14:textId="69BCD49C" w:rsidR="003A13C0" w:rsidRPr="00D51CE1" w:rsidRDefault="003A13C0" w:rsidP="00534178">
      <w:pPr>
        <w:pStyle w:val="Heading2"/>
        <w:spacing w:after="60" w:line="240" w:lineRule="exact"/>
        <w:rPr>
          <w:rFonts w:cstheme="minorHAnsi"/>
          <w:szCs w:val="22"/>
        </w:rPr>
      </w:pPr>
      <w:r w:rsidRPr="00D51CE1">
        <w:rPr>
          <w:rFonts w:cstheme="minorHAnsi"/>
          <w:szCs w:val="22"/>
        </w:rPr>
        <w:t>Approach</w:t>
      </w:r>
    </w:p>
    <w:p w14:paraId="00EE8F3C" w14:textId="77777777" w:rsidR="00534178" w:rsidRPr="00D7006E" w:rsidRDefault="00534178" w:rsidP="00534178">
      <w:pPr>
        <w:tabs>
          <w:tab w:val="left" w:pos="1701"/>
        </w:tabs>
        <w:jc w:val="both"/>
        <w:rPr>
          <w:rFonts w:cstheme="minorHAnsi"/>
          <w:color w:val="auto"/>
        </w:rPr>
      </w:pPr>
      <w:r w:rsidRPr="00D7006E">
        <w:rPr>
          <w:rFonts w:cstheme="minorHAnsi"/>
          <w:color w:val="auto"/>
        </w:rPr>
        <w:t>The key tasks to be undertaken include the following:</w:t>
      </w:r>
    </w:p>
    <w:p w14:paraId="5AF9AB04" w14:textId="700987A1" w:rsidR="00534178" w:rsidRPr="00D7006E" w:rsidRDefault="00534178" w:rsidP="00534178">
      <w:pPr>
        <w:pStyle w:val="ReplyLet"/>
        <w:numPr>
          <w:ilvl w:val="0"/>
          <w:numId w:val="49"/>
        </w:numPr>
        <w:spacing w:after="60"/>
        <w:ind w:left="425" w:hanging="357"/>
        <w:rPr>
          <w:rFonts w:asciiTheme="minorHAnsi" w:hAnsiTheme="minorHAnsi" w:cstheme="minorHAnsi"/>
          <w:sz w:val="20"/>
          <w:szCs w:val="20"/>
        </w:rPr>
      </w:pPr>
      <w:r w:rsidRPr="00D7006E">
        <w:rPr>
          <w:rFonts w:asciiTheme="minorHAnsi" w:hAnsiTheme="minorHAnsi" w:cstheme="minorHAnsi"/>
          <w:sz w:val="20"/>
          <w:szCs w:val="20"/>
        </w:rPr>
        <w:t xml:space="preserve">Undertake a </w:t>
      </w:r>
      <w:r>
        <w:rPr>
          <w:rFonts w:asciiTheme="minorHAnsi" w:hAnsiTheme="minorHAnsi" w:cstheme="minorHAnsi"/>
          <w:sz w:val="20"/>
          <w:szCs w:val="20"/>
        </w:rPr>
        <w:t xml:space="preserve">distributional </w:t>
      </w:r>
      <w:r w:rsidRPr="00D7006E">
        <w:rPr>
          <w:rFonts w:asciiTheme="minorHAnsi" w:hAnsiTheme="minorHAnsi" w:cstheme="minorHAnsi"/>
          <w:sz w:val="20"/>
          <w:szCs w:val="20"/>
        </w:rPr>
        <w:t>gap analysis for target species to inform site selection, by overlaying the location of previously sampled areas on available presence/absence data to identify sampling gaps</w:t>
      </w:r>
      <w:r w:rsidR="00390C85">
        <w:rPr>
          <w:rFonts w:asciiTheme="minorHAnsi" w:hAnsiTheme="minorHAnsi" w:cstheme="minorHAnsi"/>
          <w:sz w:val="20"/>
          <w:szCs w:val="20"/>
        </w:rPr>
        <w:t>.</w:t>
      </w:r>
      <w:r w:rsidRPr="00D7006E">
        <w:rPr>
          <w:rFonts w:asciiTheme="minorHAnsi" w:hAnsiTheme="minorHAnsi" w:cstheme="minorHAnsi"/>
          <w:sz w:val="20"/>
          <w:szCs w:val="20"/>
        </w:rPr>
        <w:t xml:space="preserve"> </w:t>
      </w:r>
    </w:p>
    <w:p w14:paraId="37229777" w14:textId="2FC42281" w:rsidR="00534178" w:rsidRPr="00D7006E" w:rsidRDefault="00534178" w:rsidP="00534178">
      <w:pPr>
        <w:pStyle w:val="ReplyLet"/>
        <w:numPr>
          <w:ilvl w:val="0"/>
          <w:numId w:val="50"/>
        </w:numPr>
        <w:spacing w:after="60"/>
        <w:ind w:left="357" w:hanging="357"/>
        <w:rPr>
          <w:rFonts w:asciiTheme="minorHAnsi" w:hAnsiTheme="minorHAnsi" w:cstheme="minorHAnsi"/>
          <w:bCs/>
          <w:sz w:val="20"/>
          <w:szCs w:val="20"/>
        </w:rPr>
      </w:pPr>
      <w:r w:rsidRPr="00D7006E">
        <w:rPr>
          <w:rFonts w:asciiTheme="minorHAnsi" w:hAnsiTheme="minorHAnsi" w:cstheme="minorHAnsi"/>
          <w:sz w:val="20"/>
          <w:szCs w:val="20"/>
        </w:rPr>
        <w:t xml:space="preserve">Undertake surveys of </w:t>
      </w:r>
      <w:r w:rsidR="00390C85">
        <w:rPr>
          <w:rFonts w:asciiTheme="minorHAnsi" w:hAnsiTheme="minorHAnsi" w:cstheme="minorHAnsi"/>
          <w:sz w:val="20"/>
          <w:szCs w:val="20"/>
        </w:rPr>
        <w:t xml:space="preserve">target </w:t>
      </w:r>
      <w:r w:rsidRPr="00D7006E">
        <w:rPr>
          <w:rFonts w:asciiTheme="minorHAnsi" w:hAnsiTheme="minorHAnsi" w:cstheme="minorHAnsi"/>
          <w:sz w:val="20"/>
          <w:szCs w:val="20"/>
        </w:rPr>
        <w:t xml:space="preserve">aquatic fauna at </w:t>
      </w:r>
      <w:r>
        <w:rPr>
          <w:rFonts w:asciiTheme="minorHAnsi" w:hAnsiTheme="minorHAnsi" w:cstheme="minorHAnsi"/>
          <w:sz w:val="20"/>
          <w:szCs w:val="20"/>
        </w:rPr>
        <w:t>selected</w:t>
      </w:r>
      <w:r w:rsidRPr="00D7006E">
        <w:rPr>
          <w:rFonts w:asciiTheme="minorHAnsi" w:hAnsiTheme="minorHAnsi" w:cstheme="minorHAnsi"/>
          <w:sz w:val="20"/>
          <w:szCs w:val="20"/>
        </w:rPr>
        <w:t xml:space="preserve"> sites</w:t>
      </w:r>
      <w:r w:rsidR="00390C85">
        <w:rPr>
          <w:rFonts w:asciiTheme="minorHAnsi" w:hAnsiTheme="minorHAnsi" w:cstheme="minorHAnsi"/>
          <w:sz w:val="20"/>
          <w:szCs w:val="20"/>
        </w:rPr>
        <w:t>.</w:t>
      </w:r>
    </w:p>
    <w:p w14:paraId="45197B75" w14:textId="5B73A798" w:rsidR="00534178" w:rsidRPr="00D7006E" w:rsidRDefault="00534178" w:rsidP="00534178">
      <w:pPr>
        <w:pStyle w:val="ReplyLet"/>
        <w:numPr>
          <w:ilvl w:val="0"/>
          <w:numId w:val="50"/>
        </w:numPr>
        <w:spacing w:after="60"/>
        <w:ind w:left="357" w:hanging="357"/>
        <w:rPr>
          <w:rFonts w:asciiTheme="minorHAnsi" w:hAnsiTheme="minorHAnsi" w:cstheme="minorHAnsi"/>
          <w:bCs/>
          <w:sz w:val="20"/>
          <w:szCs w:val="20"/>
        </w:rPr>
      </w:pPr>
      <w:r w:rsidRPr="00D7006E">
        <w:rPr>
          <w:rFonts w:asciiTheme="minorHAnsi" w:hAnsiTheme="minorHAnsi" w:cstheme="minorHAnsi"/>
          <w:sz w:val="20"/>
          <w:szCs w:val="20"/>
        </w:rPr>
        <w:t xml:space="preserve">Accurately identify aquatic species, including potentially new species of fish and crayfish in </w:t>
      </w:r>
      <w:r>
        <w:rPr>
          <w:rFonts w:asciiTheme="minorHAnsi" w:hAnsiTheme="minorHAnsi" w:cstheme="minorHAnsi"/>
          <w:sz w:val="20"/>
          <w:szCs w:val="20"/>
        </w:rPr>
        <w:t>poorly known</w:t>
      </w:r>
      <w:r w:rsidRPr="00D7006E">
        <w:rPr>
          <w:rFonts w:asciiTheme="minorHAnsi" w:hAnsiTheme="minorHAnsi" w:cstheme="minorHAnsi"/>
          <w:sz w:val="20"/>
          <w:szCs w:val="20"/>
        </w:rPr>
        <w:t xml:space="preserve"> species complexes</w:t>
      </w:r>
      <w:r w:rsidR="00390C85">
        <w:rPr>
          <w:rFonts w:asciiTheme="minorHAnsi" w:hAnsiTheme="minorHAnsi" w:cstheme="minorHAnsi"/>
          <w:sz w:val="20"/>
          <w:szCs w:val="20"/>
        </w:rPr>
        <w:t>.</w:t>
      </w:r>
    </w:p>
    <w:p w14:paraId="7DA21F6D" w14:textId="77777777" w:rsidR="00534178" w:rsidRDefault="00534178" w:rsidP="00534178">
      <w:pPr>
        <w:pStyle w:val="ReplyLet"/>
        <w:numPr>
          <w:ilvl w:val="0"/>
          <w:numId w:val="50"/>
        </w:numPr>
        <w:spacing w:after="60"/>
        <w:ind w:left="357" w:hanging="357"/>
        <w:rPr>
          <w:rFonts w:asciiTheme="minorHAnsi" w:hAnsiTheme="minorHAnsi" w:cstheme="minorHAnsi"/>
          <w:bCs/>
          <w:sz w:val="20"/>
          <w:szCs w:val="20"/>
        </w:rPr>
      </w:pPr>
      <w:r w:rsidRPr="00D7006E">
        <w:rPr>
          <w:rFonts w:asciiTheme="minorHAnsi" w:hAnsiTheme="minorHAnsi" w:cstheme="minorHAnsi"/>
          <w:sz w:val="20"/>
          <w:szCs w:val="20"/>
        </w:rPr>
        <w:t xml:space="preserve">Contribute </w:t>
      </w:r>
      <w:r>
        <w:rPr>
          <w:rFonts w:asciiTheme="minorHAnsi" w:hAnsiTheme="minorHAnsi" w:cstheme="minorHAnsi"/>
          <w:sz w:val="20"/>
          <w:szCs w:val="20"/>
        </w:rPr>
        <w:t>results</w:t>
      </w:r>
      <w:r w:rsidRPr="00D7006E">
        <w:rPr>
          <w:rFonts w:asciiTheme="minorHAnsi" w:hAnsiTheme="minorHAnsi" w:cstheme="minorHAnsi"/>
          <w:sz w:val="20"/>
          <w:szCs w:val="20"/>
        </w:rPr>
        <w:t xml:space="preserve"> to the development of species Habitat Distribution Models, to </w:t>
      </w:r>
      <w:r w:rsidRPr="00D7006E">
        <w:rPr>
          <w:rFonts w:asciiTheme="minorHAnsi" w:hAnsiTheme="minorHAnsi" w:cstheme="minorHAnsi"/>
          <w:bCs/>
          <w:sz w:val="20"/>
          <w:szCs w:val="20"/>
        </w:rPr>
        <w:t xml:space="preserve">improve </w:t>
      </w:r>
      <w:r>
        <w:rPr>
          <w:rFonts w:asciiTheme="minorHAnsi" w:hAnsiTheme="minorHAnsi" w:cstheme="minorHAnsi"/>
          <w:bCs/>
          <w:sz w:val="20"/>
          <w:szCs w:val="20"/>
        </w:rPr>
        <w:t xml:space="preserve">our ability to </w:t>
      </w:r>
      <w:r w:rsidRPr="00D7006E">
        <w:rPr>
          <w:rFonts w:asciiTheme="minorHAnsi" w:hAnsiTheme="minorHAnsi" w:cstheme="minorHAnsi"/>
          <w:bCs/>
          <w:sz w:val="20"/>
          <w:szCs w:val="20"/>
        </w:rPr>
        <w:t>predict</w:t>
      </w:r>
      <w:r>
        <w:rPr>
          <w:rFonts w:asciiTheme="minorHAnsi" w:hAnsiTheme="minorHAnsi" w:cstheme="minorHAnsi"/>
          <w:bCs/>
          <w:sz w:val="20"/>
          <w:szCs w:val="20"/>
        </w:rPr>
        <w:t xml:space="preserve"> species </w:t>
      </w:r>
      <w:r w:rsidRPr="00D7006E">
        <w:rPr>
          <w:rFonts w:asciiTheme="minorHAnsi" w:hAnsiTheme="minorHAnsi" w:cstheme="minorHAnsi"/>
          <w:bCs/>
          <w:sz w:val="20"/>
          <w:szCs w:val="20"/>
        </w:rPr>
        <w:t>distributio</w:t>
      </w:r>
      <w:r>
        <w:rPr>
          <w:rFonts w:asciiTheme="minorHAnsi" w:hAnsiTheme="minorHAnsi" w:cstheme="minorHAnsi"/>
          <w:bCs/>
          <w:sz w:val="20"/>
          <w:szCs w:val="20"/>
        </w:rPr>
        <w:t>ns.</w:t>
      </w:r>
    </w:p>
    <w:p w14:paraId="5E06EA94" w14:textId="2FCF7EB2" w:rsidR="005A63A3" w:rsidRPr="00D7006E" w:rsidRDefault="00534178" w:rsidP="00390C85">
      <w:pPr>
        <w:pStyle w:val="ReplyLet"/>
        <w:spacing w:after="120" w:line="240" w:lineRule="atLeast"/>
        <w:rPr>
          <w:rFonts w:asciiTheme="majorHAnsi" w:hAnsiTheme="majorHAnsi" w:cstheme="majorHAnsi"/>
          <w:sz w:val="20"/>
          <w:szCs w:val="20"/>
        </w:rPr>
      </w:pPr>
      <w:r w:rsidRPr="00D7006E">
        <w:rPr>
          <w:rFonts w:asciiTheme="majorHAnsi" w:hAnsiTheme="majorHAnsi" w:cstheme="majorHAnsi"/>
          <w:sz w:val="20"/>
          <w:szCs w:val="20"/>
        </w:rPr>
        <w:t>Site selection will be based on sampling areas that will provide the greatest information gain. Sites will also be spread across all land tenures and will include areas outside the current known distribution of species, or in suspected marginal habitats.</w:t>
      </w:r>
    </w:p>
    <w:p w14:paraId="32B91B7D" w14:textId="51D30B3B" w:rsidR="002A3B57" w:rsidRPr="00D7006E" w:rsidRDefault="00534178" w:rsidP="00534178">
      <w:pPr>
        <w:pStyle w:val="ReplyLet"/>
        <w:spacing w:before="60" w:after="60" w:line="240" w:lineRule="atLeast"/>
        <w:rPr>
          <w:rFonts w:asciiTheme="minorHAnsi" w:hAnsiTheme="minorHAnsi" w:cstheme="minorHAnsi"/>
          <w:bCs/>
          <w:sz w:val="20"/>
          <w:szCs w:val="20"/>
        </w:rPr>
      </w:pPr>
      <w:r>
        <w:rPr>
          <w:rFonts w:asciiTheme="minorHAnsi" w:hAnsiTheme="minorHAnsi" w:cstheme="minorHAnsi"/>
          <w:sz w:val="20"/>
          <w:szCs w:val="20"/>
        </w:rPr>
        <w:t xml:space="preserve">Aquatic </w:t>
      </w:r>
      <w:r w:rsidR="00390C85">
        <w:rPr>
          <w:rFonts w:asciiTheme="minorHAnsi" w:hAnsiTheme="minorHAnsi" w:cstheme="minorHAnsi"/>
          <w:sz w:val="20"/>
          <w:szCs w:val="20"/>
        </w:rPr>
        <w:t>surveys</w:t>
      </w:r>
      <w:r>
        <w:rPr>
          <w:rFonts w:asciiTheme="minorHAnsi" w:hAnsiTheme="minorHAnsi" w:cstheme="minorHAnsi"/>
          <w:sz w:val="20"/>
          <w:szCs w:val="20"/>
        </w:rPr>
        <w:t xml:space="preserve"> will involve electrofishing, in which a pulsed electrical current is applied through the water that momentarily stuns fish and crayfish so they can be collected, identified, weighed, measured and returned alive</w:t>
      </w:r>
      <w:r w:rsidR="00390C85">
        <w:rPr>
          <w:rFonts w:asciiTheme="minorHAnsi" w:hAnsiTheme="minorHAnsi" w:cstheme="minorHAnsi"/>
          <w:sz w:val="20"/>
          <w:szCs w:val="20"/>
        </w:rPr>
        <w:t xml:space="preserve"> to the water</w:t>
      </w:r>
      <w:r>
        <w:rPr>
          <w:rFonts w:asciiTheme="minorHAnsi" w:hAnsiTheme="minorHAnsi" w:cstheme="minorHAnsi"/>
          <w:sz w:val="20"/>
          <w:szCs w:val="20"/>
        </w:rPr>
        <w:t xml:space="preserve">. This method allows relatively rapid sampling, is portable, and is efficient in the smaller streams in forested catchments. </w:t>
      </w:r>
      <w:r>
        <w:rPr>
          <w:rFonts w:asciiTheme="minorHAnsi" w:hAnsiTheme="minorHAnsi" w:cstheme="minorHAnsi"/>
          <w:bCs/>
          <w:color w:val="000000"/>
          <w:sz w:val="20"/>
          <w:szCs w:val="20"/>
        </w:rPr>
        <w:t xml:space="preserve">Survey data will also be </w:t>
      </w:r>
      <w:r w:rsidRPr="00BC35C1">
        <w:rPr>
          <w:rFonts w:asciiTheme="minorHAnsi" w:hAnsiTheme="minorHAnsi" w:cstheme="minorHAnsi"/>
          <w:bCs/>
          <w:color w:val="000000"/>
          <w:sz w:val="20"/>
          <w:szCs w:val="20"/>
        </w:rPr>
        <w:t xml:space="preserve">entered into the </w:t>
      </w:r>
      <w:r>
        <w:rPr>
          <w:rFonts w:asciiTheme="minorHAnsi" w:hAnsiTheme="minorHAnsi" w:cstheme="minorHAnsi"/>
          <w:bCs/>
          <w:color w:val="000000"/>
          <w:sz w:val="20"/>
          <w:szCs w:val="20"/>
        </w:rPr>
        <w:t>Victorian Biodiversity Atlas database so that they are publicly available.</w:t>
      </w:r>
    </w:p>
    <w:tbl>
      <w:tblPr>
        <w:tblpPr w:leftFromText="181" w:rightFromText="181" w:topFromText="113" w:vertAnchor="page" w:horzAnchor="margin" w:tblpY="13241"/>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D7006E" w:rsidRPr="00D7006E" w14:paraId="79DE975B" w14:textId="77777777" w:rsidTr="00733F6D">
        <w:trPr>
          <w:trHeight w:val="2608"/>
        </w:trPr>
        <w:tc>
          <w:tcPr>
            <w:tcW w:w="5216" w:type="dxa"/>
            <w:shd w:val="clear" w:color="auto" w:fill="auto"/>
          </w:tcPr>
          <w:p w14:paraId="1BDC6C8F" w14:textId="6E1C03D2" w:rsidR="00355364" w:rsidRPr="00D7006E" w:rsidRDefault="00355364" w:rsidP="00842C94">
            <w:pPr>
              <w:pStyle w:val="SmallBodyText"/>
              <w:jc w:val="both"/>
              <w:rPr>
                <w:color w:val="auto"/>
              </w:rPr>
            </w:pPr>
            <w:r w:rsidRPr="00D7006E">
              <w:rPr>
                <w:color w:val="auto"/>
              </w:rPr>
              <w:t xml:space="preserve">Michael D. Nicol &amp; Tarmo A. Raadik © The State of Victoria Department of Environment, Land, Water and Planning </w:t>
            </w:r>
            <w:r w:rsidRPr="00D7006E">
              <w:rPr>
                <w:color w:val="auto"/>
              </w:rPr>
              <w:fldChar w:fldCharType="begin"/>
            </w:r>
            <w:r w:rsidRPr="00D7006E">
              <w:rPr>
                <w:color w:val="auto"/>
              </w:rPr>
              <w:instrText xml:space="preserve"> DATE  \@ "yyyy" \* MERGEFORMAT </w:instrText>
            </w:r>
            <w:r w:rsidRPr="00D7006E">
              <w:rPr>
                <w:color w:val="auto"/>
              </w:rPr>
              <w:fldChar w:fldCharType="separate"/>
            </w:r>
            <w:r w:rsidR="00631AEA">
              <w:rPr>
                <w:noProof/>
                <w:color w:val="auto"/>
              </w:rPr>
              <w:t>2019</w:t>
            </w:r>
            <w:r w:rsidRPr="00D7006E">
              <w:rPr>
                <w:color w:val="auto"/>
              </w:rPr>
              <w:fldChar w:fldCharType="end"/>
            </w:r>
          </w:p>
          <w:p w14:paraId="723D5F22" w14:textId="77777777" w:rsidR="00355364" w:rsidRPr="00D7006E" w:rsidRDefault="00355364" w:rsidP="00842C94">
            <w:pPr>
              <w:pStyle w:val="SmallBodyText"/>
              <w:jc w:val="both"/>
              <w:rPr>
                <w:color w:val="auto"/>
              </w:rPr>
            </w:pPr>
            <w:r w:rsidRPr="00D7006E">
              <w:rPr>
                <w:noProof/>
                <w:color w:val="auto"/>
              </w:rPr>
              <w:drawing>
                <wp:anchor distT="0" distB="0" distL="114300" distR="36195" simplePos="0" relativeHeight="251655680" behindDoc="0" locked="1" layoutInCell="1" allowOverlap="1" wp14:anchorId="27043FF6" wp14:editId="69167B42">
                  <wp:simplePos x="0" y="0"/>
                  <wp:positionH relativeFrom="column">
                    <wp:posOffset>0</wp:posOffset>
                  </wp:positionH>
                  <wp:positionV relativeFrom="paragraph">
                    <wp:posOffset>28575</wp:posOffset>
                  </wp:positionV>
                  <wp:extent cx="658800" cy="237600"/>
                  <wp:effectExtent l="0" t="0" r="8255" b="0"/>
                  <wp:wrapSquare wrapText="bothSides"/>
                  <wp:docPr id="13" name="Picture 1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D7006E">
              <w:rPr>
                <w:color w:val="auto"/>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37779A52" w14:textId="2726BEF7" w:rsidR="00355364" w:rsidRPr="00D7006E" w:rsidRDefault="00E92696" w:rsidP="00842C94">
            <w:pPr>
              <w:pStyle w:val="SmallBodyText"/>
              <w:jc w:val="both"/>
              <w:rPr>
                <w:color w:val="auto"/>
              </w:rPr>
            </w:pPr>
            <w:r>
              <w:rPr>
                <w:rFonts w:ascii="Arial" w:hAnsi="Arial"/>
                <w:b/>
                <w:bCs/>
                <w:color w:val="000000"/>
              </w:rPr>
              <w:t xml:space="preserve">ISBN </w:t>
            </w:r>
            <w:r>
              <w:rPr>
                <w:rFonts w:ascii="Arial" w:hAnsi="Arial"/>
                <w:color w:val="000000"/>
              </w:rPr>
              <w:t>978-1-76077-830-9</w:t>
            </w:r>
            <w:r>
              <w:rPr>
                <w:rFonts w:ascii="Arial" w:hAnsi="Arial"/>
                <w:b/>
                <w:bCs/>
                <w:color w:val="000000"/>
              </w:rPr>
              <w:t xml:space="preserve"> (pdf/online/MS word)</w:t>
            </w:r>
          </w:p>
          <w:p w14:paraId="0267FA82" w14:textId="77777777" w:rsidR="00355364" w:rsidRPr="00D7006E" w:rsidRDefault="00355364" w:rsidP="00842C94">
            <w:pPr>
              <w:pStyle w:val="SmallHeading"/>
              <w:spacing w:before="40" w:after="40"/>
              <w:jc w:val="both"/>
              <w:rPr>
                <w:b w:val="0"/>
                <w:color w:val="auto"/>
              </w:rPr>
            </w:pPr>
            <w:r w:rsidRPr="00D7006E">
              <w:rPr>
                <w:b w:val="0"/>
                <w:color w:val="auto"/>
              </w:rPr>
              <w:t>Disclaimer</w:t>
            </w:r>
          </w:p>
          <w:p w14:paraId="6A0201F9" w14:textId="77777777" w:rsidR="00355364" w:rsidRPr="00D7006E" w:rsidRDefault="00355364" w:rsidP="00842C94">
            <w:pPr>
              <w:pStyle w:val="SmallBodyText"/>
              <w:jc w:val="both"/>
              <w:rPr>
                <w:color w:val="auto"/>
              </w:rPr>
            </w:pPr>
            <w:r w:rsidRPr="00D7006E">
              <w:rPr>
                <w:color w:val="auto"/>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6A12A8DD" w14:textId="77777777" w:rsidR="00355364" w:rsidRPr="00D7006E" w:rsidRDefault="00355364" w:rsidP="005A63A3">
            <w:pPr>
              <w:pStyle w:val="xAccessibilityHeading"/>
              <w:spacing w:line="240" w:lineRule="atLeast"/>
              <w:jc w:val="both"/>
              <w:rPr>
                <w:b w:val="0"/>
                <w:color w:val="auto"/>
              </w:rPr>
            </w:pPr>
            <w:r w:rsidRPr="00D7006E">
              <w:rPr>
                <w:b w:val="0"/>
                <w:color w:val="auto"/>
              </w:rPr>
              <w:t>Accessibility</w:t>
            </w:r>
          </w:p>
          <w:p w14:paraId="68E51D58" w14:textId="77777777" w:rsidR="00355364" w:rsidRPr="00D7006E" w:rsidRDefault="00355364" w:rsidP="005A63A3">
            <w:pPr>
              <w:pStyle w:val="xAccessibilityText"/>
              <w:spacing w:line="240" w:lineRule="atLeast"/>
              <w:jc w:val="both"/>
              <w:rPr>
                <w:color w:val="auto"/>
              </w:rPr>
            </w:pPr>
            <w:r w:rsidRPr="00D7006E">
              <w:rPr>
                <w:color w:val="auto"/>
              </w:rPr>
              <w:t xml:space="preserve">If you would like to receive this publication in an alternative format, please telephone the DELWP Customer Service Centre on 136186, email </w:t>
            </w:r>
            <w:hyperlink r:id="rId21" w:history="1">
              <w:r w:rsidRPr="00D7006E">
                <w:rPr>
                  <w:color w:val="auto"/>
                </w:rPr>
                <w:t>customer.service@delwp.vic.gov.au</w:t>
              </w:r>
            </w:hyperlink>
            <w:r w:rsidRPr="00D7006E">
              <w:rPr>
                <w:color w:val="auto"/>
              </w:rPr>
              <w:t xml:space="preserve"> or via the National Relay Service on 133 677 </w:t>
            </w:r>
            <w:hyperlink r:id="rId22" w:history="1">
              <w:r w:rsidRPr="00D7006E">
                <w:rPr>
                  <w:color w:val="auto"/>
                </w:rPr>
                <w:t>www.relayservice.com.au</w:t>
              </w:r>
            </w:hyperlink>
            <w:r w:rsidRPr="00D7006E">
              <w:rPr>
                <w:color w:val="auto"/>
              </w:rPr>
              <w:t xml:space="preserve">. This document is also available on the internet at </w:t>
            </w:r>
            <w:hyperlink r:id="rId23" w:history="1">
              <w:r w:rsidRPr="00D7006E">
                <w:rPr>
                  <w:color w:val="auto"/>
                </w:rPr>
                <w:t>www.delwp.vic.gov.au</w:t>
              </w:r>
            </w:hyperlink>
            <w:r w:rsidRPr="00D7006E">
              <w:rPr>
                <w:color w:val="auto"/>
              </w:rPr>
              <w:t xml:space="preserve">. </w:t>
            </w:r>
          </w:p>
          <w:p w14:paraId="38A3AADC" w14:textId="77777777" w:rsidR="00355364" w:rsidRPr="00D7006E" w:rsidRDefault="00355364" w:rsidP="005A63A3">
            <w:pPr>
              <w:pStyle w:val="SmallBodyText"/>
              <w:spacing w:line="240" w:lineRule="atLeast"/>
              <w:jc w:val="both"/>
              <w:rPr>
                <w:color w:val="auto"/>
              </w:rPr>
            </w:pPr>
          </w:p>
        </w:tc>
      </w:tr>
    </w:tbl>
    <w:p w14:paraId="44764383" w14:textId="3583FCD0" w:rsidR="00A90483" w:rsidRPr="00050253" w:rsidRDefault="00A90483" w:rsidP="00534178">
      <w:pPr>
        <w:pStyle w:val="Heading2"/>
        <w:numPr>
          <w:ilvl w:val="0"/>
          <w:numId w:val="0"/>
        </w:numPr>
        <w:spacing w:before="60" w:after="120" w:line="240" w:lineRule="atLeast"/>
      </w:pPr>
      <w:r>
        <w:t>Project benefits</w:t>
      </w:r>
    </w:p>
    <w:p w14:paraId="0FEA325B" w14:textId="6CD70790" w:rsidR="006E760C" w:rsidRDefault="00534178" w:rsidP="00842C94">
      <w:pPr>
        <w:pStyle w:val="BodyText"/>
        <w:spacing w:before="0"/>
        <w:jc w:val="both"/>
        <w:rPr>
          <w:color w:val="auto"/>
        </w:rPr>
      </w:pPr>
      <w:r w:rsidRPr="009129E3">
        <w:rPr>
          <w:color w:val="auto"/>
        </w:rPr>
        <w:t>This project will also benefit broader biodiversity knowledge and management, including river health, particularly in relatively remote and mid to higher elevation forested catchments. Significantly</w:t>
      </w:r>
      <w:r>
        <w:rPr>
          <w:color w:val="auto"/>
        </w:rPr>
        <w:t>,</w:t>
      </w:r>
      <w:r w:rsidRPr="009129E3">
        <w:rPr>
          <w:color w:val="auto"/>
        </w:rPr>
        <w:t xml:space="preserve"> it also has the potential to resolve outstanding biodiversity issue</w:t>
      </w:r>
      <w:r>
        <w:rPr>
          <w:color w:val="auto"/>
        </w:rPr>
        <w:t>s</w:t>
      </w:r>
      <w:r w:rsidRPr="009129E3">
        <w:rPr>
          <w:color w:val="auto"/>
        </w:rPr>
        <w:t xml:space="preserve"> related to fish and crayfish in these poorly known catchments, possibly even discovering new species.</w:t>
      </w:r>
    </w:p>
    <w:p w14:paraId="2C10B58F" w14:textId="2ACFF866" w:rsidR="00505E33" w:rsidRPr="009129E3" w:rsidRDefault="00505E33" w:rsidP="00842C94">
      <w:pPr>
        <w:pStyle w:val="BodyText"/>
        <w:spacing w:before="0"/>
        <w:jc w:val="both"/>
        <w:rPr>
          <w:color w:val="auto"/>
        </w:rPr>
      </w:pPr>
      <w:r>
        <w:rPr>
          <w:noProof/>
        </w:rPr>
        <w:drawing>
          <wp:inline distT="0" distB="0" distL="0" distR="0" wp14:anchorId="07791E6D" wp14:editId="6E4D6E2F">
            <wp:extent cx="3131820" cy="21399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156928" cy="2157148"/>
                    </a:xfrm>
                    <a:prstGeom prst="rect">
                      <a:avLst/>
                    </a:prstGeom>
                    <a:ln>
                      <a:noFill/>
                    </a:ln>
                    <a:extLst>
                      <a:ext uri="{53640926-AAD7-44D8-BBD7-CCE9431645EC}">
                        <a14:shadowObscured xmlns:a14="http://schemas.microsoft.com/office/drawing/2010/main"/>
                      </a:ext>
                    </a:extLst>
                  </pic:spPr>
                </pic:pic>
              </a:graphicData>
            </a:graphic>
          </wp:inline>
        </w:drawing>
      </w:r>
    </w:p>
    <w:p w14:paraId="4DA98D43" w14:textId="2B88FA3C" w:rsidR="00355364" w:rsidRDefault="00B94538" w:rsidP="00B94538">
      <w:pPr>
        <w:pStyle w:val="CaptionImageorFigure"/>
        <w:spacing w:after="60"/>
      </w:pPr>
      <w:r>
        <w:t xml:space="preserve">Fig 3. </w:t>
      </w:r>
      <w:r w:rsidR="006E760C">
        <w:t>A f</w:t>
      </w:r>
      <w:r w:rsidR="00612A7C">
        <w:t xml:space="preserve">orested stream in </w:t>
      </w:r>
      <w:r w:rsidR="00505E33">
        <w:t>c</w:t>
      </w:r>
      <w:r w:rsidR="00612A7C">
        <w:t>entral Gippsland</w:t>
      </w:r>
      <w:r>
        <w:t xml:space="preserve"> (Photo c</w:t>
      </w:r>
      <w:r w:rsidR="009D0E0D">
        <w:t xml:space="preserve">redit: </w:t>
      </w:r>
      <w:r w:rsidR="00612A7C">
        <w:t>Tarmo A. Raadik</w:t>
      </w:r>
      <w:r>
        <w:t>)</w:t>
      </w:r>
      <w:r w:rsidR="009D0E0D">
        <w:t>.</w:t>
      </w:r>
    </w:p>
    <w:p w14:paraId="6CD8855C" w14:textId="77777777" w:rsidR="000C7CFA" w:rsidRPr="00050253" w:rsidRDefault="00754822" w:rsidP="00390C85">
      <w:pPr>
        <w:pStyle w:val="Heading2"/>
        <w:numPr>
          <w:ilvl w:val="0"/>
          <w:numId w:val="0"/>
        </w:numPr>
        <w:spacing w:before="120" w:after="120" w:line="240" w:lineRule="atLeast"/>
      </w:pPr>
      <w:r>
        <w:t>Contact</w:t>
      </w:r>
    </w:p>
    <w:p w14:paraId="4C3EED38" w14:textId="62BC4E55" w:rsidR="00754822" w:rsidRDefault="00180478" w:rsidP="00F632FE">
      <w:pPr>
        <w:pStyle w:val="BodyText"/>
        <w:spacing w:before="0" w:after="0"/>
        <w:jc w:val="both"/>
      </w:pPr>
      <w:r>
        <w:t>m</w:t>
      </w:r>
      <w:r w:rsidRPr="00180478">
        <w:t>ichael.</w:t>
      </w:r>
      <w:r>
        <w:t>n</w:t>
      </w:r>
      <w:r w:rsidRPr="00180478">
        <w:t>icol@delwp.vic.gov.au</w:t>
      </w:r>
    </w:p>
    <w:p w14:paraId="339E43DF" w14:textId="77777777" w:rsidR="00001E86" w:rsidRPr="008B50A4" w:rsidRDefault="00001E86" w:rsidP="00073FDC">
      <w:pPr>
        <w:pStyle w:val="SmallBodyText"/>
        <w:spacing w:before="0" w:after="0"/>
        <w:rPr>
          <w:sz w:val="8"/>
          <w:szCs w:val="8"/>
        </w:rPr>
      </w:pPr>
    </w:p>
    <w:sectPr w:rsidR="00001E86" w:rsidRPr="008B50A4"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BBA7C" w14:textId="77777777" w:rsidR="00FF514E" w:rsidRDefault="00FF514E">
      <w:r>
        <w:separator/>
      </w:r>
    </w:p>
    <w:p w14:paraId="16FDD009" w14:textId="77777777" w:rsidR="00FF514E" w:rsidRDefault="00FF514E"/>
    <w:p w14:paraId="2222AA76" w14:textId="77777777" w:rsidR="00FF514E" w:rsidRDefault="00FF514E"/>
  </w:endnote>
  <w:endnote w:type="continuationSeparator" w:id="0">
    <w:p w14:paraId="3603CC21" w14:textId="77777777" w:rsidR="00FF514E" w:rsidRDefault="00FF514E">
      <w:r>
        <w:continuationSeparator/>
      </w:r>
    </w:p>
    <w:p w14:paraId="4ABAD4DF" w14:textId="77777777" w:rsidR="00FF514E" w:rsidRDefault="00FF514E"/>
    <w:p w14:paraId="7C854267" w14:textId="77777777" w:rsidR="00FF514E" w:rsidRDefault="00FF5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4F232"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2096" behindDoc="1" locked="1" layoutInCell="1" allowOverlap="1" wp14:anchorId="6ED7EB83" wp14:editId="6C72FD5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30BE" w14:textId="0519B07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7EB83" id="_x0000_t202" coordsize="21600,21600" o:spt="202" path="m,l,21600r21600,l21600,xe">
              <v:stroke joinstyle="miter"/>
              <v:path gradientshapeok="t" o:connecttype="rect"/>
            </v:shapetype>
            <v:shape id="Text Box 224" o:spid="_x0000_s1028" type="#_x0000_t202" alt="Title: Background Watermark Image" style="position:absolute;margin-left:0;margin-top:0;width:595.3pt;height:141.45pt;z-index:-251664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113B30BE" w14:textId="0519B07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AD969" w14:textId="77777777" w:rsidR="00A209C4" w:rsidRDefault="00A209C4" w:rsidP="00213C82">
    <w:pPr>
      <w:pStyle w:val="Footer"/>
    </w:pPr>
    <w:r w:rsidRPr="00D55628">
      <w:rPr>
        <w:noProof/>
      </w:rPr>
      <mc:AlternateContent>
        <mc:Choice Requires="wps">
          <w:drawing>
            <wp:anchor distT="0" distB="0" distL="114300" distR="114300" simplePos="0" relativeHeight="251653120" behindDoc="1" locked="1" layoutInCell="1" allowOverlap="1" wp14:anchorId="126E0372" wp14:editId="2186E43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93E56" w14:textId="62BF276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E0372"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PF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9GxETayfAQJKwkCAzHCcIRFI9UTRgMMmhTrb1uqGEbtjYA2iENC&#10;7GRyGzKZRbBR5yeb8xMqCoBKscFoXK7MOM22veJ1A57GxhPyGlqn4k7UtsfGqA4NB8PEcTsMPjut&#10;zvfu1vN4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CeDxdQCAADmBQAADgAAAAAAAAAAAAAAAAAuAgAAZHJzL2Uyb0Rv&#10;Yy54bWxQSwECLQAUAAYACAAAACEANMVEztsAAAAGAQAADwAAAAAAAAAAAAAAAAAuBQAAZHJzL2Rv&#10;d25yZXYueG1sUEsFBgAAAAAEAAQA8wAAADYGAAAAAA==&#10;" filled="f" stroked="f">
              <v:textbox>
                <w:txbxContent>
                  <w:p w14:paraId="20B93E56" w14:textId="62BF276B"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3698" w14:textId="5C7CD4DC" w:rsidR="00A209C4" w:rsidRDefault="00312D04" w:rsidP="00BF3066">
    <w:pPr>
      <w:pStyle w:val="Footer"/>
      <w:spacing w:before="1600"/>
    </w:pPr>
    <w:r>
      <w:rPr>
        <w:noProof/>
        <w:sz w:val="18"/>
      </w:rPr>
      <w:drawing>
        <wp:anchor distT="0" distB="0" distL="114300" distR="114300" simplePos="0" relativeHeight="251664384" behindDoc="1" locked="0" layoutInCell="1" allowOverlap="1" wp14:anchorId="3BFEE040" wp14:editId="659F400F">
          <wp:simplePos x="0" y="0"/>
          <wp:positionH relativeFrom="page">
            <wp:posOffset>2992417</wp:posOffset>
          </wp:positionH>
          <wp:positionV relativeFrom="page">
            <wp:posOffset>9606907</wp:posOffset>
          </wp:positionV>
          <wp:extent cx="1520041" cy="788512"/>
          <wp:effectExtent l="0" t="0" r="4445" b="0"/>
          <wp:wrapTight wrapText="bothSides">
            <wp:wrapPolygon edited="0">
              <wp:start x="0" y="0"/>
              <wp:lineTo x="0" y="20886"/>
              <wp:lineTo x="21392" y="20886"/>
              <wp:lineTo x="213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Ilogo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520041" cy="788512"/>
                  </a:xfrm>
                  <a:prstGeom prst="rect">
                    <a:avLst/>
                  </a:prstGeom>
                </pic:spPr>
              </pic:pic>
            </a:graphicData>
          </a:graphic>
          <wp14:sizeRelH relativeFrom="page">
            <wp14:pctWidth>0</wp14:pctWidth>
          </wp14:sizeRelH>
          <wp14:sizeRelV relativeFrom="page">
            <wp14:pctHeight>0</wp14:pctHeight>
          </wp14:sizeRelV>
        </wp:anchor>
      </w:drawing>
    </w:r>
    <w:r w:rsidR="00A209C4">
      <w:rPr>
        <w:noProof/>
        <w:sz w:val="18"/>
      </w:rPr>
      <mc:AlternateContent>
        <mc:Choice Requires="wps">
          <w:drawing>
            <wp:anchor distT="0" distB="0" distL="114300" distR="114300" simplePos="0" relativeHeight="251662336" behindDoc="0" locked="1" layoutInCell="1" allowOverlap="1" wp14:anchorId="7DCAA456" wp14:editId="620F6FCD">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6CFCB" w14:textId="36A2C2DB" w:rsidR="00A209C4" w:rsidRPr="009F69FA" w:rsidRDefault="00243E2D" w:rsidP="00213C82">
                          <w:pPr>
                            <w:pStyle w:val="xWeb"/>
                          </w:pPr>
                          <w:bookmarkStart w:id="2" w:name="Here"/>
                          <w:r>
                            <w:t>ari</w:t>
                          </w:r>
                          <w:r w:rsidR="00A209C4"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AA456" id="_x0000_t202" coordsize="21600,21600" o:spt="202" path="m,l,21600r21600,l21600,xe">
              <v:stroke joinstyle="miter"/>
              <v:path gradientshapeok="t" o:connecttype="rect"/>
            </v:shapetype>
            <v:shape id="WebAddress" o:spid="_x0000_s1030" type="#_x0000_t202" style="position:absolute;margin-left:0;margin-top:0;width:303pt;height:56.7pt;z-index:251662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e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efm7n4MC&#10;AABqBQAADgAAAAAAAAAAAAAAAAAuAgAAZHJzL2Uyb0RvYy54bWxQSwECLQAUAAYACAAAACEAGENR&#10;AdsAAAAFAQAADwAAAAAAAAAAAAAAAADdBAAAZHJzL2Rvd25yZXYueG1sUEsFBgAAAAAEAAQA8wAA&#10;AOUFAAAAAA==&#10;" filled="f" stroked="f" strokeweight=".5pt">
              <v:textbox inset="15mm">
                <w:txbxContent>
                  <w:p w14:paraId="78C6CFCB" w14:textId="36A2C2DB" w:rsidR="00A209C4" w:rsidRPr="009F69FA" w:rsidRDefault="00243E2D" w:rsidP="00213C82">
                    <w:pPr>
                      <w:pStyle w:val="xWeb"/>
                    </w:pPr>
                    <w:bookmarkStart w:id="3" w:name="Here"/>
                    <w:r>
                      <w:t>ari</w:t>
                    </w:r>
                    <w:r w:rsidR="00A209C4" w:rsidRPr="009F69FA">
                      <w:t>.vic.gov.au</w:t>
                    </w:r>
                    <w:bookmarkEnd w:id="3"/>
                  </w:p>
                </w:txbxContent>
              </v:textbox>
              <w10:wrap anchorx="page" anchory="page"/>
              <w10:anchorlock/>
            </v:shape>
          </w:pict>
        </mc:Fallback>
      </mc:AlternateContent>
    </w:r>
    <w:r w:rsidR="00A209C4">
      <w:rPr>
        <w:noProof/>
        <w:sz w:val="18"/>
      </w:rPr>
      <w:drawing>
        <wp:anchor distT="0" distB="0" distL="114300" distR="114300" simplePos="0" relativeHeight="251661312" behindDoc="1" locked="1" layoutInCell="1" allowOverlap="1" wp14:anchorId="0540EF5B" wp14:editId="272B2E68">
          <wp:simplePos x="0" y="0"/>
          <wp:positionH relativeFrom="page">
            <wp:align>right</wp:align>
          </wp:positionH>
          <wp:positionV relativeFrom="page">
            <wp:align>bottom</wp:align>
          </wp:positionV>
          <wp:extent cx="2422800" cy="1083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08076" w14:textId="77777777" w:rsidR="00FF514E" w:rsidRPr="008F5280" w:rsidRDefault="00FF514E" w:rsidP="008F5280">
      <w:pPr>
        <w:pStyle w:val="FootnoteSeparator"/>
      </w:pPr>
    </w:p>
    <w:p w14:paraId="4C7D0D47" w14:textId="77777777" w:rsidR="00FF514E" w:rsidRDefault="00FF514E"/>
  </w:footnote>
  <w:footnote w:type="continuationSeparator" w:id="0">
    <w:p w14:paraId="02403F52" w14:textId="77777777" w:rsidR="00FF514E" w:rsidRDefault="00FF514E" w:rsidP="008F5280">
      <w:pPr>
        <w:pStyle w:val="FootnoteSeparator"/>
      </w:pPr>
    </w:p>
    <w:p w14:paraId="75C9EBA7" w14:textId="77777777" w:rsidR="00FF514E" w:rsidRDefault="00FF514E"/>
    <w:p w14:paraId="5E624EB8" w14:textId="77777777" w:rsidR="00FF514E" w:rsidRDefault="00FF514E"/>
  </w:footnote>
  <w:footnote w:type="continuationNotice" w:id="1">
    <w:p w14:paraId="5B24B3EA" w14:textId="77777777" w:rsidR="00FF514E" w:rsidRDefault="00FF514E" w:rsidP="00D55628"/>
    <w:p w14:paraId="2A1708A0" w14:textId="77777777" w:rsidR="00FF514E" w:rsidRDefault="00FF514E"/>
    <w:p w14:paraId="50B2BC30" w14:textId="77777777" w:rsidR="00FF514E" w:rsidRDefault="00FF51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6F199453" w14:textId="77777777" w:rsidTr="00920652">
      <w:trPr>
        <w:trHeight w:hRule="exact" w:val="1418"/>
      </w:trPr>
      <w:tc>
        <w:tcPr>
          <w:tcW w:w="7761" w:type="dxa"/>
          <w:vAlign w:val="center"/>
        </w:tcPr>
        <w:p w14:paraId="173F367A" w14:textId="77777777" w:rsidR="00A209C4" w:rsidRPr="003B3783" w:rsidRDefault="008B50A4" w:rsidP="00920652">
          <w:pPr>
            <w:pStyle w:val="Header"/>
            <w:rPr>
              <w:i/>
            </w:rPr>
          </w:pPr>
          <w:r>
            <w:rPr>
              <w:noProof/>
            </w:rPr>
            <mc:AlternateContent>
              <mc:Choice Requires="wps">
                <w:drawing>
                  <wp:anchor distT="0" distB="0" distL="114300" distR="114300" simplePos="0" relativeHeight="251663360" behindDoc="0" locked="0" layoutInCell="1" allowOverlap="1" wp14:anchorId="4BF78A25" wp14:editId="6D61EF09">
                    <wp:simplePos x="0" y="0"/>
                    <wp:positionH relativeFrom="column">
                      <wp:posOffset>-579755</wp:posOffset>
                    </wp:positionH>
                    <wp:positionV relativeFrom="paragraph">
                      <wp:posOffset>87630</wp:posOffset>
                    </wp:positionV>
                    <wp:extent cx="5571490" cy="7518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1490" cy="751840"/>
                            </a:xfrm>
                            <a:prstGeom prst="rect">
                              <a:avLst/>
                            </a:prstGeom>
                            <a:noFill/>
                            <a:ln w="9525">
                              <a:noFill/>
                              <a:miter lim="800000"/>
                              <a:headEnd/>
                              <a:tailEnd/>
                            </a:ln>
                          </wps:spPr>
                          <wps:txbx>
                            <w:txbxContent>
                              <w:p w14:paraId="74BE0587" w14:textId="198F1FF6" w:rsidR="008B50A4" w:rsidRPr="008B50A4" w:rsidRDefault="00634B31" w:rsidP="008B50A4">
                                <w:pPr>
                                  <w:jc w:val="right"/>
                                  <w:rPr>
                                    <w:rFonts w:asciiTheme="majorHAnsi" w:hAnsiTheme="majorHAnsi" w:cstheme="majorHAnsi"/>
                                    <w:b/>
                                    <w:color w:val="FFFFFF" w:themeColor="background1"/>
                                    <w:sz w:val="40"/>
                                    <w:szCs w:val="40"/>
                                  </w:rPr>
                                </w:pPr>
                                <w:r w:rsidRPr="00634B31">
                                  <w:rPr>
                                    <w:rFonts w:asciiTheme="majorHAnsi" w:hAnsiTheme="majorHAnsi" w:cstheme="majorHAnsi"/>
                                    <w:b/>
                                    <w:color w:val="FFFFFF" w:themeColor="background1"/>
                                    <w:sz w:val="40"/>
                                    <w:szCs w:val="40"/>
                                  </w:rPr>
                                  <w:t>Improving our knowledge of threatened fish and crayfish in eastern Victoria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78A25" id="_x0000_t202" coordsize="21600,21600" o:spt="202" path="m,l,21600r21600,l21600,xe">
                    <v:stroke joinstyle="miter"/>
                    <v:path gradientshapeok="t" o:connecttype="rect"/>
                  </v:shapetype>
                  <v:shape id="Text Box 2" o:spid="_x0000_s1027" type="#_x0000_t202" style="position:absolute;left:0;text-align:left;margin-left:-45.65pt;margin-top:6.9pt;width:438.7pt;height:5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" filled="f" stroked="f">
                    <v:textbox>
                      <w:txbxContent>
                        <w:p w14:paraId="74BE0587" w14:textId="198F1FF6" w:rsidR="008B50A4" w:rsidRPr="008B50A4" w:rsidRDefault="00634B31" w:rsidP="008B50A4">
                          <w:pPr>
                            <w:jc w:val="right"/>
                            <w:rPr>
                              <w:rFonts w:asciiTheme="majorHAnsi" w:hAnsiTheme="majorHAnsi" w:cstheme="majorHAnsi"/>
                              <w:b/>
                              <w:color w:val="FFFFFF" w:themeColor="background1"/>
                              <w:sz w:val="40"/>
                              <w:szCs w:val="40"/>
                            </w:rPr>
                          </w:pPr>
                          <w:r w:rsidRPr="00634B31">
                            <w:rPr>
                              <w:rFonts w:asciiTheme="majorHAnsi" w:hAnsiTheme="majorHAnsi" w:cstheme="majorHAnsi"/>
                              <w:b/>
                              <w:color w:val="FFFFFF" w:themeColor="background1"/>
                              <w:sz w:val="40"/>
                              <w:szCs w:val="40"/>
                            </w:rPr>
                            <w:t>Improving our knowledge of threatened fish and crayfish in eastern Victoria</w:t>
                          </w:r>
                        </w:p>
                      </w:txbxContent>
                    </v:textbox>
                  </v:shape>
                </w:pict>
              </mc:Fallback>
            </mc:AlternateContent>
          </w:r>
        </w:p>
      </w:tc>
    </w:tr>
  </w:tbl>
  <w:p w14:paraId="435C2239"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59264" behindDoc="1" locked="0" layoutInCell="1" allowOverlap="1" wp14:anchorId="0A6E8AE6" wp14:editId="4DD344F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7D7B1"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216" behindDoc="1" locked="0" layoutInCell="1" allowOverlap="1" wp14:anchorId="3D088B8C" wp14:editId="0BDE43F8">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1C874" id="TriangleLeft" o:spid="_x0000_s1026" style="position:absolute;margin-left:22.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4144" behindDoc="1" locked="0" layoutInCell="1" allowOverlap="1" wp14:anchorId="68E226DB" wp14:editId="46F98E6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B3A0BA"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4099B81A"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8AA6A"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8240" behindDoc="1" locked="0" layoutInCell="1" allowOverlap="1" wp14:anchorId="4EEEB800" wp14:editId="3715A88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AADA6" id="TriangleRight" o:spid="_x0000_s1026" style="position:absolute;margin-left:56.7pt;margin-top:22.7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288" behindDoc="1" locked="0" layoutInCell="1" allowOverlap="1" wp14:anchorId="54EFE6D0" wp14:editId="12769F3E">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CC980" id="TriangleBottom" o:spid="_x0000_s1026" style="position:absolute;margin-left:56.7pt;margin-top:93.55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6BC7D3A7" wp14:editId="6C0FAE7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F1C7D" id="TriangleLeft" o:spid="_x0000_s1026" style="position:absolute;margin-left:22.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30A514BA" wp14:editId="4818E30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13F6E4" id="Rectangle" o:spid="_x0000_s1026" style="position:absolute;margin-left:22.7pt;margin-top:22.7pt;width:552.7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8D44F4B"/>
    <w:multiLevelType w:val="hybridMultilevel"/>
    <w:tmpl w:val="F1480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C16615"/>
    <w:multiLevelType w:val="hybridMultilevel"/>
    <w:tmpl w:val="E064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9B6F48"/>
    <w:multiLevelType w:val="hybridMultilevel"/>
    <w:tmpl w:val="E9784F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416135E"/>
    <w:multiLevelType w:val="hybridMultilevel"/>
    <w:tmpl w:val="9A7E6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ED56DA6"/>
    <w:multiLevelType w:val="hybridMultilevel"/>
    <w:tmpl w:val="99C80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624EEF"/>
    <w:multiLevelType w:val="hybridMultilevel"/>
    <w:tmpl w:val="B678C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7" w15:restartNumberingAfterBreak="0">
    <w:nsid w:val="4FE832E3"/>
    <w:multiLevelType w:val="hybridMultilevel"/>
    <w:tmpl w:val="910E4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3"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9" w15:restartNumberingAfterBreak="0">
    <w:nsid w:val="7C9C3452"/>
    <w:multiLevelType w:val="hybridMultilevel"/>
    <w:tmpl w:val="B16AB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4"/>
  </w:num>
  <w:num w:numId="3">
    <w:abstractNumId w:val="31"/>
  </w:num>
  <w:num w:numId="4">
    <w:abstractNumId w:val="38"/>
  </w:num>
  <w:num w:numId="5">
    <w:abstractNumId w:val="19"/>
  </w:num>
  <w:num w:numId="6">
    <w:abstractNumId w:val="15"/>
  </w:num>
  <w:num w:numId="7">
    <w:abstractNumId w:val="14"/>
  </w:num>
  <w:num w:numId="8">
    <w:abstractNumId w:val="10"/>
  </w:num>
  <w:num w:numId="9">
    <w:abstractNumId w:val="35"/>
  </w:num>
  <w:num w:numId="10">
    <w:abstractNumId w:val="16"/>
  </w:num>
  <w:num w:numId="11">
    <w:abstractNumId w:val="21"/>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0"/>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7"/>
    <w:lvlOverride w:ilvl="0">
      <w:startOverride w:val="1"/>
    </w:lvlOverride>
  </w:num>
  <w:num w:numId="29">
    <w:abstractNumId w:val="24"/>
  </w:num>
  <w:num w:numId="30">
    <w:abstractNumId w:val="36"/>
  </w:num>
  <w:num w:numId="31">
    <w:abstractNumId w:val="8"/>
  </w:num>
  <w:num w:numId="32">
    <w:abstractNumId w:val="33"/>
  </w:num>
  <w:num w:numId="33">
    <w:abstractNumId w:val="26"/>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7"/>
  </w:num>
  <w:num w:numId="44">
    <w:abstractNumId w:val="11"/>
  </w:num>
  <w:num w:numId="45">
    <w:abstractNumId w:val="12"/>
  </w:num>
  <w:num w:numId="46">
    <w:abstractNumId w:val="25"/>
  </w:num>
  <w:num w:numId="47">
    <w:abstractNumId w:val="13"/>
  </w:num>
  <w:num w:numId="48">
    <w:abstractNumId w:val="20"/>
  </w:num>
  <w:num w:numId="49">
    <w:abstractNumId w:val="18"/>
  </w:num>
  <w:num w:numId="5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1S21iZnKSsPhnJZneoYJdIU/nLgWdkrDiS/GLpV8s0M7w9/+U45nM4Im9EnMwwQwZe/MwHg2aJKNH8GzlQWnQ==" w:salt="p3XAS2i7geEqCCvirHZnU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6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93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4A0"/>
    <w:rsid w:val="00060538"/>
    <w:rsid w:val="00060EE0"/>
    <w:rsid w:val="00060FD9"/>
    <w:rsid w:val="00061573"/>
    <w:rsid w:val="000617D7"/>
    <w:rsid w:val="000620DA"/>
    <w:rsid w:val="000621F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3FD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C87"/>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D0"/>
    <w:rsid w:val="000C41E0"/>
    <w:rsid w:val="000C41F9"/>
    <w:rsid w:val="000C4231"/>
    <w:rsid w:val="000C436A"/>
    <w:rsid w:val="000C4E6D"/>
    <w:rsid w:val="000C55BE"/>
    <w:rsid w:val="000C57F2"/>
    <w:rsid w:val="000C59E2"/>
    <w:rsid w:val="000C6231"/>
    <w:rsid w:val="000C6852"/>
    <w:rsid w:val="000C707C"/>
    <w:rsid w:val="000C7611"/>
    <w:rsid w:val="000C7CFA"/>
    <w:rsid w:val="000D050A"/>
    <w:rsid w:val="000D0526"/>
    <w:rsid w:val="000D06EA"/>
    <w:rsid w:val="000D0CA4"/>
    <w:rsid w:val="000D1A7B"/>
    <w:rsid w:val="000D1E7B"/>
    <w:rsid w:val="000D2526"/>
    <w:rsid w:val="000D2813"/>
    <w:rsid w:val="000D3282"/>
    <w:rsid w:val="000D385E"/>
    <w:rsid w:val="000D3AE8"/>
    <w:rsid w:val="000D3B59"/>
    <w:rsid w:val="000D3D33"/>
    <w:rsid w:val="000D3E39"/>
    <w:rsid w:val="000D3F7B"/>
    <w:rsid w:val="000D42D6"/>
    <w:rsid w:val="000D464F"/>
    <w:rsid w:val="000D4A4C"/>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4F1"/>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5D07"/>
    <w:rsid w:val="0010606F"/>
    <w:rsid w:val="00106231"/>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52E"/>
    <w:rsid w:val="001217C3"/>
    <w:rsid w:val="001219CD"/>
    <w:rsid w:val="00121E66"/>
    <w:rsid w:val="00122355"/>
    <w:rsid w:val="00122358"/>
    <w:rsid w:val="001226AD"/>
    <w:rsid w:val="001229C7"/>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625"/>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861"/>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6EE"/>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3F92"/>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478"/>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BF8"/>
    <w:rsid w:val="00185D75"/>
    <w:rsid w:val="00185F4B"/>
    <w:rsid w:val="0018600C"/>
    <w:rsid w:val="0018616D"/>
    <w:rsid w:val="00186ECA"/>
    <w:rsid w:val="00187485"/>
    <w:rsid w:val="00187860"/>
    <w:rsid w:val="001878E5"/>
    <w:rsid w:val="00187A24"/>
    <w:rsid w:val="00190056"/>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126"/>
    <w:rsid w:val="001A13E9"/>
    <w:rsid w:val="001A150E"/>
    <w:rsid w:val="001A18D2"/>
    <w:rsid w:val="001A245B"/>
    <w:rsid w:val="001A25AC"/>
    <w:rsid w:val="001A37A6"/>
    <w:rsid w:val="001A4197"/>
    <w:rsid w:val="001A45A0"/>
    <w:rsid w:val="001A4BB8"/>
    <w:rsid w:val="001A50A5"/>
    <w:rsid w:val="001A548E"/>
    <w:rsid w:val="001A5625"/>
    <w:rsid w:val="001A677B"/>
    <w:rsid w:val="001A6C32"/>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287"/>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8F0"/>
    <w:rsid w:val="001C6A87"/>
    <w:rsid w:val="001C6E3A"/>
    <w:rsid w:val="001C7078"/>
    <w:rsid w:val="001C709B"/>
    <w:rsid w:val="001C7813"/>
    <w:rsid w:val="001D1519"/>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3A4"/>
    <w:rsid w:val="001D74DB"/>
    <w:rsid w:val="001D7A67"/>
    <w:rsid w:val="001E0190"/>
    <w:rsid w:val="001E0734"/>
    <w:rsid w:val="001E0ACF"/>
    <w:rsid w:val="001E0ADE"/>
    <w:rsid w:val="001E1098"/>
    <w:rsid w:val="001E1E96"/>
    <w:rsid w:val="001E24D4"/>
    <w:rsid w:val="001E25C4"/>
    <w:rsid w:val="001E2E6F"/>
    <w:rsid w:val="001E3511"/>
    <w:rsid w:val="001E3642"/>
    <w:rsid w:val="001E3D4E"/>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BE3"/>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AF4"/>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186"/>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0DB"/>
    <w:rsid w:val="002958B8"/>
    <w:rsid w:val="00295F12"/>
    <w:rsid w:val="00296613"/>
    <w:rsid w:val="002972FC"/>
    <w:rsid w:val="00297462"/>
    <w:rsid w:val="00297CA9"/>
    <w:rsid w:val="00297EC6"/>
    <w:rsid w:val="002A079B"/>
    <w:rsid w:val="002A0AED"/>
    <w:rsid w:val="002A13AD"/>
    <w:rsid w:val="002A2754"/>
    <w:rsid w:val="002A289B"/>
    <w:rsid w:val="002A307B"/>
    <w:rsid w:val="002A314B"/>
    <w:rsid w:val="002A36DE"/>
    <w:rsid w:val="002A38F1"/>
    <w:rsid w:val="002A3B57"/>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71B"/>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0E5"/>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1F7"/>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342"/>
    <w:rsid w:val="00307581"/>
    <w:rsid w:val="00307C36"/>
    <w:rsid w:val="00307DE3"/>
    <w:rsid w:val="00307EE7"/>
    <w:rsid w:val="00310A6E"/>
    <w:rsid w:val="00310F51"/>
    <w:rsid w:val="003114B3"/>
    <w:rsid w:val="00311AEC"/>
    <w:rsid w:val="00312073"/>
    <w:rsid w:val="00312320"/>
    <w:rsid w:val="00312916"/>
    <w:rsid w:val="00312D04"/>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443"/>
    <w:rsid w:val="00325B4F"/>
    <w:rsid w:val="00325C0C"/>
    <w:rsid w:val="003260D0"/>
    <w:rsid w:val="0032673B"/>
    <w:rsid w:val="00327052"/>
    <w:rsid w:val="00327485"/>
    <w:rsid w:val="003274B6"/>
    <w:rsid w:val="00327FD3"/>
    <w:rsid w:val="0033013A"/>
    <w:rsid w:val="00330302"/>
    <w:rsid w:val="00330337"/>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364"/>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2E15"/>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94A"/>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C85"/>
    <w:rsid w:val="00390F45"/>
    <w:rsid w:val="00391137"/>
    <w:rsid w:val="00391E78"/>
    <w:rsid w:val="00391F27"/>
    <w:rsid w:val="003920B2"/>
    <w:rsid w:val="00392CD1"/>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0"/>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A7F9E"/>
    <w:rsid w:val="003B017B"/>
    <w:rsid w:val="003B0339"/>
    <w:rsid w:val="003B0406"/>
    <w:rsid w:val="003B061E"/>
    <w:rsid w:val="003B06BF"/>
    <w:rsid w:val="003B0724"/>
    <w:rsid w:val="003B12B7"/>
    <w:rsid w:val="003B148C"/>
    <w:rsid w:val="003B1774"/>
    <w:rsid w:val="003B2E3A"/>
    <w:rsid w:val="003B32F7"/>
    <w:rsid w:val="003B3783"/>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201"/>
    <w:rsid w:val="003D3447"/>
    <w:rsid w:val="003D3468"/>
    <w:rsid w:val="003D357E"/>
    <w:rsid w:val="003D3695"/>
    <w:rsid w:val="003D3F0D"/>
    <w:rsid w:val="003D4055"/>
    <w:rsid w:val="003D4483"/>
    <w:rsid w:val="003D4A68"/>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7A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8F0"/>
    <w:rsid w:val="003F4982"/>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0D"/>
    <w:rsid w:val="00401E9C"/>
    <w:rsid w:val="00402188"/>
    <w:rsid w:val="0040281F"/>
    <w:rsid w:val="00402AAA"/>
    <w:rsid w:val="00402F90"/>
    <w:rsid w:val="00403185"/>
    <w:rsid w:val="00404F28"/>
    <w:rsid w:val="00405163"/>
    <w:rsid w:val="004053B7"/>
    <w:rsid w:val="00405498"/>
    <w:rsid w:val="0040572F"/>
    <w:rsid w:val="00405975"/>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C3B"/>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97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64"/>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C6B"/>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597"/>
    <w:rsid w:val="004556CC"/>
    <w:rsid w:val="0045598B"/>
    <w:rsid w:val="00455BCE"/>
    <w:rsid w:val="004561E6"/>
    <w:rsid w:val="0045626E"/>
    <w:rsid w:val="00456F02"/>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45"/>
    <w:rsid w:val="0047188C"/>
    <w:rsid w:val="00471D90"/>
    <w:rsid w:val="00472154"/>
    <w:rsid w:val="0047291F"/>
    <w:rsid w:val="00472D29"/>
    <w:rsid w:val="00473915"/>
    <w:rsid w:val="004741FF"/>
    <w:rsid w:val="0047431D"/>
    <w:rsid w:val="00474492"/>
    <w:rsid w:val="00474626"/>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B80"/>
    <w:rsid w:val="00483D1C"/>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110"/>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5E33"/>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8B1"/>
    <w:rsid w:val="00525B0A"/>
    <w:rsid w:val="00525CF5"/>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78"/>
    <w:rsid w:val="0053426F"/>
    <w:rsid w:val="00534527"/>
    <w:rsid w:val="0053497F"/>
    <w:rsid w:val="00534DA3"/>
    <w:rsid w:val="00534DD6"/>
    <w:rsid w:val="0053576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7EB"/>
    <w:rsid w:val="00544AD7"/>
    <w:rsid w:val="005452DF"/>
    <w:rsid w:val="0054585E"/>
    <w:rsid w:val="00545B76"/>
    <w:rsid w:val="00546073"/>
    <w:rsid w:val="005464D7"/>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1E34"/>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3A3"/>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5F"/>
    <w:rsid w:val="005B3DA2"/>
    <w:rsid w:val="005B4201"/>
    <w:rsid w:val="005B45D0"/>
    <w:rsid w:val="005B4997"/>
    <w:rsid w:val="005B4CFC"/>
    <w:rsid w:val="005B515B"/>
    <w:rsid w:val="005B5261"/>
    <w:rsid w:val="005B5324"/>
    <w:rsid w:val="005B544F"/>
    <w:rsid w:val="005B57B5"/>
    <w:rsid w:val="005B587D"/>
    <w:rsid w:val="005B6242"/>
    <w:rsid w:val="005B6BDB"/>
    <w:rsid w:val="005B6CE4"/>
    <w:rsid w:val="005B6E2E"/>
    <w:rsid w:val="005B6F7A"/>
    <w:rsid w:val="005B7044"/>
    <w:rsid w:val="005B71F5"/>
    <w:rsid w:val="005B7246"/>
    <w:rsid w:val="005B72B3"/>
    <w:rsid w:val="005B7339"/>
    <w:rsid w:val="005B79F9"/>
    <w:rsid w:val="005C0642"/>
    <w:rsid w:val="005C07A1"/>
    <w:rsid w:val="005C0FC8"/>
    <w:rsid w:val="005C104B"/>
    <w:rsid w:val="005C10D1"/>
    <w:rsid w:val="005C23E4"/>
    <w:rsid w:val="005C246E"/>
    <w:rsid w:val="005C2571"/>
    <w:rsid w:val="005C2763"/>
    <w:rsid w:val="005C28E9"/>
    <w:rsid w:val="005C2AAF"/>
    <w:rsid w:val="005C2C1D"/>
    <w:rsid w:val="005C34FA"/>
    <w:rsid w:val="005C382F"/>
    <w:rsid w:val="005C3D75"/>
    <w:rsid w:val="005C4461"/>
    <w:rsid w:val="005C5186"/>
    <w:rsid w:val="005C5402"/>
    <w:rsid w:val="005C548E"/>
    <w:rsid w:val="005C5DEF"/>
    <w:rsid w:val="005C5ECE"/>
    <w:rsid w:val="005C5ED9"/>
    <w:rsid w:val="005C6825"/>
    <w:rsid w:val="005C6B73"/>
    <w:rsid w:val="005C6BE2"/>
    <w:rsid w:val="005C7A7A"/>
    <w:rsid w:val="005C7FE1"/>
    <w:rsid w:val="005D0397"/>
    <w:rsid w:val="005D0565"/>
    <w:rsid w:val="005D071D"/>
    <w:rsid w:val="005D09B8"/>
    <w:rsid w:val="005D1075"/>
    <w:rsid w:val="005D1248"/>
    <w:rsid w:val="005D1255"/>
    <w:rsid w:val="005D12C4"/>
    <w:rsid w:val="005D141F"/>
    <w:rsid w:val="005D1494"/>
    <w:rsid w:val="005D2102"/>
    <w:rsid w:val="005D2885"/>
    <w:rsid w:val="005D32D3"/>
    <w:rsid w:val="005D395A"/>
    <w:rsid w:val="005D48A2"/>
    <w:rsid w:val="005D497A"/>
    <w:rsid w:val="005D4AA8"/>
    <w:rsid w:val="005D5B22"/>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69"/>
    <w:rsid w:val="005F4CC2"/>
    <w:rsid w:val="005F4FED"/>
    <w:rsid w:val="005F551C"/>
    <w:rsid w:val="005F5CE7"/>
    <w:rsid w:val="005F5D24"/>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CC3"/>
    <w:rsid w:val="00605F62"/>
    <w:rsid w:val="00606402"/>
    <w:rsid w:val="00606440"/>
    <w:rsid w:val="00606505"/>
    <w:rsid w:val="0060655A"/>
    <w:rsid w:val="00606818"/>
    <w:rsid w:val="00606CC0"/>
    <w:rsid w:val="006071AD"/>
    <w:rsid w:val="006072AD"/>
    <w:rsid w:val="00607590"/>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A7C"/>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AEA"/>
    <w:rsid w:val="00631D9A"/>
    <w:rsid w:val="006326EA"/>
    <w:rsid w:val="006330C8"/>
    <w:rsid w:val="006331BD"/>
    <w:rsid w:val="00633361"/>
    <w:rsid w:val="00633D4A"/>
    <w:rsid w:val="00634481"/>
    <w:rsid w:val="00634813"/>
    <w:rsid w:val="00634B31"/>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1F62"/>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074"/>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F6"/>
    <w:rsid w:val="00675E8D"/>
    <w:rsid w:val="006760A1"/>
    <w:rsid w:val="00676A93"/>
    <w:rsid w:val="00676B02"/>
    <w:rsid w:val="006770D4"/>
    <w:rsid w:val="006773B8"/>
    <w:rsid w:val="006773E8"/>
    <w:rsid w:val="00677932"/>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742"/>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B4F"/>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4C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3FA6"/>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CD"/>
    <w:rsid w:val="006E5FC9"/>
    <w:rsid w:val="006E6C8C"/>
    <w:rsid w:val="006E7019"/>
    <w:rsid w:val="006E711E"/>
    <w:rsid w:val="006E71FE"/>
    <w:rsid w:val="006E760C"/>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9B2"/>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310"/>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41A"/>
    <w:rsid w:val="00736637"/>
    <w:rsid w:val="00737041"/>
    <w:rsid w:val="00737046"/>
    <w:rsid w:val="007370B4"/>
    <w:rsid w:val="0073737D"/>
    <w:rsid w:val="0073777C"/>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636"/>
    <w:rsid w:val="0075075D"/>
    <w:rsid w:val="00750760"/>
    <w:rsid w:val="00750A86"/>
    <w:rsid w:val="00750D2B"/>
    <w:rsid w:val="00750DDB"/>
    <w:rsid w:val="00750FCA"/>
    <w:rsid w:val="00752085"/>
    <w:rsid w:val="007525FC"/>
    <w:rsid w:val="00752726"/>
    <w:rsid w:val="0075295B"/>
    <w:rsid w:val="00753414"/>
    <w:rsid w:val="0075357D"/>
    <w:rsid w:val="007535AA"/>
    <w:rsid w:val="007535DA"/>
    <w:rsid w:val="0075373B"/>
    <w:rsid w:val="00753FA3"/>
    <w:rsid w:val="00754822"/>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4EC"/>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57C"/>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21C"/>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87"/>
    <w:rsid w:val="007864F2"/>
    <w:rsid w:val="00786862"/>
    <w:rsid w:val="00786B21"/>
    <w:rsid w:val="007873AB"/>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3DAC"/>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441"/>
    <w:rsid w:val="007C263F"/>
    <w:rsid w:val="007C2698"/>
    <w:rsid w:val="007C27BC"/>
    <w:rsid w:val="007C2A32"/>
    <w:rsid w:val="007C2A69"/>
    <w:rsid w:val="007C2CCA"/>
    <w:rsid w:val="007C30CE"/>
    <w:rsid w:val="007C3122"/>
    <w:rsid w:val="007C33A4"/>
    <w:rsid w:val="007C348B"/>
    <w:rsid w:val="007C364B"/>
    <w:rsid w:val="007C36CA"/>
    <w:rsid w:val="007C4181"/>
    <w:rsid w:val="007C4402"/>
    <w:rsid w:val="007C472A"/>
    <w:rsid w:val="007C477E"/>
    <w:rsid w:val="007C4A2F"/>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339E"/>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1F98"/>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267"/>
    <w:rsid w:val="007F4643"/>
    <w:rsid w:val="007F52F1"/>
    <w:rsid w:val="007F5B9D"/>
    <w:rsid w:val="007F5E2A"/>
    <w:rsid w:val="007F66D7"/>
    <w:rsid w:val="007F68B8"/>
    <w:rsid w:val="007F6F7A"/>
    <w:rsid w:val="007F7420"/>
    <w:rsid w:val="007F7489"/>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75"/>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724"/>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94"/>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6FE8"/>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57F15"/>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9D4"/>
    <w:rsid w:val="00875CD3"/>
    <w:rsid w:val="00876BC7"/>
    <w:rsid w:val="00876EAC"/>
    <w:rsid w:val="00876EDC"/>
    <w:rsid w:val="00877232"/>
    <w:rsid w:val="008775A4"/>
    <w:rsid w:val="00877975"/>
    <w:rsid w:val="008804B7"/>
    <w:rsid w:val="00880672"/>
    <w:rsid w:val="00880758"/>
    <w:rsid w:val="008811B0"/>
    <w:rsid w:val="00881251"/>
    <w:rsid w:val="008814CC"/>
    <w:rsid w:val="00881C82"/>
    <w:rsid w:val="00881F0A"/>
    <w:rsid w:val="00882A32"/>
    <w:rsid w:val="00882DFE"/>
    <w:rsid w:val="00883406"/>
    <w:rsid w:val="0088351C"/>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351"/>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0A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1BA1"/>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07B63"/>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7B5"/>
    <w:rsid w:val="009158DF"/>
    <w:rsid w:val="00916382"/>
    <w:rsid w:val="00916905"/>
    <w:rsid w:val="00916BCF"/>
    <w:rsid w:val="0091707E"/>
    <w:rsid w:val="009170D3"/>
    <w:rsid w:val="00917241"/>
    <w:rsid w:val="0091727B"/>
    <w:rsid w:val="0091745D"/>
    <w:rsid w:val="00917B5E"/>
    <w:rsid w:val="00917FA1"/>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A51"/>
    <w:rsid w:val="00960E04"/>
    <w:rsid w:val="00961169"/>
    <w:rsid w:val="0096124C"/>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222"/>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A9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310"/>
    <w:rsid w:val="009A0B18"/>
    <w:rsid w:val="009A0B30"/>
    <w:rsid w:val="009A0B77"/>
    <w:rsid w:val="009A0FBA"/>
    <w:rsid w:val="009A1781"/>
    <w:rsid w:val="009A1DFB"/>
    <w:rsid w:val="009A1E37"/>
    <w:rsid w:val="009A20D9"/>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6F46"/>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0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B4F"/>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2D7"/>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220"/>
    <w:rsid w:val="00A124A0"/>
    <w:rsid w:val="00A128AF"/>
    <w:rsid w:val="00A12996"/>
    <w:rsid w:val="00A12A98"/>
    <w:rsid w:val="00A139AC"/>
    <w:rsid w:val="00A13CE0"/>
    <w:rsid w:val="00A1416B"/>
    <w:rsid w:val="00A1431F"/>
    <w:rsid w:val="00A14B4E"/>
    <w:rsid w:val="00A14C73"/>
    <w:rsid w:val="00A15676"/>
    <w:rsid w:val="00A159CE"/>
    <w:rsid w:val="00A15C51"/>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85A"/>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F52"/>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483"/>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4D5C"/>
    <w:rsid w:val="00A9559C"/>
    <w:rsid w:val="00A955CE"/>
    <w:rsid w:val="00A95B1D"/>
    <w:rsid w:val="00A95DD5"/>
    <w:rsid w:val="00A961F8"/>
    <w:rsid w:val="00A964D5"/>
    <w:rsid w:val="00A96A4E"/>
    <w:rsid w:val="00A96FF0"/>
    <w:rsid w:val="00A97593"/>
    <w:rsid w:val="00A977A0"/>
    <w:rsid w:val="00A97872"/>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59C"/>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2A0"/>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CE0"/>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549"/>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44D"/>
    <w:rsid w:val="00B3655F"/>
    <w:rsid w:val="00B36D0D"/>
    <w:rsid w:val="00B36E6A"/>
    <w:rsid w:val="00B36FC7"/>
    <w:rsid w:val="00B37033"/>
    <w:rsid w:val="00B370F3"/>
    <w:rsid w:val="00B37B74"/>
    <w:rsid w:val="00B37BA4"/>
    <w:rsid w:val="00B4072C"/>
    <w:rsid w:val="00B4095A"/>
    <w:rsid w:val="00B40BBE"/>
    <w:rsid w:val="00B40CAF"/>
    <w:rsid w:val="00B40D2F"/>
    <w:rsid w:val="00B4139F"/>
    <w:rsid w:val="00B41736"/>
    <w:rsid w:val="00B429BA"/>
    <w:rsid w:val="00B42CB7"/>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6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EF3"/>
    <w:rsid w:val="00B870F1"/>
    <w:rsid w:val="00B8751C"/>
    <w:rsid w:val="00B876CB"/>
    <w:rsid w:val="00B8775E"/>
    <w:rsid w:val="00B902C1"/>
    <w:rsid w:val="00B90768"/>
    <w:rsid w:val="00B90893"/>
    <w:rsid w:val="00B9168D"/>
    <w:rsid w:val="00B9172A"/>
    <w:rsid w:val="00B91993"/>
    <w:rsid w:val="00B927B5"/>
    <w:rsid w:val="00B9299E"/>
    <w:rsid w:val="00B92A23"/>
    <w:rsid w:val="00B92BF0"/>
    <w:rsid w:val="00B9359C"/>
    <w:rsid w:val="00B93856"/>
    <w:rsid w:val="00B93B79"/>
    <w:rsid w:val="00B93FEB"/>
    <w:rsid w:val="00B942BD"/>
    <w:rsid w:val="00B94515"/>
    <w:rsid w:val="00B94538"/>
    <w:rsid w:val="00B94A33"/>
    <w:rsid w:val="00B94F63"/>
    <w:rsid w:val="00B94FDB"/>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C4"/>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B67"/>
    <w:rsid w:val="00CA1C75"/>
    <w:rsid w:val="00CA1D01"/>
    <w:rsid w:val="00CA1DB7"/>
    <w:rsid w:val="00CA1F0E"/>
    <w:rsid w:val="00CA2A66"/>
    <w:rsid w:val="00CA2AD6"/>
    <w:rsid w:val="00CA2F98"/>
    <w:rsid w:val="00CA2FBC"/>
    <w:rsid w:val="00CA3229"/>
    <w:rsid w:val="00CA34F9"/>
    <w:rsid w:val="00CA4545"/>
    <w:rsid w:val="00CA4884"/>
    <w:rsid w:val="00CA4B14"/>
    <w:rsid w:val="00CA59B8"/>
    <w:rsid w:val="00CA6653"/>
    <w:rsid w:val="00CA6EE9"/>
    <w:rsid w:val="00CA77E7"/>
    <w:rsid w:val="00CA7FBB"/>
    <w:rsid w:val="00CB0597"/>
    <w:rsid w:val="00CB0687"/>
    <w:rsid w:val="00CB07E6"/>
    <w:rsid w:val="00CB08DC"/>
    <w:rsid w:val="00CB152B"/>
    <w:rsid w:val="00CB1C0C"/>
    <w:rsid w:val="00CB1C2D"/>
    <w:rsid w:val="00CB1CA5"/>
    <w:rsid w:val="00CB1CC6"/>
    <w:rsid w:val="00CB1FB7"/>
    <w:rsid w:val="00CB2443"/>
    <w:rsid w:val="00CB2579"/>
    <w:rsid w:val="00CB25D7"/>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5DD3"/>
    <w:rsid w:val="00CC65DB"/>
    <w:rsid w:val="00CC673D"/>
    <w:rsid w:val="00CC67D4"/>
    <w:rsid w:val="00CC6E76"/>
    <w:rsid w:val="00CC731B"/>
    <w:rsid w:val="00CC7676"/>
    <w:rsid w:val="00CC7832"/>
    <w:rsid w:val="00CC7B75"/>
    <w:rsid w:val="00CC7BC7"/>
    <w:rsid w:val="00CC7E21"/>
    <w:rsid w:val="00CC7FEC"/>
    <w:rsid w:val="00CD02E6"/>
    <w:rsid w:val="00CD02F1"/>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93F"/>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33"/>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65"/>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2D8A"/>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4EA"/>
    <w:rsid w:val="00D35677"/>
    <w:rsid w:val="00D35F5A"/>
    <w:rsid w:val="00D3614C"/>
    <w:rsid w:val="00D3659C"/>
    <w:rsid w:val="00D3697A"/>
    <w:rsid w:val="00D370E5"/>
    <w:rsid w:val="00D37164"/>
    <w:rsid w:val="00D37659"/>
    <w:rsid w:val="00D379E4"/>
    <w:rsid w:val="00D37D9C"/>
    <w:rsid w:val="00D40641"/>
    <w:rsid w:val="00D40820"/>
    <w:rsid w:val="00D40DF5"/>
    <w:rsid w:val="00D41403"/>
    <w:rsid w:val="00D41678"/>
    <w:rsid w:val="00D41F4F"/>
    <w:rsid w:val="00D41FB8"/>
    <w:rsid w:val="00D42003"/>
    <w:rsid w:val="00D42E52"/>
    <w:rsid w:val="00D43AC8"/>
    <w:rsid w:val="00D43C10"/>
    <w:rsid w:val="00D43D05"/>
    <w:rsid w:val="00D44334"/>
    <w:rsid w:val="00D4447C"/>
    <w:rsid w:val="00D44859"/>
    <w:rsid w:val="00D44C91"/>
    <w:rsid w:val="00D456E2"/>
    <w:rsid w:val="00D4576B"/>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CE1"/>
    <w:rsid w:val="00D51DD0"/>
    <w:rsid w:val="00D5273C"/>
    <w:rsid w:val="00D53636"/>
    <w:rsid w:val="00D536EF"/>
    <w:rsid w:val="00D538D4"/>
    <w:rsid w:val="00D538D8"/>
    <w:rsid w:val="00D54DBF"/>
    <w:rsid w:val="00D5556B"/>
    <w:rsid w:val="00D55628"/>
    <w:rsid w:val="00D55663"/>
    <w:rsid w:val="00D5594A"/>
    <w:rsid w:val="00D56734"/>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06E"/>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9EE"/>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766"/>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1F76"/>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DB"/>
    <w:rsid w:val="00DC4B81"/>
    <w:rsid w:val="00DC4B93"/>
    <w:rsid w:val="00DC5F11"/>
    <w:rsid w:val="00DC5FAE"/>
    <w:rsid w:val="00DC62BC"/>
    <w:rsid w:val="00DC62C6"/>
    <w:rsid w:val="00DC6901"/>
    <w:rsid w:val="00DC6BD0"/>
    <w:rsid w:val="00DC6C10"/>
    <w:rsid w:val="00DC71F7"/>
    <w:rsid w:val="00DC7231"/>
    <w:rsid w:val="00DC787B"/>
    <w:rsid w:val="00DC78B2"/>
    <w:rsid w:val="00DC79A3"/>
    <w:rsid w:val="00DD09DC"/>
    <w:rsid w:val="00DD12E2"/>
    <w:rsid w:val="00DD16E7"/>
    <w:rsid w:val="00DD177B"/>
    <w:rsid w:val="00DD1CBF"/>
    <w:rsid w:val="00DD29EF"/>
    <w:rsid w:val="00DD2D60"/>
    <w:rsid w:val="00DD3022"/>
    <w:rsid w:val="00DD319B"/>
    <w:rsid w:val="00DD3361"/>
    <w:rsid w:val="00DD37D5"/>
    <w:rsid w:val="00DD38FB"/>
    <w:rsid w:val="00DD397F"/>
    <w:rsid w:val="00DD3D5C"/>
    <w:rsid w:val="00DD4200"/>
    <w:rsid w:val="00DD47D8"/>
    <w:rsid w:val="00DD482D"/>
    <w:rsid w:val="00DD4F52"/>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045"/>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CB7"/>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6AA"/>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DD7"/>
    <w:rsid w:val="00E32E70"/>
    <w:rsid w:val="00E3371C"/>
    <w:rsid w:val="00E33815"/>
    <w:rsid w:val="00E34147"/>
    <w:rsid w:val="00E34CB6"/>
    <w:rsid w:val="00E34D35"/>
    <w:rsid w:val="00E35018"/>
    <w:rsid w:val="00E3515A"/>
    <w:rsid w:val="00E3585C"/>
    <w:rsid w:val="00E35F9D"/>
    <w:rsid w:val="00E3606E"/>
    <w:rsid w:val="00E368B6"/>
    <w:rsid w:val="00E36A10"/>
    <w:rsid w:val="00E36E2C"/>
    <w:rsid w:val="00E36ECB"/>
    <w:rsid w:val="00E3707E"/>
    <w:rsid w:val="00E37291"/>
    <w:rsid w:val="00E37602"/>
    <w:rsid w:val="00E3789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C7A"/>
    <w:rsid w:val="00E6537D"/>
    <w:rsid w:val="00E65528"/>
    <w:rsid w:val="00E6553D"/>
    <w:rsid w:val="00E65C81"/>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692"/>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2EEE"/>
    <w:rsid w:val="00E83286"/>
    <w:rsid w:val="00E8372C"/>
    <w:rsid w:val="00E83A82"/>
    <w:rsid w:val="00E83CF0"/>
    <w:rsid w:val="00E84126"/>
    <w:rsid w:val="00E8444C"/>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696"/>
    <w:rsid w:val="00E92BD6"/>
    <w:rsid w:val="00E92DEA"/>
    <w:rsid w:val="00E93029"/>
    <w:rsid w:val="00E9381A"/>
    <w:rsid w:val="00E93D98"/>
    <w:rsid w:val="00E9404C"/>
    <w:rsid w:val="00E9420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A0"/>
    <w:rsid w:val="00EA4C44"/>
    <w:rsid w:val="00EA4D19"/>
    <w:rsid w:val="00EA4F8A"/>
    <w:rsid w:val="00EA57A3"/>
    <w:rsid w:val="00EA5869"/>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973"/>
    <w:rsid w:val="00EC6AA7"/>
    <w:rsid w:val="00EC6B9F"/>
    <w:rsid w:val="00EC7716"/>
    <w:rsid w:val="00EC77BC"/>
    <w:rsid w:val="00EC7833"/>
    <w:rsid w:val="00EC7A43"/>
    <w:rsid w:val="00EC7AAB"/>
    <w:rsid w:val="00ED00CE"/>
    <w:rsid w:val="00ED09D9"/>
    <w:rsid w:val="00ED0C6B"/>
    <w:rsid w:val="00ED0EAE"/>
    <w:rsid w:val="00ED0F86"/>
    <w:rsid w:val="00ED1197"/>
    <w:rsid w:val="00ED11DF"/>
    <w:rsid w:val="00ED12C1"/>
    <w:rsid w:val="00ED1FE7"/>
    <w:rsid w:val="00ED23BA"/>
    <w:rsid w:val="00ED249B"/>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72"/>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8F6"/>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126"/>
    <w:rsid w:val="00F14412"/>
    <w:rsid w:val="00F14445"/>
    <w:rsid w:val="00F1473E"/>
    <w:rsid w:val="00F15553"/>
    <w:rsid w:val="00F15559"/>
    <w:rsid w:val="00F159B8"/>
    <w:rsid w:val="00F15DF8"/>
    <w:rsid w:val="00F16146"/>
    <w:rsid w:val="00F16698"/>
    <w:rsid w:val="00F169D7"/>
    <w:rsid w:val="00F1756F"/>
    <w:rsid w:val="00F204AA"/>
    <w:rsid w:val="00F20651"/>
    <w:rsid w:val="00F20DF0"/>
    <w:rsid w:val="00F210A1"/>
    <w:rsid w:val="00F2128F"/>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D92"/>
    <w:rsid w:val="00F30F65"/>
    <w:rsid w:val="00F31A5B"/>
    <w:rsid w:val="00F31C91"/>
    <w:rsid w:val="00F31D19"/>
    <w:rsid w:val="00F3204F"/>
    <w:rsid w:val="00F325AA"/>
    <w:rsid w:val="00F326B8"/>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0B4"/>
    <w:rsid w:val="00F40403"/>
    <w:rsid w:val="00F40AB4"/>
    <w:rsid w:val="00F41112"/>
    <w:rsid w:val="00F411B4"/>
    <w:rsid w:val="00F41594"/>
    <w:rsid w:val="00F4185B"/>
    <w:rsid w:val="00F418D3"/>
    <w:rsid w:val="00F42107"/>
    <w:rsid w:val="00F42137"/>
    <w:rsid w:val="00F42A49"/>
    <w:rsid w:val="00F42A7A"/>
    <w:rsid w:val="00F42EFD"/>
    <w:rsid w:val="00F43039"/>
    <w:rsid w:val="00F431BE"/>
    <w:rsid w:val="00F43FAD"/>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2FE"/>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480"/>
    <w:rsid w:val="00F73B13"/>
    <w:rsid w:val="00F73E79"/>
    <w:rsid w:val="00F73F66"/>
    <w:rsid w:val="00F74CA7"/>
    <w:rsid w:val="00F74D16"/>
    <w:rsid w:val="00F74D35"/>
    <w:rsid w:val="00F74E3B"/>
    <w:rsid w:val="00F751BE"/>
    <w:rsid w:val="00F75223"/>
    <w:rsid w:val="00F7554E"/>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5B76"/>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7B5"/>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504"/>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6E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308"/>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4E"/>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50E86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ReplyLet">
    <w:name w:val="ReplyLet"/>
    <w:basedOn w:val="Normal"/>
    <w:link w:val="ReplyLetChar"/>
    <w:qFormat/>
    <w:rsid w:val="005447EB"/>
    <w:pPr>
      <w:spacing w:line="240" w:lineRule="auto"/>
      <w:jc w:val="both"/>
    </w:pPr>
    <w:rPr>
      <w:rFonts w:ascii="Calibri" w:hAnsi="Calibri" w:cs="Calibri"/>
      <w:color w:val="auto"/>
      <w:sz w:val="23"/>
      <w:szCs w:val="22"/>
      <w:lang w:eastAsia="en-US"/>
    </w:rPr>
  </w:style>
  <w:style w:type="character" w:customStyle="1" w:styleId="ReplyLetChar">
    <w:name w:val="ReplyLet Char"/>
    <w:link w:val="ReplyLet"/>
    <w:rsid w:val="005447EB"/>
    <w:rPr>
      <w:rFonts w:ascii="Calibri" w:hAnsi="Calibri" w:cs="Calibri"/>
      <w:color w:val="auto"/>
      <w:sz w:val="23"/>
      <w:szCs w:val="22"/>
      <w:lang w:eastAsia="en-US"/>
    </w:rPr>
  </w:style>
  <w:style w:type="character" w:styleId="UnresolvedMention">
    <w:name w:val="Unresolved Mention"/>
    <w:basedOn w:val="DefaultParagraphFont"/>
    <w:uiPriority w:val="99"/>
    <w:semiHidden/>
    <w:unhideWhenUsed/>
    <w:rsid w:val="00F10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ustomer.service@delwp.vic.gov.au"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delwp.vic.gov.au" TargetMode="Externa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D9128-A41E-4E34-A237-4BBFDE3B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971</Words>
  <Characters>5540</Characters>
  <Application>Microsoft Office Word</Application>
  <DocSecurity>8</DocSecurity>
  <Lines>46</Lines>
  <Paragraphs>12</Paragraphs>
  <ScaleCrop>false</ScaleCrop>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2019-09-25T01:56:00Z</dcterms:created>
  <dcterms:modified xsi:type="dcterms:W3CDTF">2019-09-25T01:56:00Z</dcterms:modified>
</cp:coreProperties>
</file>