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975ED3" w:rsidRPr="00975ED3" w14:paraId="126EF9E0" w14:textId="77777777" w:rsidTr="001F5F6D">
        <w:trPr>
          <w:trHeight w:hRule="exact" w:val="1418"/>
        </w:trPr>
        <w:tc>
          <w:tcPr>
            <w:tcW w:w="7938" w:type="dxa"/>
            <w:vAlign w:val="center"/>
          </w:tcPr>
          <w:p w14:paraId="4BD3ABB4" w14:textId="77777777" w:rsidR="009B1003" w:rsidRPr="001F5F6D" w:rsidRDefault="001F5F6D" w:rsidP="009B1003">
            <w:pPr>
              <w:pStyle w:val="Title"/>
              <w:rPr>
                <w:sz w:val="36"/>
                <w:szCs w:val="36"/>
              </w:rPr>
            </w:pPr>
            <w:bookmarkStart w:id="0" w:name="_GoBack"/>
            <w:bookmarkEnd w:id="0"/>
            <w:proofErr w:type="spellStart"/>
            <w:r w:rsidRPr="001F5F6D">
              <w:rPr>
                <w:sz w:val="36"/>
                <w:szCs w:val="36"/>
              </w:rPr>
              <w:t>WetMAP</w:t>
            </w:r>
            <w:proofErr w:type="spellEnd"/>
            <w:r w:rsidRPr="001F5F6D">
              <w:rPr>
                <w:sz w:val="36"/>
                <w:szCs w:val="36"/>
              </w:rPr>
              <w:t xml:space="preserve"> – Victoria’s Wetland Monitoring and Assessment Program for environmental water</w:t>
            </w:r>
          </w:p>
        </w:tc>
      </w:tr>
      <w:tr w:rsidR="00975ED3" w14:paraId="08D97D0D" w14:textId="77777777" w:rsidTr="001F5F6D">
        <w:trPr>
          <w:trHeight w:val="1247"/>
        </w:trPr>
        <w:tc>
          <w:tcPr>
            <w:tcW w:w="7938" w:type="dxa"/>
            <w:vAlign w:val="center"/>
          </w:tcPr>
          <w:p w14:paraId="04D0987D" w14:textId="2511B75A" w:rsidR="00C743F4" w:rsidRDefault="00066A42" w:rsidP="00C743F4">
            <w:pPr>
              <w:pStyle w:val="Subtitle"/>
              <w:spacing w:line="360" w:lineRule="auto"/>
            </w:pPr>
            <w:r>
              <w:t xml:space="preserve">Project Update </w:t>
            </w:r>
            <w:r w:rsidR="00C743F4">
              <w:t>–</w:t>
            </w:r>
            <w:r>
              <w:t xml:space="preserve"> </w:t>
            </w:r>
            <w:r w:rsidR="00E90808">
              <w:t>2018-</w:t>
            </w:r>
            <w:r>
              <w:t>19</w:t>
            </w:r>
          </w:p>
          <w:p w14:paraId="4674C5EA" w14:textId="35C0DFDB" w:rsidR="009B1003" w:rsidRPr="009B1003" w:rsidRDefault="00916093" w:rsidP="00C743F4">
            <w:pPr>
              <w:pStyle w:val="Subtitle"/>
              <w:spacing w:line="360" w:lineRule="auto"/>
            </w:pPr>
            <w:r>
              <w:t>Bird</w:t>
            </w:r>
            <w:r w:rsidR="00C743F4">
              <w:t xml:space="preserve"> Theme</w:t>
            </w:r>
            <w:r w:rsidR="000F5B41">
              <w:t xml:space="preserve"> </w:t>
            </w:r>
            <w:r w:rsidR="00BA42F1">
              <w:t xml:space="preserve"> </w:t>
            </w:r>
          </w:p>
        </w:tc>
      </w:tr>
    </w:tbl>
    <w:p w14:paraId="1A9F0370" w14:textId="7818BB0E" w:rsidR="00806AB6" w:rsidRDefault="00E81830" w:rsidP="00307C36">
      <w:r>
        <w:rPr>
          <w:noProof/>
        </w:rPr>
        <mc:AlternateContent>
          <mc:Choice Requires="wpg">
            <w:drawing>
              <wp:anchor distT="0" distB="0" distL="114300" distR="114300" simplePos="0" relativeHeight="251606016" behindDoc="0" locked="0" layoutInCell="1" allowOverlap="1" wp14:anchorId="7CD573A1" wp14:editId="30EB934F">
                <wp:simplePos x="0" y="0"/>
                <wp:positionH relativeFrom="column">
                  <wp:posOffset>-130810</wp:posOffset>
                </wp:positionH>
                <wp:positionV relativeFrom="paragraph">
                  <wp:posOffset>767715</wp:posOffset>
                </wp:positionV>
                <wp:extent cx="6753225" cy="1628775"/>
                <wp:effectExtent l="0" t="0" r="9525" b="9525"/>
                <wp:wrapTopAndBottom/>
                <wp:docPr id="20" name="Group 20"/>
                <wp:cNvGraphicFramePr/>
                <a:graphic xmlns:a="http://schemas.openxmlformats.org/drawingml/2006/main">
                  <a:graphicData uri="http://schemas.microsoft.com/office/word/2010/wordprocessingGroup">
                    <wpg:wgp>
                      <wpg:cNvGrpSpPr/>
                      <wpg:grpSpPr>
                        <a:xfrm>
                          <a:off x="0" y="0"/>
                          <a:ext cx="6753225" cy="1628775"/>
                          <a:chOff x="0" y="0"/>
                          <a:chExt cx="6840055" cy="1704340"/>
                        </a:xfrm>
                      </wpg:grpSpPr>
                      <pic:pic xmlns:pic="http://schemas.openxmlformats.org/drawingml/2006/picture">
                        <pic:nvPicPr>
                          <pic:cNvPr id="21" name="Picture 2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4025735" y="0"/>
                            <a:ext cx="2814320" cy="1704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2268187" y="0"/>
                            <a:ext cx="2107565" cy="1704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935" cy="1704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B62D79" id="Group 20" o:spid="_x0000_s1026" style="position:absolute;margin-left:-10.3pt;margin-top:60.45pt;width:531.75pt;height:128.25pt;z-index:251606016;mso-width-relative:margin;mso-height-relative:margin" coordsize="68400,17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0257;width:28143;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">
                  <v:imagedata r:id="rId11" o:title="" croptop="6767f"/>
                </v:shape>
                <v:shape id="Picture 22" o:spid="_x0000_s1028" type="#_x0000_t75" style="position:absolute;left:22681;width:21076;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">
                  <v:imagedata r:id="rId12" o:title="" cropbottom="5195f" cropright="9602f"/>
                </v:shape>
                <v:shape id="Picture 23" o:spid="_x0000_s1029" type="#_x0000_t75" style="position:absolute;width:22739;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">
                  <v:imagedata r:id="rId13" o:title=""/>
                </v:shape>
                <w10:wrap type="topAndBottom"/>
              </v:group>
            </w:pict>
          </mc:Fallback>
        </mc:AlternateContent>
      </w:r>
    </w:p>
    <w:p w14:paraId="61539D80" w14:textId="77777777" w:rsidR="00806AB6" w:rsidRDefault="00806AB6" w:rsidP="00806AB6">
      <w:pPr>
        <w:pStyle w:val="BodyText"/>
        <w:sectPr w:rsidR="00806AB6" w:rsidSect="0033793B">
          <w:headerReference w:type="even" r:id="rId14"/>
          <w:headerReference w:type="default" r:id="rId15"/>
          <w:footerReference w:type="even" r:id="rId16"/>
          <w:headerReference w:type="first" r:id="rId17"/>
          <w:footerReference w:type="first" r:id="rId18"/>
          <w:pgSz w:w="11907" w:h="16840" w:code="9"/>
          <w:pgMar w:top="2211" w:right="737" w:bottom="1758" w:left="851" w:header="284" w:footer="284" w:gutter="0"/>
          <w:cols w:space="284"/>
          <w:titlePg/>
          <w:docGrid w:linePitch="360"/>
        </w:sectPr>
      </w:pPr>
    </w:p>
    <w:p w14:paraId="5FCD4BE7" w14:textId="6141BFB6" w:rsidR="00A90BBF" w:rsidRPr="001F5F6D" w:rsidRDefault="00C743F4" w:rsidP="00630232">
      <w:pPr>
        <w:pStyle w:val="Heading2"/>
        <w:spacing w:before="120" w:after="120" w:line="240" w:lineRule="auto"/>
        <w:rPr>
          <w:rFonts w:asciiTheme="majorHAnsi" w:hAnsiTheme="majorHAnsi" w:cstheme="majorHAnsi"/>
          <w:bCs w:val="0"/>
          <w:iCs w:val="0"/>
          <w:kern w:val="0"/>
          <w:szCs w:val="22"/>
        </w:rPr>
      </w:pPr>
      <w:bookmarkStart w:id="1" w:name="Here"/>
      <w:bookmarkEnd w:id="1"/>
      <w:r>
        <w:rPr>
          <w:rFonts w:asciiTheme="majorHAnsi" w:hAnsiTheme="majorHAnsi" w:cstheme="majorHAnsi"/>
          <w:bCs w:val="0"/>
          <w:iCs w:val="0"/>
          <w:kern w:val="0"/>
          <w:szCs w:val="22"/>
        </w:rPr>
        <w:t>Background</w:t>
      </w:r>
    </w:p>
    <w:p w14:paraId="61E5B807" w14:textId="2050D3CD" w:rsidR="00A90BBF" w:rsidRDefault="00A90BBF" w:rsidP="00C64CAC">
      <w:pPr>
        <w:autoSpaceDE w:val="0"/>
        <w:autoSpaceDN w:val="0"/>
        <w:adjustRightInd w:val="0"/>
        <w:spacing w:after="40"/>
        <w:jc w:val="both"/>
      </w:pPr>
      <w:proofErr w:type="spellStart"/>
      <w:r>
        <w:t>WetMAP</w:t>
      </w:r>
      <w:proofErr w:type="spellEnd"/>
      <w:r>
        <w:t xml:space="preserve"> is a state-wide monitoring program designed to assess ecological responses of vegetation, birds, frogs and fish to the delivery of water for the environment in Victorian wetlands. Monitoring for the current stage of </w:t>
      </w:r>
      <w:proofErr w:type="spellStart"/>
      <w:r>
        <w:t>WetMAP</w:t>
      </w:r>
      <w:proofErr w:type="spellEnd"/>
      <w:r>
        <w:t xml:space="preserve"> (2016–2020) is coordinated by </w:t>
      </w:r>
      <w:r w:rsidR="00DD468C">
        <w:t xml:space="preserve">Arthur </w:t>
      </w:r>
      <w:proofErr w:type="spellStart"/>
      <w:r w:rsidR="00DD468C">
        <w:t>Rylah</w:t>
      </w:r>
      <w:proofErr w:type="spellEnd"/>
      <w:r w:rsidR="00DD468C">
        <w:t xml:space="preserve"> Institute (ARI) </w:t>
      </w:r>
      <w:r>
        <w:t>and funded through the Victorian government’s $222 million investment over four years to improve catchment and waterway health.</w:t>
      </w:r>
      <w:r w:rsidR="00700B62">
        <w:t xml:space="preserve"> The</w:t>
      </w:r>
      <w:r w:rsidR="00624D24">
        <w:t xml:space="preserve"> </w:t>
      </w:r>
      <w:proofErr w:type="spellStart"/>
      <w:r w:rsidR="00624D24">
        <w:t>WetMAP</w:t>
      </w:r>
      <w:proofErr w:type="spellEnd"/>
      <w:r w:rsidR="00700B62">
        <w:t xml:space="preserve"> bird monitoring</w:t>
      </w:r>
      <w:r w:rsidR="00624D24">
        <w:t xml:space="preserve"> theme</w:t>
      </w:r>
      <w:r w:rsidR="00700B62">
        <w:t xml:space="preserve"> is</w:t>
      </w:r>
      <w:r w:rsidR="00624D24">
        <w:t xml:space="preserve"> delivered through</w:t>
      </w:r>
      <w:r w:rsidR="00700B62">
        <w:t xml:space="preserve"> a collaboration between ARI and </w:t>
      </w:r>
      <w:proofErr w:type="spellStart"/>
      <w:r w:rsidR="00700B62">
        <w:t>BirdLife</w:t>
      </w:r>
      <w:proofErr w:type="spellEnd"/>
      <w:r w:rsidR="00700B62">
        <w:t xml:space="preserve"> Australia.</w:t>
      </w:r>
    </w:p>
    <w:p w14:paraId="57DA1858" w14:textId="2877F58A" w:rsidR="004546BD" w:rsidRPr="004546BD" w:rsidRDefault="004546BD" w:rsidP="00C64CAC">
      <w:pPr>
        <w:autoSpaceDE w:val="0"/>
        <w:autoSpaceDN w:val="0"/>
        <w:adjustRightInd w:val="0"/>
        <w:spacing w:after="40"/>
        <w:jc w:val="both"/>
        <w:rPr>
          <w:sz w:val="8"/>
          <w:szCs w:val="8"/>
        </w:rPr>
      </w:pPr>
    </w:p>
    <w:p w14:paraId="44D1DFF3" w14:textId="6FE27633" w:rsidR="00A90BBF" w:rsidRPr="00630232" w:rsidRDefault="00A90BBF" w:rsidP="00C64CAC">
      <w:pPr>
        <w:pStyle w:val="Heading2"/>
        <w:spacing w:before="120" w:after="120" w:line="240" w:lineRule="auto"/>
        <w:jc w:val="both"/>
        <w:rPr>
          <w:rFonts w:asciiTheme="majorHAnsi" w:hAnsiTheme="majorHAnsi" w:cstheme="majorHAnsi"/>
          <w:bCs w:val="0"/>
          <w:iCs w:val="0"/>
          <w:kern w:val="0"/>
          <w:szCs w:val="22"/>
        </w:rPr>
      </w:pPr>
      <w:r w:rsidRPr="00630232">
        <w:rPr>
          <w:rFonts w:asciiTheme="majorHAnsi" w:hAnsiTheme="majorHAnsi" w:cstheme="majorHAnsi"/>
          <w:bCs w:val="0"/>
          <w:iCs w:val="0"/>
          <w:kern w:val="0"/>
          <w:szCs w:val="22"/>
        </w:rPr>
        <w:t>Program Objectives</w:t>
      </w:r>
    </w:p>
    <w:p w14:paraId="42894D56" w14:textId="6BBBEB49" w:rsidR="00A90BBF" w:rsidRDefault="00A90BBF" w:rsidP="00C64CAC">
      <w:pPr>
        <w:autoSpaceDE w:val="0"/>
        <w:autoSpaceDN w:val="0"/>
        <w:adjustRightInd w:val="0"/>
        <w:spacing w:after="40"/>
        <w:jc w:val="both"/>
      </w:pPr>
      <w:proofErr w:type="spellStart"/>
      <w:r>
        <w:t>WetMAP</w:t>
      </w:r>
      <w:proofErr w:type="spellEnd"/>
      <w:r>
        <w:t xml:space="preserve"> </w:t>
      </w:r>
      <w:r w:rsidR="002D175C">
        <w:t>aims</w:t>
      </w:r>
      <w:r>
        <w:t xml:space="preserve"> to:</w:t>
      </w:r>
    </w:p>
    <w:p w14:paraId="5F81FF92" w14:textId="6C055918" w:rsidR="002D175C" w:rsidRPr="00EA0DD8" w:rsidRDefault="002D175C" w:rsidP="00C64CAC">
      <w:pPr>
        <w:pStyle w:val="BodyText"/>
        <w:numPr>
          <w:ilvl w:val="0"/>
          <w:numId w:val="18"/>
        </w:numPr>
        <w:ind w:left="426" w:hanging="284"/>
        <w:jc w:val="both"/>
      </w:pPr>
      <w:bookmarkStart w:id="2" w:name="_Hlk16686020"/>
      <w:r>
        <w:t>e</w:t>
      </w:r>
      <w:r w:rsidRPr="00EA0DD8">
        <w:t xml:space="preserve">nable DELWP </w:t>
      </w:r>
      <w:r w:rsidR="004546BD">
        <w:t xml:space="preserve">(Department of Environment, Land, Water and Planning) </w:t>
      </w:r>
      <w:r w:rsidRPr="00EA0DD8">
        <w:t>and its water delivery partners to clearly demonstrate ecological outcomes of environmental water management to the community and water industry stakeholders.</w:t>
      </w:r>
    </w:p>
    <w:p w14:paraId="19365A6F" w14:textId="28DDB186" w:rsidR="002D175C" w:rsidRPr="00EA0DD8" w:rsidRDefault="002D175C" w:rsidP="00C64CAC">
      <w:pPr>
        <w:pStyle w:val="BodyText"/>
        <w:numPr>
          <w:ilvl w:val="0"/>
          <w:numId w:val="18"/>
        </w:numPr>
        <w:ind w:left="426" w:hanging="284"/>
        <w:jc w:val="both"/>
      </w:pPr>
      <w:r>
        <w:t>f</w:t>
      </w:r>
      <w:r w:rsidRPr="00EA0DD8">
        <w:t>ill knowledge gaps to enable adaptive management – improving planning, delivery and evaluation of environmental water management in rivers and wetlands across Victoria.</w:t>
      </w:r>
    </w:p>
    <w:p w14:paraId="5538185C" w14:textId="78C24C62" w:rsidR="002D175C" w:rsidRPr="00EA0DD8" w:rsidRDefault="002D175C" w:rsidP="00C64CAC">
      <w:pPr>
        <w:pStyle w:val="BodyText"/>
        <w:numPr>
          <w:ilvl w:val="0"/>
          <w:numId w:val="18"/>
        </w:numPr>
        <w:ind w:left="426" w:hanging="284"/>
        <w:jc w:val="both"/>
      </w:pPr>
      <w:r>
        <w:t>i</w:t>
      </w:r>
      <w:r w:rsidRPr="00EA0DD8">
        <w:t>dentify ecosystem outcomes from environmental water to help meet Victoria’s obligations under the Murray-Darling Basin Plan.</w:t>
      </w:r>
    </w:p>
    <w:bookmarkEnd w:id="2"/>
    <w:p w14:paraId="031F8459" w14:textId="77777777" w:rsidR="004546BD" w:rsidRPr="004546BD" w:rsidRDefault="004546BD" w:rsidP="00C64CAC">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p>
    <w:p w14:paraId="16EA43D2" w14:textId="7D355C36" w:rsidR="00A90BBF" w:rsidRPr="004546BD" w:rsidRDefault="00A90BBF" w:rsidP="00C64CAC">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t xml:space="preserve">Ultimately, </w:t>
      </w:r>
      <w:proofErr w:type="spellStart"/>
      <w:r>
        <w:t>WetMAP</w:t>
      </w:r>
      <w:proofErr w:type="spellEnd"/>
      <w:r>
        <w:t xml:space="preserve"> seeks to inform the development of a planning tool for Catchment Management Authorities (CMAs) and the Victorian Environmental Water Holder. </w:t>
      </w:r>
    </w:p>
    <w:p w14:paraId="3438852A" w14:textId="77777777" w:rsidR="00A90BBF" w:rsidRPr="00630232" w:rsidRDefault="00A90BBF" w:rsidP="00C64CAC">
      <w:pPr>
        <w:pStyle w:val="Heading2"/>
        <w:spacing w:before="120" w:after="120" w:line="240" w:lineRule="auto"/>
        <w:jc w:val="both"/>
        <w:rPr>
          <w:rFonts w:asciiTheme="majorHAnsi" w:hAnsiTheme="majorHAnsi" w:cstheme="majorHAnsi"/>
          <w:bCs w:val="0"/>
          <w:iCs w:val="0"/>
          <w:kern w:val="0"/>
          <w:szCs w:val="22"/>
        </w:rPr>
      </w:pPr>
      <w:r w:rsidRPr="00630232">
        <w:rPr>
          <w:rFonts w:asciiTheme="majorHAnsi" w:hAnsiTheme="majorHAnsi" w:cstheme="majorHAnsi"/>
          <w:bCs w:val="0"/>
          <w:iCs w:val="0"/>
          <w:kern w:val="0"/>
          <w:szCs w:val="22"/>
        </w:rPr>
        <w:t>Program Design</w:t>
      </w:r>
    </w:p>
    <w:p w14:paraId="775966BC" w14:textId="77777777" w:rsidR="00A90BBF" w:rsidRDefault="00A90BBF" w:rsidP="00C64CAC">
      <w:pPr>
        <w:autoSpaceDE w:val="0"/>
        <w:autoSpaceDN w:val="0"/>
        <w:adjustRightInd w:val="0"/>
        <w:spacing w:before="80" w:after="80" w:line="240" w:lineRule="auto"/>
        <w:jc w:val="both"/>
      </w:pPr>
      <w:proofErr w:type="spellStart"/>
      <w:r>
        <w:t>WetMAP’s</w:t>
      </w:r>
      <w:proofErr w:type="spellEnd"/>
      <w:r>
        <w:t xml:space="preserve"> design is based on:</w:t>
      </w:r>
    </w:p>
    <w:p w14:paraId="3BC72944" w14:textId="313AE444" w:rsidR="00A90BBF" w:rsidRDefault="00A90BBF" w:rsidP="00C64CAC">
      <w:pPr>
        <w:pStyle w:val="ListParagraph"/>
        <w:numPr>
          <w:ilvl w:val="0"/>
          <w:numId w:val="15"/>
        </w:numPr>
        <w:autoSpaceDE w:val="0"/>
        <w:autoSpaceDN w:val="0"/>
        <w:adjustRightInd w:val="0"/>
        <w:spacing w:before="80" w:after="80" w:line="240" w:lineRule="auto"/>
        <w:ind w:left="284" w:hanging="284"/>
        <w:jc w:val="both"/>
      </w:pPr>
      <w:r>
        <w:t>conceptual models of wetland responses to environmental water delivery and natural flooding</w:t>
      </w:r>
      <w:r w:rsidR="001E6802">
        <w:t>,</w:t>
      </w:r>
    </w:p>
    <w:p w14:paraId="6286EFFD" w14:textId="77777777" w:rsidR="00A90BBF" w:rsidRDefault="00A90BBF" w:rsidP="00C64CAC">
      <w:pPr>
        <w:pStyle w:val="ListParagraph"/>
        <w:numPr>
          <w:ilvl w:val="0"/>
          <w:numId w:val="15"/>
        </w:numPr>
        <w:autoSpaceDE w:val="0"/>
        <w:autoSpaceDN w:val="0"/>
        <w:adjustRightInd w:val="0"/>
        <w:spacing w:before="80" w:after="80" w:line="240" w:lineRule="auto"/>
        <w:ind w:left="284" w:hanging="284"/>
        <w:jc w:val="both"/>
      </w:pPr>
      <w:r>
        <w:t>watering objectives defined in state and regional water management plans, and</w:t>
      </w:r>
      <w:r w:rsidRPr="00D5392E">
        <w:t xml:space="preserve"> </w:t>
      </w:r>
      <w:r>
        <w:t xml:space="preserve"> </w:t>
      </w:r>
    </w:p>
    <w:p w14:paraId="6DB1B864" w14:textId="77777777" w:rsidR="00A90BBF" w:rsidRDefault="00A90BBF" w:rsidP="00C64CAC">
      <w:pPr>
        <w:pStyle w:val="ListParagraph"/>
        <w:numPr>
          <w:ilvl w:val="0"/>
          <w:numId w:val="15"/>
        </w:numPr>
        <w:autoSpaceDE w:val="0"/>
        <w:autoSpaceDN w:val="0"/>
        <w:adjustRightInd w:val="0"/>
        <w:spacing w:before="80" w:after="80" w:line="240" w:lineRule="auto"/>
        <w:ind w:left="284" w:hanging="284"/>
        <w:jc w:val="both"/>
      </w:pPr>
      <w:r>
        <w:t xml:space="preserve">Key Evaluation Questions (KEQs) and indicators. </w:t>
      </w:r>
    </w:p>
    <w:p w14:paraId="77EEF438" w14:textId="77777777" w:rsidR="00630232" w:rsidRPr="00630232" w:rsidRDefault="00630232" w:rsidP="00C64CAC">
      <w:pPr>
        <w:pStyle w:val="Heading2"/>
        <w:spacing w:before="120" w:after="120" w:line="240" w:lineRule="auto"/>
        <w:jc w:val="both"/>
        <w:rPr>
          <w:rFonts w:asciiTheme="majorHAnsi" w:hAnsiTheme="majorHAnsi" w:cstheme="majorHAnsi"/>
          <w:bCs w:val="0"/>
          <w:iCs w:val="0"/>
          <w:kern w:val="0"/>
          <w:szCs w:val="22"/>
        </w:rPr>
      </w:pPr>
      <w:r w:rsidRPr="00630232">
        <w:rPr>
          <w:rFonts w:asciiTheme="majorHAnsi" w:hAnsiTheme="majorHAnsi" w:cstheme="majorHAnsi"/>
          <w:bCs w:val="0"/>
          <w:iCs w:val="0"/>
          <w:kern w:val="0"/>
          <w:szCs w:val="22"/>
        </w:rPr>
        <w:t xml:space="preserve">Factors that influence the response of birds to environmental water </w:t>
      </w:r>
    </w:p>
    <w:p w14:paraId="251BF165" w14:textId="77777777" w:rsidR="00630232" w:rsidRPr="00630232" w:rsidRDefault="00630232" w:rsidP="00C64CAC">
      <w:pPr>
        <w:numPr>
          <w:ilvl w:val="1"/>
          <w:numId w:val="7"/>
        </w:numPr>
        <w:autoSpaceDE w:val="0"/>
        <w:autoSpaceDN w:val="0"/>
        <w:adjustRightInd w:val="0"/>
        <w:spacing w:before="80" w:after="80" w:line="240" w:lineRule="auto"/>
        <w:jc w:val="both"/>
      </w:pPr>
      <w:r>
        <w:t xml:space="preserve">Key drivers affecting the response of birds to water regimes include factors and processes that operate at the local and continental scale. An improved understanding is required of the relationship between bird species distribution, diversity and abundance and wetland water regimes (particularly the timing and duration of inundation and drawdown). There are also knowledge gaps about the use of wetland habitat and food resources by birds, including lag times between wetland watering and a response in food availability, and the influence this has on bird numbers. </w:t>
      </w:r>
    </w:p>
    <w:p w14:paraId="20A13373" w14:textId="7EF330A0" w:rsidR="00947F4D" w:rsidRPr="00630232" w:rsidRDefault="00A90BBF" w:rsidP="00C64CAC">
      <w:pPr>
        <w:pStyle w:val="Heading2"/>
        <w:spacing w:before="120" w:after="120" w:line="240" w:lineRule="auto"/>
        <w:jc w:val="both"/>
        <w:rPr>
          <w:rFonts w:asciiTheme="majorHAnsi" w:hAnsiTheme="majorHAnsi" w:cstheme="majorHAnsi"/>
          <w:bCs w:val="0"/>
          <w:iCs w:val="0"/>
          <w:kern w:val="0"/>
          <w:szCs w:val="22"/>
        </w:rPr>
      </w:pPr>
      <w:r w:rsidRPr="00630232">
        <w:rPr>
          <w:rFonts w:asciiTheme="majorHAnsi" w:hAnsiTheme="majorHAnsi" w:cstheme="majorHAnsi"/>
          <w:bCs w:val="0"/>
          <w:iCs w:val="0"/>
          <w:kern w:val="0"/>
          <w:szCs w:val="22"/>
        </w:rPr>
        <w:t>B</w:t>
      </w:r>
      <w:r w:rsidR="00947F4D" w:rsidRPr="00630232">
        <w:rPr>
          <w:rFonts w:asciiTheme="majorHAnsi" w:hAnsiTheme="majorHAnsi" w:cstheme="majorHAnsi"/>
          <w:bCs w:val="0"/>
          <w:iCs w:val="0"/>
          <w:kern w:val="0"/>
          <w:szCs w:val="22"/>
        </w:rPr>
        <w:t xml:space="preserve">ird </w:t>
      </w:r>
      <w:r w:rsidR="001E6802">
        <w:rPr>
          <w:rFonts w:asciiTheme="majorHAnsi" w:hAnsiTheme="majorHAnsi" w:cstheme="majorHAnsi"/>
          <w:bCs w:val="0"/>
          <w:iCs w:val="0"/>
          <w:kern w:val="0"/>
          <w:szCs w:val="22"/>
        </w:rPr>
        <w:t>M</w:t>
      </w:r>
      <w:r w:rsidR="00947F4D" w:rsidRPr="00630232">
        <w:rPr>
          <w:rFonts w:asciiTheme="majorHAnsi" w:hAnsiTheme="majorHAnsi" w:cstheme="majorHAnsi"/>
          <w:bCs w:val="0"/>
          <w:iCs w:val="0"/>
          <w:kern w:val="0"/>
          <w:szCs w:val="22"/>
        </w:rPr>
        <w:t>onitoring</w:t>
      </w:r>
    </w:p>
    <w:p w14:paraId="633F7E1E" w14:textId="77777777" w:rsidR="00947F4D" w:rsidRDefault="00947F4D" w:rsidP="00C64CAC">
      <w:pPr>
        <w:autoSpaceDE w:val="0"/>
        <w:autoSpaceDN w:val="0"/>
        <w:adjustRightInd w:val="0"/>
        <w:spacing w:before="80" w:after="80" w:line="240" w:lineRule="auto"/>
        <w:jc w:val="both"/>
      </w:pPr>
      <w:r>
        <w:t xml:space="preserve">This component of </w:t>
      </w:r>
      <w:proofErr w:type="spellStart"/>
      <w:r>
        <w:t>WetMAP</w:t>
      </w:r>
      <w:proofErr w:type="spellEnd"/>
      <w:r>
        <w:t xml:space="preserve"> incorporates three elements:</w:t>
      </w:r>
    </w:p>
    <w:p w14:paraId="15D63FB5" w14:textId="77777777" w:rsidR="00947F4D" w:rsidRDefault="00947F4D" w:rsidP="00C64CAC">
      <w:pPr>
        <w:pStyle w:val="ListParagraph"/>
        <w:numPr>
          <w:ilvl w:val="0"/>
          <w:numId w:val="16"/>
        </w:numPr>
        <w:autoSpaceDE w:val="0"/>
        <w:autoSpaceDN w:val="0"/>
        <w:adjustRightInd w:val="0"/>
        <w:spacing w:before="80" w:after="80" w:line="240" w:lineRule="auto"/>
        <w:ind w:left="426" w:hanging="284"/>
        <w:jc w:val="both"/>
      </w:pPr>
      <w:r w:rsidRPr="00563149">
        <w:rPr>
          <w:b/>
        </w:rPr>
        <w:t>Local response monitoring</w:t>
      </w:r>
      <w:r>
        <w:t xml:space="preserve"> – specific wetland monitoring program.</w:t>
      </w:r>
    </w:p>
    <w:p w14:paraId="5756D16D" w14:textId="4D8C26A0" w:rsidR="00947F4D" w:rsidRDefault="00F3762C" w:rsidP="00C64CAC">
      <w:pPr>
        <w:pStyle w:val="ListParagraph"/>
        <w:numPr>
          <w:ilvl w:val="0"/>
          <w:numId w:val="16"/>
        </w:numPr>
        <w:autoSpaceDE w:val="0"/>
        <w:autoSpaceDN w:val="0"/>
        <w:adjustRightInd w:val="0"/>
        <w:spacing w:before="80" w:after="80" w:line="240" w:lineRule="auto"/>
        <w:ind w:left="426" w:hanging="284"/>
        <w:jc w:val="both"/>
      </w:pPr>
      <w:r w:rsidRPr="00F3762C">
        <w:rPr>
          <w:b/>
        </w:rPr>
        <w:t>Investigati</w:t>
      </w:r>
      <w:r>
        <w:rPr>
          <w:b/>
        </w:rPr>
        <w:t xml:space="preserve">on of long-term datasets </w:t>
      </w:r>
      <w:r w:rsidRPr="00F3762C">
        <w:t xml:space="preserve">- </w:t>
      </w:r>
      <w:r w:rsidR="00947F4D">
        <w:t xml:space="preserve">to better understand relationships between waterbird numbers (highly variable) and wetland availability in </w:t>
      </w:r>
      <w:r w:rsidR="00A90BBF">
        <w:t xml:space="preserve">central and eastern </w:t>
      </w:r>
      <w:r w:rsidR="00947F4D">
        <w:t>Australia.</w:t>
      </w:r>
    </w:p>
    <w:p w14:paraId="38AD3829" w14:textId="64713623" w:rsidR="00947F4D" w:rsidRDefault="00947F4D" w:rsidP="00C64CAC">
      <w:pPr>
        <w:pStyle w:val="ListParagraph"/>
        <w:numPr>
          <w:ilvl w:val="0"/>
          <w:numId w:val="16"/>
        </w:numPr>
        <w:autoSpaceDE w:val="0"/>
        <w:autoSpaceDN w:val="0"/>
        <w:adjustRightInd w:val="0"/>
        <w:spacing w:before="80" w:after="80" w:line="240" w:lineRule="auto"/>
        <w:ind w:left="426" w:hanging="284"/>
        <w:jc w:val="both"/>
      </w:pPr>
      <w:r w:rsidRPr="00563149">
        <w:rPr>
          <w:b/>
        </w:rPr>
        <w:t>Citizen science linkage</w:t>
      </w:r>
      <w:r>
        <w:t xml:space="preserve"> – a collaboration to fill gaps in </w:t>
      </w:r>
      <w:r w:rsidR="00B50D41">
        <w:t xml:space="preserve">existing </w:t>
      </w:r>
      <w:r>
        <w:t xml:space="preserve">monitoring. </w:t>
      </w:r>
    </w:p>
    <w:p w14:paraId="7713CEA3" w14:textId="77777777" w:rsidR="007A516C" w:rsidRDefault="00D07E94" w:rsidP="00C64CAC">
      <w:pPr>
        <w:spacing w:before="60" w:after="120"/>
        <w:jc w:val="both"/>
        <w:rPr>
          <w:rFonts w:ascii="Arial" w:hAnsi="Arial"/>
          <w:color w:val="auto"/>
          <w:lang w:eastAsia="en-US"/>
        </w:rPr>
      </w:pPr>
      <w:r>
        <w:rPr>
          <w:rFonts w:ascii="Arial" w:hAnsi="Arial"/>
          <w:color w:val="auto"/>
          <w:lang w:eastAsia="en-US"/>
        </w:rPr>
        <w:t xml:space="preserve">This flyer focuses on </w:t>
      </w:r>
      <w:r w:rsidR="007A516C">
        <w:rPr>
          <w:rFonts w:ascii="Arial" w:hAnsi="Arial"/>
          <w:color w:val="auto"/>
          <w:lang w:eastAsia="en-US"/>
        </w:rPr>
        <w:t xml:space="preserve">the </w:t>
      </w:r>
      <w:r w:rsidR="007A516C" w:rsidRPr="004F04BE">
        <w:rPr>
          <w:rFonts w:ascii="Arial" w:hAnsi="Arial"/>
          <w:b/>
          <w:color w:val="auto"/>
          <w:lang w:eastAsia="en-US"/>
        </w:rPr>
        <w:t>local response monitoring</w:t>
      </w:r>
      <w:r w:rsidR="007A516C">
        <w:rPr>
          <w:rFonts w:ascii="Arial" w:hAnsi="Arial"/>
          <w:color w:val="auto"/>
          <w:lang w:eastAsia="en-US"/>
        </w:rPr>
        <w:t xml:space="preserve"> element. </w:t>
      </w:r>
    </w:p>
    <w:p w14:paraId="7DBC9803" w14:textId="602DDFFD" w:rsidR="0033453C" w:rsidRPr="0033453C" w:rsidRDefault="006753E3" w:rsidP="00DE2C97">
      <w:pPr>
        <w:spacing w:before="60" w:after="120"/>
        <w:jc w:val="both"/>
        <w:rPr>
          <w:rFonts w:ascii="Arial" w:hAnsi="Arial"/>
          <w:color w:val="auto"/>
          <w:lang w:eastAsia="en-US"/>
        </w:rPr>
      </w:pPr>
      <w:r>
        <w:rPr>
          <w:rFonts w:ascii="Arial" w:hAnsi="Arial"/>
          <w:noProof/>
          <w:color w:val="auto"/>
          <w:lang w:eastAsia="en-US"/>
        </w:rPr>
        <w:lastRenderedPageBreak/>
        <mc:AlternateContent>
          <mc:Choice Requires="wpg">
            <w:drawing>
              <wp:anchor distT="0" distB="0" distL="114300" distR="114300" simplePos="0" relativeHeight="251718656" behindDoc="0" locked="0" layoutInCell="1" allowOverlap="1" wp14:anchorId="3C37877E" wp14:editId="757A589C">
                <wp:simplePos x="0" y="0"/>
                <wp:positionH relativeFrom="column">
                  <wp:posOffset>-116840</wp:posOffset>
                </wp:positionH>
                <wp:positionV relativeFrom="paragraph">
                  <wp:posOffset>53975</wp:posOffset>
                </wp:positionV>
                <wp:extent cx="7019925" cy="6305550"/>
                <wp:effectExtent l="0" t="0" r="9525" b="0"/>
                <wp:wrapSquare wrapText="bothSides"/>
                <wp:docPr id="44" name="Group 44"/>
                <wp:cNvGraphicFramePr/>
                <a:graphic xmlns:a="http://schemas.openxmlformats.org/drawingml/2006/main">
                  <a:graphicData uri="http://schemas.microsoft.com/office/word/2010/wordprocessingGroup">
                    <wpg:wgp>
                      <wpg:cNvGrpSpPr/>
                      <wpg:grpSpPr>
                        <a:xfrm>
                          <a:off x="0" y="0"/>
                          <a:ext cx="7019925" cy="6305550"/>
                          <a:chOff x="0" y="0"/>
                          <a:chExt cx="6838950" cy="6099586"/>
                        </a:xfrm>
                      </wpg:grpSpPr>
                      <wps:wsp>
                        <wps:cNvPr id="217" name="Text Box 2"/>
                        <wps:cNvSpPr txBox="1">
                          <a:spLocks noChangeArrowheads="1"/>
                        </wps:cNvSpPr>
                        <wps:spPr bwMode="auto">
                          <a:xfrm>
                            <a:off x="0" y="0"/>
                            <a:ext cx="6667500" cy="2057400"/>
                          </a:xfrm>
                          <a:prstGeom prst="rect">
                            <a:avLst/>
                          </a:prstGeom>
                          <a:solidFill>
                            <a:srgbClr val="FFFFFF"/>
                          </a:solidFill>
                          <a:ln w="9525">
                            <a:noFill/>
                            <a:miter lim="800000"/>
                            <a:headEnd/>
                            <a:tailEnd/>
                          </a:ln>
                        </wps:spPr>
                        <wps:txbx>
                          <w:txbxContent>
                            <w:p w14:paraId="432D99FF" w14:textId="14EAFA79" w:rsidR="00DE2C97" w:rsidRPr="002D175C" w:rsidRDefault="00DE2C97" w:rsidP="002D175C">
                              <w:pPr>
                                <w:spacing w:after="80"/>
                                <w:rPr>
                                  <w:b/>
                                </w:rPr>
                              </w:pPr>
                              <w:r w:rsidRPr="002D175C">
                                <w:rPr>
                                  <w:b/>
                                </w:rPr>
                                <w:t>Table 1 – Key Evaluation Questions and monitoring indicators</w:t>
                              </w:r>
                            </w:p>
                            <w:tbl>
                              <w:tblPr>
                                <w:tblStyle w:val="DELWPTable"/>
                                <w:tblW w:w="10456" w:type="dxa"/>
                                <w:tblInd w:w="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6345"/>
                                <w:gridCol w:w="4111"/>
                              </w:tblGrid>
                              <w:tr w:rsidR="00DE2C97" w:rsidRPr="00A476D8" w14:paraId="57058BB7" w14:textId="77777777" w:rsidTr="0012709E">
                                <w:trPr>
                                  <w:cnfStyle w:val="100000000000" w:firstRow="1" w:lastRow="0" w:firstColumn="0" w:lastColumn="0" w:oddVBand="0" w:evenVBand="0" w:oddHBand="0" w:evenHBand="0" w:firstRowFirstColumn="0" w:firstRowLastColumn="0" w:lastRowFirstColumn="0" w:lastRowLastColumn="0"/>
                                  <w:trHeight w:val="336"/>
                                </w:trPr>
                                <w:tc>
                                  <w:tcPr>
                                    <w:tcW w:w="6345" w:type="dxa"/>
                                  </w:tcPr>
                                  <w:p w14:paraId="477994FE" w14:textId="77777777" w:rsidR="00DE2C97" w:rsidRPr="002D175C" w:rsidRDefault="00DE2C97" w:rsidP="00DE2C97">
                                    <w:pPr>
                                      <w:spacing w:before="40"/>
                                      <w:rPr>
                                        <w:rFonts w:asciiTheme="minorHAnsi" w:hAnsiTheme="minorHAnsi" w:cstheme="minorHAnsi"/>
                                        <w:b/>
                                        <w:color w:val="FFFFFF" w:themeColor="background1"/>
                                      </w:rPr>
                                    </w:pPr>
                                    <w:r w:rsidRPr="002D175C">
                                      <w:rPr>
                                        <w:rFonts w:asciiTheme="minorHAnsi" w:hAnsiTheme="minorHAnsi" w:cstheme="minorHAnsi"/>
                                        <w:b/>
                                        <w:color w:val="FFFFFF" w:themeColor="background1"/>
                                      </w:rPr>
                                      <w:t>KEQs</w:t>
                                    </w:r>
                                  </w:p>
                                </w:tc>
                                <w:tc>
                                  <w:tcPr>
                                    <w:tcW w:w="4111" w:type="dxa"/>
                                  </w:tcPr>
                                  <w:p w14:paraId="1E55A772" w14:textId="77777777" w:rsidR="00DE2C97" w:rsidRPr="002D175C" w:rsidRDefault="00DE2C97" w:rsidP="002D175C">
                                    <w:pPr>
                                      <w:rPr>
                                        <w:rFonts w:asciiTheme="minorHAnsi" w:hAnsiTheme="minorHAnsi" w:cstheme="minorHAnsi"/>
                                        <w:b/>
                                        <w:color w:val="FFFFFF" w:themeColor="background1"/>
                                      </w:rPr>
                                    </w:pPr>
                                    <w:r w:rsidRPr="002D175C">
                                      <w:rPr>
                                        <w:rFonts w:asciiTheme="minorHAnsi" w:hAnsiTheme="minorHAnsi" w:cstheme="minorHAnsi"/>
                                        <w:b/>
                                        <w:color w:val="FFFFFF" w:themeColor="background1"/>
                                      </w:rPr>
                                      <w:t>Indicator(s)</w:t>
                                    </w:r>
                                  </w:p>
                                </w:tc>
                              </w:tr>
                              <w:tr w:rsidR="00DE2C97" w:rsidRPr="00642DF1" w14:paraId="198A3F89" w14:textId="77777777" w:rsidTr="0012709E">
                                <w:trPr>
                                  <w:trHeight w:val="186"/>
                                </w:trPr>
                                <w:tc>
                                  <w:tcPr>
                                    <w:tcW w:w="6345" w:type="dxa"/>
                                    <w:tcBorders>
                                      <w:top w:val="nil"/>
                                      <w:left w:val="nil"/>
                                      <w:bottom w:val="single" w:sz="4" w:space="0" w:color="00B2A9"/>
                                      <w:right w:val="nil"/>
                                    </w:tcBorders>
                                    <w:shd w:val="clear" w:color="auto" w:fill="auto"/>
                                  </w:tcPr>
                                  <w:p w14:paraId="0ACDDA61" w14:textId="11085ED9"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 xml:space="preserve">events </w:t>
                                    </w:r>
                                    <w:r w:rsidR="00642DF1" w:rsidRPr="00642DF1">
                                      <w:rPr>
                                        <w:color w:val="000000"/>
                                        <w:sz w:val="18"/>
                                        <w:szCs w:val="18"/>
                                      </w:rPr>
                                      <w:t>incr</w:t>
                                    </w:r>
                                    <w:r w:rsidRPr="00642DF1">
                                      <w:rPr>
                                        <w:color w:val="000000"/>
                                        <w:sz w:val="18"/>
                                        <w:szCs w:val="18"/>
                                      </w:rPr>
                                      <w:t>ease</w:t>
                                    </w:r>
                                    <w:r w:rsidR="00642DF1" w:rsidRPr="00642DF1">
                                      <w:rPr>
                                        <w:color w:val="000000"/>
                                        <w:sz w:val="18"/>
                                        <w:szCs w:val="18"/>
                                      </w:rPr>
                                      <w:t xml:space="preserve"> the abundance and species richness of birds in wetlands?</w:t>
                                    </w:r>
                                  </w:p>
                                </w:tc>
                                <w:tc>
                                  <w:tcPr>
                                    <w:tcW w:w="4111" w:type="dxa"/>
                                    <w:tcBorders>
                                      <w:top w:val="nil"/>
                                      <w:left w:val="nil"/>
                                      <w:bottom w:val="single" w:sz="4" w:space="0" w:color="00B2A9"/>
                                      <w:right w:val="nil"/>
                                    </w:tcBorders>
                                    <w:shd w:val="clear" w:color="auto" w:fill="auto"/>
                                    <w:noWrap/>
                                  </w:tcPr>
                                  <w:p w14:paraId="163F6820" w14:textId="32B10DB8" w:rsidR="00DE2C97" w:rsidRPr="00642DF1" w:rsidRDefault="00DE2C97" w:rsidP="002D175C">
                                    <w:pPr>
                                      <w:pStyle w:val="Body"/>
                                      <w:rPr>
                                        <w:rFonts w:cs="Arial"/>
                                        <w:color w:val="000000"/>
                                        <w:sz w:val="18"/>
                                        <w:szCs w:val="18"/>
                                      </w:rPr>
                                    </w:pPr>
                                    <w:r w:rsidRPr="00642DF1">
                                      <w:rPr>
                                        <w:color w:val="000000"/>
                                        <w:sz w:val="18"/>
                                        <w:szCs w:val="18"/>
                                      </w:rPr>
                                      <w:t>Abundance of each species and total individuals present; species richness</w:t>
                                    </w:r>
                                  </w:p>
                                </w:tc>
                              </w:tr>
                              <w:tr w:rsidR="00DE2C97" w:rsidRPr="00642DF1" w14:paraId="62BF4AA0" w14:textId="77777777" w:rsidTr="0012709E">
                                <w:trPr>
                                  <w:trHeight w:val="203"/>
                                </w:trPr>
                                <w:tc>
                                  <w:tcPr>
                                    <w:tcW w:w="6345" w:type="dxa"/>
                                    <w:tcBorders>
                                      <w:top w:val="single" w:sz="4" w:space="0" w:color="00B2A9"/>
                                      <w:left w:val="nil"/>
                                      <w:bottom w:val="single" w:sz="4" w:space="0" w:color="00B2A9"/>
                                      <w:right w:val="nil"/>
                                    </w:tcBorders>
                                    <w:shd w:val="clear" w:color="auto" w:fill="auto"/>
                                  </w:tcPr>
                                  <w:p w14:paraId="67B42F2D" w14:textId="7528FCB9"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events</w:t>
                                    </w:r>
                                    <w:r w:rsidRPr="00642DF1">
                                      <w:rPr>
                                        <w:color w:val="000000"/>
                                        <w:sz w:val="18"/>
                                        <w:szCs w:val="18"/>
                                      </w:rPr>
                                      <w:t xml:space="preserve"> result in waterbird breeding at </w:t>
                                    </w:r>
                                    <w:r w:rsidR="00642DF1" w:rsidRPr="00642DF1">
                                      <w:rPr>
                                        <w:color w:val="000000"/>
                                        <w:sz w:val="18"/>
                                        <w:szCs w:val="18"/>
                                      </w:rPr>
                                      <w:t>we</w:t>
                                    </w:r>
                                    <w:r w:rsidRPr="00642DF1">
                                      <w:rPr>
                                        <w:color w:val="000000"/>
                                        <w:sz w:val="18"/>
                                        <w:szCs w:val="18"/>
                                      </w:rPr>
                                      <w:t>tland</w:t>
                                    </w:r>
                                    <w:r w:rsidR="00642DF1" w:rsidRPr="00642DF1">
                                      <w:rPr>
                                        <w:color w:val="000000"/>
                                        <w:sz w:val="18"/>
                                        <w:szCs w:val="18"/>
                                      </w:rPr>
                                      <w:t>s</w:t>
                                    </w:r>
                                    <w:r w:rsidRPr="00642DF1">
                                      <w:rPr>
                                        <w:color w:val="000000"/>
                                        <w:sz w:val="18"/>
                                        <w:szCs w:val="18"/>
                                      </w:rPr>
                                      <w:t>?</w:t>
                                    </w:r>
                                  </w:p>
                                </w:tc>
                                <w:tc>
                                  <w:tcPr>
                                    <w:tcW w:w="4111" w:type="dxa"/>
                                    <w:tcBorders>
                                      <w:top w:val="single" w:sz="4" w:space="0" w:color="00B2A9"/>
                                      <w:left w:val="nil"/>
                                      <w:bottom w:val="single" w:sz="4" w:space="0" w:color="00B2A9"/>
                                      <w:right w:val="nil"/>
                                    </w:tcBorders>
                                    <w:shd w:val="clear" w:color="auto" w:fill="auto"/>
                                    <w:noWrap/>
                                  </w:tcPr>
                                  <w:p w14:paraId="0682CB56" w14:textId="0ED43971" w:rsidR="00DE2C97" w:rsidRPr="00642DF1" w:rsidRDefault="00DE2C97" w:rsidP="000B05A8">
                                    <w:pPr>
                                      <w:pStyle w:val="Body"/>
                                      <w:rPr>
                                        <w:rFonts w:cs="Arial"/>
                                        <w:color w:val="000000"/>
                                        <w:sz w:val="18"/>
                                        <w:szCs w:val="18"/>
                                      </w:rPr>
                                    </w:pPr>
                                    <w:r w:rsidRPr="00642DF1">
                                      <w:rPr>
                                        <w:color w:val="000000"/>
                                        <w:sz w:val="18"/>
                                        <w:szCs w:val="18"/>
                                      </w:rPr>
                                      <w:t>Number of species breeding; number of clutches or broods</w:t>
                                    </w:r>
                                  </w:p>
                                </w:tc>
                              </w:tr>
                              <w:tr w:rsidR="00DE2C97" w:rsidRPr="00642DF1" w14:paraId="3809CF4E" w14:textId="77777777" w:rsidTr="0012709E">
                                <w:trPr>
                                  <w:trHeight w:val="208"/>
                                </w:trPr>
                                <w:tc>
                                  <w:tcPr>
                                    <w:tcW w:w="6345" w:type="dxa"/>
                                    <w:tcBorders>
                                      <w:top w:val="single" w:sz="4" w:space="0" w:color="00B2A9"/>
                                      <w:left w:val="nil"/>
                                      <w:bottom w:val="single" w:sz="4" w:space="0" w:color="00B2A9"/>
                                      <w:right w:val="nil"/>
                                    </w:tcBorders>
                                    <w:shd w:val="clear" w:color="auto" w:fill="auto"/>
                                  </w:tcPr>
                                  <w:p w14:paraId="5F9ED8A7" w14:textId="13FDF5A2"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 xml:space="preserve">events </w:t>
                                    </w:r>
                                    <w:r w:rsidRPr="00642DF1">
                                      <w:rPr>
                                        <w:color w:val="000000"/>
                                        <w:sz w:val="18"/>
                                        <w:szCs w:val="18"/>
                                      </w:rPr>
                                      <w:t xml:space="preserve">increase suitable habitat for foraging, roosting and breeding of waterbirds </w:t>
                                    </w:r>
                                    <w:r w:rsidR="00642DF1" w:rsidRPr="00642DF1">
                                      <w:rPr>
                                        <w:color w:val="000000"/>
                                        <w:sz w:val="18"/>
                                        <w:szCs w:val="18"/>
                                      </w:rPr>
                                      <w:t>in wetlands</w:t>
                                    </w:r>
                                    <w:r w:rsidRPr="00642DF1">
                                      <w:rPr>
                                        <w:color w:val="000000"/>
                                        <w:sz w:val="18"/>
                                        <w:szCs w:val="18"/>
                                      </w:rPr>
                                      <w:t>?</w:t>
                                    </w:r>
                                  </w:p>
                                </w:tc>
                                <w:tc>
                                  <w:tcPr>
                                    <w:tcW w:w="4111" w:type="dxa"/>
                                    <w:tcBorders>
                                      <w:top w:val="single" w:sz="4" w:space="0" w:color="00B2A9"/>
                                      <w:left w:val="nil"/>
                                      <w:bottom w:val="single" w:sz="4" w:space="0" w:color="00B2A9"/>
                                      <w:right w:val="nil"/>
                                    </w:tcBorders>
                                    <w:shd w:val="clear" w:color="auto" w:fill="auto"/>
                                    <w:noWrap/>
                                  </w:tcPr>
                                  <w:p w14:paraId="1D6B4A30" w14:textId="2C3B143E" w:rsidR="00DE2C97" w:rsidRPr="00642DF1" w:rsidRDefault="00DE2C97" w:rsidP="002D175C">
                                    <w:pPr>
                                      <w:pStyle w:val="Body"/>
                                      <w:rPr>
                                        <w:rFonts w:cs="Arial"/>
                                        <w:color w:val="000000"/>
                                        <w:sz w:val="18"/>
                                        <w:szCs w:val="18"/>
                                      </w:rPr>
                                    </w:pPr>
                                    <w:r w:rsidRPr="00642DF1">
                                      <w:rPr>
                                        <w:color w:val="000000"/>
                                        <w:sz w:val="18"/>
                                        <w:szCs w:val="18"/>
                                      </w:rPr>
                                      <w:t xml:space="preserve">Extend of each structural habitat category by wetland; proportionate use of each habitat category by species </w:t>
                                    </w:r>
                                  </w:p>
                                </w:tc>
                              </w:tr>
                              <w:tr w:rsidR="00DE2C97" w:rsidRPr="00642DF1" w14:paraId="4257F6AD" w14:textId="77777777" w:rsidTr="0012709E">
                                <w:trPr>
                                  <w:trHeight w:val="208"/>
                                </w:trPr>
                                <w:tc>
                                  <w:tcPr>
                                    <w:tcW w:w="6345" w:type="dxa"/>
                                    <w:tcBorders>
                                      <w:top w:val="single" w:sz="4" w:space="0" w:color="00B2A9"/>
                                      <w:left w:val="nil"/>
                                      <w:bottom w:val="single" w:sz="4" w:space="0" w:color="00B2A9"/>
                                      <w:right w:val="nil"/>
                                    </w:tcBorders>
                                    <w:shd w:val="clear" w:color="auto" w:fill="auto"/>
                                  </w:tcPr>
                                  <w:p w14:paraId="6B62C231" w14:textId="244E7EAE"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002C3CAC" w:rsidRPr="00642DF1">
                                      <w:rPr>
                                        <w:color w:val="000000"/>
                                        <w:sz w:val="18"/>
                                        <w:szCs w:val="18"/>
                                      </w:rPr>
                                      <w:t>e</w:t>
                                    </w:r>
                                    <w:r w:rsidRPr="00642DF1">
                                      <w:rPr>
                                        <w:color w:val="000000"/>
                                        <w:sz w:val="18"/>
                                        <w:szCs w:val="18"/>
                                      </w:rPr>
                                      <w:t>nvironmental water</w:t>
                                    </w:r>
                                    <w:r w:rsidR="00D77774" w:rsidRPr="00642DF1">
                                      <w:rPr>
                                        <w:color w:val="000000"/>
                                        <w:sz w:val="18"/>
                                        <w:szCs w:val="18"/>
                                      </w:rPr>
                                      <w:t xml:space="preserve"> events </w:t>
                                    </w:r>
                                    <w:r w:rsidRPr="00642DF1">
                                      <w:rPr>
                                        <w:color w:val="000000"/>
                                        <w:sz w:val="18"/>
                                        <w:szCs w:val="18"/>
                                      </w:rPr>
                                      <w:t xml:space="preserve">increase abundance </w:t>
                                    </w:r>
                                    <w:r w:rsidR="00642DF1" w:rsidRPr="00642DF1">
                                      <w:rPr>
                                        <w:color w:val="000000"/>
                                        <w:sz w:val="18"/>
                                        <w:szCs w:val="18"/>
                                      </w:rPr>
                                      <w:t xml:space="preserve">and species richness </w:t>
                                    </w:r>
                                    <w:r w:rsidRPr="00642DF1">
                                      <w:rPr>
                                        <w:color w:val="000000"/>
                                        <w:sz w:val="18"/>
                                        <w:szCs w:val="18"/>
                                      </w:rPr>
                                      <w:t>of woodland birds adjacent to the wetland?</w:t>
                                    </w:r>
                                  </w:p>
                                </w:tc>
                                <w:tc>
                                  <w:tcPr>
                                    <w:tcW w:w="4111" w:type="dxa"/>
                                    <w:tcBorders>
                                      <w:top w:val="single" w:sz="4" w:space="0" w:color="00B2A9"/>
                                      <w:left w:val="nil"/>
                                      <w:bottom w:val="single" w:sz="4" w:space="0" w:color="00B2A9"/>
                                      <w:right w:val="nil"/>
                                    </w:tcBorders>
                                    <w:shd w:val="clear" w:color="auto" w:fill="auto"/>
                                    <w:noWrap/>
                                  </w:tcPr>
                                  <w:p w14:paraId="248CA30D" w14:textId="6A99A5B7" w:rsidR="00DE2C97" w:rsidRPr="00642DF1" w:rsidRDefault="00DE2C97" w:rsidP="000B05A8">
                                    <w:pPr>
                                      <w:pStyle w:val="Body"/>
                                      <w:rPr>
                                        <w:color w:val="000000"/>
                                        <w:sz w:val="18"/>
                                        <w:szCs w:val="18"/>
                                      </w:rPr>
                                    </w:pPr>
                                    <w:r w:rsidRPr="00642DF1">
                                      <w:rPr>
                                        <w:color w:val="000000"/>
                                        <w:sz w:val="18"/>
                                        <w:szCs w:val="18"/>
                                      </w:rPr>
                                      <w:t>Abundance of each species and total individuals present; species richness</w:t>
                                    </w:r>
                                  </w:p>
                                </w:tc>
                              </w:tr>
                            </w:tbl>
                            <w:p w14:paraId="5862F095" w14:textId="2750D0A0" w:rsidR="00DE2C97" w:rsidRDefault="00DE2C97"/>
                          </w:txbxContent>
                        </wps:txbx>
                        <wps:bodyPr rot="0" vert="horz" wrap="square" lIns="91440" tIns="45720" rIns="91440" bIns="45720" anchor="t" anchorCtr="0">
                          <a:noAutofit/>
                        </wps:bodyPr>
                      </wps:wsp>
                      <wps:wsp>
                        <wps:cNvPr id="43" name="Text Box 2"/>
                        <wps:cNvSpPr txBox="1">
                          <a:spLocks noChangeArrowheads="1"/>
                        </wps:cNvSpPr>
                        <wps:spPr bwMode="auto">
                          <a:xfrm>
                            <a:off x="0" y="1984786"/>
                            <a:ext cx="6838950" cy="4114800"/>
                          </a:xfrm>
                          <a:prstGeom prst="rect">
                            <a:avLst/>
                          </a:prstGeom>
                          <a:solidFill>
                            <a:srgbClr val="FFFFFF"/>
                          </a:solidFill>
                          <a:ln w="9525">
                            <a:noFill/>
                            <a:miter lim="800000"/>
                            <a:headEnd/>
                            <a:tailEnd/>
                          </a:ln>
                        </wps:spPr>
                        <wps:txbx>
                          <w:txbxContent>
                            <w:p w14:paraId="6B0958FC" w14:textId="29DCC0E4" w:rsidR="00DE2C97" w:rsidRPr="002D175C" w:rsidRDefault="00DE2C97" w:rsidP="00DE2C97">
                              <w:pPr>
                                <w:spacing w:after="80"/>
                                <w:rPr>
                                  <w:b/>
                                </w:rPr>
                              </w:pPr>
                              <w:r w:rsidRPr="002D175C">
                                <w:rPr>
                                  <w:b/>
                                </w:rPr>
                                <w:t xml:space="preserve">Table </w:t>
                              </w:r>
                              <w:r>
                                <w:rPr>
                                  <w:b/>
                                </w:rPr>
                                <w:t>2</w:t>
                              </w:r>
                              <w:r w:rsidRPr="002D175C">
                                <w:rPr>
                                  <w:b/>
                                </w:rPr>
                                <w:t xml:space="preserve"> – </w:t>
                              </w:r>
                              <w:r>
                                <w:rPr>
                                  <w:b/>
                                </w:rPr>
                                <w:t>Supplementary</w:t>
                              </w:r>
                              <w:r w:rsidRPr="002D175C">
                                <w:rPr>
                                  <w:b/>
                                </w:rPr>
                                <w:t xml:space="preserve"> Questions </w:t>
                              </w:r>
                            </w:p>
                            <w:tbl>
                              <w:tblPr>
                                <w:tblStyle w:val="DELWPTable"/>
                                <w:tblW w:w="10456" w:type="dxa"/>
                                <w:tblInd w:w="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56"/>
                              </w:tblGrid>
                              <w:tr w:rsidR="00DE2C97" w:rsidRPr="00A476D8" w14:paraId="06D9C2B8" w14:textId="77777777" w:rsidTr="00DE2C97">
                                <w:trPr>
                                  <w:cnfStyle w:val="100000000000" w:firstRow="1" w:lastRow="0" w:firstColumn="0" w:lastColumn="0" w:oddVBand="0" w:evenVBand="0" w:oddHBand="0" w:evenHBand="0" w:firstRowFirstColumn="0" w:firstRowLastColumn="0" w:lastRowFirstColumn="0" w:lastRowLastColumn="0"/>
                                  <w:trHeight w:val="336"/>
                                </w:trPr>
                                <w:tc>
                                  <w:tcPr>
                                    <w:tcW w:w="10456" w:type="dxa"/>
                                  </w:tcPr>
                                  <w:p w14:paraId="60A7BB99" w14:textId="7DC91E2F" w:rsidR="00DE2C97" w:rsidRPr="002D175C" w:rsidRDefault="00DE2C97" w:rsidP="00DE2C97">
                                    <w:pPr>
                                      <w:spacing w:before="40"/>
                                      <w:rPr>
                                        <w:rFonts w:asciiTheme="minorHAnsi" w:hAnsiTheme="minorHAnsi" w:cstheme="minorHAnsi"/>
                                        <w:b/>
                                        <w:color w:val="FFFFFF" w:themeColor="background1"/>
                                      </w:rPr>
                                    </w:pPr>
                                    <w:r>
                                      <w:rPr>
                                        <w:rFonts w:asciiTheme="minorHAnsi" w:hAnsiTheme="minorHAnsi" w:cstheme="minorHAnsi"/>
                                        <w:b/>
                                        <w:color w:val="FFFFFF" w:themeColor="background1"/>
                                      </w:rPr>
                                      <w:t>S</w:t>
                                    </w:r>
                                    <w:r w:rsidRPr="002D175C">
                                      <w:rPr>
                                        <w:rFonts w:asciiTheme="minorHAnsi" w:hAnsiTheme="minorHAnsi" w:cstheme="minorHAnsi"/>
                                        <w:b/>
                                        <w:color w:val="FFFFFF" w:themeColor="background1"/>
                                      </w:rPr>
                                      <w:t>Qs</w:t>
                                    </w:r>
                                  </w:p>
                                </w:tc>
                              </w:tr>
                              <w:tr w:rsidR="00DE2C97" w:rsidRPr="00A476D8" w14:paraId="58DA1776" w14:textId="77777777" w:rsidTr="00DE2C97">
                                <w:trPr>
                                  <w:trHeight w:val="186"/>
                                </w:trPr>
                                <w:tc>
                                  <w:tcPr>
                                    <w:tcW w:w="10456" w:type="dxa"/>
                                    <w:tcBorders>
                                      <w:top w:val="nil"/>
                                      <w:left w:val="nil"/>
                                      <w:bottom w:val="single" w:sz="4" w:space="0" w:color="00B2A9"/>
                                      <w:right w:val="nil"/>
                                    </w:tcBorders>
                                    <w:shd w:val="clear" w:color="auto" w:fill="auto"/>
                                  </w:tcPr>
                                  <w:p w14:paraId="6B0FAFD5" w14:textId="4423160B"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abundance and </w:t>
                                    </w:r>
                                    <w:r w:rsidR="00642DF1" w:rsidRPr="00642DF1">
                                      <w:rPr>
                                        <w:color w:val="000000"/>
                                        <w:sz w:val="18"/>
                                        <w:szCs w:val="18"/>
                                      </w:rPr>
                                      <w:t>species richness</w:t>
                                    </w:r>
                                    <w:r w:rsidRPr="00642DF1">
                                      <w:rPr>
                                        <w:color w:val="000000"/>
                                        <w:sz w:val="18"/>
                                        <w:szCs w:val="18"/>
                                      </w:rPr>
                                      <w:t xml:space="preserve"> change with water level</w:t>
                                    </w:r>
                                    <w:r w:rsidR="00642DF1" w:rsidRPr="00642DF1">
                                      <w:rPr>
                                        <w:color w:val="000000"/>
                                        <w:sz w:val="18"/>
                                        <w:szCs w:val="18"/>
                                      </w:rPr>
                                      <w:t xml:space="preserve"> in watered wetlands</w:t>
                                    </w:r>
                                    <w:r w:rsidRPr="00642DF1">
                                      <w:rPr>
                                        <w:color w:val="000000"/>
                                        <w:sz w:val="18"/>
                                        <w:szCs w:val="18"/>
                                      </w:rPr>
                                      <w:t>?</w:t>
                                    </w:r>
                                  </w:p>
                                </w:tc>
                              </w:tr>
                              <w:tr w:rsidR="00DE2C97" w:rsidRPr="00A476D8" w14:paraId="64A059E8" w14:textId="77777777" w:rsidTr="00DE2C97">
                                <w:trPr>
                                  <w:trHeight w:val="203"/>
                                </w:trPr>
                                <w:tc>
                                  <w:tcPr>
                                    <w:tcW w:w="10456" w:type="dxa"/>
                                    <w:tcBorders>
                                      <w:top w:val="single" w:sz="4" w:space="0" w:color="00B2A9"/>
                                      <w:left w:val="nil"/>
                                      <w:bottom w:val="single" w:sz="4" w:space="0" w:color="00B2A9"/>
                                      <w:right w:val="nil"/>
                                    </w:tcBorders>
                                    <w:shd w:val="clear" w:color="auto" w:fill="auto"/>
                                  </w:tcPr>
                                  <w:p w14:paraId="41C2E056" w14:textId="653069A3"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w:t>
                                    </w:r>
                                    <w:r w:rsidR="00642DF1" w:rsidRPr="00642DF1">
                                      <w:rPr>
                                        <w:color w:val="000000"/>
                                        <w:sz w:val="18"/>
                                        <w:szCs w:val="18"/>
                                      </w:rPr>
                                      <w:t xml:space="preserve">abundance and species richness </w:t>
                                    </w:r>
                                    <w:r w:rsidRPr="00642DF1">
                                      <w:rPr>
                                        <w:color w:val="000000"/>
                                        <w:sz w:val="18"/>
                                        <w:szCs w:val="18"/>
                                      </w:rPr>
                                      <w:t xml:space="preserve">change with </w:t>
                                    </w:r>
                                    <w:r w:rsidR="00642DF1" w:rsidRPr="00642DF1">
                                      <w:rPr>
                                        <w:color w:val="000000"/>
                                        <w:sz w:val="18"/>
                                        <w:szCs w:val="18"/>
                                      </w:rPr>
                                      <w:t>spatial e</w:t>
                                    </w:r>
                                    <w:r w:rsidRPr="00642DF1">
                                      <w:rPr>
                                        <w:color w:val="000000"/>
                                        <w:sz w:val="18"/>
                                        <w:szCs w:val="18"/>
                                      </w:rPr>
                                      <w:t>xtent</w:t>
                                    </w:r>
                                    <w:r w:rsidR="00642DF1" w:rsidRPr="00642DF1">
                                      <w:rPr>
                                        <w:color w:val="000000"/>
                                        <w:sz w:val="18"/>
                                        <w:szCs w:val="18"/>
                                      </w:rPr>
                                      <w:t xml:space="preserve"> of wetland inundation</w:t>
                                    </w:r>
                                    <w:r w:rsidRPr="00642DF1">
                                      <w:rPr>
                                        <w:color w:val="000000"/>
                                        <w:sz w:val="18"/>
                                        <w:szCs w:val="18"/>
                                      </w:rPr>
                                      <w:t>?</w:t>
                                    </w:r>
                                  </w:p>
                                </w:tc>
                              </w:tr>
                              <w:tr w:rsidR="00DE2C97" w:rsidRPr="00A476D8" w14:paraId="5E0DECE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6A5FD02" w14:textId="173851FD"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w:t>
                                    </w:r>
                                    <w:r w:rsidR="00642DF1" w:rsidRPr="00642DF1">
                                      <w:rPr>
                                        <w:color w:val="000000"/>
                                        <w:sz w:val="18"/>
                                        <w:szCs w:val="18"/>
                                      </w:rPr>
                                      <w:t xml:space="preserve">abundance and species richness </w:t>
                                    </w:r>
                                    <w:r w:rsidRPr="00642DF1">
                                      <w:rPr>
                                        <w:color w:val="000000"/>
                                        <w:sz w:val="18"/>
                                        <w:szCs w:val="18"/>
                                      </w:rPr>
                                      <w:t>change with duration of flooding</w:t>
                                    </w:r>
                                    <w:r w:rsidR="00642DF1" w:rsidRPr="00642DF1">
                                      <w:rPr>
                                        <w:color w:val="000000"/>
                                        <w:sz w:val="18"/>
                                        <w:szCs w:val="18"/>
                                      </w:rPr>
                                      <w:t xml:space="preserve"> in watered wetlands</w:t>
                                    </w:r>
                                    <w:r w:rsidRPr="00642DF1">
                                      <w:rPr>
                                        <w:color w:val="000000"/>
                                        <w:sz w:val="18"/>
                                        <w:szCs w:val="18"/>
                                      </w:rPr>
                                      <w:t>?</w:t>
                                    </w:r>
                                  </w:p>
                                </w:tc>
                              </w:tr>
                              <w:tr w:rsidR="00DE2C97" w:rsidRPr="00A476D8" w14:paraId="49943A14"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79A063A" w14:textId="3FB3F4F7" w:rsidR="00DE2C97" w:rsidRPr="00642DF1" w:rsidRDefault="00642DF1" w:rsidP="00DE2C97">
                                    <w:pPr>
                                      <w:pStyle w:val="Body"/>
                                      <w:numPr>
                                        <w:ilvl w:val="0"/>
                                        <w:numId w:val="20"/>
                                      </w:numPr>
                                      <w:rPr>
                                        <w:color w:val="000000"/>
                                        <w:sz w:val="18"/>
                                        <w:szCs w:val="18"/>
                                      </w:rPr>
                                    </w:pPr>
                                    <w:r w:rsidRPr="00642DF1">
                                      <w:rPr>
                                        <w:color w:val="000000"/>
                                        <w:sz w:val="18"/>
                                        <w:szCs w:val="18"/>
                                      </w:rPr>
                                      <w:t>Are</w:t>
                                    </w:r>
                                    <w:r w:rsidR="00DE2C97" w:rsidRPr="00642DF1">
                                      <w:rPr>
                                        <w:color w:val="000000"/>
                                        <w:sz w:val="18"/>
                                        <w:szCs w:val="18"/>
                                      </w:rPr>
                                      <w:t xml:space="preserve"> waterbird </w:t>
                                    </w:r>
                                    <w:r w:rsidRPr="00642DF1">
                                      <w:rPr>
                                        <w:color w:val="000000"/>
                                        <w:sz w:val="18"/>
                                        <w:szCs w:val="18"/>
                                      </w:rPr>
                                      <w:t>abundance and species richness at wetlands affected by av</w:t>
                                    </w:r>
                                    <w:r w:rsidR="00DE2C97" w:rsidRPr="00642DF1">
                                      <w:rPr>
                                        <w:color w:val="000000"/>
                                        <w:sz w:val="18"/>
                                        <w:szCs w:val="18"/>
                                      </w:rPr>
                                      <w:t>ailability of alternative habitats in the same region?</w:t>
                                    </w:r>
                                  </w:p>
                                </w:tc>
                              </w:tr>
                              <w:tr w:rsidR="00DE2C97" w:rsidRPr="00A476D8" w14:paraId="7EC19E4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293AE915" w14:textId="3F5CFDDE" w:rsidR="00DE2C97" w:rsidRPr="00642DF1" w:rsidRDefault="00642DF1" w:rsidP="00DE2C97">
                                    <w:pPr>
                                      <w:pStyle w:val="Body"/>
                                      <w:numPr>
                                        <w:ilvl w:val="0"/>
                                        <w:numId w:val="20"/>
                                      </w:numPr>
                                      <w:rPr>
                                        <w:color w:val="000000"/>
                                        <w:sz w:val="18"/>
                                        <w:szCs w:val="18"/>
                                      </w:rPr>
                                    </w:pPr>
                                    <w:r w:rsidRPr="00642DF1">
                                      <w:rPr>
                                        <w:color w:val="000000"/>
                                        <w:sz w:val="18"/>
                                        <w:szCs w:val="18"/>
                                      </w:rPr>
                                      <w:t xml:space="preserve">Are waterbird abundance and species richness at wetlands </w:t>
                                    </w:r>
                                    <w:r w:rsidR="00DE2C97" w:rsidRPr="00642DF1">
                                      <w:rPr>
                                        <w:color w:val="000000"/>
                                        <w:sz w:val="18"/>
                                        <w:szCs w:val="18"/>
                                      </w:rPr>
                                      <w:t>affected by continental rainfall patterns, and water availability</w:t>
                                    </w:r>
                                    <w:r w:rsidRPr="00642DF1">
                                      <w:rPr>
                                        <w:color w:val="000000"/>
                                        <w:sz w:val="18"/>
                                        <w:szCs w:val="18"/>
                                      </w:rPr>
                                      <w:t xml:space="preserve"> </w:t>
                                    </w:r>
                                    <w:r w:rsidR="00DE2C97" w:rsidRPr="00642DF1">
                                      <w:rPr>
                                        <w:color w:val="000000"/>
                                        <w:sz w:val="18"/>
                                        <w:szCs w:val="18"/>
                                      </w:rPr>
                                      <w:t>in the Australian landscape?</w:t>
                                    </w:r>
                                  </w:p>
                                </w:tc>
                              </w:tr>
                              <w:tr w:rsidR="00DE2C97" w:rsidRPr="00A476D8" w14:paraId="70466DE4"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AE2C2DC" w14:textId="18BD1F32" w:rsidR="00DE2C97" w:rsidRPr="00642DF1" w:rsidRDefault="00DE2C97" w:rsidP="00DE2C97">
                                    <w:pPr>
                                      <w:pStyle w:val="Body"/>
                                      <w:numPr>
                                        <w:ilvl w:val="0"/>
                                        <w:numId w:val="20"/>
                                      </w:numPr>
                                      <w:rPr>
                                        <w:color w:val="000000"/>
                                        <w:sz w:val="18"/>
                                        <w:szCs w:val="18"/>
                                      </w:rPr>
                                    </w:pPr>
                                    <w:r w:rsidRPr="00642DF1">
                                      <w:rPr>
                                        <w:color w:val="000000"/>
                                        <w:sz w:val="18"/>
                                        <w:szCs w:val="18"/>
                                      </w:rPr>
                                      <w:t>D</w:t>
                                    </w:r>
                                    <w:r w:rsidR="00D77774" w:rsidRPr="00642DF1">
                                      <w:rPr>
                                        <w:color w:val="000000"/>
                                        <w:sz w:val="18"/>
                                        <w:szCs w:val="18"/>
                                      </w:rPr>
                                      <w:t>o</w:t>
                                    </w:r>
                                    <w:r w:rsidRPr="00642DF1">
                                      <w:rPr>
                                        <w:color w:val="000000"/>
                                        <w:sz w:val="18"/>
                                        <w:szCs w:val="18"/>
                                      </w:rPr>
                                      <w:t xml:space="preserve"> waterbirds that use </w:t>
                                    </w:r>
                                    <w:proofErr w:type="spellStart"/>
                                    <w:r w:rsidRPr="00642DF1">
                                      <w:rPr>
                                        <w:color w:val="000000"/>
                                        <w:sz w:val="18"/>
                                        <w:szCs w:val="18"/>
                                      </w:rPr>
                                      <w:t>WetMAP</w:t>
                                    </w:r>
                                    <w:proofErr w:type="spellEnd"/>
                                    <w:r w:rsidRPr="00642DF1">
                                      <w:rPr>
                                        <w:color w:val="000000"/>
                                        <w:sz w:val="18"/>
                                        <w:szCs w:val="18"/>
                                      </w:rPr>
                                      <w:t xml:space="preserve"> bird monitoring sites breed elsewhere (local, regional, continental)</w:t>
                                    </w:r>
                                    <w:r w:rsidR="00642DF1" w:rsidRPr="00642DF1">
                                      <w:rPr>
                                        <w:color w:val="000000"/>
                                        <w:sz w:val="18"/>
                                        <w:szCs w:val="18"/>
                                      </w:rPr>
                                      <w:t>?</w:t>
                                    </w:r>
                                  </w:p>
                                </w:tc>
                              </w:tr>
                              <w:tr w:rsidR="00DE2C97" w:rsidRPr="00A476D8" w14:paraId="26B1CE6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5F6F1ADC" w14:textId="44011ECD"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What are the habitat characteristics </w:t>
                                    </w:r>
                                    <w:r w:rsidR="00642DF1" w:rsidRPr="00642DF1">
                                      <w:rPr>
                                        <w:color w:val="000000"/>
                                        <w:sz w:val="18"/>
                                        <w:szCs w:val="18"/>
                                      </w:rPr>
                                      <w:t xml:space="preserve">of wetlands </w:t>
                                    </w:r>
                                    <w:r w:rsidRPr="00642DF1">
                                      <w:rPr>
                                        <w:color w:val="000000"/>
                                        <w:sz w:val="18"/>
                                        <w:szCs w:val="18"/>
                                      </w:rPr>
                                      <w:t>where waterbirds are breeding?</w:t>
                                    </w:r>
                                  </w:p>
                                </w:tc>
                              </w:tr>
                              <w:tr w:rsidR="00DE2C97" w:rsidRPr="00A476D8" w14:paraId="785BDF93"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218CBBD" w14:textId="778D1B1B" w:rsidR="00DE2C97" w:rsidRPr="00642DF1" w:rsidRDefault="00DE2C97" w:rsidP="00DE2C97">
                                    <w:pPr>
                                      <w:pStyle w:val="Body"/>
                                      <w:numPr>
                                        <w:ilvl w:val="0"/>
                                        <w:numId w:val="20"/>
                                      </w:numPr>
                                      <w:rPr>
                                        <w:color w:val="000000"/>
                                        <w:sz w:val="18"/>
                                        <w:szCs w:val="18"/>
                                      </w:rPr>
                                    </w:pPr>
                                    <w:r w:rsidRPr="00642DF1">
                                      <w:rPr>
                                        <w:color w:val="000000"/>
                                        <w:sz w:val="18"/>
                                        <w:szCs w:val="18"/>
                                      </w:rPr>
                                      <w:t>Do select waterbird species show site fidelity to wetlands?</w:t>
                                    </w:r>
                                  </w:p>
                                </w:tc>
                              </w:tr>
                              <w:tr w:rsidR="00DE2C97" w:rsidRPr="00A476D8" w14:paraId="33D4AA73"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FC75183" w14:textId="445E3EA5" w:rsidR="00DE2C97" w:rsidRPr="00642DF1" w:rsidRDefault="00DE2C97" w:rsidP="00DE2C97">
                                    <w:pPr>
                                      <w:pStyle w:val="Body"/>
                                      <w:numPr>
                                        <w:ilvl w:val="0"/>
                                        <w:numId w:val="20"/>
                                      </w:numPr>
                                      <w:rPr>
                                        <w:color w:val="000000"/>
                                        <w:sz w:val="18"/>
                                        <w:szCs w:val="18"/>
                                      </w:rPr>
                                    </w:pPr>
                                    <w:r w:rsidRPr="00642DF1">
                                      <w:rPr>
                                        <w:color w:val="000000"/>
                                        <w:sz w:val="18"/>
                                        <w:szCs w:val="18"/>
                                      </w:rPr>
                                      <w:t>How often do Victorian waterbird species breed?</w:t>
                                    </w:r>
                                  </w:p>
                                </w:tc>
                              </w:tr>
                              <w:tr w:rsidR="00DE2C97" w:rsidRPr="00A476D8" w14:paraId="2579D34F"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5C65A10" w14:textId="72C62D43" w:rsidR="00DE2C97" w:rsidRPr="00DE2C97" w:rsidRDefault="00DE2C97" w:rsidP="00DE2C97">
                                    <w:pPr>
                                      <w:pStyle w:val="Body"/>
                                      <w:numPr>
                                        <w:ilvl w:val="0"/>
                                        <w:numId w:val="20"/>
                                      </w:numPr>
                                      <w:rPr>
                                        <w:color w:val="000000"/>
                                        <w:sz w:val="18"/>
                                        <w:szCs w:val="18"/>
                                      </w:rPr>
                                    </w:pPr>
                                    <w:r w:rsidRPr="00DE2C97">
                                      <w:rPr>
                                        <w:color w:val="000000"/>
                                        <w:sz w:val="18"/>
                                        <w:szCs w:val="18"/>
                                      </w:rPr>
                                      <w:t>Was suitab</w:t>
                                    </w:r>
                                    <w:r w:rsidRPr="00D77774">
                                      <w:rPr>
                                        <w:color w:val="000000"/>
                                        <w:sz w:val="18"/>
                                        <w:szCs w:val="18"/>
                                      </w:rPr>
                                      <w:t>le</w:t>
                                    </w:r>
                                    <w:r w:rsidRPr="00DE2C97">
                                      <w:rPr>
                                        <w:color w:val="000000"/>
                                        <w:sz w:val="18"/>
                                        <w:szCs w:val="18"/>
                                      </w:rPr>
                                      <w:t xml:space="preserve"> breeding habitat available</w:t>
                                    </w:r>
                                    <w:r w:rsidR="00642DF1">
                                      <w:rPr>
                                        <w:color w:val="000000"/>
                                        <w:sz w:val="18"/>
                                        <w:szCs w:val="18"/>
                                      </w:rPr>
                                      <w:t xml:space="preserve"> at watered wetlands</w:t>
                                    </w:r>
                                    <w:r w:rsidRPr="00DE2C97">
                                      <w:rPr>
                                        <w:color w:val="000000"/>
                                        <w:sz w:val="18"/>
                                        <w:szCs w:val="18"/>
                                      </w:rPr>
                                      <w:t>?</w:t>
                                    </w:r>
                                  </w:p>
                                </w:tc>
                              </w:tr>
                              <w:tr w:rsidR="00DE2C97" w:rsidRPr="00A476D8" w14:paraId="7375DE1A"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6F0D7CB3" w14:textId="7EFE2C03" w:rsidR="00DE2C97" w:rsidRPr="00DE2C97" w:rsidRDefault="00DE2C97" w:rsidP="00DE2C97">
                                    <w:pPr>
                                      <w:pStyle w:val="Body"/>
                                      <w:numPr>
                                        <w:ilvl w:val="0"/>
                                        <w:numId w:val="20"/>
                                      </w:numPr>
                                      <w:rPr>
                                        <w:color w:val="000000"/>
                                        <w:sz w:val="18"/>
                                        <w:szCs w:val="18"/>
                                      </w:rPr>
                                    </w:pPr>
                                    <w:r w:rsidRPr="00DE2C97">
                                      <w:rPr>
                                        <w:color w:val="000000"/>
                                        <w:sz w:val="18"/>
                                        <w:szCs w:val="18"/>
                                      </w:rPr>
                                      <w:t>Was the wetland flooded long enough for a breeding attempt?</w:t>
                                    </w:r>
                                  </w:p>
                                </w:tc>
                              </w:tr>
                              <w:tr w:rsidR="00DE2C97" w:rsidRPr="00A476D8" w14:paraId="69BC854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47217619" w14:textId="24EDD787" w:rsidR="00DE2C97" w:rsidRPr="00DE2C97" w:rsidRDefault="00DE2C97" w:rsidP="00DE2C97">
                                    <w:pPr>
                                      <w:pStyle w:val="Body"/>
                                      <w:numPr>
                                        <w:ilvl w:val="0"/>
                                        <w:numId w:val="20"/>
                                      </w:numPr>
                                      <w:rPr>
                                        <w:color w:val="000000"/>
                                        <w:sz w:val="18"/>
                                        <w:szCs w:val="18"/>
                                      </w:rPr>
                                    </w:pPr>
                                    <w:r w:rsidRPr="00DE2C97">
                                      <w:rPr>
                                        <w:color w:val="000000"/>
                                        <w:sz w:val="18"/>
                                        <w:szCs w:val="18"/>
                                      </w:rPr>
                                      <w:t>What is the expected lag time between water delivery, zooplankton abundance and waterbird response</w:t>
                                    </w:r>
                                    <w:r w:rsidR="00642DF1">
                                      <w:rPr>
                                        <w:color w:val="000000"/>
                                        <w:sz w:val="18"/>
                                        <w:szCs w:val="18"/>
                                      </w:rPr>
                                      <w:t xml:space="preserve"> in watered wetlands</w:t>
                                    </w:r>
                                    <w:r w:rsidRPr="00DE2C97">
                                      <w:rPr>
                                        <w:color w:val="000000"/>
                                        <w:sz w:val="18"/>
                                        <w:szCs w:val="18"/>
                                      </w:rPr>
                                      <w:t>?</w:t>
                                    </w:r>
                                  </w:p>
                                </w:tc>
                              </w:tr>
                              <w:tr w:rsidR="00DE2C97" w:rsidRPr="00A476D8" w14:paraId="6E1B43A2"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2EC8F2E7" w14:textId="324076F3" w:rsidR="00DE2C97" w:rsidRPr="00DE2C97" w:rsidRDefault="00DE2C97" w:rsidP="00DE2C97">
                                    <w:pPr>
                                      <w:pStyle w:val="Body"/>
                                      <w:numPr>
                                        <w:ilvl w:val="0"/>
                                        <w:numId w:val="20"/>
                                      </w:numPr>
                                      <w:rPr>
                                        <w:color w:val="000000"/>
                                        <w:sz w:val="18"/>
                                        <w:szCs w:val="18"/>
                                      </w:rPr>
                                    </w:pPr>
                                    <w:r w:rsidRPr="00DE2C97">
                                      <w:rPr>
                                        <w:color w:val="000000"/>
                                        <w:sz w:val="18"/>
                                        <w:szCs w:val="18"/>
                                      </w:rPr>
                                      <w:t>What are the water regime requirements (timing and duration) for different waterbird species?</w:t>
                                    </w:r>
                                  </w:p>
                                </w:tc>
                              </w:tr>
                              <w:tr w:rsidR="00DE2C97" w:rsidRPr="00A476D8" w14:paraId="3F810016"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2018610" w14:textId="4E84C24A" w:rsidR="00DE2C97" w:rsidRPr="00DE2C97" w:rsidRDefault="00DE2C97" w:rsidP="00DE2C97">
                                    <w:pPr>
                                      <w:pStyle w:val="Body"/>
                                      <w:numPr>
                                        <w:ilvl w:val="0"/>
                                        <w:numId w:val="20"/>
                                      </w:numPr>
                                      <w:rPr>
                                        <w:color w:val="000000"/>
                                        <w:sz w:val="18"/>
                                        <w:szCs w:val="18"/>
                                      </w:rPr>
                                    </w:pPr>
                                    <w:r w:rsidRPr="00DE2C97">
                                      <w:rPr>
                                        <w:color w:val="000000"/>
                                        <w:sz w:val="18"/>
                                        <w:szCs w:val="18"/>
                                      </w:rPr>
                                      <w:t>What are the local wetland habitat preferences for select species of waterbirds for feeding, resting and breeding?</w:t>
                                    </w:r>
                                  </w:p>
                                </w:tc>
                              </w:tr>
                              <w:tr w:rsidR="00DE2C97" w:rsidRPr="00A476D8" w14:paraId="18BF86C5"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3DF27000" w14:textId="7A4D033E" w:rsidR="00DE2C97" w:rsidRPr="00DE2C97" w:rsidRDefault="00DE2C97" w:rsidP="00DE2C97">
                                    <w:pPr>
                                      <w:pStyle w:val="Body"/>
                                      <w:numPr>
                                        <w:ilvl w:val="0"/>
                                        <w:numId w:val="20"/>
                                      </w:numPr>
                                      <w:rPr>
                                        <w:color w:val="000000"/>
                                        <w:sz w:val="18"/>
                                        <w:szCs w:val="18"/>
                                      </w:rPr>
                                    </w:pPr>
                                    <w:r w:rsidRPr="00DE2C97">
                                      <w:rPr>
                                        <w:color w:val="000000"/>
                                        <w:sz w:val="18"/>
                                        <w:szCs w:val="18"/>
                                      </w:rPr>
                                      <w:t xml:space="preserve">How does woodland bird abundance and </w:t>
                                    </w:r>
                                    <w:r w:rsidR="00642DF1">
                                      <w:rPr>
                                        <w:color w:val="000000"/>
                                        <w:sz w:val="18"/>
                                        <w:szCs w:val="18"/>
                                      </w:rPr>
                                      <w:t xml:space="preserve">species richness </w:t>
                                    </w:r>
                                    <w:r w:rsidRPr="00DE2C97">
                                      <w:rPr>
                                        <w:color w:val="000000"/>
                                        <w:sz w:val="18"/>
                                        <w:szCs w:val="18"/>
                                      </w:rPr>
                                      <w:t>change with water extent?</w:t>
                                    </w:r>
                                  </w:p>
                                </w:tc>
                              </w:tr>
                            </w:tbl>
                            <w:p w14:paraId="1EA0B967" w14:textId="77777777" w:rsidR="00DE2C97" w:rsidRDefault="00DE2C97" w:rsidP="00DE2C9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37877E" id="Group 44" o:spid="_x0000_s1026" style="position:absolute;left:0;text-align:left;margin-left:-9.2pt;margin-top:4.25pt;width:552.75pt;height:496.5pt;z-index:251718656;mso-width-relative:margin;mso-height-relative:margin" coordsize="68389,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">
                <v:shapetype id="_x0000_t202" coordsize="21600,21600" o:spt="202" path="m,l,21600r21600,l21600,xe">
                  <v:stroke joinstyle="miter"/>
                  <v:path gradientshapeok="t" o:connecttype="rect"/>
                </v:shapetype>
                <v:shape id="_x0000_s1027" type="#_x0000_t202" style="position:absolute;width:6667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32D99FF" w14:textId="14EAFA79" w:rsidR="00DE2C97" w:rsidRPr="002D175C" w:rsidRDefault="00DE2C97" w:rsidP="002D175C">
                        <w:pPr>
                          <w:spacing w:after="80"/>
                          <w:rPr>
                            <w:b/>
                          </w:rPr>
                        </w:pPr>
                        <w:r w:rsidRPr="002D175C">
                          <w:rPr>
                            <w:b/>
                          </w:rPr>
                          <w:t>Table 1 – Key Evaluation Questions and monitoring indicators</w:t>
                        </w:r>
                      </w:p>
                      <w:tbl>
                        <w:tblPr>
                          <w:tblStyle w:val="DELWPTable"/>
                          <w:tblW w:w="10456" w:type="dxa"/>
                          <w:tblInd w:w="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6345"/>
                          <w:gridCol w:w="4111"/>
                        </w:tblGrid>
                        <w:tr w:rsidR="00DE2C97" w:rsidRPr="00A476D8" w14:paraId="57058BB7" w14:textId="77777777" w:rsidTr="0012709E">
                          <w:trPr>
                            <w:cnfStyle w:val="100000000000" w:firstRow="1" w:lastRow="0" w:firstColumn="0" w:lastColumn="0" w:oddVBand="0" w:evenVBand="0" w:oddHBand="0" w:evenHBand="0" w:firstRowFirstColumn="0" w:firstRowLastColumn="0" w:lastRowFirstColumn="0" w:lastRowLastColumn="0"/>
                            <w:trHeight w:val="336"/>
                          </w:trPr>
                          <w:tc>
                            <w:tcPr>
                              <w:tcW w:w="6345" w:type="dxa"/>
                            </w:tcPr>
                            <w:p w14:paraId="477994FE" w14:textId="77777777" w:rsidR="00DE2C97" w:rsidRPr="002D175C" w:rsidRDefault="00DE2C97" w:rsidP="00DE2C97">
                              <w:pPr>
                                <w:spacing w:before="40"/>
                                <w:rPr>
                                  <w:rFonts w:asciiTheme="minorHAnsi" w:hAnsiTheme="minorHAnsi" w:cstheme="minorHAnsi"/>
                                  <w:b/>
                                  <w:color w:val="FFFFFF" w:themeColor="background1"/>
                                </w:rPr>
                              </w:pPr>
                              <w:r w:rsidRPr="002D175C">
                                <w:rPr>
                                  <w:rFonts w:asciiTheme="minorHAnsi" w:hAnsiTheme="minorHAnsi" w:cstheme="minorHAnsi"/>
                                  <w:b/>
                                  <w:color w:val="FFFFFF" w:themeColor="background1"/>
                                </w:rPr>
                                <w:t>KEQs</w:t>
                              </w:r>
                            </w:p>
                          </w:tc>
                          <w:tc>
                            <w:tcPr>
                              <w:tcW w:w="4111" w:type="dxa"/>
                            </w:tcPr>
                            <w:p w14:paraId="1E55A772" w14:textId="77777777" w:rsidR="00DE2C97" w:rsidRPr="002D175C" w:rsidRDefault="00DE2C97" w:rsidP="002D175C">
                              <w:pPr>
                                <w:rPr>
                                  <w:rFonts w:asciiTheme="minorHAnsi" w:hAnsiTheme="minorHAnsi" w:cstheme="minorHAnsi"/>
                                  <w:b/>
                                  <w:color w:val="FFFFFF" w:themeColor="background1"/>
                                </w:rPr>
                              </w:pPr>
                              <w:r w:rsidRPr="002D175C">
                                <w:rPr>
                                  <w:rFonts w:asciiTheme="minorHAnsi" w:hAnsiTheme="minorHAnsi" w:cstheme="minorHAnsi"/>
                                  <w:b/>
                                  <w:color w:val="FFFFFF" w:themeColor="background1"/>
                                </w:rPr>
                                <w:t>Indicator(s)</w:t>
                              </w:r>
                            </w:p>
                          </w:tc>
                        </w:tr>
                        <w:tr w:rsidR="00DE2C97" w:rsidRPr="00642DF1" w14:paraId="198A3F89" w14:textId="77777777" w:rsidTr="0012709E">
                          <w:trPr>
                            <w:trHeight w:val="186"/>
                          </w:trPr>
                          <w:tc>
                            <w:tcPr>
                              <w:tcW w:w="6345" w:type="dxa"/>
                              <w:tcBorders>
                                <w:top w:val="nil"/>
                                <w:left w:val="nil"/>
                                <w:bottom w:val="single" w:sz="4" w:space="0" w:color="00B2A9"/>
                                <w:right w:val="nil"/>
                              </w:tcBorders>
                              <w:shd w:val="clear" w:color="auto" w:fill="auto"/>
                            </w:tcPr>
                            <w:p w14:paraId="0ACDDA61" w14:textId="11085ED9"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 xml:space="preserve">events </w:t>
                              </w:r>
                              <w:r w:rsidR="00642DF1" w:rsidRPr="00642DF1">
                                <w:rPr>
                                  <w:color w:val="000000"/>
                                  <w:sz w:val="18"/>
                                  <w:szCs w:val="18"/>
                                </w:rPr>
                                <w:t>incr</w:t>
                              </w:r>
                              <w:r w:rsidRPr="00642DF1">
                                <w:rPr>
                                  <w:color w:val="000000"/>
                                  <w:sz w:val="18"/>
                                  <w:szCs w:val="18"/>
                                </w:rPr>
                                <w:t>ease</w:t>
                              </w:r>
                              <w:r w:rsidR="00642DF1" w:rsidRPr="00642DF1">
                                <w:rPr>
                                  <w:color w:val="000000"/>
                                  <w:sz w:val="18"/>
                                  <w:szCs w:val="18"/>
                                </w:rPr>
                                <w:t xml:space="preserve"> the abundance and species richness of birds in wetlands?</w:t>
                              </w:r>
                            </w:p>
                          </w:tc>
                          <w:tc>
                            <w:tcPr>
                              <w:tcW w:w="4111" w:type="dxa"/>
                              <w:tcBorders>
                                <w:top w:val="nil"/>
                                <w:left w:val="nil"/>
                                <w:bottom w:val="single" w:sz="4" w:space="0" w:color="00B2A9"/>
                                <w:right w:val="nil"/>
                              </w:tcBorders>
                              <w:shd w:val="clear" w:color="auto" w:fill="auto"/>
                              <w:noWrap/>
                            </w:tcPr>
                            <w:p w14:paraId="163F6820" w14:textId="32B10DB8" w:rsidR="00DE2C97" w:rsidRPr="00642DF1" w:rsidRDefault="00DE2C97" w:rsidP="002D175C">
                              <w:pPr>
                                <w:pStyle w:val="Body"/>
                                <w:rPr>
                                  <w:rFonts w:cs="Arial"/>
                                  <w:color w:val="000000"/>
                                  <w:sz w:val="18"/>
                                  <w:szCs w:val="18"/>
                                </w:rPr>
                              </w:pPr>
                              <w:r w:rsidRPr="00642DF1">
                                <w:rPr>
                                  <w:color w:val="000000"/>
                                  <w:sz w:val="18"/>
                                  <w:szCs w:val="18"/>
                                </w:rPr>
                                <w:t>Abundance of each species and total individuals present; species richness</w:t>
                              </w:r>
                            </w:p>
                          </w:tc>
                        </w:tr>
                        <w:tr w:rsidR="00DE2C97" w:rsidRPr="00642DF1" w14:paraId="62BF4AA0" w14:textId="77777777" w:rsidTr="0012709E">
                          <w:trPr>
                            <w:trHeight w:val="203"/>
                          </w:trPr>
                          <w:tc>
                            <w:tcPr>
                              <w:tcW w:w="6345" w:type="dxa"/>
                              <w:tcBorders>
                                <w:top w:val="single" w:sz="4" w:space="0" w:color="00B2A9"/>
                                <w:left w:val="nil"/>
                                <w:bottom w:val="single" w:sz="4" w:space="0" w:color="00B2A9"/>
                                <w:right w:val="nil"/>
                              </w:tcBorders>
                              <w:shd w:val="clear" w:color="auto" w:fill="auto"/>
                            </w:tcPr>
                            <w:p w14:paraId="67B42F2D" w14:textId="7528FCB9"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events</w:t>
                              </w:r>
                              <w:r w:rsidRPr="00642DF1">
                                <w:rPr>
                                  <w:color w:val="000000"/>
                                  <w:sz w:val="18"/>
                                  <w:szCs w:val="18"/>
                                </w:rPr>
                                <w:t xml:space="preserve"> result in waterbird breeding at </w:t>
                              </w:r>
                              <w:r w:rsidR="00642DF1" w:rsidRPr="00642DF1">
                                <w:rPr>
                                  <w:color w:val="000000"/>
                                  <w:sz w:val="18"/>
                                  <w:szCs w:val="18"/>
                                </w:rPr>
                                <w:t>we</w:t>
                              </w:r>
                              <w:r w:rsidRPr="00642DF1">
                                <w:rPr>
                                  <w:color w:val="000000"/>
                                  <w:sz w:val="18"/>
                                  <w:szCs w:val="18"/>
                                </w:rPr>
                                <w:t>tland</w:t>
                              </w:r>
                              <w:r w:rsidR="00642DF1" w:rsidRPr="00642DF1">
                                <w:rPr>
                                  <w:color w:val="000000"/>
                                  <w:sz w:val="18"/>
                                  <w:szCs w:val="18"/>
                                </w:rPr>
                                <w:t>s</w:t>
                              </w:r>
                              <w:r w:rsidRPr="00642DF1">
                                <w:rPr>
                                  <w:color w:val="000000"/>
                                  <w:sz w:val="18"/>
                                  <w:szCs w:val="18"/>
                                </w:rPr>
                                <w:t>?</w:t>
                              </w:r>
                            </w:p>
                          </w:tc>
                          <w:tc>
                            <w:tcPr>
                              <w:tcW w:w="4111" w:type="dxa"/>
                              <w:tcBorders>
                                <w:top w:val="single" w:sz="4" w:space="0" w:color="00B2A9"/>
                                <w:left w:val="nil"/>
                                <w:bottom w:val="single" w:sz="4" w:space="0" w:color="00B2A9"/>
                                <w:right w:val="nil"/>
                              </w:tcBorders>
                              <w:shd w:val="clear" w:color="auto" w:fill="auto"/>
                              <w:noWrap/>
                            </w:tcPr>
                            <w:p w14:paraId="0682CB56" w14:textId="0ED43971" w:rsidR="00DE2C97" w:rsidRPr="00642DF1" w:rsidRDefault="00DE2C97" w:rsidP="000B05A8">
                              <w:pPr>
                                <w:pStyle w:val="Body"/>
                                <w:rPr>
                                  <w:rFonts w:cs="Arial"/>
                                  <w:color w:val="000000"/>
                                  <w:sz w:val="18"/>
                                  <w:szCs w:val="18"/>
                                </w:rPr>
                              </w:pPr>
                              <w:r w:rsidRPr="00642DF1">
                                <w:rPr>
                                  <w:color w:val="000000"/>
                                  <w:sz w:val="18"/>
                                  <w:szCs w:val="18"/>
                                </w:rPr>
                                <w:t>Number of species breeding; number of clutches or broods</w:t>
                              </w:r>
                            </w:p>
                          </w:tc>
                        </w:tr>
                        <w:tr w:rsidR="00DE2C97" w:rsidRPr="00642DF1" w14:paraId="3809CF4E" w14:textId="77777777" w:rsidTr="0012709E">
                          <w:trPr>
                            <w:trHeight w:val="208"/>
                          </w:trPr>
                          <w:tc>
                            <w:tcPr>
                              <w:tcW w:w="6345" w:type="dxa"/>
                              <w:tcBorders>
                                <w:top w:val="single" w:sz="4" w:space="0" w:color="00B2A9"/>
                                <w:left w:val="nil"/>
                                <w:bottom w:val="single" w:sz="4" w:space="0" w:color="00B2A9"/>
                                <w:right w:val="nil"/>
                              </w:tcBorders>
                              <w:shd w:val="clear" w:color="auto" w:fill="auto"/>
                            </w:tcPr>
                            <w:p w14:paraId="5F9ED8A7" w14:textId="13FDF5A2"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Pr="00642DF1">
                                <w:rPr>
                                  <w:color w:val="000000"/>
                                  <w:sz w:val="18"/>
                                  <w:szCs w:val="18"/>
                                </w:rPr>
                                <w:t xml:space="preserve">environmental water </w:t>
                              </w:r>
                              <w:r w:rsidR="00D77774" w:rsidRPr="00642DF1">
                                <w:rPr>
                                  <w:color w:val="000000"/>
                                  <w:sz w:val="18"/>
                                  <w:szCs w:val="18"/>
                                </w:rPr>
                                <w:t xml:space="preserve">events </w:t>
                              </w:r>
                              <w:r w:rsidRPr="00642DF1">
                                <w:rPr>
                                  <w:color w:val="000000"/>
                                  <w:sz w:val="18"/>
                                  <w:szCs w:val="18"/>
                                </w:rPr>
                                <w:t xml:space="preserve">increase suitable habitat for foraging, roosting and breeding of waterbirds </w:t>
                              </w:r>
                              <w:r w:rsidR="00642DF1" w:rsidRPr="00642DF1">
                                <w:rPr>
                                  <w:color w:val="000000"/>
                                  <w:sz w:val="18"/>
                                  <w:szCs w:val="18"/>
                                </w:rPr>
                                <w:t>in wetlands</w:t>
                              </w:r>
                              <w:r w:rsidRPr="00642DF1">
                                <w:rPr>
                                  <w:color w:val="000000"/>
                                  <w:sz w:val="18"/>
                                  <w:szCs w:val="18"/>
                                </w:rPr>
                                <w:t>?</w:t>
                              </w:r>
                            </w:p>
                          </w:tc>
                          <w:tc>
                            <w:tcPr>
                              <w:tcW w:w="4111" w:type="dxa"/>
                              <w:tcBorders>
                                <w:top w:val="single" w:sz="4" w:space="0" w:color="00B2A9"/>
                                <w:left w:val="nil"/>
                                <w:bottom w:val="single" w:sz="4" w:space="0" w:color="00B2A9"/>
                                <w:right w:val="nil"/>
                              </w:tcBorders>
                              <w:shd w:val="clear" w:color="auto" w:fill="auto"/>
                              <w:noWrap/>
                            </w:tcPr>
                            <w:p w14:paraId="1D6B4A30" w14:textId="2C3B143E" w:rsidR="00DE2C97" w:rsidRPr="00642DF1" w:rsidRDefault="00DE2C97" w:rsidP="002D175C">
                              <w:pPr>
                                <w:pStyle w:val="Body"/>
                                <w:rPr>
                                  <w:rFonts w:cs="Arial"/>
                                  <w:color w:val="000000"/>
                                  <w:sz w:val="18"/>
                                  <w:szCs w:val="18"/>
                                </w:rPr>
                              </w:pPr>
                              <w:r w:rsidRPr="00642DF1">
                                <w:rPr>
                                  <w:color w:val="000000"/>
                                  <w:sz w:val="18"/>
                                  <w:szCs w:val="18"/>
                                </w:rPr>
                                <w:t xml:space="preserve">Extend of each structural habitat category by wetland; proportionate use of each habitat category by species </w:t>
                              </w:r>
                            </w:p>
                          </w:tc>
                        </w:tr>
                        <w:tr w:rsidR="00DE2C97" w:rsidRPr="00642DF1" w14:paraId="4257F6AD" w14:textId="77777777" w:rsidTr="0012709E">
                          <w:trPr>
                            <w:trHeight w:val="208"/>
                          </w:trPr>
                          <w:tc>
                            <w:tcPr>
                              <w:tcW w:w="6345" w:type="dxa"/>
                              <w:tcBorders>
                                <w:top w:val="single" w:sz="4" w:space="0" w:color="00B2A9"/>
                                <w:left w:val="nil"/>
                                <w:bottom w:val="single" w:sz="4" w:space="0" w:color="00B2A9"/>
                                <w:right w:val="nil"/>
                              </w:tcBorders>
                              <w:shd w:val="clear" w:color="auto" w:fill="auto"/>
                            </w:tcPr>
                            <w:p w14:paraId="6B62C231" w14:textId="244E7EAE" w:rsidR="00DE2C97" w:rsidRPr="00642DF1" w:rsidRDefault="00DE2C97" w:rsidP="002B5550">
                              <w:pPr>
                                <w:pStyle w:val="Body"/>
                                <w:numPr>
                                  <w:ilvl w:val="0"/>
                                  <w:numId w:val="19"/>
                                </w:numPr>
                                <w:rPr>
                                  <w:color w:val="000000"/>
                                  <w:sz w:val="18"/>
                                  <w:szCs w:val="18"/>
                                </w:rPr>
                              </w:pPr>
                              <w:r w:rsidRPr="00642DF1">
                                <w:rPr>
                                  <w:color w:val="000000"/>
                                  <w:sz w:val="18"/>
                                  <w:szCs w:val="18"/>
                                </w:rPr>
                                <w:t>Do</w:t>
                              </w:r>
                              <w:r w:rsidR="00D77774" w:rsidRPr="00642DF1">
                                <w:rPr>
                                  <w:color w:val="000000"/>
                                  <w:sz w:val="18"/>
                                  <w:szCs w:val="18"/>
                                </w:rPr>
                                <w:t xml:space="preserve"> </w:t>
                              </w:r>
                              <w:r w:rsidR="002C3CAC" w:rsidRPr="00642DF1">
                                <w:rPr>
                                  <w:color w:val="000000"/>
                                  <w:sz w:val="18"/>
                                  <w:szCs w:val="18"/>
                                </w:rPr>
                                <w:t>e</w:t>
                              </w:r>
                              <w:r w:rsidRPr="00642DF1">
                                <w:rPr>
                                  <w:color w:val="000000"/>
                                  <w:sz w:val="18"/>
                                  <w:szCs w:val="18"/>
                                </w:rPr>
                                <w:t>nvironmental water</w:t>
                              </w:r>
                              <w:r w:rsidR="00D77774" w:rsidRPr="00642DF1">
                                <w:rPr>
                                  <w:color w:val="000000"/>
                                  <w:sz w:val="18"/>
                                  <w:szCs w:val="18"/>
                                </w:rPr>
                                <w:t xml:space="preserve"> events </w:t>
                              </w:r>
                              <w:r w:rsidRPr="00642DF1">
                                <w:rPr>
                                  <w:color w:val="000000"/>
                                  <w:sz w:val="18"/>
                                  <w:szCs w:val="18"/>
                                </w:rPr>
                                <w:t xml:space="preserve">increase abundance </w:t>
                              </w:r>
                              <w:r w:rsidR="00642DF1" w:rsidRPr="00642DF1">
                                <w:rPr>
                                  <w:color w:val="000000"/>
                                  <w:sz w:val="18"/>
                                  <w:szCs w:val="18"/>
                                </w:rPr>
                                <w:t xml:space="preserve">and species richness </w:t>
                              </w:r>
                              <w:r w:rsidRPr="00642DF1">
                                <w:rPr>
                                  <w:color w:val="000000"/>
                                  <w:sz w:val="18"/>
                                  <w:szCs w:val="18"/>
                                </w:rPr>
                                <w:t>of woodland birds adjacent to the wetland?</w:t>
                              </w:r>
                            </w:p>
                          </w:tc>
                          <w:tc>
                            <w:tcPr>
                              <w:tcW w:w="4111" w:type="dxa"/>
                              <w:tcBorders>
                                <w:top w:val="single" w:sz="4" w:space="0" w:color="00B2A9"/>
                                <w:left w:val="nil"/>
                                <w:bottom w:val="single" w:sz="4" w:space="0" w:color="00B2A9"/>
                                <w:right w:val="nil"/>
                              </w:tcBorders>
                              <w:shd w:val="clear" w:color="auto" w:fill="auto"/>
                              <w:noWrap/>
                            </w:tcPr>
                            <w:p w14:paraId="248CA30D" w14:textId="6A99A5B7" w:rsidR="00DE2C97" w:rsidRPr="00642DF1" w:rsidRDefault="00DE2C97" w:rsidP="000B05A8">
                              <w:pPr>
                                <w:pStyle w:val="Body"/>
                                <w:rPr>
                                  <w:color w:val="000000"/>
                                  <w:sz w:val="18"/>
                                  <w:szCs w:val="18"/>
                                </w:rPr>
                              </w:pPr>
                              <w:r w:rsidRPr="00642DF1">
                                <w:rPr>
                                  <w:color w:val="000000"/>
                                  <w:sz w:val="18"/>
                                  <w:szCs w:val="18"/>
                                </w:rPr>
                                <w:t>Abundance of each species and total individuals present; species richness</w:t>
                              </w:r>
                            </w:p>
                          </w:tc>
                        </w:tr>
                      </w:tbl>
                      <w:p w14:paraId="5862F095" w14:textId="2750D0A0" w:rsidR="00DE2C97" w:rsidRDefault="00DE2C97"/>
                    </w:txbxContent>
                  </v:textbox>
                </v:shape>
                <v:shape id="_x0000_s1028" type="#_x0000_t202" style="position:absolute;top:19847;width:68389;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6B0958FC" w14:textId="29DCC0E4" w:rsidR="00DE2C97" w:rsidRPr="002D175C" w:rsidRDefault="00DE2C97" w:rsidP="00DE2C97">
                        <w:pPr>
                          <w:spacing w:after="80"/>
                          <w:rPr>
                            <w:b/>
                          </w:rPr>
                        </w:pPr>
                        <w:r w:rsidRPr="002D175C">
                          <w:rPr>
                            <w:b/>
                          </w:rPr>
                          <w:t xml:space="preserve">Table </w:t>
                        </w:r>
                        <w:r>
                          <w:rPr>
                            <w:b/>
                          </w:rPr>
                          <w:t>2</w:t>
                        </w:r>
                        <w:r w:rsidRPr="002D175C">
                          <w:rPr>
                            <w:b/>
                          </w:rPr>
                          <w:t xml:space="preserve"> – </w:t>
                        </w:r>
                        <w:r>
                          <w:rPr>
                            <w:b/>
                          </w:rPr>
                          <w:t>Supplementary</w:t>
                        </w:r>
                        <w:r w:rsidRPr="002D175C">
                          <w:rPr>
                            <w:b/>
                          </w:rPr>
                          <w:t xml:space="preserve"> Questions </w:t>
                        </w:r>
                      </w:p>
                      <w:tbl>
                        <w:tblPr>
                          <w:tblStyle w:val="DELWPTable"/>
                          <w:tblW w:w="10456" w:type="dxa"/>
                          <w:tblInd w:w="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56"/>
                        </w:tblGrid>
                        <w:tr w:rsidR="00DE2C97" w:rsidRPr="00A476D8" w14:paraId="06D9C2B8" w14:textId="77777777" w:rsidTr="00DE2C97">
                          <w:trPr>
                            <w:cnfStyle w:val="100000000000" w:firstRow="1" w:lastRow="0" w:firstColumn="0" w:lastColumn="0" w:oddVBand="0" w:evenVBand="0" w:oddHBand="0" w:evenHBand="0" w:firstRowFirstColumn="0" w:firstRowLastColumn="0" w:lastRowFirstColumn="0" w:lastRowLastColumn="0"/>
                            <w:trHeight w:val="336"/>
                          </w:trPr>
                          <w:tc>
                            <w:tcPr>
                              <w:tcW w:w="10456" w:type="dxa"/>
                            </w:tcPr>
                            <w:p w14:paraId="60A7BB99" w14:textId="7DC91E2F" w:rsidR="00DE2C97" w:rsidRPr="002D175C" w:rsidRDefault="00DE2C97" w:rsidP="00DE2C97">
                              <w:pPr>
                                <w:spacing w:before="40"/>
                                <w:rPr>
                                  <w:rFonts w:asciiTheme="minorHAnsi" w:hAnsiTheme="minorHAnsi" w:cstheme="minorHAnsi"/>
                                  <w:b/>
                                  <w:color w:val="FFFFFF" w:themeColor="background1"/>
                                </w:rPr>
                              </w:pPr>
                              <w:r>
                                <w:rPr>
                                  <w:rFonts w:asciiTheme="minorHAnsi" w:hAnsiTheme="minorHAnsi" w:cstheme="minorHAnsi"/>
                                  <w:b/>
                                  <w:color w:val="FFFFFF" w:themeColor="background1"/>
                                </w:rPr>
                                <w:t>S</w:t>
                              </w:r>
                              <w:r w:rsidRPr="002D175C">
                                <w:rPr>
                                  <w:rFonts w:asciiTheme="minorHAnsi" w:hAnsiTheme="minorHAnsi" w:cstheme="minorHAnsi"/>
                                  <w:b/>
                                  <w:color w:val="FFFFFF" w:themeColor="background1"/>
                                </w:rPr>
                                <w:t>Qs</w:t>
                              </w:r>
                            </w:p>
                          </w:tc>
                        </w:tr>
                        <w:tr w:rsidR="00DE2C97" w:rsidRPr="00A476D8" w14:paraId="58DA1776" w14:textId="77777777" w:rsidTr="00DE2C97">
                          <w:trPr>
                            <w:trHeight w:val="186"/>
                          </w:trPr>
                          <w:tc>
                            <w:tcPr>
                              <w:tcW w:w="10456" w:type="dxa"/>
                              <w:tcBorders>
                                <w:top w:val="nil"/>
                                <w:left w:val="nil"/>
                                <w:bottom w:val="single" w:sz="4" w:space="0" w:color="00B2A9"/>
                                <w:right w:val="nil"/>
                              </w:tcBorders>
                              <w:shd w:val="clear" w:color="auto" w:fill="auto"/>
                            </w:tcPr>
                            <w:p w14:paraId="6B0FAFD5" w14:textId="4423160B"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abundance and </w:t>
                              </w:r>
                              <w:r w:rsidR="00642DF1" w:rsidRPr="00642DF1">
                                <w:rPr>
                                  <w:color w:val="000000"/>
                                  <w:sz w:val="18"/>
                                  <w:szCs w:val="18"/>
                                </w:rPr>
                                <w:t>species richness</w:t>
                              </w:r>
                              <w:r w:rsidRPr="00642DF1">
                                <w:rPr>
                                  <w:color w:val="000000"/>
                                  <w:sz w:val="18"/>
                                  <w:szCs w:val="18"/>
                                </w:rPr>
                                <w:t xml:space="preserve"> change with water level</w:t>
                              </w:r>
                              <w:r w:rsidR="00642DF1" w:rsidRPr="00642DF1">
                                <w:rPr>
                                  <w:color w:val="000000"/>
                                  <w:sz w:val="18"/>
                                  <w:szCs w:val="18"/>
                                </w:rPr>
                                <w:t xml:space="preserve"> in watered wetlands</w:t>
                              </w:r>
                              <w:r w:rsidRPr="00642DF1">
                                <w:rPr>
                                  <w:color w:val="000000"/>
                                  <w:sz w:val="18"/>
                                  <w:szCs w:val="18"/>
                                </w:rPr>
                                <w:t>?</w:t>
                              </w:r>
                            </w:p>
                          </w:tc>
                        </w:tr>
                        <w:tr w:rsidR="00DE2C97" w:rsidRPr="00A476D8" w14:paraId="64A059E8" w14:textId="77777777" w:rsidTr="00DE2C97">
                          <w:trPr>
                            <w:trHeight w:val="203"/>
                          </w:trPr>
                          <w:tc>
                            <w:tcPr>
                              <w:tcW w:w="10456" w:type="dxa"/>
                              <w:tcBorders>
                                <w:top w:val="single" w:sz="4" w:space="0" w:color="00B2A9"/>
                                <w:left w:val="nil"/>
                                <w:bottom w:val="single" w:sz="4" w:space="0" w:color="00B2A9"/>
                                <w:right w:val="nil"/>
                              </w:tcBorders>
                              <w:shd w:val="clear" w:color="auto" w:fill="auto"/>
                            </w:tcPr>
                            <w:p w14:paraId="41C2E056" w14:textId="653069A3"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w:t>
                              </w:r>
                              <w:r w:rsidR="00642DF1" w:rsidRPr="00642DF1">
                                <w:rPr>
                                  <w:color w:val="000000"/>
                                  <w:sz w:val="18"/>
                                  <w:szCs w:val="18"/>
                                </w:rPr>
                                <w:t xml:space="preserve">abundance and species richness </w:t>
                              </w:r>
                              <w:r w:rsidRPr="00642DF1">
                                <w:rPr>
                                  <w:color w:val="000000"/>
                                  <w:sz w:val="18"/>
                                  <w:szCs w:val="18"/>
                                </w:rPr>
                                <w:t xml:space="preserve">change with </w:t>
                              </w:r>
                              <w:r w:rsidR="00642DF1" w:rsidRPr="00642DF1">
                                <w:rPr>
                                  <w:color w:val="000000"/>
                                  <w:sz w:val="18"/>
                                  <w:szCs w:val="18"/>
                                </w:rPr>
                                <w:t>spatial e</w:t>
                              </w:r>
                              <w:r w:rsidRPr="00642DF1">
                                <w:rPr>
                                  <w:color w:val="000000"/>
                                  <w:sz w:val="18"/>
                                  <w:szCs w:val="18"/>
                                </w:rPr>
                                <w:t>xtent</w:t>
                              </w:r>
                              <w:r w:rsidR="00642DF1" w:rsidRPr="00642DF1">
                                <w:rPr>
                                  <w:color w:val="000000"/>
                                  <w:sz w:val="18"/>
                                  <w:szCs w:val="18"/>
                                </w:rPr>
                                <w:t xml:space="preserve"> of wetland inundation</w:t>
                              </w:r>
                              <w:r w:rsidRPr="00642DF1">
                                <w:rPr>
                                  <w:color w:val="000000"/>
                                  <w:sz w:val="18"/>
                                  <w:szCs w:val="18"/>
                                </w:rPr>
                                <w:t>?</w:t>
                              </w:r>
                            </w:p>
                          </w:tc>
                        </w:tr>
                        <w:tr w:rsidR="00DE2C97" w:rsidRPr="00A476D8" w14:paraId="5E0DECE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6A5FD02" w14:textId="173851FD"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How does waterbird </w:t>
                              </w:r>
                              <w:r w:rsidR="00642DF1" w:rsidRPr="00642DF1">
                                <w:rPr>
                                  <w:color w:val="000000"/>
                                  <w:sz w:val="18"/>
                                  <w:szCs w:val="18"/>
                                </w:rPr>
                                <w:t xml:space="preserve">abundance and species richness </w:t>
                              </w:r>
                              <w:r w:rsidRPr="00642DF1">
                                <w:rPr>
                                  <w:color w:val="000000"/>
                                  <w:sz w:val="18"/>
                                  <w:szCs w:val="18"/>
                                </w:rPr>
                                <w:t>change with duration of flooding</w:t>
                              </w:r>
                              <w:r w:rsidR="00642DF1" w:rsidRPr="00642DF1">
                                <w:rPr>
                                  <w:color w:val="000000"/>
                                  <w:sz w:val="18"/>
                                  <w:szCs w:val="18"/>
                                </w:rPr>
                                <w:t xml:space="preserve"> in watered wetlands</w:t>
                              </w:r>
                              <w:r w:rsidRPr="00642DF1">
                                <w:rPr>
                                  <w:color w:val="000000"/>
                                  <w:sz w:val="18"/>
                                  <w:szCs w:val="18"/>
                                </w:rPr>
                                <w:t>?</w:t>
                              </w:r>
                            </w:p>
                          </w:tc>
                        </w:tr>
                        <w:tr w:rsidR="00DE2C97" w:rsidRPr="00A476D8" w14:paraId="49943A14"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79A063A" w14:textId="3FB3F4F7" w:rsidR="00DE2C97" w:rsidRPr="00642DF1" w:rsidRDefault="00642DF1" w:rsidP="00DE2C97">
                              <w:pPr>
                                <w:pStyle w:val="Body"/>
                                <w:numPr>
                                  <w:ilvl w:val="0"/>
                                  <w:numId w:val="20"/>
                                </w:numPr>
                                <w:rPr>
                                  <w:color w:val="000000"/>
                                  <w:sz w:val="18"/>
                                  <w:szCs w:val="18"/>
                                </w:rPr>
                              </w:pPr>
                              <w:r w:rsidRPr="00642DF1">
                                <w:rPr>
                                  <w:color w:val="000000"/>
                                  <w:sz w:val="18"/>
                                  <w:szCs w:val="18"/>
                                </w:rPr>
                                <w:t>Are</w:t>
                              </w:r>
                              <w:r w:rsidR="00DE2C97" w:rsidRPr="00642DF1">
                                <w:rPr>
                                  <w:color w:val="000000"/>
                                  <w:sz w:val="18"/>
                                  <w:szCs w:val="18"/>
                                </w:rPr>
                                <w:t xml:space="preserve"> waterbird </w:t>
                              </w:r>
                              <w:r w:rsidRPr="00642DF1">
                                <w:rPr>
                                  <w:color w:val="000000"/>
                                  <w:sz w:val="18"/>
                                  <w:szCs w:val="18"/>
                                </w:rPr>
                                <w:t>abundance and species richness at wetlands affected by av</w:t>
                              </w:r>
                              <w:r w:rsidR="00DE2C97" w:rsidRPr="00642DF1">
                                <w:rPr>
                                  <w:color w:val="000000"/>
                                  <w:sz w:val="18"/>
                                  <w:szCs w:val="18"/>
                                </w:rPr>
                                <w:t>ailability of alternative habitats in the same region?</w:t>
                              </w:r>
                            </w:p>
                          </w:tc>
                        </w:tr>
                        <w:tr w:rsidR="00DE2C97" w:rsidRPr="00A476D8" w14:paraId="7EC19E4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293AE915" w14:textId="3F5CFDDE" w:rsidR="00DE2C97" w:rsidRPr="00642DF1" w:rsidRDefault="00642DF1" w:rsidP="00DE2C97">
                              <w:pPr>
                                <w:pStyle w:val="Body"/>
                                <w:numPr>
                                  <w:ilvl w:val="0"/>
                                  <w:numId w:val="20"/>
                                </w:numPr>
                                <w:rPr>
                                  <w:color w:val="000000"/>
                                  <w:sz w:val="18"/>
                                  <w:szCs w:val="18"/>
                                </w:rPr>
                              </w:pPr>
                              <w:r w:rsidRPr="00642DF1">
                                <w:rPr>
                                  <w:color w:val="000000"/>
                                  <w:sz w:val="18"/>
                                  <w:szCs w:val="18"/>
                                </w:rPr>
                                <w:t xml:space="preserve">Are waterbird abundance and species richness at wetlands </w:t>
                              </w:r>
                              <w:r w:rsidR="00DE2C97" w:rsidRPr="00642DF1">
                                <w:rPr>
                                  <w:color w:val="000000"/>
                                  <w:sz w:val="18"/>
                                  <w:szCs w:val="18"/>
                                </w:rPr>
                                <w:t>affected by continental rainfall patterns, and water availability</w:t>
                              </w:r>
                              <w:r w:rsidRPr="00642DF1">
                                <w:rPr>
                                  <w:color w:val="000000"/>
                                  <w:sz w:val="18"/>
                                  <w:szCs w:val="18"/>
                                </w:rPr>
                                <w:t xml:space="preserve"> </w:t>
                              </w:r>
                              <w:r w:rsidR="00DE2C97" w:rsidRPr="00642DF1">
                                <w:rPr>
                                  <w:color w:val="000000"/>
                                  <w:sz w:val="18"/>
                                  <w:szCs w:val="18"/>
                                </w:rPr>
                                <w:t>in the Australian landscape?</w:t>
                              </w:r>
                            </w:p>
                          </w:tc>
                        </w:tr>
                        <w:tr w:rsidR="00DE2C97" w:rsidRPr="00A476D8" w14:paraId="70466DE4"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AE2C2DC" w14:textId="18BD1F32" w:rsidR="00DE2C97" w:rsidRPr="00642DF1" w:rsidRDefault="00DE2C97" w:rsidP="00DE2C97">
                              <w:pPr>
                                <w:pStyle w:val="Body"/>
                                <w:numPr>
                                  <w:ilvl w:val="0"/>
                                  <w:numId w:val="20"/>
                                </w:numPr>
                                <w:rPr>
                                  <w:color w:val="000000"/>
                                  <w:sz w:val="18"/>
                                  <w:szCs w:val="18"/>
                                </w:rPr>
                              </w:pPr>
                              <w:r w:rsidRPr="00642DF1">
                                <w:rPr>
                                  <w:color w:val="000000"/>
                                  <w:sz w:val="18"/>
                                  <w:szCs w:val="18"/>
                                </w:rPr>
                                <w:t>D</w:t>
                              </w:r>
                              <w:r w:rsidR="00D77774" w:rsidRPr="00642DF1">
                                <w:rPr>
                                  <w:color w:val="000000"/>
                                  <w:sz w:val="18"/>
                                  <w:szCs w:val="18"/>
                                </w:rPr>
                                <w:t>o</w:t>
                              </w:r>
                              <w:r w:rsidRPr="00642DF1">
                                <w:rPr>
                                  <w:color w:val="000000"/>
                                  <w:sz w:val="18"/>
                                  <w:szCs w:val="18"/>
                                </w:rPr>
                                <w:t xml:space="preserve"> waterbirds that use </w:t>
                              </w:r>
                              <w:proofErr w:type="spellStart"/>
                              <w:r w:rsidRPr="00642DF1">
                                <w:rPr>
                                  <w:color w:val="000000"/>
                                  <w:sz w:val="18"/>
                                  <w:szCs w:val="18"/>
                                </w:rPr>
                                <w:t>WetMAP</w:t>
                              </w:r>
                              <w:proofErr w:type="spellEnd"/>
                              <w:r w:rsidRPr="00642DF1">
                                <w:rPr>
                                  <w:color w:val="000000"/>
                                  <w:sz w:val="18"/>
                                  <w:szCs w:val="18"/>
                                </w:rPr>
                                <w:t xml:space="preserve"> bird monitoring sites breed elsewhere (local, regional, continental)</w:t>
                              </w:r>
                              <w:r w:rsidR="00642DF1" w:rsidRPr="00642DF1">
                                <w:rPr>
                                  <w:color w:val="000000"/>
                                  <w:sz w:val="18"/>
                                  <w:szCs w:val="18"/>
                                </w:rPr>
                                <w:t>?</w:t>
                              </w:r>
                            </w:p>
                          </w:tc>
                        </w:tr>
                        <w:tr w:rsidR="00DE2C97" w:rsidRPr="00A476D8" w14:paraId="26B1CE6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5F6F1ADC" w14:textId="44011ECD" w:rsidR="00DE2C97" w:rsidRPr="00642DF1" w:rsidRDefault="00DE2C97" w:rsidP="00DE2C97">
                              <w:pPr>
                                <w:pStyle w:val="Body"/>
                                <w:numPr>
                                  <w:ilvl w:val="0"/>
                                  <w:numId w:val="20"/>
                                </w:numPr>
                                <w:rPr>
                                  <w:color w:val="000000"/>
                                  <w:sz w:val="18"/>
                                  <w:szCs w:val="18"/>
                                </w:rPr>
                              </w:pPr>
                              <w:r w:rsidRPr="00642DF1">
                                <w:rPr>
                                  <w:color w:val="000000"/>
                                  <w:sz w:val="18"/>
                                  <w:szCs w:val="18"/>
                                </w:rPr>
                                <w:t xml:space="preserve">What are the habitat characteristics </w:t>
                              </w:r>
                              <w:r w:rsidR="00642DF1" w:rsidRPr="00642DF1">
                                <w:rPr>
                                  <w:color w:val="000000"/>
                                  <w:sz w:val="18"/>
                                  <w:szCs w:val="18"/>
                                </w:rPr>
                                <w:t xml:space="preserve">of wetlands </w:t>
                              </w:r>
                              <w:r w:rsidRPr="00642DF1">
                                <w:rPr>
                                  <w:color w:val="000000"/>
                                  <w:sz w:val="18"/>
                                  <w:szCs w:val="18"/>
                                </w:rPr>
                                <w:t>where waterbirds are breeding?</w:t>
                              </w:r>
                            </w:p>
                          </w:tc>
                        </w:tr>
                        <w:tr w:rsidR="00DE2C97" w:rsidRPr="00A476D8" w14:paraId="785BDF93"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218CBBD" w14:textId="778D1B1B" w:rsidR="00DE2C97" w:rsidRPr="00642DF1" w:rsidRDefault="00DE2C97" w:rsidP="00DE2C97">
                              <w:pPr>
                                <w:pStyle w:val="Body"/>
                                <w:numPr>
                                  <w:ilvl w:val="0"/>
                                  <w:numId w:val="20"/>
                                </w:numPr>
                                <w:rPr>
                                  <w:color w:val="000000"/>
                                  <w:sz w:val="18"/>
                                  <w:szCs w:val="18"/>
                                </w:rPr>
                              </w:pPr>
                              <w:r w:rsidRPr="00642DF1">
                                <w:rPr>
                                  <w:color w:val="000000"/>
                                  <w:sz w:val="18"/>
                                  <w:szCs w:val="18"/>
                                </w:rPr>
                                <w:t>Do select waterbird species show site fidelity to wetlands?</w:t>
                              </w:r>
                            </w:p>
                          </w:tc>
                        </w:tr>
                        <w:tr w:rsidR="00DE2C97" w:rsidRPr="00A476D8" w14:paraId="33D4AA73"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FC75183" w14:textId="445E3EA5" w:rsidR="00DE2C97" w:rsidRPr="00642DF1" w:rsidRDefault="00DE2C97" w:rsidP="00DE2C97">
                              <w:pPr>
                                <w:pStyle w:val="Body"/>
                                <w:numPr>
                                  <w:ilvl w:val="0"/>
                                  <w:numId w:val="20"/>
                                </w:numPr>
                                <w:rPr>
                                  <w:color w:val="000000"/>
                                  <w:sz w:val="18"/>
                                  <w:szCs w:val="18"/>
                                </w:rPr>
                              </w:pPr>
                              <w:r w:rsidRPr="00642DF1">
                                <w:rPr>
                                  <w:color w:val="000000"/>
                                  <w:sz w:val="18"/>
                                  <w:szCs w:val="18"/>
                                </w:rPr>
                                <w:t>How often do Victorian waterbird species breed?</w:t>
                              </w:r>
                            </w:p>
                          </w:tc>
                        </w:tr>
                        <w:tr w:rsidR="00DE2C97" w:rsidRPr="00A476D8" w14:paraId="2579D34F"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05C65A10" w14:textId="72C62D43" w:rsidR="00DE2C97" w:rsidRPr="00DE2C97" w:rsidRDefault="00DE2C97" w:rsidP="00DE2C97">
                              <w:pPr>
                                <w:pStyle w:val="Body"/>
                                <w:numPr>
                                  <w:ilvl w:val="0"/>
                                  <w:numId w:val="20"/>
                                </w:numPr>
                                <w:rPr>
                                  <w:color w:val="000000"/>
                                  <w:sz w:val="18"/>
                                  <w:szCs w:val="18"/>
                                </w:rPr>
                              </w:pPr>
                              <w:r w:rsidRPr="00DE2C97">
                                <w:rPr>
                                  <w:color w:val="000000"/>
                                  <w:sz w:val="18"/>
                                  <w:szCs w:val="18"/>
                                </w:rPr>
                                <w:t>Was suitab</w:t>
                              </w:r>
                              <w:r w:rsidRPr="00D77774">
                                <w:rPr>
                                  <w:color w:val="000000"/>
                                  <w:sz w:val="18"/>
                                  <w:szCs w:val="18"/>
                                </w:rPr>
                                <w:t>le</w:t>
                              </w:r>
                              <w:r w:rsidRPr="00DE2C97">
                                <w:rPr>
                                  <w:color w:val="000000"/>
                                  <w:sz w:val="18"/>
                                  <w:szCs w:val="18"/>
                                </w:rPr>
                                <w:t xml:space="preserve"> breeding habitat available</w:t>
                              </w:r>
                              <w:r w:rsidR="00642DF1">
                                <w:rPr>
                                  <w:color w:val="000000"/>
                                  <w:sz w:val="18"/>
                                  <w:szCs w:val="18"/>
                                </w:rPr>
                                <w:t xml:space="preserve"> at watered wetlands</w:t>
                              </w:r>
                              <w:r w:rsidRPr="00DE2C97">
                                <w:rPr>
                                  <w:color w:val="000000"/>
                                  <w:sz w:val="18"/>
                                  <w:szCs w:val="18"/>
                                </w:rPr>
                                <w:t>?</w:t>
                              </w:r>
                            </w:p>
                          </w:tc>
                        </w:tr>
                        <w:tr w:rsidR="00DE2C97" w:rsidRPr="00A476D8" w14:paraId="7375DE1A"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6F0D7CB3" w14:textId="7EFE2C03" w:rsidR="00DE2C97" w:rsidRPr="00DE2C97" w:rsidRDefault="00DE2C97" w:rsidP="00DE2C97">
                              <w:pPr>
                                <w:pStyle w:val="Body"/>
                                <w:numPr>
                                  <w:ilvl w:val="0"/>
                                  <w:numId w:val="20"/>
                                </w:numPr>
                                <w:rPr>
                                  <w:color w:val="000000"/>
                                  <w:sz w:val="18"/>
                                  <w:szCs w:val="18"/>
                                </w:rPr>
                              </w:pPr>
                              <w:r w:rsidRPr="00DE2C97">
                                <w:rPr>
                                  <w:color w:val="000000"/>
                                  <w:sz w:val="18"/>
                                  <w:szCs w:val="18"/>
                                </w:rPr>
                                <w:t>Was the wetland flooded long enough for a breeding attempt?</w:t>
                              </w:r>
                            </w:p>
                          </w:tc>
                        </w:tr>
                        <w:tr w:rsidR="00DE2C97" w:rsidRPr="00A476D8" w14:paraId="69BC854E"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47217619" w14:textId="24EDD787" w:rsidR="00DE2C97" w:rsidRPr="00DE2C97" w:rsidRDefault="00DE2C97" w:rsidP="00DE2C97">
                              <w:pPr>
                                <w:pStyle w:val="Body"/>
                                <w:numPr>
                                  <w:ilvl w:val="0"/>
                                  <w:numId w:val="20"/>
                                </w:numPr>
                                <w:rPr>
                                  <w:color w:val="000000"/>
                                  <w:sz w:val="18"/>
                                  <w:szCs w:val="18"/>
                                </w:rPr>
                              </w:pPr>
                              <w:r w:rsidRPr="00DE2C97">
                                <w:rPr>
                                  <w:color w:val="000000"/>
                                  <w:sz w:val="18"/>
                                  <w:szCs w:val="18"/>
                                </w:rPr>
                                <w:t>What is the expected lag time between water delivery, zooplankton abundance and waterbird response</w:t>
                              </w:r>
                              <w:r w:rsidR="00642DF1">
                                <w:rPr>
                                  <w:color w:val="000000"/>
                                  <w:sz w:val="18"/>
                                  <w:szCs w:val="18"/>
                                </w:rPr>
                                <w:t xml:space="preserve"> in watered wetlands</w:t>
                              </w:r>
                              <w:r w:rsidRPr="00DE2C97">
                                <w:rPr>
                                  <w:color w:val="000000"/>
                                  <w:sz w:val="18"/>
                                  <w:szCs w:val="18"/>
                                </w:rPr>
                                <w:t>?</w:t>
                              </w:r>
                            </w:p>
                          </w:tc>
                        </w:tr>
                        <w:tr w:rsidR="00DE2C97" w:rsidRPr="00A476D8" w14:paraId="6E1B43A2"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2EC8F2E7" w14:textId="324076F3" w:rsidR="00DE2C97" w:rsidRPr="00DE2C97" w:rsidRDefault="00DE2C97" w:rsidP="00DE2C97">
                              <w:pPr>
                                <w:pStyle w:val="Body"/>
                                <w:numPr>
                                  <w:ilvl w:val="0"/>
                                  <w:numId w:val="20"/>
                                </w:numPr>
                                <w:rPr>
                                  <w:color w:val="000000"/>
                                  <w:sz w:val="18"/>
                                  <w:szCs w:val="18"/>
                                </w:rPr>
                              </w:pPr>
                              <w:r w:rsidRPr="00DE2C97">
                                <w:rPr>
                                  <w:color w:val="000000"/>
                                  <w:sz w:val="18"/>
                                  <w:szCs w:val="18"/>
                                </w:rPr>
                                <w:t>What are the water regime requirements (timing and duration) for different waterbird species?</w:t>
                              </w:r>
                            </w:p>
                          </w:tc>
                        </w:tr>
                        <w:tr w:rsidR="00DE2C97" w:rsidRPr="00A476D8" w14:paraId="3F810016"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72018610" w14:textId="4E84C24A" w:rsidR="00DE2C97" w:rsidRPr="00DE2C97" w:rsidRDefault="00DE2C97" w:rsidP="00DE2C97">
                              <w:pPr>
                                <w:pStyle w:val="Body"/>
                                <w:numPr>
                                  <w:ilvl w:val="0"/>
                                  <w:numId w:val="20"/>
                                </w:numPr>
                                <w:rPr>
                                  <w:color w:val="000000"/>
                                  <w:sz w:val="18"/>
                                  <w:szCs w:val="18"/>
                                </w:rPr>
                              </w:pPr>
                              <w:r w:rsidRPr="00DE2C97">
                                <w:rPr>
                                  <w:color w:val="000000"/>
                                  <w:sz w:val="18"/>
                                  <w:szCs w:val="18"/>
                                </w:rPr>
                                <w:t>What are the local wetland habitat preferences for select species of waterbirds for feeding, resting and breeding?</w:t>
                              </w:r>
                            </w:p>
                          </w:tc>
                        </w:tr>
                        <w:tr w:rsidR="00DE2C97" w:rsidRPr="00A476D8" w14:paraId="18BF86C5" w14:textId="77777777" w:rsidTr="00DE2C97">
                          <w:trPr>
                            <w:trHeight w:val="208"/>
                          </w:trPr>
                          <w:tc>
                            <w:tcPr>
                              <w:tcW w:w="10456" w:type="dxa"/>
                              <w:tcBorders>
                                <w:top w:val="single" w:sz="4" w:space="0" w:color="00B2A9"/>
                                <w:left w:val="nil"/>
                                <w:bottom w:val="single" w:sz="4" w:space="0" w:color="00B2A9"/>
                                <w:right w:val="nil"/>
                              </w:tcBorders>
                              <w:shd w:val="clear" w:color="auto" w:fill="auto"/>
                            </w:tcPr>
                            <w:p w14:paraId="3DF27000" w14:textId="7A4D033E" w:rsidR="00DE2C97" w:rsidRPr="00DE2C97" w:rsidRDefault="00DE2C97" w:rsidP="00DE2C97">
                              <w:pPr>
                                <w:pStyle w:val="Body"/>
                                <w:numPr>
                                  <w:ilvl w:val="0"/>
                                  <w:numId w:val="20"/>
                                </w:numPr>
                                <w:rPr>
                                  <w:color w:val="000000"/>
                                  <w:sz w:val="18"/>
                                  <w:szCs w:val="18"/>
                                </w:rPr>
                              </w:pPr>
                              <w:r w:rsidRPr="00DE2C97">
                                <w:rPr>
                                  <w:color w:val="000000"/>
                                  <w:sz w:val="18"/>
                                  <w:szCs w:val="18"/>
                                </w:rPr>
                                <w:t xml:space="preserve">How does woodland bird abundance and </w:t>
                              </w:r>
                              <w:r w:rsidR="00642DF1">
                                <w:rPr>
                                  <w:color w:val="000000"/>
                                  <w:sz w:val="18"/>
                                  <w:szCs w:val="18"/>
                                </w:rPr>
                                <w:t xml:space="preserve">species richness </w:t>
                              </w:r>
                              <w:r w:rsidRPr="00DE2C97">
                                <w:rPr>
                                  <w:color w:val="000000"/>
                                  <w:sz w:val="18"/>
                                  <w:szCs w:val="18"/>
                                </w:rPr>
                                <w:t>change with water extent?</w:t>
                              </w:r>
                            </w:p>
                          </w:tc>
                        </w:tr>
                      </w:tbl>
                      <w:p w14:paraId="1EA0B967" w14:textId="77777777" w:rsidR="00DE2C97" w:rsidRDefault="00DE2C97" w:rsidP="00DE2C97"/>
                    </w:txbxContent>
                  </v:textbox>
                </v:shape>
                <w10:wrap type="square"/>
              </v:group>
            </w:pict>
          </mc:Fallback>
        </mc:AlternateContent>
      </w:r>
      <w:r w:rsidR="0033453C" w:rsidRPr="0033453C">
        <w:rPr>
          <w:rFonts w:ascii="Arial" w:hAnsi="Arial"/>
          <w:color w:val="auto"/>
          <w:lang w:eastAsia="en-US"/>
        </w:rPr>
        <w:t xml:space="preserve">The bird theme is addressing </w:t>
      </w:r>
      <w:r w:rsidR="000B05A8">
        <w:rPr>
          <w:rFonts w:ascii="Arial" w:hAnsi="Arial"/>
          <w:color w:val="auto"/>
          <w:lang w:eastAsia="en-US"/>
        </w:rPr>
        <w:t>four</w:t>
      </w:r>
      <w:r w:rsidR="000B05A8" w:rsidRPr="0033453C">
        <w:rPr>
          <w:rFonts w:ascii="Arial" w:hAnsi="Arial"/>
          <w:color w:val="auto"/>
          <w:lang w:eastAsia="en-US"/>
        </w:rPr>
        <w:t xml:space="preserve"> </w:t>
      </w:r>
      <w:r w:rsidR="0033453C" w:rsidRPr="0033453C">
        <w:rPr>
          <w:rFonts w:ascii="Arial" w:hAnsi="Arial"/>
          <w:color w:val="auto"/>
          <w:lang w:eastAsia="en-US"/>
        </w:rPr>
        <w:t xml:space="preserve">key evaluation questions (KEQs) </w:t>
      </w:r>
      <w:r w:rsidR="00487B1E">
        <w:rPr>
          <w:rFonts w:ascii="Arial" w:hAnsi="Arial"/>
          <w:color w:val="auto"/>
          <w:lang w:eastAsia="en-US"/>
        </w:rPr>
        <w:t>during 2017-20</w:t>
      </w:r>
      <w:r w:rsidR="002D175C">
        <w:rPr>
          <w:rFonts w:ascii="Arial" w:hAnsi="Arial"/>
          <w:color w:val="auto"/>
          <w:lang w:eastAsia="en-US"/>
        </w:rPr>
        <w:t xml:space="preserve"> (Table 1).</w:t>
      </w:r>
      <w:r w:rsidR="00CD036F">
        <w:rPr>
          <w:rFonts w:ascii="Arial" w:hAnsi="Arial"/>
          <w:color w:val="auto"/>
          <w:lang w:eastAsia="en-US"/>
        </w:rPr>
        <w:t xml:space="preserve"> </w:t>
      </w:r>
      <w:r w:rsidR="00CD036F" w:rsidRPr="00992294">
        <w:rPr>
          <w:rFonts w:ascii="Arial" w:hAnsi="Arial"/>
          <w:color w:val="auto"/>
          <w:lang w:eastAsia="en-US"/>
        </w:rPr>
        <w:t>Supplementary questions have also been developed</w:t>
      </w:r>
      <w:r w:rsidR="00DE2C97" w:rsidRPr="00992294">
        <w:rPr>
          <w:rFonts w:ascii="Arial" w:hAnsi="Arial"/>
          <w:color w:val="auto"/>
          <w:lang w:eastAsia="en-US"/>
        </w:rPr>
        <w:t xml:space="preserve"> to investigate the specific, underlying processes that drive bird responses to environmental watering</w:t>
      </w:r>
      <w:r>
        <w:rPr>
          <w:rFonts w:ascii="Arial" w:hAnsi="Arial"/>
          <w:color w:val="auto"/>
          <w:lang w:eastAsia="en-US"/>
        </w:rPr>
        <w:t xml:space="preserve"> (Table 2)</w:t>
      </w:r>
      <w:r w:rsidR="00DE2C97" w:rsidRPr="00992294">
        <w:rPr>
          <w:rFonts w:ascii="Arial" w:hAnsi="Arial"/>
          <w:color w:val="auto"/>
          <w:lang w:eastAsia="en-US"/>
        </w:rPr>
        <w:t>.</w:t>
      </w:r>
    </w:p>
    <w:p w14:paraId="4A144A11" w14:textId="5365C871" w:rsidR="0033453C" w:rsidRDefault="00A32B61" w:rsidP="00717505">
      <w:pPr>
        <w:pStyle w:val="BodyText"/>
        <w:spacing w:after="80" w:line="240" w:lineRule="auto"/>
        <w:jc w:val="both"/>
        <w:rPr>
          <w:rFonts w:asciiTheme="majorHAnsi" w:hAnsiTheme="majorHAnsi" w:cstheme="majorHAnsi"/>
          <w:b/>
          <w:color w:val="00B2A9" w:themeColor="accent1"/>
          <w:sz w:val="22"/>
          <w:szCs w:val="22"/>
          <w:lang w:eastAsia="en-AU"/>
        </w:rPr>
      </w:pPr>
      <w:r>
        <w:rPr>
          <w:rFonts w:asciiTheme="majorHAnsi" w:hAnsiTheme="majorHAnsi" w:cstheme="majorHAnsi"/>
          <w:b/>
          <w:color w:val="00B2A9" w:themeColor="accent1"/>
          <w:sz w:val="22"/>
          <w:szCs w:val="22"/>
          <w:lang w:eastAsia="en-AU"/>
        </w:rPr>
        <w:t xml:space="preserve">Survey </w:t>
      </w:r>
      <w:r w:rsidR="0033453C">
        <w:rPr>
          <w:rFonts w:asciiTheme="majorHAnsi" w:hAnsiTheme="majorHAnsi" w:cstheme="majorHAnsi"/>
          <w:b/>
          <w:color w:val="00B2A9" w:themeColor="accent1"/>
          <w:sz w:val="22"/>
          <w:szCs w:val="22"/>
          <w:lang w:eastAsia="en-AU"/>
        </w:rPr>
        <w:t>Methods</w:t>
      </w:r>
    </w:p>
    <w:p w14:paraId="1AEBB3AA" w14:textId="350E63BD" w:rsidR="0033453C" w:rsidRDefault="0033453C" w:rsidP="0033453C">
      <w:pPr>
        <w:pStyle w:val="BodyText"/>
        <w:jc w:val="both"/>
        <w:rPr>
          <w:color w:val="auto"/>
        </w:rPr>
      </w:pPr>
      <w:r>
        <w:rPr>
          <w:color w:val="auto"/>
        </w:rPr>
        <w:t>Twenty-one</w:t>
      </w:r>
      <w:r w:rsidRPr="00202DED">
        <w:rPr>
          <w:color w:val="auto"/>
        </w:rPr>
        <w:t xml:space="preserve"> wetlands were </w:t>
      </w:r>
      <w:r>
        <w:rPr>
          <w:color w:val="auto"/>
        </w:rPr>
        <w:t xml:space="preserve">assessed </w:t>
      </w:r>
      <w:r w:rsidRPr="00202DED">
        <w:rPr>
          <w:color w:val="auto"/>
        </w:rPr>
        <w:t>in 20</w:t>
      </w:r>
      <w:r>
        <w:rPr>
          <w:color w:val="auto"/>
        </w:rPr>
        <w:t>18/</w:t>
      </w:r>
      <w:r w:rsidRPr="00202DED">
        <w:rPr>
          <w:color w:val="auto"/>
        </w:rPr>
        <w:t>1</w:t>
      </w:r>
      <w:r>
        <w:rPr>
          <w:color w:val="auto"/>
        </w:rPr>
        <w:t>9:</w:t>
      </w:r>
    </w:p>
    <w:p w14:paraId="2B48E379" w14:textId="52FD30CE" w:rsidR="0033453C" w:rsidRDefault="00624D24" w:rsidP="002B5550">
      <w:pPr>
        <w:pStyle w:val="BodyText"/>
        <w:numPr>
          <w:ilvl w:val="0"/>
          <w:numId w:val="17"/>
        </w:numPr>
        <w:ind w:left="284" w:hanging="284"/>
        <w:jc w:val="both"/>
        <w:rPr>
          <w:color w:val="auto"/>
        </w:rPr>
      </w:pPr>
      <w:r>
        <w:rPr>
          <w:color w:val="auto"/>
        </w:rPr>
        <w:t>12</w:t>
      </w:r>
      <w:r w:rsidR="0033453C" w:rsidRPr="00202DED">
        <w:rPr>
          <w:color w:val="auto"/>
        </w:rPr>
        <w:t xml:space="preserve"> </w:t>
      </w:r>
      <w:r w:rsidR="0033453C">
        <w:rPr>
          <w:color w:val="auto"/>
        </w:rPr>
        <w:t xml:space="preserve">temporary wetlands </w:t>
      </w:r>
      <w:r w:rsidR="0033453C" w:rsidRPr="00202DED">
        <w:rPr>
          <w:color w:val="auto"/>
        </w:rPr>
        <w:t>that receive</w:t>
      </w:r>
      <w:r w:rsidR="0033453C">
        <w:rPr>
          <w:color w:val="auto"/>
        </w:rPr>
        <w:t>d</w:t>
      </w:r>
      <w:r w:rsidR="0033453C" w:rsidRPr="00202DED">
        <w:rPr>
          <w:color w:val="auto"/>
        </w:rPr>
        <w:t xml:space="preserve"> environmental water </w:t>
      </w:r>
      <w:r w:rsidR="0033453C">
        <w:rPr>
          <w:color w:val="auto"/>
        </w:rPr>
        <w:t xml:space="preserve">during the </w:t>
      </w:r>
      <w:r w:rsidR="0033453C" w:rsidRPr="00AD522A">
        <w:rPr>
          <w:color w:val="auto"/>
        </w:rPr>
        <w:t>survey period</w:t>
      </w:r>
      <w:r>
        <w:rPr>
          <w:color w:val="auto"/>
        </w:rPr>
        <w:t>;</w:t>
      </w:r>
    </w:p>
    <w:p w14:paraId="71228CAD" w14:textId="33A27C44" w:rsidR="0033453C" w:rsidRDefault="0033453C" w:rsidP="002B5550">
      <w:pPr>
        <w:pStyle w:val="BodyText"/>
        <w:numPr>
          <w:ilvl w:val="0"/>
          <w:numId w:val="17"/>
        </w:numPr>
        <w:ind w:left="284" w:hanging="284"/>
        <w:jc w:val="both"/>
        <w:rPr>
          <w:color w:val="auto"/>
        </w:rPr>
      </w:pPr>
      <w:r>
        <w:rPr>
          <w:color w:val="auto"/>
        </w:rPr>
        <w:t xml:space="preserve">six </w:t>
      </w:r>
      <w:r w:rsidR="00624D24">
        <w:rPr>
          <w:color w:val="auto"/>
        </w:rPr>
        <w:t>wetlands that were not watered</w:t>
      </w:r>
      <w:r w:rsidR="00DE2C97">
        <w:rPr>
          <w:color w:val="auto"/>
        </w:rPr>
        <w:t xml:space="preserve"> </w:t>
      </w:r>
      <w:r>
        <w:rPr>
          <w:color w:val="auto"/>
        </w:rPr>
        <w:t>(including four that still held water from previous watering events)</w:t>
      </w:r>
      <w:r w:rsidR="00624D24">
        <w:rPr>
          <w:color w:val="auto"/>
        </w:rPr>
        <w:t>;</w:t>
      </w:r>
      <w:r>
        <w:rPr>
          <w:color w:val="auto"/>
        </w:rPr>
        <w:t xml:space="preserve"> and </w:t>
      </w:r>
    </w:p>
    <w:p w14:paraId="50A3B05B" w14:textId="7165E67B" w:rsidR="0033453C" w:rsidRDefault="0033453C" w:rsidP="002B5550">
      <w:pPr>
        <w:pStyle w:val="BodyText"/>
        <w:numPr>
          <w:ilvl w:val="0"/>
          <w:numId w:val="17"/>
        </w:numPr>
        <w:ind w:left="284" w:hanging="284"/>
        <w:jc w:val="both"/>
      </w:pPr>
      <w:r>
        <w:rPr>
          <w:color w:val="auto"/>
        </w:rPr>
        <w:t>three permanently w</w:t>
      </w:r>
      <w:r w:rsidR="00DE2C97">
        <w:rPr>
          <w:color w:val="auto"/>
        </w:rPr>
        <w:t>atered</w:t>
      </w:r>
      <w:r>
        <w:rPr>
          <w:color w:val="auto"/>
        </w:rPr>
        <w:t xml:space="preserve"> sewage farms (used as counterfactuals).</w:t>
      </w:r>
      <w:r w:rsidRPr="00AD522A">
        <w:t xml:space="preserve"> </w:t>
      </w:r>
    </w:p>
    <w:p w14:paraId="0C99519F" w14:textId="0A637BCF" w:rsidR="00992294" w:rsidRDefault="0033453C" w:rsidP="0033453C">
      <w:pPr>
        <w:pStyle w:val="BodyText"/>
        <w:jc w:val="both"/>
        <w:rPr>
          <w:color w:val="auto"/>
        </w:rPr>
      </w:pPr>
      <w:r>
        <w:t>Each wetland was surveyed monthly while wet and at two-monthly intervals</w:t>
      </w:r>
      <w:r w:rsidRPr="0010090B">
        <w:t xml:space="preserve"> </w:t>
      </w:r>
      <w:r>
        <w:t>when completely dry</w:t>
      </w:r>
      <w:r w:rsidRPr="0010090B">
        <w:t xml:space="preserve">. </w:t>
      </w:r>
      <w:r>
        <w:t xml:space="preserve">Data recorded during whole wetland surveys included wetland habitat extent, water extent, count of all waterbird species and the proportion of each species in each habitat type. During each visit to </w:t>
      </w:r>
      <w:r w:rsidR="001E6802">
        <w:t xml:space="preserve">wetlands that received environmental </w:t>
      </w:r>
      <w:r>
        <w:t xml:space="preserve">water, water quality and zooplankton samples were collected at two </w:t>
      </w:r>
      <w:r w:rsidR="003C575C">
        <w:t xml:space="preserve">or more </w:t>
      </w:r>
      <w:r>
        <w:t xml:space="preserve">sites within the wetland. Multiple 10-min 1 ha woodland bird counts were </w:t>
      </w:r>
      <w:r w:rsidR="00967281">
        <w:t xml:space="preserve">also </w:t>
      </w:r>
      <w:r>
        <w:t xml:space="preserve">conducted </w:t>
      </w:r>
      <w:r w:rsidR="00967281">
        <w:t xml:space="preserve">in the fringing woodland habitats (where applicable) </w:t>
      </w:r>
      <w:r>
        <w:t>during each visit.</w:t>
      </w:r>
      <w:r w:rsidRPr="00FC284F">
        <w:rPr>
          <w:color w:val="auto"/>
        </w:rPr>
        <w:t xml:space="preserve"> </w:t>
      </w:r>
    </w:p>
    <w:p w14:paraId="55227F47" w14:textId="77777777" w:rsidR="00992294" w:rsidRDefault="00992294">
      <w:pPr>
        <w:rPr>
          <w:rFonts w:cs="Times New Roman"/>
          <w:color w:val="auto"/>
          <w:lang w:eastAsia="en-US"/>
        </w:rPr>
      </w:pPr>
      <w:r>
        <w:rPr>
          <w:color w:val="auto"/>
        </w:rPr>
        <w:br w:type="page"/>
      </w:r>
    </w:p>
    <w:p w14:paraId="094A2FAA" w14:textId="45F4D0E6" w:rsidR="00C743F4" w:rsidRDefault="00992294" w:rsidP="00717505">
      <w:pPr>
        <w:pStyle w:val="BodyText"/>
        <w:spacing w:after="80" w:line="240" w:lineRule="auto"/>
        <w:jc w:val="both"/>
        <w:rPr>
          <w:rFonts w:asciiTheme="majorHAnsi" w:hAnsiTheme="majorHAnsi" w:cstheme="majorHAnsi"/>
          <w:b/>
          <w:color w:val="00B2A9" w:themeColor="accent1"/>
          <w:sz w:val="22"/>
          <w:szCs w:val="22"/>
          <w:lang w:eastAsia="en-AU"/>
        </w:rPr>
      </w:pPr>
      <w:r>
        <w:rPr>
          <w:noProof/>
        </w:rPr>
        <w:lastRenderedPageBreak/>
        <w:drawing>
          <wp:anchor distT="0" distB="0" distL="114300" distR="114300" simplePos="0" relativeHeight="251647488" behindDoc="1" locked="0" layoutInCell="1" allowOverlap="1" wp14:anchorId="02D9630E" wp14:editId="381C1D88">
            <wp:simplePos x="0" y="0"/>
            <wp:positionH relativeFrom="page">
              <wp:posOffset>3924300</wp:posOffset>
            </wp:positionH>
            <wp:positionV relativeFrom="page">
              <wp:posOffset>1276350</wp:posOffset>
            </wp:positionV>
            <wp:extent cx="3285809" cy="2190750"/>
            <wp:effectExtent l="0" t="0" r="0" b="0"/>
            <wp:wrapTight wrapText="bothSides">
              <wp:wrapPolygon edited="0">
                <wp:start x="0" y="0"/>
                <wp:lineTo x="0" y="21412"/>
                <wp:lineTo x="21416" y="21412"/>
                <wp:lineTo x="214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7522" cy="2191892"/>
                    </a:xfrm>
                    <a:prstGeom prst="rect">
                      <a:avLst/>
                    </a:prstGeom>
                    <a:noFill/>
                    <a:ln>
                      <a:noFill/>
                    </a:ln>
                  </pic:spPr>
                </pic:pic>
              </a:graphicData>
            </a:graphic>
            <wp14:sizeRelH relativeFrom="page">
              <wp14:pctWidth>0</wp14:pctWidth>
            </wp14:sizeRelH>
            <wp14:sizeRelV relativeFrom="page">
              <wp14:pctHeight>0</wp14:pctHeight>
            </wp14:sizeRelV>
          </wp:anchor>
        </w:drawing>
      </w:r>
      <w:r w:rsidR="00C743F4">
        <w:rPr>
          <w:rFonts w:asciiTheme="majorHAnsi" w:hAnsiTheme="majorHAnsi" w:cstheme="majorHAnsi"/>
          <w:b/>
          <w:color w:val="00B2A9" w:themeColor="accent1"/>
          <w:sz w:val="22"/>
          <w:szCs w:val="22"/>
          <w:lang w:eastAsia="en-AU"/>
        </w:rPr>
        <w:t xml:space="preserve">Results </w:t>
      </w:r>
      <w:r w:rsidR="007E79B3">
        <w:rPr>
          <w:rFonts w:asciiTheme="majorHAnsi" w:hAnsiTheme="majorHAnsi" w:cstheme="majorHAnsi"/>
          <w:b/>
          <w:color w:val="00B2A9" w:themeColor="accent1"/>
          <w:sz w:val="22"/>
          <w:szCs w:val="22"/>
          <w:lang w:eastAsia="en-AU"/>
        </w:rPr>
        <w:t>and Key Observations</w:t>
      </w:r>
    </w:p>
    <w:p w14:paraId="159E34D0" w14:textId="0E4057B6" w:rsidR="00200392" w:rsidRDefault="006F2012" w:rsidP="0033453C">
      <w:pPr>
        <w:pStyle w:val="BodyText"/>
        <w:jc w:val="both"/>
      </w:pPr>
      <w:r>
        <w:t xml:space="preserve">A total of </w:t>
      </w:r>
      <w:r w:rsidRPr="00254A15">
        <w:t xml:space="preserve">252,538 waterbirds </w:t>
      </w:r>
      <w:r>
        <w:t xml:space="preserve">were recorded during surveys, representing 65 waterbird species and including 28 species listed as threatened or near-threatened. </w:t>
      </w:r>
      <w:r w:rsidR="0033453C">
        <w:t xml:space="preserve">Waterbirds from all foraging guilds </w:t>
      </w:r>
      <w:r>
        <w:t xml:space="preserve">were found to </w:t>
      </w:r>
      <w:r w:rsidR="0033453C">
        <w:t>only occup</w:t>
      </w:r>
      <w:r>
        <w:t>y</w:t>
      </w:r>
      <w:r w:rsidR="0033453C">
        <w:t xml:space="preserve"> wetlands when they held water, abandoning the sites when they were dry. </w:t>
      </w:r>
    </w:p>
    <w:p w14:paraId="33A5BD9B" w14:textId="66294DC2" w:rsidR="00A32B61" w:rsidRPr="00A32B61" w:rsidRDefault="00A32B61" w:rsidP="00717505">
      <w:pPr>
        <w:pStyle w:val="BodyText"/>
        <w:spacing w:after="80" w:line="240" w:lineRule="auto"/>
        <w:jc w:val="both"/>
        <w:rPr>
          <w:i/>
        </w:rPr>
      </w:pPr>
      <w:r w:rsidRPr="00A32B61">
        <w:rPr>
          <w:i/>
        </w:rPr>
        <w:t>Waterbird abundance and diversity</w:t>
      </w:r>
    </w:p>
    <w:p w14:paraId="28A08629" w14:textId="5E20DA9F" w:rsidR="00200392" w:rsidRDefault="003C575C" w:rsidP="00717505">
      <w:pPr>
        <w:pStyle w:val="BodyText"/>
        <w:spacing w:after="80" w:line="240" w:lineRule="auto"/>
        <w:jc w:val="both"/>
      </w:pPr>
      <w:r>
        <w:t>R</w:t>
      </w:r>
      <w:r w:rsidR="0033453C">
        <w:t xml:space="preserve">esults </w:t>
      </w:r>
      <w:r w:rsidR="006C60EA">
        <w:t>to</w:t>
      </w:r>
      <w:r w:rsidR="00487B1E">
        <w:t xml:space="preserve"> </w:t>
      </w:r>
      <w:r w:rsidR="006C60EA">
        <w:t xml:space="preserve">date </w:t>
      </w:r>
      <w:r w:rsidR="0033453C">
        <w:t xml:space="preserve">provide </w:t>
      </w:r>
      <w:r w:rsidR="006C60EA">
        <w:t xml:space="preserve">strong </w:t>
      </w:r>
      <w:r w:rsidR="0033453C">
        <w:t xml:space="preserve">evidence that </w:t>
      </w:r>
      <w:r w:rsidR="006C60EA">
        <w:t xml:space="preserve">both </w:t>
      </w:r>
      <w:r w:rsidR="00487B1E">
        <w:t xml:space="preserve">the </w:t>
      </w:r>
      <w:r w:rsidR="0033453C">
        <w:t>abundance and diversity of waterbirds increase in response to environmental water</w:t>
      </w:r>
      <w:r w:rsidR="00487B1E">
        <w:t xml:space="preserve"> delivery to wetlands</w:t>
      </w:r>
      <w:r w:rsidR="00DA7CFD">
        <w:t xml:space="preserve">. </w:t>
      </w:r>
      <w:r w:rsidR="0033453C">
        <w:t xml:space="preserve"> </w:t>
      </w:r>
    </w:p>
    <w:p w14:paraId="1A3E6A04" w14:textId="54C74224" w:rsidR="003E78D4" w:rsidRDefault="003E78D4" w:rsidP="00717505">
      <w:pPr>
        <w:pStyle w:val="BodyText"/>
        <w:spacing w:after="80" w:line="240" w:lineRule="auto"/>
        <w:jc w:val="both"/>
      </w:pPr>
      <w:r>
        <w:t>Preferred water levels differed by species: diving waterfowl and swimming piscivores tended to peak in numbers at wetlands with high water levels, while shorebirds preferred wetlands with low water levels.</w:t>
      </w:r>
    </w:p>
    <w:p w14:paraId="2AEF2E0D" w14:textId="49D8FA3D" w:rsidR="00DA7CFD" w:rsidRDefault="00992294" w:rsidP="00717505">
      <w:pPr>
        <w:pStyle w:val="BodyText"/>
        <w:spacing w:after="80" w:line="240" w:lineRule="auto"/>
        <w:jc w:val="both"/>
      </w:pPr>
      <w:r>
        <w:rPr>
          <w:noProof/>
        </w:rPr>
        <w:drawing>
          <wp:anchor distT="0" distB="0" distL="114300" distR="114300" simplePos="0" relativeHeight="251666944" behindDoc="1" locked="0" layoutInCell="1" allowOverlap="1" wp14:anchorId="7C2848BC" wp14:editId="708A62B2">
            <wp:simplePos x="0" y="0"/>
            <wp:positionH relativeFrom="page">
              <wp:posOffset>447675</wp:posOffset>
            </wp:positionH>
            <wp:positionV relativeFrom="page">
              <wp:posOffset>4867275</wp:posOffset>
            </wp:positionV>
            <wp:extent cx="3285490" cy="2038350"/>
            <wp:effectExtent l="0" t="0" r="0" b="0"/>
            <wp:wrapTight wrapText="bothSides">
              <wp:wrapPolygon edited="0">
                <wp:start x="0" y="0"/>
                <wp:lineTo x="0" y="21398"/>
                <wp:lineTo x="21416" y="21398"/>
                <wp:lineTo x="214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28549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CFD">
        <w:t xml:space="preserve">Waterbird </w:t>
      </w:r>
      <w:r w:rsidR="003C575C">
        <w:t xml:space="preserve">abundance </w:t>
      </w:r>
      <w:r w:rsidR="00DA7CFD">
        <w:t>and diversity in</w:t>
      </w:r>
      <w:r w:rsidR="0055743E">
        <w:t xml:space="preserve"> wetlands </w:t>
      </w:r>
      <w:r w:rsidR="00487B1E">
        <w:t>that</w:t>
      </w:r>
      <w:r w:rsidR="0055743E">
        <w:t xml:space="preserve"> receive environmental water </w:t>
      </w:r>
      <w:r w:rsidR="006F2012">
        <w:t xml:space="preserve">was </w:t>
      </w:r>
      <w:r w:rsidR="0055743E">
        <w:t>also influenced by other external factors. The seasonal patterns of occurrence suggest many waterbird species recorded are migratory.</w:t>
      </w:r>
      <w:r w:rsidR="00423231">
        <w:t xml:space="preserve"> How </w:t>
      </w:r>
      <w:r w:rsidR="00022507">
        <w:t xml:space="preserve">waterbird numbers in wetlands </w:t>
      </w:r>
      <w:r w:rsidR="00923B0D">
        <w:t>are</w:t>
      </w:r>
      <w:r w:rsidR="00022507">
        <w:t xml:space="preserve"> influenced by the broader Victorian and Australian </w:t>
      </w:r>
      <w:r w:rsidR="00820B36">
        <w:t xml:space="preserve">landscape </w:t>
      </w:r>
      <w:r w:rsidR="00022507">
        <w:t xml:space="preserve">requires further </w:t>
      </w:r>
      <w:r w:rsidR="00923B0D">
        <w:t>investigation.</w:t>
      </w:r>
    </w:p>
    <w:p w14:paraId="672205FC" w14:textId="4676C589" w:rsidR="00992294" w:rsidRDefault="00992294" w:rsidP="00717505">
      <w:pPr>
        <w:pStyle w:val="BodyText"/>
        <w:spacing w:after="80" w:line="240" w:lineRule="auto"/>
        <w:jc w:val="both"/>
      </w:pPr>
    </w:p>
    <w:p w14:paraId="563F2E5F" w14:textId="50E4051B" w:rsidR="00992294" w:rsidRPr="00992294" w:rsidRDefault="006753E3" w:rsidP="00717505">
      <w:pPr>
        <w:pStyle w:val="BodyText"/>
        <w:spacing w:after="80" w:line="240" w:lineRule="auto"/>
        <w:jc w:val="both"/>
        <w:rPr>
          <w:b/>
          <w:sz w:val="18"/>
          <w:szCs w:val="18"/>
        </w:rPr>
      </w:pPr>
      <w:r>
        <w:rPr>
          <w:noProof/>
        </w:rPr>
        <w:drawing>
          <wp:anchor distT="0" distB="0" distL="114300" distR="114300" simplePos="0" relativeHeight="251656704" behindDoc="1" locked="0" layoutInCell="1" allowOverlap="1" wp14:anchorId="45A87511" wp14:editId="319B2A21">
            <wp:simplePos x="0" y="0"/>
            <wp:positionH relativeFrom="page">
              <wp:posOffset>3905250</wp:posOffset>
            </wp:positionH>
            <wp:positionV relativeFrom="page">
              <wp:posOffset>7343775</wp:posOffset>
            </wp:positionV>
            <wp:extent cx="3303905" cy="2085975"/>
            <wp:effectExtent l="0" t="0" r="0" b="9525"/>
            <wp:wrapTight wrapText="bothSides">
              <wp:wrapPolygon edited="0">
                <wp:start x="0" y="0"/>
                <wp:lineTo x="0" y="21501"/>
                <wp:lineTo x="21421" y="21501"/>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30390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294" w:rsidRPr="00992294">
        <w:rPr>
          <w:b/>
          <w:sz w:val="18"/>
          <w:szCs w:val="18"/>
        </w:rPr>
        <w:t xml:space="preserve">Fig 1 – </w:t>
      </w:r>
      <w:r w:rsidR="00410F52">
        <w:rPr>
          <w:b/>
          <w:sz w:val="18"/>
          <w:szCs w:val="18"/>
        </w:rPr>
        <w:t>Red-necked Avocets, Grey Teal and Pink-eared Ducks</w:t>
      </w:r>
      <w:r>
        <w:rPr>
          <w:b/>
          <w:sz w:val="18"/>
          <w:szCs w:val="18"/>
        </w:rPr>
        <w:t xml:space="preserve"> (Photo: ARI)</w:t>
      </w:r>
    </w:p>
    <w:p w14:paraId="05E340EA" w14:textId="78F45815" w:rsidR="00992294" w:rsidRDefault="00992294" w:rsidP="00717505">
      <w:pPr>
        <w:pStyle w:val="BodyText"/>
        <w:spacing w:after="80" w:line="240" w:lineRule="auto"/>
        <w:jc w:val="both"/>
        <w:rPr>
          <w:i/>
        </w:rPr>
      </w:pPr>
    </w:p>
    <w:p w14:paraId="6D0749C0" w14:textId="4E32974D" w:rsidR="00A32B61" w:rsidRPr="00A32B61" w:rsidRDefault="00A32B61" w:rsidP="00717505">
      <w:pPr>
        <w:pStyle w:val="BodyText"/>
        <w:spacing w:after="80" w:line="240" w:lineRule="auto"/>
        <w:jc w:val="both"/>
        <w:rPr>
          <w:i/>
        </w:rPr>
      </w:pPr>
      <w:r w:rsidRPr="00A32B61">
        <w:rPr>
          <w:i/>
        </w:rPr>
        <w:t>Waterbird breeding</w:t>
      </w:r>
    </w:p>
    <w:p w14:paraId="134D54A4" w14:textId="261A5069" w:rsidR="00A32B61" w:rsidRPr="00705736" w:rsidRDefault="00820B36" w:rsidP="00717505">
      <w:pPr>
        <w:pStyle w:val="BodyText"/>
        <w:spacing w:after="80" w:line="240" w:lineRule="auto"/>
        <w:jc w:val="both"/>
      </w:pPr>
      <w:r>
        <w:t>Although t</w:t>
      </w:r>
      <w:r w:rsidR="00A32B61">
        <w:t xml:space="preserve">here was some evidence of waterbird breeding in </w:t>
      </w:r>
      <w:r w:rsidR="003C575C">
        <w:t xml:space="preserve">wetlands that received environmental </w:t>
      </w:r>
      <w:r w:rsidR="00A32B61">
        <w:t>water</w:t>
      </w:r>
      <w:r>
        <w:t>,</w:t>
      </w:r>
      <w:r w:rsidR="00A32B61">
        <w:t xml:space="preserve"> </w:t>
      </w:r>
      <w:r>
        <w:t>t</w:t>
      </w:r>
      <w:r w:rsidR="0064377A">
        <w:t xml:space="preserve">here were only 43 confirmed records </w:t>
      </w:r>
      <w:r w:rsidR="00967281">
        <w:t xml:space="preserve">of breeding </w:t>
      </w:r>
      <w:r w:rsidR="0064377A">
        <w:t xml:space="preserve">for nine species, which represented only </w:t>
      </w:r>
      <w:r w:rsidR="00A32B61" w:rsidRPr="00254A15">
        <w:t>0.01% of all</w:t>
      </w:r>
      <w:r w:rsidR="0064377A">
        <w:t xml:space="preserve"> waterbirds recorded.</w:t>
      </w:r>
      <w:r w:rsidR="00103BAC">
        <w:t xml:space="preserve"> This included 10 breeding records from </w:t>
      </w:r>
      <w:r w:rsidR="00586199">
        <w:t xml:space="preserve">a </w:t>
      </w:r>
      <w:r w:rsidR="00103BAC" w:rsidRPr="00705736">
        <w:t xml:space="preserve">permanently watered sewage farm. </w:t>
      </w:r>
    </w:p>
    <w:p w14:paraId="5A8B9366" w14:textId="5C9EE7E8" w:rsidR="00992294" w:rsidRDefault="00992294" w:rsidP="00717505">
      <w:pPr>
        <w:pStyle w:val="BodyText"/>
        <w:spacing w:after="80" w:line="240" w:lineRule="auto"/>
        <w:jc w:val="both"/>
        <w:rPr>
          <w:color w:val="auto"/>
        </w:rPr>
      </w:pPr>
    </w:p>
    <w:p w14:paraId="573385AC" w14:textId="139316AB" w:rsidR="00992294" w:rsidRDefault="00992294" w:rsidP="00717505">
      <w:pPr>
        <w:pStyle w:val="BodyText"/>
        <w:spacing w:after="80" w:line="240" w:lineRule="auto"/>
        <w:jc w:val="both"/>
        <w:rPr>
          <w:color w:val="auto"/>
        </w:rPr>
      </w:pPr>
    </w:p>
    <w:p w14:paraId="0CD94B9B" w14:textId="75245B46" w:rsidR="00992294" w:rsidRDefault="00992294" w:rsidP="00717505">
      <w:pPr>
        <w:pStyle w:val="BodyText"/>
        <w:spacing w:after="80" w:line="240" w:lineRule="auto"/>
        <w:jc w:val="both"/>
        <w:rPr>
          <w:color w:val="auto"/>
        </w:rPr>
      </w:pPr>
    </w:p>
    <w:p w14:paraId="0ECE7003" w14:textId="520C3B2B" w:rsidR="00992294" w:rsidRDefault="00992294" w:rsidP="00717505">
      <w:pPr>
        <w:pStyle w:val="BodyText"/>
        <w:spacing w:after="80" w:line="240" w:lineRule="auto"/>
        <w:jc w:val="both"/>
        <w:rPr>
          <w:color w:val="auto"/>
        </w:rPr>
      </w:pPr>
    </w:p>
    <w:p w14:paraId="3A46C4F3" w14:textId="0660A031" w:rsidR="00992294" w:rsidRDefault="00992294" w:rsidP="00717505">
      <w:pPr>
        <w:pStyle w:val="BodyText"/>
        <w:spacing w:after="80" w:line="240" w:lineRule="auto"/>
        <w:jc w:val="both"/>
        <w:rPr>
          <w:color w:val="auto"/>
        </w:rPr>
      </w:pPr>
    </w:p>
    <w:p w14:paraId="43EE1AA4" w14:textId="103114B7" w:rsidR="00992294" w:rsidRDefault="00992294" w:rsidP="00717505">
      <w:pPr>
        <w:pStyle w:val="BodyText"/>
        <w:spacing w:after="80" w:line="240" w:lineRule="auto"/>
        <w:jc w:val="both"/>
        <w:rPr>
          <w:color w:val="auto"/>
        </w:rPr>
      </w:pPr>
    </w:p>
    <w:p w14:paraId="740D8618" w14:textId="77777777" w:rsidR="00992294" w:rsidRDefault="00992294" w:rsidP="00717505">
      <w:pPr>
        <w:pStyle w:val="BodyText"/>
        <w:spacing w:after="80" w:line="240" w:lineRule="auto"/>
        <w:jc w:val="both"/>
        <w:rPr>
          <w:color w:val="auto"/>
        </w:rPr>
      </w:pPr>
    </w:p>
    <w:p w14:paraId="5A9E2200" w14:textId="7F9C0E34" w:rsidR="00992294" w:rsidRPr="00992294" w:rsidRDefault="00992294" w:rsidP="00992294">
      <w:pPr>
        <w:pStyle w:val="BodyText"/>
        <w:spacing w:after="80" w:line="240" w:lineRule="auto"/>
        <w:jc w:val="both"/>
        <w:rPr>
          <w:b/>
          <w:sz w:val="18"/>
          <w:szCs w:val="18"/>
        </w:rPr>
      </w:pPr>
      <w:r w:rsidRPr="00992294">
        <w:rPr>
          <w:b/>
          <w:sz w:val="18"/>
          <w:szCs w:val="18"/>
        </w:rPr>
        <w:t xml:space="preserve">Fig </w:t>
      </w:r>
      <w:r>
        <w:rPr>
          <w:b/>
          <w:sz w:val="18"/>
          <w:szCs w:val="18"/>
        </w:rPr>
        <w:t>2</w:t>
      </w:r>
      <w:r w:rsidRPr="00992294">
        <w:rPr>
          <w:b/>
          <w:sz w:val="18"/>
          <w:szCs w:val="18"/>
        </w:rPr>
        <w:t xml:space="preserve"> – </w:t>
      </w:r>
      <w:r w:rsidR="00FF3637">
        <w:rPr>
          <w:b/>
          <w:sz w:val="18"/>
          <w:szCs w:val="18"/>
        </w:rPr>
        <w:t>Eastern Great Egret</w:t>
      </w:r>
      <w:r w:rsidR="006753E3">
        <w:rPr>
          <w:b/>
          <w:sz w:val="18"/>
          <w:szCs w:val="18"/>
        </w:rPr>
        <w:t xml:space="preserve"> (Photo: ARI)</w:t>
      </w:r>
    </w:p>
    <w:p w14:paraId="5D7D1580" w14:textId="77777777" w:rsidR="00992294" w:rsidRDefault="00992294" w:rsidP="00717505">
      <w:pPr>
        <w:pStyle w:val="BodyText"/>
        <w:spacing w:after="80" w:line="240" w:lineRule="auto"/>
        <w:jc w:val="both"/>
      </w:pPr>
    </w:p>
    <w:p w14:paraId="5BA5A2B9" w14:textId="7E37D8A1" w:rsidR="00A32B61" w:rsidRPr="00A32B61" w:rsidRDefault="00A32B61" w:rsidP="00717505">
      <w:pPr>
        <w:pStyle w:val="BodyText"/>
        <w:spacing w:after="80" w:line="240" w:lineRule="auto"/>
        <w:jc w:val="both"/>
        <w:rPr>
          <w:i/>
        </w:rPr>
      </w:pPr>
      <w:r w:rsidRPr="00A32B61">
        <w:rPr>
          <w:i/>
        </w:rPr>
        <w:t>Waterbird habitat</w:t>
      </w:r>
    </w:p>
    <w:p w14:paraId="7E08EC13" w14:textId="092C2E59" w:rsidR="00A32B61" w:rsidRPr="00992294" w:rsidRDefault="00586199" w:rsidP="00A32B61">
      <w:pPr>
        <w:pStyle w:val="BodyText"/>
        <w:jc w:val="both"/>
      </w:pPr>
      <w:r w:rsidRPr="00992294">
        <w:t>M</w:t>
      </w:r>
      <w:r w:rsidR="003E78D4" w:rsidRPr="00992294">
        <w:t xml:space="preserve">ost waterbird species had clear preferences for microhabitats with surface water. </w:t>
      </w:r>
      <w:r w:rsidRPr="00992294">
        <w:t>Addition of environmental water</w:t>
      </w:r>
      <w:r w:rsidR="00487B1E">
        <w:t>,</w:t>
      </w:r>
      <w:r w:rsidRPr="00992294">
        <w:t xml:space="preserve"> therefore</w:t>
      </w:r>
      <w:r w:rsidR="00487B1E">
        <w:t>,</w:t>
      </w:r>
      <w:r w:rsidRPr="00992294">
        <w:t xml:space="preserve"> increased waterbird habitat quality at </w:t>
      </w:r>
      <w:proofErr w:type="spellStart"/>
      <w:r w:rsidRPr="00992294">
        <w:t>WetMAP</w:t>
      </w:r>
      <w:proofErr w:type="spellEnd"/>
      <w:r w:rsidRPr="00992294">
        <w:t xml:space="preserve"> sites.</w:t>
      </w:r>
    </w:p>
    <w:p w14:paraId="49D7EBAF" w14:textId="0077D422" w:rsidR="00A32B61" w:rsidRDefault="00586199" w:rsidP="00C64CAC">
      <w:pPr>
        <w:pStyle w:val="BodyText"/>
        <w:spacing w:after="80" w:line="240" w:lineRule="auto"/>
        <w:jc w:val="both"/>
      </w:pPr>
      <w:r w:rsidRPr="00992294">
        <w:t>W</w:t>
      </w:r>
      <w:r w:rsidR="00C64CAC" w:rsidRPr="00992294">
        <w:t xml:space="preserve">aterbird species </w:t>
      </w:r>
      <w:r w:rsidRPr="00992294">
        <w:t xml:space="preserve">differed in their microhabitat </w:t>
      </w:r>
      <w:r w:rsidR="00C64CAC" w:rsidRPr="00992294">
        <w:t>preferences within wetlands</w:t>
      </w:r>
      <w:r w:rsidRPr="00992294">
        <w:t xml:space="preserve">. Vegetation structure was particularly important, with some species preferring open water or mudflats; this affords them good views of approaching danger, enabling them to take flight before predators get too close. Other species, which avoid danger by concealment, preferred </w:t>
      </w:r>
      <w:r w:rsidR="00F1002F" w:rsidRPr="00992294">
        <w:t>microhabitats with emergent vegetation. Submerged aquatic plants were important to some waterbirds, either because they feed on the aquatic plants directly, or on the invertebrates living in the vegetation. Vegetation structure within wetlands is</w:t>
      </w:r>
      <w:r w:rsidR="00C64CAC" w:rsidRPr="00992294">
        <w:t xml:space="preserve"> influenced by watering regime, with density of </w:t>
      </w:r>
      <w:r w:rsidR="00487B1E">
        <w:t xml:space="preserve">some </w:t>
      </w:r>
      <w:r w:rsidR="00C64CAC" w:rsidRPr="00992294">
        <w:t xml:space="preserve">vegetation in shallow waters increasing with duration of flooding. </w:t>
      </w:r>
      <w:r w:rsidR="00F1002F" w:rsidRPr="00992294">
        <w:t>W</w:t>
      </w:r>
      <w:r w:rsidR="00A32B61" w:rsidRPr="00992294">
        <w:t xml:space="preserve">ater management and its resultant effects on vegetation structure are likely to have important effects on the number and diversity of waterbirds that use the wetland.  </w:t>
      </w:r>
    </w:p>
    <w:p w14:paraId="4D30642C" w14:textId="250EC6CC" w:rsidR="00992294" w:rsidRDefault="00992294" w:rsidP="00C64CAC">
      <w:pPr>
        <w:pStyle w:val="BodyText"/>
        <w:spacing w:after="80" w:line="240" w:lineRule="auto"/>
        <w:jc w:val="both"/>
      </w:pPr>
    </w:p>
    <w:p w14:paraId="1CAD9385" w14:textId="324936BC" w:rsidR="00992294" w:rsidRPr="00992294" w:rsidRDefault="00992294" w:rsidP="00C64CAC">
      <w:pPr>
        <w:pStyle w:val="BodyText"/>
        <w:spacing w:after="80" w:line="240" w:lineRule="auto"/>
        <w:jc w:val="both"/>
        <w:rPr>
          <w:b/>
          <w:sz w:val="18"/>
          <w:szCs w:val="18"/>
        </w:rPr>
      </w:pPr>
      <w:r w:rsidRPr="00992294">
        <w:rPr>
          <w:b/>
          <w:sz w:val="18"/>
          <w:szCs w:val="18"/>
        </w:rPr>
        <w:t xml:space="preserve">Fig 3 </w:t>
      </w:r>
      <w:r w:rsidR="00FF3637">
        <w:rPr>
          <w:b/>
          <w:sz w:val="18"/>
          <w:szCs w:val="18"/>
        </w:rPr>
        <w:t>–</w:t>
      </w:r>
      <w:r w:rsidRPr="00992294">
        <w:rPr>
          <w:b/>
          <w:sz w:val="18"/>
          <w:szCs w:val="18"/>
        </w:rPr>
        <w:t xml:space="preserve"> </w:t>
      </w:r>
      <w:r w:rsidR="00C70471">
        <w:rPr>
          <w:b/>
          <w:sz w:val="18"/>
          <w:szCs w:val="18"/>
        </w:rPr>
        <w:t>Wood Sandpipers</w:t>
      </w:r>
      <w:r w:rsidR="006753E3">
        <w:rPr>
          <w:b/>
          <w:sz w:val="18"/>
          <w:szCs w:val="18"/>
        </w:rPr>
        <w:t xml:space="preserve"> (Photo: ARI)</w:t>
      </w:r>
    </w:p>
    <w:p w14:paraId="4A442620" w14:textId="1207E8AD" w:rsidR="003E78D4" w:rsidRDefault="003E78D4" w:rsidP="00717505">
      <w:pPr>
        <w:pStyle w:val="BodyText"/>
        <w:spacing w:after="80" w:line="240" w:lineRule="auto"/>
        <w:jc w:val="both"/>
      </w:pPr>
      <w:r w:rsidRPr="00992294">
        <w:lastRenderedPageBreak/>
        <w:t xml:space="preserve">Direct observations of surface water extent by observers </w:t>
      </w:r>
      <w:r w:rsidR="00F1002F" w:rsidRPr="00992294">
        <w:t>correlated</w:t>
      </w:r>
      <w:r w:rsidRPr="00992294">
        <w:t xml:space="preserve"> well with data obtained from satellite imagery (other than in wetlands with thick vegetation). This </w:t>
      </w:r>
      <w:r w:rsidR="00F1002F" w:rsidRPr="00992294">
        <w:t xml:space="preserve">indicates </w:t>
      </w:r>
      <w:r w:rsidRPr="00992294">
        <w:t xml:space="preserve">that satellite imagery can be used to </w:t>
      </w:r>
      <w:r w:rsidR="00C64CAC" w:rsidRPr="00992294">
        <w:t xml:space="preserve">a) </w:t>
      </w:r>
      <w:r w:rsidRPr="00992294">
        <w:t xml:space="preserve">compare historical </w:t>
      </w:r>
      <w:r w:rsidR="00F1002F" w:rsidRPr="00992294">
        <w:t>water</w:t>
      </w:r>
      <w:r w:rsidRPr="00992294">
        <w:t>bird</w:t>
      </w:r>
      <w:r w:rsidR="0055743E" w:rsidRPr="00992294">
        <w:t xml:space="preserve"> count</w:t>
      </w:r>
      <w:r w:rsidR="00C64CAC" w:rsidRPr="00992294">
        <w:t xml:space="preserve"> data with water levels </w:t>
      </w:r>
      <w:r w:rsidR="00F1002F" w:rsidRPr="00992294">
        <w:t>of the wetlands they were using</w:t>
      </w:r>
      <w:r w:rsidR="00C64CAC" w:rsidRPr="00992294">
        <w:t>, and b) estimate water availability in the broader landscape at times when watered wetland</w:t>
      </w:r>
      <w:r w:rsidR="002F2BD1" w:rsidRPr="00992294">
        <w:t>s</w:t>
      </w:r>
      <w:r w:rsidR="00C64CAC" w:rsidRPr="00992294">
        <w:t xml:space="preserve"> are surveyed</w:t>
      </w:r>
      <w:r w:rsidR="00F1002F" w:rsidRPr="00992294">
        <w:t xml:space="preserve"> or when decisions are made about where to allocate environmental water</w:t>
      </w:r>
      <w:r w:rsidR="00C64CAC" w:rsidRPr="00992294">
        <w:t>.</w:t>
      </w:r>
      <w:r w:rsidR="00C64CAC">
        <w:t xml:space="preserve"> </w:t>
      </w:r>
    </w:p>
    <w:p w14:paraId="41B374D5" w14:textId="213C441E" w:rsidR="003E78D4" w:rsidRPr="00A32B61" w:rsidRDefault="00A32B61" w:rsidP="00717505">
      <w:pPr>
        <w:pStyle w:val="BodyText"/>
        <w:spacing w:after="80" w:line="240" w:lineRule="auto"/>
        <w:jc w:val="both"/>
        <w:rPr>
          <w:i/>
        </w:rPr>
      </w:pPr>
      <w:r w:rsidRPr="00A32B61">
        <w:rPr>
          <w:i/>
        </w:rPr>
        <w:t>Woodland birds</w:t>
      </w:r>
    </w:p>
    <w:p w14:paraId="3BA91615" w14:textId="1A7164CF" w:rsidR="00A32B61" w:rsidRDefault="00992294" w:rsidP="00A32B61">
      <w:pPr>
        <w:pStyle w:val="BodyText"/>
        <w:jc w:val="both"/>
      </w:pPr>
      <w:r>
        <w:rPr>
          <w:noProof/>
        </w:rPr>
        <w:drawing>
          <wp:anchor distT="0" distB="0" distL="114300" distR="114300" simplePos="0" relativeHeight="251658752" behindDoc="1" locked="0" layoutInCell="1" allowOverlap="1" wp14:anchorId="77913879" wp14:editId="6D8B2D9B">
            <wp:simplePos x="0" y="0"/>
            <wp:positionH relativeFrom="page">
              <wp:posOffset>532130</wp:posOffset>
            </wp:positionH>
            <wp:positionV relativeFrom="page">
              <wp:posOffset>4291965</wp:posOffset>
            </wp:positionV>
            <wp:extent cx="3048000" cy="2150745"/>
            <wp:effectExtent l="0" t="0" r="0" b="1905"/>
            <wp:wrapTight wrapText="bothSides">
              <wp:wrapPolygon edited="0">
                <wp:start x="0" y="0"/>
                <wp:lineTo x="0" y="21428"/>
                <wp:lineTo x="21465" y="21428"/>
                <wp:lineTo x="2146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216">
        <w:t xml:space="preserve">Woodland bird data was collected on the fringes of 12 wetlands </w:t>
      </w:r>
      <w:r w:rsidR="00D04E10">
        <w:t>(</w:t>
      </w:r>
      <w:r w:rsidR="00823216">
        <w:t>where the woodland fringe was broad enough to sample</w:t>
      </w:r>
      <w:r w:rsidR="00D04E10">
        <w:t>)</w:t>
      </w:r>
      <w:r w:rsidR="00823216">
        <w:t xml:space="preserve">. A total of 99 species were recorded, including four species listed as threatened or near threatened. </w:t>
      </w:r>
      <w:r w:rsidR="00A32B61">
        <w:t xml:space="preserve">Exploratory analysis </w:t>
      </w:r>
      <w:r w:rsidR="00823216">
        <w:t>was carried out on data fr</w:t>
      </w:r>
      <w:r w:rsidR="00A32B61">
        <w:t>om five wetlands</w:t>
      </w:r>
      <w:r w:rsidR="00823216">
        <w:t xml:space="preserve"> </w:t>
      </w:r>
      <w:r w:rsidR="00487B1E">
        <w:t>that</w:t>
      </w:r>
      <w:r w:rsidR="00823216">
        <w:t xml:space="preserve"> had been sampled repeatedly when the wetlands were</w:t>
      </w:r>
      <w:r w:rsidR="00D04E10">
        <w:t xml:space="preserve"> both</w:t>
      </w:r>
      <w:r w:rsidR="00823216">
        <w:t xml:space="preserve"> dry and </w:t>
      </w:r>
      <w:r w:rsidR="00D04E10">
        <w:t>wet</w:t>
      </w:r>
      <w:r w:rsidR="00823216">
        <w:t>. This analysis</w:t>
      </w:r>
      <w:r w:rsidR="00A32B61">
        <w:t xml:space="preserve"> </w:t>
      </w:r>
      <w:r w:rsidR="00D04E10">
        <w:t>showed no</w:t>
      </w:r>
      <w:r w:rsidR="00A32B61">
        <w:t xml:space="preserve"> difference in woodland bird abundance or species richness </w:t>
      </w:r>
      <w:r w:rsidR="00D04E10">
        <w:t xml:space="preserve">when </w:t>
      </w:r>
      <w:r w:rsidR="00A32B61">
        <w:t xml:space="preserve">the adjacent wetland </w:t>
      </w:r>
      <w:r w:rsidR="00D04E10">
        <w:t>wa</w:t>
      </w:r>
      <w:r w:rsidR="00A32B61">
        <w:t xml:space="preserve">s dry or wet. </w:t>
      </w:r>
    </w:p>
    <w:p w14:paraId="36C22C50" w14:textId="164E79B1" w:rsidR="00992294" w:rsidRPr="00992294" w:rsidRDefault="00992294" w:rsidP="00992294">
      <w:pPr>
        <w:pStyle w:val="BodyText"/>
        <w:spacing w:after="80" w:line="240" w:lineRule="auto"/>
        <w:jc w:val="both"/>
        <w:rPr>
          <w:b/>
          <w:sz w:val="18"/>
          <w:szCs w:val="18"/>
        </w:rPr>
      </w:pPr>
      <w:r w:rsidRPr="00992294">
        <w:rPr>
          <w:b/>
          <w:sz w:val="18"/>
          <w:szCs w:val="18"/>
        </w:rPr>
        <w:t xml:space="preserve">Fig 4 </w:t>
      </w:r>
      <w:r w:rsidR="00FF3637">
        <w:rPr>
          <w:b/>
          <w:sz w:val="18"/>
          <w:szCs w:val="18"/>
        </w:rPr>
        <w:t>– Grey-crowed Babbler (Photo: ARI)</w:t>
      </w:r>
    </w:p>
    <w:p w14:paraId="6669D615" w14:textId="3CF6715F" w:rsidR="00C743F4" w:rsidRDefault="00C743F4" w:rsidP="00717505">
      <w:pPr>
        <w:pStyle w:val="BodyText"/>
        <w:spacing w:after="80" w:line="240" w:lineRule="auto"/>
        <w:jc w:val="both"/>
        <w:rPr>
          <w:rFonts w:asciiTheme="majorHAnsi" w:hAnsiTheme="majorHAnsi" w:cstheme="majorHAnsi"/>
          <w:b/>
          <w:color w:val="00B2A9" w:themeColor="accent1"/>
          <w:sz w:val="22"/>
          <w:szCs w:val="22"/>
          <w:lang w:eastAsia="en-AU"/>
        </w:rPr>
      </w:pPr>
      <w:r>
        <w:rPr>
          <w:rFonts w:asciiTheme="majorHAnsi" w:hAnsiTheme="majorHAnsi" w:cstheme="majorHAnsi"/>
          <w:b/>
          <w:color w:val="00B2A9" w:themeColor="accent1"/>
          <w:sz w:val="22"/>
          <w:szCs w:val="22"/>
          <w:lang w:eastAsia="en-AU"/>
        </w:rPr>
        <w:t>What’s Next?</w:t>
      </w:r>
    </w:p>
    <w:p w14:paraId="5C238D1A" w14:textId="1BF332C3" w:rsidR="003E78D4" w:rsidRDefault="003E78D4" w:rsidP="00717505">
      <w:pPr>
        <w:pStyle w:val="BodyText"/>
        <w:spacing w:after="80" w:line="240" w:lineRule="auto"/>
        <w:jc w:val="both"/>
      </w:pPr>
      <w:r>
        <w:t xml:space="preserve">While preliminary evidence has been collected to answer the key evaluation questions, further sampling in 2019-2020 will inform </w:t>
      </w:r>
      <w:r w:rsidR="00D04E10">
        <w:t>more</w:t>
      </w:r>
      <w:r>
        <w:t xml:space="preserve"> detailed analysis.</w:t>
      </w:r>
      <w:r w:rsidR="00103BAC">
        <w:t xml:space="preserve"> </w:t>
      </w:r>
    </w:p>
    <w:p w14:paraId="55D97FEC" w14:textId="266E561E" w:rsidR="00C743F4" w:rsidRPr="007A516C" w:rsidRDefault="0057593B" w:rsidP="00717505">
      <w:pPr>
        <w:pStyle w:val="BodyText"/>
        <w:spacing w:after="80" w:line="240" w:lineRule="auto"/>
        <w:jc w:val="both"/>
      </w:pPr>
      <w:bookmarkStart w:id="3" w:name="_Hlk32322134"/>
      <w:r>
        <w:t>To better understand the mobility and habitat preference</w:t>
      </w:r>
      <w:r w:rsidR="00487B1E">
        <w:t>s</w:t>
      </w:r>
      <w:r>
        <w:t xml:space="preserve"> of birds</w:t>
      </w:r>
      <w:r w:rsidR="00487B1E">
        <w:t>,</w:t>
      </w:r>
      <w:r>
        <w:t xml:space="preserve"> and the potential influence of water availability throughout the landscape, s</w:t>
      </w:r>
      <w:r w:rsidR="007A516C">
        <w:t>atellite tracking of</w:t>
      </w:r>
      <w:r w:rsidR="00D04E10">
        <w:t xml:space="preserve"> </w:t>
      </w:r>
      <w:proofErr w:type="gramStart"/>
      <w:r w:rsidR="00D04E10">
        <w:t>particular</w:t>
      </w:r>
      <w:r w:rsidR="00E5618D">
        <w:t xml:space="preserve"> </w:t>
      </w:r>
      <w:r w:rsidR="00D04E10">
        <w:t>species</w:t>
      </w:r>
      <w:proofErr w:type="gramEnd"/>
      <w:r w:rsidR="00D04E10">
        <w:t xml:space="preserve"> of</w:t>
      </w:r>
      <w:r w:rsidR="007A516C">
        <w:t xml:space="preserve"> birds is proposed for inclusion in the 20</w:t>
      </w:r>
      <w:r w:rsidR="00E7712C">
        <w:t>20</w:t>
      </w:r>
      <w:r w:rsidR="007A516C">
        <w:t>/2</w:t>
      </w:r>
      <w:r w:rsidR="00E7712C">
        <w:t>1</w:t>
      </w:r>
      <w:r w:rsidR="007A516C">
        <w:t xml:space="preserve"> monitoring program. </w:t>
      </w:r>
    </w:p>
    <w:bookmarkEnd w:id="3"/>
    <w:p w14:paraId="0A33C292" w14:textId="2F55D10A" w:rsidR="00C64CAC" w:rsidRDefault="0057593B" w:rsidP="00C64CAC">
      <w:pPr>
        <w:pStyle w:val="BodyText"/>
        <w:spacing w:after="80" w:line="240" w:lineRule="auto"/>
        <w:jc w:val="both"/>
      </w:pPr>
      <w:r>
        <w:t xml:space="preserve">This information in conjunction with </w:t>
      </w:r>
      <w:r w:rsidR="00C64CAC">
        <w:t>hydrology and long-term waterbird datasets</w:t>
      </w:r>
      <w:r>
        <w:t xml:space="preserve"> will </w:t>
      </w:r>
      <w:r w:rsidR="00C64CAC">
        <w:t>help</w:t>
      </w:r>
      <w:r w:rsidR="00487B1E">
        <w:t xml:space="preserve"> us</w:t>
      </w:r>
      <w:r>
        <w:t xml:space="preserve"> to</w:t>
      </w:r>
      <w:r w:rsidR="00C64CAC">
        <w:t xml:space="preserve"> understand the effects of seasonality, annual variations, and availability of alternate wetlands (at local and Australia-wide scales) on waterbird numbers at </w:t>
      </w:r>
      <w:r>
        <w:t>wetlands that receive environmental water</w:t>
      </w:r>
      <w:r w:rsidR="00C64CAC">
        <w:t>.</w:t>
      </w:r>
    </w:p>
    <w:p w14:paraId="053A9ACA" w14:textId="77777777" w:rsidR="00C743F4" w:rsidRPr="00AB1B8C" w:rsidRDefault="00C743F4" w:rsidP="00C743F4">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Acknowledgements</w:t>
      </w:r>
    </w:p>
    <w:p w14:paraId="0FE32A50" w14:textId="7BDA6C92" w:rsidR="00C743F4" w:rsidRDefault="00C743F4" w:rsidP="00C743F4">
      <w:pPr>
        <w:pStyle w:val="BodyText"/>
        <w:spacing w:after="80" w:line="240" w:lineRule="auto"/>
        <w:jc w:val="both"/>
        <w:rPr>
          <w:rFonts w:ascii="Arial" w:hAnsi="Arial" w:cs="Arial"/>
          <w:lang w:eastAsia="en-AU"/>
        </w:rPr>
      </w:pPr>
      <w:r>
        <w:rPr>
          <w:rFonts w:ascii="Arial" w:hAnsi="Arial" w:cs="Arial"/>
          <w:lang w:eastAsia="en-AU"/>
        </w:rPr>
        <w:t xml:space="preserve">This </w:t>
      </w:r>
      <w:r w:rsidRPr="00233CB3">
        <w:rPr>
          <w:rFonts w:ascii="Arial" w:hAnsi="Arial" w:cs="Arial"/>
          <w:lang w:eastAsia="en-AU"/>
        </w:rPr>
        <w:t xml:space="preserve">work was funded by DELWP Water and Catchments, as part of the </w:t>
      </w:r>
      <w:r w:rsidRPr="00233CB3">
        <w:rPr>
          <w:rFonts w:ascii="Arial" w:hAnsi="Arial" w:cs="Arial"/>
        </w:rPr>
        <w:t>Victorian Government’s $222 million investment to improve catchment and waterway health across regional Victoria</w:t>
      </w:r>
      <w:r w:rsidRPr="00233CB3">
        <w:rPr>
          <w:rFonts w:ascii="Arial" w:hAnsi="Arial" w:cs="Arial"/>
          <w:lang w:eastAsia="en-AU"/>
        </w:rPr>
        <w:t>.</w:t>
      </w:r>
    </w:p>
    <w:p w14:paraId="7D10AA14" w14:textId="77777777" w:rsidR="00C743F4" w:rsidRDefault="00C743F4" w:rsidP="00C743F4">
      <w:pPr>
        <w:pStyle w:val="BodyText"/>
        <w:spacing w:after="80" w:line="240" w:lineRule="auto"/>
        <w:jc w:val="both"/>
        <w:rPr>
          <w:rFonts w:asciiTheme="majorHAnsi" w:hAnsiTheme="majorHAnsi" w:cstheme="majorHAnsi"/>
          <w:b/>
          <w:color w:val="00B2A9" w:themeColor="accent1"/>
          <w:sz w:val="22"/>
          <w:szCs w:val="22"/>
          <w:lang w:eastAsia="en-AU"/>
        </w:rPr>
      </w:pPr>
    </w:p>
    <w:p w14:paraId="4ADB84F2" w14:textId="236D739B" w:rsidR="00705736" w:rsidRDefault="007620D7" w:rsidP="00705736">
      <w:pPr>
        <w:pStyle w:val="BodyText"/>
        <w:spacing w:after="80" w:line="240" w:lineRule="auto"/>
        <w:jc w:val="both"/>
      </w:pPr>
      <w:r w:rsidRPr="007620D7">
        <w:rPr>
          <w:rFonts w:asciiTheme="majorHAnsi" w:hAnsiTheme="majorHAnsi" w:cstheme="majorHAnsi"/>
          <w:b/>
          <w:color w:val="00B2A9" w:themeColor="accent1"/>
          <w:sz w:val="22"/>
          <w:szCs w:val="22"/>
          <w:lang w:eastAsia="en-AU"/>
        </w:rPr>
        <w:t>Further information</w:t>
      </w:r>
      <w:r>
        <w:t xml:space="preserve"> </w:t>
      </w:r>
    </w:p>
    <w:p w14:paraId="2F11E674" w14:textId="2BDAA6E3" w:rsidR="00487B1E" w:rsidRDefault="00487B1E" w:rsidP="00487B1E">
      <w:pPr>
        <w:pStyle w:val="BodyText"/>
        <w:spacing w:after="80" w:line="240" w:lineRule="auto"/>
        <w:jc w:val="both"/>
      </w:pPr>
      <w:r>
        <w:t xml:space="preserve">See </w:t>
      </w:r>
      <w:hyperlink r:id="rId23" w:history="1">
        <w:r w:rsidRPr="0038076E">
          <w:rPr>
            <w:rStyle w:val="Hyperlink"/>
          </w:rPr>
          <w:t>www.ari.vic.gov.au</w:t>
        </w:r>
      </w:hyperlink>
      <w:r>
        <w:t xml:space="preserve"> for further information on </w:t>
      </w:r>
      <w:proofErr w:type="spellStart"/>
      <w:r>
        <w:t>WetMAP</w:t>
      </w:r>
      <w:proofErr w:type="spellEnd"/>
      <w:r>
        <w:t xml:space="preserve"> </w:t>
      </w:r>
    </w:p>
    <w:p w14:paraId="1C0D132D" w14:textId="26098B53" w:rsidR="00700B62" w:rsidRDefault="00717505" w:rsidP="00E6670A">
      <w:pPr>
        <w:spacing w:before="80" w:after="40" w:line="240" w:lineRule="auto"/>
      </w:pPr>
      <w:r w:rsidRPr="00717505">
        <w:rPr>
          <w:rFonts w:asciiTheme="majorHAnsi" w:hAnsiTheme="majorHAnsi" w:cstheme="majorHAnsi"/>
          <w:b/>
          <w:color w:val="00B2A9" w:themeColor="accent1"/>
          <w:sz w:val="22"/>
          <w:szCs w:val="22"/>
        </w:rPr>
        <w:t>Contact</w:t>
      </w:r>
      <w:r>
        <w:rPr>
          <w:rFonts w:asciiTheme="majorHAnsi" w:hAnsiTheme="majorHAnsi" w:cstheme="majorHAnsi"/>
          <w:b/>
          <w:color w:val="00B2A9" w:themeColor="accent1"/>
          <w:sz w:val="22"/>
          <w:szCs w:val="22"/>
        </w:rPr>
        <w:t xml:space="preserve"> </w:t>
      </w:r>
      <w:r w:rsidR="00E6670A">
        <w:rPr>
          <w:rFonts w:asciiTheme="majorHAnsi" w:hAnsiTheme="majorHAnsi" w:cstheme="majorHAnsi"/>
          <w:b/>
          <w:color w:val="00B2A9" w:themeColor="accent1"/>
          <w:sz w:val="22"/>
          <w:szCs w:val="22"/>
        </w:rPr>
        <w:t xml:space="preserve"> </w:t>
      </w:r>
      <w:hyperlink r:id="rId24" w:history="1">
        <w:r w:rsidR="00700B62" w:rsidRPr="00A067D9">
          <w:rPr>
            <w:rStyle w:val="Hyperlink"/>
          </w:rPr>
          <w:t>Danny.Rogers@delwp.vic.gov.au</w:t>
        </w:r>
      </w:hyperlink>
      <w:r w:rsidR="00700B62">
        <w:t xml:space="preserve"> (bird monitoring methods)</w:t>
      </w:r>
    </w:p>
    <w:p w14:paraId="6017801C" w14:textId="28D98D46" w:rsidR="00254A01" w:rsidRDefault="006C038D" w:rsidP="00E6670A">
      <w:pPr>
        <w:spacing w:before="80" w:after="40" w:line="240" w:lineRule="auto"/>
      </w:pPr>
      <w:hyperlink r:id="rId25" w:history="1">
        <w:r w:rsidR="00700B62" w:rsidRPr="008F5CFD">
          <w:rPr>
            <w:rStyle w:val="Hyperlink"/>
          </w:rPr>
          <w:t>Jacqueline.Brooks@delwp.vic.gov.au</w:t>
        </w:r>
      </w:hyperlink>
      <w:r w:rsidR="00E6670A">
        <w:t xml:space="preserve"> (program leader), </w:t>
      </w:r>
    </w:p>
    <w:p w14:paraId="4290305B" w14:textId="3D0D89C0" w:rsidR="00992294" w:rsidRDefault="00B73929" w:rsidP="000959BD">
      <w:pPr>
        <w:pStyle w:val="BodyText"/>
      </w:pPr>
      <w:r w:rsidRPr="00F02F25">
        <w:rPr>
          <w:i/>
          <w:noProof/>
          <w:highlight w:val="yellow"/>
        </w:rPr>
        <w:drawing>
          <wp:anchor distT="0" distB="0" distL="114300" distR="114300" simplePos="0" relativeHeight="251683840" behindDoc="1" locked="0" layoutInCell="1" allowOverlap="1" wp14:anchorId="468AD66E" wp14:editId="36993B5D">
            <wp:simplePos x="0" y="0"/>
            <wp:positionH relativeFrom="page">
              <wp:posOffset>3888740</wp:posOffset>
            </wp:positionH>
            <wp:positionV relativeFrom="page">
              <wp:posOffset>4377690</wp:posOffset>
            </wp:positionV>
            <wp:extent cx="2995930" cy="2066925"/>
            <wp:effectExtent l="0" t="0" r="0" b="0"/>
            <wp:wrapTight wrapText="bothSides">
              <wp:wrapPolygon edited="0">
                <wp:start x="0" y="0"/>
                <wp:lineTo x="0" y="21301"/>
                <wp:lineTo x="21426" y="21301"/>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593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2AAF7" w14:textId="324AA154" w:rsidR="00992294" w:rsidRDefault="00992294" w:rsidP="000959BD">
      <w:pPr>
        <w:pStyle w:val="BodyText"/>
      </w:pPr>
    </w:p>
    <w:p w14:paraId="1AD02EB0" w14:textId="2B7F6E96" w:rsidR="000959BD" w:rsidRPr="000959BD" w:rsidRDefault="00992294" w:rsidP="00992294">
      <w:pPr>
        <w:pStyle w:val="BodyText"/>
        <w:spacing w:after="80" w:line="240" w:lineRule="auto"/>
        <w:jc w:val="both"/>
      </w:pPr>
      <w:r w:rsidRPr="00992294">
        <w:rPr>
          <w:b/>
          <w:sz w:val="18"/>
          <w:szCs w:val="18"/>
        </w:rPr>
        <w:t xml:space="preserve">Fig </w:t>
      </w:r>
      <w:r>
        <w:rPr>
          <w:b/>
          <w:sz w:val="18"/>
          <w:szCs w:val="18"/>
        </w:rPr>
        <w:t>5</w:t>
      </w:r>
      <w:r w:rsidR="00410F52">
        <w:rPr>
          <w:b/>
          <w:sz w:val="18"/>
          <w:szCs w:val="18"/>
        </w:rPr>
        <w:t xml:space="preserve"> </w:t>
      </w:r>
      <w:r w:rsidR="006753E3">
        <w:rPr>
          <w:b/>
          <w:sz w:val="18"/>
          <w:szCs w:val="18"/>
        </w:rPr>
        <w:t xml:space="preserve">- </w:t>
      </w:r>
      <w:r w:rsidR="00410F52">
        <w:rPr>
          <w:b/>
          <w:sz w:val="18"/>
          <w:szCs w:val="18"/>
        </w:rPr>
        <w:t>Whiskered Tern</w:t>
      </w:r>
      <w:r w:rsidR="006753E3">
        <w:rPr>
          <w:b/>
          <w:sz w:val="18"/>
          <w:szCs w:val="18"/>
        </w:rPr>
        <w:t xml:space="preserve"> (Photo: ARI)</w:t>
      </w:r>
    </w:p>
    <w:tbl>
      <w:tblPr>
        <w:tblpPr w:leftFromText="181" w:rightFromText="181" w:topFromText="113" w:vertAnchor="page" w:horzAnchor="margin" w:tblpY="1307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F2012" w14:paraId="7EF365FA" w14:textId="77777777" w:rsidTr="006F2012">
        <w:trPr>
          <w:trHeight w:val="2608"/>
        </w:trPr>
        <w:tc>
          <w:tcPr>
            <w:tcW w:w="5216" w:type="dxa"/>
            <w:shd w:val="clear" w:color="auto" w:fill="auto"/>
          </w:tcPr>
          <w:p w14:paraId="39FAE083" w14:textId="2DA3B885" w:rsidR="006F2012" w:rsidRDefault="006F2012" w:rsidP="006F201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C2D34">
              <w:rPr>
                <w:noProof/>
              </w:rPr>
              <w:t>2020</w:t>
            </w:r>
            <w:r>
              <w:fldChar w:fldCharType="end"/>
            </w:r>
          </w:p>
          <w:p w14:paraId="6883D342" w14:textId="77777777" w:rsidR="006F2012" w:rsidRDefault="006F2012" w:rsidP="006F2012">
            <w:pPr>
              <w:pStyle w:val="SmallBodyText"/>
            </w:pPr>
            <w:r>
              <w:rPr>
                <w:noProof/>
              </w:rPr>
              <w:drawing>
                <wp:anchor distT="0" distB="0" distL="114300" distR="36195" simplePos="0" relativeHeight="251715584" behindDoc="0" locked="1" layoutInCell="1" allowOverlap="1" wp14:anchorId="5A9C27A6" wp14:editId="2970F03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44C8ABB" w14:textId="18AED052" w:rsidR="006F2012" w:rsidRDefault="006F2012" w:rsidP="006F2012">
            <w:pPr>
              <w:pStyle w:val="SmallBodyText"/>
            </w:pPr>
            <w:r w:rsidRPr="00D43D32">
              <w:t xml:space="preserve">ISBN  </w:t>
            </w:r>
            <w:r w:rsidR="00D43D32" w:rsidRPr="00D43D32">
              <w:t>978-1-76105-030-</w:t>
            </w:r>
            <w:proofErr w:type="gramStart"/>
            <w:r w:rsidR="00D43D32" w:rsidRPr="00D43D32">
              <w:t xml:space="preserve">5 </w:t>
            </w:r>
            <w:r w:rsidRPr="00D43D32">
              <w:t xml:space="preserve"> (</w:t>
            </w:r>
            <w:proofErr w:type="gramEnd"/>
            <w:r w:rsidRPr="00D43D32">
              <w:t>pdf/online/MS word)</w:t>
            </w:r>
          </w:p>
          <w:p w14:paraId="2772F629" w14:textId="77777777" w:rsidR="006F2012" w:rsidRPr="008F559C" w:rsidRDefault="006F2012" w:rsidP="006F2012">
            <w:pPr>
              <w:pStyle w:val="SmallHeading"/>
            </w:pPr>
            <w:r w:rsidRPr="00C255C2">
              <w:t>Disclaimer</w:t>
            </w:r>
          </w:p>
          <w:p w14:paraId="005A4EA7" w14:textId="77777777" w:rsidR="006F2012" w:rsidRDefault="006F2012" w:rsidP="006F201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23880249" w14:textId="77777777" w:rsidR="006F2012" w:rsidRPr="00E97294" w:rsidRDefault="006F2012" w:rsidP="006F2012">
            <w:pPr>
              <w:pStyle w:val="xAccessibilityHeading"/>
            </w:pPr>
            <w:bookmarkStart w:id="5" w:name="_Accessibility"/>
            <w:bookmarkEnd w:id="5"/>
            <w:r w:rsidRPr="00E97294">
              <w:t>Accessibility</w:t>
            </w:r>
          </w:p>
          <w:p w14:paraId="33CC650B" w14:textId="77777777" w:rsidR="006F2012" w:rsidRDefault="006F2012" w:rsidP="006F2012">
            <w:pPr>
              <w:pStyle w:val="xAccessibilityText"/>
            </w:pPr>
            <w:r>
              <w:t>If you would like to receive this publication in an alternative format, please telephone the DELWP Customer Service Centre on 136186, email </w:t>
            </w:r>
            <w:hyperlink r:id="rId28" w:history="1">
              <w:r w:rsidRPr="003C5C56">
                <w:t>customer.service@delwp.vic.gov.au</w:t>
              </w:r>
            </w:hyperlink>
            <w:r>
              <w:t xml:space="preserve">, or via the National Relay Service on 133 677 </w:t>
            </w:r>
            <w:hyperlink r:id="rId29" w:history="1">
              <w:r w:rsidRPr="00AE3298">
                <w:t>www.relayservice.com.au</w:t>
              </w:r>
            </w:hyperlink>
            <w:r>
              <w:t xml:space="preserve">. This document is also available on the internet at  </w:t>
            </w:r>
            <w:hyperlink r:id="rId30" w:history="1">
              <w:r w:rsidRPr="007620D7">
                <w:rPr>
                  <w:rStyle w:val="Hyperlink"/>
                </w:rPr>
                <w:t>https://www.ari.vic.gov.au/research/wetlands-and-floodplains/assessing-wetland-response-to-environmental-water</w:t>
              </w:r>
            </w:hyperlink>
          </w:p>
          <w:p w14:paraId="434D138A" w14:textId="77777777" w:rsidR="006F2012" w:rsidRDefault="006F2012" w:rsidP="006F2012">
            <w:pPr>
              <w:pStyle w:val="SmallBodyText"/>
            </w:pPr>
          </w:p>
        </w:tc>
      </w:tr>
    </w:tbl>
    <w:p w14:paraId="6720CEF7" w14:textId="52F7A6FA" w:rsidR="006E1C8D" w:rsidRPr="00F02F25" w:rsidRDefault="006E1C8D" w:rsidP="00992294">
      <w:pPr>
        <w:pStyle w:val="BodyText"/>
        <w:rPr>
          <w:i/>
        </w:rPr>
      </w:pPr>
    </w:p>
    <w:sectPr w:rsidR="006E1C8D" w:rsidRPr="00F02F25" w:rsidSect="00C64CAC">
      <w:type w:val="continuous"/>
      <w:pgSz w:w="11907" w:h="16840" w:code="9"/>
      <w:pgMar w:top="1985" w:right="567" w:bottom="1135"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346ED" w14:textId="77777777" w:rsidR="006C038D" w:rsidRDefault="006C038D">
      <w:r>
        <w:separator/>
      </w:r>
    </w:p>
    <w:p w14:paraId="7304AEC9" w14:textId="77777777" w:rsidR="006C038D" w:rsidRDefault="006C038D"/>
    <w:p w14:paraId="15B25A2C" w14:textId="77777777" w:rsidR="006C038D" w:rsidRDefault="006C038D"/>
  </w:endnote>
  <w:endnote w:type="continuationSeparator" w:id="0">
    <w:p w14:paraId="2875B849" w14:textId="77777777" w:rsidR="006C038D" w:rsidRDefault="006C038D">
      <w:r>
        <w:continuationSeparator/>
      </w:r>
    </w:p>
    <w:p w14:paraId="472B84FD" w14:textId="77777777" w:rsidR="006C038D" w:rsidRDefault="006C038D"/>
    <w:p w14:paraId="6B99A7CA" w14:textId="77777777" w:rsidR="006C038D" w:rsidRDefault="006C0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07955" w14:textId="77777777" w:rsidR="00DE2C97" w:rsidRPr="00B5221E" w:rsidRDefault="00DE2C97" w:rsidP="00E97294">
    <w:pPr>
      <w:pStyle w:val="FooterEven"/>
    </w:pPr>
    <w:r w:rsidRPr="00D55628">
      <w:rPr>
        <w:noProof/>
      </w:rPr>
      <mc:AlternateContent>
        <mc:Choice Requires="wps">
          <w:drawing>
            <wp:anchor distT="0" distB="0" distL="114300" distR="114300" simplePos="0" relativeHeight="251655168" behindDoc="1" locked="1" layoutInCell="1" allowOverlap="1" wp14:anchorId="0C79F1D6" wp14:editId="2C6F6A7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F637" w14:textId="3785603E" w:rsidR="00DE2C97" w:rsidRPr="0001226A" w:rsidRDefault="00DE2C9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9F1D6" id="_x0000_t202" coordsize="21600,21600" o:spt="202" path="m,l,21600r21600,l21600,xe">
              <v:stroke joinstyle="miter"/>
              <v:path gradientshapeok="t" o:connecttype="rect"/>
            </v:shapetype>
            <v:shape id="Text Box 224" o:spid="_x0000_s1029"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852F637" w14:textId="3785603E" w:rsidR="00DE2C97" w:rsidRPr="0001226A" w:rsidRDefault="00DE2C9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9C9F" w14:textId="13478596" w:rsidR="00DE2C97" w:rsidRDefault="00DE2C97" w:rsidP="00BF3066">
    <w:pPr>
      <w:pStyle w:val="Footer"/>
      <w:spacing w:before="1600"/>
    </w:pPr>
    <w:r>
      <w:rPr>
        <w:noProof/>
      </w:rPr>
      <mc:AlternateContent>
        <mc:Choice Requires="wps">
          <w:drawing>
            <wp:anchor distT="45720" distB="45720" distL="114300" distR="114300" simplePos="0" relativeHeight="251665408" behindDoc="0" locked="0" layoutInCell="1" allowOverlap="1" wp14:anchorId="47090366" wp14:editId="70CDCD20">
              <wp:simplePos x="0" y="0"/>
              <wp:positionH relativeFrom="column">
                <wp:posOffset>2763017</wp:posOffset>
              </wp:positionH>
              <wp:positionV relativeFrom="paragraph">
                <wp:posOffset>179070</wp:posOffset>
              </wp:positionV>
              <wp:extent cx="1595755" cy="844550"/>
              <wp:effectExtent l="0" t="0" r="444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844550"/>
                      </a:xfrm>
                      <a:prstGeom prst="rect">
                        <a:avLst/>
                      </a:prstGeom>
                      <a:solidFill>
                        <a:srgbClr val="FFFFFF"/>
                      </a:solidFill>
                      <a:ln w="9525">
                        <a:noFill/>
                        <a:miter lim="800000"/>
                        <a:headEnd/>
                        <a:tailEnd/>
                      </a:ln>
                    </wps:spPr>
                    <wps:txbx>
                      <w:txbxContent>
                        <w:p w14:paraId="4A5779B1" w14:textId="41B59F38" w:rsidR="00DE2C97" w:rsidRDefault="00DE2C97">
                          <w:r>
                            <w:rPr>
                              <w:noProof/>
                            </w:rPr>
                            <w:drawing>
                              <wp:inline distT="0" distB="0" distL="0" distR="0" wp14:anchorId="72D5E0AA" wp14:editId="04295FA9">
                                <wp:extent cx="1354348" cy="70255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Ilogo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372089" cy="7117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90366" id="_x0000_t202" coordsize="21600,21600" o:spt="202" path="m,l,21600r21600,l21600,xe">
              <v:stroke joinstyle="miter"/>
              <v:path gradientshapeok="t" o:connecttype="rect"/>
            </v:shapetype>
            <v:shape id="Text Box 2" o:spid="_x0000_s1030" type="#_x0000_t202" style="position:absolute;margin-left:217.55pt;margin-top:14.1pt;width:125.65pt;height:6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" stroked="f">
              <v:textbox>
                <w:txbxContent>
                  <w:p w14:paraId="4A5779B1" w14:textId="41B59F38" w:rsidR="00DE2C97" w:rsidRDefault="00DE2C97">
                    <w:r>
                      <w:rPr>
                        <w:noProof/>
                      </w:rPr>
                      <w:drawing>
                        <wp:inline distT="0" distB="0" distL="0" distR="0" wp14:anchorId="72D5E0AA" wp14:editId="04295FA9">
                          <wp:extent cx="1354348" cy="70255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Ilogo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372089" cy="711762"/>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56033CF7" wp14:editId="22432E93">
              <wp:simplePos x="0" y="0"/>
              <wp:positionH relativeFrom="column">
                <wp:posOffset>1314247</wp:posOffset>
              </wp:positionH>
              <wp:positionV relativeFrom="paragraph">
                <wp:posOffset>100906</wp:posOffset>
              </wp:positionV>
              <wp:extent cx="1517650" cy="1052195"/>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052195"/>
                      </a:xfrm>
                      <a:prstGeom prst="rect">
                        <a:avLst/>
                      </a:prstGeom>
                      <a:solidFill>
                        <a:srgbClr val="FFFFFF"/>
                      </a:solidFill>
                      <a:ln w="9525">
                        <a:noFill/>
                        <a:miter lim="800000"/>
                        <a:headEnd/>
                        <a:tailEnd/>
                      </a:ln>
                    </wps:spPr>
                    <wps:txbx>
                      <w:txbxContent>
                        <w:p w14:paraId="634A7E30" w14:textId="6D2A8BFD" w:rsidR="00DE2C97" w:rsidRDefault="00DE2C97">
                          <w:r w:rsidRPr="00700B62">
                            <w:rPr>
                              <w:noProof/>
                            </w:rPr>
                            <w:drawing>
                              <wp:inline distT="0" distB="0" distL="0" distR="0" wp14:anchorId="04245EEA" wp14:editId="1536E893">
                                <wp:extent cx="1095555" cy="81071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533" cy="815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33CF7" id="_x0000_s1031" type="#_x0000_t202" style="position:absolute;margin-left:103.5pt;margin-top:7.95pt;width:119.5pt;height:8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" stroked="f">
              <v:textbox>
                <w:txbxContent>
                  <w:p w14:paraId="634A7E30" w14:textId="6D2A8BFD" w:rsidR="00DE2C97" w:rsidRDefault="00DE2C97">
                    <w:r w:rsidRPr="00700B62">
                      <w:rPr>
                        <w:noProof/>
                      </w:rPr>
                      <w:drawing>
                        <wp:inline distT="0" distB="0" distL="0" distR="0" wp14:anchorId="04245EEA" wp14:editId="1536E893">
                          <wp:extent cx="1095555" cy="81071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533" cy="815875"/>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59264" behindDoc="1" locked="1" layoutInCell="1" allowOverlap="1" wp14:anchorId="034440C5" wp14:editId="065E9140">
          <wp:simplePos x="0" y="0"/>
          <wp:positionH relativeFrom="page">
            <wp:align>right</wp:align>
          </wp:positionH>
          <wp:positionV relativeFrom="page">
            <wp:align>bottom</wp:align>
          </wp:positionV>
          <wp:extent cx="2408753" cy="1085850"/>
          <wp:effectExtent l="0" t="0" r="0" b="0"/>
          <wp:wrapNone/>
          <wp:docPr id="1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2336" behindDoc="0" locked="1" layoutInCell="1" allowOverlap="1" wp14:anchorId="70D9D65E" wp14:editId="74F7018A">
              <wp:simplePos x="0" y="0"/>
              <wp:positionH relativeFrom="page">
                <wp:posOffset>0</wp:posOffset>
              </wp:positionH>
              <wp:positionV relativeFrom="page">
                <wp:posOffset>9756140</wp:posOffset>
              </wp:positionV>
              <wp:extent cx="2440940" cy="474345"/>
              <wp:effectExtent l="0" t="0" r="0" b="1905"/>
              <wp:wrapNone/>
              <wp:docPr id="1" name="WebAddress"/>
              <wp:cNvGraphicFramePr/>
              <a:graphic xmlns:a="http://schemas.openxmlformats.org/drawingml/2006/main">
                <a:graphicData uri="http://schemas.microsoft.com/office/word/2010/wordprocessingShape">
                  <wps:wsp>
                    <wps:cNvSpPr txBox="1"/>
                    <wps:spPr>
                      <a:xfrm>
                        <a:off x="0" y="0"/>
                        <a:ext cx="244094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71D9" w14:textId="77777777" w:rsidR="00DE2C97" w:rsidRPr="009F69FA" w:rsidRDefault="00DE2C97"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D65E" id="WebAddress" o:spid="_x0000_s1032" type="#_x0000_t202" style="position:absolute;margin-left:0;margin-top:768.2pt;width:192.2pt;height:37.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" filled="f" stroked="f" strokeweight=".5pt">
              <v:textbox inset="15mm">
                <w:txbxContent>
                  <w:p w14:paraId="17F471D9" w14:textId="77777777" w:rsidR="00DE2C97" w:rsidRPr="009F69FA" w:rsidRDefault="00DE2C97"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6192" behindDoc="1" locked="1" layoutInCell="1" allowOverlap="1" wp14:anchorId="0F3129FC" wp14:editId="4302FB4D">
          <wp:simplePos x="0" y="0"/>
          <wp:positionH relativeFrom="page">
            <wp:posOffset>4973955</wp:posOffset>
          </wp:positionH>
          <wp:positionV relativeFrom="page">
            <wp:posOffset>9531985</wp:posOffset>
          </wp:positionV>
          <wp:extent cx="2422525" cy="1083310"/>
          <wp:effectExtent l="0" t="0" r="0" b="0"/>
          <wp:wrapNone/>
          <wp:docPr id="1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1C0CB" w14:textId="77777777" w:rsidR="006C038D" w:rsidRPr="008F5280" w:rsidRDefault="006C038D" w:rsidP="008F5280">
      <w:pPr>
        <w:pStyle w:val="FootnoteSeparator"/>
      </w:pPr>
    </w:p>
    <w:p w14:paraId="689E28A6" w14:textId="77777777" w:rsidR="006C038D" w:rsidRDefault="006C038D"/>
  </w:footnote>
  <w:footnote w:type="continuationSeparator" w:id="0">
    <w:p w14:paraId="55AD2259" w14:textId="77777777" w:rsidR="006C038D" w:rsidRDefault="006C038D" w:rsidP="008F5280">
      <w:pPr>
        <w:pStyle w:val="FootnoteSeparator"/>
      </w:pPr>
    </w:p>
    <w:p w14:paraId="6E0B9050" w14:textId="77777777" w:rsidR="006C038D" w:rsidRDefault="006C038D"/>
    <w:p w14:paraId="4CAC410D" w14:textId="77777777" w:rsidR="006C038D" w:rsidRDefault="006C038D"/>
  </w:footnote>
  <w:footnote w:type="continuationNotice" w:id="1">
    <w:p w14:paraId="010EFF17" w14:textId="77777777" w:rsidR="006C038D" w:rsidRDefault="006C038D" w:rsidP="00D55628"/>
    <w:p w14:paraId="375CCCE1" w14:textId="77777777" w:rsidR="006C038D" w:rsidRDefault="006C038D"/>
    <w:p w14:paraId="7E2C9E11" w14:textId="77777777" w:rsidR="006C038D" w:rsidRDefault="006C0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222"/>
    </w:tblGrid>
    <w:tr w:rsidR="00DE2C97" w:rsidRPr="001F5F6D" w14:paraId="026EDD37" w14:textId="77777777" w:rsidTr="001F5F6D">
      <w:trPr>
        <w:trHeight w:hRule="exact" w:val="1418"/>
      </w:trPr>
      <w:tc>
        <w:tcPr>
          <w:tcW w:w="8222" w:type="dxa"/>
          <w:vAlign w:val="center"/>
        </w:tcPr>
        <w:p w14:paraId="3D97C50A" w14:textId="376EE9B5" w:rsidR="00DE2C97" w:rsidRPr="001F5F6D" w:rsidRDefault="00DE2C97" w:rsidP="001F5F6D">
          <w:pPr>
            <w:pStyle w:val="Header"/>
            <w:rPr>
              <w:sz w:val="36"/>
              <w:szCs w:val="36"/>
            </w:rPr>
          </w:pPr>
          <w:r w:rsidRPr="001F5F6D">
            <w:rPr>
              <w:sz w:val="36"/>
              <w:szCs w:val="36"/>
            </w:rPr>
            <w:fldChar w:fldCharType="begin"/>
          </w:r>
          <w:r w:rsidRPr="001F5F6D">
            <w:rPr>
              <w:sz w:val="36"/>
              <w:szCs w:val="36"/>
            </w:rPr>
            <w:instrText xml:space="preserve"> STYLEREF  Title  \* MERGEFORMAT </w:instrText>
          </w:r>
          <w:r w:rsidRPr="001F5F6D">
            <w:rPr>
              <w:sz w:val="36"/>
              <w:szCs w:val="36"/>
            </w:rPr>
            <w:fldChar w:fldCharType="separate"/>
          </w:r>
          <w:r w:rsidR="00BC2D34">
            <w:rPr>
              <w:noProof/>
              <w:sz w:val="36"/>
              <w:szCs w:val="36"/>
            </w:rPr>
            <w:t>WetMAP – Victoria’s Wetland Monitoring and Assessment Program for environmental water</w:t>
          </w:r>
          <w:r w:rsidRPr="001F5F6D">
            <w:rPr>
              <w:noProof/>
              <w:sz w:val="36"/>
              <w:szCs w:val="36"/>
            </w:rPr>
            <w:fldChar w:fldCharType="end"/>
          </w:r>
        </w:p>
      </w:tc>
    </w:tr>
  </w:tbl>
  <w:p w14:paraId="72292C84" w14:textId="77777777" w:rsidR="00DE2C97" w:rsidRDefault="00DE2C97" w:rsidP="00254A01">
    <w:pPr>
      <w:pStyle w:val="Header"/>
    </w:pPr>
    <w:r w:rsidRPr="00806AB6">
      <w:rPr>
        <w:noProof/>
      </w:rPr>
      <mc:AlternateContent>
        <mc:Choice Requires="wps">
          <w:drawing>
            <wp:anchor distT="0" distB="0" distL="114300" distR="114300" simplePos="0" relativeHeight="251657216" behindDoc="1" locked="0" layoutInCell="1" allowOverlap="1" wp14:anchorId="6FC63E1D" wp14:editId="14F243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E2F13"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63FB6A18" wp14:editId="2D06C1F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6C233" id="TriangleLeft" o:spid="_x0000_s1026"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14DB01AF" wp14:editId="774C5DF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528E7A"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09DC43C" w14:textId="77777777" w:rsidR="00DE2C97" w:rsidRPr="00254A01" w:rsidRDefault="00DE2C97"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2C97" w:rsidRPr="00975ED3" w14:paraId="477D06E9" w14:textId="77777777" w:rsidTr="003E78D4">
      <w:trPr>
        <w:trHeight w:hRule="exact" w:val="1418"/>
      </w:trPr>
      <w:tc>
        <w:tcPr>
          <w:tcW w:w="7761" w:type="dxa"/>
          <w:vAlign w:val="center"/>
        </w:tcPr>
        <w:p w14:paraId="0F18DA57" w14:textId="482CB5AD" w:rsidR="00DE2C97" w:rsidRPr="00975ED3" w:rsidRDefault="00DE2C97" w:rsidP="003E78D4">
          <w:pPr>
            <w:pStyle w:val="Header"/>
          </w:pPr>
          <w:r>
            <w:rPr>
              <w:noProof/>
            </w:rPr>
            <w:fldChar w:fldCharType="begin"/>
          </w:r>
          <w:r>
            <w:rPr>
              <w:noProof/>
            </w:rPr>
            <w:instrText xml:space="preserve"> STYLEREF  Title  \* MERGEFORMAT </w:instrText>
          </w:r>
          <w:r>
            <w:rPr>
              <w:noProof/>
            </w:rPr>
            <w:fldChar w:fldCharType="separate"/>
          </w:r>
          <w:r w:rsidR="00BC2D34">
            <w:rPr>
              <w:noProof/>
            </w:rPr>
            <w:t>WetMAP – Victoria’s Wetland Monitoring and Assessment Program for environmental water</w:t>
          </w:r>
          <w:r>
            <w:rPr>
              <w:noProof/>
            </w:rPr>
            <w:fldChar w:fldCharType="end"/>
          </w:r>
        </w:p>
      </w:tc>
    </w:tr>
  </w:tbl>
  <w:p w14:paraId="227EE12D" w14:textId="77777777" w:rsidR="00DE2C97" w:rsidRDefault="00DE2C97" w:rsidP="00254A01">
    <w:pPr>
      <w:pStyle w:val="Header"/>
    </w:pPr>
    <w:r w:rsidRPr="00806AB6">
      <w:rPr>
        <w:noProof/>
      </w:rPr>
      <mc:AlternateContent>
        <mc:Choice Requires="wps">
          <w:drawing>
            <wp:anchor distT="0" distB="0" distL="114300" distR="114300" simplePos="0" relativeHeight="251652096" behindDoc="1" locked="0" layoutInCell="1" allowOverlap="1" wp14:anchorId="103C6D70" wp14:editId="47BEF91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3D5F8" id="TriangleRight" o:spid="_x0000_s1026" style="position:absolute;margin-left:56.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05944CFE" wp14:editId="0466F87F">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63837" id="TriangleLeft" o:spid="_x0000_s1026" style="position:absolute;margin-left:22.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9F5FDB" wp14:editId="7D57CD6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40BC4F"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8914E97" w14:textId="77777777" w:rsidR="00DE2C97" w:rsidRDefault="00DE2C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4B48" w14:textId="77777777" w:rsidR="00DE2C97" w:rsidRPr="00E97294" w:rsidRDefault="00DE2C97" w:rsidP="00E97294">
    <w:pPr>
      <w:pStyle w:val="Header"/>
    </w:pPr>
    <w:r w:rsidRPr="00806AB6">
      <w:rPr>
        <w:noProof/>
      </w:rPr>
      <mc:AlternateContent>
        <mc:Choice Requires="wps">
          <w:drawing>
            <wp:anchor distT="0" distB="0" distL="114300" distR="114300" simplePos="0" relativeHeight="251661312" behindDoc="1" locked="0" layoutInCell="1" allowOverlap="1" wp14:anchorId="23EC89CB" wp14:editId="495347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63A1E" id="TriangleRight" o:spid="_x0000_s1026" style="position:absolute;margin-left:56.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360" behindDoc="1" locked="0" layoutInCell="1" allowOverlap="1" wp14:anchorId="70160F45" wp14:editId="1AE2E4B6">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2CE7C" id="TriangleBottom" o:spid="_x0000_s1026" style="position:absolute;margin-left:56.7pt;margin-top:93.55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60288" behindDoc="1" locked="0" layoutInCell="1" allowOverlap="1" wp14:anchorId="61EF6CB2" wp14:editId="0D6CD32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2BE40" id="TriangleLeft" o:spid="_x0000_s1026" style="position:absolute;margin-left:22.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3E66BB7" wp14:editId="22ECC85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72C865"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9E41F3A"/>
    <w:multiLevelType w:val="hybridMultilevel"/>
    <w:tmpl w:val="6D7460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C01118"/>
    <w:multiLevelType w:val="hybridMultilevel"/>
    <w:tmpl w:val="0002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9CD7885"/>
    <w:multiLevelType w:val="hybridMultilevel"/>
    <w:tmpl w:val="62864998"/>
    <w:lvl w:ilvl="0" w:tplc="0C090017">
      <w:start w:val="1"/>
      <w:numFmt w:val="lowerLetter"/>
      <w:lvlText w:val="%1)"/>
      <w:lvlJc w:val="left"/>
      <w:pPr>
        <w:ind w:left="720" w:hanging="360"/>
      </w:pPr>
      <w:rPr>
        <w:rFonts w:hint="default"/>
      </w:rPr>
    </w:lvl>
    <w:lvl w:ilvl="1" w:tplc="D5BC192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17F3481"/>
    <w:multiLevelType w:val="hybridMultilevel"/>
    <w:tmpl w:val="E73215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BF7A17"/>
    <w:multiLevelType w:val="hybridMultilevel"/>
    <w:tmpl w:val="CDEC9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F47DB1"/>
    <w:multiLevelType w:val="hybridMultilevel"/>
    <w:tmpl w:val="94D8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D2EC5D1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9"/>
  </w:num>
  <w:num w:numId="4">
    <w:abstractNumId w:val="23"/>
  </w:num>
  <w:num w:numId="5">
    <w:abstractNumId w:val="10"/>
  </w:num>
  <w:num w:numId="6">
    <w:abstractNumId w:val="4"/>
  </w:num>
  <w:num w:numId="7">
    <w:abstractNumId w:val="3"/>
  </w:num>
  <w:num w:numId="8">
    <w:abstractNumId w:val="0"/>
  </w:num>
  <w:num w:numId="9">
    <w:abstractNumId w:val="22"/>
  </w:num>
  <w:num w:numId="10">
    <w:abstractNumId w:val="5"/>
  </w:num>
  <w:num w:numId="11">
    <w:abstractNumId w:val="11"/>
  </w:num>
  <w:num w:numId="12">
    <w:abstractNumId w:val="7"/>
  </w:num>
  <w:num w:numId="13">
    <w:abstractNumId w:val="15"/>
  </w:num>
  <w:num w:numId="14">
    <w:abstractNumId w:val="16"/>
  </w:num>
  <w:num w:numId="15">
    <w:abstractNumId w:val="14"/>
  </w:num>
  <w:num w:numId="16">
    <w:abstractNumId w:val="6"/>
  </w:num>
  <w:num w:numId="17">
    <w:abstractNumId w:val="2"/>
  </w:num>
  <w:num w:numId="18">
    <w:abstractNumId w:val="1"/>
  </w:num>
  <w:num w:numId="19">
    <w:abstractNumId w:val="9"/>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8KAdhZ7/v9LfFAYH/X27PNqex3wyvEub428BVEuqektEmxTLyMRi66ySZnvQm70YqZJQtlWKpd4dpO6MN40tyg==" w:salt="/NqWPt2EBTKYXQ8NyJ1Qx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1F5F6D"/>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85E"/>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507"/>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ABA"/>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42"/>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6E4"/>
    <w:rsid w:val="000948CF"/>
    <w:rsid w:val="00094A84"/>
    <w:rsid w:val="00094F27"/>
    <w:rsid w:val="0009521E"/>
    <w:rsid w:val="000959BD"/>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5A8"/>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27"/>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B41"/>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BAC"/>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9E"/>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23"/>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EE7"/>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C9"/>
    <w:rsid w:val="00151C40"/>
    <w:rsid w:val="00151DB1"/>
    <w:rsid w:val="001522A3"/>
    <w:rsid w:val="00152DA7"/>
    <w:rsid w:val="00152F06"/>
    <w:rsid w:val="00153161"/>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88C"/>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31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110"/>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768"/>
    <w:rsid w:val="001B0807"/>
    <w:rsid w:val="001B0F9E"/>
    <w:rsid w:val="001B101F"/>
    <w:rsid w:val="001B136D"/>
    <w:rsid w:val="001B1442"/>
    <w:rsid w:val="001B1470"/>
    <w:rsid w:val="001B1C97"/>
    <w:rsid w:val="001B1F30"/>
    <w:rsid w:val="001B2BCC"/>
    <w:rsid w:val="001B323D"/>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38D"/>
    <w:rsid w:val="001D6553"/>
    <w:rsid w:val="001D65FF"/>
    <w:rsid w:val="001D686B"/>
    <w:rsid w:val="001D68CD"/>
    <w:rsid w:val="001D69FE"/>
    <w:rsid w:val="001D6DEC"/>
    <w:rsid w:val="001D70F5"/>
    <w:rsid w:val="001D729D"/>
    <w:rsid w:val="001D74DB"/>
    <w:rsid w:val="001D770C"/>
    <w:rsid w:val="001E0190"/>
    <w:rsid w:val="001E0734"/>
    <w:rsid w:val="001E0ACF"/>
    <w:rsid w:val="001E0ADE"/>
    <w:rsid w:val="001E1098"/>
    <w:rsid w:val="001E19AA"/>
    <w:rsid w:val="001E1E96"/>
    <w:rsid w:val="001E24D4"/>
    <w:rsid w:val="001E25C4"/>
    <w:rsid w:val="001E2E6F"/>
    <w:rsid w:val="001E3511"/>
    <w:rsid w:val="001E3642"/>
    <w:rsid w:val="001E3DBD"/>
    <w:rsid w:val="001E4092"/>
    <w:rsid w:val="001E4751"/>
    <w:rsid w:val="001E4938"/>
    <w:rsid w:val="001E4CD8"/>
    <w:rsid w:val="001E4FB6"/>
    <w:rsid w:val="001E53A9"/>
    <w:rsid w:val="001E55D5"/>
    <w:rsid w:val="001E589C"/>
    <w:rsid w:val="001E6802"/>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5F6D"/>
    <w:rsid w:val="001F668A"/>
    <w:rsid w:val="001F6AB6"/>
    <w:rsid w:val="001F6D64"/>
    <w:rsid w:val="001F765B"/>
    <w:rsid w:val="001F770A"/>
    <w:rsid w:val="0020039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202"/>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7F"/>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9E0"/>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1C"/>
    <w:rsid w:val="002544FC"/>
    <w:rsid w:val="0025493E"/>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CA"/>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0D8"/>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550"/>
    <w:rsid w:val="002B587D"/>
    <w:rsid w:val="002B58C3"/>
    <w:rsid w:val="002B5B0B"/>
    <w:rsid w:val="002B61E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17"/>
    <w:rsid w:val="002C223F"/>
    <w:rsid w:val="002C25A0"/>
    <w:rsid w:val="002C2715"/>
    <w:rsid w:val="002C282D"/>
    <w:rsid w:val="002C296E"/>
    <w:rsid w:val="002C2E8E"/>
    <w:rsid w:val="002C321C"/>
    <w:rsid w:val="002C3384"/>
    <w:rsid w:val="002C3560"/>
    <w:rsid w:val="002C35FF"/>
    <w:rsid w:val="002C3CAC"/>
    <w:rsid w:val="002C3EFD"/>
    <w:rsid w:val="002C47E7"/>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75C"/>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AED"/>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BD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FA"/>
    <w:rsid w:val="00332131"/>
    <w:rsid w:val="0033220C"/>
    <w:rsid w:val="00332539"/>
    <w:rsid w:val="003327A3"/>
    <w:rsid w:val="00332B70"/>
    <w:rsid w:val="00332CA3"/>
    <w:rsid w:val="00332CF8"/>
    <w:rsid w:val="003331F6"/>
    <w:rsid w:val="003334C7"/>
    <w:rsid w:val="003335F7"/>
    <w:rsid w:val="0033364B"/>
    <w:rsid w:val="003336C5"/>
    <w:rsid w:val="00334389"/>
    <w:rsid w:val="0033453C"/>
    <w:rsid w:val="00334614"/>
    <w:rsid w:val="00334747"/>
    <w:rsid w:val="00334955"/>
    <w:rsid w:val="00334ED7"/>
    <w:rsid w:val="00335A0C"/>
    <w:rsid w:val="00335E10"/>
    <w:rsid w:val="003363DA"/>
    <w:rsid w:val="003365F6"/>
    <w:rsid w:val="00336657"/>
    <w:rsid w:val="003368F1"/>
    <w:rsid w:val="00336A3D"/>
    <w:rsid w:val="00336F65"/>
    <w:rsid w:val="003370FB"/>
    <w:rsid w:val="003372B6"/>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537"/>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90C"/>
    <w:rsid w:val="003C3A14"/>
    <w:rsid w:val="003C3BC2"/>
    <w:rsid w:val="003C3C33"/>
    <w:rsid w:val="003C3F27"/>
    <w:rsid w:val="003C4209"/>
    <w:rsid w:val="003C474B"/>
    <w:rsid w:val="003C5099"/>
    <w:rsid w:val="003C50AA"/>
    <w:rsid w:val="003C575C"/>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B5F"/>
    <w:rsid w:val="003D3F0D"/>
    <w:rsid w:val="003D4055"/>
    <w:rsid w:val="003D4483"/>
    <w:rsid w:val="003D4C15"/>
    <w:rsid w:val="003D4DC8"/>
    <w:rsid w:val="003D545B"/>
    <w:rsid w:val="003D5476"/>
    <w:rsid w:val="003D5A45"/>
    <w:rsid w:val="003D5D06"/>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8D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83C"/>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F52"/>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231"/>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135"/>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6B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D10"/>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1FDE"/>
    <w:rsid w:val="00481FE9"/>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B1E"/>
    <w:rsid w:val="00487EC0"/>
    <w:rsid w:val="00487EC7"/>
    <w:rsid w:val="00490F9B"/>
    <w:rsid w:val="00491465"/>
    <w:rsid w:val="0049165E"/>
    <w:rsid w:val="00491A11"/>
    <w:rsid w:val="00491F17"/>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439"/>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F7F"/>
    <w:rsid w:val="004B7FA5"/>
    <w:rsid w:val="004C0479"/>
    <w:rsid w:val="004C0A38"/>
    <w:rsid w:val="004C1076"/>
    <w:rsid w:val="004C112B"/>
    <w:rsid w:val="004C12BA"/>
    <w:rsid w:val="004C1649"/>
    <w:rsid w:val="004C1A1C"/>
    <w:rsid w:val="004C1AD1"/>
    <w:rsid w:val="004C1DBC"/>
    <w:rsid w:val="004C2710"/>
    <w:rsid w:val="004C2A9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388"/>
    <w:rsid w:val="004E4B5E"/>
    <w:rsid w:val="004E52B6"/>
    <w:rsid w:val="004E53E9"/>
    <w:rsid w:val="004E565A"/>
    <w:rsid w:val="004E6424"/>
    <w:rsid w:val="004E6426"/>
    <w:rsid w:val="004E657B"/>
    <w:rsid w:val="004E6F7C"/>
    <w:rsid w:val="004E7C88"/>
    <w:rsid w:val="004E7CCE"/>
    <w:rsid w:val="004E7F3B"/>
    <w:rsid w:val="004F049C"/>
    <w:rsid w:val="004F04BE"/>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702"/>
    <w:rsid w:val="00504B91"/>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2BD"/>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05"/>
    <w:rsid w:val="00542EDE"/>
    <w:rsid w:val="0054341E"/>
    <w:rsid w:val="0054384C"/>
    <w:rsid w:val="00543FC2"/>
    <w:rsid w:val="00544088"/>
    <w:rsid w:val="0054433B"/>
    <w:rsid w:val="0054469E"/>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43E"/>
    <w:rsid w:val="00557A63"/>
    <w:rsid w:val="0056060F"/>
    <w:rsid w:val="005613E8"/>
    <w:rsid w:val="0056158C"/>
    <w:rsid w:val="00561816"/>
    <w:rsid w:val="005619B2"/>
    <w:rsid w:val="00561C27"/>
    <w:rsid w:val="0056225F"/>
    <w:rsid w:val="0056255F"/>
    <w:rsid w:val="0056269B"/>
    <w:rsid w:val="005626BF"/>
    <w:rsid w:val="0056298E"/>
    <w:rsid w:val="00562C8B"/>
    <w:rsid w:val="00563149"/>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3B"/>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199"/>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EF2"/>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AF1"/>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CD7"/>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6F2"/>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07"/>
    <w:rsid w:val="00622E33"/>
    <w:rsid w:val="00622FC5"/>
    <w:rsid w:val="0062371C"/>
    <w:rsid w:val="00623C20"/>
    <w:rsid w:val="006243D6"/>
    <w:rsid w:val="00624A25"/>
    <w:rsid w:val="00624C88"/>
    <w:rsid w:val="00624D24"/>
    <w:rsid w:val="00624FB0"/>
    <w:rsid w:val="006254B4"/>
    <w:rsid w:val="006254FD"/>
    <w:rsid w:val="006262CF"/>
    <w:rsid w:val="006266D4"/>
    <w:rsid w:val="006266E1"/>
    <w:rsid w:val="006266FA"/>
    <w:rsid w:val="00627067"/>
    <w:rsid w:val="0063023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DF1"/>
    <w:rsid w:val="00642E73"/>
    <w:rsid w:val="00642F60"/>
    <w:rsid w:val="006430E4"/>
    <w:rsid w:val="006434FB"/>
    <w:rsid w:val="0064377A"/>
    <w:rsid w:val="0064401A"/>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E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6F9"/>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81E"/>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38D"/>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0EA"/>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0"/>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012"/>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B62"/>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36"/>
    <w:rsid w:val="00705752"/>
    <w:rsid w:val="00706347"/>
    <w:rsid w:val="0070663E"/>
    <w:rsid w:val="00706747"/>
    <w:rsid w:val="0070683F"/>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4F"/>
    <w:rsid w:val="007172B7"/>
    <w:rsid w:val="00717505"/>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0D7"/>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024"/>
    <w:rsid w:val="0079521E"/>
    <w:rsid w:val="00795366"/>
    <w:rsid w:val="00795609"/>
    <w:rsid w:val="0079581E"/>
    <w:rsid w:val="00795C30"/>
    <w:rsid w:val="00795EC4"/>
    <w:rsid w:val="00796740"/>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16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73B"/>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9B3"/>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B36"/>
    <w:rsid w:val="00820CF6"/>
    <w:rsid w:val="00820F1C"/>
    <w:rsid w:val="00821262"/>
    <w:rsid w:val="008212DD"/>
    <w:rsid w:val="00821EEC"/>
    <w:rsid w:val="008226F0"/>
    <w:rsid w:val="008227BC"/>
    <w:rsid w:val="0082295E"/>
    <w:rsid w:val="00822AEC"/>
    <w:rsid w:val="00822EB8"/>
    <w:rsid w:val="008230D6"/>
    <w:rsid w:val="0082321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5AF"/>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1C90"/>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DC8"/>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74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2D4"/>
    <w:rsid w:val="009152CB"/>
    <w:rsid w:val="009158DF"/>
    <w:rsid w:val="00916093"/>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B0D"/>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F4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054"/>
    <w:rsid w:val="0096535C"/>
    <w:rsid w:val="0096561B"/>
    <w:rsid w:val="009658AB"/>
    <w:rsid w:val="00965BD5"/>
    <w:rsid w:val="00965C39"/>
    <w:rsid w:val="00965CE0"/>
    <w:rsid w:val="00965E31"/>
    <w:rsid w:val="00966A50"/>
    <w:rsid w:val="00966CA6"/>
    <w:rsid w:val="00966ED7"/>
    <w:rsid w:val="0096728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2294"/>
    <w:rsid w:val="00993756"/>
    <w:rsid w:val="00993A3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6F60"/>
    <w:rsid w:val="009A74C3"/>
    <w:rsid w:val="009A7D1C"/>
    <w:rsid w:val="009B0580"/>
    <w:rsid w:val="009B0714"/>
    <w:rsid w:val="009B0ED2"/>
    <w:rsid w:val="009B0F6A"/>
    <w:rsid w:val="009B1003"/>
    <w:rsid w:val="009B129D"/>
    <w:rsid w:val="009B1335"/>
    <w:rsid w:val="009B14D7"/>
    <w:rsid w:val="009B1665"/>
    <w:rsid w:val="009B241F"/>
    <w:rsid w:val="009B27B5"/>
    <w:rsid w:val="009B3182"/>
    <w:rsid w:val="009B31D6"/>
    <w:rsid w:val="009B385E"/>
    <w:rsid w:val="009B3AE9"/>
    <w:rsid w:val="009B4018"/>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27C"/>
    <w:rsid w:val="009C473C"/>
    <w:rsid w:val="009C4F42"/>
    <w:rsid w:val="009C51DE"/>
    <w:rsid w:val="009C5224"/>
    <w:rsid w:val="009C5419"/>
    <w:rsid w:val="009C559E"/>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FAF"/>
    <w:rsid w:val="009D3554"/>
    <w:rsid w:val="009D4157"/>
    <w:rsid w:val="009D434D"/>
    <w:rsid w:val="009D4394"/>
    <w:rsid w:val="009D45AE"/>
    <w:rsid w:val="009D4EBA"/>
    <w:rsid w:val="009D50B3"/>
    <w:rsid w:val="009D53C5"/>
    <w:rsid w:val="009D5AA8"/>
    <w:rsid w:val="009D691C"/>
    <w:rsid w:val="009D6B60"/>
    <w:rsid w:val="009D6F6C"/>
    <w:rsid w:val="009D7006"/>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D6C"/>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B61"/>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0B8"/>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1F9"/>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BBF"/>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3B"/>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4DB"/>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075"/>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B73"/>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BB3"/>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1CF3"/>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D41"/>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9C"/>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29"/>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6CA"/>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433"/>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26"/>
    <w:rsid w:val="00BA2A44"/>
    <w:rsid w:val="00BA2DDF"/>
    <w:rsid w:val="00BA3616"/>
    <w:rsid w:val="00BA3AA5"/>
    <w:rsid w:val="00BA3B7E"/>
    <w:rsid w:val="00BA4241"/>
    <w:rsid w:val="00BA42F1"/>
    <w:rsid w:val="00BA4391"/>
    <w:rsid w:val="00BA43C5"/>
    <w:rsid w:val="00BA4E19"/>
    <w:rsid w:val="00BA4EBC"/>
    <w:rsid w:val="00BA4FB0"/>
    <w:rsid w:val="00BA51E6"/>
    <w:rsid w:val="00BA54D2"/>
    <w:rsid w:val="00BA581B"/>
    <w:rsid w:val="00BA58A1"/>
    <w:rsid w:val="00BA655E"/>
    <w:rsid w:val="00BA662F"/>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767"/>
    <w:rsid w:val="00BB6DCE"/>
    <w:rsid w:val="00BB766C"/>
    <w:rsid w:val="00BB7EEF"/>
    <w:rsid w:val="00BC0244"/>
    <w:rsid w:val="00BC0602"/>
    <w:rsid w:val="00BC0DC9"/>
    <w:rsid w:val="00BC0E49"/>
    <w:rsid w:val="00BC0FB0"/>
    <w:rsid w:val="00BC15FC"/>
    <w:rsid w:val="00BC1BF9"/>
    <w:rsid w:val="00BC1F14"/>
    <w:rsid w:val="00BC2134"/>
    <w:rsid w:val="00BC2C8D"/>
    <w:rsid w:val="00BC2D34"/>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440"/>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1DA"/>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19"/>
    <w:rsid w:val="00C30E89"/>
    <w:rsid w:val="00C31358"/>
    <w:rsid w:val="00C31439"/>
    <w:rsid w:val="00C31C12"/>
    <w:rsid w:val="00C31E6E"/>
    <w:rsid w:val="00C324FF"/>
    <w:rsid w:val="00C32704"/>
    <w:rsid w:val="00C328E9"/>
    <w:rsid w:val="00C32A12"/>
    <w:rsid w:val="00C32AF1"/>
    <w:rsid w:val="00C3322C"/>
    <w:rsid w:val="00C3344C"/>
    <w:rsid w:val="00C342E9"/>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CAC"/>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471"/>
    <w:rsid w:val="00C705E4"/>
    <w:rsid w:val="00C70786"/>
    <w:rsid w:val="00C7081B"/>
    <w:rsid w:val="00C70FF3"/>
    <w:rsid w:val="00C715E0"/>
    <w:rsid w:val="00C72E75"/>
    <w:rsid w:val="00C734A5"/>
    <w:rsid w:val="00C7376F"/>
    <w:rsid w:val="00C73B96"/>
    <w:rsid w:val="00C73C80"/>
    <w:rsid w:val="00C73FD8"/>
    <w:rsid w:val="00C743F4"/>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C31"/>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6F"/>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817"/>
    <w:rsid w:val="00CE035E"/>
    <w:rsid w:val="00CE0C01"/>
    <w:rsid w:val="00CE0F1A"/>
    <w:rsid w:val="00CE1328"/>
    <w:rsid w:val="00CE1BBC"/>
    <w:rsid w:val="00CE1CBE"/>
    <w:rsid w:val="00CE1D3C"/>
    <w:rsid w:val="00CE1F5A"/>
    <w:rsid w:val="00CE209D"/>
    <w:rsid w:val="00CE272F"/>
    <w:rsid w:val="00CE277A"/>
    <w:rsid w:val="00CE2D16"/>
    <w:rsid w:val="00CE2D7F"/>
    <w:rsid w:val="00CE2DB6"/>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37"/>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E10"/>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E94"/>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4E69"/>
    <w:rsid w:val="00D2550E"/>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D11"/>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3D32"/>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CFC"/>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65B"/>
    <w:rsid w:val="00D769DF"/>
    <w:rsid w:val="00D76EF0"/>
    <w:rsid w:val="00D77774"/>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CFD"/>
    <w:rsid w:val="00DB0F93"/>
    <w:rsid w:val="00DB17F5"/>
    <w:rsid w:val="00DB19B1"/>
    <w:rsid w:val="00DB230F"/>
    <w:rsid w:val="00DB278D"/>
    <w:rsid w:val="00DB2A8D"/>
    <w:rsid w:val="00DB2AD1"/>
    <w:rsid w:val="00DB2F5C"/>
    <w:rsid w:val="00DB38A0"/>
    <w:rsid w:val="00DB38B8"/>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8C"/>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1DDB"/>
    <w:rsid w:val="00DE20CE"/>
    <w:rsid w:val="00DE27B9"/>
    <w:rsid w:val="00DE291C"/>
    <w:rsid w:val="00DE2C97"/>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2C6"/>
    <w:rsid w:val="00E21688"/>
    <w:rsid w:val="00E22111"/>
    <w:rsid w:val="00E222AC"/>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18D"/>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70A"/>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12C"/>
    <w:rsid w:val="00E776DD"/>
    <w:rsid w:val="00E77CAE"/>
    <w:rsid w:val="00E77DDD"/>
    <w:rsid w:val="00E8018B"/>
    <w:rsid w:val="00E80430"/>
    <w:rsid w:val="00E807E2"/>
    <w:rsid w:val="00E816AF"/>
    <w:rsid w:val="00E81830"/>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9"/>
    <w:rsid w:val="00E856DD"/>
    <w:rsid w:val="00E85A14"/>
    <w:rsid w:val="00E85D3D"/>
    <w:rsid w:val="00E864BC"/>
    <w:rsid w:val="00E86D91"/>
    <w:rsid w:val="00E86F02"/>
    <w:rsid w:val="00E87202"/>
    <w:rsid w:val="00E87347"/>
    <w:rsid w:val="00E87B3F"/>
    <w:rsid w:val="00E904D3"/>
    <w:rsid w:val="00E90569"/>
    <w:rsid w:val="00E9072E"/>
    <w:rsid w:val="00E90808"/>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117"/>
    <w:rsid w:val="00ED09D9"/>
    <w:rsid w:val="00ED0C6B"/>
    <w:rsid w:val="00ED0EAE"/>
    <w:rsid w:val="00ED0F86"/>
    <w:rsid w:val="00ED1197"/>
    <w:rsid w:val="00ED12C1"/>
    <w:rsid w:val="00ED1FE7"/>
    <w:rsid w:val="00ED23BA"/>
    <w:rsid w:val="00ED2657"/>
    <w:rsid w:val="00ED2A41"/>
    <w:rsid w:val="00ED2EB8"/>
    <w:rsid w:val="00ED2EFB"/>
    <w:rsid w:val="00ED333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5FFC"/>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4B90"/>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F25"/>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02F"/>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62C"/>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89C"/>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523"/>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A1D"/>
    <w:rsid w:val="00F73B13"/>
    <w:rsid w:val="00F73E79"/>
    <w:rsid w:val="00F73F66"/>
    <w:rsid w:val="00F74CA7"/>
    <w:rsid w:val="00F74D16"/>
    <w:rsid w:val="00F74E3B"/>
    <w:rsid w:val="00F751BE"/>
    <w:rsid w:val="00F75223"/>
    <w:rsid w:val="00F75E2C"/>
    <w:rsid w:val="00F760EE"/>
    <w:rsid w:val="00F76223"/>
    <w:rsid w:val="00F76551"/>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652"/>
    <w:rsid w:val="00F85722"/>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3AFF"/>
    <w:rsid w:val="00F94191"/>
    <w:rsid w:val="00F9443B"/>
    <w:rsid w:val="00F94CA5"/>
    <w:rsid w:val="00F952C5"/>
    <w:rsid w:val="00F953FE"/>
    <w:rsid w:val="00F97540"/>
    <w:rsid w:val="00F9777B"/>
    <w:rsid w:val="00F979B0"/>
    <w:rsid w:val="00F97FB0"/>
    <w:rsid w:val="00FA014C"/>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5B6"/>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37"/>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D596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F5F6D"/>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34"/>
    <w:locked/>
    <w:rsid w:val="001F5F6D"/>
  </w:style>
  <w:style w:type="paragraph" w:customStyle="1" w:styleId="Body">
    <w:name w:val="_Body"/>
    <w:qFormat/>
    <w:rsid w:val="001F5F6D"/>
    <w:pPr>
      <w:spacing w:before="60" w:after="60"/>
    </w:pPr>
    <w:rPr>
      <w:rFonts w:ascii="Arial" w:hAnsi="Arial"/>
      <w:color w:val="auto"/>
      <w:sz w:val="22"/>
      <w:szCs w:val="32"/>
      <w:lang w:eastAsia="en-US"/>
    </w:rPr>
  </w:style>
  <w:style w:type="character" w:styleId="UnresolvedMention">
    <w:name w:val="Unresolved Mention"/>
    <w:basedOn w:val="DefaultParagraphFont"/>
    <w:uiPriority w:val="99"/>
    <w:semiHidden/>
    <w:unhideWhenUsed/>
    <w:rsid w:val="00E6670A"/>
    <w:rPr>
      <w:color w:val="808080"/>
      <w:shd w:val="clear" w:color="auto" w:fill="E6E6E6"/>
    </w:rPr>
  </w:style>
  <w:style w:type="table" w:customStyle="1" w:styleId="DELWPTable">
    <w:name w:val="DELWP_Table"/>
    <w:basedOn w:val="TableNormal"/>
    <w:uiPriority w:val="99"/>
    <w:rsid w:val="004A7439"/>
    <w:pPr>
      <w:spacing w:line="240" w:lineRule="auto"/>
    </w:pPr>
    <w:rPr>
      <w:rFonts w:ascii="Times New Roman" w:hAnsi="Times New Roman" w:cs="Times New Roman"/>
      <w:color w:val="auto"/>
    </w:rPr>
    <w:tblPr>
      <w:tblInd w:w="108" w:type="dxa"/>
      <w:tblBorders>
        <w:bottom w:val="single" w:sz="4" w:space="0" w:color="00B2A9"/>
        <w:insideH w:val="single" w:sz="4" w:space="0" w:color="00B2A9"/>
      </w:tblBorders>
    </w:tblPr>
    <w:tblStylePr w:type="firstRow">
      <w:tblPr/>
      <w:tcPr>
        <w:tcBorders>
          <w:top w:val="nil"/>
          <w:left w:val="nil"/>
          <w:bottom w:val="nil"/>
          <w:right w:val="nil"/>
          <w:insideH w:val="nil"/>
          <w:insideV w:val="nil"/>
          <w:tl2br w:val="nil"/>
          <w:tr2bl w:val="nil"/>
        </w:tcBorders>
        <w:shd w:val="clear" w:color="auto" w:fill="00B2A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mailto:Jacqueline.Brooks@delwp.vic.gov.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anny.Rogers@delwp.vic.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ari.vic.gov.au" TargetMode="External"/><Relationship Id="rId28" Type="http://schemas.openxmlformats.org/officeDocument/2006/relationships/hyperlink" Target="mailto:customer.service@delwp.vic.gov.au"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3.emf"/><Relationship Id="rId30" Type="http://schemas.openxmlformats.org/officeDocument/2006/relationships/hyperlink" Target="https://www.ari.vic.gov.au/research/wetlands-and-floodplains/assessing-wetland-response-to-environmental-wate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wmf"/><Relationship Id="rId1" Type="http://schemas.openxmlformats.org/officeDocument/2006/relationships/image" Target="media/image4.jpg"/><Relationship Id="rId4" Type="http://schemas.openxmlformats.org/officeDocument/2006/relationships/image" Target="media/image7.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BA5D9-F158-478C-AAA4-CACE9363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1574</Words>
  <Characters>8974</Characters>
  <Application>Microsoft Office Word</Application>
  <DocSecurity>8</DocSecurity>
  <Lines>74</Lines>
  <Paragraphs>21</Paragraphs>
  <ScaleCrop>false</ScaleCrop>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2020-04-21T03:39:00Z</dcterms:created>
  <dcterms:modified xsi:type="dcterms:W3CDTF">2020-04-21T03:39:00Z</dcterms:modified>
</cp:coreProperties>
</file>