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552" w:tblpY="455"/>
        <w:tblOverlap w:val="never"/>
        <w:tblW w:w="0" w:type="auto"/>
        <w:tblLayout w:type="fixed"/>
        <w:tblCellMar>
          <w:left w:w="0" w:type="dxa"/>
          <w:right w:w="0" w:type="dxa"/>
        </w:tblCellMar>
        <w:tblLook w:val="04A0" w:firstRow="1" w:lastRow="0" w:firstColumn="1" w:lastColumn="0" w:noHBand="0" w:noVBand="1"/>
      </w:tblPr>
      <w:tblGrid>
        <w:gridCol w:w="8762"/>
      </w:tblGrid>
      <w:tr w:rsidR="00975ED3" w:rsidRPr="00975ED3" w14:paraId="45047683" w14:textId="77777777" w:rsidTr="00E44580">
        <w:trPr>
          <w:trHeight w:hRule="exact" w:val="1478"/>
        </w:trPr>
        <w:tc>
          <w:tcPr>
            <w:tcW w:w="8762" w:type="dxa"/>
            <w:vAlign w:val="center"/>
          </w:tcPr>
          <w:p w14:paraId="14756415" w14:textId="77777777" w:rsidR="00E44580" w:rsidRDefault="00E44580" w:rsidP="00E44580">
            <w:pPr>
              <w:pStyle w:val="Title"/>
            </w:pPr>
            <w:bookmarkStart w:id="0" w:name="_GoBack"/>
            <w:bookmarkEnd w:id="0"/>
            <w:r>
              <w:t xml:space="preserve">VEFMAP Stage 6 </w:t>
            </w:r>
          </w:p>
          <w:p w14:paraId="3AC0681D" w14:textId="0EF026B0" w:rsidR="009B1003" w:rsidRDefault="00986EB2" w:rsidP="00E44580">
            <w:pPr>
              <w:pStyle w:val="Title"/>
            </w:pPr>
            <w:r>
              <w:t>Murray Cod, Flows and Recruitment</w:t>
            </w:r>
          </w:p>
          <w:p w14:paraId="026703AB" w14:textId="77777777" w:rsidR="00986EB2" w:rsidRPr="00986EB2" w:rsidRDefault="00986EB2" w:rsidP="00E44580"/>
        </w:tc>
      </w:tr>
      <w:tr w:rsidR="00975ED3" w14:paraId="3A7E2120" w14:textId="77777777" w:rsidTr="00E44580">
        <w:trPr>
          <w:trHeight w:val="1300"/>
        </w:trPr>
        <w:tc>
          <w:tcPr>
            <w:tcW w:w="8762" w:type="dxa"/>
            <w:vAlign w:val="center"/>
          </w:tcPr>
          <w:p w14:paraId="57434CB1" w14:textId="617310C7" w:rsidR="009B1003" w:rsidRDefault="00986EB2" w:rsidP="00E44580">
            <w:pPr>
              <w:pStyle w:val="Subtitle"/>
              <w:spacing w:after="80"/>
            </w:pPr>
            <w:r>
              <w:t xml:space="preserve"> </w:t>
            </w:r>
            <w:r w:rsidRPr="00986EB2">
              <w:t xml:space="preserve">Linking flow attributes to </w:t>
            </w:r>
            <w:r w:rsidR="00C56586">
              <w:t xml:space="preserve">Murray </w:t>
            </w:r>
            <w:r w:rsidR="00495A3C">
              <w:t>C</w:t>
            </w:r>
            <w:r w:rsidR="00C56586">
              <w:t xml:space="preserve">od </w:t>
            </w:r>
            <w:r w:rsidRPr="00986EB2">
              <w:t xml:space="preserve">recruitment dynamics </w:t>
            </w:r>
            <w:r w:rsidR="00E44580">
              <w:t>to inform</w:t>
            </w:r>
            <w:r w:rsidRPr="00986EB2">
              <w:t xml:space="preserve"> flow management </w:t>
            </w:r>
          </w:p>
          <w:p w14:paraId="4BE20F9F" w14:textId="58ED95DB" w:rsidR="00986EB2" w:rsidRPr="00986EB2" w:rsidRDefault="00986EB2" w:rsidP="00E44580">
            <w:pPr>
              <w:jc w:val="right"/>
            </w:pPr>
          </w:p>
        </w:tc>
      </w:tr>
    </w:tbl>
    <w:p w14:paraId="13C9A4B7" w14:textId="2D9ACFFF" w:rsidR="00806AB6" w:rsidRDefault="0050771F" w:rsidP="00307C36">
      <w:r>
        <w:rPr>
          <w:noProof/>
        </w:rPr>
        <mc:AlternateContent>
          <mc:Choice Requires="wpg">
            <w:drawing>
              <wp:anchor distT="0" distB="0" distL="114300" distR="114300" simplePos="0" relativeHeight="251671552" behindDoc="0" locked="0" layoutInCell="1" allowOverlap="1" wp14:anchorId="175F0E36" wp14:editId="36CCC5C9">
                <wp:simplePos x="0" y="0"/>
                <wp:positionH relativeFrom="column">
                  <wp:posOffset>106045</wp:posOffset>
                </wp:positionH>
                <wp:positionV relativeFrom="paragraph">
                  <wp:posOffset>864235</wp:posOffset>
                </wp:positionV>
                <wp:extent cx="6242685" cy="1526540"/>
                <wp:effectExtent l="0" t="0" r="5715" b="0"/>
                <wp:wrapTight wrapText="bothSides">
                  <wp:wrapPolygon edited="0">
                    <wp:start x="0" y="0"/>
                    <wp:lineTo x="0" y="21295"/>
                    <wp:lineTo x="21554" y="21295"/>
                    <wp:lineTo x="21554"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6242685" cy="1526540"/>
                          <a:chOff x="0" y="0"/>
                          <a:chExt cx="5731510" cy="1445139"/>
                        </a:xfrm>
                      </wpg:grpSpPr>
                      <wps:wsp>
                        <wps:cNvPr id="17" name="Text Box 2"/>
                        <wps:cNvSpPr txBox="1">
                          <a:spLocks noChangeArrowheads="1"/>
                        </wps:cNvSpPr>
                        <wps:spPr bwMode="auto">
                          <a:xfrm>
                            <a:off x="0" y="1181819"/>
                            <a:ext cx="5731510" cy="263320"/>
                          </a:xfrm>
                          <a:prstGeom prst="rect">
                            <a:avLst/>
                          </a:prstGeom>
                          <a:solidFill>
                            <a:srgbClr val="D1DC58"/>
                          </a:solidFill>
                          <a:ln w="9525">
                            <a:noFill/>
                            <a:miter lim="800000"/>
                            <a:headEnd/>
                            <a:tailEnd/>
                          </a:ln>
                        </wps:spPr>
                        <wps:txbx>
                          <w:txbxContent>
                            <w:p w14:paraId="38EA1292" w14:textId="77777777" w:rsidR="0050771F" w:rsidRPr="0050771F" w:rsidRDefault="0050771F" w:rsidP="0050771F">
                              <w:pPr>
                                <w:jc w:val="center"/>
                                <w:rPr>
                                  <w:b/>
                                  <w:bCs/>
                                </w:rPr>
                              </w:pPr>
                              <w:r w:rsidRPr="0050771F">
                                <w:rPr>
                                  <w:b/>
                                  <w:bCs/>
                                </w:rPr>
                                <w:t>The Victorian Environmental Flows Monitoring and Assessment Program (VEFMAP) Stage 6</w:t>
                              </w:r>
                            </w:p>
                            <w:p w14:paraId="06D73FC9" w14:textId="77777777" w:rsidR="0050771F" w:rsidRDefault="0050771F" w:rsidP="0050771F"/>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1804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75F0E36" id="Group 16" o:spid="_x0000_s1026" style="position:absolute;margin-left:8.35pt;margin-top:68.05pt;width:491.55pt;height:120.2pt;z-index:251671552;mso-width-relative:margin;mso-height-relative:margin" coordsize="57315,14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">
                <v:shapetype id="_x0000_t202" coordsize="21600,21600" o:spt="202" path="m,l,21600r21600,l21600,xe">
                  <v:stroke joinstyle="miter"/>
                  <v:path gradientshapeok="t" o:connecttype="rect"/>
                </v:shapetype>
                <v:shape id="_x0000_s1027" type="#_x0000_t202" style="position:absolute;top:11818;width:57315;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" fillcolor="#d1dc58" stroked="f">
                  <v:textbox>
                    <w:txbxContent>
                      <w:p w14:paraId="38EA1292" w14:textId="77777777" w:rsidR="0050771F" w:rsidRPr="0050771F" w:rsidRDefault="0050771F" w:rsidP="0050771F">
                        <w:pPr>
                          <w:jc w:val="center"/>
                          <w:rPr>
                            <w:b/>
                            <w:bCs/>
                          </w:rPr>
                        </w:pPr>
                        <w:r w:rsidRPr="0050771F">
                          <w:rPr>
                            <w:b/>
                            <w:bCs/>
                          </w:rPr>
                          <w:t>The Victorian Environmental Flows Monitoring and Assessment Program (VEFMAP) Stage 6</w:t>
                        </w:r>
                      </w:p>
                      <w:p w14:paraId="06D73FC9" w14:textId="77777777" w:rsidR="0050771F" w:rsidRDefault="0050771F" w:rsidP="0050771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57315;height:1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">
                  <v:imagedata r:id="rId9" o:title=""/>
                </v:shape>
                <w10:wrap type="tight"/>
              </v:group>
            </w:pict>
          </mc:Fallback>
        </mc:AlternateContent>
      </w:r>
    </w:p>
    <w:p w14:paraId="39C0BD06" w14:textId="77777777" w:rsidR="00806AB6" w:rsidRDefault="00806AB6" w:rsidP="00806AB6">
      <w:pPr>
        <w:pStyle w:val="BodyText"/>
        <w:sectPr w:rsidR="00806AB6" w:rsidSect="0033793B">
          <w:headerReference w:type="even" r:id="rId10"/>
          <w:headerReference w:type="default" r:id="rId11"/>
          <w:footerReference w:type="even" r:id="rId12"/>
          <w:footerReference w:type="default" r:id="rId13"/>
          <w:headerReference w:type="first" r:id="rId14"/>
          <w:footerReference w:type="first" r:id="rId15"/>
          <w:pgSz w:w="11907" w:h="16840" w:code="9"/>
          <w:pgMar w:top="2211" w:right="737" w:bottom="1758" w:left="851" w:header="284" w:footer="284" w:gutter="0"/>
          <w:cols w:space="284"/>
          <w:titlePg/>
          <w:docGrid w:linePitch="360"/>
        </w:sectPr>
      </w:pPr>
    </w:p>
    <w:p w14:paraId="32206007" w14:textId="54782FDD" w:rsidR="00254A01" w:rsidRDefault="00E44580" w:rsidP="004C55BB">
      <w:pPr>
        <w:pStyle w:val="IntroFeatureText"/>
        <w:spacing w:beforeLines="40" w:before="96" w:afterLines="20" w:after="48" w:line="240" w:lineRule="auto"/>
      </w:pPr>
      <w:bookmarkStart w:id="1" w:name="Here"/>
      <w:bookmarkEnd w:id="1"/>
      <w:r>
        <w:t xml:space="preserve">Northern </w:t>
      </w:r>
      <w:r w:rsidR="00951667">
        <w:t xml:space="preserve">Victorian </w:t>
      </w:r>
      <w:r>
        <w:t>Rivers</w:t>
      </w:r>
    </w:p>
    <w:p w14:paraId="65842B5F" w14:textId="5EB1D45E" w:rsidR="00E44580" w:rsidRPr="00E44580" w:rsidRDefault="00E44580" w:rsidP="00951667">
      <w:pPr>
        <w:pStyle w:val="BodyText"/>
        <w:spacing w:beforeLines="40" w:before="96" w:afterLines="40" w:after="96" w:line="240" w:lineRule="auto"/>
        <w:jc w:val="both"/>
        <w:rPr>
          <w:rFonts w:ascii="Calibri" w:eastAsia="Calibri" w:hAnsi="Calibri" w:cs="Calibri"/>
          <w:sz w:val="22"/>
          <w:szCs w:val="22"/>
        </w:rPr>
      </w:pPr>
      <w:r w:rsidRPr="00E44580">
        <w:rPr>
          <w:rFonts w:ascii="Calibri" w:eastAsia="Calibri" w:hAnsi="Calibri" w:cs="Calibri"/>
          <w:sz w:val="22"/>
          <w:szCs w:val="22"/>
        </w:rPr>
        <w:t>The northern rivers fish component of VEFMAP Stage 6 examine</w:t>
      </w:r>
      <w:r>
        <w:rPr>
          <w:rFonts w:ascii="Calibri" w:eastAsia="Calibri" w:hAnsi="Calibri" w:cs="Calibri"/>
          <w:sz w:val="22"/>
          <w:szCs w:val="22"/>
        </w:rPr>
        <w:t>d</w:t>
      </w:r>
      <w:r w:rsidRPr="00E44580">
        <w:rPr>
          <w:rFonts w:ascii="Calibri" w:eastAsia="Calibri" w:hAnsi="Calibri" w:cs="Calibri"/>
          <w:sz w:val="22"/>
          <w:szCs w:val="22"/>
        </w:rPr>
        <w:t xml:space="preserve"> links between flows (including environmental, irrigation and natural events), life history processes (dispersal, survival and recruitment) and population outcomes (distribution and abundance) for several native fish species in the lower reaches of the Campaspe, Loddon, Goulburn and Broken river systems.</w:t>
      </w:r>
      <w:r>
        <w:rPr>
          <w:rFonts w:ascii="Calibri" w:eastAsia="Calibri" w:hAnsi="Calibri" w:cs="Calibri"/>
          <w:sz w:val="22"/>
          <w:szCs w:val="22"/>
        </w:rPr>
        <w:t xml:space="preserve">  This fact sheet focusses on flows and Murray Cod.</w:t>
      </w:r>
    </w:p>
    <w:p w14:paraId="2CF0FBC2" w14:textId="4A1AB326" w:rsidR="00E44580" w:rsidRPr="004C55BB" w:rsidRDefault="00E44580" w:rsidP="004C55BB">
      <w:pPr>
        <w:autoSpaceDE w:val="0"/>
        <w:autoSpaceDN w:val="0"/>
        <w:spacing w:beforeLines="40" w:before="96" w:line="240" w:lineRule="auto"/>
        <w:jc w:val="both"/>
        <w:rPr>
          <w:color w:val="00B2A9" w:themeColor="accent1"/>
          <w:sz w:val="26"/>
          <w:szCs w:val="26"/>
        </w:rPr>
      </w:pPr>
      <w:bookmarkStart w:id="2" w:name="_Hlk36634887"/>
      <w:r w:rsidRPr="004C55BB">
        <w:rPr>
          <w:color w:val="00B2A9" w:themeColor="accent1"/>
          <w:sz w:val="26"/>
          <w:szCs w:val="26"/>
        </w:rPr>
        <w:t>Background</w:t>
      </w:r>
      <w:r w:rsidR="00951667" w:rsidRPr="004C55BB">
        <w:rPr>
          <w:color w:val="00B2A9" w:themeColor="accent1"/>
          <w:sz w:val="26"/>
          <w:szCs w:val="26"/>
        </w:rPr>
        <w:t xml:space="preserve"> and Approach</w:t>
      </w:r>
    </w:p>
    <w:p w14:paraId="28856D26" w14:textId="44EF10D5" w:rsidR="004C55BB" w:rsidRDefault="004C55BB" w:rsidP="0050771F">
      <w:pPr>
        <w:autoSpaceDE w:val="0"/>
        <w:autoSpaceDN w:val="0"/>
        <w:spacing w:beforeLines="40" w:before="96" w:afterLines="40" w:after="96" w:line="240" w:lineRule="auto"/>
        <w:jc w:val="both"/>
        <w:rPr>
          <w:rFonts w:ascii="Calibri" w:eastAsia="Calibri" w:hAnsi="Calibri" w:cs="Calibri"/>
          <w:sz w:val="22"/>
          <w:szCs w:val="22"/>
          <w:lang w:eastAsia="en-US"/>
        </w:rPr>
      </w:pPr>
      <w:r w:rsidRPr="004C55BB">
        <w:rPr>
          <w:rFonts w:ascii="Calibri" w:eastAsia="Calibri" w:hAnsi="Calibri" w:cs="Calibri"/>
          <w:noProof/>
          <w:sz w:val="22"/>
          <w:szCs w:val="22"/>
          <w:lang w:eastAsia="en-US"/>
        </w:rPr>
        <w:drawing>
          <wp:anchor distT="0" distB="0" distL="114300" distR="114300" simplePos="0" relativeHeight="251672576" behindDoc="1" locked="0" layoutInCell="1" allowOverlap="1" wp14:anchorId="1D3A1A0C" wp14:editId="73F986B5">
            <wp:simplePos x="0" y="0"/>
            <wp:positionH relativeFrom="page">
              <wp:posOffset>3063834</wp:posOffset>
            </wp:positionH>
            <wp:positionV relativeFrom="page">
              <wp:posOffset>6270171</wp:posOffset>
            </wp:positionV>
            <wp:extent cx="4040058" cy="2814015"/>
            <wp:effectExtent l="0" t="0" r="0" b="5715"/>
            <wp:wrapTight wrapText="bothSides">
              <wp:wrapPolygon edited="0">
                <wp:start x="0" y="0"/>
                <wp:lineTo x="0" y="21498"/>
                <wp:lineTo x="21491" y="21498"/>
                <wp:lineTo x="214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801" cy="2823587"/>
                    </a:xfrm>
                    <a:prstGeom prst="rect">
                      <a:avLst/>
                    </a:prstGeom>
                    <a:noFill/>
                    <a:ln>
                      <a:noFill/>
                    </a:ln>
                  </pic:spPr>
                </pic:pic>
              </a:graphicData>
            </a:graphic>
            <wp14:sizeRelH relativeFrom="page">
              <wp14:pctWidth>0</wp14:pctWidth>
            </wp14:sizeRelH>
            <wp14:sizeRelV relativeFrom="page">
              <wp14:pctHeight>0</wp14:pctHeight>
            </wp14:sizeRelV>
          </wp:anchor>
        </w:drawing>
      </w:r>
      <w:r w:rsidR="00E44580" w:rsidRPr="006B7436">
        <w:rPr>
          <w:rFonts w:ascii="Calibri" w:eastAsia="Calibri" w:hAnsi="Calibri" w:cs="Calibri"/>
          <w:sz w:val="22"/>
          <w:szCs w:val="22"/>
          <w:lang w:eastAsia="en-US"/>
        </w:rPr>
        <w:t xml:space="preserve">There are gaps in our understanding of how best to manage river flows to benefit recruitment of Murray Cod. </w:t>
      </w:r>
      <w:r w:rsidR="00C56586">
        <w:rPr>
          <w:rFonts w:ascii="Calibri" w:eastAsia="Calibri" w:hAnsi="Calibri" w:cs="Calibri"/>
          <w:sz w:val="22"/>
          <w:szCs w:val="22"/>
          <w:lang w:eastAsia="en-US"/>
        </w:rPr>
        <w:t>This project developed h</w:t>
      </w:r>
      <w:r w:rsidR="00E44580" w:rsidRPr="006B7436">
        <w:rPr>
          <w:rFonts w:ascii="Calibri" w:eastAsia="Calibri" w:hAnsi="Calibri" w:cs="Calibri"/>
          <w:sz w:val="22"/>
          <w:szCs w:val="22"/>
          <w:lang w:eastAsia="en-US"/>
        </w:rPr>
        <w:t>ypotheses about the links between recruitment and key components of the flow regime</w:t>
      </w:r>
      <w:r w:rsidR="00C56586">
        <w:rPr>
          <w:rFonts w:ascii="Calibri" w:eastAsia="Calibri" w:hAnsi="Calibri" w:cs="Calibri"/>
          <w:sz w:val="22"/>
          <w:szCs w:val="22"/>
          <w:lang w:eastAsia="en-US"/>
        </w:rPr>
        <w:t>,</w:t>
      </w:r>
      <w:r w:rsidR="00E44580" w:rsidRPr="006B7436">
        <w:rPr>
          <w:rFonts w:ascii="Calibri" w:eastAsia="Calibri" w:hAnsi="Calibri" w:cs="Calibri"/>
          <w:sz w:val="22"/>
          <w:szCs w:val="22"/>
          <w:lang w:eastAsia="en-US"/>
        </w:rPr>
        <w:t xml:space="preserve"> such as flow during spring spawning period or during the summer juvenile stage. Twenty years of annual fish survey data from five rivers in the southern MDB (Murray, Goulburn, Broken, Ovens and King rivers) were then analysed to test these hypotheses. While these rivers varied in their size and habitat characteristics, all have healthy populations of Murray Cod</w:t>
      </w:r>
      <w:r w:rsidR="00D46180">
        <w:rPr>
          <w:rFonts w:ascii="Calibri" w:eastAsia="Calibri" w:hAnsi="Calibri" w:cs="Calibri"/>
          <w:sz w:val="22"/>
          <w:szCs w:val="22"/>
          <w:lang w:eastAsia="en-US"/>
        </w:rPr>
        <w:t>.</w:t>
      </w:r>
    </w:p>
    <w:p w14:paraId="0C419566" w14:textId="52CBCD23" w:rsidR="00E44580" w:rsidRPr="0050771F" w:rsidRDefault="00E44580" w:rsidP="004C55BB">
      <w:pPr>
        <w:autoSpaceDE w:val="0"/>
        <w:autoSpaceDN w:val="0"/>
        <w:spacing w:beforeLines="40" w:before="96" w:line="240" w:lineRule="auto"/>
        <w:jc w:val="both"/>
        <w:rPr>
          <w:rFonts w:ascii="Calibri" w:eastAsia="Calibri" w:hAnsi="Calibri" w:cs="Calibri"/>
          <w:sz w:val="22"/>
          <w:szCs w:val="22"/>
          <w:lang w:eastAsia="en-US"/>
        </w:rPr>
      </w:pPr>
      <w:r w:rsidRPr="004C55BB">
        <w:rPr>
          <w:color w:val="00B2A9" w:themeColor="accent1"/>
          <w:sz w:val="26"/>
          <w:szCs w:val="26"/>
        </w:rPr>
        <w:t>Key Findings</w:t>
      </w:r>
    </w:p>
    <w:p w14:paraId="4B0D0F98" w14:textId="061ECFFC" w:rsidR="00E44580" w:rsidRDefault="00611FB9" w:rsidP="004C55BB">
      <w:pPr>
        <w:pStyle w:val="BodyText"/>
        <w:spacing w:beforeLines="20" w:before="48" w:afterLines="40" w:after="96" w:line="240" w:lineRule="auto"/>
        <w:jc w:val="both"/>
        <w:rPr>
          <w:rFonts w:ascii="Calibri" w:eastAsia="Calibri" w:hAnsi="Calibri" w:cs="Calibri"/>
          <w:sz w:val="22"/>
          <w:szCs w:val="22"/>
        </w:rPr>
      </w:pPr>
      <w:r w:rsidRPr="004C55BB">
        <w:rPr>
          <w:b/>
          <w:bCs/>
          <w:noProof/>
          <w:sz w:val="16"/>
        </w:rPr>
        <mc:AlternateContent>
          <mc:Choice Requires="wps">
            <w:drawing>
              <wp:anchor distT="45720" distB="45720" distL="114300" distR="114300" simplePos="0" relativeHeight="251676672" behindDoc="0" locked="0" layoutInCell="1" allowOverlap="1" wp14:anchorId="4F830851" wp14:editId="23BD70A4">
                <wp:simplePos x="0" y="0"/>
                <wp:positionH relativeFrom="column">
                  <wp:posOffset>2651942</wp:posOffset>
                </wp:positionH>
                <wp:positionV relativeFrom="paragraph">
                  <wp:posOffset>2221683</wp:posOffset>
                </wp:positionV>
                <wp:extent cx="3910965" cy="52197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965" cy="521970"/>
                        </a:xfrm>
                        <a:prstGeom prst="rect">
                          <a:avLst/>
                        </a:prstGeom>
                        <a:solidFill>
                          <a:srgbClr val="FFFFFF"/>
                        </a:solidFill>
                        <a:ln w="9525">
                          <a:noFill/>
                          <a:miter lim="800000"/>
                          <a:headEnd/>
                          <a:tailEnd/>
                        </a:ln>
                      </wps:spPr>
                      <wps:txbx>
                        <w:txbxContent>
                          <w:p w14:paraId="6DDB32F3" w14:textId="77777777" w:rsidR="004C55BB" w:rsidRPr="0038024D" w:rsidRDefault="004C55BB" w:rsidP="004C55BB">
                            <w:pPr>
                              <w:spacing w:beforeLines="40" w:before="96" w:afterLines="40" w:after="96" w:line="240" w:lineRule="auto"/>
                              <w:rPr>
                                <w:b/>
                                <w:bCs/>
                                <w:sz w:val="16"/>
                              </w:rPr>
                            </w:pPr>
                            <w:r>
                              <w:rPr>
                                <w:b/>
                                <w:bCs/>
                                <w:sz w:val="16"/>
                              </w:rPr>
                              <w:t xml:space="preserve">Fig 1. Conceptual model of </w:t>
                            </w:r>
                            <w:r w:rsidRPr="0057028B">
                              <w:rPr>
                                <w:b/>
                                <w:bCs/>
                                <w:sz w:val="16"/>
                              </w:rPr>
                              <w:t xml:space="preserve">the key flow attributes </w:t>
                            </w:r>
                            <w:r>
                              <w:rPr>
                                <w:b/>
                                <w:bCs/>
                                <w:sz w:val="16"/>
                              </w:rPr>
                              <w:t>which in</w:t>
                            </w:r>
                            <w:r w:rsidRPr="0057028B">
                              <w:rPr>
                                <w:b/>
                                <w:bCs/>
                                <w:sz w:val="16"/>
                              </w:rPr>
                              <w:t>fluenc</w:t>
                            </w:r>
                            <w:r>
                              <w:rPr>
                                <w:b/>
                                <w:bCs/>
                                <w:sz w:val="16"/>
                              </w:rPr>
                              <w:t>e</w:t>
                            </w:r>
                            <w:r w:rsidRPr="0057028B">
                              <w:rPr>
                                <w:b/>
                                <w:bCs/>
                                <w:sz w:val="16"/>
                              </w:rPr>
                              <w:t xml:space="preserve"> M</w:t>
                            </w:r>
                            <w:r>
                              <w:rPr>
                                <w:b/>
                                <w:bCs/>
                                <w:sz w:val="16"/>
                              </w:rPr>
                              <w:t>urray Cod</w:t>
                            </w:r>
                            <w:r w:rsidRPr="0057028B">
                              <w:rPr>
                                <w:b/>
                                <w:bCs/>
                                <w:sz w:val="16"/>
                              </w:rPr>
                              <w:t xml:space="preserve"> recruitment</w:t>
                            </w:r>
                          </w:p>
                          <w:p w14:paraId="0D3E8A4B" w14:textId="77777777" w:rsidR="004C55BB" w:rsidRDefault="004C55BB" w:rsidP="004C55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30851" id="Text Box 2" o:spid="_x0000_s1029" type="#_x0000_t202" style="position:absolute;left:0;text-align:left;margin-left:208.8pt;margin-top:174.95pt;width:307.95pt;height:41.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" stroked="f">
                <v:textbox>
                  <w:txbxContent>
                    <w:p w14:paraId="6DDB32F3" w14:textId="77777777" w:rsidR="004C55BB" w:rsidRPr="0038024D" w:rsidRDefault="004C55BB" w:rsidP="004C55BB">
                      <w:pPr>
                        <w:spacing w:beforeLines="40" w:before="96" w:afterLines="40" w:after="96" w:line="240" w:lineRule="auto"/>
                        <w:rPr>
                          <w:b/>
                          <w:bCs/>
                          <w:sz w:val="16"/>
                        </w:rPr>
                      </w:pPr>
                      <w:r>
                        <w:rPr>
                          <w:b/>
                          <w:bCs/>
                          <w:sz w:val="16"/>
                        </w:rPr>
                        <w:t xml:space="preserve">Fig 1. Conceptual model of </w:t>
                      </w:r>
                      <w:r w:rsidRPr="0057028B">
                        <w:rPr>
                          <w:b/>
                          <w:bCs/>
                          <w:sz w:val="16"/>
                        </w:rPr>
                        <w:t xml:space="preserve">the key flow attributes </w:t>
                      </w:r>
                      <w:r>
                        <w:rPr>
                          <w:b/>
                          <w:bCs/>
                          <w:sz w:val="16"/>
                        </w:rPr>
                        <w:t>which in</w:t>
                      </w:r>
                      <w:r w:rsidRPr="0057028B">
                        <w:rPr>
                          <w:b/>
                          <w:bCs/>
                          <w:sz w:val="16"/>
                        </w:rPr>
                        <w:t>fluenc</w:t>
                      </w:r>
                      <w:r>
                        <w:rPr>
                          <w:b/>
                          <w:bCs/>
                          <w:sz w:val="16"/>
                        </w:rPr>
                        <w:t>e</w:t>
                      </w:r>
                      <w:r w:rsidRPr="0057028B">
                        <w:rPr>
                          <w:b/>
                          <w:bCs/>
                          <w:sz w:val="16"/>
                        </w:rPr>
                        <w:t xml:space="preserve"> M</w:t>
                      </w:r>
                      <w:r>
                        <w:rPr>
                          <w:b/>
                          <w:bCs/>
                          <w:sz w:val="16"/>
                        </w:rPr>
                        <w:t>urray Cod</w:t>
                      </w:r>
                      <w:r w:rsidRPr="0057028B">
                        <w:rPr>
                          <w:b/>
                          <w:bCs/>
                          <w:sz w:val="16"/>
                        </w:rPr>
                        <w:t xml:space="preserve"> recruitment</w:t>
                      </w:r>
                    </w:p>
                    <w:p w14:paraId="0D3E8A4B" w14:textId="77777777" w:rsidR="004C55BB" w:rsidRDefault="004C55BB" w:rsidP="004C55BB"/>
                  </w:txbxContent>
                </v:textbox>
                <w10:wrap type="square"/>
              </v:shape>
            </w:pict>
          </mc:Fallback>
        </mc:AlternateContent>
      </w:r>
      <w:r w:rsidR="00E44580" w:rsidRPr="00951667">
        <w:rPr>
          <w:rFonts w:ascii="Calibri" w:eastAsia="Calibri" w:hAnsi="Calibri" w:cs="Calibri"/>
          <w:sz w:val="22"/>
          <w:szCs w:val="22"/>
        </w:rPr>
        <w:t xml:space="preserve">Spring flows and </w:t>
      </w:r>
      <w:r w:rsidR="00A516BD">
        <w:rPr>
          <w:rFonts w:ascii="Calibri" w:eastAsia="Calibri" w:hAnsi="Calibri" w:cs="Calibri"/>
          <w:sz w:val="22"/>
          <w:szCs w:val="22"/>
        </w:rPr>
        <w:t>their</w:t>
      </w:r>
      <w:r w:rsidR="00E44580" w:rsidRPr="00951667">
        <w:rPr>
          <w:rFonts w:ascii="Calibri" w:eastAsia="Calibri" w:hAnsi="Calibri" w:cs="Calibri"/>
          <w:sz w:val="22"/>
          <w:szCs w:val="22"/>
        </w:rPr>
        <w:t xml:space="preserve"> variation during spawning, as well as summer and winter flow conditions during the early juvenile period were all found to be influential on Murray Cod recruitment. As such, providing suitable flow regimes across the whole year for Murray Cod is vital. For example, ideal spring flow conditions may lead to successful spawning, but if the summer or winter flow conditions which follow are not suitable, these new juveniles may not survive or thrive.</w:t>
      </w:r>
      <w:r>
        <w:rPr>
          <w:rFonts w:ascii="Calibri" w:eastAsia="Calibri" w:hAnsi="Calibri" w:cs="Calibri"/>
          <w:sz w:val="22"/>
          <w:szCs w:val="22"/>
        </w:rPr>
        <w:t xml:space="preserve"> These findings provided evidence to confirm the initial hypotheses (see Fig 1).</w:t>
      </w:r>
    </w:p>
    <w:p w14:paraId="111E9F5F" w14:textId="3BC4C0A2" w:rsidR="00A516BD" w:rsidRPr="00951667" w:rsidRDefault="00A516BD" w:rsidP="00951667">
      <w:pPr>
        <w:pStyle w:val="BodyText"/>
        <w:spacing w:beforeLines="40" w:before="96" w:afterLines="40" w:after="96" w:line="240" w:lineRule="auto"/>
        <w:jc w:val="both"/>
        <w:rPr>
          <w:rFonts w:ascii="Calibri" w:eastAsia="Calibri" w:hAnsi="Calibri" w:cs="Calibri"/>
          <w:sz w:val="22"/>
          <w:szCs w:val="22"/>
        </w:rPr>
      </w:pPr>
    </w:p>
    <w:tbl>
      <w:tblPr>
        <w:tblStyle w:val="HighlightTable"/>
        <w:tblpPr w:leftFromText="180" w:rightFromText="180" w:vertAnchor="text" w:horzAnchor="margin" w:tblpXSpec="right" w:tblpY="3"/>
        <w:tblW w:w="0" w:type="auto"/>
        <w:tblLook w:val="04A0" w:firstRow="1" w:lastRow="0" w:firstColumn="1" w:lastColumn="0" w:noHBand="0" w:noVBand="1"/>
      </w:tblPr>
      <w:tblGrid>
        <w:gridCol w:w="2404"/>
      </w:tblGrid>
      <w:tr w:rsidR="00A516BD" w:rsidRPr="0004459A" w14:paraId="58C8C285" w14:textId="77777777" w:rsidTr="0004459A">
        <w:trPr>
          <w:trHeight w:val="1635"/>
        </w:trPr>
        <w:tc>
          <w:tcPr>
            <w:tcW w:w="2404" w:type="dxa"/>
          </w:tcPr>
          <w:p w14:paraId="3304C365" w14:textId="77777777" w:rsidR="00A516BD" w:rsidRPr="0004459A" w:rsidRDefault="00A516BD" w:rsidP="00F9701E">
            <w:pPr>
              <w:pStyle w:val="HighlightBoxText"/>
              <w:spacing w:beforeLines="40" w:before="96" w:afterLines="40" w:after="96" w:line="240" w:lineRule="auto"/>
              <w:jc w:val="center"/>
              <w:rPr>
                <w:szCs w:val="24"/>
              </w:rPr>
            </w:pPr>
            <w:r w:rsidRPr="0004459A">
              <w:rPr>
                <w:sz w:val="28"/>
                <w:szCs w:val="28"/>
              </w:rPr>
              <w:lastRenderedPageBreak/>
              <w:t>Providing suitable flow regimes across the whole year for Murray Cod is vital</w:t>
            </w:r>
            <w:r w:rsidRPr="0004459A">
              <w:rPr>
                <w:szCs w:val="24"/>
              </w:rPr>
              <w:t>.</w:t>
            </w:r>
          </w:p>
        </w:tc>
      </w:tr>
    </w:tbl>
    <w:p w14:paraId="7A53A650" w14:textId="4B1B92F1" w:rsidR="00E44580" w:rsidRPr="00951667" w:rsidRDefault="00E44580" w:rsidP="00951667">
      <w:pPr>
        <w:pStyle w:val="BodyText"/>
        <w:spacing w:beforeLines="40" w:before="96" w:afterLines="40" w:after="96" w:line="240" w:lineRule="auto"/>
        <w:rPr>
          <w:rFonts w:ascii="Calibri" w:eastAsia="Calibri" w:hAnsi="Calibri" w:cs="Calibri"/>
          <w:sz w:val="22"/>
          <w:szCs w:val="22"/>
        </w:rPr>
      </w:pPr>
      <w:r w:rsidRPr="0057028B">
        <w:rPr>
          <w:rFonts w:ascii="Calibri" w:eastAsia="Calibri" w:hAnsi="Calibri" w:cs="Calibri"/>
          <w:sz w:val="22"/>
          <w:szCs w:val="22"/>
        </w:rPr>
        <w:t>Relationships between river discharge and the strength of Murray Cod recruitment varied across rivers, which likely reflects the differences in the river</w:t>
      </w:r>
      <w:r w:rsidRPr="00951667">
        <w:rPr>
          <w:rFonts w:ascii="Calibri" w:eastAsia="Calibri" w:hAnsi="Calibri" w:cs="Calibri"/>
          <w:sz w:val="22"/>
          <w:szCs w:val="22"/>
        </w:rPr>
        <w:t xml:space="preserve"> characteristics (e.g. their flows, habitats and geomorphology) and available data. For example, in all regulated systems, the higher the flow in summer, the lower the recruitment of Murray Cod.  Yet in the unregulated Ovens River, there was a moderate positive link between higher flows in summer and higher recruitment of Murray Cod. For regulated rivers, flows during summer often exceed levels experienced in winter and spring (something that rarely occurs in natural flowing rivers), and this may reduce critical rearing habitats for juvenile fish and the prey they eat.</w:t>
      </w:r>
    </w:p>
    <w:p w14:paraId="76204617" w14:textId="01741229" w:rsidR="00E44580" w:rsidRPr="0038024D" w:rsidRDefault="00E44580" w:rsidP="00951667">
      <w:pPr>
        <w:pStyle w:val="Normal1"/>
        <w:spacing w:beforeLines="40" w:before="96" w:afterLines="40" w:after="96"/>
        <w:ind w:left="0"/>
        <w:rPr>
          <w:rFonts w:eastAsia="Calibri"/>
          <w:color w:val="363534" w:themeColor="text1"/>
          <w:lang w:eastAsia="en-US"/>
        </w:rPr>
      </w:pPr>
      <w:r w:rsidRPr="0038024D">
        <w:rPr>
          <w:rFonts w:eastAsia="Calibri"/>
          <w:color w:val="363534" w:themeColor="text1"/>
          <w:lang w:eastAsia="en-US"/>
        </w:rPr>
        <w:t>Careful consideration is needed when transferring the recruitment response of Murray Cod from one river system to another, particularly where systems are diverse. Further data collection and analysis to identify common processes across rivers, will continue to improve the potential for transferability.</w:t>
      </w:r>
    </w:p>
    <w:p w14:paraId="4F2DEA73" w14:textId="688DDF94" w:rsidR="00E44580" w:rsidRPr="0038024D" w:rsidRDefault="00E44580" w:rsidP="00951667">
      <w:pPr>
        <w:autoSpaceDE w:val="0"/>
        <w:autoSpaceDN w:val="0"/>
        <w:spacing w:beforeLines="40" w:before="96" w:afterLines="40" w:after="96" w:line="240" w:lineRule="auto"/>
        <w:jc w:val="both"/>
        <w:rPr>
          <w:rFonts w:ascii="Calibri" w:eastAsia="Calibri" w:hAnsi="Calibri" w:cs="Calibri"/>
          <w:sz w:val="22"/>
          <w:szCs w:val="22"/>
          <w:lang w:eastAsia="en-US"/>
        </w:rPr>
      </w:pPr>
      <w:r w:rsidRPr="0038024D">
        <w:rPr>
          <w:rFonts w:ascii="Calibri" w:eastAsia="Calibri" w:hAnsi="Calibri" w:cs="Calibri"/>
          <w:sz w:val="22"/>
          <w:szCs w:val="22"/>
          <w:lang w:eastAsia="en-US"/>
        </w:rPr>
        <w:t>While Murray Cod are long-lived and the impact of a single year of poor recruitment may be limited, the cumulative impacts over multiple years could be significant.</w:t>
      </w:r>
    </w:p>
    <w:p w14:paraId="2F880EA0" w14:textId="0309A8F4" w:rsidR="00E44580" w:rsidRPr="004C55BB" w:rsidRDefault="00E44580" w:rsidP="004C55BB">
      <w:pPr>
        <w:autoSpaceDE w:val="0"/>
        <w:autoSpaceDN w:val="0"/>
        <w:spacing w:beforeLines="40" w:before="96" w:line="240" w:lineRule="auto"/>
        <w:jc w:val="both"/>
        <w:rPr>
          <w:color w:val="00B2A9" w:themeColor="accent1"/>
          <w:sz w:val="26"/>
          <w:szCs w:val="26"/>
        </w:rPr>
      </w:pPr>
      <w:r w:rsidRPr="004C55BB">
        <w:rPr>
          <w:color w:val="00B2A9" w:themeColor="accent1"/>
          <w:sz w:val="26"/>
          <w:szCs w:val="26"/>
        </w:rPr>
        <w:t>Specific Flow Recommendations</w:t>
      </w:r>
    </w:p>
    <w:bookmarkEnd w:id="2"/>
    <w:p w14:paraId="11A5E998" w14:textId="1877FD9D" w:rsidR="00E44580" w:rsidRPr="006B7436" w:rsidRDefault="00E44580" w:rsidP="00951667">
      <w:pPr>
        <w:autoSpaceDE w:val="0"/>
        <w:autoSpaceDN w:val="0"/>
        <w:spacing w:beforeLines="40" w:before="96" w:afterLines="40" w:after="96" w:line="240" w:lineRule="auto"/>
        <w:jc w:val="both"/>
        <w:rPr>
          <w:rFonts w:ascii="Calibri" w:eastAsia="Calibri" w:hAnsi="Calibri" w:cs="Calibri"/>
          <w:sz w:val="22"/>
          <w:szCs w:val="22"/>
          <w:lang w:eastAsia="en-US"/>
        </w:rPr>
      </w:pPr>
      <w:r w:rsidRPr="006B7436">
        <w:rPr>
          <w:rFonts w:ascii="Calibri" w:eastAsia="Calibri" w:hAnsi="Calibri" w:cs="Calibri"/>
          <w:sz w:val="22"/>
          <w:szCs w:val="22"/>
          <w:lang w:eastAsia="en-US"/>
        </w:rPr>
        <w:t xml:space="preserve">Aim to provide flows that align with the general shape of the natural flow regime. Specifically, flows should be: </w:t>
      </w:r>
    </w:p>
    <w:p w14:paraId="24FF1B0D" w14:textId="2776A54C" w:rsidR="00E44580" w:rsidRPr="006B7436" w:rsidRDefault="00E44580" w:rsidP="00DD2902">
      <w:pPr>
        <w:numPr>
          <w:ilvl w:val="1"/>
          <w:numId w:val="15"/>
        </w:numPr>
        <w:spacing w:line="240" w:lineRule="auto"/>
        <w:ind w:left="426" w:hanging="284"/>
        <w:rPr>
          <w:rFonts w:ascii="Calibri" w:eastAsia="Calibri" w:hAnsi="Calibri" w:cs="Calibri"/>
          <w:sz w:val="22"/>
          <w:szCs w:val="22"/>
          <w:lang w:eastAsia="en-US"/>
        </w:rPr>
      </w:pPr>
      <w:r w:rsidRPr="006B7436">
        <w:rPr>
          <w:rFonts w:ascii="Calibri" w:eastAsia="Calibri" w:hAnsi="Calibri" w:cs="Calibri"/>
          <w:sz w:val="22"/>
          <w:szCs w:val="22"/>
          <w:lang w:eastAsia="en-US"/>
        </w:rPr>
        <w:t xml:space="preserve">above the long-term annual average in winter and spring </w:t>
      </w:r>
    </w:p>
    <w:p w14:paraId="69BD895A" w14:textId="3E664417" w:rsidR="00E44580" w:rsidRPr="006B7436" w:rsidRDefault="00E44580" w:rsidP="00DD2902">
      <w:pPr>
        <w:numPr>
          <w:ilvl w:val="1"/>
          <w:numId w:val="15"/>
        </w:numPr>
        <w:spacing w:line="240" w:lineRule="auto"/>
        <w:ind w:left="426" w:hanging="284"/>
        <w:rPr>
          <w:rFonts w:ascii="Calibri" w:eastAsia="Calibri" w:hAnsi="Calibri" w:cs="Calibri"/>
          <w:sz w:val="22"/>
          <w:szCs w:val="22"/>
          <w:lang w:eastAsia="en-US"/>
        </w:rPr>
      </w:pPr>
      <w:r w:rsidRPr="006B7436">
        <w:rPr>
          <w:rFonts w:ascii="Calibri" w:eastAsia="Calibri" w:hAnsi="Calibri" w:cs="Calibri"/>
          <w:sz w:val="22"/>
          <w:szCs w:val="22"/>
          <w:lang w:eastAsia="en-US"/>
        </w:rPr>
        <w:t xml:space="preserve">move gradually to below the annual average levels through summer and autumn, while also maintaining suitable water quality </w:t>
      </w:r>
    </w:p>
    <w:p w14:paraId="274B346A" w14:textId="561462DF" w:rsidR="00E44580" w:rsidRPr="006B7436" w:rsidRDefault="00E44580" w:rsidP="00DD2902">
      <w:pPr>
        <w:numPr>
          <w:ilvl w:val="1"/>
          <w:numId w:val="15"/>
        </w:numPr>
        <w:spacing w:line="240" w:lineRule="auto"/>
        <w:ind w:left="426" w:hanging="284"/>
        <w:rPr>
          <w:rFonts w:ascii="Calibri" w:eastAsia="Calibri" w:hAnsi="Calibri" w:cs="Calibri"/>
          <w:sz w:val="22"/>
          <w:szCs w:val="22"/>
          <w:lang w:eastAsia="en-US"/>
        </w:rPr>
      </w:pPr>
      <w:r w:rsidRPr="006B7436">
        <w:rPr>
          <w:rFonts w:ascii="Calibri" w:eastAsia="Calibri" w:hAnsi="Calibri" w:cs="Calibri"/>
          <w:sz w:val="22"/>
          <w:szCs w:val="22"/>
          <w:lang w:eastAsia="en-US"/>
        </w:rPr>
        <w:t xml:space="preserve">avoid excess variability in rates of change in flows during the core spawning period (late October – early December).  </w:t>
      </w:r>
    </w:p>
    <w:p w14:paraId="0B211255" w14:textId="0BE4E709" w:rsidR="00951667" w:rsidRPr="004C55BB" w:rsidRDefault="00951667" w:rsidP="004C55BB">
      <w:pPr>
        <w:autoSpaceDE w:val="0"/>
        <w:autoSpaceDN w:val="0"/>
        <w:spacing w:beforeLines="40" w:before="96" w:line="240" w:lineRule="auto"/>
        <w:jc w:val="both"/>
        <w:rPr>
          <w:color w:val="00B2A9" w:themeColor="accent1"/>
          <w:sz w:val="26"/>
          <w:szCs w:val="26"/>
        </w:rPr>
      </w:pPr>
      <w:r w:rsidRPr="004C55BB">
        <w:rPr>
          <w:color w:val="00B2A9" w:themeColor="accent1"/>
          <w:sz w:val="26"/>
          <w:szCs w:val="26"/>
        </w:rPr>
        <w:t>Building a Strong Scientific Foundation</w:t>
      </w:r>
    </w:p>
    <w:tbl>
      <w:tblPr>
        <w:tblpPr w:leftFromText="181" w:rightFromText="181" w:topFromText="113" w:vertAnchor="page" w:horzAnchor="margin" w:tblpY="11401"/>
        <w:tblOverlap w:val="never"/>
        <w:tblW w:w="10510"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372"/>
        <w:gridCol w:w="5138"/>
      </w:tblGrid>
      <w:tr w:rsidR="00951667" w14:paraId="16462B0E" w14:textId="77777777" w:rsidTr="0038024D">
        <w:trPr>
          <w:trHeight w:val="3048"/>
        </w:trPr>
        <w:tc>
          <w:tcPr>
            <w:tcW w:w="5372" w:type="dxa"/>
            <w:shd w:val="clear" w:color="auto" w:fill="auto"/>
          </w:tcPr>
          <w:p w14:paraId="7C59550C" w14:textId="5CD7C549" w:rsidR="00951667" w:rsidRDefault="00951667" w:rsidP="0038024D">
            <w:pPr>
              <w:pStyle w:val="SmallBodyText"/>
              <w:spacing w:beforeLines="40" w:before="96" w:afterLines="40" w:after="96" w:line="240" w:lineRule="auto"/>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45F3F">
              <w:rPr>
                <w:noProof/>
              </w:rPr>
              <w:t>2020</w:t>
            </w:r>
            <w:r>
              <w:fldChar w:fldCharType="end"/>
            </w:r>
          </w:p>
          <w:p w14:paraId="0A20AB51" w14:textId="77777777" w:rsidR="00951667" w:rsidRDefault="00951667" w:rsidP="0038024D">
            <w:pPr>
              <w:pStyle w:val="SmallBodyText"/>
              <w:spacing w:beforeLines="40" w:before="96" w:afterLines="40" w:after="96" w:line="240" w:lineRule="auto"/>
            </w:pPr>
            <w:r>
              <w:rPr>
                <w:noProof/>
              </w:rPr>
              <w:drawing>
                <wp:anchor distT="0" distB="0" distL="114300" distR="36195" simplePos="0" relativeHeight="251665408" behindDoc="0" locked="1" layoutInCell="1" allowOverlap="1" wp14:anchorId="1CEE6366" wp14:editId="4719FC65">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BD29A16" w14:textId="307F4A30" w:rsidR="00951667" w:rsidRDefault="00951667" w:rsidP="0038024D">
            <w:pPr>
              <w:pStyle w:val="SmallBodyText"/>
              <w:spacing w:beforeLines="40" w:before="96" w:afterLines="40" w:after="96" w:line="240" w:lineRule="auto"/>
            </w:pPr>
            <w:r w:rsidRPr="00C255C2">
              <w:t>ISBN</w:t>
            </w:r>
            <w:r>
              <w:t xml:space="preserve"> </w:t>
            </w:r>
            <w:r w:rsidR="00045142" w:rsidRPr="00045142">
              <w:t xml:space="preserve">978-1-76105-149-4 </w:t>
            </w:r>
            <w:r w:rsidR="0042469F" w:rsidRPr="0042469F">
              <w:t>(pdf/online/MS word)</w:t>
            </w:r>
          </w:p>
          <w:p w14:paraId="696E2338" w14:textId="77777777" w:rsidR="00951667" w:rsidRPr="008F559C" w:rsidRDefault="00951667" w:rsidP="0038024D">
            <w:pPr>
              <w:pStyle w:val="SmallHeading"/>
              <w:spacing w:beforeLines="40" w:before="96" w:afterLines="40" w:after="96" w:line="240" w:lineRule="auto"/>
            </w:pPr>
            <w:r w:rsidRPr="00C255C2">
              <w:t>Disclaimer</w:t>
            </w:r>
          </w:p>
          <w:p w14:paraId="414A0465" w14:textId="77777777" w:rsidR="00951667" w:rsidRDefault="00951667" w:rsidP="0038024D">
            <w:pPr>
              <w:pStyle w:val="SmallBodyText"/>
              <w:spacing w:beforeLines="40" w:before="96" w:afterLines="40" w:after="96" w:line="240" w:lineRule="auto"/>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138" w:type="dxa"/>
            <w:shd w:val="clear" w:color="auto" w:fill="auto"/>
          </w:tcPr>
          <w:p w14:paraId="4F97637E" w14:textId="77777777" w:rsidR="00951667" w:rsidRPr="00E97294" w:rsidRDefault="00951667" w:rsidP="0038024D">
            <w:pPr>
              <w:pStyle w:val="xAccessibilityHeading"/>
              <w:spacing w:beforeLines="40" w:before="96" w:afterLines="40" w:after="96" w:line="240" w:lineRule="auto"/>
            </w:pPr>
            <w:bookmarkStart w:id="4" w:name="_Accessibility"/>
            <w:bookmarkEnd w:id="4"/>
            <w:r w:rsidRPr="00E97294">
              <w:t>Accessibility</w:t>
            </w:r>
          </w:p>
          <w:p w14:paraId="7DD0B994" w14:textId="4F49DB44" w:rsidR="00951667" w:rsidRDefault="00951667" w:rsidP="0038024D">
            <w:pPr>
              <w:pStyle w:val="xAccessibilityText"/>
              <w:spacing w:beforeLines="40" w:before="96" w:afterLines="40" w:after="96" w:line="240" w:lineRule="auto"/>
            </w:pPr>
            <w:r>
              <w:t>If you would like to receive this publication in an alternative format, please telephone the DELWP Customer Service Centre on 136186, email </w:t>
            </w:r>
            <w:hyperlink r:id="rId18" w:history="1">
              <w:r w:rsidRPr="003C5C56">
                <w:t>customer.service@delwp.vic.gov.au</w:t>
              </w:r>
            </w:hyperlink>
            <w:r>
              <w:t xml:space="preserve">, or via the National Relay Service on 133 677 </w:t>
            </w:r>
            <w:hyperlink r:id="rId19" w:history="1">
              <w:r w:rsidRPr="00AE3298">
                <w:t>www.relayservice.com.au</w:t>
              </w:r>
            </w:hyperlink>
            <w:r>
              <w:t xml:space="preserve">. This document is also available on the internet at </w:t>
            </w:r>
            <w:r w:rsidR="00045142" w:rsidRPr="00045142">
              <w:t>https://www.ari.vic.gov.au/publications</w:t>
            </w:r>
          </w:p>
          <w:p w14:paraId="4B6C56AE" w14:textId="77777777" w:rsidR="00951667" w:rsidRDefault="00951667" w:rsidP="0038024D">
            <w:pPr>
              <w:pStyle w:val="SmallBodyText"/>
              <w:spacing w:beforeLines="40" w:before="96" w:afterLines="40" w:after="96" w:line="240" w:lineRule="auto"/>
            </w:pPr>
          </w:p>
        </w:tc>
      </w:tr>
    </w:tbl>
    <w:p w14:paraId="4F39BC11" w14:textId="00045B3C" w:rsidR="00254A01" w:rsidRDefault="00951667" w:rsidP="00951667">
      <w:pPr>
        <w:autoSpaceDE w:val="0"/>
        <w:autoSpaceDN w:val="0"/>
        <w:adjustRightInd w:val="0"/>
        <w:spacing w:line="240" w:lineRule="auto"/>
        <w:jc w:val="both"/>
      </w:pPr>
      <w:r w:rsidRPr="00E44580">
        <w:rPr>
          <w:rFonts w:ascii="Calibri" w:eastAsia="Calibri" w:hAnsi="Calibri" w:cs="Calibri"/>
          <w:sz w:val="22"/>
          <w:szCs w:val="22"/>
          <w:lang w:eastAsia="en-US"/>
        </w:rPr>
        <w:t>This work has greatly improved our knowledge of how the breeding success of Murray Cod is influenced by river flows.  It provides a strong scientific basis to implement flow management to directly achieve recruitment success for Murray Cod, as well as other species with similar breeding strategies such as Trout Cod and River Blackfish. Population models, a key tool used to predict long-term population outcomes from a range of flow scenarios, have also been improved.</w:t>
      </w:r>
    </w:p>
    <w:p w14:paraId="290245EA" w14:textId="6DDA07D9" w:rsidR="00A516BD" w:rsidRDefault="00A516BD" w:rsidP="004C55BB">
      <w:pPr>
        <w:autoSpaceDE w:val="0"/>
        <w:autoSpaceDN w:val="0"/>
        <w:spacing w:beforeLines="40" w:before="96" w:line="240" w:lineRule="auto"/>
        <w:jc w:val="both"/>
        <w:rPr>
          <w:color w:val="00B2A9" w:themeColor="accent1"/>
          <w:sz w:val="26"/>
          <w:szCs w:val="26"/>
        </w:rPr>
      </w:pPr>
      <w:r w:rsidRPr="004C55BB">
        <w:rPr>
          <w:color w:val="00B2A9" w:themeColor="accent1"/>
          <w:sz w:val="26"/>
          <w:szCs w:val="26"/>
        </w:rPr>
        <w:t>What’s Next</w:t>
      </w:r>
      <w:r w:rsidR="004C55BB">
        <w:rPr>
          <w:color w:val="00B2A9" w:themeColor="accent1"/>
          <w:sz w:val="26"/>
          <w:szCs w:val="26"/>
        </w:rPr>
        <w:t>?</w:t>
      </w:r>
    </w:p>
    <w:p w14:paraId="49DAFA72" w14:textId="1DF5D6F9" w:rsidR="004C55BB" w:rsidRPr="004C55BB" w:rsidRDefault="004C55BB" w:rsidP="004C55BB">
      <w:pPr>
        <w:autoSpaceDE w:val="0"/>
        <w:autoSpaceDN w:val="0"/>
        <w:spacing w:beforeLines="40" w:before="96" w:line="240" w:lineRule="auto"/>
        <w:jc w:val="both"/>
        <w:rPr>
          <w:color w:val="00B2A9" w:themeColor="accent1"/>
          <w:sz w:val="26"/>
          <w:szCs w:val="26"/>
        </w:rPr>
      </w:pPr>
      <w:r>
        <w:rPr>
          <w:rFonts w:ascii="Calibri" w:eastAsia="Calibri" w:hAnsi="Calibri" w:cs="Calibri"/>
          <w:sz w:val="22"/>
          <w:szCs w:val="22"/>
          <w:lang w:eastAsia="en-US"/>
        </w:rPr>
        <w:t xml:space="preserve">VEFMAP Stage 7 </w:t>
      </w:r>
      <w:r w:rsidR="00D46180">
        <w:rPr>
          <w:rFonts w:ascii="Calibri" w:eastAsia="Calibri" w:hAnsi="Calibri" w:cs="Calibri"/>
          <w:sz w:val="22"/>
          <w:szCs w:val="22"/>
          <w:lang w:eastAsia="en-US"/>
        </w:rPr>
        <w:t xml:space="preserve">will continue </w:t>
      </w:r>
      <w:r>
        <w:rPr>
          <w:rFonts w:ascii="Calibri" w:eastAsia="Calibri" w:hAnsi="Calibri" w:cs="Calibri"/>
          <w:sz w:val="22"/>
          <w:szCs w:val="22"/>
          <w:lang w:eastAsia="en-US"/>
        </w:rPr>
        <w:t xml:space="preserve">to </w:t>
      </w:r>
      <w:r w:rsidR="00D46180">
        <w:rPr>
          <w:rFonts w:ascii="Calibri" w:eastAsia="Calibri" w:hAnsi="Calibri" w:cs="Calibri"/>
          <w:sz w:val="22"/>
          <w:szCs w:val="22"/>
          <w:lang w:eastAsia="en-US"/>
        </w:rPr>
        <w:t xml:space="preserve">focus on </w:t>
      </w:r>
      <w:r>
        <w:rPr>
          <w:rFonts w:ascii="Calibri" w:eastAsia="Calibri" w:hAnsi="Calibri" w:cs="Calibri"/>
          <w:sz w:val="22"/>
          <w:szCs w:val="22"/>
          <w:lang w:eastAsia="en-US"/>
        </w:rPr>
        <w:t>fill</w:t>
      </w:r>
      <w:r w:rsidR="00D46180">
        <w:rPr>
          <w:rFonts w:ascii="Calibri" w:eastAsia="Calibri" w:hAnsi="Calibri" w:cs="Calibri"/>
          <w:sz w:val="22"/>
          <w:szCs w:val="22"/>
          <w:lang w:eastAsia="en-US"/>
        </w:rPr>
        <w:t xml:space="preserve">ing </w:t>
      </w:r>
      <w:r>
        <w:rPr>
          <w:rFonts w:ascii="Calibri" w:eastAsia="Calibri" w:hAnsi="Calibri" w:cs="Calibri"/>
          <w:sz w:val="22"/>
          <w:szCs w:val="22"/>
          <w:lang w:eastAsia="en-US"/>
        </w:rPr>
        <w:t>knowledge gaps</w:t>
      </w:r>
      <w:r w:rsidR="00D46180">
        <w:rPr>
          <w:rFonts w:ascii="Calibri" w:eastAsia="Calibri" w:hAnsi="Calibri" w:cs="Calibri"/>
          <w:sz w:val="22"/>
          <w:szCs w:val="22"/>
          <w:lang w:eastAsia="en-US"/>
        </w:rPr>
        <w:t xml:space="preserve"> to support and inform improved water management and demonstrate the ecological value of water for the environment.  </w:t>
      </w:r>
    </w:p>
    <w:sectPr w:rsidR="004C55BB" w:rsidRPr="004C55BB" w:rsidSect="00986EB2">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15C31" w14:textId="77777777" w:rsidR="00605A19" w:rsidRDefault="00605A19">
      <w:r>
        <w:separator/>
      </w:r>
    </w:p>
    <w:p w14:paraId="25AAB339" w14:textId="77777777" w:rsidR="00605A19" w:rsidRDefault="00605A19"/>
    <w:p w14:paraId="20AA4902" w14:textId="77777777" w:rsidR="00605A19" w:rsidRDefault="00605A19"/>
  </w:endnote>
  <w:endnote w:type="continuationSeparator" w:id="0">
    <w:p w14:paraId="31B0AA34" w14:textId="77777777" w:rsidR="00605A19" w:rsidRDefault="00605A19">
      <w:r>
        <w:continuationSeparator/>
      </w:r>
    </w:p>
    <w:p w14:paraId="617E47DC" w14:textId="77777777" w:rsidR="00605A19" w:rsidRDefault="00605A19"/>
    <w:p w14:paraId="44979AE3" w14:textId="77777777" w:rsidR="00605A19" w:rsidRDefault="00605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999F1"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79953901" wp14:editId="6CB8C44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DD86A" w14:textId="46DECD20"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53901"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74BDD86A" w14:textId="46DECD20"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EAD2A"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074E2392" wp14:editId="5BB75AC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42E51" w14:textId="25A39D8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E2392" id="_x0000_t202" coordsize="21600,21600" o:spt="202" path="m,l,21600r21600,l21600,xe">
              <v:stroke joinstyle="miter"/>
              <v:path gradientshapeok="t" o:connecttype="rect"/>
            </v:shapetype>
            <v:shape id="_x0000_s1031"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37542E51" w14:textId="25A39D8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A5B8" w14:textId="7BD2E345" w:rsidR="00B40C2E" w:rsidRDefault="007D648A" w:rsidP="00BF3066">
    <w:pPr>
      <w:pStyle w:val="Footer"/>
      <w:spacing w:before="1600"/>
    </w:pPr>
    <w:r>
      <w:rPr>
        <w:noProof/>
      </w:rPr>
      <w:drawing>
        <wp:anchor distT="0" distB="0" distL="114300" distR="114300" simplePos="0" relativeHeight="251676672" behindDoc="1" locked="0" layoutInCell="1" allowOverlap="1" wp14:anchorId="52E3C9A5" wp14:editId="1EE1D9AA">
          <wp:simplePos x="0" y="0"/>
          <wp:positionH relativeFrom="page">
            <wp:posOffset>2873663</wp:posOffset>
          </wp:positionH>
          <wp:positionV relativeFrom="page">
            <wp:posOffset>9666020</wp:posOffset>
          </wp:positionV>
          <wp:extent cx="1249680" cy="646430"/>
          <wp:effectExtent l="0" t="0" r="7620" b="1270"/>
          <wp:wrapTight wrapText="bothSides">
            <wp:wrapPolygon edited="0">
              <wp:start x="0" y="0"/>
              <wp:lineTo x="0" y="21006"/>
              <wp:lineTo x="21402" y="21006"/>
              <wp:lineTo x="2140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46430"/>
                  </a:xfrm>
                  <a:prstGeom prst="rect">
                    <a:avLst/>
                  </a:prstGeom>
                  <a:noFill/>
                </pic:spPr>
              </pic:pic>
            </a:graphicData>
          </a:graphic>
          <wp14:sizeRelH relativeFrom="page">
            <wp14:pctWidth>0</wp14:pctWidth>
          </wp14:sizeRelH>
          <wp14:sizeRelV relativeFrom="page">
            <wp14:pctHeight>0</wp14:pctHeight>
          </wp14:sizeRelV>
        </wp:anchor>
      </w:drawing>
    </w:r>
    <w:r w:rsidR="006B4212">
      <w:rPr>
        <w:noProof/>
      </w:rPr>
      <w:drawing>
        <wp:anchor distT="0" distB="0" distL="114300" distR="114300" simplePos="0" relativeHeight="251674624" behindDoc="1" locked="1" layoutInCell="1" allowOverlap="1" wp14:anchorId="4F0BBC41" wp14:editId="1041EE18">
          <wp:simplePos x="0" y="0"/>
          <wp:positionH relativeFrom="page">
            <wp:posOffset>-35560</wp:posOffset>
          </wp:positionH>
          <wp:positionV relativeFrom="page">
            <wp:align>bottom</wp:align>
          </wp:positionV>
          <wp:extent cx="2008800" cy="950400"/>
          <wp:effectExtent l="0" t="0" r="0" b="2540"/>
          <wp:wrapNone/>
          <wp:docPr id="2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4C57D873" wp14:editId="6117836D">
          <wp:simplePos x="0" y="0"/>
          <wp:positionH relativeFrom="page">
            <wp:align>right</wp:align>
          </wp:positionH>
          <wp:positionV relativeFrom="page">
            <wp:align>bottom</wp:align>
          </wp:positionV>
          <wp:extent cx="2403762" cy="1083600"/>
          <wp:effectExtent l="0" t="0" r="0" b="0"/>
          <wp:wrapNone/>
          <wp:docPr id="2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5648" behindDoc="0" locked="1" layoutInCell="1" allowOverlap="1" wp14:anchorId="5E19C9A8" wp14:editId="1E5A22CD">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43A10"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9C9A8" id="_x0000_t202" coordsize="21600,21600" o:spt="202" path="m,l,21600r21600,l21600,xe">
              <v:stroke joinstyle="miter"/>
              <v:path gradientshapeok="t" o:connecttype="rect"/>
            </v:shapetype>
            <v:shape id="WebAddress" o:spid="_x0000_s1032" type="#_x0000_t202" style="position:absolute;margin-left:0;margin-top:0;width:303pt;height:56.7pt;z-index:2516756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0543A10"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02F5D41D" wp14:editId="253833FC">
          <wp:simplePos x="0" y="0"/>
          <wp:positionH relativeFrom="page">
            <wp:align>right</wp:align>
          </wp:positionH>
          <wp:positionV relativeFrom="page">
            <wp:align>bottom</wp:align>
          </wp:positionV>
          <wp:extent cx="2422800" cy="1083600"/>
          <wp:effectExtent l="0" t="0" r="0" b="0"/>
          <wp:wrapNone/>
          <wp:docPr id="2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82A63" w14:textId="77777777" w:rsidR="00605A19" w:rsidRPr="008F5280" w:rsidRDefault="00605A19" w:rsidP="008F5280">
      <w:pPr>
        <w:pStyle w:val="FootnoteSeparator"/>
      </w:pPr>
    </w:p>
    <w:p w14:paraId="390EF028" w14:textId="77777777" w:rsidR="00605A19" w:rsidRDefault="00605A19"/>
  </w:footnote>
  <w:footnote w:type="continuationSeparator" w:id="0">
    <w:p w14:paraId="1FBA6406" w14:textId="77777777" w:rsidR="00605A19" w:rsidRDefault="00605A19" w:rsidP="008F5280">
      <w:pPr>
        <w:pStyle w:val="FootnoteSeparator"/>
      </w:pPr>
    </w:p>
    <w:p w14:paraId="4C9C002A" w14:textId="77777777" w:rsidR="00605A19" w:rsidRDefault="00605A19"/>
    <w:p w14:paraId="17BF17C3" w14:textId="77777777" w:rsidR="00605A19" w:rsidRDefault="00605A19"/>
  </w:footnote>
  <w:footnote w:type="continuationNotice" w:id="1">
    <w:p w14:paraId="16FD81F8" w14:textId="77777777" w:rsidR="00605A19" w:rsidRDefault="00605A19" w:rsidP="00D55628"/>
    <w:p w14:paraId="166FB900" w14:textId="77777777" w:rsidR="00605A19" w:rsidRDefault="00605A19"/>
    <w:p w14:paraId="5718E76D" w14:textId="77777777" w:rsidR="00605A19" w:rsidRDefault="00605A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9DBCD00" w14:textId="77777777" w:rsidTr="00B40C2E">
      <w:trPr>
        <w:trHeight w:hRule="exact" w:val="1418"/>
      </w:trPr>
      <w:tc>
        <w:tcPr>
          <w:tcW w:w="7761" w:type="dxa"/>
          <w:vAlign w:val="center"/>
        </w:tcPr>
        <w:p w14:paraId="6D9A0C6E" w14:textId="4F409BBC"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245F3F">
            <w:rPr>
              <w:noProof/>
            </w:rPr>
            <w:t>Murray Cod, Flows and Recruitment</w:t>
          </w:r>
          <w:r>
            <w:rPr>
              <w:noProof/>
            </w:rPr>
            <w:fldChar w:fldCharType="end"/>
          </w:r>
        </w:p>
      </w:tc>
    </w:tr>
  </w:tbl>
  <w:p w14:paraId="1054485A"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04710620" wp14:editId="7F04AFB8">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42583"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71D62B97" wp14:editId="4053228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E5DA8"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5060C426" wp14:editId="2B51D29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F8EC49"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C6865E3"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30EAA991" w14:textId="77777777" w:rsidTr="00B40C2E">
      <w:trPr>
        <w:trHeight w:hRule="exact" w:val="1418"/>
      </w:trPr>
      <w:tc>
        <w:tcPr>
          <w:tcW w:w="7761" w:type="dxa"/>
          <w:vAlign w:val="center"/>
        </w:tcPr>
        <w:p w14:paraId="1603F56A" w14:textId="71C4CEDF"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245F3F">
            <w:rPr>
              <w:noProof/>
            </w:rPr>
            <w:t>Murray Cod, Flows and Recruitment</w:t>
          </w:r>
          <w:r>
            <w:rPr>
              <w:noProof/>
            </w:rPr>
            <w:fldChar w:fldCharType="end"/>
          </w:r>
        </w:p>
      </w:tc>
    </w:tr>
  </w:tbl>
  <w:p w14:paraId="3577F326"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7D092DE4" wp14:editId="64327CC3">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C1768"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FE92545" wp14:editId="2E47BF8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B6098"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18A8006" wp14:editId="095E169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4EE807"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5B7B99E"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2F6C5"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24233E3F" wp14:editId="7717AD35">
          <wp:simplePos x="0" y="0"/>
          <wp:positionH relativeFrom="page">
            <wp:posOffset>720090</wp:posOffset>
          </wp:positionH>
          <wp:positionV relativeFrom="page">
            <wp:posOffset>1188085</wp:posOffset>
          </wp:positionV>
          <wp:extent cx="860400" cy="896400"/>
          <wp:effectExtent l="0" t="0" r="0" b="0"/>
          <wp:wrapNone/>
          <wp:docPr id="2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25CBE8A" wp14:editId="1B06B0BE">
          <wp:simplePos x="0" y="0"/>
          <wp:positionH relativeFrom="page">
            <wp:posOffset>720090</wp:posOffset>
          </wp:positionH>
          <wp:positionV relativeFrom="page">
            <wp:posOffset>1188085</wp:posOffset>
          </wp:positionV>
          <wp:extent cx="864000" cy="896400"/>
          <wp:effectExtent l="0" t="0" r="0" b="0"/>
          <wp:wrapNone/>
          <wp:docPr id="2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6AB71F1F" wp14:editId="0E31C7A6">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7F190"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26C4E78D" wp14:editId="6AF3C13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D417F"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2447851D" wp14:editId="66CA7D6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B89EF"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0138D5E6" wp14:editId="7C727BFE">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CAF540"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2E663CFD"/>
    <w:multiLevelType w:val="hybridMultilevel"/>
    <w:tmpl w:val="FBFA4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46C8B2E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6"/>
  </w:num>
  <w:num w:numId="3">
    <w:abstractNumId w:val="14"/>
  </w:num>
  <w:num w:numId="4">
    <w:abstractNumId w:val="18"/>
  </w:num>
  <w:num w:numId="5">
    <w:abstractNumId w:val="5"/>
  </w:num>
  <w:num w:numId="6">
    <w:abstractNumId w:val="2"/>
  </w:num>
  <w:num w:numId="7">
    <w:abstractNumId w:val="1"/>
  </w:num>
  <w:num w:numId="8">
    <w:abstractNumId w:val="0"/>
  </w:num>
  <w:num w:numId="9">
    <w:abstractNumId w:val="17"/>
  </w:num>
  <w:num w:numId="10">
    <w:abstractNumId w:val="3"/>
  </w:num>
  <w:num w:numId="11">
    <w:abstractNumId w:val="7"/>
  </w:num>
  <w:num w:numId="12">
    <w:abstractNumId w:val="4"/>
  </w:num>
  <w:num w:numId="13">
    <w:abstractNumId w:val="10"/>
  </w:num>
  <w:num w:numId="14">
    <w:abstractNumId w:val="11"/>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ei79IVTndY29w/wrTVUqu6hofblRGnPkHy9qAAMonkcKRDblf+FgYD4Jci67T1lMdqN7oegLRc2jgZz92Y1XKQ==" w:salt="qsdUdMQQFbi+OSiIh7mRr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True"/>
  </w:docVars>
  <w:rsids>
    <w:rsidRoot w:val="00986EB2"/>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59A"/>
    <w:rsid w:val="00044882"/>
    <w:rsid w:val="00044BDC"/>
    <w:rsid w:val="00045142"/>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E7"/>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63F"/>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C2"/>
    <w:rsid w:val="002375F5"/>
    <w:rsid w:val="0023766E"/>
    <w:rsid w:val="00237BD5"/>
    <w:rsid w:val="00237D72"/>
    <w:rsid w:val="00237EDD"/>
    <w:rsid w:val="00240237"/>
    <w:rsid w:val="002408BA"/>
    <w:rsid w:val="00240AE1"/>
    <w:rsid w:val="00240ED3"/>
    <w:rsid w:val="002412A2"/>
    <w:rsid w:val="00241740"/>
    <w:rsid w:val="00241810"/>
    <w:rsid w:val="00241C37"/>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5F3F"/>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24D"/>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1AB"/>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69F"/>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3C"/>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5BB"/>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E95"/>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1F"/>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3EA"/>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28B"/>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A19"/>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1FB9"/>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648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70D"/>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AC4"/>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5B6F"/>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667"/>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6EB2"/>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6BD"/>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44"/>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D7D59"/>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86"/>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180"/>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25B"/>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4BF"/>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902"/>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80"/>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0C0"/>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01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298F6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86EB2"/>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Normal1">
    <w:name w:val="Normal1"/>
    <w:basedOn w:val="Normal"/>
    <w:link w:val="NormalChar"/>
    <w:qFormat/>
    <w:rsid w:val="00E44580"/>
    <w:pPr>
      <w:spacing w:before="100" w:after="100" w:line="240" w:lineRule="auto"/>
      <w:ind w:left="794"/>
    </w:pPr>
    <w:rPr>
      <w:rFonts w:ascii="Calibri" w:hAnsi="Calibri" w:cs="Calibri"/>
      <w:color w:val="auto"/>
      <w:sz w:val="22"/>
      <w:szCs w:val="22"/>
      <w:lang w:eastAsia="en-GB"/>
    </w:rPr>
  </w:style>
  <w:style w:type="character" w:customStyle="1" w:styleId="NormalChar">
    <w:name w:val="Normal Char"/>
    <w:basedOn w:val="DefaultParagraphFont"/>
    <w:link w:val="Normal1"/>
    <w:rsid w:val="00E44580"/>
    <w:rPr>
      <w:rFonts w:ascii="Calibri" w:hAnsi="Calibri" w:cs="Calibri"/>
      <w:color w:val="auto"/>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BAAFB-6F89-4C55-9606-E5B9E289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847</Words>
  <Characters>4830</Characters>
  <Application>Microsoft Office Word</Application>
  <DocSecurity>8</DocSecurity>
  <Lines>40</Lines>
  <Paragraphs>11</Paragraphs>
  <ScaleCrop>false</ScaleCrop>
  <Company/>
  <LinksUpToDate>false</LinksUpToDate>
  <CharactersWithSpaces>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2020-04-29T06:44:00Z</dcterms:created>
  <dcterms:modified xsi:type="dcterms:W3CDTF">2020-04-29T06:44:00Z</dcterms:modified>
</cp:coreProperties>
</file>