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HighlightBoxIcon.jpg" ContentType="image/.jp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830DAB" w:rsidP="005C0728">
            <w:pPr>
              <w:pStyle w:val="Title"/>
            </w:pPr>
            <w:bookmarkStart w:id="0" w:name="_GoBack"/>
            <w:bookmarkEnd w:id="0"/>
            <w:r>
              <w:t xml:space="preserve">Impacts of </w:t>
            </w:r>
            <w:r w:rsidR="005C0728">
              <w:t xml:space="preserve">Foxes </w:t>
            </w:r>
            <w:r>
              <w:t xml:space="preserve">in Wetlands </w:t>
            </w:r>
          </w:p>
        </w:tc>
      </w:tr>
      <w:tr w:rsidR="00975ED3" w:rsidTr="003F46E9">
        <w:trPr>
          <w:trHeight w:val="1247"/>
        </w:trPr>
        <w:tc>
          <w:tcPr>
            <w:tcW w:w="7761" w:type="dxa"/>
            <w:vAlign w:val="center"/>
          </w:tcPr>
          <w:p w:rsidR="00975ED3" w:rsidRDefault="00830DAB" w:rsidP="00672DD9">
            <w:pPr>
              <w:pStyle w:val="Subtitle"/>
            </w:pPr>
            <w:r w:rsidRPr="00830DAB">
              <w:t xml:space="preserve">Fact Sheet </w:t>
            </w:r>
            <w:r w:rsidR="00672DD9">
              <w:t>2</w:t>
            </w:r>
            <w:r w:rsidR="00515B8C">
              <w:t xml:space="preserve"> </w:t>
            </w:r>
          </w:p>
        </w:tc>
      </w:tr>
    </w:tbl>
    <w:p w:rsidR="00806AB6" w:rsidRDefault="00806AB6" w:rsidP="00307C36"/>
    <w:p w:rsidR="00806AB6" w:rsidRDefault="00806AB6" w:rsidP="00806AB6">
      <w:pPr>
        <w:pStyle w:val="BodyText"/>
        <w:sectPr w:rsidR="00806AB6" w:rsidSect="00E97294">
          <w:headerReference w:type="even" r:id="rId9"/>
          <w:headerReference w:type="default" r:id="rId10"/>
          <w:footerReference w:type="even" r:id="rId11"/>
          <w:footerReference w:type="default" r:id="rId12"/>
          <w:headerReference w:type="first" r:id="rId13"/>
          <w:footerReference w:type="first" r:id="rId14"/>
          <w:pgSz w:w="11907" w:h="16840" w:code="9"/>
          <w:pgMar w:top="2211" w:right="737" w:bottom="794" w:left="851" w:header="284" w:footer="284" w:gutter="0"/>
          <w:cols w:space="284"/>
          <w:titlePg/>
          <w:docGrid w:linePitch="360"/>
        </w:sectPr>
      </w:pPr>
    </w:p>
    <w:p w:rsidR="00515B8C" w:rsidRDefault="00515B8C" w:rsidP="00830DAB">
      <w:pPr>
        <w:pStyle w:val="Heading2"/>
        <w:spacing w:before="0"/>
      </w:pPr>
      <w:r>
        <w:lastRenderedPageBreak/>
        <w:t xml:space="preserve">Victorian </w:t>
      </w:r>
      <w:r w:rsidR="00240210">
        <w:t>d</w:t>
      </w:r>
      <w:r>
        <w:t xml:space="preserve">istribution and </w:t>
      </w:r>
      <w:r w:rsidR="00240210">
        <w:t>h</w:t>
      </w:r>
      <w:r>
        <w:t>abitat</w:t>
      </w:r>
    </w:p>
    <w:p w:rsidR="005C0728" w:rsidRDefault="005C0728" w:rsidP="005C0728">
      <w:pPr>
        <w:jc w:val="both"/>
      </w:pPr>
      <w:r>
        <w:t xml:space="preserve">The European </w:t>
      </w:r>
      <w:r w:rsidRPr="006A1E7B">
        <w:t>Red Fox (</w:t>
      </w:r>
      <w:proofErr w:type="spellStart"/>
      <w:r w:rsidRPr="006A1E7B">
        <w:rPr>
          <w:i/>
          <w:iCs/>
        </w:rPr>
        <w:t>Vulpes</w:t>
      </w:r>
      <w:proofErr w:type="spellEnd"/>
      <w:r w:rsidRPr="006A1E7B">
        <w:rPr>
          <w:i/>
          <w:iCs/>
        </w:rPr>
        <w:t xml:space="preserve"> </w:t>
      </w:r>
      <w:proofErr w:type="spellStart"/>
      <w:r w:rsidRPr="006A1E7B">
        <w:rPr>
          <w:i/>
          <w:iCs/>
        </w:rPr>
        <w:t>vulpes</w:t>
      </w:r>
      <w:proofErr w:type="spellEnd"/>
      <w:r>
        <w:t>)</w:t>
      </w:r>
      <w:r w:rsidRPr="006A1E7B">
        <w:t xml:space="preserve"> </w:t>
      </w:r>
      <w:r>
        <w:t xml:space="preserve">naturally occurs in Europe, Asia and North America. The species </w:t>
      </w:r>
      <w:r w:rsidRPr="006A1E7B">
        <w:t xml:space="preserve">was introduced to Australia for recreational hunting in 1855 and became established in the wild in the early 1870s. Within 100 years the </w:t>
      </w:r>
      <w:r>
        <w:t>F</w:t>
      </w:r>
      <w:r w:rsidRPr="006A1E7B">
        <w:t>ox had spread across most of Australia</w:t>
      </w:r>
      <w:r>
        <w:t>, with the exception of the tropics</w:t>
      </w:r>
      <w:r w:rsidRPr="00D33001">
        <w:rPr>
          <w:vertAlign w:val="superscript"/>
        </w:rPr>
        <w:t>1</w:t>
      </w:r>
      <w:r w:rsidRPr="006A1E7B">
        <w:t xml:space="preserve">. </w:t>
      </w:r>
    </w:p>
    <w:p w:rsidR="005C0728" w:rsidRDefault="005C0728" w:rsidP="005C0728">
      <w:pPr>
        <w:jc w:val="both"/>
      </w:pPr>
    </w:p>
    <w:p w:rsidR="005C0728" w:rsidRPr="006A1E7B" w:rsidRDefault="005C0728" w:rsidP="005C0728">
      <w:pPr>
        <w:autoSpaceDE w:val="0"/>
        <w:autoSpaceDN w:val="0"/>
        <w:adjustRightInd w:val="0"/>
        <w:jc w:val="both"/>
      </w:pPr>
      <w:r>
        <w:t xml:space="preserve">The Fox is a highly elusive and adaptive species, and is </w:t>
      </w:r>
      <w:r w:rsidRPr="006A1E7B">
        <w:t xml:space="preserve">present </w:t>
      </w:r>
      <w:r>
        <w:t>across most of Victoria</w:t>
      </w:r>
      <w:r w:rsidRPr="006A1E7B">
        <w:t xml:space="preserve">. </w:t>
      </w:r>
      <w:r>
        <w:t>The species occurs within a broad range of h</w:t>
      </w:r>
      <w:r w:rsidRPr="006A1E7B">
        <w:t>abitats</w:t>
      </w:r>
      <w:r>
        <w:t>,</w:t>
      </w:r>
      <w:r w:rsidRPr="006A1E7B">
        <w:t xml:space="preserve"> from forest to open plains, farmlands</w:t>
      </w:r>
      <w:r>
        <w:t>, deserts and wetlands</w:t>
      </w:r>
      <w:r w:rsidRPr="006A1E7B">
        <w:t>. There are few environmental factors that limit their distribution. Foxes can survive in dry conditions because they are predominantly nocturnal and can meet water intake requirements through their prey without reliance on a supply of free water.</w:t>
      </w:r>
    </w:p>
    <w:p w:rsidR="005C0728" w:rsidRDefault="005C0728" w:rsidP="005C0728">
      <w:pPr>
        <w:jc w:val="both"/>
      </w:pPr>
    </w:p>
    <w:p w:rsidR="005C0728" w:rsidRDefault="005C0728" w:rsidP="005A26E8">
      <w:pPr>
        <w:pStyle w:val="BodyText"/>
        <w:jc w:val="both"/>
      </w:pPr>
      <w:r>
        <w:t xml:space="preserve">Predation by the Fox is listed as a Key Threatening Process under the federal </w:t>
      </w:r>
      <w:r w:rsidRPr="00597A61">
        <w:rPr>
          <w:i/>
        </w:rPr>
        <w:t>Environment Protection and Biodiversity Conservation Act</w:t>
      </w:r>
      <w:r>
        <w:t xml:space="preserve"> 1999 as well as the Victorian</w:t>
      </w:r>
      <w:r w:rsidRPr="00597A61">
        <w:rPr>
          <w:i/>
        </w:rPr>
        <w:t xml:space="preserve"> Flora and Fauna Guarantee Act </w:t>
      </w:r>
      <w:r w:rsidR="009C6488">
        <w:t xml:space="preserve">1988. </w:t>
      </w:r>
    </w:p>
    <w:p w:rsidR="00CA3CF5" w:rsidRDefault="00CA3CF5" w:rsidP="005A26E8">
      <w:pPr>
        <w:pStyle w:val="BodyText"/>
        <w:jc w:val="both"/>
      </w:pPr>
    </w:p>
    <w:p w:rsidR="005C0728" w:rsidRDefault="005C0728" w:rsidP="005C0728">
      <w:pPr>
        <w:pStyle w:val="Heading2"/>
      </w:pPr>
      <w:r>
        <w:t>Biology</w:t>
      </w:r>
    </w:p>
    <w:p w:rsidR="005C0728" w:rsidRPr="006A1E7B" w:rsidRDefault="005C0728" w:rsidP="005C0728">
      <w:pPr>
        <w:autoSpaceDE w:val="0"/>
        <w:autoSpaceDN w:val="0"/>
        <w:adjustRightInd w:val="0"/>
        <w:jc w:val="both"/>
      </w:pPr>
      <w:r w:rsidRPr="006A1E7B">
        <w:t xml:space="preserve">The </w:t>
      </w:r>
      <w:r>
        <w:t>F</w:t>
      </w:r>
      <w:r w:rsidRPr="006A1E7B">
        <w:t>ox is a medium-sized mammal with a body length of about 50 to 90 cm</w:t>
      </w:r>
      <w:r>
        <w:t>, and a weight range commonly between 4 and 6</w:t>
      </w:r>
      <w:r w:rsidR="009C6488">
        <w:t xml:space="preserve"> </w:t>
      </w:r>
      <w:r>
        <w:t>kg</w:t>
      </w:r>
      <w:r w:rsidRPr="006A1E7B">
        <w:t>. The typical colouration ranges from pale, yellowish-red to deep, reddish-brown on the upper body with white, ash, or slate colourings on the underbody. The lower part of the legs is usually black, and the tail is generally tipped with white or black.</w:t>
      </w:r>
    </w:p>
    <w:p w:rsidR="005C0728" w:rsidRPr="006A1E7B" w:rsidRDefault="005C0728" w:rsidP="005C0728">
      <w:pPr>
        <w:autoSpaceDE w:val="0"/>
        <w:autoSpaceDN w:val="0"/>
        <w:adjustRightInd w:val="0"/>
      </w:pPr>
    </w:p>
    <w:p w:rsidR="005C0728" w:rsidRDefault="005C0728" w:rsidP="005C0728">
      <w:pPr>
        <w:autoSpaceDE w:val="0"/>
        <w:autoSpaceDN w:val="0"/>
        <w:adjustRightInd w:val="0"/>
        <w:jc w:val="both"/>
      </w:pPr>
      <w:r w:rsidRPr="006A1E7B">
        <w:t xml:space="preserve">Foxes typically live for three to six years, although some individuals may live up to ten years. </w:t>
      </w:r>
      <w:r>
        <w:t>Most Foxes in a population tend to be less than two years old</w:t>
      </w:r>
      <w:r w:rsidRPr="00E15A4A">
        <w:rPr>
          <w:vertAlign w:val="superscript"/>
        </w:rPr>
        <w:t>2</w:t>
      </w:r>
      <w:r>
        <w:t>. Mortality rates of adult Foxes are high (50-60%), due to human intervention (e.g. shooting, baiting) and natural deaths through lack of food, drought, aging and disease</w:t>
      </w:r>
      <w:r w:rsidRPr="00E15A4A">
        <w:rPr>
          <w:vertAlign w:val="superscript"/>
        </w:rPr>
        <w:t>3</w:t>
      </w:r>
      <w:r>
        <w:t xml:space="preserve">. </w:t>
      </w:r>
    </w:p>
    <w:p w:rsidR="005C0728" w:rsidRDefault="005C0728" w:rsidP="005C0728">
      <w:pPr>
        <w:autoSpaceDE w:val="0"/>
        <w:autoSpaceDN w:val="0"/>
        <w:adjustRightInd w:val="0"/>
        <w:jc w:val="both"/>
      </w:pPr>
    </w:p>
    <w:p w:rsidR="005C0728" w:rsidRDefault="005C0728" w:rsidP="005C0728">
      <w:pPr>
        <w:autoSpaceDE w:val="0"/>
        <w:autoSpaceDN w:val="0"/>
        <w:adjustRightInd w:val="0"/>
        <w:jc w:val="both"/>
      </w:pPr>
      <w:r>
        <w:t>The species has a high reproductive rate and high rate of cub survival</w:t>
      </w:r>
      <w:r w:rsidRPr="00E15A4A">
        <w:rPr>
          <w:vertAlign w:val="superscript"/>
        </w:rPr>
        <w:t>4</w:t>
      </w:r>
      <w:r>
        <w:t xml:space="preserve">. </w:t>
      </w:r>
      <w:r w:rsidRPr="006A1E7B">
        <w:t xml:space="preserve">Females </w:t>
      </w:r>
      <w:r>
        <w:t>breed</w:t>
      </w:r>
      <w:r w:rsidRPr="006A1E7B">
        <w:t xml:space="preserve"> once </w:t>
      </w:r>
      <w:r>
        <w:t>a</w:t>
      </w:r>
      <w:r w:rsidRPr="006A1E7B">
        <w:t xml:space="preserve"> year</w:t>
      </w:r>
      <w:r>
        <w:t>, o</w:t>
      </w:r>
      <w:r w:rsidR="009C6488">
        <w:t>ver a 3-7 week period from mid-</w:t>
      </w:r>
      <w:r>
        <w:t>June to the end of July</w:t>
      </w:r>
      <w:r w:rsidRPr="00E15A4A">
        <w:rPr>
          <w:vertAlign w:val="superscript"/>
        </w:rPr>
        <w:t>3</w:t>
      </w:r>
      <w:r>
        <w:t>.  Gestation is 51-</w:t>
      </w:r>
      <w:r w:rsidRPr="006A1E7B">
        <w:t>53 days with most cubs (</w:t>
      </w:r>
      <w:r>
        <w:t>or</w:t>
      </w:r>
      <w:r w:rsidRPr="006A1E7B">
        <w:t xml:space="preserve"> ‘kits’) born </w:t>
      </w:r>
      <w:r>
        <w:t xml:space="preserve">in </w:t>
      </w:r>
      <w:r w:rsidRPr="006A1E7B">
        <w:lastRenderedPageBreak/>
        <w:t xml:space="preserve">August to September. The mean litter size is four with up to ten cubs possible in areas where there </w:t>
      </w:r>
      <w:r>
        <w:t xml:space="preserve">is </w:t>
      </w:r>
      <w:r w:rsidRPr="006A1E7B">
        <w:t>an abundant</w:t>
      </w:r>
      <w:r>
        <w:t xml:space="preserve"> </w:t>
      </w:r>
      <w:r w:rsidRPr="006A1E7B">
        <w:t xml:space="preserve">food supply. Foxes raise their litters in dens, which are usually enlarged </w:t>
      </w:r>
      <w:r>
        <w:t>R</w:t>
      </w:r>
      <w:r w:rsidRPr="006A1E7B">
        <w:t>abbit</w:t>
      </w:r>
      <w:r>
        <w:t xml:space="preserve"> or Wombat</w:t>
      </w:r>
      <w:r w:rsidRPr="006A1E7B">
        <w:t xml:space="preserve"> burrows. </w:t>
      </w:r>
      <w:r>
        <w:t xml:space="preserve">A female may excavate several dens. </w:t>
      </w:r>
      <w:r w:rsidRPr="006A1E7B">
        <w:t xml:space="preserve">Cubs are weaned by about one month and are sexually mature by ten months. </w:t>
      </w:r>
      <w:r>
        <w:t xml:space="preserve"> About 85% of young females will breed in their first year</w:t>
      </w:r>
      <w:r w:rsidRPr="00E15A4A">
        <w:rPr>
          <w:vertAlign w:val="superscript"/>
        </w:rPr>
        <w:t>3</w:t>
      </w:r>
      <w:r>
        <w:t>.</w:t>
      </w:r>
    </w:p>
    <w:p w:rsidR="005C0728" w:rsidRDefault="005C0728" w:rsidP="005C0728">
      <w:pPr>
        <w:autoSpaceDE w:val="0"/>
        <w:autoSpaceDN w:val="0"/>
        <w:adjustRightInd w:val="0"/>
        <w:jc w:val="both"/>
      </w:pPr>
    </w:p>
    <w:p w:rsidR="005C0728" w:rsidRDefault="00C33566" w:rsidP="005C0728">
      <w:pPr>
        <w:autoSpaceDE w:val="0"/>
        <w:autoSpaceDN w:val="0"/>
        <w:adjustRightInd w:val="0"/>
        <w:jc w:val="both"/>
      </w:pPr>
      <w:r>
        <w:rPr>
          <w:noProof/>
        </w:rPr>
        <w:drawing>
          <wp:inline distT="0" distB="0" distL="0" distR="0">
            <wp:extent cx="3149600" cy="2085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ne Hillier Fo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9600" cy="2085975"/>
                    </a:xfrm>
                    <a:prstGeom prst="rect">
                      <a:avLst/>
                    </a:prstGeom>
                  </pic:spPr>
                </pic:pic>
              </a:graphicData>
            </a:graphic>
          </wp:inline>
        </w:drawing>
      </w:r>
    </w:p>
    <w:p w:rsidR="00562FC1" w:rsidRPr="00562FC1" w:rsidRDefault="005C0728" w:rsidP="00562FC1">
      <w:pPr>
        <w:pStyle w:val="HB"/>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Fi</w:t>
      </w:r>
      <w:r w:rsidR="00562FC1">
        <w:rPr>
          <w:rFonts w:asciiTheme="minorHAnsi" w:hAnsiTheme="minorHAnsi"/>
          <w:bCs/>
          <w:color w:val="363534" w:themeColor="text1"/>
          <w:sz w:val="16"/>
          <w:szCs w:val="20"/>
          <w:lang w:eastAsia="en-AU"/>
        </w:rPr>
        <w:t xml:space="preserve">gure 1: </w:t>
      </w:r>
      <w:r w:rsidR="00562FC1" w:rsidRPr="00562FC1">
        <w:rPr>
          <w:rFonts w:asciiTheme="minorHAnsi" w:hAnsiTheme="minorHAnsi"/>
          <w:bCs/>
          <w:color w:val="363534" w:themeColor="text1"/>
          <w:sz w:val="16"/>
          <w:szCs w:val="20"/>
          <w:lang w:eastAsia="en-AU"/>
        </w:rPr>
        <w:t>The Fox has contributed to the decline of many native species</w:t>
      </w:r>
      <w:r w:rsidR="00562FC1" w:rsidRPr="00961C7E">
        <w:rPr>
          <w:rFonts w:asciiTheme="minorHAnsi" w:hAnsiTheme="minorHAnsi"/>
          <w:b w:val="0"/>
          <w:bCs/>
          <w:color w:val="363534" w:themeColor="text1"/>
          <w:sz w:val="16"/>
          <w:szCs w:val="20"/>
          <w:lang w:eastAsia="en-AU"/>
        </w:rPr>
        <w:t xml:space="preserve"> (Photo: </w:t>
      </w:r>
      <w:r w:rsidR="00C33566" w:rsidRPr="00961C7E">
        <w:rPr>
          <w:rFonts w:asciiTheme="minorHAnsi" w:hAnsiTheme="minorHAnsi"/>
          <w:b w:val="0"/>
          <w:bCs/>
          <w:color w:val="363534" w:themeColor="text1"/>
          <w:sz w:val="16"/>
          <w:szCs w:val="20"/>
          <w:lang w:eastAsia="en-AU"/>
        </w:rPr>
        <w:t>Wayne Hillier</w:t>
      </w:r>
      <w:r w:rsidR="00562FC1" w:rsidRPr="00961C7E">
        <w:rPr>
          <w:rFonts w:asciiTheme="minorHAnsi" w:hAnsiTheme="minorHAnsi"/>
          <w:b w:val="0"/>
          <w:bCs/>
          <w:color w:val="363534" w:themeColor="text1"/>
          <w:sz w:val="16"/>
          <w:szCs w:val="20"/>
          <w:lang w:eastAsia="en-AU"/>
        </w:rPr>
        <w:t>).</w:t>
      </w:r>
      <w:r w:rsidR="00562FC1" w:rsidRPr="00562FC1">
        <w:rPr>
          <w:rFonts w:asciiTheme="minorHAnsi" w:hAnsiTheme="minorHAnsi"/>
          <w:bCs/>
          <w:color w:val="363534" w:themeColor="text1"/>
          <w:sz w:val="16"/>
          <w:szCs w:val="20"/>
          <w:lang w:eastAsia="en-AU"/>
        </w:rPr>
        <w:t xml:space="preserve">  </w:t>
      </w:r>
    </w:p>
    <w:p w:rsidR="005C0728" w:rsidRDefault="005C0728" w:rsidP="00562FC1">
      <w:pPr>
        <w:pStyle w:val="Heading2"/>
        <w:spacing w:before="0"/>
      </w:pPr>
      <w:r w:rsidRPr="00562FC1">
        <w:tab/>
      </w:r>
    </w:p>
    <w:p w:rsidR="00562FC1" w:rsidRDefault="00562FC1" w:rsidP="00562FC1">
      <w:pPr>
        <w:pStyle w:val="Heading2"/>
      </w:pPr>
      <w:r>
        <w:t>Diet</w:t>
      </w:r>
    </w:p>
    <w:p w:rsidR="005C0728" w:rsidRDefault="005C0728" w:rsidP="005C0728">
      <w:pPr>
        <w:autoSpaceDE w:val="0"/>
        <w:autoSpaceDN w:val="0"/>
        <w:adjustRightInd w:val="0"/>
        <w:jc w:val="both"/>
      </w:pPr>
      <w:r>
        <w:t>F</w:t>
      </w:r>
      <w:r w:rsidRPr="006A1E7B">
        <w:t xml:space="preserve">oxes are omnivorous </w:t>
      </w:r>
      <w:r>
        <w:t xml:space="preserve">predators and scavengers </w:t>
      </w:r>
      <w:r w:rsidRPr="006A1E7B">
        <w:t xml:space="preserve">that generally prey on small (&lt; 5.0 kg) mammals. They also eat birds, reptiles, amphibians, insects and fruits. In Australia’s </w:t>
      </w:r>
      <w:r>
        <w:t xml:space="preserve">agricultural </w:t>
      </w:r>
      <w:r w:rsidRPr="006A1E7B">
        <w:t xml:space="preserve">regions, young </w:t>
      </w:r>
      <w:r>
        <w:t>R</w:t>
      </w:r>
      <w:r w:rsidRPr="006A1E7B">
        <w:t>abbits form the majority of their diet but they will prey on lambs, goat kids and poultry.</w:t>
      </w:r>
      <w:r>
        <w:t xml:space="preserve"> I</w:t>
      </w:r>
      <w:r w:rsidRPr="006A1E7B">
        <w:t xml:space="preserve">n areas where </w:t>
      </w:r>
      <w:r>
        <w:t>Rabbits are scarce, F</w:t>
      </w:r>
      <w:r w:rsidRPr="006A1E7B">
        <w:t xml:space="preserve">oxes prey largely on native animals. </w:t>
      </w:r>
      <w:r>
        <w:t>Foxes can cache excess food, burying it in shallow holes</w:t>
      </w:r>
      <w:r w:rsidRPr="00E15A4A">
        <w:rPr>
          <w:vertAlign w:val="superscript"/>
        </w:rPr>
        <w:t>2</w:t>
      </w:r>
      <w:r>
        <w:t>. There are some anecdotal and contemporary examples of surplus killings</w:t>
      </w:r>
      <w:r w:rsidRPr="00E15A4A">
        <w:rPr>
          <w:vertAlign w:val="superscript"/>
        </w:rPr>
        <w:t>5</w:t>
      </w:r>
      <w:r>
        <w:t>.</w:t>
      </w:r>
    </w:p>
    <w:p w:rsidR="00CA3CF5" w:rsidRDefault="00CA3CF5" w:rsidP="005C0728">
      <w:pPr>
        <w:autoSpaceDE w:val="0"/>
        <w:autoSpaceDN w:val="0"/>
        <w:adjustRightInd w:val="0"/>
        <w:jc w:val="both"/>
      </w:pPr>
    </w:p>
    <w:p w:rsidR="005C0728" w:rsidRDefault="007A0C6F" w:rsidP="005C0728">
      <w:pPr>
        <w:pStyle w:val="Heading2"/>
      </w:pPr>
      <w:r>
        <w:t>Territories</w:t>
      </w:r>
    </w:p>
    <w:p w:rsidR="005C0728" w:rsidRDefault="005C0728" w:rsidP="005C0728">
      <w:pPr>
        <w:autoSpaceDE w:val="0"/>
        <w:autoSpaceDN w:val="0"/>
        <w:adjustRightInd w:val="0"/>
        <w:jc w:val="both"/>
      </w:pPr>
      <w:r>
        <w:t xml:space="preserve">Foxes are generally solitary animals, although demonstrate a strong social structure during breeding </w:t>
      </w:r>
      <w:r>
        <w:lastRenderedPageBreak/>
        <w:t>activity</w:t>
      </w:r>
      <w:r w:rsidRPr="00E15A4A">
        <w:rPr>
          <w:vertAlign w:val="superscript"/>
        </w:rPr>
        <w:t>3</w:t>
      </w:r>
      <w:r>
        <w:t xml:space="preserve">. They tend to </w:t>
      </w:r>
      <w:r w:rsidRPr="006A1E7B">
        <w:t xml:space="preserve">have only one mate, although social groups of one male and several females </w:t>
      </w:r>
      <w:r>
        <w:t>can occur</w:t>
      </w:r>
      <w:r w:rsidRPr="006A1E7B">
        <w:t xml:space="preserve">. </w:t>
      </w:r>
      <w:r>
        <w:t xml:space="preserve">Family groups usually have well-defined </w:t>
      </w:r>
      <w:r w:rsidR="007A0C6F">
        <w:t>territories</w:t>
      </w:r>
      <w:r>
        <w:t>, with borders delineated by scent markings, aggressive and non-aggressive interactions and vocalisations</w:t>
      </w:r>
      <w:r w:rsidRPr="00E15A4A">
        <w:rPr>
          <w:vertAlign w:val="superscript"/>
        </w:rPr>
        <w:t>3</w:t>
      </w:r>
      <w:r>
        <w:t xml:space="preserve">. </w:t>
      </w:r>
      <w:r w:rsidR="007A0C6F">
        <w:t xml:space="preserve">There is some evidence that territorial boundaries are elastic (Alan </w:t>
      </w:r>
      <w:proofErr w:type="spellStart"/>
      <w:r w:rsidR="007A0C6F">
        <w:t>Robley</w:t>
      </w:r>
      <w:proofErr w:type="spellEnd"/>
      <w:r w:rsidR="007A0C6F">
        <w:t xml:space="preserve">, ARI, </w:t>
      </w:r>
      <w:proofErr w:type="spellStart"/>
      <w:r w:rsidR="007A0C6F">
        <w:t>pers.comm</w:t>
      </w:r>
      <w:proofErr w:type="spellEnd"/>
      <w:r w:rsidR="007A0C6F">
        <w:t xml:space="preserve">.). </w:t>
      </w:r>
      <w:r>
        <w:t xml:space="preserve">Boundaries are also </w:t>
      </w:r>
      <w:r w:rsidR="007A0C6F">
        <w:t>sometimes</w:t>
      </w:r>
      <w:r>
        <w:t xml:space="preserve"> defined by linear features in the landscape such as roads, tracks, watercourses and fence lines</w:t>
      </w:r>
      <w:r w:rsidRPr="00E15A4A">
        <w:rPr>
          <w:vertAlign w:val="superscript"/>
        </w:rPr>
        <w:t>3</w:t>
      </w:r>
      <w:r>
        <w:t xml:space="preserve">. </w:t>
      </w:r>
    </w:p>
    <w:p w:rsidR="005C0728" w:rsidRDefault="005C0728" w:rsidP="005C0728">
      <w:pPr>
        <w:autoSpaceDE w:val="0"/>
        <w:autoSpaceDN w:val="0"/>
        <w:adjustRightInd w:val="0"/>
        <w:jc w:val="both"/>
      </w:pPr>
    </w:p>
    <w:p w:rsidR="005C0728" w:rsidRDefault="005C0728" w:rsidP="005C0728">
      <w:pPr>
        <w:autoSpaceDE w:val="0"/>
        <w:autoSpaceDN w:val="0"/>
        <w:adjustRightInd w:val="0"/>
        <w:jc w:val="both"/>
      </w:pPr>
      <w:r>
        <w:t xml:space="preserve">The size of </w:t>
      </w:r>
      <w:r w:rsidR="007A0C6F">
        <w:t>territories</w:t>
      </w:r>
      <w:r>
        <w:t xml:space="preserve"> can vary widely and is likely influenced by food availability, reproductive status, population density, habitat type and habitat availability</w:t>
      </w:r>
      <w:r w:rsidRPr="00E15A4A">
        <w:rPr>
          <w:vertAlign w:val="superscript"/>
        </w:rPr>
        <w:t>6</w:t>
      </w:r>
      <w:r>
        <w:t xml:space="preserve">. For example, </w:t>
      </w:r>
      <w:r w:rsidR="007A0C6F">
        <w:t>territory</w:t>
      </w:r>
      <w:r>
        <w:t xml:space="preserve"> estimates vary from &lt;30</w:t>
      </w:r>
      <w:r w:rsidR="009C6488">
        <w:t xml:space="preserve"> </w:t>
      </w:r>
      <w:r>
        <w:t>ha in urban Melbourne</w:t>
      </w:r>
      <w:r w:rsidRPr="00E15A4A">
        <w:rPr>
          <w:vertAlign w:val="superscript"/>
        </w:rPr>
        <w:t>7</w:t>
      </w:r>
      <w:r>
        <w:t xml:space="preserve"> to &gt;3300</w:t>
      </w:r>
      <w:r w:rsidR="009C6488">
        <w:t xml:space="preserve"> </w:t>
      </w:r>
      <w:r>
        <w:t>ha in arid South Australia</w:t>
      </w:r>
      <w:r w:rsidRPr="00E15A4A">
        <w:rPr>
          <w:vertAlign w:val="superscript"/>
        </w:rPr>
        <w:t>8</w:t>
      </w:r>
      <w:r>
        <w:t xml:space="preserve">. </w:t>
      </w:r>
      <w:r w:rsidR="007A0C6F">
        <w:t>Territory</w:t>
      </w:r>
      <w:r>
        <w:t xml:space="preserve"> estimates in agricultural landscapes range from 300-700</w:t>
      </w:r>
      <w:r w:rsidR="009C6488">
        <w:t xml:space="preserve"> </w:t>
      </w:r>
      <w:r>
        <w:t xml:space="preserve">ha, although data is </w:t>
      </w:r>
      <w:r w:rsidRPr="00D05AED">
        <w:t>limited</w:t>
      </w:r>
      <w:r w:rsidRPr="00420D44">
        <w:rPr>
          <w:vertAlign w:val="superscript"/>
        </w:rPr>
        <w:t>9</w:t>
      </w:r>
      <w:r w:rsidRPr="00D05AED">
        <w:t>.</w:t>
      </w:r>
      <w:r>
        <w:t xml:space="preserve"> </w:t>
      </w:r>
      <w:r w:rsidR="007A0C6F">
        <w:t>Territories</w:t>
      </w:r>
      <w:r>
        <w:t xml:space="preserve"> can also be unstable, changing in size and location</w:t>
      </w:r>
      <w:r w:rsidRPr="00E15A4A">
        <w:rPr>
          <w:vertAlign w:val="superscript"/>
        </w:rPr>
        <w:t>3</w:t>
      </w:r>
      <w:r>
        <w:t xml:space="preserve">. It is unknown whether the </w:t>
      </w:r>
      <w:r w:rsidR="007A0C6F">
        <w:t>territories</w:t>
      </w:r>
      <w:r>
        <w:t xml:space="preserve"> of itinerate Foxes differ from those that are resident in an area</w:t>
      </w:r>
      <w:r w:rsidRPr="00E15A4A">
        <w:rPr>
          <w:vertAlign w:val="superscript"/>
        </w:rPr>
        <w:t>3</w:t>
      </w:r>
      <w:r>
        <w:t xml:space="preserve">. There are no </w:t>
      </w:r>
      <w:r w:rsidR="004F107B">
        <w:t>detailed</w:t>
      </w:r>
      <w:r>
        <w:t xml:space="preserve"> studies comparing </w:t>
      </w:r>
      <w:r w:rsidR="007A0C6F">
        <w:t>territories</w:t>
      </w:r>
      <w:r>
        <w:t xml:space="preserve"> within wetland habitats to other habitats. </w:t>
      </w:r>
    </w:p>
    <w:p w:rsidR="005C0728" w:rsidRPr="007B039E" w:rsidRDefault="005C0728" w:rsidP="005C0728">
      <w:pPr>
        <w:autoSpaceDE w:val="0"/>
        <w:autoSpaceDN w:val="0"/>
        <w:adjustRightInd w:val="0"/>
        <w:jc w:val="both"/>
      </w:pPr>
    </w:p>
    <w:p w:rsidR="00CA3CF5" w:rsidRDefault="00CA3CF5" w:rsidP="005C0728">
      <w:pPr>
        <w:autoSpaceDE w:val="0"/>
        <w:autoSpaceDN w:val="0"/>
        <w:adjustRightInd w:val="0"/>
        <w:jc w:val="both"/>
      </w:pPr>
      <w:r>
        <w:rPr>
          <w:noProof/>
        </w:rPr>
        <w:drawing>
          <wp:inline distT="0" distB="0" distL="0" distR="0" wp14:anchorId="2EA03BA5" wp14:editId="541D02A1">
            <wp:extent cx="3074604" cy="21420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en Venaglia Fox.JPG"/>
                    <pic:cNvPicPr/>
                  </pic:nvPicPr>
                  <pic:blipFill rotWithShape="1">
                    <a:blip r:embed="rId16">
                      <a:extLst>
                        <a:ext uri="{28A0092B-C50C-407E-A947-70E740481C1C}">
                          <a14:useLocalDpi xmlns:a14="http://schemas.microsoft.com/office/drawing/2010/main" val="0"/>
                        </a:ext>
                      </a:extLst>
                    </a:blip>
                    <a:srcRect l="12606" t="16204" r="20148" b="11336"/>
                    <a:stretch/>
                  </pic:blipFill>
                  <pic:spPr bwMode="auto">
                    <a:xfrm>
                      <a:off x="0" y="0"/>
                      <a:ext cx="3074781" cy="2142189"/>
                    </a:xfrm>
                    <a:prstGeom prst="rect">
                      <a:avLst/>
                    </a:prstGeom>
                    <a:ln>
                      <a:noFill/>
                    </a:ln>
                    <a:extLst>
                      <a:ext uri="{53640926-AAD7-44D8-BBD7-CCE9431645EC}">
                        <a14:shadowObscured xmlns:a14="http://schemas.microsoft.com/office/drawing/2010/main"/>
                      </a:ext>
                    </a:extLst>
                  </pic:spPr>
                </pic:pic>
              </a:graphicData>
            </a:graphic>
          </wp:inline>
        </w:drawing>
      </w:r>
    </w:p>
    <w:p w:rsidR="00CA3CF5" w:rsidRPr="00C33566" w:rsidRDefault="00CA3CF5" w:rsidP="00CA3CF5">
      <w:pPr>
        <w:pStyle w:val="HB"/>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 xml:space="preserve">Figure 2: A Fox near a Black-necked Stalk in a wetland </w:t>
      </w:r>
      <w:r w:rsidRPr="00961C7E">
        <w:rPr>
          <w:rFonts w:asciiTheme="minorHAnsi" w:hAnsiTheme="minorHAnsi"/>
          <w:b w:val="0"/>
          <w:bCs/>
          <w:color w:val="363534" w:themeColor="text1"/>
          <w:sz w:val="16"/>
          <w:szCs w:val="20"/>
          <w:lang w:eastAsia="en-AU"/>
        </w:rPr>
        <w:t xml:space="preserve">(Photo: Warren </w:t>
      </w:r>
      <w:proofErr w:type="spellStart"/>
      <w:r w:rsidRPr="00961C7E">
        <w:rPr>
          <w:rFonts w:asciiTheme="minorHAnsi" w:hAnsiTheme="minorHAnsi"/>
          <w:b w:val="0"/>
          <w:bCs/>
          <w:color w:val="363534" w:themeColor="text1"/>
          <w:sz w:val="16"/>
          <w:szCs w:val="20"/>
          <w:lang w:eastAsia="en-AU"/>
        </w:rPr>
        <w:t>Venaglia</w:t>
      </w:r>
      <w:proofErr w:type="spellEnd"/>
      <w:r>
        <w:rPr>
          <w:rFonts w:asciiTheme="minorHAnsi" w:hAnsiTheme="minorHAnsi"/>
          <w:b w:val="0"/>
          <w:bCs/>
          <w:color w:val="363534" w:themeColor="text1"/>
          <w:sz w:val="16"/>
          <w:szCs w:val="20"/>
          <w:lang w:eastAsia="en-AU"/>
        </w:rPr>
        <w:t>)</w:t>
      </w:r>
      <w:r w:rsidR="009C6488">
        <w:rPr>
          <w:rFonts w:asciiTheme="minorHAnsi" w:hAnsiTheme="minorHAnsi"/>
          <w:b w:val="0"/>
          <w:bCs/>
          <w:color w:val="363534" w:themeColor="text1"/>
          <w:sz w:val="16"/>
          <w:szCs w:val="20"/>
          <w:lang w:eastAsia="en-AU"/>
        </w:rPr>
        <w:t>.</w:t>
      </w:r>
    </w:p>
    <w:p w:rsidR="00CA3CF5" w:rsidRDefault="00CA3CF5" w:rsidP="005C0728">
      <w:pPr>
        <w:autoSpaceDE w:val="0"/>
        <w:autoSpaceDN w:val="0"/>
        <w:adjustRightInd w:val="0"/>
        <w:jc w:val="both"/>
      </w:pPr>
    </w:p>
    <w:p w:rsidR="00CA3CF5" w:rsidRDefault="00CA3CF5" w:rsidP="005C0728">
      <w:pPr>
        <w:autoSpaceDE w:val="0"/>
        <w:autoSpaceDN w:val="0"/>
        <w:adjustRightInd w:val="0"/>
        <w:jc w:val="both"/>
      </w:pPr>
    </w:p>
    <w:p w:rsidR="005C0728" w:rsidRDefault="005C0728" w:rsidP="005C0728">
      <w:pPr>
        <w:autoSpaceDE w:val="0"/>
        <w:autoSpaceDN w:val="0"/>
        <w:adjustRightInd w:val="0"/>
        <w:jc w:val="both"/>
      </w:pPr>
      <w:r>
        <w:t>Foxes are largely nocturnal hunters, with peaks in activity in the evening and early morning (crepuscular)</w:t>
      </w:r>
      <w:r w:rsidRPr="00E15A4A">
        <w:rPr>
          <w:vertAlign w:val="superscript"/>
        </w:rPr>
        <w:t>3</w:t>
      </w:r>
      <w:r>
        <w:t xml:space="preserve">. During the day they may use several sites within their home range to rest, including dense vegetation and large Rabbit burrows.  </w:t>
      </w:r>
    </w:p>
    <w:p w:rsidR="005C0728" w:rsidRDefault="005C0728" w:rsidP="005C0728">
      <w:pPr>
        <w:autoSpaceDE w:val="0"/>
        <w:autoSpaceDN w:val="0"/>
        <w:adjustRightInd w:val="0"/>
        <w:jc w:val="both"/>
      </w:pPr>
    </w:p>
    <w:p w:rsidR="005C0728" w:rsidRDefault="005C0728" w:rsidP="005C0728">
      <w:pPr>
        <w:autoSpaceDE w:val="0"/>
        <w:autoSpaceDN w:val="0"/>
        <w:adjustRightInd w:val="0"/>
        <w:jc w:val="both"/>
      </w:pPr>
      <w:r>
        <w:t>Foxes can travel rapidly between foraging areas, and use particular routes regularly</w:t>
      </w:r>
      <w:r w:rsidRPr="00420D44">
        <w:rPr>
          <w:vertAlign w:val="superscript"/>
        </w:rPr>
        <w:t>9</w:t>
      </w:r>
      <w:r>
        <w:t>. They commonly make use of cleared areas with easy access such as tracks and roads. Greater hunting success of Foxes has been observed along linear habitats such as roadsides and creek lines, compared to remnant vegetation and open paddocks</w:t>
      </w:r>
      <w:r w:rsidRPr="00E15A4A">
        <w:rPr>
          <w:vertAlign w:val="superscript"/>
        </w:rPr>
        <w:t>2</w:t>
      </w:r>
      <w:r>
        <w:t>.</w:t>
      </w:r>
    </w:p>
    <w:p w:rsidR="005C0728" w:rsidRDefault="005C0728" w:rsidP="005C0728">
      <w:pPr>
        <w:autoSpaceDE w:val="0"/>
        <w:autoSpaceDN w:val="0"/>
        <w:adjustRightInd w:val="0"/>
        <w:jc w:val="both"/>
      </w:pPr>
      <w:r>
        <w:lastRenderedPageBreak/>
        <w:t xml:space="preserve"> </w:t>
      </w:r>
    </w:p>
    <w:p w:rsidR="005C0728" w:rsidRDefault="00B56301" w:rsidP="005C0728">
      <w:pPr>
        <w:pStyle w:val="Heading2"/>
      </w:pPr>
      <w:r>
        <w:t>Fox a</w:t>
      </w:r>
      <w:r w:rsidR="005C0728">
        <w:t>bundance</w:t>
      </w:r>
    </w:p>
    <w:p w:rsidR="005C0728" w:rsidRDefault="005C0728" w:rsidP="005C0728">
      <w:pPr>
        <w:autoSpaceDE w:val="0"/>
        <w:autoSpaceDN w:val="0"/>
        <w:adjustRightInd w:val="0"/>
        <w:jc w:val="both"/>
      </w:pPr>
      <w:r>
        <w:t>Estimating Fox population densities is difficult due to their secretive and nocturnal nature</w:t>
      </w:r>
      <w:r w:rsidRPr="00E15A4A">
        <w:rPr>
          <w:vertAlign w:val="superscript"/>
        </w:rPr>
        <w:t>2</w:t>
      </w:r>
      <w:r>
        <w:t>. When food may be abundant, such as in urban areas, densities of 16-30 Foxes/km</w:t>
      </w:r>
      <w:r w:rsidRPr="00A125F4">
        <w:rPr>
          <w:vertAlign w:val="superscript"/>
        </w:rPr>
        <w:t>2</w:t>
      </w:r>
      <w:r>
        <w:t xml:space="preserve"> have been recorded </w:t>
      </w:r>
      <w:r w:rsidRPr="00420D44">
        <w:rPr>
          <w:vertAlign w:val="superscript"/>
        </w:rPr>
        <w:t>7,10</w:t>
      </w:r>
      <w:r>
        <w:t xml:space="preserve">. </w:t>
      </w:r>
      <w:r w:rsidRPr="00EC5A43">
        <w:t xml:space="preserve">Common densities in temperate agricultural areas of Australia </w:t>
      </w:r>
      <w:r>
        <w:t>range between</w:t>
      </w:r>
      <w:r w:rsidRPr="00EC5A43">
        <w:t xml:space="preserve"> 4-8</w:t>
      </w:r>
      <w:r>
        <w:t xml:space="preserve"> Foxes</w:t>
      </w:r>
      <w:r w:rsidRPr="00EC5A43">
        <w:t>/km</w:t>
      </w:r>
      <w:r w:rsidRPr="00EC5A43">
        <w:rPr>
          <w:vertAlign w:val="superscript"/>
        </w:rPr>
        <w:t>2</w:t>
      </w:r>
      <w:r>
        <w:rPr>
          <w:vertAlign w:val="superscript"/>
        </w:rPr>
        <w:t xml:space="preserve">  (</w:t>
      </w:r>
      <w:r w:rsidRPr="00E15A4A">
        <w:rPr>
          <w:vertAlign w:val="superscript"/>
        </w:rPr>
        <w:t>3</w:t>
      </w:r>
      <w:r>
        <w:rPr>
          <w:vertAlign w:val="superscript"/>
        </w:rPr>
        <w:t>)</w:t>
      </w:r>
      <w:r w:rsidRPr="00EC5A43">
        <w:t>.</w:t>
      </w:r>
      <w:r>
        <w:t xml:space="preserve">  </w:t>
      </w:r>
    </w:p>
    <w:p w:rsidR="005C0728" w:rsidRDefault="005C0728" w:rsidP="005C0728">
      <w:pPr>
        <w:autoSpaceDE w:val="0"/>
        <w:autoSpaceDN w:val="0"/>
        <w:adjustRightInd w:val="0"/>
        <w:jc w:val="both"/>
      </w:pPr>
    </w:p>
    <w:p w:rsidR="005C0728" w:rsidRDefault="005C0728" w:rsidP="005C0728">
      <w:pPr>
        <w:autoSpaceDE w:val="0"/>
        <w:autoSpaceDN w:val="0"/>
        <w:adjustRightInd w:val="0"/>
        <w:jc w:val="both"/>
      </w:pPr>
      <w:r>
        <w:t>The number of Foxes within a landscape is often underestimated</w:t>
      </w:r>
      <w:r w:rsidRPr="00E15A4A">
        <w:rPr>
          <w:vertAlign w:val="superscript"/>
        </w:rPr>
        <w:t>3</w:t>
      </w:r>
      <w:r>
        <w:t>. When young Foxes disperse in late summer/early autumn, this causes a large floating population, although the percentage of the total population this represents is unknown. Itinerate Foxes can rapidly fill gaps in established territories once other Foxes die</w:t>
      </w:r>
      <w:r w:rsidRPr="00E15A4A">
        <w:rPr>
          <w:vertAlign w:val="superscript"/>
        </w:rPr>
        <w:t>3</w:t>
      </w:r>
      <w:r>
        <w:t xml:space="preserve">. There are no </w:t>
      </w:r>
      <w:r w:rsidR="004F107B">
        <w:t>detailed</w:t>
      </w:r>
      <w:r>
        <w:t xml:space="preserve"> studies comparing </w:t>
      </w:r>
      <w:r w:rsidR="00193EE3">
        <w:t>F</w:t>
      </w:r>
      <w:r>
        <w:t>ox abundance in wetland habitats to other habitats.</w:t>
      </w:r>
    </w:p>
    <w:p w:rsidR="00CA3CF5" w:rsidRDefault="00CA3CF5" w:rsidP="005C0728">
      <w:pPr>
        <w:autoSpaceDE w:val="0"/>
        <w:autoSpaceDN w:val="0"/>
        <w:adjustRightInd w:val="0"/>
        <w:jc w:val="both"/>
      </w:pPr>
    </w:p>
    <w:p w:rsidR="005C0728" w:rsidRDefault="00240210" w:rsidP="005C0728">
      <w:pPr>
        <w:pStyle w:val="Heading2"/>
      </w:pPr>
      <w:r>
        <w:t xml:space="preserve">Impacts </w:t>
      </w:r>
    </w:p>
    <w:p w:rsidR="005C0728" w:rsidRDefault="005C0728" w:rsidP="005C0728">
      <w:pPr>
        <w:jc w:val="both"/>
      </w:pPr>
      <w:r>
        <w:t>The F</w:t>
      </w:r>
      <w:r w:rsidRPr="006A1E7B">
        <w:t>ox is thought to have caused a severe reduction in populations of many threatened species,</w:t>
      </w:r>
      <w:r>
        <w:t xml:space="preserve"> primarily through predation. Those most at risk are terrestrial mammals within the </w:t>
      </w:r>
      <w:r w:rsidRPr="004D06F2">
        <w:t>‘critical weight range’</w:t>
      </w:r>
      <w:r w:rsidRPr="00E95271">
        <w:rPr>
          <w:b/>
        </w:rPr>
        <w:t xml:space="preserve"> </w:t>
      </w:r>
      <w:r w:rsidRPr="004341D0">
        <w:t>(i.e. 35</w:t>
      </w:r>
      <w:r w:rsidR="009C6488">
        <w:t xml:space="preserve"> </w:t>
      </w:r>
      <w:r w:rsidRPr="004341D0">
        <w:t>g-5.5</w:t>
      </w:r>
      <w:r w:rsidR="009C6488">
        <w:t xml:space="preserve"> </w:t>
      </w:r>
      <w:r w:rsidRPr="004341D0">
        <w:t>kg)</w:t>
      </w:r>
      <w:r w:rsidRPr="00E95271">
        <w:rPr>
          <w:b/>
        </w:rPr>
        <w:t xml:space="preserve"> </w:t>
      </w:r>
      <w:r w:rsidRPr="00E95271">
        <w:t xml:space="preserve">and </w:t>
      </w:r>
      <w:r w:rsidRPr="004D06F2">
        <w:t>ground-nesting birds</w:t>
      </w:r>
      <w:r w:rsidRPr="004D06F2">
        <w:rPr>
          <w:vertAlign w:val="superscript"/>
        </w:rPr>
        <w:t>4</w:t>
      </w:r>
      <w:r>
        <w:t>. There is a b</w:t>
      </w:r>
      <w:r w:rsidRPr="006A1E7B">
        <w:t xml:space="preserve">ody of evidence relating to the </w:t>
      </w:r>
      <w:r>
        <w:t>significant impacts of F</w:t>
      </w:r>
      <w:r w:rsidRPr="006A1E7B">
        <w:t>oxes on native species</w:t>
      </w:r>
      <w:r>
        <w:t>, particularly from the 1980s onwards</w:t>
      </w:r>
      <w:r w:rsidRPr="006A1E7B">
        <w:t>.</w:t>
      </w:r>
      <w:r>
        <w:t xml:space="preserve"> This includes:</w:t>
      </w:r>
    </w:p>
    <w:p w:rsidR="005C0728" w:rsidRDefault="005C0728" w:rsidP="005C0728">
      <w:pPr>
        <w:pStyle w:val="ListParagraph"/>
        <w:numPr>
          <w:ilvl w:val="0"/>
          <w:numId w:val="18"/>
        </w:numPr>
        <w:autoSpaceDE w:val="0"/>
        <w:autoSpaceDN w:val="0"/>
        <w:adjustRightInd w:val="0"/>
        <w:spacing w:line="240" w:lineRule="auto"/>
        <w:jc w:val="both"/>
      </w:pPr>
      <w:r w:rsidRPr="009A6F99">
        <w:t xml:space="preserve">anecdotal and historical accounts of major </w:t>
      </w:r>
      <w:r>
        <w:t xml:space="preserve">declines in species, particularly in the critical weight range, </w:t>
      </w:r>
      <w:r w:rsidRPr="009A6F99">
        <w:t xml:space="preserve">coinciding with the establishment </w:t>
      </w:r>
      <w:r>
        <w:t xml:space="preserve">of Foxes. </w:t>
      </w:r>
    </w:p>
    <w:p w:rsidR="005C0728" w:rsidRDefault="005C0728" w:rsidP="005C0728">
      <w:pPr>
        <w:pStyle w:val="ListParagraph"/>
        <w:numPr>
          <w:ilvl w:val="0"/>
          <w:numId w:val="18"/>
        </w:numPr>
        <w:autoSpaceDE w:val="0"/>
        <w:autoSpaceDN w:val="0"/>
        <w:adjustRightInd w:val="0"/>
        <w:spacing w:line="240" w:lineRule="auto"/>
        <w:jc w:val="both"/>
      </w:pPr>
      <w:r>
        <w:t xml:space="preserve">many native species which are extinct or highly threatened on mainland Australia, which thrive </w:t>
      </w:r>
      <w:r w:rsidRPr="009A6F99">
        <w:t>in Fox-free areas such as islands.</w:t>
      </w:r>
    </w:p>
    <w:p w:rsidR="005C0728" w:rsidRDefault="005C0728" w:rsidP="005C0728">
      <w:pPr>
        <w:pStyle w:val="ListParagraph"/>
        <w:numPr>
          <w:ilvl w:val="0"/>
          <w:numId w:val="18"/>
        </w:numPr>
        <w:autoSpaceDE w:val="0"/>
        <w:autoSpaceDN w:val="0"/>
        <w:adjustRightInd w:val="0"/>
        <w:spacing w:line="240" w:lineRule="auto"/>
        <w:jc w:val="both"/>
      </w:pPr>
      <w:r>
        <w:t xml:space="preserve">significant losses of </w:t>
      </w:r>
      <w:r w:rsidRPr="009A6F99">
        <w:t xml:space="preserve">animals </w:t>
      </w:r>
      <w:r>
        <w:t xml:space="preserve">through predation </w:t>
      </w:r>
      <w:r w:rsidRPr="009A6F99">
        <w:t>during reintroduction programs for threatened species</w:t>
      </w:r>
      <w:r>
        <w:t>.</w:t>
      </w:r>
      <w:r w:rsidRPr="009A6F99">
        <w:t xml:space="preserve"> </w:t>
      </w:r>
    </w:p>
    <w:p w:rsidR="005C0728" w:rsidRPr="009A6F99" w:rsidRDefault="005C0728" w:rsidP="005C0728">
      <w:pPr>
        <w:pStyle w:val="ListParagraph"/>
        <w:numPr>
          <w:ilvl w:val="0"/>
          <w:numId w:val="18"/>
        </w:numPr>
        <w:autoSpaceDE w:val="0"/>
        <w:autoSpaceDN w:val="0"/>
        <w:adjustRightInd w:val="0"/>
        <w:spacing w:line="240" w:lineRule="auto"/>
        <w:jc w:val="both"/>
      </w:pPr>
      <w:r>
        <w:t>significant improvements in population status of native species when intensive Fox control programs occur</w:t>
      </w:r>
      <w:r>
        <w:rPr>
          <w:vertAlign w:val="superscript"/>
        </w:rPr>
        <w:t>2</w:t>
      </w:r>
      <w:r>
        <w:t>.</w:t>
      </w:r>
    </w:p>
    <w:p w:rsidR="005C0728" w:rsidRPr="006A1E7B" w:rsidRDefault="005C0728" w:rsidP="005C0728">
      <w:pPr>
        <w:autoSpaceDE w:val="0"/>
        <w:autoSpaceDN w:val="0"/>
        <w:adjustRightInd w:val="0"/>
        <w:jc w:val="both"/>
      </w:pPr>
    </w:p>
    <w:p w:rsidR="005C0728" w:rsidRDefault="005C0728" w:rsidP="005C0728">
      <w:pPr>
        <w:autoSpaceDE w:val="0"/>
        <w:autoSpaceDN w:val="0"/>
        <w:adjustRightInd w:val="0"/>
        <w:jc w:val="both"/>
      </w:pPr>
      <w:r>
        <w:t>There has been some work to estimate the impact of Foxes in Australia, using different method</w:t>
      </w:r>
      <w:r w:rsidR="004D06F2">
        <w:t>s</w:t>
      </w:r>
      <w:r>
        <w:t>. One study</w:t>
      </w:r>
      <w:r w:rsidRPr="00EC557C">
        <w:rPr>
          <w:vertAlign w:val="superscript"/>
        </w:rPr>
        <w:t xml:space="preserve">11 </w:t>
      </w:r>
      <w:r>
        <w:t>estimated a total annual impact of Foxes in Australia of $227.5 million, comprising:</w:t>
      </w:r>
    </w:p>
    <w:p w:rsidR="005C0728" w:rsidRPr="008F0630" w:rsidRDefault="005C0728" w:rsidP="005C0728">
      <w:pPr>
        <w:pStyle w:val="ListParagraph"/>
        <w:numPr>
          <w:ilvl w:val="0"/>
          <w:numId w:val="17"/>
        </w:numPr>
        <w:autoSpaceDE w:val="0"/>
        <w:autoSpaceDN w:val="0"/>
        <w:adjustRightInd w:val="0"/>
        <w:spacing w:line="240" w:lineRule="auto"/>
        <w:jc w:val="both"/>
      </w:pPr>
      <w:r w:rsidRPr="008F0630">
        <w:t xml:space="preserve">$37.5 million economic </w:t>
      </w:r>
      <w:r w:rsidR="009C6488">
        <w:t xml:space="preserve">impact </w:t>
      </w:r>
      <w:r w:rsidRPr="008F0630">
        <w:t xml:space="preserve">(via </w:t>
      </w:r>
      <w:r>
        <w:t>sheep production loss, and management costs, research costs)</w:t>
      </w:r>
    </w:p>
    <w:p w:rsidR="005C0728" w:rsidRPr="008F0630" w:rsidRDefault="005C0728" w:rsidP="005C0728">
      <w:pPr>
        <w:pStyle w:val="ListParagraph"/>
        <w:numPr>
          <w:ilvl w:val="0"/>
          <w:numId w:val="17"/>
        </w:numPr>
        <w:autoSpaceDE w:val="0"/>
        <w:autoSpaceDN w:val="0"/>
        <w:adjustRightInd w:val="0"/>
        <w:spacing w:line="240" w:lineRule="auto"/>
        <w:jc w:val="both"/>
      </w:pPr>
      <w:r w:rsidRPr="008F0630">
        <w:t>$190 million environmental</w:t>
      </w:r>
      <w:r w:rsidR="009C6488">
        <w:t xml:space="preserve"> impact</w:t>
      </w:r>
      <w:r>
        <w:t xml:space="preserve"> (via predation of native fauna)</w:t>
      </w:r>
    </w:p>
    <w:p w:rsidR="005C0728" w:rsidRPr="008F0630" w:rsidRDefault="005C0728" w:rsidP="005C0728">
      <w:pPr>
        <w:pStyle w:val="ListParagraph"/>
        <w:numPr>
          <w:ilvl w:val="0"/>
          <w:numId w:val="17"/>
        </w:numPr>
        <w:autoSpaceDE w:val="0"/>
        <w:autoSpaceDN w:val="0"/>
        <w:adjustRightInd w:val="0"/>
        <w:spacing w:line="240" w:lineRule="auto"/>
        <w:jc w:val="both"/>
      </w:pPr>
      <w:r>
        <w:t>an unquantified social impact (e.g. impacts on employment, commercial harvest of pelts).</w:t>
      </w:r>
    </w:p>
    <w:p w:rsidR="005C0728" w:rsidRDefault="005C0728" w:rsidP="005C0728">
      <w:pPr>
        <w:autoSpaceDE w:val="0"/>
        <w:autoSpaceDN w:val="0"/>
        <w:adjustRightInd w:val="0"/>
        <w:jc w:val="both"/>
      </w:pPr>
    </w:p>
    <w:p w:rsidR="005C0728" w:rsidRDefault="005C0728" w:rsidP="005C0728">
      <w:pPr>
        <w:autoSpaceDE w:val="0"/>
        <w:autoSpaceDN w:val="0"/>
        <w:adjustRightInd w:val="0"/>
        <w:jc w:val="both"/>
      </w:pPr>
      <w:r>
        <w:t xml:space="preserve">Another study undertook an assessment of impact, incorporating consideration of how removal of pest </w:t>
      </w:r>
      <w:r>
        <w:lastRenderedPageBreak/>
        <w:t>species would improve economic surplus</w:t>
      </w:r>
      <w:r w:rsidRPr="00EC557C">
        <w:rPr>
          <w:vertAlign w:val="superscript"/>
        </w:rPr>
        <w:t>12</w:t>
      </w:r>
      <w:r>
        <w:t>. This study estimated the impact to agriculture by Foxes to be $21.2 million/y</w:t>
      </w:r>
      <w:r w:rsidR="004D06F2">
        <w:t xml:space="preserve">ear. </w:t>
      </w:r>
      <w:r>
        <w:t xml:space="preserve">There are no </w:t>
      </w:r>
      <w:r w:rsidR="004F107B">
        <w:t>detailed</w:t>
      </w:r>
      <w:r>
        <w:t xml:space="preserve"> studies that measure the environmental impacts of Foxes on wetland environments.</w:t>
      </w:r>
    </w:p>
    <w:p w:rsidR="00CA3CF5" w:rsidRDefault="00CA3CF5" w:rsidP="005C0728">
      <w:pPr>
        <w:autoSpaceDE w:val="0"/>
        <w:autoSpaceDN w:val="0"/>
        <w:adjustRightInd w:val="0"/>
        <w:jc w:val="both"/>
      </w:pPr>
    </w:p>
    <w:p w:rsidR="00240210" w:rsidRDefault="00240210" w:rsidP="00240210">
      <w:pPr>
        <w:jc w:val="both"/>
        <w:rPr>
          <w:rStyle w:val="BodyTextChar"/>
        </w:rPr>
      </w:pPr>
      <w:r w:rsidRPr="00830DAB">
        <w:rPr>
          <w:rStyle w:val="BodyTextChar"/>
        </w:rPr>
        <w:t xml:space="preserve">Wetlands </w:t>
      </w:r>
      <w:r>
        <w:rPr>
          <w:rStyle w:val="BodyTextChar"/>
        </w:rPr>
        <w:t xml:space="preserve">may be </w:t>
      </w:r>
      <w:r w:rsidRPr="00830DAB">
        <w:rPr>
          <w:rStyle w:val="BodyTextChar"/>
        </w:rPr>
        <w:t xml:space="preserve">particularly sensitive to </w:t>
      </w:r>
      <w:r>
        <w:rPr>
          <w:rStyle w:val="BodyTextChar"/>
        </w:rPr>
        <w:t xml:space="preserve">Fox </w:t>
      </w:r>
      <w:r w:rsidRPr="00830DAB">
        <w:rPr>
          <w:rStyle w:val="BodyTextChar"/>
        </w:rPr>
        <w:t xml:space="preserve">impacts due to their inherent high </w:t>
      </w:r>
      <w:r>
        <w:rPr>
          <w:rStyle w:val="BodyTextChar"/>
        </w:rPr>
        <w:t xml:space="preserve">fauna biodiversity values and potential edge effects, where higher predation rates may occur along the water’s edge. </w:t>
      </w:r>
    </w:p>
    <w:p w:rsidR="00240210" w:rsidRDefault="00240210" w:rsidP="005C0728">
      <w:pPr>
        <w:autoSpaceDE w:val="0"/>
        <w:autoSpaceDN w:val="0"/>
        <w:adjustRightInd w:val="0"/>
        <w:jc w:val="both"/>
      </w:pPr>
    </w:p>
    <w:p w:rsidR="00515B8C" w:rsidRDefault="00B56301" w:rsidP="00515B8C">
      <w:pPr>
        <w:pStyle w:val="Heading2"/>
      </w:pPr>
      <w:r>
        <w:t>Impacts to f</w:t>
      </w:r>
      <w:r w:rsidR="005C0728">
        <w:t>auna</w:t>
      </w:r>
    </w:p>
    <w:p w:rsidR="005C0728" w:rsidRDefault="005C0728" w:rsidP="005C0728">
      <w:pPr>
        <w:jc w:val="both"/>
      </w:pPr>
      <w:r>
        <w:t xml:space="preserve">Under the federal </w:t>
      </w:r>
      <w:r w:rsidRPr="00597A61">
        <w:rPr>
          <w:i/>
        </w:rPr>
        <w:t>Environment Protection and Biodiversity Conservation Act</w:t>
      </w:r>
      <w:r>
        <w:t xml:space="preserve"> 1999, predation by Foxes is identified as a threat to 103 species</w:t>
      </w:r>
      <w:r w:rsidRPr="00EC557C">
        <w:rPr>
          <w:vertAlign w:val="superscript"/>
        </w:rPr>
        <w:t>1</w:t>
      </w:r>
      <w:r>
        <w:t xml:space="preserve"> (see </w:t>
      </w:r>
      <w:hyperlink r:id="rId17" w:history="1">
        <w:r>
          <w:rPr>
            <w:rStyle w:val="Hyperlink"/>
            <w:rFonts w:eastAsiaTheme="majorEastAsia"/>
          </w:rPr>
          <w:t>The Species Profiles and Threats database</w:t>
        </w:r>
      </w:hyperlink>
      <w:r>
        <w:rPr>
          <w:rStyle w:val="Hyperlink"/>
          <w:rFonts w:eastAsiaTheme="majorEastAsia"/>
        </w:rPr>
        <w:t>)</w:t>
      </w:r>
      <w:r>
        <w:t xml:space="preserve">. </w:t>
      </w:r>
    </w:p>
    <w:p w:rsidR="005C0728" w:rsidRDefault="005C0728" w:rsidP="005C0728">
      <w:pPr>
        <w:jc w:val="both"/>
      </w:pPr>
    </w:p>
    <w:p w:rsidR="005C0728" w:rsidRDefault="005C0728" w:rsidP="005C0728">
      <w:pPr>
        <w:jc w:val="both"/>
      </w:pPr>
      <w:r>
        <w:t>In Victoria, a recent project used a range of species’ life history traits to evaluate their relative vulnerability to predation by Foxes and Cats</w:t>
      </w:r>
      <w:r w:rsidR="00240210" w:rsidRPr="00EC557C">
        <w:rPr>
          <w:vertAlign w:val="superscript"/>
        </w:rPr>
        <w:t>13</w:t>
      </w:r>
      <w:r>
        <w:t>. A predation vulnerability rating (PVR) between ‘0’ (negligible) and ‘4’ (high) was assigned to group species in their overall vulnerability to both species. Of 893 species, the breakdown of ranking for vulnerability to Fox predation was:</w:t>
      </w:r>
    </w:p>
    <w:p w:rsidR="005C0728" w:rsidRDefault="005C0728" w:rsidP="005C0728">
      <w:pPr>
        <w:pStyle w:val="ListParagraph"/>
        <w:numPr>
          <w:ilvl w:val="0"/>
          <w:numId w:val="19"/>
        </w:numPr>
        <w:tabs>
          <w:tab w:val="left" w:pos="567"/>
          <w:tab w:val="left" w:pos="2552"/>
          <w:tab w:val="left" w:pos="3828"/>
        </w:tabs>
        <w:spacing w:line="240" w:lineRule="auto"/>
        <w:ind w:left="284" w:firstLine="0"/>
        <w:jc w:val="both"/>
      </w:pPr>
      <w:r>
        <w:t xml:space="preserve">High </w:t>
      </w:r>
      <w:r>
        <w:tab/>
        <w:t>26%</w:t>
      </w:r>
    </w:p>
    <w:p w:rsidR="005C0728" w:rsidRDefault="005C0728" w:rsidP="005C0728">
      <w:pPr>
        <w:pStyle w:val="ListParagraph"/>
        <w:numPr>
          <w:ilvl w:val="0"/>
          <w:numId w:val="19"/>
        </w:numPr>
        <w:tabs>
          <w:tab w:val="left" w:pos="567"/>
          <w:tab w:val="left" w:pos="2552"/>
          <w:tab w:val="left" w:pos="3828"/>
        </w:tabs>
        <w:spacing w:line="240" w:lineRule="auto"/>
        <w:ind w:left="284" w:firstLine="0"/>
        <w:jc w:val="both"/>
      </w:pPr>
      <w:r>
        <w:t>Moderate</w:t>
      </w:r>
      <w:r>
        <w:tab/>
        <w:t>10%</w:t>
      </w:r>
    </w:p>
    <w:p w:rsidR="005C0728" w:rsidRDefault="005C0728" w:rsidP="005C0728">
      <w:pPr>
        <w:pStyle w:val="ListParagraph"/>
        <w:numPr>
          <w:ilvl w:val="0"/>
          <w:numId w:val="19"/>
        </w:numPr>
        <w:tabs>
          <w:tab w:val="left" w:pos="567"/>
          <w:tab w:val="left" w:pos="2552"/>
          <w:tab w:val="left" w:pos="3828"/>
        </w:tabs>
        <w:spacing w:line="240" w:lineRule="auto"/>
        <w:ind w:left="284" w:firstLine="0"/>
        <w:jc w:val="both"/>
      </w:pPr>
      <w:r>
        <w:t>Low</w:t>
      </w:r>
      <w:r>
        <w:tab/>
        <w:t>29%</w:t>
      </w:r>
    </w:p>
    <w:p w:rsidR="005C0728" w:rsidRDefault="005C0728" w:rsidP="005C0728">
      <w:pPr>
        <w:pStyle w:val="ListParagraph"/>
        <w:numPr>
          <w:ilvl w:val="0"/>
          <w:numId w:val="19"/>
        </w:numPr>
        <w:tabs>
          <w:tab w:val="left" w:pos="567"/>
          <w:tab w:val="left" w:pos="2552"/>
          <w:tab w:val="left" w:pos="3828"/>
        </w:tabs>
        <w:spacing w:line="240" w:lineRule="auto"/>
        <w:ind w:left="284" w:firstLine="0"/>
        <w:jc w:val="both"/>
      </w:pPr>
      <w:r>
        <w:t>Negligible</w:t>
      </w:r>
      <w:r>
        <w:tab/>
        <w:t>31%</w:t>
      </w:r>
    </w:p>
    <w:p w:rsidR="005C0728" w:rsidRDefault="005C0728" w:rsidP="005C0728">
      <w:pPr>
        <w:pStyle w:val="ListParagraph"/>
        <w:numPr>
          <w:ilvl w:val="0"/>
          <w:numId w:val="19"/>
        </w:numPr>
        <w:tabs>
          <w:tab w:val="left" w:pos="567"/>
          <w:tab w:val="left" w:pos="2552"/>
          <w:tab w:val="left" w:pos="3828"/>
        </w:tabs>
        <w:spacing w:line="240" w:lineRule="auto"/>
        <w:ind w:left="284" w:firstLine="0"/>
        <w:jc w:val="both"/>
      </w:pPr>
      <w:r>
        <w:t xml:space="preserve">Not applicable </w:t>
      </w:r>
      <w:r>
        <w:tab/>
        <w:t>3%</w:t>
      </w:r>
      <w:r>
        <w:tab/>
      </w:r>
    </w:p>
    <w:p w:rsidR="005C0728" w:rsidRDefault="005C0728" w:rsidP="005C0728">
      <w:pPr>
        <w:tabs>
          <w:tab w:val="left" w:pos="4111"/>
        </w:tabs>
        <w:jc w:val="both"/>
      </w:pPr>
    </w:p>
    <w:p w:rsidR="005C0728" w:rsidRDefault="005C0728" w:rsidP="005C0728">
      <w:pPr>
        <w:tabs>
          <w:tab w:val="left" w:pos="4111"/>
        </w:tabs>
        <w:jc w:val="both"/>
      </w:pPr>
      <w:r>
        <w:t>Of the 232 species which scored a ‘high’, this included the following subset of extant, native species which specifically occur in Victoria wetlands (or are widespread and could occur in wetlands and associated habitats):</w:t>
      </w:r>
    </w:p>
    <w:p w:rsidR="005C0728" w:rsidRPr="00D33001" w:rsidRDefault="005C0728" w:rsidP="005C0728">
      <w:pPr>
        <w:pStyle w:val="ListParagraph"/>
        <w:numPr>
          <w:ilvl w:val="0"/>
          <w:numId w:val="20"/>
        </w:numPr>
        <w:tabs>
          <w:tab w:val="left" w:pos="4111"/>
        </w:tabs>
        <w:spacing w:line="240" w:lineRule="auto"/>
        <w:jc w:val="both"/>
      </w:pPr>
      <w:r w:rsidRPr="00D33001">
        <w:t xml:space="preserve">30 wetland </w:t>
      </w:r>
      <w:r>
        <w:t xml:space="preserve">bird </w:t>
      </w:r>
      <w:r w:rsidRPr="00D33001">
        <w:t>species, and 27 wader/coastal species</w:t>
      </w:r>
    </w:p>
    <w:p w:rsidR="005C0728" w:rsidRPr="005F1E47" w:rsidRDefault="005C0728" w:rsidP="005C0728">
      <w:pPr>
        <w:pStyle w:val="ListParagraph"/>
        <w:numPr>
          <w:ilvl w:val="0"/>
          <w:numId w:val="20"/>
        </w:numPr>
        <w:tabs>
          <w:tab w:val="left" w:pos="4111"/>
        </w:tabs>
        <w:spacing w:line="240" w:lineRule="auto"/>
        <w:jc w:val="both"/>
      </w:pPr>
      <w:r w:rsidRPr="005F1E47">
        <w:t>7 mammals</w:t>
      </w:r>
    </w:p>
    <w:p w:rsidR="005C0728" w:rsidRPr="00D33001" w:rsidRDefault="005C0728" w:rsidP="005C0728">
      <w:pPr>
        <w:pStyle w:val="ListParagraph"/>
        <w:numPr>
          <w:ilvl w:val="0"/>
          <w:numId w:val="20"/>
        </w:numPr>
        <w:tabs>
          <w:tab w:val="left" w:pos="4111"/>
        </w:tabs>
        <w:spacing w:line="240" w:lineRule="auto"/>
        <w:jc w:val="both"/>
      </w:pPr>
      <w:r w:rsidRPr="00D33001">
        <w:t>2 reptiles</w:t>
      </w:r>
    </w:p>
    <w:p w:rsidR="005C0728" w:rsidRPr="00D33001" w:rsidRDefault="005C0728" w:rsidP="005C0728">
      <w:pPr>
        <w:pStyle w:val="ListParagraph"/>
        <w:numPr>
          <w:ilvl w:val="0"/>
          <w:numId w:val="20"/>
        </w:numPr>
        <w:tabs>
          <w:tab w:val="left" w:pos="4111"/>
        </w:tabs>
        <w:spacing w:line="240" w:lineRule="auto"/>
        <w:jc w:val="both"/>
      </w:pPr>
      <w:r w:rsidRPr="00D33001">
        <w:t>12 amphibians</w:t>
      </w:r>
    </w:p>
    <w:p w:rsidR="00A33178" w:rsidRDefault="00A33178" w:rsidP="005C0728">
      <w:pPr>
        <w:jc w:val="both"/>
      </w:pPr>
    </w:p>
    <w:p w:rsidR="005C0728" w:rsidRDefault="005C0728" w:rsidP="005C0728">
      <w:pPr>
        <w:jc w:val="both"/>
      </w:pPr>
      <w:r w:rsidRPr="00F550C0">
        <w:t xml:space="preserve">This list </w:t>
      </w:r>
      <w:r w:rsidR="007A0C6F">
        <w:t xml:space="preserve">may </w:t>
      </w:r>
      <w:r w:rsidRPr="00F550C0">
        <w:t>require some revision, based on further expert feedback and research, particularly regarding impacts to turtle species.</w:t>
      </w:r>
      <w:r>
        <w:t xml:space="preserve"> </w:t>
      </w:r>
    </w:p>
    <w:p w:rsidR="00FE4F01" w:rsidRDefault="00FE4F01" w:rsidP="005C0728">
      <w:pPr>
        <w:jc w:val="both"/>
      </w:pPr>
    </w:p>
    <w:p w:rsidR="00CA3CF5" w:rsidRDefault="00CA3CF5" w:rsidP="00FE4F01">
      <w:pPr>
        <w:jc w:val="both"/>
      </w:pPr>
    </w:p>
    <w:p w:rsidR="005C0728" w:rsidRDefault="005C0728" w:rsidP="005C0728">
      <w:pPr>
        <w:pStyle w:val="Heading2"/>
        <w:spacing w:before="0"/>
      </w:pPr>
      <w:r>
        <w:t xml:space="preserve">Impacts on </w:t>
      </w:r>
      <w:r w:rsidR="00B56301">
        <w:t>t</w:t>
      </w:r>
      <w:r>
        <w:t>urtles</w:t>
      </w:r>
    </w:p>
    <w:p w:rsidR="005C0728" w:rsidRDefault="005A26E8" w:rsidP="005C0728">
      <w:pPr>
        <w:jc w:val="both"/>
      </w:pPr>
      <w:r>
        <w:t xml:space="preserve">The impact of Foxes on turtles has been the focus of research in Australia. </w:t>
      </w:r>
      <w:r w:rsidR="005C0728">
        <w:t>Foxes can prey on adult</w:t>
      </w:r>
      <w:r w:rsidR="00840AB3">
        <w:t xml:space="preserve">s, </w:t>
      </w:r>
      <w:r w:rsidR="005C0728">
        <w:t xml:space="preserve"> juvenile</w:t>
      </w:r>
      <w:r w:rsidR="00840AB3">
        <w:t>s</w:t>
      </w:r>
      <w:r w:rsidR="005C0728">
        <w:t xml:space="preserve"> and eggs. One study found Foxes responsible for up to 93% of nest predation of the Murray River Tortoise </w:t>
      </w:r>
      <w:proofErr w:type="spellStart"/>
      <w:r w:rsidR="005C0728" w:rsidRPr="003E0E11">
        <w:rPr>
          <w:i/>
        </w:rPr>
        <w:t>Emydura</w:t>
      </w:r>
      <w:proofErr w:type="spellEnd"/>
      <w:r w:rsidR="005C0728" w:rsidRPr="003E0E11">
        <w:rPr>
          <w:i/>
        </w:rPr>
        <w:t xml:space="preserve"> macquarii</w:t>
      </w:r>
      <w:r w:rsidR="007769C3" w:rsidRPr="007769C3">
        <w:rPr>
          <w:vertAlign w:val="superscript"/>
        </w:rPr>
        <w:t>1</w:t>
      </w:r>
      <w:r w:rsidR="00F60232">
        <w:rPr>
          <w:vertAlign w:val="superscript"/>
        </w:rPr>
        <w:t>4</w:t>
      </w:r>
      <w:r w:rsidR="005C0728">
        <w:t>. Impacts may have been exacerbated by river regulation and reductions in floodplain inundations, as natural flood events may have prevented access to</w:t>
      </w:r>
      <w:r w:rsidR="00840AB3">
        <w:t>,</w:t>
      </w:r>
      <w:r w:rsidR="005C0728">
        <w:t xml:space="preserve"> and predation of</w:t>
      </w:r>
      <w:r w:rsidR="00840AB3">
        <w:t>,</w:t>
      </w:r>
      <w:r w:rsidR="005C0728">
        <w:t xml:space="preserve"> many turtle </w:t>
      </w:r>
      <w:r w:rsidR="005C0728">
        <w:lastRenderedPageBreak/>
        <w:t>nests (Katie Howard, ARI, pers. comm.). High predation rates can cause adult-biased populations shifts, which can be difficult to detect because of turtle l</w:t>
      </w:r>
      <w:r w:rsidR="007769C3">
        <w:t>ongevity</w:t>
      </w:r>
      <w:r w:rsidR="007769C3" w:rsidRPr="007769C3">
        <w:rPr>
          <w:vertAlign w:val="superscript"/>
        </w:rPr>
        <w:t>1</w:t>
      </w:r>
      <w:r w:rsidR="00F60232">
        <w:rPr>
          <w:vertAlign w:val="superscript"/>
        </w:rPr>
        <w:t>5</w:t>
      </w:r>
      <w:r w:rsidR="005C0728">
        <w:t>. In surveys in the</w:t>
      </w:r>
      <w:r w:rsidR="00840AB3">
        <w:t xml:space="preserve"> mid upper Murray, three turtle</w:t>
      </w:r>
      <w:r w:rsidR="005C0728">
        <w:t xml:space="preserve"> species displayed this shift</w:t>
      </w:r>
      <w:r w:rsidR="00562FC1" w:rsidRPr="007769C3">
        <w:rPr>
          <w:vertAlign w:val="superscript"/>
        </w:rPr>
        <w:t>1</w:t>
      </w:r>
      <w:r w:rsidR="00562FC1">
        <w:rPr>
          <w:vertAlign w:val="superscript"/>
        </w:rPr>
        <w:t>6</w:t>
      </w:r>
      <w:r w:rsidR="005C0728">
        <w:t xml:space="preserve"> although declines cannot be attributed entirel</w:t>
      </w:r>
      <w:r w:rsidR="007769C3">
        <w:t>y to Fox predation</w:t>
      </w:r>
      <w:r w:rsidR="005C0728">
        <w:t xml:space="preserve">. </w:t>
      </w:r>
    </w:p>
    <w:p w:rsidR="005C0728" w:rsidRDefault="005C0728" w:rsidP="005C0728">
      <w:pPr>
        <w:jc w:val="both"/>
      </w:pPr>
    </w:p>
    <w:p w:rsidR="00126F6F" w:rsidRDefault="005C0728" w:rsidP="005C0728">
      <w:pPr>
        <w:jc w:val="both"/>
      </w:pPr>
      <w:r>
        <w:t xml:space="preserve">Impacts of Fox predation can vary between turtle species according to their life history traits. Murray River Tortoises nest close to water, with aggregated nests, and </w:t>
      </w:r>
      <w:r w:rsidR="009C6488">
        <w:t xml:space="preserve">experience </w:t>
      </w:r>
      <w:r>
        <w:t>high egg predation rates, and lo</w:t>
      </w:r>
      <w:r w:rsidR="004D06F2">
        <w:t xml:space="preserve">w female adult predation rate. </w:t>
      </w:r>
      <w:r w:rsidR="00840AB3">
        <w:t xml:space="preserve">Alternately, </w:t>
      </w:r>
      <w:r w:rsidR="00126F6F">
        <w:t xml:space="preserve">the Broad-shelled Long-neck Turtle </w:t>
      </w:r>
      <w:proofErr w:type="spellStart"/>
      <w:r w:rsidR="00126F6F" w:rsidRPr="00126F6F">
        <w:rPr>
          <w:i/>
        </w:rPr>
        <w:t>Chelodina</w:t>
      </w:r>
      <w:proofErr w:type="spellEnd"/>
      <w:r w:rsidR="00126F6F" w:rsidRPr="00126F6F">
        <w:rPr>
          <w:i/>
        </w:rPr>
        <w:t xml:space="preserve"> </w:t>
      </w:r>
      <w:proofErr w:type="spellStart"/>
      <w:r w:rsidR="00126F6F" w:rsidRPr="00126F6F">
        <w:rPr>
          <w:i/>
        </w:rPr>
        <w:t>expansa</w:t>
      </w:r>
      <w:proofErr w:type="spellEnd"/>
      <w:r w:rsidR="00126F6F">
        <w:rPr>
          <w:rFonts w:ascii="Calibri" w:hAnsi="Calibri" w:cs="Calibri"/>
          <w:color w:val="000000"/>
        </w:rPr>
        <w:t xml:space="preserve"> </w:t>
      </w:r>
      <w:r w:rsidR="00126F6F">
        <w:t xml:space="preserve">which </w:t>
      </w:r>
      <w:r w:rsidR="00840AB3">
        <w:t>nest</w:t>
      </w:r>
      <w:r w:rsidR="009C6488">
        <w:t>s</w:t>
      </w:r>
      <w:r w:rsidR="00840AB3">
        <w:t xml:space="preserve"> further from the water’s edge, </w:t>
      </w:r>
      <w:r w:rsidR="00126F6F">
        <w:t xml:space="preserve">buries </w:t>
      </w:r>
      <w:r w:rsidR="00840AB3">
        <w:t>nests</w:t>
      </w:r>
      <w:r w:rsidR="00126F6F">
        <w:t xml:space="preserve"> that are </w:t>
      </w:r>
      <w:r w:rsidR="00840AB3">
        <w:t>spread apart</w:t>
      </w:r>
      <w:r w:rsidR="00126F6F">
        <w:t xml:space="preserve"> </w:t>
      </w:r>
      <w:r w:rsidR="009C6488">
        <w:t xml:space="preserve">and </w:t>
      </w:r>
      <w:r w:rsidR="00126F6F">
        <w:t>has lower nest predation rates and higher juven</w:t>
      </w:r>
      <w:r w:rsidR="007769C3">
        <w:t>ile recruitment</w:t>
      </w:r>
      <w:r w:rsidR="007769C3" w:rsidRPr="007769C3">
        <w:rPr>
          <w:vertAlign w:val="superscript"/>
        </w:rPr>
        <w:t>1</w:t>
      </w:r>
      <w:r w:rsidR="00F60232">
        <w:rPr>
          <w:vertAlign w:val="superscript"/>
        </w:rPr>
        <w:t>7</w:t>
      </w:r>
      <w:r w:rsidR="00126F6F">
        <w:t>.</w:t>
      </w:r>
    </w:p>
    <w:p w:rsidR="007769C3" w:rsidRDefault="007769C3" w:rsidP="005C0728">
      <w:pPr>
        <w:jc w:val="both"/>
      </w:pPr>
    </w:p>
    <w:p w:rsidR="00126F6F" w:rsidRDefault="005C0728" w:rsidP="005C0728">
      <w:pPr>
        <w:jc w:val="both"/>
      </w:pPr>
      <w:r>
        <w:t>The presence of Foxes at a nesting site can also influence nest site selection by female turtles</w:t>
      </w:r>
      <w:r w:rsidR="00126F6F">
        <w:t>. Although nest predation rates increase closer to water for Murray River Tortoise, in high risk areas the species nests</w:t>
      </w:r>
      <w:r>
        <w:t xml:space="preserve"> 10-15</w:t>
      </w:r>
      <w:r w:rsidR="009C6488">
        <w:t xml:space="preserve"> </w:t>
      </w:r>
      <w:r>
        <w:t xml:space="preserve">m closer to </w:t>
      </w:r>
      <w:r w:rsidR="00126F6F">
        <w:t>the water to reduce the chances of their own mortality</w:t>
      </w:r>
      <w:r w:rsidR="007769C3" w:rsidRPr="007769C3">
        <w:rPr>
          <w:vertAlign w:val="superscript"/>
        </w:rPr>
        <w:t>1</w:t>
      </w:r>
      <w:r w:rsidR="00F60232">
        <w:rPr>
          <w:vertAlign w:val="superscript"/>
        </w:rPr>
        <w:t>8</w:t>
      </w:r>
      <w:r>
        <w:t xml:space="preserve">. </w:t>
      </w:r>
    </w:p>
    <w:p w:rsidR="00126F6F" w:rsidRDefault="00126F6F" w:rsidP="005C0728">
      <w:pPr>
        <w:jc w:val="both"/>
      </w:pPr>
    </w:p>
    <w:p w:rsidR="005C0728" w:rsidRDefault="00DA3961" w:rsidP="005C0728">
      <w:pPr>
        <w:jc w:val="both"/>
      </w:pPr>
      <w:r>
        <w:t xml:space="preserve">Short-necked species (e.g. </w:t>
      </w:r>
      <w:proofErr w:type="spellStart"/>
      <w:r w:rsidRPr="00DA3961">
        <w:rPr>
          <w:i/>
        </w:rPr>
        <w:t>Emydura</w:t>
      </w:r>
      <w:proofErr w:type="spellEnd"/>
      <w:r>
        <w:t xml:space="preserve"> and </w:t>
      </w:r>
      <w:proofErr w:type="spellStart"/>
      <w:r w:rsidRPr="00DA3961">
        <w:rPr>
          <w:i/>
        </w:rPr>
        <w:t>Elseya</w:t>
      </w:r>
      <w:proofErr w:type="spellEnd"/>
      <w:r>
        <w:t xml:space="preserve"> spp.) are particularly vul</w:t>
      </w:r>
      <w:r w:rsidR="0024170D">
        <w:t>n</w:t>
      </w:r>
      <w:r>
        <w:t>e</w:t>
      </w:r>
      <w:r w:rsidR="0024170D">
        <w:t>r</w:t>
      </w:r>
      <w:r>
        <w:t>able to predation due to their inability to retract their head and limbs f</w:t>
      </w:r>
      <w:r w:rsidR="007769C3">
        <w:t>ully</w:t>
      </w:r>
      <w:r w:rsidR="007769C3" w:rsidRPr="007769C3">
        <w:rPr>
          <w:vertAlign w:val="superscript"/>
        </w:rPr>
        <w:t>1</w:t>
      </w:r>
      <w:r w:rsidR="00F60232">
        <w:rPr>
          <w:vertAlign w:val="superscript"/>
        </w:rPr>
        <w:t>7</w:t>
      </w:r>
      <w:r>
        <w:t>.</w:t>
      </w:r>
    </w:p>
    <w:p w:rsidR="00C33566" w:rsidRDefault="00C33566" w:rsidP="005C0728">
      <w:pPr>
        <w:jc w:val="both"/>
      </w:pPr>
    </w:p>
    <w:p w:rsidR="00C33566" w:rsidRDefault="00C33566" w:rsidP="005C0728">
      <w:pPr>
        <w:jc w:val="both"/>
      </w:pPr>
    </w:p>
    <w:p w:rsidR="00C33566" w:rsidRDefault="00081706" w:rsidP="005C0728">
      <w:pPr>
        <w:jc w:val="both"/>
      </w:pPr>
      <w:r>
        <w:rPr>
          <w:noProof/>
        </w:rPr>
        <w:drawing>
          <wp:inline distT="0" distB="0" distL="0" distR="0">
            <wp:extent cx="3197558" cy="209846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ers_fox_ReedySwamp.jpg"/>
                    <pic:cNvPicPr/>
                  </pic:nvPicPr>
                  <pic:blipFill rotWithShape="1">
                    <a:blip r:embed="rId18" cstate="print">
                      <a:extLst>
                        <a:ext uri="{28A0092B-C50C-407E-A947-70E740481C1C}">
                          <a14:useLocalDpi xmlns:a14="http://schemas.microsoft.com/office/drawing/2010/main" val="0"/>
                        </a:ext>
                      </a:extLst>
                    </a:blip>
                    <a:srcRect l="18548" t="14962" b="4840"/>
                    <a:stretch/>
                  </pic:blipFill>
                  <pic:spPr bwMode="auto">
                    <a:xfrm>
                      <a:off x="0" y="0"/>
                      <a:ext cx="3197558" cy="2098464"/>
                    </a:xfrm>
                    <a:prstGeom prst="rect">
                      <a:avLst/>
                    </a:prstGeom>
                    <a:ln>
                      <a:noFill/>
                    </a:ln>
                    <a:extLst>
                      <a:ext uri="{53640926-AAD7-44D8-BBD7-CCE9431645EC}">
                        <a14:shadowObscured xmlns:a14="http://schemas.microsoft.com/office/drawing/2010/main"/>
                      </a:ext>
                    </a:extLst>
                  </pic:spPr>
                </pic:pic>
              </a:graphicData>
            </a:graphic>
          </wp:inline>
        </w:drawing>
      </w:r>
    </w:p>
    <w:p w:rsidR="00C33566" w:rsidRDefault="00C33566" w:rsidP="005C0728">
      <w:pPr>
        <w:jc w:val="both"/>
      </w:pPr>
    </w:p>
    <w:p w:rsidR="00081706" w:rsidRPr="00C33566" w:rsidRDefault="00081706" w:rsidP="00081706">
      <w:pPr>
        <w:pStyle w:val="HB"/>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 xml:space="preserve">Figure 3: A Fox stalking  waterbirds  in a wetland </w:t>
      </w:r>
      <w:r w:rsidRPr="00961C7E">
        <w:rPr>
          <w:rFonts w:asciiTheme="minorHAnsi" w:hAnsiTheme="minorHAnsi"/>
          <w:b w:val="0"/>
          <w:bCs/>
          <w:color w:val="363534" w:themeColor="text1"/>
          <w:sz w:val="16"/>
          <w:szCs w:val="20"/>
          <w:lang w:eastAsia="en-AU"/>
        </w:rPr>
        <w:t xml:space="preserve">(Photo: </w:t>
      </w:r>
      <w:r>
        <w:rPr>
          <w:rFonts w:asciiTheme="minorHAnsi" w:hAnsiTheme="minorHAnsi"/>
          <w:b w:val="0"/>
          <w:bCs/>
          <w:color w:val="363534" w:themeColor="text1"/>
          <w:sz w:val="16"/>
          <w:szCs w:val="20"/>
          <w:lang w:eastAsia="en-AU"/>
        </w:rPr>
        <w:t>B. Enders)</w:t>
      </w:r>
    </w:p>
    <w:p w:rsidR="00C33566" w:rsidRDefault="00C33566" w:rsidP="005C0728">
      <w:pPr>
        <w:jc w:val="both"/>
      </w:pPr>
    </w:p>
    <w:p w:rsidR="005C0728" w:rsidRPr="00683345" w:rsidRDefault="00B56301" w:rsidP="005C0728">
      <w:pPr>
        <w:pStyle w:val="Heading2"/>
      </w:pPr>
      <w:r>
        <w:t>Vectors of s</w:t>
      </w:r>
      <w:r w:rsidR="005C0728">
        <w:t xml:space="preserve">pread and </w:t>
      </w:r>
      <w:r>
        <w:t>g</w:t>
      </w:r>
      <w:r w:rsidR="005C0728">
        <w:t xml:space="preserve">rowth of </w:t>
      </w:r>
      <w:r>
        <w:t>w</w:t>
      </w:r>
      <w:r w:rsidR="005C0728">
        <w:t>eeds</w:t>
      </w:r>
    </w:p>
    <w:p w:rsidR="005C0728" w:rsidRDefault="005C0728" w:rsidP="005C0728">
      <w:pPr>
        <w:jc w:val="both"/>
      </w:pPr>
      <w:r>
        <w:t>The diet of Foxes includes fruit and berries from both native and introduced plants (e.g. Blackberries, Boxthorn, Sweet Briar)</w:t>
      </w:r>
      <w:r w:rsidRPr="00E15A4A">
        <w:rPr>
          <w:vertAlign w:val="superscript"/>
        </w:rPr>
        <w:t>3</w:t>
      </w:r>
      <w:r>
        <w:t>. There has only been limited investigation of the role Foxes play in the spread of weeds. The species can contribute to dispersal of in</w:t>
      </w:r>
      <w:r w:rsidR="00F60232">
        <w:t>troduced plants via their scats</w:t>
      </w:r>
      <w:r w:rsidRPr="00EC557C">
        <w:rPr>
          <w:vertAlign w:val="superscript"/>
        </w:rPr>
        <w:t>1</w:t>
      </w:r>
      <w:r w:rsidR="00F60232">
        <w:rPr>
          <w:vertAlign w:val="superscript"/>
        </w:rPr>
        <w:t>9</w:t>
      </w:r>
      <w:r>
        <w:t xml:space="preserve"> and when attached to </w:t>
      </w:r>
      <w:r>
        <w:lastRenderedPageBreak/>
        <w:t>their fur. A study in the 1970s at two sites in Victoria found Blackberry seeds were dispersed extensively by Foxes, and recorded germination rates of seeds from Fox scats between 22-35%</w:t>
      </w:r>
      <w:r w:rsidR="00F60232">
        <w:rPr>
          <w:vertAlign w:val="superscript"/>
        </w:rPr>
        <w:t>20</w:t>
      </w:r>
      <w:r>
        <w:t xml:space="preserve">. Their large </w:t>
      </w:r>
      <w:r w:rsidR="009C6488">
        <w:t>territories</w:t>
      </w:r>
      <w:r>
        <w:t xml:space="preserve"> in some environments and tendency to follow tracks also represents a risk of spread of introduced </w:t>
      </w:r>
      <w:r w:rsidR="00594ED8">
        <w:t xml:space="preserve">plant </w:t>
      </w:r>
      <w:r>
        <w:t>species.</w:t>
      </w:r>
    </w:p>
    <w:p w:rsidR="00CA3CF5" w:rsidRPr="00471E09" w:rsidRDefault="00CA3CF5" w:rsidP="005C0728">
      <w:pPr>
        <w:jc w:val="both"/>
        <w:rPr>
          <w:rFonts w:ascii="Arial" w:hAnsi="Arial"/>
        </w:rPr>
      </w:pPr>
    </w:p>
    <w:p w:rsidR="005C0728" w:rsidRDefault="005C0728" w:rsidP="005C0728">
      <w:pPr>
        <w:pStyle w:val="Heading2"/>
      </w:pPr>
      <w:r>
        <w:t>Disease</w:t>
      </w:r>
    </w:p>
    <w:p w:rsidR="005C0728" w:rsidRDefault="005C0728" w:rsidP="005C0728">
      <w:pPr>
        <w:jc w:val="both"/>
      </w:pPr>
      <w:r>
        <w:t>Foxes are susceptible to a range of diseases and parasites, which are transmissible to dogs</w:t>
      </w:r>
      <w:r w:rsidRPr="00EC557C">
        <w:rPr>
          <w:vertAlign w:val="superscript"/>
        </w:rPr>
        <w:t>3</w:t>
      </w:r>
      <w:r>
        <w:t>. They may play a role in maintaining reservoirs of harmful diseases and would be a prime vector of rabies if it were ever introduced to Australia</w:t>
      </w:r>
      <w:r w:rsidRPr="00EC557C">
        <w:rPr>
          <w:vertAlign w:val="superscript"/>
        </w:rPr>
        <w:t>7,</w:t>
      </w:r>
      <w:r w:rsidR="00F60232">
        <w:rPr>
          <w:vertAlign w:val="superscript"/>
        </w:rPr>
        <w:t>21</w:t>
      </w:r>
      <w:r>
        <w:t>.</w:t>
      </w:r>
    </w:p>
    <w:p w:rsidR="00CA3CF5" w:rsidRDefault="00CA3CF5" w:rsidP="005C0728">
      <w:pPr>
        <w:jc w:val="both"/>
      </w:pPr>
    </w:p>
    <w:p w:rsidR="00CA3CF5" w:rsidRDefault="00CA3CF5" w:rsidP="005C0728">
      <w:pPr>
        <w:jc w:val="both"/>
      </w:pPr>
    </w:p>
    <w:p w:rsidR="00CA3CF5" w:rsidRDefault="00CA3CF5" w:rsidP="005C0728">
      <w:pPr>
        <w:jc w:val="both"/>
      </w:pPr>
    </w:p>
    <w:p w:rsidR="00CA3CF5" w:rsidRPr="00600AA0" w:rsidRDefault="00CA3CF5" w:rsidP="005C0728">
      <w:pPr>
        <w:jc w:val="both"/>
      </w:pPr>
      <w:r>
        <w:rPr>
          <w:noProof/>
        </w:rPr>
        <w:drawing>
          <wp:inline distT="0" distB="0" distL="0" distR="0">
            <wp:extent cx="3149600" cy="20923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y-TATE_Fox-profile_high-res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9600" cy="2092325"/>
                    </a:xfrm>
                    <a:prstGeom prst="rect">
                      <a:avLst/>
                    </a:prstGeom>
                  </pic:spPr>
                </pic:pic>
              </a:graphicData>
            </a:graphic>
          </wp:inline>
        </w:drawing>
      </w:r>
    </w:p>
    <w:p w:rsidR="00830DAB" w:rsidRDefault="00830DAB" w:rsidP="00515B8C">
      <w:pPr>
        <w:jc w:val="both"/>
      </w:pPr>
    </w:p>
    <w:p w:rsidR="00CA3CF5" w:rsidRPr="00C33566" w:rsidRDefault="00CA3CF5" w:rsidP="00CA3CF5">
      <w:pPr>
        <w:pStyle w:val="HB"/>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Figure 4: A Fox</w:t>
      </w:r>
      <w:r w:rsidR="00B56301">
        <w:rPr>
          <w:rFonts w:asciiTheme="minorHAnsi" w:hAnsiTheme="minorHAnsi"/>
          <w:bCs/>
          <w:color w:val="363534" w:themeColor="text1"/>
          <w:sz w:val="16"/>
          <w:szCs w:val="20"/>
          <w:lang w:eastAsia="en-AU"/>
        </w:rPr>
        <w:t xml:space="preserve"> </w:t>
      </w:r>
      <w:r>
        <w:rPr>
          <w:rFonts w:asciiTheme="minorHAnsi" w:hAnsiTheme="minorHAnsi"/>
          <w:bCs/>
          <w:color w:val="363534" w:themeColor="text1"/>
          <w:sz w:val="16"/>
          <w:szCs w:val="20"/>
          <w:lang w:eastAsia="en-AU"/>
        </w:rPr>
        <w:t xml:space="preserve"> </w:t>
      </w:r>
      <w:r w:rsidRPr="00961C7E">
        <w:rPr>
          <w:rFonts w:asciiTheme="minorHAnsi" w:hAnsiTheme="minorHAnsi"/>
          <w:b w:val="0"/>
          <w:bCs/>
          <w:color w:val="363534" w:themeColor="text1"/>
          <w:sz w:val="16"/>
          <w:szCs w:val="20"/>
          <w:lang w:eastAsia="en-AU"/>
        </w:rPr>
        <w:t xml:space="preserve">(Photo: </w:t>
      </w:r>
      <w:r>
        <w:rPr>
          <w:rFonts w:asciiTheme="minorHAnsi" w:hAnsiTheme="minorHAnsi"/>
          <w:b w:val="0"/>
          <w:bCs/>
          <w:color w:val="363534" w:themeColor="text1"/>
          <w:sz w:val="16"/>
          <w:szCs w:val="20"/>
          <w:lang w:eastAsia="en-AU"/>
        </w:rPr>
        <w:t>Gary Tate)</w:t>
      </w:r>
    </w:p>
    <w:p w:rsidR="00CA3CF5" w:rsidRDefault="00CA3CF5" w:rsidP="00515B8C">
      <w:pPr>
        <w:jc w:val="both"/>
      </w:pPr>
    </w:p>
    <w:p w:rsidR="005C0728" w:rsidRDefault="005C0728" w:rsidP="005C0728">
      <w:pPr>
        <w:pStyle w:val="Heading2"/>
      </w:pPr>
      <w:r>
        <w:t xml:space="preserve">Density </w:t>
      </w:r>
      <w:r w:rsidR="00B56301">
        <w:t>t</w:t>
      </w:r>
      <w:r>
        <w:t xml:space="preserve">hresholds and </w:t>
      </w:r>
      <w:r w:rsidR="00B56301">
        <w:t>i</w:t>
      </w:r>
      <w:r>
        <w:t>mpacts</w:t>
      </w:r>
    </w:p>
    <w:p w:rsidR="005C0728" w:rsidRPr="005C0728" w:rsidRDefault="005C0728" w:rsidP="005C0728">
      <w:pPr>
        <w:pStyle w:val="Body"/>
        <w:jc w:val="both"/>
        <w:rPr>
          <w:rFonts w:asciiTheme="minorHAnsi" w:hAnsiTheme="minorHAnsi"/>
          <w:color w:val="363534" w:themeColor="text1"/>
          <w:sz w:val="20"/>
          <w:szCs w:val="20"/>
          <w:lang w:eastAsia="en-AU"/>
        </w:rPr>
      </w:pPr>
      <w:r w:rsidRPr="005C0728">
        <w:rPr>
          <w:rFonts w:asciiTheme="minorHAnsi" w:hAnsiTheme="minorHAnsi"/>
          <w:color w:val="363534" w:themeColor="text1"/>
          <w:sz w:val="20"/>
          <w:szCs w:val="20"/>
          <w:lang w:eastAsia="en-AU"/>
        </w:rPr>
        <w:t xml:space="preserve">An important component of Integrated Pest Management is managing a species below a predetermined density threshold below which its impacts on environmental values </w:t>
      </w:r>
      <w:r w:rsidR="005A26E8">
        <w:rPr>
          <w:rFonts w:asciiTheme="minorHAnsi" w:hAnsiTheme="minorHAnsi"/>
          <w:color w:val="363534" w:themeColor="text1"/>
          <w:sz w:val="20"/>
          <w:szCs w:val="20"/>
          <w:lang w:eastAsia="en-AU"/>
        </w:rPr>
        <w:t>are</w:t>
      </w:r>
      <w:r w:rsidRPr="005C0728">
        <w:rPr>
          <w:rFonts w:asciiTheme="minorHAnsi" w:hAnsiTheme="minorHAnsi"/>
          <w:color w:val="363534" w:themeColor="text1"/>
          <w:sz w:val="20"/>
          <w:szCs w:val="20"/>
          <w:lang w:eastAsia="en-AU"/>
        </w:rPr>
        <w:t xml:space="preserve"> acceptable</w:t>
      </w:r>
      <w:r w:rsidR="00F60232">
        <w:rPr>
          <w:rFonts w:asciiTheme="minorHAnsi" w:hAnsiTheme="minorHAnsi"/>
          <w:color w:val="363534" w:themeColor="text1"/>
          <w:sz w:val="20"/>
          <w:szCs w:val="20"/>
          <w:vertAlign w:val="superscript"/>
          <w:lang w:eastAsia="en-AU"/>
        </w:rPr>
        <w:t>22</w:t>
      </w:r>
      <w:r w:rsidRPr="005C0728">
        <w:rPr>
          <w:rFonts w:asciiTheme="minorHAnsi" w:hAnsiTheme="minorHAnsi"/>
          <w:color w:val="363534" w:themeColor="text1"/>
          <w:sz w:val="20"/>
          <w:szCs w:val="20"/>
          <w:lang w:eastAsia="en-AU"/>
        </w:rPr>
        <w:t>. For some species however, such as Foxes, identifying such a density threshold is problematic. Fox densities can be difficult to estimate and can vary widely across habitats and times of year. The specific impact of Foxes on  different species of fauna is also likely to vary across landscapes and may be influenced by many factors.</w:t>
      </w:r>
    </w:p>
    <w:p w:rsidR="007A0C6F" w:rsidRPr="005C0728" w:rsidRDefault="005C0728" w:rsidP="007A0C6F">
      <w:pPr>
        <w:pStyle w:val="Body"/>
        <w:jc w:val="both"/>
        <w:rPr>
          <w:rFonts w:asciiTheme="minorHAnsi" w:hAnsiTheme="minorHAnsi"/>
          <w:color w:val="363534" w:themeColor="text1"/>
          <w:sz w:val="20"/>
          <w:szCs w:val="20"/>
          <w:lang w:eastAsia="en-AU"/>
        </w:rPr>
      </w:pPr>
      <w:r w:rsidRPr="005C0728">
        <w:rPr>
          <w:rFonts w:asciiTheme="minorHAnsi" w:hAnsiTheme="minorHAnsi"/>
          <w:color w:val="363534" w:themeColor="text1"/>
          <w:sz w:val="20"/>
          <w:szCs w:val="20"/>
          <w:lang w:eastAsia="en-AU"/>
        </w:rPr>
        <w:t>Understanding whether Fox predation acts to limit or regulate a population of a particular species can be hard to determine, although can be important for management</w:t>
      </w:r>
      <w:r w:rsidRPr="004643C3">
        <w:rPr>
          <w:rFonts w:asciiTheme="minorHAnsi" w:hAnsiTheme="minorHAnsi"/>
          <w:color w:val="363534" w:themeColor="text1"/>
          <w:sz w:val="20"/>
          <w:szCs w:val="20"/>
          <w:vertAlign w:val="superscript"/>
          <w:lang w:eastAsia="en-AU"/>
        </w:rPr>
        <w:t>2</w:t>
      </w:r>
      <w:r w:rsidR="00F60232">
        <w:rPr>
          <w:rFonts w:asciiTheme="minorHAnsi" w:hAnsiTheme="minorHAnsi"/>
          <w:color w:val="363534" w:themeColor="text1"/>
          <w:sz w:val="20"/>
          <w:szCs w:val="20"/>
          <w:vertAlign w:val="superscript"/>
          <w:lang w:eastAsia="en-AU"/>
        </w:rPr>
        <w:t>3</w:t>
      </w:r>
      <w:r w:rsidRPr="005C0728">
        <w:rPr>
          <w:rFonts w:asciiTheme="minorHAnsi" w:hAnsiTheme="minorHAnsi"/>
          <w:color w:val="363534" w:themeColor="text1"/>
          <w:sz w:val="20"/>
          <w:szCs w:val="20"/>
          <w:lang w:eastAsia="en-AU"/>
        </w:rPr>
        <w:t xml:space="preserve">.  </w:t>
      </w:r>
    </w:p>
    <w:p w:rsidR="005C0728" w:rsidRPr="004643C3" w:rsidRDefault="005C0728" w:rsidP="005C0728">
      <w:pPr>
        <w:jc w:val="both"/>
        <w:rPr>
          <w:vertAlign w:val="superscript"/>
        </w:rPr>
      </w:pPr>
      <w:r>
        <w:t xml:space="preserve">Despite the recognised difficulties in managing Foxes, it is important to aim for more effective </w:t>
      </w:r>
      <w:r w:rsidRPr="004D06F2">
        <w:t>evidence-based</w:t>
      </w:r>
      <w:r>
        <w:t xml:space="preserve"> management. There is value in monitoring prey and </w:t>
      </w:r>
      <w:r>
        <w:lastRenderedPageBreak/>
        <w:t xml:space="preserve">predator abundance and actual predation, to clearly show causal links. </w:t>
      </w:r>
    </w:p>
    <w:p w:rsidR="005C0728" w:rsidRDefault="005C0728" w:rsidP="005C0728">
      <w:pPr>
        <w:jc w:val="both"/>
      </w:pPr>
    </w:p>
    <w:p w:rsidR="005C0728" w:rsidRPr="005C0728" w:rsidRDefault="005C0728" w:rsidP="005C0728">
      <w:pPr>
        <w:pStyle w:val="Body"/>
        <w:jc w:val="both"/>
        <w:rPr>
          <w:rFonts w:asciiTheme="minorHAnsi" w:hAnsiTheme="minorHAnsi"/>
          <w:color w:val="363534" w:themeColor="text1"/>
          <w:sz w:val="20"/>
          <w:szCs w:val="20"/>
          <w:lang w:eastAsia="en-AU"/>
        </w:rPr>
      </w:pPr>
      <w:r w:rsidRPr="005C0728">
        <w:rPr>
          <w:rFonts w:asciiTheme="minorHAnsi" w:hAnsiTheme="minorHAnsi"/>
          <w:color w:val="363534" w:themeColor="text1"/>
          <w:sz w:val="20"/>
          <w:szCs w:val="20"/>
          <w:lang w:eastAsia="en-AU"/>
        </w:rPr>
        <w:t xml:space="preserve">Even for threatened species which have been the subject of extensive past investment and monitoring such as the </w:t>
      </w:r>
      <w:proofErr w:type="spellStart"/>
      <w:r w:rsidRPr="005C0728">
        <w:rPr>
          <w:rFonts w:asciiTheme="minorHAnsi" w:hAnsiTheme="minorHAnsi"/>
          <w:color w:val="363534" w:themeColor="text1"/>
          <w:sz w:val="20"/>
          <w:szCs w:val="20"/>
          <w:lang w:eastAsia="en-AU"/>
        </w:rPr>
        <w:t>Malleefowl</w:t>
      </w:r>
      <w:proofErr w:type="spellEnd"/>
      <w:r w:rsidRPr="005C0728">
        <w:rPr>
          <w:rFonts w:asciiTheme="minorHAnsi" w:hAnsiTheme="minorHAnsi"/>
          <w:color w:val="363534" w:themeColor="text1"/>
          <w:sz w:val="20"/>
          <w:szCs w:val="20"/>
          <w:lang w:eastAsia="en-AU"/>
        </w:rPr>
        <w:t>, there is limited quantitative evidence for the benefit of management actions such as Fox baiting</w:t>
      </w:r>
      <w:r w:rsidRPr="004643C3">
        <w:rPr>
          <w:rFonts w:asciiTheme="minorHAnsi" w:hAnsiTheme="minorHAnsi"/>
          <w:color w:val="363534" w:themeColor="text1"/>
          <w:sz w:val="20"/>
          <w:szCs w:val="20"/>
          <w:vertAlign w:val="superscript"/>
          <w:lang w:eastAsia="en-AU"/>
        </w:rPr>
        <w:t>2</w:t>
      </w:r>
      <w:r w:rsidR="00F60232">
        <w:rPr>
          <w:rFonts w:asciiTheme="minorHAnsi" w:hAnsiTheme="minorHAnsi"/>
          <w:color w:val="363534" w:themeColor="text1"/>
          <w:sz w:val="20"/>
          <w:szCs w:val="20"/>
          <w:vertAlign w:val="superscript"/>
          <w:lang w:eastAsia="en-AU"/>
        </w:rPr>
        <w:t>4</w:t>
      </w:r>
      <w:r w:rsidRPr="005C0728">
        <w:rPr>
          <w:rFonts w:asciiTheme="minorHAnsi" w:hAnsiTheme="minorHAnsi"/>
          <w:color w:val="363534" w:themeColor="text1"/>
          <w:sz w:val="20"/>
          <w:szCs w:val="20"/>
          <w:lang w:eastAsia="en-AU"/>
        </w:rPr>
        <w:t>.  Reliable scientific studies of the ecological effects of pest control are needed to justify these actions in terms of costs and animal welfare</w:t>
      </w:r>
      <w:r w:rsidRPr="004643C3">
        <w:rPr>
          <w:rFonts w:asciiTheme="minorHAnsi" w:hAnsiTheme="minorHAnsi"/>
          <w:color w:val="363534" w:themeColor="text1"/>
          <w:sz w:val="20"/>
          <w:szCs w:val="20"/>
          <w:vertAlign w:val="superscript"/>
          <w:lang w:eastAsia="en-AU"/>
        </w:rPr>
        <w:t>2</w:t>
      </w:r>
      <w:r w:rsidR="0072156E">
        <w:rPr>
          <w:rFonts w:asciiTheme="minorHAnsi" w:hAnsiTheme="minorHAnsi"/>
          <w:color w:val="363534" w:themeColor="text1"/>
          <w:sz w:val="20"/>
          <w:szCs w:val="20"/>
          <w:vertAlign w:val="superscript"/>
          <w:lang w:eastAsia="en-AU"/>
        </w:rPr>
        <w:t>5</w:t>
      </w:r>
      <w:r w:rsidRPr="005C0728">
        <w:rPr>
          <w:rFonts w:asciiTheme="minorHAnsi" w:hAnsiTheme="minorHAnsi"/>
          <w:color w:val="363534" w:themeColor="text1"/>
          <w:sz w:val="20"/>
          <w:szCs w:val="20"/>
          <w:lang w:eastAsia="en-AU"/>
        </w:rPr>
        <w:t>.  Improving our understanding of the effectiveness of alternative management actions such as habitat manipulation is also important</w:t>
      </w:r>
      <w:r w:rsidRPr="004643C3">
        <w:rPr>
          <w:rFonts w:asciiTheme="minorHAnsi" w:hAnsiTheme="minorHAnsi"/>
          <w:color w:val="363534" w:themeColor="text1"/>
          <w:sz w:val="20"/>
          <w:szCs w:val="20"/>
          <w:vertAlign w:val="superscript"/>
          <w:lang w:eastAsia="en-AU"/>
        </w:rPr>
        <w:t>2</w:t>
      </w:r>
      <w:r w:rsidR="0072156E">
        <w:rPr>
          <w:rFonts w:asciiTheme="minorHAnsi" w:hAnsiTheme="minorHAnsi"/>
          <w:color w:val="363534" w:themeColor="text1"/>
          <w:sz w:val="20"/>
          <w:szCs w:val="20"/>
          <w:vertAlign w:val="superscript"/>
          <w:lang w:eastAsia="en-AU"/>
        </w:rPr>
        <w:t>4</w:t>
      </w:r>
      <w:r w:rsidRPr="005C0728">
        <w:rPr>
          <w:rFonts w:asciiTheme="minorHAnsi" w:hAnsiTheme="minorHAnsi"/>
          <w:color w:val="363534" w:themeColor="text1"/>
          <w:sz w:val="20"/>
          <w:szCs w:val="20"/>
          <w:lang w:eastAsia="en-AU"/>
        </w:rPr>
        <w:t xml:space="preserve">.  </w:t>
      </w:r>
    </w:p>
    <w:p w:rsidR="00721CA6" w:rsidRDefault="002A30D6" w:rsidP="005C0728">
      <w:pPr>
        <w:pStyle w:val="Body"/>
        <w:jc w:val="both"/>
        <w:rPr>
          <w:rFonts w:asciiTheme="minorHAnsi" w:hAnsiTheme="minorHAnsi"/>
          <w:color w:val="363534" w:themeColor="text1"/>
          <w:sz w:val="20"/>
          <w:szCs w:val="20"/>
          <w:lang w:eastAsia="en-AU"/>
        </w:rPr>
      </w:pPr>
      <w:r w:rsidRPr="002A30D6">
        <w:rPr>
          <w:rFonts w:asciiTheme="minorHAnsi" w:hAnsiTheme="minorHAnsi"/>
          <w:color w:val="363534" w:themeColor="text1"/>
          <w:sz w:val="20"/>
          <w:szCs w:val="20"/>
          <w:lang w:eastAsia="en-AU"/>
        </w:rPr>
        <w:t xml:space="preserve">Some modelling has been undertaken to predict the </w:t>
      </w:r>
      <w:r w:rsidR="007769C3">
        <w:rPr>
          <w:rFonts w:asciiTheme="minorHAnsi" w:hAnsiTheme="minorHAnsi"/>
          <w:color w:val="363534" w:themeColor="text1"/>
          <w:sz w:val="20"/>
          <w:szCs w:val="20"/>
          <w:lang w:eastAsia="en-AU"/>
        </w:rPr>
        <w:t xml:space="preserve">effects of predation on </w:t>
      </w:r>
      <w:r w:rsidRPr="002A30D6">
        <w:rPr>
          <w:rFonts w:asciiTheme="minorHAnsi" w:hAnsiTheme="minorHAnsi"/>
          <w:color w:val="363534" w:themeColor="text1"/>
          <w:sz w:val="20"/>
          <w:szCs w:val="20"/>
          <w:lang w:eastAsia="en-AU"/>
        </w:rPr>
        <w:t>persistence ability of declining extant populations and reintroduced populations of threatened species</w:t>
      </w:r>
      <w:r w:rsidRPr="002A30D6">
        <w:rPr>
          <w:rFonts w:asciiTheme="minorHAnsi" w:hAnsiTheme="minorHAnsi"/>
          <w:color w:val="363534" w:themeColor="text1"/>
          <w:sz w:val="20"/>
          <w:szCs w:val="20"/>
          <w:vertAlign w:val="superscript"/>
          <w:lang w:eastAsia="en-AU"/>
        </w:rPr>
        <w:t>2</w:t>
      </w:r>
      <w:r w:rsidR="0072156E">
        <w:rPr>
          <w:rFonts w:asciiTheme="minorHAnsi" w:hAnsiTheme="minorHAnsi"/>
          <w:color w:val="363534" w:themeColor="text1"/>
          <w:sz w:val="20"/>
          <w:szCs w:val="20"/>
          <w:vertAlign w:val="superscript"/>
          <w:lang w:eastAsia="en-AU"/>
        </w:rPr>
        <w:t>6</w:t>
      </w:r>
      <w:r w:rsidRPr="002A30D6">
        <w:rPr>
          <w:rFonts w:asciiTheme="minorHAnsi" w:hAnsiTheme="minorHAnsi"/>
          <w:color w:val="363534" w:themeColor="text1"/>
          <w:sz w:val="20"/>
          <w:szCs w:val="20"/>
          <w:lang w:eastAsia="en-AU"/>
        </w:rPr>
        <w:t>.</w:t>
      </w:r>
      <w:r>
        <w:rPr>
          <w:rFonts w:asciiTheme="minorHAnsi" w:hAnsiTheme="minorHAnsi"/>
          <w:color w:val="363534" w:themeColor="text1"/>
          <w:sz w:val="20"/>
          <w:szCs w:val="20"/>
          <w:lang w:eastAsia="en-AU"/>
        </w:rPr>
        <w:t xml:space="preserve"> </w:t>
      </w:r>
      <w:r w:rsidR="005C0728" w:rsidRPr="007769C3">
        <w:rPr>
          <w:rFonts w:asciiTheme="minorHAnsi" w:hAnsiTheme="minorHAnsi"/>
          <w:color w:val="363534" w:themeColor="text1"/>
          <w:sz w:val="20"/>
          <w:szCs w:val="20"/>
          <w:lang w:eastAsia="en-AU"/>
        </w:rPr>
        <w:t xml:space="preserve">Recent population analyses for Murray River Turtles suggest that an increase in nest survival to 30% every 5-7 years can maintain populations (Spencer </w:t>
      </w:r>
      <w:proofErr w:type="spellStart"/>
      <w:r w:rsidR="005C0728" w:rsidRPr="007769C3">
        <w:rPr>
          <w:rFonts w:asciiTheme="minorHAnsi" w:hAnsiTheme="minorHAnsi"/>
          <w:color w:val="363534" w:themeColor="text1"/>
          <w:sz w:val="20"/>
          <w:szCs w:val="20"/>
          <w:lang w:eastAsia="en-AU"/>
        </w:rPr>
        <w:t>unpubl</w:t>
      </w:r>
      <w:proofErr w:type="spellEnd"/>
      <w:r w:rsidR="005C0728" w:rsidRPr="007769C3">
        <w:rPr>
          <w:rFonts w:asciiTheme="minorHAnsi" w:hAnsiTheme="minorHAnsi"/>
          <w:color w:val="363534" w:themeColor="text1"/>
          <w:sz w:val="20"/>
          <w:szCs w:val="20"/>
          <w:lang w:eastAsia="en-AU"/>
        </w:rPr>
        <w:t>. dat</w:t>
      </w:r>
      <w:r w:rsidR="007769C3" w:rsidRPr="007769C3">
        <w:rPr>
          <w:rFonts w:asciiTheme="minorHAnsi" w:hAnsiTheme="minorHAnsi"/>
          <w:color w:val="363534" w:themeColor="text1"/>
          <w:sz w:val="20"/>
          <w:szCs w:val="20"/>
          <w:lang w:eastAsia="en-AU"/>
        </w:rPr>
        <w:t>a, cited by Katie Howard, ARI).</w:t>
      </w:r>
      <w:r w:rsidR="005C0728" w:rsidRPr="005C0728">
        <w:rPr>
          <w:rFonts w:asciiTheme="minorHAnsi" w:hAnsiTheme="minorHAnsi"/>
          <w:color w:val="363534" w:themeColor="text1"/>
          <w:sz w:val="20"/>
          <w:szCs w:val="20"/>
          <w:lang w:eastAsia="en-AU"/>
        </w:rPr>
        <w:t xml:space="preserve"> </w:t>
      </w:r>
    </w:p>
    <w:p w:rsidR="005C0728" w:rsidRPr="005C0728" w:rsidRDefault="00193EE3" w:rsidP="005C0728">
      <w:pPr>
        <w:pStyle w:val="Body"/>
        <w:jc w:val="both"/>
        <w:rPr>
          <w:rFonts w:asciiTheme="minorHAnsi" w:hAnsiTheme="minorHAnsi"/>
          <w:color w:val="363534" w:themeColor="text1"/>
          <w:sz w:val="20"/>
          <w:szCs w:val="20"/>
          <w:lang w:eastAsia="en-AU"/>
        </w:rPr>
      </w:pPr>
      <w:r>
        <w:rPr>
          <w:rFonts w:asciiTheme="minorHAnsi" w:hAnsiTheme="minorHAnsi"/>
          <w:color w:val="363534" w:themeColor="text1"/>
          <w:sz w:val="20"/>
          <w:szCs w:val="20"/>
          <w:lang w:eastAsia="en-AU"/>
        </w:rPr>
        <w:t>A recent study assessed the effectiveness of short-term Fox control to protect a seasonally vulnerable species, the Eastern Long-</w:t>
      </w:r>
      <w:proofErr w:type="spellStart"/>
      <w:r>
        <w:rPr>
          <w:rFonts w:asciiTheme="minorHAnsi" w:hAnsiTheme="minorHAnsi"/>
          <w:color w:val="363534" w:themeColor="text1"/>
          <w:sz w:val="20"/>
          <w:szCs w:val="20"/>
          <w:lang w:eastAsia="en-AU"/>
        </w:rPr>
        <w:t>nected</w:t>
      </w:r>
      <w:proofErr w:type="spellEnd"/>
      <w:r>
        <w:rPr>
          <w:rFonts w:asciiTheme="minorHAnsi" w:hAnsiTheme="minorHAnsi"/>
          <w:color w:val="363534" w:themeColor="text1"/>
          <w:sz w:val="20"/>
          <w:szCs w:val="20"/>
          <w:lang w:eastAsia="en-AU"/>
        </w:rPr>
        <w:t xml:space="preserve"> Turtle</w:t>
      </w:r>
      <w:r w:rsidRPr="00193EE3">
        <w:rPr>
          <w:rFonts w:asciiTheme="minorHAnsi" w:hAnsiTheme="minorHAnsi"/>
          <w:color w:val="363534" w:themeColor="text1"/>
          <w:sz w:val="20"/>
          <w:szCs w:val="20"/>
          <w:vertAlign w:val="superscript"/>
          <w:lang w:eastAsia="en-AU"/>
        </w:rPr>
        <w:t>27</w:t>
      </w:r>
      <w:r>
        <w:rPr>
          <w:rFonts w:asciiTheme="minorHAnsi" w:hAnsiTheme="minorHAnsi"/>
          <w:color w:val="363534" w:themeColor="text1"/>
          <w:sz w:val="20"/>
          <w:szCs w:val="20"/>
          <w:lang w:eastAsia="en-AU"/>
        </w:rPr>
        <w:t>.</w:t>
      </w:r>
      <w:r w:rsidR="00721CA6">
        <w:rPr>
          <w:rFonts w:asciiTheme="minorHAnsi" w:hAnsiTheme="minorHAnsi"/>
          <w:color w:val="363534" w:themeColor="text1"/>
          <w:sz w:val="20"/>
          <w:szCs w:val="20"/>
          <w:lang w:eastAsia="en-AU"/>
        </w:rPr>
        <w:t xml:space="preserve"> While estimates of Fox occupancy declined following a control program within a lake system, there was no significant change in survival rates of nests. This highlighted the importance of managers assessing both the operational performance of a pest control program as well as whether the asset performance against clear objectives (i.e. a significant increase in survival rates of turtles nests)</w:t>
      </w:r>
      <w:r w:rsidR="00721CA6" w:rsidRPr="00721CA6">
        <w:rPr>
          <w:rFonts w:asciiTheme="minorHAnsi" w:hAnsiTheme="minorHAnsi"/>
          <w:color w:val="363534" w:themeColor="text1"/>
          <w:sz w:val="20"/>
          <w:szCs w:val="20"/>
          <w:vertAlign w:val="superscript"/>
          <w:lang w:eastAsia="en-AU"/>
        </w:rPr>
        <w:t xml:space="preserve"> </w:t>
      </w:r>
      <w:r w:rsidR="00721CA6" w:rsidRPr="00193EE3">
        <w:rPr>
          <w:rFonts w:asciiTheme="minorHAnsi" w:hAnsiTheme="minorHAnsi"/>
          <w:color w:val="363534" w:themeColor="text1"/>
          <w:sz w:val="20"/>
          <w:szCs w:val="20"/>
          <w:vertAlign w:val="superscript"/>
          <w:lang w:eastAsia="en-AU"/>
        </w:rPr>
        <w:t>27</w:t>
      </w:r>
      <w:r w:rsidR="00721CA6" w:rsidRPr="00721CA6">
        <w:rPr>
          <w:rFonts w:asciiTheme="minorHAnsi" w:hAnsiTheme="minorHAnsi"/>
          <w:color w:val="363534" w:themeColor="text1"/>
          <w:sz w:val="20"/>
          <w:szCs w:val="20"/>
          <w:lang w:eastAsia="en-AU"/>
        </w:rPr>
        <w:t>.</w:t>
      </w:r>
    </w:p>
    <w:p w:rsidR="005C0728" w:rsidRDefault="005C0728" w:rsidP="00515B8C">
      <w:pPr>
        <w:jc w:val="both"/>
      </w:pPr>
    </w:p>
    <w:p w:rsidR="00515B8C" w:rsidRPr="00052AC6" w:rsidRDefault="00515B8C" w:rsidP="00515B8C">
      <w:pPr>
        <w:pStyle w:val="Heading2"/>
      </w:pPr>
      <w:r>
        <w:t>References</w:t>
      </w:r>
    </w:p>
    <w:p w:rsidR="004643C3" w:rsidRPr="00CA3CF5" w:rsidRDefault="004643C3" w:rsidP="004643C3">
      <w:pPr>
        <w:autoSpaceDE w:val="0"/>
        <w:autoSpaceDN w:val="0"/>
        <w:adjustRightInd w:val="0"/>
        <w:jc w:val="both"/>
        <w:rPr>
          <w:sz w:val="18"/>
          <w:szCs w:val="18"/>
        </w:rPr>
      </w:pPr>
      <w:r w:rsidRPr="00CA3CF5">
        <w:rPr>
          <w:sz w:val="18"/>
          <w:szCs w:val="18"/>
        </w:rPr>
        <w:t>1. Department of Environment (2013)</w:t>
      </w:r>
      <w:r w:rsidR="00594ED8">
        <w:rPr>
          <w:sz w:val="18"/>
          <w:szCs w:val="18"/>
        </w:rPr>
        <w:t>.</w:t>
      </w:r>
      <w:r w:rsidRPr="00CA3CF5">
        <w:rPr>
          <w:sz w:val="18"/>
          <w:szCs w:val="18"/>
        </w:rPr>
        <w:t xml:space="preserve"> Threat abatement plan for predation by the European red fox (2008) – Five yearly review 2013.</w:t>
      </w:r>
    </w:p>
    <w:p w:rsidR="004643C3" w:rsidRPr="00CA3CF5" w:rsidRDefault="004643C3" w:rsidP="004643C3">
      <w:pPr>
        <w:autoSpaceDE w:val="0"/>
        <w:autoSpaceDN w:val="0"/>
        <w:adjustRightInd w:val="0"/>
        <w:jc w:val="both"/>
        <w:rPr>
          <w:sz w:val="18"/>
          <w:szCs w:val="18"/>
        </w:rPr>
      </w:pPr>
    </w:p>
    <w:p w:rsidR="004643C3" w:rsidRPr="00CA3CF5" w:rsidRDefault="004643C3" w:rsidP="004643C3">
      <w:pPr>
        <w:jc w:val="both"/>
        <w:rPr>
          <w:sz w:val="18"/>
          <w:szCs w:val="18"/>
        </w:rPr>
      </w:pPr>
      <w:r w:rsidRPr="00CA3CF5">
        <w:rPr>
          <w:sz w:val="18"/>
          <w:szCs w:val="18"/>
        </w:rPr>
        <w:t>2. Carter, A. (2010)</w:t>
      </w:r>
      <w:r w:rsidR="00594ED8">
        <w:rPr>
          <w:sz w:val="18"/>
          <w:szCs w:val="18"/>
        </w:rPr>
        <w:t>.</w:t>
      </w:r>
      <w:r w:rsidRPr="00CA3CF5">
        <w:rPr>
          <w:sz w:val="18"/>
          <w:szCs w:val="18"/>
        </w:rPr>
        <w:t xml:space="preserve"> Improving Red Fox (</w:t>
      </w:r>
      <w:proofErr w:type="spellStart"/>
      <w:r w:rsidRPr="00CA3CF5">
        <w:rPr>
          <w:i/>
          <w:sz w:val="18"/>
          <w:szCs w:val="18"/>
        </w:rPr>
        <w:t>Vulpes</w:t>
      </w:r>
      <w:proofErr w:type="spellEnd"/>
      <w:r w:rsidRPr="00CA3CF5">
        <w:rPr>
          <w:i/>
          <w:sz w:val="18"/>
          <w:szCs w:val="18"/>
        </w:rPr>
        <w:t xml:space="preserve"> </w:t>
      </w:r>
      <w:proofErr w:type="spellStart"/>
      <w:r w:rsidRPr="00CA3CF5">
        <w:rPr>
          <w:i/>
          <w:sz w:val="18"/>
          <w:szCs w:val="18"/>
        </w:rPr>
        <w:t>vulpes</w:t>
      </w:r>
      <w:proofErr w:type="spellEnd"/>
      <w:r w:rsidRPr="00CA3CF5">
        <w:rPr>
          <w:sz w:val="18"/>
          <w:szCs w:val="18"/>
        </w:rPr>
        <w:t xml:space="preserve">) management for Bush </w:t>
      </w:r>
      <w:r w:rsidR="0072156E" w:rsidRPr="00CA3CF5">
        <w:rPr>
          <w:sz w:val="18"/>
          <w:szCs w:val="18"/>
        </w:rPr>
        <w:t>S</w:t>
      </w:r>
      <w:r w:rsidRPr="00CA3CF5">
        <w:rPr>
          <w:sz w:val="18"/>
          <w:szCs w:val="18"/>
        </w:rPr>
        <w:t>tone-curlew (</w:t>
      </w:r>
      <w:proofErr w:type="spellStart"/>
      <w:r w:rsidRPr="00CA3CF5">
        <w:rPr>
          <w:i/>
          <w:sz w:val="18"/>
          <w:szCs w:val="18"/>
        </w:rPr>
        <w:t>Burhinus</w:t>
      </w:r>
      <w:proofErr w:type="spellEnd"/>
      <w:r w:rsidRPr="00CA3CF5">
        <w:rPr>
          <w:i/>
          <w:sz w:val="18"/>
          <w:szCs w:val="18"/>
        </w:rPr>
        <w:t xml:space="preserve"> </w:t>
      </w:r>
      <w:proofErr w:type="spellStart"/>
      <w:r w:rsidRPr="00CA3CF5">
        <w:rPr>
          <w:i/>
          <w:sz w:val="18"/>
          <w:szCs w:val="18"/>
        </w:rPr>
        <w:t>grallarius</w:t>
      </w:r>
      <w:proofErr w:type="spellEnd"/>
      <w:r w:rsidRPr="00CA3CF5">
        <w:rPr>
          <w:sz w:val="18"/>
          <w:szCs w:val="18"/>
        </w:rPr>
        <w:t xml:space="preserve">) conservation in south-eastern Australia. PhD. School of Environmental Sciences, Charles Sturt University. </w:t>
      </w:r>
    </w:p>
    <w:p w:rsidR="004643C3" w:rsidRPr="00CA3CF5" w:rsidRDefault="004643C3" w:rsidP="004643C3">
      <w:pPr>
        <w:jc w:val="both"/>
        <w:rPr>
          <w:sz w:val="18"/>
          <w:szCs w:val="18"/>
        </w:rPr>
      </w:pPr>
    </w:p>
    <w:p w:rsidR="004643C3" w:rsidRPr="00CA3CF5" w:rsidRDefault="004643C3" w:rsidP="004643C3">
      <w:pPr>
        <w:autoSpaceDE w:val="0"/>
        <w:autoSpaceDN w:val="0"/>
        <w:adjustRightInd w:val="0"/>
        <w:jc w:val="both"/>
        <w:rPr>
          <w:sz w:val="18"/>
          <w:szCs w:val="18"/>
        </w:rPr>
      </w:pPr>
      <w:r w:rsidRPr="00CA3CF5">
        <w:rPr>
          <w:sz w:val="18"/>
          <w:szCs w:val="18"/>
        </w:rPr>
        <w:t>3. DPI (2012)</w:t>
      </w:r>
      <w:r w:rsidR="00594ED8">
        <w:rPr>
          <w:sz w:val="18"/>
          <w:szCs w:val="18"/>
        </w:rPr>
        <w:t>.</w:t>
      </w:r>
      <w:r w:rsidRPr="00CA3CF5">
        <w:rPr>
          <w:sz w:val="18"/>
          <w:szCs w:val="18"/>
        </w:rPr>
        <w:t xml:space="preserve"> Established Invasive Animals Training Manual. Department of Primary Industries, Victoria.</w:t>
      </w:r>
    </w:p>
    <w:p w:rsidR="004643C3" w:rsidRPr="00CA3CF5" w:rsidRDefault="004643C3" w:rsidP="004643C3">
      <w:pPr>
        <w:jc w:val="both"/>
        <w:rPr>
          <w:sz w:val="18"/>
          <w:szCs w:val="18"/>
        </w:rPr>
      </w:pPr>
    </w:p>
    <w:p w:rsidR="004643C3" w:rsidRPr="00CA3CF5" w:rsidRDefault="004643C3" w:rsidP="004643C3">
      <w:pPr>
        <w:autoSpaceDE w:val="0"/>
        <w:autoSpaceDN w:val="0"/>
        <w:adjustRightInd w:val="0"/>
        <w:jc w:val="both"/>
        <w:rPr>
          <w:sz w:val="18"/>
          <w:szCs w:val="18"/>
        </w:rPr>
      </w:pPr>
      <w:r w:rsidRPr="00CA3CF5">
        <w:rPr>
          <w:sz w:val="18"/>
          <w:szCs w:val="18"/>
        </w:rPr>
        <w:t>4. DEWHA (2008)</w:t>
      </w:r>
      <w:r w:rsidR="00594ED8">
        <w:rPr>
          <w:sz w:val="18"/>
          <w:szCs w:val="18"/>
        </w:rPr>
        <w:t>.</w:t>
      </w:r>
      <w:r w:rsidRPr="00CA3CF5">
        <w:rPr>
          <w:sz w:val="18"/>
          <w:szCs w:val="18"/>
        </w:rPr>
        <w:t xml:space="preserve"> </w:t>
      </w:r>
      <w:r w:rsidRPr="00CA3CF5">
        <w:rPr>
          <w:i/>
          <w:sz w:val="18"/>
          <w:szCs w:val="18"/>
        </w:rPr>
        <w:t>Background document for the threat abatement plan for predation by the European red fox</w:t>
      </w:r>
      <w:r w:rsidRPr="00CA3CF5">
        <w:rPr>
          <w:sz w:val="18"/>
          <w:szCs w:val="18"/>
        </w:rPr>
        <w:t>. Department of the Environment, Water, Heritage and the Arts Canberra.</w:t>
      </w:r>
    </w:p>
    <w:p w:rsidR="004643C3" w:rsidRPr="00CA3CF5" w:rsidRDefault="004643C3" w:rsidP="004643C3">
      <w:pPr>
        <w:autoSpaceDE w:val="0"/>
        <w:autoSpaceDN w:val="0"/>
        <w:adjustRightInd w:val="0"/>
        <w:jc w:val="both"/>
        <w:rPr>
          <w:sz w:val="18"/>
          <w:szCs w:val="18"/>
        </w:rPr>
      </w:pPr>
    </w:p>
    <w:p w:rsidR="004643C3" w:rsidRPr="00CA3CF5" w:rsidRDefault="004643C3" w:rsidP="004643C3">
      <w:pPr>
        <w:jc w:val="both"/>
        <w:rPr>
          <w:sz w:val="18"/>
          <w:szCs w:val="18"/>
        </w:rPr>
      </w:pPr>
      <w:r w:rsidRPr="00CA3CF5">
        <w:rPr>
          <w:sz w:val="18"/>
          <w:szCs w:val="18"/>
        </w:rPr>
        <w:t>5. Short, J</w:t>
      </w:r>
      <w:r w:rsidR="00CA3CF5" w:rsidRPr="00CA3CF5">
        <w:rPr>
          <w:sz w:val="18"/>
          <w:szCs w:val="18"/>
        </w:rPr>
        <w:t>. et al.</w:t>
      </w:r>
      <w:r w:rsidRPr="00CA3CF5">
        <w:rPr>
          <w:sz w:val="18"/>
          <w:szCs w:val="18"/>
        </w:rPr>
        <w:t xml:space="preserve"> (2002)</w:t>
      </w:r>
      <w:r w:rsidR="00594ED8">
        <w:rPr>
          <w:sz w:val="18"/>
          <w:szCs w:val="18"/>
        </w:rPr>
        <w:t>.</w:t>
      </w:r>
      <w:r w:rsidRPr="00CA3CF5">
        <w:rPr>
          <w:sz w:val="18"/>
          <w:szCs w:val="18"/>
        </w:rPr>
        <w:t xml:space="preserve"> Surplus killing by introduced predators in Australia – evidence for ineffective anti-predator </w:t>
      </w:r>
      <w:r w:rsidRPr="00CA3CF5">
        <w:rPr>
          <w:sz w:val="18"/>
          <w:szCs w:val="18"/>
        </w:rPr>
        <w:lastRenderedPageBreak/>
        <w:t xml:space="preserve">adaptations in native prey species? </w:t>
      </w:r>
      <w:r w:rsidRPr="00672DD9">
        <w:rPr>
          <w:i/>
          <w:sz w:val="18"/>
          <w:szCs w:val="18"/>
        </w:rPr>
        <w:t>Biological Conservation</w:t>
      </w:r>
      <w:r w:rsidRPr="00CA3CF5">
        <w:rPr>
          <w:sz w:val="18"/>
          <w:szCs w:val="18"/>
        </w:rPr>
        <w:t xml:space="preserve"> </w:t>
      </w:r>
      <w:r w:rsidRPr="00672DD9">
        <w:rPr>
          <w:b/>
          <w:sz w:val="18"/>
          <w:szCs w:val="18"/>
        </w:rPr>
        <w:t>103</w:t>
      </w:r>
      <w:r w:rsidR="00762A85">
        <w:rPr>
          <w:b/>
          <w:sz w:val="18"/>
          <w:szCs w:val="18"/>
        </w:rPr>
        <w:t>,</w:t>
      </w:r>
      <w:r w:rsidRPr="00CA3CF5">
        <w:rPr>
          <w:sz w:val="18"/>
          <w:szCs w:val="18"/>
        </w:rPr>
        <w:t xml:space="preserve"> 283-301.</w:t>
      </w:r>
    </w:p>
    <w:p w:rsidR="004643C3" w:rsidRPr="00CA3CF5" w:rsidRDefault="004643C3" w:rsidP="004643C3">
      <w:pPr>
        <w:jc w:val="both"/>
        <w:rPr>
          <w:sz w:val="18"/>
          <w:szCs w:val="18"/>
        </w:rPr>
      </w:pPr>
    </w:p>
    <w:p w:rsidR="004643C3" w:rsidRPr="00CA3CF5" w:rsidRDefault="004643C3" w:rsidP="004643C3">
      <w:pPr>
        <w:autoSpaceDE w:val="0"/>
        <w:autoSpaceDN w:val="0"/>
        <w:adjustRightInd w:val="0"/>
        <w:jc w:val="both"/>
        <w:rPr>
          <w:sz w:val="18"/>
          <w:szCs w:val="18"/>
        </w:rPr>
      </w:pPr>
      <w:r w:rsidRPr="00CA3CF5">
        <w:rPr>
          <w:sz w:val="18"/>
          <w:szCs w:val="18"/>
        </w:rPr>
        <w:t>6. Carter, A.</w:t>
      </w:r>
      <w:r w:rsidR="00CA3CF5" w:rsidRPr="00CA3CF5">
        <w:rPr>
          <w:sz w:val="18"/>
          <w:szCs w:val="18"/>
        </w:rPr>
        <w:t xml:space="preserve"> et al.</w:t>
      </w:r>
      <w:r w:rsidRPr="00CA3CF5">
        <w:rPr>
          <w:sz w:val="18"/>
          <w:szCs w:val="18"/>
        </w:rPr>
        <w:t xml:space="preserve"> (2012)</w:t>
      </w:r>
      <w:r w:rsidR="00762A85">
        <w:rPr>
          <w:sz w:val="18"/>
          <w:szCs w:val="18"/>
        </w:rPr>
        <w:t>.</w:t>
      </w:r>
      <w:r w:rsidRPr="00CA3CF5">
        <w:rPr>
          <w:sz w:val="18"/>
          <w:szCs w:val="18"/>
        </w:rPr>
        <w:t xml:space="preserve"> Ecology of the red fox (</w:t>
      </w:r>
      <w:proofErr w:type="spellStart"/>
      <w:r w:rsidRPr="00CA3CF5">
        <w:rPr>
          <w:i/>
          <w:sz w:val="18"/>
          <w:szCs w:val="18"/>
        </w:rPr>
        <w:t>Vulpes</w:t>
      </w:r>
      <w:proofErr w:type="spellEnd"/>
      <w:r w:rsidRPr="00CA3CF5">
        <w:rPr>
          <w:i/>
          <w:sz w:val="18"/>
          <w:szCs w:val="18"/>
        </w:rPr>
        <w:t xml:space="preserve"> </w:t>
      </w:r>
      <w:proofErr w:type="spellStart"/>
      <w:r w:rsidRPr="00CA3CF5">
        <w:rPr>
          <w:i/>
          <w:sz w:val="18"/>
          <w:szCs w:val="18"/>
        </w:rPr>
        <w:t>vulpes</w:t>
      </w:r>
      <w:proofErr w:type="spellEnd"/>
      <w:r w:rsidRPr="00CA3CF5">
        <w:rPr>
          <w:sz w:val="18"/>
          <w:szCs w:val="18"/>
        </w:rPr>
        <w:t xml:space="preserve">) in an agricultural landscape 2. Home range and movements. </w:t>
      </w:r>
      <w:r w:rsidRPr="00CA3CF5">
        <w:rPr>
          <w:i/>
          <w:sz w:val="18"/>
          <w:szCs w:val="18"/>
        </w:rPr>
        <w:t xml:space="preserve">Australian </w:t>
      </w:r>
      <w:proofErr w:type="spellStart"/>
      <w:r w:rsidRPr="00CA3CF5">
        <w:rPr>
          <w:i/>
          <w:sz w:val="18"/>
          <w:szCs w:val="18"/>
        </w:rPr>
        <w:t>Mammalogy</w:t>
      </w:r>
      <w:proofErr w:type="spellEnd"/>
      <w:r w:rsidRPr="00CA3CF5">
        <w:rPr>
          <w:sz w:val="18"/>
          <w:szCs w:val="18"/>
        </w:rPr>
        <w:t xml:space="preserve"> </w:t>
      </w:r>
      <w:r w:rsidRPr="00CA3CF5">
        <w:rPr>
          <w:b/>
          <w:sz w:val="18"/>
          <w:szCs w:val="18"/>
        </w:rPr>
        <w:t>34</w:t>
      </w:r>
      <w:r w:rsidR="00762A85">
        <w:rPr>
          <w:b/>
          <w:sz w:val="18"/>
          <w:szCs w:val="18"/>
        </w:rPr>
        <w:t>,</w:t>
      </w:r>
      <w:r w:rsidRPr="00CA3CF5">
        <w:rPr>
          <w:sz w:val="18"/>
          <w:szCs w:val="18"/>
        </w:rPr>
        <w:t xml:space="preserve"> 175-187.</w:t>
      </w:r>
    </w:p>
    <w:p w:rsidR="004643C3" w:rsidRPr="00CA3CF5" w:rsidRDefault="004643C3" w:rsidP="004643C3">
      <w:pPr>
        <w:autoSpaceDE w:val="0"/>
        <w:autoSpaceDN w:val="0"/>
        <w:adjustRightInd w:val="0"/>
        <w:jc w:val="both"/>
        <w:rPr>
          <w:sz w:val="18"/>
          <w:szCs w:val="18"/>
        </w:rPr>
      </w:pPr>
    </w:p>
    <w:p w:rsidR="004643C3" w:rsidRPr="00CA3CF5" w:rsidRDefault="004643C3" w:rsidP="004643C3">
      <w:pPr>
        <w:autoSpaceDE w:val="0"/>
        <w:autoSpaceDN w:val="0"/>
        <w:adjustRightInd w:val="0"/>
        <w:rPr>
          <w:sz w:val="18"/>
          <w:szCs w:val="18"/>
        </w:rPr>
      </w:pPr>
      <w:r w:rsidRPr="00CA3CF5">
        <w:rPr>
          <w:sz w:val="18"/>
          <w:szCs w:val="18"/>
        </w:rPr>
        <w:t>7. Marks, C. A</w:t>
      </w:r>
      <w:r w:rsidR="00594ED8">
        <w:rPr>
          <w:sz w:val="18"/>
          <w:szCs w:val="18"/>
        </w:rPr>
        <w:t>. and Bloomfield</w:t>
      </w:r>
      <w:r w:rsidR="00762A85">
        <w:rPr>
          <w:sz w:val="18"/>
          <w:szCs w:val="18"/>
        </w:rPr>
        <w:t>, T. E. (2006).</w:t>
      </w:r>
      <w:r w:rsidRPr="00CA3CF5">
        <w:rPr>
          <w:sz w:val="18"/>
          <w:szCs w:val="18"/>
        </w:rPr>
        <w:t xml:space="preserve">  Home-range size and selection of natal den and diurnal shelter sites by urban red foxes (</w:t>
      </w:r>
      <w:proofErr w:type="spellStart"/>
      <w:r w:rsidRPr="00CA3CF5">
        <w:rPr>
          <w:i/>
          <w:sz w:val="18"/>
          <w:szCs w:val="18"/>
        </w:rPr>
        <w:t>Vulpes</w:t>
      </w:r>
      <w:proofErr w:type="spellEnd"/>
      <w:r w:rsidRPr="00CA3CF5">
        <w:rPr>
          <w:i/>
          <w:sz w:val="18"/>
          <w:szCs w:val="18"/>
        </w:rPr>
        <w:t xml:space="preserve"> </w:t>
      </w:r>
      <w:proofErr w:type="spellStart"/>
      <w:r w:rsidRPr="00CA3CF5">
        <w:rPr>
          <w:i/>
          <w:sz w:val="18"/>
          <w:szCs w:val="18"/>
        </w:rPr>
        <w:t>vulpes</w:t>
      </w:r>
      <w:proofErr w:type="spellEnd"/>
      <w:r w:rsidRPr="00CA3CF5">
        <w:rPr>
          <w:sz w:val="18"/>
          <w:szCs w:val="18"/>
        </w:rPr>
        <w:t xml:space="preserve">) in Melbourne. </w:t>
      </w:r>
      <w:r w:rsidRPr="00CA3CF5">
        <w:rPr>
          <w:i/>
          <w:sz w:val="18"/>
          <w:szCs w:val="18"/>
        </w:rPr>
        <w:t>Wildlife Research</w:t>
      </w:r>
      <w:r w:rsidRPr="00CA3CF5">
        <w:rPr>
          <w:b/>
          <w:sz w:val="18"/>
          <w:szCs w:val="18"/>
        </w:rPr>
        <w:t xml:space="preserve"> 33</w:t>
      </w:r>
      <w:r w:rsidR="00762A85">
        <w:rPr>
          <w:b/>
          <w:sz w:val="18"/>
          <w:szCs w:val="18"/>
        </w:rPr>
        <w:t>,</w:t>
      </w:r>
      <w:r w:rsidRPr="00CA3CF5">
        <w:rPr>
          <w:sz w:val="18"/>
          <w:szCs w:val="18"/>
        </w:rPr>
        <w:t xml:space="preserve"> 339–347</w:t>
      </w:r>
    </w:p>
    <w:p w:rsidR="004643C3" w:rsidRPr="00CA3CF5" w:rsidRDefault="004643C3" w:rsidP="004643C3">
      <w:pPr>
        <w:jc w:val="both"/>
        <w:rPr>
          <w:sz w:val="18"/>
          <w:szCs w:val="18"/>
        </w:rPr>
      </w:pPr>
    </w:p>
    <w:p w:rsidR="004643C3" w:rsidRPr="00CA3CF5" w:rsidRDefault="004643C3" w:rsidP="004643C3">
      <w:pPr>
        <w:autoSpaceDE w:val="0"/>
        <w:autoSpaceDN w:val="0"/>
        <w:adjustRightInd w:val="0"/>
        <w:jc w:val="both"/>
        <w:rPr>
          <w:sz w:val="18"/>
          <w:szCs w:val="18"/>
        </w:rPr>
      </w:pPr>
      <w:r w:rsidRPr="00CA3CF5">
        <w:rPr>
          <w:sz w:val="18"/>
          <w:szCs w:val="18"/>
        </w:rPr>
        <w:t xml:space="preserve">8. </w:t>
      </w:r>
      <w:proofErr w:type="spellStart"/>
      <w:r w:rsidRPr="00CA3CF5">
        <w:rPr>
          <w:sz w:val="18"/>
          <w:szCs w:val="18"/>
        </w:rPr>
        <w:t>Moseby</w:t>
      </w:r>
      <w:proofErr w:type="spellEnd"/>
      <w:r w:rsidRPr="00CA3CF5">
        <w:rPr>
          <w:sz w:val="18"/>
          <w:szCs w:val="18"/>
        </w:rPr>
        <w:t>, K. E.</w:t>
      </w:r>
      <w:r w:rsidR="00CA3CF5" w:rsidRPr="00CA3CF5">
        <w:rPr>
          <w:sz w:val="18"/>
          <w:szCs w:val="18"/>
        </w:rPr>
        <w:t xml:space="preserve"> et al. </w:t>
      </w:r>
      <w:r w:rsidRPr="00CA3CF5">
        <w:rPr>
          <w:sz w:val="18"/>
          <w:szCs w:val="18"/>
        </w:rPr>
        <w:t>(2009)</w:t>
      </w:r>
      <w:r w:rsidR="00762A85">
        <w:rPr>
          <w:sz w:val="18"/>
          <w:szCs w:val="18"/>
        </w:rPr>
        <w:t>.</w:t>
      </w:r>
      <w:r w:rsidRPr="00CA3CF5">
        <w:rPr>
          <w:sz w:val="18"/>
          <w:szCs w:val="18"/>
        </w:rPr>
        <w:t xml:space="preserve"> Movement patterns of feral predators in an arid environment – implications for control through poison baiting. </w:t>
      </w:r>
      <w:r w:rsidRPr="00CA3CF5">
        <w:rPr>
          <w:i/>
          <w:sz w:val="18"/>
          <w:szCs w:val="18"/>
        </w:rPr>
        <w:t>Wildlife Research</w:t>
      </w:r>
      <w:r w:rsidRPr="00CA3CF5">
        <w:rPr>
          <w:sz w:val="18"/>
          <w:szCs w:val="18"/>
        </w:rPr>
        <w:t xml:space="preserve"> </w:t>
      </w:r>
      <w:r w:rsidRPr="00762A85">
        <w:rPr>
          <w:b/>
          <w:sz w:val="18"/>
          <w:szCs w:val="18"/>
        </w:rPr>
        <w:t>36</w:t>
      </w:r>
      <w:r w:rsidR="00762A85">
        <w:rPr>
          <w:sz w:val="18"/>
          <w:szCs w:val="18"/>
        </w:rPr>
        <w:t>,</w:t>
      </w:r>
      <w:r w:rsidRPr="00CA3CF5">
        <w:rPr>
          <w:sz w:val="18"/>
          <w:szCs w:val="18"/>
        </w:rPr>
        <w:t xml:space="preserve"> 422-435.</w:t>
      </w:r>
    </w:p>
    <w:p w:rsidR="004643C3" w:rsidRPr="00CA3CF5" w:rsidRDefault="004643C3" w:rsidP="004643C3">
      <w:pPr>
        <w:jc w:val="both"/>
        <w:rPr>
          <w:rFonts w:asciiTheme="majorHAnsi" w:hAnsiTheme="majorHAnsi" w:cstheme="majorHAnsi"/>
          <w:sz w:val="18"/>
          <w:szCs w:val="18"/>
        </w:rPr>
      </w:pPr>
    </w:p>
    <w:p w:rsidR="004643C3" w:rsidRPr="00594ED8" w:rsidRDefault="00594ED8" w:rsidP="004643C3">
      <w:pPr>
        <w:pStyle w:val="Body"/>
        <w:jc w:val="both"/>
        <w:rPr>
          <w:rFonts w:asciiTheme="minorHAnsi" w:hAnsiTheme="minorHAnsi"/>
          <w:color w:val="363534" w:themeColor="text1"/>
          <w:sz w:val="18"/>
          <w:szCs w:val="18"/>
          <w:lang w:eastAsia="en-AU"/>
        </w:rPr>
      </w:pPr>
      <w:r>
        <w:rPr>
          <w:rFonts w:asciiTheme="minorHAnsi" w:hAnsiTheme="minorHAnsi"/>
          <w:color w:val="363534" w:themeColor="text1"/>
          <w:sz w:val="18"/>
          <w:szCs w:val="18"/>
          <w:lang w:eastAsia="en-AU"/>
        </w:rPr>
        <w:t xml:space="preserve">9. </w:t>
      </w:r>
      <w:r w:rsidR="004643C3" w:rsidRPr="00594ED8">
        <w:rPr>
          <w:rFonts w:asciiTheme="minorHAnsi" w:hAnsiTheme="minorHAnsi"/>
          <w:color w:val="363534" w:themeColor="text1"/>
          <w:sz w:val="18"/>
          <w:szCs w:val="18"/>
          <w:lang w:eastAsia="en-AU"/>
        </w:rPr>
        <w:t>Carter, A.</w:t>
      </w:r>
      <w:r w:rsidR="00CA3CF5" w:rsidRPr="00594ED8">
        <w:rPr>
          <w:rFonts w:asciiTheme="minorHAnsi" w:hAnsiTheme="minorHAnsi"/>
          <w:color w:val="363534" w:themeColor="text1"/>
          <w:sz w:val="18"/>
          <w:szCs w:val="18"/>
          <w:lang w:eastAsia="en-AU"/>
        </w:rPr>
        <w:t xml:space="preserve"> et al.</w:t>
      </w:r>
      <w:r w:rsidR="004643C3" w:rsidRPr="00594ED8">
        <w:rPr>
          <w:rFonts w:asciiTheme="minorHAnsi" w:hAnsiTheme="minorHAnsi"/>
          <w:color w:val="363534" w:themeColor="text1"/>
          <w:sz w:val="18"/>
          <w:szCs w:val="18"/>
          <w:lang w:eastAsia="en-AU"/>
        </w:rPr>
        <w:t xml:space="preserve"> (2012)</w:t>
      </w:r>
      <w:r w:rsidR="00762A85" w:rsidRPr="00594ED8">
        <w:rPr>
          <w:rFonts w:asciiTheme="minorHAnsi" w:hAnsiTheme="minorHAnsi"/>
          <w:color w:val="363534" w:themeColor="text1"/>
          <w:sz w:val="18"/>
          <w:szCs w:val="18"/>
          <w:lang w:eastAsia="en-AU"/>
        </w:rPr>
        <w:t>.</w:t>
      </w:r>
      <w:r w:rsidR="004643C3" w:rsidRPr="00594ED8">
        <w:rPr>
          <w:rFonts w:asciiTheme="minorHAnsi" w:hAnsiTheme="minorHAnsi"/>
          <w:color w:val="363534" w:themeColor="text1"/>
          <w:sz w:val="18"/>
          <w:szCs w:val="18"/>
          <w:lang w:eastAsia="en-AU"/>
        </w:rPr>
        <w:t xml:space="preserve"> Ecology of the red fox (</w:t>
      </w:r>
      <w:proofErr w:type="spellStart"/>
      <w:r w:rsidR="004643C3" w:rsidRPr="00594ED8">
        <w:rPr>
          <w:rFonts w:asciiTheme="minorHAnsi" w:hAnsiTheme="minorHAnsi"/>
          <w:i/>
          <w:color w:val="363534" w:themeColor="text1"/>
          <w:sz w:val="18"/>
          <w:szCs w:val="18"/>
          <w:lang w:eastAsia="en-AU"/>
        </w:rPr>
        <w:t>Vulpes</w:t>
      </w:r>
      <w:proofErr w:type="spellEnd"/>
      <w:r w:rsidR="004643C3" w:rsidRPr="00594ED8">
        <w:rPr>
          <w:rFonts w:asciiTheme="minorHAnsi" w:hAnsiTheme="minorHAnsi"/>
          <w:i/>
          <w:color w:val="363534" w:themeColor="text1"/>
          <w:sz w:val="18"/>
          <w:szCs w:val="18"/>
          <w:lang w:eastAsia="en-AU"/>
        </w:rPr>
        <w:t xml:space="preserve"> </w:t>
      </w:r>
      <w:proofErr w:type="spellStart"/>
      <w:r w:rsidR="004643C3" w:rsidRPr="00594ED8">
        <w:rPr>
          <w:rFonts w:asciiTheme="minorHAnsi" w:hAnsiTheme="minorHAnsi"/>
          <w:i/>
          <w:color w:val="363534" w:themeColor="text1"/>
          <w:sz w:val="18"/>
          <w:szCs w:val="18"/>
          <w:lang w:eastAsia="en-AU"/>
        </w:rPr>
        <w:t>vulpes</w:t>
      </w:r>
      <w:proofErr w:type="spellEnd"/>
      <w:r w:rsidR="004643C3" w:rsidRPr="00594ED8">
        <w:rPr>
          <w:rFonts w:asciiTheme="minorHAnsi" w:hAnsiTheme="minorHAnsi"/>
          <w:color w:val="363534" w:themeColor="text1"/>
          <w:sz w:val="18"/>
          <w:szCs w:val="18"/>
          <w:lang w:eastAsia="en-AU"/>
        </w:rPr>
        <w:t xml:space="preserve">) in an agricultural landscape. 2. Home range and movements. </w:t>
      </w:r>
      <w:r w:rsidR="004643C3" w:rsidRPr="00594ED8">
        <w:rPr>
          <w:rFonts w:asciiTheme="minorHAnsi" w:hAnsiTheme="minorHAnsi"/>
          <w:i/>
          <w:color w:val="363534" w:themeColor="text1"/>
          <w:sz w:val="18"/>
          <w:szCs w:val="18"/>
          <w:lang w:eastAsia="en-AU"/>
        </w:rPr>
        <w:t xml:space="preserve">Australian </w:t>
      </w:r>
      <w:proofErr w:type="spellStart"/>
      <w:r w:rsidR="004643C3" w:rsidRPr="00594ED8">
        <w:rPr>
          <w:rFonts w:asciiTheme="minorHAnsi" w:hAnsiTheme="minorHAnsi"/>
          <w:i/>
          <w:color w:val="363534" w:themeColor="text1"/>
          <w:sz w:val="18"/>
          <w:szCs w:val="18"/>
          <w:lang w:eastAsia="en-AU"/>
        </w:rPr>
        <w:t>Mammalogy</w:t>
      </w:r>
      <w:proofErr w:type="spellEnd"/>
      <w:r w:rsidR="007769C3" w:rsidRPr="00594ED8">
        <w:rPr>
          <w:rFonts w:asciiTheme="minorHAnsi" w:hAnsiTheme="minorHAnsi"/>
          <w:color w:val="363534" w:themeColor="text1"/>
          <w:sz w:val="18"/>
          <w:szCs w:val="18"/>
          <w:lang w:eastAsia="en-AU"/>
        </w:rPr>
        <w:t xml:space="preserve"> </w:t>
      </w:r>
      <w:r w:rsidR="004643C3" w:rsidRPr="00594ED8">
        <w:rPr>
          <w:rFonts w:asciiTheme="minorHAnsi" w:hAnsiTheme="minorHAnsi"/>
          <w:b/>
          <w:color w:val="363534" w:themeColor="text1"/>
          <w:sz w:val="18"/>
          <w:szCs w:val="18"/>
          <w:lang w:eastAsia="en-AU"/>
        </w:rPr>
        <w:t>34</w:t>
      </w:r>
      <w:r w:rsidR="00762A85" w:rsidRPr="00594ED8">
        <w:rPr>
          <w:rFonts w:asciiTheme="minorHAnsi" w:hAnsiTheme="minorHAnsi"/>
          <w:color w:val="363534" w:themeColor="text1"/>
          <w:sz w:val="18"/>
          <w:szCs w:val="18"/>
          <w:lang w:eastAsia="en-AU"/>
        </w:rPr>
        <w:t>,</w:t>
      </w:r>
      <w:r w:rsidR="004643C3" w:rsidRPr="00594ED8">
        <w:rPr>
          <w:rFonts w:asciiTheme="minorHAnsi" w:hAnsiTheme="minorHAnsi"/>
          <w:color w:val="363534" w:themeColor="text1"/>
          <w:sz w:val="18"/>
          <w:szCs w:val="18"/>
          <w:lang w:eastAsia="en-AU"/>
        </w:rPr>
        <w:t xml:space="preserve"> 175–187</w:t>
      </w:r>
      <w:r w:rsidR="007769C3" w:rsidRPr="00594ED8">
        <w:rPr>
          <w:rFonts w:asciiTheme="minorHAnsi" w:hAnsiTheme="minorHAnsi"/>
          <w:color w:val="363534" w:themeColor="text1"/>
          <w:sz w:val="18"/>
          <w:szCs w:val="18"/>
          <w:lang w:eastAsia="en-AU"/>
        </w:rPr>
        <w:t>.</w:t>
      </w:r>
    </w:p>
    <w:p w:rsidR="004643C3" w:rsidRPr="00CA3CF5" w:rsidRDefault="004643C3" w:rsidP="004643C3">
      <w:pPr>
        <w:jc w:val="both"/>
        <w:rPr>
          <w:sz w:val="18"/>
          <w:szCs w:val="18"/>
        </w:rPr>
      </w:pPr>
    </w:p>
    <w:p w:rsidR="004643C3" w:rsidRPr="00CA3CF5" w:rsidRDefault="004643C3" w:rsidP="004643C3">
      <w:pPr>
        <w:jc w:val="both"/>
        <w:rPr>
          <w:sz w:val="18"/>
          <w:szCs w:val="18"/>
        </w:rPr>
      </w:pPr>
      <w:r w:rsidRPr="00CA3CF5">
        <w:rPr>
          <w:sz w:val="18"/>
          <w:szCs w:val="18"/>
        </w:rPr>
        <w:t>10. Harris, S. and Rayner, J. M. V. (1986)</w:t>
      </w:r>
      <w:r w:rsidR="00762A85">
        <w:rPr>
          <w:sz w:val="18"/>
          <w:szCs w:val="18"/>
        </w:rPr>
        <w:t>.</w:t>
      </w:r>
      <w:r w:rsidRPr="00CA3CF5">
        <w:rPr>
          <w:sz w:val="18"/>
          <w:szCs w:val="18"/>
        </w:rPr>
        <w:t xml:space="preserve"> Urban fox </w:t>
      </w:r>
      <w:proofErr w:type="spellStart"/>
      <w:r w:rsidRPr="00CA3CF5">
        <w:rPr>
          <w:i/>
          <w:sz w:val="18"/>
          <w:szCs w:val="18"/>
        </w:rPr>
        <w:t>Vulpes</w:t>
      </w:r>
      <w:proofErr w:type="spellEnd"/>
      <w:r w:rsidRPr="00CA3CF5">
        <w:rPr>
          <w:i/>
          <w:sz w:val="18"/>
          <w:szCs w:val="18"/>
        </w:rPr>
        <w:t xml:space="preserve"> </w:t>
      </w:r>
      <w:proofErr w:type="spellStart"/>
      <w:r w:rsidRPr="00CA3CF5">
        <w:rPr>
          <w:i/>
          <w:sz w:val="18"/>
          <w:szCs w:val="18"/>
        </w:rPr>
        <w:t>vulpes</w:t>
      </w:r>
      <w:proofErr w:type="spellEnd"/>
      <w:r w:rsidRPr="00CA3CF5">
        <w:rPr>
          <w:sz w:val="18"/>
          <w:szCs w:val="18"/>
        </w:rPr>
        <w:t xml:space="preserve"> population estimates and habitat requirements in several British cities. </w:t>
      </w:r>
      <w:r w:rsidRPr="00CA3CF5">
        <w:rPr>
          <w:i/>
          <w:sz w:val="18"/>
          <w:szCs w:val="18"/>
        </w:rPr>
        <w:t>Journal of Animal Ecology</w:t>
      </w:r>
      <w:r w:rsidRPr="00CA3CF5">
        <w:rPr>
          <w:sz w:val="18"/>
          <w:szCs w:val="18"/>
        </w:rPr>
        <w:t xml:space="preserve"> </w:t>
      </w:r>
      <w:r w:rsidRPr="00CA3CF5">
        <w:rPr>
          <w:b/>
          <w:sz w:val="18"/>
          <w:szCs w:val="18"/>
        </w:rPr>
        <w:t>55</w:t>
      </w:r>
      <w:r w:rsidRPr="00CA3CF5">
        <w:rPr>
          <w:sz w:val="18"/>
          <w:szCs w:val="18"/>
        </w:rPr>
        <w:t>: 575-591.</w:t>
      </w:r>
    </w:p>
    <w:p w:rsidR="004643C3" w:rsidRPr="00CA3CF5" w:rsidRDefault="004643C3" w:rsidP="004643C3">
      <w:pPr>
        <w:jc w:val="both"/>
        <w:rPr>
          <w:sz w:val="18"/>
          <w:szCs w:val="18"/>
        </w:rPr>
      </w:pPr>
    </w:p>
    <w:p w:rsidR="004643C3" w:rsidRPr="00CA3CF5" w:rsidRDefault="004643C3" w:rsidP="004643C3">
      <w:pPr>
        <w:autoSpaceDE w:val="0"/>
        <w:autoSpaceDN w:val="0"/>
        <w:adjustRightInd w:val="0"/>
        <w:jc w:val="both"/>
        <w:rPr>
          <w:sz w:val="18"/>
          <w:szCs w:val="18"/>
        </w:rPr>
      </w:pPr>
      <w:r w:rsidRPr="00CA3CF5">
        <w:rPr>
          <w:sz w:val="18"/>
          <w:szCs w:val="18"/>
        </w:rPr>
        <w:t>11. McLeod, R. (2004)</w:t>
      </w:r>
      <w:r w:rsidR="00762A85">
        <w:rPr>
          <w:sz w:val="18"/>
          <w:szCs w:val="18"/>
        </w:rPr>
        <w:t>.</w:t>
      </w:r>
      <w:r w:rsidRPr="00CA3CF5">
        <w:rPr>
          <w:sz w:val="18"/>
          <w:szCs w:val="18"/>
        </w:rPr>
        <w:t xml:space="preserve"> Counting the Cost: Impact of Invasive Animals in Australia 2004. Cooperative Research Centre for Pest Animal Control. Canberra.</w:t>
      </w:r>
    </w:p>
    <w:p w:rsidR="004643C3" w:rsidRPr="00CA3CF5" w:rsidRDefault="004643C3" w:rsidP="004643C3">
      <w:pPr>
        <w:jc w:val="both"/>
        <w:rPr>
          <w:sz w:val="18"/>
          <w:szCs w:val="18"/>
        </w:rPr>
      </w:pPr>
    </w:p>
    <w:p w:rsidR="004643C3" w:rsidRPr="00CA3CF5" w:rsidRDefault="00CA3CF5" w:rsidP="004643C3">
      <w:pPr>
        <w:autoSpaceDE w:val="0"/>
        <w:autoSpaceDN w:val="0"/>
        <w:adjustRightInd w:val="0"/>
        <w:jc w:val="both"/>
        <w:rPr>
          <w:sz w:val="18"/>
          <w:szCs w:val="18"/>
        </w:rPr>
      </w:pPr>
      <w:r w:rsidRPr="00CA3CF5">
        <w:rPr>
          <w:sz w:val="18"/>
          <w:szCs w:val="18"/>
        </w:rPr>
        <w:t xml:space="preserve">12.  Gong, W. et al. </w:t>
      </w:r>
      <w:r w:rsidR="004643C3" w:rsidRPr="00CA3CF5">
        <w:rPr>
          <w:sz w:val="18"/>
          <w:szCs w:val="18"/>
        </w:rPr>
        <w:t>(2009). The economic impacts of vertebrate pests in Australia. Invasive Animals Cooperative Research Centre, Canberra.</w:t>
      </w:r>
    </w:p>
    <w:p w:rsidR="005A26E8" w:rsidRPr="00CA3CF5" w:rsidRDefault="005A26E8" w:rsidP="004643C3">
      <w:pPr>
        <w:autoSpaceDE w:val="0"/>
        <w:autoSpaceDN w:val="0"/>
        <w:adjustRightInd w:val="0"/>
        <w:jc w:val="both"/>
        <w:rPr>
          <w:sz w:val="18"/>
          <w:szCs w:val="18"/>
        </w:rPr>
      </w:pPr>
    </w:p>
    <w:p w:rsidR="00594ED8" w:rsidRDefault="00594ED8" w:rsidP="00594ED8">
      <w:pPr>
        <w:autoSpaceDE w:val="0"/>
        <w:autoSpaceDN w:val="0"/>
        <w:adjustRightInd w:val="0"/>
        <w:jc w:val="both"/>
        <w:rPr>
          <w:sz w:val="18"/>
          <w:szCs w:val="18"/>
        </w:rPr>
      </w:pPr>
      <w:r w:rsidRPr="00CA3CF5">
        <w:rPr>
          <w:sz w:val="18"/>
          <w:szCs w:val="18"/>
        </w:rPr>
        <w:t>13. Kennedy, S. and Ferns. L. (2015)</w:t>
      </w:r>
      <w:r>
        <w:rPr>
          <w:sz w:val="18"/>
          <w:szCs w:val="18"/>
        </w:rPr>
        <w:t>.</w:t>
      </w:r>
      <w:r w:rsidRPr="00CA3CF5">
        <w:rPr>
          <w:sz w:val="18"/>
          <w:szCs w:val="18"/>
        </w:rPr>
        <w:t xml:space="preserve"> Predation vulnerability ratings (PVR) for Victoria’s mainland vertebrate fauna. Version 1: September 2015. Unpublished report, Department of Environment, Land, Water and Planning, Knowledge and Decision Systems Branch.</w:t>
      </w:r>
    </w:p>
    <w:p w:rsidR="00F60232" w:rsidRDefault="00F60232" w:rsidP="00F60232">
      <w:pPr>
        <w:autoSpaceDE w:val="0"/>
        <w:autoSpaceDN w:val="0"/>
        <w:adjustRightInd w:val="0"/>
        <w:jc w:val="both"/>
        <w:rPr>
          <w:sz w:val="18"/>
          <w:szCs w:val="18"/>
        </w:rPr>
      </w:pPr>
    </w:p>
    <w:p w:rsidR="00721CA6" w:rsidRDefault="00721CA6" w:rsidP="00F60232">
      <w:pPr>
        <w:autoSpaceDE w:val="0"/>
        <w:autoSpaceDN w:val="0"/>
        <w:adjustRightInd w:val="0"/>
        <w:jc w:val="both"/>
        <w:rPr>
          <w:sz w:val="18"/>
          <w:szCs w:val="18"/>
        </w:rPr>
      </w:pPr>
    </w:p>
    <w:p w:rsidR="00721CA6" w:rsidRPr="00CA3CF5" w:rsidRDefault="00721CA6" w:rsidP="00F60232">
      <w:pPr>
        <w:autoSpaceDE w:val="0"/>
        <w:autoSpaceDN w:val="0"/>
        <w:adjustRightInd w:val="0"/>
        <w:jc w:val="both"/>
        <w:rPr>
          <w:sz w:val="18"/>
          <w:szCs w:val="18"/>
        </w:rPr>
      </w:pPr>
    </w:p>
    <w:p w:rsidR="007769C3" w:rsidRPr="00CA3CF5" w:rsidRDefault="00F60232" w:rsidP="007769C3">
      <w:pPr>
        <w:autoSpaceDE w:val="0"/>
        <w:autoSpaceDN w:val="0"/>
        <w:adjustRightInd w:val="0"/>
        <w:jc w:val="both"/>
        <w:rPr>
          <w:sz w:val="18"/>
          <w:szCs w:val="18"/>
        </w:rPr>
      </w:pPr>
      <w:r w:rsidRPr="00CA3CF5">
        <w:rPr>
          <w:sz w:val="18"/>
          <w:szCs w:val="18"/>
        </w:rPr>
        <w:lastRenderedPageBreak/>
        <w:t>14</w:t>
      </w:r>
      <w:r w:rsidR="007769C3" w:rsidRPr="00CA3CF5">
        <w:rPr>
          <w:sz w:val="18"/>
          <w:szCs w:val="18"/>
        </w:rPr>
        <w:t xml:space="preserve">. </w:t>
      </w:r>
      <w:r w:rsidR="005A26E8" w:rsidRPr="00CA3CF5">
        <w:rPr>
          <w:sz w:val="18"/>
          <w:szCs w:val="18"/>
        </w:rPr>
        <w:t>Thompson</w:t>
      </w:r>
      <w:r w:rsidR="007769C3" w:rsidRPr="00CA3CF5">
        <w:rPr>
          <w:sz w:val="18"/>
          <w:szCs w:val="18"/>
        </w:rPr>
        <w:t>, M. B. (</w:t>
      </w:r>
      <w:r w:rsidR="005A26E8" w:rsidRPr="00CA3CF5">
        <w:rPr>
          <w:sz w:val="18"/>
          <w:szCs w:val="18"/>
        </w:rPr>
        <w:t>1983</w:t>
      </w:r>
      <w:r w:rsidR="007769C3" w:rsidRPr="00CA3CF5">
        <w:rPr>
          <w:sz w:val="18"/>
          <w:szCs w:val="18"/>
        </w:rPr>
        <w:t>)</w:t>
      </w:r>
      <w:r w:rsidR="00762A85">
        <w:rPr>
          <w:sz w:val="18"/>
          <w:szCs w:val="18"/>
        </w:rPr>
        <w:t>.</w:t>
      </w:r>
      <w:r w:rsidR="007769C3" w:rsidRPr="00CA3CF5">
        <w:rPr>
          <w:sz w:val="18"/>
          <w:szCs w:val="18"/>
        </w:rPr>
        <w:t xml:space="preserve"> Populations of the Murray River Tortoise, </w:t>
      </w:r>
      <w:proofErr w:type="spellStart"/>
      <w:r w:rsidR="007769C3" w:rsidRPr="00CA3CF5">
        <w:rPr>
          <w:sz w:val="18"/>
          <w:szCs w:val="18"/>
        </w:rPr>
        <w:t>Emydura</w:t>
      </w:r>
      <w:proofErr w:type="spellEnd"/>
      <w:r w:rsidR="007769C3" w:rsidRPr="00CA3CF5">
        <w:rPr>
          <w:sz w:val="18"/>
          <w:szCs w:val="18"/>
        </w:rPr>
        <w:t xml:space="preserve"> (</w:t>
      </w:r>
      <w:proofErr w:type="spellStart"/>
      <w:r w:rsidR="007769C3" w:rsidRPr="00CA3CF5">
        <w:rPr>
          <w:sz w:val="18"/>
          <w:szCs w:val="18"/>
        </w:rPr>
        <w:t>Chelodina</w:t>
      </w:r>
      <w:proofErr w:type="spellEnd"/>
      <w:r w:rsidR="007769C3" w:rsidRPr="00CA3CF5">
        <w:rPr>
          <w:sz w:val="18"/>
          <w:szCs w:val="18"/>
        </w:rPr>
        <w:t>): the Effect of Egg Predation by the Red Fox</w:t>
      </w:r>
      <w:r w:rsidR="007769C3" w:rsidRPr="00CA3CF5">
        <w:rPr>
          <w:i/>
          <w:sz w:val="18"/>
          <w:szCs w:val="18"/>
        </w:rPr>
        <w:t xml:space="preserve">, </w:t>
      </w:r>
      <w:proofErr w:type="spellStart"/>
      <w:r w:rsidR="007769C3" w:rsidRPr="00CA3CF5">
        <w:rPr>
          <w:i/>
          <w:sz w:val="18"/>
          <w:szCs w:val="18"/>
        </w:rPr>
        <w:t>Vulpes</w:t>
      </w:r>
      <w:proofErr w:type="spellEnd"/>
      <w:r w:rsidR="007769C3" w:rsidRPr="00CA3CF5">
        <w:rPr>
          <w:i/>
          <w:sz w:val="18"/>
          <w:szCs w:val="18"/>
        </w:rPr>
        <w:t xml:space="preserve"> </w:t>
      </w:r>
      <w:proofErr w:type="spellStart"/>
      <w:r w:rsidR="007769C3" w:rsidRPr="00CA3CF5">
        <w:rPr>
          <w:i/>
          <w:sz w:val="18"/>
          <w:szCs w:val="18"/>
        </w:rPr>
        <w:t>vulpes</w:t>
      </w:r>
      <w:proofErr w:type="spellEnd"/>
      <w:r w:rsidR="007769C3" w:rsidRPr="00CA3CF5">
        <w:rPr>
          <w:sz w:val="18"/>
          <w:szCs w:val="18"/>
        </w:rPr>
        <w:t xml:space="preserve">. </w:t>
      </w:r>
      <w:r w:rsidR="007769C3" w:rsidRPr="00CA3CF5">
        <w:rPr>
          <w:i/>
          <w:sz w:val="18"/>
          <w:szCs w:val="18"/>
        </w:rPr>
        <w:t xml:space="preserve">Australian Wildlife Research </w:t>
      </w:r>
      <w:r w:rsidR="007769C3" w:rsidRPr="00CA3CF5">
        <w:rPr>
          <w:b/>
          <w:sz w:val="18"/>
          <w:szCs w:val="18"/>
        </w:rPr>
        <w:t>10</w:t>
      </w:r>
      <w:r w:rsidR="00762A85">
        <w:rPr>
          <w:b/>
          <w:sz w:val="18"/>
          <w:szCs w:val="18"/>
        </w:rPr>
        <w:t>,</w:t>
      </w:r>
      <w:r w:rsidR="007769C3" w:rsidRPr="00CA3CF5">
        <w:rPr>
          <w:sz w:val="18"/>
          <w:szCs w:val="18"/>
        </w:rPr>
        <w:t xml:space="preserve"> 363-71.</w:t>
      </w:r>
    </w:p>
    <w:p w:rsidR="005A26E8" w:rsidRPr="00CA3CF5" w:rsidRDefault="005A26E8" w:rsidP="004643C3">
      <w:pPr>
        <w:autoSpaceDE w:val="0"/>
        <w:autoSpaceDN w:val="0"/>
        <w:adjustRightInd w:val="0"/>
        <w:jc w:val="both"/>
        <w:rPr>
          <w:sz w:val="18"/>
          <w:szCs w:val="18"/>
        </w:rPr>
      </w:pPr>
    </w:p>
    <w:p w:rsidR="005A26E8" w:rsidRPr="00CA3CF5" w:rsidRDefault="007769C3" w:rsidP="004643C3">
      <w:pPr>
        <w:autoSpaceDE w:val="0"/>
        <w:autoSpaceDN w:val="0"/>
        <w:adjustRightInd w:val="0"/>
        <w:jc w:val="both"/>
        <w:rPr>
          <w:sz w:val="18"/>
          <w:szCs w:val="18"/>
        </w:rPr>
      </w:pPr>
      <w:r w:rsidRPr="00CA3CF5">
        <w:rPr>
          <w:sz w:val="18"/>
          <w:szCs w:val="18"/>
        </w:rPr>
        <w:t>1</w:t>
      </w:r>
      <w:r w:rsidR="00F60232" w:rsidRPr="00CA3CF5">
        <w:rPr>
          <w:sz w:val="18"/>
          <w:szCs w:val="18"/>
        </w:rPr>
        <w:t>5</w:t>
      </w:r>
      <w:r w:rsidRPr="00CA3CF5">
        <w:rPr>
          <w:sz w:val="18"/>
          <w:szCs w:val="18"/>
        </w:rPr>
        <w:t xml:space="preserve">. </w:t>
      </w:r>
      <w:r w:rsidR="005A26E8" w:rsidRPr="00CA3CF5">
        <w:rPr>
          <w:sz w:val="18"/>
          <w:szCs w:val="18"/>
        </w:rPr>
        <w:t>Brown</w:t>
      </w:r>
      <w:r w:rsidR="0072156E" w:rsidRPr="00CA3CF5">
        <w:rPr>
          <w:sz w:val="18"/>
          <w:szCs w:val="18"/>
        </w:rPr>
        <w:t>, C. L.</w:t>
      </w:r>
      <w:r w:rsidR="005A26E8" w:rsidRPr="00CA3CF5">
        <w:rPr>
          <w:sz w:val="18"/>
          <w:szCs w:val="18"/>
        </w:rPr>
        <w:t xml:space="preserve"> and </w:t>
      </w:r>
      <w:proofErr w:type="spellStart"/>
      <w:r w:rsidR="005A26E8" w:rsidRPr="00CA3CF5">
        <w:rPr>
          <w:sz w:val="18"/>
          <w:szCs w:val="18"/>
        </w:rPr>
        <w:t>Hecnar</w:t>
      </w:r>
      <w:proofErr w:type="spellEnd"/>
      <w:r w:rsidR="0072156E" w:rsidRPr="00CA3CF5">
        <w:rPr>
          <w:sz w:val="18"/>
          <w:szCs w:val="18"/>
        </w:rPr>
        <w:t>, S. J.</w:t>
      </w:r>
      <w:r w:rsidR="005A26E8" w:rsidRPr="00CA3CF5">
        <w:rPr>
          <w:sz w:val="18"/>
          <w:szCs w:val="18"/>
        </w:rPr>
        <w:t xml:space="preserve"> </w:t>
      </w:r>
      <w:r w:rsidR="0072156E" w:rsidRPr="00CA3CF5">
        <w:rPr>
          <w:sz w:val="18"/>
          <w:szCs w:val="18"/>
        </w:rPr>
        <w:t>(</w:t>
      </w:r>
      <w:r w:rsidR="005A26E8" w:rsidRPr="00CA3CF5">
        <w:rPr>
          <w:sz w:val="18"/>
          <w:szCs w:val="18"/>
        </w:rPr>
        <w:t>2007</w:t>
      </w:r>
      <w:r w:rsidR="0072156E" w:rsidRPr="00CA3CF5">
        <w:rPr>
          <w:sz w:val="18"/>
          <w:szCs w:val="18"/>
        </w:rPr>
        <w:t>)</w:t>
      </w:r>
      <w:r w:rsidR="00762A85">
        <w:rPr>
          <w:sz w:val="18"/>
          <w:szCs w:val="18"/>
        </w:rPr>
        <w:t>.</w:t>
      </w:r>
      <w:r w:rsidR="0072156E" w:rsidRPr="00CA3CF5">
        <w:rPr>
          <w:sz w:val="18"/>
          <w:szCs w:val="18"/>
        </w:rPr>
        <w:t xml:space="preserve"> Species loss and shifting population structure of </w:t>
      </w:r>
      <w:r w:rsidR="00562FC1" w:rsidRPr="00CA3CF5">
        <w:rPr>
          <w:sz w:val="18"/>
          <w:szCs w:val="18"/>
        </w:rPr>
        <w:t>freshwater tu</w:t>
      </w:r>
      <w:r w:rsidR="0072156E" w:rsidRPr="00CA3CF5">
        <w:rPr>
          <w:sz w:val="18"/>
          <w:szCs w:val="18"/>
        </w:rPr>
        <w:t xml:space="preserve">rtles despite habitat protection. </w:t>
      </w:r>
      <w:r w:rsidR="0072156E" w:rsidRPr="00CA3CF5">
        <w:rPr>
          <w:i/>
          <w:sz w:val="18"/>
          <w:szCs w:val="18"/>
        </w:rPr>
        <w:t xml:space="preserve">Biological Conservation </w:t>
      </w:r>
      <w:r w:rsidR="0072156E" w:rsidRPr="00CA3CF5">
        <w:rPr>
          <w:b/>
          <w:sz w:val="18"/>
          <w:szCs w:val="18"/>
        </w:rPr>
        <w:t>138</w:t>
      </w:r>
      <w:r w:rsidR="00762A85">
        <w:rPr>
          <w:b/>
          <w:sz w:val="18"/>
          <w:szCs w:val="18"/>
        </w:rPr>
        <w:t>,</w:t>
      </w:r>
      <w:r w:rsidR="0072156E" w:rsidRPr="00CA3CF5">
        <w:rPr>
          <w:sz w:val="18"/>
          <w:szCs w:val="18"/>
        </w:rPr>
        <w:t xml:space="preserve"> 421-429.</w:t>
      </w:r>
    </w:p>
    <w:p w:rsidR="005A26E8" w:rsidRPr="00CA3CF5" w:rsidRDefault="005A26E8" w:rsidP="004643C3">
      <w:pPr>
        <w:autoSpaceDE w:val="0"/>
        <w:autoSpaceDN w:val="0"/>
        <w:adjustRightInd w:val="0"/>
        <w:jc w:val="both"/>
        <w:rPr>
          <w:sz w:val="18"/>
          <w:szCs w:val="18"/>
        </w:rPr>
      </w:pPr>
    </w:p>
    <w:p w:rsidR="005A26E8" w:rsidRPr="00CA3CF5" w:rsidRDefault="00F60232" w:rsidP="004643C3">
      <w:pPr>
        <w:autoSpaceDE w:val="0"/>
        <w:autoSpaceDN w:val="0"/>
        <w:adjustRightInd w:val="0"/>
        <w:jc w:val="both"/>
        <w:rPr>
          <w:sz w:val="18"/>
          <w:szCs w:val="18"/>
        </w:rPr>
      </w:pPr>
      <w:r w:rsidRPr="00CA3CF5">
        <w:rPr>
          <w:sz w:val="18"/>
          <w:szCs w:val="18"/>
        </w:rPr>
        <w:t>16</w:t>
      </w:r>
      <w:r w:rsidR="007769C3" w:rsidRPr="00CA3CF5">
        <w:rPr>
          <w:sz w:val="18"/>
          <w:szCs w:val="18"/>
        </w:rPr>
        <w:t xml:space="preserve">. </w:t>
      </w:r>
      <w:r w:rsidR="005A26E8" w:rsidRPr="00CA3CF5">
        <w:rPr>
          <w:sz w:val="18"/>
          <w:szCs w:val="18"/>
        </w:rPr>
        <w:t>Chessman</w:t>
      </w:r>
      <w:r w:rsidR="00562FC1" w:rsidRPr="00CA3CF5">
        <w:rPr>
          <w:sz w:val="18"/>
          <w:szCs w:val="18"/>
        </w:rPr>
        <w:t>, B. (</w:t>
      </w:r>
      <w:r w:rsidR="005A26E8" w:rsidRPr="00CA3CF5">
        <w:rPr>
          <w:sz w:val="18"/>
          <w:szCs w:val="18"/>
        </w:rPr>
        <w:t>2011</w:t>
      </w:r>
      <w:r w:rsidR="00562FC1" w:rsidRPr="00CA3CF5">
        <w:rPr>
          <w:sz w:val="18"/>
          <w:szCs w:val="18"/>
        </w:rPr>
        <w:t>)</w:t>
      </w:r>
      <w:r w:rsidR="00762A85">
        <w:rPr>
          <w:sz w:val="18"/>
          <w:szCs w:val="18"/>
        </w:rPr>
        <w:t>.</w:t>
      </w:r>
      <w:r w:rsidR="00562FC1" w:rsidRPr="00CA3CF5">
        <w:rPr>
          <w:sz w:val="18"/>
          <w:szCs w:val="18"/>
        </w:rPr>
        <w:t xml:space="preserve"> Declines in freshwater turtles associated with climatic drying in Australia’s Murray-Darling Basin.</w:t>
      </w:r>
      <w:r w:rsidR="00562FC1" w:rsidRPr="00CA3CF5">
        <w:rPr>
          <w:i/>
          <w:sz w:val="18"/>
          <w:szCs w:val="18"/>
        </w:rPr>
        <w:t xml:space="preserve"> Wildlife Research </w:t>
      </w:r>
      <w:r w:rsidR="00562FC1" w:rsidRPr="00CA3CF5">
        <w:rPr>
          <w:b/>
          <w:sz w:val="18"/>
          <w:szCs w:val="18"/>
        </w:rPr>
        <w:t>38</w:t>
      </w:r>
      <w:r w:rsidR="00762A85">
        <w:rPr>
          <w:b/>
          <w:sz w:val="18"/>
          <w:szCs w:val="18"/>
        </w:rPr>
        <w:t>,</w:t>
      </w:r>
      <w:r w:rsidR="00562FC1" w:rsidRPr="00CA3CF5">
        <w:rPr>
          <w:sz w:val="18"/>
          <w:szCs w:val="18"/>
        </w:rPr>
        <w:t xml:space="preserve"> 664-671.</w:t>
      </w:r>
    </w:p>
    <w:p w:rsidR="00E572DA" w:rsidRPr="00CA3CF5" w:rsidRDefault="00E572DA" w:rsidP="004643C3">
      <w:pPr>
        <w:autoSpaceDE w:val="0"/>
        <w:autoSpaceDN w:val="0"/>
        <w:adjustRightInd w:val="0"/>
        <w:jc w:val="both"/>
        <w:rPr>
          <w:sz w:val="18"/>
          <w:szCs w:val="18"/>
        </w:rPr>
      </w:pPr>
    </w:p>
    <w:p w:rsidR="007769C3" w:rsidRPr="00CA3CF5" w:rsidRDefault="00F60232" w:rsidP="007769C3">
      <w:pPr>
        <w:jc w:val="both"/>
        <w:rPr>
          <w:sz w:val="18"/>
          <w:szCs w:val="18"/>
        </w:rPr>
      </w:pPr>
      <w:r w:rsidRPr="00CA3CF5">
        <w:rPr>
          <w:sz w:val="18"/>
          <w:szCs w:val="18"/>
        </w:rPr>
        <w:t>17</w:t>
      </w:r>
      <w:r w:rsidR="007769C3" w:rsidRPr="00CA3CF5">
        <w:rPr>
          <w:sz w:val="18"/>
          <w:szCs w:val="18"/>
        </w:rPr>
        <w:t>. Spencer</w:t>
      </w:r>
      <w:r w:rsidR="00C33566" w:rsidRPr="00CA3CF5">
        <w:rPr>
          <w:sz w:val="18"/>
          <w:szCs w:val="18"/>
        </w:rPr>
        <w:t xml:space="preserve">, R-J. </w:t>
      </w:r>
      <w:r w:rsidR="007769C3" w:rsidRPr="00CA3CF5">
        <w:rPr>
          <w:sz w:val="18"/>
          <w:szCs w:val="18"/>
        </w:rPr>
        <w:t>and Thompson</w:t>
      </w:r>
      <w:r w:rsidR="00C33566" w:rsidRPr="00CA3CF5">
        <w:rPr>
          <w:sz w:val="18"/>
          <w:szCs w:val="18"/>
        </w:rPr>
        <w:t>, M. B. (</w:t>
      </w:r>
      <w:r w:rsidR="007769C3" w:rsidRPr="00CA3CF5">
        <w:rPr>
          <w:sz w:val="18"/>
          <w:szCs w:val="18"/>
        </w:rPr>
        <w:t>2005</w:t>
      </w:r>
      <w:r w:rsidR="00C33566" w:rsidRPr="00CA3CF5">
        <w:rPr>
          <w:sz w:val="18"/>
          <w:szCs w:val="18"/>
        </w:rPr>
        <w:t>)</w:t>
      </w:r>
      <w:r w:rsidR="00762A85">
        <w:rPr>
          <w:sz w:val="18"/>
          <w:szCs w:val="18"/>
        </w:rPr>
        <w:t>.</w:t>
      </w:r>
      <w:r w:rsidR="00C33566" w:rsidRPr="00CA3CF5">
        <w:rPr>
          <w:sz w:val="18"/>
          <w:szCs w:val="18"/>
        </w:rPr>
        <w:t xml:space="preserve">  Experimental analysis of the impact of foxes on freshwater turtle populations. </w:t>
      </w:r>
      <w:r w:rsidR="00C33566" w:rsidRPr="00CA3CF5">
        <w:rPr>
          <w:i/>
          <w:sz w:val="18"/>
          <w:szCs w:val="18"/>
        </w:rPr>
        <w:t>Conservation Biology</w:t>
      </w:r>
      <w:r w:rsidR="00C33566" w:rsidRPr="00CA3CF5">
        <w:rPr>
          <w:sz w:val="18"/>
          <w:szCs w:val="18"/>
        </w:rPr>
        <w:t xml:space="preserve"> </w:t>
      </w:r>
      <w:r w:rsidR="00C33566" w:rsidRPr="00CA3CF5">
        <w:rPr>
          <w:b/>
          <w:sz w:val="18"/>
          <w:szCs w:val="18"/>
        </w:rPr>
        <w:t>19(3)</w:t>
      </w:r>
      <w:r w:rsidR="00762A85">
        <w:rPr>
          <w:b/>
          <w:sz w:val="18"/>
          <w:szCs w:val="18"/>
        </w:rPr>
        <w:t>,</w:t>
      </w:r>
      <w:r w:rsidR="00C33566" w:rsidRPr="00CA3CF5">
        <w:rPr>
          <w:sz w:val="18"/>
          <w:szCs w:val="18"/>
        </w:rPr>
        <w:t xml:space="preserve"> 845-854.</w:t>
      </w:r>
    </w:p>
    <w:p w:rsidR="007769C3" w:rsidRPr="00CA3CF5" w:rsidRDefault="007769C3" w:rsidP="007769C3">
      <w:pPr>
        <w:jc w:val="both"/>
        <w:rPr>
          <w:sz w:val="18"/>
          <w:szCs w:val="18"/>
        </w:rPr>
      </w:pPr>
    </w:p>
    <w:p w:rsidR="00E572DA" w:rsidRDefault="00F60232" w:rsidP="004643C3">
      <w:pPr>
        <w:autoSpaceDE w:val="0"/>
        <w:autoSpaceDN w:val="0"/>
        <w:adjustRightInd w:val="0"/>
        <w:jc w:val="both"/>
        <w:rPr>
          <w:sz w:val="18"/>
          <w:szCs w:val="18"/>
        </w:rPr>
      </w:pPr>
      <w:r w:rsidRPr="00CA3CF5">
        <w:rPr>
          <w:sz w:val="18"/>
          <w:szCs w:val="18"/>
        </w:rPr>
        <w:t>18</w:t>
      </w:r>
      <w:r w:rsidR="007769C3" w:rsidRPr="00CA3CF5">
        <w:rPr>
          <w:sz w:val="18"/>
          <w:szCs w:val="18"/>
        </w:rPr>
        <w:t xml:space="preserve">. </w:t>
      </w:r>
      <w:r w:rsidR="00E572DA" w:rsidRPr="00CA3CF5">
        <w:rPr>
          <w:sz w:val="18"/>
          <w:szCs w:val="18"/>
        </w:rPr>
        <w:t>Spencer</w:t>
      </w:r>
      <w:r w:rsidR="00562FC1" w:rsidRPr="00CA3CF5">
        <w:rPr>
          <w:sz w:val="18"/>
          <w:szCs w:val="18"/>
        </w:rPr>
        <w:t>, R-J.</w:t>
      </w:r>
      <w:r w:rsidR="00E572DA" w:rsidRPr="00CA3CF5">
        <w:rPr>
          <w:sz w:val="18"/>
          <w:szCs w:val="18"/>
        </w:rPr>
        <w:t xml:space="preserve"> and Thomson</w:t>
      </w:r>
      <w:r w:rsidR="00562FC1" w:rsidRPr="00CA3CF5">
        <w:rPr>
          <w:sz w:val="18"/>
          <w:szCs w:val="18"/>
        </w:rPr>
        <w:t>, M. B. (</w:t>
      </w:r>
      <w:r w:rsidR="00E572DA" w:rsidRPr="00CA3CF5">
        <w:rPr>
          <w:sz w:val="18"/>
          <w:szCs w:val="18"/>
        </w:rPr>
        <w:t>2003</w:t>
      </w:r>
      <w:r w:rsidR="00562FC1" w:rsidRPr="00CA3CF5">
        <w:rPr>
          <w:sz w:val="18"/>
          <w:szCs w:val="18"/>
        </w:rPr>
        <w:t>)</w:t>
      </w:r>
      <w:r w:rsidR="00762A85">
        <w:rPr>
          <w:sz w:val="18"/>
          <w:szCs w:val="18"/>
        </w:rPr>
        <w:t>.</w:t>
      </w:r>
      <w:r w:rsidR="00562FC1" w:rsidRPr="00CA3CF5">
        <w:rPr>
          <w:sz w:val="18"/>
          <w:szCs w:val="18"/>
        </w:rPr>
        <w:t xml:space="preserve"> The significance of predation in nest site selection of turtles: an experimental consideration of macro- and </w:t>
      </w:r>
      <w:proofErr w:type="spellStart"/>
      <w:r w:rsidR="00562FC1" w:rsidRPr="00CA3CF5">
        <w:rPr>
          <w:sz w:val="18"/>
          <w:szCs w:val="18"/>
        </w:rPr>
        <w:t>mictrohabitat</w:t>
      </w:r>
      <w:proofErr w:type="spellEnd"/>
      <w:r w:rsidR="00562FC1" w:rsidRPr="00CA3CF5">
        <w:rPr>
          <w:sz w:val="18"/>
          <w:szCs w:val="18"/>
        </w:rPr>
        <w:t xml:space="preserve"> preferences. </w:t>
      </w:r>
      <w:proofErr w:type="spellStart"/>
      <w:r w:rsidR="00562FC1" w:rsidRPr="00CA3CF5">
        <w:rPr>
          <w:i/>
          <w:sz w:val="18"/>
          <w:szCs w:val="18"/>
        </w:rPr>
        <w:t>Oikos</w:t>
      </w:r>
      <w:proofErr w:type="spellEnd"/>
      <w:r w:rsidR="00562FC1" w:rsidRPr="00CA3CF5">
        <w:rPr>
          <w:sz w:val="18"/>
          <w:szCs w:val="18"/>
        </w:rPr>
        <w:t xml:space="preserve"> </w:t>
      </w:r>
      <w:r w:rsidR="00562FC1" w:rsidRPr="00CA3CF5">
        <w:rPr>
          <w:b/>
          <w:sz w:val="18"/>
          <w:szCs w:val="18"/>
        </w:rPr>
        <w:t>102</w:t>
      </w:r>
      <w:r w:rsidR="00762A85">
        <w:rPr>
          <w:b/>
          <w:sz w:val="18"/>
          <w:szCs w:val="18"/>
        </w:rPr>
        <w:t>,</w:t>
      </w:r>
      <w:r w:rsidR="00562FC1" w:rsidRPr="00CA3CF5">
        <w:rPr>
          <w:sz w:val="18"/>
          <w:szCs w:val="18"/>
        </w:rPr>
        <w:t xml:space="preserve"> 592-600.</w:t>
      </w:r>
    </w:p>
    <w:p w:rsidR="00CA3CF5" w:rsidRDefault="00CA3CF5" w:rsidP="004643C3">
      <w:pPr>
        <w:autoSpaceDE w:val="0"/>
        <w:autoSpaceDN w:val="0"/>
        <w:adjustRightInd w:val="0"/>
        <w:jc w:val="both"/>
        <w:rPr>
          <w:sz w:val="18"/>
          <w:szCs w:val="18"/>
        </w:rPr>
      </w:pPr>
    </w:p>
    <w:p w:rsidR="00F60232" w:rsidRDefault="00F60232" w:rsidP="00594ED8">
      <w:pPr>
        <w:autoSpaceDE w:val="0"/>
        <w:autoSpaceDN w:val="0"/>
        <w:adjustRightInd w:val="0"/>
        <w:jc w:val="both"/>
        <w:rPr>
          <w:sz w:val="18"/>
          <w:szCs w:val="18"/>
        </w:rPr>
      </w:pPr>
      <w:r w:rsidRPr="00CA3CF5">
        <w:rPr>
          <w:sz w:val="18"/>
          <w:szCs w:val="18"/>
        </w:rPr>
        <w:t xml:space="preserve">19. </w:t>
      </w:r>
      <w:proofErr w:type="spellStart"/>
      <w:r w:rsidRPr="00CA3CF5">
        <w:rPr>
          <w:sz w:val="18"/>
          <w:szCs w:val="18"/>
        </w:rPr>
        <w:t>Bustmante</w:t>
      </w:r>
      <w:proofErr w:type="spellEnd"/>
      <w:r w:rsidRPr="00CA3CF5">
        <w:rPr>
          <w:sz w:val="18"/>
          <w:szCs w:val="18"/>
        </w:rPr>
        <w:t>, R. O.</w:t>
      </w:r>
      <w:r w:rsidR="00CA3CF5" w:rsidRPr="00CA3CF5">
        <w:rPr>
          <w:sz w:val="18"/>
          <w:szCs w:val="18"/>
        </w:rPr>
        <w:t xml:space="preserve"> et al. </w:t>
      </w:r>
      <w:r w:rsidRPr="00CA3CF5">
        <w:rPr>
          <w:sz w:val="18"/>
          <w:szCs w:val="18"/>
        </w:rPr>
        <w:t>(1992)</w:t>
      </w:r>
      <w:r w:rsidR="00762A85">
        <w:rPr>
          <w:sz w:val="18"/>
          <w:szCs w:val="18"/>
        </w:rPr>
        <w:t>.</w:t>
      </w:r>
      <w:r w:rsidRPr="00CA3CF5">
        <w:rPr>
          <w:sz w:val="18"/>
          <w:szCs w:val="18"/>
        </w:rPr>
        <w:t xml:space="preserve"> Are foxes legitimate and efficient seed dispersers – a field test. </w:t>
      </w:r>
      <w:r w:rsidRPr="00CA3CF5">
        <w:rPr>
          <w:i/>
          <w:sz w:val="18"/>
          <w:szCs w:val="18"/>
        </w:rPr>
        <w:t xml:space="preserve">ACTA </w:t>
      </w:r>
      <w:proofErr w:type="spellStart"/>
      <w:r w:rsidRPr="00CA3CF5">
        <w:rPr>
          <w:i/>
          <w:sz w:val="18"/>
          <w:szCs w:val="18"/>
        </w:rPr>
        <w:t>Oecologica</w:t>
      </w:r>
      <w:proofErr w:type="spellEnd"/>
      <w:r w:rsidRPr="00CA3CF5">
        <w:rPr>
          <w:i/>
          <w:sz w:val="18"/>
          <w:szCs w:val="18"/>
        </w:rPr>
        <w:t xml:space="preserve"> – International Journal of Ecology </w:t>
      </w:r>
      <w:r w:rsidRPr="00CA3CF5">
        <w:rPr>
          <w:b/>
          <w:sz w:val="18"/>
          <w:szCs w:val="18"/>
        </w:rPr>
        <w:t>13(2)</w:t>
      </w:r>
      <w:r w:rsidR="00762A85">
        <w:rPr>
          <w:b/>
          <w:sz w:val="18"/>
          <w:szCs w:val="18"/>
        </w:rPr>
        <w:t>,</w:t>
      </w:r>
      <w:r w:rsidRPr="00CA3CF5">
        <w:rPr>
          <w:sz w:val="18"/>
          <w:szCs w:val="18"/>
        </w:rPr>
        <w:t xml:space="preserve"> 203-208.</w:t>
      </w:r>
    </w:p>
    <w:p w:rsidR="00594ED8" w:rsidRDefault="00594ED8" w:rsidP="00594ED8">
      <w:pPr>
        <w:autoSpaceDE w:val="0"/>
        <w:autoSpaceDN w:val="0"/>
        <w:adjustRightInd w:val="0"/>
        <w:jc w:val="both"/>
        <w:rPr>
          <w:sz w:val="18"/>
          <w:szCs w:val="18"/>
        </w:rPr>
      </w:pPr>
    </w:p>
    <w:p w:rsidR="00F60232" w:rsidRPr="00CA3CF5" w:rsidRDefault="00240210" w:rsidP="00240210">
      <w:pPr>
        <w:autoSpaceDE w:val="0"/>
        <w:autoSpaceDN w:val="0"/>
        <w:adjustRightInd w:val="0"/>
        <w:jc w:val="both"/>
        <w:rPr>
          <w:sz w:val="18"/>
          <w:szCs w:val="18"/>
        </w:rPr>
      </w:pPr>
      <w:r>
        <w:rPr>
          <w:noProof/>
          <w:sz w:val="18"/>
          <w:szCs w:val="18"/>
        </w:rPr>
        <mc:AlternateContent>
          <mc:Choice Requires="wpg">
            <w:drawing>
              <wp:anchor distT="0" distB="0" distL="114300" distR="114300" simplePos="0" relativeHeight="251663360" behindDoc="1" locked="0" layoutInCell="1" allowOverlap="1" wp14:anchorId="41426972" wp14:editId="2BD419A6">
                <wp:simplePos x="0" y="0"/>
                <wp:positionH relativeFrom="page">
                  <wp:posOffset>382270</wp:posOffset>
                </wp:positionH>
                <wp:positionV relativeFrom="page">
                  <wp:posOffset>7611110</wp:posOffset>
                </wp:positionV>
                <wp:extent cx="6772910" cy="2466340"/>
                <wp:effectExtent l="0" t="0" r="8890" b="0"/>
                <wp:wrapTight wrapText="bothSides">
                  <wp:wrapPolygon edited="0">
                    <wp:start x="0" y="0"/>
                    <wp:lineTo x="0" y="21355"/>
                    <wp:lineTo x="20049" y="21355"/>
                    <wp:lineTo x="20170" y="19353"/>
                    <wp:lineTo x="19684" y="19186"/>
                    <wp:lineTo x="21568" y="18185"/>
                    <wp:lineTo x="21446"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6772910" cy="2466340"/>
                          <a:chOff x="0" y="0"/>
                          <a:chExt cx="6772940" cy="2466753"/>
                        </a:xfrm>
                      </wpg:grpSpPr>
                      <pic:pic xmlns:pic="http://schemas.openxmlformats.org/drawingml/2006/picture">
                        <pic:nvPicPr>
                          <pic:cNvPr id="21" name="Picture 21"/>
                          <pic:cNvPicPr>
                            <a:picLocks noChangeAspect="1"/>
                          </pic:cNvPicPr>
                        </pic:nvPicPr>
                        <pic:blipFill rotWithShape="1">
                          <a:blip r:embed="rId20" cstate="print">
                            <a:extLst>
                              <a:ext uri="{28A0092B-C50C-407E-A947-70E740481C1C}">
                                <a14:useLocalDpi xmlns:a14="http://schemas.microsoft.com/office/drawing/2010/main" val="0"/>
                              </a:ext>
                            </a:extLst>
                          </a:blip>
                          <a:srcRect l="5882" t="6747" r="-2422" b="-6747"/>
                          <a:stretch/>
                        </pic:blipFill>
                        <pic:spPr bwMode="auto">
                          <a:xfrm>
                            <a:off x="3561907" y="0"/>
                            <a:ext cx="3211033" cy="2211572"/>
                          </a:xfrm>
                          <a:prstGeom prst="rect">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0" y="2211572"/>
                            <a:ext cx="6262577" cy="255181"/>
                          </a:xfrm>
                          <a:prstGeom prst="rect">
                            <a:avLst/>
                          </a:prstGeom>
                          <a:solidFill>
                            <a:srgbClr val="FFFFFF"/>
                          </a:solidFill>
                          <a:ln w="9525">
                            <a:noFill/>
                            <a:miter lim="800000"/>
                            <a:headEnd/>
                            <a:tailEnd/>
                          </a:ln>
                        </wps:spPr>
                        <wps:txbx>
                          <w:txbxContent>
                            <w:p w:rsidR="00CA3CF5" w:rsidRDefault="00CA3CF5">
                              <w:r w:rsidRPr="00CA3CF5">
                                <w:rPr>
                                  <w:b/>
                                  <w:bCs/>
                                  <w:sz w:val="16"/>
                                </w:rPr>
                                <w:t>Figure 5</w:t>
                              </w:r>
                              <w:r>
                                <w:rPr>
                                  <w:bCs/>
                                  <w:sz w:val="16"/>
                                </w:rPr>
                                <w:t xml:space="preserve">:  Foxes can prey on native and introduced fauna (Photos: Maryann Addington, Daniel </w:t>
                              </w:r>
                              <w:proofErr w:type="spellStart"/>
                              <w:r>
                                <w:rPr>
                                  <w:bCs/>
                                  <w:sz w:val="16"/>
                                </w:rPr>
                                <w:t>Schembri</w:t>
                              </w:r>
                              <w:proofErr w:type="spellEnd"/>
                              <w:r>
                                <w:rPr>
                                  <w:bCs/>
                                  <w:sz w:val="16"/>
                                </w:rPr>
                                <w:t>)</w:t>
                              </w:r>
                            </w:p>
                          </w:txbxContent>
                        </wps:txbx>
                        <wps:bodyPr rot="0" vert="horz" wrap="square" lIns="91440" tIns="45720" rIns="91440" bIns="45720" anchor="t" anchorCtr="0">
                          <a:spAutoFit/>
                        </wps:bodyPr>
                      </wps:wsp>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8623" cy="2083981"/>
                          </a:xfrm>
                          <a:prstGeom prst="rect">
                            <a:avLst/>
                          </a:prstGeom>
                        </pic:spPr>
                      </pic:pic>
                    </wpg:wgp>
                  </a:graphicData>
                </a:graphic>
              </wp:anchor>
            </w:drawing>
          </mc:Choice>
          <mc:Fallback>
            <w:pict>
              <v:group id="Group 17" o:spid="_x0000_s1026" style="position:absolute;left:0;text-align:left;margin-left:30.1pt;margin-top:599.3pt;width:533.3pt;height:194.2pt;z-index:-251653120;mso-position-horizontal-relative:page;mso-position-vertical-relative:page" coordsize="67729,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35619;width:32110;height:2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vjrCAAAA2wAAAA8AAABkcnMvZG93bnJldi54bWxEj0GLwjAUhO8L/ofwBG9rqoVFqlGKIK7g&#10;ZXUXPD6aZ1tsXkqSte2/N4LgcZiZb5jVpjeNuJPztWUFs2kCgriwuuZSwe9597kA4QOyxsYyKRjI&#10;w2Y9+lhhpm3HP3Q/hVJECPsMFVQhtJmUvqjIoJ/aljh6V+sMhihdKbXDLsJNI+dJ8iUN1hwXKmxp&#10;W1FxO/0bBdYdXZ6X6V/X8rA/HC/7dKhTpSbjPl+CCNSHd/jV/tYK5jN4fok/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6746wgAAANsAAAAPAAAAAAAAAAAAAAAAAJ8C&#10;AABkcnMvZG93bnJldi54bWxQSwUGAAAAAAQABAD3AAAAjgMAAAAA&#10;">
                  <v:imagedata r:id="rId22" o:title="" croptop="4422f" cropbottom="-4422f" cropleft="3855f" cropright="-1587f"/>
                  <v:path arrowok="t"/>
                </v:shape>
                <v:shapetype id="_x0000_t202" coordsize="21600,21600" o:spt="202" path="m,l,21600r21600,l21600,xe">
                  <v:stroke joinstyle="miter"/>
                  <v:path gradientshapeok="t" o:connecttype="rect"/>
                </v:shapetype>
                <v:shape id="Text Box 2" o:spid="_x0000_s1028" type="#_x0000_t202" style="position:absolute;top:22115;width:62625;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CA3CF5" w:rsidRDefault="00CA3CF5">
                        <w:r w:rsidRPr="00CA3CF5">
                          <w:rPr>
                            <w:b/>
                            <w:bCs/>
                            <w:sz w:val="16"/>
                          </w:rPr>
                          <w:t>Figure 5</w:t>
                        </w:r>
                        <w:r>
                          <w:rPr>
                            <w:bCs/>
                            <w:sz w:val="16"/>
                          </w:rPr>
                          <w:t xml:space="preserve">:  Foxes can prey on native and introduced fauna (Photos: Maryann Addington, Daniel </w:t>
                        </w:r>
                        <w:proofErr w:type="spellStart"/>
                        <w:r>
                          <w:rPr>
                            <w:bCs/>
                            <w:sz w:val="16"/>
                          </w:rPr>
                          <w:t>Schembri</w:t>
                        </w:r>
                        <w:proofErr w:type="spellEnd"/>
                        <w:r>
                          <w:rPr>
                            <w:bCs/>
                            <w:sz w:val="16"/>
                          </w:rPr>
                          <w:t>)</w:t>
                        </w:r>
                      </w:p>
                    </w:txbxContent>
                  </v:textbox>
                </v:shape>
                <v:shape id="Picture 20" o:spid="_x0000_s1029" type="#_x0000_t75" style="position:absolute;width:33386;height:20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JJfAAAAA2wAAAA8AAABkcnMvZG93bnJldi54bWxET02LwjAQvQv+hzAL3jRdkUWqUZbFqgdZ&#10;sHrxNjRjW5pMShO1+uvNYWGPj/e9XPfWiDt1vnas4HOSgCAunK65VHA+ZeM5CB+QNRrHpOBJHtar&#10;4WCJqXYPPtI9D6WIIexTVFCF0KZS+qIii37iWuLIXV1nMUTYlVJ3+Ijh1shpknxJizXHhgpb+qmo&#10;aPKbVXBoMkPZrL7uNuayfZXNrzy1pNToo/9egAjUh3/xn3uvFUzj+vgl/gC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Ekl8AAAADbAAAADwAAAAAAAAAAAAAAAACfAgAA&#10;ZHJzL2Rvd25yZXYueG1sUEsFBgAAAAAEAAQA9wAAAIwDAAAAAA==&#10;">
                  <v:imagedata r:id="rId23" o:title=""/>
                  <v:path arrowok="t"/>
                </v:shape>
                <w10:wrap type="tight" anchorx="page" anchory="page"/>
              </v:group>
            </w:pict>
          </mc:Fallback>
        </mc:AlternateContent>
      </w:r>
      <w:r w:rsidR="00F60232" w:rsidRPr="00CA3CF5">
        <w:rPr>
          <w:sz w:val="18"/>
          <w:szCs w:val="18"/>
        </w:rPr>
        <w:t>20</w:t>
      </w:r>
      <w:r w:rsidR="00CA3CF5" w:rsidRPr="00CA3CF5">
        <w:rPr>
          <w:sz w:val="18"/>
          <w:szCs w:val="18"/>
        </w:rPr>
        <w:t>. Brunner, H. et al.</w:t>
      </w:r>
      <w:r w:rsidR="00F60232" w:rsidRPr="00CA3CF5">
        <w:rPr>
          <w:sz w:val="18"/>
          <w:szCs w:val="18"/>
        </w:rPr>
        <w:t xml:space="preserve"> (1976)</w:t>
      </w:r>
      <w:r w:rsidR="00762A85">
        <w:rPr>
          <w:sz w:val="18"/>
          <w:szCs w:val="18"/>
        </w:rPr>
        <w:t xml:space="preserve">. </w:t>
      </w:r>
      <w:r w:rsidR="00F60232" w:rsidRPr="00CA3CF5">
        <w:rPr>
          <w:sz w:val="18"/>
          <w:szCs w:val="18"/>
        </w:rPr>
        <w:t xml:space="preserve"> A note on the dispersal of seeds of blackberry (</w:t>
      </w:r>
      <w:proofErr w:type="spellStart"/>
      <w:r w:rsidR="00F60232" w:rsidRPr="00CA3CF5">
        <w:rPr>
          <w:sz w:val="18"/>
          <w:szCs w:val="18"/>
        </w:rPr>
        <w:t>Rubus</w:t>
      </w:r>
      <w:proofErr w:type="spellEnd"/>
      <w:r w:rsidR="00F60232" w:rsidRPr="00CA3CF5">
        <w:rPr>
          <w:sz w:val="18"/>
          <w:szCs w:val="18"/>
        </w:rPr>
        <w:t xml:space="preserve"> procerus P J </w:t>
      </w:r>
      <w:proofErr w:type="spellStart"/>
      <w:r w:rsidR="00F60232" w:rsidRPr="00CA3CF5">
        <w:rPr>
          <w:sz w:val="18"/>
          <w:szCs w:val="18"/>
        </w:rPr>
        <w:t>Muell</w:t>
      </w:r>
      <w:proofErr w:type="spellEnd"/>
      <w:r w:rsidR="00F60232" w:rsidRPr="00CA3CF5">
        <w:rPr>
          <w:sz w:val="18"/>
          <w:szCs w:val="18"/>
        </w:rPr>
        <w:t xml:space="preserve">.) by foxes and emus. </w:t>
      </w:r>
      <w:r w:rsidR="00F60232" w:rsidRPr="00CA3CF5">
        <w:rPr>
          <w:i/>
          <w:sz w:val="18"/>
          <w:szCs w:val="18"/>
        </w:rPr>
        <w:t>Weed Research</w:t>
      </w:r>
      <w:r w:rsidR="00F60232" w:rsidRPr="00CA3CF5">
        <w:rPr>
          <w:sz w:val="18"/>
          <w:szCs w:val="18"/>
        </w:rPr>
        <w:t xml:space="preserve"> </w:t>
      </w:r>
      <w:r w:rsidR="00F60232" w:rsidRPr="00CA3CF5">
        <w:rPr>
          <w:b/>
          <w:sz w:val="18"/>
          <w:szCs w:val="18"/>
        </w:rPr>
        <w:t>16</w:t>
      </w:r>
      <w:r w:rsidR="00762A85">
        <w:rPr>
          <w:b/>
          <w:sz w:val="18"/>
          <w:szCs w:val="18"/>
        </w:rPr>
        <w:t>,</w:t>
      </w:r>
      <w:r w:rsidR="00F60232" w:rsidRPr="00CA3CF5">
        <w:rPr>
          <w:sz w:val="18"/>
          <w:szCs w:val="18"/>
        </w:rPr>
        <w:t xml:space="preserve"> 171-173.</w:t>
      </w:r>
    </w:p>
    <w:p w:rsidR="004643C3" w:rsidRPr="00CA3CF5" w:rsidRDefault="004643C3" w:rsidP="004643C3">
      <w:pPr>
        <w:jc w:val="both"/>
        <w:rPr>
          <w:sz w:val="18"/>
          <w:szCs w:val="18"/>
        </w:rPr>
      </w:pPr>
    </w:p>
    <w:p w:rsidR="00CA3CF5" w:rsidRDefault="00CA3CF5" w:rsidP="00CA3CF5">
      <w:pPr>
        <w:autoSpaceDE w:val="0"/>
        <w:autoSpaceDN w:val="0"/>
        <w:adjustRightInd w:val="0"/>
        <w:jc w:val="both"/>
        <w:rPr>
          <w:sz w:val="18"/>
          <w:szCs w:val="18"/>
        </w:rPr>
      </w:pPr>
      <w:r>
        <w:rPr>
          <w:sz w:val="18"/>
          <w:szCs w:val="18"/>
        </w:rPr>
        <w:t>2</w:t>
      </w:r>
      <w:r w:rsidRPr="00CA3CF5">
        <w:rPr>
          <w:sz w:val="18"/>
          <w:szCs w:val="18"/>
        </w:rPr>
        <w:t>1. Saunders, G. et al.  (1995)</w:t>
      </w:r>
      <w:r w:rsidR="00762A85">
        <w:rPr>
          <w:sz w:val="18"/>
          <w:szCs w:val="18"/>
        </w:rPr>
        <w:t xml:space="preserve">. </w:t>
      </w:r>
      <w:r w:rsidRPr="00CA3CF5">
        <w:rPr>
          <w:sz w:val="18"/>
          <w:szCs w:val="18"/>
        </w:rPr>
        <w:t xml:space="preserve"> Managing Vertebrate Pests: Foxes.  Bureau of Resource Sciences, Canberra.</w:t>
      </w:r>
    </w:p>
    <w:p w:rsidR="00240210" w:rsidRDefault="00240210" w:rsidP="00CA3CF5">
      <w:pPr>
        <w:autoSpaceDE w:val="0"/>
        <w:autoSpaceDN w:val="0"/>
        <w:adjustRightInd w:val="0"/>
        <w:jc w:val="both"/>
        <w:rPr>
          <w:sz w:val="18"/>
          <w:szCs w:val="18"/>
        </w:rPr>
      </w:pPr>
    </w:p>
    <w:p w:rsidR="00721CA6" w:rsidRPr="00CA3CF5" w:rsidRDefault="00721CA6" w:rsidP="00721CA6">
      <w:pPr>
        <w:autoSpaceDE w:val="0"/>
        <w:autoSpaceDN w:val="0"/>
        <w:adjustRightInd w:val="0"/>
        <w:jc w:val="both"/>
        <w:rPr>
          <w:sz w:val="18"/>
          <w:szCs w:val="18"/>
        </w:rPr>
      </w:pPr>
      <w:r w:rsidRPr="00CA3CF5">
        <w:rPr>
          <w:sz w:val="18"/>
          <w:szCs w:val="18"/>
        </w:rPr>
        <w:t xml:space="preserve">22. </w:t>
      </w:r>
      <w:proofErr w:type="spellStart"/>
      <w:r w:rsidRPr="00CA3CF5">
        <w:rPr>
          <w:sz w:val="18"/>
          <w:szCs w:val="18"/>
        </w:rPr>
        <w:t>Braysher</w:t>
      </w:r>
      <w:proofErr w:type="spellEnd"/>
      <w:r w:rsidRPr="00CA3CF5">
        <w:rPr>
          <w:sz w:val="18"/>
          <w:szCs w:val="18"/>
        </w:rPr>
        <w:t>, M. and Saunders, G. (2003). PESTPLAN – a guide to setting priorities and developing a management plan for pest animals. Bureau of Rural Sciences and the National Heritage Trust, Canberra, ACT.</w:t>
      </w:r>
    </w:p>
    <w:p w:rsidR="00240210" w:rsidRDefault="00240210" w:rsidP="00CA3CF5">
      <w:pPr>
        <w:autoSpaceDE w:val="0"/>
        <w:autoSpaceDN w:val="0"/>
        <w:adjustRightInd w:val="0"/>
        <w:jc w:val="both"/>
        <w:rPr>
          <w:sz w:val="18"/>
          <w:szCs w:val="18"/>
        </w:rPr>
      </w:pPr>
    </w:p>
    <w:p w:rsidR="00721CA6" w:rsidRDefault="00721CA6" w:rsidP="00CA3CF5">
      <w:pPr>
        <w:autoSpaceDE w:val="0"/>
        <w:autoSpaceDN w:val="0"/>
        <w:adjustRightInd w:val="0"/>
        <w:jc w:val="both"/>
        <w:rPr>
          <w:sz w:val="18"/>
          <w:szCs w:val="18"/>
        </w:rPr>
      </w:pPr>
    </w:p>
    <w:p w:rsidR="00721CA6" w:rsidRDefault="00721CA6" w:rsidP="00CA3CF5">
      <w:pPr>
        <w:autoSpaceDE w:val="0"/>
        <w:autoSpaceDN w:val="0"/>
        <w:adjustRightInd w:val="0"/>
        <w:jc w:val="both"/>
        <w:rPr>
          <w:sz w:val="18"/>
          <w:szCs w:val="18"/>
        </w:rPr>
      </w:pPr>
    </w:p>
    <w:p w:rsidR="00721CA6" w:rsidRDefault="00721CA6" w:rsidP="00CA3CF5">
      <w:pPr>
        <w:autoSpaceDE w:val="0"/>
        <w:autoSpaceDN w:val="0"/>
        <w:adjustRightInd w:val="0"/>
        <w:jc w:val="both"/>
        <w:rPr>
          <w:sz w:val="18"/>
          <w:szCs w:val="18"/>
        </w:rPr>
      </w:pPr>
    </w:p>
    <w:p w:rsidR="00721CA6" w:rsidRDefault="00721CA6" w:rsidP="00CA3CF5">
      <w:pPr>
        <w:autoSpaceDE w:val="0"/>
        <w:autoSpaceDN w:val="0"/>
        <w:adjustRightInd w:val="0"/>
        <w:jc w:val="both"/>
        <w:rPr>
          <w:sz w:val="18"/>
          <w:szCs w:val="18"/>
        </w:rPr>
      </w:pPr>
    </w:p>
    <w:p w:rsidR="004643C3" w:rsidRPr="00CA3CF5" w:rsidRDefault="004643C3" w:rsidP="004643C3">
      <w:pPr>
        <w:autoSpaceDE w:val="0"/>
        <w:autoSpaceDN w:val="0"/>
        <w:adjustRightInd w:val="0"/>
        <w:jc w:val="both"/>
        <w:rPr>
          <w:sz w:val="18"/>
          <w:szCs w:val="18"/>
        </w:rPr>
      </w:pPr>
      <w:r w:rsidRPr="00CA3CF5">
        <w:rPr>
          <w:sz w:val="18"/>
          <w:szCs w:val="18"/>
        </w:rPr>
        <w:lastRenderedPageBreak/>
        <w:t>2</w:t>
      </w:r>
      <w:r w:rsidR="00F60232" w:rsidRPr="00CA3CF5">
        <w:rPr>
          <w:sz w:val="18"/>
          <w:szCs w:val="18"/>
        </w:rPr>
        <w:t>3</w:t>
      </w:r>
      <w:r w:rsidRPr="00CA3CF5">
        <w:rPr>
          <w:sz w:val="18"/>
          <w:szCs w:val="18"/>
        </w:rPr>
        <w:t>. Sharp, A.</w:t>
      </w:r>
      <w:r w:rsidR="00CA3CF5" w:rsidRPr="00CA3CF5">
        <w:rPr>
          <w:sz w:val="18"/>
          <w:szCs w:val="18"/>
        </w:rPr>
        <w:t xml:space="preserve"> et al.</w:t>
      </w:r>
      <w:r w:rsidRPr="00CA3CF5">
        <w:rPr>
          <w:sz w:val="18"/>
          <w:szCs w:val="18"/>
        </w:rPr>
        <w:t xml:space="preserve"> (2014)</w:t>
      </w:r>
      <w:r w:rsidR="00762A85">
        <w:rPr>
          <w:sz w:val="18"/>
          <w:szCs w:val="18"/>
        </w:rPr>
        <w:t xml:space="preserve">. </w:t>
      </w:r>
      <w:r w:rsidRPr="00CA3CF5">
        <w:rPr>
          <w:sz w:val="18"/>
          <w:szCs w:val="18"/>
        </w:rPr>
        <w:t xml:space="preserve"> Population recovery of the yellow-footed rock-wallaby following fox control in New South Wales and South Australia. </w:t>
      </w:r>
      <w:r w:rsidRPr="00CA3CF5">
        <w:rPr>
          <w:i/>
          <w:sz w:val="18"/>
          <w:szCs w:val="18"/>
        </w:rPr>
        <w:t>Wildlife Research</w:t>
      </w:r>
      <w:r w:rsidRPr="00CA3CF5">
        <w:rPr>
          <w:sz w:val="18"/>
          <w:szCs w:val="18"/>
        </w:rPr>
        <w:t xml:space="preserve"> </w:t>
      </w:r>
      <w:r w:rsidRPr="00CA3CF5">
        <w:rPr>
          <w:b/>
          <w:sz w:val="18"/>
          <w:szCs w:val="18"/>
        </w:rPr>
        <w:t>41</w:t>
      </w:r>
      <w:r w:rsidR="00762A85">
        <w:rPr>
          <w:b/>
          <w:sz w:val="18"/>
          <w:szCs w:val="18"/>
        </w:rPr>
        <w:t>,</w:t>
      </w:r>
      <w:r w:rsidRPr="00CA3CF5">
        <w:rPr>
          <w:sz w:val="18"/>
          <w:szCs w:val="18"/>
        </w:rPr>
        <w:t xml:space="preserve"> 560-570.</w:t>
      </w:r>
    </w:p>
    <w:p w:rsidR="004643C3" w:rsidRPr="00CA3CF5" w:rsidRDefault="004643C3" w:rsidP="004643C3">
      <w:pPr>
        <w:autoSpaceDE w:val="0"/>
        <w:autoSpaceDN w:val="0"/>
        <w:adjustRightInd w:val="0"/>
        <w:jc w:val="both"/>
        <w:rPr>
          <w:sz w:val="18"/>
          <w:szCs w:val="18"/>
        </w:rPr>
      </w:pPr>
    </w:p>
    <w:p w:rsidR="00F60232" w:rsidRPr="00CA3CF5" w:rsidRDefault="00F60232" w:rsidP="00F60232">
      <w:pPr>
        <w:autoSpaceDE w:val="0"/>
        <w:autoSpaceDN w:val="0"/>
        <w:adjustRightInd w:val="0"/>
        <w:jc w:val="both"/>
        <w:rPr>
          <w:sz w:val="18"/>
          <w:szCs w:val="18"/>
        </w:rPr>
      </w:pPr>
      <w:r w:rsidRPr="00CA3CF5">
        <w:rPr>
          <w:sz w:val="18"/>
          <w:szCs w:val="18"/>
        </w:rPr>
        <w:t>24. Walsh, J. C.</w:t>
      </w:r>
      <w:r w:rsidR="00CA3CF5" w:rsidRPr="00CA3CF5">
        <w:rPr>
          <w:sz w:val="18"/>
          <w:szCs w:val="18"/>
        </w:rPr>
        <w:t xml:space="preserve"> et al.</w:t>
      </w:r>
      <w:r w:rsidRPr="00CA3CF5">
        <w:rPr>
          <w:sz w:val="18"/>
          <w:szCs w:val="18"/>
        </w:rPr>
        <w:t xml:space="preserve"> (2012)</w:t>
      </w:r>
      <w:r w:rsidR="00762A85">
        <w:rPr>
          <w:sz w:val="18"/>
          <w:szCs w:val="18"/>
        </w:rPr>
        <w:t>.</w:t>
      </w:r>
      <w:r w:rsidRPr="00CA3CF5">
        <w:rPr>
          <w:sz w:val="18"/>
          <w:szCs w:val="18"/>
        </w:rPr>
        <w:t xml:space="preserve"> Unexpected outcomes of invasive predator control: the importance of evaluating conservation management actions. </w:t>
      </w:r>
      <w:r w:rsidRPr="00CA3CF5">
        <w:rPr>
          <w:i/>
          <w:sz w:val="18"/>
          <w:szCs w:val="18"/>
        </w:rPr>
        <w:t>Animal Conservation</w:t>
      </w:r>
      <w:r w:rsidRPr="00CA3CF5">
        <w:rPr>
          <w:sz w:val="18"/>
          <w:szCs w:val="18"/>
        </w:rPr>
        <w:t xml:space="preserve"> </w:t>
      </w:r>
      <w:r w:rsidRPr="00CA3CF5">
        <w:rPr>
          <w:b/>
          <w:sz w:val="18"/>
          <w:szCs w:val="18"/>
        </w:rPr>
        <w:t>15</w:t>
      </w:r>
      <w:r w:rsidR="00762A85">
        <w:rPr>
          <w:b/>
          <w:sz w:val="18"/>
          <w:szCs w:val="18"/>
        </w:rPr>
        <w:t>,</w:t>
      </w:r>
      <w:r w:rsidRPr="00CA3CF5">
        <w:rPr>
          <w:sz w:val="18"/>
          <w:szCs w:val="18"/>
        </w:rPr>
        <w:t xml:space="preserve"> 319-328.</w:t>
      </w:r>
    </w:p>
    <w:p w:rsidR="00F60232" w:rsidRPr="00CA3CF5" w:rsidRDefault="00F60232" w:rsidP="00F60232">
      <w:pPr>
        <w:autoSpaceDE w:val="0"/>
        <w:autoSpaceDN w:val="0"/>
        <w:adjustRightInd w:val="0"/>
        <w:jc w:val="both"/>
        <w:rPr>
          <w:sz w:val="18"/>
          <w:szCs w:val="18"/>
        </w:rPr>
      </w:pPr>
    </w:p>
    <w:p w:rsidR="0072156E" w:rsidRPr="00CA3CF5" w:rsidRDefault="0072156E" w:rsidP="0072156E">
      <w:pPr>
        <w:autoSpaceDE w:val="0"/>
        <w:autoSpaceDN w:val="0"/>
        <w:adjustRightInd w:val="0"/>
        <w:jc w:val="both"/>
        <w:rPr>
          <w:sz w:val="18"/>
          <w:szCs w:val="18"/>
        </w:rPr>
      </w:pPr>
      <w:r w:rsidRPr="00CA3CF5">
        <w:rPr>
          <w:sz w:val="18"/>
          <w:szCs w:val="18"/>
        </w:rPr>
        <w:t xml:space="preserve">25. </w:t>
      </w:r>
      <w:proofErr w:type="spellStart"/>
      <w:r w:rsidRPr="00CA3CF5">
        <w:rPr>
          <w:sz w:val="18"/>
          <w:szCs w:val="18"/>
        </w:rPr>
        <w:t>Reddiex</w:t>
      </w:r>
      <w:proofErr w:type="spellEnd"/>
      <w:r w:rsidRPr="00CA3CF5">
        <w:rPr>
          <w:sz w:val="18"/>
          <w:szCs w:val="18"/>
        </w:rPr>
        <w:t>, B. and Forsyth, D. (2006)</w:t>
      </w:r>
      <w:r w:rsidR="00762A85">
        <w:rPr>
          <w:sz w:val="18"/>
          <w:szCs w:val="18"/>
        </w:rPr>
        <w:t>,</w:t>
      </w:r>
      <w:r w:rsidRPr="00CA3CF5">
        <w:rPr>
          <w:sz w:val="18"/>
          <w:szCs w:val="18"/>
        </w:rPr>
        <w:t xml:space="preserve"> Control of pest mammals for biodiversity protection in Australia. II Reliability of knowledge. </w:t>
      </w:r>
      <w:r w:rsidRPr="00CA3CF5">
        <w:rPr>
          <w:i/>
          <w:sz w:val="18"/>
          <w:szCs w:val="18"/>
        </w:rPr>
        <w:t>Wildlife Research</w:t>
      </w:r>
      <w:r w:rsidRPr="00CA3CF5">
        <w:rPr>
          <w:sz w:val="18"/>
          <w:szCs w:val="18"/>
        </w:rPr>
        <w:t xml:space="preserve"> </w:t>
      </w:r>
      <w:r w:rsidRPr="00CA3CF5">
        <w:rPr>
          <w:b/>
          <w:sz w:val="18"/>
          <w:szCs w:val="18"/>
        </w:rPr>
        <w:t>33</w:t>
      </w:r>
      <w:r w:rsidR="00762A85">
        <w:rPr>
          <w:b/>
          <w:sz w:val="18"/>
          <w:szCs w:val="18"/>
        </w:rPr>
        <w:t>,</w:t>
      </w:r>
      <w:r w:rsidRPr="00CA3CF5">
        <w:rPr>
          <w:sz w:val="18"/>
          <w:szCs w:val="18"/>
        </w:rPr>
        <w:t xml:space="preserve"> 711-717.</w:t>
      </w:r>
    </w:p>
    <w:p w:rsidR="0072156E" w:rsidRPr="00CA3CF5" w:rsidRDefault="0072156E" w:rsidP="0072156E">
      <w:pPr>
        <w:autoSpaceDE w:val="0"/>
        <w:autoSpaceDN w:val="0"/>
        <w:adjustRightInd w:val="0"/>
        <w:jc w:val="both"/>
        <w:rPr>
          <w:sz w:val="18"/>
          <w:szCs w:val="18"/>
        </w:rPr>
      </w:pPr>
    </w:p>
    <w:p w:rsidR="004643C3" w:rsidRDefault="0072156E" w:rsidP="004643C3">
      <w:pPr>
        <w:autoSpaceDE w:val="0"/>
        <w:autoSpaceDN w:val="0"/>
        <w:adjustRightInd w:val="0"/>
        <w:jc w:val="both"/>
        <w:rPr>
          <w:sz w:val="18"/>
          <w:szCs w:val="18"/>
        </w:rPr>
      </w:pPr>
      <w:r w:rsidRPr="00CA3CF5">
        <w:rPr>
          <w:sz w:val="18"/>
          <w:szCs w:val="18"/>
        </w:rPr>
        <w:t>26</w:t>
      </w:r>
      <w:r w:rsidR="00CA3CF5" w:rsidRPr="00CA3CF5">
        <w:rPr>
          <w:sz w:val="18"/>
          <w:szCs w:val="18"/>
        </w:rPr>
        <w:t>. Sinclair, A. R. E et al.</w:t>
      </w:r>
      <w:r w:rsidR="004643C3" w:rsidRPr="00CA3CF5">
        <w:rPr>
          <w:sz w:val="18"/>
          <w:szCs w:val="18"/>
        </w:rPr>
        <w:t xml:space="preserve"> (1998)</w:t>
      </w:r>
      <w:r w:rsidR="00762A85">
        <w:rPr>
          <w:sz w:val="18"/>
          <w:szCs w:val="18"/>
        </w:rPr>
        <w:t>.</w:t>
      </w:r>
      <w:r w:rsidR="004643C3" w:rsidRPr="00CA3CF5">
        <w:rPr>
          <w:sz w:val="18"/>
          <w:szCs w:val="18"/>
        </w:rPr>
        <w:t xml:space="preserve"> Predicting effects of predation on conservation of endangered prey. </w:t>
      </w:r>
      <w:r w:rsidR="004643C3" w:rsidRPr="00CA3CF5">
        <w:rPr>
          <w:i/>
          <w:sz w:val="18"/>
          <w:szCs w:val="18"/>
        </w:rPr>
        <w:t>Conservation Biology</w:t>
      </w:r>
      <w:r w:rsidR="004643C3" w:rsidRPr="00CA3CF5">
        <w:rPr>
          <w:sz w:val="18"/>
          <w:szCs w:val="18"/>
        </w:rPr>
        <w:t xml:space="preserve"> </w:t>
      </w:r>
      <w:r w:rsidR="004643C3" w:rsidRPr="00CA3CF5">
        <w:rPr>
          <w:b/>
          <w:sz w:val="18"/>
          <w:szCs w:val="18"/>
        </w:rPr>
        <w:t>12</w:t>
      </w:r>
      <w:r w:rsidR="00762A85">
        <w:rPr>
          <w:b/>
          <w:sz w:val="18"/>
          <w:szCs w:val="18"/>
        </w:rPr>
        <w:t>,</w:t>
      </w:r>
      <w:r w:rsidR="004643C3" w:rsidRPr="00CA3CF5">
        <w:rPr>
          <w:sz w:val="18"/>
          <w:szCs w:val="18"/>
        </w:rPr>
        <w:t xml:space="preserve"> 564-575.</w:t>
      </w:r>
    </w:p>
    <w:p w:rsidR="00721CA6" w:rsidRDefault="00721CA6" w:rsidP="004643C3">
      <w:pPr>
        <w:autoSpaceDE w:val="0"/>
        <w:autoSpaceDN w:val="0"/>
        <w:adjustRightInd w:val="0"/>
        <w:jc w:val="both"/>
        <w:rPr>
          <w:sz w:val="18"/>
          <w:szCs w:val="18"/>
        </w:rPr>
      </w:pPr>
    </w:p>
    <w:p w:rsidR="00721CA6" w:rsidRPr="00721CA6" w:rsidRDefault="00721CA6" w:rsidP="004643C3">
      <w:pPr>
        <w:autoSpaceDE w:val="0"/>
        <w:autoSpaceDN w:val="0"/>
        <w:adjustRightInd w:val="0"/>
        <w:jc w:val="both"/>
        <w:rPr>
          <w:sz w:val="18"/>
          <w:szCs w:val="18"/>
        </w:rPr>
      </w:pPr>
      <w:r>
        <w:rPr>
          <w:sz w:val="18"/>
          <w:szCs w:val="18"/>
        </w:rPr>
        <w:t xml:space="preserve">27. </w:t>
      </w:r>
      <w:proofErr w:type="spellStart"/>
      <w:r>
        <w:rPr>
          <w:sz w:val="18"/>
          <w:szCs w:val="18"/>
        </w:rPr>
        <w:t>Robley</w:t>
      </w:r>
      <w:proofErr w:type="spellEnd"/>
      <w:r>
        <w:rPr>
          <w:sz w:val="18"/>
          <w:szCs w:val="18"/>
        </w:rPr>
        <w:t>, A. et al. (2016). The effectiveness of short-term fox control in protecting a seasonally vulnerable species, the Eastern Long-necked Turtle (</w:t>
      </w:r>
      <w:proofErr w:type="spellStart"/>
      <w:r>
        <w:rPr>
          <w:i/>
          <w:sz w:val="18"/>
          <w:szCs w:val="18"/>
        </w:rPr>
        <w:t>Chelodina</w:t>
      </w:r>
      <w:proofErr w:type="spellEnd"/>
      <w:r>
        <w:rPr>
          <w:i/>
          <w:sz w:val="18"/>
          <w:szCs w:val="18"/>
        </w:rPr>
        <w:t xml:space="preserve"> </w:t>
      </w:r>
      <w:proofErr w:type="spellStart"/>
      <w:r>
        <w:rPr>
          <w:i/>
          <w:sz w:val="18"/>
          <w:szCs w:val="18"/>
        </w:rPr>
        <w:t>longicollis</w:t>
      </w:r>
      <w:proofErr w:type="spellEnd"/>
      <w:r>
        <w:rPr>
          <w:sz w:val="18"/>
          <w:szCs w:val="18"/>
        </w:rPr>
        <w:t xml:space="preserve">). </w:t>
      </w:r>
      <w:r w:rsidRPr="00721CA6">
        <w:rPr>
          <w:i/>
          <w:sz w:val="18"/>
          <w:szCs w:val="18"/>
        </w:rPr>
        <w:t>Ecological Management and Restoration</w:t>
      </w:r>
      <w:r>
        <w:rPr>
          <w:sz w:val="18"/>
          <w:szCs w:val="18"/>
        </w:rPr>
        <w:t xml:space="preserve"> </w:t>
      </w:r>
      <w:r w:rsidRPr="00721CA6">
        <w:rPr>
          <w:b/>
          <w:sz w:val="18"/>
          <w:szCs w:val="18"/>
        </w:rPr>
        <w:t>17(1)</w:t>
      </w:r>
      <w:r>
        <w:rPr>
          <w:sz w:val="18"/>
          <w:szCs w:val="18"/>
        </w:rPr>
        <w:t>, 63-69.</w:t>
      </w:r>
    </w:p>
    <w:p w:rsidR="004643C3" w:rsidRPr="00CA3CF5" w:rsidRDefault="004643C3" w:rsidP="004643C3">
      <w:pPr>
        <w:autoSpaceDE w:val="0"/>
        <w:autoSpaceDN w:val="0"/>
        <w:adjustRightInd w:val="0"/>
        <w:jc w:val="both"/>
        <w:rPr>
          <w:sz w:val="18"/>
          <w:szCs w:val="18"/>
        </w:rPr>
      </w:pPr>
    </w:p>
    <w:p w:rsidR="009C2204" w:rsidRPr="00052AC6" w:rsidRDefault="009C2204" w:rsidP="009C2204">
      <w:pPr>
        <w:pStyle w:val="HB"/>
        <w:jc w:val="both"/>
      </w:pPr>
      <w:r>
        <w:t>Website</w:t>
      </w:r>
      <w:r w:rsidR="00D668CF">
        <w:t>s</w:t>
      </w:r>
    </w:p>
    <w:p w:rsidR="00D668CF" w:rsidRDefault="00D668CF" w:rsidP="009C2204">
      <w:pPr>
        <w:jc w:val="both"/>
        <w:rPr>
          <w:rStyle w:val="Hyperlink"/>
          <w:sz w:val="18"/>
          <w:szCs w:val="18"/>
        </w:rPr>
      </w:pPr>
      <w:r w:rsidRPr="003451C6">
        <w:rPr>
          <w:sz w:val="18"/>
          <w:szCs w:val="18"/>
        </w:rPr>
        <w:t>Department of Economic Development, Jobs, Transport and Resources</w:t>
      </w:r>
      <w:r w:rsidR="00301C41">
        <w:rPr>
          <w:sz w:val="18"/>
          <w:szCs w:val="18"/>
        </w:rPr>
        <w:t xml:space="preserve"> - </w:t>
      </w:r>
      <w:hyperlink r:id="rId24" w:history="1">
        <w:r w:rsidRPr="00B3250E">
          <w:rPr>
            <w:rStyle w:val="Hyperlink"/>
            <w:sz w:val="18"/>
            <w:szCs w:val="18"/>
          </w:rPr>
          <w:t>http://agriculture.vic.gov.au/agriculture/pests-diseases-and-weeds/pest-animals/a-z-of-pest-animals/red-fox</w:t>
        </w:r>
      </w:hyperlink>
    </w:p>
    <w:p w:rsidR="00D668CF" w:rsidRDefault="00D668CF" w:rsidP="009C2204">
      <w:pPr>
        <w:jc w:val="both"/>
        <w:rPr>
          <w:rStyle w:val="Hyperlink"/>
          <w:sz w:val="18"/>
          <w:szCs w:val="18"/>
        </w:rPr>
      </w:pPr>
    </w:p>
    <w:p w:rsidR="00301C41" w:rsidRPr="00CA3CF5" w:rsidRDefault="009C2204" w:rsidP="00301C41">
      <w:pPr>
        <w:jc w:val="both"/>
        <w:rPr>
          <w:sz w:val="18"/>
          <w:szCs w:val="18"/>
        </w:rPr>
      </w:pPr>
      <w:r w:rsidRPr="009C2204">
        <w:rPr>
          <w:sz w:val="18"/>
          <w:szCs w:val="18"/>
        </w:rPr>
        <w:t xml:space="preserve">Invasive Animal CRC - </w:t>
      </w:r>
      <w:hyperlink r:id="rId25" w:history="1">
        <w:r w:rsidR="00301C41" w:rsidRPr="00301C41">
          <w:rPr>
            <w:rStyle w:val="Hyperlink"/>
            <w:sz w:val="18"/>
            <w:szCs w:val="18"/>
          </w:rPr>
          <w:t>http://www.pestsmart.org.au/pest-animal-species/european-fox/</w:t>
        </w:r>
      </w:hyperlink>
    </w:p>
    <w:p w:rsidR="005C0728" w:rsidRPr="00CA3CF5" w:rsidRDefault="005C0728" w:rsidP="009C2204">
      <w:pPr>
        <w:jc w:val="both"/>
        <w:rPr>
          <w:sz w:val="18"/>
          <w:szCs w:val="18"/>
        </w:rPr>
      </w:pPr>
    </w:p>
    <w:p w:rsidR="005C0728" w:rsidRPr="00CA3CF5" w:rsidRDefault="005C0728" w:rsidP="00F12070">
      <w:pPr>
        <w:pStyle w:val="BodyText"/>
        <w:rPr>
          <w:sz w:val="18"/>
          <w:szCs w:val="18"/>
        </w:rPr>
      </w:pPr>
    </w:p>
    <w:tbl>
      <w:tblPr>
        <w:tblpPr w:leftFromText="181" w:rightFromText="181" w:topFromText="113" w:vertAnchor="page" w:horzAnchor="margin" w:tblpY="10861"/>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CA3CF5" w:rsidRPr="00CA3CF5" w:rsidTr="00CA3CF5">
        <w:trPr>
          <w:trHeight w:val="2608"/>
        </w:trPr>
        <w:tc>
          <w:tcPr>
            <w:tcW w:w="5216" w:type="dxa"/>
            <w:shd w:val="clear" w:color="auto" w:fill="auto"/>
          </w:tcPr>
          <w:p w:rsidR="00CA3CF5" w:rsidRPr="00CA3CF5" w:rsidRDefault="00CA3CF5" w:rsidP="00CA3CF5">
            <w:pPr>
              <w:pStyle w:val="SmallBodyText"/>
              <w:rPr>
                <w:sz w:val="18"/>
                <w:szCs w:val="18"/>
              </w:rPr>
            </w:pPr>
            <w:r w:rsidRPr="00CA3CF5">
              <w:rPr>
                <w:sz w:val="18"/>
                <w:szCs w:val="18"/>
              </w:rPr>
              <w:t xml:space="preserve">© The State of Victoria Department of Environment, Land, Water and Planning </w:t>
            </w:r>
            <w:r w:rsidRPr="00CA3CF5">
              <w:rPr>
                <w:sz w:val="18"/>
                <w:szCs w:val="18"/>
              </w:rPr>
              <w:fldChar w:fldCharType="begin"/>
            </w:r>
            <w:r w:rsidRPr="00CA3CF5">
              <w:rPr>
                <w:sz w:val="18"/>
                <w:szCs w:val="18"/>
              </w:rPr>
              <w:instrText xml:space="preserve"> DATE  \@ "yyyy" \* MERGEFORMAT </w:instrText>
            </w:r>
            <w:r w:rsidRPr="00CA3CF5">
              <w:rPr>
                <w:sz w:val="18"/>
                <w:szCs w:val="18"/>
              </w:rPr>
              <w:fldChar w:fldCharType="separate"/>
            </w:r>
            <w:r w:rsidR="00185C11">
              <w:rPr>
                <w:noProof/>
                <w:sz w:val="18"/>
                <w:szCs w:val="18"/>
              </w:rPr>
              <w:t>2017</w:t>
            </w:r>
            <w:r w:rsidRPr="00CA3CF5">
              <w:rPr>
                <w:sz w:val="18"/>
                <w:szCs w:val="18"/>
              </w:rPr>
              <w:fldChar w:fldCharType="end"/>
            </w:r>
          </w:p>
          <w:p w:rsidR="00CA3CF5" w:rsidRDefault="00CA3CF5" w:rsidP="00CA3CF5">
            <w:pPr>
              <w:pStyle w:val="SmallBodyText"/>
              <w:rPr>
                <w:sz w:val="18"/>
                <w:szCs w:val="18"/>
              </w:rPr>
            </w:pPr>
            <w:r w:rsidRPr="00CA3CF5">
              <w:rPr>
                <w:noProof/>
                <w:sz w:val="18"/>
                <w:szCs w:val="18"/>
              </w:rPr>
              <w:drawing>
                <wp:anchor distT="0" distB="0" distL="114300" distR="36195" simplePos="0" relativeHeight="251659264" behindDoc="0" locked="1" layoutInCell="1" allowOverlap="1" wp14:anchorId="49EB77EF" wp14:editId="6964DF5E">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CA3CF5">
              <w:rPr>
                <w:sz w:val="18"/>
                <w:szCs w:val="18"/>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rsidR="00594ED8" w:rsidRPr="00CA3CF5" w:rsidRDefault="00594ED8" w:rsidP="00CA3CF5">
            <w:pPr>
              <w:pStyle w:val="SmallBodyText"/>
              <w:rPr>
                <w:sz w:val="18"/>
                <w:szCs w:val="18"/>
              </w:rPr>
            </w:pPr>
          </w:p>
          <w:p w:rsidR="00CA3CF5" w:rsidRDefault="00CA3CF5" w:rsidP="00CA3CF5">
            <w:pPr>
              <w:pStyle w:val="SmallBodyText"/>
              <w:rPr>
                <w:sz w:val="18"/>
                <w:szCs w:val="18"/>
              </w:rPr>
            </w:pPr>
            <w:r w:rsidRPr="00CA3CF5">
              <w:rPr>
                <w:sz w:val="18"/>
                <w:szCs w:val="18"/>
              </w:rPr>
              <w:t xml:space="preserve">ISBN </w:t>
            </w:r>
            <w:r w:rsidR="00240210">
              <w:rPr>
                <w:sz w:val="18"/>
                <w:szCs w:val="18"/>
              </w:rPr>
              <w:t>978-1-76047-420-1</w:t>
            </w:r>
            <w:r w:rsidRPr="00CA3CF5">
              <w:rPr>
                <w:sz w:val="18"/>
                <w:szCs w:val="18"/>
              </w:rPr>
              <w:t xml:space="preserve"> (print)</w:t>
            </w:r>
          </w:p>
          <w:p w:rsidR="00594ED8" w:rsidRDefault="00594ED8" w:rsidP="00594ED8">
            <w:pPr>
              <w:pStyle w:val="SmallBodyText"/>
              <w:rPr>
                <w:sz w:val="18"/>
                <w:szCs w:val="18"/>
              </w:rPr>
            </w:pPr>
            <w:r w:rsidRPr="00CA3CF5">
              <w:rPr>
                <w:sz w:val="18"/>
                <w:szCs w:val="18"/>
              </w:rPr>
              <w:t xml:space="preserve">ISBN </w:t>
            </w:r>
            <w:r w:rsidR="00240210">
              <w:rPr>
                <w:sz w:val="18"/>
                <w:szCs w:val="18"/>
              </w:rPr>
              <w:t>978-1-76047-421-8</w:t>
            </w:r>
            <w:r w:rsidRPr="00CA3CF5">
              <w:rPr>
                <w:sz w:val="18"/>
                <w:szCs w:val="18"/>
              </w:rPr>
              <w:t xml:space="preserve"> (p</w:t>
            </w:r>
            <w:r>
              <w:rPr>
                <w:sz w:val="18"/>
                <w:szCs w:val="18"/>
              </w:rPr>
              <w:t>df</w:t>
            </w:r>
            <w:r w:rsidRPr="00CA3CF5">
              <w:rPr>
                <w:sz w:val="18"/>
                <w:szCs w:val="18"/>
              </w:rPr>
              <w:t>)</w:t>
            </w:r>
          </w:p>
          <w:p w:rsidR="00594ED8" w:rsidRPr="00CA3CF5" w:rsidRDefault="00594ED8" w:rsidP="00CA3CF5">
            <w:pPr>
              <w:pStyle w:val="SmallBodyText"/>
              <w:rPr>
                <w:sz w:val="18"/>
                <w:szCs w:val="18"/>
              </w:rPr>
            </w:pPr>
          </w:p>
          <w:p w:rsidR="00CA3CF5" w:rsidRPr="00CA3CF5" w:rsidRDefault="00CA3CF5" w:rsidP="00CA3CF5">
            <w:pPr>
              <w:pStyle w:val="SmallHeading"/>
              <w:rPr>
                <w:sz w:val="18"/>
                <w:szCs w:val="18"/>
              </w:rPr>
            </w:pPr>
            <w:r w:rsidRPr="00CA3CF5">
              <w:rPr>
                <w:sz w:val="18"/>
                <w:szCs w:val="18"/>
              </w:rPr>
              <w:t>Disclaimer</w:t>
            </w:r>
          </w:p>
          <w:p w:rsidR="00CA3CF5" w:rsidRPr="00CA3CF5" w:rsidRDefault="00CA3CF5" w:rsidP="00CA3CF5">
            <w:pPr>
              <w:pStyle w:val="SmallBodyText"/>
              <w:rPr>
                <w:sz w:val="18"/>
                <w:szCs w:val="18"/>
              </w:rPr>
            </w:pPr>
            <w:r w:rsidRPr="00CA3CF5">
              <w:rPr>
                <w:sz w:val="18"/>
                <w:szCs w:val="18"/>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rsidR="00CA3CF5" w:rsidRPr="00CA3CF5" w:rsidRDefault="00CA3CF5" w:rsidP="00CA3CF5">
            <w:pPr>
              <w:pStyle w:val="xAccessibilityHeading"/>
              <w:rPr>
                <w:sz w:val="18"/>
                <w:szCs w:val="18"/>
              </w:rPr>
            </w:pPr>
            <w:bookmarkStart w:id="3" w:name="_Accessibility"/>
            <w:bookmarkEnd w:id="3"/>
            <w:r w:rsidRPr="00CA3CF5">
              <w:rPr>
                <w:sz w:val="18"/>
                <w:szCs w:val="18"/>
              </w:rPr>
              <w:t>Accessibility</w:t>
            </w:r>
          </w:p>
          <w:p w:rsidR="00CA3CF5" w:rsidRPr="00CA3CF5" w:rsidRDefault="00CA3CF5" w:rsidP="00CA3CF5">
            <w:pPr>
              <w:pStyle w:val="xAccessibilityText"/>
              <w:rPr>
                <w:sz w:val="18"/>
                <w:szCs w:val="18"/>
              </w:rPr>
            </w:pPr>
            <w:r w:rsidRPr="00CA3CF5">
              <w:rPr>
                <w:sz w:val="18"/>
                <w:szCs w:val="18"/>
              </w:rPr>
              <w:t>If you would like to receive this publication in an alternative format, please telephone the DELWP Customer Service Centre on 136186, email </w:t>
            </w:r>
            <w:hyperlink r:id="rId27" w:history="1">
              <w:r w:rsidRPr="00CA3CF5">
                <w:rPr>
                  <w:sz w:val="18"/>
                  <w:szCs w:val="18"/>
                </w:rPr>
                <w:t>customer.service@delwp.vic.gov.au</w:t>
              </w:r>
            </w:hyperlink>
            <w:r w:rsidRPr="00CA3CF5">
              <w:rPr>
                <w:sz w:val="18"/>
                <w:szCs w:val="18"/>
              </w:rPr>
              <w:t xml:space="preserve"> or via the National Relay Service on 133 677 </w:t>
            </w:r>
            <w:hyperlink r:id="rId28" w:history="1">
              <w:r w:rsidRPr="00CA3CF5">
                <w:rPr>
                  <w:sz w:val="18"/>
                  <w:szCs w:val="18"/>
                </w:rPr>
                <w:t>www.relayservice.com.au</w:t>
              </w:r>
            </w:hyperlink>
            <w:r w:rsidRPr="00CA3CF5">
              <w:rPr>
                <w:sz w:val="18"/>
                <w:szCs w:val="18"/>
              </w:rPr>
              <w:t xml:space="preserve">. This document is also available on the internet at </w:t>
            </w:r>
            <w:hyperlink r:id="rId29" w:history="1">
              <w:r w:rsidRPr="00CA3CF5">
                <w:rPr>
                  <w:sz w:val="18"/>
                  <w:szCs w:val="18"/>
                </w:rPr>
                <w:t>www.delwp.vic.gov.au</w:t>
              </w:r>
            </w:hyperlink>
            <w:r w:rsidRPr="00CA3CF5">
              <w:rPr>
                <w:sz w:val="18"/>
                <w:szCs w:val="18"/>
              </w:rPr>
              <w:t xml:space="preserve">. </w:t>
            </w:r>
          </w:p>
          <w:p w:rsidR="00CA3CF5" w:rsidRPr="00CA3CF5" w:rsidRDefault="00CA3CF5" w:rsidP="00CA3CF5">
            <w:pPr>
              <w:pStyle w:val="SmallBodyText"/>
              <w:rPr>
                <w:sz w:val="18"/>
                <w:szCs w:val="18"/>
              </w:rPr>
            </w:pPr>
          </w:p>
        </w:tc>
      </w:tr>
    </w:tbl>
    <w:p w:rsidR="00001E86" w:rsidRPr="00CA3CF5" w:rsidRDefault="00001E86" w:rsidP="004C6213">
      <w:pPr>
        <w:rPr>
          <w:sz w:val="18"/>
          <w:szCs w:val="18"/>
        </w:rPr>
      </w:pPr>
    </w:p>
    <w:sectPr w:rsidR="00001E86" w:rsidRPr="00CA3CF5"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16D" w:rsidRDefault="0045716D">
      <w:r>
        <w:separator/>
      </w:r>
    </w:p>
    <w:p w:rsidR="0045716D" w:rsidRDefault="0045716D"/>
    <w:p w:rsidR="0045716D" w:rsidRDefault="0045716D"/>
  </w:endnote>
  <w:endnote w:type="continuationSeparator" w:id="0">
    <w:p w:rsidR="0045716D" w:rsidRDefault="0045716D">
      <w:r>
        <w:continuationSeparator/>
      </w:r>
    </w:p>
    <w:p w:rsidR="0045716D" w:rsidRDefault="0045716D"/>
    <w:p w:rsidR="0045716D" w:rsidRDefault="00457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4B1F717D" wp14:editId="10519AD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25ADAFBA" wp14:editId="133B3DF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36FED431" wp14:editId="691F32CA">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32"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6CEC6B29" wp14:editId="44D806CB">
          <wp:simplePos x="0" y="0"/>
          <wp:positionH relativeFrom="page">
            <wp:align>right</wp:align>
          </wp:positionH>
          <wp:positionV relativeFrom="page">
            <wp:align>bottom</wp:align>
          </wp:positionV>
          <wp:extent cx="2422800" cy="108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16D" w:rsidRPr="008F5280" w:rsidRDefault="0045716D" w:rsidP="008F5280">
      <w:pPr>
        <w:pStyle w:val="FootnoteSeparator"/>
      </w:pPr>
    </w:p>
    <w:p w:rsidR="0045716D" w:rsidRDefault="0045716D"/>
  </w:footnote>
  <w:footnote w:type="continuationSeparator" w:id="0">
    <w:p w:rsidR="0045716D" w:rsidRDefault="0045716D" w:rsidP="008F5280">
      <w:pPr>
        <w:pStyle w:val="FootnoteSeparator"/>
      </w:pPr>
    </w:p>
    <w:p w:rsidR="0045716D" w:rsidRDefault="0045716D"/>
    <w:p w:rsidR="0045716D" w:rsidRDefault="0045716D"/>
  </w:footnote>
  <w:footnote w:type="continuationNotice" w:id="1">
    <w:p w:rsidR="0045716D" w:rsidRDefault="0045716D" w:rsidP="00D55628"/>
    <w:p w:rsidR="0045716D" w:rsidRDefault="0045716D"/>
    <w:p w:rsidR="0045716D" w:rsidRDefault="004571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975ED3" w:rsidRDefault="0045716D" w:rsidP="00920652">
          <w:pPr>
            <w:pStyle w:val="Header"/>
          </w:pPr>
          <w:fldSimple w:instr=" STYLEREF  Title  \* MERGEFORMAT ">
            <w:r w:rsidR="004718F7">
              <w:rPr>
                <w:noProof/>
              </w:rPr>
              <w:t>Impacts of Foxes in Wetlands</w:t>
            </w:r>
          </w:fldSimple>
        </w:p>
      </w:tc>
    </w:tr>
  </w:tbl>
  <w:p w:rsidR="00A209C4" w:rsidRPr="00E97294" w:rsidRDefault="00A209C4" w:rsidP="00435833">
    <w:pPr>
      <w:pStyle w:val="Header"/>
    </w:pPr>
    <w:r w:rsidRPr="00806AB6">
      <w:rPr>
        <w:noProof/>
      </w:rPr>
      <mc:AlternateContent>
        <mc:Choice Requires="wps">
          <w:drawing>
            <wp:anchor distT="0" distB="0" distL="114300" distR="114300" simplePos="0" relativeHeight="251678720" behindDoc="1" locked="0" layoutInCell="1" allowOverlap="1" wp14:anchorId="4E2B9748" wp14:editId="795788CF">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D7Tgbn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2E285D5E" wp14:editId="5D92B5D7">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Yc0gIAANY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ltIpMqVYhRwtTcnUWopHkTsvUFPbOXDP9ZPxFG39qPlPC0N0ZPEbCwxZNV91Bj9s43QQZZebyp8E&#10;XbIL2r/stRc7Rzg+Xs0mcYwMcZiuscLa38Dm/WG+se6z0MER2z5a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KGU0lMJE1XcSUO2DLOQcS6Um3VKHiFl&#10;SK7S/mR7U/sFndoWTGh73+ntaFjp7AVdb3Q7XPEzwKLQ5jclDQZrSu2vDTOCEvlFYXJdJ5MJuLmw&#10;mUwvR9iYoWU1tDDF4SqljqIu/fLOtdN7U5tyXeCmJORM6U+YNnnpp0KIr42q22B4BqW6Qe+n83Af&#10;UIff0eIPAA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NW6Bhz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0528" behindDoc="1" locked="0" layoutInCell="1" allowOverlap="1" wp14:anchorId="6056D903" wp14:editId="7ED0351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A209C4" w:rsidRDefault="00A209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30DAB" w:rsidRPr="00975ED3" w:rsidTr="008107A3">
      <w:trPr>
        <w:trHeight w:hRule="exact" w:val="1418"/>
      </w:trPr>
      <w:tc>
        <w:tcPr>
          <w:tcW w:w="7761" w:type="dxa"/>
          <w:vAlign w:val="center"/>
        </w:tcPr>
        <w:p w:rsidR="00830DAB" w:rsidRPr="00975ED3" w:rsidRDefault="0045716D" w:rsidP="008107A3">
          <w:pPr>
            <w:pStyle w:val="Header"/>
          </w:pPr>
          <w:fldSimple w:instr=" STYLEREF  Title  \* MERGEFORMAT ">
            <w:r w:rsidR="00185C11">
              <w:rPr>
                <w:noProof/>
              </w:rPr>
              <w:t>Impacts of Foxes in Wetlands</w:t>
            </w:r>
          </w:fldSimple>
        </w:p>
      </w:tc>
    </w:tr>
  </w:tbl>
  <w:p w:rsidR="00830DAB" w:rsidRPr="00E97294" w:rsidRDefault="00830DAB" w:rsidP="00830DAB">
    <w:pPr>
      <w:pStyle w:val="Header"/>
    </w:pPr>
    <w:r w:rsidRPr="00806AB6">
      <w:rPr>
        <w:noProof/>
      </w:rPr>
      <mc:AlternateContent>
        <mc:Choice Requires="wps">
          <w:drawing>
            <wp:anchor distT="0" distB="0" distL="114300" distR="114300" simplePos="0" relativeHeight="251682816" behindDoc="1" locked="0" layoutInCell="1" allowOverlap="1" wp14:anchorId="00FD0E65" wp14:editId="071DE008">
              <wp:simplePos x="0" y="0"/>
              <wp:positionH relativeFrom="page">
                <wp:posOffset>720090</wp:posOffset>
              </wp:positionH>
              <wp:positionV relativeFrom="page">
                <wp:posOffset>288290</wp:posOffset>
              </wp:positionV>
              <wp:extent cx="864000" cy="900000"/>
              <wp:effectExtent l="0" t="0" r="0" b="0"/>
              <wp:wrapNone/>
              <wp:docPr id="1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7m0wIAAOk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2028543F" wp14:editId="4634C2D9">
              <wp:simplePos x="0" y="0"/>
              <wp:positionH relativeFrom="page">
                <wp:posOffset>288290</wp:posOffset>
              </wp:positionH>
              <wp:positionV relativeFrom="page">
                <wp:posOffset>288290</wp:posOffset>
              </wp:positionV>
              <wp:extent cx="864000" cy="900000"/>
              <wp:effectExtent l="0" t="0" r="0" b="0"/>
              <wp:wrapNone/>
              <wp:docPr id="1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DHg3cL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0768" behindDoc="1" locked="0" layoutInCell="1" allowOverlap="1" wp14:anchorId="7123EBBD" wp14:editId="0A179F49">
              <wp:simplePos x="0" y="0"/>
              <wp:positionH relativeFrom="page">
                <wp:posOffset>288290</wp:posOffset>
              </wp:positionH>
              <wp:positionV relativeFrom="page">
                <wp:posOffset>288290</wp:posOffset>
              </wp:positionV>
              <wp:extent cx="7020000" cy="900000"/>
              <wp:effectExtent l="0" t="0" r="9525"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XbPWy/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3752" w:rsidRDefault="002537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62C462C6" wp14:editId="230E3B6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ACd5Mj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740A4A84" wp14:editId="49D99134">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xX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3AA45D45" wp14:editId="4E9AF0B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k30wIAANY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29107ADD" wp14:editId="78462B7A">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nsid w:val="078E0827"/>
    <w:multiLevelType w:val="hybridMultilevel"/>
    <w:tmpl w:val="C80CF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6B3724"/>
    <w:multiLevelType w:val="hybridMultilevel"/>
    <w:tmpl w:val="3E5E0AF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nsid w:val="2B202F88"/>
    <w:multiLevelType w:val="hybridMultilevel"/>
    <w:tmpl w:val="82020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29A3E5D"/>
    <w:multiLevelType w:val="hybridMultilevel"/>
    <w:tmpl w:val="9140ACD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nsid w:val="4D545EC4"/>
    <w:multiLevelType w:val="multilevel"/>
    <w:tmpl w:val="9ED034F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nsid w:val="517E07F0"/>
    <w:multiLevelType w:val="hybridMultilevel"/>
    <w:tmpl w:val="5386A98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nsid w:val="548A0004"/>
    <w:multiLevelType w:val="hybridMultilevel"/>
    <w:tmpl w:val="B23E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nsid w:val="7D591BD1"/>
    <w:multiLevelType w:val="hybridMultilevel"/>
    <w:tmpl w:val="8EE6B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9"/>
  </w:num>
  <w:num w:numId="4">
    <w:abstractNumId w:val="23"/>
  </w:num>
  <w:num w:numId="5">
    <w:abstractNumId w:val="8"/>
  </w:num>
  <w:num w:numId="6">
    <w:abstractNumId w:val="4"/>
  </w:num>
  <w:num w:numId="7">
    <w:abstractNumId w:val="3"/>
  </w:num>
  <w:num w:numId="8">
    <w:abstractNumId w:val="0"/>
  </w:num>
  <w:num w:numId="9">
    <w:abstractNumId w:val="22"/>
  </w:num>
  <w:num w:numId="10">
    <w:abstractNumId w:val="5"/>
  </w:num>
  <w:num w:numId="11">
    <w:abstractNumId w:val="9"/>
  </w:num>
  <w:num w:numId="12">
    <w:abstractNumId w:val="6"/>
  </w:num>
  <w:num w:numId="13">
    <w:abstractNumId w:val="12"/>
  </w:num>
  <w:num w:numId="14">
    <w:abstractNumId w:val="14"/>
  </w:num>
  <w:num w:numId="15">
    <w:abstractNumId w:val="18"/>
  </w:num>
  <w:num w:numId="16">
    <w:abstractNumId w:val="2"/>
  </w:num>
  <w:num w:numId="17">
    <w:abstractNumId w:val="24"/>
  </w:num>
  <w:num w:numId="18">
    <w:abstractNumId w:val="17"/>
  </w:num>
  <w:num w:numId="19">
    <w:abstractNumId w:val="1"/>
  </w:num>
  <w:num w:numId="20">
    <w:abstractNumId w:val="13"/>
  </w:num>
  <w:num w:numId="21">
    <w:abstractNumId w:val="7"/>
  </w:num>
  <w:num w:numId="22">
    <w:abstractNumId w:val="3"/>
  </w:num>
  <w:num w:numId="23">
    <w:abstractNumId w:val="3"/>
  </w:num>
  <w:num w:numId="2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activeWritingStyle w:appName="MSWord" w:lang="en-AU"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WuZ/+q14/u0gSa7Nbk8YsKn97wk=" w:salt="eTYd5vdckWF1HBluPGWtX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14E24"/>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1706"/>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A7E"/>
    <w:rsid w:val="000D0CA4"/>
    <w:rsid w:val="000D1A7B"/>
    <w:rsid w:val="000D1E7B"/>
    <w:rsid w:val="000D1E8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8D9"/>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0EB3"/>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A98"/>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6F6F"/>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41C"/>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C11"/>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3EE3"/>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69E9"/>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EBB"/>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10"/>
    <w:rsid w:val="00240237"/>
    <w:rsid w:val="002408BA"/>
    <w:rsid w:val="00240AE1"/>
    <w:rsid w:val="00240ED3"/>
    <w:rsid w:val="002412A2"/>
    <w:rsid w:val="0024170D"/>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904"/>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0D6"/>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C41"/>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2A3"/>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1C6"/>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5799B"/>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5A5"/>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30D"/>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739"/>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00E"/>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16D"/>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3C3"/>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8F7"/>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800"/>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6F2"/>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07B"/>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B8C"/>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2FC1"/>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4ED8"/>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6E8"/>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28"/>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A9D"/>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979"/>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D76"/>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2DD9"/>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56E"/>
    <w:rsid w:val="007219AA"/>
    <w:rsid w:val="007219FD"/>
    <w:rsid w:val="00721A9C"/>
    <w:rsid w:val="00721CA6"/>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85"/>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9C3"/>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0C6F"/>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195"/>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854"/>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AB"/>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1E8"/>
    <w:rsid w:val="0083775B"/>
    <w:rsid w:val="00840AB3"/>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2566"/>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A6D"/>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1FCA"/>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CF"/>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C3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C7E"/>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204"/>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88"/>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05"/>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27FE"/>
    <w:rsid w:val="00A33178"/>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AA3"/>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2E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30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928"/>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5F1"/>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566"/>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E9"/>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E6A"/>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CF5"/>
    <w:rsid w:val="00CA4545"/>
    <w:rsid w:val="00CA4884"/>
    <w:rsid w:val="00CA4B14"/>
    <w:rsid w:val="00CA59B8"/>
    <w:rsid w:val="00CA6653"/>
    <w:rsid w:val="00CA6EE9"/>
    <w:rsid w:val="00CA77E7"/>
    <w:rsid w:val="00CA7FBB"/>
    <w:rsid w:val="00CB0597"/>
    <w:rsid w:val="00CB0687"/>
    <w:rsid w:val="00CB08DC"/>
    <w:rsid w:val="00CB1724"/>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FB"/>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5D7"/>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8CF"/>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396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194"/>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0E6"/>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7B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2DA"/>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67FF6"/>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80D"/>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84D"/>
    <w:rsid w:val="00EE61AD"/>
    <w:rsid w:val="00EE652F"/>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2D7"/>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23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4F01"/>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paragraph" w:customStyle="1" w:styleId="HD">
    <w:name w:val="_HD"/>
    <w:next w:val="Body"/>
    <w:uiPriority w:val="2"/>
    <w:qFormat/>
    <w:rsid w:val="005C0728"/>
    <w:pPr>
      <w:spacing w:before="57" w:after="57" w:line="220" w:lineRule="atLeast"/>
    </w:pPr>
    <w:rPr>
      <w:rFonts w:ascii="Calibri" w:hAnsi="Calibri"/>
      <w:b/>
      <w:i/>
      <w:color w:val="auto"/>
      <w:sz w:val="22"/>
      <w:szCs w:val="24"/>
      <w:lang w:eastAsia="en-US"/>
    </w:rPr>
  </w:style>
  <w:style w:type="paragraph" w:customStyle="1" w:styleId="Default">
    <w:name w:val="Default"/>
    <w:rsid w:val="004643C3"/>
    <w:pPr>
      <w:autoSpaceDE w:val="0"/>
      <w:autoSpaceDN w:val="0"/>
      <w:adjustRightInd w:val="0"/>
      <w:spacing w:line="240" w:lineRule="auto"/>
    </w:pPr>
    <w:rPr>
      <w:rFonts w:ascii="Times New Roman" w:hAnsi="Times New Roman" w:cs="Times New Roman"/>
      <w:color w:val="000000"/>
      <w:sz w:val="24"/>
      <w:szCs w:val="24"/>
    </w:rPr>
  </w:style>
  <w:style w:type="character" w:customStyle="1" w:styleId="algo-summary">
    <w:name w:val="algo-summary"/>
    <w:basedOn w:val="DefaultParagraphFont"/>
    <w:rsid w:val="003451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paragraph" w:customStyle="1" w:styleId="HD">
    <w:name w:val="_HD"/>
    <w:next w:val="Body"/>
    <w:uiPriority w:val="2"/>
    <w:qFormat/>
    <w:rsid w:val="005C0728"/>
    <w:pPr>
      <w:spacing w:before="57" w:after="57" w:line="220" w:lineRule="atLeast"/>
    </w:pPr>
    <w:rPr>
      <w:rFonts w:ascii="Calibri" w:hAnsi="Calibri"/>
      <w:b/>
      <w:i/>
      <w:color w:val="auto"/>
      <w:sz w:val="22"/>
      <w:szCs w:val="24"/>
      <w:lang w:eastAsia="en-US"/>
    </w:rPr>
  </w:style>
  <w:style w:type="paragraph" w:customStyle="1" w:styleId="Default">
    <w:name w:val="Default"/>
    <w:rsid w:val="004643C3"/>
    <w:pPr>
      <w:autoSpaceDE w:val="0"/>
      <w:autoSpaceDN w:val="0"/>
      <w:adjustRightInd w:val="0"/>
      <w:spacing w:line="240" w:lineRule="auto"/>
    </w:pPr>
    <w:rPr>
      <w:rFonts w:ascii="Times New Roman" w:hAnsi="Times New Roman" w:cs="Times New Roman"/>
      <w:color w:val="000000"/>
      <w:sz w:val="24"/>
      <w:szCs w:val="24"/>
    </w:rPr>
  </w:style>
  <w:style w:type="character" w:customStyle="1" w:styleId="algo-summary">
    <w:name w:val="algo-summary"/>
    <w:basedOn w:val="DefaultParagraphFont"/>
    <w:rsid w:val="00345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nvironment.gov.au/cgi-bin/sprat/public/sprat.pl" TargetMode="External"/><Relationship Id="rId25" Type="http://schemas.openxmlformats.org/officeDocument/2006/relationships/hyperlink" Target="http://www.pestsmart.org.au/pest-animal-species/european-fox/"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6.jpeg"/><Relationship Id="rId29"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agriculture.vic.gov.au/agriculture/pests-diseases-and-weeds/pest-animals/a-z-of-pest-animals/red-fox"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http://www.relayservice.com.au"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mailto:customer.service@delwp.vic.gov.au"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41112-318B-4D09-B266-31D9EE052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3002</Words>
  <Characters>17482</Characters>
  <Application>Microsoft Office Word</Application>
  <DocSecurity>8</DocSecurity>
  <Lines>145</Lines>
  <Paragraphs>40</Paragraphs>
  <ScaleCrop>false</ScaleCrop>
  <HeadingPairs>
    <vt:vector size="2" baseType="variant">
      <vt:variant>
        <vt:lpstr>Title</vt:lpstr>
      </vt:variant>
      <vt:variant>
        <vt:i4>1</vt:i4>
      </vt:variant>
    </vt:vector>
  </HeadingPairs>
  <TitlesOfParts>
    <vt:vector size="1" baseType="lpstr">
      <vt:lpstr>Title</vt:lpstr>
    </vt:vector>
  </TitlesOfParts>
  <Company>Microsoft</Company>
  <LinksUpToDate>false</LinksUpToDate>
  <CharactersWithSpaces>20444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Fiona</dc:creator>
  <cp:lastModifiedBy>Phoebe Macak</cp:lastModifiedBy>
  <cp:revision>3</cp:revision>
  <cp:lastPrinted>2017-02-20T01:47:00Z</cp:lastPrinted>
  <dcterms:created xsi:type="dcterms:W3CDTF">2017-05-31T06:22:00Z</dcterms:created>
  <dcterms:modified xsi:type="dcterms:W3CDTF">2017-05-31T06:22:00Z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