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2410" w:tblpY="455"/>
        <w:tblOverlap w:val="never"/>
        <w:tblW w:w="0" w:type="auto"/>
        <w:tblLayout w:type="fixed"/>
        <w:tblCellMar>
          <w:left w:w="0" w:type="dxa"/>
          <w:right w:w="0" w:type="dxa"/>
        </w:tblCellMar>
        <w:tblLook w:val="04A0" w:firstRow="1" w:lastRow="0" w:firstColumn="1" w:lastColumn="0" w:noHBand="0" w:noVBand="1"/>
      </w:tblPr>
      <w:tblGrid>
        <w:gridCol w:w="8934"/>
      </w:tblGrid>
      <w:tr w:rsidR="00233CB3" w:rsidRPr="00233CB3" w14:paraId="49503B17" w14:textId="77777777" w:rsidTr="00B66BD2">
        <w:trPr>
          <w:trHeight w:hRule="exact" w:val="1434"/>
        </w:trPr>
        <w:tc>
          <w:tcPr>
            <w:tcW w:w="8934" w:type="dxa"/>
            <w:vAlign w:val="center"/>
          </w:tcPr>
          <w:p w14:paraId="5659AD0A" w14:textId="72489E6F" w:rsidR="00623BFE" w:rsidRPr="00233CB3" w:rsidRDefault="00623BFE" w:rsidP="00AB1B8C">
            <w:pPr>
              <w:pStyle w:val="Title"/>
              <w:rPr>
                <w:color w:val="363534" w:themeColor="text1"/>
                <w:sz w:val="36"/>
                <w:szCs w:val="36"/>
              </w:rPr>
            </w:pPr>
            <w:bookmarkStart w:id="0" w:name="_Hlk524957257"/>
            <w:bookmarkStart w:id="1" w:name="_GoBack"/>
            <w:bookmarkEnd w:id="0"/>
            <w:bookmarkEnd w:id="1"/>
            <w:r w:rsidRPr="00AB1B8C">
              <w:rPr>
                <w:color w:val="FFFFFF" w:themeColor="background1"/>
                <w:sz w:val="36"/>
                <w:szCs w:val="36"/>
              </w:rPr>
              <w:t>Victorian Environmental Flows Monitoring and Assessment Program (VEFMAP) Stage 6</w:t>
            </w:r>
          </w:p>
        </w:tc>
      </w:tr>
      <w:tr w:rsidR="00233CB3" w:rsidRPr="00233CB3" w14:paraId="398BC5DD" w14:textId="77777777" w:rsidTr="00B66BD2">
        <w:trPr>
          <w:trHeight w:val="1261"/>
        </w:trPr>
        <w:tc>
          <w:tcPr>
            <w:tcW w:w="8934" w:type="dxa"/>
            <w:vAlign w:val="center"/>
          </w:tcPr>
          <w:p w14:paraId="25F7BD25" w14:textId="77777777" w:rsidR="00623BFE" w:rsidRPr="00233CB3" w:rsidRDefault="00623BFE" w:rsidP="00B15B4A">
            <w:pPr>
              <w:pStyle w:val="Subtitle"/>
              <w:jc w:val="both"/>
              <w:rPr>
                <w:color w:val="363534" w:themeColor="text1"/>
              </w:rPr>
            </w:pPr>
          </w:p>
          <w:p w14:paraId="2C1FFB7A" w14:textId="04311F94" w:rsidR="00623BFE" w:rsidRPr="004442D5" w:rsidRDefault="00623BFE" w:rsidP="004442D5">
            <w:pPr>
              <w:pStyle w:val="Subtitle"/>
              <w:numPr>
                <w:ilvl w:val="0"/>
                <w:numId w:val="0"/>
              </w:numPr>
            </w:pPr>
            <w:r w:rsidRPr="004442D5">
              <w:t>Project Update – 201</w:t>
            </w:r>
            <w:r w:rsidR="000A4C01" w:rsidRPr="004442D5">
              <w:t>9</w:t>
            </w:r>
          </w:p>
          <w:p w14:paraId="61FF324A" w14:textId="77777777" w:rsidR="00623BFE" w:rsidRPr="004442D5" w:rsidRDefault="00623BFE" w:rsidP="004442D5">
            <w:pPr>
              <w:pStyle w:val="Subtitle"/>
              <w:numPr>
                <w:ilvl w:val="0"/>
                <w:numId w:val="0"/>
              </w:numPr>
            </w:pPr>
          </w:p>
          <w:p w14:paraId="163918DA" w14:textId="6736FD79" w:rsidR="00623BFE" w:rsidRPr="004442D5" w:rsidRDefault="00623BFE" w:rsidP="004442D5">
            <w:pPr>
              <w:pStyle w:val="Subtitle"/>
              <w:numPr>
                <w:ilvl w:val="0"/>
                <w:numId w:val="0"/>
              </w:numPr>
            </w:pPr>
            <w:r w:rsidRPr="00233CB3">
              <w:t>Northern Victorian Rivers</w:t>
            </w:r>
            <w:r w:rsidR="0093571E" w:rsidRPr="00233CB3">
              <w:t xml:space="preserve"> - Fish</w:t>
            </w:r>
            <w:r w:rsidRPr="00233CB3">
              <w:t xml:space="preserve">  </w:t>
            </w:r>
          </w:p>
          <w:p w14:paraId="277B201D" w14:textId="77777777" w:rsidR="00623BFE" w:rsidRPr="00233CB3" w:rsidRDefault="00623BFE" w:rsidP="00B15B4A">
            <w:pPr>
              <w:pStyle w:val="Subtitle"/>
              <w:jc w:val="both"/>
              <w:rPr>
                <w:color w:val="363534" w:themeColor="text1"/>
                <w:sz w:val="24"/>
              </w:rPr>
            </w:pPr>
            <w:r w:rsidRPr="00233CB3">
              <w:rPr>
                <w:color w:val="363534" w:themeColor="text1"/>
                <w:sz w:val="24"/>
              </w:rPr>
              <w:t xml:space="preserve"> </w:t>
            </w:r>
          </w:p>
        </w:tc>
      </w:tr>
    </w:tbl>
    <w:p w14:paraId="47BE628F" w14:textId="42E3BA46" w:rsidR="00806AB6" w:rsidRPr="00233CB3" w:rsidRDefault="008A7DC0" w:rsidP="00B15B4A">
      <w:pPr>
        <w:jc w:val="both"/>
      </w:pPr>
      <w:r w:rsidRPr="00233CB3">
        <w:rPr>
          <w:noProof/>
        </w:rPr>
        <mc:AlternateContent>
          <mc:Choice Requires="wpg">
            <w:drawing>
              <wp:anchor distT="0" distB="0" distL="114300" distR="114300" simplePos="0" relativeHeight="251657216" behindDoc="0" locked="0" layoutInCell="1" allowOverlap="1" wp14:anchorId="356DF688" wp14:editId="27ABF39D">
                <wp:simplePos x="0" y="0"/>
                <wp:positionH relativeFrom="column">
                  <wp:posOffset>-126857</wp:posOffset>
                </wp:positionH>
                <wp:positionV relativeFrom="paragraph">
                  <wp:posOffset>989965</wp:posOffset>
                </wp:positionV>
                <wp:extent cx="6790708" cy="1435100"/>
                <wp:effectExtent l="0" t="0" r="0" b="0"/>
                <wp:wrapTopAndBottom/>
                <wp:docPr id="14" name="Group 14"/>
                <wp:cNvGraphicFramePr/>
                <a:graphic xmlns:a="http://schemas.openxmlformats.org/drawingml/2006/main">
                  <a:graphicData uri="http://schemas.microsoft.com/office/word/2010/wordprocessingGroup">
                    <wpg:wgp>
                      <wpg:cNvGrpSpPr/>
                      <wpg:grpSpPr>
                        <a:xfrm>
                          <a:off x="0" y="0"/>
                          <a:ext cx="6790708" cy="1435100"/>
                          <a:chOff x="0" y="0"/>
                          <a:chExt cx="6790708" cy="1435100"/>
                        </a:xfrm>
                      </wpg:grpSpPr>
                      <pic:pic xmlns:pic="http://schemas.openxmlformats.org/drawingml/2006/picture">
                        <pic:nvPicPr>
                          <pic:cNvPr id="15" name="Picture 15"/>
                          <pic:cNvPicPr>
                            <a:picLocks noChangeAspect="1"/>
                          </pic:cNvPicPr>
                        </pic:nvPicPr>
                        <pic:blipFill rotWithShape="1">
                          <a:blip r:embed="rId8" cstate="print">
                            <a:extLst>
                              <a:ext uri="{28A0092B-C50C-407E-A947-70E740481C1C}">
                                <a14:useLocalDpi xmlns:a14="http://schemas.microsoft.com/office/drawing/2010/main" val="0"/>
                              </a:ext>
                            </a:extLst>
                          </a:blip>
                          <a:srcRect l="2913" r="9823" b="2754"/>
                          <a:stretch/>
                        </pic:blipFill>
                        <pic:spPr bwMode="auto">
                          <a:xfrm>
                            <a:off x="0" y="0"/>
                            <a:ext cx="1971675" cy="1435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9">
                            <a:extLst>
                              <a:ext uri="{28A0092B-C50C-407E-A947-70E740481C1C}">
                                <a14:useLocalDpi xmlns:a14="http://schemas.microsoft.com/office/drawing/2010/main" val="0"/>
                              </a:ext>
                            </a:extLst>
                          </a:blip>
                          <a:srcRect t="6601" r="16553"/>
                          <a:stretch/>
                        </pic:blipFill>
                        <pic:spPr bwMode="auto">
                          <a:xfrm>
                            <a:off x="1937982" y="0"/>
                            <a:ext cx="1706880" cy="143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rotWithShape="1">
                          <a:blip r:embed="rId10" cstate="print">
                            <a:extLst>
                              <a:ext uri="{28A0092B-C50C-407E-A947-70E740481C1C}">
                                <a14:useLocalDpi xmlns:a14="http://schemas.microsoft.com/office/drawing/2010/main" val="0"/>
                              </a:ext>
                            </a:extLst>
                          </a:blip>
                          <a:srcRect l="6758" t="7142" b="12498"/>
                          <a:stretch/>
                        </pic:blipFill>
                        <pic:spPr bwMode="auto">
                          <a:xfrm>
                            <a:off x="3562065" y="0"/>
                            <a:ext cx="2219960" cy="1435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rotWithShape="1">
                          <a:blip r:embed="rId11" cstate="print">
                            <a:extLst>
                              <a:ext uri="{28A0092B-C50C-407E-A947-70E740481C1C}">
                                <a14:useLocalDpi xmlns:a14="http://schemas.microsoft.com/office/drawing/2010/main" val="0"/>
                              </a:ext>
                            </a:extLst>
                          </a:blip>
                          <a:srcRect l="42207" t="42128" r="34641" b="25202"/>
                          <a:stretch/>
                        </pic:blipFill>
                        <pic:spPr bwMode="auto">
                          <a:xfrm>
                            <a:off x="5431808" y="0"/>
                            <a:ext cx="1358900" cy="143129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3ABD78E" id="Group 14" o:spid="_x0000_s1026" style="position:absolute;margin-left:-10pt;margin-top:77.95pt;width:534.7pt;height:113pt;z-index:251657216" coordsize="67907,143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19716;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">
                  <v:imagedata r:id="rId12" o:title="" cropbottom="1805f" cropleft="1909f" cropright="6438f"/>
                </v:shape>
                <v:shape id="Picture 16" o:spid="_x0000_s1028" type="#_x0000_t75" style="position:absolute;left:19379;width:17069;height:14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">
                  <v:imagedata r:id="rId13" o:title="" croptop="4326f" cropright="10848f"/>
                </v:shape>
                <v:shape id="Picture 17" o:spid="_x0000_s1029" type="#_x0000_t75" style="position:absolute;left:35620;width:22200;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">
                  <v:imagedata r:id="rId14" o:title="" croptop="4681f" cropbottom="8191f" cropleft="4429f"/>
                </v:shape>
                <v:shape id="Picture 18" o:spid="_x0000_s1030" type="#_x0000_t75" style="position:absolute;left:54318;width:13589;height:1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">
                  <v:imagedata r:id="rId15" o:title="" croptop="27609f" cropbottom="16516f" cropleft="27661f" cropright="22702f"/>
                </v:shape>
                <w10:wrap type="topAndBottom"/>
              </v:group>
            </w:pict>
          </mc:Fallback>
        </mc:AlternateContent>
      </w:r>
    </w:p>
    <w:p w14:paraId="6DD7F292" w14:textId="17C3D4E8" w:rsidR="00806AB6" w:rsidRPr="00233CB3" w:rsidRDefault="00806AB6" w:rsidP="00B15B4A">
      <w:pPr>
        <w:pStyle w:val="BodyText"/>
        <w:jc w:val="both"/>
        <w:sectPr w:rsidR="00806AB6" w:rsidRPr="00233CB3" w:rsidSect="00E97294">
          <w:headerReference w:type="even" r:id="rId16"/>
          <w:headerReference w:type="default" r:id="rId17"/>
          <w:footerReference w:type="even" r:id="rId18"/>
          <w:footerReference w:type="default" r:id="rId19"/>
          <w:headerReference w:type="first" r:id="rId20"/>
          <w:footerReference w:type="first" r:id="rId21"/>
          <w:pgSz w:w="11907" w:h="16840" w:code="9"/>
          <w:pgMar w:top="2211" w:right="737" w:bottom="794" w:left="851" w:header="284" w:footer="284" w:gutter="0"/>
          <w:cols w:space="284"/>
          <w:titlePg/>
          <w:docGrid w:linePitch="360"/>
        </w:sectPr>
      </w:pPr>
    </w:p>
    <w:p w14:paraId="5B599E22" w14:textId="6F5E8F38" w:rsidR="001306D2" w:rsidRPr="00AB1B8C" w:rsidRDefault="00E41627" w:rsidP="00AB1B8C">
      <w:pPr>
        <w:autoSpaceDE w:val="0"/>
        <w:autoSpaceDN w:val="0"/>
        <w:adjustRightInd w:val="0"/>
        <w:spacing w:before="120" w:after="80"/>
        <w:jc w:val="both"/>
        <w:rPr>
          <w:rFonts w:asciiTheme="majorHAnsi" w:hAnsiTheme="majorHAnsi" w:cstheme="majorHAnsi"/>
          <w:b/>
          <w:color w:val="00B2A9" w:themeColor="accent1"/>
          <w:sz w:val="22"/>
          <w:szCs w:val="22"/>
        </w:rPr>
      </w:pPr>
      <w:r w:rsidRPr="00AB1B8C">
        <w:rPr>
          <w:rFonts w:asciiTheme="majorHAnsi" w:hAnsiTheme="majorHAnsi" w:cstheme="majorHAnsi"/>
          <w:b/>
          <w:color w:val="00B2A9" w:themeColor="accent1"/>
          <w:sz w:val="22"/>
          <w:szCs w:val="22"/>
        </w:rPr>
        <w:t>Background</w:t>
      </w:r>
    </w:p>
    <w:p w14:paraId="5859430D" w14:textId="2F05B49C" w:rsidR="0042776A" w:rsidRPr="00233CB3" w:rsidRDefault="0042776A" w:rsidP="00B15B4A">
      <w:pPr>
        <w:autoSpaceDE w:val="0"/>
        <w:autoSpaceDN w:val="0"/>
        <w:adjustRightInd w:val="0"/>
        <w:spacing w:after="40"/>
        <w:jc w:val="both"/>
      </w:pPr>
      <w:r w:rsidRPr="00233CB3">
        <w:t xml:space="preserve">The Victorian Environmental Flows Monitoring and Assessment Program (VEFMAP) was established by the Victorian Government in 2005 to monitor and assess ecosystem responses to environmental watering in priority rivers across Victoria. </w:t>
      </w:r>
      <w:r w:rsidR="00711019" w:rsidRPr="00233CB3">
        <w:t>Its</w:t>
      </w:r>
      <w:r w:rsidRPr="00233CB3">
        <w:t xml:space="preserve"> results help inform decisions for environmental watering by Victoria’s C</w:t>
      </w:r>
      <w:r w:rsidR="00FF5035" w:rsidRPr="00233CB3">
        <w:t>atchment Management Authorities (C</w:t>
      </w:r>
      <w:r w:rsidRPr="00233CB3">
        <w:t>MAs</w:t>
      </w:r>
      <w:r w:rsidR="00FF5035" w:rsidRPr="00233CB3">
        <w:t>)</w:t>
      </w:r>
      <w:r w:rsidR="00257006" w:rsidRPr="00233CB3">
        <w:t>, Melbourne Water</w:t>
      </w:r>
      <w:r w:rsidRPr="00233CB3">
        <w:t xml:space="preserve"> and the Victorian Environmental Water Holder (VEWH). VEFMAP</w:t>
      </w:r>
      <w:r w:rsidR="00790A5A" w:rsidRPr="00233CB3">
        <w:t xml:space="preserve"> Stage 6 </w:t>
      </w:r>
      <w:r w:rsidR="00AB1B8C">
        <w:t xml:space="preserve">(2016-20) </w:t>
      </w:r>
      <w:r w:rsidRPr="00233CB3">
        <w:t>includes a strong focus on “intervention” or “flow event” type questions, for vegetation and fish.</w:t>
      </w:r>
    </w:p>
    <w:p w14:paraId="720C4D9D" w14:textId="3F463C37" w:rsidR="0042776A" w:rsidRPr="00AB1B8C" w:rsidRDefault="009C0FCE" w:rsidP="00AB1B8C">
      <w:pPr>
        <w:autoSpaceDE w:val="0"/>
        <w:autoSpaceDN w:val="0"/>
        <w:adjustRightInd w:val="0"/>
        <w:spacing w:before="120" w:after="80"/>
        <w:jc w:val="both"/>
        <w:rPr>
          <w:rFonts w:asciiTheme="majorHAnsi" w:hAnsiTheme="majorHAnsi" w:cstheme="majorHAnsi"/>
          <w:b/>
          <w:color w:val="00B2A9" w:themeColor="accent1"/>
          <w:sz w:val="22"/>
          <w:szCs w:val="22"/>
        </w:rPr>
      </w:pPr>
      <w:r w:rsidRPr="00AB1B8C">
        <w:rPr>
          <w:rFonts w:asciiTheme="majorHAnsi" w:hAnsiTheme="majorHAnsi" w:cstheme="majorHAnsi"/>
          <w:b/>
          <w:color w:val="00B2A9" w:themeColor="accent1"/>
          <w:sz w:val="22"/>
          <w:szCs w:val="22"/>
        </w:rPr>
        <w:t>Fish</w:t>
      </w:r>
      <w:r w:rsidR="0042776A" w:rsidRPr="00AB1B8C">
        <w:rPr>
          <w:rFonts w:asciiTheme="majorHAnsi" w:hAnsiTheme="majorHAnsi" w:cstheme="majorHAnsi"/>
          <w:b/>
          <w:color w:val="00B2A9" w:themeColor="accent1"/>
          <w:sz w:val="22"/>
          <w:szCs w:val="22"/>
        </w:rPr>
        <w:t xml:space="preserve"> Monitoring</w:t>
      </w:r>
      <w:r w:rsidR="00257006" w:rsidRPr="00AB1B8C">
        <w:rPr>
          <w:rFonts w:asciiTheme="majorHAnsi" w:hAnsiTheme="majorHAnsi" w:cstheme="majorHAnsi"/>
          <w:b/>
          <w:color w:val="00B2A9" w:themeColor="accent1"/>
          <w:sz w:val="22"/>
          <w:szCs w:val="22"/>
        </w:rPr>
        <w:t xml:space="preserve"> </w:t>
      </w:r>
      <w:r w:rsidR="00AB1B8C" w:rsidRPr="00AB1B8C">
        <w:rPr>
          <w:rFonts w:asciiTheme="majorHAnsi" w:hAnsiTheme="majorHAnsi" w:cstheme="majorHAnsi"/>
          <w:b/>
          <w:color w:val="00B2A9" w:themeColor="accent1"/>
          <w:sz w:val="22"/>
          <w:szCs w:val="22"/>
        </w:rPr>
        <w:t>in</w:t>
      </w:r>
      <w:r w:rsidR="00257006" w:rsidRPr="00AB1B8C">
        <w:rPr>
          <w:rFonts w:asciiTheme="majorHAnsi" w:hAnsiTheme="majorHAnsi" w:cstheme="majorHAnsi"/>
          <w:b/>
          <w:color w:val="00B2A9" w:themeColor="accent1"/>
          <w:sz w:val="22"/>
          <w:szCs w:val="22"/>
        </w:rPr>
        <w:t xml:space="preserve"> Northern Victorian Rivers</w:t>
      </w:r>
    </w:p>
    <w:p w14:paraId="12A84E7A" w14:textId="4CFACD9E" w:rsidR="00D157A5" w:rsidRPr="00233CB3" w:rsidRDefault="00D157A5" w:rsidP="00B15B4A">
      <w:pPr>
        <w:pStyle w:val="BodyText"/>
        <w:jc w:val="both"/>
      </w:pPr>
      <w:r w:rsidRPr="00233CB3">
        <w:rPr>
          <w:lang w:eastAsia="en-AU"/>
        </w:rPr>
        <w:t xml:space="preserve">The core objective for </w:t>
      </w:r>
      <w:r w:rsidR="00790A5A" w:rsidRPr="00233CB3">
        <w:rPr>
          <w:lang w:eastAsia="en-AU"/>
        </w:rPr>
        <w:t xml:space="preserve">VEFMAP Stage 6 </w:t>
      </w:r>
      <w:r w:rsidRPr="00233CB3">
        <w:rPr>
          <w:lang w:eastAsia="en-AU"/>
        </w:rPr>
        <w:t>fish monitoring i</w:t>
      </w:r>
      <w:r w:rsidR="00790A5A" w:rsidRPr="00233CB3">
        <w:rPr>
          <w:lang w:eastAsia="en-AU"/>
        </w:rPr>
        <w:t>s</w:t>
      </w:r>
      <w:r w:rsidR="00B079EE" w:rsidRPr="00233CB3">
        <w:rPr>
          <w:lang w:eastAsia="en-AU"/>
        </w:rPr>
        <w:t xml:space="preserve"> </w:t>
      </w:r>
      <w:r w:rsidRPr="00233CB3">
        <w:rPr>
          <w:lang w:eastAsia="en-AU"/>
        </w:rPr>
        <w:t>to examine the importance of environmental flows in promoting</w:t>
      </w:r>
      <w:r w:rsidR="00AB5F70" w:rsidRPr="00233CB3">
        <w:rPr>
          <w:lang w:eastAsia="en-AU"/>
        </w:rPr>
        <w:t xml:space="preserve"> </w:t>
      </w:r>
      <w:r w:rsidR="009C0FCE" w:rsidRPr="00233CB3">
        <w:rPr>
          <w:lang w:eastAsia="en-AU"/>
        </w:rPr>
        <w:t xml:space="preserve">population growth and the rehabilitation of native fish populations via dispersal, colonisation, recruitment and </w:t>
      </w:r>
      <w:r w:rsidR="00257006" w:rsidRPr="00233CB3">
        <w:rPr>
          <w:lang w:eastAsia="en-AU"/>
        </w:rPr>
        <w:t>survival.</w:t>
      </w:r>
      <w:r w:rsidR="000A4C01" w:rsidRPr="00233CB3">
        <w:rPr>
          <w:lang w:eastAsia="en-AU"/>
        </w:rPr>
        <w:t xml:space="preserve"> </w:t>
      </w:r>
      <w:r w:rsidRPr="00233CB3">
        <w:t xml:space="preserve">There are </w:t>
      </w:r>
      <w:r w:rsidR="005E0FD2" w:rsidRPr="00233CB3">
        <w:t>two</w:t>
      </w:r>
      <w:r w:rsidRPr="00233CB3">
        <w:t xml:space="preserve"> key evaluation questions</w:t>
      </w:r>
      <w:r w:rsidR="000D7A56" w:rsidRPr="00233CB3">
        <w:t xml:space="preserve"> for fish</w:t>
      </w:r>
      <w:r w:rsidR="005E0FD2" w:rsidRPr="00233CB3">
        <w:t xml:space="preserve"> in northern Victorian rivers</w:t>
      </w:r>
      <w:r w:rsidR="00FF5035" w:rsidRPr="00233CB3">
        <w:t>, which were developed in collaboration with CMAs.</w:t>
      </w:r>
    </w:p>
    <w:p w14:paraId="0B4A6AAD" w14:textId="78A27376" w:rsidR="00D157A5" w:rsidRPr="00233CB3" w:rsidRDefault="000D7A56" w:rsidP="00B15B4A">
      <w:pPr>
        <w:ind w:left="851" w:hanging="851"/>
        <w:jc w:val="both"/>
      </w:pPr>
      <w:r w:rsidRPr="00233CB3">
        <w:t>KEQ 3</w:t>
      </w:r>
      <w:r w:rsidRPr="00233CB3">
        <w:tab/>
      </w:r>
      <w:r w:rsidR="00D157A5" w:rsidRPr="00233CB3">
        <w:t>Do environmental flows support immigration of native fish into, and dispersal throughout, northern Victorian rivers?</w:t>
      </w:r>
    </w:p>
    <w:p w14:paraId="4F58855E" w14:textId="4BE493BF" w:rsidR="00D157A5" w:rsidRPr="00233CB3" w:rsidRDefault="00D157A5" w:rsidP="00B15B4A">
      <w:pPr>
        <w:ind w:left="851" w:hanging="851"/>
        <w:jc w:val="both"/>
      </w:pPr>
      <w:r w:rsidRPr="00233CB3">
        <w:t xml:space="preserve">KEQ 4: </w:t>
      </w:r>
      <w:r w:rsidR="000D7A56" w:rsidRPr="00233CB3">
        <w:tab/>
      </w:r>
      <w:r w:rsidRPr="00233CB3">
        <w:t xml:space="preserve">Does environmental flow management for native </w:t>
      </w:r>
      <w:r w:rsidR="00E43803" w:rsidRPr="00233CB3">
        <w:t xml:space="preserve">fish </w:t>
      </w:r>
      <w:r w:rsidRPr="00233CB3">
        <w:t>species enhance: (i)</w:t>
      </w:r>
      <w:r w:rsidR="0001456C" w:rsidRPr="00233CB3">
        <w:t> </w:t>
      </w:r>
      <w:r w:rsidRPr="00233CB3">
        <w:t>survival (ii) abundance and (iii)</w:t>
      </w:r>
      <w:r w:rsidR="0001456C" w:rsidRPr="00233CB3">
        <w:t> </w:t>
      </w:r>
      <w:r w:rsidRPr="00233CB3">
        <w:t>distribution?</w:t>
      </w:r>
    </w:p>
    <w:p w14:paraId="60F5310C" w14:textId="772D4290" w:rsidR="001306D2" w:rsidRPr="00AB1B8C" w:rsidRDefault="00E41627" w:rsidP="00AB1B8C">
      <w:pPr>
        <w:autoSpaceDE w:val="0"/>
        <w:autoSpaceDN w:val="0"/>
        <w:adjustRightInd w:val="0"/>
        <w:spacing w:before="120" w:after="80"/>
        <w:jc w:val="both"/>
        <w:rPr>
          <w:rFonts w:asciiTheme="majorHAnsi" w:hAnsiTheme="majorHAnsi" w:cstheme="majorHAnsi"/>
          <w:b/>
          <w:color w:val="00B2A9" w:themeColor="accent1"/>
          <w:sz w:val="22"/>
          <w:szCs w:val="22"/>
        </w:rPr>
      </w:pPr>
      <w:r w:rsidRPr="00AB1B8C">
        <w:rPr>
          <w:rFonts w:asciiTheme="majorHAnsi" w:hAnsiTheme="majorHAnsi" w:cstheme="majorHAnsi"/>
          <w:b/>
          <w:color w:val="00B2A9" w:themeColor="accent1"/>
          <w:sz w:val="22"/>
          <w:szCs w:val="22"/>
        </w:rPr>
        <w:t>201</w:t>
      </w:r>
      <w:r w:rsidR="000A4C01" w:rsidRPr="00AB1B8C">
        <w:rPr>
          <w:rFonts w:asciiTheme="majorHAnsi" w:hAnsiTheme="majorHAnsi" w:cstheme="majorHAnsi"/>
          <w:b/>
          <w:color w:val="00B2A9" w:themeColor="accent1"/>
          <w:sz w:val="22"/>
          <w:szCs w:val="22"/>
        </w:rPr>
        <w:t>8</w:t>
      </w:r>
      <w:r w:rsidRPr="00AB1B8C">
        <w:rPr>
          <w:rFonts w:asciiTheme="majorHAnsi" w:hAnsiTheme="majorHAnsi" w:cstheme="majorHAnsi"/>
          <w:b/>
          <w:color w:val="00B2A9" w:themeColor="accent1"/>
          <w:sz w:val="22"/>
          <w:szCs w:val="22"/>
        </w:rPr>
        <w:t>/1</w:t>
      </w:r>
      <w:r w:rsidR="000A4C01" w:rsidRPr="00AB1B8C">
        <w:rPr>
          <w:rFonts w:asciiTheme="majorHAnsi" w:hAnsiTheme="majorHAnsi" w:cstheme="majorHAnsi"/>
          <w:b/>
          <w:color w:val="00B2A9" w:themeColor="accent1"/>
          <w:sz w:val="22"/>
          <w:szCs w:val="22"/>
        </w:rPr>
        <w:t>9</w:t>
      </w:r>
      <w:r w:rsidRPr="00AB1B8C">
        <w:rPr>
          <w:rFonts w:asciiTheme="majorHAnsi" w:hAnsiTheme="majorHAnsi" w:cstheme="majorHAnsi"/>
          <w:b/>
          <w:color w:val="00B2A9" w:themeColor="accent1"/>
          <w:sz w:val="22"/>
          <w:szCs w:val="22"/>
        </w:rPr>
        <w:t xml:space="preserve"> </w:t>
      </w:r>
      <w:r w:rsidR="00257006" w:rsidRPr="00AB1B8C">
        <w:rPr>
          <w:rFonts w:asciiTheme="majorHAnsi" w:hAnsiTheme="majorHAnsi" w:cstheme="majorHAnsi"/>
          <w:b/>
          <w:color w:val="00B2A9" w:themeColor="accent1"/>
          <w:sz w:val="22"/>
          <w:szCs w:val="22"/>
        </w:rPr>
        <w:t>Survey Sites and Timing</w:t>
      </w:r>
      <w:r w:rsidRPr="00AB1B8C">
        <w:rPr>
          <w:rFonts w:asciiTheme="majorHAnsi" w:hAnsiTheme="majorHAnsi" w:cstheme="majorHAnsi"/>
          <w:b/>
          <w:color w:val="00B2A9" w:themeColor="accent1"/>
          <w:sz w:val="22"/>
          <w:szCs w:val="22"/>
        </w:rPr>
        <w:t xml:space="preserve"> </w:t>
      </w:r>
      <w:r w:rsidR="001306D2" w:rsidRPr="00AB1B8C">
        <w:rPr>
          <w:rFonts w:asciiTheme="majorHAnsi" w:hAnsiTheme="majorHAnsi" w:cstheme="majorHAnsi"/>
          <w:b/>
          <w:color w:val="00B2A9" w:themeColor="accent1"/>
          <w:sz w:val="22"/>
          <w:szCs w:val="22"/>
        </w:rPr>
        <w:t xml:space="preserve"> </w:t>
      </w:r>
    </w:p>
    <w:p w14:paraId="4A30D18C" w14:textId="326DDB2B" w:rsidR="00583A22" w:rsidRPr="00233CB3" w:rsidRDefault="00257006" w:rsidP="00B15B4A">
      <w:pPr>
        <w:pStyle w:val="BodyText"/>
        <w:jc w:val="both"/>
      </w:pPr>
      <w:r w:rsidRPr="00233CB3">
        <w:t>In 201</w:t>
      </w:r>
      <w:r w:rsidR="000B1C90" w:rsidRPr="00233CB3">
        <w:t>8</w:t>
      </w:r>
      <w:r w:rsidRPr="00233CB3">
        <w:t>/1</w:t>
      </w:r>
      <w:r w:rsidR="000B1C90" w:rsidRPr="00233CB3">
        <w:t>9</w:t>
      </w:r>
      <w:r w:rsidR="00AB1B8C">
        <w:t>,</w:t>
      </w:r>
      <w:r w:rsidR="00A4116D" w:rsidRPr="00233CB3">
        <w:t xml:space="preserve"> surveys were undertaken </w:t>
      </w:r>
      <w:r w:rsidR="000B6333" w:rsidRPr="00233CB3">
        <w:t xml:space="preserve">to investigate KEQ 3 and 4 processes </w:t>
      </w:r>
      <w:r w:rsidR="0001456C" w:rsidRPr="00233CB3">
        <w:t>at</w:t>
      </w:r>
      <w:r w:rsidR="000B6333" w:rsidRPr="00233CB3">
        <w:t xml:space="preserve"> the </w:t>
      </w:r>
      <w:r w:rsidR="00A4116D" w:rsidRPr="00233CB3">
        <w:t xml:space="preserve">following </w:t>
      </w:r>
      <w:r w:rsidR="000B6333" w:rsidRPr="00233CB3">
        <w:t>sites:</w:t>
      </w:r>
    </w:p>
    <w:p w14:paraId="3AE16139" w14:textId="460323CF" w:rsidR="00B72D0B" w:rsidRPr="00233CB3" w:rsidRDefault="00B72D0B" w:rsidP="00B15B4A">
      <w:pPr>
        <w:pStyle w:val="BodyText"/>
        <w:numPr>
          <w:ilvl w:val="0"/>
          <w:numId w:val="24"/>
        </w:numPr>
        <w:ind w:left="284" w:hanging="284"/>
        <w:jc w:val="both"/>
      </w:pPr>
      <w:r w:rsidRPr="00233CB3">
        <w:rPr>
          <w:b/>
          <w:i/>
        </w:rPr>
        <w:t>Immigration</w:t>
      </w:r>
      <w:r w:rsidR="00A4116D" w:rsidRPr="00233CB3">
        <w:t xml:space="preserve"> – </w:t>
      </w:r>
      <w:r w:rsidR="000B1C90" w:rsidRPr="00233CB3">
        <w:t xml:space="preserve">Murray River (Torrumbarry Weir fishway), </w:t>
      </w:r>
      <w:r w:rsidR="006539FD" w:rsidRPr="00233CB3">
        <w:t>Campaspe and Goulburn rivers</w:t>
      </w:r>
      <w:r w:rsidR="007A6886" w:rsidRPr="00233CB3">
        <w:t>.</w:t>
      </w:r>
    </w:p>
    <w:p w14:paraId="564BEABC" w14:textId="0F9F45DB" w:rsidR="00A4116D" w:rsidRPr="00233CB3" w:rsidRDefault="00A4116D" w:rsidP="00B15B4A">
      <w:pPr>
        <w:pStyle w:val="BodyText"/>
        <w:numPr>
          <w:ilvl w:val="0"/>
          <w:numId w:val="24"/>
        </w:numPr>
        <w:ind w:left="284" w:hanging="284"/>
        <w:jc w:val="both"/>
      </w:pPr>
      <w:r w:rsidRPr="00233CB3">
        <w:rPr>
          <w:b/>
          <w:i/>
        </w:rPr>
        <w:t xml:space="preserve">Dispersal </w:t>
      </w:r>
      <w:r w:rsidR="00FE3F62" w:rsidRPr="00233CB3">
        <w:t>–</w:t>
      </w:r>
      <w:r w:rsidRPr="00233CB3">
        <w:t xml:space="preserve"> </w:t>
      </w:r>
      <w:r w:rsidR="000B1C90" w:rsidRPr="00233CB3">
        <w:t xml:space="preserve">lower </w:t>
      </w:r>
      <w:r w:rsidR="00FE3F62" w:rsidRPr="00233CB3">
        <w:t>Loddon River catchment</w:t>
      </w:r>
      <w:r w:rsidR="0088695B" w:rsidRPr="00233CB3">
        <w:t>,</w:t>
      </w:r>
      <w:r w:rsidR="00FE3F62" w:rsidRPr="00233CB3">
        <w:t xml:space="preserve"> </w:t>
      </w:r>
      <w:r w:rsidR="00773994" w:rsidRPr="00233CB3">
        <w:t xml:space="preserve">acoustic tagging and </w:t>
      </w:r>
      <w:r w:rsidR="00FE3F62" w:rsidRPr="00233CB3">
        <w:t>fishway</w:t>
      </w:r>
      <w:r w:rsidR="001C422E" w:rsidRPr="00233CB3">
        <w:t xml:space="preserve"> trapping</w:t>
      </w:r>
      <w:r w:rsidR="00FE3F62" w:rsidRPr="00233CB3">
        <w:t xml:space="preserve"> (The Chute, Kerang Weir, Box Creek </w:t>
      </w:r>
      <w:proofErr w:type="spellStart"/>
      <w:r w:rsidR="00FE3F62" w:rsidRPr="00233CB3">
        <w:t>fishlock</w:t>
      </w:r>
      <w:proofErr w:type="spellEnd"/>
      <w:r w:rsidR="00FE3F62" w:rsidRPr="00233CB3">
        <w:t>)</w:t>
      </w:r>
      <w:r w:rsidR="001C422E" w:rsidRPr="00233CB3">
        <w:t xml:space="preserve"> </w:t>
      </w:r>
    </w:p>
    <w:p w14:paraId="79ACC722" w14:textId="19895F32" w:rsidR="00A4116D" w:rsidRPr="00233CB3" w:rsidRDefault="00CA7E53" w:rsidP="00B15B4A">
      <w:pPr>
        <w:pStyle w:val="BodyText"/>
        <w:numPr>
          <w:ilvl w:val="0"/>
          <w:numId w:val="24"/>
        </w:numPr>
        <w:spacing w:after="80"/>
        <w:ind w:left="284" w:hanging="284"/>
        <w:jc w:val="both"/>
      </w:pPr>
      <w:r w:rsidRPr="00233CB3">
        <w:rPr>
          <w:b/>
          <w:i/>
        </w:rPr>
        <w:t>Population demography</w:t>
      </w:r>
      <w:r w:rsidR="00A4116D" w:rsidRPr="00233CB3">
        <w:rPr>
          <w:b/>
          <w:i/>
        </w:rPr>
        <w:t xml:space="preserve"> </w:t>
      </w:r>
      <w:r w:rsidR="006F37BF" w:rsidRPr="00233CB3">
        <w:t>–</w:t>
      </w:r>
      <w:r w:rsidR="00A4116D" w:rsidRPr="00233CB3">
        <w:t xml:space="preserve"> </w:t>
      </w:r>
      <w:r w:rsidR="000B1C90" w:rsidRPr="00233CB3">
        <w:t xml:space="preserve">lower Loddon (including Pyramid Creek), Campaspe, </w:t>
      </w:r>
      <w:r w:rsidR="006F37BF" w:rsidRPr="00233CB3">
        <w:t xml:space="preserve">Broken </w:t>
      </w:r>
      <w:r w:rsidR="000B1C90" w:rsidRPr="00233CB3">
        <w:t>and</w:t>
      </w:r>
      <w:r w:rsidR="006F37BF" w:rsidRPr="00233CB3">
        <w:t xml:space="preserve"> Goulburn </w:t>
      </w:r>
      <w:r w:rsidR="000B1C90" w:rsidRPr="00233CB3">
        <w:t>rivers.</w:t>
      </w:r>
    </w:p>
    <w:p w14:paraId="61698E48" w14:textId="75197D7F" w:rsidR="00C61F7C" w:rsidRPr="00AB1B8C" w:rsidRDefault="00C61F7C" w:rsidP="00AB1B8C">
      <w:pPr>
        <w:autoSpaceDE w:val="0"/>
        <w:autoSpaceDN w:val="0"/>
        <w:adjustRightInd w:val="0"/>
        <w:spacing w:before="120" w:after="80"/>
        <w:jc w:val="both"/>
        <w:rPr>
          <w:rFonts w:asciiTheme="majorHAnsi" w:hAnsiTheme="majorHAnsi" w:cstheme="majorHAnsi"/>
          <w:b/>
          <w:color w:val="00B2A9" w:themeColor="accent1"/>
          <w:sz w:val="22"/>
          <w:szCs w:val="22"/>
        </w:rPr>
      </w:pPr>
      <w:r w:rsidRPr="00AB1B8C">
        <w:rPr>
          <w:rFonts w:asciiTheme="majorHAnsi" w:hAnsiTheme="majorHAnsi" w:cstheme="majorHAnsi"/>
          <w:b/>
          <w:color w:val="00B2A9" w:themeColor="accent1"/>
          <w:sz w:val="22"/>
          <w:szCs w:val="22"/>
        </w:rPr>
        <w:t xml:space="preserve">Methods </w:t>
      </w:r>
    </w:p>
    <w:p w14:paraId="33F4F04E" w14:textId="18851C7A" w:rsidR="00C61F7C" w:rsidRPr="00233CB3" w:rsidRDefault="00B633CF" w:rsidP="00B15B4A">
      <w:pPr>
        <w:pStyle w:val="BodyText"/>
        <w:jc w:val="both"/>
      </w:pPr>
      <w:r w:rsidRPr="00233CB3">
        <w:t xml:space="preserve">The </w:t>
      </w:r>
      <w:r w:rsidR="00A4116D" w:rsidRPr="00233CB3" w:rsidDel="00431E66">
        <w:t xml:space="preserve">survey methods </w:t>
      </w:r>
      <w:r w:rsidRPr="00233CB3">
        <w:t xml:space="preserve">vary for each </w:t>
      </w:r>
      <w:r w:rsidR="007A6886" w:rsidRPr="00233CB3">
        <w:t>KEQ</w:t>
      </w:r>
      <w:r w:rsidRPr="00233CB3">
        <w:t xml:space="preserve"> and include:</w:t>
      </w:r>
    </w:p>
    <w:p w14:paraId="292BFDB2" w14:textId="1A4436F6" w:rsidR="001C422E" w:rsidRPr="00233CB3" w:rsidRDefault="001C422E" w:rsidP="00B15B4A">
      <w:pPr>
        <w:pStyle w:val="BodyText"/>
        <w:spacing w:after="40"/>
        <w:jc w:val="both"/>
        <w:rPr>
          <w:b/>
          <w:i/>
        </w:rPr>
      </w:pPr>
      <w:r w:rsidRPr="00233CB3">
        <w:rPr>
          <w:b/>
          <w:i/>
        </w:rPr>
        <w:t>Immigration</w:t>
      </w:r>
    </w:p>
    <w:p w14:paraId="2D8093F1" w14:textId="536C8DAD" w:rsidR="008B7BB8" w:rsidRPr="00233CB3" w:rsidRDefault="00BF1116" w:rsidP="00B15B4A">
      <w:pPr>
        <w:pStyle w:val="BodyText"/>
        <w:numPr>
          <w:ilvl w:val="0"/>
          <w:numId w:val="19"/>
        </w:numPr>
        <w:jc w:val="both"/>
      </w:pPr>
      <w:r w:rsidRPr="00233CB3">
        <w:rPr>
          <w:i/>
        </w:rPr>
        <w:t>Acoustic t</w:t>
      </w:r>
      <w:r w:rsidR="00875C9B" w:rsidRPr="00233CB3">
        <w:rPr>
          <w:i/>
        </w:rPr>
        <w:t>elemetry</w:t>
      </w:r>
      <w:r w:rsidRPr="00233CB3">
        <w:t xml:space="preserve"> </w:t>
      </w:r>
      <w:r w:rsidR="001C422E" w:rsidRPr="00233CB3">
        <w:t>–</w:t>
      </w:r>
      <w:r w:rsidRPr="00233CB3">
        <w:t xml:space="preserve"> </w:t>
      </w:r>
      <w:r w:rsidR="001C422E" w:rsidRPr="00233CB3">
        <w:t xml:space="preserve">fish </w:t>
      </w:r>
      <w:r w:rsidR="00B633CF" w:rsidRPr="00233CB3">
        <w:t xml:space="preserve">have been tagged on multiple occasions </w:t>
      </w:r>
      <w:r w:rsidR="00A7725F" w:rsidRPr="00233CB3">
        <w:t>(</w:t>
      </w:r>
      <w:r w:rsidR="00E776C8" w:rsidRPr="00233CB3">
        <w:t>Feb</w:t>
      </w:r>
      <w:r w:rsidR="007A6886" w:rsidRPr="00233CB3">
        <w:t xml:space="preserve"> 2017</w:t>
      </w:r>
      <w:r w:rsidR="00A7725F" w:rsidRPr="00233CB3">
        <w:t>–</w:t>
      </w:r>
      <w:r w:rsidR="00E776C8" w:rsidRPr="00233CB3">
        <w:t>Apr 2019</w:t>
      </w:r>
      <w:r w:rsidR="00A7725F" w:rsidRPr="00233CB3">
        <w:t>)</w:t>
      </w:r>
      <w:r w:rsidR="00E776C8" w:rsidRPr="00233CB3">
        <w:t xml:space="preserve"> </w:t>
      </w:r>
      <w:r w:rsidR="00B633CF" w:rsidRPr="00233CB3">
        <w:t>in the</w:t>
      </w:r>
      <w:r w:rsidR="00144AE5" w:rsidRPr="00233CB3">
        <w:t xml:space="preserve"> Murray River </w:t>
      </w:r>
      <w:r w:rsidR="007A6886" w:rsidRPr="00233CB3">
        <w:t>(</w:t>
      </w:r>
      <w:r w:rsidR="001C422E" w:rsidRPr="00233CB3">
        <w:t>Torrumbarry Weir fishway</w:t>
      </w:r>
      <w:r w:rsidR="007A6886" w:rsidRPr="00233CB3">
        <w:t>)</w:t>
      </w:r>
      <w:r w:rsidR="001C422E" w:rsidRPr="00233CB3">
        <w:t xml:space="preserve">. </w:t>
      </w:r>
      <w:r w:rsidR="00144AE5" w:rsidRPr="00233CB3">
        <w:t>An a</w:t>
      </w:r>
      <w:r w:rsidR="008B7BB8" w:rsidRPr="00233CB3">
        <w:t xml:space="preserve">coustic listening </w:t>
      </w:r>
      <w:r w:rsidR="00144AE5" w:rsidRPr="00233CB3">
        <w:t xml:space="preserve">station array </w:t>
      </w:r>
      <w:r w:rsidR="00B633CF" w:rsidRPr="00233CB3">
        <w:t xml:space="preserve">has been </w:t>
      </w:r>
      <w:r w:rsidR="008B7BB8" w:rsidRPr="00233CB3">
        <w:t>deployed</w:t>
      </w:r>
      <w:r w:rsidR="00B633CF" w:rsidRPr="00233CB3">
        <w:t>:</w:t>
      </w:r>
      <w:r w:rsidR="008B7BB8" w:rsidRPr="00233CB3">
        <w:t xml:space="preserve"> in the Murray River (Torrumbarry Weir to Yarrawonga Weir)</w:t>
      </w:r>
      <w:r w:rsidR="00B633CF" w:rsidRPr="00233CB3">
        <w:t>;</w:t>
      </w:r>
      <w:r w:rsidR="007A6886" w:rsidRPr="00233CB3">
        <w:t xml:space="preserve"> </w:t>
      </w:r>
      <w:r w:rsidR="00144AE5" w:rsidRPr="00233CB3">
        <w:t xml:space="preserve">at the entrance of the </w:t>
      </w:r>
      <w:r w:rsidR="008B7BB8" w:rsidRPr="00233CB3">
        <w:t>Campaspe, Goulburn and Edwards rivers</w:t>
      </w:r>
      <w:r w:rsidR="00B633CF" w:rsidRPr="00233CB3">
        <w:t xml:space="preserve">, </w:t>
      </w:r>
      <w:r w:rsidR="00144AE5" w:rsidRPr="00233CB3">
        <w:t>(to detect fish movements in and out of these tributaries)</w:t>
      </w:r>
      <w:r w:rsidR="00B633CF" w:rsidRPr="00233CB3">
        <w:t xml:space="preserve">; and </w:t>
      </w:r>
      <w:r w:rsidR="00E43803" w:rsidRPr="00233CB3">
        <w:t>with</w:t>
      </w:r>
      <w:r w:rsidR="00DC146E" w:rsidRPr="00233CB3">
        <w:t xml:space="preserve">in the National Channel </w:t>
      </w:r>
      <w:r w:rsidR="00B633CF" w:rsidRPr="00233CB3">
        <w:t>(</w:t>
      </w:r>
      <w:r w:rsidR="00DC146E" w:rsidRPr="00233CB3">
        <w:t>to detect fish enter</w:t>
      </w:r>
      <w:r w:rsidR="005462E6" w:rsidRPr="00233CB3">
        <w:t xml:space="preserve">ing </w:t>
      </w:r>
      <w:r w:rsidR="00DC146E" w:rsidRPr="00233CB3">
        <w:t>th</w:t>
      </w:r>
      <w:r w:rsidR="005462E6" w:rsidRPr="00233CB3">
        <w:t>e</w:t>
      </w:r>
      <w:r w:rsidR="00DC146E" w:rsidRPr="00233CB3">
        <w:t xml:space="preserve"> irrigation system</w:t>
      </w:r>
      <w:r w:rsidR="00B633CF" w:rsidRPr="00233CB3">
        <w:t>)</w:t>
      </w:r>
      <w:r w:rsidR="008B7BB8" w:rsidRPr="00233CB3">
        <w:t>.</w:t>
      </w:r>
    </w:p>
    <w:p w14:paraId="5751CC9C" w14:textId="012222BE" w:rsidR="00E41DB2" w:rsidRPr="00233CB3" w:rsidRDefault="001C422E" w:rsidP="00B15B4A">
      <w:pPr>
        <w:pStyle w:val="BodyText"/>
        <w:spacing w:after="40"/>
        <w:jc w:val="both"/>
      </w:pPr>
      <w:r w:rsidRPr="00233CB3">
        <w:rPr>
          <w:b/>
          <w:i/>
        </w:rPr>
        <w:t>Dispersal</w:t>
      </w:r>
    </w:p>
    <w:p w14:paraId="2E8FEAFF" w14:textId="7DE59FFD" w:rsidR="007A6886" w:rsidRPr="00233CB3" w:rsidRDefault="007A6886" w:rsidP="00B15B4A">
      <w:pPr>
        <w:pStyle w:val="BodyText"/>
        <w:numPr>
          <w:ilvl w:val="0"/>
          <w:numId w:val="19"/>
        </w:numPr>
        <w:spacing w:after="80"/>
        <w:jc w:val="both"/>
      </w:pPr>
      <w:r w:rsidRPr="00233CB3">
        <w:rPr>
          <w:i/>
        </w:rPr>
        <w:t xml:space="preserve">Acoustic telemetry – </w:t>
      </w:r>
      <w:r w:rsidRPr="00233CB3">
        <w:t xml:space="preserve">Golden Perch </w:t>
      </w:r>
      <w:proofErr w:type="spellStart"/>
      <w:r w:rsidRPr="00233CB3">
        <w:rPr>
          <w:i/>
        </w:rPr>
        <w:t>Macquaria</w:t>
      </w:r>
      <w:proofErr w:type="spellEnd"/>
      <w:r w:rsidRPr="00233CB3">
        <w:rPr>
          <w:i/>
        </w:rPr>
        <w:t xml:space="preserve"> </w:t>
      </w:r>
      <w:proofErr w:type="spellStart"/>
      <w:r w:rsidRPr="00233CB3">
        <w:rPr>
          <w:i/>
        </w:rPr>
        <w:t>ambigua</w:t>
      </w:r>
      <w:proofErr w:type="spellEnd"/>
      <w:r w:rsidRPr="00233CB3">
        <w:t xml:space="preserve"> within the Loddon catchment have been tagged on multiple occasions </w:t>
      </w:r>
      <w:r w:rsidR="00A7725F" w:rsidRPr="00233CB3">
        <w:t>(</w:t>
      </w:r>
      <w:r w:rsidRPr="00233CB3">
        <w:t>Jan 2017</w:t>
      </w:r>
      <w:r w:rsidR="00A7725F" w:rsidRPr="00233CB3">
        <w:t>–</w:t>
      </w:r>
      <w:r w:rsidRPr="00233CB3">
        <w:t>Sept 2018</w:t>
      </w:r>
      <w:r w:rsidR="00A7725F" w:rsidRPr="00233CB3">
        <w:t>)</w:t>
      </w:r>
      <w:r w:rsidR="00E776C8" w:rsidRPr="00233CB3">
        <w:t xml:space="preserve"> </w:t>
      </w:r>
      <w:r w:rsidRPr="00233CB3">
        <w:t xml:space="preserve">and listening stations deployed throughout the Loddon River, Pyramid Creek and </w:t>
      </w:r>
      <w:proofErr w:type="spellStart"/>
      <w:r w:rsidRPr="00233CB3">
        <w:t>Washpen</w:t>
      </w:r>
      <w:proofErr w:type="spellEnd"/>
      <w:r w:rsidRPr="00233CB3">
        <w:t xml:space="preserve"> Creek</w:t>
      </w:r>
      <w:r w:rsidR="00E776C8" w:rsidRPr="00233CB3">
        <w:t>.</w:t>
      </w:r>
    </w:p>
    <w:p w14:paraId="4D377C14" w14:textId="417B3346" w:rsidR="001C422E" w:rsidRDefault="001C422E" w:rsidP="00B15B4A">
      <w:pPr>
        <w:pStyle w:val="BodyText"/>
        <w:numPr>
          <w:ilvl w:val="0"/>
          <w:numId w:val="19"/>
        </w:numPr>
        <w:spacing w:after="80"/>
        <w:jc w:val="both"/>
      </w:pPr>
      <w:r w:rsidRPr="00233CB3">
        <w:rPr>
          <w:i/>
        </w:rPr>
        <w:t xml:space="preserve">Fishway trapping </w:t>
      </w:r>
      <w:r w:rsidRPr="00233CB3">
        <w:rPr>
          <w:i/>
        </w:rPr>
        <w:softHyphen/>
      </w:r>
      <w:r w:rsidR="00773994" w:rsidRPr="00233CB3">
        <w:t>–</w:t>
      </w:r>
      <w:r w:rsidRPr="00233CB3">
        <w:t xml:space="preserve"> </w:t>
      </w:r>
      <w:r w:rsidR="00B633CF" w:rsidRPr="00233CB3">
        <w:t>occurred at:</w:t>
      </w:r>
      <w:r w:rsidR="002F42B9" w:rsidRPr="00233CB3">
        <w:t xml:space="preserve"> </w:t>
      </w:r>
      <w:r w:rsidR="006A0821" w:rsidRPr="00233CB3">
        <w:t>T</w:t>
      </w:r>
      <w:r w:rsidRPr="00233CB3">
        <w:t>he Chute</w:t>
      </w:r>
      <w:r w:rsidR="00692C6F" w:rsidRPr="00233CB3">
        <w:t xml:space="preserve"> fishway</w:t>
      </w:r>
      <w:r w:rsidRPr="00233CB3">
        <w:t xml:space="preserve"> </w:t>
      </w:r>
      <w:r w:rsidR="00711019" w:rsidRPr="00233CB3">
        <w:t>(</w:t>
      </w:r>
      <w:r w:rsidRPr="00233CB3">
        <w:t xml:space="preserve">Loddon River near </w:t>
      </w:r>
      <w:proofErr w:type="spellStart"/>
      <w:r w:rsidR="00E43803" w:rsidRPr="00233CB3">
        <w:t>Leaghur</w:t>
      </w:r>
      <w:proofErr w:type="spellEnd"/>
      <w:r w:rsidR="00711019" w:rsidRPr="00233CB3">
        <w:t>)</w:t>
      </w:r>
      <w:r w:rsidR="00B633CF" w:rsidRPr="00233CB3">
        <w:t>;</w:t>
      </w:r>
      <w:r w:rsidRPr="00233CB3">
        <w:t xml:space="preserve"> Kerang Weir fishway </w:t>
      </w:r>
      <w:r w:rsidR="00711019" w:rsidRPr="00233CB3">
        <w:t>(</w:t>
      </w:r>
      <w:r w:rsidRPr="00233CB3">
        <w:t>Loddon River near Kerang</w:t>
      </w:r>
      <w:r w:rsidR="00711019" w:rsidRPr="00233CB3">
        <w:t>)</w:t>
      </w:r>
      <w:r w:rsidR="00B633CF" w:rsidRPr="00233CB3">
        <w:t>;</w:t>
      </w:r>
      <w:r w:rsidR="005462E6" w:rsidRPr="00233CB3">
        <w:t xml:space="preserve"> and</w:t>
      </w:r>
      <w:r w:rsidRPr="00233CB3">
        <w:t xml:space="preserve"> Box Creek </w:t>
      </w:r>
      <w:proofErr w:type="spellStart"/>
      <w:r w:rsidRPr="00233CB3">
        <w:t>fishlock</w:t>
      </w:r>
      <w:proofErr w:type="spellEnd"/>
      <w:r w:rsidRPr="00233CB3">
        <w:t xml:space="preserve"> </w:t>
      </w:r>
      <w:r w:rsidR="00711019" w:rsidRPr="00233CB3">
        <w:t>(</w:t>
      </w:r>
      <w:r w:rsidRPr="00233CB3">
        <w:t xml:space="preserve">Pyramid Creek at </w:t>
      </w:r>
      <w:proofErr w:type="spellStart"/>
      <w:r w:rsidRPr="00233CB3">
        <w:t>Kow</w:t>
      </w:r>
      <w:proofErr w:type="spellEnd"/>
      <w:r w:rsidRPr="00233CB3">
        <w:t xml:space="preserve"> Swamp</w:t>
      </w:r>
      <w:r w:rsidR="00711019" w:rsidRPr="00233CB3">
        <w:t>)</w:t>
      </w:r>
      <w:r w:rsidR="00AB1B8C">
        <w:t xml:space="preserve"> (</w:t>
      </w:r>
      <w:r w:rsidR="00AB1B8C" w:rsidRPr="00233CB3">
        <w:t>2017</w:t>
      </w:r>
      <w:r w:rsidR="00AB1B8C">
        <w:t>-</w:t>
      </w:r>
      <w:r w:rsidR="00AB1B8C" w:rsidRPr="00233CB3">
        <w:t>2018</w:t>
      </w:r>
      <w:r w:rsidR="00AB1B8C">
        <w:t>).</w:t>
      </w:r>
    </w:p>
    <w:p w14:paraId="664111E4" w14:textId="77777777" w:rsidR="00AB1B8C" w:rsidRPr="00233CB3" w:rsidRDefault="00AB1B8C" w:rsidP="00AB1B8C">
      <w:pPr>
        <w:pStyle w:val="BodyText"/>
        <w:spacing w:after="80"/>
        <w:jc w:val="both"/>
      </w:pPr>
    </w:p>
    <w:p w14:paraId="748BDB57" w14:textId="3D95B887" w:rsidR="001C422E" w:rsidRPr="00233CB3" w:rsidRDefault="001C422E" w:rsidP="00B15B4A">
      <w:pPr>
        <w:pStyle w:val="BodyText"/>
        <w:spacing w:after="40"/>
        <w:jc w:val="both"/>
        <w:rPr>
          <w:b/>
          <w:i/>
        </w:rPr>
      </w:pPr>
      <w:r w:rsidRPr="00233CB3">
        <w:rPr>
          <w:b/>
          <w:i/>
        </w:rPr>
        <w:lastRenderedPageBreak/>
        <w:t>Population demographics</w:t>
      </w:r>
    </w:p>
    <w:p w14:paraId="31B6F4AB" w14:textId="19061CBC" w:rsidR="009C0FCE" w:rsidRPr="00233CB3" w:rsidRDefault="006F37BF" w:rsidP="00B15B4A">
      <w:pPr>
        <w:pStyle w:val="BodyText"/>
        <w:numPr>
          <w:ilvl w:val="0"/>
          <w:numId w:val="19"/>
        </w:numPr>
        <w:jc w:val="both"/>
        <w:rPr>
          <w:i/>
        </w:rPr>
      </w:pPr>
      <w:r w:rsidRPr="00233CB3">
        <w:rPr>
          <w:i/>
        </w:rPr>
        <w:t xml:space="preserve">Electrofishing </w:t>
      </w:r>
      <w:r w:rsidRPr="00233CB3">
        <w:t xml:space="preserve">– </w:t>
      </w:r>
      <w:r w:rsidR="00790A5A" w:rsidRPr="00233CB3">
        <w:t>(</w:t>
      </w:r>
      <w:r w:rsidRPr="00233CB3">
        <w:t>boat</w:t>
      </w:r>
      <w:r w:rsidR="005462E6" w:rsidRPr="00233CB3">
        <w:t>, bank-mounted or backpack</w:t>
      </w:r>
      <w:r w:rsidR="00790A5A" w:rsidRPr="00233CB3">
        <w:t>)</w:t>
      </w:r>
      <w:r w:rsidR="005462E6" w:rsidRPr="00233CB3">
        <w:t xml:space="preserve"> </w:t>
      </w:r>
      <w:r w:rsidRPr="00233CB3">
        <w:t>was undertaken</w:t>
      </w:r>
      <w:r w:rsidR="005462E6" w:rsidRPr="00233CB3">
        <w:t xml:space="preserve"> </w:t>
      </w:r>
      <w:r w:rsidR="007A6886" w:rsidRPr="00233CB3">
        <w:t>i</w:t>
      </w:r>
      <w:r w:rsidR="007E4419" w:rsidRPr="00233CB3">
        <w:t xml:space="preserve">n the </w:t>
      </w:r>
      <w:r w:rsidR="007A6886" w:rsidRPr="00233CB3">
        <w:t>Broken, Campaspe, Goulburn</w:t>
      </w:r>
      <w:r w:rsidR="00233CB3" w:rsidRPr="00233CB3">
        <w:t xml:space="preserve"> rivers</w:t>
      </w:r>
      <w:r w:rsidR="007A6886" w:rsidRPr="00233CB3">
        <w:t>, and low</w:t>
      </w:r>
      <w:r w:rsidR="005462E6" w:rsidRPr="00233CB3">
        <w:t xml:space="preserve">er </w:t>
      </w:r>
      <w:r w:rsidR="00277DE2" w:rsidRPr="00233CB3">
        <w:t>Loddon River</w:t>
      </w:r>
      <w:r w:rsidR="007A6886" w:rsidRPr="00233CB3">
        <w:t xml:space="preserve"> (</w:t>
      </w:r>
      <w:r w:rsidR="005462E6" w:rsidRPr="00233CB3">
        <w:t>including Pyramid Creek</w:t>
      </w:r>
      <w:r w:rsidR="007A6886" w:rsidRPr="00233CB3">
        <w:t xml:space="preserve">) </w:t>
      </w:r>
      <w:r w:rsidR="00711019" w:rsidRPr="00233CB3">
        <w:t>(2017-2019)</w:t>
      </w:r>
      <w:r w:rsidR="00C017E3" w:rsidRPr="00233CB3">
        <w:t>.</w:t>
      </w:r>
    </w:p>
    <w:p w14:paraId="507AB55F" w14:textId="6FD636E4" w:rsidR="009520EE" w:rsidRPr="00233CB3" w:rsidRDefault="00790A5A" w:rsidP="00B15B4A">
      <w:pPr>
        <w:pStyle w:val="BodyText"/>
        <w:numPr>
          <w:ilvl w:val="0"/>
          <w:numId w:val="19"/>
        </w:numPr>
        <w:jc w:val="both"/>
      </w:pPr>
      <w:r w:rsidRPr="00233CB3">
        <w:rPr>
          <w:i/>
        </w:rPr>
        <w:t>Aging</w:t>
      </w:r>
      <w:r w:rsidR="00F349D1" w:rsidRPr="00233CB3">
        <w:rPr>
          <w:i/>
        </w:rPr>
        <w:t xml:space="preserve"> and genetics</w:t>
      </w:r>
      <w:r w:rsidRPr="00233CB3">
        <w:rPr>
          <w:i/>
        </w:rPr>
        <w:t xml:space="preserve"> </w:t>
      </w:r>
      <w:r w:rsidRPr="00233CB3">
        <w:t xml:space="preserve">– collection of otoliths from juvenile Murray Cod </w:t>
      </w:r>
      <w:proofErr w:type="spellStart"/>
      <w:r w:rsidR="00A7725F" w:rsidRPr="00233CB3">
        <w:rPr>
          <w:i/>
        </w:rPr>
        <w:t>Maccullochella</w:t>
      </w:r>
      <w:proofErr w:type="spellEnd"/>
      <w:r w:rsidR="00A7725F" w:rsidRPr="00233CB3">
        <w:rPr>
          <w:i/>
        </w:rPr>
        <w:t xml:space="preserve"> </w:t>
      </w:r>
      <w:proofErr w:type="spellStart"/>
      <w:r w:rsidR="00A7725F" w:rsidRPr="00233CB3">
        <w:rPr>
          <w:i/>
        </w:rPr>
        <w:t>peelii</w:t>
      </w:r>
      <w:proofErr w:type="spellEnd"/>
      <w:r w:rsidR="00A7725F" w:rsidRPr="00233CB3">
        <w:t xml:space="preserve"> </w:t>
      </w:r>
      <w:r w:rsidR="00F349D1" w:rsidRPr="00233CB3">
        <w:t xml:space="preserve">and genetic analysis </w:t>
      </w:r>
      <w:r w:rsidRPr="00233CB3">
        <w:t>to</w:t>
      </w:r>
      <w:r w:rsidR="00F349D1" w:rsidRPr="00233CB3">
        <w:t xml:space="preserve"> enable assessments of growth, recruitment, survival and natal origin</w:t>
      </w:r>
      <w:r w:rsidR="00AB1B8C">
        <w:t xml:space="preserve"> </w:t>
      </w:r>
      <w:r w:rsidR="00AB1B8C" w:rsidRPr="00233CB3">
        <w:t>(2017-2019)</w:t>
      </w:r>
      <w:r w:rsidR="00F349D1" w:rsidRPr="00233CB3">
        <w:t>.</w:t>
      </w:r>
    </w:p>
    <w:p w14:paraId="539D5736" w14:textId="07797004" w:rsidR="001D6804" w:rsidRPr="00AB1B8C" w:rsidRDefault="001D6804" w:rsidP="00AB1B8C">
      <w:pPr>
        <w:autoSpaceDE w:val="0"/>
        <w:autoSpaceDN w:val="0"/>
        <w:adjustRightInd w:val="0"/>
        <w:spacing w:before="120" w:after="80"/>
        <w:jc w:val="both"/>
        <w:rPr>
          <w:rFonts w:asciiTheme="majorHAnsi" w:hAnsiTheme="majorHAnsi" w:cstheme="majorHAnsi"/>
          <w:b/>
          <w:color w:val="00B2A9" w:themeColor="accent1"/>
          <w:sz w:val="22"/>
          <w:szCs w:val="22"/>
        </w:rPr>
      </w:pPr>
      <w:r w:rsidRPr="00AB1B8C">
        <w:rPr>
          <w:rFonts w:asciiTheme="majorHAnsi" w:hAnsiTheme="majorHAnsi" w:cstheme="majorHAnsi"/>
          <w:b/>
          <w:color w:val="00B2A9" w:themeColor="accent1"/>
          <w:sz w:val="22"/>
          <w:szCs w:val="22"/>
        </w:rPr>
        <w:t xml:space="preserve">Results </w:t>
      </w:r>
      <w:r w:rsidR="00C512AC" w:rsidRPr="00AB1B8C">
        <w:rPr>
          <w:rFonts w:asciiTheme="majorHAnsi" w:hAnsiTheme="majorHAnsi" w:cstheme="majorHAnsi"/>
          <w:b/>
          <w:color w:val="00B2A9" w:themeColor="accent1"/>
          <w:sz w:val="22"/>
          <w:szCs w:val="22"/>
        </w:rPr>
        <w:t>and Key Observations</w:t>
      </w:r>
    </w:p>
    <w:p w14:paraId="001FACD0" w14:textId="549E7379" w:rsidR="00BF1116" w:rsidRPr="00233CB3" w:rsidRDefault="00342CE1" w:rsidP="00873E5C">
      <w:pPr>
        <w:numPr>
          <w:ilvl w:val="1"/>
          <w:numId w:val="7"/>
        </w:numPr>
        <w:autoSpaceDE w:val="0"/>
        <w:autoSpaceDN w:val="0"/>
        <w:adjustRightInd w:val="0"/>
        <w:spacing w:after="40"/>
        <w:jc w:val="both"/>
        <w:rPr>
          <w:b/>
          <w:i/>
        </w:rPr>
      </w:pPr>
      <w:r w:rsidRPr="00233CB3">
        <w:rPr>
          <w:b/>
          <w:i/>
        </w:rPr>
        <w:t>E</w:t>
      </w:r>
      <w:r w:rsidR="00BF1116" w:rsidRPr="00233CB3">
        <w:rPr>
          <w:b/>
          <w:i/>
        </w:rPr>
        <w:t>nvironmental flow delivery</w:t>
      </w:r>
    </w:p>
    <w:p w14:paraId="78B82E5C" w14:textId="22BE7B80" w:rsidR="00342CE1" w:rsidRPr="00233CB3" w:rsidRDefault="00342CE1" w:rsidP="00873E5C">
      <w:pPr>
        <w:pStyle w:val="BodyText"/>
        <w:spacing w:before="0" w:after="80"/>
        <w:jc w:val="both"/>
        <w:rPr>
          <w:noProof/>
        </w:rPr>
      </w:pPr>
      <w:r w:rsidRPr="00233CB3">
        <w:rPr>
          <w:noProof/>
        </w:rPr>
        <w:t xml:space="preserve">Environmental water was delivered to the Murray, Goulburn and Campaspe rivers in summer/autumn 2017 as within-channel pulses or ‘freshes’ (i.e. small flow events that exceed the baseflow and last up to several weeks). In summer/autumn 2018 and 2019, no environmental water was delivered because flows were elevated due to inter-valley transfers. Environmental water was delivered via freshes, to the downstream end of the Loddon River in autumn 2017, spring 2017, and spring 2018. </w:t>
      </w:r>
    </w:p>
    <w:p w14:paraId="133EFF63" w14:textId="1DA939EB" w:rsidR="00BF1116" w:rsidRPr="00233CB3" w:rsidRDefault="00BF1116" w:rsidP="00873E5C">
      <w:pPr>
        <w:numPr>
          <w:ilvl w:val="1"/>
          <w:numId w:val="7"/>
        </w:numPr>
        <w:autoSpaceDE w:val="0"/>
        <w:autoSpaceDN w:val="0"/>
        <w:adjustRightInd w:val="0"/>
        <w:spacing w:after="40"/>
        <w:jc w:val="both"/>
        <w:rPr>
          <w:b/>
          <w:i/>
        </w:rPr>
      </w:pPr>
      <w:r w:rsidRPr="00233CB3">
        <w:rPr>
          <w:b/>
          <w:i/>
        </w:rPr>
        <w:t>Immigration</w:t>
      </w:r>
    </w:p>
    <w:p w14:paraId="2DA4A06C" w14:textId="13041D4E" w:rsidR="00C92863" w:rsidRPr="00233CB3" w:rsidRDefault="00C512AC" w:rsidP="00873E5C">
      <w:pPr>
        <w:pStyle w:val="BodyText"/>
        <w:spacing w:before="0" w:after="80"/>
        <w:jc w:val="both"/>
        <w:rPr>
          <w:noProof/>
        </w:rPr>
      </w:pPr>
      <w:r w:rsidRPr="00233CB3">
        <w:rPr>
          <w:noProof/>
        </w:rPr>
        <w:t xml:space="preserve">There is evidence of movement by Silver Perch and Golden Perch over large spatial scales and between mainstem and tributary habitats. A strong link has been identified between immigration of Silver Perch and elevated summer tributary flows including targeted environmental water delivery. These results, combined with the population demography data, suggest that </w:t>
      </w:r>
      <w:r w:rsidR="00233CB3" w:rsidRPr="00233CB3">
        <w:rPr>
          <w:noProof/>
        </w:rPr>
        <w:t xml:space="preserve">Silver Perch </w:t>
      </w:r>
      <w:r w:rsidRPr="00233CB3">
        <w:rPr>
          <w:noProof/>
        </w:rPr>
        <w:t xml:space="preserve">immigration can be achieved using flow management in Victorian tributaries. Immigration appears important in maintaining tributary populations. The magnitude of metapopulation outcomes within </w:t>
      </w:r>
      <w:r w:rsidR="00113018">
        <w:rPr>
          <w:noProof/>
        </w:rPr>
        <w:t>t</w:t>
      </w:r>
      <w:r w:rsidRPr="00233CB3">
        <w:rPr>
          <w:noProof/>
        </w:rPr>
        <w:t>ributar</w:t>
      </w:r>
      <w:r w:rsidR="00113018">
        <w:rPr>
          <w:noProof/>
        </w:rPr>
        <w:t>ies</w:t>
      </w:r>
      <w:r w:rsidRPr="00233CB3">
        <w:rPr>
          <w:noProof/>
        </w:rPr>
        <w:t>, however, depend</w:t>
      </w:r>
      <w:r w:rsidR="009740AC">
        <w:rPr>
          <w:noProof/>
        </w:rPr>
        <w:t>s</w:t>
      </w:r>
      <w:r w:rsidRPr="00233CB3">
        <w:rPr>
          <w:noProof/>
        </w:rPr>
        <w:t xml:space="preserve"> on flow delivery and density of Silver Perch in the mid-Murray River.</w:t>
      </w:r>
    </w:p>
    <w:p w14:paraId="51104D71" w14:textId="2F2F9376" w:rsidR="00BF1116" w:rsidRPr="00233CB3" w:rsidRDefault="001C422E" w:rsidP="00873E5C">
      <w:pPr>
        <w:numPr>
          <w:ilvl w:val="1"/>
          <w:numId w:val="7"/>
        </w:numPr>
        <w:autoSpaceDE w:val="0"/>
        <w:autoSpaceDN w:val="0"/>
        <w:adjustRightInd w:val="0"/>
        <w:spacing w:after="40"/>
        <w:jc w:val="both"/>
        <w:rPr>
          <w:b/>
          <w:i/>
        </w:rPr>
      </w:pPr>
      <w:r w:rsidRPr="00233CB3">
        <w:rPr>
          <w:b/>
          <w:i/>
        </w:rPr>
        <w:t>Dispersal</w:t>
      </w:r>
    </w:p>
    <w:p w14:paraId="692579E8" w14:textId="78AC56BB" w:rsidR="00557F98" w:rsidRDefault="00C512AC" w:rsidP="00873E5C">
      <w:pPr>
        <w:pStyle w:val="BodyText"/>
        <w:spacing w:before="0" w:after="80"/>
        <w:jc w:val="both"/>
        <w:rPr>
          <w:noProof/>
        </w:rPr>
      </w:pPr>
      <w:r w:rsidRPr="00233CB3">
        <w:rPr>
          <w:noProof/>
        </w:rPr>
        <w:t xml:space="preserve">The catch of native fish at fishways in the lower Loddon system, particularly small-bodied species, increased during freshes, both in autumn and spring. The acoustic movement data enhanced </w:t>
      </w:r>
      <w:r w:rsidR="00F349D1" w:rsidRPr="00233CB3">
        <w:rPr>
          <w:noProof/>
        </w:rPr>
        <w:t xml:space="preserve">our </w:t>
      </w:r>
      <w:r w:rsidRPr="00233CB3">
        <w:rPr>
          <w:noProof/>
        </w:rPr>
        <w:t xml:space="preserve">behavioural information on Golden Perch, further supporting the movement patterns identified from fishway trapping. </w:t>
      </w:r>
      <w:r w:rsidR="00F349D1" w:rsidRPr="00233CB3">
        <w:rPr>
          <w:noProof/>
        </w:rPr>
        <w:t>T</w:t>
      </w:r>
      <w:r w:rsidRPr="00233CB3">
        <w:rPr>
          <w:noProof/>
        </w:rPr>
        <w:t>here was a clear upstream movement response for part of the tagged Golden Perch population during rising discharge</w:t>
      </w:r>
      <w:r w:rsidR="00DF699C">
        <w:rPr>
          <w:noProof/>
        </w:rPr>
        <w:t>,</w:t>
      </w:r>
      <w:r w:rsidRPr="00233CB3">
        <w:rPr>
          <w:noProof/>
        </w:rPr>
        <w:t xml:space="preserve"> often followed by return downstream movements on the descending limb of the hydrograph.  </w:t>
      </w:r>
      <w:r w:rsidR="00F349D1" w:rsidRPr="00233CB3">
        <w:rPr>
          <w:noProof/>
        </w:rPr>
        <w:t>R</w:t>
      </w:r>
      <w:r w:rsidRPr="00233CB3">
        <w:rPr>
          <w:noProof/>
        </w:rPr>
        <w:t>esidency within a reach appear</w:t>
      </w:r>
      <w:r w:rsidR="00F349D1" w:rsidRPr="00233CB3">
        <w:rPr>
          <w:noProof/>
        </w:rPr>
        <w:t>s</w:t>
      </w:r>
      <w:r w:rsidRPr="00233CB3">
        <w:rPr>
          <w:noProof/>
        </w:rPr>
        <w:t xml:space="preserve"> linked with stream discharge</w:t>
      </w:r>
      <w:r w:rsidR="00DF699C">
        <w:rPr>
          <w:noProof/>
        </w:rPr>
        <w:t>,</w:t>
      </w:r>
      <w:r w:rsidRPr="00233CB3">
        <w:rPr>
          <w:noProof/>
        </w:rPr>
        <w:t xml:space="preserve"> with fish preferring flowing habitats of Pyramid Creek over the Loddon River. </w:t>
      </w:r>
      <w:r w:rsidR="00F349D1" w:rsidRPr="00233CB3">
        <w:rPr>
          <w:noProof/>
        </w:rPr>
        <w:t>While</w:t>
      </w:r>
      <w:r w:rsidRPr="00233CB3">
        <w:rPr>
          <w:noProof/>
        </w:rPr>
        <w:t xml:space="preserve"> </w:t>
      </w:r>
      <w:r w:rsidR="009740AC" w:rsidRPr="00233CB3">
        <w:rPr>
          <w:noProof/>
        </w:rPr>
        <w:t xml:space="preserve">results </w:t>
      </w:r>
      <w:r w:rsidR="009740AC">
        <w:rPr>
          <w:noProof/>
        </w:rPr>
        <w:t xml:space="preserve">are </w:t>
      </w:r>
      <w:r w:rsidR="002C0E12" w:rsidRPr="00233CB3">
        <w:rPr>
          <w:noProof/>
        </w:rPr>
        <w:t>preliminary</w:t>
      </w:r>
      <w:r w:rsidRPr="00233CB3">
        <w:rPr>
          <w:noProof/>
        </w:rPr>
        <w:t>, they provide strong support for increased native fish movement during freshes</w:t>
      </w:r>
      <w:r w:rsidR="00F349D1" w:rsidRPr="00233CB3">
        <w:rPr>
          <w:noProof/>
        </w:rPr>
        <w:t xml:space="preserve">. They also support </w:t>
      </w:r>
      <w:r w:rsidRPr="00233CB3">
        <w:rPr>
          <w:noProof/>
        </w:rPr>
        <w:t>the hypothesis that freshes improve</w:t>
      </w:r>
      <w:r w:rsidR="00F349D1" w:rsidRPr="00233CB3">
        <w:rPr>
          <w:noProof/>
        </w:rPr>
        <w:t>d</w:t>
      </w:r>
      <w:r w:rsidRPr="00233CB3">
        <w:rPr>
          <w:noProof/>
        </w:rPr>
        <w:t xml:space="preserve"> fish dispersal and population demographic outcomes in some of Victoria’s most flow</w:t>
      </w:r>
      <w:r w:rsidR="00DF699C">
        <w:rPr>
          <w:noProof/>
        </w:rPr>
        <w:t>-</w:t>
      </w:r>
      <w:r w:rsidRPr="00233CB3">
        <w:rPr>
          <w:noProof/>
        </w:rPr>
        <w:t>stressed rivers</w:t>
      </w:r>
      <w:r w:rsidR="009740AC">
        <w:rPr>
          <w:noProof/>
        </w:rPr>
        <w:t>, such as</w:t>
      </w:r>
      <w:r w:rsidRPr="00233CB3">
        <w:rPr>
          <w:noProof/>
        </w:rPr>
        <w:t xml:space="preserve"> the Loddon.</w:t>
      </w:r>
    </w:p>
    <w:p w14:paraId="092E394E" w14:textId="4B4D0D37" w:rsidR="00557F98" w:rsidRDefault="00C512AC" w:rsidP="00873E5C">
      <w:pPr>
        <w:pStyle w:val="BodyText"/>
        <w:jc w:val="both"/>
        <w:rPr>
          <w:b/>
          <w:sz w:val="18"/>
          <w:szCs w:val="18"/>
        </w:rPr>
      </w:pPr>
      <w:r w:rsidRPr="00233CB3">
        <w:t xml:space="preserve"> </w:t>
      </w:r>
      <w:r w:rsidR="00897D5F">
        <w:rPr>
          <w:noProof/>
        </w:rPr>
        <w:drawing>
          <wp:inline distT="0" distB="0" distL="0" distR="0" wp14:anchorId="5FD73DEC" wp14:editId="0AAD8543">
            <wp:extent cx="3226329" cy="2352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urray cod_ah.jpg"/>
                    <pic:cNvPicPr/>
                  </pic:nvPicPr>
                  <pic:blipFill rotWithShape="1">
                    <a:blip r:embed="rId22" cstate="print">
                      <a:extLst>
                        <a:ext uri="{28A0092B-C50C-407E-A947-70E740481C1C}">
                          <a14:useLocalDpi xmlns:a14="http://schemas.microsoft.com/office/drawing/2010/main" val="0"/>
                        </a:ext>
                      </a:extLst>
                    </a:blip>
                    <a:srcRect l="5443" b="8065"/>
                    <a:stretch/>
                  </pic:blipFill>
                  <pic:spPr bwMode="auto">
                    <a:xfrm>
                      <a:off x="0" y="0"/>
                      <a:ext cx="3230964" cy="2356055"/>
                    </a:xfrm>
                    <a:prstGeom prst="rect">
                      <a:avLst/>
                    </a:prstGeom>
                    <a:ln>
                      <a:noFill/>
                    </a:ln>
                    <a:extLst>
                      <a:ext uri="{53640926-AAD7-44D8-BBD7-CCE9431645EC}">
                        <a14:shadowObscured xmlns:a14="http://schemas.microsoft.com/office/drawing/2010/main"/>
                      </a:ext>
                    </a:extLst>
                  </pic:spPr>
                </pic:pic>
              </a:graphicData>
            </a:graphic>
          </wp:inline>
        </w:drawing>
      </w:r>
      <w:r w:rsidRPr="00233CB3">
        <w:t xml:space="preserve"> </w:t>
      </w:r>
      <w:r w:rsidR="00557F98" w:rsidRPr="00233CB3">
        <w:rPr>
          <w:b/>
          <w:sz w:val="18"/>
          <w:szCs w:val="18"/>
        </w:rPr>
        <w:t xml:space="preserve">Figure </w:t>
      </w:r>
      <w:r w:rsidR="00557F98">
        <w:rPr>
          <w:b/>
          <w:sz w:val="18"/>
          <w:szCs w:val="18"/>
        </w:rPr>
        <w:t>1</w:t>
      </w:r>
      <w:r w:rsidR="00557F98" w:rsidRPr="00233CB3">
        <w:rPr>
          <w:b/>
          <w:sz w:val="18"/>
          <w:szCs w:val="18"/>
        </w:rPr>
        <w:t xml:space="preserve"> – </w:t>
      </w:r>
      <w:r w:rsidR="00897D5F">
        <w:rPr>
          <w:b/>
          <w:sz w:val="18"/>
          <w:szCs w:val="18"/>
        </w:rPr>
        <w:t>Murray Cod</w:t>
      </w:r>
      <w:r w:rsidR="00557F98" w:rsidRPr="00233CB3">
        <w:rPr>
          <w:b/>
          <w:sz w:val="18"/>
          <w:szCs w:val="18"/>
        </w:rPr>
        <w:t xml:space="preserve"> (Photo: ARI)</w:t>
      </w:r>
    </w:p>
    <w:p w14:paraId="5F2D6CDF" w14:textId="48659F1B" w:rsidR="001C422E" w:rsidRPr="00233CB3" w:rsidRDefault="001C422E" w:rsidP="00B15B4A">
      <w:pPr>
        <w:pStyle w:val="BodyText"/>
        <w:jc w:val="both"/>
      </w:pPr>
      <w:r w:rsidRPr="00233CB3">
        <w:rPr>
          <w:b/>
          <w:i/>
        </w:rPr>
        <w:t>Population demo</w:t>
      </w:r>
      <w:r w:rsidR="00CA7E53" w:rsidRPr="00233CB3">
        <w:rPr>
          <w:b/>
          <w:i/>
        </w:rPr>
        <w:t>graphy</w:t>
      </w:r>
    </w:p>
    <w:p w14:paraId="1F28B03B" w14:textId="4FAA53C8" w:rsidR="00D82DBF" w:rsidRPr="00233CB3" w:rsidRDefault="004426AC" w:rsidP="00873E5C">
      <w:pPr>
        <w:pStyle w:val="Normalnumbered"/>
        <w:numPr>
          <w:ilvl w:val="0"/>
          <w:numId w:val="37"/>
        </w:numPr>
        <w:spacing w:afterLines="80" w:after="192"/>
        <w:jc w:val="both"/>
        <w:rPr>
          <w:color w:val="363534" w:themeColor="text1"/>
        </w:rPr>
      </w:pPr>
      <w:r w:rsidRPr="00233CB3">
        <w:rPr>
          <w:b/>
          <w:color w:val="363534" w:themeColor="text1"/>
        </w:rPr>
        <w:t>Murray Cod</w:t>
      </w:r>
      <w:r w:rsidRPr="00233CB3">
        <w:rPr>
          <w:color w:val="363534" w:themeColor="text1"/>
        </w:rPr>
        <w:t xml:space="preserve"> </w:t>
      </w:r>
      <w:r w:rsidR="005A76F4" w:rsidRPr="00233CB3">
        <w:rPr>
          <w:color w:val="363534" w:themeColor="text1"/>
        </w:rPr>
        <w:t>–</w:t>
      </w:r>
      <w:r w:rsidRPr="00233CB3">
        <w:rPr>
          <w:color w:val="363534" w:themeColor="text1"/>
        </w:rPr>
        <w:t xml:space="preserve"> </w:t>
      </w:r>
      <w:r w:rsidR="002C0E12" w:rsidRPr="00233CB3">
        <w:rPr>
          <w:color w:val="363534" w:themeColor="text1"/>
        </w:rPr>
        <w:t>A</w:t>
      </w:r>
      <w:r w:rsidR="005A76F4" w:rsidRPr="00233CB3">
        <w:rPr>
          <w:color w:val="363534" w:themeColor="text1"/>
        </w:rPr>
        <w:t xml:space="preserve"> </w:t>
      </w:r>
      <w:r w:rsidR="005A7FC4" w:rsidRPr="00233CB3">
        <w:rPr>
          <w:color w:val="363534" w:themeColor="text1"/>
        </w:rPr>
        <w:t xml:space="preserve">higher number of YOY Murray Cod </w:t>
      </w:r>
      <w:r w:rsidR="002C0E12" w:rsidRPr="00233CB3">
        <w:rPr>
          <w:color w:val="363534" w:themeColor="text1"/>
        </w:rPr>
        <w:t xml:space="preserve">were </w:t>
      </w:r>
      <w:r w:rsidR="005A76F4" w:rsidRPr="00233CB3">
        <w:rPr>
          <w:color w:val="363534" w:themeColor="text1"/>
        </w:rPr>
        <w:t xml:space="preserve">recorded </w:t>
      </w:r>
      <w:r w:rsidR="005A7FC4" w:rsidRPr="00233CB3">
        <w:rPr>
          <w:color w:val="363534" w:themeColor="text1"/>
        </w:rPr>
        <w:t xml:space="preserve">in the Broken River, and to a lesser degree, </w:t>
      </w:r>
      <w:r w:rsidR="006F58AC" w:rsidRPr="00233CB3">
        <w:rPr>
          <w:color w:val="363534" w:themeColor="text1"/>
        </w:rPr>
        <w:t xml:space="preserve">the </w:t>
      </w:r>
      <w:r w:rsidR="005A7FC4" w:rsidRPr="00233CB3">
        <w:rPr>
          <w:color w:val="363534" w:themeColor="text1"/>
        </w:rPr>
        <w:t>Campaspe and Goulburn rivers in 2019 compar</w:t>
      </w:r>
      <w:r w:rsidR="005A76F4" w:rsidRPr="00233CB3">
        <w:rPr>
          <w:color w:val="363534" w:themeColor="text1"/>
        </w:rPr>
        <w:t>ed</w:t>
      </w:r>
      <w:r w:rsidR="005A7FC4" w:rsidRPr="00233CB3">
        <w:rPr>
          <w:color w:val="363534" w:themeColor="text1"/>
        </w:rPr>
        <w:t xml:space="preserve"> to 2018. These results support our hypothesis that large flow events, </w:t>
      </w:r>
      <w:r w:rsidR="009D26AA" w:rsidRPr="009D26AA">
        <w:rPr>
          <w:color w:val="363534" w:themeColor="text1"/>
        </w:rPr>
        <w:t xml:space="preserve">such as those which occurred in 2017/18, </w:t>
      </w:r>
      <w:r w:rsidR="005A7FC4" w:rsidRPr="00233CB3">
        <w:rPr>
          <w:color w:val="363534" w:themeColor="text1"/>
        </w:rPr>
        <w:t xml:space="preserve">with rapid rates of rise and fall, that occur during the peak larval period may negatively impact </w:t>
      </w:r>
      <w:r w:rsidR="006F58AC" w:rsidRPr="00233CB3">
        <w:rPr>
          <w:color w:val="363534" w:themeColor="text1"/>
        </w:rPr>
        <w:t xml:space="preserve">YOY </w:t>
      </w:r>
      <w:r w:rsidR="005A7FC4" w:rsidRPr="00233CB3">
        <w:rPr>
          <w:color w:val="363534" w:themeColor="text1"/>
        </w:rPr>
        <w:t>survival.</w:t>
      </w:r>
    </w:p>
    <w:p w14:paraId="3FDE260D" w14:textId="1720664E" w:rsidR="005A76F4" w:rsidRPr="00233CB3" w:rsidRDefault="004426AC" w:rsidP="00873E5C">
      <w:pPr>
        <w:pStyle w:val="Normalnumbered"/>
        <w:numPr>
          <w:ilvl w:val="0"/>
          <w:numId w:val="37"/>
        </w:numPr>
        <w:spacing w:afterLines="80" w:after="192"/>
        <w:jc w:val="both"/>
        <w:rPr>
          <w:color w:val="363534" w:themeColor="text1"/>
        </w:rPr>
      </w:pPr>
      <w:r w:rsidRPr="00233CB3">
        <w:rPr>
          <w:b/>
          <w:color w:val="363534" w:themeColor="text1"/>
        </w:rPr>
        <w:t xml:space="preserve">Murray </w:t>
      </w:r>
      <w:r w:rsidR="005A76F4" w:rsidRPr="00233CB3">
        <w:rPr>
          <w:b/>
          <w:color w:val="363534" w:themeColor="text1"/>
        </w:rPr>
        <w:t xml:space="preserve">River </w:t>
      </w:r>
      <w:r w:rsidRPr="00233CB3">
        <w:rPr>
          <w:b/>
          <w:color w:val="363534" w:themeColor="text1"/>
        </w:rPr>
        <w:t>Rainbowfish</w:t>
      </w:r>
      <w:r w:rsidR="00B27B19" w:rsidRPr="00233CB3">
        <w:rPr>
          <w:color w:val="363534" w:themeColor="text1"/>
        </w:rPr>
        <w:t xml:space="preserve"> -</w:t>
      </w:r>
      <w:r w:rsidR="005A76F4" w:rsidRPr="00233CB3">
        <w:rPr>
          <w:color w:val="363534" w:themeColor="text1"/>
        </w:rPr>
        <w:t xml:space="preserve"> </w:t>
      </w:r>
      <w:r w:rsidR="005A76F4" w:rsidRPr="00873E5C">
        <w:rPr>
          <w:rFonts w:asciiTheme="minorHAnsi" w:hAnsiTheme="minorHAnsi" w:cs="Times New Roman"/>
          <w:noProof/>
          <w:color w:val="363534" w:themeColor="text1"/>
          <w:szCs w:val="20"/>
          <w:lang w:eastAsia="en-US"/>
        </w:rPr>
        <w:t xml:space="preserve">With the exception of the lower Loddon River, this species’ abundance </w:t>
      </w:r>
      <w:r w:rsidR="00342F12" w:rsidRPr="00873E5C">
        <w:rPr>
          <w:rFonts w:asciiTheme="minorHAnsi" w:hAnsiTheme="minorHAnsi" w:cs="Times New Roman"/>
          <w:noProof/>
          <w:color w:val="363534" w:themeColor="text1"/>
          <w:szCs w:val="20"/>
          <w:lang w:eastAsia="en-US"/>
        </w:rPr>
        <w:t>has</w:t>
      </w:r>
      <w:r w:rsidR="005A76F4" w:rsidRPr="00873E5C">
        <w:rPr>
          <w:rFonts w:asciiTheme="minorHAnsi" w:hAnsiTheme="minorHAnsi" w:cs="Times New Roman"/>
          <w:noProof/>
          <w:color w:val="363534" w:themeColor="text1"/>
          <w:szCs w:val="20"/>
          <w:lang w:eastAsia="en-US"/>
        </w:rPr>
        <w:t xml:space="preserve"> consistently reduced in the Goulburn River in the past three years and reduced substantially within Reach 3 of the Campaspe River in 2018. </w:t>
      </w:r>
      <w:r w:rsidR="00B471D7" w:rsidRPr="00873E5C">
        <w:rPr>
          <w:rFonts w:asciiTheme="minorHAnsi" w:hAnsiTheme="minorHAnsi" w:cs="Times New Roman"/>
          <w:noProof/>
          <w:color w:val="363534" w:themeColor="text1"/>
          <w:szCs w:val="20"/>
          <w:lang w:eastAsia="en-US"/>
        </w:rPr>
        <w:t>This trend</w:t>
      </w:r>
      <w:r w:rsidR="005A76F4" w:rsidRPr="00873E5C">
        <w:rPr>
          <w:rFonts w:asciiTheme="minorHAnsi" w:hAnsiTheme="minorHAnsi" w:cs="Times New Roman"/>
          <w:noProof/>
          <w:color w:val="363534" w:themeColor="text1"/>
          <w:szCs w:val="20"/>
          <w:lang w:eastAsia="en-US"/>
        </w:rPr>
        <w:t xml:space="preserve"> </w:t>
      </w:r>
      <w:r w:rsidR="006F58AC" w:rsidRPr="00873E5C">
        <w:rPr>
          <w:rFonts w:asciiTheme="minorHAnsi" w:hAnsiTheme="minorHAnsi" w:cs="Times New Roman"/>
          <w:noProof/>
          <w:color w:val="363534" w:themeColor="text1"/>
          <w:szCs w:val="20"/>
          <w:lang w:eastAsia="en-US"/>
        </w:rPr>
        <w:t xml:space="preserve">maybe </w:t>
      </w:r>
      <w:r w:rsidR="005A76F4" w:rsidRPr="00873E5C">
        <w:rPr>
          <w:rFonts w:asciiTheme="minorHAnsi" w:hAnsiTheme="minorHAnsi" w:cs="Times New Roman"/>
          <w:noProof/>
          <w:color w:val="363534" w:themeColor="text1"/>
          <w:szCs w:val="20"/>
          <w:lang w:eastAsia="en-US"/>
        </w:rPr>
        <w:t xml:space="preserve">a result of lower recruitment success, driven by the increased summer flows (largely Inter Valley Transfer </w:t>
      </w:r>
      <w:r w:rsidR="002C0E12" w:rsidRPr="00873E5C">
        <w:rPr>
          <w:rFonts w:asciiTheme="minorHAnsi" w:hAnsiTheme="minorHAnsi" w:cs="Times New Roman"/>
          <w:noProof/>
          <w:color w:val="363534" w:themeColor="text1"/>
          <w:szCs w:val="20"/>
          <w:lang w:eastAsia="en-US"/>
        </w:rPr>
        <w:t>(</w:t>
      </w:r>
      <w:r w:rsidR="00342CE1" w:rsidRPr="00873E5C">
        <w:rPr>
          <w:rFonts w:asciiTheme="minorHAnsi" w:hAnsiTheme="minorHAnsi" w:cs="Times New Roman"/>
          <w:noProof/>
          <w:color w:val="363534" w:themeColor="text1"/>
          <w:szCs w:val="20"/>
          <w:lang w:eastAsia="en-US"/>
        </w:rPr>
        <w:t>IVT</w:t>
      </w:r>
      <w:r w:rsidR="002C0E12" w:rsidRPr="00873E5C">
        <w:rPr>
          <w:rFonts w:asciiTheme="minorHAnsi" w:hAnsiTheme="minorHAnsi" w:cs="Times New Roman"/>
          <w:noProof/>
          <w:color w:val="363534" w:themeColor="text1"/>
          <w:szCs w:val="20"/>
          <w:lang w:eastAsia="en-US"/>
        </w:rPr>
        <w:t>)</w:t>
      </w:r>
      <w:r w:rsidR="00342CE1" w:rsidRPr="00873E5C">
        <w:rPr>
          <w:rFonts w:asciiTheme="minorHAnsi" w:hAnsiTheme="minorHAnsi" w:cs="Times New Roman"/>
          <w:noProof/>
          <w:color w:val="363534" w:themeColor="text1"/>
          <w:szCs w:val="20"/>
          <w:lang w:eastAsia="en-US"/>
        </w:rPr>
        <w:t xml:space="preserve"> </w:t>
      </w:r>
      <w:r w:rsidR="005A76F4" w:rsidRPr="00873E5C">
        <w:rPr>
          <w:rFonts w:asciiTheme="minorHAnsi" w:hAnsiTheme="minorHAnsi" w:cs="Times New Roman"/>
          <w:noProof/>
          <w:color w:val="363534" w:themeColor="text1"/>
          <w:szCs w:val="20"/>
          <w:lang w:eastAsia="en-US"/>
        </w:rPr>
        <w:t>water), which reduced water temperatures and/or important habitat availability (</w:t>
      </w:r>
      <w:r w:rsidR="00B471D7" w:rsidRPr="00873E5C">
        <w:rPr>
          <w:rFonts w:asciiTheme="minorHAnsi" w:hAnsiTheme="minorHAnsi" w:cs="Times New Roman"/>
          <w:noProof/>
          <w:color w:val="363534" w:themeColor="text1"/>
          <w:szCs w:val="20"/>
          <w:lang w:eastAsia="en-US"/>
        </w:rPr>
        <w:t>e.g.</w:t>
      </w:r>
      <w:r w:rsidR="005A76F4" w:rsidRPr="00873E5C">
        <w:rPr>
          <w:rFonts w:asciiTheme="minorHAnsi" w:hAnsiTheme="minorHAnsi" w:cs="Times New Roman"/>
          <w:noProof/>
          <w:color w:val="363534" w:themeColor="text1"/>
          <w:szCs w:val="20"/>
          <w:lang w:eastAsia="en-US"/>
        </w:rPr>
        <w:t xml:space="preserve"> slackwaters) for early life-stages. Much lower volumes of IVT water were delivered through Reach 3 of the Campaspe River in summer 2019 and as hypothesised, catches of Murray River Rainbowfish increased from the</w:t>
      </w:r>
      <w:r w:rsidR="009740AC" w:rsidRPr="00873E5C">
        <w:rPr>
          <w:rFonts w:asciiTheme="minorHAnsi" w:hAnsiTheme="minorHAnsi" w:cs="Times New Roman"/>
          <w:noProof/>
          <w:color w:val="363534" w:themeColor="text1"/>
          <w:szCs w:val="20"/>
          <w:lang w:eastAsia="en-US"/>
        </w:rPr>
        <w:t xml:space="preserve"> 2018 numbers</w:t>
      </w:r>
      <w:r w:rsidR="005A76F4" w:rsidRPr="00873E5C">
        <w:rPr>
          <w:rFonts w:asciiTheme="minorHAnsi" w:hAnsiTheme="minorHAnsi" w:cs="Times New Roman"/>
          <w:noProof/>
          <w:color w:val="363534" w:themeColor="text1"/>
          <w:szCs w:val="20"/>
          <w:lang w:eastAsia="en-US"/>
        </w:rPr>
        <w:t xml:space="preserve"> (albeit not to </w:t>
      </w:r>
      <w:r w:rsidR="006F58AC" w:rsidRPr="00873E5C">
        <w:rPr>
          <w:rFonts w:asciiTheme="minorHAnsi" w:hAnsiTheme="minorHAnsi" w:cs="Times New Roman"/>
          <w:noProof/>
          <w:color w:val="363534" w:themeColor="text1"/>
          <w:szCs w:val="20"/>
          <w:lang w:eastAsia="en-US"/>
        </w:rPr>
        <w:t xml:space="preserve">2017 </w:t>
      </w:r>
      <w:r w:rsidR="005A76F4" w:rsidRPr="00873E5C">
        <w:rPr>
          <w:rFonts w:asciiTheme="minorHAnsi" w:hAnsiTheme="minorHAnsi" w:cs="Times New Roman"/>
          <w:noProof/>
          <w:color w:val="363534" w:themeColor="text1"/>
          <w:szCs w:val="20"/>
          <w:lang w:eastAsia="en-US"/>
        </w:rPr>
        <w:t>numbers).</w:t>
      </w:r>
      <w:r w:rsidR="005A76F4" w:rsidRPr="00233CB3">
        <w:rPr>
          <w:color w:val="363534" w:themeColor="text1"/>
        </w:rPr>
        <w:t xml:space="preserve"> </w:t>
      </w:r>
    </w:p>
    <w:p w14:paraId="3EF7FBF6" w14:textId="6EF34761" w:rsidR="006F58AC" w:rsidRPr="00233CB3" w:rsidRDefault="004426AC" w:rsidP="00873E5C">
      <w:pPr>
        <w:pStyle w:val="Normalnumbered"/>
        <w:numPr>
          <w:ilvl w:val="0"/>
          <w:numId w:val="37"/>
        </w:numPr>
        <w:spacing w:afterLines="80" w:after="192"/>
        <w:jc w:val="both"/>
        <w:rPr>
          <w:color w:val="363534" w:themeColor="text1"/>
        </w:rPr>
      </w:pPr>
      <w:r w:rsidRPr="00233CB3">
        <w:rPr>
          <w:b/>
          <w:color w:val="363534" w:themeColor="text1"/>
        </w:rPr>
        <w:t>Silver Perch</w:t>
      </w:r>
      <w:r w:rsidR="00B27B19" w:rsidRPr="00233CB3">
        <w:rPr>
          <w:color w:val="363534" w:themeColor="text1"/>
        </w:rPr>
        <w:t xml:space="preserve"> -</w:t>
      </w:r>
      <w:r w:rsidR="006F58AC" w:rsidRPr="00233CB3">
        <w:rPr>
          <w:b/>
          <w:color w:val="363534" w:themeColor="text1"/>
        </w:rPr>
        <w:t xml:space="preserve"> </w:t>
      </w:r>
      <w:r w:rsidR="006F58AC" w:rsidRPr="00233CB3">
        <w:rPr>
          <w:color w:val="363534" w:themeColor="text1"/>
        </w:rPr>
        <w:t>Lower numbers were captured across the systems (except Broken River) in 2019 compared to 2017, due to a reduced number of juvenile</w:t>
      </w:r>
      <w:r w:rsidR="009740AC">
        <w:rPr>
          <w:color w:val="363534" w:themeColor="text1"/>
        </w:rPr>
        <w:t>s</w:t>
      </w:r>
      <w:r w:rsidR="006F58AC" w:rsidRPr="00233CB3">
        <w:rPr>
          <w:color w:val="363534" w:themeColor="text1"/>
        </w:rPr>
        <w:t xml:space="preserve">. This suggests that, despite flows still being effective in promoting immigration of these fish into Victorian tributaries, the outcome at a metapopulation level (river scale) depends on the abundance of juveniles in the source Murray River. </w:t>
      </w:r>
    </w:p>
    <w:p w14:paraId="492A7EC6" w14:textId="27456CEF" w:rsidR="006F58AC" w:rsidRPr="00233CB3" w:rsidRDefault="006F58AC" w:rsidP="00873E5C">
      <w:pPr>
        <w:pStyle w:val="ListParagraph"/>
        <w:numPr>
          <w:ilvl w:val="0"/>
          <w:numId w:val="31"/>
        </w:numPr>
        <w:spacing w:afterLines="80" w:after="192"/>
        <w:ind w:left="357" w:hanging="357"/>
        <w:contextualSpacing w:val="0"/>
        <w:jc w:val="both"/>
        <w:rPr>
          <w:rFonts w:ascii="Arial" w:hAnsi="Arial"/>
          <w:lang w:eastAsia="en-US"/>
        </w:rPr>
      </w:pPr>
      <w:r w:rsidRPr="00233CB3">
        <w:rPr>
          <w:rFonts w:cs="Times New Roman"/>
          <w:b/>
          <w:lang w:eastAsia="en-US"/>
        </w:rPr>
        <w:t xml:space="preserve">Large-bodied native fish in the lower Loddon system </w:t>
      </w:r>
      <w:r w:rsidRPr="00233CB3">
        <w:rPr>
          <w:rFonts w:cs="Times New Roman"/>
          <w:lang w:eastAsia="en-US"/>
        </w:rPr>
        <w:t xml:space="preserve">- The low abundance of large-bodied native fish in </w:t>
      </w:r>
      <w:r w:rsidR="00233CB3" w:rsidRPr="00233CB3">
        <w:rPr>
          <w:rFonts w:cs="Times New Roman"/>
          <w:lang w:eastAsia="en-US"/>
        </w:rPr>
        <w:t>this system</w:t>
      </w:r>
      <w:r w:rsidRPr="00233CB3">
        <w:rPr>
          <w:rFonts w:cs="Times New Roman"/>
          <w:lang w:eastAsia="en-US"/>
        </w:rPr>
        <w:t xml:space="preserve"> highlight</w:t>
      </w:r>
      <w:r w:rsidR="009740AC">
        <w:rPr>
          <w:rFonts w:cs="Times New Roman"/>
          <w:lang w:eastAsia="en-US"/>
        </w:rPr>
        <w:t>s</w:t>
      </w:r>
      <w:r w:rsidRPr="00233CB3">
        <w:rPr>
          <w:rFonts w:cs="Times New Roman"/>
          <w:lang w:eastAsia="en-US"/>
        </w:rPr>
        <w:t xml:space="preserve"> the limitations that summer flows can have on shaping a system’s fish </w:t>
      </w:r>
      <w:r w:rsidRPr="00233CB3">
        <w:rPr>
          <w:rFonts w:cs="Times New Roman"/>
          <w:lang w:eastAsia="en-US"/>
        </w:rPr>
        <w:lastRenderedPageBreak/>
        <w:t xml:space="preserve">community. The abundance of Golden Perch, Murray Cod and Silver Perch, captured in early autumn has consistently been highest in Pyramid Creek, which maintains the highest discharge throughout summer and autumn. Conversely Reaches 4 and 5 of the Loddon River have, over the past three years, been subject to very low water levels, and presumably reduced water quality and quantity of favourable habitat. So, despite all three of these species, particularly Golden </w:t>
      </w:r>
      <w:r w:rsidR="00233CB3" w:rsidRPr="00233CB3">
        <w:rPr>
          <w:rFonts w:cs="Times New Roman"/>
          <w:lang w:eastAsia="en-US"/>
        </w:rPr>
        <w:t xml:space="preserve">Perch </w:t>
      </w:r>
      <w:r w:rsidRPr="00233CB3">
        <w:rPr>
          <w:rFonts w:cs="Times New Roman"/>
          <w:lang w:eastAsia="en-US"/>
        </w:rPr>
        <w:t xml:space="preserve">and Silver Perch, migrating into and through these reaches, their retention within </w:t>
      </w:r>
      <w:r w:rsidR="009740AC">
        <w:rPr>
          <w:rFonts w:cs="Times New Roman"/>
          <w:lang w:eastAsia="en-US"/>
        </w:rPr>
        <w:t xml:space="preserve">a system </w:t>
      </w:r>
      <w:r w:rsidRPr="00233CB3">
        <w:rPr>
          <w:rFonts w:cs="Times New Roman"/>
          <w:lang w:eastAsia="en-US"/>
        </w:rPr>
        <w:t>appears to be limited by regulated low flow periods. If metapopulation outcomes for large-bodied species are desir</w:t>
      </w:r>
      <w:r w:rsidR="009740AC">
        <w:rPr>
          <w:rFonts w:cs="Times New Roman"/>
          <w:lang w:eastAsia="en-US"/>
        </w:rPr>
        <w:t>ed</w:t>
      </w:r>
      <w:r w:rsidRPr="00233CB3">
        <w:rPr>
          <w:rFonts w:cs="Times New Roman"/>
          <w:lang w:eastAsia="en-US"/>
        </w:rPr>
        <w:t xml:space="preserve"> for Reaches 4 and 5 of the Loddon River, a review and </w:t>
      </w:r>
      <w:r w:rsidRPr="00233CB3">
        <w:rPr>
          <w:rFonts w:ascii="Arial" w:hAnsi="Arial"/>
          <w:lang w:eastAsia="en-US"/>
        </w:rPr>
        <w:t xml:space="preserve">modification to the low summer flow recommendations is required. </w:t>
      </w:r>
    </w:p>
    <w:p w14:paraId="5F48D23D" w14:textId="0688342E" w:rsidR="008D2084" w:rsidRPr="00233CB3" w:rsidRDefault="006F58AC" w:rsidP="00873E5C">
      <w:pPr>
        <w:pStyle w:val="ListParagraph"/>
        <w:numPr>
          <w:ilvl w:val="0"/>
          <w:numId w:val="32"/>
        </w:numPr>
        <w:autoSpaceDE w:val="0"/>
        <w:autoSpaceDN w:val="0"/>
        <w:adjustRightInd w:val="0"/>
        <w:spacing w:after="80"/>
        <w:ind w:left="284" w:hanging="284"/>
        <w:contextualSpacing w:val="0"/>
        <w:jc w:val="both"/>
        <w:rPr>
          <w:rFonts w:ascii="Arial" w:hAnsi="Arial"/>
          <w:lang w:eastAsia="en-US"/>
        </w:rPr>
      </w:pPr>
      <w:r w:rsidRPr="00233CB3">
        <w:rPr>
          <w:rFonts w:ascii="Arial" w:hAnsi="Arial"/>
          <w:b/>
          <w:lang w:eastAsia="en-US"/>
        </w:rPr>
        <w:t>Broad population trend</w:t>
      </w:r>
      <w:r w:rsidR="00DF699C">
        <w:rPr>
          <w:rFonts w:ascii="Arial" w:hAnsi="Arial"/>
          <w:b/>
          <w:lang w:eastAsia="en-US"/>
        </w:rPr>
        <w:t>s</w:t>
      </w:r>
      <w:r w:rsidRPr="00233CB3">
        <w:rPr>
          <w:rFonts w:ascii="Arial" w:hAnsi="Arial"/>
          <w:lang w:eastAsia="en-US"/>
        </w:rPr>
        <w:t xml:space="preserve"> - </w:t>
      </w:r>
      <w:r w:rsidR="004426AC" w:rsidRPr="00233CB3">
        <w:rPr>
          <w:rFonts w:ascii="Arial" w:hAnsi="Arial"/>
          <w:lang w:eastAsia="en-US"/>
        </w:rPr>
        <w:t>At a broad geographic scale, long-term monitoring data show a general increase in distribution, abundance and biomass for most of the priority native species across VEFMAP waterways since 2012. Whilst this pattern likely represent</w:t>
      </w:r>
      <w:r w:rsidR="009740AC">
        <w:rPr>
          <w:rFonts w:ascii="Arial" w:hAnsi="Arial"/>
          <w:lang w:eastAsia="en-US"/>
        </w:rPr>
        <w:t>s</w:t>
      </w:r>
      <w:r w:rsidR="004426AC" w:rsidRPr="00233CB3">
        <w:rPr>
          <w:rFonts w:ascii="Arial" w:hAnsi="Arial"/>
          <w:lang w:eastAsia="en-US"/>
        </w:rPr>
        <w:t xml:space="preserve"> a period of recovery from the Millennium drought and major blackwater events, it also highlights that flow conditions since this time, which include environmental water deliveries, have </w:t>
      </w:r>
      <w:r w:rsidR="009740AC">
        <w:rPr>
          <w:rFonts w:ascii="Arial" w:hAnsi="Arial"/>
          <w:lang w:eastAsia="en-US"/>
        </w:rPr>
        <w:t>assisted</w:t>
      </w:r>
      <w:r w:rsidR="004426AC" w:rsidRPr="00233CB3">
        <w:rPr>
          <w:rFonts w:ascii="Arial" w:hAnsi="Arial"/>
          <w:lang w:eastAsia="en-US"/>
        </w:rPr>
        <w:t xml:space="preserve"> a broad population recovery trend.</w:t>
      </w:r>
    </w:p>
    <w:p w14:paraId="6E5A0309" w14:textId="7A80316E" w:rsidR="002C0E12" w:rsidRPr="00233CB3" w:rsidRDefault="004E1F28" w:rsidP="00873E5C">
      <w:pPr>
        <w:pStyle w:val="ListParagraph"/>
        <w:numPr>
          <w:ilvl w:val="0"/>
          <w:numId w:val="32"/>
        </w:numPr>
        <w:autoSpaceDE w:val="0"/>
        <w:autoSpaceDN w:val="0"/>
        <w:adjustRightInd w:val="0"/>
        <w:spacing w:after="80"/>
        <w:ind w:left="284" w:hanging="284"/>
        <w:jc w:val="both"/>
        <w:rPr>
          <w:rFonts w:ascii="Arial" w:hAnsi="Arial"/>
          <w:lang w:eastAsia="en-US"/>
        </w:rPr>
      </w:pPr>
      <w:r>
        <w:rPr>
          <w:noProof/>
        </w:rPr>
        <w:drawing>
          <wp:anchor distT="0" distB="0" distL="114300" distR="114300" simplePos="0" relativeHeight="251658240" behindDoc="1" locked="0" layoutInCell="1" allowOverlap="1" wp14:anchorId="5F125D5F" wp14:editId="38FA80C6">
            <wp:simplePos x="0" y="0"/>
            <wp:positionH relativeFrom="page">
              <wp:posOffset>3903980</wp:posOffset>
            </wp:positionH>
            <wp:positionV relativeFrom="page">
              <wp:posOffset>5719673</wp:posOffset>
            </wp:positionV>
            <wp:extent cx="3192556" cy="2083241"/>
            <wp:effectExtent l="0" t="0" r="8255" b="0"/>
            <wp:wrapTight wrapText="bothSides">
              <wp:wrapPolygon edited="0">
                <wp:start x="0" y="0"/>
                <wp:lineTo x="0" y="21337"/>
                <wp:lineTo x="21527" y="21337"/>
                <wp:lineTo x="2152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532" t="11256" b="11778"/>
                    <a:stretch/>
                  </pic:blipFill>
                  <pic:spPr bwMode="auto">
                    <a:xfrm>
                      <a:off x="0" y="0"/>
                      <a:ext cx="3192556" cy="20832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0E12" w:rsidRPr="00233CB3">
        <w:rPr>
          <w:rFonts w:ascii="Arial" w:hAnsi="Arial"/>
          <w:b/>
          <w:lang w:eastAsia="en-US"/>
        </w:rPr>
        <w:t xml:space="preserve">Stocked vs wild recruits of Murray Cod </w:t>
      </w:r>
      <w:r w:rsidR="002C0E12" w:rsidRPr="00233CB3">
        <w:rPr>
          <w:rFonts w:ascii="Arial" w:hAnsi="Arial"/>
          <w:lang w:eastAsia="en-US"/>
        </w:rPr>
        <w:t xml:space="preserve">– analysis of otolith microchemistry was able to distinguish between stocked and wild populations of Murray Cod in the Broken, Goulburn and Mitta Mitta rivers, and Gunbower Creek. </w:t>
      </w:r>
      <w:r w:rsidR="00FB5FF9">
        <w:rPr>
          <w:rFonts w:ascii="Arial" w:hAnsi="Arial"/>
          <w:lang w:eastAsia="en-US"/>
        </w:rPr>
        <w:t>While a third year of samples is still being processed, results thus far suggest l</w:t>
      </w:r>
      <w:r w:rsidR="00226C91" w:rsidRPr="00233CB3">
        <w:rPr>
          <w:rFonts w:ascii="Arial" w:hAnsi="Arial"/>
          <w:lang w:eastAsia="en-US"/>
        </w:rPr>
        <w:t xml:space="preserve">arge variations in abundance of juveniles is driven largely by 1) natural recruitment in the Broken and Goulburn </w:t>
      </w:r>
      <w:r w:rsidR="009740AC">
        <w:rPr>
          <w:rFonts w:ascii="Arial" w:hAnsi="Arial"/>
          <w:lang w:eastAsia="en-US"/>
        </w:rPr>
        <w:t>r</w:t>
      </w:r>
      <w:r w:rsidR="00226C91" w:rsidRPr="00233CB3">
        <w:rPr>
          <w:rFonts w:ascii="Arial" w:hAnsi="Arial"/>
          <w:lang w:eastAsia="en-US"/>
        </w:rPr>
        <w:t>ivers; 2) stocking in the Mitta Mitta River; and 3) similar contributions of stocking and natural recruitment in the Gunbower Creek.</w:t>
      </w:r>
      <w:r w:rsidR="00557F98" w:rsidRPr="00557F98">
        <w:rPr>
          <w:noProof/>
        </w:rPr>
        <w:t xml:space="preserve"> </w:t>
      </w:r>
    </w:p>
    <w:p w14:paraId="1B1AF423" w14:textId="4C2EE0D9" w:rsidR="008D2084" w:rsidRPr="00AB1B8C" w:rsidRDefault="00C92863" w:rsidP="00B15B4A">
      <w:pPr>
        <w:autoSpaceDE w:val="0"/>
        <w:autoSpaceDN w:val="0"/>
        <w:adjustRightInd w:val="0"/>
        <w:spacing w:before="120" w:after="80"/>
        <w:jc w:val="both"/>
        <w:rPr>
          <w:rFonts w:asciiTheme="majorHAnsi" w:hAnsiTheme="majorHAnsi" w:cstheme="majorHAnsi"/>
          <w:b/>
          <w:color w:val="00B2A9" w:themeColor="accent1"/>
          <w:sz w:val="22"/>
          <w:szCs w:val="22"/>
        </w:rPr>
      </w:pPr>
      <w:r w:rsidRPr="00AB1B8C">
        <w:rPr>
          <w:rFonts w:asciiTheme="majorHAnsi" w:hAnsiTheme="majorHAnsi" w:cstheme="majorHAnsi"/>
          <w:b/>
          <w:color w:val="00B2A9" w:themeColor="accent1"/>
          <w:sz w:val="22"/>
          <w:szCs w:val="22"/>
        </w:rPr>
        <w:t xml:space="preserve">Flow </w:t>
      </w:r>
      <w:r w:rsidR="001234A0" w:rsidRPr="00AB1B8C">
        <w:rPr>
          <w:rFonts w:asciiTheme="majorHAnsi" w:hAnsiTheme="majorHAnsi" w:cstheme="majorHAnsi"/>
          <w:b/>
          <w:color w:val="00B2A9" w:themeColor="accent1"/>
          <w:sz w:val="22"/>
          <w:szCs w:val="22"/>
        </w:rPr>
        <w:t>R</w:t>
      </w:r>
      <w:r w:rsidRPr="00AB1B8C">
        <w:rPr>
          <w:rFonts w:asciiTheme="majorHAnsi" w:hAnsiTheme="majorHAnsi" w:cstheme="majorHAnsi"/>
          <w:b/>
          <w:color w:val="00B2A9" w:themeColor="accent1"/>
          <w:sz w:val="22"/>
          <w:szCs w:val="22"/>
        </w:rPr>
        <w:t xml:space="preserve">ecommendations </w:t>
      </w:r>
      <w:r w:rsidR="00C512AC" w:rsidRPr="00AB1B8C">
        <w:rPr>
          <w:rFonts w:asciiTheme="majorHAnsi" w:hAnsiTheme="majorHAnsi" w:cstheme="majorHAnsi"/>
          <w:b/>
          <w:color w:val="00B2A9" w:themeColor="accent1"/>
          <w:sz w:val="22"/>
          <w:szCs w:val="22"/>
        </w:rPr>
        <w:t xml:space="preserve">for 2019/20 </w:t>
      </w:r>
    </w:p>
    <w:p w14:paraId="4A327D3E" w14:textId="0A7CE3C6" w:rsidR="005A7FC4" w:rsidRPr="00233CB3" w:rsidRDefault="005A7FC4" w:rsidP="004E1F28">
      <w:pPr>
        <w:pStyle w:val="Normalnumbered"/>
        <w:numPr>
          <w:ilvl w:val="0"/>
          <w:numId w:val="32"/>
        </w:numPr>
        <w:ind w:left="284" w:hanging="284"/>
        <w:jc w:val="both"/>
        <w:rPr>
          <w:color w:val="363534" w:themeColor="text1"/>
          <w:szCs w:val="20"/>
        </w:rPr>
      </w:pPr>
      <w:r w:rsidRPr="00233CB3">
        <w:rPr>
          <w:b/>
          <w:color w:val="363534" w:themeColor="text1"/>
          <w:szCs w:val="20"/>
        </w:rPr>
        <w:t>Murray Cod</w:t>
      </w:r>
      <w:r w:rsidRPr="00233CB3">
        <w:rPr>
          <w:color w:val="363534" w:themeColor="text1"/>
          <w:szCs w:val="20"/>
        </w:rPr>
        <w:t xml:space="preserve"> - To maximise recruitment of Murray Cod (to YOY), avoid delivery of regulated spring flow pulses that exceed a daily change in discharge of 50% day</w:t>
      </w:r>
      <w:r w:rsidRPr="00233CB3">
        <w:rPr>
          <w:color w:val="363534" w:themeColor="text1"/>
          <w:szCs w:val="20"/>
          <w:vertAlign w:val="superscript"/>
        </w:rPr>
        <w:t>-1</w:t>
      </w:r>
      <w:r w:rsidRPr="00233CB3">
        <w:rPr>
          <w:color w:val="363534" w:themeColor="text1"/>
          <w:szCs w:val="20"/>
        </w:rPr>
        <w:t xml:space="preserve"> (rates of rise and fall) from late Oct to mid-De</w:t>
      </w:r>
      <w:r w:rsidR="001B0EB3">
        <w:rPr>
          <w:color w:val="363534" w:themeColor="text1"/>
          <w:szCs w:val="20"/>
        </w:rPr>
        <w:t>c</w:t>
      </w:r>
      <w:r w:rsidRPr="00233CB3">
        <w:rPr>
          <w:color w:val="363534" w:themeColor="text1"/>
          <w:szCs w:val="20"/>
        </w:rPr>
        <w:t xml:space="preserve"> (as per the 2016 and 2018 season</w:t>
      </w:r>
      <w:r w:rsidR="009740AC">
        <w:rPr>
          <w:color w:val="363534" w:themeColor="text1"/>
          <w:szCs w:val="20"/>
        </w:rPr>
        <w:t>s</w:t>
      </w:r>
      <w:r w:rsidRPr="00233CB3">
        <w:rPr>
          <w:color w:val="363534" w:themeColor="text1"/>
          <w:szCs w:val="20"/>
        </w:rPr>
        <w:t>). Spring flow pulses exceed</w:t>
      </w:r>
      <w:r w:rsidR="009740AC">
        <w:rPr>
          <w:color w:val="363534" w:themeColor="text1"/>
          <w:szCs w:val="20"/>
        </w:rPr>
        <w:t>ing</w:t>
      </w:r>
      <w:r w:rsidRPr="00233CB3">
        <w:rPr>
          <w:color w:val="363534" w:themeColor="text1"/>
          <w:szCs w:val="20"/>
        </w:rPr>
        <w:t xml:space="preserve"> these rates should be delivered </w:t>
      </w:r>
      <w:r w:rsidR="009740AC">
        <w:rPr>
          <w:color w:val="363534" w:themeColor="text1"/>
          <w:szCs w:val="20"/>
        </w:rPr>
        <w:t xml:space="preserve">before </w:t>
      </w:r>
      <w:r w:rsidRPr="00233CB3">
        <w:rPr>
          <w:color w:val="363534" w:themeColor="text1"/>
          <w:szCs w:val="20"/>
        </w:rPr>
        <w:t xml:space="preserve">late October. </w:t>
      </w:r>
    </w:p>
    <w:p w14:paraId="0DFB9635" w14:textId="50AB568A" w:rsidR="005A7FC4" w:rsidRPr="00233CB3" w:rsidRDefault="005A7FC4" w:rsidP="004E1F28">
      <w:pPr>
        <w:pStyle w:val="BodyText"/>
        <w:numPr>
          <w:ilvl w:val="0"/>
          <w:numId w:val="32"/>
        </w:numPr>
        <w:ind w:left="284" w:hanging="284"/>
        <w:jc w:val="both"/>
      </w:pPr>
      <w:r w:rsidRPr="00233CB3">
        <w:rPr>
          <w:b/>
        </w:rPr>
        <w:t>Murray River Rainbowfish</w:t>
      </w:r>
      <w:r w:rsidRPr="00233CB3">
        <w:t xml:space="preserve"> - To maximise recruitment and survival of Murray River Rainbowfish, avoid long periods of high summer baseflows. If delivery of IVT water is required</w:t>
      </w:r>
      <w:r w:rsidR="004E1F28">
        <w:t xml:space="preserve"> </w:t>
      </w:r>
      <w:r w:rsidRPr="00233CB3">
        <w:t xml:space="preserve">releases should be in the form of a series of summer and autumn flow pulses that do not exceed daily changes in discharge of 60% day </w:t>
      </w:r>
      <w:r w:rsidRPr="00233CB3">
        <w:rPr>
          <w:vertAlign w:val="superscript"/>
        </w:rPr>
        <w:t>-1</w:t>
      </w:r>
      <w:r w:rsidRPr="00233CB3">
        <w:t xml:space="preserve"> (rates of rise and fall) from Jan-Mar (based on the rates present in the 2016/17 season in the Campaspe River). </w:t>
      </w:r>
    </w:p>
    <w:p w14:paraId="649A4863" w14:textId="77777777" w:rsidR="005A7FC4" w:rsidRPr="00233CB3" w:rsidRDefault="005A7FC4" w:rsidP="00B15B4A">
      <w:pPr>
        <w:pStyle w:val="Normalnumbered"/>
        <w:numPr>
          <w:ilvl w:val="0"/>
          <w:numId w:val="32"/>
        </w:numPr>
        <w:spacing w:after="40"/>
        <w:ind w:left="426" w:hanging="284"/>
        <w:jc w:val="both"/>
        <w:rPr>
          <w:b/>
          <w:color w:val="363534" w:themeColor="text1"/>
          <w:szCs w:val="20"/>
        </w:rPr>
      </w:pPr>
      <w:r w:rsidRPr="00233CB3">
        <w:rPr>
          <w:b/>
          <w:color w:val="363534" w:themeColor="text1"/>
          <w:szCs w:val="20"/>
        </w:rPr>
        <w:t>Loddon system</w:t>
      </w:r>
    </w:p>
    <w:p w14:paraId="0EB7064E" w14:textId="2CFBC9A6" w:rsidR="00C512AC" w:rsidRPr="00233CB3" w:rsidRDefault="00C512AC" w:rsidP="00873E5C">
      <w:pPr>
        <w:pStyle w:val="Normalnumbered"/>
        <w:numPr>
          <w:ilvl w:val="1"/>
          <w:numId w:val="32"/>
        </w:numPr>
        <w:spacing w:after="80"/>
        <w:ind w:left="709" w:hanging="284"/>
        <w:jc w:val="both"/>
        <w:rPr>
          <w:color w:val="363534" w:themeColor="text1"/>
          <w:szCs w:val="20"/>
        </w:rPr>
      </w:pPr>
      <w:r w:rsidRPr="00233CB3">
        <w:rPr>
          <w:color w:val="363534" w:themeColor="text1"/>
          <w:szCs w:val="20"/>
        </w:rPr>
        <w:t>To maximise the upstream movement response of large- and small-bodied native fish in the Loddon River (Reach</w:t>
      </w:r>
      <w:r w:rsidR="00F349D1" w:rsidRPr="00233CB3">
        <w:rPr>
          <w:color w:val="363534" w:themeColor="text1"/>
          <w:szCs w:val="20"/>
        </w:rPr>
        <w:t>es</w:t>
      </w:r>
      <w:r w:rsidRPr="00233CB3">
        <w:rPr>
          <w:color w:val="363534" w:themeColor="text1"/>
          <w:szCs w:val="20"/>
        </w:rPr>
        <w:t xml:space="preserve"> 4 and 5)</w:t>
      </w:r>
      <w:r w:rsidR="001B0EB3">
        <w:rPr>
          <w:color w:val="363534" w:themeColor="text1"/>
          <w:szCs w:val="20"/>
        </w:rPr>
        <w:t>,</w:t>
      </w:r>
      <w:r w:rsidRPr="00233CB3">
        <w:rPr>
          <w:color w:val="363534" w:themeColor="text1"/>
          <w:szCs w:val="20"/>
        </w:rPr>
        <w:t xml:space="preserve"> </w:t>
      </w:r>
      <w:r w:rsidR="001B0EB3">
        <w:rPr>
          <w:color w:val="363534" w:themeColor="text1"/>
          <w:szCs w:val="20"/>
        </w:rPr>
        <w:t xml:space="preserve">implement </w:t>
      </w:r>
      <w:r w:rsidRPr="00233CB3">
        <w:rPr>
          <w:color w:val="363534" w:themeColor="text1"/>
          <w:szCs w:val="20"/>
        </w:rPr>
        <w:t>a spring fresh at the Kerang Weir of 700-800 ML day</w:t>
      </w:r>
      <w:r w:rsidRPr="00233CB3">
        <w:rPr>
          <w:color w:val="363534" w:themeColor="text1"/>
          <w:szCs w:val="20"/>
          <w:vertAlign w:val="superscript"/>
        </w:rPr>
        <w:t>-1</w:t>
      </w:r>
      <w:r w:rsidRPr="00233CB3">
        <w:rPr>
          <w:color w:val="363534" w:themeColor="text1"/>
          <w:szCs w:val="20"/>
        </w:rPr>
        <w:t xml:space="preserve"> during late October, whilst water temperatures are rising and fish are active, and again during autumn (ideally late Mar–early Apr before the onset of winter).</w:t>
      </w:r>
    </w:p>
    <w:p w14:paraId="1E79A3F2" w14:textId="7DA0376A" w:rsidR="00C512AC" w:rsidRPr="00F45640" w:rsidRDefault="00C512AC" w:rsidP="00873E5C">
      <w:pPr>
        <w:pStyle w:val="Normalnumbered"/>
        <w:numPr>
          <w:ilvl w:val="1"/>
          <w:numId w:val="32"/>
        </w:numPr>
        <w:spacing w:after="80"/>
        <w:ind w:left="709" w:hanging="283"/>
        <w:jc w:val="both"/>
        <w:rPr>
          <w:color w:val="363534" w:themeColor="text1"/>
          <w:szCs w:val="20"/>
        </w:rPr>
      </w:pPr>
      <w:r w:rsidRPr="00F45640">
        <w:rPr>
          <w:color w:val="363534" w:themeColor="text1"/>
          <w:szCs w:val="20"/>
        </w:rPr>
        <w:t>To ensure appropriate water quality, depth and access to habitat for large</w:t>
      </w:r>
      <w:r w:rsidR="00F349D1" w:rsidRPr="00F45640">
        <w:rPr>
          <w:color w:val="363534" w:themeColor="text1"/>
          <w:szCs w:val="20"/>
        </w:rPr>
        <w:t>-</w:t>
      </w:r>
      <w:r w:rsidRPr="00F45640">
        <w:rPr>
          <w:color w:val="363534" w:themeColor="text1"/>
          <w:szCs w:val="20"/>
        </w:rPr>
        <w:t>bodied species including Golden Perch, implement summer baseflows into Reach</w:t>
      </w:r>
      <w:r w:rsidR="00F349D1" w:rsidRPr="00F45640">
        <w:rPr>
          <w:color w:val="363534" w:themeColor="text1"/>
          <w:szCs w:val="20"/>
        </w:rPr>
        <w:t>es</w:t>
      </w:r>
      <w:r w:rsidRPr="00F45640">
        <w:rPr>
          <w:color w:val="363534" w:themeColor="text1"/>
          <w:szCs w:val="20"/>
        </w:rPr>
        <w:t xml:space="preserve"> 4 and 5 of the Loddon River at a minimum of 100 ML day</w:t>
      </w:r>
      <w:r w:rsidRPr="00F45640">
        <w:rPr>
          <w:color w:val="363534" w:themeColor="text1"/>
          <w:szCs w:val="20"/>
          <w:vertAlign w:val="superscript"/>
        </w:rPr>
        <w:t>-1</w:t>
      </w:r>
      <w:r w:rsidRPr="00F45640">
        <w:rPr>
          <w:color w:val="363534" w:themeColor="text1"/>
          <w:szCs w:val="20"/>
        </w:rPr>
        <w:t xml:space="preserve"> and 200 ML day</w:t>
      </w:r>
      <w:r w:rsidRPr="00F45640">
        <w:rPr>
          <w:color w:val="363534" w:themeColor="text1"/>
          <w:szCs w:val="20"/>
          <w:vertAlign w:val="superscript"/>
        </w:rPr>
        <w:t>-1</w:t>
      </w:r>
      <w:r w:rsidRPr="00F45640">
        <w:rPr>
          <w:color w:val="363534" w:themeColor="text1"/>
          <w:szCs w:val="20"/>
        </w:rPr>
        <w:t xml:space="preserve"> respectively. Golden Perch tend to </w:t>
      </w:r>
      <w:r w:rsidR="00233CB3" w:rsidRPr="00F45640">
        <w:rPr>
          <w:color w:val="363534" w:themeColor="text1"/>
          <w:szCs w:val="20"/>
        </w:rPr>
        <w:t>use</w:t>
      </w:r>
      <w:r w:rsidRPr="00F45640">
        <w:rPr>
          <w:color w:val="363534" w:themeColor="text1"/>
          <w:szCs w:val="20"/>
        </w:rPr>
        <w:t xml:space="preserve"> these areas during times of high flow but return downstream when water levels recede.</w:t>
      </w:r>
    </w:p>
    <w:p w14:paraId="3B934AF0" w14:textId="32468016" w:rsidR="00C512AC" w:rsidRPr="00233CB3" w:rsidRDefault="005A7FC4" w:rsidP="00873E5C">
      <w:pPr>
        <w:pStyle w:val="Normalnumbered"/>
        <w:numPr>
          <w:ilvl w:val="1"/>
          <w:numId w:val="32"/>
        </w:numPr>
        <w:spacing w:after="80"/>
        <w:ind w:left="709" w:hanging="283"/>
        <w:jc w:val="both"/>
        <w:rPr>
          <w:color w:val="363534" w:themeColor="text1"/>
          <w:szCs w:val="20"/>
        </w:rPr>
      </w:pPr>
      <w:r w:rsidRPr="00233CB3">
        <w:rPr>
          <w:b/>
          <w:color w:val="363534" w:themeColor="text1"/>
          <w:szCs w:val="20"/>
        </w:rPr>
        <w:t>Golden Perch</w:t>
      </w:r>
      <w:r w:rsidRPr="00233CB3">
        <w:rPr>
          <w:color w:val="363534" w:themeColor="text1"/>
          <w:szCs w:val="20"/>
        </w:rPr>
        <w:t xml:space="preserve"> - </w:t>
      </w:r>
      <w:r w:rsidR="00C512AC" w:rsidRPr="00233CB3">
        <w:rPr>
          <w:color w:val="363534" w:themeColor="text1"/>
          <w:szCs w:val="20"/>
        </w:rPr>
        <w:t>To improve the chance of Golden Perch (that have moved into 1</w:t>
      </w:r>
      <w:r w:rsidR="00C512AC" w:rsidRPr="00233CB3">
        <w:rPr>
          <w:color w:val="363534" w:themeColor="text1"/>
          <w:szCs w:val="20"/>
          <w:vertAlign w:val="superscript"/>
        </w:rPr>
        <w:t>st</w:t>
      </w:r>
      <w:r w:rsidR="00C512AC" w:rsidRPr="00233CB3">
        <w:rPr>
          <w:color w:val="363534" w:themeColor="text1"/>
          <w:szCs w:val="20"/>
        </w:rPr>
        <w:t xml:space="preserve"> Reedy Lake) returning to the Kerang </w:t>
      </w:r>
      <w:proofErr w:type="spellStart"/>
      <w:r w:rsidR="00C512AC" w:rsidRPr="00233CB3">
        <w:rPr>
          <w:color w:val="363534" w:themeColor="text1"/>
          <w:szCs w:val="20"/>
        </w:rPr>
        <w:t>Weirpool</w:t>
      </w:r>
      <w:proofErr w:type="spellEnd"/>
      <w:r w:rsidR="00DF699C">
        <w:rPr>
          <w:color w:val="363534" w:themeColor="text1"/>
          <w:szCs w:val="20"/>
        </w:rPr>
        <w:t>,</w:t>
      </w:r>
      <w:r w:rsidR="00C512AC" w:rsidRPr="00233CB3">
        <w:rPr>
          <w:color w:val="363534" w:themeColor="text1"/>
          <w:szCs w:val="20"/>
        </w:rPr>
        <w:t xml:space="preserve"> </w:t>
      </w:r>
      <w:r w:rsidR="001B0EB3" w:rsidRPr="00233CB3">
        <w:rPr>
          <w:color w:val="363534" w:themeColor="text1"/>
          <w:szCs w:val="20"/>
        </w:rPr>
        <w:t xml:space="preserve">fully open </w:t>
      </w:r>
      <w:r w:rsidR="00C512AC" w:rsidRPr="00233CB3">
        <w:rPr>
          <w:color w:val="363534" w:themeColor="text1"/>
          <w:szCs w:val="20"/>
        </w:rPr>
        <w:t>the regulator leading to 1</w:t>
      </w:r>
      <w:r w:rsidR="00C512AC" w:rsidRPr="00233CB3">
        <w:rPr>
          <w:color w:val="363534" w:themeColor="text1"/>
          <w:szCs w:val="20"/>
          <w:vertAlign w:val="superscript"/>
        </w:rPr>
        <w:t>st</w:t>
      </w:r>
      <w:r w:rsidR="00C512AC" w:rsidRPr="00233CB3">
        <w:rPr>
          <w:color w:val="363534" w:themeColor="text1"/>
          <w:szCs w:val="20"/>
        </w:rPr>
        <w:t xml:space="preserve"> Reedy Lake is during lake filling (the gates should not be operated in a regulating position where possible). </w:t>
      </w:r>
      <w:r w:rsidR="00B471D7">
        <w:rPr>
          <w:color w:val="363534" w:themeColor="text1"/>
          <w:szCs w:val="20"/>
        </w:rPr>
        <w:t>In the future, c</w:t>
      </w:r>
      <w:r w:rsidR="001B0EB3">
        <w:rPr>
          <w:color w:val="363534" w:themeColor="text1"/>
          <w:szCs w:val="20"/>
        </w:rPr>
        <w:t>o</w:t>
      </w:r>
      <w:r w:rsidR="00C512AC" w:rsidRPr="00233CB3">
        <w:rPr>
          <w:color w:val="363534" w:themeColor="text1"/>
          <w:szCs w:val="20"/>
        </w:rPr>
        <w:t xml:space="preserve">nsider fish passage for the Reedy Lakes to ensure fish can return to the Loddon/Pyramid/Murray systems. </w:t>
      </w:r>
    </w:p>
    <w:p w14:paraId="797E434A" w14:textId="262EA05A" w:rsidR="00873E5C" w:rsidRDefault="004B4CF7" w:rsidP="00B15B4A">
      <w:pPr>
        <w:autoSpaceDE w:val="0"/>
        <w:autoSpaceDN w:val="0"/>
        <w:adjustRightInd w:val="0"/>
        <w:spacing w:before="120" w:after="80"/>
        <w:jc w:val="both"/>
        <w:rPr>
          <w:b/>
          <w:sz w:val="18"/>
          <w:szCs w:val="18"/>
        </w:rPr>
      </w:pPr>
      <w:r w:rsidRPr="00233CB3">
        <w:rPr>
          <w:b/>
          <w:sz w:val="18"/>
          <w:szCs w:val="18"/>
        </w:rPr>
        <w:t xml:space="preserve">Figure </w:t>
      </w:r>
      <w:r>
        <w:rPr>
          <w:b/>
          <w:sz w:val="18"/>
          <w:szCs w:val="18"/>
        </w:rPr>
        <w:t>2</w:t>
      </w:r>
      <w:r w:rsidRPr="00233CB3">
        <w:rPr>
          <w:b/>
          <w:sz w:val="18"/>
          <w:szCs w:val="18"/>
        </w:rPr>
        <w:t xml:space="preserve"> – </w:t>
      </w:r>
      <w:r>
        <w:rPr>
          <w:b/>
          <w:sz w:val="18"/>
          <w:szCs w:val="18"/>
        </w:rPr>
        <w:t>A tagged Golden Perch</w:t>
      </w:r>
      <w:r w:rsidRPr="00233CB3">
        <w:rPr>
          <w:b/>
          <w:sz w:val="18"/>
          <w:szCs w:val="18"/>
        </w:rPr>
        <w:t xml:space="preserve"> (Photo: ARI)</w:t>
      </w:r>
    </w:p>
    <w:p w14:paraId="65CA5ABC" w14:textId="77777777" w:rsidR="004E1F28" w:rsidRPr="004E1F28" w:rsidRDefault="004E1F28" w:rsidP="00B15B4A">
      <w:pPr>
        <w:autoSpaceDE w:val="0"/>
        <w:autoSpaceDN w:val="0"/>
        <w:adjustRightInd w:val="0"/>
        <w:spacing w:before="120" w:after="80"/>
        <w:jc w:val="both"/>
        <w:rPr>
          <w:rFonts w:asciiTheme="majorHAnsi" w:hAnsiTheme="majorHAnsi" w:cstheme="majorHAnsi"/>
          <w:b/>
          <w:color w:val="00B2A9" w:themeColor="accent1"/>
          <w:sz w:val="12"/>
          <w:szCs w:val="12"/>
        </w:rPr>
      </w:pPr>
    </w:p>
    <w:p w14:paraId="2C54EECF" w14:textId="6029438F" w:rsidR="00B15B4A" w:rsidRPr="00AB1B8C" w:rsidRDefault="00B15B4A" w:rsidP="00B15B4A">
      <w:pPr>
        <w:autoSpaceDE w:val="0"/>
        <w:autoSpaceDN w:val="0"/>
        <w:adjustRightInd w:val="0"/>
        <w:spacing w:before="120" w:after="80"/>
        <w:jc w:val="both"/>
        <w:rPr>
          <w:rFonts w:asciiTheme="majorHAnsi" w:hAnsiTheme="majorHAnsi" w:cstheme="majorHAnsi"/>
          <w:b/>
          <w:color w:val="00B2A9" w:themeColor="accent1"/>
          <w:sz w:val="22"/>
          <w:szCs w:val="22"/>
        </w:rPr>
      </w:pPr>
      <w:r w:rsidRPr="00AB1B8C">
        <w:rPr>
          <w:rFonts w:asciiTheme="majorHAnsi" w:hAnsiTheme="majorHAnsi" w:cstheme="majorHAnsi"/>
          <w:b/>
          <w:color w:val="00B2A9" w:themeColor="accent1"/>
          <w:sz w:val="22"/>
          <w:szCs w:val="22"/>
        </w:rPr>
        <w:t xml:space="preserve">Science </w:t>
      </w:r>
      <w:r w:rsidR="00233CB3" w:rsidRPr="00AB1B8C">
        <w:rPr>
          <w:rFonts w:asciiTheme="majorHAnsi" w:hAnsiTheme="majorHAnsi" w:cstheme="majorHAnsi"/>
          <w:b/>
          <w:color w:val="00B2A9" w:themeColor="accent1"/>
          <w:sz w:val="22"/>
          <w:szCs w:val="22"/>
        </w:rPr>
        <w:t>Supporting</w:t>
      </w:r>
      <w:r w:rsidRPr="00AB1B8C">
        <w:rPr>
          <w:rFonts w:asciiTheme="majorHAnsi" w:hAnsiTheme="majorHAnsi" w:cstheme="majorHAnsi"/>
          <w:b/>
          <w:color w:val="00B2A9" w:themeColor="accent1"/>
          <w:sz w:val="22"/>
          <w:szCs w:val="22"/>
        </w:rPr>
        <w:t xml:space="preserve"> Management</w:t>
      </w:r>
    </w:p>
    <w:p w14:paraId="6E965977" w14:textId="7D96A3FB" w:rsidR="00B15B4A" w:rsidRPr="00233CB3" w:rsidRDefault="00B15B4A" w:rsidP="00B15B4A">
      <w:pPr>
        <w:jc w:val="both"/>
      </w:pPr>
      <w:r w:rsidRPr="00233CB3">
        <w:t>The VEFMAP Stage 6 approach to combine both event-based intervention monitoring, and condition monitoring has provided a robust link between patterns in population processes (</w:t>
      </w:r>
      <w:r w:rsidR="00B471D7">
        <w:t>e.g.</w:t>
      </w:r>
      <w:r w:rsidRPr="00233CB3">
        <w:t xml:space="preserve"> migration) and population demographics. </w:t>
      </w:r>
    </w:p>
    <w:p w14:paraId="18F318D4" w14:textId="67FEA041" w:rsidR="00B15B4A" w:rsidRPr="00233CB3" w:rsidRDefault="00B15B4A" w:rsidP="00B15B4A">
      <w:pPr>
        <w:jc w:val="both"/>
      </w:pPr>
    </w:p>
    <w:p w14:paraId="410C3463" w14:textId="2E17BE53" w:rsidR="00B15B4A" w:rsidRPr="00233CB3" w:rsidRDefault="00B15B4A" w:rsidP="00B15B4A">
      <w:pPr>
        <w:jc w:val="both"/>
      </w:pPr>
      <w:r w:rsidRPr="00233CB3">
        <w:t xml:space="preserve">A highlight to date has been the strong collaboration between program managers and waterway managers. Regular and active </w:t>
      </w:r>
      <w:r w:rsidR="00233CB3" w:rsidRPr="00233CB3">
        <w:t>interactions</w:t>
      </w:r>
      <w:r w:rsidRPr="00233CB3">
        <w:t xml:space="preserve"> ha</w:t>
      </w:r>
      <w:r w:rsidR="00233CB3" w:rsidRPr="00233CB3">
        <w:t>ve</w:t>
      </w:r>
      <w:r w:rsidRPr="00233CB3">
        <w:t xml:space="preserve"> been integral to the effective </w:t>
      </w:r>
      <w:r w:rsidR="00233CB3" w:rsidRPr="00233CB3">
        <w:t xml:space="preserve">program </w:t>
      </w:r>
      <w:r w:rsidRPr="00233CB3">
        <w:t xml:space="preserve">delivery and the communication </w:t>
      </w:r>
      <w:r w:rsidRPr="00233CB3">
        <w:lastRenderedPageBreak/>
        <w:t xml:space="preserve">of outcomes. This has enabled </w:t>
      </w:r>
      <w:r w:rsidR="00233CB3" w:rsidRPr="00233CB3">
        <w:t>the</w:t>
      </w:r>
      <w:r w:rsidRPr="00233CB3">
        <w:t xml:space="preserve"> inclusion of local advice on the timing and location of monitoring, provided opportunities for input and feedback on the program, and facilitated discussion to modify environmental water management plans.</w:t>
      </w:r>
    </w:p>
    <w:p w14:paraId="4E49DEE1" w14:textId="64DBCEAC" w:rsidR="00413919" w:rsidRPr="00AB1B8C" w:rsidRDefault="00413919" w:rsidP="00B15B4A">
      <w:pPr>
        <w:autoSpaceDE w:val="0"/>
        <w:autoSpaceDN w:val="0"/>
        <w:adjustRightInd w:val="0"/>
        <w:spacing w:before="120" w:after="80"/>
        <w:jc w:val="both"/>
        <w:rPr>
          <w:rFonts w:asciiTheme="majorHAnsi" w:hAnsiTheme="majorHAnsi" w:cstheme="majorHAnsi"/>
          <w:b/>
          <w:color w:val="00B2A9" w:themeColor="accent1"/>
          <w:sz w:val="22"/>
          <w:szCs w:val="22"/>
        </w:rPr>
      </w:pPr>
      <w:r w:rsidRPr="00AB1B8C">
        <w:rPr>
          <w:rFonts w:asciiTheme="majorHAnsi" w:hAnsiTheme="majorHAnsi" w:cstheme="majorHAnsi"/>
          <w:b/>
          <w:color w:val="00B2A9" w:themeColor="accent1"/>
          <w:sz w:val="22"/>
          <w:szCs w:val="22"/>
        </w:rPr>
        <w:t xml:space="preserve">What’s </w:t>
      </w:r>
      <w:r w:rsidR="001234A0" w:rsidRPr="00AB1B8C">
        <w:rPr>
          <w:rFonts w:asciiTheme="majorHAnsi" w:hAnsiTheme="majorHAnsi" w:cstheme="majorHAnsi"/>
          <w:b/>
          <w:color w:val="00B2A9" w:themeColor="accent1"/>
          <w:sz w:val="22"/>
          <w:szCs w:val="22"/>
        </w:rPr>
        <w:t>N</w:t>
      </w:r>
      <w:r w:rsidRPr="00AB1B8C">
        <w:rPr>
          <w:rFonts w:asciiTheme="majorHAnsi" w:hAnsiTheme="majorHAnsi" w:cstheme="majorHAnsi"/>
          <w:b/>
          <w:color w:val="00B2A9" w:themeColor="accent1"/>
          <w:sz w:val="22"/>
          <w:szCs w:val="22"/>
        </w:rPr>
        <w:t>ext?</w:t>
      </w:r>
    </w:p>
    <w:p w14:paraId="7C4C32EF" w14:textId="5E906D2B" w:rsidR="00711019" w:rsidRPr="00233CB3" w:rsidRDefault="00B15B4A" w:rsidP="00B15B4A">
      <w:pPr>
        <w:jc w:val="both"/>
      </w:pPr>
      <w:r w:rsidRPr="00233CB3">
        <w:t xml:space="preserve">Monitoring methods tested to date are encouraging, producing several positive results. Based on findings to date and project team discussions, </w:t>
      </w:r>
      <w:r w:rsidR="00FB5FF9">
        <w:t>maint</w:t>
      </w:r>
      <w:r w:rsidR="00087B90">
        <w:t>a</w:t>
      </w:r>
      <w:r w:rsidR="00FB5FF9">
        <w:t>ining the long-term population</w:t>
      </w:r>
      <w:r w:rsidRPr="00233CB3">
        <w:t xml:space="preserve"> monitoring </w:t>
      </w:r>
      <w:r w:rsidR="00FB5FF9">
        <w:t xml:space="preserve">component of the program </w:t>
      </w:r>
      <w:r w:rsidRPr="00233CB3">
        <w:t xml:space="preserve">is proposed for 2019/20. Collection and interrogation of data will continue to further clarify </w:t>
      </w:r>
      <w:r w:rsidR="00087B90">
        <w:t>h</w:t>
      </w:r>
      <w:r w:rsidRPr="00233CB3">
        <w:t xml:space="preserve">ow </w:t>
      </w:r>
      <w:r w:rsidR="00711019" w:rsidRPr="00233CB3">
        <w:t>flows can be managed to maximise benefits to fish communities.</w:t>
      </w:r>
    </w:p>
    <w:p w14:paraId="3F342DF3" w14:textId="7D9E2BCF" w:rsidR="00627BED" w:rsidRPr="00AB1B8C" w:rsidRDefault="00627BED" w:rsidP="00B15B4A">
      <w:pPr>
        <w:autoSpaceDE w:val="0"/>
        <w:autoSpaceDN w:val="0"/>
        <w:adjustRightInd w:val="0"/>
        <w:spacing w:before="120" w:after="80"/>
        <w:jc w:val="both"/>
        <w:rPr>
          <w:rFonts w:asciiTheme="majorHAnsi" w:hAnsiTheme="majorHAnsi" w:cstheme="majorHAnsi"/>
          <w:b/>
          <w:color w:val="00B2A9" w:themeColor="accent1"/>
          <w:sz w:val="22"/>
          <w:szCs w:val="22"/>
        </w:rPr>
      </w:pPr>
      <w:r w:rsidRPr="00AB1B8C">
        <w:rPr>
          <w:rFonts w:asciiTheme="majorHAnsi" w:hAnsiTheme="majorHAnsi" w:cstheme="majorHAnsi"/>
          <w:b/>
          <w:color w:val="00B2A9" w:themeColor="accent1"/>
          <w:sz w:val="22"/>
          <w:szCs w:val="22"/>
        </w:rPr>
        <w:t>Collaborations</w:t>
      </w:r>
    </w:p>
    <w:p w14:paraId="570F590C" w14:textId="77777777" w:rsidR="004E1F28" w:rsidRDefault="00DD53AF" w:rsidP="00B15B4A">
      <w:pPr>
        <w:autoSpaceDE w:val="0"/>
        <w:autoSpaceDN w:val="0"/>
        <w:adjustRightInd w:val="0"/>
        <w:spacing w:before="120" w:after="80"/>
        <w:jc w:val="both"/>
        <w:rPr>
          <w:rFonts w:ascii="Arial" w:hAnsi="Arial"/>
        </w:rPr>
      </w:pPr>
      <w:r w:rsidRPr="00233CB3">
        <w:rPr>
          <w:rFonts w:ascii="Arial" w:hAnsi="Arial"/>
        </w:rPr>
        <w:t>VEFMAP Stage 6 includes many collaborations between DELWP staff, waterway managers</w:t>
      </w:r>
      <w:r w:rsidR="00B471D7">
        <w:rPr>
          <w:rFonts w:ascii="Arial" w:hAnsi="Arial"/>
        </w:rPr>
        <w:t xml:space="preserve">, </w:t>
      </w:r>
      <w:r w:rsidR="00EF14CF" w:rsidRPr="00233CB3">
        <w:rPr>
          <w:rFonts w:ascii="Arial" w:hAnsi="Arial"/>
        </w:rPr>
        <w:t xml:space="preserve">water </w:t>
      </w:r>
      <w:r w:rsidRPr="00233CB3">
        <w:rPr>
          <w:rFonts w:ascii="Arial" w:hAnsi="Arial"/>
        </w:rPr>
        <w:t xml:space="preserve">authorities, universities (Melbourne, La Trobe and Deakin), the Victorian Fisheries Authority, and </w:t>
      </w:r>
      <w:r w:rsidR="009E7AC0" w:rsidRPr="00233CB3">
        <w:rPr>
          <w:rFonts w:ascii="Arial" w:hAnsi="Arial"/>
        </w:rPr>
        <w:t>the Commonwealth Environmental Water Office (both through LTIM, the Long</w:t>
      </w:r>
      <w:r w:rsidR="006476CC" w:rsidRPr="00233CB3">
        <w:rPr>
          <w:rFonts w:ascii="Arial" w:hAnsi="Arial"/>
        </w:rPr>
        <w:t>-</w:t>
      </w:r>
      <w:r w:rsidR="009E7AC0" w:rsidRPr="00233CB3">
        <w:rPr>
          <w:rFonts w:ascii="Arial" w:hAnsi="Arial"/>
        </w:rPr>
        <w:t xml:space="preserve">Term Intervention Monitoring program and </w:t>
      </w:r>
      <w:r w:rsidRPr="00233CB3">
        <w:rPr>
          <w:rFonts w:ascii="Arial" w:hAnsi="Arial"/>
        </w:rPr>
        <w:t>EWKR</w:t>
      </w:r>
      <w:r w:rsidR="009E7AC0" w:rsidRPr="00233CB3">
        <w:rPr>
          <w:rFonts w:ascii="Arial" w:hAnsi="Arial"/>
        </w:rPr>
        <w:t>,</w:t>
      </w:r>
      <w:r w:rsidRPr="00233CB3">
        <w:rPr>
          <w:rFonts w:ascii="Arial" w:hAnsi="Arial"/>
        </w:rPr>
        <w:t xml:space="preserve"> </w:t>
      </w:r>
      <w:r w:rsidR="009E7AC0" w:rsidRPr="00233CB3">
        <w:rPr>
          <w:rFonts w:ascii="Arial" w:hAnsi="Arial"/>
        </w:rPr>
        <w:t xml:space="preserve">the </w:t>
      </w:r>
      <w:r w:rsidRPr="00233CB3">
        <w:rPr>
          <w:rFonts w:ascii="Arial" w:hAnsi="Arial"/>
        </w:rPr>
        <w:t>Environmental Water Knowledge and Research Project). These include</w:t>
      </w:r>
      <w:r w:rsidR="004E1F28">
        <w:rPr>
          <w:rFonts w:ascii="Arial" w:hAnsi="Arial"/>
        </w:rPr>
        <w:t>:</w:t>
      </w:r>
    </w:p>
    <w:p w14:paraId="7F027252" w14:textId="5D65255F" w:rsidR="004E1F28" w:rsidRPr="004E1F28" w:rsidRDefault="00DD53AF" w:rsidP="004E1F28">
      <w:pPr>
        <w:pStyle w:val="ListParagraph"/>
        <w:numPr>
          <w:ilvl w:val="0"/>
          <w:numId w:val="39"/>
        </w:numPr>
        <w:autoSpaceDE w:val="0"/>
        <w:autoSpaceDN w:val="0"/>
        <w:adjustRightInd w:val="0"/>
        <w:spacing w:before="120" w:after="80"/>
        <w:ind w:left="426" w:hanging="426"/>
        <w:jc w:val="both"/>
        <w:rPr>
          <w:rFonts w:ascii="Arial" w:hAnsi="Arial"/>
        </w:rPr>
      </w:pPr>
      <w:r w:rsidRPr="004E1F28">
        <w:rPr>
          <w:rFonts w:ascii="Arial" w:hAnsi="Arial"/>
        </w:rPr>
        <w:t xml:space="preserve">several investigations of fish genomics </w:t>
      </w:r>
    </w:p>
    <w:p w14:paraId="47D559E3" w14:textId="0C578D0C" w:rsidR="004E1F28" w:rsidRPr="004E1F28" w:rsidRDefault="00DD53AF" w:rsidP="004E1F28">
      <w:pPr>
        <w:pStyle w:val="ListParagraph"/>
        <w:numPr>
          <w:ilvl w:val="0"/>
          <w:numId w:val="39"/>
        </w:numPr>
        <w:autoSpaceDE w:val="0"/>
        <w:autoSpaceDN w:val="0"/>
        <w:adjustRightInd w:val="0"/>
        <w:spacing w:before="120" w:after="80"/>
        <w:ind w:left="426" w:hanging="426"/>
        <w:jc w:val="both"/>
        <w:rPr>
          <w:rFonts w:ascii="Arial" w:hAnsi="Arial"/>
        </w:rPr>
      </w:pPr>
      <w:r w:rsidRPr="004E1F28">
        <w:rPr>
          <w:rFonts w:ascii="Arial" w:hAnsi="Arial"/>
        </w:rPr>
        <w:t xml:space="preserve">analysis of otoliths to determine natal origin </w:t>
      </w:r>
    </w:p>
    <w:p w14:paraId="40A42500" w14:textId="15CACF8B" w:rsidR="004E1F28" w:rsidRPr="004E1F28" w:rsidRDefault="00DD53AF" w:rsidP="004E1F28">
      <w:pPr>
        <w:pStyle w:val="ListParagraph"/>
        <w:numPr>
          <w:ilvl w:val="0"/>
          <w:numId w:val="39"/>
        </w:numPr>
        <w:autoSpaceDE w:val="0"/>
        <w:autoSpaceDN w:val="0"/>
        <w:adjustRightInd w:val="0"/>
        <w:spacing w:before="120" w:after="80"/>
        <w:ind w:left="426" w:hanging="426"/>
        <w:jc w:val="both"/>
        <w:rPr>
          <w:rFonts w:ascii="Arial" w:hAnsi="Arial"/>
        </w:rPr>
      </w:pPr>
      <w:r w:rsidRPr="004E1F28">
        <w:rPr>
          <w:rFonts w:ascii="Arial" w:hAnsi="Arial"/>
        </w:rPr>
        <w:t xml:space="preserve">an assessment of stocking outcomes and </w:t>
      </w:r>
    </w:p>
    <w:p w14:paraId="0785111B" w14:textId="5EE635A0" w:rsidR="00627BED" w:rsidRPr="004E1F28" w:rsidRDefault="00DD53AF" w:rsidP="004E1F28">
      <w:pPr>
        <w:pStyle w:val="ListParagraph"/>
        <w:numPr>
          <w:ilvl w:val="0"/>
          <w:numId w:val="39"/>
        </w:numPr>
        <w:autoSpaceDE w:val="0"/>
        <w:autoSpaceDN w:val="0"/>
        <w:adjustRightInd w:val="0"/>
        <w:spacing w:before="120" w:after="80"/>
        <w:ind w:left="426" w:hanging="426"/>
        <w:jc w:val="both"/>
        <w:rPr>
          <w:rFonts w:ascii="Arial" w:hAnsi="Arial"/>
        </w:rPr>
      </w:pPr>
      <w:r w:rsidRPr="004E1F28">
        <w:rPr>
          <w:rFonts w:ascii="Arial" w:hAnsi="Arial"/>
        </w:rPr>
        <w:t>development of extended statistical models to explore the effects of flow on fish populations.</w:t>
      </w:r>
    </w:p>
    <w:p w14:paraId="38F0F05C" w14:textId="3997ABF5" w:rsidR="00257006" w:rsidRPr="00AB1B8C" w:rsidRDefault="00257006" w:rsidP="00B15B4A">
      <w:pPr>
        <w:autoSpaceDE w:val="0"/>
        <w:autoSpaceDN w:val="0"/>
        <w:adjustRightInd w:val="0"/>
        <w:spacing w:before="120" w:after="80"/>
        <w:jc w:val="both"/>
        <w:rPr>
          <w:rFonts w:asciiTheme="majorHAnsi" w:hAnsiTheme="majorHAnsi" w:cstheme="majorHAnsi"/>
          <w:b/>
          <w:color w:val="00B2A9" w:themeColor="accent1"/>
          <w:sz w:val="22"/>
          <w:szCs w:val="22"/>
        </w:rPr>
      </w:pPr>
      <w:r w:rsidRPr="00AB1B8C">
        <w:rPr>
          <w:rFonts w:asciiTheme="majorHAnsi" w:hAnsiTheme="majorHAnsi" w:cstheme="majorHAnsi"/>
          <w:b/>
          <w:color w:val="00B2A9" w:themeColor="accent1"/>
          <w:sz w:val="22"/>
          <w:szCs w:val="22"/>
        </w:rPr>
        <w:t xml:space="preserve">Further </w:t>
      </w:r>
      <w:r w:rsidR="001234A0" w:rsidRPr="00AB1B8C">
        <w:rPr>
          <w:rFonts w:asciiTheme="majorHAnsi" w:hAnsiTheme="majorHAnsi" w:cstheme="majorHAnsi"/>
          <w:b/>
          <w:color w:val="00B2A9" w:themeColor="accent1"/>
          <w:sz w:val="22"/>
          <w:szCs w:val="22"/>
        </w:rPr>
        <w:t>D</w:t>
      </w:r>
      <w:r w:rsidRPr="00AB1B8C">
        <w:rPr>
          <w:rFonts w:asciiTheme="majorHAnsi" w:hAnsiTheme="majorHAnsi" w:cstheme="majorHAnsi"/>
          <w:b/>
          <w:color w:val="00B2A9" w:themeColor="accent1"/>
          <w:sz w:val="22"/>
          <w:szCs w:val="22"/>
        </w:rPr>
        <w:t>etails</w:t>
      </w:r>
    </w:p>
    <w:p w14:paraId="4FE486F7" w14:textId="2706032B" w:rsidR="00257006" w:rsidRPr="00233CB3" w:rsidRDefault="00257006" w:rsidP="00B15B4A">
      <w:pPr>
        <w:pStyle w:val="BodyText"/>
        <w:jc w:val="both"/>
        <w:rPr>
          <w:rFonts w:ascii="Arial" w:hAnsi="Arial" w:cs="Arial"/>
          <w:lang w:eastAsia="en-AU"/>
        </w:rPr>
      </w:pPr>
      <w:r w:rsidRPr="00233CB3">
        <w:rPr>
          <w:rFonts w:ascii="Arial" w:hAnsi="Arial" w:cs="Arial"/>
          <w:lang w:eastAsia="en-AU"/>
        </w:rPr>
        <w:t>See DELWP (201</w:t>
      </w:r>
      <w:r w:rsidR="00711019" w:rsidRPr="00233CB3">
        <w:rPr>
          <w:rFonts w:ascii="Arial" w:hAnsi="Arial" w:cs="Arial"/>
          <w:lang w:eastAsia="en-AU"/>
        </w:rPr>
        <w:t>9</w:t>
      </w:r>
      <w:r w:rsidRPr="00233CB3">
        <w:rPr>
          <w:rFonts w:ascii="Arial" w:hAnsi="Arial" w:cs="Arial"/>
          <w:lang w:eastAsia="en-AU"/>
        </w:rPr>
        <w:t>)</w:t>
      </w:r>
      <w:r w:rsidR="00623BFE" w:rsidRPr="00233CB3">
        <w:rPr>
          <w:rFonts w:ascii="Arial" w:hAnsi="Arial" w:cs="Arial"/>
          <w:lang w:eastAsia="en-AU"/>
        </w:rPr>
        <w:t xml:space="preserve"> VEFMAP </w:t>
      </w:r>
      <w:r w:rsidR="003F51E1" w:rsidRPr="00233CB3">
        <w:rPr>
          <w:rFonts w:ascii="Arial" w:hAnsi="Arial" w:cs="Arial"/>
          <w:lang w:eastAsia="en-AU"/>
        </w:rPr>
        <w:t xml:space="preserve">Stage 6: Monitoring fish response to environmental flow delivery in northern Victorian rivers, </w:t>
      </w:r>
      <w:r w:rsidR="000B1C90" w:rsidRPr="00233CB3">
        <w:rPr>
          <w:rFonts w:ascii="Arial" w:hAnsi="Arial" w:cs="Arial"/>
          <w:lang w:eastAsia="en-AU"/>
        </w:rPr>
        <w:t>2018/19</w:t>
      </w:r>
      <w:r w:rsidR="003F51E1" w:rsidRPr="00233CB3">
        <w:rPr>
          <w:rFonts w:ascii="Arial" w:hAnsi="Arial" w:cs="Arial"/>
          <w:lang w:eastAsia="en-AU"/>
        </w:rPr>
        <w:t>. A client report to Water and Catchments, the Department of Environment, Land, Water and Planning.</w:t>
      </w:r>
    </w:p>
    <w:p w14:paraId="02796AAC" w14:textId="31247801" w:rsidR="00C82500" w:rsidRPr="00AB1B8C" w:rsidRDefault="00C82500" w:rsidP="00B15B4A">
      <w:pPr>
        <w:autoSpaceDE w:val="0"/>
        <w:autoSpaceDN w:val="0"/>
        <w:adjustRightInd w:val="0"/>
        <w:spacing w:before="120" w:after="80"/>
        <w:jc w:val="both"/>
        <w:rPr>
          <w:rFonts w:asciiTheme="majorHAnsi" w:hAnsiTheme="majorHAnsi" w:cstheme="majorHAnsi"/>
          <w:b/>
          <w:color w:val="00B2A9" w:themeColor="accent1"/>
          <w:sz w:val="22"/>
          <w:szCs w:val="22"/>
        </w:rPr>
      </w:pPr>
      <w:r w:rsidRPr="00AB1B8C">
        <w:rPr>
          <w:rFonts w:asciiTheme="majorHAnsi" w:hAnsiTheme="majorHAnsi" w:cstheme="majorHAnsi"/>
          <w:b/>
          <w:color w:val="00B2A9" w:themeColor="accent1"/>
          <w:sz w:val="22"/>
          <w:szCs w:val="22"/>
        </w:rPr>
        <w:t>Acknowledgements</w:t>
      </w:r>
    </w:p>
    <w:p w14:paraId="5941B0CE" w14:textId="4A6DE846" w:rsidR="003F51E1" w:rsidRPr="00233CB3" w:rsidRDefault="00627BED" w:rsidP="00B15B4A">
      <w:pPr>
        <w:pStyle w:val="BodyText"/>
        <w:jc w:val="both"/>
        <w:rPr>
          <w:rFonts w:ascii="Arial" w:hAnsi="Arial" w:cs="Arial"/>
          <w:lang w:eastAsia="en-AU"/>
        </w:rPr>
      </w:pPr>
      <w:r w:rsidRPr="00233CB3">
        <w:rPr>
          <w:rFonts w:ascii="Arial" w:hAnsi="Arial" w:cs="Arial"/>
          <w:lang w:eastAsia="en-AU"/>
        </w:rPr>
        <w:t xml:space="preserve">Most of this work was funded by DELWP Water and Catchments, as part of the </w:t>
      </w:r>
      <w:r w:rsidRPr="00233CB3">
        <w:rPr>
          <w:rFonts w:ascii="Arial" w:hAnsi="Arial" w:cs="Arial"/>
        </w:rPr>
        <w:t>Victorian Government’s $222 million investment to improve catchment and waterway health across regional Victoria</w:t>
      </w:r>
      <w:r w:rsidRPr="00233CB3">
        <w:rPr>
          <w:rFonts w:ascii="Arial" w:hAnsi="Arial" w:cs="Arial"/>
          <w:lang w:eastAsia="en-AU"/>
        </w:rPr>
        <w:t xml:space="preserve">. </w:t>
      </w:r>
      <w:r w:rsidR="00C82500" w:rsidRPr="00233CB3">
        <w:rPr>
          <w:rFonts w:ascii="Arial" w:hAnsi="Arial" w:cs="Arial"/>
          <w:lang w:eastAsia="en-AU"/>
        </w:rPr>
        <w:t xml:space="preserve">Goulburn River sites were surveyed as part of </w:t>
      </w:r>
      <w:r w:rsidR="00CA7E53" w:rsidRPr="00233CB3">
        <w:rPr>
          <w:rFonts w:ascii="Arial" w:hAnsi="Arial" w:cs="Arial"/>
          <w:lang w:eastAsia="en-AU"/>
        </w:rPr>
        <w:t xml:space="preserve">the </w:t>
      </w:r>
      <w:r w:rsidR="00C82500" w:rsidRPr="00233CB3">
        <w:rPr>
          <w:rFonts w:ascii="Arial" w:hAnsi="Arial" w:cs="Arial"/>
          <w:lang w:eastAsia="en-AU"/>
        </w:rPr>
        <w:t>Long-term Intervention Monitoring Program (C</w:t>
      </w:r>
      <w:r w:rsidR="003F51E1" w:rsidRPr="00233CB3">
        <w:rPr>
          <w:rFonts w:ascii="Arial" w:hAnsi="Arial" w:cs="Arial"/>
          <w:lang w:eastAsia="en-AU"/>
        </w:rPr>
        <w:t xml:space="preserve">ommonwealth </w:t>
      </w:r>
      <w:r w:rsidR="003F51E1" w:rsidRPr="00233CB3">
        <w:rPr>
          <w:rFonts w:ascii="Arial" w:hAnsi="Arial" w:cs="Arial"/>
          <w:lang w:eastAsia="en-AU"/>
        </w:rPr>
        <w:t>Environmental Water Office</w:t>
      </w:r>
      <w:r w:rsidR="00C82500" w:rsidRPr="00233CB3">
        <w:rPr>
          <w:rFonts w:ascii="Arial" w:hAnsi="Arial" w:cs="Arial"/>
          <w:lang w:eastAsia="en-AU"/>
        </w:rPr>
        <w:t xml:space="preserve">) and Native Fish Report Card </w:t>
      </w:r>
      <w:r w:rsidR="003F51E1" w:rsidRPr="00233CB3">
        <w:rPr>
          <w:rFonts w:ascii="Arial" w:hAnsi="Arial" w:cs="Arial"/>
          <w:lang w:eastAsia="en-AU"/>
        </w:rPr>
        <w:t xml:space="preserve">monitoring program </w:t>
      </w:r>
      <w:r w:rsidR="00C82500" w:rsidRPr="00233CB3">
        <w:rPr>
          <w:rFonts w:ascii="Arial" w:hAnsi="Arial" w:cs="Arial"/>
          <w:lang w:eastAsia="en-AU"/>
        </w:rPr>
        <w:t>(DELWP/V</w:t>
      </w:r>
      <w:r w:rsidR="003F51E1" w:rsidRPr="00233CB3">
        <w:rPr>
          <w:rFonts w:ascii="Arial" w:hAnsi="Arial" w:cs="Arial"/>
          <w:lang w:eastAsia="en-AU"/>
        </w:rPr>
        <w:t>ictorian Fisher</w:t>
      </w:r>
      <w:r w:rsidR="00E664FE" w:rsidRPr="00233CB3">
        <w:rPr>
          <w:rFonts w:ascii="Arial" w:hAnsi="Arial" w:cs="Arial"/>
          <w:lang w:eastAsia="en-AU"/>
        </w:rPr>
        <w:t>ies</w:t>
      </w:r>
      <w:r w:rsidR="003F51E1" w:rsidRPr="00233CB3">
        <w:rPr>
          <w:rFonts w:ascii="Arial" w:hAnsi="Arial" w:cs="Arial"/>
          <w:lang w:eastAsia="en-AU"/>
        </w:rPr>
        <w:t xml:space="preserve"> Authority</w:t>
      </w:r>
      <w:r w:rsidR="00C82500" w:rsidRPr="00233CB3">
        <w:rPr>
          <w:rFonts w:ascii="Arial" w:hAnsi="Arial" w:cs="Arial"/>
          <w:lang w:eastAsia="en-AU"/>
        </w:rPr>
        <w:t>).</w:t>
      </w:r>
    </w:p>
    <w:p w14:paraId="1B1C2AD6" w14:textId="32FD978A" w:rsidR="00257006" w:rsidRPr="00AB1B8C" w:rsidRDefault="001878E5" w:rsidP="00B15B4A">
      <w:pPr>
        <w:autoSpaceDE w:val="0"/>
        <w:autoSpaceDN w:val="0"/>
        <w:adjustRightInd w:val="0"/>
        <w:spacing w:before="120" w:after="80"/>
        <w:jc w:val="both"/>
        <w:rPr>
          <w:rFonts w:asciiTheme="majorHAnsi" w:hAnsiTheme="majorHAnsi" w:cstheme="majorHAnsi"/>
          <w:b/>
          <w:color w:val="00B2A9" w:themeColor="accent1"/>
          <w:sz w:val="22"/>
          <w:szCs w:val="22"/>
        </w:rPr>
      </w:pPr>
      <w:r w:rsidRPr="00AB1B8C">
        <w:rPr>
          <w:rFonts w:asciiTheme="majorHAnsi" w:hAnsiTheme="majorHAnsi" w:cstheme="majorHAnsi"/>
          <w:b/>
          <w:color w:val="00B2A9" w:themeColor="accent1"/>
          <w:sz w:val="22"/>
          <w:szCs w:val="22"/>
        </w:rPr>
        <w:t>Contact</w:t>
      </w:r>
      <w:r w:rsidR="003F51E1" w:rsidRPr="00AB1B8C">
        <w:rPr>
          <w:rFonts w:asciiTheme="majorHAnsi" w:hAnsiTheme="majorHAnsi" w:cstheme="majorHAnsi"/>
          <w:b/>
          <w:color w:val="00B2A9" w:themeColor="accent1"/>
          <w:sz w:val="22"/>
          <w:szCs w:val="22"/>
        </w:rPr>
        <w:t>s</w:t>
      </w:r>
      <w:r w:rsidR="009C0FCE" w:rsidRPr="00AB1B8C">
        <w:rPr>
          <w:rFonts w:asciiTheme="majorHAnsi" w:hAnsiTheme="majorHAnsi" w:cstheme="majorHAnsi"/>
          <w:b/>
          <w:color w:val="00B2A9" w:themeColor="accent1"/>
          <w:sz w:val="22"/>
          <w:szCs w:val="22"/>
        </w:rPr>
        <w:t xml:space="preserve">: </w:t>
      </w:r>
    </w:p>
    <w:p w14:paraId="1C13366E" w14:textId="71EA89F7" w:rsidR="00413919" w:rsidRPr="00233CB3" w:rsidRDefault="00991D50" w:rsidP="00B471D7">
      <w:pPr>
        <w:pStyle w:val="BodyText"/>
        <w:rPr>
          <w:rFonts w:ascii="Arial" w:hAnsi="Arial" w:cs="Arial"/>
        </w:rPr>
      </w:pPr>
      <w:r w:rsidRPr="00233CB3">
        <w:rPr>
          <w:rFonts w:ascii="Arial" w:hAnsi="Arial" w:cs="Arial"/>
        </w:rPr>
        <w:t>Zeb.Tonkin@delwp.vic.gov.au (fish program leader and population demographics)</w:t>
      </w:r>
      <w:r w:rsidR="00E664FE" w:rsidRPr="00233CB3">
        <w:rPr>
          <w:rFonts w:ascii="Arial" w:hAnsi="Arial" w:cs="Arial"/>
        </w:rPr>
        <w:t xml:space="preserve">, </w:t>
      </w:r>
      <w:r w:rsidRPr="00233CB3">
        <w:rPr>
          <w:rFonts w:ascii="Arial" w:hAnsi="Arial" w:cs="Arial"/>
        </w:rPr>
        <w:t>Matthew.Jones@delwp.vic.gov.au (Dispersal)</w:t>
      </w:r>
      <w:r w:rsidR="00B471D7">
        <w:rPr>
          <w:rFonts w:ascii="Arial" w:hAnsi="Arial" w:cs="Arial"/>
        </w:rPr>
        <w:t xml:space="preserve">, </w:t>
      </w:r>
      <w:r w:rsidRPr="00233CB3">
        <w:rPr>
          <w:rFonts w:ascii="Arial" w:hAnsi="Arial" w:cs="Arial"/>
        </w:rPr>
        <w:t>Wayne.Koster@delwp.vic.gov.au (Immigration)</w:t>
      </w:r>
      <w:r w:rsidR="00B471D7">
        <w:rPr>
          <w:rFonts w:ascii="Arial" w:hAnsi="Arial" w:cs="Arial"/>
        </w:rPr>
        <w:t xml:space="preserve">, </w:t>
      </w:r>
      <w:r w:rsidRPr="00233CB3">
        <w:rPr>
          <w:rFonts w:ascii="Arial" w:hAnsi="Arial" w:cs="Arial"/>
        </w:rPr>
        <w:t>Justin.O’Connor@delwp.vic.gov.au (Dispersal)</w:t>
      </w:r>
    </w:p>
    <w:p w14:paraId="53418901" w14:textId="2645F81D" w:rsidR="00367687" w:rsidRDefault="00367687" w:rsidP="00B15B4A">
      <w:pPr>
        <w:pStyle w:val="BodyText"/>
        <w:jc w:val="both"/>
        <w:rPr>
          <w:rFonts w:ascii="Arial" w:hAnsi="Arial" w:cs="Arial"/>
        </w:rPr>
      </w:pPr>
    </w:p>
    <w:p w14:paraId="56DA8378" w14:textId="654C3265" w:rsidR="00C92366" w:rsidRDefault="00DF724C" w:rsidP="00B15B4A">
      <w:pPr>
        <w:pStyle w:val="BodyText"/>
        <w:jc w:val="both"/>
        <w:rPr>
          <w:rFonts w:ascii="Arial" w:hAnsi="Arial" w:cs="Arial"/>
        </w:rPr>
      </w:pPr>
      <w:r>
        <w:rPr>
          <w:noProof/>
        </w:rPr>
        <w:drawing>
          <wp:anchor distT="0" distB="0" distL="114300" distR="114300" simplePos="0" relativeHeight="251659264" behindDoc="1" locked="0" layoutInCell="1" allowOverlap="1" wp14:anchorId="12F3F589" wp14:editId="7B77AF3A">
            <wp:simplePos x="0" y="0"/>
            <wp:positionH relativeFrom="page">
              <wp:posOffset>3935670</wp:posOffset>
            </wp:positionH>
            <wp:positionV relativeFrom="page">
              <wp:posOffset>3467172</wp:posOffset>
            </wp:positionV>
            <wp:extent cx="3147060" cy="2502535"/>
            <wp:effectExtent l="0" t="0" r="0" b="0"/>
            <wp:wrapTight wrapText="bothSides">
              <wp:wrapPolygon edited="0">
                <wp:start x="0" y="0"/>
                <wp:lineTo x="0" y="21375"/>
                <wp:lineTo x="21443" y="21375"/>
                <wp:lineTo x="2144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139" r="491" b="12642"/>
                    <a:stretch/>
                  </pic:blipFill>
                  <pic:spPr bwMode="auto">
                    <a:xfrm>
                      <a:off x="0" y="0"/>
                      <a:ext cx="3147060" cy="2502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41ACF3" w14:textId="79F8E479" w:rsidR="00C92366" w:rsidRDefault="00C92366" w:rsidP="00B15B4A">
      <w:pPr>
        <w:pStyle w:val="BodyText"/>
        <w:jc w:val="both"/>
        <w:rPr>
          <w:rFonts w:ascii="Arial" w:hAnsi="Arial" w:cs="Arial"/>
        </w:rPr>
      </w:pPr>
    </w:p>
    <w:p w14:paraId="0EDC6BDF" w14:textId="1C8FD128" w:rsidR="00367687" w:rsidRPr="00233CB3" w:rsidRDefault="00367687" w:rsidP="00367687">
      <w:pPr>
        <w:pStyle w:val="BodyText"/>
        <w:jc w:val="both"/>
        <w:rPr>
          <w:b/>
          <w:sz w:val="18"/>
          <w:szCs w:val="18"/>
        </w:rPr>
      </w:pPr>
      <w:r w:rsidRPr="00233CB3">
        <w:rPr>
          <w:b/>
          <w:sz w:val="18"/>
          <w:szCs w:val="18"/>
        </w:rPr>
        <w:t xml:space="preserve">Figure </w:t>
      </w:r>
      <w:r w:rsidR="00873E5C">
        <w:rPr>
          <w:b/>
          <w:sz w:val="18"/>
          <w:szCs w:val="18"/>
        </w:rPr>
        <w:t>3</w:t>
      </w:r>
      <w:r w:rsidRPr="00233CB3">
        <w:rPr>
          <w:b/>
          <w:sz w:val="18"/>
          <w:szCs w:val="18"/>
        </w:rPr>
        <w:t xml:space="preserve"> –</w:t>
      </w:r>
      <w:r w:rsidR="00DF724C">
        <w:rPr>
          <w:b/>
          <w:sz w:val="18"/>
          <w:szCs w:val="18"/>
        </w:rPr>
        <w:t xml:space="preserve"> A Silver Perch being released</w:t>
      </w:r>
      <w:r w:rsidRPr="00233CB3">
        <w:rPr>
          <w:b/>
          <w:sz w:val="18"/>
          <w:szCs w:val="18"/>
        </w:rPr>
        <w:t xml:space="preserve"> (Photo: ARI)</w:t>
      </w:r>
    </w:p>
    <w:p w14:paraId="1E1645E0" w14:textId="666935DA" w:rsidR="0007322A" w:rsidRPr="00233CB3" w:rsidRDefault="0007322A" w:rsidP="00B15B4A">
      <w:pPr>
        <w:pStyle w:val="BodyText"/>
        <w:jc w:val="both"/>
        <w:rPr>
          <w:b/>
          <w:sz w:val="18"/>
          <w:szCs w:val="18"/>
        </w:rPr>
      </w:pPr>
    </w:p>
    <w:tbl>
      <w:tblPr>
        <w:tblpPr w:leftFromText="181" w:rightFromText="181" w:topFromText="113" w:vertAnchor="page" w:horzAnchor="margin" w:tblpY="13383"/>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33CB3" w:rsidRPr="00233CB3" w14:paraId="7903C4B8" w14:textId="77777777" w:rsidTr="000A4C01">
        <w:trPr>
          <w:trHeight w:val="2608"/>
        </w:trPr>
        <w:tc>
          <w:tcPr>
            <w:tcW w:w="5216" w:type="dxa"/>
            <w:shd w:val="clear" w:color="auto" w:fill="auto"/>
          </w:tcPr>
          <w:p w14:paraId="5A5CF78D" w14:textId="65D60589" w:rsidR="000A4C01" w:rsidRPr="00233CB3" w:rsidRDefault="000A4C01" w:rsidP="00B15B4A">
            <w:pPr>
              <w:pStyle w:val="SmallBodyText"/>
              <w:jc w:val="both"/>
            </w:pPr>
            <w:r w:rsidRPr="00233CB3">
              <w:t xml:space="preserve">© The State of Victoria Department of Environment, Land, Water and Planning </w:t>
            </w:r>
            <w:r w:rsidRPr="00233CB3">
              <w:fldChar w:fldCharType="begin"/>
            </w:r>
            <w:r w:rsidRPr="00233CB3">
              <w:instrText xml:space="preserve"> DATE  \@ "yyyy" \* MERGEFORMAT </w:instrText>
            </w:r>
            <w:r w:rsidRPr="00233CB3">
              <w:fldChar w:fldCharType="separate"/>
            </w:r>
            <w:r w:rsidR="001E4CA4">
              <w:rPr>
                <w:noProof/>
              </w:rPr>
              <w:t>2020</w:t>
            </w:r>
            <w:r w:rsidRPr="00233CB3">
              <w:fldChar w:fldCharType="end"/>
            </w:r>
          </w:p>
          <w:p w14:paraId="3B91C4AC" w14:textId="77777777" w:rsidR="000A4C01" w:rsidRPr="00233CB3" w:rsidRDefault="000A4C01" w:rsidP="00B15B4A">
            <w:pPr>
              <w:pStyle w:val="SmallBodyText"/>
              <w:jc w:val="both"/>
            </w:pPr>
            <w:r w:rsidRPr="00233CB3">
              <w:rPr>
                <w:noProof/>
              </w:rPr>
              <w:drawing>
                <wp:anchor distT="0" distB="0" distL="114300" distR="36195" simplePos="0" relativeHeight="251656192" behindDoc="0" locked="1" layoutInCell="1" allowOverlap="1" wp14:anchorId="209ECF24" wp14:editId="209FC54D">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4" w:name="_ImprintPageOne"/>
            <w:bookmarkEnd w:id="4"/>
            <w:r w:rsidRPr="00233CB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6232DC44" w14:textId="34F72129" w:rsidR="000A4C01" w:rsidRPr="00233CB3" w:rsidRDefault="000A4C01" w:rsidP="00B15B4A">
            <w:pPr>
              <w:pStyle w:val="SmallBodyText"/>
              <w:jc w:val="both"/>
            </w:pPr>
            <w:r w:rsidRPr="00DF699C">
              <w:t xml:space="preserve">ISBN </w:t>
            </w:r>
            <w:r w:rsidR="00DF699C" w:rsidRPr="00DF699C">
              <w:t xml:space="preserve"> 978-1-76077-901-6 </w:t>
            </w:r>
            <w:r w:rsidRPr="00DF699C">
              <w:t>(pdf/online)</w:t>
            </w:r>
          </w:p>
          <w:p w14:paraId="5438F81D" w14:textId="77777777" w:rsidR="000A4C01" w:rsidRPr="00233CB3" w:rsidRDefault="000A4C01" w:rsidP="00B15B4A">
            <w:pPr>
              <w:pStyle w:val="SmallHeading"/>
              <w:jc w:val="both"/>
            </w:pPr>
            <w:r w:rsidRPr="00233CB3">
              <w:t>Disclaimer</w:t>
            </w:r>
          </w:p>
          <w:p w14:paraId="28936174" w14:textId="77777777" w:rsidR="000A4C01" w:rsidRPr="00233CB3" w:rsidRDefault="000A4C01" w:rsidP="00B15B4A">
            <w:pPr>
              <w:pStyle w:val="SmallBodyText"/>
              <w:jc w:val="both"/>
            </w:pPr>
            <w:r w:rsidRPr="00233CB3">
              <w:t xml:space="preserve">This publication may be of assistance to </w:t>
            </w:r>
            <w:proofErr w:type="gramStart"/>
            <w:r w:rsidRPr="00233CB3">
              <w:t>you</w:t>
            </w:r>
            <w:proofErr w:type="gramEnd"/>
            <w:r w:rsidRPr="00233CB3">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989" w:type="dxa"/>
            <w:shd w:val="clear" w:color="auto" w:fill="auto"/>
          </w:tcPr>
          <w:p w14:paraId="390E6EB7" w14:textId="77777777" w:rsidR="000A4C01" w:rsidRPr="00233CB3" w:rsidRDefault="000A4C01" w:rsidP="00B15B4A">
            <w:pPr>
              <w:pStyle w:val="xAccessibilityHeading"/>
              <w:jc w:val="both"/>
            </w:pPr>
            <w:bookmarkStart w:id="5" w:name="_Accessibility"/>
            <w:bookmarkEnd w:id="5"/>
            <w:r w:rsidRPr="00233CB3">
              <w:t>Accessibility</w:t>
            </w:r>
          </w:p>
          <w:p w14:paraId="79BA3892" w14:textId="77777777" w:rsidR="000A4C01" w:rsidRPr="00233CB3" w:rsidRDefault="000A4C01" w:rsidP="00B15B4A">
            <w:pPr>
              <w:pStyle w:val="xAccessibilityText"/>
              <w:jc w:val="both"/>
            </w:pPr>
            <w:r w:rsidRPr="00233CB3">
              <w:t>If you would like to receive this publication in an alternative format, please telephone the DELWP Customer Service Centre on 136186, email </w:t>
            </w:r>
            <w:hyperlink r:id="rId26" w:history="1">
              <w:r w:rsidRPr="00233CB3">
                <w:t>customer.service@delwp.vic.gov.au</w:t>
              </w:r>
            </w:hyperlink>
            <w:r w:rsidRPr="00233CB3">
              <w:t xml:space="preserve">, or via the National Relay Service on 133 677 </w:t>
            </w:r>
            <w:hyperlink r:id="rId27" w:history="1">
              <w:r w:rsidRPr="00233CB3">
                <w:t>www.relayservice.com.au</w:t>
              </w:r>
            </w:hyperlink>
            <w:r w:rsidRPr="00233CB3">
              <w:t>. This document is also available on the internet at https://www.ari.vic.gov.au/research/rivers-and-estuaries/assessing-benefits-of-environmental-watering</w:t>
            </w:r>
          </w:p>
          <w:p w14:paraId="78192DED" w14:textId="77777777" w:rsidR="000A4C01" w:rsidRPr="00233CB3" w:rsidRDefault="000A4C01" w:rsidP="00B15B4A">
            <w:pPr>
              <w:pStyle w:val="SmallBodyText"/>
              <w:jc w:val="both"/>
            </w:pPr>
          </w:p>
        </w:tc>
      </w:tr>
    </w:tbl>
    <w:p w14:paraId="7BAD9B99" w14:textId="38500AFA" w:rsidR="00A67F7A" w:rsidRPr="00233CB3" w:rsidRDefault="00A67F7A" w:rsidP="00B15B4A">
      <w:pPr>
        <w:pStyle w:val="SmallBodyText"/>
        <w:jc w:val="both"/>
        <w:rPr>
          <w:rFonts w:cs="Times New Roman"/>
          <w:b/>
          <w:spacing w:val="0"/>
          <w:sz w:val="18"/>
          <w:szCs w:val="18"/>
          <w:lang w:eastAsia="en-US"/>
        </w:rPr>
      </w:pPr>
    </w:p>
    <w:sectPr w:rsidR="00A67F7A" w:rsidRPr="00233CB3" w:rsidSect="006E1C8D">
      <w:type w:val="continuous"/>
      <w:pgSz w:w="11907" w:h="16840" w:code="9"/>
      <w:pgMar w:top="2211" w:right="851" w:bottom="794"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A09749" w14:textId="77777777" w:rsidR="00BF2219" w:rsidRDefault="00BF2219">
      <w:r>
        <w:separator/>
      </w:r>
    </w:p>
    <w:p w14:paraId="58D87BD9" w14:textId="77777777" w:rsidR="00BF2219" w:rsidRDefault="00BF2219"/>
    <w:p w14:paraId="041413BF" w14:textId="77777777" w:rsidR="00BF2219" w:rsidRDefault="00BF2219"/>
  </w:endnote>
  <w:endnote w:type="continuationSeparator" w:id="0">
    <w:p w14:paraId="4B46C610" w14:textId="77777777" w:rsidR="00BF2219" w:rsidRDefault="00BF2219">
      <w:r>
        <w:continuationSeparator/>
      </w:r>
    </w:p>
    <w:p w14:paraId="75294061" w14:textId="77777777" w:rsidR="00BF2219" w:rsidRDefault="00BF2219"/>
    <w:p w14:paraId="4A97D102" w14:textId="77777777" w:rsidR="00BF2219" w:rsidRDefault="00BF22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D72CD" w14:textId="77777777" w:rsidR="00A209C4" w:rsidRPr="00B5221E" w:rsidRDefault="00A209C4" w:rsidP="00E97294">
    <w:pPr>
      <w:pStyle w:val="FooterEven"/>
    </w:pPr>
    <w:r w:rsidRPr="00D55628">
      <w:rPr>
        <w:noProof/>
      </w:rPr>
      <mc:AlternateContent>
        <mc:Choice Requires="wps">
          <w:drawing>
            <wp:anchor distT="0" distB="0" distL="114300" distR="114300" simplePos="0" relativeHeight="251644928" behindDoc="1" locked="1" layoutInCell="1" allowOverlap="1" wp14:anchorId="040AE5C6" wp14:editId="7FD826D5">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FBBB0" w14:textId="4FD678DC"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AE5C6"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715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358FBBB0" w14:textId="4FD678DC"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315A" w14:textId="77777777" w:rsidR="00A209C4" w:rsidRDefault="00A209C4" w:rsidP="00213C82">
    <w:pPr>
      <w:pStyle w:val="Footer"/>
    </w:pPr>
    <w:r w:rsidRPr="00D55628">
      <w:rPr>
        <w:noProof/>
      </w:rPr>
      <mc:AlternateContent>
        <mc:Choice Requires="wps">
          <w:drawing>
            <wp:anchor distT="0" distB="0" distL="114300" distR="114300" simplePos="0" relativeHeight="251649024" behindDoc="1" locked="1" layoutInCell="1" allowOverlap="1" wp14:anchorId="53E99218" wp14:editId="2256C1E7">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99DF0" w14:textId="574F7E4F"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99218"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674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79399DF0" w14:textId="574F7E4F"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8ED22" w14:textId="77777777" w:rsidR="00A209C4" w:rsidRDefault="00A209C4" w:rsidP="00BF3066">
    <w:pPr>
      <w:pStyle w:val="Footer"/>
      <w:spacing w:before="1600"/>
    </w:pPr>
    <w:r>
      <w:rPr>
        <w:noProof/>
        <w:sz w:val="18"/>
      </w:rPr>
      <mc:AlternateContent>
        <mc:Choice Requires="wps">
          <w:drawing>
            <wp:anchor distT="0" distB="0" distL="114300" distR="114300" simplePos="0" relativeHeight="251663360" behindDoc="0" locked="1" layoutInCell="1" allowOverlap="1" wp14:anchorId="7DC044C8" wp14:editId="1E5ACC29">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EF374" w14:textId="77777777" w:rsidR="00A209C4" w:rsidRPr="009F69FA" w:rsidRDefault="00A209C4" w:rsidP="00213C82">
                          <w:pPr>
                            <w:pStyle w:val="xWeb"/>
                          </w:pPr>
                          <w:bookmarkStart w:id="2" w:name="Here"/>
                          <w:r w:rsidRPr="009F69FA">
                            <w:t>de</w:t>
                          </w:r>
                          <w:r>
                            <w:t>lwp</w:t>
                          </w:r>
                          <w:r w:rsidRPr="009F69FA">
                            <w:t>.vic.gov.au</w:t>
                          </w:r>
                          <w:bookmarkEnd w:id="2"/>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044C8" id="_x0000_t202" coordsize="21600,21600" o:spt="202" path="m,l,21600r21600,l21600,xe">
              <v:stroke joinstyle="miter"/>
              <v:path gradientshapeok="t" o:connecttype="rect"/>
            </v:shapetype>
            <v:shape id="WebAddress" o:spid="_x0000_s1028" type="#_x0000_t202" style="position:absolute;margin-left:0;margin-top:0;width:303pt;height:56.7pt;z-index:25166336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1A3EF374" w14:textId="77777777" w:rsidR="00A209C4" w:rsidRPr="009F69FA" w:rsidRDefault="00A209C4" w:rsidP="00213C82">
                    <w:pPr>
                      <w:pStyle w:val="xWeb"/>
                    </w:pPr>
                    <w:bookmarkStart w:id="3" w:name="Here"/>
                    <w:r w:rsidRPr="009F69FA">
                      <w:t>de</w:t>
                    </w:r>
                    <w:r>
                      <w:t>lwp</w:t>
                    </w:r>
                    <w:r w:rsidRPr="009F69FA">
                      <w:t>.vic.gov.au</w:t>
                    </w:r>
                    <w:bookmarkEnd w:id="3"/>
                  </w:p>
                </w:txbxContent>
              </v:textbox>
              <w10:wrap anchorx="page" anchory="page"/>
              <w10:anchorlock/>
            </v:shape>
          </w:pict>
        </mc:Fallback>
      </mc:AlternateContent>
    </w:r>
    <w:r>
      <w:rPr>
        <w:noProof/>
        <w:sz w:val="18"/>
      </w:rPr>
      <w:drawing>
        <wp:anchor distT="0" distB="0" distL="114300" distR="114300" simplePos="0" relativeHeight="251661312" behindDoc="1" locked="1" layoutInCell="1" allowOverlap="1" wp14:anchorId="45F9B7B4" wp14:editId="1C570754">
          <wp:simplePos x="0" y="0"/>
          <wp:positionH relativeFrom="page">
            <wp:align>right</wp:align>
          </wp:positionH>
          <wp:positionV relativeFrom="page">
            <wp:align>bottom</wp:align>
          </wp:positionV>
          <wp:extent cx="2422800" cy="10836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A2E007" w14:textId="77777777" w:rsidR="00BF2219" w:rsidRPr="008F5280" w:rsidRDefault="00BF2219" w:rsidP="008F5280">
      <w:pPr>
        <w:pStyle w:val="FootnoteSeparator"/>
      </w:pPr>
    </w:p>
    <w:p w14:paraId="707942C8" w14:textId="77777777" w:rsidR="00BF2219" w:rsidRDefault="00BF2219"/>
  </w:footnote>
  <w:footnote w:type="continuationSeparator" w:id="0">
    <w:p w14:paraId="6DED4F37" w14:textId="77777777" w:rsidR="00BF2219" w:rsidRDefault="00BF2219" w:rsidP="008F5280">
      <w:pPr>
        <w:pStyle w:val="FootnoteSeparator"/>
      </w:pPr>
    </w:p>
    <w:p w14:paraId="4404E199" w14:textId="77777777" w:rsidR="00BF2219" w:rsidRDefault="00BF2219"/>
    <w:p w14:paraId="0A4F84B9" w14:textId="77777777" w:rsidR="00BF2219" w:rsidRDefault="00BF2219"/>
  </w:footnote>
  <w:footnote w:type="continuationNotice" w:id="1">
    <w:p w14:paraId="44B4E93C" w14:textId="77777777" w:rsidR="00BF2219" w:rsidRDefault="00BF2219" w:rsidP="00D55628"/>
    <w:p w14:paraId="6B647285" w14:textId="77777777" w:rsidR="00BF2219" w:rsidRDefault="00BF2219"/>
    <w:p w14:paraId="078A3C59" w14:textId="77777777" w:rsidR="00BF2219" w:rsidRDefault="00BF22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Spec="center" w:tblpY="455"/>
      <w:tblOverlap w:val="never"/>
      <w:tblW w:w="10490" w:type="dxa"/>
      <w:tblLayout w:type="fixed"/>
      <w:tblCellMar>
        <w:left w:w="0" w:type="dxa"/>
        <w:right w:w="0" w:type="dxa"/>
      </w:tblCellMar>
      <w:tblLook w:val="04A0" w:firstRow="1" w:lastRow="0" w:firstColumn="1" w:lastColumn="0" w:noHBand="0" w:noVBand="1"/>
    </w:tblPr>
    <w:tblGrid>
      <w:gridCol w:w="10490"/>
    </w:tblGrid>
    <w:tr w:rsidR="00A209C4" w:rsidRPr="00975ED3" w14:paraId="55BAE6DA" w14:textId="77777777" w:rsidTr="007444DC">
      <w:trPr>
        <w:trHeight w:hRule="exact" w:val="1598"/>
      </w:trPr>
      <w:tc>
        <w:tcPr>
          <w:tcW w:w="10490" w:type="dxa"/>
          <w:vAlign w:val="center"/>
        </w:tcPr>
        <w:p w14:paraId="7965E97A" w14:textId="180A23E5" w:rsidR="00A209C4" w:rsidRPr="00AB1B8C" w:rsidRDefault="001E6765" w:rsidP="001E6765">
          <w:pPr>
            <w:pStyle w:val="Header"/>
            <w:rPr>
              <w:sz w:val="32"/>
              <w:szCs w:val="32"/>
            </w:rPr>
          </w:pPr>
          <w:r w:rsidRPr="00AB1B8C">
            <w:rPr>
              <w:sz w:val="32"/>
              <w:szCs w:val="32"/>
            </w:rPr>
            <w:t>VEFMAP Stage 6 – Northern Victorian Rivers - Fish</w:t>
          </w:r>
        </w:p>
      </w:tc>
    </w:tr>
  </w:tbl>
  <w:p w14:paraId="7E372B02" w14:textId="0496C763" w:rsidR="00A209C4" w:rsidRPr="00E97294" w:rsidRDefault="00A67F7A" w:rsidP="00435833">
    <w:pPr>
      <w:pStyle w:val="Header"/>
    </w:pPr>
    <w:r w:rsidRPr="00806AB6">
      <w:rPr>
        <w:noProof/>
      </w:rPr>
      <mc:AlternateContent>
        <mc:Choice Requires="wps">
          <w:drawing>
            <wp:anchor distT="0" distB="0" distL="114300" distR="114300" simplePos="0" relativeHeight="251659264" behindDoc="1" locked="0" layoutInCell="1" allowOverlap="1" wp14:anchorId="4C6AF99D" wp14:editId="679F89A8">
              <wp:simplePos x="0" y="0"/>
              <wp:positionH relativeFrom="page">
                <wp:posOffset>341742</wp:posOffset>
              </wp:positionH>
              <wp:positionV relativeFrom="page">
                <wp:posOffset>288290</wp:posOffset>
              </wp:positionV>
              <wp:extent cx="863600" cy="899795"/>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531478" id="TriangleLeft" o:spid="_x0000_s1026" style="position:absolute;margin-left:26.9pt;margin-top:22.7pt;width:68pt;height:70.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" path="m,l665,1419,1334,,,xe" fillcolor="#cddc29 [3202]" stroked="f">
              <v:path arrowok="t" o:connecttype="custom" o:connectlocs="0,0;430505,899795;863600,0;0,0" o:connectangles="0,0,0,0"/>
              <w10:wrap anchorx="page" anchory="page"/>
            </v:shape>
          </w:pict>
        </mc:Fallback>
      </mc:AlternateContent>
    </w:r>
    <w:r w:rsidR="00B079EE" w:rsidRPr="007444DC">
      <w:rPr>
        <w:noProof/>
        <w:sz w:val="32"/>
        <w:szCs w:val="32"/>
      </w:rPr>
      <mc:AlternateContent>
        <mc:Choice Requires="wps">
          <w:drawing>
            <wp:anchor distT="0" distB="0" distL="114300" distR="114300" simplePos="0" relativeHeight="251646976" behindDoc="1" locked="0" layoutInCell="1" allowOverlap="1" wp14:anchorId="200FF1AF" wp14:editId="6E70E7AB">
              <wp:simplePos x="0" y="0"/>
              <wp:positionH relativeFrom="page">
                <wp:posOffset>333375</wp:posOffset>
              </wp:positionH>
              <wp:positionV relativeFrom="page">
                <wp:posOffset>285750</wp:posOffset>
              </wp:positionV>
              <wp:extent cx="7086600" cy="899795"/>
              <wp:effectExtent l="0" t="0" r="0"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E4B6F5" id="Rectangle" o:spid="_x0000_s1026" style="position:absolute;margin-left:26.25pt;margin-top:22.5pt;width:558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" fillcolor="#00b2a9 [3204]" stroked="f">
              <w10:wrap anchorx="page" anchory="page"/>
            </v:rect>
          </w:pict>
        </mc:Fallback>
      </mc:AlternateContent>
    </w:r>
    <w:r w:rsidR="00A209C4" w:rsidRPr="00806AB6">
      <w:rPr>
        <w:noProof/>
      </w:rPr>
      <mc:AlternateContent>
        <mc:Choice Requires="wps">
          <w:drawing>
            <wp:anchor distT="0" distB="0" distL="114300" distR="114300" simplePos="0" relativeHeight="251665408" behindDoc="1" locked="0" layoutInCell="1" allowOverlap="1" wp14:anchorId="62A5320A" wp14:editId="7C746BB3">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061F4D" id="TriangleRight" o:spid="_x0000_s1026" style="position:absolute;margin-left:56.7pt;margin-top:22.7pt;width:68.05pt;height:70.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p>
  <w:p w14:paraId="2579E88F" w14:textId="77777777"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938"/>
    </w:tblGrid>
    <w:tr w:rsidR="001D6804" w:rsidRPr="007444DC" w14:paraId="5910A14D" w14:textId="77777777" w:rsidTr="007444DC">
      <w:trPr>
        <w:trHeight w:hRule="exact" w:val="1629"/>
      </w:trPr>
      <w:tc>
        <w:tcPr>
          <w:tcW w:w="7938" w:type="dxa"/>
          <w:vAlign w:val="center"/>
        </w:tcPr>
        <w:p w14:paraId="08E87657" w14:textId="7DB0DD06" w:rsidR="001D6804" w:rsidRPr="007444DC" w:rsidRDefault="001E6765" w:rsidP="00215CB3">
          <w:pPr>
            <w:pStyle w:val="Header"/>
            <w:rPr>
              <w:szCs w:val="40"/>
            </w:rPr>
          </w:pPr>
          <w:r>
            <w:rPr>
              <w:sz w:val="28"/>
              <w:szCs w:val="28"/>
            </w:rPr>
            <w:t xml:space="preserve">VEFMAP Stage 6 – Northern Victorian Rivers – Fish </w:t>
          </w:r>
        </w:p>
      </w:tc>
    </w:tr>
  </w:tbl>
  <w:p w14:paraId="6E08DB90" w14:textId="22E163BE" w:rsidR="001D6804" w:rsidRPr="00E97294" w:rsidRDefault="007444DC" w:rsidP="001D6804">
    <w:pPr>
      <w:pStyle w:val="Header"/>
    </w:pPr>
    <w:r w:rsidRPr="00806AB6">
      <w:rPr>
        <w:noProof/>
      </w:rPr>
      <mc:AlternateContent>
        <mc:Choice Requires="wps">
          <w:drawing>
            <wp:anchor distT="0" distB="0" distL="114300" distR="114300" simplePos="0" relativeHeight="251667456" behindDoc="1" locked="0" layoutInCell="1" allowOverlap="1" wp14:anchorId="121C49DC" wp14:editId="1954B77A">
              <wp:simplePos x="0" y="0"/>
              <wp:positionH relativeFrom="page">
                <wp:posOffset>288290</wp:posOffset>
              </wp:positionH>
              <wp:positionV relativeFrom="page">
                <wp:posOffset>288290</wp:posOffset>
              </wp:positionV>
              <wp:extent cx="7020000" cy="900000"/>
              <wp:effectExtent l="0" t="0" r="9525" b="0"/>
              <wp:wrapNone/>
              <wp:docPr id="2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00B2A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33A4EB" id="Rectangle" o:spid="_x0000_s1026" style="position:absolute;margin-left:22.7pt;margin-top:22.7pt;width:552.75pt;height:70.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" fillcolor="#00b2a9" stroked="f">
              <w10:wrap anchorx="page" anchory="page"/>
            </v:rect>
          </w:pict>
        </mc:Fallback>
      </mc:AlternateContent>
    </w:r>
    <w:r w:rsidR="001D6804" w:rsidRPr="00806AB6">
      <w:rPr>
        <w:noProof/>
      </w:rPr>
      <mc:AlternateContent>
        <mc:Choice Requires="wps">
          <w:drawing>
            <wp:anchor distT="0" distB="0" distL="114300" distR="114300" simplePos="0" relativeHeight="251671552" behindDoc="1" locked="0" layoutInCell="1" allowOverlap="1" wp14:anchorId="64DC2649" wp14:editId="620F8A20">
              <wp:simplePos x="0" y="0"/>
              <wp:positionH relativeFrom="page">
                <wp:posOffset>720090</wp:posOffset>
              </wp:positionH>
              <wp:positionV relativeFrom="page">
                <wp:posOffset>288290</wp:posOffset>
              </wp:positionV>
              <wp:extent cx="864000" cy="900000"/>
              <wp:effectExtent l="0" t="0" r="0" b="0"/>
              <wp:wrapNone/>
              <wp:docPr id="2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5565D2" id="TriangleRight" o:spid="_x0000_s1026" style="position:absolute;margin-left:56.7pt;margin-top:22.7pt;width:68.05pt;height:70.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" path="m1339,1419l669,,,1419r1339,xe" fillcolor="#201547" stroked="f">
              <v:path arrowok="t" o:connecttype="custom" o:connectlocs="864000,900000;431677,0;0,900000;864000,900000" o:connectangles="0,0,0,0"/>
              <w10:wrap anchorx="page" anchory="page"/>
            </v:shape>
          </w:pict>
        </mc:Fallback>
      </mc:AlternateContent>
    </w:r>
    <w:r w:rsidR="001D6804" w:rsidRPr="00806AB6">
      <w:rPr>
        <w:noProof/>
      </w:rPr>
      <mc:AlternateContent>
        <mc:Choice Requires="wps">
          <w:drawing>
            <wp:anchor distT="0" distB="0" distL="114300" distR="114300" simplePos="0" relativeHeight="251669504" behindDoc="1" locked="0" layoutInCell="1" allowOverlap="1" wp14:anchorId="108E3179" wp14:editId="0932E06B">
              <wp:simplePos x="0" y="0"/>
              <wp:positionH relativeFrom="page">
                <wp:posOffset>288290</wp:posOffset>
              </wp:positionH>
              <wp:positionV relativeFrom="page">
                <wp:posOffset>288290</wp:posOffset>
              </wp:positionV>
              <wp:extent cx="864000" cy="900000"/>
              <wp:effectExtent l="0" t="0" r="0" b="0"/>
              <wp:wrapNone/>
              <wp:docPr id="2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310848" id="TriangleLeft" o:spid="_x0000_s1026" style="position:absolute;margin-left:22.7pt;margin-top:22.7pt;width:68.05pt;height:70.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" path="m,l665,1419,1334,,,xe" fillcolor="#cddc29" stroked="f">
              <v:path arrowok="t" o:connecttype="custom" o:connectlocs="0,0;430705,900000;864000,0;0,0" o:connectangles="0,0,0,0"/>
              <w10:wrap anchorx="page" anchory="page"/>
            </v:shape>
          </w:pict>
        </mc:Fallback>
      </mc:AlternateContent>
    </w:r>
  </w:p>
  <w:p w14:paraId="0FF4A368" w14:textId="4D0A3DD4" w:rsidR="00253752" w:rsidRDefault="002537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1EA0D" w14:textId="77777777" w:rsidR="00A209C4" w:rsidRPr="00E97294" w:rsidRDefault="00A209C4" w:rsidP="00E97294">
    <w:pPr>
      <w:pStyle w:val="Header"/>
    </w:pPr>
    <w:r w:rsidRPr="00806AB6">
      <w:rPr>
        <w:noProof/>
      </w:rPr>
      <mc:AlternateContent>
        <mc:Choice Requires="wps">
          <w:drawing>
            <wp:anchor distT="0" distB="0" distL="114300" distR="114300" simplePos="0" relativeHeight="251655168" behindDoc="1" locked="0" layoutInCell="1" allowOverlap="1" wp14:anchorId="22E1C3DD" wp14:editId="75596C98">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DD7BD8" id="TriangleRight" o:spid="_x0000_s1026" style="position:absolute;margin-left:56.7pt;margin-top:22.7pt;width:68.0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6192" behindDoc="1" locked="0" layoutInCell="1" allowOverlap="1" wp14:anchorId="582D2E8F" wp14:editId="02A7ED79">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8F83BA" id="TriangleBottom" o:spid="_x0000_s1026" style="position:absolute;margin-left:56.7pt;margin-top:93.55pt;width:68.0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3120" behindDoc="1" locked="0" layoutInCell="1" allowOverlap="1" wp14:anchorId="764FF7C6" wp14:editId="7F4DDDF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3249C7" id="TriangleLeft" o:spid="_x0000_s1026" style="position:absolute;margin-left:22.7pt;margin-top:22.7pt;width:68.05pt;height:70.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1072" behindDoc="1" locked="0" layoutInCell="1" allowOverlap="1" wp14:anchorId="06E50D9A" wp14:editId="69488673">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19D8E0" id="Rectangle" o:spid="_x0000_s1026" style="position:absolute;margin-left:22.7pt;margin-top:22.7pt;width:552.75pt;height:7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CA25642"/>
    <w:multiLevelType w:val="hybridMultilevel"/>
    <w:tmpl w:val="F53C8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1D67931"/>
    <w:multiLevelType w:val="hybridMultilevel"/>
    <w:tmpl w:val="4C6C5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6E0B17"/>
    <w:multiLevelType w:val="hybridMultilevel"/>
    <w:tmpl w:val="68A052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948756A"/>
    <w:multiLevelType w:val="multilevel"/>
    <w:tmpl w:val="5656A3CC"/>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2DD91D8E"/>
    <w:multiLevelType w:val="hybridMultilevel"/>
    <w:tmpl w:val="F5928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1F43E7"/>
    <w:multiLevelType w:val="hybridMultilevel"/>
    <w:tmpl w:val="72280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2B113B"/>
    <w:multiLevelType w:val="multilevel"/>
    <w:tmpl w:val="823218D0"/>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CC478A2"/>
    <w:multiLevelType w:val="hybridMultilevel"/>
    <w:tmpl w:val="0F023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4117715"/>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9" w15:restartNumberingAfterBreak="0">
    <w:nsid w:val="45243091"/>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0" w15:restartNumberingAfterBreak="0">
    <w:nsid w:val="4B0D653E"/>
    <w:multiLevelType w:val="hybridMultilevel"/>
    <w:tmpl w:val="770C9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545EC4"/>
    <w:multiLevelType w:val="multilevel"/>
    <w:tmpl w:val="4AEE0FEA"/>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2" w15:restartNumberingAfterBreak="0">
    <w:nsid w:val="4F791C78"/>
    <w:multiLevelType w:val="hybridMultilevel"/>
    <w:tmpl w:val="A4EA1478"/>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23" w15:restartNumberingAfterBreak="0">
    <w:nsid w:val="4FE970C4"/>
    <w:multiLevelType w:val="hybridMultilevel"/>
    <w:tmpl w:val="4478429E"/>
    <w:lvl w:ilvl="0" w:tplc="359E3A20">
      <w:start w:val="5"/>
      <w:numFmt w:val="bullet"/>
      <w:lvlText w:val="-"/>
      <w:lvlJc w:val="left"/>
      <w:pPr>
        <w:ind w:left="720" w:hanging="360"/>
      </w:pPr>
      <w:rPr>
        <w:rFonts w:ascii="Arial" w:eastAsia="Times New Roman" w:hAnsi="Arial" w:cs="Arial" w:hint="default"/>
        <w:color w:val="363534"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24900D1"/>
    <w:multiLevelType w:val="hybridMultilevel"/>
    <w:tmpl w:val="F2F67FC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A0408A5"/>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8" w15:restartNumberingAfterBreak="0">
    <w:nsid w:val="5B2309CB"/>
    <w:multiLevelType w:val="hybridMultilevel"/>
    <w:tmpl w:val="B046DF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1" w15:restartNumberingAfterBreak="0">
    <w:nsid w:val="63AD30FE"/>
    <w:multiLevelType w:val="hybridMultilevel"/>
    <w:tmpl w:val="6786DC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8DB6893"/>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3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6D262003"/>
    <w:multiLevelType w:val="hybridMultilevel"/>
    <w:tmpl w:val="7D0EF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EF87E01"/>
    <w:multiLevelType w:val="hybridMultilevel"/>
    <w:tmpl w:val="5C489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7" w15:restartNumberingAfterBreak="0">
    <w:nsid w:val="72600CB8"/>
    <w:multiLevelType w:val="hybridMultilevel"/>
    <w:tmpl w:val="0E321534"/>
    <w:lvl w:ilvl="0" w:tplc="E44CED38">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42B6048"/>
    <w:multiLevelType w:val="hybridMultilevel"/>
    <w:tmpl w:val="CE426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0" w15:restartNumberingAfterBreak="0">
    <w:nsid w:val="7F3D0EC7"/>
    <w:multiLevelType w:val="hybridMultilevel"/>
    <w:tmpl w:val="567A045A"/>
    <w:lvl w:ilvl="0" w:tplc="0C090001">
      <w:start w:val="1"/>
      <w:numFmt w:val="bullet"/>
      <w:lvlText w:val=""/>
      <w:lvlJc w:val="left"/>
      <w:pPr>
        <w:ind w:left="360" w:hanging="360"/>
      </w:pPr>
      <w:rPr>
        <w:rFonts w:ascii="Symbol" w:hAnsi="Symbol"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6"/>
  </w:num>
  <w:num w:numId="2">
    <w:abstractNumId w:val="33"/>
  </w:num>
  <w:num w:numId="3">
    <w:abstractNumId w:val="29"/>
  </w:num>
  <w:num w:numId="4">
    <w:abstractNumId w:val="39"/>
  </w:num>
  <w:num w:numId="5">
    <w:abstractNumId w:val="9"/>
  </w:num>
  <w:num w:numId="6">
    <w:abstractNumId w:val="3"/>
  </w:num>
  <w:num w:numId="7">
    <w:abstractNumId w:val="1"/>
  </w:num>
  <w:num w:numId="8">
    <w:abstractNumId w:val="0"/>
  </w:num>
  <w:num w:numId="9">
    <w:abstractNumId w:val="36"/>
  </w:num>
  <w:num w:numId="10">
    <w:abstractNumId w:val="6"/>
  </w:num>
  <w:num w:numId="11">
    <w:abstractNumId w:val="13"/>
  </w:num>
  <w:num w:numId="12">
    <w:abstractNumId w:val="7"/>
  </w:num>
  <w:num w:numId="13">
    <w:abstractNumId w:val="17"/>
  </w:num>
  <w:num w:numId="14">
    <w:abstractNumId w:val="21"/>
  </w:num>
  <w:num w:numId="15">
    <w:abstractNumId w:val="8"/>
  </w:num>
  <w:num w:numId="16">
    <w:abstractNumId w:val="12"/>
  </w:num>
  <w:num w:numId="17">
    <w:abstractNumId w:val="19"/>
  </w:num>
  <w:num w:numId="18">
    <w:abstractNumId w:val="32"/>
  </w:num>
  <w:num w:numId="19">
    <w:abstractNumId w:val="18"/>
  </w:num>
  <w:num w:numId="20">
    <w:abstractNumId w:val="23"/>
  </w:num>
  <w:num w:numId="21">
    <w:abstractNumId w:val="20"/>
  </w:num>
  <w:num w:numId="22">
    <w:abstractNumId w:val="37"/>
  </w:num>
  <w:num w:numId="23">
    <w:abstractNumId w:val="1"/>
  </w:num>
  <w:num w:numId="24">
    <w:abstractNumId w:val="35"/>
  </w:num>
  <w:num w:numId="25">
    <w:abstractNumId w:val="10"/>
  </w:num>
  <w:num w:numId="26">
    <w:abstractNumId w:val="34"/>
  </w:num>
  <w:num w:numId="27">
    <w:abstractNumId w:val="1"/>
  </w:num>
  <w:num w:numId="28">
    <w:abstractNumId w:val="4"/>
  </w:num>
  <w:num w:numId="29">
    <w:abstractNumId w:val="5"/>
  </w:num>
  <w:num w:numId="30">
    <w:abstractNumId w:val="26"/>
  </w:num>
  <w:num w:numId="31">
    <w:abstractNumId w:val="31"/>
  </w:num>
  <w:num w:numId="32">
    <w:abstractNumId w:val="28"/>
  </w:num>
  <w:num w:numId="33">
    <w:abstractNumId w:val="22"/>
  </w:num>
  <w:num w:numId="34">
    <w:abstractNumId w:val="11"/>
  </w:num>
  <w:num w:numId="3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27"/>
  </w:num>
  <w:num w:numId="38">
    <w:abstractNumId w:val="15"/>
  </w:num>
  <w:num w:numId="39">
    <w:abstractNumId w:val="3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activeWritingStyle w:appName="MSWord" w:lang="en-US" w:vendorID="64" w:dllVersion="0" w:nlCheck="1" w:checkStyle="1"/>
  <w:activeWritingStyle w:appName="MSWord" w:lang="en-AU"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YlAxgnreFZ8n+XqxX9PD/xA1PGRtb9s36huZ9TpD4eBbExmviOaXRj7+oTqTNrWw+bBng/3XNPoE6q3UPaYxsg==" w:salt="b9DEgWVECIvr3cl/JOm53w=="/>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F72587"/>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56C"/>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6F6"/>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2EB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80E"/>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560"/>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22A"/>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87B90"/>
    <w:rsid w:val="000908D6"/>
    <w:rsid w:val="0009125C"/>
    <w:rsid w:val="000913AD"/>
    <w:rsid w:val="00091F49"/>
    <w:rsid w:val="0009214D"/>
    <w:rsid w:val="0009277B"/>
    <w:rsid w:val="00093051"/>
    <w:rsid w:val="000935F8"/>
    <w:rsid w:val="000938C5"/>
    <w:rsid w:val="00093F02"/>
    <w:rsid w:val="000948CF"/>
    <w:rsid w:val="00094A84"/>
    <w:rsid w:val="00094F27"/>
    <w:rsid w:val="0009521E"/>
    <w:rsid w:val="00095C59"/>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4C01"/>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1C90"/>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33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88"/>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A56"/>
    <w:rsid w:val="000D7E1F"/>
    <w:rsid w:val="000E01C1"/>
    <w:rsid w:val="000E01D0"/>
    <w:rsid w:val="000E026F"/>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870"/>
    <w:rsid w:val="000E4B54"/>
    <w:rsid w:val="000E53BD"/>
    <w:rsid w:val="000E55A2"/>
    <w:rsid w:val="000E5C2E"/>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15F"/>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377"/>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018"/>
    <w:rsid w:val="001131AA"/>
    <w:rsid w:val="001137CE"/>
    <w:rsid w:val="00113C4C"/>
    <w:rsid w:val="00113CDC"/>
    <w:rsid w:val="00113DD9"/>
    <w:rsid w:val="0011467A"/>
    <w:rsid w:val="00114751"/>
    <w:rsid w:val="0011484F"/>
    <w:rsid w:val="001148DA"/>
    <w:rsid w:val="00114F21"/>
    <w:rsid w:val="00114F4E"/>
    <w:rsid w:val="00115310"/>
    <w:rsid w:val="00115E3D"/>
    <w:rsid w:val="00115FBC"/>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4A0"/>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37C72"/>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AE5"/>
    <w:rsid w:val="00145564"/>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08C"/>
    <w:rsid w:val="00162802"/>
    <w:rsid w:val="00162B86"/>
    <w:rsid w:val="00162E29"/>
    <w:rsid w:val="0016301C"/>
    <w:rsid w:val="0016310E"/>
    <w:rsid w:val="0016334C"/>
    <w:rsid w:val="00163536"/>
    <w:rsid w:val="00163E14"/>
    <w:rsid w:val="00164055"/>
    <w:rsid w:val="0016462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94B"/>
    <w:rsid w:val="00170F85"/>
    <w:rsid w:val="001715D8"/>
    <w:rsid w:val="00171FD1"/>
    <w:rsid w:val="00172031"/>
    <w:rsid w:val="0017216C"/>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1FDC"/>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8E5"/>
    <w:rsid w:val="00187A24"/>
    <w:rsid w:val="00190073"/>
    <w:rsid w:val="0019007D"/>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377"/>
    <w:rsid w:val="001A0827"/>
    <w:rsid w:val="001A0DA8"/>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EB3"/>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32"/>
    <w:rsid w:val="001C24BB"/>
    <w:rsid w:val="001C2A75"/>
    <w:rsid w:val="001C3683"/>
    <w:rsid w:val="001C3753"/>
    <w:rsid w:val="001C37E7"/>
    <w:rsid w:val="001C422E"/>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04"/>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A4"/>
    <w:rsid w:val="001E4CD8"/>
    <w:rsid w:val="001E4FB6"/>
    <w:rsid w:val="001E53A9"/>
    <w:rsid w:val="001E55D5"/>
    <w:rsid w:val="001E589C"/>
    <w:rsid w:val="001E5935"/>
    <w:rsid w:val="001E6765"/>
    <w:rsid w:val="001E6920"/>
    <w:rsid w:val="001E693A"/>
    <w:rsid w:val="001E6EC8"/>
    <w:rsid w:val="001E7905"/>
    <w:rsid w:val="001F0190"/>
    <w:rsid w:val="001F0858"/>
    <w:rsid w:val="001F0883"/>
    <w:rsid w:val="001F08A4"/>
    <w:rsid w:val="001F0A0A"/>
    <w:rsid w:val="001F0B61"/>
    <w:rsid w:val="001F0DCF"/>
    <w:rsid w:val="001F0E7E"/>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440"/>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B3"/>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C91"/>
    <w:rsid w:val="00227B32"/>
    <w:rsid w:val="0023007D"/>
    <w:rsid w:val="002302F5"/>
    <w:rsid w:val="00230478"/>
    <w:rsid w:val="0023084B"/>
    <w:rsid w:val="00231311"/>
    <w:rsid w:val="0023151E"/>
    <w:rsid w:val="0023219B"/>
    <w:rsid w:val="0023282F"/>
    <w:rsid w:val="00232E2E"/>
    <w:rsid w:val="00232E42"/>
    <w:rsid w:val="00233827"/>
    <w:rsid w:val="00233CB3"/>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56C"/>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006"/>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5FD6"/>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BA3"/>
    <w:rsid w:val="00274F3B"/>
    <w:rsid w:val="002753C1"/>
    <w:rsid w:val="00275624"/>
    <w:rsid w:val="0027562D"/>
    <w:rsid w:val="0027598E"/>
    <w:rsid w:val="00275B33"/>
    <w:rsid w:val="00275BCE"/>
    <w:rsid w:val="00275F54"/>
    <w:rsid w:val="002760B0"/>
    <w:rsid w:val="0027632F"/>
    <w:rsid w:val="002766CD"/>
    <w:rsid w:val="0027678A"/>
    <w:rsid w:val="002770AD"/>
    <w:rsid w:val="00277171"/>
    <w:rsid w:val="002779C6"/>
    <w:rsid w:val="00277B3D"/>
    <w:rsid w:val="00277BAB"/>
    <w:rsid w:val="00277DE2"/>
    <w:rsid w:val="0028020E"/>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0E1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52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5E2E"/>
    <w:rsid w:val="002E6B7A"/>
    <w:rsid w:val="002E6DC0"/>
    <w:rsid w:val="002E7001"/>
    <w:rsid w:val="002E7991"/>
    <w:rsid w:val="002E7A32"/>
    <w:rsid w:val="002E7EE9"/>
    <w:rsid w:val="002F0A6E"/>
    <w:rsid w:val="002F0BF5"/>
    <w:rsid w:val="002F1D03"/>
    <w:rsid w:val="002F1ECC"/>
    <w:rsid w:val="002F25E9"/>
    <w:rsid w:val="002F3E23"/>
    <w:rsid w:val="002F4165"/>
    <w:rsid w:val="002F42B9"/>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D6B"/>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B92"/>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E76"/>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CE1"/>
    <w:rsid w:val="00342D06"/>
    <w:rsid w:val="00342F12"/>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1B33"/>
    <w:rsid w:val="00352130"/>
    <w:rsid w:val="00352289"/>
    <w:rsid w:val="00352C21"/>
    <w:rsid w:val="00353573"/>
    <w:rsid w:val="00353707"/>
    <w:rsid w:val="0035412D"/>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67687"/>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3A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94"/>
    <w:rsid w:val="00385DC0"/>
    <w:rsid w:val="003866A9"/>
    <w:rsid w:val="003868F9"/>
    <w:rsid w:val="00386C52"/>
    <w:rsid w:val="00386CB8"/>
    <w:rsid w:val="00386DE5"/>
    <w:rsid w:val="003870F1"/>
    <w:rsid w:val="00387325"/>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4E69"/>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2A0"/>
    <w:rsid w:val="003B0339"/>
    <w:rsid w:val="003B0406"/>
    <w:rsid w:val="003B061E"/>
    <w:rsid w:val="003B06BF"/>
    <w:rsid w:val="003B0724"/>
    <w:rsid w:val="003B12B7"/>
    <w:rsid w:val="003B148C"/>
    <w:rsid w:val="003B1774"/>
    <w:rsid w:val="003B2E3A"/>
    <w:rsid w:val="003B32F7"/>
    <w:rsid w:val="003B3955"/>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4DB"/>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5C35"/>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1E1"/>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98B"/>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3919"/>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6A"/>
    <w:rsid w:val="004277BC"/>
    <w:rsid w:val="00427915"/>
    <w:rsid w:val="004308E9"/>
    <w:rsid w:val="00430AF9"/>
    <w:rsid w:val="00431066"/>
    <w:rsid w:val="004311F9"/>
    <w:rsid w:val="004313EF"/>
    <w:rsid w:val="00431441"/>
    <w:rsid w:val="00431E66"/>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0B"/>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6AC"/>
    <w:rsid w:val="00442BAA"/>
    <w:rsid w:val="00442D95"/>
    <w:rsid w:val="00442FB4"/>
    <w:rsid w:val="004430B1"/>
    <w:rsid w:val="00443176"/>
    <w:rsid w:val="00443310"/>
    <w:rsid w:val="004442D5"/>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39"/>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5B"/>
    <w:rsid w:val="00475DC7"/>
    <w:rsid w:val="00475E92"/>
    <w:rsid w:val="00476D9E"/>
    <w:rsid w:val="00477146"/>
    <w:rsid w:val="004772B4"/>
    <w:rsid w:val="004778C7"/>
    <w:rsid w:val="00477A42"/>
    <w:rsid w:val="0048018C"/>
    <w:rsid w:val="0048066C"/>
    <w:rsid w:val="0048087A"/>
    <w:rsid w:val="00480CE2"/>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22D"/>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867"/>
    <w:rsid w:val="004A69C8"/>
    <w:rsid w:val="004A6C97"/>
    <w:rsid w:val="004A7AA8"/>
    <w:rsid w:val="004A7F29"/>
    <w:rsid w:val="004B0796"/>
    <w:rsid w:val="004B09DA"/>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4CF7"/>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EA"/>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8"/>
    <w:rsid w:val="004E1F2E"/>
    <w:rsid w:val="004E2125"/>
    <w:rsid w:val="004E2475"/>
    <w:rsid w:val="004E2566"/>
    <w:rsid w:val="004E2AB6"/>
    <w:rsid w:val="004E3114"/>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8E4"/>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971"/>
    <w:rsid w:val="00516C58"/>
    <w:rsid w:val="005173C0"/>
    <w:rsid w:val="00517471"/>
    <w:rsid w:val="00520380"/>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74A"/>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761"/>
    <w:rsid w:val="00535E1F"/>
    <w:rsid w:val="00535EA9"/>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62E6"/>
    <w:rsid w:val="0054736B"/>
    <w:rsid w:val="005478BB"/>
    <w:rsid w:val="00547BC4"/>
    <w:rsid w:val="00550BE8"/>
    <w:rsid w:val="00550C69"/>
    <w:rsid w:val="00551607"/>
    <w:rsid w:val="00552423"/>
    <w:rsid w:val="005534BB"/>
    <w:rsid w:val="00553651"/>
    <w:rsid w:val="0055365C"/>
    <w:rsid w:val="00553668"/>
    <w:rsid w:val="00553ADF"/>
    <w:rsid w:val="005541D4"/>
    <w:rsid w:val="0055495A"/>
    <w:rsid w:val="00554A10"/>
    <w:rsid w:val="005550AC"/>
    <w:rsid w:val="005565AB"/>
    <w:rsid w:val="00556A21"/>
    <w:rsid w:val="00556E29"/>
    <w:rsid w:val="00556EE7"/>
    <w:rsid w:val="00557F98"/>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A22"/>
    <w:rsid w:val="00583D40"/>
    <w:rsid w:val="00583E2B"/>
    <w:rsid w:val="00583E96"/>
    <w:rsid w:val="005840D6"/>
    <w:rsid w:val="00584B8F"/>
    <w:rsid w:val="00584E40"/>
    <w:rsid w:val="0058551B"/>
    <w:rsid w:val="00585C73"/>
    <w:rsid w:val="00585EA4"/>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9B1"/>
    <w:rsid w:val="005A2A5D"/>
    <w:rsid w:val="005A2CB7"/>
    <w:rsid w:val="005A3174"/>
    <w:rsid w:val="005A4144"/>
    <w:rsid w:val="005A42D6"/>
    <w:rsid w:val="005A44BF"/>
    <w:rsid w:val="005A44DD"/>
    <w:rsid w:val="005A4E14"/>
    <w:rsid w:val="005A4E7B"/>
    <w:rsid w:val="005A4E82"/>
    <w:rsid w:val="005A5248"/>
    <w:rsid w:val="005A7264"/>
    <w:rsid w:val="005A74DB"/>
    <w:rsid w:val="005A74EC"/>
    <w:rsid w:val="005A76F4"/>
    <w:rsid w:val="005A78C7"/>
    <w:rsid w:val="005A7E99"/>
    <w:rsid w:val="005A7FC4"/>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3F2"/>
    <w:rsid w:val="005C246E"/>
    <w:rsid w:val="005C2571"/>
    <w:rsid w:val="005C2763"/>
    <w:rsid w:val="005C28E9"/>
    <w:rsid w:val="005C2AAF"/>
    <w:rsid w:val="005C2C1D"/>
    <w:rsid w:val="005C34FA"/>
    <w:rsid w:val="005C382F"/>
    <w:rsid w:val="005C3D75"/>
    <w:rsid w:val="005C4461"/>
    <w:rsid w:val="005C4900"/>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5E15"/>
    <w:rsid w:val="005D62B3"/>
    <w:rsid w:val="005D6CC9"/>
    <w:rsid w:val="005D764B"/>
    <w:rsid w:val="005D773B"/>
    <w:rsid w:val="005E0160"/>
    <w:rsid w:val="005E03CB"/>
    <w:rsid w:val="005E0821"/>
    <w:rsid w:val="005E0A98"/>
    <w:rsid w:val="005E0FD2"/>
    <w:rsid w:val="005E109D"/>
    <w:rsid w:val="005E16C9"/>
    <w:rsid w:val="005E1961"/>
    <w:rsid w:val="005E2204"/>
    <w:rsid w:val="005E25C1"/>
    <w:rsid w:val="005E2661"/>
    <w:rsid w:val="005E3167"/>
    <w:rsid w:val="005E326A"/>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0D43"/>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0D93"/>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641"/>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BFE"/>
    <w:rsid w:val="00623C20"/>
    <w:rsid w:val="006243D6"/>
    <w:rsid w:val="00624A25"/>
    <w:rsid w:val="00624FB0"/>
    <w:rsid w:val="006254B4"/>
    <w:rsid w:val="006254FD"/>
    <w:rsid w:val="006262CF"/>
    <w:rsid w:val="006266D4"/>
    <w:rsid w:val="006266E1"/>
    <w:rsid w:val="006266FA"/>
    <w:rsid w:val="00627067"/>
    <w:rsid w:val="00627BED"/>
    <w:rsid w:val="00630127"/>
    <w:rsid w:val="006302E0"/>
    <w:rsid w:val="00630767"/>
    <w:rsid w:val="006307CD"/>
    <w:rsid w:val="00630AA0"/>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AC"/>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6CC"/>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424"/>
    <w:rsid w:val="00653638"/>
    <w:rsid w:val="0065399C"/>
    <w:rsid w:val="006539FD"/>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DB"/>
    <w:rsid w:val="00664BF0"/>
    <w:rsid w:val="00664C0B"/>
    <w:rsid w:val="00665A3C"/>
    <w:rsid w:val="00665D0D"/>
    <w:rsid w:val="00665E16"/>
    <w:rsid w:val="006662EB"/>
    <w:rsid w:val="006669FB"/>
    <w:rsid w:val="00666DFB"/>
    <w:rsid w:val="0066740E"/>
    <w:rsid w:val="006679B3"/>
    <w:rsid w:val="00667C6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753"/>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2C6F"/>
    <w:rsid w:val="006930DF"/>
    <w:rsid w:val="00693285"/>
    <w:rsid w:val="006934CF"/>
    <w:rsid w:val="00693963"/>
    <w:rsid w:val="00693ACB"/>
    <w:rsid w:val="00693C50"/>
    <w:rsid w:val="006945EA"/>
    <w:rsid w:val="00694779"/>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821"/>
    <w:rsid w:val="006A0FAB"/>
    <w:rsid w:val="006A14B6"/>
    <w:rsid w:val="006A156A"/>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1CD5"/>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6ED5"/>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091"/>
    <w:rsid w:val="006E711E"/>
    <w:rsid w:val="006E71FE"/>
    <w:rsid w:val="006E77E2"/>
    <w:rsid w:val="006E7867"/>
    <w:rsid w:val="006E7900"/>
    <w:rsid w:val="006E7D6C"/>
    <w:rsid w:val="006F0395"/>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7BF"/>
    <w:rsid w:val="006F3881"/>
    <w:rsid w:val="006F3B0E"/>
    <w:rsid w:val="006F3D39"/>
    <w:rsid w:val="006F404A"/>
    <w:rsid w:val="006F4752"/>
    <w:rsid w:val="006F4DE0"/>
    <w:rsid w:val="006F4FC1"/>
    <w:rsid w:val="006F536D"/>
    <w:rsid w:val="006F55BB"/>
    <w:rsid w:val="006F56E3"/>
    <w:rsid w:val="006F58AC"/>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19"/>
    <w:rsid w:val="0071108E"/>
    <w:rsid w:val="007112FA"/>
    <w:rsid w:val="007114A6"/>
    <w:rsid w:val="0071172A"/>
    <w:rsid w:val="0071198A"/>
    <w:rsid w:val="007119A2"/>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3D87"/>
    <w:rsid w:val="007244C5"/>
    <w:rsid w:val="00724536"/>
    <w:rsid w:val="007253F3"/>
    <w:rsid w:val="00725BC7"/>
    <w:rsid w:val="007261D2"/>
    <w:rsid w:val="00726A4B"/>
    <w:rsid w:val="00726B50"/>
    <w:rsid w:val="00726E5A"/>
    <w:rsid w:val="00727294"/>
    <w:rsid w:val="00727346"/>
    <w:rsid w:val="0072771D"/>
    <w:rsid w:val="00727BF4"/>
    <w:rsid w:val="00727D59"/>
    <w:rsid w:val="00730BB1"/>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4B70"/>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7"/>
    <w:rsid w:val="007420BB"/>
    <w:rsid w:val="0074211D"/>
    <w:rsid w:val="007423AB"/>
    <w:rsid w:val="00742476"/>
    <w:rsid w:val="0074286B"/>
    <w:rsid w:val="00742974"/>
    <w:rsid w:val="00742E83"/>
    <w:rsid w:val="00743779"/>
    <w:rsid w:val="00743C5A"/>
    <w:rsid w:val="00743E88"/>
    <w:rsid w:val="007444C1"/>
    <w:rsid w:val="007444DC"/>
    <w:rsid w:val="0074466F"/>
    <w:rsid w:val="0074479B"/>
    <w:rsid w:val="00744CCB"/>
    <w:rsid w:val="0074545B"/>
    <w:rsid w:val="00745643"/>
    <w:rsid w:val="007458C6"/>
    <w:rsid w:val="007459A9"/>
    <w:rsid w:val="00745DFB"/>
    <w:rsid w:val="00746166"/>
    <w:rsid w:val="00746362"/>
    <w:rsid w:val="00746592"/>
    <w:rsid w:val="00746993"/>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9FA"/>
    <w:rsid w:val="00772A08"/>
    <w:rsid w:val="00772BA3"/>
    <w:rsid w:val="00772C6B"/>
    <w:rsid w:val="0077305E"/>
    <w:rsid w:val="00773376"/>
    <w:rsid w:val="0077392D"/>
    <w:rsid w:val="00773994"/>
    <w:rsid w:val="00773C98"/>
    <w:rsid w:val="00773E3E"/>
    <w:rsid w:val="00774EEB"/>
    <w:rsid w:val="007753D6"/>
    <w:rsid w:val="007755A5"/>
    <w:rsid w:val="0077571D"/>
    <w:rsid w:val="007759C3"/>
    <w:rsid w:val="00775FE8"/>
    <w:rsid w:val="007763B8"/>
    <w:rsid w:val="0077641A"/>
    <w:rsid w:val="00776A64"/>
    <w:rsid w:val="00776ADF"/>
    <w:rsid w:val="00776C58"/>
    <w:rsid w:val="00776CBC"/>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A5A"/>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345"/>
    <w:rsid w:val="007A146A"/>
    <w:rsid w:val="007A1A56"/>
    <w:rsid w:val="007A22B8"/>
    <w:rsid w:val="007A2603"/>
    <w:rsid w:val="007A2C3A"/>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86"/>
    <w:rsid w:val="007A71E7"/>
    <w:rsid w:val="007A766B"/>
    <w:rsid w:val="007A7A5E"/>
    <w:rsid w:val="007A7DED"/>
    <w:rsid w:val="007A7DF2"/>
    <w:rsid w:val="007B003E"/>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419"/>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27B"/>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565"/>
    <w:rsid w:val="00847883"/>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CCB"/>
    <w:rsid w:val="00854E25"/>
    <w:rsid w:val="00855D27"/>
    <w:rsid w:val="00856840"/>
    <w:rsid w:val="00856B69"/>
    <w:rsid w:val="00856EBF"/>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8B2"/>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9CE"/>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5C"/>
    <w:rsid w:val="00873EB9"/>
    <w:rsid w:val="00874B42"/>
    <w:rsid w:val="00874D8C"/>
    <w:rsid w:val="008759AC"/>
    <w:rsid w:val="00875C9B"/>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95B"/>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878"/>
    <w:rsid w:val="00892A95"/>
    <w:rsid w:val="00893106"/>
    <w:rsid w:val="008933FC"/>
    <w:rsid w:val="008934CA"/>
    <w:rsid w:val="00893540"/>
    <w:rsid w:val="00893E62"/>
    <w:rsid w:val="008948B8"/>
    <w:rsid w:val="00895015"/>
    <w:rsid w:val="0089550A"/>
    <w:rsid w:val="00895DD3"/>
    <w:rsid w:val="00896414"/>
    <w:rsid w:val="008978A8"/>
    <w:rsid w:val="00897A8F"/>
    <w:rsid w:val="00897D5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A7DC0"/>
    <w:rsid w:val="008B0618"/>
    <w:rsid w:val="008B0C16"/>
    <w:rsid w:val="008B12AF"/>
    <w:rsid w:val="008B140D"/>
    <w:rsid w:val="008B1836"/>
    <w:rsid w:val="008B1A1D"/>
    <w:rsid w:val="008B1B28"/>
    <w:rsid w:val="008B1F69"/>
    <w:rsid w:val="008B1FC0"/>
    <w:rsid w:val="008B1FE2"/>
    <w:rsid w:val="008B2035"/>
    <w:rsid w:val="008B2488"/>
    <w:rsid w:val="008B393C"/>
    <w:rsid w:val="008B3EB8"/>
    <w:rsid w:val="008B43D4"/>
    <w:rsid w:val="008B4600"/>
    <w:rsid w:val="008B4D0A"/>
    <w:rsid w:val="008B4D8B"/>
    <w:rsid w:val="008B4FF4"/>
    <w:rsid w:val="008B5BFA"/>
    <w:rsid w:val="008B61AB"/>
    <w:rsid w:val="008B6359"/>
    <w:rsid w:val="008B64BF"/>
    <w:rsid w:val="008B65D8"/>
    <w:rsid w:val="008B6F4B"/>
    <w:rsid w:val="008B7302"/>
    <w:rsid w:val="008B7BB8"/>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084"/>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493"/>
    <w:rsid w:val="008E55E1"/>
    <w:rsid w:val="008E6A3D"/>
    <w:rsid w:val="008E6D8A"/>
    <w:rsid w:val="008E77A1"/>
    <w:rsid w:val="008E7843"/>
    <w:rsid w:val="008E78E9"/>
    <w:rsid w:val="008E7C9D"/>
    <w:rsid w:val="008F0554"/>
    <w:rsid w:val="008F06A2"/>
    <w:rsid w:val="008F0B33"/>
    <w:rsid w:val="008F0CD7"/>
    <w:rsid w:val="008F0D5D"/>
    <w:rsid w:val="008F10CE"/>
    <w:rsid w:val="008F15EA"/>
    <w:rsid w:val="008F16D5"/>
    <w:rsid w:val="008F27C7"/>
    <w:rsid w:val="008F286B"/>
    <w:rsid w:val="008F329F"/>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71E"/>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250"/>
    <w:rsid w:val="0095142B"/>
    <w:rsid w:val="00951434"/>
    <w:rsid w:val="00951494"/>
    <w:rsid w:val="00951782"/>
    <w:rsid w:val="009517F4"/>
    <w:rsid w:val="00951CE6"/>
    <w:rsid w:val="00951D98"/>
    <w:rsid w:val="009520EE"/>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40AC"/>
    <w:rsid w:val="00974515"/>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1CA3"/>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1D50"/>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953"/>
    <w:rsid w:val="009A0B18"/>
    <w:rsid w:val="009A0B30"/>
    <w:rsid w:val="009A0B77"/>
    <w:rsid w:val="009A0FBA"/>
    <w:rsid w:val="009A1781"/>
    <w:rsid w:val="009A1DFB"/>
    <w:rsid w:val="009A1E37"/>
    <w:rsid w:val="009A2131"/>
    <w:rsid w:val="009A2189"/>
    <w:rsid w:val="009A228A"/>
    <w:rsid w:val="009A253C"/>
    <w:rsid w:val="009A2627"/>
    <w:rsid w:val="009A26FF"/>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0FCE"/>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33B"/>
    <w:rsid w:val="009D1640"/>
    <w:rsid w:val="009D1A2B"/>
    <w:rsid w:val="009D244A"/>
    <w:rsid w:val="009D26AA"/>
    <w:rsid w:val="009D27D6"/>
    <w:rsid w:val="009D2A17"/>
    <w:rsid w:val="009D3554"/>
    <w:rsid w:val="009D370E"/>
    <w:rsid w:val="009D4157"/>
    <w:rsid w:val="009D434D"/>
    <w:rsid w:val="009D4394"/>
    <w:rsid w:val="009D45AE"/>
    <w:rsid w:val="009D4EBA"/>
    <w:rsid w:val="009D50B3"/>
    <w:rsid w:val="009D53C5"/>
    <w:rsid w:val="009D557B"/>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AC0"/>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CC2"/>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1F0"/>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995"/>
    <w:rsid w:val="00A27A41"/>
    <w:rsid w:val="00A3009A"/>
    <w:rsid w:val="00A3084E"/>
    <w:rsid w:val="00A30995"/>
    <w:rsid w:val="00A30ABB"/>
    <w:rsid w:val="00A311E7"/>
    <w:rsid w:val="00A3137B"/>
    <w:rsid w:val="00A31534"/>
    <w:rsid w:val="00A31B7A"/>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16D"/>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67F7A"/>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25F"/>
    <w:rsid w:val="00A774B8"/>
    <w:rsid w:val="00A775A3"/>
    <w:rsid w:val="00A77C0D"/>
    <w:rsid w:val="00A77D17"/>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0C1"/>
    <w:rsid w:val="00A93932"/>
    <w:rsid w:val="00A93E28"/>
    <w:rsid w:val="00A93E8D"/>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6F1"/>
    <w:rsid w:val="00AA4A49"/>
    <w:rsid w:val="00AA4BE4"/>
    <w:rsid w:val="00AA58B9"/>
    <w:rsid w:val="00AA63C9"/>
    <w:rsid w:val="00AA68B3"/>
    <w:rsid w:val="00AA6991"/>
    <w:rsid w:val="00AA6C49"/>
    <w:rsid w:val="00AA6C65"/>
    <w:rsid w:val="00AA741E"/>
    <w:rsid w:val="00AA7C65"/>
    <w:rsid w:val="00AB14B9"/>
    <w:rsid w:val="00AB1B8C"/>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5F70"/>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584"/>
    <w:rsid w:val="00AC68D7"/>
    <w:rsid w:val="00AC6B78"/>
    <w:rsid w:val="00AC6D0B"/>
    <w:rsid w:val="00AC6D19"/>
    <w:rsid w:val="00AC70C0"/>
    <w:rsid w:val="00AD02B7"/>
    <w:rsid w:val="00AD033E"/>
    <w:rsid w:val="00AD03D6"/>
    <w:rsid w:val="00AD0593"/>
    <w:rsid w:val="00AD05B0"/>
    <w:rsid w:val="00AD0B66"/>
    <w:rsid w:val="00AD135F"/>
    <w:rsid w:val="00AD1831"/>
    <w:rsid w:val="00AD18EE"/>
    <w:rsid w:val="00AD2747"/>
    <w:rsid w:val="00AD3037"/>
    <w:rsid w:val="00AD3296"/>
    <w:rsid w:val="00AD33BC"/>
    <w:rsid w:val="00AD391C"/>
    <w:rsid w:val="00AD39D9"/>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675"/>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6F08"/>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6A8"/>
    <w:rsid w:val="00B0787B"/>
    <w:rsid w:val="00B07891"/>
    <w:rsid w:val="00B07980"/>
    <w:rsid w:val="00B079EE"/>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4A"/>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27B19"/>
    <w:rsid w:val="00B30238"/>
    <w:rsid w:val="00B3044D"/>
    <w:rsid w:val="00B3050B"/>
    <w:rsid w:val="00B307F2"/>
    <w:rsid w:val="00B3082A"/>
    <w:rsid w:val="00B30A60"/>
    <w:rsid w:val="00B30B20"/>
    <w:rsid w:val="00B30CCC"/>
    <w:rsid w:val="00B30EA5"/>
    <w:rsid w:val="00B314D1"/>
    <w:rsid w:val="00B31748"/>
    <w:rsid w:val="00B31C36"/>
    <w:rsid w:val="00B31D68"/>
    <w:rsid w:val="00B31F3C"/>
    <w:rsid w:val="00B33139"/>
    <w:rsid w:val="00B336C5"/>
    <w:rsid w:val="00B33AA8"/>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1D7"/>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3C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D0B"/>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2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2EA5"/>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6DBB"/>
    <w:rsid w:val="00BA708D"/>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963"/>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C0F"/>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2E"/>
    <w:rsid w:val="00BD476F"/>
    <w:rsid w:val="00BD484E"/>
    <w:rsid w:val="00BD4A50"/>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116"/>
    <w:rsid w:val="00BF162E"/>
    <w:rsid w:val="00BF191E"/>
    <w:rsid w:val="00BF1E7D"/>
    <w:rsid w:val="00BF1F2E"/>
    <w:rsid w:val="00BF203C"/>
    <w:rsid w:val="00BF2219"/>
    <w:rsid w:val="00BF22B6"/>
    <w:rsid w:val="00BF23DD"/>
    <w:rsid w:val="00BF2508"/>
    <w:rsid w:val="00BF264D"/>
    <w:rsid w:val="00BF28C3"/>
    <w:rsid w:val="00BF2B62"/>
    <w:rsid w:val="00BF2BAA"/>
    <w:rsid w:val="00BF2CCE"/>
    <w:rsid w:val="00BF2E18"/>
    <w:rsid w:val="00BF2F5D"/>
    <w:rsid w:val="00BF3066"/>
    <w:rsid w:val="00BF35B1"/>
    <w:rsid w:val="00BF3903"/>
    <w:rsid w:val="00BF3A0B"/>
    <w:rsid w:val="00BF3BC0"/>
    <w:rsid w:val="00BF42BF"/>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7E3"/>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469"/>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9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2E87"/>
    <w:rsid w:val="00C434B3"/>
    <w:rsid w:val="00C4364B"/>
    <w:rsid w:val="00C43C5C"/>
    <w:rsid w:val="00C43E12"/>
    <w:rsid w:val="00C443F2"/>
    <w:rsid w:val="00C448BB"/>
    <w:rsid w:val="00C449B8"/>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2AC"/>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1F7C"/>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2500"/>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66"/>
    <w:rsid w:val="00C923FF"/>
    <w:rsid w:val="00C9281F"/>
    <w:rsid w:val="00C92863"/>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051"/>
    <w:rsid w:val="00CA4545"/>
    <w:rsid w:val="00CA4884"/>
    <w:rsid w:val="00CA4B14"/>
    <w:rsid w:val="00CA59B8"/>
    <w:rsid w:val="00CA6653"/>
    <w:rsid w:val="00CA6EE9"/>
    <w:rsid w:val="00CA77E7"/>
    <w:rsid w:val="00CA7E53"/>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498"/>
    <w:rsid w:val="00CC091C"/>
    <w:rsid w:val="00CC0B00"/>
    <w:rsid w:val="00CC10BA"/>
    <w:rsid w:val="00CC11E1"/>
    <w:rsid w:val="00CC1266"/>
    <w:rsid w:val="00CC18C6"/>
    <w:rsid w:val="00CC1AFD"/>
    <w:rsid w:val="00CC29B3"/>
    <w:rsid w:val="00CC2BDE"/>
    <w:rsid w:val="00CC2F12"/>
    <w:rsid w:val="00CC2F9B"/>
    <w:rsid w:val="00CC31EC"/>
    <w:rsid w:val="00CC43B2"/>
    <w:rsid w:val="00CC4411"/>
    <w:rsid w:val="00CC54F6"/>
    <w:rsid w:val="00CC5A45"/>
    <w:rsid w:val="00CC5BE8"/>
    <w:rsid w:val="00CC65DB"/>
    <w:rsid w:val="00CC673D"/>
    <w:rsid w:val="00CC67D4"/>
    <w:rsid w:val="00CC6D6D"/>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428"/>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57A5"/>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23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3E0"/>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67ECB"/>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2DBF"/>
    <w:rsid w:val="00D83191"/>
    <w:rsid w:val="00D831F1"/>
    <w:rsid w:val="00D8336B"/>
    <w:rsid w:val="00D835C6"/>
    <w:rsid w:val="00D835CD"/>
    <w:rsid w:val="00D83BD4"/>
    <w:rsid w:val="00D83BFB"/>
    <w:rsid w:val="00D841D6"/>
    <w:rsid w:val="00D84DD7"/>
    <w:rsid w:val="00D854F7"/>
    <w:rsid w:val="00D8564B"/>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5F8"/>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4B"/>
    <w:rsid w:val="00DB2F5C"/>
    <w:rsid w:val="00DB38A0"/>
    <w:rsid w:val="00DB3C59"/>
    <w:rsid w:val="00DB3CBC"/>
    <w:rsid w:val="00DB4162"/>
    <w:rsid w:val="00DB49DE"/>
    <w:rsid w:val="00DB4BD2"/>
    <w:rsid w:val="00DB4EA5"/>
    <w:rsid w:val="00DB571D"/>
    <w:rsid w:val="00DB59FD"/>
    <w:rsid w:val="00DB5A9B"/>
    <w:rsid w:val="00DB5C36"/>
    <w:rsid w:val="00DB60EF"/>
    <w:rsid w:val="00DB62AD"/>
    <w:rsid w:val="00DB6631"/>
    <w:rsid w:val="00DB67A2"/>
    <w:rsid w:val="00DB690A"/>
    <w:rsid w:val="00DB6E34"/>
    <w:rsid w:val="00DB768E"/>
    <w:rsid w:val="00DB797E"/>
    <w:rsid w:val="00DB79E5"/>
    <w:rsid w:val="00DB7B81"/>
    <w:rsid w:val="00DB7BC4"/>
    <w:rsid w:val="00DC02B2"/>
    <w:rsid w:val="00DC04E1"/>
    <w:rsid w:val="00DC146E"/>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558"/>
    <w:rsid w:val="00DD37D5"/>
    <w:rsid w:val="00DD38FB"/>
    <w:rsid w:val="00DD397F"/>
    <w:rsid w:val="00DD3D5C"/>
    <w:rsid w:val="00DD4200"/>
    <w:rsid w:val="00DD47D8"/>
    <w:rsid w:val="00DD482D"/>
    <w:rsid w:val="00DD53AF"/>
    <w:rsid w:val="00DD54FD"/>
    <w:rsid w:val="00DD5A6E"/>
    <w:rsid w:val="00DD5C06"/>
    <w:rsid w:val="00DD5D1D"/>
    <w:rsid w:val="00DD5DD0"/>
    <w:rsid w:val="00DD63FD"/>
    <w:rsid w:val="00DD6ACB"/>
    <w:rsid w:val="00DD6E3B"/>
    <w:rsid w:val="00DD70A7"/>
    <w:rsid w:val="00DD7238"/>
    <w:rsid w:val="00DD735B"/>
    <w:rsid w:val="00DD75DF"/>
    <w:rsid w:val="00DD7833"/>
    <w:rsid w:val="00DD7DED"/>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2F8"/>
    <w:rsid w:val="00DF2488"/>
    <w:rsid w:val="00DF254F"/>
    <w:rsid w:val="00DF26F1"/>
    <w:rsid w:val="00DF27D5"/>
    <w:rsid w:val="00DF2D87"/>
    <w:rsid w:val="00DF2EF3"/>
    <w:rsid w:val="00DF3AFA"/>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699C"/>
    <w:rsid w:val="00DF724C"/>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4FB"/>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5B9"/>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627"/>
    <w:rsid w:val="00E417BC"/>
    <w:rsid w:val="00E41A79"/>
    <w:rsid w:val="00E41DB2"/>
    <w:rsid w:val="00E426DA"/>
    <w:rsid w:val="00E4281C"/>
    <w:rsid w:val="00E42B3B"/>
    <w:rsid w:val="00E42C94"/>
    <w:rsid w:val="00E42EFE"/>
    <w:rsid w:val="00E43398"/>
    <w:rsid w:val="00E433BE"/>
    <w:rsid w:val="00E436CF"/>
    <w:rsid w:val="00E437BC"/>
    <w:rsid w:val="00E43803"/>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4FE"/>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C8"/>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372"/>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CF"/>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3F2"/>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A09"/>
    <w:rsid w:val="00F12DD6"/>
    <w:rsid w:val="00F12FE6"/>
    <w:rsid w:val="00F1306F"/>
    <w:rsid w:val="00F13416"/>
    <w:rsid w:val="00F13590"/>
    <w:rsid w:val="00F13B6C"/>
    <w:rsid w:val="00F13EF6"/>
    <w:rsid w:val="00F13F1F"/>
    <w:rsid w:val="00F14412"/>
    <w:rsid w:val="00F14445"/>
    <w:rsid w:val="00F1473E"/>
    <w:rsid w:val="00F148C3"/>
    <w:rsid w:val="00F14A31"/>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844"/>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9D1"/>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5FD"/>
    <w:rsid w:val="00F440C9"/>
    <w:rsid w:val="00F440EE"/>
    <w:rsid w:val="00F44818"/>
    <w:rsid w:val="00F451F3"/>
    <w:rsid w:val="00F4541A"/>
    <w:rsid w:val="00F45640"/>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1A1"/>
    <w:rsid w:val="00F6141B"/>
    <w:rsid w:val="00F6158A"/>
    <w:rsid w:val="00F619F6"/>
    <w:rsid w:val="00F61ADE"/>
    <w:rsid w:val="00F62154"/>
    <w:rsid w:val="00F62FAC"/>
    <w:rsid w:val="00F630AA"/>
    <w:rsid w:val="00F63E68"/>
    <w:rsid w:val="00F63EC8"/>
    <w:rsid w:val="00F6440A"/>
    <w:rsid w:val="00F64D45"/>
    <w:rsid w:val="00F64D52"/>
    <w:rsid w:val="00F64F51"/>
    <w:rsid w:val="00F65203"/>
    <w:rsid w:val="00F652DA"/>
    <w:rsid w:val="00F65345"/>
    <w:rsid w:val="00F65594"/>
    <w:rsid w:val="00F655CD"/>
    <w:rsid w:val="00F658E4"/>
    <w:rsid w:val="00F65936"/>
    <w:rsid w:val="00F65C86"/>
    <w:rsid w:val="00F65D46"/>
    <w:rsid w:val="00F66384"/>
    <w:rsid w:val="00F663C4"/>
    <w:rsid w:val="00F6666A"/>
    <w:rsid w:val="00F667EF"/>
    <w:rsid w:val="00F67155"/>
    <w:rsid w:val="00F672D7"/>
    <w:rsid w:val="00F674E3"/>
    <w:rsid w:val="00F67C84"/>
    <w:rsid w:val="00F700B6"/>
    <w:rsid w:val="00F7012D"/>
    <w:rsid w:val="00F7061C"/>
    <w:rsid w:val="00F70890"/>
    <w:rsid w:val="00F7215C"/>
    <w:rsid w:val="00F72587"/>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5FF9"/>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530"/>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2B51"/>
    <w:rsid w:val="00FE31A3"/>
    <w:rsid w:val="00FE31B9"/>
    <w:rsid w:val="00FE3716"/>
    <w:rsid w:val="00FE37FF"/>
    <w:rsid w:val="00FE389E"/>
    <w:rsid w:val="00FE3F62"/>
    <w:rsid w:val="00FE449C"/>
    <w:rsid w:val="00FE4949"/>
    <w:rsid w:val="00FE4B78"/>
    <w:rsid w:val="00FE4B9D"/>
    <w:rsid w:val="00FE55DF"/>
    <w:rsid w:val="00FE5641"/>
    <w:rsid w:val="00FE5A58"/>
    <w:rsid w:val="00FE5CAA"/>
    <w:rsid w:val="00FE6915"/>
    <w:rsid w:val="00FE6E29"/>
    <w:rsid w:val="00FE6F3B"/>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035"/>
    <w:rsid w:val="00FF5169"/>
    <w:rsid w:val="00FF5328"/>
    <w:rsid w:val="00FF5399"/>
    <w:rsid w:val="00FF58A7"/>
    <w:rsid w:val="00FF6A50"/>
    <w:rsid w:val="00FF6D0F"/>
    <w:rsid w:val="00FF74EF"/>
    <w:rsid w:val="00FF7565"/>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356A9907"/>
  <w15:docId w15:val="{1EA65AD6-E2DA-40A7-9190-C1E15802B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styleId="Revision">
    <w:name w:val="Revision"/>
    <w:hidden/>
    <w:uiPriority w:val="99"/>
    <w:semiHidden/>
    <w:rsid w:val="00BF2508"/>
    <w:pPr>
      <w:spacing w:line="240" w:lineRule="auto"/>
    </w:pPr>
  </w:style>
  <w:style w:type="paragraph" w:customStyle="1" w:styleId="Normalnumbered">
    <w:name w:val="Normal numbered"/>
    <w:basedOn w:val="ListParagraph"/>
    <w:qFormat/>
    <w:rsid w:val="00D82DBF"/>
    <w:pPr>
      <w:numPr>
        <w:numId w:val="30"/>
      </w:numPr>
      <w:spacing w:after="113"/>
      <w:contextualSpacing w:val="0"/>
    </w:pPr>
    <w:rPr>
      <w:rFonts w:ascii="Arial" w:hAnsi="Arial"/>
      <w:color w:val="auto"/>
      <w:szCs w:val="22"/>
    </w:rPr>
  </w:style>
  <w:style w:type="table" w:customStyle="1" w:styleId="DELWPTable">
    <w:name w:val="DELWP_Table"/>
    <w:basedOn w:val="TableNormal"/>
    <w:uiPriority w:val="99"/>
    <w:rsid w:val="00C92863"/>
    <w:pPr>
      <w:spacing w:line="240" w:lineRule="auto"/>
    </w:pPr>
    <w:rPr>
      <w:rFonts w:ascii="Times New Roman" w:hAnsi="Times New Roman" w:cs="Times New Roman"/>
      <w:color w:val="auto"/>
    </w:rPr>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mailto:customer.service@delwp.vic.gov.au"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hyperlink" Target="http://www.relayservice.com.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600D5-9960-4ACA-A5CA-22E7F9712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2245</Words>
  <Characters>12803</Characters>
  <Application>Microsoft Office Word</Application>
  <DocSecurity>8</DocSecurity>
  <Lines>106</Lines>
  <Paragraphs>30</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Pam Clunie</dc:creator>
  <cp:lastModifiedBy>Phoebe V Macak (DELWP)</cp:lastModifiedBy>
  <cp:revision>5</cp:revision>
  <cp:lastPrinted>2019-12-16T22:41:00Z</cp:lastPrinted>
  <dcterms:created xsi:type="dcterms:W3CDTF">2019-12-05T22:35:00Z</dcterms:created>
  <dcterms:modified xsi:type="dcterms:W3CDTF">2020-02-14T04:39:00Z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