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975ED3" w:rsidRPr="002855CB" w14:paraId="126EF9E0" w14:textId="77777777" w:rsidTr="001F5F6D">
        <w:trPr>
          <w:trHeight w:hRule="exact" w:val="1418"/>
        </w:trPr>
        <w:tc>
          <w:tcPr>
            <w:tcW w:w="7938" w:type="dxa"/>
            <w:vAlign w:val="center"/>
          </w:tcPr>
          <w:p w14:paraId="4BD3ABB4" w14:textId="77777777" w:rsidR="009B1003" w:rsidRPr="002855CB" w:rsidRDefault="001F5F6D" w:rsidP="009B1003">
            <w:pPr>
              <w:pStyle w:val="Title"/>
              <w:rPr>
                <w:sz w:val="36"/>
                <w:szCs w:val="36"/>
              </w:rPr>
            </w:pPr>
            <w:bookmarkStart w:id="0" w:name="_GoBack"/>
            <w:bookmarkEnd w:id="0"/>
            <w:proofErr w:type="spellStart"/>
            <w:r w:rsidRPr="002855CB">
              <w:rPr>
                <w:sz w:val="36"/>
                <w:szCs w:val="36"/>
              </w:rPr>
              <w:t>WetMAP</w:t>
            </w:r>
            <w:proofErr w:type="spellEnd"/>
            <w:r w:rsidRPr="002855CB">
              <w:rPr>
                <w:sz w:val="36"/>
                <w:szCs w:val="36"/>
              </w:rPr>
              <w:t xml:space="preserve"> – Victoria’s Wetland Monitoring and Assessment Program for environmental water</w:t>
            </w:r>
          </w:p>
        </w:tc>
      </w:tr>
      <w:tr w:rsidR="00975ED3" w:rsidRPr="002855CB" w14:paraId="08D97D0D" w14:textId="77777777" w:rsidTr="003F2413">
        <w:trPr>
          <w:trHeight w:val="698"/>
        </w:trPr>
        <w:tc>
          <w:tcPr>
            <w:tcW w:w="7938" w:type="dxa"/>
            <w:vAlign w:val="center"/>
          </w:tcPr>
          <w:p w14:paraId="6F27A964" w14:textId="2083F9F5" w:rsidR="00F54959" w:rsidRDefault="00F54959" w:rsidP="00F54959">
            <w:pPr>
              <w:pStyle w:val="Subtitle"/>
              <w:spacing w:line="360" w:lineRule="auto"/>
            </w:pPr>
            <w:r>
              <w:t>Project Update 2019</w:t>
            </w:r>
          </w:p>
          <w:p w14:paraId="4674C5EA" w14:textId="1BE1C219" w:rsidR="009B1003" w:rsidRPr="002855CB" w:rsidRDefault="001F5F6D" w:rsidP="00F54959">
            <w:pPr>
              <w:pStyle w:val="Subtitle"/>
              <w:spacing w:line="360" w:lineRule="auto"/>
            </w:pPr>
            <w:r w:rsidRPr="002855CB">
              <w:t xml:space="preserve">Vegetation </w:t>
            </w:r>
            <w:r w:rsidR="00F54959">
              <w:t>Theme</w:t>
            </w:r>
            <w:r w:rsidR="0021492B">
              <w:t xml:space="preserve"> </w:t>
            </w:r>
          </w:p>
        </w:tc>
      </w:tr>
    </w:tbl>
    <w:p w14:paraId="61539D80" w14:textId="4817EA00" w:rsidR="00806AB6" w:rsidRPr="002855CB" w:rsidRDefault="0003513B" w:rsidP="003F2413">
      <w:pPr>
        <w:ind w:left="-142"/>
        <w:sectPr w:rsidR="00806AB6" w:rsidRPr="002855CB" w:rsidSect="003F2413">
          <w:headerReference w:type="even" r:id="rId8"/>
          <w:headerReference w:type="default" r:id="rId9"/>
          <w:footerReference w:type="even" r:id="rId10"/>
          <w:footerReference w:type="default" r:id="rId11"/>
          <w:headerReference w:type="first" r:id="rId12"/>
          <w:pgSz w:w="11907" w:h="16840" w:code="9"/>
          <w:pgMar w:top="2211" w:right="567" w:bottom="1758" w:left="851" w:header="284" w:footer="284" w:gutter="0"/>
          <w:cols w:space="284"/>
          <w:titlePg/>
          <w:docGrid w:linePitch="360"/>
        </w:sectPr>
      </w:pPr>
      <w:r>
        <w:rPr>
          <w:noProof/>
        </w:rPr>
        <mc:AlternateContent>
          <mc:Choice Requires="wpg">
            <w:drawing>
              <wp:anchor distT="0" distB="0" distL="114300" distR="114300" simplePos="0" relativeHeight="251658240" behindDoc="0" locked="0" layoutInCell="1" allowOverlap="1" wp14:anchorId="5878EB0D" wp14:editId="327B647B">
                <wp:simplePos x="0" y="0"/>
                <wp:positionH relativeFrom="column">
                  <wp:posOffset>-65405</wp:posOffset>
                </wp:positionH>
                <wp:positionV relativeFrom="paragraph">
                  <wp:posOffset>579120</wp:posOffset>
                </wp:positionV>
                <wp:extent cx="6829425" cy="1745615"/>
                <wp:effectExtent l="0" t="0" r="9525" b="6985"/>
                <wp:wrapTight wrapText="bothSides">
                  <wp:wrapPolygon edited="0">
                    <wp:start x="0" y="0"/>
                    <wp:lineTo x="0" y="21451"/>
                    <wp:lineTo x="4519" y="21451"/>
                    <wp:lineTo x="21570" y="21451"/>
                    <wp:lineTo x="2157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6829425" cy="1745615"/>
                          <a:chOff x="0" y="0"/>
                          <a:chExt cx="6763634" cy="1842466"/>
                        </a:xfrm>
                      </wpg:grpSpPr>
                      <pic:pic xmlns:pic="http://schemas.openxmlformats.org/drawingml/2006/picture">
                        <pic:nvPicPr>
                          <pic:cNvPr id="16" name="Picture 16" descr="J:\Collaboration\WetMAP\Photos - general incl wtaer level monitoring\Richardsons Lagoon May2017\RichardsonsLagoonDoug.jp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7951"/>
                            <a:ext cx="1399540" cy="183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J:\Collaboration\WetMAP\Photos - general incl wtaer level monitoring\Carapugna Sept 2017\August 2017\Carunpugna_Aug 2017_K.Bennetts (2).JP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3983604" y="7951"/>
                            <a:ext cx="2780030" cy="1819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86894" y="0"/>
                            <a:ext cx="2426970" cy="1835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EF5100" id="Group 20" o:spid="_x0000_s1026" style="position:absolute;margin-left:-5.15pt;margin-top:45.6pt;width:537.75pt;height:137.45pt;z-index:251658240;mso-width-relative:margin;mso-height-relative:margin" coordsize="67636,18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79;width:13995;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">
                  <v:imagedata r:id="rId16" o:title="RichardsonsLagoonDoug"/>
                </v:shape>
                <v:shape id="Picture 17" o:spid="_x0000_s1028" type="#_x0000_t75" style="position:absolute;left:39836;top:79;width:27800;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">
                  <v:imagedata r:id="rId17" o:title="Carunpugna_Aug 2017_K.Bennetts (2)"/>
                </v:shape>
                <v:shape id="Picture 19" o:spid="_x0000_s1029" type="#_x0000_t75" style="position:absolute;left:14868;width:24270;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">
                  <v:imagedata r:id="rId18" o:title=""/>
                </v:shape>
                <w10:wrap type="tight"/>
              </v:group>
            </w:pict>
          </mc:Fallback>
        </mc:AlternateContent>
      </w:r>
    </w:p>
    <w:p w14:paraId="6597A779" w14:textId="77777777" w:rsidR="00F54959" w:rsidRPr="001F5F6D" w:rsidRDefault="00F54959" w:rsidP="00F54959">
      <w:pPr>
        <w:pStyle w:val="Heading2"/>
        <w:spacing w:before="120" w:after="60" w:line="240" w:lineRule="auto"/>
        <w:rPr>
          <w:rFonts w:asciiTheme="majorHAnsi" w:hAnsiTheme="majorHAnsi" w:cstheme="majorHAnsi"/>
          <w:bCs w:val="0"/>
          <w:iCs w:val="0"/>
          <w:kern w:val="0"/>
          <w:szCs w:val="22"/>
        </w:rPr>
      </w:pPr>
      <w:bookmarkStart w:id="1" w:name="Here"/>
      <w:bookmarkEnd w:id="1"/>
      <w:r>
        <w:rPr>
          <w:rFonts w:asciiTheme="majorHAnsi" w:hAnsiTheme="majorHAnsi" w:cstheme="majorHAnsi"/>
          <w:bCs w:val="0"/>
          <w:iCs w:val="0"/>
          <w:kern w:val="0"/>
          <w:szCs w:val="22"/>
        </w:rPr>
        <w:t>Background</w:t>
      </w:r>
    </w:p>
    <w:p w14:paraId="0600BD47" w14:textId="77777777" w:rsidR="00F54959" w:rsidRDefault="00F54959" w:rsidP="00F54959">
      <w:pPr>
        <w:spacing w:before="80" w:after="40" w:line="240" w:lineRule="auto"/>
        <w:jc w:val="both"/>
      </w:pPr>
      <w:proofErr w:type="spellStart"/>
      <w:r>
        <w:t>WetMAP</w:t>
      </w:r>
      <w:proofErr w:type="spellEnd"/>
      <w:r>
        <w:t xml:space="preserve"> is a state-wide monitoring program designed to assess ecological responses of vegetation, waterbirds, frogs and fish to the delivery of water for the environment in Victorian wetlands. Monitoring for the current stage of </w:t>
      </w:r>
      <w:proofErr w:type="spellStart"/>
      <w:r>
        <w:t>WetMAP</w:t>
      </w:r>
      <w:proofErr w:type="spellEnd"/>
      <w:r>
        <w:t xml:space="preserve"> (2016–2020) is coordinated by Arthur </w:t>
      </w:r>
      <w:proofErr w:type="spellStart"/>
      <w:r>
        <w:t>Rylah</w:t>
      </w:r>
      <w:proofErr w:type="spellEnd"/>
      <w:r>
        <w:t xml:space="preserve"> Institute (ARI) and funded through the Victorian government’s $222 million investment over four years to improve catchment and waterway health. </w:t>
      </w:r>
    </w:p>
    <w:p w14:paraId="656A0AFB" w14:textId="77777777" w:rsidR="00F54959" w:rsidRPr="00A146D2" w:rsidRDefault="00F54959" w:rsidP="00F54959">
      <w:pPr>
        <w:spacing w:before="80" w:after="4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Program Objectives</w:t>
      </w:r>
    </w:p>
    <w:p w14:paraId="3034363F" w14:textId="77777777" w:rsidR="00F54959" w:rsidRDefault="00F54959" w:rsidP="00F54959">
      <w:pPr>
        <w:autoSpaceDE w:val="0"/>
        <w:autoSpaceDN w:val="0"/>
        <w:adjustRightInd w:val="0"/>
        <w:spacing w:after="40"/>
        <w:jc w:val="both"/>
      </w:pPr>
      <w:proofErr w:type="spellStart"/>
      <w:r>
        <w:t>WetMAP</w:t>
      </w:r>
      <w:proofErr w:type="spellEnd"/>
      <w:r>
        <w:t xml:space="preserve"> aims to:</w:t>
      </w:r>
    </w:p>
    <w:p w14:paraId="5E11DA6A" w14:textId="5D285547" w:rsidR="00F54959" w:rsidRPr="00EA0DD8" w:rsidRDefault="00F54959" w:rsidP="0004042C">
      <w:pPr>
        <w:pStyle w:val="BodyText"/>
        <w:numPr>
          <w:ilvl w:val="0"/>
          <w:numId w:val="16"/>
        </w:numPr>
        <w:spacing w:before="80" w:after="40" w:line="240" w:lineRule="auto"/>
        <w:ind w:left="426" w:hanging="284"/>
        <w:jc w:val="both"/>
      </w:pPr>
      <w:bookmarkStart w:id="2" w:name="_Hlk16686020"/>
      <w:r>
        <w:t>e</w:t>
      </w:r>
      <w:r w:rsidRPr="00EA0DD8">
        <w:t xml:space="preserve">nable DELWP </w:t>
      </w:r>
      <w:r w:rsidR="007E3851">
        <w:t xml:space="preserve">(Department of Environment, Land, Water and Planning) </w:t>
      </w:r>
      <w:r w:rsidRPr="00EA0DD8">
        <w:t>and its water delivery partners to clearly demonstrate ecological outcomes of environmental water management to the community and water industry stakeholders.</w:t>
      </w:r>
    </w:p>
    <w:p w14:paraId="6DF4F1F1" w14:textId="77777777" w:rsidR="00F54959" w:rsidRPr="00EA0DD8" w:rsidRDefault="00F54959" w:rsidP="0004042C">
      <w:pPr>
        <w:pStyle w:val="BodyText"/>
        <w:numPr>
          <w:ilvl w:val="0"/>
          <w:numId w:val="16"/>
        </w:numPr>
        <w:spacing w:before="80" w:after="40" w:line="240" w:lineRule="auto"/>
        <w:ind w:left="426" w:hanging="284"/>
        <w:jc w:val="both"/>
      </w:pPr>
      <w:r>
        <w:t>f</w:t>
      </w:r>
      <w:r w:rsidRPr="00EA0DD8">
        <w:t>ill knowledge gaps to enable adaptive management – improving planning, delivery and evaluation of environmental water management in rivers and wetlands across Victoria.</w:t>
      </w:r>
    </w:p>
    <w:p w14:paraId="68F297CB" w14:textId="77777777" w:rsidR="00F54959" w:rsidRPr="00EA0DD8" w:rsidRDefault="00F54959" w:rsidP="0004042C">
      <w:pPr>
        <w:pStyle w:val="BodyText"/>
        <w:numPr>
          <w:ilvl w:val="0"/>
          <w:numId w:val="16"/>
        </w:numPr>
        <w:spacing w:before="80" w:after="40" w:line="240" w:lineRule="auto"/>
        <w:ind w:left="426" w:hanging="284"/>
        <w:jc w:val="both"/>
      </w:pPr>
      <w:r>
        <w:t>i</w:t>
      </w:r>
      <w:r w:rsidRPr="00EA0DD8">
        <w:t>dentify ecosystem outcomes from environmental water to help meet Victoria’s obligations under the Murray-Darling Basin Plan.</w:t>
      </w:r>
    </w:p>
    <w:bookmarkEnd w:id="2"/>
    <w:p w14:paraId="3DB640A8" w14:textId="77777777" w:rsidR="00F54959" w:rsidRPr="00A2601B" w:rsidRDefault="00F54959" w:rsidP="00F54959">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t xml:space="preserve">Ultimately, </w:t>
      </w:r>
      <w:proofErr w:type="spellStart"/>
      <w:r>
        <w:t>WetMAP</w:t>
      </w:r>
      <w:proofErr w:type="spellEnd"/>
      <w:r>
        <w:t xml:space="preserve"> seeks to inform the development of a planning tool for Catchment Management Authorities (CMAs) and the Victorian Environmental Water Holder. </w:t>
      </w:r>
    </w:p>
    <w:p w14:paraId="13DB34D1" w14:textId="77777777" w:rsidR="00F54959" w:rsidRPr="00443C24" w:rsidRDefault="00F54959" w:rsidP="00F54959">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rsidRPr="00246DD0">
        <w:rPr>
          <w:rFonts w:asciiTheme="majorHAnsi" w:hAnsiTheme="majorHAnsi" w:cstheme="majorHAnsi"/>
          <w:b/>
          <w:color w:val="00B2A9" w:themeColor="accent1"/>
          <w:sz w:val="22"/>
          <w:szCs w:val="22"/>
        </w:rPr>
        <w:t>Program Design</w:t>
      </w:r>
    </w:p>
    <w:p w14:paraId="5B85E9DA" w14:textId="77777777" w:rsidR="00F54959" w:rsidRDefault="00F54959" w:rsidP="00F54959">
      <w:pPr>
        <w:autoSpaceDE w:val="0"/>
        <w:autoSpaceDN w:val="0"/>
        <w:adjustRightInd w:val="0"/>
        <w:spacing w:before="80" w:after="80" w:line="240" w:lineRule="auto"/>
        <w:jc w:val="both"/>
      </w:pPr>
      <w:proofErr w:type="spellStart"/>
      <w:r>
        <w:t>WetMAP’s</w:t>
      </w:r>
      <w:proofErr w:type="spellEnd"/>
      <w:r>
        <w:t xml:space="preserve"> design is based on:</w:t>
      </w:r>
    </w:p>
    <w:p w14:paraId="3B692551" w14:textId="77777777" w:rsidR="00F54959" w:rsidRDefault="00F54959" w:rsidP="009751EC">
      <w:pPr>
        <w:pStyle w:val="ListParagraph"/>
        <w:numPr>
          <w:ilvl w:val="0"/>
          <w:numId w:val="15"/>
        </w:numPr>
        <w:autoSpaceDE w:val="0"/>
        <w:autoSpaceDN w:val="0"/>
        <w:adjustRightInd w:val="0"/>
        <w:spacing w:before="80" w:after="80" w:line="240" w:lineRule="auto"/>
        <w:ind w:left="284" w:hanging="284"/>
        <w:jc w:val="both"/>
      </w:pPr>
      <w:r>
        <w:t>conceptual models of wetland responses to environmental water delivery and natural flooding</w:t>
      </w:r>
    </w:p>
    <w:p w14:paraId="4BC95517" w14:textId="0A412CD3" w:rsidR="00F54959" w:rsidRDefault="00F54959" w:rsidP="009751EC">
      <w:pPr>
        <w:pStyle w:val="ListParagraph"/>
        <w:numPr>
          <w:ilvl w:val="0"/>
          <w:numId w:val="15"/>
        </w:numPr>
        <w:autoSpaceDE w:val="0"/>
        <w:autoSpaceDN w:val="0"/>
        <w:adjustRightInd w:val="0"/>
        <w:spacing w:before="80" w:after="80" w:line="240" w:lineRule="auto"/>
        <w:ind w:left="284" w:hanging="284"/>
        <w:jc w:val="both"/>
      </w:pPr>
      <w:r>
        <w:t>watering objectives defined in state and regional water management plans, and</w:t>
      </w:r>
      <w:r w:rsidRPr="00D5392E">
        <w:t xml:space="preserve"> </w:t>
      </w:r>
      <w:r>
        <w:t xml:space="preserve"> </w:t>
      </w:r>
    </w:p>
    <w:p w14:paraId="0161534D" w14:textId="0B7E9354" w:rsidR="0004042C" w:rsidRDefault="0004042C" w:rsidP="009751EC">
      <w:pPr>
        <w:pStyle w:val="ListParagraph"/>
        <w:numPr>
          <w:ilvl w:val="0"/>
          <w:numId w:val="15"/>
        </w:numPr>
        <w:autoSpaceDE w:val="0"/>
        <w:autoSpaceDN w:val="0"/>
        <w:adjustRightInd w:val="0"/>
        <w:spacing w:before="80" w:after="80" w:line="240" w:lineRule="auto"/>
        <w:ind w:left="284" w:hanging="284"/>
        <w:jc w:val="both"/>
      </w:pPr>
      <w:r>
        <w:t>Key Evaluation Questions (KEQs) and indicators.</w:t>
      </w:r>
    </w:p>
    <w:p w14:paraId="49B3ADDC" w14:textId="77777777" w:rsidR="0030778C" w:rsidRDefault="0030778C" w:rsidP="00EC1D88">
      <w:pPr>
        <w:autoSpaceDE w:val="0"/>
        <w:autoSpaceDN w:val="0"/>
        <w:adjustRightInd w:val="0"/>
        <w:spacing w:before="80" w:after="80" w:line="240" w:lineRule="auto"/>
        <w:jc w:val="both"/>
      </w:pPr>
    </w:p>
    <w:p w14:paraId="2FB4FD47" w14:textId="0D46A951" w:rsidR="00EC1D88" w:rsidRDefault="00CD042E" w:rsidP="007E3851">
      <w:pPr>
        <w:autoSpaceDE w:val="0"/>
        <w:autoSpaceDN w:val="0"/>
        <w:adjustRightInd w:val="0"/>
        <w:spacing w:before="80" w:after="160" w:line="240" w:lineRule="auto"/>
        <w:jc w:val="both"/>
      </w:pPr>
      <w:r w:rsidRPr="003F5B2E">
        <w:t xml:space="preserve">The </w:t>
      </w:r>
      <w:r w:rsidR="0030778C">
        <w:t xml:space="preserve">vegetation experimental </w:t>
      </w:r>
      <w:r w:rsidRPr="003F5B2E">
        <w:t>design</w:t>
      </w:r>
      <w:r w:rsidR="00EC1D88" w:rsidRPr="003F5B2E">
        <w:t xml:space="preserve"> includes</w:t>
      </w:r>
      <w:r w:rsidR="00BF7BD1" w:rsidRPr="003F5B2E">
        <w:t xml:space="preserve"> wetlands that do and do not receive environmental water. </w:t>
      </w:r>
      <w:r w:rsidR="008D7DBA" w:rsidRPr="003F5B2E">
        <w:t xml:space="preserve">Both types of sites are used to answer the KEQs. </w:t>
      </w:r>
    </w:p>
    <w:p w14:paraId="4CDD55DC" w14:textId="77777777" w:rsidR="001F5F6D" w:rsidRPr="002855CB" w:rsidRDefault="001F5F6D" w:rsidP="00717505">
      <w:pPr>
        <w:spacing w:before="80" w:after="40" w:line="240" w:lineRule="auto"/>
        <w:rPr>
          <w:rFonts w:asciiTheme="majorHAnsi" w:hAnsiTheme="majorHAnsi" w:cstheme="majorHAnsi"/>
          <w:b/>
          <w:color w:val="00B2A9" w:themeColor="accent1"/>
          <w:sz w:val="22"/>
          <w:szCs w:val="22"/>
        </w:rPr>
      </w:pPr>
      <w:r w:rsidRPr="002855CB">
        <w:rPr>
          <w:rFonts w:asciiTheme="majorHAnsi" w:hAnsiTheme="majorHAnsi" w:cstheme="majorHAnsi"/>
          <w:b/>
          <w:color w:val="00B2A9" w:themeColor="accent1"/>
          <w:sz w:val="22"/>
          <w:szCs w:val="22"/>
        </w:rPr>
        <w:t xml:space="preserve">Factors that influence the response of vegetation to environmental water </w:t>
      </w:r>
    </w:p>
    <w:p w14:paraId="6233CA23" w14:textId="684117F8" w:rsidR="001F5F6D" w:rsidRPr="002855CB" w:rsidRDefault="001F5F6D" w:rsidP="007E3851">
      <w:pPr>
        <w:numPr>
          <w:ilvl w:val="1"/>
          <w:numId w:val="7"/>
        </w:numPr>
        <w:autoSpaceDE w:val="0"/>
        <w:autoSpaceDN w:val="0"/>
        <w:adjustRightInd w:val="0"/>
        <w:spacing w:before="80" w:after="160" w:line="240" w:lineRule="auto"/>
        <w:jc w:val="both"/>
        <w:rPr>
          <w:b/>
          <w:bCs/>
          <w:iCs/>
          <w:color w:val="00B2A9" w:themeColor="accent1"/>
          <w:kern w:val="20"/>
          <w:sz w:val="22"/>
          <w:szCs w:val="28"/>
        </w:rPr>
      </w:pPr>
      <w:r w:rsidRPr="002855CB">
        <w:t xml:space="preserve">Key drivers affecting </w:t>
      </w:r>
      <w:r w:rsidR="00BA20D4" w:rsidRPr="002855CB">
        <w:t xml:space="preserve">the </w:t>
      </w:r>
      <w:r w:rsidRPr="002855CB">
        <w:t>response</w:t>
      </w:r>
      <w:r w:rsidR="00BA20D4" w:rsidRPr="002855CB">
        <w:t xml:space="preserve"> of vegetation </w:t>
      </w:r>
      <w:r w:rsidRPr="002855CB">
        <w:t xml:space="preserve">to water regimes </w:t>
      </w:r>
      <w:r w:rsidR="001D638D" w:rsidRPr="002855CB">
        <w:t xml:space="preserve">include </w:t>
      </w:r>
      <w:r w:rsidRPr="002855CB">
        <w:t xml:space="preserve">factors and processes that operate at </w:t>
      </w:r>
      <w:r w:rsidR="00322A31">
        <w:t xml:space="preserve">both </w:t>
      </w:r>
      <w:r w:rsidRPr="002855CB">
        <w:t xml:space="preserve">the local </w:t>
      </w:r>
      <w:r w:rsidR="00322A31">
        <w:t xml:space="preserve">and landscape </w:t>
      </w:r>
      <w:r w:rsidRPr="002855CB">
        <w:t>scale</w:t>
      </w:r>
      <w:r w:rsidR="00322A31">
        <w:t>. Local scale factors include</w:t>
      </w:r>
      <w:r w:rsidR="00D43C1E">
        <w:t xml:space="preserve"> </w:t>
      </w:r>
      <w:r w:rsidR="00BA20D4" w:rsidRPr="002855CB">
        <w:t xml:space="preserve">vegetation condition, wetland hydrology, salinity, nutrients, </w:t>
      </w:r>
      <w:r w:rsidR="00322A31">
        <w:t xml:space="preserve">grazing pressure and </w:t>
      </w:r>
      <w:r w:rsidR="005342C8">
        <w:t xml:space="preserve">availability </w:t>
      </w:r>
      <w:r w:rsidR="00BA20D4" w:rsidRPr="002855CB">
        <w:t>of propagules in the wetland – i.e. seeds, spores, tubers, bulbs and turions</w:t>
      </w:r>
      <w:r w:rsidR="00322A31">
        <w:t>.</w:t>
      </w:r>
      <w:r w:rsidR="00BA20D4" w:rsidRPr="002855CB">
        <w:t xml:space="preserve"> </w:t>
      </w:r>
      <w:r w:rsidR="00322A31">
        <w:t>L</w:t>
      </w:r>
      <w:r w:rsidRPr="002855CB">
        <w:t>andscape scale</w:t>
      </w:r>
      <w:r w:rsidR="003F2413">
        <w:t xml:space="preserve"> </w:t>
      </w:r>
      <w:r w:rsidR="00322A31">
        <w:t xml:space="preserve">factors include </w:t>
      </w:r>
      <w:r w:rsidR="00BA20D4" w:rsidRPr="002855CB">
        <w:t xml:space="preserve">connectivity and </w:t>
      </w:r>
      <w:r w:rsidR="00322A31">
        <w:t xml:space="preserve">the </w:t>
      </w:r>
      <w:r w:rsidR="00BA20D4" w:rsidRPr="002855CB">
        <w:t xml:space="preserve">availability </w:t>
      </w:r>
      <w:r w:rsidRPr="002855CB">
        <w:t xml:space="preserve">of </w:t>
      </w:r>
      <w:r w:rsidR="00322A31">
        <w:t xml:space="preserve">seeds and </w:t>
      </w:r>
      <w:r w:rsidRPr="002855CB">
        <w:t>propagules</w:t>
      </w:r>
      <w:r w:rsidR="00BA20D4" w:rsidRPr="002855CB">
        <w:t xml:space="preserve"> that </w:t>
      </w:r>
      <w:r w:rsidRPr="002855CB">
        <w:t>disperse into wetland</w:t>
      </w:r>
      <w:r w:rsidR="00322A31">
        <w:t>s</w:t>
      </w:r>
      <w:r w:rsidRPr="002855CB">
        <w:t xml:space="preserve">. </w:t>
      </w:r>
    </w:p>
    <w:p w14:paraId="275F7D88" w14:textId="796D9D2B" w:rsidR="00CA6CDE" w:rsidRDefault="00322A31" w:rsidP="007E3851">
      <w:pPr>
        <w:numPr>
          <w:ilvl w:val="1"/>
          <w:numId w:val="7"/>
        </w:numPr>
        <w:autoSpaceDE w:val="0"/>
        <w:autoSpaceDN w:val="0"/>
        <w:adjustRightInd w:val="0"/>
        <w:spacing w:before="80" w:after="160" w:line="240" w:lineRule="auto"/>
        <w:jc w:val="both"/>
      </w:pPr>
      <w:r>
        <w:t>C</w:t>
      </w:r>
      <w:r w:rsidR="001F5F6D" w:rsidRPr="002855CB">
        <w:t xml:space="preserve">haracteristics of individual plant species (e.g. life history strategy, water regime needs, physiological and genetic fitness) and the seed bank (e.g. size, diversity, longevity, germination and establishment </w:t>
      </w:r>
      <w:r w:rsidR="002855CB" w:rsidRPr="002855CB">
        <w:t>requirements</w:t>
      </w:r>
      <w:r w:rsidR="001F5F6D" w:rsidRPr="002855CB">
        <w:t>) play a significant role in determining future vegetation composition</w:t>
      </w:r>
      <w:r w:rsidR="007E6793">
        <w:t>. So too</w:t>
      </w:r>
      <w:r w:rsidR="00F805DE">
        <w:t xml:space="preserve"> does </w:t>
      </w:r>
      <w:r>
        <w:t>a wetland’s disturbance history, which</w:t>
      </w:r>
      <w:r w:rsidR="001F5F6D" w:rsidRPr="002855CB">
        <w:t xml:space="preserve"> includes factors such as altered water regimes, salinity, nutrient enrichment, the presence and density of </w:t>
      </w:r>
      <w:r w:rsidR="007E6793">
        <w:t>C</w:t>
      </w:r>
      <w:r w:rsidR="001F5F6D" w:rsidRPr="002855CB">
        <w:t>arp</w:t>
      </w:r>
      <w:r w:rsidR="007E6793">
        <w:t xml:space="preserve"> </w:t>
      </w:r>
      <w:r w:rsidR="007E6793">
        <w:rPr>
          <w:i/>
        </w:rPr>
        <w:t xml:space="preserve">Cyprinus </w:t>
      </w:r>
      <w:proofErr w:type="spellStart"/>
      <w:r w:rsidR="007E6793">
        <w:rPr>
          <w:i/>
        </w:rPr>
        <w:t>carpio</w:t>
      </w:r>
      <w:proofErr w:type="spellEnd"/>
      <w:r w:rsidR="001F5F6D" w:rsidRPr="002855CB">
        <w:t xml:space="preserve">, and grazing by livestock. </w:t>
      </w:r>
    </w:p>
    <w:p w14:paraId="2FB3ECDE" w14:textId="54F865CA" w:rsidR="00B314C7" w:rsidRDefault="00B10B90" w:rsidP="007E3851">
      <w:pPr>
        <w:numPr>
          <w:ilvl w:val="1"/>
          <w:numId w:val="7"/>
        </w:numPr>
        <w:autoSpaceDE w:val="0"/>
        <w:autoSpaceDN w:val="0"/>
        <w:adjustRightInd w:val="0"/>
        <w:spacing w:before="80" w:after="160" w:line="240" w:lineRule="auto"/>
        <w:jc w:val="both"/>
      </w:pPr>
      <w:r>
        <w:t xml:space="preserve">Conceptual models </w:t>
      </w:r>
      <w:r w:rsidR="00B314C7">
        <w:t xml:space="preserve">have been developed which </w:t>
      </w:r>
      <w:r>
        <w:t xml:space="preserve">identify </w:t>
      </w:r>
      <w:r w:rsidR="00B314C7">
        <w:t xml:space="preserve">the </w:t>
      </w:r>
      <w:r w:rsidR="00B314C7" w:rsidRPr="00B314C7">
        <w:t>drivers and modifiers underpinning vegetation responses to environmental water</w:t>
      </w:r>
      <w:r w:rsidR="00B314C7">
        <w:t>.</w:t>
      </w:r>
      <w:r w:rsidR="00B314C7" w:rsidRPr="00B314C7">
        <w:t xml:space="preserve"> </w:t>
      </w:r>
      <w:r w:rsidR="002A5C21">
        <w:t xml:space="preserve">These models will help determine </w:t>
      </w:r>
      <w:r w:rsidR="00245CBD">
        <w:t xml:space="preserve">an </w:t>
      </w:r>
      <w:r w:rsidR="002A5C21">
        <w:t xml:space="preserve">expected response of </w:t>
      </w:r>
      <w:r w:rsidR="00245CBD">
        <w:t xml:space="preserve">the </w:t>
      </w:r>
      <w:r w:rsidR="002A5C21">
        <w:t xml:space="preserve">wetland vegetation to </w:t>
      </w:r>
      <w:r w:rsidR="00245CBD">
        <w:t xml:space="preserve">water management and </w:t>
      </w:r>
      <w:r w:rsidR="002A5C21">
        <w:t>environmental water.</w:t>
      </w:r>
      <w:r w:rsidR="00245CBD">
        <w:t xml:space="preserve"> </w:t>
      </w:r>
    </w:p>
    <w:p w14:paraId="5865E5A6" w14:textId="77777777" w:rsidR="00B314C7" w:rsidRDefault="00B314C7">
      <w:r>
        <w:br w:type="page"/>
      </w:r>
    </w:p>
    <w:p w14:paraId="0C036DAF" w14:textId="07C28C51" w:rsidR="001F5F6D" w:rsidRPr="00B314C7" w:rsidRDefault="00BF7BD1" w:rsidP="000C448C">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rPr>
          <w:noProof/>
        </w:rPr>
        <w:lastRenderedPageBreak/>
        <mc:AlternateContent>
          <mc:Choice Requires="wps">
            <w:drawing>
              <wp:anchor distT="45720" distB="45720" distL="114300" distR="114300" simplePos="0" relativeHeight="251656192" behindDoc="0" locked="0" layoutInCell="1" allowOverlap="1" wp14:anchorId="3E3A0D0C" wp14:editId="28809528">
                <wp:simplePos x="0" y="0"/>
                <wp:positionH relativeFrom="column">
                  <wp:posOffset>-243205</wp:posOffset>
                </wp:positionH>
                <wp:positionV relativeFrom="paragraph">
                  <wp:posOffset>2569210</wp:posOffset>
                </wp:positionV>
                <wp:extent cx="7094220" cy="1690370"/>
                <wp:effectExtent l="0" t="0" r="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690370"/>
                        </a:xfrm>
                        <a:prstGeom prst="rect">
                          <a:avLst/>
                        </a:prstGeom>
                        <a:solidFill>
                          <a:srgbClr val="FFFFFF"/>
                        </a:solidFill>
                        <a:ln w="9525">
                          <a:noFill/>
                          <a:miter lim="800000"/>
                          <a:headEnd/>
                          <a:tailEnd/>
                        </a:ln>
                      </wps:spPr>
                      <wps:txbx>
                        <w:txbxContent>
                          <w:p w14:paraId="5101DE73" w14:textId="0A26C35A" w:rsidR="000C448C" w:rsidRPr="002D175C" w:rsidRDefault="000C448C" w:rsidP="00C221B0">
                            <w:pPr>
                              <w:spacing w:after="80"/>
                              <w:rPr>
                                <w:b/>
                              </w:rPr>
                            </w:pPr>
                            <w:r w:rsidRPr="002D175C">
                              <w:rPr>
                                <w:b/>
                              </w:rPr>
                              <w:t xml:space="preserve">Table </w:t>
                            </w:r>
                            <w:r>
                              <w:rPr>
                                <w:b/>
                              </w:rPr>
                              <w:t xml:space="preserve">2 </w:t>
                            </w:r>
                            <w:r w:rsidRPr="002D175C">
                              <w:rPr>
                                <w:b/>
                              </w:rPr>
                              <w:t xml:space="preserve">– </w:t>
                            </w:r>
                            <w:r>
                              <w:rPr>
                                <w:b/>
                              </w:rPr>
                              <w:t>Supplementary</w:t>
                            </w:r>
                            <w:r w:rsidRPr="002D175C">
                              <w:rPr>
                                <w:b/>
                              </w:rPr>
                              <w:t xml:space="preserve"> Questions </w:t>
                            </w:r>
                          </w:p>
                          <w:tbl>
                            <w:tblPr>
                              <w:tblStyle w:val="DELWPTable"/>
                              <w:tblW w:w="1049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90"/>
                            </w:tblGrid>
                            <w:tr w:rsidR="0030778C" w:rsidRPr="00A476D8" w14:paraId="2D5DE3AE" w14:textId="77777777" w:rsidTr="007E3851">
                              <w:trPr>
                                <w:cnfStyle w:val="100000000000" w:firstRow="1" w:lastRow="0" w:firstColumn="0" w:lastColumn="0" w:oddVBand="0" w:evenVBand="0" w:oddHBand="0" w:evenHBand="0" w:firstRowFirstColumn="0" w:firstRowLastColumn="0" w:lastRowFirstColumn="0" w:lastRowLastColumn="0"/>
                                <w:trHeight w:val="336"/>
                              </w:trPr>
                              <w:tc>
                                <w:tcPr>
                                  <w:tcW w:w="10490" w:type="dxa"/>
                                </w:tcPr>
                                <w:p w14:paraId="4FBFBA6B" w14:textId="39A2A70B" w:rsidR="0030778C" w:rsidRPr="002D175C" w:rsidRDefault="0030778C" w:rsidP="0004042C">
                                  <w:pPr>
                                    <w:spacing w:before="80"/>
                                    <w:rPr>
                                      <w:rFonts w:asciiTheme="minorHAnsi" w:hAnsiTheme="minorHAnsi" w:cstheme="minorHAnsi"/>
                                      <w:b/>
                                      <w:color w:val="FFFFFF" w:themeColor="background1"/>
                                    </w:rPr>
                                  </w:pPr>
                                  <w:r>
                                    <w:rPr>
                                      <w:rFonts w:asciiTheme="minorHAnsi" w:hAnsiTheme="minorHAnsi" w:cstheme="minorHAnsi"/>
                                      <w:b/>
                                      <w:color w:val="FFFFFF" w:themeColor="background1"/>
                                    </w:rPr>
                                    <w:t>SQ</w:t>
                                  </w:r>
                                  <w:r w:rsidRPr="002D175C">
                                    <w:rPr>
                                      <w:rFonts w:asciiTheme="minorHAnsi" w:hAnsiTheme="minorHAnsi" w:cstheme="minorHAnsi"/>
                                      <w:b/>
                                      <w:color w:val="FFFFFF" w:themeColor="background1"/>
                                    </w:rPr>
                                    <w:t>s</w:t>
                                  </w:r>
                                </w:p>
                              </w:tc>
                            </w:tr>
                            <w:tr w:rsidR="0030778C" w:rsidRPr="00A476D8" w14:paraId="6DC6B834" w14:textId="77777777" w:rsidTr="007E3851">
                              <w:trPr>
                                <w:trHeight w:val="186"/>
                              </w:trPr>
                              <w:tc>
                                <w:tcPr>
                                  <w:tcW w:w="10490" w:type="dxa"/>
                                  <w:tcBorders>
                                    <w:top w:val="nil"/>
                                    <w:left w:val="nil"/>
                                    <w:bottom w:val="single" w:sz="4" w:space="0" w:color="00B2A9"/>
                                    <w:right w:val="nil"/>
                                  </w:tcBorders>
                                  <w:shd w:val="clear" w:color="auto" w:fill="auto"/>
                                </w:tcPr>
                                <w:p w14:paraId="05F45272" w14:textId="16112A19" w:rsidR="0030778C" w:rsidRPr="000E61F3" w:rsidRDefault="0030778C" w:rsidP="00801E72">
                                  <w:pPr>
                                    <w:pStyle w:val="Body"/>
                                    <w:numPr>
                                      <w:ilvl w:val="0"/>
                                      <w:numId w:val="17"/>
                                    </w:numPr>
                                    <w:ind w:left="714" w:hanging="357"/>
                                    <w:rPr>
                                      <w:color w:val="000000"/>
                                      <w:sz w:val="18"/>
                                      <w:szCs w:val="18"/>
                                    </w:rPr>
                                  </w:pPr>
                                  <w:r>
                                    <w:rPr>
                                      <w:color w:val="000000"/>
                                      <w:sz w:val="18"/>
                                      <w:szCs w:val="18"/>
                                    </w:rPr>
                                    <w:t xml:space="preserve">How does the </w:t>
                                  </w:r>
                                  <w:r w:rsidR="00801E72">
                                    <w:rPr>
                                      <w:color w:val="000000"/>
                                      <w:sz w:val="18"/>
                                      <w:szCs w:val="18"/>
                                    </w:rPr>
                                    <w:t>antecedent water regime affect native wetland plant species richness?</w:t>
                                  </w:r>
                                </w:p>
                              </w:tc>
                            </w:tr>
                            <w:tr w:rsidR="0030778C" w:rsidRPr="00A476D8" w14:paraId="05B18395"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75FB8869" w14:textId="6C2E77E0" w:rsidR="0030778C" w:rsidRPr="00BF7BD1"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w:t>
                                  </w:r>
                                  <w:r w:rsidR="0030778C" w:rsidRPr="00BF7BD1">
                                    <w:rPr>
                                      <w:color w:val="000000"/>
                                      <w:sz w:val="18"/>
                                      <w:szCs w:val="18"/>
                                    </w:rPr>
                                    <w:t xml:space="preserve">affect the cover of </w:t>
                                  </w:r>
                                  <w:r>
                                    <w:rPr>
                                      <w:color w:val="000000"/>
                                      <w:sz w:val="18"/>
                                      <w:szCs w:val="18"/>
                                    </w:rPr>
                                    <w:t>native wetland plant species</w:t>
                                  </w:r>
                                  <w:r w:rsidR="0030778C" w:rsidRPr="00BF7BD1">
                                    <w:rPr>
                                      <w:color w:val="000000"/>
                                      <w:sz w:val="18"/>
                                      <w:szCs w:val="18"/>
                                    </w:rPr>
                                    <w:t>?</w:t>
                                  </w:r>
                                </w:p>
                              </w:tc>
                            </w:tr>
                            <w:tr w:rsidR="0030778C" w:rsidRPr="00A476D8" w14:paraId="46CA4F29"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0611ADF8" w14:textId="33429918" w:rsidR="0030778C" w:rsidRPr="002F6E1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w:t>
                                  </w:r>
                                  <w:r w:rsidR="0030778C">
                                    <w:rPr>
                                      <w:color w:val="000000"/>
                                      <w:sz w:val="18"/>
                                      <w:szCs w:val="18"/>
                                    </w:rPr>
                                    <w:t xml:space="preserve">affect the </w:t>
                                  </w:r>
                                  <w:r>
                                    <w:rPr>
                                      <w:color w:val="000000"/>
                                      <w:sz w:val="18"/>
                                      <w:szCs w:val="18"/>
                                    </w:rPr>
                                    <w:t xml:space="preserve">cover of terrestrial plant species in wetlands? </w:t>
                                  </w:r>
                                </w:p>
                              </w:tc>
                            </w:tr>
                            <w:tr w:rsidR="00801E72" w:rsidRPr="00A476D8" w14:paraId="57C14932"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4EB02D28" w14:textId="575C689D" w:rsidR="00801E7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affect the condition of Lignum in wetlands?  </w:t>
                                  </w:r>
                                </w:p>
                              </w:tc>
                            </w:tr>
                            <w:tr w:rsidR="00801E72" w:rsidRPr="00A476D8" w14:paraId="2DDB6C39"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28CBCF46" w14:textId="783FEFBA" w:rsidR="00801E7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affect the extent of the native colonists </w:t>
                                  </w:r>
                                  <w:r w:rsidRPr="00801E72">
                                    <w:rPr>
                                      <w:i/>
                                      <w:color w:val="000000"/>
                                      <w:sz w:val="18"/>
                                      <w:szCs w:val="18"/>
                                    </w:rPr>
                                    <w:t>Typha</w:t>
                                  </w:r>
                                  <w:r>
                                    <w:rPr>
                                      <w:color w:val="000000"/>
                                      <w:sz w:val="18"/>
                                      <w:szCs w:val="18"/>
                                    </w:rPr>
                                    <w:t xml:space="preserve"> and </w:t>
                                  </w:r>
                                  <w:r w:rsidRPr="00801E72">
                                    <w:rPr>
                                      <w:i/>
                                      <w:color w:val="000000"/>
                                      <w:sz w:val="18"/>
                                      <w:szCs w:val="18"/>
                                    </w:rPr>
                                    <w:t>Phragmites</w:t>
                                  </w:r>
                                  <w:r>
                                    <w:rPr>
                                      <w:color w:val="000000"/>
                                      <w:sz w:val="18"/>
                                      <w:szCs w:val="18"/>
                                    </w:rPr>
                                    <w:t xml:space="preserve"> in wetlands? </w:t>
                                  </w:r>
                                </w:p>
                              </w:tc>
                            </w:tr>
                          </w:tbl>
                          <w:p w14:paraId="23BD017B" w14:textId="77777777" w:rsidR="000C448C" w:rsidRDefault="000C448C" w:rsidP="00307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A0D0C" id="_x0000_t202" coordsize="21600,21600" o:spt="202" path="m,l,21600r21600,l21600,xe">
                <v:stroke joinstyle="miter"/>
                <v:path gradientshapeok="t" o:connecttype="rect"/>
              </v:shapetype>
              <v:shape id="Text Box 2" o:spid="_x0000_s1026" type="#_x0000_t202" style="position:absolute;left:0;text-align:left;margin-left:-19.15pt;margin-top:202.3pt;width:558.6pt;height:133.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" stroked="f">
                <v:textbox>
                  <w:txbxContent>
                    <w:p w14:paraId="5101DE73" w14:textId="0A26C35A" w:rsidR="000C448C" w:rsidRPr="002D175C" w:rsidRDefault="000C448C" w:rsidP="00C221B0">
                      <w:pPr>
                        <w:spacing w:after="80"/>
                        <w:rPr>
                          <w:b/>
                        </w:rPr>
                      </w:pPr>
                      <w:r w:rsidRPr="002D175C">
                        <w:rPr>
                          <w:b/>
                        </w:rPr>
                        <w:t xml:space="preserve">Table </w:t>
                      </w:r>
                      <w:r>
                        <w:rPr>
                          <w:b/>
                        </w:rPr>
                        <w:t xml:space="preserve">2 </w:t>
                      </w:r>
                      <w:r w:rsidRPr="002D175C">
                        <w:rPr>
                          <w:b/>
                        </w:rPr>
                        <w:t xml:space="preserve">– </w:t>
                      </w:r>
                      <w:r>
                        <w:rPr>
                          <w:b/>
                        </w:rPr>
                        <w:t>Supplementary</w:t>
                      </w:r>
                      <w:r w:rsidRPr="002D175C">
                        <w:rPr>
                          <w:b/>
                        </w:rPr>
                        <w:t xml:space="preserve"> Questions </w:t>
                      </w:r>
                    </w:p>
                    <w:tbl>
                      <w:tblPr>
                        <w:tblStyle w:val="DELWPTable"/>
                        <w:tblW w:w="10490"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90"/>
                      </w:tblGrid>
                      <w:tr w:rsidR="0030778C" w:rsidRPr="00A476D8" w14:paraId="2D5DE3AE" w14:textId="77777777" w:rsidTr="007E3851">
                        <w:trPr>
                          <w:cnfStyle w:val="100000000000" w:firstRow="1" w:lastRow="0" w:firstColumn="0" w:lastColumn="0" w:oddVBand="0" w:evenVBand="0" w:oddHBand="0" w:evenHBand="0" w:firstRowFirstColumn="0" w:firstRowLastColumn="0" w:lastRowFirstColumn="0" w:lastRowLastColumn="0"/>
                          <w:trHeight w:val="336"/>
                        </w:trPr>
                        <w:tc>
                          <w:tcPr>
                            <w:tcW w:w="10490" w:type="dxa"/>
                          </w:tcPr>
                          <w:p w14:paraId="4FBFBA6B" w14:textId="39A2A70B" w:rsidR="0030778C" w:rsidRPr="002D175C" w:rsidRDefault="0030778C" w:rsidP="0004042C">
                            <w:pPr>
                              <w:spacing w:before="80"/>
                              <w:rPr>
                                <w:rFonts w:asciiTheme="minorHAnsi" w:hAnsiTheme="minorHAnsi" w:cstheme="minorHAnsi"/>
                                <w:b/>
                                <w:color w:val="FFFFFF" w:themeColor="background1"/>
                              </w:rPr>
                            </w:pPr>
                            <w:r>
                              <w:rPr>
                                <w:rFonts w:asciiTheme="minorHAnsi" w:hAnsiTheme="minorHAnsi" w:cstheme="minorHAnsi"/>
                                <w:b/>
                                <w:color w:val="FFFFFF" w:themeColor="background1"/>
                              </w:rPr>
                              <w:t>SQ</w:t>
                            </w:r>
                            <w:r w:rsidRPr="002D175C">
                              <w:rPr>
                                <w:rFonts w:asciiTheme="minorHAnsi" w:hAnsiTheme="minorHAnsi" w:cstheme="minorHAnsi"/>
                                <w:b/>
                                <w:color w:val="FFFFFF" w:themeColor="background1"/>
                              </w:rPr>
                              <w:t>s</w:t>
                            </w:r>
                          </w:p>
                        </w:tc>
                      </w:tr>
                      <w:tr w:rsidR="0030778C" w:rsidRPr="00A476D8" w14:paraId="6DC6B834" w14:textId="77777777" w:rsidTr="007E3851">
                        <w:trPr>
                          <w:trHeight w:val="186"/>
                        </w:trPr>
                        <w:tc>
                          <w:tcPr>
                            <w:tcW w:w="10490" w:type="dxa"/>
                            <w:tcBorders>
                              <w:top w:val="nil"/>
                              <w:left w:val="nil"/>
                              <w:bottom w:val="single" w:sz="4" w:space="0" w:color="00B2A9"/>
                              <w:right w:val="nil"/>
                            </w:tcBorders>
                            <w:shd w:val="clear" w:color="auto" w:fill="auto"/>
                          </w:tcPr>
                          <w:p w14:paraId="05F45272" w14:textId="16112A19" w:rsidR="0030778C" w:rsidRPr="000E61F3" w:rsidRDefault="0030778C" w:rsidP="00801E72">
                            <w:pPr>
                              <w:pStyle w:val="Body"/>
                              <w:numPr>
                                <w:ilvl w:val="0"/>
                                <w:numId w:val="17"/>
                              </w:numPr>
                              <w:ind w:left="714" w:hanging="357"/>
                              <w:rPr>
                                <w:color w:val="000000"/>
                                <w:sz w:val="18"/>
                                <w:szCs w:val="18"/>
                              </w:rPr>
                            </w:pPr>
                            <w:r>
                              <w:rPr>
                                <w:color w:val="000000"/>
                                <w:sz w:val="18"/>
                                <w:szCs w:val="18"/>
                              </w:rPr>
                              <w:t xml:space="preserve">How does the </w:t>
                            </w:r>
                            <w:r w:rsidR="00801E72">
                              <w:rPr>
                                <w:color w:val="000000"/>
                                <w:sz w:val="18"/>
                                <w:szCs w:val="18"/>
                              </w:rPr>
                              <w:t>antecedent water regime affect native wetland plant species richness?</w:t>
                            </w:r>
                          </w:p>
                        </w:tc>
                      </w:tr>
                      <w:tr w:rsidR="0030778C" w:rsidRPr="00A476D8" w14:paraId="05B18395"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75FB8869" w14:textId="6C2E77E0" w:rsidR="0030778C" w:rsidRPr="00BF7BD1"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w:t>
                            </w:r>
                            <w:r w:rsidR="0030778C" w:rsidRPr="00BF7BD1">
                              <w:rPr>
                                <w:color w:val="000000"/>
                                <w:sz w:val="18"/>
                                <w:szCs w:val="18"/>
                              </w:rPr>
                              <w:t xml:space="preserve">affect the cover of </w:t>
                            </w:r>
                            <w:r>
                              <w:rPr>
                                <w:color w:val="000000"/>
                                <w:sz w:val="18"/>
                                <w:szCs w:val="18"/>
                              </w:rPr>
                              <w:t>native wetland plant species</w:t>
                            </w:r>
                            <w:r w:rsidR="0030778C" w:rsidRPr="00BF7BD1">
                              <w:rPr>
                                <w:color w:val="000000"/>
                                <w:sz w:val="18"/>
                                <w:szCs w:val="18"/>
                              </w:rPr>
                              <w:t>?</w:t>
                            </w:r>
                          </w:p>
                        </w:tc>
                      </w:tr>
                      <w:tr w:rsidR="0030778C" w:rsidRPr="00A476D8" w14:paraId="46CA4F29"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0611ADF8" w14:textId="33429918" w:rsidR="0030778C" w:rsidRPr="002F6E1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w:t>
                            </w:r>
                            <w:r w:rsidR="0030778C">
                              <w:rPr>
                                <w:color w:val="000000"/>
                                <w:sz w:val="18"/>
                                <w:szCs w:val="18"/>
                              </w:rPr>
                              <w:t xml:space="preserve">affect the </w:t>
                            </w:r>
                            <w:r>
                              <w:rPr>
                                <w:color w:val="000000"/>
                                <w:sz w:val="18"/>
                                <w:szCs w:val="18"/>
                              </w:rPr>
                              <w:t xml:space="preserve">cover of terrestrial plant species in wetlands? </w:t>
                            </w:r>
                          </w:p>
                        </w:tc>
                      </w:tr>
                      <w:tr w:rsidR="00801E72" w:rsidRPr="00A476D8" w14:paraId="57C14932"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4EB02D28" w14:textId="575C689D" w:rsidR="00801E7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affect the condition of Lignum in wetlands?  </w:t>
                            </w:r>
                          </w:p>
                        </w:tc>
                      </w:tr>
                      <w:tr w:rsidR="00801E72" w:rsidRPr="00A476D8" w14:paraId="2DDB6C39" w14:textId="77777777" w:rsidTr="007E3851">
                        <w:trPr>
                          <w:trHeight w:val="208"/>
                        </w:trPr>
                        <w:tc>
                          <w:tcPr>
                            <w:tcW w:w="10490" w:type="dxa"/>
                            <w:tcBorders>
                              <w:top w:val="single" w:sz="4" w:space="0" w:color="00B2A9"/>
                              <w:left w:val="nil"/>
                              <w:bottom w:val="single" w:sz="4" w:space="0" w:color="00B2A9"/>
                              <w:right w:val="nil"/>
                            </w:tcBorders>
                            <w:shd w:val="clear" w:color="auto" w:fill="auto"/>
                          </w:tcPr>
                          <w:p w14:paraId="28CBCF46" w14:textId="783FEFBA" w:rsidR="00801E72" w:rsidRDefault="00801E72" w:rsidP="00801E72">
                            <w:pPr>
                              <w:pStyle w:val="Body"/>
                              <w:numPr>
                                <w:ilvl w:val="0"/>
                                <w:numId w:val="17"/>
                              </w:numPr>
                              <w:ind w:left="714" w:hanging="357"/>
                              <w:rPr>
                                <w:color w:val="000000"/>
                                <w:sz w:val="18"/>
                                <w:szCs w:val="18"/>
                              </w:rPr>
                            </w:pPr>
                            <w:r>
                              <w:rPr>
                                <w:color w:val="000000"/>
                                <w:sz w:val="18"/>
                                <w:szCs w:val="18"/>
                              </w:rPr>
                              <w:t xml:space="preserve">How does the antecedent water regime affect the extent of the native colonists </w:t>
                            </w:r>
                            <w:r w:rsidRPr="00801E72">
                              <w:rPr>
                                <w:i/>
                                <w:color w:val="000000"/>
                                <w:sz w:val="18"/>
                                <w:szCs w:val="18"/>
                              </w:rPr>
                              <w:t>Typha</w:t>
                            </w:r>
                            <w:r>
                              <w:rPr>
                                <w:color w:val="000000"/>
                                <w:sz w:val="18"/>
                                <w:szCs w:val="18"/>
                              </w:rPr>
                              <w:t xml:space="preserve"> and </w:t>
                            </w:r>
                            <w:r w:rsidRPr="00801E72">
                              <w:rPr>
                                <w:i/>
                                <w:color w:val="000000"/>
                                <w:sz w:val="18"/>
                                <w:szCs w:val="18"/>
                              </w:rPr>
                              <w:t>Phragmites</w:t>
                            </w:r>
                            <w:r>
                              <w:rPr>
                                <w:color w:val="000000"/>
                                <w:sz w:val="18"/>
                                <w:szCs w:val="18"/>
                              </w:rPr>
                              <w:t xml:space="preserve"> in wetlands? </w:t>
                            </w:r>
                          </w:p>
                        </w:tc>
                      </w:tr>
                    </w:tbl>
                    <w:p w14:paraId="23BD017B" w14:textId="77777777" w:rsidR="000C448C" w:rsidRDefault="000C448C" w:rsidP="0030778C"/>
                  </w:txbxContent>
                </v:textbox>
                <w10:wrap type="square"/>
              </v:shape>
            </w:pict>
          </mc:Fallback>
        </mc:AlternateContent>
      </w:r>
      <w:r w:rsidR="00B314C7">
        <w:rPr>
          <w:noProof/>
        </w:rPr>
        <mc:AlternateContent>
          <mc:Choice Requires="wps">
            <w:drawing>
              <wp:anchor distT="45720" distB="45720" distL="114300" distR="114300" simplePos="0" relativeHeight="251654144" behindDoc="0" locked="0" layoutInCell="1" allowOverlap="1" wp14:anchorId="01A842EA" wp14:editId="7267CC66">
                <wp:simplePos x="0" y="0"/>
                <wp:positionH relativeFrom="column">
                  <wp:posOffset>-237992</wp:posOffset>
                </wp:positionH>
                <wp:positionV relativeFrom="paragraph">
                  <wp:posOffset>-74103</wp:posOffset>
                </wp:positionV>
                <wp:extent cx="7094220" cy="3582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3582670"/>
                        </a:xfrm>
                        <a:prstGeom prst="rect">
                          <a:avLst/>
                        </a:prstGeom>
                        <a:solidFill>
                          <a:srgbClr val="FFFFFF"/>
                        </a:solidFill>
                        <a:ln w="9525">
                          <a:noFill/>
                          <a:miter lim="800000"/>
                          <a:headEnd/>
                          <a:tailEnd/>
                        </a:ln>
                      </wps:spPr>
                      <wps:txbx>
                        <w:txbxContent>
                          <w:p w14:paraId="4CAF1A3A" w14:textId="77777777" w:rsidR="000C448C" w:rsidRPr="002D175C" w:rsidRDefault="000C448C" w:rsidP="00F54959">
                            <w:pPr>
                              <w:spacing w:after="80"/>
                              <w:rPr>
                                <w:b/>
                              </w:rPr>
                            </w:pPr>
                            <w:r w:rsidRPr="002D175C">
                              <w:rPr>
                                <w:b/>
                              </w:rPr>
                              <w:t>Table 1 – Key Evaluation Questions and monitoring indicators</w:t>
                            </w:r>
                          </w:p>
                          <w:tbl>
                            <w:tblPr>
                              <w:tblStyle w:val="DELWPTable"/>
                              <w:tblW w:w="10456"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7513"/>
                              <w:gridCol w:w="2943"/>
                            </w:tblGrid>
                            <w:tr w:rsidR="000C448C" w:rsidRPr="00A476D8" w14:paraId="0FEA3F89" w14:textId="77777777" w:rsidTr="00A46F00">
                              <w:trPr>
                                <w:cnfStyle w:val="100000000000" w:firstRow="1" w:lastRow="0" w:firstColumn="0" w:lastColumn="0" w:oddVBand="0" w:evenVBand="0" w:oddHBand="0" w:evenHBand="0" w:firstRowFirstColumn="0" w:firstRowLastColumn="0" w:lastRowFirstColumn="0" w:lastRowLastColumn="0"/>
                                <w:trHeight w:val="336"/>
                              </w:trPr>
                              <w:tc>
                                <w:tcPr>
                                  <w:tcW w:w="7513" w:type="dxa"/>
                                </w:tcPr>
                                <w:p w14:paraId="32D956E7" w14:textId="77777777" w:rsidR="000C448C" w:rsidRPr="002D175C" w:rsidRDefault="000C448C" w:rsidP="0004042C">
                                  <w:pPr>
                                    <w:spacing w:before="80"/>
                                    <w:rPr>
                                      <w:rFonts w:asciiTheme="minorHAnsi" w:hAnsiTheme="minorHAnsi" w:cstheme="minorHAnsi"/>
                                      <w:b/>
                                      <w:color w:val="FFFFFF" w:themeColor="background1"/>
                                    </w:rPr>
                                  </w:pPr>
                                  <w:r w:rsidRPr="002D175C">
                                    <w:rPr>
                                      <w:rFonts w:asciiTheme="minorHAnsi" w:hAnsiTheme="minorHAnsi" w:cstheme="minorHAnsi"/>
                                      <w:b/>
                                      <w:color w:val="FFFFFF" w:themeColor="background1"/>
                                    </w:rPr>
                                    <w:t>KEQs</w:t>
                                  </w:r>
                                </w:p>
                              </w:tc>
                              <w:tc>
                                <w:tcPr>
                                  <w:tcW w:w="2943" w:type="dxa"/>
                                </w:tcPr>
                                <w:p w14:paraId="56E7A678" w14:textId="77777777" w:rsidR="000C448C" w:rsidRPr="002D175C" w:rsidRDefault="000C448C" w:rsidP="0004042C">
                                  <w:pPr>
                                    <w:spacing w:before="80"/>
                                    <w:rPr>
                                      <w:rFonts w:asciiTheme="minorHAnsi" w:hAnsiTheme="minorHAnsi" w:cstheme="minorHAnsi"/>
                                      <w:b/>
                                      <w:color w:val="FFFFFF" w:themeColor="background1"/>
                                    </w:rPr>
                                  </w:pPr>
                                  <w:r w:rsidRPr="002D175C">
                                    <w:rPr>
                                      <w:rFonts w:asciiTheme="minorHAnsi" w:hAnsiTheme="minorHAnsi" w:cstheme="minorHAnsi"/>
                                      <w:b/>
                                      <w:color w:val="FFFFFF" w:themeColor="background1"/>
                                    </w:rPr>
                                    <w:t>Indicator(s)</w:t>
                                  </w:r>
                                </w:p>
                              </w:tc>
                            </w:tr>
                            <w:tr w:rsidR="000C448C" w:rsidRPr="00A476D8" w14:paraId="15B860B2" w14:textId="77777777" w:rsidTr="00801E72">
                              <w:trPr>
                                <w:trHeight w:val="619"/>
                              </w:trPr>
                              <w:tc>
                                <w:tcPr>
                                  <w:tcW w:w="7513" w:type="dxa"/>
                                  <w:tcBorders>
                                    <w:top w:val="nil"/>
                                    <w:left w:val="nil"/>
                                    <w:bottom w:val="single" w:sz="4" w:space="0" w:color="00B2A9"/>
                                    <w:right w:val="nil"/>
                                  </w:tcBorders>
                                  <w:shd w:val="clear" w:color="auto" w:fill="auto"/>
                                </w:tcPr>
                                <w:p w14:paraId="28941A80" w14:textId="70BF0D59" w:rsidR="000C448C" w:rsidRPr="000E61F3" w:rsidRDefault="000C448C" w:rsidP="00801E72">
                                  <w:pPr>
                                    <w:pStyle w:val="Body"/>
                                    <w:numPr>
                                      <w:ilvl w:val="0"/>
                                      <w:numId w:val="23"/>
                                    </w:numPr>
                                    <w:rPr>
                                      <w:color w:val="000000"/>
                                      <w:sz w:val="18"/>
                                      <w:szCs w:val="18"/>
                                    </w:rPr>
                                  </w:pPr>
                                  <w:r>
                                    <w:rPr>
                                      <w:color w:val="000000"/>
                                      <w:sz w:val="18"/>
                                      <w:szCs w:val="18"/>
                                    </w:rPr>
                                    <w:t>Do</w:t>
                                  </w:r>
                                  <w:r w:rsidR="007508B4">
                                    <w:rPr>
                                      <w:color w:val="000000"/>
                                      <w:sz w:val="18"/>
                                      <w:szCs w:val="18"/>
                                    </w:rPr>
                                    <w:t xml:space="preserve"> </w:t>
                                  </w:r>
                                  <w:r>
                                    <w:rPr>
                                      <w:color w:val="000000"/>
                                      <w:sz w:val="18"/>
                                      <w:szCs w:val="18"/>
                                    </w:rPr>
                                    <w:t xml:space="preserve">environmental water </w:t>
                                  </w:r>
                                  <w:r w:rsidR="007508B4">
                                    <w:rPr>
                                      <w:color w:val="000000"/>
                                      <w:sz w:val="18"/>
                                      <w:szCs w:val="18"/>
                                    </w:rPr>
                                    <w:t>events</w:t>
                                  </w:r>
                                  <w:r>
                                    <w:rPr>
                                      <w:color w:val="000000"/>
                                      <w:sz w:val="18"/>
                                      <w:szCs w:val="18"/>
                                    </w:rPr>
                                    <w:t xml:space="preserve"> increase native wetland species richness</w:t>
                                  </w:r>
                                  <w:r w:rsidRPr="00F54959">
                                    <w:rPr>
                                      <w:color w:val="000000"/>
                                      <w:sz w:val="18"/>
                                      <w:szCs w:val="18"/>
                                    </w:rPr>
                                    <w:t>?</w:t>
                                  </w:r>
                                </w:p>
                              </w:tc>
                              <w:tc>
                                <w:tcPr>
                                  <w:tcW w:w="2943" w:type="dxa"/>
                                  <w:tcBorders>
                                    <w:top w:val="nil"/>
                                    <w:left w:val="nil"/>
                                    <w:bottom w:val="single" w:sz="4" w:space="0" w:color="00B2A9"/>
                                    <w:right w:val="nil"/>
                                  </w:tcBorders>
                                  <w:shd w:val="clear" w:color="auto" w:fill="auto"/>
                                  <w:noWrap/>
                                </w:tcPr>
                                <w:p w14:paraId="54C96F06" w14:textId="75D248D1" w:rsidR="000C448C" w:rsidRPr="002F6E12" w:rsidRDefault="000C448C" w:rsidP="00801E72">
                                  <w:pPr>
                                    <w:pStyle w:val="Body"/>
                                    <w:ind w:left="360"/>
                                    <w:rPr>
                                      <w:rFonts w:cs="Arial"/>
                                      <w:color w:val="000000"/>
                                      <w:sz w:val="18"/>
                                      <w:szCs w:val="18"/>
                                    </w:rPr>
                                  </w:pPr>
                                  <w:r>
                                    <w:rPr>
                                      <w:color w:val="000000"/>
                                      <w:sz w:val="18"/>
                                      <w:szCs w:val="18"/>
                                    </w:rPr>
                                    <w:t>Number of native wetland species</w:t>
                                  </w:r>
                                </w:p>
                                <w:p w14:paraId="4EB520CE" w14:textId="77777777" w:rsidR="000C448C" w:rsidRPr="002F6E12" w:rsidRDefault="000C448C" w:rsidP="00801E72">
                                  <w:pPr>
                                    <w:pStyle w:val="Body"/>
                                    <w:rPr>
                                      <w:rFonts w:cs="Arial"/>
                                      <w:color w:val="000000"/>
                                      <w:sz w:val="18"/>
                                      <w:szCs w:val="18"/>
                                    </w:rPr>
                                  </w:pPr>
                                </w:p>
                              </w:tc>
                            </w:tr>
                            <w:tr w:rsidR="000C448C" w:rsidRPr="00A476D8" w14:paraId="5B8AA4AC" w14:textId="77777777" w:rsidTr="00A46F00">
                              <w:trPr>
                                <w:trHeight w:val="203"/>
                              </w:trPr>
                              <w:tc>
                                <w:tcPr>
                                  <w:tcW w:w="7513" w:type="dxa"/>
                                  <w:tcBorders>
                                    <w:top w:val="single" w:sz="4" w:space="0" w:color="00B2A9"/>
                                    <w:left w:val="nil"/>
                                    <w:bottom w:val="single" w:sz="4" w:space="0" w:color="00B2A9"/>
                                    <w:right w:val="nil"/>
                                  </w:tcBorders>
                                  <w:shd w:val="clear" w:color="auto" w:fill="auto"/>
                                </w:tcPr>
                                <w:p w14:paraId="5D6248AE" w14:textId="7781D55E"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increase native wetland species cover</w:t>
                                  </w:r>
                                  <w:r w:rsidR="000C448C" w:rsidRPr="00F54959">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1E8B2802" w14:textId="54C81D92" w:rsidR="000C448C" w:rsidRPr="002F6E12" w:rsidRDefault="003B4B28" w:rsidP="00801E72">
                                  <w:pPr>
                                    <w:pStyle w:val="Body"/>
                                    <w:ind w:left="360"/>
                                    <w:rPr>
                                      <w:rFonts w:cs="Arial"/>
                                      <w:color w:val="000000"/>
                                      <w:sz w:val="18"/>
                                      <w:szCs w:val="18"/>
                                    </w:rPr>
                                  </w:pPr>
                                  <w:r>
                                    <w:rPr>
                                      <w:rFonts w:cs="Arial"/>
                                      <w:color w:val="000000"/>
                                      <w:sz w:val="18"/>
                                      <w:szCs w:val="18"/>
                                    </w:rPr>
                                    <w:t>Cover of native wetland species</w:t>
                                  </w:r>
                                </w:p>
                              </w:tc>
                            </w:tr>
                            <w:tr w:rsidR="000C448C" w:rsidRPr="00A476D8" w14:paraId="726D91BD"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0DC536A" w14:textId="62DF272F"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 xml:space="preserve">reduce the cover of terrestrial </w:t>
                                  </w:r>
                                  <w:r w:rsidR="00801E72">
                                    <w:rPr>
                                      <w:color w:val="000000"/>
                                      <w:sz w:val="18"/>
                                      <w:szCs w:val="18"/>
                                    </w:rPr>
                                    <w:t>plant species in wetlands</w:t>
                                  </w:r>
                                  <w:r w:rsidR="000C448C">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4F791027" w14:textId="3A237F51" w:rsidR="000C448C" w:rsidRPr="002F6E12" w:rsidRDefault="003B4B28" w:rsidP="00801E72">
                                  <w:pPr>
                                    <w:pStyle w:val="Body"/>
                                    <w:ind w:left="360"/>
                                    <w:rPr>
                                      <w:rFonts w:cs="Arial"/>
                                      <w:color w:val="000000"/>
                                      <w:sz w:val="18"/>
                                      <w:szCs w:val="18"/>
                                    </w:rPr>
                                  </w:pPr>
                                  <w:r>
                                    <w:rPr>
                                      <w:rFonts w:cs="Arial"/>
                                      <w:color w:val="000000"/>
                                      <w:sz w:val="18"/>
                                      <w:szCs w:val="18"/>
                                    </w:rPr>
                                    <w:t>C</w:t>
                                  </w:r>
                                  <w:r w:rsidR="000C448C">
                                    <w:rPr>
                                      <w:rFonts w:cs="Arial"/>
                                      <w:color w:val="000000"/>
                                      <w:sz w:val="18"/>
                                      <w:szCs w:val="18"/>
                                    </w:rPr>
                                    <w:t>over</w:t>
                                  </w:r>
                                  <w:r>
                                    <w:rPr>
                                      <w:rFonts w:cs="Arial"/>
                                      <w:color w:val="000000"/>
                                      <w:sz w:val="18"/>
                                      <w:szCs w:val="18"/>
                                    </w:rPr>
                                    <w:t xml:space="preserve"> of </w:t>
                                  </w:r>
                                  <w:r>
                                    <w:rPr>
                                      <w:color w:val="000000"/>
                                      <w:sz w:val="18"/>
                                      <w:szCs w:val="18"/>
                                    </w:rPr>
                                    <w:t xml:space="preserve">terrestrial </w:t>
                                  </w:r>
                                  <w:r w:rsidRPr="000C448C">
                                    <w:rPr>
                                      <w:color w:val="000000"/>
                                      <w:sz w:val="18"/>
                                      <w:szCs w:val="18"/>
                                    </w:rPr>
                                    <w:t>species</w:t>
                                  </w:r>
                                </w:p>
                              </w:tc>
                            </w:tr>
                            <w:tr w:rsidR="000C448C" w:rsidRPr="00A476D8" w14:paraId="6F824B27"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C3DCBB0" w14:textId="0202305A" w:rsidR="000C448C" w:rsidRPr="000E61F3"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improve the condition of Lignum</w:t>
                                  </w:r>
                                  <w:r w:rsidR="00801E72">
                                    <w:rPr>
                                      <w:color w:val="000000"/>
                                      <w:sz w:val="18"/>
                                      <w:szCs w:val="18"/>
                                    </w:rPr>
                                    <w:t xml:space="preserve"> in wetlands</w:t>
                                  </w:r>
                                  <w:r w:rsidR="000C448C" w:rsidRPr="00F54959">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69BC1519" w14:textId="6E93388B" w:rsidR="000C448C" w:rsidRPr="002F6E12" w:rsidRDefault="00BA4D8B" w:rsidP="00801E72">
                                  <w:pPr>
                                    <w:pStyle w:val="Body"/>
                                    <w:ind w:left="360"/>
                                    <w:rPr>
                                      <w:color w:val="000000"/>
                                      <w:sz w:val="18"/>
                                      <w:szCs w:val="18"/>
                                    </w:rPr>
                                  </w:pPr>
                                  <w:r>
                                    <w:rPr>
                                      <w:color w:val="000000"/>
                                      <w:sz w:val="18"/>
                                      <w:szCs w:val="18"/>
                                    </w:rPr>
                                    <w:t xml:space="preserve">Lignum condition </w:t>
                                  </w:r>
                                </w:p>
                              </w:tc>
                            </w:tr>
                            <w:tr w:rsidR="000C448C" w:rsidRPr="00A476D8" w14:paraId="050CCBED"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48A06A9" w14:textId="74384AF8" w:rsidR="000C448C" w:rsidRPr="000E61F3"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lead to the growth and flowering of</w:t>
                                  </w:r>
                                  <w:r w:rsidR="00801E72">
                                    <w:rPr>
                                      <w:color w:val="000000"/>
                                      <w:sz w:val="18"/>
                                      <w:szCs w:val="18"/>
                                    </w:rPr>
                                    <w:t xml:space="preserve"> mature wetland </w:t>
                                  </w:r>
                                  <w:r w:rsidR="000C448C">
                                    <w:rPr>
                                      <w:color w:val="000000"/>
                                      <w:sz w:val="18"/>
                                      <w:szCs w:val="18"/>
                                    </w:rPr>
                                    <w:t>tree</w:t>
                                  </w:r>
                                  <w:r w:rsidR="00801E72">
                                    <w:rPr>
                                      <w:color w:val="000000"/>
                                      <w:sz w:val="18"/>
                                      <w:szCs w:val="18"/>
                                    </w:rPr>
                                    <w:t xml:space="preserve"> species</w:t>
                                  </w:r>
                                  <w:r w:rsidR="000C448C">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6E2E6605" w14:textId="7767476F" w:rsidR="000C448C" w:rsidRPr="002F6E12" w:rsidRDefault="00BA4D8B" w:rsidP="00801E72">
                                  <w:pPr>
                                    <w:pStyle w:val="Body"/>
                                    <w:ind w:left="360"/>
                                    <w:rPr>
                                      <w:color w:val="000000"/>
                                      <w:sz w:val="18"/>
                                      <w:szCs w:val="18"/>
                                    </w:rPr>
                                  </w:pPr>
                                  <w:r>
                                    <w:rPr>
                                      <w:color w:val="000000"/>
                                      <w:sz w:val="18"/>
                                      <w:szCs w:val="18"/>
                                    </w:rPr>
                                    <w:t>Magnitude of tip growth and flowering</w:t>
                                  </w:r>
                                </w:p>
                              </w:tc>
                            </w:tr>
                            <w:tr w:rsidR="000C448C" w:rsidRPr="00A476D8" w14:paraId="0C6DCDEA"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56F7EB2F" w14:textId="16A9CD3F"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result in recruitment of wetland tree species?</w:t>
                                  </w:r>
                                </w:p>
                              </w:tc>
                              <w:tc>
                                <w:tcPr>
                                  <w:tcW w:w="2943" w:type="dxa"/>
                                  <w:tcBorders>
                                    <w:top w:val="single" w:sz="4" w:space="0" w:color="00B2A9"/>
                                    <w:left w:val="nil"/>
                                    <w:bottom w:val="single" w:sz="4" w:space="0" w:color="00B2A9"/>
                                    <w:right w:val="nil"/>
                                  </w:tcBorders>
                                  <w:shd w:val="clear" w:color="auto" w:fill="auto"/>
                                  <w:noWrap/>
                                </w:tcPr>
                                <w:p w14:paraId="00064ABC" w14:textId="60D70B42" w:rsidR="000C448C" w:rsidRPr="00F54959" w:rsidRDefault="00837D7A" w:rsidP="00801E72">
                                  <w:pPr>
                                    <w:pStyle w:val="Body"/>
                                    <w:ind w:left="360"/>
                                    <w:rPr>
                                      <w:color w:val="000000"/>
                                      <w:sz w:val="18"/>
                                      <w:szCs w:val="18"/>
                                    </w:rPr>
                                  </w:pPr>
                                  <w:r>
                                    <w:rPr>
                                      <w:color w:val="000000"/>
                                      <w:sz w:val="18"/>
                                      <w:szCs w:val="18"/>
                                    </w:rPr>
                                    <w:t>Number of seedlings and s</w:t>
                                  </w:r>
                                  <w:r w:rsidR="003B4B28">
                                    <w:rPr>
                                      <w:color w:val="000000"/>
                                      <w:sz w:val="18"/>
                                      <w:szCs w:val="18"/>
                                    </w:rPr>
                                    <w:t>urvivorship of</w:t>
                                  </w:r>
                                  <w:r>
                                    <w:rPr>
                                      <w:color w:val="000000"/>
                                      <w:sz w:val="18"/>
                                      <w:szCs w:val="18"/>
                                    </w:rPr>
                                    <w:t xml:space="preserve"> saplings</w:t>
                                  </w:r>
                                </w:p>
                              </w:tc>
                            </w:tr>
                          </w:tbl>
                          <w:p w14:paraId="64B414E3" w14:textId="77777777" w:rsidR="000C448C" w:rsidRDefault="000C448C" w:rsidP="00F54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842EA" id="_x0000_s1027" type="#_x0000_t202" style="position:absolute;left:0;text-align:left;margin-left:-18.75pt;margin-top:-5.85pt;width:558.6pt;height:28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QnIwIAACU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" stroked="f">
                <v:textbox>
                  <w:txbxContent>
                    <w:p w14:paraId="4CAF1A3A" w14:textId="77777777" w:rsidR="000C448C" w:rsidRPr="002D175C" w:rsidRDefault="000C448C" w:rsidP="00F54959">
                      <w:pPr>
                        <w:spacing w:after="80"/>
                        <w:rPr>
                          <w:b/>
                        </w:rPr>
                      </w:pPr>
                      <w:r w:rsidRPr="002D175C">
                        <w:rPr>
                          <w:b/>
                        </w:rPr>
                        <w:t>Table 1 – Key Evaluation Questions and monitoring indicators</w:t>
                      </w:r>
                    </w:p>
                    <w:tbl>
                      <w:tblPr>
                        <w:tblStyle w:val="DELWPTable"/>
                        <w:tblW w:w="10456"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7513"/>
                        <w:gridCol w:w="2943"/>
                      </w:tblGrid>
                      <w:tr w:rsidR="000C448C" w:rsidRPr="00A476D8" w14:paraId="0FEA3F89" w14:textId="77777777" w:rsidTr="00A46F00">
                        <w:trPr>
                          <w:cnfStyle w:val="100000000000" w:firstRow="1" w:lastRow="0" w:firstColumn="0" w:lastColumn="0" w:oddVBand="0" w:evenVBand="0" w:oddHBand="0" w:evenHBand="0" w:firstRowFirstColumn="0" w:firstRowLastColumn="0" w:lastRowFirstColumn="0" w:lastRowLastColumn="0"/>
                          <w:trHeight w:val="336"/>
                        </w:trPr>
                        <w:tc>
                          <w:tcPr>
                            <w:tcW w:w="7513" w:type="dxa"/>
                          </w:tcPr>
                          <w:p w14:paraId="32D956E7" w14:textId="77777777" w:rsidR="000C448C" w:rsidRPr="002D175C" w:rsidRDefault="000C448C" w:rsidP="0004042C">
                            <w:pPr>
                              <w:spacing w:before="80"/>
                              <w:rPr>
                                <w:rFonts w:asciiTheme="minorHAnsi" w:hAnsiTheme="minorHAnsi" w:cstheme="minorHAnsi"/>
                                <w:b/>
                                <w:color w:val="FFFFFF" w:themeColor="background1"/>
                              </w:rPr>
                            </w:pPr>
                            <w:r w:rsidRPr="002D175C">
                              <w:rPr>
                                <w:rFonts w:asciiTheme="minorHAnsi" w:hAnsiTheme="minorHAnsi" w:cstheme="minorHAnsi"/>
                                <w:b/>
                                <w:color w:val="FFFFFF" w:themeColor="background1"/>
                              </w:rPr>
                              <w:t>KEQs</w:t>
                            </w:r>
                          </w:p>
                        </w:tc>
                        <w:tc>
                          <w:tcPr>
                            <w:tcW w:w="2943" w:type="dxa"/>
                          </w:tcPr>
                          <w:p w14:paraId="56E7A678" w14:textId="77777777" w:rsidR="000C448C" w:rsidRPr="002D175C" w:rsidRDefault="000C448C" w:rsidP="0004042C">
                            <w:pPr>
                              <w:spacing w:before="80"/>
                              <w:rPr>
                                <w:rFonts w:asciiTheme="minorHAnsi" w:hAnsiTheme="minorHAnsi" w:cstheme="minorHAnsi"/>
                                <w:b/>
                                <w:color w:val="FFFFFF" w:themeColor="background1"/>
                              </w:rPr>
                            </w:pPr>
                            <w:r w:rsidRPr="002D175C">
                              <w:rPr>
                                <w:rFonts w:asciiTheme="minorHAnsi" w:hAnsiTheme="minorHAnsi" w:cstheme="minorHAnsi"/>
                                <w:b/>
                                <w:color w:val="FFFFFF" w:themeColor="background1"/>
                              </w:rPr>
                              <w:t>Indicator(s)</w:t>
                            </w:r>
                          </w:p>
                        </w:tc>
                      </w:tr>
                      <w:tr w:rsidR="000C448C" w:rsidRPr="00A476D8" w14:paraId="15B860B2" w14:textId="77777777" w:rsidTr="00801E72">
                        <w:trPr>
                          <w:trHeight w:val="619"/>
                        </w:trPr>
                        <w:tc>
                          <w:tcPr>
                            <w:tcW w:w="7513" w:type="dxa"/>
                            <w:tcBorders>
                              <w:top w:val="nil"/>
                              <w:left w:val="nil"/>
                              <w:bottom w:val="single" w:sz="4" w:space="0" w:color="00B2A9"/>
                              <w:right w:val="nil"/>
                            </w:tcBorders>
                            <w:shd w:val="clear" w:color="auto" w:fill="auto"/>
                          </w:tcPr>
                          <w:p w14:paraId="28941A80" w14:textId="70BF0D59" w:rsidR="000C448C" w:rsidRPr="000E61F3" w:rsidRDefault="000C448C" w:rsidP="00801E72">
                            <w:pPr>
                              <w:pStyle w:val="Body"/>
                              <w:numPr>
                                <w:ilvl w:val="0"/>
                                <w:numId w:val="23"/>
                              </w:numPr>
                              <w:rPr>
                                <w:color w:val="000000"/>
                                <w:sz w:val="18"/>
                                <w:szCs w:val="18"/>
                              </w:rPr>
                            </w:pPr>
                            <w:r>
                              <w:rPr>
                                <w:color w:val="000000"/>
                                <w:sz w:val="18"/>
                                <w:szCs w:val="18"/>
                              </w:rPr>
                              <w:t>Do</w:t>
                            </w:r>
                            <w:r w:rsidR="007508B4">
                              <w:rPr>
                                <w:color w:val="000000"/>
                                <w:sz w:val="18"/>
                                <w:szCs w:val="18"/>
                              </w:rPr>
                              <w:t xml:space="preserve"> </w:t>
                            </w:r>
                            <w:r>
                              <w:rPr>
                                <w:color w:val="000000"/>
                                <w:sz w:val="18"/>
                                <w:szCs w:val="18"/>
                              </w:rPr>
                              <w:t xml:space="preserve">environmental water </w:t>
                            </w:r>
                            <w:r w:rsidR="007508B4">
                              <w:rPr>
                                <w:color w:val="000000"/>
                                <w:sz w:val="18"/>
                                <w:szCs w:val="18"/>
                              </w:rPr>
                              <w:t>events</w:t>
                            </w:r>
                            <w:r>
                              <w:rPr>
                                <w:color w:val="000000"/>
                                <w:sz w:val="18"/>
                                <w:szCs w:val="18"/>
                              </w:rPr>
                              <w:t xml:space="preserve"> increase native wetland species richness</w:t>
                            </w:r>
                            <w:r w:rsidRPr="00F54959">
                              <w:rPr>
                                <w:color w:val="000000"/>
                                <w:sz w:val="18"/>
                                <w:szCs w:val="18"/>
                              </w:rPr>
                              <w:t>?</w:t>
                            </w:r>
                          </w:p>
                        </w:tc>
                        <w:tc>
                          <w:tcPr>
                            <w:tcW w:w="2943" w:type="dxa"/>
                            <w:tcBorders>
                              <w:top w:val="nil"/>
                              <w:left w:val="nil"/>
                              <w:bottom w:val="single" w:sz="4" w:space="0" w:color="00B2A9"/>
                              <w:right w:val="nil"/>
                            </w:tcBorders>
                            <w:shd w:val="clear" w:color="auto" w:fill="auto"/>
                            <w:noWrap/>
                          </w:tcPr>
                          <w:p w14:paraId="54C96F06" w14:textId="75D248D1" w:rsidR="000C448C" w:rsidRPr="002F6E12" w:rsidRDefault="000C448C" w:rsidP="00801E72">
                            <w:pPr>
                              <w:pStyle w:val="Body"/>
                              <w:ind w:left="360"/>
                              <w:rPr>
                                <w:rFonts w:cs="Arial"/>
                                <w:color w:val="000000"/>
                                <w:sz w:val="18"/>
                                <w:szCs w:val="18"/>
                              </w:rPr>
                            </w:pPr>
                            <w:r>
                              <w:rPr>
                                <w:color w:val="000000"/>
                                <w:sz w:val="18"/>
                                <w:szCs w:val="18"/>
                              </w:rPr>
                              <w:t>Number of native wetland species</w:t>
                            </w:r>
                          </w:p>
                          <w:p w14:paraId="4EB520CE" w14:textId="77777777" w:rsidR="000C448C" w:rsidRPr="002F6E12" w:rsidRDefault="000C448C" w:rsidP="00801E72">
                            <w:pPr>
                              <w:pStyle w:val="Body"/>
                              <w:rPr>
                                <w:rFonts w:cs="Arial"/>
                                <w:color w:val="000000"/>
                                <w:sz w:val="18"/>
                                <w:szCs w:val="18"/>
                              </w:rPr>
                            </w:pPr>
                          </w:p>
                        </w:tc>
                      </w:tr>
                      <w:tr w:rsidR="000C448C" w:rsidRPr="00A476D8" w14:paraId="5B8AA4AC" w14:textId="77777777" w:rsidTr="00A46F00">
                        <w:trPr>
                          <w:trHeight w:val="203"/>
                        </w:trPr>
                        <w:tc>
                          <w:tcPr>
                            <w:tcW w:w="7513" w:type="dxa"/>
                            <w:tcBorders>
                              <w:top w:val="single" w:sz="4" w:space="0" w:color="00B2A9"/>
                              <w:left w:val="nil"/>
                              <w:bottom w:val="single" w:sz="4" w:space="0" w:color="00B2A9"/>
                              <w:right w:val="nil"/>
                            </w:tcBorders>
                            <w:shd w:val="clear" w:color="auto" w:fill="auto"/>
                          </w:tcPr>
                          <w:p w14:paraId="5D6248AE" w14:textId="7781D55E"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increase native wetland species cover</w:t>
                            </w:r>
                            <w:r w:rsidR="000C448C" w:rsidRPr="00F54959">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1E8B2802" w14:textId="54C81D92" w:rsidR="000C448C" w:rsidRPr="002F6E12" w:rsidRDefault="003B4B28" w:rsidP="00801E72">
                            <w:pPr>
                              <w:pStyle w:val="Body"/>
                              <w:ind w:left="360"/>
                              <w:rPr>
                                <w:rFonts w:cs="Arial"/>
                                <w:color w:val="000000"/>
                                <w:sz w:val="18"/>
                                <w:szCs w:val="18"/>
                              </w:rPr>
                            </w:pPr>
                            <w:r>
                              <w:rPr>
                                <w:rFonts w:cs="Arial"/>
                                <w:color w:val="000000"/>
                                <w:sz w:val="18"/>
                                <w:szCs w:val="18"/>
                              </w:rPr>
                              <w:t>Cover of native wetland species</w:t>
                            </w:r>
                          </w:p>
                        </w:tc>
                      </w:tr>
                      <w:tr w:rsidR="000C448C" w:rsidRPr="00A476D8" w14:paraId="726D91BD"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0DC536A" w14:textId="62DF272F"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 xml:space="preserve">reduce the cover of terrestrial </w:t>
                            </w:r>
                            <w:r w:rsidR="00801E72">
                              <w:rPr>
                                <w:color w:val="000000"/>
                                <w:sz w:val="18"/>
                                <w:szCs w:val="18"/>
                              </w:rPr>
                              <w:t>plant species in wetlands</w:t>
                            </w:r>
                            <w:r w:rsidR="000C448C">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4F791027" w14:textId="3A237F51" w:rsidR="000C448C" w:rsidRPr="002F6E12" w:rsidRDefault="003B4B28" w:rsidP="00801E72">
                            <w:pPr>
                              <w:pStyle w:val="Body"/>
                              <w:ind w:left="360"/>
                              <w:rPr>
                                <w:rFonts w:cs="Arial"/>
                                <w:color w:val="000000"/>
                                <w:sz w:val="18"/>
                                <w:szCs w:val="18"/>
                              </w:rPr>
                            </w:pPr>
                            <w:r>
                              <w:rPr>
                                <w:rFonts w:cs="Arial"/>
                                <w:color w:val="000000"/>
                                <w:sz w:val="18"/>
                                <w:szCs w:val="18"/>
                              </w:rPr>
                              <w:t>C</w:t>
                            </w:r>
                            <w:r w:rsidR="000C448C">
                              <w:rPr>
                                <w:rFonts w:cs="Arial"/>
                                <w:color w:val="000000"/>
                                <w:sz w:val="18"/>
                                <w:szCs w:val="18"/>
                              </w:rPr>
                              <w:t>over</w:t>
                            </w:r>
                            <w:r>
                              <w:rPr>
                                <w:rFonts w:cs="Arial"/>
                                <w:color w:val="000000"/>
                                <w:sz w:val="18"/>
                                <w:szCs w:val="18"/>
                              </w:rPr>
                              <w:t xml:space="preserve"> of </w:t>
                            </w:r>
                            <w:r>
                              <w:rPr>
                                <w:color w:val="000000"/>
                                <w:sz w:val="18"/>
                                <w:szCs w:val="18"/>
                              </w:rPr>
                              <w:t xml:space="preserve">terrestrial </w:t>
                            </w:r>
                            <w:r w:rsidRPr="000C448C">
                              <w:rPr>
                                <w:color w:val="000000"/>
                                <w:sz w:val="18"/>
                                <w:szCs w:val="18"/>
                              </w:rPr>
                              <w:t>species</w:t>
                            </w:r>
                          </w:p>
                        </w:tc>
                      </w:tr>
                      <w:tr w:rsidR="000C448C" w:rsidRPr="00A476D8" w14:paraId="6F824B27"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C3DCBB0" w14:textId="0202305A" w:rsidR="000C448C" w:rsidRPr="000E61F3"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improve the condition of Lignum</w:t>
                            </w:r>
                            <w:r w:rsidR="00801E72">
                              <w:rPr>
                                <w:color w:val="000000"/>
                                <w:sz w:val="18"/>
                                <w:szCs w:val="18"/>
                              </w:rPr>
                              <w:t xml:space="preserve"> in wetlands</w:t>
                            </w:r>
                            <w:r w:rsidR="000C448C" w:rsidRPr="00F54959">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69BC1519" w14:textId="6E93388B" w:rsidR="000C448C" w:rsidRPr="002F6E12" w:rsidRDefault="00BA4D8B" w:rsidP="00801E72">
                            <w:pPr>
                              <w:pStyle w:val="Body"/>
                              <w:ind w:left="360"/>
                              <w:rPr>
                                <w:color w:val="000000"/>
                                <w:sz w:val="18"/>
                                <w:szCs w:val="18"/>
                              </w:rPr>
                            </w:pPr>
                            <w:r>
                              <w:rPr>
                                <w:color w:val="000000"/>
                                <w:sz w:val="18"/>
                                <w:szCs w:val="18"/>
                              </w:rPr>
                              <w:t xml:space="preserve">Lignum condition </w:t>
                            </w:r>
                          </w:p>
                        </w:tc>
                      </w:tr>
                      <w:tr w:rsidR="000C448C" w:rsidRPr="00A476D8" w14:paraId="050CCBED"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748A06A9" w14:textId="74384AF8" w:rsidR="000C448C" w:rsidRPr="000E61F3"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lead to the growth and flowering of</w:t>
                            </w:r>
                            <w:r w:rsidR="00801E72">
                              <w:rPr>
                                <w:color w:val="000000"/>
                                <w:sz w:val="18"/>
                                <w:szCs w:val="18"/>
                              </w:rPr>
                              <w:t xml:space="preserve"> mature wetland </w:t>
                            </w:r>
                            <w:r w:rsidR="000C448C">
                              <w:rPr>
                                <w:color w:val="000000"/>
                                <w:sz w:val="18"/>
                                <w:szCs w:val="18"/>
                              </w:rPr>
                              <w:t>tree</w:t>
                            </w:r>
                            <w:r w:rsidR="00801E72">
                              <w:rPr>
                                <w:color w:val="000000"/>
                                <w:sz w:val="18"/>
                                <w:szCs w:val="18"/>
                              </w:rPr>
                              <w:t xml:space="preserve"> species</w:t>
                            </w:r>
                            <w:r w:rsidR="000C448C">
                              <w:rPr>
                                <w:color w:val="000000"/>
                                <w:sz w:val="18"/>
                                <w:szCs w:val="18"/>
                              </w:rPr>
                              <w:t>?</w:t>
                            </w:r>
                          </w:p>
                        </w:tc>
                        <w:tc>
                          <w:tcPr>
                            <w:tcW w:w="2943" w:type="dxa"/>
                            <w:tcBorders>
                              <w:top w:val="single" w:sz="4" w:space="0" w:color="00B2A9"/>
                              <w:left w:val="nil"/>
                              <w:bottom w:val="single" w:sz="4" w:space="0" w:color="00B2A9"/>
                              <w:right w:val="nil"/>
                            </w:tcBorders>
                            <w:shd w:val="clear" w:color="auto" w:fill="auto"/>
                            <w:noWrap/>
                          </w:tcPr>
                          <w:p w14:paraId="6E2E6605" w14:textId="7767476F" w:rsidR="000C448C" w:rsidRPr="002F6E12" w:rsidRDefault="00BA4D8B" w:rsidP="00801E72">
                            <w:pPr>
                              <w:pStyle w:val="Body"/>
                              <w:ind w:left="360"/>
                              <w:rPr>
                                <w:color w:val="000000"/>
                                <w:sz w:val="18"/>
                                <w:szCs w:val="18"/>
                              </w:rPr>
                            </w:pPr>
                            <w:r>
                              <w:rPr>
                                <w:color w:val="000000"/>
                                <w:sz w:val="18"/>
                                <w:szCs w:val="18"/>
                              </w:rPr>
                              <w:t>Magnitude of tip growth and flowering</w:t>
                            </w:r>
                          </w:p>
                        </w:tc>
                      </w:tr>
                      <w:tr w:rsidR="000C448C" w:rsidRPr="00A476D8" w14:paraId="0C6DCDEA" w14:textId="77777777" w:rsidTr="00A46F00">
                        <w:trPr>
                          <w:trHeight w:val="208"/>
                        </w:trPr>
                        <w:tc>
                          <w:tcPr>
                            <w:tcW w:w="7513" w:type="dxa"/>
                            <w:tcBorders>
                              <w:top w:val="single" w:sz="4" w:space="0" w:color="00B2A9"/>
                              <w:left w:val="nil"/>
                              <w:bottom w:val="single" w:sz="4" w:space="0" w:color="00B2A9"/>
                              <w:right w:val="nil"/>
                            </w:tcBorders>
                            <w:shd w:val="clear" w:color="auto" w:fill="auto"/>
                          </w:tcPr>
                          <w:p w14:paraId="56F7EB2F" w14:textId="16A9CD3F" w:rsidR="000C448C" w:rsidRPr="00F54959" w:rsidRDefault="007508B4" w:rsidP="00801E72">
                            <w:pPr>
                              <w:pStyle w:val="Body"/>
                              <w:numPr>
                                <w:ilvl w:val="0"/>
                                <w:numId w:val="23"/>
                              </w:numPr>
                              <w:rPr>
                                <w:color w:val="000000"/>
                                <w:sz w:val="18"/>
                                <w:szCs w:val="18"/>
                              </w:rPr>
                            </w:pPr>
                            <w:r>
                              <w:rPr>
                                <w:color w:val="000000"/>
                                <w:sz w:val="18"/>
                                <w:szCs w:val="18"/>
                              </w:rPr>
                              <w:t xml:space="preserve">Do environmental water events </w:t>
                            </w:r>
                            <w:r w:rsidR="000C448C">
                              <w:rPr>
                                <w:color w:val="000000"/>
                                <w:sz w:val="18"/>
                                <w:szCs w:val="18"/>
                              </w:rPr>
                              <w:t>result in recruitment of wetland tree species?</w:t>
                            </w:r>
                          </w:p>
                        </w:tc>
                        <w:tc>
                          <w:tcPr>
                            <w:tcW w:w="2943" w:type="dxa"/>
                            <w:tcBorders>
                              <w:top w:val="single" w:sz="4" w:space="0" w:color="00B2A9"/>
                              <w:left w:val="nil"/>
                              <w:bottom w:val="single" w:sz="4" w:space="0" w:color="00B2A9"/>
                              <w:right w:val="nil"/>
                            </w:tcBorders>
                            <w:shd w:val="clear" w:color="auto" w:fill="auto"/>
                            <w:noWrap/>
                          </w:tcPr>
                          <w:p w14:paraId="00064ABC" w14:textId="60D70B42" w:rsidR="000C448C" w:rsidRPr="00F54959" w:rsidRDefault="00837D7A" w:rsidP="00801E72">
                            <w:pPr>
                              <w:pStyle w:val="Body"/>
                              <w:ind w:left="360"/>
                              <w:rPr>
                                <w:color w:val="000000"/>
                                <w:sz w:val="18"/>
                                <w:szCs w:val="18"/>
                              </w:rPr>
                            </w:pPr>
                            <w:r>
                              <w:rPr>
                                <w:color w:val="000000"/>
                                <w:sz w:val="18"/>
                                <w:szCs w:val="18"/>
                              </w:rPr>
                              <w:t>Number of seedlings and s</w:t>
                            </w:r>
                            <w:r w:rsidR="003B4B28">
                              <w:rPr>
                                <w:color w:val="000000"/>
                                <w:sz w:val="18"/>
                                <w:szCs w:val="18"/>
                              </w:rPr>
                              <w:t>urvivorship of</w:t>
                            </w:r>
                            <w:r>
                              <w:rPr>
                                <w:color w:val="000000"/>
                                <w:sz w:val="18"/>
                                <w:szCs w:val="18"/>
                              </w:rPr>
                              <w:t xml:space="preserve"> saplings</w:t>
                            </w:r>
                          </w:p>
                        </w:tc>
                      </w:tr>
                    </w:tbl>
                    <w:p w14:paraId="64B414E3" w14:textId="77777777" w:rsidR="000C448C" w:rsidRDefault="000C448C" w:rsidP="00F54959"/>
                  </w:txbxContent>
                </v:textbox>
                <w10:wrap type="square"/>
              </v:shape>
            </w:pict>
          </mc:Fallback>
        </mc:AlternateContent>
      </w:r>
      <w:r w:rsidR="00E0021F" w:rsidRPr="00B314C7">
        <w:rPr>
          <w:rFonts w:asciiTheme="majorHAnsi" w:hAnsiTheme="majorHAnsi" w:cstheme="majorHAnsi"/>
          <w:b/>
          <w:color w:val="00B2A9" w:themeColor="accent1"/>
          <w:sz w:val="22"/>
          <w:szCs w:val="22"/>
        </w:rPr>
        <w:t>Vegetation monitoring</w:t>
      </w:r>
      <w:r w:rsidR="007E7F53">
        <w:rPr>
          <w:rFonts w:asciiTheme="majorHAnsi" w:hAnsiTheme="majorHAnsi" w:cstheme="majorHAnsi"/>
          <w:b/>
          <w:color w:val="00B2A9" w:themeColor="accent1"/>
          <w:sz w:val="22"/>
          <w:szCs w:val="22"/>
        </w:rPr>
        <w:t xml:space="preserve"> </w:t>
      </w:r>
    </w:p>
    <w:p w14:paraId="7A939BED" w14:textId="347D6D0B" w:rsidR="001F5F6D" w:rsidRDefault="00801E72" w:rsidP="00E0021F">
      <w:pPr>
        <w:pStyle w:val="BodyText"/>
        <w:jc w:val="both"/>
      </w:pPr>
      <w:r>
        <w:t>Six</w:t>
      </w:r>
      <w:r w:rsidR="00837D7A" w:rsidRPr="00837D7A">
        <w:t xml:space="preserve"> </w:t>
      </w:r>
      <w:r w:rsidR="001F5F6D" w:rsidRPr="00837D7A">
        <w:t>K</w:t>
      </w:r>
      <w:r w:rsidR="00E0021F" w:rsidRPr="00837D7A">
        <w:t xml:space="preserve">ey Evaluation Questions </w:t>
      </w:r>
      <w:r w:rsidR="002C47E7" w:rsidRPr="00837D7A">
        <w:t xml:space="preserve">have been developed to examine </w:t>
      </w:r>
      <w:r w:rsidR="00073557" w:rsidRPr="00837D7A">
        <w:rPr>
          <w:rFonts w:ascii="Arial" w:hAnsi="Arial" w:cs="Arial"/>
        </w:rPr>
        <w:t xml:space="preserve">whether environmental water led to a change in an indicator (e.g. species richness) (Table 1).  Supplementary </w:t>
      </w:r>
      <w:r w:rsidR="007508B4">
        <w:rPr>
          <w:rFonts w:ascii="Arial" w:hAnsi="Arial" w:cs="Arial"/>
        </w:rPr>
        <w:t>Q</w:t>
      </w:r>
      <w:r w:rsidR="00073557" w:rsidRPr="00837D7A">
        <w:rPr>
          <w:rFonts w:ascii="Arial" w:hAnsi="Arial" w:cs="Arial"/>
        </w:rPr>
        <w:t>uestions have been developed to examine how aspects of the environmental water regime (e.g. frequency of inundation) affect an indicator (Table 2).</w:t>
      </w:r>
      <w:r w:rsidR="00BF7BD1">
        <w:rPr>
          <w:rFonts w:ascii="Arial" w:hAnsi="Arial" w:cs="Arial"/>
        </w:rPr>
        <w:t xml:space="preserve"> </w:t>
      </w:r>
    </w:p>
    <w:p w14:paraId="02C2860A" w14:textId="3DEE4C07" w:rsidR="001F5F6D" w:rsidRPr="002855CB" w:rsidRDefault="006E2240" w:rsidP="007E7E1D">
      <w:pPr>
        <w:spacing w:before="80" w:after="40" w:line="240" w:lineRule="auto"/>
        <w:rPr>
          <w:rFonts w:asciiTheme="majorHAnsi" w:hAnsiTheme="majorHAnsi" w:cstheme="majorHAnsi"/>
          <w:b/>
          <w:color w:val="00B2A9" w:themeColor="accent1"/>
          <w:sz w:val="22"/>
          <w:szCs w:val="22"/>
        </w:rPr>
      </w:pPr>
      <w:r w:rsidRPr="002855CB">
        <w:rPr>
          <w:rFonts w:asciiTheme="majorHAnsi" w:hAnsiTheme="majorHAnsi" w:cstheme="majorHAnsi"/>
          <w:b/>
          <w:color w:val="00B2A9" w:themeColor="accent1"/>
          <w:sz w:val="22"/>
          <w:szCs w:val="22"/>
        </w:rPr>
        <w:t>Survey methods</w:t>
      </w:r>
    </w:p>
    <w:p w14:paraId="6FDF70E3" w14:textId="7312C15E" w:rsidR="00B314C7" w:rsidRDefault="00B928B5" w:rsidP="00B928B5">
      <w:pPr>
        <w:spacing w:before="80" w:after="40" w:line="240" w:lineRule="auto"/>
        <w:jc w:val="both"/>
        <w:rPr>
          <w:rFonts w:cs="Times New Roman"/>
          <w:lang w:eastAsia="en-US"/>
        </w:rPr>
      </w:pPr>
      <w:r>
        <w:rPr>
          <w:rFonts w:cs="Times New Roman"/>
          <w:lang w:eastAsia="en-US"/>
        </w:rPr>
        <w:t>W</w:t>
      </w:r>
      <w:r w:rsidRPr="00B928B5">
        <w:rPr>
          <w:rFonts w:cs="Times New Roman"/>
          <w:lang w:eastAsia="en-US"/>
        </w:rPr>
        <w:t xml:space="preserve">etland vegetation assessments were undertaken at 22 wetlands, mostly across northern Victoria. </w:t>
      </w:r>
      <w:r w:rsidR="00B314C7">
        <w:rPr>
          <w:rFonts w:cs="Times New Roman"/>
          <w:lang w:eastAsia="en-US"/>
        </w:rPr>
        <w:t>This include</w:t>
      </w:r>
      <w:r w:rsidR="004B1AAD">
        <w:rPr>
          <w:rFonts w:cs="Times New Roman"/>
          <w:lang w:eastAsia="en-US"/>
        </w:rPr>
        <w:t>d</w:t>
      </w:r>
      <w:r w:rsidR="00B314C7">
        <w:rPr>
          <w:rFonts w:cs="Times New Roman"/>
          <w:lang w:eastAsia="en-US"/>
        </w:rPr>
        <w:t>:</w:t>
      </w:r>
    </w:p>
    <w:p w14:paraId="165FA290" w14:textId="7A15BA8F" w:rsidR="00B314C7" w:rsidRPr="00B314C7" w:rsidRDefault="00B314C7" w:rsidP="00891B7F">
      <w:pPr>
        <w:pStyle w:val="ListParagraph"/>
        <w:numPr>
          <w:ilvl w:val="0"/>
          <w:numId w:val="18"/>
        </w:numPr>
        <w:spacing w:before="80" w:after="40" w:line="240" w:lineRule="auto"/>
        <w:ind w:left="284" w:hanging="284"/>
        <w:jc w:val="both"/>
        <w:rPr>
          <w:rFonts w:cs="Times New Roman"/>
          <w:lang w:eastAsia="en-US"/>
        </w:rPr>
      </w:pPr>
      <w:r>
        <w:rPr>
          <w:rFonts w:cs="Times New Roman"/>
          <w:lang w:eastAsia="en-US"/>
        </w:rPr>
        <w:t>wetlands that r</w:t>
      </w:r>
      <w:r w:rsidR="00B928B5" w:rsidRPr="00B314C7">
        <w:rPr>
          <w:rFonts w:cs="Times New Roman"/>
          <w:lang w:eastAsia="en-US"/>
        </w:rPr>
        <w:t xml:space="preserve">eceived environmental water </w:t>
      </w:r>
      <w:r>
        <w:rPr>
          <w:rFonts w:cs="Times New Roman"/>
          <w:lang w:eastAsia="en-US"/>
        </w:rPr>
        <w:t>during the survey period</w:t>
      </w:r>
    </w:p>
    <w:p w14:paraId="4216C359" w14:textId="5DCB3BB4" w:rsidR="00B314C7" w:rsidRPr="00B314C7" w:rsidRDefault="00B314C7" w:rsidP="00891B7F">
      <w:pPr>
        <w:pStyle w:val="ListParagraph"/>
        <w:numPr>
          <w:ilvl w:val="0"/>
          <w:numId w:val="18"/>
        </w:numPr>
        <w:spacing w:before="80" w:after="40" w:line="240" w:lineRule="auto"/>
        <w:ind w:left="284" w:hanging="284"/>
        <w:jc w:val="both"/>
        <w:rPr>
          <w:rFonts w:cs="Times New Roman"/>
          <w:lang w:eastAsia="en-US"/>
        </w:rPr>
      </w:pPr>
      <w:r>
        <w:rPr>
          <w:rFonts w:cs="Times New Roman"/>
          <w:lang w:eastAsia="en-US"/>
        </w:rPr>
        <w:t>wetlands that did not,</w:t>
      </w:r>
      <w:r w:rsidR="00B928B5" w:rsidRPr="00B314C7">
        <w:rPr>
          <w:rFonts w:cs="Times New Roman"/>
          <w:lang w:eastAsia="en-US"/>
        </w:rPr>
        <w:t xml:space="preserve"> and </w:t>
      </w:r>
    </w:p>
    <w:p w14:paraId="7BF52CD8" w14:textId="075C9323" w:rsidR="00891B7F" w:rsidRDefault="00B314C7" w:rsidP="00891B7F">
      <w:pPr>
        <w:pStyle w:val="ListParagraph"/>
        <w:numPr>
          <w:ilvl w:val="0"/>
          <w:numId w:val="18"/>
        </w:numPr>
        <w:spacing w:before="80" w:after="40" w:line="240" w:lineRule="auto"/>
        <w:ind w:left="284" w:hanging="284"/>
        <w:jc w:val="both"/>
        <w:rPr>
          <w:rFonts w:cs="Times New Roman"/>
          <w:lang w:eastAsia="en-US"/>
        </w:rPr>
      </w:pPr>
      <w:r>
        <w:rPr>
          <w:rFonts w:cs="Times New Roman"/>
          <w:lang w:eastAsia="en-US"/>
        </w:rPr>
        <w:t xml:space="preserve">wetlands </w:t>
      </w:r>
      <w:r w:rsidR="00B928B5" w:rsidRPr="00B314C7">
        <w:rPr>
          <w:rFonts w:cs="Times New Roman"/>
          <w:lang w:eastAsia="en-US"/>
        </w:rPr>
        <w:t>that received environmental water</w:t>
      </w:r>
      <w:r>
        <w:rPr>
          <w:rFonts w:cs="Times New Roman"/>
          <w:lang w:eastAsia="en-US"/>
        </w:rPr>
        <w:t>, which</w:t>
      </w:r>
      <w:r w:rsidR="00B928B5" w:rsidRPr="00B314C7">
        <w:rPr>
          <w:rFonts w:cs="Times New Roman"/>
          <w:lang w:eastAsia="en-US"/>
        </w:rPr>
        <w:t xml:space="preserve"> </w:t>
      </w:r>
      <w:r>
        <w:rPr>
          <w:rFonts w:cs="Times New Roman"/>
          <w:lang w:eastAsia="en-US"/>
        </w:rPr>
        <w:t xml:space="preserve">include </w:t>
      </w:r>
      <w:r w:rsidR="00B928B5" w:rsidRPr="00B314C7">
        <w:rPr>
          <w:rFonts w:cs="Times New Roman"/>
          <w:lang w:eastAsia="en-US"/>
        </w:rPr>
        <w:t xml:space="preserve">discrete parts that are not inundated. </w:t>
      </w:r>
    </w:p>
    <w:p w14:paraId="362A618C" w14:textId="2B687B5B" w:rsidR="00B314C7" w:rsidRDefault="00B928B5" w:rsidP="00B928B5">
      <w:pPr>
        <w:spacing w:before="80" w:after="40" w:line="240" w:lineRule="auto"/>
        <w:jc w:val="both"/>
        <w:rPr>
          <w:rFonts w:cs="Times New Roman"/>
          <w:lang w:eastAsia="en-US"/>
        </w:rPr>
      </w:pPr>
      <w:r w:rsidRPr="00B928B5">
        <w:rPr>
          <w:rFonts w:cs="Times New Roman"/>
          <w:lang w:eastAsia="en-US"/>
        </w:rPr>
        <w:t>Wetland vegetation was assessed within two months of draw-down at wetlands that received environmental water, and in the same period at wetlands that did not receive environmental water</w:t>
      </w:r>
      <w:r w:rsidR="001F48C8">
        <w:rPr>
          <w:rFonts w:cs="Times New Roman"/>
          <w:lang w:eastAsia="en-US"/>
        </w:rPr>
        <w:t>.</w:t>
      </w:r>
    </w:p>
    <w:p w14:paraId="4248211D" w14:textId="76A6CED9" w:rsidR="00B314C7" w:rsidRDefault="00B928B5" w:rsidP="00B928B5">
      <w:pPr>
        <w:spacing w:before="80" w:after="40" w:line="240" w:lineRule="auto"/>
        <w:jc w:val="both"/>
        <w:rPr>
          <w:rFonts w:cs="Times New Roman"/>
          <w:lang w:eastAsia="en-US"/>
        </w:rPr>
      </w:pPr>
      <w:r w:rsidRPr="00B928B5">
        <w:rPr>
          <w:rFonts w:cs="Times New Roman"/>
          <w:lang w:eastAsia="en-US"/>
        </w:rPr>
        <w:t>The timing of vegetation assessments was selected to coincide with the period when there is maximum expression and growth of wetland plants – i.e. aquatic, mudflat, perennial non-woody and perennial woody species.</w:t>
      </w:r>
    </w:p>
    <w:p w14:paraId="3DC2CCF2" w14:textId="77777777" w:rsidR="00467619" w:rsidRPr="00604F5A" w:rsidRDefault="00467619" w:rsidP="00467619">
      <w:pPr>
        <w:spacing w:before="120" w:after="120" w:line="276" w:lineRule="auto"/>
        <w:jc w:val="both"/>
        <w:rPr>
          <w:rFonts w:ascii="Arial" w:hAnsi="Arial"/>
          <w:color w:val="auto"/>
        </w:rPr>
      </w:pPr>
      <w:r w:rsidRPr="00604F5A">
        <w:rPr>
          <w:rFonts w:ascii="Arial" w:hAnsi="Arial"/>
          <w:color w:val="auto"/>
        </w:rPr>
        <w:t>Vegetation assessment methods have been tailored to suit the different types of vegetation assessed for each KEQ. These include:</w:t>
      </w:r>
    </w:p>
    <w:p w14:paraId="753D32C8" w14:textId="77777777" w:rsidR="00467619" w:rsidRPr="00DC6C7F" w:rsidRDefault="00467619" w:rsidP="00467619">
      <w:pPr>
        <w:pStyle w:val="Body"/>
        <w:numPr>
          <w:ilvl w:val="0"/>
          <w:numId w:val="19"/>
        </w:numPr>
        <w:spacing w:before="0" w:after="0" w:line="276" w:lineRule="auto"/>
        <w:jc w:val="both"/>
        <w:rPr>
          <w:sz w:val="20"/>
          <w:szCs w:val="20"/>
        </w:rPr>
      </w:pPr>
      <w:r w:rsidRPr="00DC6C7F">
        <w:rPr>
          <w:sz w:val="20"/>
          <w:szCs w:val="20"/>
        </w:rPr>
        <w:t xml:space="preserve">Herbaceous </w:t>
      </w:r>
      <w:r>
        <w:rPr>
          <w:sz w:val="20"/>
          <w:szCs w:val="20"/>
        </w:rPr>
        <w:t>understorey</w:t>
      </w:r>
      <w:r w:rsidRPr="00DC6C7F">
        <w:rPr>
          <w:sz w:val="20"/>
          <w:szCs w:val="20"/>
        </w:rPr>
        <w:t xml:space="preserve"> </w:t>
      </w:r>
      <w:r>
        <w:rPr>
          <w:sz w:val="20"/>
          <w:szCs w:val="20"/>
        </w:rPr>
        <w:t>vegetation</w:t>
      </w:r>
      <w:r w:rsidRPr="00DC6C7F">
        <w:rPr>
          <w:sz w:val="20"/>
          <w:szCs w:val="20"/>
        </w:rPr>
        <w:t xml:space="preserve"> </w:t>
      </w:r>
    </w:p>
    <w:p w14:paraId="47D21ED0" w14:textId="77777777" w:rsidR="00467619" w:rsidRPr="00DC6C7F" w:rsidRDefault="00467619" w:rsidP="00467619">
      <w:pPr>
        <w:pStyle w:val="Body"/>
        <w:numPr>
          <w:ilvl w:val="0"/>
          <w:numId w:val="19"/>
        </w:numPr>
        <w:spacing w:before="0" w:after="0" w:line="276" w:lineRule="auto"/>
        <w:jc w:val="both"/>
        <w:rPr>
          <w:sz w:val="20"/>
          <w:szCs w:val="20"/>
        </w:rPr>
      </w:pPr>
      <w:r w:rsidRPr="00DC6C7F">
        <w:rPr>
          <w:sz w:val="20"/>
          <w:szCs w:val="20"/>
        </w:rPr>
        <w:t xml:space="preserve">Woody native </w:t>
      </w:r>
      <w:r>
        <w:rPr>
          <w:sz w:val="20"/>
          <w:szCs w:val="20"/>
        </w:rPr>
        <w:t>vegetation</w:t>
      </w:r>
      <w:r w:rsidRPr="00DC6C7F">
        <w:rPr>
          <w:sz w:val="20"/>
          <w:szCs w:val="20"/>
        </w:rPr>
        <w:t xml:space="preserve"> </w:t>
      </w:r>
    </w:p>
    <w:p w14:paraId="62F4EAA7" w14:textId="1E9EB772" w:rsidR="00467619" w:rsidRPr="00DC6C7F" w:rsidRDefault="00467619" w:rsidP="00467619">
      <w:pPr>
        <w:pStyle w:val="Body"/>
        <w:numPr>
          <w:ilvl w:val="0"/>
          <w:numId w:val="19"/>
        </w:numPr>
        <w:spacing w:before="0" w:after="240" w:line="276" w:lineRule="auto"/>
        <w:ind w:left="714" w:hanging="357"/>
        <w:jc w:val="both"/>
        <w:rPr>
          <w:sz w:val="20"/>
          <w:szCs w:val="20"/>
        </w:rPr>
      </w:pPr>
      <w:r w:rsidRPr="00DC6C7F">
        <w:rPr>
          <w:sz w:val="20"/>
          <w:szCs w:val="20"/>
        </w:rPr>
        <w:t xml:space="preserve">Tall native herbaceous </w:t>
      </w:r>
      <w:r>
        <w:rPr>
          <w:sz w:val="20"/>
          <w:szCs w:val="20"/>
        </w:rPr>
        <w:t>vegetation</w:t>
      </w:r>
      <w:r w:rsidRPr="00DC6C7F">
        <w:rPr>
          <w:sz w:val="20"/>
          <w:szCs w:val="20"/>
        </w:rPr>
        <w:t xml:space="preserve">: </w:t>
      </w:r>
      <w:r w:rsidRPr="002C3184">
        <w:rPr>
          <w:i/>
          <w:sz w:val="20"/>
          <w:szCs w:val="20"/>
        </w:rPr>
        <w:t>Typha</w:t>
      </w:r>
      <w:r w:rsidRPr="00604F5A">
        <w:rPr>
          <w:sz w:val="20"/>
          <w:szCs w:val="20"/>
        </w:rPr>
        <w:t xml:space="preserve">, </w:t>
      </w:r>
      <w:r w:rsidRPr="002C3184">
        <w:rPr>
          <w:i/>
          <w:sz w:val="20"/>
          <w:szCs w:val="20"/>
        </w:rPr>
        <w:t>Phragmites</w:t>
      </w:r>
      <w:r w:rsidRPr="00604F5A">
        <w:rPr>
          <w:sz w:val="20"/>
          <w:szCs w:val="20"/>
        </w:rPr>
        <w:t xml:space="preserve"> </w:t>
      </w:r>
      <w:r w:rsidRPr="00DC6C7F">
        <w:rPr>
          <w:sz w:val="20"/>
          <w:szCs w:val="20"/>
        </w:rPr>
        <w:t>(Tall Marsh EVC)</w:t>
      </w:r>
    </w:p>
    <w:p w14:paraId="5D4C93EB" w14:textId="3D26A3D0" w:rsidR="00B928B5" w:rsidRPr="00B928B5" w:rsidRDefault="00B928B5" w:rsidP="00B928B5">
      <w:pPr>
        <w:spacing w:before="80" w:after="40" w:line="240" w:lineRule="auto"/>
        <w:jc w:val="both"/>
        <w:rPr>
          <w:rFonts w:cs="Times New Roman"/>
          <w:lang w:eastAsia="en-US"/>
        </w:rPr>
      </w:pPr>
      <w:r w:rsidRPr="00B928B5">
        <w:rPr>
          <w:rFonts w:cs="Times New Roman"/>
          <w:lang w:eastAsia="en-US"/>
        </w:rPr>
        <w:t>Sampling was stratified by vegetation type within each wetland and the following measurements were made:</w:t>
      </w:r>
    </w:p>
    <w:p w14:paraId="5DD38A57" w14:textId="178BF0E8" w:rsidR="00B928B5" w:rsidRPr="00B928B5" w:rsidRDefault="00B928B5" w:rsidP="00B314C7">
      <w:pPr>
        <w:spacing w:before="80" w:after="40" w:line="240" w:lineRule="auto"/>
        <w:ind w:left="568" w:hanging="284"/>
        <w:rPr>
          <w:rFonts w:cs="Times New Roman"/>
          <w:lang w:eastAsia="en-US"/>
        </w:rPr>
      </w:pPr>
      <w:r w:rsidRPr="00B928B5">
        <w:rPr>
          <w:rFonts w:cs="Times New Roman"/>
          <w:lang w:eastAsia="en-US"/>
        </w:rPr>
        <w:t>•</w:t>
      </w:r>
      <w:r w:rsidRPr="00B928B5">
        <w:rPr>
          <w:rFonts w:cs="Times New Roman"/>
          <w:lang w:eastAsia="en-US"/>
        </w:rPr>
        <w:tab/>
        <w:t>Condition and age classes of trees (in 20 x 50 m plots)</w:t>
      </w:r>
    </w:p>
    <w:p w14:paraId="176F21FF" w14:textId="5718C1B0" w:rsidR="00B928B5" w:rsidRPr="00B928B5" w:rsidRDefault="00B928B5" w:rsidP="00B314C7">
      <w:pPr>
        <w:spacing w:before="80" w:after="40" w:line="240" w:lineRule="auto"/>
        <w:ind w:left="568" w:hanging="284"/>
        <w:rPr>
          <w:rFonts w:cs="Times New Roman"/>
          <w:lang w:eastAsia="en-US"/>
        </w:rPr>
      </w:pPr>
      <w:r w:rsidRPr="00B928B5">
        <w:rPr>
          <w:rFonts w:cs="Times New Roman"/>
          <w:lang w:eastAsia="en-US"/>
        </w:rPr>
        <w:t>•</w:t>
      </w:r>
      <w:r w:rsidRPr="00B928B5">
        <w:rPr>
          <w:rFonts w:cs="Times New Roman"/>
          <w:lang w:eastAsia="en-US"/>
        </w:rPr>
        <w:tab/>
        <w:t>Condition and cover of lignum (in 20 x 50 m plots)</w:t>
      </w:r>
    </w:p>
    <w:p w14:paraId="1D77E6D1" w14:textId="174988E4" w:rsidR="00B928B5" w:rsidRPr="00B928B5" w:rsidRDefault="00B928B5" w:rsidP="00B314C7">
      <w:pPr>
        <w:spacing w:before="80" w:after="40" w:line="240" w:lineRule="auto"/>
        <w:ind w:left="568" w:hanging="284"/>
        <w:rPr>
          <w:rFonts w:cs="Times New Roman"/>
          <w:lang w:eastAsia="en-US"/>
        </w:rPr>
      </w:pPr>
      <w:r w:rsidRPr="00B928B5">
        <w:rPr>
          <w:rFonts w:cs="Times New Roman"/>
          <w:lang w:eastAsia="en-US"/>
        </w:rPr>
        <w:t>•</w:t>
      </w:r>
      <w:r w:rsidRPr="00B928B5">
        <w:rPr>
          <w:rFonts w:cs="Times New Roman"/>
          <w:lang w:eastAsia="en-US"/>
        </w:rPr>
        <w:tab/>
        <w:t>Cover of understorey vegetation (in 1 x 1</w:t>
      </w:r>
      <w:r w:rsidR="00AA1BAF">
        <w:rPr>
          <w:rFonts w:cs="Times New Roman"/>
          <w:lang w:eastAsia="en-US"/>
        </w:rPr>
        <w:t xml:space="preserve"> </w:t>
      </w:r>
      <w:r w:rsidRPr="00B928B5">
        <w:rPr>
          <w:rFonts w:cs="Times New Roman"/>
          <w:lang w:eastAsia="en-US"/>
        </w:rPr>
        <w:t>m quadrats, nested in 20 x 50 m plots, replicated in each Ecological Vegetation Class – EVC)</w:t>
      </w:r>
    </w:p>
    <w:p w14:paraId="62A24A2E" w14:textId="418250AD" w:rsidR="00717505" w:rsidRDefault="00B928B5" w:rsidP="00B314C7">
      <w:pPr>
        <w:spacing w:before="80" w:after="40" w:line="240" w:lineRule="auto"/>
        <w:ind w:left="567" w:hanging="283"/>
        <w:rPr>
          <w:rFonts w:asciiTheme="majorHAnsi" w:hAnsiTheme="majorHAnsi" w:cstheme="majorHAnsi"/>
          <w:b/>
          <w:color w:val="00B2A9" w:themeColor="accent1"/>
          <w:sz w:val="22"/>
          <w:szCs w:val="22"/>
        </w:rPr>
      </w:pPr>
      <w:r w:rsidRPr="00B928B5">
        <w:rPr>
          <w:rFonts w:cs="Times New Roman"/>
          <w:lang w:eastAsia="en-US"/>
        </w:rPr>
        <w:t>•</w:t>
      </w:r>
      <w:r w:rsidRPr="00B928B5">
        <w:rPr>
          <w:rFonts w:cs="Times New Roman"/>
          <w:lang w:eastAsia="en-US"/>
        </w:rPr>
        <w:tab/>
        <w:t>Extent of tall herbaceous vegetation (measured from aerial imagery)</w:t>
      </w:r>
    </w:p>
    <w:p w14:paraId="4DC218B3" w14:textId="3CC8B4D1" w:rsidR="00891B7F" w:rsidRDefault="004E6D2E" w:rsidP="00891B7F">
      <w:pPr>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 </w:t>
      </w:r>
    </w:p>
    <w:p w14:paraId="43F5C364" w14:textId="7397E7C9" w:rsidR="00F54959" w:rsidRPr="002855CB" w:rsidRDefault="00F54959" w:rsidP="007E3851">
      <w:pPr>
        <w:spacing w:before="120" w:after="120"/>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Results and Key Observations</w:t>
      </w:r>
    </w:p>
    <w:p w14:paraId="5B2EAE0D" w14:textId="4CFF1AE1" w:rsidR="0030778C" w:rsidRPr="007E3851" w:rsidRDefault="0030778C" w:rsidP="007E3851">
      <w:pPr>
        <w:numPr>
          <w:ilvl w:val="1"/>
          <w:numId w:val="7"/>
        </w:numPr>
        <w:autoSpaceDE w:val="0"/>
        <w:autoSpaceDN w:val="0"/>
        <w:adjustRightInd w:val="0"/>
        <w:spacing w:before="80" w:after="160" w:line="240" w:lineRule="auto"/>
        <w:jc w:val="both"/>
      </w:pPr>
      <w:r w:rsidRPr="007E3851">
        <w:t xml:space="preserve">Given the spatial and temporal variability in the response of wetland vegetation to water management, a minimum </w:t>
      </w:r>
      <w:r w:rsidRPr="007E3851">
        <w:lastRenderedPageBreak/>
        <w:t xml:space="preserve">of three years’ data is needed to answer the program KEQs (listed above). Therefore, results of detailed analyses will be presented in the final </w:t>
      </w:r>
      <w:r w:rsidR="001B58A3" w:rsidRPr="007E3851">
        <w:t>year of t</w:t>
      </w:r>
      <w:r w:rsidRPr="007E3851">
        <w:t xml:space="preserve">his current stage of </w:t>
      </w:r>
      <w:proofErr w:type="spellStart"/>
      <w:r w:rsidRPr="007E3851">
        <w:t>WetMAP</w:t>
      </w:r>
      <w:proofErr w:type="spellEnd"/>
      <w:r w:rsidRPr="007E3851">
        <w:t xml:space="preserve"> (2016–20). The results </w:t>
      </w:r>
      <w:r w:rsidR="001B58A3" w:rsidRPr="007E3851">
        <w:t xml:space="preserve">presented here </w:t>
      </w:r>
      <w:r w:rsidRPr="007E3851">
        <w:t>are a summary of the vegetation present at the study wetlands</w:t>
      </w:r>
      <w:r w:rsidR="007E3851">
        <w:t xml:space="preserve"> </w:t>
      </w:r>
      <w:r w:rsidRPr="007E3851">
        <w:t>–</w:t>
      </w:r>
      <w:r w:rsidR="007E3851">
        <w:t xml:space="preserve"> </w:t>
      </w:r>
      <w:r w:rsidRPr="007E3851">
        <w:t xml:space="preserve">including an assessment of species of conservation significance, species richness, and species composition as they relate to time since inundation. </w:t>
      </w:r>
    </w:p>
    <w:p w14:paraId="5E91ED66" w14:textId="621D0851" w:rsidR="00CA56A8" w:rsidRDefault="004B1AAD" w:rsidP="007E3851">
      <w:pPr>
        <w:numPr>
          <w:ilvl w:val="1"/>
          <w:numId w:val="7"/>
        </w:numPr>
        <w:autoSpaceDE w:val="0"/>
        <w:autoSpaceDN w:val="0"/>
        <w:adjustRightInd w:val="0"/>
        <w:spacing w:before="80" w:after="160" w:line="240" w:lineRule="auto"/>
        <w:jc w:val="both"/>
      </w:pPr>
      <w:r>
        <w:rPr>
          <w:noProof/>
        </w:rPr>
        <w:drawing>
          <wp:anchor distT="0" distB="0" distL="114300" distR="114300" simplePos="0" relativeHeight="251657216" behindDoc="1" locked="0" layoutInCell="1" allowOverlap="1" wp14:anchorId="64BBDE99" wp14:editId="14A66F5B">
            <wp:simplePos x="0" y="0"/>
            <wp:positionH relativeFrom="page">
              <wp:posOffset>409575</wp:posOffset>
            </wp:positionH>
            <wp:positionV relativeFrom="page">
              <wp:posOffset>4449277</wp:posOffset>
            </wp:positionV>
            <wp:extent cx="3228230" cy="2760403"/>
            <wp:effectExtent l="0" t="0" r="0" b="1905"/>
            <wp:wrapTight wrapText="bothSides">
              <wp:wrapPolygon edited="0">
                <wp:start x="0" y="0"/>
                <wp:lineTo x="0" y="21466"/>
                <wp:lineTo x="21417" y="21466"/>
                <wp:lineTo x="214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230" cy="2760403"/>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7DCBE983" wp14:editId="54E3D839">
                <wp:simplePos x="0" y="0"/>
                <wp:positionH relativeFrom="column">
                  <wp:posOffset>3502220</wp:posOffset>
                </wp:positionH>
                <wp:positionV relativeFrom="paragraph">
                  <wp:posOffset>1184036</wp:posOffset>
                </wp:positionV>
                <wp:extent cx="3293941" cy="5044636"/>
                <wp:effectExtent l="19050" t="19050" r="1905" b="3810"/>
                <wp:wrapTight wrapText="bothSides">
                  <wp:wrapPolygon edited="0">
                    <wp:start x="-125" y="-82"/>
                    <wp:lineTo x="-125" y="21535"/>
                    <wp:lineTo x="21488" y="21535"/>
                    <wp:lineTo x="21488" y="-82"/>
                    <wp:lineTo x="-125" y="-82"/>
                  </wp:wrapPolygon>
                </wp:wrapTight>
                <wp:docPr id="29" name="Group 29"/>
                <wp:cNvGraphicFramePr/>
                <a:graphic xmlns:a="http://schemas.openxmlformats.org/drawingml/2006/main">
                  <a:graphicData uri="http://schemas.microsoft.com/office/word/2010/wordprocessingGroup">
                    <wpg:wgp>
                      <wpg:cNvGrpSpPr/>
                      <wpg:grpSpPr>
                        <a:xfrm>
                          <a:off x="0" y="0"/>
                          <a:ext cx="3293941" cy="5044636"/>
                          <a:chOff x="0" y="0"/>
                          <a:chExt cx="3293941" cy="5044636"/>
                        </a:xfrm>
                      </wpg:grpSpPr>
                      <pic:pic xmlns:pic="http://schemas.openxmlformats.org/drawingml/2006/picture">
                        <pic:nvPicPr>
                          <pic:cNvPr id="18" name="Picture 8">
                            <a:extLst>
                              <a:ext uri="{FF2B5EF4-FFF2-40B4-BE49-F238E27FC236}">
                                <a16:creationId xmlns:a16="http://schemas.microsoft.com/office/drawing/2014/main" id="{285CACAD-6B12-463E-B3D8-37194512CB3C}"/>
                              </a:ext>
                            </a:extLst>
                          </pic:cNvPr>
                          <pic:cNvPicPr>
                            <a:picLocks noChangeAspect="1"/>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3284855" cy="2463165"/>
                          </a:xfrm>
                          <a:prstGeom prst="rect">
                            <a:avLst/>
                          </a:prstGeom>
                          <a:ln>
                            <a:solidFill>
                              <a:schemeClr val="bg1">
                                <a:lumMod val="65000"/>
                              </a:schemeClr>
                            </a:solidFill>
                          </a:ln>
                        </pic:spPr>
                      </pic:pic>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086" y="2569406"/>
                            <a:ext cx="3284855" cy="2475230"/>
                          </a:xfrm>
                          <a:prstGeom prst="rect">
                            <a:avLst/>
                          </a:prstGeom>
                          <a:noFill/>
                        </pic:spPr>
                      </pic:pic>
                    </wpg:wgp>
                  </a:graphicData>
                </a:graphic>
              </wp:anchor>
            </w:drawing>
          </mc:Choice>
          <mc:Fallback>
            <w:pict>
              <v:group w14:anchorId="382872F8" id="Group 29" o:spid="_x0000_s1026" style="position:absolute;margin-left:275.75pt;margin-top:93.25pt;width:259.35pt;height:397.2pt;z-index:251659264" coordsize="32939,504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">
                <v:shape id="Picture 8" o:spid="_x0000_s1027" type="#_x0000_t75" style="position:absolute;width:32848;height:2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" stroked="t" strokecolor="#a5a5a5 [2092]">
                  <v:imagedata r:id="rId22" o:title=""/>
                  <v:path arrowok="t"/>
                </v:shape>
                <v:shape id="Picture 28" o:spid="_x0000_s1028" type="#_x0000_t75" style="position:absolute;left:90;top:25694;width:32849;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">
                  <v:imagedata r:id="rId23" o:title=""/>
                </v:shape>
                <w10:wrap type="tight"/>
              </v:group>
            </w:pict>
          </mc:Fallback>
        </mc:AlternateContent>
      </w:r>
      <w:r w:rsidR="00F54959">
        <w:t xml:space="preserve">A total of 482 species (330 native and 152 introduced) was recorded among all wetlands in 2018–19. This was </w:t>
      </w:r>
      <w:proofErr w:type="gramStart"/>
      <w:r w:rsidR="00F54959">
        <w:t>similar to</w:t>
      </w:r>
      <w:proofErr w:type="gramEnd"/>
      <w:r w:rsidR="00F54959">
        <w:t xml:space="preserve"> th</w:t>
      </w:r>
      <w:r w:rsidR="004E6D2E">
        <w:t xml:space="preserve">e </w:t>
      </w:r>
      <w:r w:rsidR="00F54959">
        <w:t xml:space="preserve">previous year (492 species). Of the species recorded in 2018–19, 34 are listed as threatened in Victoria (DEPI 2014) and were distributed among 17 of the wetlands surveyed. Two of these </w:t>
      </w:r>
      <w:r w:rsidR="00F754C4">
        <w:t xml:space="preserve">species </w:t>
      </w:r>
      <w:r w:rsidR="00F54959">
        <w:t>(</w:t>
      </w:r>
      <w:proofErr w:type="spellStart"/>
      <w:r w:rsidR="00F54959" w:rsidRPr="007E3851">
        <w:rPr>
          <w:i/>
        </w:rPr>
        <w:t>Amphibromus</w:t>
      </w:r>
      <w:proofErr w:type="spellEnd"/>
      <w:r w:rsidR="00F54959" w:rsidRPr="007E3851">
        <w:rPr>
          <w:i/>
        </w:rPr>
        <w:t xml:space="preserve"> </w:t>
      </w:r>
      <w:proofErr w:type="spellStart"/>
      <w:r w:rsidR="00F54959" w:rsidRPr="007E3851">
        <w:rPr>
          <w:i/>
        </w:rPr>
        <w:t>fluitans</w:t>
      </w:r>
      <w:proofErr w:type="spellEnd"/>
      <w:r w:rsidR="00F54959" w:rsidRPr="007E3851">
        <w:rPr>
          <w:i/>
        </w:rPr>
        <w:t xml:space="preserve"> </w:t>
      </w:r>
      <w:r w:rsidR="00F54959">
        <w:t xml:space="preserve">and </w:t>
      </w:r>
      <w:proofErr w:type="spellStart"/>
      <w:r w:rsidR="00F54959" w:rsidRPr="007E3851">
        <w:rPr>
          <w:i/>
        </w:rPr>
        <w:t>Maireana</w:t>
      </w:r>
      <w:proofErr w:type="spellEnd"/>
      <w:r w:rsidR="00F54959" w:rsidRPr="007E3851">
        <w:rPr>
          <w:i/>
        </w:rPr>
        <w:t xml:space="preserve"> </w:t>
      </w:r>
      <w:proofErr w:type="spellStart"/>
      <w:r w:rsidR="00F54959" w:rsidRPr="007E3851">
        <w:rPr>
          <w:i/>
        </w:rPr>
        <w:t>cheelii</w:t>
      </w:r>
      <w:proofErr w:type="spellEnd"/>
      <w:r w:rsidR="00F54959">
        <w:t>) are national</w:t>
      </w:r>
      <w:r w:rsidR="00F754C4">
        <w:t>ly threatened</w:t>
      </w:r>
      <w:r w:rsidR="006B65CD">
        <w:t>, and one is listed as endangered (Figure 1)</w:t>
      </w:r>
      <w:r w:rsidR="00F54959">
        <w:t xml:space="preserve">. The greatest number of species of conservation significance were recorded at Little Lake Heywood (10 species), </w:t>
      </w:r>
      <w:proofErr w:type="spellStart"/>
      <w:r w:rsidR="00F54959">
        <w:t>Margooya</w:t>
      </w:r>
      <w:proofErr w:type="spellEnd"/>
      <w:r w:rsidR="00F54959">
        <w:t xml:space="preserve"> Lagoon (10 species) and </w:t>
      </w:r>
      <w:proofErr w:type="spellStart"/>
      <w:r w:rsidR="00F54959">
        <w:t>Neds</w:t>
      </w:r>
      <w:proofErr w:type="spellEnd"/>
      <w:r w:rsidR="00F54959">
        <w:t xml:space="preserve"> East Wetland (</w:t>
      </w:r>
      <w:r w:rsidR="001F48C8">
        <w:t>eight</w:t>
      </w:r>
      <w:r w:rsidR="00F54959">
        <w:t xml:space="preserve"> species).</w:t>
      </w:r>
    </w:p>
    <w:p w14:paraId="3EA90786" w14:textId="08DB0DA8" w:rsidR="001F48C8" w:rsidRDefault="001F48C8" w:rsidP="00F54959">
      <w:pPr>
        <w:pStyle w:val="BodyText"/>
        <w:spacing w:after="80" w:line="240" w:lineRule="auto"/>
        <w:jc w:val="both"/>
      </w:pPr>
    </w:p>
    <w:p w14:paraId="410EFE10" w14:textId="064A4E48" w:rsidR="00F54959" w:rsidRPr="00CA56A8" w:rsidRDefault="00CA56A8" w:rsidP="00F54959">
      <w:pPr>
        <w:pStyle w:val="BodyText"/>
        <w:spacing w:after="80" w:line="240" w:lineRule="auto"/>
        <w:jc w:val="both"/>
        <w:rPr>
          <w:b/>
          <w:sz w:val="18"/>
          <w:szCs w:val="18"/>
        </w:rPr>
      </w:pPr>
      <w:r w:rsidRPr="00CA56A8">
        <w:rPr>
          <w:b/>
          <w:sz w:val="18"/>
          <w:szCs w:val="18"/>
        </w:rPr>
        <w:t xml:space="preserve">Fig </w:t>
      </w:r>
      <w:r w:rsidR="00E30A9B">
        <w:rPr>
          <w:b/>
          <w:sz w:val="18"/>
          <w:szCs w:val="18"/>
        </w:rPr>
        <w:t>1</w:t>
      </w:r>
      <w:r w:rsidR="00801E72">
        <w:rPr>
          <w:b/>
          <w:sz w:val="18"/>
          <w:szCs w:val="18"/>
        </w:rPr>
        <w:t xml:space="preserve"> -</w:t>
      </w:r>
      <w:r w:rsidRPr="00CA56A8">
        <w:rPr>
          <w:b/>
          <w:sz w:val="18"/>
          <w:szCs w:val="18"/>
        </w:rPr>
        <w:t xml:space="preserve"> Hoary Sc</w:t>
      </w:r>
      <w:r w:rsidR="00EB13A4">
        <w:rPr>
          <w:b/>
          <w:sz w:val="18"/>
          <w:szCs w:val="18"/>
        </w:rPr>
        <w:t>u</w:t>
      </w:r>
      <w:r w:rsidRPr="00CA56A8">
        <w:rPr>
          <w:b/>
          <w:sz w:val="18"/>
          <w:szCs w:val="18"/>
        </w:rPr>
        <w:t xml:space="preserve">rf-pea </w:t>
      </w:r>
      <w:r w:rsidRPr="00CA56A8">
        <w:rPr>
          <w:b/>
          <w:i/>
          <w:sz w:val="18"/>
          <w:szCs w:val="18"/>
        </w:rPr>
        <w:t>Cullen cinereum</w:t>
      </w:r>
      <w:r w:rsidRPr="00CA56A8">
        <w:rPr>
          <w:b/>
          <w:sz w:val="18"/>
          <w:szCs w:val="18"/>
        </w:rPr>
        <w:t xml:space="preserve"> </w:t>
      </w:r>
      <w:r>
        <w:rPr>
          <w:b/>
          <w:sz w:val="18"/>
          <w:szCs w:val="18"/>
        </w:rPr>
        <w:t>(endangered)</w:t>
      </w:r>
      <w:r w:rsidRPr="00CA56A8">
        <w:rPr>
          <w:b/>
          <w:sz w:val="18"/>
          <w:szCs w:val="18"/>
        </w:rPr>
        <w:t xml:space="preserve"> at Little Lake Heywood</w:t>
      </w:r>
      <w:r w:rsidR="004B1AAD">
        <w:rPr>
          <w:b/>
          <w:sz w:val="18"/>
          <w:szCs w:val="18"/>
        </w:rPr>
        <w:t xml:space="preserve"> (Photo: ARI).</w:t>
      </w:r>
    </w:p>
    <w:p w14:paraId="074736B6" w14:textId="77777777" w:rsidR="00D82A9B" w:rsidRDefault="00D82A9B" w:rsidP="00F54959">
      <w:pPr>
        <w:pStyle w:val="BodyText"/>
        <w:spacing w:after="80" w:line="240" w:lineRule="auto"/>
        <w:jc w:val="both"/>
      </w:pPr>
    </w:p>
    <w:p w14:paraId="25854536" w14:textId="77777777" w:rsidR="00D82A9B" w:rsidRDefault="00D82A9B" w:rsidP="00F54959">
      <w:pPr>
        <w:pStyle w:val="BodyText"/>
        <w:spacing w:after="80" w:line="240" w:lineRule="auto"/>
        <w:jc w:val="both"/>
      </w:pPr>
      <w:r w:rsidRPr="007E3851">
        <w:rPr>
          <w:rFonts w:cs="Arial"/>
          <w:lang w:eastAsia="en-AU"/>
        </w:rPr>
        <w:t xml:space="preserve">Multi-dimensional scaling (MDS) analysis was undertaken for three vegetation groups to look for patterns among and within wetlands and EVCs, with respect to time since inundation. Scatter (“ordination”) plots from MDS analysis of species frequency and cover data revealed substantial temporal shifts in vegetation within wetlands in some contexts. </w:t>
      </w:r>
      <w:r w:rsidR="00F46AA6" w:rsidRPr="007E3851">
        <w:rPr>
          <w:rFonts w:cs="Arial"/>
          <w:lang w:eastAsia="en-AU"/>
        </w:rPr>
        <w:t>There were notable changes in vegetation (species richness, composition, cover and frequency) between surveys in some EVCs at some wetlands</w:t>
      </w:r>
      <w:r w:rsidR="00F46AA6" w:rsidRPr="00822BE6">
        <w:t xml:space="preserve">, </w:t>
      </w:r>
      <w:r w:rsidR="00F46AA6" w:rsidRPr="00822BE6">
        <w:t>associated with recent inundation and subsequent draw-down and drying</w:t>
      </w:r>
      <w:r w:rsidR="00F54959">
        <w:t xml:space="preserve">. </w:t>
      </w:r>
    </w:p>
    <w:p w14:paraId="5D6020A4" w14:textId="64CCE9D7" w:rsidR="00F46AA6" w:rsidRDefault="00D82A9B" w:rsidP="007E3851">
      <w:pPr>
        <w:pStyle w:val="BodyText"/>
        <w:spacing w:before="80" w:after="160" w:line="240" w:lineRule="auto"/>
        <w:jc w:val="both"/>
      </w:pPr>
      <w:r w:rsidRPr="00D82A9B">
        <w:t xml:space="preserve">In </w:t>
      </w:r>
      <w:r w:rsidRPr="007E3851">
        <w:rPr>
          <w:rFonts w:cs="Arial"/>
          <w:lang w:eastAsia="en-AU"/>
        </w:rPr>
        <w:t xml:space="preserve">the </w:t>
      </w:r>
      <w:proofErr w:type="spellStart"/>
      <w:r w:rsidRPr="006B308A">
        <w:rPr>
          <w:rFonts w:cs="Arial"/>
          <w:lang w:eastAsia="en-AU"/>
        </w:rPr>
        <w:t>WetMAP</w:t>
      </w:r>
      <w:proofErr w:type="spellEnd"/>
      <w:r w:rsidRPr="006B308A">
        <w:rPr>
          <w:rFonts w:cs="Arial"/>
          <w:lang w:eastAsia="en-AU"/>
        </w:rPr>
        <w:t xml:space="preserve"> vegetation monitoring to date, most of the aquatic herbaceous EVCs appear to be resilient</w:t>
      </w:r>
      <w:r w:rsidR="00EB13A4">
        <w:rPr>
          <w:rFonts w:cs="Arial"/>
          <w:lang w:eastAsia="en-AU"/>
        </w:rPr>
        <w:t>. T</w:t>
      </w:r>
      <w:r w:rsidRPr="006B308A">
        <w:rPr>
          <w:rFonts w:cs="Arial"/>
          <w:lang w:eastAsia="en-AU"/>
        </w:rPr>
        <w:t>here was much greater temporal variation in vegetation composition</w:t>
      </w:r>
      <w:r w:rsidRPr="007E3851">
        <w:rPr>
          <w:rFonts w:cs="Arial"/>
          <w:lang w:eastAsia="en-AU"/>
        </w:rPr>
        <w:t xml:space="preserve"> </w:t>
      </w:r>
      <w:r w:rsidRPr="006B308A">
        <w:rPr>
          <w:rFonts w:cs="Arial"/>
          <w:lang w:eastAsia="en-AU"/>
        </w:rPr>
        <w:t xml:space="preserve">as time since inundation increased for the </w:t>
      </w:r>
      <w:proofErr w:type="gramStart"/>
      <w:r w:rsidRPr="006B308A">
        <w:rPr>
          <w:rFonts w:cs="Arial"/>
          <w:lang w:eastAsia="en-AU"/>
        </w:rPr>
        <w:t>tree-dominated</w:t>
      </w:r>
      <w:proofErr w:type="gramEnd"/>
      <w:r w:rsidRPr="006B308A">
        <w:rPr>
          <w:rFonts w:cs="Arial"/>
          <w:lang w:eastAsia="en-AU"/>
        </w:rPr>
        <w:t xml:space="preserve"> EVCs than for the other vegetation types, particularly relative to the aquatic herbaceous EVCs.</w:t>
      </w:r>
      <w:r w:rsidRPr="007E3851">
        <w:rPr>
          <w:rFonts w:cs="Arial"/>
          <w:lang w:eastAsia="en-AU"/>
        </w:rPr>
        <w:t xml:space="preserve"> This difference most likely reflects the relative importance of time since inundation to above-ground perennial or biennial species compared with truly ephemeral species dependent on seedbanks, or above-ground ephemeral species reliant on below-ground perennial organs. The difference also reflects the relative responsiveness of these species to watering events or dry periods, and thus their relative resilience to different wet-dry regimes</w:t>
      </w:r>
      <w:r w:rsidRPr="00D82A9B">
        <w:t>.</w:t>
      </w:r>
    </w:p>
    <w:p w14:paraId="454AF550" w14:textId="357C8D29" w:rsidR="004E6D2E" w:rsidRDefault="000C7AFC" w:rsidP="004E6D2E">
      <w:pPr>
        <w:pStyle w:val="BodyText"/>
        <w:spacing w:after="80" w:line="240" w:lineRule="auto"/>
        <w:jc w:val="both"/>
      </w:pPr>
      <w:r w:rsidRPr="00EB13A4">
        <w:rPr>
          <w:b/>
          <w:sz w:val="18"/>
          <w:szCs w:val="18"/>
        </w:rPr>
        <w:t xml:space="preserve">Fig </w:t>
      </w:r>
      <w:r w:rsidR="00E30A9B" w:rsidRPr="00EB13A4">
        <w:rPr>
          <w:b/>
          <w:sz w:val="18"/>
          <w:szCs w:val="18"/>
        </w:rPr>
        <w:t>2</w:t>
      </w:r>
      <w:r w:rsidR="00801E72">
        <w:rPr>
          <w:b/>
          <w:sz w:val="18"/>
          <w:szCs w:val="18"/>
        </w:rPr>
        <w:t xml:space="preserve"> </w:t>
      </w:r>
      <w:r w:rsidR="009B1485">
        <w:rPr>
          <w:b/>
          <w:sz w:val="18"/>
          <w:szCs w:val="18"/>
        </w:rPr>
        <w:t>–</w:t>
      </w:r>
      <w:r w:rsidRPr="00EB13A4">
        <w:rPr>
          <w:sz w:val="18"/>
          <w:szCs w:val="18"/>
        </w:rPr>
        <w:t xml:space="preserve"> </w:t>
      </w:r>
      <w:r w:rsidR="009B1485" w:rsidRPr="009B1485">
        <w:rPr>
          <w:b/>
          <w:sz w:val="18"/>
          <w:szCs w:val="18"/>
        </w:rPr>
        <w:t xml:space="preserve">Surveys of </w:t>
      </w:r>
      <w:r w:rsidR="009B1485">
        <w:rPr>
          <w:b/>
          <w:sz w:val="18"/>
          <w:szCs w:val="18"/>
        </w:rPr>
        <w:t>b</w:t>
      </w:r>
      <w:r w:rsidR="009B1485" w:rsidRPr="009B1485">
        <w:rPr>
          <w:b/>
          <w:sz w:val="18"/>
          <w:szCs w:val="18"/>
        </w:rPr>
        <w:t xml:space="preserve">rackish aquatic herbs </w:t>
      </w:r>
      <w:r w:rsidR="009B1485">
        <w:rPr>
          <w:b/>
          <w:sz w:val="18"/>
          <w:szCs w:val="18"/>
        </w:rPr>
        <w:t xml:space="preserve">during (top) February 2019 and (bottom) December 2019 show a </w:t>
      </w:r>
      <w:r w:rsidR="009B1485" w:rsidRPr="009B1485">
        <w:rPr>
          <w:b/>
          <w:sz w:val="18"/>
          <w:szCs w:val="18"/>
        </w:rPr>
        <w:t>respon</w:t>
      </w:r>
      <w:r w:rsidR="009B1485">
        <w:rPr>
          <w:b/>
          <w:sz w:val="18"/>
          <w:szCs w:val="18"/>
        </w:rPr>
        <w:t xml:space="preserve">se </w:t>
      </w:r>
      <w:r w:rsidR="009B1485" w:rsidRPr="009B1485">
        <w:rPr>
          <w:b/>
          <w:sz w:val="18"/>
          <w:szCs w:val="18"/>
        </w:rPr>
        <w:t>to watering</w:t>
      </w:r>
      <w:r w:rsidR="004B1AAD">
        <w:rPr>
          <w:b/>
          <w:sz w:val="18"/>
          <w:szCs w:val="18"/>
        </w:rPr>
        <w:t xml:space="preserve"> (Photo: ARI).</w:t>
      </w:r>
    </w:p>
    <w:p w14:paraId="2B8A4526" w14:textId="24F0A0FB" w:rsidR="00DA3447" w:rsidRPr="009B1485" w:rsidRDefault="00C33213" w:rsidP="009B1485">
      <w:pPr>
        <w:pStyle w:val="BodyText"/>
        <w:spacing w:after="80" w:line="240" w:lineRule="auto"/>
        <w:jc w:val="both"/>
      </w:pPr>
      <w:r w:rsidRPr="009B1485">
        <w:rPr>
          <w:noProof/>
        </w:rPr>
        <w:lastRenderedPageBreak/>
        <w:drawing>
          <wp:anchor distT="0" distB="0" distL="114300" distR="114300" simplePos="0" relativeHeight="251661312" behindDoc="1" locked="0" layoutInCell="1" allowOverlap="1" wp14:anchorId="5BF1B375" wp14:editId="70798BDB">
            <wp:simplePos x="0" y="0"/>
            <wp:positionH relativeFrom="page">
              <wp:posOffset>3946525</wp:posOffset>
            </wp:positionH>
            <wp:positionV relativeFrom="page">
              <wp:posOffset>1367790</wp:posOffset>
            </wp:positionV>
            <wp:extent cx="3284855" cy="2463165"/>
            <wp:effectExtent l="19050" t="19050" r="10795" b="13335"/>
            <wp:wrapTight wrapText="bothSides">
              <wp:wrapPolygon edited="0">
                <wp:start x="-125" y="-167"/>
                <wp:lineTo x="-125" y="21550"/>
                <wp:lineTo x="21546" y="21550"/>
                <wp:lineTo x="21546" y="-167"/>
                <wp:lineTo x="-125" y="-167"/>
              </wp:wrapPolygon>
            </wp:wrapTight>
            <wp:docPr id="30" name="Picture 4">
              <a:extLst xmlns:a="http://schemas.openxmlformats.org/drawingml/2006/main">
                <a:ext uri="{FF2B5EF4-FFF2-40B4-BE49-F238E27FC236}">
                  <a16:creationId xmlns:a16="http://schemas.microsoft.com/office/drawing/2014/main" id="{08381FC3-45CD-41CE-B072-4D6543CBC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381FC3-45CD-41CE-B072-4D6543CBC06E}"/>
                        </a:ext>
                      </a:extLst>
                    </pic:cNvPr>
                    <pic:cNvPicPr>
                      <a:picLocks noChangeAspect="1"/>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3284855" cy="24631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DA3447">
        <w:rPr>
          <w:rFonts w:asciiTheme="majorHAnsi" w:hAnsiTheme="majorHAnsi" w:cstheme="majorHAnsi"/>
          <w:b/>
          <w:color w:val="00B2A9" w:themeColor="accent1"/>
          <w:sz w:val="22"/>
          <w:szCs w:val="22"/>
        </w:rPr>
        <w:t>What’s Next?</w:t>
      </w:r>
    </w:p>
    <w:p w14:paraId="0875D0D2" w14:textId="29C5E362" w:rsidR="00B314C7" w:rsidRDefault="00CD3177" w:rsidP="00717505">
      <w:pPr>
        <w:pStyle w:val="BodyText"/>
        <w:spacing w:after="80" w:line="240" w:lineRule="auto"/>
        <w:jc w:val="both"/>
      </w:pPr>
      <w:r>
        <w:t>Monitoring data collected during 2019-20</w:t>
      </w:r>
      <w:r w:rsidR="00552C8B">
        <w:t xml:space="preserve"> will provide the necessary data for an evaluation of the KEQs and SQs around the </w:t>
      </w:r>
      <w:r w:rsidR="006B65CD">
        <w:t xml:space="preserve">response </w:t>
      </w:r>
      <w:r w:rsidR="00552C8B">
        <w:t>of</w:t>
      </w:r>
      <w:r w:rsidR="006B65CD">
        <w:t xml:space="preserve"> wetland vegetation to</w:t>
      </w:r>
      <w:r w:rsidR="00552C8B">
        <w:t xml:space="preserve"> environmental watering events and</w:t>
      </w:r>
      <w:r w:rsidR="001B58A3">
        <w:t xml:space="preserve"> water </w:t>
      </w:r>
      <w:r w:rsidR="00552C8B">
        <w:t xml:space="preserve">regime. </w:t>
      </w:r>
    </w:p>
    <w:p w14:paraId="426697B8" w14:textId="3AC31B5A" w:rsidR="007620D7" w:rsidRPr="002855CB" w:rsidRDefault="007620D7" w:rsidP="007E7E1D">
      <w:pPr>
        <w:pStyle w:val="BodyText"/>
        <w:spacing w:beforeLines="40" w:before="96" w:afterLines="40" w:after="96" w:line="240" w:lineRule="auto"/>
        <w:jc w:val="both"/>
      </w:pPr>
      <w:r w:rsidRPr="002855CB">
        <w:rPr>
          <w:rFonts w:asciiTheme="majorHAnsi" w:hAnsiTheme="majorHAnsi" w:cstheme="majorHAnsi"/>
          <w:b/>
          <w:color w:val="00B2A9" w:themeColor="accent1"/>
          <w:sz w:val="22"/>
          <w:szCs w:val="22"/>
          <w:lang w:eastAsia="en-AU"/>
        </w:rPr>
        <w:t>Further information</w:t>
      </w:r>
      <w:r w:rsidRPr="002855CB">
        <w:t xml:space="preserve"> </w:t>
      </w:r>
    </w:p>
    <w:p w14:paraId="645AA4C7" w14:textId="0E7DA93C" w:rsidR="007620D7" w:rsidRPr="002855CB" w:rsidRDefault="007620D7" w:rsidP="007E7E1D">
      <w:pPr>
        <w:pStyle w:val="BodyText"/>
        <w:spacing w:beforeLines="40" w:before="96" w:afterLines="40" w:after="96" w:line="240" w:lineRule="auto"/>
        <w:jc w:val="both"/>
      </w:pPr>
      <w:r w:rsidRPr="002855CB">
        <w:t xml:space="preserve">See </w:t>
      </w:r>
      <w:hyperlink r:id="rId25" w:history="1">
        <w:r w:rsidRPr="002855CB">
          <w:rPr>
            <w:rStyle w:val="Hyperlink"/>
          </w:rPr>
          <w:t>www.ari.vic.gov.au</w:t>
        </w:r>
      </w:hyperlink>
      <w:r w:rsidRPr="002855CB">
        <w:t xml:space="preserve"> for further information on </w:t>
      </w:r>
      <w:proofErr w:type="spellStart"/>
      <w:r w:rsidRPr="002855CB">
        <w:t>WetMAP</w:t>
      </w:r>
      <w:proofErr w:type="spellEnd"/>
      <w:r w:rsidRPr="002855CB">
        <w:t xml:space="preserve"> </w:t>
      </w:r>
    </w:p>
    <w:p w14:paraId="0F6A0E5B" w14:textId="1F45878B" w:rsidR="00DA3447" w:rsidRDefault="00717505" w:rsidP="007E7E1D">
      <w:pPr>
        <w:spacing w:beforeLines="40" w:before="96" w:afterLines="40" w:after="96" w:line="240" w:lineRule="auto"/>
        <w:rPr>
          <w:rFonts w:asciiTheme="majorHAnsi" w:hAnsiTheme="majorHAnsi" w:cstheme="majorHAnsi"/>
          <w:b/>
          <w:color w:val="00B2A9" w:themeColor="accent1"/>
          <w:sz w:val="22"/>
          <w:szCs w:val="22"/>
        </w:rPr>
      </w:pPr>
      <w:r w:rsidRPr="002855CB">
        <w:rPr>
          <w:rFonts w:asciiTheme="majorHAnsi" w:hAnsiTheme="majorHAnsi" w:cstheme="majorHAnsi"/>
          <w:b/>
          <w:color w:val="00B2A9" w:themeColor="accent1"/>
          <w:sz w:val="22"/>
          <w:szCs w:val="22"/>
        </w:rPr>
        <w:t xml:space="preserve">Contact </w:t>
      </w:r>
      <w:r w:rsidR="00E6670A" w:rsidRPr="002855CB">
        <w:rPr>
          <w:rFonts w:asciiTheme="majorHAnsi" w:hAnsiTheme="majorHAnsi" w:cstheme="majorHAnsi"/>
          <w:b/>
          <w:color w:val="00B2A9" w:themeColor="accent1"/>
          <w:sz w:val="22"/>
          <w:szCs w:val="22"/>
        </w:rPr>
        <w:t xml:space="preserve"> </w:t>
      </w:r>
    </w:p>
    <w:p w14:paraId="615E486B" w14:textId="75E9284F" w:rsidR="00DA3447" w:rsidRDefault="00D46135" w:rsidP="007E7E1D">
      <w:pPr>
        <w:spacing w:beforeLines="40" w:before="96" w:afterLines="40" w:after="96" w:line="240" w:lineRule="auto"/>
      </w:pPr>
      <w:hyperlink r:id="rId26" w:history="1">
        <w:r w:rsidR="00DA3447" w:rsidRPr="0017457F">
          <w:rPr>
            <w:rStyle w:val="Hyperlink"/>
          </w:rPr>
          <w:t>Phil.Papas@delwp.vic.gov.au</w:t>
        </w:r>
      </w:hyperlink>
      <w:r w:rsidR="00DA3447">
        <w:t xml:space="preserve"> </w:t>
      </w:r>
      <w:r w:rsidR="00DA3447" w:rsidRPr="002855CB">
        <w:t>(vegetation monitoring methods)</w:t>
      </w:r>
      <w:r w:rsidR="00DA3447">
        <w:t>,</w:t>
      </w:r>
    </w:p>
    <w:p w14:paraId="6017801C" w14:textId="6BD68C14" w:rsidR="00254A01" w:rsidRPr="002855CB" w:rsidRDefault="00C33213" w:rsidP="007E7E1D">
      <w:pPr>
        <w:spacing w:beforeLines="40" w:before="96" w:afterLines="40" w:after="96" w:line="240" w:lineRule="auto"/>
      </w:pPr>
      <w:r>
        <w:rPr>
          <w:noProof/>
        </w:rPr>
        <mc:AlternateContent>
          <mc:Choice Requires="wpg">
            <w:drawing>
              <wp:anchor distT="0" distB="0" distL="114300" distR="114300" simplePos="0" relativeHeight="251655168" behindDoc="0" locked="0" layoutInCell="1" allowOverlap="1" wp14:anchorId="64B06825" wp14:editId="13841AA6">
                <wp:simplePos x="0" y="0"/>
                <wp:positionH relativeFrom="column">
                  <wp:posOffset>70618</wp:posOffset>
                </wp:positionH>
                <wp:positionV relativeFrom="paragraph">
                  <wp:posOffset>232912</wp:posOffset>
                </wp:positionV>
                <wp:extent cx="3206115" cy="4189095"/>
                <wp:effectExtent l="0" t="0" r="0" b="1905"/>
                <wp:wrapTight wrapText="bothSides">
                  <wp:wrapPolygon edited="0">
                    <wp:start x="0" y="0"/>
                    <wp:lineTo x="0" y="21512"/>
                    <wp:lineTo x="21433" y="21512"/>
                    <wp:lineTo x="21433"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206115" cy="4189095"/>
                          <a:chOff x="0" y="265814"/>
                          <a:chExt cx="3206115" cy="4189330"/>
                        </a:xfrm>
                      </wpg:grpSpPr>
                      <pic:pic xmlns:pic="http://schemas.openxmlformats.org/drawingml/2006/picture">
                        <pic:nvPicPr>
                          <pic:cNvPr id="14" name="image33.jpeg"/>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265814"/>
                            <a:ext cx="3206115" cy="2138687"/>
                          </a:xfrm>
                          <a:prstGeom prst="rect">
                            <a:avLst/>
                          </a:prstGeom>
                        </pic:spPr>
                      </pic:pic>
                      <pic:pic xmlns:pic="http://schemas.openxmlformats.org/drawingml/2006/picture">
                        <pic:nvPicPr>
                          <pic:cNvPr id="15" name="image29.jpeg"/>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2480807"/>
                            <a:ext cx="3206115" cy="1974337"/>
                          </a:xfrm>
                          <a:prstGeom prst="rect">
                            <a:avLst/>
                          </a:prstGeom>
                        </pic:spPr>
                      </pic:pic>
                    </wpg:wgp>
                  </a:graphicData>
                </a:graphic>
                <wp14:sizeRelV relativeFrom="margin">
                  <wp14:pctHeight>0</wp14:pctHeight>
                </wp14:sizeRelV>
              </wp:anchor>
            </w:drawing>
          </mc:Choice>
          <mc:Fallback>
            <w:pict>
              <v:group w14:anchorId="2D4B73BF" id="Group 1" o:spid="_x0000_s1026" style="position:absolute;margin-left:5.55pt;margin-top:18.35pt;width:252.45pt;height:329.85pt;z-index:251655168;mso-height-relative:margin" coordorigin=",2658" coordsize="32061,41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">
                <v:shape id="image33.jpeg" o:spid="_x0000_s1027" type="#_x0000_t75" style="position:absolute;top:2658;width:32061;height:2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">
                  <v:imagedata r:id="rId29" o:title=""/>
                </v:shape>
                <v:shape id="image29.jpeg" o:spid="_x0000_s1028" type="#_x0000_t75" style="position:absolute;top:24808;width:32061;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">
                  <v:imagedata r:id="rId30" o:title=""/>
                </v:shape>
                <w10:wrap type="tight"/>
              </v:group>
            </w:pict>
          </mc:Fallback>
        </mc:AlternateContent>
      </w:r>
      <w:hyperlink r:id="rId31" w:history="1">
        <w:r w:rsidR="00DA3447" w:rsidRPr="0017457F">
          <w:rPr>
            <w:rStyle w:val="Hyperlink"/>
          </w:rPr>
          <w:t>Jacqueline.Brooks@delwp.vic.gov.au</w:t>
        </w:r>
      </w:hyperlink>
      <w:r w:rsidR="00E6670A" w:rsidRPr="002855CB">
        <w:t xml:space="preserve"> (program leader)</w:t>
      </w:r>
      <w:r w:rsidR="00DA3447">
        <w:t>.</w:t>
      </w:r>
      <w:r w:rsidR="00E6670A" w:rsidRPr="002855CB">
        <w:t xml:space="preserve"> </w:t>
      </w:r>
    </w:p>
    <w:tbl>
      <w:tblPr>
        <w:tblpPr w:leftFromText="181" w:rightFromText="181" w:topFromText="113" w:vertAnchor="page" w:horzAnchor="margin" w:tblpY="13246"/>
        <w:tblOverlap w:val="never"/>
        <w:tblW w:w="10557"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396"/>
        <w:gridCol w:w="5161"/>
      </w:tblGrid>
      <w:tr w:rsidR="00C33213" w14:paraId="77DC2857" w14:textId="77777777" w:rsidTr="00C33213">
        <w:trPr>
          <w:trHeight w:val="3086"/>
        </w:trPr>
        <w:tc>
          <w:tcPr>
            <w:tcW w:w="5396" w:type="dxa"/>
            <w:shd w:val="clear" w:color="auto" w:fill="auto"/>
          </w:tcPr>
          <w:p w14:paraId="70923285" w14:textId="4B182CFE" w:rsidR="00C33213" w:rsidRPr="002855CB" w:rsidRDefault="00C33213" w:rsidP="00C33213">
            <w:pPr>
              <w:pStyle w:val="SmallBodyText"/>
            </w:pPr>
            <w:r w:rsidRPr="002855CB">
              <w:t xml:space="preserve">© The State of Victoria Department of Environment, Land, Water and Planning </w:t>
            </w:r>
            <w:r w:rsidRPr="003F2413">
              <w:fldChar w:fldCharType="begin"/>
            </w:r>
            <w:r w:rsidRPr="002855CB">
              <w:instrText xml:space="preserve"> DATE  \@ "yyyy" \* MERGEFORMAT </w:instrText>
            </w:r>
            <w:r w:rsidRPr="003F2413">
              <w:fldChar w:fldCharType="separate"/>
            </w:r>
            <w:r w:rsidR="0015614C">
              <w:rPr>
                <w:noProof/>
              </w:rPr>
              <w:t>2020</w:t>
            </w:r>
            <w:r w:rsidRPr="003F2413">
              <w:fldChar w:fldCharType="end"/>
            </w:r>
          </w:p>
          <w:p w14:paraId="33A91AEB" w14:textId="77777777" w:rsidR="00C33213" w:rsidRPr="002855CB" w:rsidRDefault="00C33213" w:rsidP="00C33213">
            <w:pPr>
              <w:pStyle w:val="SmallBodyText"/>
            </w:pPr>
            <w:r w:rsidRPr="003F2413">
              <w:rPr>
                <w:noProof/>
              </w:rPr>
              <w:drawing>
                <wp:anchor distT="0" distB="0" distL="114300" distR="36195" simplePos="0" relativeHeight="251660288" behindDoc="0" locked="1" layoutInCell="1" allowOverlap="1" wp14:anchorId="5404987A" wp14:editId="4F5A585C">
                  <wp:simplePos x="0" y="0"/>
                  <wp:positionH relativeFrom="column">
                    <wp:posOffset>0</wp:posOffset>
                  </wp:positionH>
                  <wp:positionV relativeFrom="paragraph">
                    <wp:posOffset>28575</wp:posOffset>
                  </wp:positionV>
                  <wp:extent cx="658800" cy="237600"/>
                  <wp:effectExtent l="0" t="0" r="8255" b="0"/>
                  <wp:wrapSquare wrapText="bothSides"/>
                  <wp:docPr id="4" name="Picture 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2855CB">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797A8ADA" w14:textId="456AF900" w:rsidR="00C33213" w:rsidRPr="002855CB" w:rsidRDefault="00C33213" w:rsidP="00C33213">
            <w:pPr>
              <w:pStyle w:val="SmallBodyText"/>
            </w:pPr>
            <w:r w:rsidRPr="004B1AAD">
              <w:t xml:space="preserve">ISBN   </w:t>
            </w:r>
            <w:r w:rsidR="004B1AAD" w:rsidRPr="004B1AAD">
              <w:t>978-1-76105-027-5</w:t>
            </w:r>
            <w:proofErr w:type="gramStart"/>
            <w:r w:rsidR="004B1AAD" w:rsidRPr="004B1AAD">
              <w:t xml:space="preserve">  </w:t>
            </w:r>
            <w:r w:rsidRPr="004B1AAD">
              <w:t xml:space="preserve"> (</w:t>
            </w:r>
            <w:proofErr w:type="gramEnd"/>
            <w:r w:rsidRPr="004B1AAD">
              <w:t>pdf/online/MS word)</w:t>
            </w:r>
            <w:r w:rsidRPr="005D752A">
              <w:t xml:space="preserve"> </w:t>
            </w:r>
          </w:p>
          <w:p w14:paraId="6D2DB318" w14:textId="77777777" w:rsidR="00C33213" w:rsidRPr="002855CB" w:rsidRDefault="00C33213" w:rsidP="00C33213">
            <w:pPr>
              <w:pStyle w:val="SmallHeading"/>
            </w:pPr>
            <w:r w:rsidRPr="002855CB">
              <w:t>Disclaimer</w:t>
            </w:r>
          </w:p>
          <w:p w14:paraId="0D3CA120" w14:textId="77777777" w:rsidR="00C33213" w:rsidRPr="002855CB" w:rsidRDefault="00C33213" w:rsidP="00C33213">
            <w:pPr>
              <w:pStyle w:val="SmallBodyText"/>
            </w:pPr>
            <w:r w:rsidRPr="002855C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161" w:type="dxa"/>
            <w:shd w:val="clear" w:color="auto" w:fill="auto"/>
          </w:tcPr>
          <w:p w14:paraId="69FDF069" w14:textId="77777777" w:rsidR="00C33213" w:rsidRPr="002855CB" w:rsidRDefault="00C33213" w:rsidP="00C33213">
            <w:pPr>
              <w:pStyle w:val="xAccessibilityHeading"/>
            </w:pPr>
            <w:bookmarkStart w:id="4" w:name="_Accessibility"/>
            <w:bookmarkEnd w:id="4"/>
            <w:r w:rsidRPr="002855CB">
              <w:t>Accessibility</w:t>
            </w:r>
          </w:p>
          <w:p w14:paraId="4DFCD74B" w14:textId="77777777" w:rsidR="00C33213" w:rsidRDefault="00C33213" w:rsidP="00C33213">
            <w:pPr>
              <w:pStyle w:val="xAccessibilityText"/>
            </w:pPr>
            <w:r w:rsidRPr="002855CB">
              <w:t>If you would like to receive this publication in an alternative format, please telephone the DELWP Customer Service Centre on 136186, email </w:t>
            </w:r>
            <w:hyperlink r:id="rId33" w:history="1">
              <w:r w:rsidRPr="002855CB">
                <w:t>customer.service@delwp.vic.gov.au</w:t>
              </w:r>
            </w:hyperlink>
            <w:r w:rsidRPr="002855CB">
              <w:t xml:space="preserve">, or via the National Relay Service on 133 677 </w:t>
            </w:r>
            <w:hyperlink r:id="rId34" w:history="1">
              <w:r w:rsidRPr="002855CB">
                <w:t>www.relayservice.com.au</w:t>
              </w:r>
            </w:hyperlink>
            <w:r w:rsidRPr="002855CB">
              <w:t xml:space="preserve">. This document is also available on the internet at  </w:t>
            </w:r>
            <w:hyperlink r:id="rId35" w:history="1">
              <w:r w:rsidRPr="002855CB">
                <w:rPr>
                  <w:rStyle w:val="Hyperlink"/>
                </w:rPr>
                <w:t>https://www.ari.vic.gov.au/research/wetlands-and-floodplains/assessing-wetland-response-to-environmental-water</w:t>
              </w:r>
            </w:hyperlink>
          </w:p>
        </w:tc>
      </w:tr>
    </w:tbl>
    <w:p w14:paraId="208DA278" w14:textId="5B2AB407" w:rsidR="00C33213" w:rsidRDefault="002642DE" w:rsidP="009B1485">
      <w:pPr>
        <w:pStyle w:val="BodyText"/>
        <w:rPr>
          <w:b/>
          <w:sz w:val="18"/>
          <w:szCs w:val="18"/>
        </w:rPr>
      </w:pPr>
      <w:r w:rsidRPr="002642DE">
        <w:rPr>
          <w:b/>
          <w:sz w:val="18"/>
          <w:szCs w:val="18"/>
        </w:rPr>
        <w:t>Fig</w:t>
      </w:r>
      <w:r w:rsidR="00801E72">
        <w:rPr>
          <w:b/>
          <w:sz w:val="18"/>
          <w:szCs w:val="18"/>
        </w:rPr>
        <w:t xml:space="preserve"> </w:t>
      </w:r>
      <w:r w:rsidR="00E30A9B">
        <w:rPr>
          <w:b/>
          <w:sz w:val="18"/>
          <w:szCs w:val="18"/>
        </w:rPr>
        <w:t>3</w:t>
      </w:r>
      <w:r w:rsidR="00801E72">
        <w:rPr>
          <w:b/>
          <w:sz w:val="18"/>
          <w:szCs w:val="18"/>
        </w:rPr>
        <w:t xml:space="preserve"> -</w:t>
      </w:r>
      <w:r w:rsidR="00CD3177">
        <w:rPr>
          <w:b/>
          <w:sz w:val="18"/>
          <w:szCs w:val="18"/>
        </w:rPr>
        <w:t xml:space="preserve"> (top) </w:t>
      </w:r>
      <w:r w:rsidRPr="002642DE">
        <w:rPr>
          <w:rFonts w:ascii="Arial" w:hAnsi="Arial"/>
          <w:b/>
          <w:sz w:val="18"/>
          <w:szCs w:val="18"/>
        </w:rPr>
        <w:t xml:space="preserve">Effect of carp “mumbling” in Barmah Lake; </w:t>
      </w:r>
      <w:r w:rsidR="00CD3177">
        <w:rPr>
          <w:rFonts w:ascii="Arial" w:hAnsi="Arial"/>
          <w:b/>
          <w:sz w:val="18"/>
          <w:szCs w:val="18"/>
        </w:rPr>
        <w:t xml:space="preserve">(bottom) </w:t>
      </w:r>
      <w:r w:rsidRPr="002642DE">
        <w:rPr>
          <w:rFonts w:ascii="Arial" w:hAnsi="Arial"/>
          <w:b/>
          <w:sz w:val="18"/>
          <w:szCs w:val="18"/>
        </w:rPr>
        <w:t>Effect of livestock “pugging” in a wetland in south-west Victoria</w:t>
      </w:r>
      <w:r w:rsidR="004B1AAD">
        <w:rPr>
          <w:rFonts w:ascii="Arial" w:hAnsi="Arial"/>
          <w:b/>
          <w:sz w:val="18"/>
          <w:szCs w:val="18"/>
        </w:rPr>
        <w:t xml:space="preserve"> </w:t>
      </w:r>
      <w:r w:rsidR="004B1AAD">
        <w:rPr>
          <w:b/>
          <w:sz w:val="18"/>
          <w:szCs w:val="18"/>
        </w:rPr>
        <w:t>(Photo: ARI).</w:t>
      </w:r>
    </w:p>
    <w:p w14:paraId="4FC88125" w14:textId="77777777" w:rsidR="00C33213" w:rsidRDefault="00C33213" w:rsidP="009B1485">
      <w:pPr>
        <w:pStyle w:val="BodyText"/>
        <w:rPr>
          <w:b/>
          <w:sz w:val="18"/>
          <w:szCs w:val="18"/>
        </w:rPr>
      </w:pPr>
    </w:p>
    <w:p w14:paraId="1EC4A6DA" w14:textId="2FCEE889" w:rsidR="009B1485" w:rsidRPr="002642DE" w:rsidRDefault="009B1485" w:rsidP="009B1485">
      <w:pPr>
        <w:pStyle w:val="BodyText"/>
        <w:rPr>
          <w:b/>
          <w:sz w:val="18"/>
          <w:szCs w:val="18"/>
        </w:rPr>
      </w:pPr>
      <w:r w:rsidRPr="002642DE">
        <w:rPr>
          <w:b/>
          <w:sz w:val="18"/>
          <w:szCs w:val="18"/>
        </w:rPr>
        <w:t>Fig</w:t>
      </w:r>
      <w:r>
        <w:rPr>
          <w:b/>
          <w:sz w:val="18"/>
          <w:szCs w:val="18"/>
        </w:rPr>
        <w:t xml:space="preserve"> </w:t>
      </w:r>
      <w:r w:rsidR="00C33213">
        <w:rPr>
          <w:b/>
          <w:sz w:val="18"/>
          <w:szCs w:val="18"/>
        </w:rPr>
        <w:t>4</w:t>
      </w:r>
      <w:r>
        <w:rPr>
          <w:b/>
          <w:sz w:val="18"/>
          <w:szCs w:val="18"/>
        </w:rPr>
        <w:t xml:space="preserve"> </w:t>
      </w:r>
      <w:r w:rsidR="00C33213">
        <w:rPr>
          <w:b/>
          <w:sz w:val="18"/>
          <w:szCs w:val="18"/>
        </w:rPr>
        <w:t>–</w:t>
      </w:r>
      <w:r>
        <w:rPr>
          <w:b/>
          <w:sz w:val="18"/>
          <w:szCs w:val="18"/>
        </w:rPr>
        <w:t xml:space="preserve"> </w:t>
      </w:r>
      <w:r w:rsidR="00C33213">
        <w:rPr>
          <w:b/>
          <w:sz w:val="18"/>
          <w:szCs w:val="18"/>
        </w:rPr>
        <w:t xml:space="preserve">The condition of Lignum is being monitored as part of </w:t>
      </w:r>
      <w:proofErr w:type="spellStart"/>
      <w:r w:rsidR="00C33213">
        <w:rPr>
          <w:b/>
          <w:sz w:val="18"/>
          <w:szCs w:val="18"/>
        </w:rPr>
        <w:t>WetMAP</w:t>
      </w:r>
      <w:proofErr w:type="spellEnd"/>
      <w:r w:rsidR="004B1AAD">
        <w:rPr>
          <w:b/>
          <w:sz w:val="18"/>
          <w:szCs w:val="18"/>
        </w:rPr>
        <w:t xml:space="preserve"> (Photo: ARI).</w:t>
      </w:r>
    </w:p>
    <w:p w14:paraId="430F38BF" w14:textId="77777777" w:rsidR="009B1485" w:rsidRPr="002642DE" w:rsidRDefault="009B1485">
      <w:pPr>
        <w:pStyle w:val="BodyText"/>
        <w:rPr>
          <w:b/>
          <w:sz w:val="18"/>
          <w:szCs w:val="18"/>
        </w:rPr>
      </w:pPr>
    </w:p>
    <w:sectPr w:rsidR="009B1485" w:rsidRPr="002642DE" w:rsidSect="004A7439">
      <w:type w:val="continuous"/>
      <w:pgSz w:w="11907" w:h="16840" w:code="9"/>
      <w:pgMar w:top="1985" w:right="567" w:bottom="1758"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54354" w14:textId="77777777" w:rsidR="00D46135" w:rsidRDefault="00D46135">
      <w:r>
        <w:separator/>
      </w:r>
    </w:p>
    <w:p w14:paraId="4264B9B8" w14:textId="77777777" w:rsidR="00D46135" w:rsidRDefault="00D46135"/>
    <w:p w14:paraId="2D359745" w14:textId="77777777" w:rsidR="00D46135" w:rsidRDefault="00D46135"/>
  </w:endnote>
  <w:endnote w:type="continuationSeparator" w:id="0">
    <w:p w14:paraId="19A4337A" w14:textId="77777777" w:rsidR="00D46135" w:rsidRDefault="00D46135">
      <w:r>
        <w:continuationSeparator/>
      </w:r>
    </w:p>
    <w:p w14:paraId="4B578FFC" w14:textId="77777777" w:rsidR="00D46135" w:rsidRDefault="00D46135"/>
    <w:p w14:paraId="793B8704" w14:textId="77777777" w:rsidR="00D46135" w:rsidRDefault="00D46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07955" w14:textId="77777777" w:rsidR="000C448C" w:rsidRPr="00B5221E" w:rsidRDefault="000C448C" w:rsidP="00E97294">
    <w:pPr>
      <w:pStyle w:val="FooterEven"/>
    </w:pPr>
    <w:r w:rsidRPr="00D55628">
      <w:rPr>
        <w:noProof/>
      </w:rPr>
      <mc:AlternateContent>
        <mc:Choice Requires="wps">
          <w:drawing>
            <wp:anchor distT="0" distB="0" distL="114300" distR="114300" simplePos="0" relativeHeight="251653632" behindDoc="1" locked="1" layoutInCell="1" allowOverlap="1" wp14:anchorId="0C79F1D6" wp14:editId="4AAFF1A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F637" w14:textId="3FE7C695" w:rsidR="000C448C" w:rsidRPr="0001226A" w:rsidRDefault="000C448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9F1D6" id="_x0000_t202" coordsize="21600,21600" o:spt="202" path="m,l,21600r21600,l21600,xe">
              <v:stroke joinstyle="miter"/>
              <v:path gradientshapeok="t" o:connecttype="rect"/>
            </v:shapetype>
            <v:shape id="Text Box 224" o:spid="_x0000_s1028"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852F637" w14:textId="3FE7C695" w:rsidR="000C448C" w:rsidRPr="0001226A" w:rsidRDefault="000C448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D610" w14:textId="77777777" w:rsidR="000C448C" w:rsidRDefault="000C448C" w:rsidP="00213C82">
    <w:pPr>
      <w:pStyle w:val="Footer"/>
    </w:pPr>
    <w:r w:rsidRPr="00D55628">
      <w:rPr>
        <w:noProof/>
      </w:rPr>
      <mc:AlternateContent>
        <mc:Choice Requires="wps">
          <w:drawing>
            <wp:anchor distT="0" distB="0" distL="114300" distR="114300" simplePos="0" relativeHeight="251654656" behindDoc="1" locked="1" layoutInCell="1" allowOverlap="1" wp14:anchorId="44165F6D" wp14:editId="5AD5733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3AED" w14:textId="308590A9" w:rsidR="000C448C" w:rsidRPr="0001226A" w:rsidRDefault="000C448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65F6D"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27653AED" w14:textId="308590A9" w:rsidR="000C448C" w:rsidRPr="0001226A" w:rsidRDefault="000C448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3117C" w14:textId="77777777" w:rsidR="00D46135" w:rsidRPr="008F5280" w:rsidRDefault="00D46135" w:rsidP="008F5280">
      <w:pPr>
        <w:pStyle w:val="FootnoteSeparator"/>
      </w:pPr>
    </w:p>
    <w:p w14:paraId="3282882E" w14:textId="77777777" w:rsidR="00D46135" w:rsidRDefault="00D46135"/>
  </w:footnote>
  <w:footnote w:type="continuationSeparator" w:id="0">
    <w:p w14:paraId="5E7DBFDC" w14:textId="77777777" w:rsidR="00D46135" w:rsidRDefault="00D46135" w:rsidP="008F5280">
      <w:pPr>
        <w:pStyle w:val="FootnoteSeparator"/>
      </w:pPr>
    </w:p>
    <w:p w14:paraId="193639B5" w14:textId="77777777" w:rsidR="00D46135" w:rsidRDefault="00D46135"/>
    <w:p w14:paraId="5050A5FA" w14:textId="77777777" w:rsidR="00D46135" w:rsidRDefault="00D46135"/>
  </w:footnote>
  <w:footnote w:type="continuationNotice" w:id="1">
    <w:p w14:paraId="27DA48CB" w14:textId="77777777" w:rsidR="00D46135" w:rsidRDefault="00D46135" w:rsidP="00D55628"/>
    <w:p w14:paraId="7C275D3F" w14:textId="77777777" w:rsidR="00D46135" w:rsidRDefault="00D46135"/>
    <w:p w14:paraId="0D31415C" w14:textId="77777777" w:rsidR="00D46135" w:rsidRDefault="00D461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222"/>
    </w:tblGrid>
    <w:tr w:rsidR="000C448C" w:rsidRPr="001F5F6D" w14:paraId="026EDD37" w14:textId="77777777" w:rsidTr="001F5F6D">
      <w:trPr>
        <w:trHeight w:hRule="exact" w:val="1418"/>
      </w:trPr>
      <w:tc>
        <w:tcPr>
          <w:tcW w:w="8222" w:type="dxa"/>
          <w:vAlign w:val="center"/>
        </w:tcPr>
        <w:p w14:paraId="3D97C50A" w14:textId="0718EEAD" w:rsidR="000C448C" w:rsidRPr="001F5F6D" w:rsidRDefault="000C448C" w:rsidP="001F5F6D">
          <w:pPr>
            <w:pStyle w:val="Header"/>
            <w:rPr>
              <w:sz w:val="36"/>
              <w:szCs w:val="36"/>
            </w:rPr>
          </w:pPr>
          <w:r w:rsidRPr="001F5F6D">
            <w:rPr>
              <w:sz w:val="36"/>
              <w:szCs w:val="36"/>
            </w:rPr>
            <w:fldChar w:fldCharType="begin"/>
          </w:r>
          <w:r w:rsidRPr="001F5F6D">
            <w:rPr>
              <w:sz w:val="36"/>
              <w:szCs w:val="36"/>
            </w:rPr>
            <w:instrText xml:space="preserve"> STYLEREF  Title  \* MERGEFORMAT </w:instrText>
          </w:r>
          <w:r w:rsidRPr="001F5F6D">
            <w:rPr>
              <w:sz w:val="36"/>
              <w:szCs w:val="36"/>
            </w:rPr>
            <w:fldChar w:fldCharType="separate"/>
          </w:r>
          <w:r w:rsidR="0015614C">
            <w:rPr>
              <w:noProof/>
              <w:sz w:val="36"/>
              <w:szCs w:val="36"/>
            </w:rPr>
            <w:t>WetMAP – Victoria’s Wetland Monitoring and Assessment Program for environmental water</w:t>
          </w:r>
          <w:r w:rsidRPr="001F5F6D">
            <w:rPr>
              <w:noProof/>
              <w:sz w:val="36"/>
              <w:szCs w:val="36"/>
            </w:rPr>
            <w:fldChar w:fldCharType="end"/>
          </w:r>
        </w:p>
      </w:tc>
    </w:tr>
  </w:tbl>
  <w:p w14:paraId="72292C84" w14:textId="77777777" w:rsidR="000C448C" w:rsidRDefault="000C448C" w:rsidP="00254A01">
    <w:pPr>
      <w:pStyle w:val="Header"/>
    </w:pPr>
    <w:r w:rsidRPr="00806AB6">
      <w:rPr>
        <w:noProof/>
      </w:rPr>
      <mc:AlternateContent>
        <mc:Choice Requires="wps">
          <w:drawing>
            <wp:anchor distT="0" distB="0" distL="114300" distR="114300" simplePos="0" relativeHeight="251659776" behindDoc="1" locked="0" layoutInCell="1" allowOverlap="1" wp14:anchorId="6FC63E1D" wp14:editId="0EAE557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3DF57"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63FB6A18" wp14:editId="2AFE4963">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43521" id="TriangleLeft" o:spid="_x0000_s1026" style="position:absolute;margin-left:22.7pt;margin-top:22.7pt;width:68.05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560" behindDoc="1" locked="0" layoutInCell="1" allowOverlap="1" wp14:anchorId="14DB01AF" wp14:editId="7852228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CFA0AA" id="Rectangle" o:spid="_x0000_s1026" style="position:absolute;margin-left:22.7pt;margin-top:22.7pt;width:552.7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09DC43C" w14:textId="77777777" w:rsidR="000C448C" w:rsidRPr="00254A01" w:rsidRDefault="000C448C"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0C448C" w:rsidRPr="00975ED3" w14:paraId="477D06E9" w14:textId="77777777" w:rsidTr="000C448C">
      <w:trPr>
        <w:trHeight w:hRule="exact" w:val="1418"/>
      </w:trPr>
      <w:tc>
        <w:tcPr>
          <w:tcW w:w="7761" w:type="dxa"/>
          <w:vAlign w:val="center"/>
        </w:tcPr>
        <w:p w14:paraId="0F18DA57" w14:textId="23533329" w:rsidR="000C448C" w:rsidRPr="00975ED3" w:rsidRDefault="000C448C" w:rsidP="000C448C">
          <w:pPr>
            <w:pStyle w:val="Header"/>
          </w:pPr>
          <w:r>
            <w:rPr>
              <w:noProof/>
            </w:rPr>
            <w:fldChar w:fldCharType="begin"/>
          </w:r>
          <w:r>
            <w:rPr>
              <w:noProof/>
            </w:rPr>
            <w:instrText xml:space="preserve"> STYLEREF  Title  \* MERGEFORMAT </w:instrText>
          </w:r>
          <w:r>
            <w:rPr>
              <w:noProof/>
            </w:rPr>
            <w:fldChar w:fldCharType="separate"/>
          </w:r>
          <w:r w:rsidR="0015614C">
            <w:rPr>
              <w:noProof/>
            </w:rPr>
            <w:t>WetMAP – Victoria’s Wetland Monitoring and Assessment Program for environmental water</w:t>
          </w:r>
          <w:r>
            <w:rPr>
              <w:noProof/>
            </w:rPr>
            <w:fldChar w:fldCharType="end"/>
          </w:r>
        </w:p>
      </w:tc>
    </w:tr>
  </w:tbl>
  <w:p w14:paraId="227EE12D" w14:textId="77777777" w:rsidR="000C448C" w:rsidRDefault="000C448C" w:rsidP="00254A01">
    <w:pPr>
      <w:pStyle w:val="Header"/>
    </w:pPr>
    <w:r w:rsidRPr="00806AB6">
      <w:rPr>
        <w:noProof/>
      </w:rPr>
      <mc:AlternateContent>
        <mc:Choice Requires="wps">
          <w:drawing>
            <wp:anchor distT="0" distB="0" distL="114300" distR="114300" simplePos="0" relativeHeight="251664896" behindDoc="1" locked="0" layoutInCell="1" allowOverlap="1" wp14:anchorId="103C6D70" wp14:editId="0203341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49117"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944CFE" wp14:editId="4FF12B7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49F16"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169F5FDB" wp14:editId="721C81E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AAE81B" id="Rectangle" o:spid="_x0000_s1026" style="position:absolute;margin-left:22.7pt;margin-top:22.7pt;width:552.7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8914E97" w14:textId="77777777" w:rsidR="000C448C" w:rsidRDefault="000C4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4B48" w14:textId="77777777" w:rsidR="000C448C" w:rsidRPr="00E97294" w:rsidRDefault="000C448C" w:rsidP="00E97294">
    <w:pPr>
      <w:pStyle w:val="Header"/>
    </w:pPr>
    <w:r w:rsidRPr="00806AB6">
      <w:rPr>
        <w:noProof/>
      </w:rPr>
      <mc:AlternateContent>
        <mc:Choice Requires="wps">
          <w:drawing>
            <wp:anchor distT="0" distB="0" distL="114300" distR="114300" simplePos="0" relativeHeight="251658752" behindDoc="1" locked="0" layoutInCell="1" allowOverlap="1" wp14:anchorId="23EC89CB" wp14:editId="49B315D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1E4BE"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0160F45" wp14:editId="7659F720">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724AA" id="TriangleBottom" o:spid="_x0000_s1026" style="position:absolute;margin-left:56.7pt;margin-top:93.55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1EF6CB2" wp14:editId="746A89E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AF9B2" id="TriangleLeft" o:spid="_x0000_s1026" style="position:absolute;margin-left:22.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13E66BB7" wp14:editId="36391F6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351EFB" id="Rectangle" o:spid="_x0000_s1026" style="position:absolute;margin-left:22.7pt;margin-top:22.7pt;width:552.7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9E41F3A"/>
    <w:multiLevelType w:val="hybridMultilevel"/>
    <w:tmpl w:val="6D7460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1FB93698"/>
    <w:multiLevelType w:val="hybridMultilevel"/>
    <w:tmpl w:val="363E5F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A56839"/>
    <w:multiLevelType w:val="hybridMultilevel"/>
    <w:tmpl w:val="29062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2617DAD"/>
    <w:multiLevelType w:val="hybridMultilevel"/>
    <w:tmpl w:val="5E045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DF47DB1"/>
    <w:multiLevelType w:val="hybridMultilevel"/>
    <w:tmpl w:val="94D8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4255FA"/>
    <w:multiLevelType w:val="hybridMultilevel"/>
    <w:tmpl w:val="3BC8E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D2467A"/>
    <w:multiLevelType w:val="hybridMultilevel"/>
    <w:tmpl w:val="E0EE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D2EC5D1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409420A"/>
    <w:multiLevelType w:val="hybridMultilevel"/>
    <w:tmpl w:val="8E3C1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A847A2D"/>
    <w:multiLevelType w:val="hybridMultilevel"/>
    <w:tmpl w:val="283CF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2"/>
  </w:num>
  <w:num w:numId="3">
    <w:abstractNumId w:val="20"/>
  </w:num>
  <w:num w:numId="4">
    <w:abstractNumId w:val="25"/>
  </w:num>
  <w:num w:numId="5">
    <w:abstractNumId w:val="8"/>
  </w:num>
  <w:num w:numId="6">
    <w:abstractNumId w:val="3"/>
  </w:num>
  <w:num w:numId="7">
    <w:abstractNumId w:val="2"/>
  </w:num>
  <w:num w:numId="8">
    <w:abstractNumId w:val="0"/>
  </w:num>
  <w:num w:numId="9">
    <w:abstractNumId w:val="23"/>
  </w:num>
  <w:num w:numId="10">
    <w:abstractNumId w:val="4"/>
  </w:num>
  <w:num w:numId="11">
    <w:abstractNumId w:val="10"/>
  </w:num>
  <w:num w:numId="12">
    <w:abstractNumId w:val="5"/>
  </w:num>
  <w:num w:numId="13">
    <w:abstractNumId w:val="15"/>
  </w:num>
  <w:num w:numId="14">
    <w:abstractNumId w:val="17"/>
  </w:num>
  <w:num w:numId="15">
    <w:abstractNumId w:val="13"/>
  </w:num>
  <w:num w:numId="16">
    <w:abstractNumId w:val="1"/>
  </w:num>
  <w:num w:numId="17">
    <w:abstractNumId w:val="24"/>
  </w:num>
  <w:num w:numId="18">
    <w:abstractNumId w:val="16"/>
  </w:num>
  <w:num w:numId="19">
    <w:abstractNumId w:val="14"/>
  </w:num>
  <w:num w:numId="20">
    <w:abstractNumId w:val="26"/>
  </w:num>
  <w:num w:numId="21">
    <w:abstractNumId w:val="9"/>
  </w:num>
  <w:num w:numId="22">
    <w:abstractNumId w:val="6"/>
  </w:num>
  <w:num w:numId="2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WIJ71w+OESkpDSUiPZheXzP8DqrHsKRxq8HKZqSUOfLnZfVVQaWrjef0Ck7WWBwYnbO8N7vrdcuhiRrcuxBprg==" w:salt="W9aq0lC+GTcEycroQdVFE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1F5F6D"/>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67B"/>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3B"/>
    <w:rsid w:val="00035163"/>
    <w:rsid w:val="000351EF"/>
    <w:rsid w:val="00035B4E"/>
    <w:rsid w:val="00035F72"/>
    <w:rsid w:val="000362D6"/>
    <w:rsid w:val="00036908"/>
    <w:rsid w:val="00036A70"/>
    <w:rsid w:val="00036FBD"/>
    <w:rsid w:val="00037072"/>
    <w:rsid w:val="00037CE2"/>
    <w:rsid w:val="00037F49"/>
    <w:rsid w:val="00037F81"/>
    <w:rsid w:val="0004042C"/>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557"/>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BB1"/>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48C"/>
    <w:rsid w:val="000C47AE"/>
    <w:rsid w:val="000C4E6D"/>
    <w:rsid w:val="000C55BE"/>
    <w:rsid w:val="000C57F2"/>
    <w:rsid w:val="000C59E2"/>
    <w:rsid w:val="000C6231"/>
    <w:rsid w:val="000C707C"/>
    <w:rsid w:val="000C7611"/>
    <w:rsid w:val="000C7AFC"/>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02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619"/>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F8D"/>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14C"/>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25D"/>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A3"/>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38D"/>
    <w:rsid w:val="001D6553"/>
    <w:rsid w:val="001D65FF"/>
    <w:rsid w:val="001D686B"/>
    <w:rsid w:val="001D68CD"/>
    <w:rsid w:val="001D69FE"/>
    <w:rsid w:val="001D6DEC"/>
    <w:rsid w:val="001D70F5"/>
    <w:rsid w:val="001D729D"/>
    <w:rsid w:val="001D74DB"/>
    <w:rsid w:val="001D770C"/>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2E3"/>
    <w:rsid w:val="001F4435"/>
    <w:rsid w:val="001F48C8"/>
    <w:rsid w:val="001F4FA9"/>
    <w:rsid w:val="001F548A"/>
    <w:rsid w:val="001F579C"/>
    <w:rsid w:val="001F58E7"/>
    <w:rsid w:val="001F5C40"/>
    <w:rsid w:val="001F5D92"/>
    <w:rsid w:val="001F5F13"/>
    <w:rsid w:val="001F5F6D"/>
    <w:rsid w:val="001F668A"/>
    <w:rsid w:val="001F6AB6"/>
    <w:rsid w:val="001F6D64"/>
    <w:rsid w:val="001F765B"/>
    <w:rsid w:val="001F770A"/>
    <w:rsid w:val="00200A9D"/>
    <w:rsid w:val="00200B2E"/>
    <w:rsid w:val="00201324"/>
    <w:rsid w:val="00201841"/>
    <w:rsid w:val="0020194C"/>
    <w:rsid w:val="0020205B"/>
    <w:rsid w:val="00202A7A"/>
    <w:rsid w:val="00202C45"/>
    <w:rsid w:val="00202E4A"/>
    <w:rsid w:val="00203011"/>
    <w:rsid w:val="002031FC"/>
    <w:rsid w:val="0020332E"/>
    <w:rsid w:val="00203733"/>
    <w:rsid w:val="0020390A"/>
    <w:rsid w:val="002041DB"/>
    <w:rsid w:val="00204202"/>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9B5"/>
    <w:rsid w:val="00212DA6"/>
    <w:rsid w:val="00213289"/>
    <w:rsid w:val="002139D9"/>
    <w:rsid w:val="00213B45"/>
    <w:rsid w:val="00213C82"/>
    <w:rsid w:val="002147CA"/>
    <w:rsid w:val="0021492B"/>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BD"/>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93E"/>
    <w:rsid w:val="00254A01"/>
    <w:rsid w:val="00254AB4"/>
    <w:rsid w:val="00254CA1"/>
    <w:rsid w:val="00254D73"/>
    <w:rsid w:val="00254DE3"/>
    <w:rsid w:val="0025505F"/>
    <w:rsid w:val="002550FF"/>
    <w:rsid w:val="0025523C"/>
    <w:rsid w:val="00255C30"/>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2DE"/>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D91"/>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0D8"/>
    <w:rsid w:val="002845AC"/>
    <w:rsid w:val="00284B07"/>
    <w:rsid w:val="002855CB"/>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C21"/>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BA7"/>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17"/>
    <w:rsid w:val="002C223F"/>
    <w:rsid w:val="002C25A0"/>
    <w:rsid w:val="002C2715"/>
    <w:rsid w:val="002C282D"/>
    <w:rsid w:val="002C296E"/>
    <w:rsid w:val="002C2E8E"/>
    <w:rsid w:val="002C321C"/>
    <w:rsid w:val="002C3384"/>
    <w:rsid w:val="002C3560"/>
    <w:rsid w:val="002C35FF"/>
    <w:rsid w:val="002C3EFD"/>
    <w:rsid w:val="002C47E7"/>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8DD"/>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83D"/>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8C"/>
    <w:rsid w:val="00307C36"/>
    <w:rsid w:val="00307DE3"/>
    <w:rsid w:val="00307EE7"/>
    <w:rsid w:val="00310A6E"/>
    <w:rsid w:val="00310F51"/>
    <w:rsid w:val="00311021"/>
    <w:rsid w:val="003114B3"/>
    <w:rsid w:val="00311AEC"/>
    <w:rsid w:val="00312073"/>
    <w:rsid w:val="00312320"/>
    <w:rsid w:val="00312916"/>
    <w:rsid w:val="00313432"/>
    <w:rsid w:val="00313587"/>
    <w:rsid w:val="00313AA4"/>
    <w:rsid w:val="00313E63"/>
    <w:rsid w:val="003140E6"/>
    <w:rsid w:val="00314485"/>
    <w:rsid w:val="003145C4"/>
    <w:rsid w:val="00314EA8"/>
    <w:rsid w:val="00315133"/>
    <w:rsid w:val="0031528F"/>
    <w:rsid w:val="0031535C"/>
    <w:rsid w:val="00315585"/>
    <w:rsid w:val="00315622"/>
    <w:rsid w:val="00315855"/>
    <w:rsid w:val="00315CFA"/>
    <w:rsid w:val="00315CFC"/>
    <w:rsid w:val="00315F65"/>
    <w:rsid w:val="00316EE5"/>
    <w:rsid w:val="003177C7"/>
    <w:rsid w:val="00317B03"/>
    <w:rsid w:val="00317B60"/>
    <w:rsid w:val="00320D1D"/>
    <w:rsid w:val="00320E0A"/>
    <w:rsid w:val="00321131"/>
    <w:rsid w:val="00321137"/>
    <w:rsid w:val="003217EF"/>
    <w:rsid w:val="003229CA"/>
    <w:rsid w:val="00322A31"/>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14"/>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28"/>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664"/>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413"/>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B2E"/>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653"/>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661"/>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D10"/>
    <w:rsid w:val="00466E27"/>
    <w:rsid w:val="004674B9"/>
    <w:rsid w:val="0046761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7A"/>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439"/>
    <w:rsid w:val="004A7AA8"/>
    <w:rsid w:val="004A7F29"/>
    <w:rsid w:val="004B0796"/>
    <w:rsid w:val="004B09F7"/>
    <w:rsid w:val="004B0E07"/>
    <w:rsid w:val="004B0E1F"/>
    <w:rsid w:val="004B10EC"/>
    <w:rsid w:val="004B141F"/>
    <w:rsid w:val="004B1491"/>
    <w:rsid w:val="004B16BA"/>
    <w:rsid w:val="004B1AAD"/>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2A9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EF3"/>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9C1"/>
    <w:rsid w:val="004D514B"/>
    <w:rsid w:val="004D528E"/>
    <w:rsid w:val="004D55FF"/>
    <w:rsid w:val="004D5A45"/>
    <w:rsid w:val="004D5B4D"/>
    <w:rsid w:val="004D5BFF"/>
    <w:rsid w:val="004D6506"/>
    <w:rsid w:val="004D66D1"/>
    <w:rsid w:val="004D68F5"/>
    <w:rsid w:val="004D6C28"/>
    <w:rsid w:val="004D6FAF"/>
    <w:rsid w:val="004D70A6"/>
    <w:rsid w:val="004D763D"/>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D2E"/>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5D76"/>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98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A22"/>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2C8"/>
    <w:rsid w:val="00534527"/>
    <w:rsid w:val="0053497F"/>
    <w:rsid w:val="00534DA3"/>
    <w:rsid w:val="00534DD6"/>
    <w:rsid w:val="005352BD"/>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33B"/>
    <w:rsid w:val="0054341E"/>
    <w:rsid w:val="0054384C"/>
    <w:rsid w:val="00543FC2"/>
    <w:rsid w:val="00544088"/>
    <w:rsid w:val="0054433B"/>
    <w:rsid w:val="0054469E"/>
    <w:rsid w:val="00544AD7"/>
    <w:rsid w:val="005452DF"/>
    <w:rsid w:val="00545662"/>
    <w:rsid w:val="0054585E"/>
    <w:rsid w:val="00545B76"/>
    <w:rsid w:val="00546073"/>
    <w:rsid w:val="0054736B"/>
    <w:rsid w:val="005478BB"/>
    <w:rsid w:val="00547BC4"/>
    <w:rsid w:val="00550BE8"/>
    <w:rsid w:val="00550C69"/>
    <w:rsid w:val="00551607"/>
    <w:rsid w:val="00552423"/>
    <w:rsid w:val="00552C8B"/>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B2B"/>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AF1"/>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52A"/>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9EF"/>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F0B"/>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534"/>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8A"/>
    <w:rsid w:val="006B3157"/>
    <w:rsid w:val="006B36E4"/>
    <w:rsid w:val="006B41FB"/>
    <w:rsid w:val="006B4566"/>
    <w:rsid w:val="006B460D"/>
    <w:rsid w:val="006B460E"/>
    <w:rsid w:val="006B46AE"/>
    <w:rsid w:val="006B47DA"/>
    <w:rsid w:val="006B4A3A"/>
    <w:rsid w:val="006B550D"/>
    <w:rsid w:val="006B5CB2"/>
    <w:rsid w:val="006B62DD"/>
    <w:rsid w:val="006B62E9"/>
    <w:rsid w:val="006B65CD"/>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E6E"/>
    <w:rsid w:val="006E0F43"/>
    <w:rsid w:val="006E10BA"/>
    <w:rsid w:val="006E1305"/>
    <w:rsid w:val="006E1C8D"/>
    <w:rsid w:val="006E2240"/>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E7F54"/>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4F"/>
    <w:rsid w:val="007172B7"/>
    <w:rsid w:val="00717505"/>
    <w:rsid w:val="007178CC"/>
    <w:rsid w:val="00717B97"/>
    <w:rsid w:val="00720154"/>
    <w:rsid w:val="007202E0"/>
    <w:rsid w:val="0072063B"/>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8E9"/>
    <w:rsid w:val="007459A9"/>
    <w:rsid w:val="00745DFB"/>
    <w:rsid w:val="00746166"/>
    <w:rsid w:val="00746362"/>
    <w:rsid w:val="00746592"/>
    <w:rsid w:val="007470BB"/>
    <w:rsid w:val="007474E3"/>
    <w:rsid w:val="007477CB"/>
    <w:rsid w:val="0075075D"/>
    <w:rsid w:val="00750760"/>
    <w:rsid w:val="007508B4"/>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0D7"/>
    <w:rsid w:val="00762267"/>
    <w:rsid w:val="0076264F"/>
    <w:rsid w:val="00762D06"/>
    <w:rsid w:val="00762D0E"/>
    <w:rsid w:val="0076407E"/>
    <w:rsid w:val="00764110"/>
    <w:rsid w:val="00764456"/>
    <w:rsid w:val="00764DD0"/>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BDB"/>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A66"/>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740"/>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B39"/>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51"/>
    <w:rsid w:val="007E3890"/>
    <w:rsid w:val="007E3D2B"/>
    <w:rsid w:val="007E3F5A"/>
    <w:rsid w:val="007E5278"/>
    <w:rsid w:val="007E536E"/>
    <w:rsid w:val="007E5C43"/>
    <w:rsid w:val="007E5F8D"/>
    <w:rsid w:val="007E6793"/>
    <w:rsid w:val="007E679C"/>
    <w:rsid w:val="007E6818"/>
    <w:rsid w:val="007E6819"/>
    <w:rsid w:val="007E6F77"/>
    <w:rsid w:val="007E7B22"/>
    <w:rsid w:val="007E7E1D"/>
    <w:rsid w:val="007E7E4B"/>
    <w:rsid w:val="007E7F34"/>
    <w:rsid w:val="007E7F53"/>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E72"/>
    <w:rsid w:val="00801F39"/>
    <w:rsid w:val="00802595"/>
    <w:rsid w:val="00802698"/>
    <w:rsid w:val="00802711"/>
    <w:rsid w:val="00802A6A"/>
    <w:rsid w:val="00803081"/>
    <w:rsid w:val="008037C4"/>
    <w:rsid w:val="0080394D"/>
    <w:rsid w:val="00803D46"/>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561"/>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6B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D7A"/>
    <w:rsid w:val="00840D81"/>
    <w:rsid w:val="00840DFB"/>
    <w:rsid w:val="00840EEC"/>
    <w:rsid w:val="00841101"/>
    <w:rsid w:val="008411FB"/>
    <w:rsid w:val="00841202"/>
    <w:rsid w:val="00841303"/>
    <w:rsid w:val="00841F95"/>
    <w:rsid w:val="00842269"/>
    <w:rsid w:val="008423CE"/>
    <w:rsid w:val="008423EF"/>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3C"/>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B7F"/>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DB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C03"/>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1E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26A"/>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0E28"/>
    <w:rsid w:val="00991123"/>
    <w:rsid w:val="0099117B"/>
    <w:rsid w:val="00991550"/>
    <w:rsid w:val="0099181B"/>
    <w:rsid w:val="00993756"/>
    <w:rsid w:val="00993ACA"/>
    <w:rsid w:val="00993DAE"/>
    <w:rsid w:val="009942BA"/>
    <w:rsid w:val="0099462D"/>
    <w:rsid w:val="00994EAF"/>
    <w:rsid w:val="00995139"/>
    <w:rsid w:val="009953CF"/>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88B"/>
    <w:rsid w:val="009A69D0"/>
    <w:rsid w:val="009A6BD5"/>
    <w:rsid w:val="009A6DE2"/>
    <w:rsid w:val="009A6E4C"/>
    <w:rsid w:val="009A74C3"/>
    <w:rsid w:val="009A7D1C"/>
    <w:rsid w:val="009A7F75"/>
    <w:rsid w:val="009B0580"/>
    <w:rsid w:val="009B0714"/>
    <w:rsid w:val="009B0ED2"/>
    <w:rsid w:val="009B0F6A"/>
    <w:rsid w:val="009B1003"/>
    <w:rsid w:val="009B129D"/>
    <w:rsid w:val="009B1335"/>
    <w:rsid w:val="009B1485"/>
    <w:rsid w:val="009B14D7"/>
    <w:rsid w:val="009B1665"/>
    <w:rsid w:val="009B241F"/>
    <w:rsid w:val="009B27B5"/>
    <w:rsid w:val="009B2B4E"/>
    <w:rsid w:val="009B31D6"/>
    <w:rsid w:val="009B385E"/>
    <w:rsid w:val="009B3AE9"/>
    <w:rsid w:val="009B4018"/>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27C"/>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CFC"/>
    <w:rsid w:val="009E3FD3"/>
    <w:rsid w:val="009E4848"/>
    <w:rsid w:val="009E4D3F"/>
    <w:rsid w:val="009E4F96"/>
    <w:rsid w:val="009E520E"/>
    <w:rsid w:val="009E54A0"/>
    <w:rsid w:val="009E5513"/>
    <w:rsid w:val="009E5A1A"/>
    <w:rsid w:val="009E5D41"/>
    <w:rsid w:val="009E6606"/>
    <w:rsid w:val="009E681A"/>
    <w:rsid w:val="009E6D6C"/>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AF"/>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D7A"/>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4ABF"/>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6E4B"/>
    <w:rsid w:val="00A46F00"/>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BAF"/>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ABD"/>
    <w:rsid w:val="00AA7C65"/>
    <w:rsid w:val="00AB14B9"/>
    <w:rsid w:val="00AB225D"/>
    <w:rsid w:val="00AB2526"/>
    <w:rsid w:val="00AB2532"/>
    <w:rsid w:val="00AB26C6"/>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4DB"/>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075"/>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B90"/>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B73"/>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C7"/>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94E"/>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8B"/>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6CA"/>
    <w:rsid w:val="00B90768"/>
    <w:rsid w:val="00B90893"/>
    <w:rsid w:val="00B9168D"/>
    <w:rsid w:val="00B9172A"/>
    <w:rsid w:val="00B91993"/>
    <w:rsid w:val="00B927B5"/>
    <w:rsid w:val="00B928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0D4"/>
    <w:rsid w:val="00BA287A"/>
    <w:rsid w:val="00BA2A26"/>
    <w:rsid w:val="00BA2A44"/>
    <w:rsid w:val="00BA2DDF"/>
    <w:rsid w:val="00BA3616"/>
    <w:rsid w:val="00BA3AA5"/>
    <w:rsid w:val="00BA3B7E"/>
    <w:rsid w:val="00BA4241"/>
    <w:rsid w:val="00BA4391"/>
    <w:rsid w:val="00BA43C5"/>
    <w:rsid w:val="00BA4D8B"/>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BD1"/>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B0"/>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13"/>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66E"/>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05"/>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6A8"/>
    <w:rsid w:val="00CA59B8"/>
    <w:rsid w:val="00CA5EF0"/>
    <w:rsid w:val="00CA6653"/>
    <w:rsid w:val="00CA6CDE"/>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42E"/>
    <w:rsid w:val="00CD102F"/>
    <w:rsid w:val="00CD1112"/>
    <w:rsid w:val="00CD1A91"/>
    <w:rsid w:val="00CD1F29"/>
    <w:rsid w:val="00CD2779"/>
    <w:rsid w:val="00CD2BC2"/>
    <w:rsid w:val="00CD2E4B"/>
    <w:rsid w:val="00CD3177"/>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50E"/>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3BB"/>
    <w:rsid w:val="00D3659C"/>
    <w:rsid w:val="00D3697A"/>
    <w:rsid w:val="00D370E5"/>
    <w:rsid w:val="00D37164"/>
    <w:rsid w:val="00D37659"/>
    <w:rsid w:val="00D37D9C"/>
    <w:rsid w:val="00D40641"/>
    <w:rsid w:val="00D407A6"/>
    <w:rsid w:val="00D40820"/>
    <w:rsid w:val="00D40DF5"/>
    <w:rsid w:val="00D41403"/>
    <w:rsid w:val="00D41678"/>
    <w:rsid w:val="00D41FB8"/>
    <w:rsid w:val="00D42003"/>
    <w:rsid w:val="00D42E52"/>
    <w:rsid w:val="00D43AC8"/>
    <w:rsid w:val="00D43C10"/>
    <w:rsid w:val="00D43C1E"/>
    <w:rsid w:val="00D43D05"/>
    <w:rsid w:val="00D44334"/>
    <w:rsid w:val="00D4447C"/>
    <w:rsid w:val="00D44859"/>
    <w:rsid w:val="00D44C91"/>
    <w:rsid w:val="00D456E2"/>
    <w:rsid w:val="00D45A41"/>
    <w:rsid w:val="00D45ADC"/>
    <w:rsid w:val="00D460F1"/>
    <w:rsid w:val="00D46135"/>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7DD"/>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3C4"/>
    <w:rsid w:val="00D81894"/>
    <w:rsid w:val="00D82181"/>
    <w:rsid w:val="00D824DF"/>
    <w:rsid w:val="00D82A76"/>
    <w:rsid w:val="00D82A9B"/>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447"/>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A00"/>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798"/>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6BF1"/>
    <w:rsid w:val="00DE710A"/>
    <w:rsid w:val="00DE76CE"/>
    <w:rsid w:val="00DE79CA"/>
    <w:rsid w:val="00DE7F6D"/>
    <w:rsid w:val="00DF04F9"/>
    <w:rsid w:val="00DF0578"/>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21F"/>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A9B"/>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70A"/>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6A0"/>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3A4"/>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D88"/>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33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5FFC"/>
    <w:rsid w:val="00ED607E"/>
    <w:rsid w:val="00ED6202"/>
    <w:rsid w:val="00ED644A"/>
    <w:rsid w:val="00ED657F"/>
    <w:rsid w:val="00ED6A0C"/>
    <w:rsid w:val="00ED6D45"/>
    <w:rsid w:val="00ED744E"/>
    <w:rsid w:val="00ED750B"/>
    <w:rsid w:val="00ED7CF4"/>
    <w:rsid w:val="00ED7D94"/>
    <w:rsid w:val="00ED7E0C"/>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6AA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959"/>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A1D"/>
    <w:rsid w:val="00F73B13"/>
    <w:rsid w:val="00F73E79"/>
    <w:rsid w:val="00F73F66"/>
    <w:rsid w:val="00F74CA7"/>
    <w:rsid w:val="00F74D16"/>
    <w:rsid w:val="00F74E3B"/>
    <w:rsid w:val="00F751BE"/>
    <w:rsid w:val="00F75223"/>
    <w:rsid w:val="00F754C4"/>
    <w:rsid w:val="00F75E2C"/>
    <w:rsid w:val="00F760EE"/>
    <w:rsid w:val="00F76223"/>
    <w:rsid w:val="00F76B07"/>
    <w:rsid w:val="00F77161"/>
    <w:rsid w:val="00F77596"/>
    <w:rsid w:val="00F77896"/>
    <w:rsid w:val="00F77BB3"/>
    <w:rsid w:val="00F800B0"/>
    <w:rsid w:val="00F80204"/>
    <w:rsid w:val="00F805DE"/>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497"/>
    <w:rsid w:val="00F93AA3"/>
    <w:rsid w:val="00F93D1A"/>
    <w:rsid w:val="00F94191"/>
    <w:rsid w:val="00F9443B"/>
    <w:rsid w:val="00F94CA5"/>
    <w:rsid w:val="00F94D42"/>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CC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D596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F5F6D"/>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34"/>
    <w:locked/>
    <w:rsid w:val="001F5F6D"/>
  </w:style>
  <w:style w:type="paragraph" w:customStyle="1" w:styleId="Body">
    <w:name w:val="_Body"/>
    <w:qFormat/>
    <w:rsid w:val="001F5F6D"/>
    <w:pPr>
      <w:spacing w:before="60" w:after="60"/>
    </w:pPr>
    <w:rPr>
      <w:rFonts w:ascii="Arial" w:hAnsi="Arial"/>
      <w:color w:val="auto"/>
      <w:sz w:val="22"/>
      <w:szCs w:val="32"/>
      <w:lang w:eastAsia="en-US"/>
    </w:rPr>
  </w:style>
  <w:style w:type="character" w:styleId="UnresolvedMention">
    <w:name w:val="Unresolved Mention"/>
    <w:basedOn w:val="DefaultParagraphFont"/>
    <w:uiPriority w:val="99"/>
    <w:semiHidden/>
    <w:unhideWhenUsed/>
    <w:rsid w:val="00E6670A"/>
    <w:rPr>
      <w:color w:val="808080"/>
      <w:shd w:val="clear" w:color="auto" w:fill="E6E6E6"/>
    </w:rPr>
  </w:style>
  <w:style w:type="table" w:customStyle="1" w:styleId="DELWPTable">
    <w:name w:val="DELWP_Table"/>
    <w:basedOn w:val="TableNormal"/>
    <w:uiPriority w:val="99"/>
    <w:rsid w:val="004A7439"/>
    <w:pPr>
      <w:spacing w:line="240" w:lineRule="auto"/>
    </w:pPr>
    <w:rPr>
      <w:rFonts w:ascii="Times New Roman" w:hAnsi="Times New Roman" w:cs="Times New Roman"/>
      <w:color w:val="auto"/>
    </w:rPr>
    <w:tblPr>
      <w:tblInd w:w="108" w:type="dxa"/>
      <w:tblBorders>
        <w:bottom w:val="single" w:sz="4" w:space="0" w:color="00B2A9"/>
        <w:insideH w:val="single" w:sz="4" w:space="0" w:color="00B2A9"/>
      </w:tblBorders>
    </w:tblPr>
    <w:tblStylePr w:type="firstRow">
      <w:tblPr/>
      <w:tcPr>
        <w:tcBorders>
          <w:top w:val="nil"/>
          <w:left w:val="nil"/>
          <w:bottom w:val="nil"/>
          <w:right w:val="nil"/>
          <w:insideH w:val="nil"/>
          <w:insideV w:val="nil"/>
          <w:tl2br w:val="nil"/>
          <w:tr2bl w:val="nil"/>
        </w:tcBorders>
        <w:shd w:val="clear" w:color="auto" w:fill="00B2A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mailto:Phil.Papas@delwp.vic.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www.ari.vic.gov.au" TargetMode="External"/><Relationship Id="rId33"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Jacqueline.Brooks@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ari.vic.gov.au/research/wetlands-and-floodplains/assessing-wetland-response-to-environmental-water"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2E3FB-576F-43A3-94AA-8CA0D80F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1492</Words>
  <Characters>8506</Characters>
  <Application>Microsoft Office Word</Application>
  <DocSecurity>8</DocSecurity>
  <Lines>70</Lines>
  <Paragraphs>19</Paragraphs>
  <ScaleCrop>false</ScaleCrop>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2020-04-21T03:36:00Z</dcterms:created>
  <dcterms:modified xsi:type="dcterms:W3CDTF">2020-04-21T03:36:00Z</dcterms:modified>
</cp:coreProperties>
</file>