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552" w:tblpY="455"/>
        <w:tblOverlap w:val="never"/>
        <w:tblW w:w="0" w:type="auto"/>
        <w:tblLayout w:type="fixed"/>
        <w:tblCellMar>
          <w:left w:w="0" w:type="dxa"/>
          <w:right w:w="0" w:type="dxa"/>
        </w:tblCellMar>
        <w:tblLook w:val="04A0" w:firstRow="1" w:lastRow="0" w:firstColumn="1" w:lastColumn="0" w:noHBand="0" w:noVBand="1"/>
      </w:tblPr>
      <w:tblGrid>
        <w:gridCol w:w="8931"/>
      </w:tblGrid>
      <w:tr w:rsidR="00975ED3" w:rsidRPr="008E571A" w14:paraId="0248975C" w14:textId="77777777" w:rsidTr="008E571A">
        <w:trPr>
          <w:trHeight w:hRule="exact" w:val="1418"/>
        </w:trPr>
        <w:tc>
          <w:tcPr>
            <w:tcW w:w="8931" w:type="dxa"/>
            <w:vAlign w:val="center"/>
          </w:tcPr>
          <w:p w14:paraId="442412F9" w14:textId="747D3B09" w:rsidR="00AD5BE9" w:rsidRDefault="002760A6" w:rsidP="006D21D2">
            <w:pPr>
              <w:pStyle w:val="Title"/>
              <w:rPr>
                <w:sz w:val="36"/>
                <w:szCs w:val="36"/>
              </w:rPr>
            </w:pPr>
            <w:bookmarkStart w:id="0" w:name="_GoBack"/>
            <w:bookmarkEnd w:id="0"/>
            <w:r>
              <w:rPr>
                <w:sz w:val="36"/>
                <w:szCs w:val="36"/>
              </w:rPr>
              <w:t xml:space="preserve">Angler </w:t>
            </w:r>
            <w:r w:rsidR="00AD5BE9">
              <w:rPr>
                <w:sz w:val="36"/>
                <w:szCs w:val="36"/>
              </w:rPr>
              <w:t>s</w:t>
            </w:r>
            <w:r>
              <w:rPr>
                <w:sz w:val="36"/>
                <w:szCs w:val="36"/>
              </w:rPr>
              <w:t xml:space="preserve">cientists helping to measure </w:t>
            </w:r>
          </w:p>
          <w:p w14:paraId="21097134" w14:textId="36F8A636" w:rsidR="00975ED3" w:rsidRPr="008E571A" w:rsidRDefault="002760A6" w:rsidP="006D21D2">
            <w:pPr>
              <w:pStyle w:val="Title"/>
              <w:rPr>
                <w:sz w:val="36"/>
                <w:szCs w:val="36"/>
              </w:rPr>
            </w:pPr>
            <w:r>
              <w:rPr>
                <w:sz w:val="36"/>
                <w:szCs w:val="36"/>
              </w:rPr>
              <w:t>how water for the environment benefits fish</w:t>
            </w:r>
            <w:r w:rsidR="00190503">
              <w:rPr>
                <w:sz w:val="36"/>
                <w:szCs w:val="36"/>
              </w:rPr>
              <w:t xml:space="preserve"> </w:t>
            </w:r>
          </w:p>
        </w:tc>
      </w:tr>
      <w:tr w:rsidR="00975ED3" w14:paraId="64A59BE1" w14:textId="77777777" w:rsidTr="008E571A">
        <w:trPr>
          <w:trHeight w:val="1247"/>
        </w:trPr>
        <w:tc>
          <w:tcPr>
            <w:tcW w:w="8931" w:type="dxa"/>
            <w:vAlign w:val="center"/>
          </w:tcPr>
          <w:p w14:paraId="68F3EF5E" w14:textId="77777777" w:rsidR="002E64FF" w:rsidRDefault="00190503" w:rsidP="008E571A">
            <w:pPr>
              <w:pStyle w:val="IntroFeatureText"/>
              <w:jc w:val="right"/>
            </w:pPr>
            <w:r>
              <w:t xml:space="preserve">Program </w:t>
            </w:r>
            <w:r w:rsidR="00EC5872">
              <w:t>Overview</w:t>
            </w:r>
            <w:r w:rsidR="002E64FF">
              <w:t xml:space="preserve"> </w:t>
            </w:r>
          </w:p>
          <w:p w14:paraId="35E35221" w14:textId="5C575DB3" w:rsidR="008E571A" w:rsidRPr="00050253" w:rsidRDefault="00CA369F" w:rsidP="008E571A">
            <w:pPr>
              <w:pStyle w:val="IntroFeatureText"/>
              <w:jc w:val="right"/>
            </w:pPr>
            <w:r>
              <w:t xml:space="preserve">A </w:t>
            </w:r>
            <w:r w:rsidR="00A5369E">
              <w:t>Citizen Science</w:t>
            </w:r>
            <w:r w:rsidR="002E64FF">
              <w:t xml:space="preserve"> project</w:t>
            </w:r>
          </w:p>
          <w:p w14:paraId="6CD28E2F" w14:textId="24B234F1" w:rsidR="00975ED3" w:rsidRDefault="00975ED3" w:rsidP="008E571A">
            <w:pPr>
              <w:pStyle w:val="Subtitle"/>
            </w:pPr>
          </w:p>
        </w:tc>
      </w:tr>
    </w:tbl>
    <w:p w14:paraId="4059FBDA" w14:textId="2AF50B53" w:rsidR="00806AB6" w:rsidRDefault="00CA369F" w:rsidP="00307C36">
      <w:r>
        <w:rPr>
          <w:noProof/>
        </w:rPr>
        <mc:AlternateContent>
          <mc:Choice Requires="wpg">
            <w:drawing>
              <wp:anchor distT="0" distB="0" distL="114300" distR="114300" simplePos="0" relativeHeight="251659776" behindDoc="0" locked="0" layoutInCell="1" allowOverlap="1" wp14:anchorId="15C04027" wp14:editId="45F89CB6">
                <wp:simplePos x="0" y="0"/>
                <wp:positionH relativeFrom="column">
                  <wp:posOffset>940</wp:posOffset>
                </wp:positionH>
                <wp:positionV relativeFrom="paragraph">
                  <wp:posOffset>775538</wp:posOffset>
                </wp:positionV>
                <wp:extent cx="6637960" cy="1609090"/>
                <wp:effectExtent l="0" t="0" r="0" b="0"/>
                <wp:wrapTight wrapText="bothSides">
                  <wp:wrapPolygon edited="0">
                    <wp:start x="0" y="0"/>
                    <wp:lineTo x="0" y="21225"/>
                    <wp:lineTo x="21511" y="21225"/>
                    <wp:lineTo x="21511" y="0"/>
                    <wp:lineTo x="0" y="0"/>
                  </wp:wrapPolygon>
                </wp:wrapTight>
                <wp:docPr id="9" name="Group 9"/>
                <wp:cNvGraphicFramePr/>
                <a:graphic xmlns:a="http://schemas.openxmlformats.org/drawingml/2006/main">
                  <a:graphicData uri="http://schemas.microsoft.com/office/word/2010/wordprocessingGroup">
                    <wpg:wgp>
                      <wpg:cNvGrpSpPr/>
                      <wpg:grpSpPr>
                        <a:xfrm>
                          <a:off x="0" y="0"/>
                          <a:ext cx="6637960" cy="1609090"/>
                          <a:chOff x="0" y="0"/>
                          <a:chExt cx="6637960" cy="1609090"/>
                        </a:xfrm>
                      </wpg:grpSpPr>
                      <pic:pic xmlns:pic="http://schemas.openxmlformats.org/drawingml/2006/picture">
                        <pic:nvPicPr>
                          <pic:cNvPr id="21" name="Picture 21" descr="J:\Freshwater\Freshwater Images - Communication Uses\Fish\Native fish\Golden perch\Golden Perch P1040368.JPG"/>
                          <pic:cNvPicPr>
                            <a:picLocks noChangeAspect="1"/>
                          </pic:cNvPicPr>
                        </pic:nvPicPr>
                        <pic:blipFill rotWithShape="1">
                          <a:blip r:embed="rId8" cstate="print">
                            <a:extLst>
                              <a:ext uri="{28A0092B-C50C-407E-A947-70E740481C1C}">
                                <a14:useLocalDpi xmlns:a14="http://schemas.microsoft.com/office/drawing/2010/main" val="0"/>
                              </a:ext>
                            </a:extLst>
                          </a:blip>
                          <a:srcRect l="1868" t="19341" r="2412" b="7642"/>
                          <a:stretch/>
                        </pic:blipFill>
                        <pic:spPr bwMode="auto">
                          <a:xfrm>
                            <a:off x="0" y="0"/>
                            <a:ext cx="2797175" cy="1605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descr="E:\Pam\VEFMAP Stage 6\Stage 6\Citizen Science\Photos\IMG_0944.JPG"/>
                          <pic:cNvPicPr>
                            <a:picLocks noChangeAspect="1"/>
                          </pic:cNvPicPr>
                        </pic:nvPicPr>
                        <pic:blipFill rotWithShape="1">
                          <a:blip r:embed="rId9" cstate="print">
                            <a:extLst>
                              <a:ext uri="{28A0092B-C50C-407E-A947-70E740481C1C}">
                                <a14:useLocalDpi xmlns:a14="http://schemas.microsoft.com/office/drawing/2010/main" val="0"/>
                              </a:ext>
                            </a:extLst>
                          </a:blip>
                          <a:srcRect l="13591" t="7046" r="13184" b="14931"/>
                          <a:stretch/>
                        </pic:blipFill>
                        <pic:spPr bwMode="auto">
                          <a:xfrm>
                            <a:off x="2757830" y="0"/>
                            <a:ext cx="2013585" cy="16090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J:\Freshwater\Freshwater Images - Communication Uses\Fish\Native fish\Murray cod\Murray Cod 160415 MCMA-FishStudies-137.jpg"/>
                          <pic:cNvPicPr>
                            <a:picLocks noChangeAspect="1"/>
                          </pic:cNvPicPr>
                        </pic:nvPicPr>
                        <pic:blipFill rotWithShape="1">
                          <a:blip r:embed="rId10" cstate="print">
                            <a:extLst>
                              <a:ext uri="{28A0092B-C50C-407E-A947-70E740481C1C}">
                                <a14:useLocalDpi xmlns:a14="http://schemas.microsoft.com/office/drawing/2010/main" val="0"/>
                              </a:ext>
                            </a:extLst>
                          </a:blip>
                          <a:srcRect l="25470" t="9440" r="15277" b="27394"/>
                          <a:stretch/>
                        </pic:blipFill>
                        <pic:spPr bwMode="auto">
                          <a:xfrm>
                            <a:off x="4381805" y="0"/>
                            <a:ext cx="2256155" cy="16052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A12466C" id="Group 9" o:spid="_x0000_s1026" style="position:absolute;margin-left:.05pt;margin-top:61.05pt;width:522.65pt;height:126.7pt;z-index:251659776" coordsize="66379,16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BEAGfFTZIDAE2SAwAVAAAAZHJzL21lZGlhL2ltYWdlMy5qcGVn/9j/4AAQSkZJRgABAQEA&#10;3ADcAAD/2wBDAAIBAQIBAQICAgICAgICAwUDAwMDAwYEBAMFBwYHBwcGBwcICQsJCAgKCAcHCg0K&#10;CgsMDAwMBwkODw0MDgsMDAz/2wBDAQICAgMDAwYDAwYMCAcIDAwMDAwMDAwMDAwMDAwMDAwMDAwM&#10;DAwMDAwMDAwMDAwMDAwMDAwMDAwMDAwMDAwMDAz/wAARCAJkA5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27971;height:1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">
                  <v:imagedata r:id="rId11" o:title="Golden Perch P1040368" croptop="12675f" cropbottom="5008f" cropleft="1224f" cropright="1581f"/>
                </v:shape>
                <v:shape id="Picture 23" o:spid="_x0000_s1028" type="#_x0000_t75" style="position:absolute;left:27578;width:20136;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">
                  <v:imagedata r:id="rId12" o:title="IMG_0944" croptop="4618f" cropbottom="9785f" cropleft="8907f" cropright="8640f"/>
                </v:shape>
                <v:shape id="Picture 22" o:spid="_x0000_s1029" type="#_x0000_t75" style="position:absolute;left:43818;width:22561;height:1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">
                  <v:imagedata r:id="rId13" o:title="Murray Cod 160415 MCMA-FishStudies-137" croptop="6187f" cropbottom="17953f" cropleft="16692f" cropright="10012f"/>
                </v:shape>
                <w10:wrap type="tight"/>
              </v:group>
            </w:pict>
          </mc:Fallback>
        </mc:AlternateContent>
      </w:r>
    </w:p>
    <w:p w14:paraId="571FB05D" w14:textId="1D96D6BA" w:rsidR="00806AB6" w:rsidRDefault="00806AB6" w:rsidP="00806AB6">
      <w:pPr>
        <w:pStyle w:val="BodyText"/>
        <w:sectPr w:rsidR="00806AB6" w:rsidSect="00E97294">
          <w:headerReference w:type="even" r:id="rId14"/>
          <w:footerReference w:type="even" r:id="rId15"/>
          <w:footerReference w:type="default" r:id="rId16"/>
          <w:headerReference w:type="first" r:id="rId17"/>
          <w:footerReference w:type="first" r:id="rId18"/>
          <w:pgSz w:w="11907" w:h="16840" w:code="9"/>
          <w:pgMar w:top="2211" w:right="737" w:bottom="794" w:left="851" w:header="284" w:footer="284" w:gutter="0"/>
          <w:cols w:space="284"/>
          <w:titlePg/>
          <w:docGrid w:linePitch="360"/>
        </w:sectPr>
      </w:pPr>
    </w:p>
    <w:p w14:paraId="537FED52" w14:textId="73A4AF56" w:rsidR="002760A6" w:rsidRPr="00050253" w:rsidRDefault="002760A6" w:rsidP="002760A6">
      <w:pPr>
        <w:pStyle w:val="Heading2"/>
        <w:spacing w:before="160"/>
        <w:jc w:val="both"/>
      </w:pPr>
      <w:r>
        <w:t>Managing water for the environment</w:t>
      </w:r>
    </w:p>
    <w:p w14:paraId="0C4A9A4F" w14:textId="4F04CD6C" w:rsidR="002760A6" w:rsidRDefault="002760A6" w:rsidP="00CA369F">
      <w:pPr>
        <w:autoSpaceDE w:val="0"/>
        <w:autoSpaceDN w:val="0"/>
        <w:adjustRightInd w:val="0"/>
        <w:spacing w:after="120"/>
        <w:jc w:val="both"/>
      </w:pPr>
      <w:r w:rsidRPr="00464495">
        <w:t>Many agencies work together to deliver water for the environment (‘environmental water') in Victoria</w:t>
      </w:r>
      <w:r>
        <w:t xml:space="preserve">. This is water that is set aside and then released to support rivers and wetlands and their plants and animals. </w:t>
      </w:r>
      <w:r w:rsidR="002A3888">
        <w:t xml:space="preserve">The </w:t>
      </w:r>
      <w:r>
        <w:t>D</w:t>
      </w:r>
      <w:r w:rsidRPr="00464495">
        <w:t xml:space="preserve">epartment of Environment, Land, Water and Planning (DELWP), the Victorian Environmental Water Holder (VEWH), Catchment Management Authorities (CMAs), water authorities and </w:t>
      </w:r>
      <w:r>
        <w:t>land m</w:t>
      </w:r>
      <w:r w:rsidRPr="00464495">
        <w:t>anagers</w:t>
      </w:r>
      <w:r>
        <w:t xml:space="preserve"> are all involved in the delivery of environmental water</w:t>
      </w:r>
      <w:r w:rsidRPr="00464495">
        <w:t>. Water is a scarce resource and the delivery of environmental water is targeted to areas with significant environmental values.</w:t>
      </w:r>
    </w:p>
    <w:p w14:paraId="03CE738F" w14:textId="77777777" w:rsidR="002760A6" w:rsidRPr="00050253" w:rsidRDefault="002760A6" w:rsidP="002760A6">
      <w:pPr>
        <w:pStyle w:val="Heading2"/>
        <w:spacing w:before="160"/>
        <w:jc w:val="both"/>
      </w:pPr>
      <w:r>
        <w:t>Demonstrating outcomes from environmental water - VEFMAP</w:t>
      </w:r>
    </w:p>
    <w:p w14:paraId="2398B667" w14:textId="18D8C551" w:rsidR="00E04DF9" w:rsidRDefault="002760A6" w:rsidP="00CA369F">
      <w:pPr>
        <w:autoSpaceDE w:val="0"/>
        <w:autoSpaceDN w:val="0"/>
        <w:adjustRightInd w:val="0"/>
        <w:spacing w:after="120"/>
        <w:jc w:val="both"/>
      </w:pPr>
      <w:r>
        <w:t xml:space="preserve">A government program called </w:t>
      </w:r>
      <w:r w:rsidR="00623BF9">
        <w:t xml:space="preserve">the </w:t>
      </w:r>
      <w:hyperlink r:id="rId19" w:history="1">
        <w:r w:rsidRPr="00E04DF9">
          <w:rPr>
            <w:rStyle w:val="Hyperlink"/>
          </w:rPr>
          <w:t>Victorian Environmental Flows Monitoring and Assessment Program</w:t>
        </w:r>
      </w:hyperlink>
      <w:r>
        <w:t xml:space="preserve"> (VEFMAP) is monitoring how fish and vegetation along rivers respond to the delivery of water for the environment. </w:t>
      </w:r>
      <w:r w:rsidR="00E04DF9">
        <w:t xml:space="preserve">This </w:t>
      </w:r>
      <w:r w:rsidR="00095CC3" w:rsidRPr="006A67B7">
        <w:rPr>
          <w:rFonts w:cs="Times New Roman"/>
        </w:rPr>
        <w:t>program</w:t>
      </w:r>
      <w:r w:rsidR="00095CC3">
        <w:t xml:space="preserve"> aims to </w:t>
      </w:r>
      <w:r w:rsidR="00E04DF9">
        <w:t>help guide government decisions on how to provide water to the environment to get the greatest benefits</w:t>
      </w:r>
      <w:r w:rsidR="00095CC3">
        <w:t>, demonstrate ecological outcomes to the community and stakeholders, and fill key knowledge gaps to support management</w:t>
      </w:r>
      <w:r w:rsidR="00E04DF9">
        <w:t>.</w:t>
      </w:r>
      <w:r w:rsidR="00E04DF9" w:rsidRPr="007565EA">
        <w:t xml:space="preserve"> </w:t>
      </w:r>
    </w:p>
    <w:p w14:paraId="2AEE0D9F" w14:textId="210DFEF4" w:rsidR="00E04DF9" w:rsidRDefault="00095CC3" w:rsidP="00CA369F">
      <w:pPr>
        <w:autoSpaceDE w:val="0"/>
        <w:autoSpaceDN w:val="0"/>
        <w:adjustRightInd w:val="0"/>
        <w:spacing w:after="120"/>
        <w:jc w:val="both"/>
      </w:pPr>
      <w:r>
        <w:t>VEFMAP</w:t>
      </w:r>
      <w:r w:rsidR="00AD5BE9">
        <w:t xml:space="preserve"> Stage 6 runs from 2016 to 2020, and fish monitoring is occurring at a range of </w:t>
      </w:r>
      <w:r>
        <w:t xml:space="preserve">sites across the State. </w:t>
      </w:r>
      <w:r w:rsidR="00E04DF9">
        <w:t>In northern Victoria, there is a particular focus on delivering water for the environment to improve the movement and breeding of recreationally important species such as Murray Cod and Golden Perch.</w:t>
      </w:r>
      <w:r w:rsidR="0009476E">
        <w:t xml:space="preserve"> </w:t>
      </w:r>
      <w:r w:rsidR="00C56694">
        <w:t>Sites include</w:t>
      </w:r>
      <w:r w:rsidR="00C56694" w:rsidRPr="00C56694">
        <w:t xml:space="preserve"> </w:t>
      </w:r>
      <w:r w:rsidR="00C56694">
        <w:t xml:space="preserve">the Goulburn, Broken, Loddon, </w:t>
      </w:r>
      <w:r w:rsidR="00C56694" w:rsidRPr="00330822">
        <w:t xml:space="preserve">Campaspe </w:t>
      </w:r>
      <w:r w:rsidR="00C56694">
        <w:t>and mid-Murray r</w:t>
      </w:r>
      <w:r w:rsidR="00C56694" w:rsidRPr="00330822">
        <w:t>iver</w:t>
      </w:r>
      <w:r w:rsidR="00C56694">
        <w:t>s</w:t>
      </w:r>
      <w:r w:rsidR="00C56694" w:rsidRPr="00330822">
        <w:t>,</w:t>
      </w:r>
      <w:r w:rsidR="00C56694">
        <w:t xml:space="preserve"> and Pyramid and </w:t>
      </w:r>
      <w:r w:rsidR="00C56694" w:rsidRPr="00330822">
        <w:t xml:space="preserve">Gunbower </w:t>
      </w:r>
      <w:r w:rsidR="00C56694">
        <w:t>c</w:t>
      </w:r>
      <w:r w:rsidR="00C56694" w:rsidRPr="00330822">
        <w:t>reek</w:t>
      </w:r>
      <w:r w:rsidR="00C56694">
        <w:t>s.</w:t>
      </w:r>
    </w:p>
    <w:p w14:paraId="25097D05" w14:textId="6C0F3ABC" w:rsidR="00E04DF9" w:rsidRPr="002E64FF" w:rsidRDefault="00095CC3" w:rsidP="00CA369F">
      <w:pPr>
        <w:autoSpaceDE w:val="0"/>
        <w:autoSpaceDN w:val="0"/>
        <w:adjustRightInd w:val="0"/>
        <w:spacing w:before="160" w:after="100"/>
        <w:jc w:val="both"/>
        <w:rPr>
          <w:b/>
          <w:bCs/>
          <w:iCs/>
          <w:color w:val="00B2A9" w:themeColor="accent1"/>
          <w:kern w:val="20"/>
          <w:sz w:val="22"/>
          <w:szCs w:val="28"/>
        </w:rPr>
      </w:pPr>
      <w:r w:rsidRPr="002E64FF">
        <w:rPr>
          <w:b/>
          <w:bCs/>
          <w:iCs/>
          <w:color w:val="00B2A9" w:themeColor="accent1"/>
          <w:kern w:val="20"/>
          <w:sz w:val="22"/>
          <w:szCs w:val="28"/>
        </w:rPr>
        <w:t>W</w:t>
      </w:r>
      <w:r w:rsidR="00E04DF9" w:rsidRPr="002E64FF">
        <w:rPr>
          <w:b/>
          <w:bCs/>
          <w:iCs/>
          <w:color w:val="00B2A9" w:themeColor="accent1"/>
          <w:kern w:val="20"/>
          <w:sz w:val="22"/>
          <w:szCs w:val="28"/>
        </w:rPr>
        <w:t xml:space="preserve">ater for the environment </w:t>
      </w:r>
      <w:r w:rsidR="0009476E" w:rsidRPr="002E64FF">
        <w:rPr>
          <w:b/>
          <w:bCs/>
          <w:iCs/>
          <w:color w:val="00B2A9" w:themeColor="accent1"/>
          <w:kern w:val="20"/>
          <w:sz w:val="22"/>
          <w:szCs w:val="28"/>
        </w:rPr>
        <w:t xml:space="preserve">can </w:t>
      </w:r>
      <w:r w:rsidR="00E04DF9" w:rsidRPr="002E64FF">
        <w:rPr>
          <w:b/>
          <w:bCs/>
          <w:iCs/>
          <w:color w:val="00B2A9" w:themeColor="accent1"/>
          <w:kern w:val="20"/>
          <w:sz w:val="22"/>
          <w:szCs w:val="28"/>
        </w:rPr>
        <w:t>help fish</w:t>
      </w:r>
    </w:p>
    <w:p w14:paraId="780DE402" w14:textId="6A76FE19" w:rsidR="00E04DF9" w:rsidRPr="002E64FF" w:rsidRDefault="00E04DF9" w:rsidP="00E04DF9">
      <w:pPr>
        <w:autoSpaceDE w:val="0"/>
        <w:autoSpaceDN w:val="0"/>
        <w:adjustRightInd w:val="0"/>
        <w:spacing w:after="40"/>
        <w:jc w:val="both"/>
      </w:pPr>
      <w:r w:rsidRPr="002E64FF">
        <w:t>There have been encouraging signs in recent years regarding how providing water for the environment helps fish</w:t>
      </w:r>
      <w:r w:rsidR="005332CF">
        <w:t>.</w:t>
      </w:r>
      <w:r w:rsidRPr="002E64FF">
        <w:t xml:space="preserve"> </w:t>
      </w:r>
    </w:p>
    <w:p w14:paraId="47F10D99" w14:textId="77777777" w:rsidR="00E04DF9" w:rsidRPr="002E64FF" w:rsidRDefault="00E04DF9" w:rsidP="00E04DF9">
      <w:pPr>
        <w:pStyle w:val="ListParagraph"/>
        <w:numPr>
          <w:ilvl w:val="0"/>
          <w:numId w:val="21"/>
        </w:numPr>
        <w:autoSpaceDE w:val="0"/>
        <w:autoSpaceDN w:val="0"/>
        <w:adjustRightInd w:val="0"/>
        <w:spacing w:after="40"/>
        <w:ind w:left="284" w:hanging="284"/>
        <w:jc w:val="both"/>
      </w:pPr>
      <w:r w:rsidRPr="002E64FF">
        <w:t xml:space="preserve">There have been some general increases in abundance and distribution of important species such as Silver Perch, Murray Cod and Golden Perch across northern rivers since 2012. </w:t>
      </w:r>
    </w:p>
    <w:p w14:paraId="05A37D94" w14:textId="5FD0290E" w:rsidR="00E04DF9" w:rsidRPr="002E64FF" w:rsidRDefault="00E04DF9" w:rsidP="00E04DF9">
      <w:pPr>
        <w:pStyle w:val="ListParagraph"/>
        <w:numPr>
          <w:ilvl w:val="0"/>
          <w:numId w:val="21"/>
        </w:numPr>
        <w:autoSpaceDE w:val="0"/>
        <w:autoSpaceDN w:val="0"/>
        <w:adjustRightInd w:val="0"/>
        <w:spacing w:after="40"/>
        <w:ind w:left="284" w:hanging="284"/>
        <w:jc w:val="both"/>
      </w:pPr>
      <w:r w:rsidRPr="002E64FF">
        <w:t xml:space="preserve">Golden Perch </w:t>
      </w:r>
      <w:r w:rsidR="002A3888" w:rsidRPr="002E64FF">
        <w:t xml:space="preserve">have </w:t>
      </w:r>
      <w:r w:rsidRPr="002E64FF">
        <w:t>respond</w:t>
      </w:r>
      <w:r w:rsidR="002A3888" w:rsidRPr="002E64FF">
        <w:t>ed</w:t>
      </w:r>
      <w:r w:rsidRPr="002E64FF">
        <w:t xml:space="preserve"> to even small releases of water in late spring</w:t>
      </w:r>
      <w:r w:rsidR="00CA369F">
        <w:t xml:space="preserve"> in the Murray and Goulburn rivers</w:t>
      </w:r>
      <w:r w:rsidRPr="002E64FF">
        <w:t>; with spawning occurring and eggs and larvae drifting downstream.</w:t>
      </w:r>
    </w:p>
    <w:p w14:paraId="6C1545D1" w14:textId="2750AFFF" w:rsidR="00E04DF9" w:rsidRPr="002E64FF" w:rsidRDefault="00E04DF9" w:rsidP="00E04DF9">
      <w:pPr>
        <w:pStyle w:val="ListParagraph"/>
        <w:numPr>
          <w:ilvl w:val="0"/>
          <w:numId w:val="21"/>
        </w:numPr>
        <w:autoSpaceDE w:val="0"/>
        <w:autoSpaceDN w:val="0"/>
        <w:adjustRightInd w:val="0"/>
        <w:spacing w:after="40"/>
        <w:ind w:left="284" w:hanging="284"/>
        <w:jc w:val="both"/>
      </w:pPr>
      <w:r w:rsidRPr="002E64FF">
        <w:t>In 2017, many agencies worked together to coordinate an environmental flow over hundreds of kilometres in the Murray, Goulburn and Campaspe rivers – this triggered juvenile Silver Perch to move upstream from the Murray and into tributary rivers. Excitingly, this resulted in a major population outcome for</w:t>
      </w:r>
      <w:r w:rsidRPr="002E64FF">
        <w:rPr>
          <w:sz w:val="18"/>
          <w:szCs w:val="18"/>
        </w:rPr>
        <w:t xml:space="preserve"> </w:t>
      </w:r>
      <w:r w:rsidRPr="002E64FF">
        <w:t xml:space="preserve">Silver Perch, with about a three-fold increase in </w:t>
      </w:r>
      <w:r w:rsidR="001827AC">
        <w:t xml:space="preserve">the </w:t>
      </w:r>
      <w:r w:rsidRPr="002E64FF">
        <w:t>number of fish</w:t>
      </w:r>
      <w:r w:rsidR="001827AC">
        <w:t xml:space="preserve"> moving</w:t>
      </w:r>
      <w:r w:rsidRPr="002E64FF">
        <w:t xml:space="preserve"> into tributaries.</w:t>
      </w:r>
    </w:p>
    <w:p w14:paraId="42D40418" w14:textId="5D7C8A4C" w:rsidR="002760A6" w:rsidRPr="002760A6" w:rsidRDefault="001827AC" w:rsidP="00CA369F">
      <w:pPr>
        <w:autoSpaceDE w:val="0"/>
        <w:autoSpaceDN w:val="0"/>
        <w:adjustRightInd w:val="0"/>
        <w:spacing w:before="160" w:after="100"/>
        <w:jc w:val="both"/>
        <w:rPr>
          <w:b/>
          <w:bCs/>
          <w:iCs/>
          <w:color w:val="00B2A9" w:themeColor="accent1"/>
          <w:kern w:val="20"/>
          <w:sz w:val="22"/>
          <w:szCs w:val="28"/>
        </w:rPr>
      </w:pPr>
      <w:r>
        <w:rPr>
          <w:b/>
          <w:bCs/>
          <w:iCs/>
          <w:color w:val="00B2A9" w:themeColor="accent1"/>
          <w:kern w:val="20"/>
          <w:sz w:val="22"/>
          <w:szCs w:val="28"/>
        </w:rPr>
        <w:t>A</w:t>
      </w:r>
      <w:r w:rsidR="00AD5BE9">
        <w:rPr>
          <w:b/>
          <w:bCs/>
          <w:iCs/>
          <w:color w:val="00B2A9" w:themeColor="accent1"/>
          <w:kern w:val="20"/>
          <w:sz w:val="22"/>
          <w:szCs w:val="28"/>
        </w:rPr>
        <w:t xml:space="preserve"> new element for VEFMAP - </w:t>
      </w:r>
      <w:r w:rsidR="00E04DF9">
        <w:rPr>
          <w:b/>
          <w:bCs/>
          <w:iCs/>
          <w:color w:val="00B2A9" w:themeColor="accent1"/>
          <w:kern w:val="20"/>
          <w:sz w:val="22"/>
          <w:szCs w:val="28"/>
        </w:rPr>
        <w:t>Scientists and a</w:t>
      </w:r>
      <w:r w:rsidR="002760A6" w:rsidRPr="002760A6">
        <w:rPr>
          <w:b/>
          <w:bCs/>
          <w:iCs/>
          <w:color w:val="00B2A9" w:themeColor="accent1"/>
          <w:kern w:val="20"/>
          <w:sz w:val="22"/>
          <w:szCs w:val="28"/>
        </w:rPr>
        <w:t>ngler</w:t>
      </w:r>
      <w:r w:rsidR="00E04DF9">
        <w:rPr>
          <w:b/>
          <w:bCs/>
          <w:iCs/>
          <w:color w:val="00B2A9" w:themeColor="accent1"/>
          <w:kern w:val="20"/>
          <w:sz w:val="22"/>
          <w:szCs w:val="28"/>
        </w:rPr>
        <w:t>s working together</w:t>
      </w:r>
    </w:p>
    <w:p w14:paraId="7AB737F8" w14:textId="0BD01BDD" w:rsidR="00E6645C" w:rsidRDefault="00E6645C" w:rsidP="00355414">
      <w:pPr>
        <w:pStyle w:val="BodyText"/>
        <w:jc w:val="both"/>
        <w:rPr>
          <w:lang w:eastAsia="en-AU"/>
        </w:rPr>
      </w:pPr>
      <w:r>
        <w:rPr>
          <w:lang w:eastAsia="en-AU"/>
        </w:rPr>
        <w:t>VEFMAP has recognised that there is an opportunity for scientists and anglers to work together to measure the benefits to fish of providing water for the environment.</w:t>
      </w:r>
    </w:p>
    <w:p w14:paraId="46965DB8" w14:textId="303C113C" w:rsidR="000D5C58" w:rsidRDefault="00E6645C" w:rsidP="00CA369F">
      <w:pPr>
        <w:pStyle w:val="SmallBodyText"/>
        <w:spacing w:before="0" w:after="120" w:line="240" w:lineRule="atLeast"/>
        <w:ind w:right="10"/>
        <w:jc w:val="both"/>
        <w:rPr>
          <w:spacing w:val="0"/>
          <w:sz w:val="20"/>
        </w:rPr>
      </w:pPr>
      <w:r>
        <w:rPr>
          <w:rFonts w:cs="Times New Roman"/>
          <w:spacing w:val="0"/>
          <w:sz w:val="20"/>
        </w:rPr>
        <w:t xml:space="preserve">A </w:t>
      </w:r>
      <w:r w:rsidRPr="00E6645C">
        <w:rPr>
          <w:rFonts w:cs="Times New Roman"/>
          <w:spacing w:val="0"/>
          <w:sz w:val="20"/>
        </w:rPr>
        <w:t xml:space="preserve">range of methods are currently being used to monitor fish within VEFMAP, including </w:t>
      </w:r>
      <w:proofErr w:type="spellStart"/>
      <w:r w:rsidRPr="00E6645C">
        <w:rPr>
          <w:rFonts w:cs="Times New Roman"/>
          <w:spacing w:val="0"/>
          <w:sz w:val="20"/>
        </w:rPr>
        <w:t>fyke</w:t>
      </w:r>
      <w:proofErr w:type="spellEnd"/>
      <w:r w:rsidRPr="00E6645C">
        <w:rPr>
          <w:rFonts w:cs="Times New Roman"/>
          <w:spacing w:val="0"/>
          <w:sz w:val="20"/>
        </w:rPr>
        <w:t xml:space="preserve"> netting, electrofishing, fish tagging</w:t>
      </w:r>
      <w:r w:rsidR="00623BF9">
        <w:rPr>
          <w:rFonts w:cs="Times New Roman"/>
          <w:spacing w:val="0"/>
          <w:sz w:val="20"/>
        </w:rPr>
        <w:t xml:space="preserve"> and</w:t>
      </w:r>
      <w:r w:rsidRPr="00E6645C">
        <w:rPr>
          <w:rFonts w:cs="Times New Roman"/>
          <w:spacing w:val="0"/>
          <w:sz w:val="20"/>
        </w:rPr>
        <w:t xml:space="preserve"> fishways trapping</w:t>
      </w:r>
      <w:r w:rsidR="000D5C58">
        <w:rPr>
          <w:rFonts w:cs="Times New Roman"/>
          <w:spacing w:val="0"/>
          <w:sz w:val="20"/>
        </w:rPr>
        <w:t>.</w:t>
      </w:r>
      <w:r w:rsidRPr="00E6645C">
        <w:rPr>
          <w:rFonts w:cs="Times New Roman"/>
          <w:spacing w:val="0"/>
          <w:sz w:val="20"/>
        </w:rPr>
        <w:t xml:space="preserve"> </w:t>
      </w:r>
      <w:r w:rsidR="006A67B7">
        <w:rPr>
          <w:rFonts w:cs="Times New Roman"/>
          <w:spacing w:val="0"/>
          <w:sz w:val="20"/>
        </w:rPr>
        <w:t xml:space="preserve">Fish ear bones </w:t>
      </w:r>
      <w:r w:rsidR="006A67B7" w:rsidRPr="00E6645C">
        <w:rPr>
          <w:rFonts w:cs="Times New Roman"/>
          <w:spacing w:val="0"/>
          <w:sz w:val="20"/>
        </w:rPr>
        <w:t>(called otoliths)</w:t>
      </w:r>
      <w:r w:rsidR="006A67B7">
        <w:rPr>
          <w:rFonts w:cs="Times New Roman"/>
          <w:spacing w:val="0"/>
          <w:sz w:val="20"/>
        </w:rPr>
        <w:t xml:space="preserve"> are also being collected to estimate individual ages of fish which </w:t>
      </w:r>
      <w:r w:rsidR="005332CF">
        <w:rPr>
          <w:rFonts w:cs="Times New Roman"/>
          <w:spacing w:val="0"/>
          <w:sz w:val="20"/>
        </w:rPr>
        <w:t>are</w:t>
      </w:r>
      <w:r w:rsidR="006A67B7">
        <w:rPr>
          <w:rFonts w:cs="Times New Roman"/>
          <w:spacing w:val="0"/>
          <w:sz w:val="20"/>
        </w:rPr>
        <w:t xml:space="preserve"> then used to calculate </w:t>
      </w:r>
      <w:r w:rsidR="00E25FF4">
        <w:rPr>
          <w:rFonts w:cs="Times New Roman"/>
          <w:spacing w:val="0"/>
          <w:sz w:val="20"/>
        </w:rPr>
        <w:t>a number of other important me</w:t>
      </w:r>
      <w:r w:rsidR="00CA369F">
        <w:rPr>
          <w:rFonts w:cs="Times New Roman"/>
          <w:spacing w:val="0"/>
          <w:sz w:val="20"/>
        </w:rPr>
        <w:t>a</w:t>
      </w:r>
      <w:r w:rsidR="00E25FF4">
        <w:rPr>
          <w:rFonts w:cs="Times New Roman"/>
          <w:spacing w:val="0"/>
          <w:sz w:val="20"/>
        </w:rPr>
        <w:t xml:space="preserve">sures used </w:t>
      </w:r>
      <w:r w:rsidR="00E25FF4">
        <w:rPr>
          <w:rFonts w:cs="Times New Roman"/>
          <w:spacing w:val="0"/>
          <w:sz w:val="20"/>
        </w:rPr>
        <w:lastRenderedPageBreak/>
        <w:t>for our research</w:t>
      </w:r>
      <w:r w:rsidR="00CA369F">
        <w:rPr>
          <w:rFonts w:cs="Times New Roman"/>
          <w:spacing w:val="0"/>
          <w:sz w:val="20"/>
        </w:rPr>
        <w:t>.</w:t>
      </w:r>
      <w:r w:rsidRPr="00E6645C">
        <w:rPr>
          <w:rFonts w:cs="Times New Roman"/>
          <w:spacing w:val="0"/>
          <w:sz w:val="20"/>
        </w:rPr>
        <w:t xml:space="preserve"> </w:t>
      </w:r>
      <w:r>
        <w:rPr>
          <w:rFonts w:cs="Times New Roman"/>
          <w:spacing w:val="0"/>
          <w:sz w:val="20"/>
        </w:rPr>
        <w:t>U</w:t>
      </w:r>
      <w:r>
        <w:rPr>
          <w:spacing w:val="0"/>
          <w:sz w:val="20"/>
        </w:rPr>
        <w:t>p to 50 Golden Perch otoliths and 50 Murray Cod otoliths are needed for analysis and we may not collect this many in our surveys.</w:t>
      </w:r>
      <w:r w:rsidRPr="002C46C1">
        <w:rPr>
          <w:spacing w:val="0"/>
          <w:sz w:val="20"/>
        </w:rPr>
        <w:t xml:space="preserve"> </w:t>
      </w:r>
    </w:p>
    <w:p w14:paraId="7FCF722B" w14:textId="497F556B" w:rsidR="00E6645C" w:rsidRDefault="000D5C58" w:rsidP="00CA369F">
      <w:pPr>
        <w:pStyle w:val="SmallBodyText"/>
        <w:spacing w:before="0" w:after="120" w:line="240" w:lineRule="atLeast"/>
        <w:ind w:right="10"/>
        <w:jc w:val="both"/>
        <w:rPr>
          <w:rFonts w:cs="Times New Roman"/>
          <w:spacing w:val="0"/>
          <w:sz w:val="20"/>
        </w:rPr>
      </w:pPr>
      <w:r>
        <w:rPr>
          <w:spacing w:val="0"/>
          <w:sz w:val="20"/>
        </w:rPr>
        <w:t>As part of this citizen science project</w:t>
      </w:r>
      <w:r w:rsidR="00623BF9">
        <w:rPr>
          <w:spacing w:val="0"/>
          <w:sz w:val="20"/>
        </w:rPr>
        <w:t>,</w:t>
      </w:r>
      <w:r>
        <w:rPr>
          <w:spacing w:val="0"/>
          <w:sz w:val="20"/>
        </w:rPr>
        <w:t xml:space="preserve"> we are </w:t>
      </w:r>
      <w:r w:rsidR="00623BF9">
        <w:rPr>
          <w:spacing w:val="0"/>
          <w:sz w:val="20"/>
        </w:rPr>
        <w:t>keen to team up with a</w:t>
      </w:r>
      <w:r w:rsidR="00E6645C">
        <w:rPr>
          <w:spacing w:val="0"/>
          <w:sz w:val="20"/>
        </w:rPr>
        <w:t xml:space="preserve">nglers </w:t>
      </w:r>
      <w:r w:rsidR="00623BF9">
        <w:rPr>
          <w:spacing w:val="0"/>
          <w:sz w:val="20"/>
        </w:rPr>
        <w:t xml:space="preserve">who </w:t>
      </w:r>
      <w:r>
        <w:rPr>
          <w:spacing w:val="0"/>
          <w:sz w:val="20"/>
        </w:rPr>
        <w:t xml:space="preserve">are interested in providing </w:t>
      </w:r>
      <w:r w:rsidR="00623BF9">
        <w:rPr>
          <w:spacing w:val="0"/>
          <w:sz w:val="20"/>
        </w:rPr>
        <w:t xml:space="preserve">the </w:t>
      </w:r>
      <w:r>
        <w:rPr>
          <w:spacing w:val="0"/>
          <w:sz w:val="20"/>
        </w:rPr>
        <w:t>VEFMAP science team with otoliths from</w:t>
      </w:r>
      <w:r w:rsidR="00E6645C">
        <w:rPr>
          <w:spacing w:val="0"/>
          <w:sz w:val="20"/>
        </w:rPr>
        <w:t xml:space="preserve"> Murray Cod and Golden Perch</w:t>
      </w:r>
      <w:r w:rsidR="00623BF9">
        <w:rPr>
          <w:spacing w:val="0"/>
          <w:sz w:val="20"/>
        </w:rPr>
        <w:t xml:space="preserve"> that</w:t>
      </w:r>
      <w:r w:rsidR="00E6645C">
        <w:rPr>
          <w:spacing w:val="0"/>
          <w:sz w:val="20"/>
        </w:rPr>
        <w:t xml:space="preserve"> the</w:t>
      </w:r>
      <w:r w:rsidR="00623BF9">
        <w:rPr>
          <w:spacing w:val="0"/>
          <w:sz w:val="20"/>
        </w:rPr>
        <w:t>y</w:t>
      </w:r>
      <w:r w:rsidR="00E6645C">
        <w:rPr>
          <w:spacing w:val="0"/>
          <w:sz w:val="20"/>
        </w:rPr>
        <w:t xml:space="preserve"> intend to keep and eat</w:t>
      </w:r>
      <w:r>
        <w:rPr>
          <w:spacing w:val="0"/>
          <w:sz w:val="20"/>
        </w:rPr>
        <w:t>.</w:t>
      </w:r>
      <w:r w:rsidR="00E6645C">
        <w:rPr>
          <w:spacing w:val="0"/>
          <w:sz w:val="20"/>
        </w:rPr>
        <w:t xml:space="preserve"> The greater the sample size, the better our understanding of fish respon</w:t>
      </w:r>
      <w:r>
        <w:rPr>
          <w:spacing w:val="0"/>
          <w:sz w:val="20"/>
        </w:rPr>
        <w:t>ses</w:t>
      </w:r>
      <w:r w:rsidR="00E6645C">
        <w:rPr>
          <w:spacing w:val="0"/>
          <w:sz w:val="20"/>
        </w:rPr>
        <w:t xml:space="preserve"> to environmen</w:t>
      </w:r>
      <w:r w:rsidR="00CA369F">
        <w:rPr>
          <w:spacing w:val="0"/>
          <w:sz w:val="20"/>
        </w:rPr>
        <w:t>t</w:t>
      </w:r>
      <w:r w:rsidR="00E25FF4">
        <w:rPr>
          <w:spacing w:val="0"/>
          <w:sz w:val="20"/>
        </w:rPr>
        <w:t>a</w:t>
      </w:r>
      <w:r w:rsidR="00623BF9">
        <w:rPr>
          <w:spacing w:val="0"/>
          <w:sz w:val="20"/>
        </w:rPr>
        <w:t>l flows</w:t>
      </w:r>
      <w:r w:rsidR="00E6645C">
        <w:rPr>
          <w:spacing w:val="0"/>
          <w:sz w:val="20"/>
        </w:rPr>
        <w:t>.</w:t>
      </w:r>
      <w:r w:rsidR="00E6645C">
        <w:rPr>
          <w:rFonts w:cs="Times New Roman"/>
          <w:spacing w:val="0"/>
          <w:sz w:val="20"/>
        </w:rPr>
        <w:t xml:space="preserve"> </w:t>
      </w:r>
    </w:p>
    <w:p w14:paraId="196D11A6" w14:textId="04A9C2A8" w:rsidR="00E6645C" w:rsidRPr="002A4D87" w:rsidRDefault="00E6645C" w:rsidP="00CA369F">
      <w:pPr>
        <w:pStyle w:val="BodyText"/>
        <w:spacing w:before="160" w:after="100"/>
        <w:jc w:val="both"/>
        <w:rPr>
          <w:rFonts w:cs="Arial"/>
          <w:b/>
          <w:bCs/>
          <w:iCs/>
          <w:color w:val="00B2A9" w:themeColor="accent1"/>
          <w:kern w:val="20"/>
          <w:sz w:val="22"/>
          <w:szCs w:val="28"/>
          <w:lang w:eastAsia="en-AU"/>
        </w:rPr>
      </w:pPr>
      <w:r>
        <w:rPr>
          <w:rFonts w:cs="Arial"/>
          <w:b/>
          <w:bCs/>
          <w:iCs/>
          <w:color w:val="00B2A9" w:themeColor="accent1"/>
          <w:kern w:val="20"/>
          <w:sz w:val="22"/>
          <w:szCs w:val="28"/>
          <w:lang w:eastAsia="en-AU"/>
        </w:rPr>
        <w:t>What can an otolith tell you about the benefits of water for the environment</w:t>
      </w:r>
      <w:r w:rsidRPr="002A4D87">
        <w:rPr>
          <w:rFonts w:cs="Arial"/>
          <w:b/>
          <w:bCs/>
          <w:iCs/>
          <w:color w:val="00B2A9" w:themeColor="accent1"/>
          <w:kern w:val="20"/>
          <w:sz w:val="22"/>
          <w:szCs w:val="28"/>
          <w:lang w:eastAsia="en-AU"/>
        </w:rPr>
        <w:t>?</w:t>
      </w:r>
    </w:p>
    <w:p w14:paraId="084AD756" w14:textId="464591E9" w:rsidR="00E6645C" w:rsidRDefault="00E6645C" w:rsidP="00F52D94">
      <w:pPr>
        <w:pStyle w:val="SmallBodyText"/>
        <w:spacing w:before="0" w:line="240" w:lineRule="atLeast"/>
        <w:ind w:right="-2"/>
        <w:jc w:val="both"/>
        <w:rPr>
          <w:spacing w:val="0"/>
          <w:sz w:val="20"/>
        </w:rPr>
      </w:pPr>
      <w:r>
        <w:rPr>
          <w:spacing w:val="0"/>
          <w:sz w:val="20"/>
        </w:rPr>
        <w:t>Ot</w:t>
      </w:r>
      <w:r w:rsidRPr="002A4D87">
        <w:rPr>
          <w:spacing w:val="0"/>
          <w:sz w:val="20"/>
        </w:rPr>
        <w:t>oliths</w:t>
      </w:r>
      <w:r>
        <w:rPr>
          <w:spacing w:val="0"/>
          <w:sz w:val="20"/>
        </w:rPr>
        <w:t xml:space="preserve"> play a role in fish balance and hearing. Amazingly, looking at an otolith under a microscope </w:t>
      </w:r>
      <w:r w:rsidR="005332CF">
        <w:rPr>
          <w:spacing w:val="0"/>
          <w:sz w:val="20"/>
        </w:rPr>
        <w:t xml:space="preserve">and analysing its microchemistry </w:t>
      </w:r>
      <w:r>
        <w:rPr>
          <w:spacing w:val="0"/>
          <w:sz w:val="20"/>
        </w:rPr>
        <w:t xml:space="preserve">can </w:t>
      </w:r>
      <w:r w:rsidR="0009476E">
        <w:rPr>
          <w:spacing w:val="0"/>
          <w:sz w:val="20"/>
        </w:rPr>
        <w:t xml:space="preserve">provide many insights into </w:t>
      </w:r>
      <w:r>
        <w:rPr>
          <w:spacing w:val="0"/>
          <w:sz w:val="20"/>
        </w:rPr>
        <w:t>a fish’s life including:</w:t>
      </w:r>
    </w:p>
    <w:p w14:paraId="3A33C367" w14:textId="377C4E0F" w:rsidR="00E6645C" w:rsidRDefault="00E6645C" w:rsidP="00E6645C">
      <w:pPr>
        <w:pStyle w:val="SmallBodyText"/>
        <w:numPr>
          <w:ilvl w:val="0"/>
          <w:numId w:val="25"/>
        </w:numPr>
        <w:spacing w:before="0" w:line="240" w:lineRule="atLeast"/>
        <w:ind w:left="540"/>
        <w:jc w:val="both"/>
        <w:rPr>
          <w:spacing w:val="0"/>
          <w:sz w:val="20"/>
        </w:rPr>
      </w:pPr>
      <w:r>
        <w:rPr>
          <w:spacing w:val="0"/>
          <w:sz w:val="20"/>
        </w:rPr>
        <w:t>its a</w:t>
      </w:r>
      <w:r w:rsidRPr="002A4D87">
        <w:rPr>
          <w:spacing w:val="0"/>
          <w:sz w:val="20"/>
        </w:rPr>
        <w:t>ge</w:t>
      </w:r>
      <w:r>
        <w:rPr>
          <w:spacing w:val="0"/>
          <w:sz w:val="20"/>
        </w:rPr>
        <w:t xml:space="preserve"> (by counting the growth rings)</w:t>
      </w:r>
    </w:p>
    <w:p w14:paraId="6EDC12FE" w14:textId="77777777" w:rsidR="00E6645C" w:rsidRDefault="00E6645C" w:rsidP="00E6645C">
      <w:pPr>
        <w:pStyle w:val="SmallBodyText"/>
        <w:numPr>
          <w:ilvl w:val="0"/>
          <w:numId w:val="25"/>
        </w:numPr>
        <w:spacing w:before="0" w:line="240" w:lineRule="atLeast"/>
        <w:ind w:left="540"/>
        <w:jc w:val="both"/>
        <w:rPr>
          <w:spacing w:val="0"/>
          <w:sz w:val="20"/>
        </w:rPr>
      </w:pPr>
      <w:r w:rsidRPr="002A4D87">
        <w:rPr>
          <w:spacing w:val="0"/>
          <w:sz w:val="20"/>
        </w:rPr>
        <w:t>growth</w:t>
      </w:r>
    </w:p>
    <w:p w14:paraId="0BD18C8B" w14:textId="77777777" w:rsidR="00E6645C" w:rsidRDefault="00E6645C" w:rsidP="00E6645C">
      <w:pPr>
        <w:pStyle w:val="SmallBodyText"/>
        <w:numPr>
          <w:ilvl w:val="0"/>
          <w:numId w:val="25"/>
        </w:numPr>
        <w:spacing w:before="0" w:line="240" w:lineRule="atLeast"/>
        <w:ind w:left="540"/>
        <w:jc w:val="both"/>
        <w:rPr>
          <w:spacing w:val="0"/>
          <w:sz w:val="20"/>
        </w:rPr>
      </w:pPr>
      <w:r>
        <w:rPr>
          <w:spacing w:val="0"/>
          <w:sz w:val="20"/>
        </w:rPr>
        <w:t>which rivers it has been in</w:t>
      </w:r>
    </w:p>
    <w:p w14:paraId="01096420" w14:textId="77777777" w:rsidR="00E6645C" w:rsidRDefault="00E6645C" w:rsidP="00E6645C">
      <w:pPr>
        <w:pStyle w:val="SmallBodyText"/>
        <w:numPr>
          <w:ilvl w:val="0"/>
          <w:numId w:val="25"/>
        </w:numPr>
        <w:spacing w:before="0" w:line="240" w:lineRule="atLeast"/>
        <w:ind w:left="540"/>
        <w:jc w:val="both"/>
        <w:rPr>
          <w:spacing w:val="0"/>
          <w:sz w:val="20"/>
        </w:rPr>
      </w:pPr>
      <w:r>
        <w:rPr>
          <w:spacing w:val="0"/>
          <w:sz w:val="20"/>
        </w:rPr>
        <w:t xml:space="preserve">if it is a stocked fish or a natural recruit. </w:t>
      </w:r>
    </w:p>
    <w:p w14:paraId="49C9991E" w14:textId="348A5AE7" w:rsidR="00E6645C" w:rsidRDefault="00F52D94" w:rsidP="00CA369F">
      <w:pPr>
        <w:pStyle w:val="BodyText"/>
        <w:spacing w:before="0"/>
        <w:jc w:val="both"/>
        <w:rPr>
          <w:lang w:eastAsia="en-AU"/>
        </w:rPr>
      </w:pPr>
      <w:r>
        <w:rPr>
          <w:noProof/>
          <w:lang w:eastAsia="en-AU"/>
        </w:rPr>
        <w:drawing>
          <wp:anchor distT="0" distB="0" distL="114300" distR="114300" simplePos="0" relativeHeight="251656192" behindDoc="0" locked="0" layoutInCell="1" allowOverlap="1" wp14:anchorId="2CF05297" wp14:editId="6FA91681">
            <wp:simplePos x="0" y="0"/>
            <wp:positionH relativeFrom="column">
              <wp:posOffset>3374339</wp:posOffset>
            </wp:positionH>
            <wp:positionV relativeFrom="paragraph">
              <wp:posOffset>157556</wp:posOffset>
            </wp:positionV>
            <wp:extent cx="3127375" cy="2346960"/>
            <wp:effectExtent l="0" t="0" r="0" b="0"/>
            <wp:wrapTight wrapText="bothSides">
              <wp:wrapPolygon edited="0">
                <wp:start x="0" y="0"/>
                <wp:lineTo x="0" y="21390"/>
                <wp:lineTo x="21446" y="21390"/>
                <wp:lineTo x="214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7375" cy="2346960"/>
                    </a:xfrm>
                    <a:prstGeom prst="rect">
                      <a:avLst/>
                    </a:prstGeom>
                    <a:noFill/>
                  </pic:spPr>
                </pic:pic>
              </a:graphicData>
            </a:graphic>
            <wp14:sizeRelH relativeFrom="margin">
              <wp14:pctWidth>0</wp14:pctWidth>
            </wp14:sizeRelH>
            <wp14:sizeRelV relativeFrom="margin">
              <wp14:pctHeight>0</wp14:pctHeight>
            </wp14:sizeRelV>
          </wp:anchor>
        </w:drawing>
      </w:r>
      <w:r w:rsidR="0009476E">
        <w:rPr>
          <w:lang w:eastAsia="en-AU"/>
        </w:rPr>
        <w:t xml:space="preserve">Analysing otolith characteristics and flow events in rivers can therefore provide information on fish movement, breeding and survival. </w:t>
      </w:r>
    </w:p>
    <w:p w14:paraId="644E3276" w14:textId="11EC6278" w:rsidR="00E6645C" w:rsidRPr="00E6645C" w:rsidRDefault="00E6645C" w:rsidP="00CA369F">
      <w:pPr>
        <w:pStyle w:val="BodyText"/>
        <w:spacing w:before="160" w:after="100"/>
        <w:jc w:val="both"/>
        <w:rPr>
          <w:rFonts w:cs="Arial"/>
          <w:b/>
          <w:bCs/>
          <w:iCs/>
          <w:color w:val="00B2A9" w:themeColor="accent1"/>
          <w:kern w:val="20"/>
          <w:sz w:val="22"/>
          <w:szCs w:val="28"/>
          <w:lang w:eastAsia="en-AU"/>
        </w:rPr>
      </w:pPr>
      <w:r w:rsidRPr="00E6645C">
        <w:rPr>
          <w:rFonts w:cs="Arial"/>
          <w:b/>
          <w:bCs/>
          <w:iCs/>
          <w:color w:val="00B2A9" w:themeColor="accent1"/>
          <w:kern w:val="20"/>
          <w:sz w:val="22"/>
          <w:szCs w:val="28"/>
          <w:lang w:eastAsia="en-AU"/>
        </w:rPr>
        <w:t>What are the benefits of scientists and anglers working together?</w:t>
      </w:r>
    </w:p>
    <w:p w14:paraId="23F5A6CD" w14:textId="75FB839D" w:rsidR="00C56694" w:rsidRDefault="00E04DF9" w:rsidP="00CA369F">
      <w:pPr>
        <w:pStyle w:val="BodyText"/>
        <w:spacing w:before="0"/>
        <w:jc w:val="both"/>
        <w:rPr>
          <w:lang w:eastAsia="en-AU"/>
        </w:rPr>
      </w:pPr>
      <w:r>
        <w:rPr>
          <w:lang w:eastAsia="en-AU"/>
        </w:rPr>
        <w:t xml:space="preserve">There is </w:t>
      </w:r>
      <w:r w:rsidR="002A3888">
        <w:rPr>
          <w:lang w:eastAsia="en-AU"/>
        </w:rPr>
        <w:t>a growing</w:t>
      </w:r>
      <w:r>
        <w:rPr>
          <w:lang w:eastAsia="en-AU"/>
        </w:rPr>
        <w:t xml:space="preserve"> interest in volunteers participating in scie</w:t>
      </w:r>
      <w:r w:rsidR="003D4E23">
        <w:rPr>
          <w:lang w:eastAsia="en-AU"/>
        </w:rPr>
        <w:t>ntific research and monitoring</w:t>
      </w:r>
      <w:r w:rsidR="00AD5BE9">
        <w:rPr>
          <w:lang w:eastAsia="en-AU"/>
        </w:rPr>
        <w:t xml:space="preserve"> by both government and the public. </w:t>
      </w:r>
      <w:r w:rsidR="00C56694">
        <w:rPr>
          <w:lang w:eastAsia="en-AU"/>
        </w:rPr>
        <w:t>The many potential benefits include:</w:t>
      </w:r>
    </w:p>
    <w:p w14:paraId="1A96A999" w14:textId="77777777" w:rsidR="00F52D94" w:rsidRDefault="00C56694" w:rsidP="003D4E23">
      <w:pPr>
        <w:pStyle w:val="ListParagraph"/>
        <w:numPr>
          <w:ilvl w:val="0"/>
          <w:numId w:val="21"/>
        </w:numPr>
        <w:autoSpaceDE w:val="0"/>
        <w:autoSpaceDN w:val="0"/>
        <w:adjustRightInd w:val="0"/>
        <w:spacing w:after="40"/>
        <w:ind w:left="284" w:hanging="284"/>
        <w:jc w:val="both"/>
      </w:pPr>
      <w:r>
        <w:t xml:space="preserve">scientists and volunteers building strong relationships, leading to an improved understanding of </w:t>
      </w:r>
      <w:r w:rsidR="00010621">
        <w:t>each other’s</w:t>
      </w:r>
      <w:r>
        <w:t xml:space="preserve"> perspectives and interests</w:t>
      </w:r>
    </w:p>
    <w:p w14:paraId="3FD0ED45" w14:textId="138D77ED" w:rsidR="003D4E23" w:rsidRDefault="003D4E23" w:rsidP="003D4E23">
      <w:pPr>
        <w:pStyle w:val="ListParagraph"/>
        <w:numPr>
          <w:ilvl w:val="0"/>
          <w:numId w:val="21"/>
        </w:numPr>
        <w:autoSpaceDE w:val="0"/>
        <w:autoSpaceDN w:val="0"/>
        <w:adjustRightInd w:val="0"/>
        <w:spacing w:after="40"/>
        <w:ind w:left="284" w:hanging="284"/>
        <w:jc w:val="both"/>
      </w:pPr>
      <w:r>
        <w:t xml:space="preserve">filling knowledge gaps and </w:t>
      </w:r>
      <w:r w:rsidR="00AC6A5E">
        <w:t xml:space="preserve">advancing our scientific understanding </w:t>
      </w:r>
      <w:r w:rsidR="00F52D94">
        <w:t>by</w:t>
      </w:r>
      <w:r w:rsidR="00AC6A5E">
        <w:t xml:space="preserve"> collection of additional samples</w:t>
      </w:r>
    </w:p>
    <w:p w14:paraId="54EAFCF3" w14:textId="480C41E0" w:rsidR="003D4E23" w:rsidRDefault="003D4E23" w:rsidP="003D4E23">
      <w:pPr>
        <w:pStyle w:val="ListParagraph"/>
        <w:numPr>
          <w:ilvl w:val="0"/>
          <w:numId w:val="21"/>
        </w:numPr>
        <w:autoSpaceDE w:val="0"/>
        <w:autoSpaceDN w:val="0"/>
        <w:adjustRightInd w:val="0"/>
        <w:spacing w:after="40"/>
        <w:ind w:left="284" w:hanging="284"/>
        <w:jc w:val="both"/>
      </w:pPr>
      <w:r>
        <w:t xml:space="preserve">increasing </w:t>
      </w:r>
      <w:r w:rsidR="002538F3">
        <w:t xml:space="preserve">volunteers’ </w:t>
      </w:r>
      <w:r>
        <w:t>awareness and interest in scientific programs, and environmental issues more broadly</w:t>
      </w:r>
    </w:p>
    <w:p w14:paraId="58784F15" w14:textId="3D02B644" w:rsidR="003D4E23" w:rsidRDefault="003D4E23" w:rsidP="003D4E23">
      <w:pPr>
        <w:pStyle w:val="ListParagraph"/>
        <w:numPr>
          <w:ilvl w:val="0"/>
          <w:numId w:val="21"/>
        </w:numPr>
        <w:autoSpaceDE w:val="0"/>
        <w:autoSpaceDN w:val="0"/>
        <w:adjustRightInd w:val="0"/>
        <w:spacing w:after="40"/>
        <w:ind w:left="284" w:hanging="284"/>
        <w:jc w:val="both"/>
      </w:pPr>
      <w:r>
        <w:t>promoting particular issues and fostering local stewardshi</w:t>
      </w:r>
      <w:r w:rsidR="002538F3">
        <w:t>p</w:t>
      </w:r>
    </w:p>
    <w:p w14:paraId="11B6E9EE" w14:textId="45F53AD9" w:rsidR="003D4E23" w:rsidRDefault="00AD5BE9" w:rsidP="003D4E23">
      <w:pPr>
        <w:pStyle w:val="ListParagraph"/>
        <w:numPr>
          <w:ilvl w:val="0"/>
          <w:numId w:val="21"/>
        </w:numPr>
        <w:autoSpaceDE w:val="0"/>
        <w:autoSpaceDN w:val="0"/>
        <w:adjustRightInd w:val="0"/>
        <w:spacing w:after="40"/>
        <w:ind w:left="284" w:hanging="284"/>
        <w:jc w:val="both"/>
      </w:pPr>
      <w:r>
        <w:t xml:space="preserve">building </w:t>
      </w:r>
      <w:r w:rsidR="003D4E23">
        <w:t>volunteers</w:t>
      </w:r>
      <w:r w:rsidR="00E65BA3">
        <w:t>’</w:t>
      </w:r>
      <w:r w:rsidR="003D4E23">
        <w:t xml:space="preserve"> skills and knowledge</w:t>
      </w:r>
    </w:p>
    <w:p w14:paraId="3B897CDD" w14:textId="1065D9C3" w:rsidR="003D4E23" w:rsidRDefault="003D4E23" w:rsidP="003D4E23">
      <w:pPr>
        <w:pStyle w:val="ListParagraph"/>
        <w:numPr>
          <w:ilvl w:val="0"/>
          <w:numId w:val="21"/>
        </w:numPr>
        <w:autoSpaceDE w:val="0"/>
        <w:autoSpaceDN w:val="0"/>
        <w:adjustRightInd w:val="0"/>
        <w:spacing w:after="40"/>
        <w:ind w:left="284" w:hanging="284"/>
        <w:jc w:val="both"/>
      </w:pPr>
      <w:r>
        <w:t xml:space="preserve">encouraging behaviour change to benefit the environment. </w:t>
      </w:r>
    </w:p>
    <w:p w14:paraId="48B2F108" w14:textId="77777777" w:rsidR="002E64FF" w:rsidRPr="002E56DE" w:rsidRDefault="002E64FF" w:rsidP="00CA369F">
      <w:pPr>
        <w:pStyle w:val="BodyText"/>
        <w:spacing w:before="160" w:after="100"/>
        <w:jc w:val="both"/>
        <w:rPr>
          <w:rFonts w:cs="Arial"/>
          <w:b/>
          <w:bCs/>
          <w:iCs/>
          <w:color w:val="00B2A9" w:themeColor="accent1"/>
          <w:kern w:val="20"/>
          <w:sz w:val="22"/>
          <w:szCs w:val="28"/>
          <w:lang w:eastAsia="en-AU"/>
        </w:rPr>
      </w:pPr>
      <w:r>
        <w:rPr>
          <w:rFonts w:cs="Arial"/>
          <w:b/>
          <w:bCs/>
          <w:iCs/>
          <w:color w:val="00B2A9" w:themeColor="accent1"/>
          <w:kern w:val="20"/>
          <w:sz w:val="22"/>
          <w:szCs w:val="28"/>
          <w:lang w:eastAsia="en-AU"/>
        </w:rPr>
        <w:t>What’s happening?</w:t>
      </w:r>
    </w:p>
    <w:p w14:paraId="13D595ED" w14:textId="523AE2DC" w:rsidR="002E64FF" w:rsidRDefault="002E64FF" w:rsidP="00CA369F">
      <w:pPr>
        <w:pStyle w:val="SmallBodyText"/>
        <w:spacing w:before="0" w:after="120" w:line="240" w:lineRule="atLeast"/>
        <w:ind w:right="0"/>
        <w:jc w:val="both"/>
        <w:rPr>
          <w:spacing w:val="0"/>
          <w:sz w:val="20"/>
        </w:rPr>
      </w:pPr>
      <w:r>
        <w:rPr>
          <w:spacing w:val="0"/>
          <w:sz w:val="20"/>
        </w:rPr>
        <w:t xml:space="preserve">This component of VEFMAP will run from early 2018 until December 2019. We plan to work closely with the North Central </w:t>
      </w:r>
      <w:r w:rsidR="001827AC">
        <w:rPr>
          <w:spacing w:val="0"/>
          <w:sz w:val="20"/>
        </w:rPr>
        <w:t>CMA</w:t>
      </w:r>
      <w:r>
        <w:rPr>
          <w:spacing w:val="0"/>
          <w:sz w:val="20"/>
        </w:rPr>
        <w:t xml:space="preserve">, the Goulburn Broken </w:t>
      </w:r>
      <w:r w:rsidR="001827AC">
        <w:rPr>
          <w:spacing w:val="0"/>
          <w:sz w:val="20"/>
        </w:rPr>
        <w:t>CMA</w:t>
      </w:r>
      <w:r>
        <w:rPr>
          <w:spacing w:val="0"/>
          <w:sz w:val="20"/>
        </w:rPr>
        <w:t xml:space="preserve">, the Victorian Fisheries Authority and other relevant organisations and groups to identify local anglers who may be interested in participating, and opportunities to share information. We intend to run regional events to meet and train anglers in extracting otoliths (or provide fish frames), </w:t>
      </w:r>
      <w:r w:rsidR="00A5369E">
        <w:rPr>
          <w:spacing w:val="0"/>
          <w:sz w:val="20"/>
        </w:rPr>
        <w:t xml:space="preserve">and to </w:t>
      </w:r>
      <w:r>
        <w:rPr>
          <w:spacing w:val="0"/>
          <w:sz w:val="20"/>
        </w:rPr>
        <w:t xml:space="preserve">share information about VEFMAP and the benefits of providing water for the environment. We also plan to assess the project’s success including level of participant satisfaction, the value of the scientific contribution, </w:t>
      </w:r>
      <w:r w:rsidR="00A5369E">
        <w:rPr>
          <w:spacing w:val="0"/>
          <w:sz w:val="20"/>
        </w:rPr>
        <w:t xml:space="preserve">and </w:t>
      </w:r>
      <w:r>
        <w:rPr>
          <w:spacing w:val="0"/>
          <w:sz w:val="20"/>
        </w:rPr>
        <w:t xml:space="preserve">changes in </w:t>
      </w:r>
      <w:r w:rsidR="00A5369E">
        <w:rPr>
          <w:spacing w:val="0"/>
          <w:sz w:val="20"/>
        </w:rPr>
        <w:t xml:space="preserve">the </w:t>
      </w:r>
      <w:r>
        <w:rPr>
          <w:spacing w:val="0"/>
          <w:sz w:val="20"/>
        </w:rPr>
        <w:t xml:space="preserve">awareness, interest and behaviour of participants. </w:t>
      </w:r>
    </w:p>
    <w:p w14:paraId="03E56CA8" w14:textId="77777777" w:rsidR="002E64FF" w:rsidRPr="002F6A0F" w:rsidRDefault="002E64FF" w:rsidP="00CA369F">
      <w:pPr>
        <w:pStyle w:val="BodyText"/>
        <w:spacing w:before="160" w:after="100"/>
        <w:jc w:val="both"/>
        <w:rPr>
          <w:rFonts w:cs="Arial"/>
          <w:b/>
          <w:bCs/>
          <w:iCs/>
          <w:color w:val="00B2A9" w:themeColor="accent1"/>
          <w:kern w:val="20"/>
          <w:sz w:val="22"/>
          <w:szCs w:val="28"/>
          <w:lang w:eastAsia="en-AU"/>
        </w:rPr>
      </w:pPr>
      <w:r>
        <w:rPr>
          <w:rFonts w:cs="Arial"/>
          <w:b/>
          <w:bCs/>
          <w:iCs/>
          <w:color w:val="00B2A9" w:themeColor="accent1"/>
          <w:kern w:val="20"/>
          <w:sz w:val="22"/>
          <w:szCs w:val="28"/>
          <w:lang w:eastAsia="en-AU"/>
        </w:rPr>
        <w:t>Contact</w:t>
      </w:r>
    </w:p>
    <w:p w14:paraId="13862E6B" w14:textId="77777777" w:rsidR="002E64FF" w:rsidRDefault="002E64FF" w:rsidP="00CA369F">
      <w:pPr>
        <w:pStyle w:val="SmallBodyText"/>
        <w:spacing w:before="0" w:after="120" w:line="240" w:lineRule="atLeast"/>
        <w:ind w:right="0"/>
        <w:jc w:val="both"/>
        <w:rPr>
          <w:spacing w:val="0"/>
          <w:sz w:val="20"/>
        </w:rPr>
      </w:pPr>
      <w:r>
        <w:rPr>
          <w:spacing w:val="0"/>
          <w:sz w:val="20"/>
        </w:rPr>
        <w:t>If you are i</w:t>
      </w:r>
      <w:r w:rsidRPr="002F6A0F">
        <w:rPr>
          <w:spacing w:val="0"/>
          <w:sz w:val="20"/>
        </w:rPr>
        <w:t>nterest</w:t>
      </w:r>
      <w:r>
        <w:rPr>
          <w:spacing w:val="0"/>
          <w:sz w:val="20"/>
        </w:rPr>
        <w:t>ed</w:t>
      </w:r>
      <w:r w:rsidRPr="002F6A0F">
        <w:rPr>
          <w:spacing w:val="0"/>
          <w:sz w:val="20"/>
        </w:rPr>
        <w:t xml:space="preserve"> in participating</w:t>
      </w:r>
      <w:r>
        <w:rPr>
          <w:spacing w:val="0"/>
          <w:sz w:val="20"/>
        </w:rPr>
        <w:t xml:space="preserve"> or learning more about the project</w:t>
      </w:r>
      <w:r w:rsidRPr="002F6A0F">
        <w:rPr>
          <w:spacing w:val="0"/>
          <w:sz w:val="20"/>
        </w:rPr>
        <w:t>,</w:t>
      </w:r>
      <w:r>
        <w:rPr>
          <w:spacing w:val="0"/>
          <w:sz w:val="20"/>
        </w:rPr>
        <w:t xml:space="preserve"> please </w:t>
      </w:r>
      <w:r w:rsidRPr="002F6A0F">
        <w:rPr>
          <w:spacing w:val="0"/>
          <w:sz w:val="20"/>
        </w:rPr>
        <w:t>contact</w:t>
      </w:r>
      <w:r>
        <w:rPr>
          <w:spacing w:val="0"/>
          <w:sz w:val="20"/>
        </w:rPr>
        <w:t xml:space="preserve"> </w:t>
      </w:r>
      <w:hyperlink r:id="rId21" w:history="1">
        <w:r w:rsidRPr="00C92634">
          <w:rPr>
            <w:rStyle w:val="Hyperlink"/>
            <w:spacing w:val="0"/>
            <w:sz w:val="20"/>
          </w:rPr>
          <w:t>Pam.Clunie@delwp.vic.gov.au</w:t>
        </w:r>
      </w:hyperlink>
      <w:r>
        <w:rPr>
          <w:spacing w:val="0"/>
          <w:sz w:val="20"/>
        </w:rPr>
        <w:t xml:space="preserve"> or Mob 0428 335 706.</w:t>
      </w:r>
    </w:p>
    <w:p w14:paraId="5E9EB86C" w14:textId="7B059650" w:rsidR="00C56694" w:rsidRPr="00EB327A" w:rsidRDefault="00C56694" w:rsidP="00C56694">
      <w:pPr>
        <w:pStyle w:val="BodyText"/>
        <w:jc w:val="both"/>
        <w:rPr>
          <w:rFonts w:cs="Arial"/>
          <w:b/>
          <w:sz w:val="16"/>
          <w:szCs w:val="16"/>
          <w:lang w:eastAsia="en-AU"/>
        </w:rPr>
      </w:pPr>
      <w:r w:rsidRPr="00EB327A">
        <w:rPr>
          <w:rFonts w:cs="Arial"/>
          <w:b/>
          <w:sz w:val="16"/>
          <w:szCs w:val="16"/>
          <w:lang w:eastAsia="en-AU"/>
        </w:rPr>
        <w:t>Figure 1 – A Golden Perch otolith</w:t>
      </w:r>
    </w:p>
    <w:tbl>
      <w:tblPr>
        <w:tblpPr w:leftFromText="181" w:rightFromText="181" w:topFromText="113" w:vertAnchor="page" w:horzAnchor="margin" w:tblpY="13021"/>
        <w:tblOverlap w:val="never"/>
        <w:tblW w:w="1048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4937"/>
        <w:gridCol w:w="5548"/>
      </w:tblGrid>
      <w:tr w:rsidR="002C46C1" w14:paraId="58D4D114" w14:textId="77777777" w:rsidTr="002C46C1">
        <w:trPr>
          <w:trHeight w:val="1665"/>
        </w:trPr>
        <w:tc>
          <w:tcPr>
            <w:tcW w:w="4937" w:type="dxa"/>
            <w:tcBorders>
              <w:top w:val="single" w:sz="2" w:space="0" w:color="00B2A9"/>
              <w:left w:val="nil"/>
              <w:bottom w:val="nil"/>
              <w:right w:val="nil"/>
            </w:tcBorders>
            <w:hideMark/>
          </w:tcPr>
          <w:p w14:paraId="7CB6BC2D" w14:textId="3AF294A6" w:rsidR="002C46C1" w:rsidRDefault="002C46C1" w:rsidP="002C46C1">
            <w:pPr>
              <w:pStyle w:val="SmallBodyText"/>
            </w:pPr>
            <w:r>
              <w:t xml:space="preserve">© The State of Victoria Department of Environment, Land, Water and Planning </w:t>
            </w:r>
            <w:r>
              <w:fldChar w:fldCharType="begin"/>
            </w:r>
            <w:r>
              <w:instrText xml:space="preserve"> DATE  \@ "yyyy" \* MERGEFORMAT </w:instrText>
            </w:r>
            <w:r>
              <w:fldChar w:fldCharType="separate"/>
            </w:r>
            <w:r w:rsidR="00FD72E6">
              <w:rPr>
                <w:noProof/>
              </w:rPr>
              <w:t>2018</w:t>
            </w:r>
            <w:r>
              <w:fldChar w:fldCharType="end"/>
            </w:r>
          </w:p>
          <w:p w14:paraId="095E01DD" w14:textId="77777777" w:rsidR="002C46C1" w:rsidRDefault="002C46C1" w:rsidP="002C46C1">
            <w:pPr>
              <w:pStyle w:val="SmallBodyText"/>
            </w:pPr>
            <w:r>
              <w:rPr>
                <w:noProof/>
              </w:rPr>
              <w:drawing>
                <wp:anchor distT="0" distB="0" distL="114300" distR="36195" simplePos="0" relativeHeight="251661824" behindDoc="0" locked="1" layoutInCell="1" allowOverlap="1" wp14:anchorId="7765D2EA" wp14:editId="1859555E">
                  <wp:simplePos x="0" y="0"/>
                  <wp:positionH relativeFrom="column">
                    <wp:posOffset>0</wp:posOffset>
                  </wp:positionH>
                  <wp:positionV relativeFrom="paragraph">
                    <wp:posOffset>28575</wp:posOffset>
                  </wp:positionV>
                  <wp:extent cx="658495" cy="237490"/>
                  <wp:effectExtent l="0" t="0" r="8255" b="0"/>
                  <wp:wrapSquare wrapText="bothSides"/>
                  <wp:docPr id="11" name="Picture 11"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pic:nvPicPr>
                        <pic:blipFill>
                          <a:blip r:embed="rId22">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767A23F8" w14:textId="029BF90B" w:rsidR="002C46C1" w:rsidRDefault="002C46C1" w:rsidP="002C46C1">
            <w:pPr>
              <w:pStyle w:val="SmallBodyText"/>
            </w:pPr>
            <w:r w:rsidRPr="00C83A5C">
              <w:t xml:space="preserve">ISBN  </w:t>
            </w:r>
            <w:r w:rsidR="00C83A5C" w:rsidRPr="00C83A5C">
              <w:t xml:space="preserve"> 978-1-76077-020-4 (Print) 978-1-76077-021-1 (pdf/online)</w:t>
            </w:r>
          </w:p>
          <w:p w14:paraId="46C2D322" w14:textId="77777777" w:rsidR="002C46C1" w:rsidRDefault="002C46C1" w:rsidP="002C46C1">
            <w:pPr>
              <w:pStyle w:val="SmallHeading"/>
            </w:pPr>
            <w:r>
              <w:t>Disclaimer</w:t>
            </w:r>
          </w:p>
          <w:p w14:paraId="3B2AAAB9" w14:textId="77777777" w:rsidR="002C46C1" w:rsidRDefault="002C46C1" w:rsidP="002C46C1">
            <w:pPr>
              <w:pStyle w:val="SmallBodyTex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548" w:type="dxa"/>
            <w:tcBorders>
              <w:top w:val="single" w:sz="2" w:space="0" w:color="00B2A9"/>
              <w:left w:val="nil"/>
              <w:bottom w:val="nil"/>
              <w:right w:val="nil"/>
            </w:tcBorders>
            <w:hideMark/>
          </w:tcPr>
          <w:p w14:paraId="6EE46035" w14:textId="77777777" w:rsidR="002C46C1" w:rsidRDefault="002C46C1" w:rsidP="002C46C1">
            <w:pPr>
              <w:pStyle w:val="xAccessibilityHeading"/>
            </w:pPr>
            <w:r>
              <w:t>Accessibility</w:t>
            </w:r>
          </w:p>
          <w:p w14:paraId="4A4BCBC3" w14:textId="77777777" w:rsidR="002C46C1" w:rsidRDefault="002C46C1" w:rsidP="002C46C1">
            <w:pPr>
              <w:pStyle w:val="xAccessibilityText"/>
            </w:pPr>
            <w:r>
              <w:t>If you would like to receive this publication in an alternative format, please telephone the DELWP Customer Service Centre on 136186, email </w:t>
            </w:r>
            <w:hyperlink r:id="rId23" w:history="1">
              <w:r>
                <w:rPr>
                  <w:rStyle w:val="Hyperlink"/>
                </w:rPr>
                <w:t>customer.service@delwp.vic.gov.au</w:t>
              </w:r>
            </w:hyperlink>
            <w:r>
              <w:t xml:space="preserve">, or via the National Relay Service on 133 677 </w:t>
            </w:r>
            <w:hyperlink r:id="rId24" w:history="1">
              <w:r>
                <w:rPr>
                  <w:rStyle w:val="Hyperlink"/>
                </w:rPr>
                <w:t>www.relayservice.com.au</w:t>
              </w:r>
            </w:hyperlink>
            <w:r>
              <w:t xml:space="preserve">. This document is also available on the internet at </w:t>
            </w:r>
            <w:hyperlink r:id="rId25" w:history="1">
              <w:r>
                <w:rPr>
                  <w:rStyle w:val="Hyperlink"/>
                </w:rPr>
                <w:t>www.delwp.vic.gov.au</w:t>
              </w:r>
            </w:hyperlink>
            <w:r>
              <w:t xml:space="preserve">. </w:t>
            </w:r>
          </w:p>
        </w:tc>
      </w:tr>
    </w:tbl>
    <w:p w14:paraId="4F825A3C" w14:textId="081F81E7" w:rsidR="00AF3AC0" w:rsidRPr="00EC5872" w:rsidRDefault="00AF3AC0">
      <w:pPr>
        <w:autoSpaceDE w:val="0"/>
        <w:autoSpaceDN w:val="0"/>
        <w:adjustRightInd w:val="0"/>
        <w:spacing w:after="40" w:line="240" w:lineRule="auto"/>
        <w:jc w:val="both"/>
      </w:pPr>
    </w:p>
    <w:sectPr w:rsidR="00AF3AC0" w:rsidRPr="00EC5872"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FD263" w14:textId="77777777" w:rsidR="00693005" w:rsidRDefault="00693005">
      <w:r>
        <w:separator/>
      </w:r>
    </w:p>
    <w:p w14:paraId="5CD6E16A" w14:textId="77777777" w:rsidR="00693005" w:rsidRDefault="00693005"/>
    <w:p w14:paraId="3A927F9B" w14:textId="77777777" w:rsidR="00693005" w:rsidRDefault="00693005"/>
  </w:endnote>
  <w:endnote w:type="continuationSeparator" w:id="0">
    <w:p w14:paraId="34CC828F" w14:textId="77777777" w:rsidR="00693005" w:rsidRDefault="00693005">
      <w:r>
        <w:continuationSeparator/>
      </w:r>
    </w:p>
    <w:p w14:paraId="24B98037" w14:textId="77777777" w:rsidR="00693005" w:rsidRDefault="00693005"/>
    <w:p w14:paraId="7B7896C4" w14:textId="77777777" w:rsidR="00693005" w:rsidRDefault="006930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A9226" w14:textId="77777777" w:rsidR="00B529F9" w:rsidRPr="00B5221E" w:rsidRDefault="00B529F9" w:rsidP="00E97294">
    <w:pPr>
      <w:pStyle w:val="FooterEven"/>
    </w:pPr>
    <w:r w:rsidRPr="00D55628">
      <w:rPr>
        <w:noProof/>
      </w:rPr>
      <mc:AlternateContent>
        <mc:Choice Requires="wps">
          <w:drawing>
            <wp:anchor distT="0" distB="0" distL="114300" distR="114300" simplePos="0" relativeHeight="251652096" behindDoc="1" locked="1" layoutInCell="1" allowOverlap="1" wp14:anchorId="13DB85F8" wp14:editId="36539A51">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2826" w14:textId="6D5E4308" w:rsidR="00B529F9" w:rsidRPr="0001226A" w:rsidRDefault="00B529F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B85F8"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F5E2826" w14:textId="6D5E4308" w:rsidR="00B529F9" w:rsidRPr="0001226A" w:rsidRDefault="00B529F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A007A" w14:textId="77777777" w:rsidR="00B529F9" w:rsidRDefault="00B529F9" w:rsidP="00213C82">
    <w:pPr>
      <w:pStyle w:val="Footer"/>
    </w:pPr>
    <w:r w:rsidRPr="00D55628">
      <w:rPr>
        <w:noProof/>
      </w:rPr>
      <mc:AlternateContent>
        <mc:Choice Requires="wps">
          <w:drawing>
            <wp:anchor distT="0" distB="0" distL="114300" distR="114300" simplePos="0" relativeHeight="251653120" behindDoc="1" locked="1" layoutInCell="1" allowOverlap="1" wp14:anchorId="4A0FC0E1" wp14:editId="4053F7F5">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6165D" w14:textId="7A7C7193" w:rsidR="00B529F9" w:rsidRPr="0001226A" w:rsidRDefault="00B529F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FC0E1"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4DA6165D" w14:textId="7A7C7193" w:rsidR="00B529F9" w:rsidRPr="0001226A" w:rsidRDefault="00B529F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3DD6D" w14:textId="5A0F2708" w:rsidR="00B529F9" w:rsidRDefault="002A1F58" w:rsidP="00BF3066">
    <w:pPr>
      <w:pStyle w:val="Footer"/>
      <w:spacing w:before="1600"/>
    </w:pPr>
    <w:r w:rsidRPr="00E85F16">
      <w:rPr>
        <w:b/>
        <w:bCs/>
        <w:iCs/>
        <w:noProof/>
        <w:color w:val="00B2A9" w:themeColor="accent1"/>
        <w:kern w:val="20"/>
        <w:sz w:val="22"/>
        <w:szCs w:val="28"/>
      </w:rPr>
      <w:drawing>
        <wp:anchor distT="0" distB="0" distL="114300" distR="114300" simplePos="0" relativeHeight="251658240" behindDoc="1" locked="0" layoutInCell="1" allowOverlap="1" wp14:anchorId="125941A4" wp14:editId="2F9B21FF">
          <wp:simplePos x="0" y="0"/>
          <wp:positionH relativeFrom="page">
            <wp:posOffset>540004</wp:posOffset>
          </wp:positionH>
          <wp:positionV relativeFrom="page">
            <wp:posOffset>9640570</wp:posOffset>
          </wp:positionV>
          <wp:extent cx="1019175" cy="528939"/>
          <wp:effectExtent l="0" t="0" r="0" b="5080"/>
          <wp:wrapTight wrapText="bothSides">
            <wp:wrapPolygon edited="0">
              <wp:start x="0" y="0"/>
              <wp:lineTo x="0" y="21029"/>
              <wp:lineTo x="20994" y="21029"/>
              <wp:lineTo x="20994" y="0"/>
              <wp:lineTo x="0" y="0"/>
            </wp:wrapPolygon>
          </wp:wrapTight>
          <wp:docPr id="14" name="Picture 14" descr="J:\ARI Communications\Communication Tools\Logos\ARI logo 2011\ARIlogo_colo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RI Communications\Communication Tools\Logos\ARI logo 2011\ARIlogo_colour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528939"/>
                  </a:xfrm>
                  <a:prstGeom prst="rect">
                    <a:avLst/>
                  </a:prstGeom>
                  <a:noFill/>
                  <a:ln>
                    <a:noFill/>
                  </a:ln>
                </pic:spPr>
              </pic:pic>
            </a:graphicData>
          </a:graphic>
          <wp14:sizeRelH relativeFrom="page">
            <wp14:pctWidth>0</wp14:pctWidth>
          </wp14:sizeRelH>
          <wp14:sizeRelV relativeFrom="page">
            <wp14:pctHeight>0</wp14:pctHeight>
          </wp14:sizeRelV>
        </wp:anchor>
      </w:drawing>
    </w:r>
    <w:r w:rsidR="00B529F9">
      <w:rPr>
        <w:noProof/>
        <w:sz w:val="18"/>
      </w:rPr>
      <mc:AlternateContent>
        <mc:Choice Requires="wps">
          <w:drawing>
            <wp:anchor distT="0" distB="0" distL="114300" distR="114300" simplePos="0" relativeHeight="251660288" behindDoc="0" locked="1" layoutInCell="1" allowOverlap="1" wp14:anchorId="4C83DA7A" wp14:editId="6D740801">
              <wp:simplePos x="0" y="0"/>
              <wp:positionH relativeFrom="page">
                <wp:posOffset>1894205</wp:posOffset>
              </wp:positionH>
              <wp:positionV relativeFrom="page">
                <wp:posOffset>9845040</wp:posOffset>
              </wp:positionV>
              <wp:extent cx="3848100" cy="719455"/>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6FF1" w14:textId="77777777" w:rsidR="00B529F9" w:rsidRPr="009F69FA" w:rsidRDefault="00B529F9"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3DA7A" id="_x0000_t202" coordsize="21600,21600" o:spt="202" path="m,l,21600r21600,l21600,xe">
              <v:stroke joinstyle="miter"/>
              <v:path gradientshapeok="t" o:connecttype="rect"/>
            </v:shapetype>
            <v:shape id="WebAddress" o:spid="_x0000_s1028" type="#_x0000_t202" style="position:absolute;margin-left:149.15pt;margin-top:775.2pt;width:303pt;height:56.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" filled="f" stroked="f" strokeweight=".5pt">
              <v:textbox inset="15mm">
                <w:txbxContent>
                  <w:p w14:paraId="6DF36FF1" w14:textId="77777777" w:rsidR="00B529F9" w:rsidRPr="009F69FA" w:rsidRDefault="00B529F9" w:rsidP="00213C82">
                    <w:pPr>
                      <w:pStyle w:val="xWeb"/>
                    </w:pPr>
                    <w:bookmarkStart w:id="2" w:name="Here"/>
                    <w:r w:rsidRPr="009F69FA">
                      <w:t>de</w:t>
                    </w:r>
                    <w:r>
                      <w:t>lwp</w:t>
                    </w:r>
                    <w:r w:rsidRPr="009F69FA">
                      <w:t>.vic.gov.au</w:t>
                    </w:r>
                    <w:bookmarkEnd w:id="2"/>
                  </w:p>
                </w:txbxContent>
              </v:textbox>
              <w10:wrap anchorx="page" anchory="page"/>
              <w10:anchorlock/>
            </v:shape>
          </w:pict>
        </mc:Fallback>
      </mc:AlternateContent>
    </w:r>
    <w:r w:rsidR="00B529F9">
      <w:rPr>
        <w:noProof/>
        <w:sz w:val="18"/>
      </w:rPr>
      <w:drawing>
        <wp:anchor distT="0" distB="0" distL="114300" distR="114300" simplePos="0" relativeHeight="251659264" behindDoc="1" locked="1" layoutInCell="1" allowOverlap="1" wp14:anchorId="23E9B176" wp14:editId="1763FC70">
          <wp:simplePos x="0" y="0"/>
          <wp:positionH relativeFrom="page">
            <wp:align>right</wp:align>
          </wp:positionH>
          <wp:positionV relativeFrom="page">
            <wp:align>bottom</wp:align>
          </wp:positionV>
          <wp:extent cx="2422800" cy="1083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9C78A" w14:textId="77777777" w:rsidR="00693005" w:rsidRPr="008F5280" w:rsidRDefault="00693005" w:rsidP="008F5280">
      <w:pPr>
        <w:pStyle w:val="FootnoteSeparator"/>
      </w:pPr>
    </w:p>
    <w:p w14:paraId="2F28D811" w14:textId="77777777" w:rsidR="00693005" w:rsidRDefault="00693005"/>
  </w:footnote>
  <w:footnote w:type="continuationSeparator" w:id="0">
    <w:p w14:paraId="101F27F2" w14:textId="77777777" w:rsidR="00693005" w:rsidRDefault="00693005" w:rsidP="008F5280">
      <w:pPr>
        <w:pStyle w:val="FootnoteSeparator"/>
      </w:pPr>
    </w:p>
    <w:p w14:paraId="164C3041" w14:textId="77777777" w:rsidR="00693005" w:rsidRDefault="00693005"/>
    <w:p w14:paraId="03E3F014" w14:textId="77777777" w:rsidR="00693005" w:rsidRDefault="00693005"/>
  </w:footnote>
  <w:footnote w:type="continuationNotice" w:id="1">
    <w:p w14:paraId="2B19FD11" w14:textId="77777777" w:rsidR="00693005" w:rsidRDefault="00693005" w:rsidP="00D55628"/>
    <w:p w14:paraId="1F0E419B" w14:textId="77777777" w:rsidR="00693005" w:rsidRDefault="00693005"/>
    <w:p w14:paraId="00F79547" w14:textId="77777777" w:rsidR="00693005" w:rsidRDefault="006930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529F9" w:rsidRPr="005C19C2" w14:paraId="4789A3FD" w14:textId="77777777" w:rsidTr="00920652">
      <w:trPr>
        <w:trHeight w:hRule="exact" w:val="1418"/>
      </w:trPr>
      <w:tc>
        <w:tcPr>
          <w:tcW w:w="7761" w:type="dxa"/>
          <w:vAlign w:val="center"/>
        </w:tcPr>
        <w:p w14:paraId="12041C2A" w14:textId="77777777" w:rsidR="00E65BA3" w:rsidRDefault="00E65BA3" w:rsidP="00E65BA3">
          <w:pPr>
            <w:pStyle w:val="Title"/>
            <w:rPr>
              <w:sz w:val="36"/>
              <w:szCs w:val="36"/>
            </w:rPr>
          </w:pPr>
          <w:r>
            <w:rPr>
              <w:sz w:val="36"/>
              <w:szCs w:val="36"/>
            </w:rPr>
            <w:t xml:space="preserve">Angler scientists helping to measure </w:t>
          </w:r>
        </w:p>
        <w:p w14:paraId="6192606A" w14:textId="42B933F3" w:rsidR="00B529F9" w:rsidRPr="00043EFB" w:rsidRDefault="00E65BA3" w:rsidP="00E65BA3">
          <w:pPr>
            <w:pStyle w:val="Header"/>
            <w:rPr>
              <w:sz w:val="32"/>
              <w:szCs w:val="32"/>
            </w:rPr>
          </w:pPr>
          <w:r>
            <w:rPr>
              <w:sz w:val="36"/>
              <w:szCs w:val="36"/>
            </w:rPr>
            <w:t>how water for the environment benefits fish</w:t>
          </w:r>
        </w:p>
      </w:tc>
    </w:tr>
  </w:tbl>
  <w:p w14:paraId="066506D1" w14:textId="77777777" w:rsidR="00B529F9" w:rsidRPr="00E97294" w:rsidRDefault="00B529F9" w:rsidP="00435833">
    <w:pPr>
      <w:pStyle w:val="Header"/>
    </w:pPr>
    <w:r w:rsidRPr="00806AB6">
      <w:rPr>
        <w:noProof/>
      </w:rPr>
      <mc:AlternateContent>
        <mc:Choice Requires="wps">
          <w:drawing>
            <wp:anchor distT="0" distB="0" distL="114300" distR="114300" simplePos="0" relativeHeight="251661312" behindDoc="1" locked="0" layoutInCell="1" allowOverlap="1" wp14:anchorId="53592E8F" wp14:editId="35EA91E4">
              <wp:simplePos x="0" y="0"/>
              <wp:positionH relativeFrom="page">
                <wp:posOffset>267819</wp:posOffset>
              </wp:positionH>
              <wp:positionV relativeFrom="page">
                <wp:posOffset>281466</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995123" id="Rectangle" o:spid="_x0000_s1026" style="position:absolute;margin-left:21.1pt;margin-top:22.15pt;width:552.7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" fillcolor="#00b2a9 [3204]" stroked="f">
              <w10:wrap anchorx="page" anchory="page"/>
            </v:rect>
          </w:pict>
        </mc:Fallback>
      </mc:AlternateContent>
    </w:r>
    <w:r w:rsidRPr="00806AB6">
      <w:rPr>
        <w:noProof/>
      </w:rPr>
      <mc:AlternateContent>
        <mc:Choice Requires="wps">
          <w:drawing>
            <wp:anchor distT="0" distB="0" distL="114300" distR="114300" simplePos="0" relativeHeight="251663360" behindDoc="1" locked="0" layoutInCell="1" allowOverlap="1" wp14:anchorId="2A403C3C" wp14:editId="02EBA1C9">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61212" id="TriangleRight" o:spid="_x0000_s1026"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2336" behindDoc="1" locked="0" layoutInCell="1" allowOverlap="1" wp14:anchorId="084FC8B7" wp14:editId="24AA5A36">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C2504" id="TriangleLeft" o:spid="_x0000_s1026"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6CC33499" w14:textId="77777777" w:rsidR="00B529F9" w:rsidRDefault="00B529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76E83" w14:textId="51B5970F" w:rsidR="00B529F9" w:rsidRPr="00E97294" w:rsidRDefault="00B529F9" w:rsidP="00E97294">
    <w:pPr>
      <w:pStyle w:val="Header"/>
    </w:pPr>
    <w:r w:rsidRPr="00806AB6">
      <w:rPr>
        <w:noProof/>
      </w:rPr>
      <mc:AlternateContent>
        <mc:Choice Requires="wps">
          <w:drawing>
            <wp:anchor distT="0" distB="0" distL="114300" distR="114300" simplePos="0" relativeHeight="251654144" behindDoc="1" locked="0" layoutInCell="1" allowOverlap="1" wp14:anchorId="6D279BC2" wp14:editId="705C465F">
              <wp:simplePos x="0" y="0"/>
              <wp:positionH relativeFrom="page">
                <wp:posOffset>286604</wp:posOffset>
              </wp:positionH>
              <wp:positionV relativeFrom="page">
                <wp:posOffset>286603</wp:posOffset>
              </wp:positionV>
              <wp:extent cx="7101812" cy="899795"/>
              <wp:effectExtent l="0" t="0" r="444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812"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EF62D8" id="Rectangle" o:spid="_x0000_s1026" style="position:absolute;margin-left:22.55pt;margin-top:22.55pt;width:559.2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" fillcolor="#00b2a9 [3204]" stroked="f">
              <w10:wrap anchorx="page" anchory="page"/>
            </v:rect>
          </w:pict>
        </mc:Fallback>
      </mc:AlternateContent>
    </w:r>
    <w:r w:rsidRPr="00806AB6">
      <w:rPr>
        <w:noProof/>
      </w:rPr>
      <mc:AlternateContent>
        <mc:Choice Requires="wps">
          <w:drawing>
            <wp:anchor distT="0" distB="0" distL="114300" distR="114300" simplePos="0" relativeHeight="251656192" behindDoc="1" locked="0" layoutInCell="1" allowOverlap="1" wp14:anchorId="6B21B2E7" wp14:editId="1F04989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E06DC" id="TriangleRight" o:spid="_x0000_s1026" style="position:absolute;margin-left:56.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216" behindDoc="1" locked="0" layoutInCell="1" allowOverlap="1" wp14:anchorId="5501C96D" wp14:editId="0E5E5F87">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347FC" id="TriangleBottom" o:spid="_x0000_s1026" style="position:absolute;margin-left:56.7pt;margin-top:93.55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52D08397" wp14:editId="558377E3">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35EC9"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2287A"/>
    <w:multiLevelType w:val="hybridMultilevel"/>
    <w:tmpl w:val="5B96E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351215"/>
    <w:multiLevelType w:val="multilevel"/>
    <w:tmpl w:val="6C1270E4"/>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74A2FA3"/>
    <w:multiLevelType w:val="hybridMultilevel"/>
    <w:tmpl w:val="8BDE25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6011CEC"/>
    <w:multiLevelType w:val="hybridMultilevel"/>
    <w:tmpl w:val="90B29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7FC0074"/>
    <w:multiLevelType w:val="hybridMultilevel"/>
    <w:tmpl w:val="3A6CC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DF47DB1"/>
    <w:multiLevelType w:val="hybridMultilevel"/>
    <w:tmpl w:val="94D8A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multilevel"/>
    <w:tmpl w:val="C7A0F392"/>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4FB77534"/>
    <w:multiLevelType w:val="hybridMultilevel"/>
    <w:tmpl w:val="DF847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044603F"/>
    <w:multiLevelType w:val="hybridMultilevel"/>
    <w:tmpl w:val="1A42B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502267D"/>
    <w:multiLevelType w:val="hybridMultilevel"/>
    <w:tmpl w:val="A0205EE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3"/>
  </w:num>
  <w:num w:numId="3">
    <w:abstractNumId w:val="20"/>
  </w:num>
  <w:num w:numId="4">
    <w:abstractNumId w:val="26"/>
  </w:num>
  <w:num w:numId="5">
    <w:abstractNumId w:val="9"/>
  </w:num>
  <w:num w:numId="6">
    <w:abstractNumId w:val="4"/>
  </w:num>
  <w:num w:numId="7">
    <w:abstractNumId w:val="1"/>
  </w:num>
  <w:num w:numId="8">
    <w:abstractNumId w:val="24"/>
  </w:num>
  <w:num w:numId="9">
    <w:abstractNumId w:val="6"/>
  </w:num>
  <w:num w:numId="10">
    <w:abstractNumId w:val="11"/>
  </w:num>
  <w:num w:numId="11">
    <w:abstractNumId w:val="7"/>
  </w:num>
  <w:num w:numId="12">
    <w:abstractNumId w:val="15"/>
  </w:num>
  <w:num w:numId="13">
    <w:abstractNumId w:val="16"/>
  </w:num>
  <w:num w:numId="14">
    <w:abstractNumId w:val="2"/>
  </w:num>
  <w:num w:numId="15">
    <w:abstractNumId w:val="3"/>
  </w:num>
  <w:num w:numId="16">
    <w:abstractNumId w:val="5"/>
  </w:num>
  <w:num w:numId="17">
    <w:abstractNumId w:val="1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7"/>
  </w:num>
  <w:num w:numId="22">
    <w:abstractNumId w:val="8"/>
  </w:num>
  <w:num w:numId="23">
    <w:abstractNumId w:val="10"/>
  </w:num>
  <w:num w:numId="24">
    <w:abstractNumId w:val="25"/>
  </w:num>
  <w:num w:numId="25">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activeWritingStyle w:appName="MSWord" w:lang="en-US" w:vendorID="64" w:dllVersion="0" w:nlCheck="1" w:checkStyle="1"/>
  <w:activeWritingStyle w:appName="MSWord" w:lang="en-AU"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I2QRkqqAaCyLRtgEcvOzFtMdlDaBCH5ka7xA9AjJgeC/M6wXOUew21BMw54zp1RamcymKxlUu17w9KCKe9rMVA==" w:salt="ib0fPsptWgh3b04iVFqeS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9807E7"/>
    <w:rsid w:val="0000017F"/>
    <w:rsid w:val="00000279"/>
    <w:rsid w:val="000004BD"/>
    <w:rsid w:val="00000B7A"/>
    <w:rsid w:val="00000C89"/>
    <w:rsid w:val="00000FEB"/>
    <w:rsid w:val="000012BE"/>
    <w:rsid w:val="00001E86"/>
    <w:rsid w:val="00001F76"/>
    <w:rsid w:val="000024EB"/>
    <w:rsid w:val="0000279C"/>
    <w:rsid w:val="000028B4"/>
    <w:rsid w:val="00002BAA"/>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621"/>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3EFB"/>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203"/>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2A09"/>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76E"/>
    <w:rsid w:val="000948CF"/>
    <w:rsid w:val="00094A84"/>
    <w:rsid w:val="00094F27"/>
    <w:rsid w:val="0009521E"/>
    <w:rsid w:val="00095CC3"/>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2A9"/>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3F1"/>
    <w:rsid w:val="000C13FF"/>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5C58"/>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E7F9B"/>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DFD"/>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611"/>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8D4"/>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7AC"/>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503"/>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E13"/>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DBE"/>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A05"/>
    <w:rsid w:val="001C5239"/>
    <w:rsid w:val="001C5501"/>
    <w:rsid w:val="001C58FF"/>
    <w:rsid w:val="001C591F"/>
    <w:rsid w:val="001C5DF2"/>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1F5D"/>
    <w:rsid w:val="0023219B"/>
    <w:rsid w:val="0023282F"/>
    <w:rsid w:val="00232E2E"/>
    <w:rsid w:val="00232E42"/>
    <w:rsid w:val="00233827"/>
    <w:rsid w:val="00233EB7"/>
    <w:rsid w:val="00233F42"/>
    <w:rsid w:val="00234272"/>
    <w:rsid w:val="002347C3"/>
    <w:rsid w:val="00234809"/>
    <w:rsid w:val="00234856"/>
    <w:rsid w:val="00234CB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D96"/>
    <w:rsid w:val="00247E49"/>
    <w:rsid w:val="00247EB2"/>
    <w:rsid w:val="00250044"/>
    <w:rsid w:val="00250568"/>
    <w:rsid w:val="002507C7"/>
    <w:rsid w:val="002511AF"/>
    <w:rsid w:val="00251AF9"/>
    <w:rsid w:val="00251BF4"/>
    <w:rsid w:val="00252146"/>
    <w:rsid w:val="002525B9"/>
    <w:rsid w:val="00252B3D"/>
    <w:rsid w:val="00252BA5"/>
    <w:rsid w:val="00253077"/>
    <w:rsid w:val="00253368"/>
    <w:rsid w:val="00253752"/>
    <w:rsid w:val="002538F3"/>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3D"/>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A6"/>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17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1F58"/>
    <w:rsid w:val="002A2754"/>
    <w:rsid w:val="002A289B"/>
    <w:rsid w:val="002A307B"/>
    <w:rsid w:val="002A314B"/>
    <w:rsid w:val="002A36DE"/>
    <w:rsid w:val="002A3888"/>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6C1"/>
    <w:rsid w:val="002C4FEB"/>
    <w:rsid w:val="002C5235"/>
    <w:rsid w:val="002C52AE"/>
    <w:rsid w:val="002C536C"/>
    <w:rsid w:val="002C555C"/>
    <w:rsid w:val="002C5995"/>
    <w:rsid w:val="002C5DB1"/>
    <w:rsid w:val="002C5F6C"/>
    <w:rsid w:val="002C6693"/>
    <w:rsid w:val="002C6F60"/>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4FF"/>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C8B"/>
    <w:rsid w:val="00324E02"/>
    <w:rsid w:val="003251E1"/>
    <w:rsid w:val="00325B4F"/>
    <w:rsid w:val="00325C0C"/>
    <w:rsid w:val="003260D0"/>
    <w:rsid w:val="0032673B"/>
    <w:rsid w:val="00327052"/>
    <w:rsid w:val="00327485"/>
    <w:rsid w:val="003274B6"/>
    <w:rsid w:val="00327FD3"/>
    <w:rsid w:val="0033013A"/>
    <w:rsid w:val="00330302"/>
    <w:rsid w:val="00330504"/>
    <w:rsid w:val="0033066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3CF"/>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A13"/>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414"/>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048"/>
    <w:rsid w:val="003B12B7"/>
    <w:rsid w:val="003B148C"/>
    <w:rsid w:val="003B1774"/>
    <w:rsid w:val="003B1AA0"/>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8A8"/>
    <w:rsid w:val="003C091E"/>
    <w:rsid w:val="003C09E7"/>
    <w:rsid w:val="003C0BED"/>
    <w:rsid w:val="003C10CC"/>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4E23"/>
    <w:rsid w:val="003D545B"/>
    <w:rsid w:val="003D5476"/>
    <w:rsid w:val="003D5A45"/>
    <w:rsid w:val="003D5EA3"/>
    <w:rsid w:val="003D5F35"/>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9E2"/>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2D5"/>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8C4"/>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D69"/>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B32"/>
    <w:rsid w:val="00505460"/>
    <w:rsid w:val="00505CE1"/>
    <w:rsid w:val="00506058"/>
    <w:rsid w:val="00506259"/>
    <w:rsid w:val="005062DD"/>
    <w:rsid w:val="00506A1F"/>
    <w:rsid w:val="005071A3"/>
    <w:rsid w:val="005077C6"/>
    <w:rsid w:val="005078BC"/>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ABA"/>
    <w:rsid w:val="00531DE9"/>
    <w:rsid w:val="00531F4B"/>
    <w:rsid w:val="0053272A"/>
    <w:rsid w:val="005332CF"/>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A0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2CDF"/>
    <w:rsid w:val="005A3174"/>
    <w:rsid w:val="005A4144"/>
    <w:rsid w:val="005A42D6"/>
    <w:rsid w:val="005A44BF"/>
    <w:rsid w:val="005A44DD"/>
    <w:rsid w:val="005A4E7B"/>
    <w:rsid w:val="005A4E82"/>
    <w:rsid w:val="005A5248"/>
    <w:rsid w:val="005A5FD9"/>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5E3E"/>
    <w:rsid w:val="005B6242"/>
    <w:rsid w:val="005B6244"/>
    <w:rsid w:val="005B6BDB"/>
    <w:rsid w:val="005B6CE4"/>
    <w:rsid w:val="005B6E2E"/>
    <w:rsid w:val="005B6F7A"/>
    <w:rsid w:val="005B7044"/>
    <w:rsid w:val="005B7246"/>
    <w:rsid w:val="005B72B3"/>
    <w:rsid w:val="005B7339"/>
    <w:rsid w:val="005B79F9"/>
    <w:rsid w:val="005B7EB3"/>
    <w:rsid w:val="005C0642"/>
    <w:rsid w:val="005C07A1"/>
    <w:rsid w:val="005C0FC8"/>
    <w:rsid w:val="005C104B"/>
    <w:rsid w:val="005C19C2"/>
    <w:rsid w:val="005C23E4"/>
    <w:rsid w:val="005C246E"/>
    <w:rsid w:val="005C2571"/>
    <w:rsid w:val="005C2763"/>
    <w:rsid w:val="005C28E9"/>
    <w:rsid w:val="005C2AAF"/>
    <w:rsid w:val="005C2C1D"/>
    <w:rsid w:val="005C34FA"/>
    <w:rsid w:val="005C382F"/>
    <w:rsid w:val="005C3D75"/>
    <w:rsid w:val="005C4461"/>
    <w:rsid w:val="005C5186"/>
    <w:rsid w:val="005C53CF"/>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2FA"/>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BF9"/>
    <w:rsid w:val="00623C20"/>
    <w:rsid w:val="006243D6"/>
    <w:rsid w:val="00624A25"/>
    <w:rsid w:val="00624FB0"/>
    <w:rsid w:val="006254B4"/>
    <w:rsid w:val="006254FD"/>
    <w:rsid w:val="006261EE"/>
    <w:rsid w:val="006262CF"/>
    <w:rsid w:val="006266D4"/>
    <w:rsid w:val="006266E1"/>
    <w:rsid w:val="006266FA"/>
    <w:rsid w:val="00627067"/>
    <w:rsid w:val="00630269"/>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38"/>
    <w:rsid w:val="0068664E"/>
    <w:rsid w:val="00686997"/>
    <w:rsid w:val="00686BAD"/>
    <w:rsid w:val="00686C6D"/>
    <w:rsid w:val="00687233"/>
    <w:rsid w:val="006873BE"/>
    <w:rsid w:val="006876AA"/>
    <w:rsid w:val="006903C0"/>
    <w:rsid w:val="006903E6"/>
    <w:rsid w:val="0069052A"/>
    <w:rsid w:val="006909B7"/>
    <w:rsid w:val="00690BA0"/>
    <w:rsid w:val="00691664"/>
    <w:rsid w:val="0069186E"/>
    <w:rsid w:val="00691BD2"/>
    <w:rsid w:val="0069210E"/>
    <w:rsid w:val="00692877"/>
    <w:rsid w:val="00693005"/>
    <w:rsid w:val="006930DF"/>
    <w:rsid w:val="00693125"/>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7B7"/>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1D2"/>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3FAB"/>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6F7BC5"/>
    <w:rsid w:val="0070005F"/>
    <w:rsid w:val="00700C18"/>
    <w:rsid w:val="007010C5"/>
    <w:rsid w:val="007011AB"/>
    <w:rsid w:val="00701496"/>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7BE"/>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B27"/>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72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AA6"/>
    <w:rsid w:val="007F1D7C"/>
    <w:rsid w:val="007F24EA"/>
    <w:rsid w:val="007F2545"/>
    <w:rsid w:val="007F26D5"/>
    <w:rsid w:val="007F297D"/>
    <w:rsid w:val="007F2BA6"/>
    <w:rsid w:val="007F3088"/>
    <w:rsid w:val="007F32C9"/>
    <w:rsid w:val="007F35A0"/>
    <w:rsid w:val="007F4249"/>
    <w:rsid w:val="007F4643"/>
    <w:rsid w:val="007F4CF7"/>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4D7"/>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A7C"/>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0F52"/>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606"/>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B7A"/>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D5F"/>
    <w:rsid w:val="008C4FA6"/>
    <w:rsid w:val="008C4FB4"/>
    <w:rsid w:val="008C513F"/>
    <w:rsid w:val="008C51E3"/>
    <w:rsid w:val="008C5778"/>
    <w:rsid w:val="008C5947"/>
    <w:rsid w:val="008C5E9A"/>
    <w:rsid w:val="008C6168"/>
    <w:rsid w:val="008C650B"/>
    <w:rsid w:val="008C66C7"/>
    <w:rsid w:val="008C70F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911"/>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B2E"/>
    <w:rsid w:val="008E46FA"/>
    <w:rsid w:val="008E55E1"/>
    <w:rsid w:val="008E571A"/>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0B08"/>
    <w:rsid w:val="0094155E"/>
    <w:rsid w:val="00941868"/>
    <w:rsid w:val="00941B9F"/>
    <w:rsid w:val="00942003"/>
    <w:rsid w:val="0094228A"/>
    <w:rsid w:val="0094266F"/>
    <w:rsid w:val="0094287B"/>
    <w:rsid w:val="00942F07"/>
    <w:rsid w:val="00943105"/>
    <w:rsid w:val="00944072"/>
    <w:rsid w:val="009445E0"/>
    <w:rsid w:val="009448B7"/>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3FCF"/>
    <w:rsid w:val="0096411E"/>
    <w:rsid w:val="0096416C"/>
    <w:rsid w:val="0096535C"/>
    <w:rsid w:val="009658AB"/>
    <w:rsid w:val="00965939"/>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C30"/>
    <w:rsid w:val="0097539B"/>
    <w:rsid w:val="00975C91"/>
    <w:rsid w:val="00975D72"/>
    <w:rsid w:val="00975ED3"/>
    <w:rsid w:val="00976B89"/>
    <w:rsid w:val="00977318"/>
    <w:rsid w:val="0097757C"/>
    <w:rsid w:val="0098053B"/>
    <w:rsid w:val="009807C6"/>
    <w:rsid w:val="009807E7"/>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0FE7"/>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9BB"/>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09C"/>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0541"/>
    <w:rsid w:val="00A014C6"/>
    <w:rsid w:val="00A025B3"/>
    <w:rsid w:val="00A0276E"/>
    <w:rsid w:val="00A028C3"/>
    <w:rsid w:val="00A0310E"/>
    <w:rsid w:val="00A0424C"/>
    <w:rsid w:val="00A048E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6FD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69E"/>
    <w:rsid w:val="00A53CEB"/>
    <w:rsid w:val="00A53E52"/>
    <w:rsid w:val="00A53EAB"/>
    <w:rsid w:val="00A53F2F"/>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8BC"/>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16AE"/>
    <w:rsid w:val="00A7219D"/>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7EF"/>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4F45"/>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51B"/>
    <w:rsid w:val="00AC17A3"/>
    <w:rsid w:val="00AC1FFA"/>
    <w:rsid w:val="00AC22F9"/>
    <w:rsid w:val="00AC28FE"/>
    <w:rsid w:val="00AC297B"/>
    <w:rsid w:val="00AC3862"/>
    <w:rsid w:val="00AC4123"/>
    <w:rsid w:val="00AC451A"/>
    <w:rsid w:val="00AC478F"/>
    <w:rsid w:val="00AC4ACB"/>
    <w:rsid w:val="00AC4C2C"/>
    <w:rsid w:val="00AC4DE1"/>
    <w:rsid w:val="00AC537D"/>
    <w:rsid w:val="00AC552C"/>
    <w:rsid w:val="00AC5B6A"/>
    <w:rsid w:val="00AC652C"/>
    <w:rsid w:val="00AC6554"/>
    <w:rsid w:val="00AC68D7"/>
    <w:rsid w:val="00AC6A5E"/>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BE9"/>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3AC0"/>
    <w:rsid w:val="00AF49EA"/>
    <w:rsid w:val="00AF4E62"/>
    <w:rsid w:val="00AF4F20"/>
    <w:rsid w:val="00AF4F66"/>
    <w:rsid w:val="00AF5647"/>
    <w:rsid w:val="00AF56B7"/>
    <w:rsid w:val="00AF5AFE"/>
    <w:rsid w:val="00AF666D"/>
    <w:rsid w:val="00AF6804"/>
    <w:rsid w:val="00AF6AA5"/>
    <w:rsid w:val="00AF6AB0"/>
    <w:rsid w:val="00AF6DE2"/>
    <w:rsid w:val="00AF7210"/>
    <w:rsid w:val="00AF7582"/>
    <w:rsid w:val="00B00433"/>
    <w:rsid w:val="00B009EF"/>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A4E"/>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9F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4B2"/>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CB9"/>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926"/>
    <w:rsid w:val="00BE5BF2"/>
    <w:rsid w:val="00BE64AA"/>
    <w:rsid w:val="00BE6801"/>
    <w:rsid w:val="00BE69BB"/>
    <w:rsid w:val="00BE6DFC"/>
    <w:rsid w:val="00BE7094"/>
    <w:rsid w:val="00BE7160"/>
    <w:rsid w:val="00BE7455"/>
    <w:rsid w:val="00BE780B"/>
    <w:rsid w:val="00BF0130"/>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11F"/>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262"/>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6694"/>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5C4"/>
    <w:rsid w:val="00C75A98"/>
    <w:rsid w:val="00C75E0F"/>
    <w:rsid w:val="00C76228"/>
    <w:rsid w:val="00C762BE"/>
    <w:rsid w:val="00C763B6"/>
    <w:rsid w:val="00C765D7"/>
    <w:rsid w:val="00C766E2"/>
    <w:rsid w:val="00C77B9A"/>
    <w:rsid w:val="00C80C33"/>
    <w:rsid w:val="00C80F2F"/>
    <w:rsid w:val="00C83A5C"/>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69F"/>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4C3"/>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2AE"/>
    <w:rsid w:val="00CE757E"/>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1BB"/>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916"/>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392E"/>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700"/>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B3D"/>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4F58"/>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DF9"/>
    <w:rsid w:val="00E04FDF"/>
    <w:rsid w:val="00E05618"/>
    <w:rsid w:val="00E05786"/>
    <w:rsid w:val="00E05EB7"/>
    <w:rsid w:val="00E0650D"/>
    <w:rsid w:val="00E06B90"/>
    <w:rsid w:val="00E06C46"/>
    <w:rsid w:val="00E06E11"/>
    <w:rsid w:val="00E0707C"/>
    <w:rsid w:val="00E07792"/>
    <w:rsid w:val="00E0783E"/>
    <w:rsid w:val="00E07915"/>
    <w:rsid w:val="00E10766"/>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187"/>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5FF4"/>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070"/>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BA3"/>
    <w:rsid w:val="00E65E5B"/>
    <w:rsid w:val="00E65FE0"/>
    <w:rsid w:val="00E66042"/>
    <w:rsid w:val="00E6645C"/>
    <w:rsid w:val="00E66F17"/>
    <w:rsid w:val="00E672F0"/>
    <w:rsid w:val="00E67381"/>
    <w:rsid w:val="00E67BA4"/>
    <w:rsid w:val="00E70A71"/>
    <w:rsid w:val="00E70F61"/>
    <w:rsid w:val="00E712F5"/>
    <w:rsid w:val="00E71D0B"/>
    <w:rsid w:val="00E72054"/>
    <w:rsid w:val="00E7246B"/>
    <w:rsid w:val="00E7268E"/>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15B"/>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A7CC7"/>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409"/>
    <w:rsid w:val="00EC5523"/>
    <w:rsid w:val="00EC563C"/>
    <w:rsid w:val="00EC5872"/>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0CF"/>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7D4"/>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00"/>
    <w:rsid w:val="00F33227"/>
    <w:rsid w:val="00F33D77"/>
    <w:rsid w:val="00F33DEA"/>
    <w:rsid w:val="00F33E93"/>
    <w:rsid w:val="00F3465B"/>
    <w:rsid w:val="00F34665"/>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D9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071E"/>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2E6"/>
    <w:rsid w:val="00FD76D9"/>
    <w:rsid w:val="00FD78CB"/>
    <w:rsid w:val="00FD7DCF"/>
    <w:rsid w:val="00FD7F1A"/>
    <w:rsid w:val="00FE00DF"/>
    <w:rsid w:val="00FE01E9"/>
    <w:rsid w:val="00FE0888"/>
    <w:rsid w:val="00FE0AF7"/>
    <w:rsid w:val="00FE1448"/>
    <w:rsid w:val="00FE177E"/>
    <w:rsid w:val="00FE1B15"/>
    <w:rsid w:val="00FE22B4"/>
    <w:rsid w:val="00FE22B8"/>
    <w:rsid w:val="00FE31A3"/>
    <w:rsid w:val="00FE31B9"/>
    <w:rsid w:val="00FE3716"/>
    <w:rsid w:val="00FE37FF"/>
    <w:rsid w:val="00FE389E"/>
    <w:rsid w:val="00FE449C"/>
    <w:rsid w:val="00FE45D7"/>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2FD0D844"/>
  <w15:docId w15:val="{5DD897DA-D56A-481D-9B54-BF28D180B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15"/>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15"/>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reifing heading"/>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aliases w:val="breifing heading Char"/>
    <w:basedOn w:val="DefaultParagraphFont"/>
    <w:link w:val="ListParagraph"/>
    <w:uiPriority w:val="99"/>
    <w:locked/>
    <w:rsid w:val="008E571A"/>
  </w:style>
  <w:style w:type="paragraph" w:customStyle="1" w:styleId="Bullet">
    <w:name w:val="_Bullet"/>
    <w:link w:val="BulletChar"/>
    <w:qFormat/>
    <w:rsid w:val="008E571A"/>
    <w:pPr>
      <w:numPr>
        <w:numId w:val="14"/>
      </w:numPr>
      <w:tabs>
        <w:tab w:val="left" w:pos="170"/>
      </w:tabs>
      <w:spacing w:after="113" w:line="220" w:lineRule="atLeast"/>
    </w:pPr>
    <w:rPr>
      <w:rFonts w:ascii="Calibri" w:hAnsi="Calibri"/>
      <w:color w:val="auto"/>
      <w:sz w:val="22"/>
      <w:szCs w:val="24"/>
      <w:lang w:eastAsia="en-US"/>
    </w:rPr>
  </w:style>
  <w:style w:type="character" w:customStyle="1" w:styleId="BulletChar">
    <w:name w:val="_Bullet Char"/>
    <w:link w:val="Bullet"/>
    <w:rsid w:val="008E571A"/>
    <w:rPr>
      <w:rFonts w:ascii="Calibri" w:hAnsi="Calibri"/>
      <w:color w:val="auto"/>
      <w:sz w:val="22"/>
      <w:szCs w:val="24"/>
      <w:lang w:eastAsia="en-US"/>
    </w:rPr>
  </w:style>
  <w:style w:type="table" w:customStyle="1" w:styleId="GridTable1Light-Accent11">
    <w:name w:val="Grid Table 1 Light - Accent 11"/>
    <w:basedOn w:val="TableNormal"/>
    <w:uiPriority w:val="46"/>
    <w:rsid w:val="00EC5872"/>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3B1AA0"/>
    <w:pPr>
      <w:spacing w:line="240" w:lineRule="auto"/>
    </w:pPr>
  </w:style>
  <w:style w:type="character" w:customStyle="1" w:styleId="UnresolvedMention1">
    <w:name w:val="Unresolved Mention1"/>
    <w:basedOn w:val="DefaultParagraphFont"/>
    <w:uiPriority w:val="99"/>
    <w:semiHidden/>
    <w:unhideWhenUsed/>
    <w:rsid w:val="00E04DF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774994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am.Clunie@delwp.vic.gov.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yperlink" Target="http://www.delwp.vic.gov.a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relayservice.com.au"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ustomer.service@delwp.vic.gov.au" TargetMode="External"/><Relationship Id="rId10" Type="http://schemas.openxmlformats.org/officeDocument/2006/relationships/image" Target="media/image3.jpeg"/><Relationship Id="rId19" Type="http://schemas.openxmlformats.org/officeDocument/2006/relationships/hyperlink" Target="https://www.ari.vic.gov.au/research/rivers-and-estuaries/assessing-benefits-of-environmental-water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E:\Pam\VEFMAP\Stage%206\Comms\Flyer\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D2474-C24F-4214-AFA0-49E876087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4</TotalTime>
  <Pages>2</Pages>
  <Words>1121</Words>
  <Characters>6393</Characters>
  <Application>Microsoft Office Word</Application>
  <DocSecurity>8</DocSecurity>
  <Lines>53</Lines>
  <Paragraphs>14</Paragraphs>
  <ScaleCrop>false</ScaleCrop>
  <HeadingPairs>
    <vt:vector size="2" baseType="variant">
      <vt:variant>
        <vt:lpstr>Title</vt:lpstr>
      </vt:variant>
      <vt:variant>
        <vt:i4>1</vt:i4>
      </vt:variant>
    </vt:vector>
  </HeadingPairs>
  <TitlesOfParts>
    <vt:vector size="1" baseType="lpstr">
      <vt:lpstr>Title</vt:lpstr>
    </vt:vector>
  </TitlesOfParts>
  <Company>Victorian Government</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5</cp:revision>
  <cp:lastPrinted>2018-05-01T01:27:00Z</cp:lastPrinted>
  <dcterms:created xsi:type="dcterms:W3CDTF">2018-04-30T00:11:00Z</dcterms:created>
  <dcterms:modified xsi:type="dcterms:W3CDTF">2018-05-16T00:28:00Z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