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865"/>
      </w:tblGrid>
      <w:tr w:rsidR="00975ED3" w:rsidRPr="00331E76" w14:paraId="0C798F78" w14:textId="77777777" w:rsidTr="00071832">
        <w:trPr>
          <w:trHeight w:hRule="exact" w:val="1266"/>
        </w:trPr>
        <w:tc>
          <w:tcPr>
            <w:tcW w:w="8865" w:type="dxa"/>
            <w:vAlign w:val="center"/>
          </w:tcPr>
          <w:p w14:paraId="7531A450" w14:textId="77777777" w:rsidR="00975ED3" w:rsidRPr="00331E76" w:rsidRDefault="00331E76" w:rsidP="00872B86">
            <w:pPr>
              <w:pStyle w:val="Title"/>
              <w:spacing w:before="240"/>
              <w:rPr>
                <w:sz w:val="36"/>
                <w:szCs w:val="36"/>
              </w:rPr>
            </w:pPr>
            <w:bookmarkStart w:id="0" w:name="_Hlk518296381"/>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975ED3" w14:paraId="183516F5" w14:textId="77777777" w:rsidTr="00071832">
        <w:trPr>
          <w:trHeight w:val="1357"/>
        </w:trPr>
        <w:tc>
          <w:tcPr>
            <w:tcW w:w="8865" w:type="dxa"/>
            <w:vAlign w:val="center"/>
          </w:tcPr>
          <w:p w14:paraId="57BA42F3" w14:textId="77777777" w:rsidR="00215CB3" w:rsidRDefault="00215CB3" w:rsidP="00B076A8">
            <w:pPr>
              <w:pStyle w:val="Subtitle"/>
            </w:pPr>
          </w:p>
          <w:p w14:paraId="2E81B28E" w14:textId="23879231" w:rsidR="00331E76" w:rsidRDefault="00872B86" w:rsidP="00B076A8">
            <w:pPr>
              <w:pStyle w:val="Subtitle"/>
            </w:pPr>
            <w:r>
              <w:t xml:space="preserve">Vegetation </w:t>
            </w:r>
            <w:r w:rsidR="00331E76">
              <w:t>Project Update – 201</w:t>
            </w:r>
            <w:r w:rsidR="00822123">
              <w:t>9</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3AD4A1D3" w14:textId="72F83CD7" w:rsidR="00694779" w:rsidRPr="00694779" w:rsidRDefault="00C27F2D"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 xml:space="preserve">Monitoring of </w:t>
            </w:r>
            <w:r w:rsidR="00784761">
              <w:rPr>
                <w:rFonts w:asciiTheme="majorHAnsi" w:eastAsiaTheme="majorEastAsia" w:hAnsiTheme="majorHAnsi" w:cstheme="majorBidi"/>
                <w:iCs/>
                <w:color w:val="00B2A9" w:themeColor="accent1"/>
                <w:spacing w:val="-2"/>
                <w:sz w:val="28"/>
                <w:szCs w:val="24"/>
              </w:rPr>
              <w:t>Aquatic and River Bank Vegetation</w:t>
            </w:r>
            <w:r w:rsidR="0055252D">
              <w:rPr>
                <w:rFonts w:asciiTheme="majorHAnsi" w:eastAsiaTheme="majorEastAsia" w:hAnsiTheme="majorHAnsi" w:cstheme="majorBidi"/>
                <w:iCs/>
                <w:color w:val="00B2A9" w:themeColor="accent1"/>
                <w:spacing w:val="-2"/>
                <w:sz w:val="28"/>
                <w:szCs w:val="24"/>
              </w:rPr>
              <w:t xml:space="preserve">: </w:t>
            </w:r>
            <w:r w:rsidR="0055252D" w:rsidRPr="00BF5257">
              <w:rPr>
                <w:rFonts w:asciiTheme="majorHAnsi" w:eastAsiaTheme="majorEastAsia" w:hAnsiTheme="majorHAnsi" w:cstheme="majorBidi"/>
                <w:b/>
                <w:iCs/>
                <w:color w:val="00B2A9" w:themeColor="accent1"/>
                <w:spacing w:val="-2"/>
                <w:sz w:val="28"/>
                <w:szCs w:val="24"/>
              </w:rPr>
              <w:t>Campaspe River</w:t>
            </w:r>
            <w:r w:rsidR="00784761">
              <w:rPr>
                <w:rFonts w:asciiTheme="majorHAnsi" w:eastAsiaTheme="majorEastAsia" w:hAnsiTheme="majorHAnsi" w:cstheme="majorBidi"/>
                <w:iCs/>
                <w:color w:val="00B2A9" w:themeColor="accent1"/>
                <w:spacing w:val="-2"/>
                <w:sz w:val="28"/>
                <w:szCs w:val="24"/>
              </w:rPr>
              <w:t xml:space="preserve"> </w:t>
            </w:r>
          </w:p>
          <w:p w14:paraId="40ABC1C2" w14:textId="59AA178A" w:rsidR="00975ED3" w:rsidRPr="00B076A8" w:rsidRDefault="00331E76" w:rsidP="00B076A8">
            <w:pPr>
              <w:pStyle w:val="Subtitle"/>
              <w:rPr>
                <w:sz w:val="24"/>
              </w:rPr>
            </w:pPr>
            <w:r w:rsidRPr="00B076A8">
              <w:rPr>
                <w:sz w:val="24"/>
              </w:rPr>
              <w:t xml:space="preserve"> </w:t>
            </w:r>
          </w:p>
        </w:tc>
      </w:tr>
    </w:tbl>
    <w:p w14:paraId="6DD7F292" w14:textId="4971B27A" w:rsidR="00806AB6" w:rsidRDefault="00A80A17" w:rsidP="00226E00">
      <w:pPr>
        <w:sectPr w:rsidR="00806AB6" w:rsidSect="007E0625">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r>
        <w:rPr>
          <w:noProof/>
        </w:rPr>
        <w:drawing>
          <wp:anchor distT="0" distB="0" distL="114300" distR="114300" simplePos="0" relativeHeight="251655680" behindDoc="1" locked="0" layoutInCell="1" allowOverlap="1" wp14:anchorId="0C885CFF" wp14:editId="4A74611C">
            <wp:simplePos x="0" y="0"/>
            <wp:positionH relativeFrom="page">
              <wp:posOffset>2143124</wp:posOffset>
            </wp:positionH>
            <wp:positionV relativeFrom="page">
              <wp:posOffset>2286000</wp:posOffset>
            </wp:positionV>
            <wp:extent cx="3381375" cy="1799590"/>
            <wp:effectExtent l="0" t="0" r="9525" b="0"/>
            <wp:wrapTight wrapText="bothSides">
              <wp:wrapPolygon edited="0">
                <wp:start x="0" y="0"/>
                <wp:lineTo x="0" y="21265"/>
                <wp:lineTo x="21539" y="21265"/>
                <wp:lineTo x="215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8137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8B0">
        <w:rPr>
          <w:noProof/>
        </w:rPr>
        <w:drawing>
          <wp:anchor distT="0" distB="0" distL="114300" distR="114300" simplePos="0" relativeHeight="251656704" behindDoc="1" locked="0" layoutInCell="1" allowOverlap="1" wp14:anchorId="34BDF5EC" wp14:editId="6DBE5838">
            <wp:simplePos x="0" y="0"/>
            <wp:positionH relativeFrom="column">
              <wp:posOffset>4946015</wp:posOffset>
            </wp:positionH>
            <wp:positionV relativeFrom="paragraph">
              <wp:posOffset>882015</wp:posOffset>
            </wp:positionV>
            <wp:extent cx="1809750" cy="1799590"/>
            <wp:effectExtent l="0" t="0" r="0" b="0"/>
            <wp:wrapTight wrapText="bothSides">
              <wp:wrapPolygon edited="0">
                <wp:start x="0" y="0"/>
                <wp:lineTo x="0" y="21265"/>
                <wp:lineTo x="21373" y="21265"/>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m\VEFMAP Stage 6\Stage 6\Comms\Poster\Good enough res for poster\P101075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004" r="18437"/>
                    <a:stretch/>
                  </pic:blipFill>
                  <pic:spPr bwMode="auto">
                    <a:xfrm>
                      <a:off x="0" y="0"/>
                      <a:ext cx="180975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05B9">
        <w:rPr>
          <w:noProof/>
        </w:rPr>
        <w:drawing>
          <wp:anchor distT="0" distB="0" distL="114300" distR="114300" simplePos="0" relativeHeight="251657728" behindDoc="0" locked="0" layoutInCell="1" allowOverlap="1" wp14:anchorId="3624B5B2" wp14:editId="3A4B4F82">
            <wp:simplePos x="0" y="0"/>
            <wp:positionH relativeFrom="page">
              <wp:posOffset>335597</wp:posOffset>
            </wp:positionH>
            <wp:positionV relativeFrom="page">
              <wp:posOffset>2272348</wp:posOffset>
            </wp:positionV>
            <wp:extent cx="1800000" cy="1818883"/>
            <wp:effectExtent l="0" t="9525"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314_104108.jpg"/>
                    <pic:cNvPicPr/>
                  </pic:nvPicPr>
                  <pic:blipFill rotWithShape="1">
                    <a:blip r:embed="rId16" cstate="print">
                      <a:extLst>
                        <a:ext uri="{28A0092B-C50C-407E-A947-70E740481C1C}">
                          <a14:useLocalDpi xmlns:a14="http://schemas.microsoft.com/office/drawing/2010/main" val="0"/>
                        </a:ext>
                      </a:extLst>
                    </a:blip>
                    <a:srcRect l="21529" r="27454" b="8319"/>
                    <a:stretch/>
                  </pic:blipFill>
                  <pic:spPr bwMode="auto">
                    <a:xfrm rot="5400000">
                      <a:off x="0" y="0"/>
                      <a:ext cx="1800000" cy="1818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C8D" w:rsidRPr="00806AB6">
        <w:rPr>
          <w:noProof/>
        </w:rPr>
        <mc:AlternateContent>
          <mc:Choice Requires="wps">
            <w:drawing>
              <wp:anchor distT="36195" distB="107950" distL="114300" distR="114300" simplePos="0" relativeHeight="251653632" behindDoc="1" locked="1" layoutInCell="1" allowOverlap="1" wp14:anchorId="647EFF48" wp14:editId="76360F1B">
                <wp:simplePos x="0" y="0"/>
                <wp:positionH relativeFrom="page">
                  <wp:posOffset>324485</wp:posOffset>
                </wp:positionH>
                <wp:positionV relativeFrom="page">
                  <wp:posOffset>2282825</wp:posOffset>
                </wp:positionV>
                <wp:extent cx="6983730" cy="179959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660B1F" id="PicSingle" o:spid="_x0000_s1026" style="position:absolute;margin-left:25.55pt;margin-top:179.75pt;width:549.9pt;height:141.7pt;z-index:-25166284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" stroked="f">
                <v:fill r:id="rId18" o:title="" recolor="t" rotate="t" type="frame"/>
                <w10:wrap type="topAndBottom" anchorx="page" anchory="page"/>
                <w10:anchorlock/>
              </v:rect>
            </w:pict>
          </mc:Fallback>
        </mc:AlternateContent>
      </w:r>
    </w:p>
    <w:p w14:paraId="0052002D" w14:textId="5A8EFC62" w:rsidR="0055252D" w:rsidRDefault="0055252D" w:rsidP="0055252D">
      <w:pPr>
        <w:keepNext/>
        <w:keepLines/>
        <w:numPr>
          <w:ilvl w:val="1"/>
          <w:numId w:val="22"/>
        </w:numPr>
        <w:tabs>
          <w:tab w:val="left" w:pos="1418"/>
          <w:tab w:val="left" w:pos="1701"/>
          <w:tab w:val="left" w:pos="1985"/>
        </w:tabs>
        <w:spacing w:before="160" w:after="100" w:line="260" w:lineRule="exact"/>
        <w:jc w:val="both"/>
        <w:outlineLvl w:val="1"/>
        <w:rPr>
          <w:b/>
          <w:bCs/>
          <w:iCs/>
          <w:color w:val="00B2A9" w:themeColor="accent1"/>
          <w:kern w:val="20"/>
          <w:sz w:val="22"/>
          <w:szCs w:val="28"/>
        </w:rPr>
      </w:pPr>
      <w:r>
        <w:rPr>
          <w:b/>
          <w:bCs/>
          <w:iCs/>
          <w:color w:val="00B2A9" w:themeColor="accent1"/>
          <w:kern w:val="20"/>
          <w:sz w:val="22"/>
          <w:szCs w:val="28"/>
        </w:rPr>
        <w:t xml:space="preserve">VEFMAP Stage 6 </w:t>
      </w:r>
    </w:p>
    <w:p w14:paraId="5859430D" w14:textId="57B77DB4" w:rsidR="0042776A" w:rsidRDefault="00280A91" w:rsidP="0055252D">
      <w:pPr>
        <w:autoSpaceDE w:val="0"/>
        <w:autoSpaceDN w:val="0"/>
        <w:adjustRightInd w:val="0"/>
        <w:spacing w:after="40"/>
        <w:jc w:val="both"/>
      </w:pPr>
      <w:r w:rsidRPr="00280A91">
        <w:t>The Victorian Environmental Flows Monitoring and Assessment Program (VEFMAP) is now in its sixth stage of delivery. VEFMAP Stage 6 focusses on ‘intervention’ or ‘event-based’ monitoring of fish and vegetation responses to flows. The program is funded through the Victorian government’s $222 million investment in waterway and catchment health.</w:t>
      </w:r>
    </w:p>
    <w:p w14:paraId="0F9A7569" w14:textId="3396F08C" w:rsidR="00EE2B16" w:rsidRDefault="00EE2B16" w:rsidP="00EE2B16">
      <w:pPr>
        <w:pStyle w:val="Heading2"/>
      </w:pPr>
      <w:r>
        <w:t>Stage 6 – Vegetation Objectives</w:t>
      </w:r>
    </w:p>
    <w:p w14:paraId="2BD51328" w14:textId="7F05B4AC" w:rsidR="00EE2B16" w:rsidRDefault="00280A91" w:rsidP="0055252D">
      <w:pPr>
        <w:autoSpaceDE w:val="0"/>
        <w:autoSpaceDN w:val="0"/>
        <w:adjustRightInd w:val="0"/>
        <w:spacing w:after="40"/>
        <w:jc w:val="both"/>
      </w:pPr>
      <w:r w:rsidRPr="00280A91">
        <w:t xml:space="preserve">Stage 6 vegetation objectives aim to identify vegetation responses to environmental flows. The monitoring approach has been substantially modified from previous stages of the program and is focussed on individual flow events in waterways to detect short-term responses of native and exotic plant species to environmental water delivery. A longer-term understanding will be gained </w:t>
      </w:r>
      <w:r w:rsidR="00ED4706">
        <w:t>from</w:t>
      </w:r>
      <w:r w:rsidRPr="00280A91">
        <w:t xml:space="preserve"> repeated short-term assessments and by using data from previous stages of VEFMAP to create longer-term datasets. Importantly, these responses will be considered in relation to other factors that may influence flow responses, such as grazing, rainfall, soil properties and season (see program overview for details, DELWP 2017a).</w:t>
      </w:r>
    </w:p>
    <w:p w14:paraId="720C4D9D" w14:textId="0549540B" w:rsidR="0042776A" w:rsidRPr="00EE2B16" w:rsidRDefault="00F23E48" w:rsidP="00EE2B16">
      <w:pPr>
        <w:pStyle w:val="Heading2"/>
      </w:pPr>
      <w:r>
        <w:t>201</w:t>
      </w:r>
      <w:r w:rsidR="00D11713">
        <w:t>8</w:t>
      </w:r>
      <w:r>
        <w:t>/1</w:t>
      </w:r>
      <w:r w:rsidR="00D11713">
        <w:t>9</w:t>
      </w:r>
      <w:r>
        <w:t xml:space="preserve"> </w:t>
      </w:r>
      <w:r w:rsidR="0042776A" w:rsidRPr="00EE2B16">
        <w:t>Monitoring</w:t>
      </w:r>
      <w:r w:rsidR="00EE2B16">
        <w:t xml:space="preserve"> on the Campaspe River</w:t>
      </w:r>
    </w:p>
    <w:p w14:paraId="7FBBF9C6" w14:textId="23C3D556" w:rsidR="00C8026A" w:rsidRDefault="00E265B9" w:rsidP="00C8026A">
      <w:pPr>
        <w:pStyle w:val="BodyText"/>
      </w:pPr>
      <w:r>
        <w:t>T</w:t>
      </w:r>
      <w:r w:rsidRPr="00E67CFF">
        <w:t xml:space="preserve">he </w:t>
      </w:r>
      <w:r w:rsidR="00EE2B16">
        <w:t xml:space="preserve">Campaspe River was the first river to be surveyed as part of </w:t>
      </w:r>
      <w:r w:rsidR="004D2E08">
        <w:t>Stage 6 vegetation monitoring</w:t>
      </w:r>
      <w:r w:rsidR="00C8026A">
        <w:t xml:space="preserve">. </w:t>
      </w:r>
      <w:r w:rsidR="00B8481D">
        <w:t>S</w:t>
      </w:r>
      <w:r w:rsidR="00FA64D2">
        <w:t xml:space="preserve">urveys </w:t>
      </w:r>
      <w:r w:rsidR="00C92C6F">
        <w:rPr>
          <w:noProof/>
        </w:rPr>
        <w:t xml:space="preserve">using the updated Stage 6 methods </w:t>
      </w:r>
      <w:r w:rsidR="00FA64D2">
        <w:t xml:space="preserve">were </w:t>
      </w:r>
      <w:r w:rsidR="00B8481D">
        <w:t xml:space="preserve">first </w:t>
      </w:r>
      <w:r w:rsidR="00FA64D2">
        <w:t xml:space="preserve">conducted in 2016/2017 at </w:t>
      </w:r>
      <w:r w:rsidR="00C8026A">
        <w:rPr>
          <w:noProof/>
        </w:rPr>
        <w:t>six sites that were used for previous stages of VEFMAP</w:t>
      </w:r>
      <w:r w:rsidR="00ED4706">
        <w:rPr>
          <w:noProof/>
        </w:rPr>
        <w:t>.</w:t>
      </w:r>
      <w:r w:rsidR="00C8026A">
        <w:rPr>
          <w:noProof/>
        </w:rPr>
        <w:t xml:space="preserve"> </w:t>
      </w:r>
      <w:r w:rsidR="00B8481D">
        <w:rPr>
          <w:noProof/>
        </w:rPr>
        <w:t xml:space="preserve">The same six sites were surveyed </w:t>
      </w:r>
      <w:r w:rsidR="00B8481D">
        <w:rPr>
          <w:noProof/>
        </w:rPr>
        <w:t xml:space="preserve">again </w:t>
      </w:r>
      <w:r w:rsidR="00FA64D2">
        <w:rPr>
          <w:noProof/>
        </w:rPr>
        <w:t xml:space="preserve">in </w:t>
      </w:r>
      <w:r w:rsidR="00DD4A9E">
        <w:rPr>
          <w:noProof/>
        </w:rPr>
        <w:t xml:space="preserve">both </w:t>
      </w:r>
      <w:r w:rsidR="00FA64D2">
        <w:rPr>
          <w:noProof/>
        </w:rPr>
        <w:t>2017/18 and 2018/19</w:t>
      </w:r>
      <w:r w:rsidR="00D238E0">
        <w:rPr>
          <w:noProof/>
        </w:rPr>
        <w:t xml:space="preserve"> to investigate changes through time and in response to different flow events (Figure 1).</w:t>
      </w:r>
    </w:p>
    <w:p w14:paraId="539BEE98" w14:textId="0B7919AE" w:rsidR="008F5673" w:rsidRPr="008F5673" w:rsidRDefault="00B55A3D" w:rsidP="00F23E48">
      <w:pPr>
        <w:jc w:val="center"/>
        <w:rPr>
          <w:szCs w:val="16"/>
        </w:rPr>
      </w:pPr>
      <w:r>
        <w:rPr>
          <w:noProof/>
          <w:szCs w:val="16"/>
        </w:rPr>
        <w:drawing>
          <wp:inline distT="0" distB="0" distL="0" distR="0" wp14:anchorId="3FDAE14E" wp14:editId="127C5B07">
            <wp:extent cx="2823677" cy="3994813"/>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EFMAP_S6_Maps_Small_Campasp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3677" cy="3994813"/>
                    </a:xfrm>
                    <a:prstGeom prst="rect">
                      <a:avLst/>
                    </a:prstGeom>
                  </pic:spPr>
                </pic:pic>
              </a:graphicData>
            </a:graphic>
          </wp:inline>
        </w:drawing>
      </w:r>
    </w:p>
    <w:p w14:paraId="5F94E63B" w14:textId="32DB91F6" w:rsidR="008B393C" w:rsidRPr="00AB0CB7" w:rsidRDefault="008B393C" w:rsidP="00071832">
      <w:pPr>
        <w:rPr>
          <w:szCs w:val="16"/>
        </w:rPr>
      </w:pPr>
      <w:r w:rsidRPr="008F5673">
        <w:rPr>
          <w:b/>
          <w:sz w:val="16"/>
          <w:szCs w:val="16"/>
        </w:rPr>
        <w:t xml:space="preserve">Figure </w:t>
      </w:r>
      <w:r w:rsidRPr="00071832">
        <w:rPr>
          <w:b/>
          <w:sz w:val="16"/>
          <w:szCs w:val="16"/>
        </w:rPr>
        <w:t>1</w:t>
      </w:r>
      <w:r w:rsidR="005F1521">
        <w:rPr>
          <w:b/>
          <w:sz w:val="16"/>
          <w:szCs w:val="16"/>
        </w:rPr>
        <w:t>:</w:t>
      </w:r>
      <w:r w:rsidRPr="00071832">
        <w:rPr>
          <w:b/>
          <w:sz w:val="16"/>
          <w:szCs w:val="16"/>
        </w:rPr>
        <w:t xml:space="preserve"> </w:t>
      </w:r>
      <w:r w:rsidR="00E52B60">
        <w:rPr>
          <w:b/>
          <w:sz w:val="16"/>
          <w:szCs w:val="16"/>
        </w:rPr>
        <w:t xml:space="preserve">Map of </w:t>
      </w:r>
      <w:r w:rsidR="00F23E48">
        <w:rPr>
          <w:b/>
          <w:sz w:val="16"/>
          <w:szCs w:val="16"/>
        </w:rPr>
        <w:t xml:space="preserve">survey </w:t>
      </w:r>
      <w:r w:rsidR="00E52B60">
        <w:rPr>
          <w:b/>
          <w:sz w:val="16"/>
          <w:szCs w:val="16"/>
        </w:rPr>
        <w:t>sites on the Campaspe River</w:t>
      </w:r>
      <w:r w:rsidR="00370BA7" w:rsidRPr="00071832">
        <w:rPr>
          <w:b/>
          <w:sz w:val="16"/>
          <w:szCs w:val="16"/>
        </w:rPr>
        <w:t>.</w:t>
      </w:r>
    </w:p>
    <w:p w14:paraId="048EE9B1" w14:textId="77777777" w:rsidR="009E680D" w:rsidRDefault="00F23E48" w:rsidP="00251763">
      <w:pPr>
        <w:pStyle w:val="Heading2"/>
        <w:spacing w:before="120" w:after="80"/>
        <w:jc w:val="both"/>
      </w:pPr>
      <w:r>
        <w:t>Su</w:t>
      </w:r>
      <w:r w:rsidR="004D2E08">
        <w:t>rvey t</w:t>
      </w:r>
      <w:r w:rsidR="00583A22">
        <w:t>iming</w:t>
      </w:r>
      <w:r w:rsidR="001878E5">
        <w:t xml:space="preserve"> </w:t>
      </w:r>
      <w:r w:rsidR="009A6633">
        <w:t>and hydrology</w:t>
      </w:r>
      <w:r w:rsidR="009E680D" w:rsidRPr="009E680D">
        <w:rPr>
          <w:noProof/>
        </w:rPr>
        <w:t xml:space="preserve"> </w:t>
      </w:r>
    </w:p>
    <w:p w14:paraId="65FEC77C" w14:textId="56DC2E30" w:rsidR="001306D2" w:rsidRPr="00050253" w:rsidRDefault="009E680D" w:rsidP="009E680D">
      <w:pPr>
        <w:pStyle w:val="BodyText"/>
      </w:pPr>
      <w:r w:rsidRPr="00280A91">
        <w:rPr>
          <w:noProof/>
        </w:rPr>
        <w:t>Timing for the VEFMAP</w:t>
      </w:r>
      <w:r w:rsidRPr="009E680D">
        <w:rPr>
          <w:noProof/>
        </w:rPr>
        <w:t xml:space="preserve"> </w:t>
      </w:r>
      <w:r w:rsidRPr="00280A91">
        <w:rPr>
          <w:noProof/>
        </w:rPr>
        <w:t>surveys considers rainfall and</w:t>
      </w:r>
    </w:p>
    <w:p w14:paraId="26CD9DBD" w14:textId="53BC7167" w:rsidR="00232D36" w:rsidRDefault="009E680D" w:rsidP="009A6633">
      <w:pPr>
        <w:pStyle w:val="BodyText"/>
      </w:pPr>
      <w:r>
        <w:rPr>
          <w:noProof/>
        </w:rPr>
        <w:lastRenderedPageBreak/>
        <w:drawing>
          <wp:anchor distT="0" distB="0" distL="114300" distR="114300" simplePos="0" relativeHeight="251661312" behindDoc="1" locked="0" layoutInCell="1" allowOverlap="1" wp14:anchorId="13A8B12D" wp14:editId="535B25CB">
            <wp:simplePos x="0" y="0"/>
            <wp:positionH relativeFrom="page">
              <wp:posOffset>572770</wp:posOffset>
            </wp:positionH>
            <wp:positionV relativeFrom="page">
              <wp:posOffset>2990215</wp:posOffset>
            </wp:positionV>
            <wp:extent cx="3040911" cy="2662126"/>
            <wp:effectExtent l="0" t="0" r="7620" b="5080"/>
            <wp:wrapTight wrapText="bothSides">
              <wp:wrapPolygon edited="0">
                <wp:start x="0" y="0"/>
                <wp:lineTo x="0" y="21487"/>
                <wp:lineTo x="21519" y="21487"/>
                <wp:lineTo x="215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0911" cy="2662126"/>
                    </a:xfrm>
                    <a:prstGeom prst="rect">
                      <a:avLst/>
                    </a:prstGeom>
                    <a:noFill/>
                    <a:ln>
                      <a:noFill/>
                    </a:ln>
                  </pic:spPr>
                </pic:pic>
              </a:graphicData>
            </a:graphic>
            <wp14:sizeRelH relativeFrom="page">
              <wp14:pctWidth>0</wp14:pctWidth>
            </wp14:sizeRelH>
            <wp14:sizeRelV relativeFrom="page">
              <wp14:pctHeight>0</wp14:pctHeight>
            </wp14:sizeRelV>
          </wp:anchor>
        </w:drawing>
      </w:r>
      <w:r w:rsidR="00280A91" w:rsidRPr="00280A91">
        <w:rPr>
          <w:noProof/>
        </w:rPr>
        <w:t>managed flow deliveries. The sampling design recommends that surveys occur before a planned flow delivery and two to 12 weeks after the event, depending on the flow regime, to provide adequate time for vegetation to respond and for germinants to emerge. Timing is altered if rainfall increases the flow prior to a planned survey.</w:t>
      </w:r>
      <w:r w:rsidR="00583A22">
        <w:t xml:space="preserve"> </w:t>
      </w:r>
      <w:r w:rsidR="0094609B">
        <w:t>In 201</w:t>
      </w:r>
      <w:r w:rsidR="00D11713">
        <w:t>8</w:t>
      </w:r>
      <w:r w:rsidR="0094609B">
        <w:t>/1</w:t>
      </w:r>
      <w:r w:rsidR="00D11713">
        <w:t>9</w:t>
      </w:r>
      <w:r w:rsidR="0094609B">
        <w:t>, r</w:t>
      </w:r>
      <w:r w:rsidR="00232D36">
        <w:t xml:space="preserve">ainfall on the </w:t>
      </w:r>
      <w:r w:rsidR="00606E86">
        <w:t>Campaspe</w:t>
      </w:r>
      <w:r w:rsidR="00232D36">
        <w:t xml:space="preserve"> River, measured near Rochester, did not result in large changes to the river flow outside of the managed flow events (Figure 2).</w:t>
      </w:r>
      <w:r w:rsidR="00430F22">
        <w:t xml:space="preserve">  </w:t>
      </w:r>
    </w:p>
    <w:p w14:paraId="09AA4B30" w14:textId="7F576AEF" w:rsidR="00232D36" w:rsidRDefault="00351A87" w:rsidP="00232D36">
      <w:pPr>
        <w:pStyle w:val="BodyText"/>
        <w:rPr>
          <w:rFonts w:cs="Arial"/>
          <w:i/>
          <w:lang w:eastAsia="en-AU"/>
        </w:rPr>
      </w:pPr>
      <w:r>
        <w:rPr>
          <w:noProof/>
        </w:rPr>
        <w:drawing>
          <wp:anchor distT="0" distB="0" distL="114300" distR="114300" simplePos="0" relativeHeight="251658240" behindDoc="1" locked="0" layoutInCell="1" allowOverlap="1" wp14:anchorId="546A2395" wp14:editId="455E01C0">
            <wp:simplePos x="0" y="0"/>
            <wp:positionH relativeFrom="page">
              <wp:posOffset>621030</wp:posOffset>
            </wp:positionH>
            <wp:positionV relativeFrom="page">
              <wp:posOffset>5969635</wp:posOffset>
            </wp:positionV>
            <wp:extent cx="2981196" cy="2609850"/>
            <wp:effectExtent l="0" t="0" r="0" b="0"/>
            <wp:wrapTight wrapText="bothSides">
              <wp:wrapPolygon edited="0">
                <wp:start x="0" y="0"/>
                <wp:lineTo x="0" y="21442"/>
                <wp:lineTo x="21398" y="21442"/>
                <wp:lineTo x="2139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196"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D36" w:rsidRPr="008B393C">
        <w:rPr>
          <w:rFonts w:cs="Arial"/>
          <w:b/>
          <w:bCs/>
          <w:sz w:val="16"/>
          <w:lang w:eastAsia="en-AU"/>
        </w:rPr>
        <w:t xml:space="preserve">Figure </w:t>
      </w:r>
      <w:r w:rsidR="00232D36">
        <w:rPr>
          <w:rFonts w:cs="Arial"/>
          <w:b/>
          <w:bCs/>
          <w:sz w:val="16"/>
          <w:lang w:eastAsia="en-AU"/>
        </w:rPr>
        <w:t>2</w:t>
      </w:r>
      <w:r w:rsidR="005F1521">
        <w:rPr>
          <w:rFonts w:cs="Arial"/>
          <w:b/>
          <w:bCs/>
          <w:sz w:val="16"/>
          <w:lang w:eastAsia="en-AU"/>
        </w:rPr>
        <w:t>:</w:t>
      </w:r>
      <w:r w:rsidR="00232D36">
        <w:rPr>
          <w:rFonts w:cs="Arial"/>
          <w:b/>
          <w:bCs/>
          <w:sz w:val="16"/>
          <w:lang w:eastAsia="en-AU"/>
        </w:rPr>
        <w:t xml:space="preserve"> </w:t>
      </w:r>
      <w:r w:rsidR="003E74AA">
        <w:rPr>
          <w:rFonts w:cs="Arial"/>
          <w:b/>
          <w:bCs/>
          <w:sz w:val="16"/>
          <w:lang w:eastAsia="en-AU"/>
        </w:rPr>
        <w:t>Daily r</w:t>
      </w:r>
      <w:r w:rsidR="008D12AB">
        <w:rPr>
          <w:rFonts w:cs="Arial"/>
          <w:b/>
          <w:bCs/>
          <w:sz w:val="16"/>
          <w:lang w:eastAsia="en-AU"/>
        </w:rPr>
        <w:t>ainfall</w:t>
      </w:r>
      <w:r w:rsidR="00232D36">
        <w:rPr>
          <w:rFonts w:cs="Arial"/>
          <w:b/>
          <w:bCs/>
          <w:sz w:val="16"/>
          <w:lang w:eastAsia="en-AU"/>
        </w:rPr>
        <w:t xml:space="preserve"> recorded at Rochester in 201</w:t>
      </w:r>
      <w:r w:rsidR="00D11713">
        <w:rPr>
          <w:rFonts w:cs="Arial"/>
          <w:b/>
          <w:bCs/>
          <w:sz w:val="16"/>
          <w:lang w:eastAsia="en-AU"/>
        </w:rPr>
        <w:t>8</w:t>
      </w:r>
      <w:r w:rsidR="00232D36">
        <w:rPr>
          <w:rFonts w:cs="Arial"/>
          <w:b/>
          <w:bCs/>
          <w:sz w:val="16"/>
          <w:lang w:eastAsia="en-AU"/>
        </w:rPr>
        <w:t>/1</w:t>
      </w:r>
      <w:r w:rsidR="00D11713">
        <w:rPr>
          <w:rFonts w:cs="Arial"/>
          <w:b/>
          <w:bCs/>
          <w:sz w:val="16"/>
          <w:lang w:eastAsia="en-AU"/>
        </w:rPr>
        <w:t>9</w:t>
      </w:r>
      <w:r w:rsidR="00232D36">
        <w:rPr>
          <w:rFonts w:cs="Arial"/>
          <w:b/>
          <w:bCs/>
          <w:sz w:val="16"/>
          <w:lang w:eastAsia="en-AU"/>
        </w:rPr>
        <w:t>.</w:t>
      </w:r>
    </w:p>
    <w:p w14:paraId="5C440AB0" w14:textId="395AEE0F" w:rsidR="00351A87" w:rsidRDefault="00351A87" w:rsidP="009A6633">
      <w:pPr>
        <w:pStyle w:val="BodyText"/>
      </w:pPr>
      <w:r w:rsidRPr="008B393C">
        <w:rPr>
          <w:rFonts w:cs="Arial"/>
          <w:b/>
          <w:bCs/>
          <w:sz w:val="16"/>
          <w:lang w:eastAsia="en-AU"/>
        </w:rPr>
        <w:t xml:space="preserve">Figure </w:t>
      </w:r>
      <w:r>
        <w:rPr>
          <w:rFonts w:cs="Arial"/>
          <w:b/>
          <w:bCs/>
          <w:sz w:val="16"/>
          <w:lang w:eastAsia="en-AU"/>
        </w:rPr>
        <w:t>3: River flow discharge recorded at Rochester in 2018/19 and VEFMAP vegetation survey timing (dotted lines).</w:t>
      </w:r>
    </w:p>
    <w:p w14:paraId="28EEC94A" w14:textId="558B4E34" w:rsidR="00F436D0" w:rsidRDefault="00B8481D" w:rsidP="009A6633">
      <w:pPr>
        <w:pStyle w:val="BodyText"/>
      </w:pPr>
      <w:r>
        <w:t>T</w:t>
      </w:r>
      <w:r w:rsidR="0025604F">
        <w:t>he first</w:t>
      </w:r>
      <w:r w:rsidR="00C92C6F">
        <w:t xml:space="preserve"> vegetation</w:t>
      </w:r>
      <w:r w:rsidR="0025604F">
        <w:t xml:space="preserve"> survey was conducted </w:t>
      </w:r>
      <w:r>
        <w:t xml:space="preserve">in August 2018 </w:t>
      </w:r>
      <w:r w:rsidR="009A6633">
        <w:t xml:space="preserve">prior to the </w:t>
      </w:r>
      <w:r w:rsidR="00ED4706">
        <w:t>environmental flow event</w:t>
      </w:r>
      <w:r w:rsidR="009A6633">
        <w:t xml:space="preserve"> in September, </w:t>
      </w:r>
      <w:r w:rsidR="0025604F">
        <w:t xml:space="preserve">followed by </w:t>
      </w:r>
      <w:r w:rsidR="00AC5522">
        <w:t>a</w:t>
      </w:r>
      <w:r w:rsidR="009A6633">
        <w:t xml:space="preserve"> </w:t>
      </w:r>
      <w:r w:rsidR="00C92C6F">
        <w:t xml:space="preserve">second </w:t>
      </w:r>
      <w:r w:rsidR="009A6633">
        <w:t xml:space="preserve">survey in </w:t>
      </w:r>
      <w:r w:rsidR="0025604F">
        <w:t xml:space="preserve">November. A third survey was </w:t>
      </w:r>
      <w:r w:rsidR="009E680D">
        <w:t>done</w:t>
      </w:r>
      <w:r w:rsidR="0025604F">
        <w:t xml:space="preserve"> in March 2019 after a series of small summer flow peaks </w:t>
      </w:r>
      <w:r w:rsidR="00232D36">
        <w:t>(Figure 3</w:t>
      </w:r>
      <w:r w:rsidR="009A6633">
        <w:t>).</w:t>
      </w:r>
      <w:r w:rsidR="00583A22">
        <w:t xml:space="preserve"> </w:t>
      </w:r>
    </w:p>
    <w:p w14:paraId="498992C9" w14:textId="39E83126" w:rsidR="009A6633" w:rsidRDefault="0025604F" w:rsidP="00B8481D">
      <w:pPr>
        <w:pStyle w:val="BodyText"/>
      </w:pPr>
      <w:r w:rsidRPr="00B8481D">
        <w:t xml:space="preserve">The </w:t>
      </w:r>
      <w:r w:rsidR="00B8481D">
        <w:t xml:space="preserve">September </w:t>
      </w:r>
      <w:r w:rsidRPr="00B8481D">
        <w:t>spring flow peak</w:t>
      </w:r>
      <w:r w:rsidR="009A5A00" w:rsidRPr="00B8481D">
        <w:t xml:space="preserve">ed at over 1400 </w:t>
      </w:r>
      <w:r w:rsidR="00072FB8" w:rsidRPr="00B8481D">
        <w:t xml:space="preserve">ML per day for five days. </w:t>
      </w:r>
      <w:r w:rsidR="009E680D">
        <w:t>Irrigation flows</w:t>
      </w:r>
      <w:r w:rsidR="009E680D" w:rsidRPr="000C1B7B">
        <w:t xml:space="preserve"> and environmental </w:t>
      </w:r>
      <w:r w:rsidR="009E680D" w:rsidRPr="000C1B7B">
        <w:t>freshes</w:t>
      </w:r>
      <w:r w:rsidR="000C1B7B">
        <w:t xml:space="preserve"> </w:t>
      </w:r>
      <w:r w:rsidR="00F436D0" w:rsidRPr="00B8481D">
        <w:t xml:space="preserve">were delivered </w:t>
      </w:r>
      <w:r w:rsidR="00B8481D">
        <w:t xml:space="preserve">between late November 2018 </w:t>
      </w:r>
      <w:r w:rsidR="00F436D0" w:rsidRPr="00B8481D">
        <w:t>and March</w:t>
      </w:r>
      <w:r w:rsidR="00B8481D">
        <w:t xml:space="preserve"> 2019</w:t>
      </w:r>
      <w:r w:rsidR="00F436D0" w:rsidRPr="00B8481D">
        <w:t>.</w:t>
      </w:r>
      <w:r w:rsidR="00F436D0">
        <w:t xml:space="preserve"> </w:t>
      </w:r>
    </w:p>
    <w:p w14:paraId="2306F1EC" w14:textId="2C5D44E5" w:rsidR="003C1C35" w:rsidRPr="00050253" w:rsidRDefault="003C1C35" w:rsidP="00251763">
      <w:pPr>
        <w:pStyle w:val="Heading2"/>
        <w:spacing w:before="120" w:after="80"/>
        <w:jc w:val="both"/>
      </w:pPr>
      <w:r>
        <w:t xml:space="preserve">Methods </w:t>
      </w:r>
    </w:p>
    <w:p w14:paraId="3822F88C" w14:textId="10230989" w:rsidR="00DD6E0A" w:rsidRDefault="003C1C35" w:rsidP="003C1C35">
      <w:pPr>
        <w:pStyle w:val="BodyText"/>
      </w:pPr>
      <w:r w:rsidRPr="00981E86">
        <w:t>Survey methods are outlined in detail in VEFMAP Stage 6 Part B: Monitoring design and sampling methods (DELWP 2017b)</w:t>
      </w:r>
      <w:r>
        <w:t>. The surveys include a wide range of methods: fine-scale vegetation measurements, broad-scale mapping, tree canopy assessments and hydrology assessments.</w:t>
      </w:r>
    </w:p>
    <w:p w14:paraId="1F9B2D28" w14:textId="0E5999AA" w:rsidR="00B5262D" w:rsidRDefault="00B5262D" w:rsidP="00B5262D">
      <w:pPr>
        <w:pStyle w:val="Heading2"/>
        <w:spacing w:before="120" w:after="80"/>
        <w:jc w:val="both"/>
      </w:pPr>
      <w:r>
        <w:t>Survey observations</w:t>
      </w:r>
      <w:r w:rsidR="004573BE">
        <w:t xml:space="preserve"> for 2018-19</w:t>
      </w:r>
      <w:r>
        <w:t xml:space="preserve"> </w:t>
      </w:r>
    </w:p>
    <w:p w14:paraId="1F201FB1" w14:textId="31D08587" w:rsidR="00B5262D" w:rsidRDefault="009E6A8F" w:rsidP="00B5262D">
      <w:pPr>
        <w:pStyle w:val="BodyText"/>
      </w:pPr>
      <w:r w:rsidRPr="003A0107">
        <w:rPr>
          <w:b/>
        </w:rPr>
        <w:t>Instream vegetation</w:t>
      </w:r>
      <w:r>
        <w:t xml:space="preserve"> continues to flourish in the upper reaches </w:t>
      </w:r>
      <w:r w:rsidR="004573BE">
        <w:t xml:space="preserve">of the Campaspe River </w:t>
      </w:r>
      <w:r>
        <w:t xml:space="preserve">but </w:t>
      </w:r>
      <w:r w:rsidR="00351A87">
        <w:t>remains absent</w:t>
      </w:r>
      <w:r>
        <w:t xml:space="preserve"> downstream. </w:t>
      </w:r>
      <w:r w:rsidR="00B5262D" w:rsidRPr="00DD6E0A">
        <w:t xml:space="preserve">The spring fresh in September 2018 encouraged growth of </w:t>
      </w:r>
      <w:r w:rsidR="00B5262D" w:rsidRPr="002D6797">
        <w:rPr>
          <w:b/>
        </w:rPr>
        <w:t>fringing vegetation</w:t>
      </w:r>
      <w:r w:rsidR="00B5262D" w:rsidRPr="00DD6E0A">
        <w:t xml:space="preserve"> on the bank</w:t>
      </w:r>
      <w:r w:rsidR="00B5262D">
        <w:t>, including both native and exotic species (Figure 4)</w:t>
      </w:r>
      <w:r w:rsidR="00B5262D" w:rsidRPr="00DD6E0A">
        <w:t xml:space="preserve">. </w:t>
      </w:r>
      <w:r w:rsidR="009E680D">
        <w:t xml:space="preserve">Native species observed to </w:t>
      </w:r>
      <w:r w:rsidR="009E680D" w:rsidRPr="00DD6E0A">
        <w:t xml:space="preserve">benefit most from </w:t>
      </w:r>
      <w:r w:rsidR="009E680D">
        <w:t>the spring fresh, and environmental flows more broadly,</w:t>
      </w:r>
      <w:r w:rsidR="009E680D" w:rsidRPr="00DD6E0A">
        <w:t xml:space="preserve"> </w:t>
      </w:r>
      <w:r w:rsidR="009E680D">
        <w:t xml:space="preserve">include species such as </w:t>
      </w:r>
      <w:r w:rsidR="009E680D" w:rsidRPr="00DD6E0A">
        <w:rPr>
          <w:i/>
        </w:rPr>
        <w:t>Juncus</w:t>
      </w:r>
      <w:r w:rsidR="009E680D" w:rsidRPr="00DD6E0A">
        <w:t xml:space="preserve"> spp.</w:t>
      </w:r>
      <w:r w:rsidR="009E680D">
        <w:t xml:space="preserve"> (rushes)</w:t>
      </w:r>
      <w:r w:rsidR="009E680D" w:rsidRPr="00DD6E0A">
        <w:t xml:space="preserve">, </w:t>
      </w:r>
      <w:r w:rsidR="009E680D" w:rsidRPr="00DD6E0A">
        <w:rPr>
          <w:i/>
        </w:rPr>
        <w:t>Persicaria</w:t>
      </w:r>
      <w:r w:rsidR="009E680D" w:rsidRPr="00DD6E0A">
        <w:t xml:space="preserve"> spp.</w:t>
      </w:r>
      <w:r w:rsidR="009E680D" w:rsidRPr="009E680D">
        <w:t xml:space="preserve"> </w:t>
      </w:r>
      <w:r w:rsidR="009E680D">
        <w:t>(Knotweeds),</w:t>
      </w:r>
      <w:r w:rsidR="00276F7F" w:rsidRPr="00276F7F">
        <w:t xml:space="preserve"> </w:t>
      </w:r>
      <w:r w:rsidR="00276F7F" w:rsidRPr="00DD6E0A">
        <w:t xml:space="preserve">and various </w:t>
      </w:r>
      <w:r w:rsidR="00351A87" w:rsidRPr="00DD6E0A">
        <w:t>grasses and herbs.</w:t>
      </w:r>
    </w:p>
    <w:p w14:paraId="15E00A34" w14:textId="3EB47440" w:rsidR="006D5F37" w:rsidRDefault="00DD6E0A" w:rsidP="003437C2">
      <w:pPr>
        <w:pStyle w:val="BodyText"/>
      </w:pPr>
      <w:r>
        <w:t xml:space="preserve">Although the full analysis of vegetation response to inundation will be completed in 2019/20, exploration of </w:t>
      </w:r>
      <w:r w:rsidR="003437C2">
        <w:t>species</w:t>
      </w:r>
      <w:r w:rsidR="00C10242">
        <w:t>’</w:t>
      </w:r>
      <w:r w:rsidR="003437C2">
        <w:t xml:space="preserve"> abundance data along the bank elevation gradient indicate</w:t>
      </w:r>
      <w:r w:rsidR="006D5F37">
        <w:t>s</w:t>
      </w:r>
      <w:r w:rsidR="003437C2">
        <w:t xml:space="preserve"> that repeated spring fresh levels are associated with the distribution of particular species. For example, the native grass </w:t>
      </w:r>
      <w:r w:rsidR="003437C2" w:rsidRPr="003437C2">
        <w:rPr>
          <w:i/>
        </w:rPr>
        <w:t>Poa labillardierei</w:t>
      </w:r>
      <w:r w:rsidR="003437C2">
        <w:rPr>
          <w:i/>
        </w:rPr>
        <w:t xml:space="preserve"> </w:t>
      </w:r>
      <w:r w:rsidR="006D5F37">
        <w:t>(C</w:t>
      </w:r>
      <w:r w:rsidR="006D5F37" w:rsidRPr="006D5F37">
        <w:t xml:space="preserve">ommon </w:t>
      </w:r>
      <w:r w:rsidR="006D5F37">
        <w:t>T</w:t>
      </w:r>
      <w:r w:rsidR="006D5F37" w:rsidRPr="006D5F37">
        <w:t>ussock-grass</w:t>
      </w:r>
      <w:r w:rsidR="006D5F37">
        <w:t xml:space="preserve">) </w:t>
      </w:r>
      <w:r w:rsidR="003437C2" w:rsidRPr="003437C2">
        <w:t>appear</w:t>
      </w:r>
      <w:r w:rsidR="003437C2">
        <w:t>s</w:t>
      </w:r>
      <w:r w:rsidR="003437C2" w:rsidRPr="003437C2">
        <w:t xml:space="preserve"> to prefer conditions provided by environmental flows</w:t>
      </w:r>
      <w:r w:rsidR="00276F7F">
        <w:t xml:space="preserve"> (Jones and Vivian 2019)</w:t>
      </w:r>
      <w:r w:rsidR="003437C2">
        <w:t>.</w:t>
      </w:r>
      <w:r w:rsidR="0043299C">
        <w:t xml:space="preserve"> </w:t>
      </w:r>
    </w:p>
    <w:p w14:paraId="14347625" w14:textId="1BB249A9" w:rsidR="00DD6E0A" w:rsidRDefault="00351A87" w:rsidP="003437C2">
      <w:pPr>
        <w:pStyle w:val="BodyText"/>
      </w:pPr>
      <w:r w:rsidRPr="00251763">
        <w:rPr>
          <w:noProof/>
          <w:highlight w:val="yellow"/>
          <w:lang w:eastAsia="en-AU"/>
        </w:rPr>
        <w:drawing>
          <wp:anchor distT="0" distB="0" distL="114300" distR="114300" simplePos="0" relativeHeight="251655168" behindDoc="1" locked="0" layoutInCell="1" allowOverlap="1" wp14:anchorId="019D1E19" wp14:editId="2E9EF89F">
            <wp:simplePos x="0" y="0"/>
            <wp:positionH relativeFrom="page">
              <wp:posOffset>3867150</wp:posOffset>
            </wp:positionH>
            <wp:positionV relativeFrom="page">
              <wp:posOffset>6972300</wp:posOffset>
            </wp:positionV>
            <wp:extent cx="3167380" cy="1762125"/>
            <wp:effectExtent l="0" t="0" r="0" b="952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4067" b="21693"/>
                    <a:stretch/>
                  </pic:blipFill>
                  <pic:spPr bwMode="auto">
                    <a:xfrm>
                      <a:off x="0" y="0"/>
                      <a:ext cx="316738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F37">
        <w:t>T</w:t>
      </w:r>
      <w:r w:rsidR="006D5F37" w:rsidRPr="00DD6E0A">
        <w:t xml:space="preserve">he duration of the </w:t>
      </w:r>
      <w:r w:rsidR="006D5F37">
        <w:t xml:space="preserve">spring fresh was </w:t>
      </w:r>
      <w:r w:rsidR="006D5F37" w:rsidRPr="00DD6E0A">
        <w:t xml:space="preserve">too brief to negatively impact on exotic </w:t>
      </w:r>
      <w:r w:rsidR="006D5F37">
        <w:t xml:space="preserve">inundation-tolerant </w:t>
      </w:r>
      <w:r w:rsidR="006D5F37" w:rsidRPr="00DD6E0A">
        <w:t>species</w:t>
      </w:r>
      <w:r w:rsidR="006D5F37">
        <w:t xml:space="preserve">, </w:t>
      </w:r>
      <w:r w:rsidR="00CA5882">
        <w:t xml:space="preserve">particularly widespread and common species </w:t>
      </w:r>
      <w:r w:rsidR="006D5F37">
        <w:t xml:space="preserve">such as </w:t>
      </w:r>
      <w:r w:rsidR="006D5F37" w:rsidRPr="006D5F37">
        <w:rPr>
          <w:i/>
        </w:rPr>
        <w:t>Cynodon dactylon</w:t>
      </w:r>
      <w:r w:rsidR="006D5F37" w:rsidRPr="006D5F37">
        <w:t xml:space="preserve"> var. </w:t>
      </w:r>
      <w:r w:rsidR="006D5F37" w:rsidRPr="006D5F37">
        <w:rPr>
          <w:i/>
        </w:rPr>
        <w:t>dactylon</w:t>
      </w:r>
      <w:r w:rsidR="006D5F37" w:rsidRPr="006D5F37">
        <w:t xml:space="preserve"> (Couch)</w:t>
      </w:r>
      <w:r w:rsidR="006D5F37">
        <w:t xml:space="preserve"> and </w:t>
      </w:r>
      <w:r w:rsidR="00D66FAD" w:rsidRPr="006D5F37">
        <w:rPr>
          <w:i/>
        </w:rPr>
        <w:t>Panicum col</w:t>
      </w:r>
      <w:r w:rsidR="00B778F8">
        <w:rPr>
          <w:i/>
        </w:rPr>
        <w:t>o</w:t>
      </w:r>
      <w:r w:rsidR="00D66FAD" w:rsidRPr="006D5F37">
        <w:rPr>
          <w:i/>
        </w:rPr>
        <w:t>ratum</w:t>
      </w:r>
      <w:r w:rsidR="006D5F37">
        <w:rPr>
          <w:i/>
        </w:rPr>
        <w:t xml:space="preserve"> </w:t>
      </w:r>
      <w:r w:rsidR="006D5F37">
        <w:t>(C</w:t>
      </w:r>
      <w:r w:rsidR="006D5F37" w:rsidRPr="006D5F37">
        <w:t xml:space="preserve">oolah </w:t>
      </w:r>
      <w:r w:rsidR="006D5F37">
        <w:t>G</w:t>
      </w:r>
      <w:r w:rsidR="006D5F37" w:rsidRPr="006D5F37">
        <w:t>ras</w:t>
      </w:r>
      <w:r w:rsidR="006D5F37">
        <w:t>s).</w:t>
      </w:r>
    </w:p>
    <w:p w14:paraId="303971FC" w14:textId="3657D50F" w:rsidR="00B5262D" w:rsidRDefault="00B5262D" w:rsidP="00B5262D">
      <w:pPr>
        <w:pStyle w:val="BodyText"/>
      </w:pPr>
      <w:r w:rsidRPr="008B393C">
        <w:rPr>
          <w:rFonts w:cs="Arial"/>
          <w:b/>
          <w:bCs/>
          <w:sz w:val="16"/>
          <w:lang w:eastAsia="en-AU"/>
        </w:rPr>
        <w:t xml:space="preserve">Figure </w:t>
      </w:r>
      <w:r>
        <w:rPr>
          <w:rFonts w:cs="Arial"/>
          <w:b/>
          <w:bCs/>
          <w:sz w:val="16"/>
          <w:lang w:eastAsia="en-AU"/>
        </w:rPr>
        <w:t xml:space="preserve">4: Growth of plants along the lower bank observed during the November 2018 survey, showing a demarcation between vegetation above and below the height of the spring flow. </w:t>
      </w:r>
    </w:p>
    <w:p w14:paraId="1559BFEC" w14:textId="66C87FD6" w:rsidR="00251763" w:rsidRPr="0075229B" w:rsidRDefault="00C10242" w:rsidP="00251763">
      <w:pPr>
        <w:pStyle w:val="BodyText"/>
        <w:rPr>
          <w:rFonts w:cs="Arial"/>
          <w:b/>
          <w:bCs/>
          <w:sz w:val="16"/>
          <w:highlight w:val="yellow"/>
          <w:lang w:eastAsia="en-AU"/>
        </w:rPr>
      </w:pPr>
      <w:r w:rsidRPr="002D6797">
        <w:rPr>
          <w:b/>
        </w:rPr>
        <w:t>Plant r</w:t>
      </w:r>
      <w:r w:rsidR="003F4928" w:rsidRPr="002D6797">
        <w:rPr>
          <w:b/>
        </w:rPr>
        <w:t>ecruitment</w:t>
      </w:r>
      <w:r w:rsidR="003F4928">
        <w:t xml:space="preserve"> </w:t>
      </w:r>
      <w:r>
        <w:t xml:space="preserve">was </w:t>
      </w:r>
      <w:r w:rsidR="003F4928">
        <w:t>observed towards the end of winter 2018</w:t>
      </w:r>
      <w:r>
        <w:t>,</w:t>
      </w:r>
      <w:r w:rsidR="003F4928">
        <w:t xml:space="preserve"> prior to the spring fresh, </w:t>
      </w:r>
      <w:r>
        <w:t xml:space="preserve">with </w:t>
      </w:r>
      <w:r w:rsidR="003F4928">
        <w:t xml:space="preserve">a subsequent recruitment event </w:t>
      </w:r>
      <w:r>
        <w:t xml:space="preserve">occurring after </w:t>
      </w:r>
      <w:r w:rsidR="00585227">
        <w:t>the spring fresh. Th</w:t>
      </w:r>
      <w:r>
        <w:t>e</w:t>
      </w:r>
      <w:r w:rsidR="00585227">
        <w:t xml:space="preserve"> spring fresh </w:t>
      </w:r>
      <w:r w:rsidR="003F4928">
        <w:t xml:space="preserve">stimulated germination of new propagules alongside </w:t>
      </w:r>
      <w:r>
        <w:t xml:space="preserve">those </w:t>
      </w:r>
      <w:r w:rsidR="003F4928">
        <w:t xml:space="preserve">establishing propagules that survived </w:t>
      </w:r>
      <w:r>
        <w:lastRenderedPageBreak/>
        <w:t xml:space="preserve">through </w:t>
      </w:r>
      <w:r w:rsidR="003F4928">
        <w:t>winter</w:t>
      </w:r>
      <w:r>
        <w:t xml:space="preserve"> (from recruitment the previous autumn)</w:t>
      </w:r>
      <w:r w:rsidR="003F4928">
        <w:t xml:space="preserve"> and the spring fresh inundation.</w:t>
      </w:r>
      <w:r w:rsidR="00585227">
        <w:t xml:space="preserve"> This suggests that </w:t>
      </w:r>
      <w:bookmarkStart w:id="4" w:name="_Hlk29390206"/>
      <w:r w:rsidR="003F4928">
        <w:t>spring freshes can not only stimulate a new wave of recruitment, but the large amount of water overtopping young seedlings does not result in the mortality of inundation-tolerant riparian plants that have established earlier in the season</w:t>
      </w:r>
      <w:r w:rsidR="009E6A8F">
        <w:t xml:space="preserve"> </w:t>
      </w:r>
      <w:bookmarkEnd w:id="4"/>
      <w:r w:rsidR="009E6A8F">
        <w:t>(Jones and Vivian 2019)</w:t>
      </w:r>
      <w:r w:rsidR="003F4928">
        <w:t>.</w:t>
      </w:r>
    </w:p>
    <w:p w14:paraId="7770CBA8" w14:textId="4B9A8A2B" w:rsidR="001D6016" w:rsidRDefault="001D6016" w:rsidP="00251763">
      <w:pPr>
        <w:pStyle w:val="Heading2"/>
        <w:spacing w:before="120" w:after="80"/>
        <w:jc w:val="both"/>
      </w:pPr>
      <w:r>
        <w:t xml:space="preserve">Grazing Exclosures </w:t>
      </w:r>
    </w:p>
    <w:p w14:paraId="7F057C49" w14:textId="398D4785" w:rsidR="00310506" w:rsidRDefault="001D6016" w:rsidP="00CB2C8C">
      <w:pPr>
        <w:pStyle w:val="BodyText"/>
      </w:pPr>
      <w:r w:rsidRPr="008B63CB">
        <w:t>Six</w:t>
      </w:r>
      <w:r w:rsidR="00395288">
        <w:t xml:space="preserve"> </w:t>
      </w:r>
      <w:r w:rsidRPr="008B63CB">
        <w:t xml:space="preserve">grazing exclosure plots </w:t>
      </w:r>
      <w:r w:rsidR="008D4470" w:rsidRPr="008B63CB">
        <w:t>have been</w:t>
      </w:r>
      <w:r w:rsidRPr="008B63CB">
        <w:t xml:space="preserve"> constructed </w:t>
      </w:r>
      <w:r w:rsidR="00395288">
        <w:t xml:space="preserve">at </w:t>
      </w:r>
      <w:r w:rsidRPr="008B63CB">
        <w:t>three site</w:t>
      </w:r>
      <w:r w:rsidR="008B63CB" w:rsidRPr="008B63CB">
        <w:t>s</w:t>
      </w:r>
      <w:r w:rsidR="00395288">
        <w:t xml:space="preserve"> </w:t>
      </w:r>
      <w:r w:rsidR="00395288" w:rsidRPr="008B63CB">
        <w:t>grazed by livestock</w:t>
      </w:r>
      <w:r w:rsidR="00395288">
        <w:t xml:space="preserve">. </w:t>
      </w:r>
      <w:r w:rsidR="007938F9" w:rsidRPr="007938F9">
        <w:t xml:space="preserve">Each grazing exclosure </w:t>
      </w:r>
      <w:r w:rsidR="008775CE">
        <w:t xml:space="preserve">plot </w:t>
      </w:r>
      <w:r w:rsidR="007938F9" w:rsidRPr="007938F9">
        <w:t xml:space="preserve">is paired with an adjacent control </w:t>
      </w:r>
      <w:r w:rsidR="008775CE">
        <w:t>plot</w:t>
      </w:r>
      <w:r w:rsidR="007938F9" w:rsidRPr="007938F9">
        <w:t>.</w:t>
      </w:r>
      <w:r w:rsidR="00310506">
        <w:t xml:space="preserve"> </w:t>
      </w:r>
    </w:p>
    <w:p w14:paraId="5DAB9E1C" w14:textId="330EEE16" w:rsidR="00CB2C8C" w:rsidRDefault="00395288" w:rsidP="00CB2C8C">
      <w:pPr>
        <w:pStyle w:val="BodyText"/>
      </w:pPr>
      <w:r>
        <w:t xml:space="preserve">The 2018/19 surveys </w:t>
      </w:r>
      <w:r w:rsidR="008775CE">
        <w:t>showed that vegetation cover continue</w:t>
      </w:r>
      <w:r w:rsidR="00310506">
        <w:t>d</w:t>
      </w:r>
      <w:r w:rsidR="008775CE">
        <w:t xml:space="preserve"> to increase within each grazing exclosure compared to the adjacent control. </w:t>
      </w:r>
      <w:r>
        <w:t xml:space="preserve">The degree of difference </w:t>
      </w:r>
      <w:r w:rsidR="000E50F4">
        <w:t xml:space="preserve">in vegetation cover </w:t>
      </w:r>
      <w:r w:rsidR="007076AF">
        <w:t xml:space="preserve">between exclosures and controls </w:t>
      </w:r>
      <w:r>
        <w:t>depend</w:t>
      </w:r>
      <w:r w:rsidR="007076AF">
        <w:t>ed</w:t>
      </w:r>
      <w:r>
        <w:t xml:space="preserve"> on </w:t>
      </w:r>
      <w:r w:rsidR="00CB2C8C">
        <w:t>grazing intensity</w:t>
      </w:r>
      <w:r w:rsidR="007076AF">
        <w:t xml:space="preserve"> and duration, and on the number and type of livestock involved</w:t>
      </w:r>
      <w:r>
        <w:t xml:space="preserve">. </w:t>
      </w:r>
      <w:r w:rsidR="008775CE">
        <w:t xml:space="preserve">For example, the </w:t>
      </w:r>
      <w:r w:rsidR="00B778F8">
        <w:t>contrast</w:t>
      </w:r>
      <w:r w:rsidR="008775CE">
        <w:t xml:space="preserve"> in vegetation cover </w:t>
      </w:r>
      <w:r w:rsidR="00310506">
        <w:t>wa</w:t>
      </w:r>
      <w:r w:rsidR="008775CE">
        <w:t xml:space="preserve">s particularly strong at the very heavily grazed Strathallan </w:t>
      </w:r>
      <w:r w:rsidR="00CB2C8C">
        <w:t xml:space="preserve">grazing exclosure </w:t>
      </w:r>
      <w:r w:rsidR="008775CE">
        <w:t xml:space="preserve">site (Figure 5). </w:t>
      </w:r>
    </w:p>
    <w:p w14:paraId="08406365" w14:textId="683BB018" w:rsidR="00CB2C8C" w:rsidRPr="00981E86" w:rsidRDefault="00851E43" w:rsidP="00CB2C8C">
      <w:pPr>
        <w:pStyle w:val="BodyText"/>
      </w:pPr>
      <w:r w:rsidRPr="00251763">
        <w:rPr>
          <w:i/>
          <w:noProof/>
          <w:highlight w:val="yellow"/>
          <w:lang w:eastAsia="en-AU"/>
        </w:rPr>
        <w:drawing>
          <wp:inline distT="0" distB="0" distL="0" distR="0" wp14:anchorId="54DF67A7" wp14:editId="5D6879F2">
            <wp:extent cx="3149600" cy="1779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4.googleusercontent.com/C4cVBdq1iQEOU-fCn_J8ekAEhlVzAJkT2KaNzwgwcWIzfJdpbRgQp-78YW1cNCMjuitPanDcGs6CDTHw_kDGBwhyUNl6m4wV5U9Vs6Dib4DJOs5wZUUQfPmXbJq8Kp8UYedjhZNCDw3Xeg481A"/>
                    <pic:cNvPicPr>
                      <a:picLocks noChangeAspect="1"/>
                    </pic:cNvPicPr>
                  </pic:nvPicPr>
                  <pic:blipFill rotWithShape="1">
                    <a:blip r:embed="rId23" cstate="print">
                      <a:extLst>
                        <a:ext uri="{28A0092B-C50C-407E-A947-70E740481C1C}">
                          <a14:useLocalDpi xmlns:a14="http://schemas.microsoft.com/office/drawing/2010/main" val="0"/>
                        </a:ext>
                      </a:extLst>
                    </a:blip>
                    <a:srcRect l="1512" b="1076"/>
                    <a:stretch/>
                  </pic:blipFill>
                  <pic:spPr bwMode="auto">
                    <a:xfrm>
                      <a:off x="0" y="0"/>
                      <a:ext cx="3149600" cy="1779270"/>
                    </a:xfrm>
                    <a:prstGeom prst="rect">
                      <a:avLst/>
                    </a:prstGeom>
                    <a:noFill/>
                    <a:ln>
                      <a:noFill/>
                    </a:ln>
                    <a:extLst>
                      <a:ext uri="{53640926-AAD7-44D8-BBD7-CCE9431645EC}">
                        <a14:shadowObscured xmlns:a14="http://schemas.microsoft.com/office/drawing/2010/main"/>
                      </a:ext>
                    </a:extLst>
                  </pic:spPr>
                </pic:pic>
              </a:graphicData>
            </a:graphic>
          </wp:inline>
        </w:drawing>
      </w:r>
      <w:r w:rsidR="00CB2C8C">
        <w:rPr>
          <w:rFonts w:cs="Arial"/>
          <w:b/>
          <w:bCs/>
          <w:sz w:val="16"/>
          <w:lang w:eastAsia="en-AU"/>
        </w:rPr>
        <w:t>Figure 5</w:t>
      </w:r>
      <w:r w:rsidR="005F1521">
        <w:rPr>
          <w:rFonts w:cs="Arial"/>
          <w:b/>
          <w:bCs/>
          <w:sz w:val="16"/>
          <w:lang w:eastAsia="en-AU"/>
        </w:rPr>
        <w:t>:</w:t>
      </w:r>
      <w:r w:rsidR="00CB2C8C" w:rsidRPr="008B393C">
        <w:rPr>
          <w:rFonts w:cs="Arial"/>
          <w:b/>
          <w:bCs/>
          <w:sz w:val="16"/>
          <w:lang w:eastAsia="en-AU"/>
        </w:rPr>
        <w:t xml:space="preserve"> </w:t>
      </w:r>
      <w:r w:rsidR="00CB2C8C">
        <w:rPr>
          <w:rFonts w:cs="Arial"/>
          <w:b/>
          <w:bCs/>
          <w:sz w:val="16"/>
          <w:lang w:eastAsia="en-AU"/>
        </w:rPr>
        <w:t>Plant growth inside a grazing exclosure at Strathallan (November 2018).</w:t>
      </w:r>
    </w:p>
    <w:p w14:paraId="71EA870C" w14:textId="3D661EF7" w:rsidR="00CB2C8C" w:rsidRDefault="00CB2C8C" w:rsidP="00CB2C8C">
      <w:pPr>
        <w:pStyle w:val="BodyText"/>
      </w:pPr>
      <w:r>
        <w:t xml:space="preserve">Increased recruitment and establishment of native species </w:t>
      </w:r>
      <w:r w:rsidR="00310506">
        <w:t>wa</w:t>
      </w:r>
      <w:r>
        <w:t>s also evident within some of the grazing exclosures compared to the adjacent controls. For example, at Doaks Reserve, s</w:t>
      </w:r>
      <w:r w:rsidRPr="00CB2C8C">
        <w:t xml:space="preserve">lower-growing inundation-tolerant perennial species including </w:t>
      </w:r>
      <w:r w:rsidRPr="00CB2C8C">
        <w:rPr>
          <w:i/>
        </w:rPr>
        <w:t>Juncus</w:t>
      </w:r>
      <w:r w:rsidRPr="00CB2C8C">
        <w:t xml:space="preserve"> spp. and </w:t>
      </w:r>
      <w:r w:rsidR="00734B4D">
        <w:rPr>
          <w:i/>
        </w:rPr>
        <w:t xml:space="preserve">Eucalyptus camaldulensis </w:t>
      </w:r>
      <w:r w:rsidR="00734B4D">
        <w:t>(</w:t>
      </w:r>
      <w:r w:rsidRPr="00CB2C8C">
        <w:t>River Red Gum</w:t>
      </w:r>
      <w:r w:rsidR="00734B4D">
        <w:t>)</w:t>
      </w:r>
      <w:r w:rsidRPr="00CB2C8C">
        <w:t xml:space="preserve"> </w:t>
      </w:r>
      <w:r w:rsidR="00310506">
        <w:t>have</w:t>
      </w:r>
      <w:r>
        <w:t xml:space="preserve"> </w:t>
      </w:r>
      <w:r w:rsidRPr="00CB2C8C">
        <w:t>becom</w:t>
      </w:r>
      <w:r w:rsidR="00310506">
        <w:t>e</w:t>
      </w:r>
      <w:r w:rsidRPr="00CB2C8C">
        <w:t xml:space="preserve"> established three years </w:t>
      </w:r>
      <w:r>
        <w:t xml:space="preserve">following </w:t>
      </w:r>
      <w:r w:rsidRPr="00CB2C8C">
        <w:t xml:space="preserve">grazing </w:t>
      </w:r>
      <w:r w:rsidR="000D2DA5">
        <w:t>exclusion (Figure 6)</w:t>
      </w:r>
      <w:r>
        <w:t xml:space="preserve">. </w:t>
      </w:r>
    </w:p>
    <w:p w14:paraId="07A2C5D3" w14:textId="77777777" w:rsidR="00280A91" w:rsidRPr="00280A91" w:rsidRDefault="005F1521" w:rsidP="00280A91">
      <w:pPr>
        <w:pStyle w:val="BodyText"/>
      </w:pPr>
      <w:r w:rsidRPr="00CB2C8C">
        <w:t xml:space="preserve">In order to realise any benefits of environmental water for native vegetation, </w:t>
      </w:r>
      <w:bookmarkStart w:id="5" w:name="_Hlk522800273"/>
      <w:r w:rsidRPr="00CB2C8C">
        <w:t>it will be important to continue to manage the level of grazing at all sites with livestock access throughout the river</w:t>
      </w:r>
      <w:r w:rsidRPr="00280A91">
        <w:t xml:space="preserve">.  </w:t>
      </w:r>
      <w:bookmarkEnd w:id="5"/>
    </w:p>
    <w:p w14:paraId="088E30A1" w14:textId="3453A30C" w:rsidR="00280A91" w:rsidRPr="00981E86" w:rsidRDefault="00280A91" w:rsidP="00280A91">
      <w:pPr>
        <w:pStyle w:val="Heading2"/>
        <w:spacing w:before="120" w:after="80"/>
        <w:jc w:val="both"/>
      </w:pPr>
      <w:r w:rsidRPr="00981E86">
        <w:t>Soil moisture</w:t>
      </w:r>
    </w:p>
    <w:p w14:paraId="7570CB5C" w14:textId="064170A5" w:rsidR="005F1521" w:rsidRPr="00B709F2" w:rsidRDefault="00280A91" w:rsidP="00280A91">
      <w:pPr>
        <w:pStyle w:val="BodyText"/>
      </w:pPr>
      <w:r w:rsidRPr="00981E86">
        <w:t>Six soil</w:t>
      </w:r>
      <w:r w:rsidRPr="00280A91">
        <w:t xml:space="preserve"> </w:t>
      </w:r>
      <w:r w:rsidRPr="00981E86">
        <w:t xml:space="preserve">moisture recording probes </w:t>
      </w:r>
      <w:r>
        <w:t>have been</w:t>
      </w:r>
      <w:r w:rsidRPr="00981E86">
        <w:t xml:space="preserve"> installed on the Campaspe River </w:t>
      </w:r>
      <w:r>
        <w:t xml:space="preserve">at </w:t>
      </w:r>
      <w:r w:rsidRPr="00981E86">
        <w:t>three sites</w:t>
      </w:r>
      <w:r>
        <w:t>.</w:t>
      </w:r>
      <w:r w:rsidR="009E680D" w:rsidRPr="009E680D">
        <w:t xml:space="preserve"> </w:t>
      </w:r>
      <w:r w:rsidR="009E680D" w:rsidRPr="00981E86">
        <w:t>Each probe records soil moisture and temperature at 10 cm intervals along its length</w:t>
      </w:r>
      <w:r w:rsidR="009E680D">
        <w:t>,</w:t>
      </w:r>
      <w:r w:rsidR="009E680D" w:rsidRPr="00981E86">
        <w:t xml:space="preserve"> to 85 cm deep</w:t>
      </w:r>
      <w:r w:rsidR="009E680D">
        <w:t xml:space="preserve"> (Figure 7)</w:t>
      </w:r>
      <w:r w:rsidR="009E680D" w:rsidRPr="00981E86">
        <w:t>. Data are continuously recorded every hour.</w:t>
      </w:r>
      <w:r w:rsidR="009E680D">
        <w:t xml:space="preserve"> </w:t>
      </w:r>
      <w:r w:rsidR="009E680D" w:rsidRPr="00430F22">
        <w:t xml:space="preserve">The results </w:t>
      </w:r>
      <w:r w:rsidR="009E680D">
        <w:t xml:space="preserve">will </w:t>
      </w:r>
      <w:r w:rsidR="009E680D" w:rsidRPr="00430F22">
        <w:t xml:space="preserve">inform how changes in flow influence the soil </w:t>
      </w:r>
      <w:r w:rsidR="009E680D" w:rsidRPr="00430F22">
        <w:t>moisture in the bank that can be accessed by vegetation.</w:t>
      </w:r>
    </w:p>
    <w:p w14:paraId="251790FD" w14:textId="5F7B7C02" w:rsidR="00280A91" w:rsidRDefault="00280A91" w:rsidP="00B5262D">
      <w:pPr>
        <w:pStyle w:val="BodyText"/>
        <w:rPr>
          <w:noProof/>
        </w:rPr>
      </w:pPr>
      <w:r>
        <w:rPr>
          <w:noProof/>
        </w:rPr>
        <w:drawing>
          <wp:inline distT="0" distB="0" distL="0" distR="0" wp14:anchorId="7CC92CF2" wp14:editId="7551D594">
            <wp:extent cx="3133725" cy="1762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14:paraId="6CF24A15" w14:textId="616A12F5" w:rsidR="00B5262D" w:rsidRPr="00981E86" w:rsidRDefault="00B5262D" w:rsidP="00B5262D">
      <w:pPr>
        <w:pStyle w:val="BodyText"/>
      </w:pPr>
      <w:r>
        <w:rPr>
          <w:rFonts w:cs="Arial"/>
          <w:b/>
          <w:bCs/>
          <w:sz w:val="16"/>
          <w:lang w:eastAsia="en-AU"/>
        </w:rPr>
        <w:t>Figure 6:</w:t>
      </w:r>
      <w:r w:rsidRPr="008B393C">
        <w:rPr>
          <w:rFonts w:cs="Arial"/>
          <w:b/>
          <w:bCs/>
          <w:sz w:val="16"/>
          <w:lang w:eastAsia="en-AU"/>
        </w:rPr>
        <w:t xml:space="preserve"> </w:t>
      </w:r>
      <w:r>
        <w:rPr>
          <w:rFonts w:cs="Arial"/>
          <w:b/>
          <w:bCs/>
          <w:sz w:val="16"/>
          <w:lang w:eastAsia="en-AU"/>
        </w:rPr>
        <w:t>Establishment of River Red Gums inside a grazing exclosure at Doaks Reserve (March 2019).</w:t>
      </w:r>
    </w:p>
    <w:p w14:paraId="3C7DDB09" w14:textId="6FDEC47E" w:rsidR="007C5921" w:rsidRDefault="00851E43" w:rsidP="007C5921">
      <w:pPr>
        <w:pStyle w:val="BodyText"/>
        <w:rPr>
          <w:noProof/>
        </w:rPr>
      </w:pPr>
      <w:r>
        <w:rPr>
          <w:noProof/>
        </w:rPr>
        <w:drawing>
          <wp:inline distT="0" distB="0" distL="0" distR="0" wp14:anchorId="50250AE3" wp14:editId="0A1D9493">
            <wp:extent cx="3149600" cy="17806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065" b="16555"/>
                    <a:stretch/>
                  </pic:blipFill>
                  <pic:spPr bwMode="auto">
                    <a:xfrm>
                      <a:off x="0" y="0"/>
                      <a:ext cx="3149600" cy="1780648"/>
                    </a:xfrm>
                    <a:prstGeom prst="rect">
                      <a:avLst/>
                    </a:prstGeom>
                    <a:noFill/>
                    <a:ln>
                      <a:noFill/>
                    </a:ln>
                    <a:extLst>
                      <a:ext uri="{53640926-AAD7-44D8-BBD7-CCE9431645EC}">
                        <a14:shadowObscured xmlns:a14="http://schemas.microsoft.com/office/drawing/2010/main"/>
                      </a:ext>
                    </a:extLst>
                  </pic:spPr>
                </pic:pic>
              </a:graphicData>
            </a:graphic>
          </wp:inline>
        </w:drawing>
      </w:r>
      <w:r w:rsidR="007C5921" w:rsidRPr="008B393C">
        <w:rPr>
          <w:rFonts w:cs="Arial"/>
          <w:b/>
          <w:bCs/>
          <w:sz w:val="16"/>
          <w:lang w:eastAsia="en-AU"/>
        </w:rPr>
        <w:t xml:space="preserve">Figure </w:t>
      </w:r>
      <w:r w:rsidR="005F1521">
        <w:rPr>
          <w:rFonts w:cs="Arial"/>
          <w:b/>
          <w:bCs/>
          <w:sz w:val="16"/>
          <w:lang w:eastAsia="en-AU"/>
        </w:rPr>
        <w:t xml:space="preserve">7: </w:t>
      </w:r>
      <w:r w:rsidR="007C5921" w:rsidRPr="003C1C35">
        <w:rPr>
          <w:rFonts w:cs="Arial"/>
          <w:b/>
          <w:bCs/>
          <w:sz w:val="16"/>
          <w:lang w:eastAsia="en-AU"/>
        </w:rPr>
        <w:t xml:space="preserve">Soil moisture monitoring </w:t>
      </w:r>
      <w:r w:rsidR="00644AAC" w:rsidRPr="003C1C35">
        <w:rPr>
          <w:rFonts w:cs="Arial"/>
          <w:b/>
          <w:bCs/>
          <w:sz w:val="16"/>
          <w:lang w:eastAsia="en-AU"/>
        </w:rPr>
        <w:t xml:space="preserve">equipment </w:t>
      </w:r>
      <w:r w:rsidR="007C5921" w:rsidRPr="003C1C35">
        <w:rPr>
          <w:rFonts w:cs="Arial"/>
          <w:b/>
          <w:bCs/>
          <w:sz w:val="16"/>
          <w:lang w:eastAsia="en-AU"/>
        </w:rPr>
        <w:t>at Doaks Reserve.</w:t>
      </w:r>
      <w:r w:rsidR="00251763" w:rsidRPr="00251763">
        <w:rPr>
          <w:noProof/>
        </w:rPr>
        <w:t xml:space="preserve"> </w:t>
      </w:r>
    </w:p>
    <w:p w14:paraId="6D70ECC6" w14:textId="13D1CCF1" w:rsidR="00090190" w:rsidRDefault="00851E43" w:rsidP="007C5921">
      <w:pPr>
        <w:pStyle w:val="BodyText"/>
      </w:pPr>
      <w:r>
        <w:t xml:space="preserve">An example of the monitoring data </w:t>
      </w:r>
      <w:r w:rsidR="00090190">
        <w:t xml:space="preserve">is shown for autumn to summer 2017/18 at one of the higher elevation probes, where the rate of drying after individual flow events increased with increased seasonal temperatures, i.e. the soil moisture dried out more slowly in autumn than in spring or summer (Figure 8). This figure also shows the large increase in soil moisture that occurred as a result of inter-valley transfer (IVT) water delivery down the Campaspe River over an extended period of more than two months in early 2018. This flow type is delivered for consumptive purposes </w:t>
      </w:r>
      <w:r w:rsidR="00B5262D">
        <w:t>and the magnitude and duration are not reflective of typical seasonal regimes</w:t>
      </w:r>
      <w:r>
        <w:t>.</w:t>
      </w:r>
    </w:p>
    <w:p w14:paraId="6529967A" w14:textId="77777777" w:rsidR="009E680D" w:rsidRDefault="00851E43" w:rsidP="00851E43">
      <w:pPr>
        <w:pStyle w:val="Heading2"/>
        <w:numPr>
          <w:ilvl w:val="0"/>
          <w:numId w:val="0"/>
        </w:numPr>
        <w:spacing w:before="120" w:after="80"/>
        <w:jc w:val="both"/>
      </w:pPr>
      <w:r>
        <w:t>Summary</w:t>
      </w:r>
      <w:r w:rsidR="009E680D" w:rsidRPr="009E680D">
        <w:t xml:space="preserve"> </w:t>
      </w:r>
    </w:p>
    <w:p w14:paraId="1FDD3E32" w14:textId="77777777" w:rsidR="009E680D" w:rsidRDefault="009E680D" w:rsidP="009E680D">
      <w:pPr>
        <w:pStyle w:val="BodyText"/>
      </w:pPr>
      <w:r w:rsidRPr="00C10242">
        <w:t xml:space="preserve">Environmental flows are being delivered on the </w:t>
      </w:r>
      <w:r>
        <w:t xml:space="preserve">Campaspe </w:t>
      </w:r>
      <w:r w:rsidRPr="00C10242">
        <w:t>River to deliver benefits to vegetation and a wide range of fauna. Waterway managers are working closely with researchers, waterway authorities and a range of other stakeholders to manage flow deliveries as effectively as possible for the environment and other users.</w:t>
      </w:r>
      <w:r w:rsidRPr="009E680D">
        <w:t xml:space="preserve"> </w:t>
      </w:r>
    </w:p>
    <w:p w14:paraId="72AFED2C" w14:textId="483B23E7" w:rsidR="00851E43" w:rsidRDefault="009E680D" w:rsidP="009E680D">
      <w:pPr>
        <w:pStyle w:val="BodyText"/>
      </w:pPr>
      <w:r w:rsidRPr="00C10242">
        <w:t>The observations summarised here form part of a larger story relating to vegetation responses to environmental water. Further information on the other systems surveyed and research projects is also available.</w:t>
      </w:r>
    </w:p>
    <w:p w14:paraId="50C83275" w14:textId="05A7BF83" w:rsidR="00280A91" w:rsidRPr="00217EEA" w:rsidRDefault="00280A91" w:rsidP="009E680D">
      <w:pPr>
        <w:pStyle w:val="Heading2"/>
      </w:pPr>
      <w:r>
        <w:rPr>
          <w:noProof/>
        </w:rPr>
        <w:lastRenderedPageBreak/>
        <mc:AlternateContent>
          <mc:Choice Requires="wpg">
            <w:drawing>
              <wp:anchor distT="0" distB="0" distL="114300" distR="114300" simplePos="0" relativeHeight="251670528" behindDoc="0" locked="0" layoutInCell="1" allowOverlap="1" wp14:anchorId="4E5B6E2D" wp14:editId="2133219A">
                <wp:simplePos x="0" y="0"/>
                <wp:positionH relativeFrom="column">
                  <wp:posOffset>-73660</wp:posOffset>
                </wp:positionH>
                <wp:positionV relativeFrom="paragraph">
                  <wp:posOffset>-1367790</wp:posOffset>
                </wp:positionV>
                <wp:extent cx="6704330" cy="3248660"/>
                <wp:effectExtent l="0" t="0" r="1270" b="8890"/>
                <wp:wrapTopAndBottom/>
                <wp:docPr id="30" name="Group 30"/>
                <wp:cNvGraphicFramePr/>
                <a:graphic xmlns:a="http://schemas.openxmlformats.org/drawingml/2006/main">
                  <a:graphicData uri="http://schemas.microsoft.com/office/word/2010/wordprocessingGroup">
                    <wpg:wgp>
                      <wpg:cNvGrpSpPr/>
                      <wpg:grpSpPr>
                        <a:xfrm>
                          <a:off x="0" y="0"/>
                          <a:ext cx="6704330" cy="3248660"/>
                          <a:chOff x="-62661" y="0"/>
                          <a:chExt cx="6704360" cy="3249014"/>
                        </a:xfrm>
                      </wpg:grpSpPr>
                      <wpg:grpSp>
                        <wpg:cNvPr id="24" name="Group 24"/>
                        <wpg:cNvGrpSpPr/>
                        <wpg:grpSpPr>
                          <a:xfrm>
                            <a:off x="-62661" y="0"/>
                            <a:ext cx="6704360" cy="2750529"/>
                            <a:chOff x="616430" y="0"/>
                            <a:chExt cx="6778069" cy="3665022"/>
                          </a:xfrm>
                        </wpg:grpSpPr>
                        <pic:pic xmlns:pic="http://schemas.openxmlformats.org/drawingml/2006/picture">
                          <pic:nvPicPr>
                            <pic:cNvPr id="19" name="Picture 1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16430" y="0"/>
                              <a:ext cx="6778069" cy="3665022"/>
                            </a:xfrm>
                            <a:prstGeom prst="rect">
                              <a:avLst/>
                            </a:prstGeom>
                            <a:noFill/>
                          </pic:spPr>
                        </pic:pic>
                        <wps:wsp>
                          <wps:cNvPr id="382" name="Straight Arrow Connector 382"/>
                          <wps:cNvCnPr/>
                          <wps:spPr>
                            <a:xfrm>
                              <a:off x="2451918" y="2457862"/>
                              <a:ext cx="257175" cy="56197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429" name="Straight Arrow Connector 429"/>
                          <wps:cNvCnPr/>
                          <wps:spPr>
                            <a:xfrm>
                              <a:off x="4189438" y="2223837"/>
                              <a:ext cx="180975" cy="7143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434" name="Straight Arrow Connector 434"/>
                          <wps:cNvCnPr/>
                          <wps:spPr>
                            <a:xfrm>
                              <a:off x="5244869" y="2061901"/>
                              <a:ext cx="114300" cy="9144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s:wsp>
                        <wps:cNvPr id="29" name="Text Box 29"/>
                        <wps:cNvSpPr txBox="1"/>
                        <wps:spPr>
                          <a:xfrm>
                            <a:off x="0" y="2636874"/>
                            <a:ext cx="6478270" cy="612140"/>
                          </a:xfrm>
                          <a:prstGeom prst="rect">
                            <a:avLst/>
                          </a:prstGeom>
                          <a:solidFill>
                            <a:schemeClr val="bg1"/>
                          </a:solidFill>
                          <a:ln w="6350">
                            <a:noFill/>
                          </a:ln>
                        </wps:spPr>
                        <wps:txbx>
                          <w:txbxContent>
                            <w:p w14:paraId="50167362" w14:textId="77777777" w:rsidR="00090190" w:rsidRPr="00E56CF7" w:rsidRDefault="00090190" w:rsidP="00090190">
                              <w:pPr>
                                <w:pStyle w:val="BodyText"/>
                                <w:spacing w:before="0"/>
                                <w:rPr>
                                  <w:highlight w:val="yellow"/>
                                </w:rPr>
                              </w:pPr>
                              <w:r w:rsidRPr="003C1C35">
                                <w:rPr>
                                  <w:rFonts w:cs="Arial"/>
                                  <w:b/>
                                  <w:bCs/>
                                  <w:sz w:val="16"/>
                                  <w:lang w:eastAsia="en-AU"/>
                                </w:rPr>
                                <w:t xml:space="preserve">Figure </w:t>
                              </w:r>
                              <w:r>
                                <w:rPr>
                                  <w:rFonts w:cs="Arial"/>
                                  <w:b/>
                                  <w:bCs/>
                                  <w:sz w:val="16"/>
                                  <w:lang w:eastAsia="en-AU"/>
                                </w:rPr>
                                <w:t>8</w:t>
                              </w:r>
                              <w:r w:rsidRPr="003C1C35">
                                <w:rPr>
                                  <w:rFonts w:cs="Arial"/>
                                  <w:b/>
                                  <w:bCs/>
                                  <w:sz w:val="16"/>
                                  <w:lang w:eastAsia="en-AU"/>
                                </w:rPr>
                                <w:t xml:space="preserve">: Soil moisture probe data output from various depths at the Bryant’s Lane site on the Campaspe River. The image </w:t>
                              </w:r>
                              <w:r w:rsidRPr="00430F22">
                                <w:rPr>
                                  <w:rFonts w:cs="Arial"/>
                                  <w:b/>
                                  <w:bCs/>
                                  <w:sz w:val="16"/>
                                  <w:lang w:eastAsia="en-AU"/>
                                </w:rPr>
                                <w:t>shows the data from the probe location on the upper part of the bank (midway up the slope). Arrows indicate increasing steepness of lines, which show faster drying after an inundation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5B6E2D" id="Group 30" o:spid="_x0000_s1026" style="position:absolute;left:0;text-align:left;margin-left:-5.8pt;margin-top:-107.7pt;width:527.9pt;height:255.8pt;z-index:251670528;mso-width-relative:margin" coordorigin="-626" coordsize="67043,32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">
                <v:group id="Group 24" o:spid="_x0000_s1027" style="position:absolute;left:-626;width:67042;height:27505" coordorigin="6164" coordsize="67780,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6164;width:67780;height:3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">
                    <v:imagedata r:id="rId27" o:title=""/>
                  </v:shape>
                  <v:shapetype id="_x0000_t32" coordsize="21600,21600" o:spt="32" o:oned="t" path="m,l21600,21600e" filled="f">
                    <v:path arrowok="t" fillok="f" o:connecttype="none"/>
                    <o:lock v:ext="edit" shapetype="t"/>
                  </v:shapetype>
                  <v:shape id="Straight Arrow Connector 382" o:spid="_x0000_s1029" type="#_x0000_t32" style="position:absolute;left:24519;top:24578;width:2571;height:5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" strokecolor="#00a8a0 [3044]" strokeweight="3pt">
                    <v:stroke endarrow="block"/>
                  </v:shape>
                  <v:shape id="Straight Arrow Connector 429" o:spid="_x0000_s1030" type="#_x0000_t32" style="position:absolute;left:41894;top:22238;width:1810;height:7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" strokecolor="#00a8a0 [3044]" strokeweight="3pt">
                    <v:stroke endarrow="block"/>
                  </v:shape>
                  <v:shape id="Straight Arrow Connector 434" o:spid="_x0000_s1031" type="#_x0000_t32" style="position:absolute;left:52448;top:20619;width:1143;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" strokecolor="#00a8a0 [3044]" strokeweight="3pt">
                    <v:stroke endarrow="block"/>
                  </v:shape>
                </v:group>
                <v:shapetype id="_x0000_t202" coordsize="21600,21600" o:spt="202" path="m,l,21600r21600,l21600,xe">
                  <v:stroke joinstyle="miter"/>
                  <v:path gradientshapeok="t" o:connecttype="rect"/>
                </v:shapetype>
                <v:shape id="Text Box 29" o:spid="_x0000_s1032" type="#_x0000_t202" style="position:absolute;top:26368;width:64782;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" fillcolor="white [3212]" stroked="f" strokeweight=".5pt">
                  <v:textbox>
                    <w:txbxContent>
                      <w:p w14:paraId="50167362" w14:textId="77777777" w:rsidR="00090190" w:rsidRPr="00E56CF7" w:rsidRDefault="00090190" w:rsidP="00090190">
                        <w:pPr>
                          <w:pStyle w:val="BodyText"/>
                          <w:spacing w:before="0"/>
                          <w:rPr>
                            <w:highlight w:val="yellow"/>
                          </w:rPr>
                        </w:pPr>
                        <w:r w:rsidRPr="003C1C35">
                          <w:rPr>
                            <w:rFonts w:cs="Arial"/>
                            <w:b/>
                            <w:bCs/>
                            <w:sz w:val="16"/>
                            <w:lang w:eastAsia="en-AU"/>
                          </w:rPr>
                          <w:t xml:space="preserve">Figure </w:t>
                        </w:r>
                        <w:r>
                          <w:rPr>
                            <w:rFonts w:cs="Arial"/>
                            <w:b/>
                            <w:bCs/>
                            <w:sz w:val="16"/>
                            <w:lang w:eastAsia="en-AU"/>
                          </w:rPr>
                          <w:t>8</w:t>
                        </w:r>
                        <w:r w:rsidRPr="003C1C35">
                          <w:rPr>
                            <w:rFonts w:cs="Arial"/>
                            <w:b/>
                            <w:bCs/>
                            <w:sz w:val="16"/>
                            <w:lang w:eastAsia="en-AU"/>
                          </w:rPr>
                          <w:t xml:space="preserve">: Soil moisture probe data output from various depths at the Bryant’s Lane site on the Campaspe River. The image </w:t>
                        </w:r>
                        <w:r w:rsidRPr="00430F22">
                          <w:rPr>
                            <w:rFonts w:cs="Arial"/>
                            <w:b/>
                            <w:bCs/>
                            <w:sz w:val="16"/>
                            <w:lang w:eastAsia="en-AU"/>
                          </w:rPr>
                          <w:t>shows the data from the probe location on the upper part of the bank (midway up the slope). Arrows indicate increasing steepness of lines, which show faster drying after an inundation flow.</w:t>
                        </w:r>
                      </w:p>
                    </w:txbxContent>
                  </v:textbox>
                </v:shape>
                <w10:wrap type="topAndBottom"/>
              </v:group>
            </w:pict>
          </mc:Fallback>
        </mc:AlternateContent>
      </w:r>
      <w:bookmarkStart w:id="6" w:name="_Hlk23324187"/>
      <w:r>
        <w:t>Key Outcomes</w:t>
      </w:r>
    </w:p>
    <w:p w14:paraId="59CA6B88" w14:textId="1E0682E4" w:rsidR="002624C8" w:rsidRDefault="0023347B" w:rsidP="00280A91">
      <w:pPr>
        <w:pStyle w:val="BodyText"/>
        <w:numPr>
          <w:ilvl w:val="0"/>
          <w:numId w:val="35"/>
        </w:numPr>
        <w:ind w:left="284" w:hanging="294"/>
      </w:pPr>
      <w:r>
        <w:t>R</w:t>
      </w:r>
      <w:r w:rsidR="002624C8">
        <w:t>epeated spring fresh levels are associated with the distribution of particular species</w:t>
      </w:r>
      <w:r>
        <w:t xml:space="preserve">, which </w:t>
      </w:r>
      <w:r w:rsidR="00351A87">
        <w:t>are generally</w:t>
      </w:r>
      <w:r>
        <w:t xml:space="preserve"> positive responses for riparian natives </w:t>
      </w:r>
      <w:r w:rsidR="00351A87">
        <w:t>and</w:t>
      </w:r>
      <w:r>
        <w:t xml:space="preserve"> negative </w:t>
      </w:r>
      <w:r w:rsidR="00351A87">
        <w:t xml:space="preserve">for </w:t>
      </w:r>
      <w:r>
        <w:t>many terrestrial exotics.</w:t>
      </w:r>
    </w:p>
    <w:p w14:paraId="02F938EB" w14:textId="1A6AFED4" w:rsidR="00280A91" w:rsidRDefault="0023347B" w:rsidP="00280A91">
      <w:pPr>
        <w:pStyle w:val="BodyText"/>
        <w:numPr>
          <w:ilvl w:val="0"/>
          <w:numId w:val="35"/>
        </w:numPr>
        <w:ind w:left="284" w:hanging="294"/>
      </w:pPr>
      <w:r>
        <w:t>Spring freshes can not only stimulate a new wave of recruitment, but the large amount of water overtopping young seedlings does not result in the mortality of inundation-tolerant riparian plants that have established earlier in the season</w:t>
      </w:r>
      <w:r w:rsidR="002D6797">
        <w:t>, which is important to have confirmed</w:t>
      </w:r>
      <w:r w:rsidR="00280A91">
        <w:t>.</w:t>
      </w:r>
    </w:p>
    <w:p w14:paraId="07F6145E" w14:textId="750F38EC" w:rsidR="004255AC" w:rsidRDefault="00280A91" w:rsidP="008D653F">
      <w:pPr>
        <w:pStyle w:val="BodyText"/>
        <w:numPr>
          <w:ilvl w:val="0"/>
          <w:numId w:val="35"/>
        </w:numPr>
        <w:ind w:left="284" w:hanging="294"/>
      </w:pPr>
      <w:r w:rsidRPr="009E6A8F">
        <w:rPr>
          <w:rFonts w:cs="Arial"/>
          <w:lang w:eastAsia="en-AU"/>
        </w:rPr>
        <w:t xml:space="preserve">Instream vegetation </w:t>
      </w:r>
      <w:r w:rsidR="004255AC">
        <w:t>cover and diversity was relatively high upstream but declined substantially further downstream</w:t>
      </w:r>
      <w:r>
        <w:t>.</w:t>
      </w:r>
      <w:r w:rsidR="009E6A8F">
        <w:t xml:space="preserve"> </w:t>
      </w:r>
      <w:r>
        <w:t xml:space="preserve">Longer-term monitoring is needed to detect any large </w:t>
      </w:r>
      <w:r w:rsidR="00314983">
        <w:t xml:space="preserve">spatial or </w:t>
      </w:r>
      <w:r w:rsidR="00351A87">
        <w:t xml:space="preserve">temporal </w:t>
      </w:r>
      <w:r>
        <w:t>changes in instream vegetation.</w:t>
      </w:r>
    </w:p>
    <w:p w14:paraId="0135D823" w14:textId="254F342E" w:rsidR="009E6A8F" w:rsidRPr="00AB614C" w:rsidRDefault="0023347B" w:rsidP="00C86C22">
      <w:pPr>
        <w:pStyle w:val="BodyText"/>
        <w:numPr>
          <w:ilvl w:val="0"/>
          <w:numId w:val="35"/>
        </w:numPr>
        <w:ind w:left="284" w:hanging="294"/>
        <w:rPr>
          <w:sz w:val="16"/>
          <w:szCs w:val="16"/>
        </w:rPr>
      </w:pPr>
      <w:r>
        <w:t xml:space="preserve">Environmental water is unlikely to benefit native plants in heavily grazed sites. </w:t>
      </w:r>
      <w:r w:rsidR="00280A91">
        <w:t>If crash grazing of exotic-dominated riparian zones can be restricted to higher bank elevations</w:t>
      </w:r>
      <w:r w:rsidR="009E6A8F">
        <w:t xml:space="preserve"> (top of bank)</w:t>
      </w:r>
      <w:r w:rsidR="00280A91">
        <w:t>, this could dramatically reduce the negative impacts of livestock access on native vegetation.</w:t>
      </w:r>
    </w:p>
    <w:p w14:paraId="6FA70E3F" w14:textId="45024630" w:rsidR="00F24891" w:rsidRPr="00280A91" w:rsidRDefault="00F24891" w:rsidP="00F24891">
      <w:pPr>
        <w:pStyle w:val="Heading2"/>
        <w:jc w:val="both"/>
      </w:pPr>
      <w:bookmarkStart w:id="7" w:name="_Hlk23332847"/>
      <w:bookmarkEnd w:id="6"/>
      <w:r w:rsidRPr="00280A91">
        <w:t>Next Steps</w:t>
      </w:r>
    </w:p>
    <w:p w14:paraId="76DA7DDF" w14:textId="6269B926" w:rsidR="00F24891" w:rsidRPr="00280A91" w:rsidRDefault="00280A91" w:rsidP="00F24891">
      <w:pPr>
        <w:pStyle w:val="BodyText"/>
      </w:pPr>
      <w:r w:rsidRPr="00280A91">
        <w:rPr>
          <w:lang w:eastAsia="en-AU"/>
        </w:rPr>
        <w:t xml:space="preserve">In the final year of </w:t>
      </w:r>
      <w:r w:rsidRPr="00280A91">
        <w:t>VEFMAP</w:t>
      </w:r>
      <w:r w:rsidRPr="00280A91">
        <w:rPr>
          <w:lang w:eastAsia="en-AU"/>
        </w:rPr>
        <w:t xml:space="preserve"> Stage 6 (2019/20),</w:t>
      </w:r>
      <w:r w:rsidRPr="00280A91">
        <w:t xml:space="preserve"> the data collected during the first three years of the program will be processed and analysed, and the findings reported in a series of reports and publications.</w:t>
      </w:r>
      <w:r w:rsidR="00F24891" w:rsidRPr="00280A91">
        <w:t xml:space="preserve"> Some additional targeted data collection will also continue, including additional vegetation surveys and monitoring of the grazing exclosures on the Campaspe River.</w:t>
      </w:r>
    </w:p>
    <w:bookmarkEnd w:id="7"/>
    <w:p w14:paraId="07478720" w14:textId="6549BB8A" w:rsidR="00261D1E" w:rsidRDefault="00261D1E" w:rsidP="00251763">
      <w:pPr>
        <w:pStyle w:val="Heading2"/>
        <w:spacing w:before="120" w:after="80"/>
        <w:jc w:val="both"/>
      </w:pPr>
      <w:r>
        <w:t>Reference</w:t>
      </w:r>
      <w:r w:rsidR="00347A3F">
        <w:t>s</w:t>
      </w:r>
      <w:r>
        <w:t xml:space="preserve"> </w:t>
      </w:r>
    </w:p>
    <w:p w14:paraId="3925CE83" w14:textId="218A3FFD" w:rsidR="00261D1E" w:rsidRPr="00AB614C" w:rsidRDefault="00280A91" w:rsidP="00756752">
      <w:pPr>
        <w:spacing w:after="60" w:line="140" w:lineRule="atLeast"/>
        <w:jc w:val="both"/>
        <w:rPr>
          <w:rFonts w:eastAsia="SimSun" w:cs="F"/>
          <w:color w:val="000000"/>
          <w:kern w:val="3"/>
          <w:sz w:val="16"/>
          <w:szCs w:val="16"/>
        </w:rPr>
      </w:pPr>
      <w:bookmarkStart w:id="8" w:name="_Hlk27410374"/>
      <w:r w:rsidRPr="00AB614C">
        <w:rPr>
          <w:rFonts w:eastAsia="SimSun" w:cs="F"/>
          <w:color w:val="000000"/>
          <w:kern w:val="3"/>
          <w:sz w:val="16"/>
          <w:szCs w:val="16"/>
        </w:rPr>
        <w:t>DELWP (2017a and b) VEFMAP Stage 6 Part A: Program context and rationale and VEFMAP Stage 6 Part B: Program design and monitoring methods. Reports by Arthur Rylah Institute for Environmental Research and Integrated Water and Catchments Division, Department of Environment, Land, Water and Planning.</w:t>
      </w:r>
      <w:bookmarkEnd w:id="8"/>
      <w:r w:rsidR="00261D1E" w:rsidRPr="00AB614C">
        <w:rPr>
          <w:rFonts w:eastAsia="SimSun" w:cs="F"/>
          <w:color w:val="000000"/>
          <w:kern w:val="3"/>
          <w:sz w:val="16"/>
          <w:szCs w:val="16"/>
        </w:rPr>
        <w:t xml:space="preserve">  </w:t>
      </w:r>
    </w:p>
    <w:p w14:paraId="4FC58841" w14:textId="009D7A5C" w:rsidR="00276F7F" w:rsidRPr="00AB614C" w:rsidRDefault="00276F7F" w:rsidP="00756752">
      <w:pPr>
        <w:spacing w:after="60" w:line="140" w:lineRule="atLeast"/>
        <w:jc w:val="both"/>
        <w:rPr>
          <w:rFonts w:eastAsia="SimSun" w:cs="F"/>
          <w:color w:val="000000"/>
          <w:kern w:val="3"/>
          <w:sz w:val="16"/>
          <w:szCs w:val="16"/>
        </w:rPr>
      </w:pPr>
      <w:r w:rsidRPr="00AB614C">
        <w:rPr>
          <w:rFonts w:eastAsia="SimSun"/>
          <w:sz w:val="16"/>
          <w:szCs w:val="16"/>
        </w:rPr>
        <w:t>Jones C. and Vivian L. 2019. VEFMAP Stage 6: Monitoring vegetation response to environmental flow delivery in Victoria 201</w:t>
      </w:r>
      <w:r w:rsidR="009E6A8F" w:rsidRPr="00AB614C">
        <w:rPr>
          <w:rFonts w:eastAsia="SimSun"/>
          <w:sz w:val="16"/>
          <w:szCs w:val="16"/>
        </w:rPr>
        <w:t>8</w:t>
      </w:r>
      <w:r w:rsidRPr="00AB614C">
        <w:rPr>
          <w:rFonts w:eastAsia="SimSun"/>
          <w:sz w:val="16"/>
          <w:szCs w:val="16"/>
        </w:rPr>
        <w:t>/1</w:t>
      </w:r>
      <w:r w:rsidR="009E6A8F" w:rsidRPr="00AB614C">
        <w:rPr>
          <w:rFonts w:eastAsia="SimSun"/>
          <w:sz w:val="16"/>
          <w:szCs w:val="16"/>
        </w:rPr>
        <w:t>9</w:t>
      </w:r>
      <w:r w:rsidRPr="00AB614C">
        <w:rPr>
          <w:rFonts w:eastAsia="SimSun"/>
          <w:sz w:val="16"/>
          <w:szCs w:val="16"/>
        </w:rPr>
        <w:t>. Arthur Rylah Institute report to the Department of Environment, Land, Water and Planning, Melbourne.</w:t>
      </w:r>
    </w:p>
    <w:p w14:paraId="28CB8B5B" w14:textId="77777777" w:rsidR="000D2DA5" w:rsidRPr="000D2DA5" w:rsidRDefault="001878E5" w:rsidP="009E6A8F">
      <w:pPr>
        <w:pStyle w:val="Heading2"/>
        <w:tabs>
          <w:tab w:val="clear" w:pos="1418"/>
          <w:tab w:val="clear" w:pos="1701"/>
          <w:tab w:val="clear" w:pos="1985"/>
          <w:tab w:val="left" w:pos="1134"/>
        </w:tabs>
        <w:spacing w:before="0" w:after="0" w:line="240" w:lineRule="auto"/>
        <w:jc w:val="both"/>
        <w:rPr>
          <w:rStyle w:val="Hyperlink"/>
          <w:color w:val="00B2A9" w:themeColor="accent1"/>
          <w:u w:val="none"/>
        </w:rPr>
      </w:pPr>
      <w:r>
        <w:t>Contact</w:t>
      </w:r>
      <w:r w:rsidR="001E5935">
        <w:t xml:space="preserve"> </w:t>
      </w:r>
      <w:r w:rsidR="000874E3">
        <w:t xml:space="preserve">   </w:t>
      </w:r>
      <w:r w:rsidR="00606E86">
        <w:tab/>
      </w:r>
      <w:hyperlink r:id="rId28" w:history="1">
        <w:r w:rsidR="00251763" w:rsidRPr="0023347B">
          <w:rPr>
            <w:rStyle w:val="Hyperlink"/>
            <w:rFonts w:ascii="Arial" w:hAnsi="Arial"/>
            <w:sz w:val="18"/>
            <w:szCs w:val="18"/>
          </w:rPr>
          <w:t>Chris.Jones@delwp.vic.gov.au</w:t>
        </w:r>
      </w:hyperlink>
    </w:p>
    <w:p w14:paraId="4B97741D" w14:textId="25960B5F" w:rsidR="00606E86" w:rsidRPr="00606E86" w:rsidRDefault="00606E86" w:rsidP="009E6A8F">
      <w:pPr>
        <w:pStyle w:val="Heading2"/>
        <w:tabs>
          <w:tab w:val="clear" w:pos="1418"/>
          <w:tab w:val="clear" w:pos="1701"/>
          <w:tab w:val="clear" w:pos="1985"/>
          <w:tab w:val="left" w:pos="1134"/>
        </w:tabs>
        <w:spacing w:before="0" w:after="0" w:line="240" w:lineRule="auto"/>
        <w:ind w:left="1134"/>
        <w:jc w:val="both"/>
      </w:pPr>
      <w:r w:rsidRPr="00251763">
        <w:rPr>
          <w:rFonts w:ascii="Helv" w:hAnsi="Helv" w:cs="Helv"/>
          <w:b w:val="0"/>
          <w:color w:val="000000"/>
          <w:sz w:val="18"/>
          <w:szCs w:val="18"/>
        </w:rPr>
        <w:t>Darren.White@nccma.vic.gov.a</w:t>
      </w:r>
      <w:r w:rsidR="00914B6A">
        <w:rPr>
          <w:rFonts w:ascii="Helv" w:hAnsi="Helv" w:cs="Helv"/>
          <w:b w:val="0"/>
          <w:color w:val="000000"/>
          <w:sz w:val="18"/>
          <w:szCs w:val="18"/>
        </w:rPr>
        <w:t>u</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F7F3B7" w14:textId="77777777" w:rsidTr="009E3FD3">
        <w:trPr>
          <w:trHeight w:val="2608"/>
        </w:trPr>
        <w:tc>
          <w:tcPr>
            <w:tcW w:w="5216" w:type="dxa"/>
            <w:shd w:val="clear" w:color="auto" w:fill="auto"/>
          </w:tcPr>
          <w:p w14:paraId="20DE6429" w14:textId="1DD4AECC"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BC7197">
              <w:rPr>
                <w:noProof/>
              </w:rPr>
              <w:t>2020</w:t>
            </w:r>
            <w:r>
              <w:fldChar w:fldCharType="end"/>
            </w:r>
          </w:p>
          <w:p w14:paraId="0EB54B8B" w14:textId="77777777" w:rsidR="00001E86" w:rsidRDefault="00001E86" w:rsidP="00C255C2">
            <w:pPr>
              <w:pStyle w:val="SmallBodyText"/>
            </w:pPr>
            <w:r>
              <w:rPr>
                <w:noProof/>
              </w:rPr>
              <w:drawing>
                <wp:anchor distT="0" distB="0" distL="114300" distR="36195" simplePos="0" relativeHeight="251654656" behindDoc="0" locked="1" layoutInCell="1" allowOverlap="1" wp14:anchorId="735E1AB7" wp14:editId="547A71AA">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9" w:name="_ImprintPageOne"/>
            <w:bookmarkEnd w:id="9"/>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58BBD15E" w:rsidR="00001E86" w:rsidRDefault="00001E86" w:rsidP="00C255C2">
            <w:pPr>
              <w:pStyle w:val="SmallBodyText"/>
            </w:pPr>
            <w:r w:rsidRPr="00FD1035">
              <w:t xml:space="preserve">ISBN </w:t>
            </w:r>
            <w:r w:rsidR="003F7270" w:rsidRPr="003F7270">
              <w:t xml:space="preserve">978-1-76077-161-4 </w:t>
            </w:r>
            <w:r w:rsidR="00FD1035" w:rsidRPr="00FD1035">
              <w:t>(pdf/online/MS word)</w:t>
            </w:r>
          </w:p>
          <w:p w14:paraId="0CB0A5CF" w14:textId="77777777" w:rsidR="00E97294" w:rsidRPr="008F559C" w:rsidRDefault="00E97294" w:rsidP="00C255C2">
            <w:pPr>
              <w:pStyle w:val="SmallHeading"/>
            </w:pPr>
            <w:r w:rsidRPr="00C255C2">
              <w:t>Disclaimer</w:t>
            </w:r>
          </w:p>
          <w:p w14:paraId="6FD5BAC2"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56A8608" w14:textId="131FC30C" w:rsidR="00001E86" w:rsidRPr="00606E86" w:rsidRDefault="00001E86" w:rsidP="00C255C2">
            <w:pPr>
              <w:pStyle w:val="xAccessibilityHeading"/>
              <w:rPr>
                <w:sz w:val="20"/>
              </w:rPr>
            </w:pPr>
            <w:bookmarkStart w:id="10" w:name="_Accessibility"/>
            <w:bookmarkEnd w:id="10"/>
            <w:r w:rsidRPr="00606E86">
              <w:rPr>
                <w:sz w:val="20"/>
              </w:rPr>
              <w:t>Accessibility</w:t>
            </w:r>
          </w:p>
          <w:p w14:paraId="577CE206" w14:textId="2191931A" w:rsidR="00001E86" w:rsidRDefault="00001E86" w:rsidP="00C255C2">
            <w:pPr>
              <w:pStyle w:val="SmallBodyText"/>
            </w:pPr>
            <w:r w:rsidRPr="00606E86">
              <w:rPr>
                <w:sz w:val="20"/>
              </w:rPr>
              <w:t>If you would like to receive this publication in an alternative format, please telephone the DELWP Customer Service Centre on 136186, email </w:t>
            </w:r>
            <w:hyperlink r:id="rId30" w:history="1">
              <w:r w:rsidRPr="00606E86">
                <w:rPr>
                  <w:sz w:val="20"/>
                </w:rPr>
                <w:t>customer.service@delwp.vic.gov.au</w:t>
              </w:r>
            </w:hyperlink>
            <w:r w:rsidRPr="00606E86">
              <w:rPr>
                <w:sz w:val="20"/>
              </w:rPr>
              <w:t xml:space="preserve">, or via the National Relay Service on 133 677 </w:t>
            </w:r>
            <w:hyperlink r:id="rId31" w:history="1">
              <w:r w:rsidRPr="00606E86">
                <w:rPr>
                  <w:sz w:val="20"/>
                </w:rPr>
                <w:t>www.relayservice.com.au</w:t>
              </w:r>
            </w:hyperlink>
            <w:r w:rsidRPr="00606E86">
              <w:rPr>
                <w:sz w:val="20"/>
              </w:rPr>
              <w:t xml:space="preserve">. This document is also available on the internet at </w:t>
            </w:r>
            <w:r w:rsidR="00FD1035" w:rsidRPr="00FD1035">
              <w:rPr>
                <w:spacing w:val="0"/>
                <w:sz w:val="20"/>
              </w:rPr>
              <w:t>https://www.ari.vic.gov.au/research/rivers-and-estuaries/assessing-benefits-of-environmental-watering</w:t>
            </w:r>
          </w:p>
        </w:tc>
      </w:tr>
    </w:tbl>
    <w:p w14:paraId="7F4DB720" w14:textId="32DCDE80" w:rsidR="00535761" w:rsidRDefault="00535761" w:rsidP="00914B6A">
      <w:pPr>
        <w:pStyle w:val="BodyText"/>
        <w:rPr>
          <w:rStyle w:val="HiddenText"/>
        </w:rPr>
      </w:pPr>
    </w:p>
    <w:sectPr w:rsidR="00535761" w:rsidSect="006E1C8D">
      <w:headerReference w:type="even" r:id="rId32"/>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17D2A" w14:textId="77777777" w:rsidR="008E2CC1" w:rsidRDefault="008E2CC1">
      <w:r>
        <w:separator/>
      </w:r>
    </w:p>
    <w:p w14:paraId="7D1B9E48" w14:textId="77777777" w:rsidR="008E2CC1" w:rsidRDefault="008E2CC1"/>
    <w:p w14:paraId="279421D3" w14:textId="77777777" w:rsidR="008E2CC1" w:rsidRDefault="008E2CC1"/>
  </w:endnote>
  <w:endnote w:type="continuationSeparator" w:id="0">
    <w:p w14:paraId="202D1231" w14:textId="77777777" w:rsidR="008E2CC1" w:rsidRDefault="008E2CC1">
      <w:r>
        <w:continuationSeparator/>
      </w:r>
    </w:p>
    <w:p w14:paraId="7C1FAFF3" w14:textId="77777777" w:rsidR="008E2CC1" w:rsidRDefault="008E2CC1"/>
    <w:p w14:paraId="66ADE86C" w14:textId="77777777" w:rsidR="008E2CC1" w:rsidRDefault="008E2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0832"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61EE720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756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61EE720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3904"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2610C912"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725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2610C912"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2336"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35" type="#_x0000_t202" style="position:absolute;margin-left:0;margin-top:0;width:303pt;height:56.7pt;z-index:2516623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8F35E" w14:textId="77777777" w:rsidR="008E2CC1" w:rsidRPr="008F5280" w:rsidRDefault="008E2CC1" w:rsidP="008F5280">
      <w:pPr>
        <w:pStyle w:val="FootnoteSeparator"/>
      </w:pPr>
    </w:p>
    <w:p w14:paraId="273D265B" w14:textId="77777777" w:rsidR="008E2CC1" w:rsidRDefault="008E2CC1"/>
  </w:footnote>
  <w:footnote w:type="continuationSeparator" w:id="0">
    <w:p w14:paraId="2D30AECB" w14:textId="77777777" w:rsidR="008E2CC1" w:rsidRDefault="008E2CC1" w:rsidP="008F5280">
      <w:pPr>
        <w:pStyle w:val="FootnoteSeparator"/>
      </w:pPr>
    </w:p>
    <w:p w14:paraId="3FAE699A" w14:textId="77777777" w:rsidR="008E2CC1" w:rsidRDefault="008E2CC1"/>
    <w:p w14:paraId="21161A34" w14:textId="77777777" w:rsidR="008E2CC1" w:rsidRDefault="008E2CC1"/>
  </w:footnote>
  <w:footnote w:type="continuationNotice" w:id="1">
    <w:p w14:paraId="3239A4DE" w14:textId="77777777" w:rsidR="008E2CC1" w:rsidRDefault="008E2CC1" w:rsidP="00D55628"/>
    <w:p w14:paraId="6876A599" w14:textId="77777777" w:rsidR="008E2CC1" w:rsidRDefault="008E2CC1"/>
    <w:p w14:paraId="2ABBCD54" w14:textId="77777777" w:rsidR="008E2CC1" w:rsidRDefault="008E2C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149475DB" w14:textId="7C07C8C5" w:rsidR="00215CB3" w:rsidRDefault="007444DC"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A209C4" w:rsidRPr="007444DC" w:rsidRDefault="007444DC"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A209C4" w:rsidRPr="00E97294" w:rsidRDefault="007E0625" w:rsidP="00435833">
    <w:pPr>
      <w:pStyle w:val="Header"/>
    </w:pPr>
    <w:r w:rsidRPr="007444DC">
      <w:rPr>
        <w:noProof/>
        <w:sz w:val="32"/>
        <w:szCs w:val="32"/>
      </w:rPr>
      <mc:AlternateContent>
        <mc:Choice Requires="wps">
          <w:drawing>
            <wp:anchor distT="0" distB="0" distL="114300" distR="114300" simplePos="0" relativeHeight="251637760"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FACD17" id="Rectangle" o:spid="_x0000_s1026" style="position:absolute;margin-left:23.1pt;margin-top:23.1pt;width:667.7pt;height:70.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8480"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06112" id="TriangleRight" o:spid="_x0000_s1026" style="position:absolute;margin-left:56.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5408"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4D437" id="TriangleLeft" o:spid="_x0000_s1026" style="position:absolute;margin-left:22.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872B86">
      <w:trPr>
        <w:trHeight w:hRule="exact" w:val="1629"/>
      </w:trPr>
      <w:tc>
        <w:tcPr>
          <w:tcW w:w="7938" w:type="dxa"/>
          <w:vAlign w:val="center"/>
        </w:tcPr>
        <w:p w14:paraId="67CEE4C5" w14:textId="52A1A0DD" w:rsidR="00215CB3" w:rsidRPr="00872B86" w:rsidRDefault="00215CB3" w:rsidP="00872B86">
          <w:pPr>
            <w:pStyle w:val="Header"/>
            <w:rPr>
              <w:sz w:val="36"/>
              <w:szCs w:val="36"/>
            </w:rPr>
          </w:pPr>
          <w:r w:rsidRPr="00872B86">
            <w:rPr>
              <w:sz w:val="36"/>
              <w:szCs w:val="36"/>
            </w:rPr>
            <w:t xml:space="preserve">Victorian Environmental Flows Monitoring </w:t>
          </w:r>
        </w:p>
        <w:p w14:paraId="08E87657" w14:textId="6835949D" w:rsidR="001D6804" w:rsidRPr="007444DC" w:rsidRDefault="00215CB3" w:rsidP="00872B86">
          <w:pPr>
            <w:pStyle w:val="Header"/>
            <w:rPr>
              <w:szCs w:val="40"/>
            </w:rPr>
          </w:pPr>
          <w:r w:rsidRPr="00872B86">
            <w:rPr>
              <w:sz w:val="36"/>
              <w:szCs w:val="36"/>
            </w:rPr>
            <w:t>and Assessment Program (VEFMAP</w:t>
          </w:r>
          <w:r w:rsidR="00872B86">
            <w:rPr>
              <w:sz w:val="36"/>
              <w:szCs w:val="36"/>
            </w:rPr>
            <w:t>)</w:t>
          </w:r>
          <w:r w:rsidRPr="00872B86">
            <w:rPr>
              <w:sz w:val="36"/>
              <w:szCs w:val="36"/>
            </w:rPr>
            <w:t xml:space="preserve"> Stage 6</w:t>
          </w:r>
          <w:r w:rsidRPr="00215CB3">
            <w:rPr>
              <w:sz w:val="28"/>
              <w:szCs w:val="28"/>
            </w:rPr>
            <w:t xml:space="preserve"> </w:t>
          </w:r>
        </w:p>
      </w:tc>
    </w:tr>
  </w:tbl>
  <w:p w14:paraId="0FF4A368" w14:textId="0069AB55" w:rsidR="00253752" w:rsidRDefault="007444DC">
    <w:pPr>
      <w:pStyle w:val="Header"/>
    </w:pPr>
    <w:r w:rsidRPr="00806AB6">
      <w:rPr>
        <w:noProof/>
      </w:rPr>
      <mc:AlternateContent>
        <mc:Choice Requires="wps">
          <w:drawing>
            <wp:anchor distT="0" distB="0" distL="114300" distR="114300" simplePos="0" relativeHeight="251671552"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50646C" id="Rectangle" o:spid="_x0000_s1026" style="position:absolute;margin-left:22.7pt;margin-top:22.7pt;width:552.7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7696"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B4E48" id="TriangleRight" o:spid="_x0000_s1026" style="position:absolute;margin-left:56.7pt;margin-top:22.7pt;width:68.05pt;height:70.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74624"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C02A5"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A5ECF"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847E2"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9EEDF"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6976"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411C7A" id="Rectangle" o:spid="_x0000_s1026" style="position:absolute;margin-left:22.7pt;margin-top:22.7pt;width:552.7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7E0625" w:rsidRPr="00975ED3" w14:paraId="1CD93BBE" w14:textId="77777777" w:rsidTr="007444DC">
      <w:trPr>
        <w:trHeight w:hRule="exact" w:val="1598"/>
      </w:trPr>
      <w:tc>
        <w:tcPr>
          <w:tcW w:w="10490" w:type="dxa"/>
          <w:vAlign w:val="center"/>
        </w:tcPr>
        <w:p w14:paraId="6793CF27" w14:textId="77777777" w:rsidR="007E0625" w:rsidRDefault="007E0625"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7E0625" w:rsidRPr="007444DC" w:rsidRDefault="007E0625"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7E0625" w:rsidRPr="00E97294" w:rsidRDefault="007E0625" w:rsidP="00435833">
    <w:pPr>
      <w:pStyle w:val="Header"/>
    </w:pPr>
    <w:r w:rsidRPr="007444DC">
      <w:rPr>
        <w:noProof/>
        <w:sz w:val="32"/>
        <w:szCs w:val="32"/>
      </w:rPr>
      <mc:AlternateContent>
        <mc:Choice Requires="wps">
          <w:drawing>
            <wp:anchor distT="0" distB="0" distL="114300" distR="114300" simplePos="0" relativeHeight="25230694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29F87B" id="Rectangle" o:spid="_x0000_s1026" style="position:absolute;margin-left:23.1pt;margin-top:23.1pt;width:667.7pt;height:70.85pt;z-index:-251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2308992"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F910E" id="TriangleRight" o:spid="_x0000_s1026" style="position:absolute;margin-left:56.7pt;margin-top:22.7pt;width:68.05pt;height:70.85pt;z-index:-251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307968"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00B21" id="TriangleLeft" o:spid="_x0000_s1026" style="position:absolute;margin-left:22.7pt;margin-top:22.7pt;width:68.05pt;height:70.85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7E0625" w:rsidRDefault="007E0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5A8458B"/>
    <w:multiLevelType w:val="hybridMultilevel"/>
    <w:tmpl w:val="72A8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06B366E"/>
    <w:multiLevelType w:val="hybridMultilevel"/>
    <w:tmpl w:val="C96CDF56"/>
    <w:lvl w:ilvl="0" w:tplc="E4A2B4A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4F1C39A1"/>
    <w:multiLevelType w:val="hybridMultilevel"/>
    <w:tmpl w:val="190EB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4"/>
  </w:num>
  <w:num w:numId="3">
    <w:abstractNumId w:val="21"/>
  </w:num>
  <w:num w:numId="4">
    <w:abstractNumId w:val="26"/>
  </w:num>
  <w:num w:numId="5">
    <w:abstractNumId w:val="7"/>
  </w:num>
  <w:num w:numId="6">
    <w:abstractNumId w:val="2"/>
  </w:num>
  <w:num w:numId="7">
    <w:abstractNumId w:val="1"/>
  </w:num>
  <w:num w:numId="8">
    <w:abstractNumId w:val="0"/>
  </w:num>
  <w:num w:numId="9">
    <w:abstractNumId w:val="25"/>
  </w:num>
  <w:num w:numId="10">
    <w:abstractNumId w:val="3"/>
  </w:num>
  <w:num w:numId="11">
    <w:abstractNumId w:val="10"/>
  </w:num>
  <w:num w:numId="12">
    <w:abstractNumId w:val="4"/>
  </w:num>
  <w:num w:numId="13">
    <w:abstractNumId w:val="13"/>
  </w:num>
  <w:num w:numId="14">
    <w:abstractNumId w:val="16"/>
  </w:num>
  <w:num w:numId="15">
    <w:abstractNumId w:val="6"/>
  </w:num>
  <w:num w:numId="16">
    <w:abstractNumId w:val="9"/>
  </w:num>
  <w:num w:numId="17">
    <w:abstractNumId w:val="15"/>
  </w:num>
  <w:num w:numId="18">
    <w:abstractNumId w:val="23"/>
  </w:num>
  <w:num w:numId="19">
    <w:abstractNumId w:val="14"/>
  </w:num>
  <w:num w:numId="20">
    <w:abstractNumId w:val="18"/>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4a//GxumIB0bwtagnIMiF0FdfMAlmQp/Awq20nirr13r1KWo9Plkd6nJvgx/Om1hqsSK37e5v+GKYE+ocjskCA==" w:salt="KXxeHYc1EsU7HD5J1eZsAA=="/>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5120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5B9"/>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0DB5"/>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5C5"/>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54"/>
    <w:rsid w:val="00071832"/>
    <w:rsid w:val="00071B67"/>
    <w:rsid w:val="00071CA4"/>
    <w:rsid w:val="00071DE2"/>
    <w:rsid w:val="00072074"/>
    <w:rsid w:val="00072288"/>
    <w:rsid w:val="00072733"/>
    <w:rsid w:val="00072783"/>
    <w:rsid w:val="00072E02"/>
    <w:rsid w:val="00072FB8"/>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4E3"/>
    <w:rsid w:val="00090190"/>
    <w:rsid w:val="000908D6"/>
    <w:rsid w:val="0009125C"/>
    <w:rsid w:val="000913AD"/>
    <w:rsid w:val="00091765"/>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544"/>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B7B"/>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2DA5"/>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43"/>
    <w:rsid w:val="000E24E1"/>
    <w:rsid w:val="000E2520"/>
    <w:rsid w:val="000E25A9"/>
    <w:rsid w:val="000E27B6"/>
    <w:rsid w:val="000E2CE7"/>
    <w:rsid w:val="000E33C8"/>
    <w:rsid w:val="000E35C7"/>
    <w:rsid w:val="000E3AF5"/>
    <w:rsid w:val="000E3B96"/>
    <w:rsid w:val="000E4558"/>
    <w:rsid w:val="000E4B54"/>
    <w:rsid w:val="000E50F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999"/>
    <w:rsid w:val="0011089B"/>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164"/>
    <w:rsid w:val="00121248"/>
    <w:rsid w:val="00121266"/>
    <w:rsid w:val="00121268"/>
    <w:rsid w:val="001217C3"/>
    <w:rsid w:val="001219CD"/>
    <w:rsid w:val="00121E66"/>
    <w:rsid w:val="00122196"/>
    <w:rsid w:val="00122355"/>
    <w:rsid w:val="00122358"/>
    <w:rsid w:val="001225CD"/>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0"/>
    <w:rsid w:val="0015375B"/>
    <w:rsid w:val="0015388E"/>
    <w:rsid w:val="00153FD1"/>
    <w:rsid w:val="00153FDB"/>
    <w:rsid w:val="001541A8"/>
    <w:rsid w:val="001544A7"/>
    <w:rsid w:val="00154503"/>
    <w:rsid w:val="0015452B"/>
    <w:rsid w:val="00154C0E"/>
    <w:rsid w:val="00154CD0"/>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E2"/>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526"/>
    <w:rsid w:val="001A18D2"/>
    <w:rsid w:val="001A245B"/>
    <w:rsid w:val="001A25AC"/>
    <w:rsid w:val="001A37A6"/>
    <w:rsid w:val="001A4197"/>
    <w:rsid w:val="001A45A0"/>
    <w:rsid w:val="001A4BB8"/>
    <w:rsid w:val="001A50A5"/>
    <w:rsid w:val="001A548E"/>
    <w:rsid w:val="001A5625"/>
    <w:rsid w:val="001A677B"/>
    <w:rsid w:val="001A70C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AE0"/>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016"/>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DC8"/>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0"/>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AD7"/>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6F99"/>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E00"/>
    <w:rsid w:val="0022756D"/>
    <w:rsid w:val="00227B32"/>
    <w:rsid w:val="0023007D"/>
    <w:rsid w:val="002302F5"/>
    <w:rsid w:val="00230478"/>
    <w:rsid w:val="0023084B"/>
    <w:rsid w:val="00231311"/>
    <w:rsid w:val="0023151E"/>
    <w:rsid w:val="0023219B"/>
    <w:rsid w:val="0023282F"/>
    <w:rsid w:val="00232D36"/>
    <w:rsid w:val="00232E2E"/>
    <w:rsid w:val="00232E42"/>
    <w:rsid w:val="0023347B"/>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763"/>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4F"/>
    <w:rsid w:val="00256057"/>
    <w:rsid w:val="002560F7"/>
    <w:rsid w:val="002568FE"/>
    <w:rsid w:val="0025775A"/>
    <w:rsid w:val="002578D4"/>
    <w:rsid w:val="002579C1"/>
    <w:rsid w:val="002604DA"/>
    <w:rsid w:val="00260781"/>
    <w:rsid w:val="00260992"/>
    <w:rsid w:val="00260A76"/>
    <w:rsid w:val="00260FC1"/>
    <w:rsid w:val="002611D2"/>
    <w:rsid w:val="002614DA"/>
    <w:rsid w:val="00261BD6"/>
    <w:rsid w:val="00261BDD"/>
    <w:rsid w:val="00261C51"/>
    <w:rsid w:val="00261D1E"/>
    <w:rsid w:val="00261DCD"/>
    <w:rsid w:val="002624C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F7F"/>
    <w:rsid w:val="002770AD"/>
    <w:rsid w:val="00277171"/>
    <w:rsid w:val="002779C6"/>
    <w:rsid w:val="00277B3D"/>
    <w:rsid w:val="00277BAB"/>
    <w:rsid w:val="0028044C"/>
    <w:rsid w:val="0028048B"/>
    <w:rsid w:val="00280A91"/>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591"/>
    <w:rsid w:val="002B4CAF"/>
    <w:rsid w:val="002B509A"/>
    <w:rsid w:val="002B553B"/>
    <w:rsid w:val="002B587D"/>
    <w:rsid w:val="002B58C3"/>
    <w:rsid w:val="002B5B0B"/>
    <w:rsid w:val="002B6A07"/>
    <w:rsid w:val="002B6AE7"/>
    <w:rsid w:val="002B6BFC"/>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797"/>
    <w:rsid w:val="002D6A84"/>
    <w:rsid w:val="002D6B9C"/>
    <w:rsid w:val="002D6C05"/>
    <w:rsid w:val="002D70B7"/>
    <w:rsid w:val="002D7C5A"/>
    <w:rsid w:val="002E0210"/>
    <w:rsid w:val="002E0666"/>
    <w:rsid w:val="002E0CE5"/>
    <w:rsid w:val="002E18B5"/>
    <w:rsid w:val="002E18FF"/>
    <w:rsid w:val="002E2335"/>
    <w:rsid w:val="002E23C3"/>
    <w:rsid w:val="002E2E66"/>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3EE5"/>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06"/>
    <w:rsid w:val="00310A6E"/>
    <w:rsid w:val="00310F51"/>
    <w:rsid w:val="003114B3"/>
    <w:rsid w:val="00311AEC"/>
    <w:rsid w:val="00312073"/>
    <w:rsid w:val="00312320"/>
    <w:rsid w:val="00312916"/>
    <w:rsid w:val="00313432"/>
    <w:rsid w:val="00313587"/>
    <w:rsid w:val="00313AA4"/>
    <w:rsid w:val="003140E6"/>
    <w:rsid w:val="00314485"/>
    <w:rsid w:val="003145C4"/>
    <w:rsid w:val="00314983"/>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A29"/>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7C2"/>
    <w:rsid w:val="00343B7B"/>
    <w:rsid w:val="003440FE"/>
    <w:rsid w:val="003446A9"/>
    <w:rsid w:val="00344C80"/>
    <w:rsid w:val="00344D5B"/>
    <w:rsid w:val="00344FFD"/>
    <w:rsid w:val="0034574D"/>
    <w:rsid w:val="00345B5F"/>
    <w:rsid w:val="003468F1"/>
    <w:rsid w:val="00346B3F"/>
    <w:rsid w:val="00346F16"/>
    <w:rsid w:val="00346F99"/>
    <w:rsid w:val="0034750A"/>
    <w:rsid w:val="00347A3F"/>
    <w:rsid w:val="00347BA8"/>
    <w:rsid w:val="00350C48"/>
    <w:rsid w:val="00350E09"/>
    <w:rsid w:val="003511D3"/>
    <w:rsid w:val="00351A87"/>
    <w:rsid w:val="00351B24"/>
    <w:rsid w:val="00352130"/>
    <w:rsid w:val="00352289"/>
    <w:rsid w:val="00352C21"/>
    <w:rsid w:val="00353573"/>
    <w:rsid w:val="00353707"/>
    <w:rsid w:val="0035412D"/>
    <w:rsid w:val="00354841"/>
    <w:rsid w:val="00354EFD"/>
    <w:rsid w:val="003555CC"/>
    <w:rsid w:val="00355B1A"/>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BA7"/>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63B"/>
    <w:rsid w:val="00377690"/>
    <w:rsid w:val="00377A51"/>
    <w:rsid w:val="00377E6C"/>
    <w:rsid w:val="00377F1B"/>
    <w:rsid w:val="0038046A"/>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5288"/>
    <w:rsid w:val="003960AD"/>
    <w:rsid w:val="003963F7"/>
    <w:rsid w:val="003964CC"/>
    <w:rsid w:val="00396652"/>
    <w:rsid w:val="0039686E"/>
    <w:rsid w:val="003973A1"/>
    <w:rsid w:val="00397703"/>
    <w:rsid w:val="0039796C"/>
    <w:rsid w:val="00397E67"/>
    <w:rsid w:val="00397F27"/>
    <w:rsid w:val="003A010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7ED"/>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35"/>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4AA"/>
    <w:rsid w:val="003E7618"/>
    <w:rsid w:val="003E7784"/>
    <w:rsid w:val="003E7CF9"/>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928"/>
    <w:rsid w:val="003F4A93"/>
    <w:rsid w:val="003F4DE2"/>
    <w:rsid w:val="003F4E79"/>
    <w:rsid w:val="003F524E"/>
    <w:rsid w:val="003F5644"/>
    <w:rsid w:val="003F5720"/>
    <w:rsid w:val="003F5AAB"/>
    <w:rsid w:val="003F5C95"/>
    <w:rsid w:val="003F6017"/>
    <w:rsid w:val="003F635B"/>
    <w:rsid w:val="003F6842"/>
    <w:rsid w:val="003F6B4D"/>
    <w:rsid w:val="003F6E4F"/>
    <w:rsid w:val="003F7270"/>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5AC"/>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0F22"/>
    <w:rsid w:val="00431066"/>
    <w:rsid w:val="004311F9"/>
    <w:rsid w:val="004313EF"/>
    <w:rsid w:val="00431441"/>
    <w:rsid w:val="00431F16"/>
    <w:rsid w:val="00432296"/>
    <w:rsid w:val="0043299C"/>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6C48"/>
    <w:rsid w:val="00447351"/>
    <w:rsid w:val="00447392"/>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3B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515"/>
    <w:rsid w:val="004A2B54"/>
    <w:rsid w:val="004A2E41"/>
    <w:rsid w:val="004A30FA"/>
    <w:rsid w:val="004A324F"/>
    <w:rsid w:val="004A35BE"/>
    <w:rsid w:val="004A39FD"/>
    <w:rsid w:val="004A45E4"/>
    <w:rsid w:val="004A4A85"/>
    <w:rsid w:val="004A4A96"/>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790"/>
    <w:rsid w:val="004B4B80"/>
    <w:rsid w:val="004B55DC"/>
    <w:rsid w:val="004B74D8"/>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AD4"/>
    <w:rsid w:val="004C7C43"/>
    <w:rsid w:val="004C7F52"/>
    <w:rsid w:val="004D0374"/>
    <w:rsid w:val="004D03AF"/>
    <w:rsid w:val="004D078E"/>
    <w:rsid w:val="004D082D"/>
    <w:rsid w:val="004D09B3"/>
    <w:rsid w:val="004D0BB5"/>
    <w:rsid w:val="004D0ED6"/>
    <w:rsid w:val="004D1061"/>
    <w:rsid w:val="004D2591"/>
    <w:rsid w:val="004D2824"/>
    <w:rsid w:val="004D2B7A"/>
    <w:rsid w:val="004D2E08"/>
    <w:rsid w:val="004D2F0B"/>
    <w:rsid w:val="004D36AE"/>
    <w:rsid w:val="004D4063"/>
    <w:rsid w:val="004D4140"/>
    <w:rsid w:val="004D514B"/>
    <w:rsid w:val="004D528E"/>
    <w:rsid w:val="004D55FF"/>
    <w:rsid w:val="004D5A45"/>
    <w:rsid w:val="004D5B4D"/>
    <w:rsid w:val="004D5BFF"/>
    <w:rsid w:val="004D5C8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37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2D"/>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227"/>
    <w:rsid w:val="0058551B"/>
    <w:rsid w:val="00585C73"/>
    <w:rsid w:val="005867AE"/>
    <w:rsid w:val="005868CB"/>
    <w:rsid w:val="00587A9A"/>
    <w:rsid w:val="00587F6A"/>
    <w:rsid w:val="00587FAB"/>
    <w:rsid w:val="0059071B"/>
    <w:rsid w:val="00590903"/>
    <w:rsid w:val="005909A6"/>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171"/>
    <w:rsid w:val="00595627"/>
    <w:rsid w:val="0059590E"/>
    <w:rsid w:val="005960FF"/>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64E"/>
    <w:rsid w:val="005D773B"/>
    <w:rsid w:val="005E0160"/>
    <w:rsid w:val="005E03CB"/>
    <w:rsid w:val="005E0821"/>
    <w:rsid w:val="005E0A98"/>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521"/>
    <w:rsid w:val="005F1B40"/>
    <w:rsid w:val="005F1F06"/>
    <w:rsid w:val="005F2030"/>
    <w:rsid w:val="005F2104"/>
    <w:rsid w:val="005F26A9"/>
    <w:rsid w:val="005F2738"/>
    <w:rsid w:val="005F2CD9"/>
    <w:rsid w:val="005F2DD4"/>
    <w:rsid w:val="005F36D7"/>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6E86"/>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D9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AAC"/>
    <w:rsid w:val="00644C3A"/>
    <w:rsid w:val="00644D13"/>
    <w:rsid w:val="00645089"/>
    <w:rsid w:val="00645553"/>
    <w:rsid w:val="00645637"/>
    <w:rsid w:val="0064591A"/>
    <w:rsid w:val="00645A8E"/>
    <w:rsid w:val="00645D07"/>
    <w:rsid w:val="00645E86"/>
    <w:rsid w:val="00646188"/>
    <w:rsid w:val="006470C9"/>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3C"/>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DE9"/>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70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A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5F37"/>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6AF"/>
    <w:rsid w:val="00707B50"/>
    <w:rsid w:val="00707E28"/>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356"/>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4D"/>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74E3"/>
    <w:rsid w:val="007477CB"/>
    <w:rsid w:val="00747E40"/>
    <w:rsid w:val="0075075D"/>
    <w:rsid w:val="00750760"/>
    <w:rsid w:val="00750D2B"/>
    <w:rsid w:val="00750DDB"/>
    <w:rsid w:val="00750FCA"/>
    <w:rsid w:val="00752085"/>
    <w:rsid w:val="0075229B"/>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7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43A"/>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761"/>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8F9"/>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EB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21"/>
    <w:rsid w:val="007C6706"/>
    <w:rsid w:val="007C6777"/>
    <w:rsid w:val="007C6AA2"/>
    <w:rsid w:val="007C6EB3"/>
    <w:rsid w:val="007C6ECA"/>
    <w:rsid w:val="007C775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467"/>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498"/>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3D5"/>
    <w:rsid w:val="00817873"/>
    <w:rsid w:val="00820451"/>
    <w:rsid w:val="008207F6"/>
    <w:rsid w:val="00820CF6"/>
    <w:rsid w:val="00820F1C"/>
    <w:rsid w:val="00821262"/>
    <w:rsid w:val="008212DD"/>
    <w:rsid w:val="00821EEC"/>
    <w:rsid w:val="00822123"/>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1E43"/>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016"/>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B86"/>
    <w:rsid w:val="008730AA"/>
    <w:rsid w:val="008732E8"/>
    <w:rsid w:val="008732FF"/>
    <w:rsid w:val="00873328"/>
    <w:rsid w:val="0087348D"/>
    <w:rsid w:val="00873EB9"/>
    <w:rsid w:val="00874B42"/>
    <w:rsid w:val="00874D8C"/>
    <w:rsid w:val="008759AC"/>
    <w:rsid w:val="00875CD3"/>
    <w:rsid w:val="00876BC7"/>
    <w:rsid w:val="00876EAC"/>
    <w:rsid w:val="008775CE"/>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909"/>
    <w:rsid w:val="008B393C"/>
    <w:rsid w:val="008B3EB8"/>
    <w:rsid w:val="008B43D4"/>
    <w:rsid w:val="008B4600"/>
    <w:rsid w:val="008B473A"/>
    <w:rsid w:val="008B4D0A"/>
    <w:rsid w:val="008B4D8B"/>
    <w:rsid w:val="008B4FF4"/>
    <w:rsid w:val="008B5BFA"/>
    <w:rsid w:val="008B61AB"/>
    <w:rsid w:val="008B6359"/>
    <w:rsid w:val="008B63CB"/>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2AB"/>
    <w:rsid w:val="008D165F"/>
    <w:rsid w:val="008D19A7"/>
    <w:rsid w:val="008D1C99"/>
    <w:rsid w:val="008D2349"/>
    <w:rsid w:val="008D26CC"/>
    <w:rsid w:val="008D30FD"/>
    <w:rsid w:val="008D3196"/>
    <w:rsid w:val="008D3406"/>
    <w:rsid w:val="008D3726"/>
    <w:rsid w:val="008D3D69"/>
    <w:rsid w:val="008D4368"/>
    <w:rsid w:val="008D4470"/>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1"/>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B6A"/>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49"/>
    <w:rsid w:val="00921B1C"/>
    <w:rsid w:val="00921BFF"/>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5AD"/>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09B"/>
    <w:rsid w:val="00946410"/>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200A"/>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868"/>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A00"/>
    <w:rsid w:val="009A5D79"/>
    <w:rsid w:val="009A608A"/>
    <w:rsid w:val="009A62E0"/>
    <w:rsid w:val="009A6354"/>
    <w:rsid w:val="009A64BF"/>
    <w:rsid w:val="009A6633"/>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E9A"/>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0D"/>
    <w:rsid w:val="009E681A"/>
    <w:rsid w:val="009E6A8F"/>
    <w:rsid w:val="009E6F7C"/>
    <w:rsid w:val="009E765C"/>
    <w:rsid w:val="009E76AC"/>
    <w:rsid w:val="009E775C"/>
    <w:rsid w:val="009E77D2"/>
    <w:rsid w:val="009F08E5"/>
    <w:rsid w:val="009F0F39"/>
    <w:rsid w:val="009F12E1"/>
    <w:rsid w:val="009F1401"/>
    <w:rsid w:val="009F1416"/>
    <w:rsid w:val="009F17C1"/>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347"/>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62E"/>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495"/>
    <w:rsid w:val="00A5290F"/>
    <w:rsid w:val="00A52E7D"/>
    <w:rsid w:val="00A53026"/>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A17"/>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0CB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14C"/>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2"/>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E0962"/>
    <w:rsid w:val="00AE0A91"/>
    <w:rsid w:val="00AE0B99"/>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D1C"/>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447"/>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5"/>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2D"/>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A3D"/>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9F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8F8"/>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7BD"/>
    <w:rsid w:val="00B83BCF"/>
    <w:rsid w:val="00B83E0A"/>
    <w:rsid w:val="00B8481D"/>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97"/>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1A"/>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D4"/>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257"/>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242"/>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8F7"/>
    <w:rsid w:val="00C25915"/>
    <w:rsid w:val="00C25B9A"/>
    <w:rsid w:val="00C25C9E"/>
    <w:rsid w:val="00C25FC0"/>
    <w:rsid w:val="00C26B31"/>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9E0"/>
    <w:rsid w:val="00C50B7D"/>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BA7"/>
    <w:rsid w:val="00C64EA9"/>
    <w:rsid w:val="00C65140"/>
    <w:rsid w:val="00C652F1"/>
    <w:rsid w:val="00C65D22"/>
    <w:rsid w:val="00C65E23"/>
    <w:rsid w:val="00C6660B"/>
    <w:rsid w:val="00C666DD"/>
    <w:rsid w:val="00C66CF0"/>
    <w:rsid w:val="00C67029"/>
    <w:rsid w:val="00C6714B"/>
    <w:rsid w:val="00C678DC"/>
    <w:rsid w:val="00C67C2A"/>
    <w:rsid w:val="00C67C61"/>
    <w:rsid w:val="00C67DDD"/>
    <w:rsid w:val="00C701F5"/>
    <w:rsid w:val="00C70382"/>
    <w:rsid w:val="00C705E4"/>
    <w:rsid w:val="00C70786"/>
    <w:rsid w:val="00C7081B"/>
    <w:rsid w:val="00C70FF3"/>
    <w:rsid w:val="00C715E0"/>
    <w:rsid w:val="00C720B3"/>
    <w:rsid w:val="00C72E75"/>
    <w:rsid w:val="00C734A5"/>
    <w:rsid w:val="00C7376F"/>
    <w:rsid w:val="00C73B96"/>
    <w:rsid w:val="00C73C80"/>
    <w:rsid w:val="00C73DB2"/>
    <w:rsid w:val="00C73FD8"/>
    <w:rsid w:val="00C74A5B"/>
    <w:rsid w:val="00C74D6F"/>
    <w:rsid w:val="00C74F1F"/>
    <w:rsid w:val="00C75A98"/>
    <w:rsid w:val="00C75E0F"/>
    <w:rsid w:val="00C76228"/>
    <w:rsid w:val="00C762BE"/>
    <w:rsid w:val="00C763B6"/>
    <w:rsid w:val="00C765D7"/>
    <w:rsid w:val="00C766E2"/>
    <w:rsid w:val="00C77B9A"/>
    <w:rsid w:val="00C8026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2C6F"/>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EF8"/>
    <w:rsid w:val="00CA1F0E"/>
    <w:rsid w:val="00CA2A66"/>
    <w:rsid w:val="00CA2AD6"/>
    <w:rsid w:val="00CA2FBC"/>
    <w:rsid w:val="00CA3229"/>
    <w:rsid w:val="00CA34F9"/>
    <w:rsid w:val="00CA3888"/>
    <w:rsid w:val="00CA4545"/>
    <w:rsid w:val="00CA4884"/>
    <w:rsid w:val="00CA4B14"/>
    <w:rsid w:val="00CA5882"/>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C8C"/>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4578"/>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E92"/>
    <w:rsid w:val="00CE5F7A"/>
    <w:rsid w:val="00CE61A8"/>
    <w:rsid w:val="00CE6E54"/>
    <w:rsid w:val="00CE6F2A"/>
    <w:rsid w:val="00CE713D"/>
    <w:rsid w:val="00CE7BB3"/>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67"/>
    <w:rsid w:val="00D05C75"/>
    <w:rsid w:val="00D05F26"/>
    <w:rsid w:val="00D06063"/>
    <w:rsid w:val="00D06084"/>
    <w:rsid w:val="00D0613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713"/>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8E0"/>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5FA9"/>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32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6FAD"/>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A6E"/>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64"/>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3B4"/>
    <w:rsid w:val="00DB0F93"/>
    <w:rsid w:val="00DB17F5"/>
    <w:rsid w:val="00DB19B1"/>
    <w:rsid w:val="00DB230F"/>
    <w:rsid w:val="00DB278D"/>
    <w:rsid w:val="00DB2A8D"/>
    <w:rsid w:val="00DB2AD1"/>
    <w:rsid w:val="00DB2F5C"/>
    <w:rsid w:val="00DB38A0"/>
    <w:rsid w:val="00DB3C59"/>
    <w:rsid w:val="00DB3CBC"/>
    <w:rsid w:val="00DB3E20"/>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4A9E"/>
    <w:rsid w:val="00DD54FD"/>
    <w:rsid w:val="00DD5A6E"/>
    <w:rsid w:val="00DD5C06"/>
    <w:rsid w:val="00DD5D1D"/>
    <w:rsid w:val="00DD5DD0"/>
    <w:rsid w:val="00DD63FD"/>
    <w:rsid w:val="00DD6ACB"/>
    <w:rsid w:val="00DD6E0A"/>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06C"/>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7E5"/>
    <w:rsid w:val="00DF68B6"/>
    <w:rsid w:val="00DF7419"/>
    <w:rsid w:val="00DF7628"/>
    <w:rsid w:val="00DF7FED"/>
    <w:rsid w:val="00E00725"/>
    <w:rsid w:val="00E008B2"/>
    <w:rsid w:val="00E00B08"/>
    <w:rsid w:val="00E00D33"/>
    <w:rsid w:val="00E011D4"/>
    <w:rsid w:val="00E01D38"/>
    <w:rsid w:val="00E02965"/>
    <w:rsid w:val="00E03055"/>
    <w:rsid w:val="00E03063"/>
    <w:rsid w:val="00E03599"/>
    <w:rsid w:val="00E03B69"/>
    <w:rsid w:val="00E0438E"/>
    <w:rsid w:val="00E04631"/>
    <w:rsid w:val="00E04D28"/>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2E"/>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4BF"/>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8B0"/>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B60"/>
    <w:rsid w:val="00E5396F"/>
    <w:rsid w:val="00E53C6F"/>
    <w:rsid w:val="00E542B6"/>
    <w:rsid w:val="00E54971"/>
    <w:rsid w:val="00E549B0"/>
    <w:rsid w:val="00E54CA9"/>
    <w:rsid w:val="00E550C7"/>
    <w:rsid w:val="00E55516"/>
    <w:rsid w:val="00E55F48"/>
    <w:rsid w:val="00E562E6"/>
    <w:rsid w:val="00E56586"/>
    <w:rsid w:val="00E5662B"/>
    <w:rsid w:val="00E56CF7"/>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7EE"/>
    <w:rsid w:val="00E64B70"/>
    <w:rsid w:val="00E6537D"/>
    <w:rsid w:val="00E65528"/>
    <w:rsid w:val="00E6553D"/>
    <w:rsid w:val="00E65E5B"/>
    <w:rsid w:val="00E65FE0"/>
    <w:rsid w:val="00E66042"/>
    <w:rsid w:val="00E66F17"/>
    <w:rsid w:val="00E672F0"/>
    <w:rsid w:val="00E67381"/>
    <w:rsid w:val="00E67BA4"/>
    <w:rsid w:val="00E70A71"/>
    <w:rsid w:val="00E70F61"/>
    <w:rsid w:val="00E7127D"/>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E"/>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06"/>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4D1"/>
    <w:rsid w:val="00EE2B1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E7CBE"/>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FC"/>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48"/>
    <w:rsid w:val="00F23E78"/>
    <w:rsid w:val="00F23EA0"/>
    <w:rsid w:val="00F24333"/>
    <w:rsid w:val="00F247C5"/>
    <w:rsid w:val="00F24891"/>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28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6D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90"/>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4D8"/>
    <w:rsid w:val="00FA4C7D"/>
    <w:rsid w:val="00FA4ED6"/>
    <w:rsid w:val="00FA4FD7"/>
    <w:rsid w:val="00FA5750"/>
    <w:rsid w:val="00FA5874"/>
    <w:rsid w:val="00FA6476"/>
    <w:rsid w:val="00FA64D2"/>
    <w:rsid w:val="00FA6A95"/>
    <w:rsid w:val="00FA6E13"/>
    <w:rsid w:val="00FA70CC"/>
    <w:rsid w:val="00FA7316"/>
    <w:rsid w:val="00FA77D4"/>
    <w:rsid w:val="00FA7900"/>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035"/>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3F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CB9A7947-622A-4472-B9B1-A901635F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91064"/>
    <w:pPr>
      <w:spacing w:before="60" w:after="120"/>
      <w:jc w:val="both"/>
    </w:pPr>
    <w:rPr>
      <w:rFonts w:cs="Times New Roman"/>
      <w:lang w:eastAsia="en-US"/>
    </w:rPr>
  </w:style>
  <w:style w:type="character" w:customStyle="1" w:styleId="BodyTextChar">
    <w:name w:val="Body Text Char"/>
    <w:basedOn w:val="DefaultParagraphFont"/>
    <w:link w:val="BodyText"/>
    <w:rsid w:val="00D91064"/>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 w:type="character" w:customStyle="1" w:styleId="UnresolvedMention2">
    <w:name w:val="Unresolved Mention2"/>
    <w:basedOn w:val="DefaultParagraphFont"/>
    <w:uiPriority w:val="99"/>
    <w:semiHidden/>
    <w:unhideWhenUsed/>
    <w:rsid w:val="00606E86"/>
    <w:rPr>
      <w:color w:val="808080"/>
      <w:shd w:val="clear" w:color="auto" w:fill="E6E6E6"/>
    </w:rPr>
  </w:style>
  <w:style w:type="character" w:styleId="UnresolvedMention">
    <w:name w:val="Unresolved Mention"/>
    <w:basedOn w:val="DefaultParagraphFont"/>
    <w:uiPriority w:val="99"/>
    <w:semiHidden/>
    <w:unhideWhenUsed/>
    <w:rsid w:val="00251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Chris.Jones@delwp.vic.gov.au"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mailto:customer.service@delwp.vic.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08638-B00A-49C8-B318-C394ED5DB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1767</Words>
  <Characters>10074</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6</cp:revision>
  <cp:lastPrinted>2020-02-09T23:30:00Z</cp:lastPrinted>
  <dcterms:created xsi:type="dcterms:W3CDTF">2020-01-15T21:51:00Z</dcterms:created>
  <dcterms:modified xsi:type="dcterms:W3CDTF">2020-02-19T03:13:00Z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