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HighlightBoxIcon.jpg" ContentType="image/.jpg"/>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07FBADE" w14:textId="77777777" w:rsidTr="003F46E9">
        <w:trPr>
          <w:trHeight w:hRule="exact" w:val="1418"/>
        </w:trPr>
        <w:tc>
          <w:tcPr>
            <w:tcW w:w="7761" w:type="dxa"/>
            <w:vAlign w:val="center"/>
          </w:tcPr>
          <w:p w14:paraId="77213874" w14:textId="10272214" w:rsidR="00975ED3" w:rsidRPr="00975ED3" w:rsidRDefault="006D307F" w:rsidP="003F46E9">
            <w:pPr>
              <w:pStyle w:val="Title"/>
            </w:pPr>
            <w:r>
              <w:t>Environmental Water Benefits Black Box</w:t>
            </w:r>
          </w:p>
        </w:tc>
      </w:tr>
      <w:tr w:rsidR="00975ED3" w14:paraId="1A4B78F2" w14:textId="77777777" w:rsidTr="003F46E9">
        <w:trPr>
          <w:trHeight w:val="1247"/>
        </w:trPr>
        <w:tc>
          <w:tcPr>
            <w:tcW w:w="7761" w:type="dxa"/>
            <w:vAlign w:val="center"/>
          </w:tcPr>
          <w:p w14:paraId="4F30B2E2" w14:textId="2D1390C9" w:rsidR="00975ED3" w:rsidRDefault="00FF3C95" w:rsidP="003F46E9">
            <w:pPr>
              <w:pStyle w:val="Subtitle"/>
            </w:pPr>
            <w:r>
              <w:t xml:space="preserve">Environmental watering at Hattah Lakes Icon Site improves </w:t>
            </w:r>
            <w:r w:rsidR="00FF4D60">
              <w:t xml:space="preserve">individual </w:t>
            </w:r>
            <w:r>
              <w:t xml:space="preserve">Black Box tree health, </w:t>
            </w:r>
            <w:proofErr w:type="gramStart"/>
            <w:r w:rsidR="007953BE">
              <w:t>flowering</w:t>
            </w:r>
            <w:proofErr w:type="gramEnd"/>
            <w:r w:rsidR="007953BE">
              <w:t xml:space="preserve"> and seed production</w:t>
            </w:r>
          </w:p>
        </w:tc>
      </w:tr>
    </w:tbl>
    <w:p w14:paraId="7C9E7A02" w14:textId="4CE568F9" w:rsidR="00A413A6" w:rsidRDefault="00A413A6" w:rsidP="008D47D2">
      <w:r w:rsidRPr="00A413A6">
        <w:rPr>
          <w:noProof/>
        </w:rPr>
        <w:drawing>
          <wp:inline distT="0" distB="0" distL="0" distR="0" wp14:anchorId="5954CFBE" wp14:editId="0EF8D780">
            <wp:extent cx="6924675" cy="1720215"/>
            <wp:effectExtent l="19050" t="19050" r="28575" b="13335"/>
            <wp:docPr id="15" name="Picture 14" descr="Open forest of Black Box trees">
              <a:extLst xmlns:a="http://schemas.openxmlformats.org/drawingml/2006/main">
                <a:ext uri="{FF2B5EF4-FFF2-40B4-BE49-F238E27FC236}">
                  <a16:creationId xmlns:a16="http://schemas.microsoft.com/office/drawing/2014/main" id="{385488BB-55BC-425C-BF9B-5F93922B227B}"/>
                </a:ext>
              </a:extLst>
            </wp:docPr>
            <wp:cNvGraphicFramePr/>
            <a:graphic xmlns:a="http://schemas.openxmlformats.org/drawingml/2006/main">
              <a:graphicData uri="http://schemas.openxmlformats.org/drawingml/2006/picture">
                <pic:pic xmlns:pic="http://schemas.openxmlformats.org/drawingml/2006/picture">
                  <pic:nvPicPr>
                    <pic:cNvPr id="15" name="Picture 14" descr="Open forest of Black Box trees">
                      <a:extLst>
                        <a:ext uri="{FF2B5EF4-FFF2-40B4-BE49-F238E27FC236}">
                          <a16:creationId xmlns:a16="http://schemas.microsoft.com/office/drawing/2014/main" id="{385488BB-55BC-425C-BF9B-5F93922B227B}"/>
                        </a:ext>
                      </a:extLst>
                    </pic:cNvPr>
                    <pic:cNvPicPr/>
                  </pic:nvPicPr>
                  <pic:blipFill rotWithShape="1">
                    <a:blip r:embed="rId13" cstate="screen">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rot="10800000">
                      <a:off x="0" y="0"/>
                      <a:ext cx="6924675" cy="1720215"/>
                    </a:xfrm>
                    <a:prstGeom prst="rect">
                      <a:avLst/>
                    </a:prstGeom>
                    <a:noFill/>
                    <a:ln w="12700" cap="flat" cmpd="sng" algn="ctr">
                      <a:solidFill>
                        <a:schemeClr val="tx1">
                          <a:lumMod val="20000"/>
                          <a:lumOff val="8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6BA485" w14:textId="2E3ACA97" w:rsidR="00806AB6" w:rsidRDefault="00D62E51" w:rsidP="00307C36">
      <w:r>
        <w:rPr>
          <w:noProof/>
        </w:rPr>
        <mc:AlternateContent>
          <mc:Choice Requires="wps">
            <w:drawing>
              <wp:anchor distT="0" distB="0" distL="114300" distR="114300" simplePos="0" relativeHeight="251709440" behindDoc="0" locked="0" layoutInCell="1" allowOverlap="1" wp14:anchorId="207AC1A6" wp14:editId="40FA49E1">
                <wp:simplePos x="0" y="0"/>
                <wp:positionH relativeFrom="column">
                  <wp:posOffset>-70485</wp:posOffset>
                </wp:positionH>
                <wp:positionV relativeFrom="paragraph">
                  <wp:posOffset>96520</wp:posOffset>
                </wp:positionV>
                <wp:extent cx="3429000" cy="12763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429000" cy="1276350"/>
                        </a:xfrm>
                        <a:prstGeom prst="rect">
                          <a:avLst/>
                        </a:prstGeom>
                        <a:no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FEFE2" id="Rectangle 26" o:spid="_x0000_s1026" style="position:absolute;margin-left:-5.55pt;margin-top:7.6pt;width:270pt;height:1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" filled="f" strokecolor="#00b2a9 [3204]" strokeweight="1pt"/>
            </w:pict>
          </mc:Fallback>
        </mc:AlternateContent>
      </w:r>
    </w:p>
    <w:p w14:paraId="28935C88" w14:textId="77777777" w:rsidR="00806AB6" w:rsidRDefault="00806AB6" w:rsidP="00806AB6">
      <w:pPr>
        <w:pStyle w:val="BodyText"/>
        <w:sectPr w:rsidR="00806AB6" w:rsidSect="008D47D2">
          <w:headerReference w:type="even" r:id="rId15"/>
          <w:headerReference w:type="default" r:id="rId16"/>
          <w:footerReference w:type="even" r:id="rId17"/>
          <w:footerReference w:type="default" r:id="rId18"/>
          <w:headerReference w:type="first" r:id="rId19"/>
          <w:footerReference w:type="first" r:id="rId20"/>
          <w:pgSz w:w="11907" w:h="16840" w:code="9"/>
          <w:pgMar w:top="2211" w:right="737" w:bottom="794" w:left="426" w:header="284" w:footer="0" w:gutter="0"/>
          <w:cols w:space="284"/>
          <w:titlePg/>
          <w:docGrid w:linePitch="360"/>
        </w:sectPr>
      </w:pPr>
    </w:p>
    <w:p w14:paraId="253EC194" w14:textId="30FB7C73" w:rsidR="00A413A6" w:rsidRPr="00FF4D60" w:rsidRDefault="00A413A6" w:rsidP="00FF4D60">
      <w:pPr>
        <w:pStyle w:val="Heading1TopofPage"/>
      </w:pPr>
      <w:r w:rsidRPr="00FF4D60">
        <w:t>Key Points:</w:t>
      </w:r>
    </w:p>
    <w:p w14:paraId="69B5A6A0" w14:textId="44364EE4" w:rsidR="00FF3C95" w:rsidRPr="00FF4D60" w:rsidRDefault="00BC0FBA" w:rsidP="00E712CA">
      <w:pPr>
        <w:pStyle w:val="ListBullet"/>
        <w:tabs>
          <w:tab w:val="clear" w:pos="510"/>
          <w:tab w:val="num" w:pos="284"/>
        </w:tabs>
        <w:ind w:left="284" w:hanging="284"/>
        <w:rPr>
          <w:color w:val="00B2A9" w:themeColor="accent1"/>
        </w:rPr>
      </w:pPr>
      <w:r w:rsidRPr="00FF4D60">
        <w:rPr>
          <w:color w:val="00B2A9" w:themeColor="accent1"/>
        </w:rPr>
        <w:t xml:space="preserve">Environmental watering </w:t>
      </w:r>
      <w:r w:rsidR="00FF3C95" w:rsidRPr="00FF4D60">
        <w:rPr>
          <w:color w:val="00B2A9" w:themeColor="accent1"/>
        </w:rPr>
        <w:t>improv</w:t>
      </w:r>
      <w:r w:rsidR="00E921B0">
        <w:rPr>
          <w:color w:val="00B2A9" w:themeColor="accent1"/>
        </w:rPr>
        <w:t>es</w:t>
      </w:r>
      <w:r w:rsidR="00FF3C95" w:rsidRPr="00FF4D60">
        <w:rPr>
          <w:color w:val="00B2A9" w:themeColor="accent1"/>
        </w:rPr>
        <w:t xml:space="preserve"> </w:t>
      </w:r>
      <w:r w:rsidR="005017C9">
        <w:rPr>
          <w:color w:val="00B2A9" w:themeColor="accent1"/>
        </w:rPr>
        <w:t xml:space="preserve">Black Box </w:t>
      </w:r>
      <w:r w:rsidR="00FF3C95" w:rsidRPr="00FF4D60">
        <w:rPr>
          <w:color w:val="00B2A9" w:themeColor="accent1"/>
        </w:rPr>
        <w:t xml:space="preserve">tree health, </w:t>
      </w:r>
      <w:proofErr w:type="gramStart"/>
      <w:r w:rsidR="0083106F" w:rsidRPr="00FF4D60">
        <w:rPr>
          <w:color w:val="00B2A9" w:themeColor="accent1"/>
        </w:rPr>
        <w:t>flowering</w:t>
      </w:r>
      <w:proofErr w:type="gramEnd"/>
      <w:r w:rsidR="0083106F" w:rsidRPr="00FF4D60">
        <w:rPr>
          <w:color w:val="00B2A9" w:themeColor="accent1"/>
        </w:rPr>
        <w:t xml:space="preserve"> and seed production.</w:t>
      </w:r>
    </w:p>
    <w:p w14:paraId="5F4B80E5" w14:textId="442010B2" w:rsidR="00E712CA" w:rsidRPr="00E712CA" w:rsidRDefault="00FF3C95" w:rsidP="00E712CA">
      <w:pPr>
        <w:pStyle w:val="ListBullet"/>
        <w:tabs>
          <w:tab w:val="clear" w:pos="510"/>
          <w:tab w:val="num" w:pos="284"/>
        </w:tabs>
        <w:spacing w:after="0"/>
        <w:ind w:left="284" w:hanging="284"/>
        <w:rPr>
          <w:color w:val="00B2A9" w:themeColor="accent1"/>
        </w:rPr>
      </w:pPr>
      <w:r w:rsidRPr="00FF4D60">
        <w:rPr>
          <w:color w:val="00B2A9" w:themeColor="accent1"/>
        </w:rPr>
        <w:t xml:space="preserve">Land managers can be confident that environmental watering at the Hattah Lakes Icon Site can produce sustained improvement in Black Box </w:t>
      </w:r>
      <w:r w:rsidR="00417D94" w:rsidRPr="00FF4D60">
        <w:rPr>
          <w:color w:val="00B2A9" w:themeColor="accent1"/>
        </w:rPr>
        <w:t>tree health</w:t>
      </w:r>
      <w:r w:rsidR="00BC0FBA" w:rsidRPr="00FF4D60">
        <w:rPr>
          <w:color w:val="00B2A9" w:themeColor="accent1"/>
        </w:rPr>
        <w:t>.</w:t>
      </w:r>
    </w:p>
    <w:p w14:paraId="6172AE83" w14:textId="4E123497" w:rsidR="00BC0FBA" w:rsidRPr="00BE211F" w:rsidRDefault="00BC0FBA" w:rsidP="00D8014A">
      <w:pPr>
        <w:pStyle w:val="IntroFeatureText"/>
        <w:spacing w:before="240"/>
      </w:pPr>
      <w:r w:rsidRPr="00BE211F">
        <w:t>Why apply environmental water?</w:t>
      </w:r>
    </w:p>
    <w:p w14:paraId="55F39F6D" w14:textId="2A32CEA1" w:rsidR="005F58DD" w:rsidRDefault="00A413A6" w:rsidP="00FF4D60">
      <w:pPr>
        <w:pStyle w:val="BodyText"/>
      </w:pPr>
      <w:bookmarkStart w:id="2" w:name="_Hlk66886147"/>
      <w:r w:rsidRPr="00A413A6">
        <w:t xml:space="preserve">Floodplain trees across the Murray-Darling Basin </w:t>
      </w:r>
      <w:r w:rsidR="00CD2DA1">
        <w:t>are declining in condition</w:t>
      </w:r>
      <w:r w:rsidR="00F9646A">
        <w:t>.</w:t>
      </w:r>
      <w:r w:rsidR="00CD2DA1">
        <w:t xml:space="preserve"> </w:t>
      </w:r>
      <w:r w:rsidR="00223EB7">
        <w:t>C</w:t>
      </w:r>
      <w:r w:rsidRPr="00A413A6">
        <w:t xml:space="preserve">hanged flooding regimes (frequency, duration, extent) due to water regulation and drought, </w:t>
      </w:r>
      <w:r w:rsidR="00F9646A">
        <w:t xml:space="preserve">is largely the cause of this </w:t>
      </w:r>
      <w:r w:rsidRPr="00A413A6">
        <w:t>decline.</w:t>
      </w:r>
    </w:p>
    <w:p w14:paraId="5B7D168D" w14:textId="7A2DC216" w:rsidR="004E2AD7" w:rsidRDefault="00D8014A" w:rsidP="00FF4D60">
      <w:pPr>
        <w:pStyle w:val="BodyText"/>
      </w:pPr>
      <w:r>
        <w:rPr>
          <w:noProof/>
        </w:rPr>
        <w:drawing>
          <wp:anchor distT="0" distB="0" distL="114300" distR="114300" simplePos="0" relativeHeight="251676672" behindDoc="0" locked="0" layoutInCell="1" allowOverlap="1" wp14:anchorId="78FF56DB" wp14:editId="74473BB9">
            <wp:simplePos x="0" y="0"/>
            <wp:positionH relativeFrom="margin">
              <wp:align>left</wp:align>
            </wp:positionH>
            <wp:positionV relativeFrom="page">
              <wp:posOffset>6400800</wp:posOffset>
            </wp:positionV>
            <wp:extent cx="3238500" cy="989179"/>
            <wp:effectExtent l="19050" t="19050" r="19050" b="20955"/>
            <wp:wrapNone/>
            <wp:docPr id="245" name="Picture 245" descr="Forest of poor health and dead black box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Forest of poor health and dead black box tre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807" b="33871"/>
                    <a:stretch/>
                  </pic:blipFill>
                  <pic:spPr bwMode="auto">
                    <a:xfrm>
                      <a:off x="0" y="0"/>
                      <a:ext cx="3244321" cy="990957"/>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2"/>
    <w:p w14:paraId="10FC0D5A" w14:textId="155EA524" w:rsidR="009601F3" w:rsidRDefault="009601F3" w:rsidP="00632B21">
      <w:pPr>
        <w:spacing w:before="120"/>
        <w:jc w:val="both"/>
      </w:pPr>
    </w:p>
    <w:p w14:paraId="51674470" w14:textId="50136946" w:rsidR="009601F3" w:rsidRDefault="009601F3" w:rsidP="00632B21">
      <w:pPr>
        <w:spacing w:before="120"/>
        <w:jc w:val="both"/>
      </w:pPr>
    </w:p>
    <w:p w14:paraId="61A40200" w14:textId="388016B1" w:rsidR="009601F3" w:rsidRDefault="009601F3" w:rsidP="00632B21">
      <w:pPr>
        <w:spacing w:before="120"/>
        <w:jc w:val="both"/>
      </w:pPr>
    </w:p>
    <w:p w14:paraId="50259F3A" w14:textId="0D60E039" w:rsidR="009601F3" w:rsidRDefault="009601F3" w:rsidP="00632B21">
      <w:pPr>
        <w:spacing w:before="120"/>
        <w:jc w:val="both"/>
      </w:pPr>
    </w:p>
    <w:p w14:paraId="0E022EC7" w14:textId="354D51F9" w:rsidR="006866EB" w:rsidRDefault="00A413A6" w:rsidP="00FF4D60">
      <w:pPr>
        <w:pStyle w:val="BodyText"/>
      </w:pPr>
      <w:bookmarkStart w:id="3" w:name="_Hlk66886267"/>
      <w:r w:rsidRPr="00A413A6">
        <w:t>The Living Murray initiative is designed to improve the health of the Murray River and its floodplain through targeted environmental watering events (managed flooding). The Hattah Lakes Icon Site was selected to be part of the program due to its significant cultural, recreational, heritage and ecological values, including floodplain trees.</w:t>
      </w:r>
    </w:p>
    <w:p w14:paraId="27DE7165" w14:textId="096F2353" w:rsidR="009601F3" w:rsidRDefault="00A413A6" w:rsidP="00FF4D60">
      <w:pPr>
        <w:pStyle w:val="BodyText"/>
      </w:pPr>
      <w:bookmarkStart w:id="4" w:name="_Hlk63768650"/>
      <w:bookmarkStart w:id="5" w:name="_Hlk66886252"/>
      <w:bookmarkEnd w:id="3"/>
      <w:r w:rsidRPr="00A413A6">
        <w:t>To effectively</w:t>
      </w:r>
      <w:r w:rsidR="007807B1">
        <w:t xml:space="preserve"> </w:t>
      </w:r>
      <w:r w:rsidRPr="00A413A6">
        <w:t>deliver environmental water</w:t>
      </w:r>
      <w:r w:rsidR="00F9646A">
        <w:t xml:space="preserve">, a clear understanding of </w:t>
      </w:r>
      <w:r w:rsidRPr="00A413A6">
        <w:t>how plants</w:t>
      </w:r>
      <w:r w:rsidR="00A932DC">
        <w:t>,</w:t>
      </w:r>
      <w:r w:rsidRPr="00A413A6">
        <w:t xml:space="preserve"> animals</w:t>
      </w:r>
      <w:r w:rsidR="00A932DC">
        <w:t xml:space="preserve"> and ecosystems</w:t>
      </w:r>
      <w:r w:rsidRPr="00A413A6">
        <w:t xml:space="preserve"> respond to watering events</w:t>
      </w:r>
      <w:r w:rsidR="00F9646A">
        <w:t xml:space="preserve"> is needed</w:t>
      </w:r>
      <w:r w:rsidRPr="00A413A6">
        <w:t xml:space="preserve">. </w:t>
      </w:r>
      <w:r w:rsidR="00F9646A">
        <w:t>Monitoring can provide this</w:t>
      </w:r>
      <w:r w:rsidR="00F9646A" w:rsidRPr="00A413A6">
        <w:t xml:space="preserve"> </w:t>
      </w:r>
      <w:r w:rsidRPr="00A413A6">
        <w:t xml:space="preserve">information </w:t>
      </w:r>
      <w:r w:rsidR="00F9646A">
        <w:t>and be</w:t>
      </w:r>
      <w:r w:rsidR="00F9646A" w:rsidRPr="00A413A6">
        <w:t xml:space="preserve"> </w:t>
      </w:r>
      <w:r w:rsidRPr="00A413A6">
        <w:t>used to refine future watering events and management actions.</w:t>
      </w:r>
      <w:bookmarkEnd w:id="4"/>
    </w:p>
    <w:bookmarkEnd w:id="5"/>
    <w:p w14:paraId="53A715E1" w14:textId="4BB64D05" w:rsidR="002F01DD" w:rsidRPr="006A2130" w:rsidRDefault="002F01DD" w:rsidP="00FF4D60">
      <w:pPr>
        <w:pStyle w:val="Heading1TopofPage"/>
      </w:pPr>
      <w:r>
        <w:t>Bla</w:t>
      </w:r>
      <w:r w:rsidRPr="006A2130">
        <w:t>ck Box floodplain trees</w:t>
      </w:r>
    </w:p>
    <w:p w14:paraId="4C496FE9" w14:textId="54AD6A3D" w:rsidR="002F01DD" w:rsidRDefault="002F01DD" w:rsidP="00FF4D60">
      <w:pPr>
        <w:pStyle w:val="BodyText"/>
      </w:pPr>
      <w:r w:rsidRPr="00AD580D">
        <w:t>Black Box (</w:t>
      </w:r>
      <w:r w:rsidRPr="00C301DE">
        <w:rPr>
          <w:i/>
          <w:iCs/>
        </w:rPr>
        <w:t xml:space="preserve">Eucalyptus </w:t>
      </w:r>
      <w:proofErr w:type="spellStart"/>
      <w:r w:rsidRPr="00C301DE">
        <w:rPr>
          <w:i/>
          <w:iCs/>
        </w:rPr>
        <w:t>largiflorens</w:t>
      </w:r>
      <w:proofErr w:type="spellEnd"/>
      <w:r w:rsidRPr="00AD580D">
        <w:t xml:space="preserve">) </w:t>
      </w:r>
      <w:r w:rsidR="00827F27">
        <w:t>are</w:t>
      </w:r>
      <w:r w:rsidRPr="00AD580D">
        <w:t xml:space="preserve"> a long-lived (c</w:t>
      </w:r>
      <w:r w:rsidR="002C1A87">
        <w:t>a</w:t>
      </w:r>
      <w:r w:rsidRPr="00AD580D">
        <w:t>.</w:t>
      </w:r>
      <w:r w:rsidR="002C1A87">
        <w:t xml:space="preserve"> </w:t>
      </w:r>
      <w:r w:rsidRPr="00AD580D">
        <w:t xml:space="preserve">250 years) floodplain tree that inhabits </w:t>
      </w:r>
      <w:r>
        <w:t>the</w:t>
      </w:r>
      <w:r w:rsidRPr="00AD580D">
        <w:t xml:space="preserve"> drier parts of the floodplain that are periodically flooded. </w:t>
      </w:r>
    </w:p>
    <w:p w14:paraId="0DD24391" w14:textId="69556AF0" w:rsidR="004E2AD7" w:rsidRDefault="004E2AD7" w:rsidP="004E2AD7">
      <w:pPr>
        <w:pStyle w:val="BodyText"/>
      </w:pPr>
      <w:r>
        <w:t xml:space="preserve">Delivering environmental water to improve floodplain tree health requires </w:t>
      </w:r>
      <w:r w:rsidR="00E50680">
        <w:t>an</w:t>
      </w:r>
      <w:r>
        <w:t xml:space="preserve"> understanding of the species key life cycle phases (see figure below). Tree health can be measured from different aspects of the life cycle phases including:</w:t>
      </w:r>
    </w:p>
    <w:p w14:paraId="5676CB25" w14:textId="4542892E" w:rsidR="004E2AD7" w:rsidRPr="004E2AD7" w:rsidRDefault="004E2AD7" w:rsidP="004E2AD7">
      <w:pPr>
        <w:pStyle w:val="ListBullet"/>
      </w:pPr>
      <w:r w:rsidRPr="004E2AD7">
        <w:t>canopy health</w:t>
      </w:r>
    </w:p>
    <w:p w14:paraId="265C307F" w14:textId="3707E761" w:rsidR="004E2AD7" w:rsidRPr="004E2AD7" w:rsidRDefault="004E2AD7" w:rsidP="004E2AD7">
      <w:pPr>
        <w:pStyle w:val="ListBullet"/>
      </w:pPr>
      <w:r w:rsidRPr="004E2AD7">
        <w:t xml:space="preserve">reproductive output (buds, flowers, </w:t>
      </w:r>
      <w:proofErr w:type="gramStart"/>
      <w:r w:rsidRPr="004E2AD7">
        <w:t>fruit</w:t>
      </w:r>
      <w:proofErr w:type="gramEnd"/>
      <w:r w:rsidRPr="004E2AD7">
        <w:t xml:space="preserve"> and seed)</w:t>
      </w:r>
    </w:p>
    <w:p w14:paraId="39BD3AC0" w14:textId="67E82894" w:rsidR="004E2AD7" w:rsidRPr="004E2AD7" w:rsidRDefault="004E2AD7" w:rsidP="004E2AD7">
      <w:pPr>
        <w:pStyle w:val="ListBullet"/>
      </w:pPr>
      <w:r w:rsidRPr="004E2AD7">
        <w:t xml:space="preserve">seed fall </w:t>
      </w:r>
    </w:p>
    <w:p w14:paraId="57D5CE9F" w14:textId="01264712" w:rsidR="005C24E1" w:rsidRDefault="00D62E51" w:rsidP="004E2AD7">
      <w:pPr>
        <w:pStyle w:val="ListBullet"/>
      </w:pPr>
      <w:r w:rsidRPr="00FF4D60">
        <w:rPr>
          <w:noProof/>
          <w:color w:val="00B2A9" w:themeColor="accent1"/>
        </w:rPr>
        <mc:AlternateContent>
          <mc:Choice Requires="wps">
            <w:drawing>
              <wp:anchor distT="0" distB="0" distL="114300" distR="114300" simplePos="0" relativeHeight="251672576" behindDoc="0" locked="0" layoutInCell="1" allowOverlap="1" wp14:anchorId="7344326C" wp14:editId="721A7120">
                <wp:simplePos x="0" y="0"/>
                <wp:positionH relativeFrom="margin">
                  <wp:align>right</wp:align>
                </wp:positionH>
                <wp:positionV relativeFrom="paragraph">
                  <wp:posOffset>264795</wp:posOffset>
                </wp:positionV>
                <wp:extent cx="3143250" cy="504825"/>
                <wp:effectExtent l="0" t="0" r="0" b="9525"/>
                <wp:wrapThrough wrapText="bothSides">
                  <wp:wrapPolygon edited="0">
                    <wp:start x="0" y="0"/>
                    <wp:lineTo x="0" y="21192"/>
                    <wp:lineTo x="21469" y="21192"/>
                    <wp:lineTo x="21469" y="0"/>
                    <wp:lineTo x="0" y="0"/>
                  </wp:wrapPolygon>
                </wp:wrapThrough>
                <wp:docPr id="22" name="Text Box 2">
                  <a:extLst xmlns:a="http://schemas.openxmlformats.org/drawingml/2006/main">
                    <a:ext uri="{FF2B5EF4-FFF2-40B4-BE49-F238E27FC236}">
                      <a16:creationId xmlns:a16="http://schemas.microsoft.com/office/drawing/2014/main" id="{1E166256-67B4-49EB-BC6D-9147AB98BF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04825"/>
                        </a:xfrm>
                        <a:prstGeom prst="rect">
                          <a:avLst/>
                        </a:prstGeom>
                        <a:solidFill>
                          <a:srgbClr val="CDDC29"/>
                        </a:solidFill>
                        <a:ln w="9525">
                          <a:noFill/>
                          <a:miter lim="800000"/>
                          <a:headEnd/>
                          <a:tailEnd/>
                        </a:ln>
                      </wps:spPr>
                      <wps:txbx>
                        <w:txbxContent>
                          <w:p w14:paraId="081CCB12" w14:textId="73F05503" w:rsidR="00671CD2" w:rsidRPr="00D62E51" w:rsidRDefault="00671CD2" w:rsidP="00D62E51">
                            <w:pPr>
                              <w:spacing w:before="60" w:after="60" w:line="240" w:lineRule="auto"/>
                              <w:jc w:val="center"/>
                              <w:rPr>
                                <w:rFonts w:cstheme="minorHAnsi"/>
                                <w:sz w:val="22"/>
                                <w:szCs w:val="22"/>
                              </w:rPr>
                            </w:pPr>
                            <w:r w:rsidRPr="00D62E51">
                              <w:rPr>
                                <w:rFonts w:cstheme="minorHAnsi"/>
                                <w:color w:val="201547"/>
                                <w:sz w:val="22"/>
                                <w:szCs w:val="22"/>
                              </w:rPr>
                              <w:t xml:space="preserve">Black Box trees are </w:t>
                            </w:r>
                            <w:r w:rsidR="00A932DC" w:rsidRPr="00D62E51">
                              <w:rPr>
                                <w:rFonts w:cstheme="minorHAnsi"/>
                                <w:color w:val="201547"/>
                                <w:sz w:val="22"/>
                                <w:szCs w:val="22"/>
                              </w:rPr>
                              <w:t>important</w:t>
                            </w:r>
                            <w:r w:rsidRPr="00D62E51">
                              <w:rPr>
                                <w:rFonts w:cstheme="minorHAnsi"/>
                                <w:color w:val="201547"/>
                                <w:sz w:val="22"/>
                                <w:szCs w:val="22"/>
                              </w:rPr>
                              <w:t xml:space="preserve">, </w:t>
                            </w:r>
                            <w:proofErr w:type="gramStart"/>
                            <w:r w:rsidRPr="00D62E51">
                              <w:rPr>
                                <w:rFonts w:cstheme="minorHAnsi"/>
                                <w:color w:val="201547"/>
                                <w:sz w:val="22"/>
                                <w:szCs w:val="22"/>
                              </w:rPr>
                              <w:t>culturally</w:t>
                            </w:r>
                            <w:proofErr w:type="gramEnd"/>
                            <w:r w:rsidRPr="00D62E51">
                              <w:rPr>
                                <w:rFonts w:cstheme="minorHAnsi"/>
                                <w:color w:val="201547"/>
                                <w:sz w:val="22"/>
                                <w:szCs w:val="22"/>
                              </w:rPr>
                              <w:t xml:space="preserve"> and ecologically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44326C" id="_x0000_t202" coordsize="21600,21600" o:spt="202" path="m,l,21600r21600,l21600,xe">
                <v:stroke joinstyle="miter"/>
                <v:path gradientshapeok="t" o:connecttype="rect"/>
              </v:shapetype>
              <v:shape id="Text Box 2" o:spid="_x0000_s1026" type="#_x0000_t202" style="position:absolute;left:0;text-align:left;margin-left:196.3pt;margin-top:20.85pt;width:247.5pt;height:39.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" fillcolor="#cddc29" stroked="f">
                <v:textbox>
                  <w:txbxContent>
                    <w:p w14:paraId="081CCB12" w14:textId="73F05503" w:rsidR="00671CD2" w:rsidRPr="00D62E51" w:rsidRDefault="00671CD2" w:rsidP="00D62E51">
                      <w:pPr>
                        <w:spacing w:before="60" w:after="60" w:line="240" w:lineRule="auto"/>
                        <w:jc w:val="center"/>
                        <w:rPr>
                          <w:rFonts w:cstheme="minorHAnsi"/>
                          <w:sz w:val="22"/>
                          <w:szCs w:val="22"/>
                        </w:rPr>
                      </w:pPr>
                      <w:r w:rsidRPr="00D62E51">
                        <w:rPr>
                          <w:rFonts w:cstheme="minorHAnsi"/>
                          <w:color w:val="201547"/>
                          <w:sz w:val="22"/>
                          <w:szCs w:val="22"/>
                        </w:rPr>
                        <w:t xml:space="preserve">Black Box trees are </w:t>
                      </w:r>
                      <w:r w:rsidR="00A932DC" w:rsidRPr="00D62E51">
                        <w:rPr>
                          <w:rFonts w:cstheme="minorHAnsi"/>
                          <w:color w:val="201547"/>
                          <w:sz w:val="22"/>
                          <w:szCs w:val="22"/>
                        </w:rPr>
                        <w:t>important</w:t>
                      </w:r>
                      <w:r w:rsidRPr="00D62E51">
                        <w:rPr>
                          <w:rFonts w:cstheme="minorHAnsi"/>
                          <w:color w:val="201547"/>
                          <w:sz w:val="22"/>
                          <w:szCs w:val="22"/>
                        </w:rPr>
                        <w:t xml:space="preserve">, </w:t>
                      </w:r>
                      <w:proofErr w:type="gramStart"/>
                      <w:r w:rsidRPr="00D62E51">
                        <w:rPr>
                          <w:rFonts w:cstheme="minorHAnsi"/>
                          <w:color w:val="201547"/>
                          <w:sz w:val="22"/>
                          <w:szCs w:val="22"/>
                        </w:rPr>
                        <w:t>culturally</w:t>
                      </w:r>
                      <w:proofErr w:type="gramEnd"/>
                      <w:r w:rsidRPr="00D62E51">
                        <w:rPr>
                          <w:rFonts w:cstheme="minorHAnsi"/>
                          <w:color w:val="201547"/>
                          <w:sz w:val="22"/>
                          <w:szCs w:val="22"/>
                        </w:rPr>
                        <w:t xml:space="preserve"> and ecologically</w:t>
                      </w:r>
                    </w:p>
                  </w:txbxContent>
                </v:textbox>
                <w10:wrap type="through" anchorx="margin"/>
              </v:shape>
            </w:pict>
          </mc:Fallback>
        </mc:AlternateContent>
      </w:r>
      <w:r w:rsidR="004E2AD7" w:rsidRPr="004E2AD7">
        <w:t>seed viability</w:t>
      </w:r>
    </w:p>
    <w:p w14:paraId="65AF52F1" w14:textId="7A34A536" w:rsidR="00D64AF2" w:rsidRDefault="00D64AF2" w:rsidP="00A06D94">
      <w:pPr>
        <w:jc w:val="center"/>
      </w:pPr>
    </w:p>
    <w:p w14:paraId="1CBF8F38" w14:textId="50B30586" w:rsidR="00A06D94" w:rsidRDefault="00D8014A" w:rsidP="001306D2">
      <w:r>
        <w:rPr>
          <w:noProof/>
        </w:rPr>
        <w:drawing>
          <wp:anchor distT="0" distB="0" distL="114300" distR="114300" simplePos="0" relativeHeight="251683840" behindDoc="0" locked="0" layoutInCell="1" allowOverlap="1" wp14:anchorId="338AE972" wp14:editId="099CD8FB">
            <wp:simplePos x="0" y="0"/>
            <wp:positionH relativeFrom="page">
              <wp:posOffset>3981565</wp:posOffset>
            </wp:positionH>
            <wp:positionV relativeFrom="page">
              <wp:posOffset>7461250</wp:posOffset>
            </wp:positionV>
            <wp:extent cx="3114675" cy="2141934"/>
            <wp:effectExtent l="19050" t="19050" r="9525" b="10795"/>
            <wp:wrapNone/>
            <wp:docPr id="248" name="Picture 248" descr="Healthy Black Box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Healthy Black Box tre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0182" b="12880"/>
                    <a:stretch/>
                  </pic:blipFill>
                  <pic:spPr bwMode="auto">
                    <a:xfrm>
                      <a:off x="0" y="0"/>
                      <a:ext cx="3114675" cy="2141934"/>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7718A9" w14:textId="5ECDEB0F" w:rsidR="00A06D94" w:rsidRDefault="00A06D94" w:rsidP="001306D2">
      <w:pPr>
        <w:sectPr w:rsidR="00A06D94" w:rsidSect="00746A93">
          <w:type w:val="continuous"/>
          <w:pgSz w:w="11907" w:h="16840" w:code="9"/>
          <w:pgMar w:top="2211" w:right="567" w:bottom="794" w:left="426" w:header="284" w:footer="0" w:gutter="0"/>
          <w:cols w:num="2" w:space="284"/>
          <w:docGrid w:linePitch="360"/>
        </w:sectPr>
      </w:pPr>
    </w:p>
    <w:p w14:paraId="6E55E200" w14:textId="2CE9A15A" w:rsidR="00746A93" w:rsidRPr="00417D94" w:rsidRDefault="00E712CA" w:rsidP="00FF4D60">
      <w:pPr>
        <w:pStyle w:val="Heading1TopofPage"/>
      </w:pPr>
      <w:r w:rsidRPr="003D3D95">
        <w:rPr>
          <w:noProof/>
          <w:sz w:val="28"/>
          <w:szCs w:val="28"/>
        </w:rPr>
        <w:lastRenderedPageBreak/>
        <w:drawing>
          <wp:anchor distT="0" distB="0" distL="114300" distR="114300" simplePos="0" relativeHeight="251696128" behindDoc="0" locked="0" layoutInCell="1" allowOverlap="1" wp14:anchorId="3ACC4EF3" wp14:editId="2F896FD0">
            <wp:simplePos x="0" y="0"/>
            <wp:positionH relativeFrom="margin">
              <wp:posOffset>3758565</wp:posOffset>
            </wp:positionH>
            <wp:positionV relativeFrom="margin">
              <wp:posOffset>-43180</wp:posOffset>
            </wp:positionV>
            <wp:extent cx="2924175" cy="2442545"/>
            <wp:effectExtent l="0" t="0" r="0" b="0"/>
            <wp:wrapNone/>
            <wp:docPr id="2" name="Picture 1" descr="Life Cycle of the Black Box - Seeling to Juvenile to Mature Tree, then reproductive outputs, flower, fruit, seed, seed fall and germination.">
              <a:extLst xmlns:a="http://schemas.openxmlformats.org/drawingml/2006/main">
                <a:ext uri="{FF2B5EF4-FFF2-40B4-BE49-F238E27FC236}">
                  <a16:creationId xmlns:a16="http://schemas.microsoft.com/office/drawing/2014/main" id="{516C93E1-3FC0-419F-9DD0-5689144FE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ife Cycle of the Black Box - Seeling to Juvenile to Mature Tree, then reproductive outputs, flower, fruit, seed, seed fall and germination.">
                      <a:extLst>
                        <a:ext uri="{FF2B5EF4-FFF2-40B4-BE49-F238E27FC236}">
                          <a16:creationId xmlns:a16="http://schemas.microsoft.com/office/drawing/2014/main" id="{516C93E1-3FC0-419F-9DD0-5689144FEBE1}"/>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924175" cy="2442545"/>
                    </a:xfrm>
                    <a:prstGeom prst="rect">
                      <a:avLst/>
                    </a:prstGeom>
                  </pic:spPr>
                </pic:pic>
              </a:graphicData>
            </a:graphic>
            <wp14:sizeRelH relativeFrom="page">
              <wp14:pctWidth>0</wp14:pctWidth>
            </wp14:sizeRelH>
            <wp14:sizeRelV relativeFrom="page">
              <wp14:pctHeight>0</wp14:pctHeight>
            </wp14:sizeRelV>
          </wp:anchor>
        </w:drawing>
      </w:r>
      <w:r w:rsidR="00746A93">
        <w:rPr>
          <w:noProof/>
        </w:rPr>
        <mc:AlternateContent>
          <mc:Choice Requires="wps">
            <w:drawing>
              <wp:anchor distT="45720" distB="45720" distL="114300" distR="114300" simplePos="0" relativeHeight="251643904" behindDoc="0" locked="0" layoutInCell="1" allowOverlap="1" wp14:anchorId="32501FA5" wp14:editId="74EE988A">
                <wp:simplePos x="0" y="0"/>
                <wp:positionH relativeFrom="margin">
                  <wp:posOffset>-80010</wp:posOffset>
                </wp:positionH>
                <wp:positionV relativeFrom="paragraph">
                  <wp:posOffset>302260</wp:posOffset>
                </wp:positionV>
                <wp:extent cx="3638550" cy="28384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838450"/>
                        </a:xfrm>
                        <a:prstGeom prst="rect">
                          <a:avLst/>
                        </a:prstGeom>
                        <a:noFill/>
                        <a:ln w="9525">
                          <a:noFill/>
                          <a:miter lim="800000"/>
                          <a:headEnd/>
                          <a:tailEnd/>
                        </a:ln>
                      </wps:spPr>
                      <wps:txbx>
                        <w:txbxContent>
                          <w:p w14:paraId="32C71C16" w14:textId="11E4C07B" w:rsidR="00671CD2" w:rsidRDefault="00FB0A75" w:rsidP="00187520">
                            <w:pPr>
                              <w:pStyle w:val="BodyText"/>
                            </w:pPr>
                            <w:r>
                              <w:t>DELWP’s</w:t>
                            </w:r>
                            <w:r w:rsidR="00671CD2" w:rsidRPr="004A4298">
                              <w:t xml:space="preserve"> Arthur </w:t>
                            </w:r>
                            <w:proofErr w:type="spellStart"/>
                            <w:r w:rsidR="00671CD2" w:rsidRPr="004A4298">
                              <w:t>Rylah</w:t>
                            </w:r>
                            <w:proofErr w:type="spellEnd"/>
                            <w:r w:rsidR="00671CD2" w:rsidRPr="004A4298">
                              <w:t xml:space="preserve"> Institute (ARI</w:t>
                            </w:r>
                            <w:r>
                              <w:t>)</w:t>
                            </w:r>
                            <w:r w:rsidR="009619FB">
                              <w:t xml:space="preserve">, </w:t>
                            </w:r>
                            <w:bookmarkStart w:id="6" w:name="_Hlk63769252"/>
                            <w:r w:rsidR="009619FB">
                              <w:t xml:space="preserve">in partnership with </w:t>
                            </w:r>
                            <w:r>
                              <w:t>several</w:t>
                            </w:r>
                            <w:r w:rsidR="009619FB">
                              <w:t xml:space="preserve"> organisations</w:t>
                            </w:r>
                            <w:bookmarkEnd w:id="6"/>
                            <w:r w:rsidR="009619FB">
                              <w:t>,</w:t>
                            </w:r>
                            <w:r w:rsidR="00671CD2" w:rsidRPr="004A4298">
                              <w:t xml:space="preserve"> </w:t>
                            </w:r>
                            <w:r w:rsidR="00671CD2">
                              <w:t>has been undertaking a</w:t>
                            </w:r>
                            <w:r w:rsidR="00671CD2" w:rsidRPr="004A4298">
                              <w:t xml:space="preserve"> </w:t>
                            </w:r>
                            <w:r w:rsidR="00EA31DD">
                              <w:t>suite of</w:t>
                            </w:r>
                            <w:r w:rsidR="00671CD2" w:rsidRPr="004A4298">
                              <w:t xml:space="preserve"> research p</w:t>
                            </w:r>
                            <w:r w:rsidR="00223EB7">
                              <w:t>roject</w:t>
                            </w:r>
                            <w:r w:rsidR="00EA31DD">
                              <w:t>s</w:t>
                            </w:r>
                            <w:r w:rsidR="00671CD2" w:rsidRPr="004A4298">
                              <w:t xml:space="preserve"> to evaluate the effectiveness of environmental watering in maintaining or improving Black Box tree </w:t>
                            </w:r>
                            <w:r w:rsidR="00671CD2">
                              <w:t>health</w:t>
                            </w:r>
                            <w:r w:rsidR="00671CD2" w:rsidRPr="004A4298">
                              <w:t>.</w:t>
                            </w:r>
                          </w:p>
                          <w:p w14:paraId="2BFA64D0" w14:textId="3B73E0AD" w:rsidR="00671CD2" w:rsidRDefault="00671CD2" w:rsidP="00187520">
                            <w:pPr>
                              <w:pStyle w:val="BodyText"/>
                            </w:pPr>
                            <w:r w:rsidRPr="004A4298">
                              <w:t xml:space="preserve">This research </w:t>
                            </w:r>
                            <w:r w:rsidR="00C4303A">
                              <w:t xml:space="preserve">is helping us </w:t>
                            </w:r>
                            <w:r w:rsidRPr="004A4298">
                              <w:t>evalua</w:t>
                            </w:r>
                            <w:r w:rsidR="00C4303A">
                              <w:t>te</w:t>
                            </w:r>
                            <w:r w:rsidRPr="004A4298">
                              <w:t xml:space="preserve"> the</w:t>
                            </w:r>
                            <w:r w:rsidR="00072478">
                              <w:t xml:space="preserve"> </w:t>
                            </w:r>
                            <w:r w:rsidR="00072478" w:rsidRPr="004A4298">
                              <w:t>ecological objective</w:t>
                            </w:r>
                            <w:r w:rsidR="00072478">
                              <w:t xml:space="preserve"> of</w:t>
                            </w:r>
                            <w:r w:rsidRPr="004A4298">
                              <w:t xml:space="preserve"> </w:t>
                            </w:r>
                            <w:r>
                              <w:t>environmental watering</w:t>
                            </w:r>
                            <w:r w:rsidR="00155A78">
                              <w:t>:</w:t>
                            </w:r>
                            <w:r w:rsidRPr="004A4298">
                              <w:t xml:space="preserve"> </w:t>
                            </w:r>
                            <w:r w:rsidR="00155A78">
                              <w:t>‘</w:t>
                            </w:r>
                            <w:r w:rsidRPr="004A4298">
                              <w:t>to restore</w:t>
                            </w:r>
                            <w:r>
                              <w:t xml:space="preserve"> </w:t>
                            </w:r>
                            <w:r w:rsidRPr="004A4298">
                              <w:t xml:space="preserve">communities of wetland and terrestrial plant assemblages by maintaining sustainable populations of Black Box </w:t>
                            </w:r>
                            <w:proofErr w:type="gramStart"/>
                            <w:r w:rsidRPr="004A4298">
                              <w:t>communities</w:t>
                            </w:r>
                            <w:r w:rsidR="00155A78">
                              <w:t>’</w:t>
                            </w:r>
                            <w:proofErr w:type="gramEnd"/>
                            <w:r w:rsidRPr="004A4298">
                              <w:t>.</w:t>
                            </w:r>
                          </w:p>
                          <w:p w14:paraId="578FF8EC" w14:textId="1423306B" w:rsidR="00671CD2" w:rsidRDefault="00671CD2" w:rsidP="00187520">
                            <w:pPr>
                              <w:pStyle w:val="BodyText"/>
                            </w:pPr>
                            <w:r>
                              <w:t>A range of studies</w:t>
                            </w:r>
                            <w:r w:rsidR="00611263">
                              <w:t>, some highlighted below,</w:t>
                            </w:r>
                            <w:r>
                              <w:t xml:space="preserve"> </w:t>
                            </w:r>
                            <w:r w:rsidR="003E449F">
                              <w:t>are</w:t>
                            </w:r>
                            <w:r>
                              <w:t xml:space="preserve"> be</w:t>
                            </w:r>
                            <w:r w:rsidR="003E449F">
                              <w:t>ing</w:t>
                            </w:r>
                            <w:r>
                              <w:t xml:space="preserve"> undertaken</w:t>
                            </w:r>
                            <w:r w:rsidR="003E449F">
                              <w:t xml:space="preserve"> that</w:t>
                            </w:r>
                            <w:r>
                              <w:t xml:space="preserve"> investigat</w:t>
                            </w:r>
                            <w:r w:rsidR="003E449F">
                              <w:t>e</w:t>
                            </w:r>
                            <w:r>
                              <w:t xml:space="preserve"> </w:t>
                            </w:r>
                            <w:r w:rsidR="00611263">
                              <w:t>key aspects of the Black Box life</w:t>
                            </w:r>
                            <w:r w:rsidR="001B27BB">
                              <w:t xml:space="preserve"> </w:t>
                            </w:r>
                            <w:r w:rsidR="00611263">
                              <w:t xml:space="preserve">cycle and </w:t>
                            </w:r>
                            <w:r>
                              <w:t>the watering response of canopy health</w:t>
                            </w:r>
                            <w:r w:rsidR="00072478">
                              <w:t>,</w:t>
                            </w:r>
                            <w:r w:rsidR="000901CC">
                              <w:t xml:space="preserve"> reproductive output</w:t>
                            </w:r>
                            <w:r>
                              <w:t xml:space="preserve"> </w:t>
                            </w:r>
                            <w:r w:rsidR="000901CC">
                              <w:t>(</w:t>
                            </w:r>
                            <w:r>
                              <w:t xml:space="preserve">bud, flower, </w:t>
                            </w:r>
                            <w:proofErr w:type="gramStart"/>
                            <w:r>
                              <w:t>fruit</w:t>
                            </w:r>
                            <w:proofErr w:type="gramEnd"/>
                            <w:r>
                              <w:t xml:space="preserve"> and seed production</w:t>
                            </w:r>
                            <w:r w:rsidR="000901CC">
                              <w:t xml:space="preserve">), </w:t>
                            </w:r>
                            <w:r>
                              <w:t>the timing of seed fall and seed viability. Studies were undertaken over a</w:t>
                            </w:r>
                            <w:r w:rsidR="00E712CA">
                              <w:t xml:space="preserve"> range of</w:t>
                            </w:r>
                            <w:r>
                              <w:t xml:space="preserve"> years</w:t>
                            </w:r>
                            <w:r w:rsidR="00E712CA">
                              <w:t xml:space="preserve"> (1-7yrs)</w:t>
                            </w:r>
                            <w:r>
                              <w:t xml:space="preserve"> and environmental watering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01FA5" id="_x0000_s1027" type="#_x0000_t202" style="position:absolute;margin-left:-6.3pt;margin-top:23.8pt;width:286.5pt;height:223.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" filled="f" stroked="f">
                <v:textbox>
                  <w:txbxContent>
                    <w:p w14:paraId="32C71C16" w14:textId="11E4C07B" w:rsidR="00671CD2" w:rsidRDefault="00FB0A75" w:rsidP="00187520">
                      <w:pPr>
                        <w:pStyle w:val="BodyText"/>
                      </w:pPr>
                      <w:r>
                        <w:t>DELWP’s</w:t>
                      </w:r>
                      <w:r w:rsidR="00671CD2" w:rsidRPr="004A4298">
                        <w:t xml:space="preserve"> Arthur </w:t>
                      </w:r>
                      <w:proofErr w:type="spellStart"/>
                      <w:r w:rsidR="00671CD2" w:rsidRPr="004A4298">
                        <w:t>Rylah</w:t>
                      </w:r>
                      <w:proofErr w:type="spellEnd"/>
                      <w:r w:rsidR="00671CD2" w:rsidRPr="004A4298">
                        <w:t xml:space="preserve"> Institute (ARI</w:t>
                      </w:r>
                      <w:r>
                        <w:t>)</w:t>
                      </w:r>
                      <w:r w:rsidR="009619FB">
                        <w:t xml:space="preserve">, </w:t>
                      </w:r>
                      <w:bookmarkStart w:id="7" w:name="_Hlk63769252"/>
                      <w:r w:rsidR="009619FB">
                        <w:t xml:space="preserve">in partnership with </w:t>
                      </w:r>
                      <w:r>
                        <w:t>several</w:t>
                      </w:r>
                      <w:r w:rsidR="009619FB">
                        <w:t xml:space="preserve"> organisations</w:t>
                      </w:r>
                      <w:bookmarkEnd w:id="7"/>
                      <w:r w:rsidR="009619FB">
                        <w:t>,</w:t>
                      </w:r>
                      <w:r w:rsidR="00671CD2" w:rsidRPr="004A4298">
                        <w:t xml:space="preserve"> </w:t>
                      </w:r>
                      <w:r w:rsidR="00671CD2">
                        <w:t>has been undertaking a</w:t>
                      </w:r>
                      <w:r w:rsidR="00671CD2" w:rsidRPr="004A4298">
                        <w:t xml:space="preserve"> </w:t>
                      </w:r>
                      <w:r w:rsidR="00EA31DD">
                        <w:t>suite of</w:t>
                      </w:r>
                      <w:r w:rsidR="00671CD2" w:rsidRPr="004A4298">
                        <w:t xml:space="preserve"> research p</w:t>
                      </w:r>
                      <w:r w:rsidR="00223EB7">
                        <w:t>roject</w:t>
                      </w:r>
                      <w:r w:rsidR="00EA31DD">
                        <w:t>s</w:t>
                      </w:r>
                      <w:r w:rsidR="00671CD2" w:rsidRPr="004A4298">
                        <w:t xml:space="preserve"> to evaluate the effectiveness of environmental watering in maintaining or improving Black Box tree </w:t>
                      </w:r>
                      <w:r w:rsidR="00671CD2">
                        <w:t>health</w:t>
                      </w:r>
                      <w:r w:rsidR="00671CD2" w:rsidRPr="004A4298">
                        <w:t>.</w:t>
                      </w:r>
                    </w:p>
                    <w:p w14:paraId="2BFA64D0" w14:textId="3B73E0AD" w:rsidR="00671CD2" w:rsidRDefault="00671CD2" w:rsidP="00187520">
                      <w:pPr>
                        <w:pStyle w:val="BodyText"/>
                      </w:pPr>
                      <w:r w:rsidRPr="004A4298">
                        <w:t xml:space="preserve">This research </w:t>
                      </w:r>
                      <w:r w:rsidR="00C4303A">
                        <w:t xml:space="preserve">is helping us </w:t>
                      </w:r>
                      <w:r w:rsidRPr="004A4298">
                        <w:t>evalua</w:t>
                      </w:r>
                      <w:r w:rsidR="00C4303A">
                        <w:t>te</w:t>
                      </w:r>
                      <w:r w:rsidRPr="004A4298">
                        <w:t xml:space="preserve"> the</w:t>
                      </w:r>
                      <w:r w:rsidR="00072478">
                        <w:t xml:space="preserve"> </w:t>
                      </w:r>
                      <w:r w:rsidR="00072478" w:rsidRPr="004A4298">
                        <w:t>ecological objective</w:t>
                      </w:r>
                      <w:r w:rsidR="00072478">
                        <w:t xml:space="preserve"> of</w:t>
                      </w:r>
                      <w:r w:rsidRPr="004A4298">
                        <w:t xml:space="preserve"> </w:t>
                      </w:r>
                      <w:r>
                        <w:t>environmental watering</w:t>
                      </w:r>
                      <w:r w:rsidR="00155A78">
                        <w:t>:</w:t>
                      </w:r>
                      <w:r w:rsidRPr="004A4298">
                        <w:t xml:space="preserve"> </w:t>
                      </w:r>
                      <w:r w:rsidR="00155A78">
                        <w:t>‘</w:t>
                      </w:r>
                      <w:r w:rsidRPr="004A4298">
                        <w:t>to restore</w:t>
                      </w:r>
                      <w:r>
                        <w:t xml:space="preserve"> </w:t>
                      </w:r>
                      <w:r w:rsidRPr="004A4298">
                        <w:t xml:space="preserve">communities of wetland and terrestrial plant assemblages by maintaining sustainable populations of Black Box </w:t>
                      </w:r>
                      <w:proofErr w:type="gramStart"/>
                      <w:r w:rsidRPr="004A4298">
                        <w:t>communities</w:t>
                      </w:r>
                      <w:r w:rsidR="00155A78">
                        <w:t>’</w:t>
                      </w:r>
                      <w:proofErr w:type="gramEnd"/>
                      <w:r w:rsidRPr="004A4298">
                        <w:t>.</w:t>
                      </w:r>
                    </w:p>
                    <w:p w14:paraId="578FF8EC" w14:textId="1423306B" w:rsidR="00671CD2" w:rsidRDefault="00671CD2" w:rsidP="00187520">
                      <w:pPr>
                        <w:pStyle w:val="BodyText"/>
                      </w:pPr>
                      <w:r>
                        <w:t>A range of studies</w:t>
                      </w:r>
                      <w:r w:rsidR="00611263">
                        <w:t>, some highlighted below,</w:t>
                      </w:r>
                      <w:r>
                        <w:t xml:space="preserve"> </w:t>
                      </w:r>
                      <w:r w:rsidR="003E449F">
                        <w:t>are</w:t>
                      </w:r>
                      <w:r>
                        <w:t xml:space="preserve"> be</w:t>
                      </w:r>
                      <w:r w:rsidR="003E449F">
                        <w:t>ing</w:t>
                      </w:r>
                      <w:r>
                        <w:t xml:space="preserve"> undertaken</w:t>
                      </w:r>
                      <w:r w:rsidR="003E449F">
                        <w:t xml:space="preserve"> that</w:t>
                      </w:r>
                      <w:r>
                        <w:t xml:space="preserve"> investigat</w:t>
                      </w:r>
                      <w:r w:rsidR="003E449F">
                        <w:t>e</w:t>
                      </w:r>
                      <w:r>
                        <w:t xml:space="preserve"> </w:t>
                      </w:r>
                      <w:r w:rsidR="00611263">
                        <w:t>key aspects of the Black Box life</w:t>
                      </w:r>
                      <w:r w:rsidR="001B27BB">
                        <w:t xml:space="preserve"> </w:t>
                      </w:r>
                      <w:r w:rsidR="00611263">
                        <w:t xml:space="preserve">cycle and </w:t>
                      </w:r>
                      <w:r>
                        <w:t>the watering response of canopy health</w:t>
                      </w:r>
                      <w:r w:rsidR="00072478">
                        <w:t>,</w:t>
                      </w:r>
                      <w:r w:rsidR="000901CC">
                        <w:t xml:space="preserve"> reproductive output</w:t>
                      </w:r>
                      <w:r>
                        <w:t xml:space="preserve"> </w:t>
                      </w:r>
                      <w:r w:rsidR="000901CC">
                        <w:t>(</w:t>
                      </w:r>
                      <w:r>
                        <w:t xml:space="preserve">bud, flower, </w:t>
                      </w:r>
                      <w:proofErr w:type="gramStart"/>
                      <w:r>
                        <w:t>fruit</w:t>
                      </w:r>
                      <w:proofErr w:type="gramEnd"/>
                      <w:r>
                        <w:t xml:space="preserve"> and seed production</w:t>
                      </w:r>
                      <w:r w:rsidR="000901CC">
                        <w:t xml:space="preserve">), </w:t>
                      </w:r>
                      <w:r>
                        <w:t>the timing of seed fall and seed viability. Studies were undertaken over a</w:t>
                      </w:r>
                      <w:r w:rsidR="00E712CA">
                        <w:t xml:space="preserve"> range of</w:t>
                      </w:r>
                      <w:r>
                        <w:t xml:space="preserve"> years</w:t>
                      </w:r>
                      <w:r w:rsidR="00E712CA">
                        <w:t xml:space="preserve"> (1-7yrs)</w:t>
                      </w:r>
                      <w:r>
                        <w:t xml:space="preserve"> and environmental watering events.</w:t>
                      </w:r>
                    </w:p>
                  </w:txbxContent>
                </v:textbox>
                <w10:wrap anchorx="margin"/>
              </v:shape>
            </w:pict>
          </mc:Fallback>
        </mc:AlternateContent>
      </w:r>
      <w:r w:rsidR="00746A93">
        <w:t>Res</w:t>
      </w:r>
      <w:r w:rsidR="00746A93" w:rsidRPr="004C2BFA">
        <w:t>earch Program</w:t>
      </w:r>
      <w:r w:rsidR="00187520">
        <w:t xml:space="preserve"> Overview</w:t>
      </w:r>
    </w:p>
    <w:p w14:paraId="07644E8A" w14:textId="406990ED" w:rsidR="00D64AF2" w:rsidRDefault="00D64AF2" w:rsidP="001306D2"/>
    <w:p w14:paraId="5DF48ACA" w14:textId="3A480C36" w:rsidR="00D64AF2" w:rsidRDefault="00D64AF2" w:rsidP="001306D2"/>
    <w:p w14:paraId="4D2C244D" w14:textId="18DAD13C" w:rsidR="00D64AF2" w:rsidRDefault="00D64AF2" w:rsidP="001306D2"/>
    <w:p w14:paraId="1A9C9806" w14:textId="4295C2B5" w:rsidR="00D64AF2" w:rsidRDefault="00D64AF2" w:rsidP="001306D2"/>
    <w:p w14:paraId="01BEAC6F" w14:textId="12967387" w:rsidR="00D64AF2" w:rsidRDefault="00D64AF2" w:rsidP="001306D2"/>
    <w:p w14:paraId="7BE87BA2" w14:textId="1CF584FB" w:rsidR="00D64AF2" w:rsidRDefault="00D64AF2" w:rsidP="001306D2"/>
    <w:p w14:paraId="5FE7E57F" w14:textId="3698FBB8" w:rsidR="00D64AF2" w:rsidRDefault="00D64AF2" w:rsidP="001306D2"/>
    <w:p w14:paraId="7B931B22" w14:textId="5AC0FF0C" w:rsidR="00D64AF2" w:rsidRDefault="00D64AF2" w:rsidP="001306D2"/>
    <w:p w14:paraId="5449734D" w14:textId="2406F527" w:rsidR="00D64AF2" w:rsidRDefault="00D64AF2" w:rsidP="001306D2"/>
    <w:p w14:paraId="20A4A265" w14:textId="744D3171" w:rsidR="00D64AF2" w:rsidRDefault="00D64AF2" w:rsidP="001306D2"/>
    <w:p w14:paraId="1326CB8A" w14:textId="70533AFF" w:rsidR="00D64AF2" w:rsidRDefault="00D64AF2" w:rsidP="001306D2"/>
    <w:p w14:paraId="7E93E74D" w14:textId="763E5CAC" w:rsidR="00D64AF2" w:rsidRDefault="00D64AF2" w:rsidP="001306D2"/>
    <w:p w14:paraId="46B075E9" w14:textId="42179739" w:rsidR="00D64AF2" w:rsidRDefault="00D64AF2" w:rsidP="001306D2"/>
    <w:p w14:paraId="5F48C2DE" w14:textId="1B1B0F40" w:rsidR="00D64AF2" w:rsidRDefault="00E712CA" w:rsidP="001306D2">
      <w:r>
        <w:rPr>
          <w:noProof/>
        </w:rPr>
        <mc:AlternateContent>
          <mc:Choice Requires="wps">
            <w:drawing>
              <wp:anchor distT="0" distB="0" distL="114300" distR="114300" simplePos="0" relativeHeight="251699200" behindDoc="0" locked="0" layoutInCell="1" allowOverlap="1" wp14:anchorId="203D3125" wp14:editId="599D0E73">
                <wp:simplePos x="0" y="0"/>
                <wp:positionH relativeFrom="margin">
                  <wp:posOffset>3615689</wp:posOffset>
                </wp:positionH>
                <wp:positionV relativeFrom="paragraph">
                  <wp:posOffset>60325</wp:posOffset>
                </wp:positionV>
                <wp:extent cx="3248025" cy="581025"/>
                <wp:effectExtent l="0" t="0" r="9525" b="9525"/>
                <wp:wrapNone/>
                <wp:docPr id="21" name="TextBox 134"/>
                <wp:cNvGraphicFramePr/>
                <a:graphic xmlns:a="http://schemas.openxmlformats.org/drawingml/2006/main">
                  <a:graphicData uri="http://schemas.microsoft.com/office/word/2010/wordprocessingShape">
                    <wps:wsp>
                      <wps:cNvSpPr txBox="1"/>
                      <wps:spPr>
                        <a:xfrm>
                          <a:off x="0" y="0"/>
                          <a:ext cx="3248025" cy="581025"/>
                        </a:xfrm>
                        <a:prstGeom prst="rect">
                          <a:avLst/>
                        </a:prstGeom>
                        <a:solidFill>
                          <a:srgbClr val="00B2A9"/>
                        </a:solidFill>
                      </wps:spPr>
                      <wps:txbx>
                        <w:txbxContent>
                          <w:p w14:paraId="0E62A2B4" w14:textId="01D9F0DB" w:rsidR="00611263" w:rsidRDefault="00611263" w:rsidP="00611263">
                            <w:pPr>
                              <w:jc w:val="center"/>
                              <w:rPr>
                                <w:rFonts w:cstheme="minorHAnsi"/>
                                <w:b/>
                                <w:bCs/>
                                <w:color w:val="FFFFFF" w:themeColor="background1"/>
                                <w:kern w:val="20"/>
                                <w:sz w:val="24"/>
                                <w:szCs w:val="24"/>
                              </w:rPr>
                            </w:pPr>
                            <w:r w:rsidRPr="004A4298">
                              <w:rPr>
                                <w:rFonts w:cstheme="minorHAnsi"/>
                                <w:b/>
                                <w:bCs/>
                                <w:color w:val="FFFFFF" w:themeColor="background1"/>
                                <w:kern w:val="20"/>
                                <w:sz w:val="24"/>
                                <w:szCs w:val="24"/>
                              </w:rPr>
                              <w:t>Black Box life cycle</w:t>
                            </w:r>
                            <w:r w:rsidR="005569C2">
                              <w:rPr>
                                <w:rFonts w:cstheme="minorHAnsi"/>
                                <w:b/>
                                <w:bCs/>
                                <w:color w:val="FFFFFF" w:themeColor="background1"/>
                                <w:kern w:val="20"/>
                                <w:sz w:val="24"/>
                                <w:szCs w:val="24"/>
                              </w:rPr>
                              <w:t xml:space="preserve"> phases</w:t>
                            </w:r>
                          </w:p>
                          <w:p w14:paraId="4EC4D44C" w14:textId="7BADFB04" w:rsidR="00E30536" w:rsidRPr="00E30536" w:rsidRDefault="00E30536" w:rsidP="00611263">
                            <w:pPr>
                              <w:jc w:val="center"/>
                              <w:rPr>
                                <w:rFonts w:cstheme="minorHAnsi"/>
                                <w:color w:val="FFFFFF" w:themeColor="background1"/>
                                <w:sz w:val="18"/>
                                <w:szCs w:val="18"/>
                              </w:rPr>
                            </w:pPr>
                            <w:r w:rsidRPr="00E30536">
                              <w:rPr>
                                <w:rFonts w:cstheme="minorHAnsi"/>
                                <w:color w:val="FFFFFF" w:themeColor="background1"/>
                                <w:sz w:val="18"/>
                                <w:szCs w:val="18"/>
                              </w:rPr>
                              <w:t xml:space="preserve">Dotted boxes </w:t>
                            </w:r>
                            <w:r>
                              <w:rPr>
                                <w:rFonts w:cstheme="minorHAnsi"/>
                                <w:color w:val="FFFFFF" w:themeColor="background1"/>
                                <w:sz w:val="18"/>
                                <w:szCs w:val="18"/>
                              </w:rPr>
                              <w:t>indicate</w:t>
                            </w:r>
                            <w:r w:rsidRPr="00E30536">
                              <w:rPr>
                                <w:rFonts w:cstheme="minorHAnsi"/>
                                <w:color w:val="FFFFFF" w:themeColor="background1"/>
                                <w:sz w:val="18"/>
                                <w:szCs w:val="18"/>
                              </w:rPr>
                              <w:t xml:space="preserve"> </w:t>
                            </w:r>
                            <w:r w:rsidR="00E712CA">
                              <w:rPr>
                                <w:rFonts w:cstheme="minorHAnsi"/>
                                <w:color w:val="FFFFFF" w:themeColor="background1"/>
                                <w:sz w:val="18"/>
                                <w:szCs w:val="18"/>
                              </w:rPr>
                              <w:t>life cycle phases that the research investigated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3D3125" id="TextBox 134" o:spid="_x0000_s1028" type="#_x0000_t202" style="position:absolute;margin-left:284.7pt;margin-top:4.75pt;width:255.75pt;height:45.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" fillcolor="#00b2a9" stroked="f">
                <v:textbox>
                  <w:txbxContent>
                    <w:p w14:paraId="0E62A2B4" w14:textId="01D9F0DB" w:rsidR="00611263" w:rsidRDefault="00611263" w:rsidP="00611263">
                      <w:pPr>
                        <w:jc w:val="center"/>
                        <w:rPr>
                          <w:rFonts w:cstheme="minorHAnsi"/>
                          <w:b/>
                          <w:bCs/>
                          <w:color w:val="FFFFFF" w:themeColor="background1"/>
                          <w:kern w:val="20"/>
                          <w:sz w:val="24"/>
                          <w:szCs w:val="24"/>
                        </w:rPr>
                      </w:pPr>
                      <w:r w:rsidRPr="004A4298">
                        <w:rPr>
                          <w:rFonts w:cstheme="minorHAnsi"/>
                          <w:b/>
                          <w:bCs/>
                          <w:color w:val="FFFFFF" w:themeColor="background1"/>
                          <w:kern w:val="20"/>
                          <w:sz w:val="24"/>
                          <w:szCs w:val="24"/>
                        </w:rPr>
                        <w:t>Black Box life cycle</w:t>
                      </w:r>
                      <w:r w:rsidR="005569C2">
                        <w:rPr>
                          <w:rFonts w:cstheme="minorHAnsi"/>
                          <w:b/>
                          <w:bCs/>
                          <w:color w:val="FFFFFF" w:themeColor="background1"/>
                          <w:kern w:val="20"/>
                          <w:sz w:val="24"/>
                          <w:szCs w:val="24"/>
                        </w:rPr>
                        <w:t xml:space="preserve"> phases</w:t>
                      </w:r>
                    </w:p>
                    <w:p w14:paraId="4EC4D44C" w14:textId="7BADFB04" w:rsidR="00E30536" w:rsidRPr="00E30536" w:rsidRDefault="00E30536" w:rsidP="00611263">
                      <w:pPr>
                        <w:jc w:val="center"/>
                        <w:rPr>
                          <w:rFonts w:cstheme="minorHAnsi"/>
                          <w:color w:val="FFFFFF" w:themeColor="background1"/>
                          <w:sz w:val="18"/>
                          <w:szCs w:val="18"/>
                        </w:rPr>
                      </w:pPr>
                      <w:r w:rsidRPr="00E30536">
                        <w:rPr>
                          <w:rFonts w:cstheme="minorHAnsi"/>
                          <w:color w:val="FFFFFF" w:themeColor="background1"/>
                          <w:sz w:val="18"/>
                          <w:szCs w:val="18"/>
                        </w:rPr>
                        <w:t xml:space="preserve">Dotted boxes </w:t>
                      </w:r>
                      <w:r>
                        <w:rPr>
                          <w:rFonts w:cstheme="minorHAnsi"/>
                          <w:color w:val="FFFFFF" w:themeColor="background1"/>
                          <w:sz w:val="18"/>
                          <w:szCs w:val="18"/>
                        </w:rPr>
                        <w:t>indicate</w:t>
                      </w:r>
                      <w:r w:rsidRPr="00E30536">
                        <w:rPr>
                          <w:rFonts w:cstheme="minorHAnsi"/>
                          <w:color w:val="FFFFFF" w:themeColor="background1"/>
                          <w:sz w:val="18"/>
                          <w:szCs w:val="18"/>
                        </w:rPr>
                        <w:t xml:space="preserve"> </w:t>
                      </w:r>
                      <w:r w:rsidR="00E712CA">
                        <w:rPr>
                          <w:rFonts w:cstheme="minorHAnsi"/>
                          <w:color w:val="FFFFFF" w:themeColor="background1"/>
                          <w:sz w:val="18"/>
                          <w:szCs w:val="18"/>
                        </w:rPr>
                        <w:t>life cycle phases that the research investigated</w:t>
                      </w:r>
                    </w:p>
                  </w:txbxContent>
                </v:textbox>
                <w10:wrap anchorx="margin"/>
              </v:shape>
            </w:pict>
          </mc:Fallback>
        </mc:AlternateContent>
      </w:r>
    </w:p>
    <w:p w14:paraId="39AFAB81" w14:textId="64C600D6" w:rsidR="00D64AF2" w:rsidRDefault="00D64AF2" w:rsidP="001306D2"/>
    <w:p w14:paraId="6E2894FE" w14:textId="4885D003" w:rsidR="00D64AF2" w:rsidRDefault="00D64AF2" w:rsidP="001306D2"/>
    <w:p w14:paraId="415FD865" w14:textId="2C3364F2" w:rsidR="004C2BFA" w:rsidRDefault="004C2BFA" w:rsidP="001306D2"/>
    <w:p w14:paraId="69421722" w14:textId="48240341" w:rsidR="00CB7117" w:rsidRDefault="00746A93" w:rsidP="0091069F">
      <w:pPr>
        <w:rPr>
          <w:noProof/>
        </w:rPr>
      </w:pPr>
      <w:r>
        <w:rPr>
          <w:noProof/>
        </w:rPr>
        <mc:AlternateContent>
          <mc:Choice Requires="wps">
            <w:drawing>
              <wp:anchor distT="0" distB="0" distL="114300" distR="114300" simplePos="0" relativeHeight="251673600" behindDoc="0" locked="0" layoutInCell="1" allowOverlap="1" wp14:anchorId="4D8E240D" wp14:editId="63CB647F">
                <wp:simplePos x="0" y="0"/>
                <wp:positionH relativeFrom="margin">
                  <wp:align>left</wp:align>
                </wp:positionH>
                <wp:positionV relativeFrom="paragraph">
                  <wp:posOffset>126365</wp:posOffset>
                </wp:positionV>
                <wp:extent cx="6915150" cy="19050"/>
                <wp:effectExtent l="0" t="0" r="19050" b="19050"/>
                <wp:wrapNone/>
                <wp:docPr id="234" name="Straight Connector 234"/>
                <wp:cNvGraphicFramePr/>
                <a:graphic xmlns:a="http://schemas.openxmlformats.org/drawingml/2006/main">
                  <a:graphicData uri="http://schemas.microsoft.com/office/word/2010/wordprocessingShape">
                    <wps:wsp>
                      <wps:cNvCnPr/>
                      <wps:spPr>
                        <a:xfrm>
                          <a:off x="0" y="0"/>
                          <a:ext cx="6915150"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A046D" id="Straight Connector 234" o:spid="_x0000_s1026" style="position:absolute;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95pt" to="54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" strokecolor="#00a8a0 [3044]" strokeweight="1.5pt">
                <w10:wrap anchorx="margin"/>
              </v:line>
            </w:pict>
          </mc:Fallback>
        </mc:AlternateContent>
      </w:r>
    </w:p>
    <w:p w14:paraId="55199A4C" w14:textId="09CC0389" w:rsidR="0091069F" w:rsidRDefault="0091069F" w:rsidP="0091069F"/>
    <w:p w14:paraId="52412F26" w14:textId="72B04D5F" w:rsidR="0091069F" w:rsidRPr="00F244D1" w:rsidRDefault="00D8014A" w:rsidP="005569C2">
      <w:pPr>
        <w:pStyle w:val="Heading1TopofPage"/>
      </w:pPr>
      <w:r>
        <w:rPr>
          <w:noProof/>
        </w:rPr>
        <w:drawing>
          <wp:anchor distT="0" distB="0" distL="114300" distR="114300" simplePos="0" relativeHeight="251701248" behindDoc="0" locked="0" layoutInCell="1" allowOverlap="1" wp14:anchorId="2CF1B36D" wp14:editId="70B55B9F">
            <wp:simplePos x="0" y="0"/>
            <wp:positionH relativeFrom="column">
              <wp:posOffset>4244340</wp:posOffset>
            </wp:positionH>
            <wp:positionV relativeFrom="paragraph">
              <wp:posOffset>69215</wp:posOffset>
            </wp:positionV>
            <wp:extent cx="2043744" cy="2133600"/>
            <wp:effectExtent l="19050" t="19050" r="13970" b="19050"/>
            <wp:wrapNone/>
            <wp:docPr id="37" name="Picture 37" descr="Black Box tree before environmental watering (limited canopy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lack Box tree before environmental watering (limited canopy growth)"/>
                    <pic:cNvPicPr>
                      <a:picLocks noChangeAspect="1"/>
                    </pic:cNvPicPr>
                  </pic:nvPicPr>
                  <pic:blipFill rotWithShape="1">
                    <a:blip r:embed="rId24" cstate="print">
                      <a:extLst>
                        <a:ext uri="{28A0092B-C50C-407E-A947-70E740481C1C}">
                          <a14:useLocalDpi xmlns:a14="http://schemas.microsoft.com/office/drawing/2010/main"/>
                        </a:ext>
                      </a:extLst>
                    </a:blip>
                    <a:srcRect t="4584" b="11962"/>
                    <a:stretch/>
                  </pic:blipFill>
                  <pic:spPr bwMode="auto">
                    <a:xfrm>
                      <a:off x="0" y="0"/>
                      <a:ext cx="2043744" cy="2133600"/>
                    </a:xfrm>
                    <a:prstGeom prst="rect">
                      <a:avLst/>
                    </a:prstGeom>
                    <a:noFill/>
                    <a:ln w="12700"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117">
        <w:rPr>
          <w:noProof/>
        </w:rPr>
        <mc:AlternateContent>
          <mc:Choice Requires="wps">
            <w:drawing>
              <wp:anchor distT="45720" distB="45720" distL="114300" distR="114300" simplePos="0" relativeHeight="251668480" behindDoc="0" locked="0" layoutInCell="1" allowOverlap="1" wp14:anchorId="632E86E9" wp14:editId="2CCA6D1A">
                <wp:simplePos x="0" y="0"/>
                <wp:positionH relativeFrom="column">
                  <wp:posOffset>-80010</wp:posOffset>
                </wp:positionH>
                <wp:positionV relativeFrom="page">
                  <wp:posOffset>4895850</wp:posOffset>
                </wp:positionV>
                <wp:extent cx="3629025" cy="128143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281430"/>
                        </a:xfrm>
                        <a:prstGeom prst="rect">
                          <a:avLst/>
                        </a:prstGeom>
                        <a:noFill/>
                        <a:ln w="9525">
                          <a:noFill/>
                          <a:miter lim="800000"/>
                          <a:headEnd/>
                          <a:tailEnd/>
                        </a:ln>
                      </wps:spPr>
                      <wps:txbx>
                        <w:txbxContent>
                          <w:p w14:paraId="7347BEBF" w14:textId="567332F9" w:rsidR="00671CD2" w:rsidRDefault="00671CD2" w:rsidP="005569C2">
                            <w:pPr>
                              <w:pStyle w:val="BodyText"/>
                            </w:pPr>
                            <w:r w:rsidRPr="003454A6">
                              <w:t xml:space="preserve">Environmental watering at Hattah Lakes has led to improved Black Box tree health and condition.  </w:t>
                            </w:r>
                            <w:r>
                              <w:t>Floodplains</w:t>
                            </w:r>
                            <w:r w:rsidRPr="003454A6">
                              <w:t xml:space="preserve"> that received environmental water had greater canopy cover, crown extent, new tip growth, reproductive output, and Tree Condition Index compared to unwatered </w:t>
                            </w:r>
                            <w:r>
                              <w:t>floodplains</w:t>
                            </w:r>
                            <w:r w:rsidRPr="003454A6">
                              <w:t>.</w:t>
                            </w:r>
                            <w:r>
                              <w:t xml:space="preserve"> </w:t>
                            </w:r>
                            <w:r w:rsidRPr="003454A6">
                              <w:t>This response was greater at the lake edge compared to the higher floodplain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E86E9" id="_x0000_s1029" type="#_x0000_t202" style="position:absolute;margin-left:-6.3pt;margin-top:385.5pt;width:285.75pt;height:100.9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" filled="f" stroked="f">
                <v:textbox style="mso-fit-shape-to-text:t">
                  <w:txbxContent>
                    <w:p w14:paraId="7347BEBF" w14:textId="567332F9" w:rsidR="00671CD2" w:rsidRDefault="00671CD2" w:rsidP="005569C2">
                      <w:pPr>
                        <w:pStyle w:val="BodyText"/>
                      </w:pPr>
                      <w:r w:rsidRPr="003454A6">
                        <w:t xml:space="preserve">Environmental watering at Hattah Lakes has led to improved Black Box tree health and condition.  </w:t>
                      </w:r>
                      <w:r>
                        <w:t>Floodplains</w:t>
                      </w:r>
                      <w:r w:rsidRPr="003454A6">
                        <w:t xml:space="preserve"> that received environmental water had greater canopy cover, crown extent, new tip growth, reproductive output, and Tree Condition Index compared to unwatered </w:t>
                      </w:r>
                      <w:r>
                        <w:t>floodplains</w:t>
                      </w:r>
                      <w:r w:rsidRPr="003454A6">
                        <w:t>.</w:t>
                      </w:r>
                      <w:r>
                        <w:t xml:space="preserve"> </w:t>
                      </w:r>
                      <w:r w:rsidRPr="003454A6">
                        <w:t>This response was greater at the lake edge compared to the higher floodplain</w:t>
                      </w:r>
                      <w:r>
                        <w:t>.</w:t>
                      </w:r>
                    </w:p>
                  </w:txbxContent>
                </v:textbox>
                <w10:wrap anchory="page"/>
              </v:shape>
            </w:pict>
          </mc:Fallback>
        </mc:AlternateContent>
      </w:r>
      <w:r w:rsidR="0091069F" w:rsidRPr="00F244D1">
        <w:t>Tree Health</w:t>
      </w:r>
    </w:p>
    <w:p w14:paraId="05C6EEF2" w14:textId="1E026493" w:rsidR="00D64AF2" w:rsidRDefault="00D64AF2" w:rsidP="001306D2"/>
    <w:p w14:paraId="36CE1783" w14:textId="3A53D7E5" w:rsidR="00D64AF2" w:rsidRDefault="00D64AF2" w:rsidP="001306D2"/>
    <w:p w14:paraId="6B8049D3" w14:textId="77F5766B" w:rsidR="00D64AF2" w:rsidRDefault="00D64AF2" w:rsidP="001306D2"/>
    <w:p w14:paraId="20738AEB" w14:textId="0E4D9072" w:rsidR="004C2BFA" w:rsidRDefault="004C2BFA" w:rsidP="001306D2"/>
    <w:p w14:paraId="4470B546" w14:textId="00EF2735" w:rsidR="004C2BFA" w:rsidRDefault="004C2BFA" w:rsidP="001306D2"/>
    <w:p w14:paraId="5E37E1D9" w14:textId="33EB65C1" w:rsidR="00D64AF2" w:rsidRDefault="00D64AF2" w:rsidP="001306D2"/>
    <w:p w14:paraId="68760081" w14:textId="19FC9BAA" w:rsidR="00D64AF2" w:rsidRDefault="00D64AF2" w:rsidP="001306D2"/>
    <w:p w14:paraId="31C5EFA2" w14:textId="7DF1C15A" w:rsidR="006A2130" w:rsidRDefault="006A2130" w:rsidP="001306D2"/>
    <w:p w14:paraId="4A1CEDFA" w14:textId="3E939D45" w:rsidR="006A2130" w:rsidRDefault="005569C2" w:rsidP="001306D2">
      <w:r w:rsidRPr="003454A6">
        <w:rPr>
          <w:noProof/>
        </w:rPr>
        <mc:AlternateContent>
          <mc:Choice Requires="wps">
            <w:drawing>
              <wp:anchor distT="0" distB="0" distL="114300" distR="114300" simplePos="0" relativeHeight="251670528" behindDoc="0" locked="0" layoutInCell="1" allowOverlap="1" wp14:anchorId="29BAA0F8" wp14:editId="6B5419B9">
                <wp:simplePos x="0" y="0"/>
                <wp:positionH relativeFrom="margin">
                  <wp:align>left</wp:align>
                </wp:positionH>
                <wp:positionV relativeFrom="paragraph">
                  <wp:posOffset>10795</wp:posOffset>
                </wp:positionV>
                <wp:extent cx="3438525" cy="495300"/>
                <wp:effectExtent l="0" t="0" r="28575" b="19050"/>
                <wp:wrapThrough wrapText="bothSides">
                  <wp:wrapPolygon edited="0">
                    <wp:start x="0" y="0"/>
                    <wp:lineTo x="0" y="21600"/>
                    <wp:lineTo x="21660" y="21600"/>
                    <wp:lineTo x="21660" y="0"/>
                    <wp:lineTo x="0" y="0"/>
                  </wp:wrapPolygon>
                </wp:wrapThrough>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95300"/>
                        </a:xfrm>
                        <a:prstGeom prst="rect">
                          <a:avLst/>
                        </a:prstGeom>
                        <a:solidFill>
                          <a:srgbClr val="CDDC29"/>
                        </a:solidFill>
                        <a:ln w="9525">
                          <a:solidFill>
                            <a:srgbClr val="CDDC29"/>
                          </a:solidFill>
                          <a:miter lim="800000"/>
                          <a:headEnd/>
                          <a:tailEnd/>
                        </a:ln>
                      </wps:spPr>
                      <wps:txbx>
                        <w:txbxContent>
                          <w:p w14:paraId="126202FF" w14:textId="2B693FA6" w:rsidR="00671CD2" w:rsidRPr="00A909E7" w:rsidRDefault="00671CD2" w:rsidP="00A909E7">
                            <w:pPr>
                              <w:spacing w:before="60" w:after="60" w:line="240" w:lineRule="auto"/>
                              <w:jc w:val="center"/>
                              <w:rPr>
                                <w:rFonts w:cstheme="minorHAnsi"/>
                                <w:color w:val="201547"/>
                                <w:sz w:val="22"/>
                                <w:szCs w:val="22"/>
                              </w:rPr>
                            </w:pPr>
                            <w:r w:rsidRPr="00A909E7">
                              <w:rPr>
                                <w:rFonts w:cstheme="minorHAnsi"/>
                                <w:color w:val="201547"/>
                                <w:sz w:val="22"/>
                                <w:szCs w:val="22"/>
                              </w:rPr>
                              <w:t>Data demonstrate</w:t>
                            </w:r>
                            <w:r w:rsidR="001B27BB" w:rsidRPr="00A909E7">
                              <w:rPr>
                                <w:rFonts w:cstheme="minorHAnsi"/>
                                <w:color w:val="201547"/>
                                <w:sz w:val="22"/>
                                <w:szCs w:val="22"/>
                              </w:rPr>
                              <w:t>s</w:t>
                            </w:r>
                            <w:r w:rsidRPr="00A909E7">
                              <w:rPr>
                                <w:rFonts w:cstheme="minorHAnsi"/>
                                <w:color w:val="201547"/>
                                <w:sz w:val="22"/>
                                <w:szCs w:val="22"/>
                              </w:rPr>
                              <w:t xml:space="preserve"> </w:t>
                            </w:r>
                            <w:r w:rsidR="00A909E7">
                              <w:rPr>
                                <w:rFonts w:cstheme="minorHAnsi"/>
                                <w:color w:val="201547"/>
                                <w:sz w:val="22"/>
                                <w:szCs w:val="22"/>
                              </w:rPr>
                              <w:t xml:space="preserve">that </w:t>
                            </w:r>
                            <w:r w:rsidRPr="00A909E7">
                              <w:rPr>
                                <w:rFonts w:cstheme="minorHAnsi"/>
                                <w:color w:val="201547"/>
                                <w:sz w:val="22"/>
                                <w:szCs w:val="22"/>
                              </w:rPr>
                              <w:t>environmental watering improves tree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AA0F8" id="_x0000_s1030" type="#_x0000_t202" style="position:absolute;margin-left:0;margin-top:.85pt;width:270.75pt;height:39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" fillcolor="#cddc29" strokecolor="#cddc29">
                <v:textbox>
                  <w:txbxContent>
                    <w:p w14:paraId="126202FF" w14:textId="2B693FA6" w:rsidR="00671CD2" w:rsidRPr="00A909E7" w:rsidRDefault="00671CD2" w:rsidP="00A909E7">
                      <w:pPr>
                        <w:spacing w:before="60" w:after="60" w:line="240" w:lineRule="auto"/>
                        <w:jc w:val="center"/>
                        <w:rPr>
                          <w:rFonts w:cstheme="minorHAnsi"/>
                          <w:color w:val="201547"/>
                          <w:sz w:val="22"/>
                          <w:szCs w:val="22"/>
                        </w:rPr>
                      </w:pPr>
                      <w:r w:rsidRPr="00A909E7">
                        <w:rPr>
                          <w:rFonts w:cstheme="minorHAnsi"/>
                          <w:color w:val="201547"/>
                          <w:sz w:val="22"/>
                          <w:szCs w:val="22"/>
                        </w:rPr>
                        <w:t>Data demonstrate</w:t>
                      </w:r>
                      <w:r w:rsidR="001B27BB" w:rsidRPr="00A909E7">
                        <w:rPr>
                          <w:rFonts w:cstheme="minorHAnsi"/>
                          <w:color w:val="201547"/>
                          <w:sz w:val="22"/>
                          <w:szCs w:val="22"/>
                        </w:rPr>
                        <w:t>s</w:t>
                      </w:r>
                      <w:r w:rsidRPr="00A909E7">
                        <w:rPr>
                          <w:rFonts w:cstheme="minorHAnsi"/>
                          <w:color w:val="201547"/>
                          <w:sz w:val="22"/>
                          <w:szCs w:val="22"/>
                        </w:rPr>
                        <w:t xml:space="preserve"> </w:t>
                      </w:r>
                      <w:r w:rsidR="00A909E7">
                        <w:rPr>
                          <w:rFonts w:cstheme="minorHAnsi"/>
                          <w:color w:val="201547"/>
                          <w:sz w:val="22"/>
                          <w:szCs w:val="22"/>
                        </w:rPr>
                        <w:t xml:space="preserve">that </w:t>
                      </w:r>
                      <w:r w:rsidRPr="00A909E7">
                        <w:rPr>
                          <w:rFonts w:cstheme="minorHAnsi"/>
                          <w:color w:val="201547"/>
                          <w:sz w:val="22"/>
                          <w:szCs w:val="22"/>
                        </w:rPr>
                        <w:t>environmental watering improves tree health</w:t>
                      </w:r>
                    </w:p>
                  </w:txbxContent>
                </v:textbox>
                <w10:wrap type="through" anchorx="margin"/>
              </v:shape>
            </w:pict>
          </mc:Fallback>
        </mc:AlternateContent>
      </w:r>
    </w:p>
    <w:p w14:paraId="6188CEC9" w14:textId="10806CA4" w:rsidR="006A2130" w:rsidRDefault="006A2130" w:rsidP="001306D2"/>
    <w:p w14:paraId="4598C044" w14:textId="4BF23C8A" w:rsidR="006A2130" w:rsidRDefault="006A2130" w:rsidP="001306D2"/>
    <w:p w14:paraId="268D2C4D" w14:textId="1FEEA363" w:rsidR="006A2130" w:rsidRDefault="006A2130" w:rsidP="001306D2"/>
    <w:p w14:paraId="16E52543" w14:textId="10B7E62E" w:rsidR="006A2130" w:rsidRDefault="006A2130" w:rsidP="001306D2"/>
    <w:p w14:paraId="62C9B678" w14:textId="7A062BCE" w:rsidR="006A2130" w:rsidRDefault="00D8014A" w:rsidP="001306D2">
      <w:r>
        <w:rPr>
          <w:noProof/>
        </w:rPr>
        <w:drawing>
          <wp:anchor distT="0" distB="0" distL="114300" distR="114300" simplePos="0" relativeHeight="251703296" behindDoc="0" locked="0" layoutInCell="1" allowOverlap="1" wp14:anchorId="008E58E8" wp14:editId="2B4CECBF">
            <wp:simplePos x="0" y="0"/>
            <wp:positionH relativeFrom="column">
              <wp:posOffset>4253865</wp:posOffset>
            </wp:positionH>
            <wp:positionV relativeFrom="paragraph">
              <wp:posOffset>27940</wp:posOffset>
            </wp:positionV>
            <wp:extent cx="2055468" cy="2688590"/>
            <wp:effectExtent l="19050" t="19050" r="21590" b="16510"/>
            <wp:wrapNone/>
            <wp:docPr id="40" name="Picture 40" descr="Black box after 3 environmental watering events - improved canopy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lack box after 3 environmental watering events - improved canopy growth"/>
                    <pic:cNvPicPr>
                      <a:picLocks noChangeAspect="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055468" cy="2688590"/>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A93">
        <w:rPr>
          <w:noProof/>
        </w:rPr>
        <mc:AlternateContent>
          <mc:Choice Requires="wpg">
            <w:drawing>
              <wp:anchor distT="0" distB="0" distL="114300" distR="114300" simplePos="0" relativeHeight="251640832" behindDoc="0" locked="0" layoutInCell="1" allowOverlap="1" wp14:anchorId="79CF5CD1" wp14:editId="11A4610A">
                <wp:simplePos x="0" y="0"/>
                <wp:positionH relativeFrom="margin">
                  <wp:posOffset>2540</wp:posOffset>
                </wp:positionH>
                <wp:positionV relativeFrom="paragraph">
                  <wp:posOffset>81915</wp:posOffset>
                </wp:positionV>
                <wp:extent cx="3448050" cy="2904217"/>
                <wp:effectExtent l="0" t="0" r="0" b="0"/>
                <wp:wrapNone/>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48050" cy="2904217"/>
                          <a:chOff x="-244751" y="44706"/>
                          <a:chExt cx="6174958" cy="4572608"/>
                        </a:xfrm>
                      </wpg:grpSpPr>
                      <wpg:grpSp>
                        <wpg:cNvPr id="44" name="Group 44"/>
                        <wpg:cNvGrpSpPr/>
                        <wpg:grpSpPr>
                          <a:xfrm>
                            <a:off x="-244751" y="3317270"/>
                            <a:ext cx="3207639" cy="1300044"/>
                            <a:chOff x="-244751" y="3317270"/>
                            <a:chExt cx="3207639" cy="1300044"/>
                          </a:xfrm>
                        </wpg:grpSpPr>
                        <wps:wsp>
                          <wps:cNvPr id="45" name="Oval 45"/>
                          <wps:cNvSpPr/>
                          <wps:spPr>
                            <a:xfrm flipH="1">
                              <a:off x="-244751" y="4358754"/>
                              <a:ext cx="3207639" cy="258560"/>
                            </a:xfrm>
                            <a:prstGeom prst="ellipse">
                              <a:avLst/>
                            </a:prstGeom>
                            <a:solidFill>
                              <a:srgbClr val="99E0DD">
                                <a:lumMod val="50000"/>
                              </a:srgbClr>
                            </a:solidFill>
                            <a:ln w="12700">
                              <a:noFill/>
                              <a:miter lim="400000"/>
                            </a:ln>
                          </wps:spPr>
                          <wps:bodyPr lIns="38100" tIns="38100" rIns="38100" bIns="38100" anchor="ctr"/>
                        </wps:wsp>
                        <wpg:grpSp>
                          <wpg:cNvPr id="46" name="Group 46"/>
                          <wpg:cNvGrpSpPr/>
                          <wpg:grpSpPr>
                            <a:xfrm flipH="1">
                              <a:off x="1326490" y="3802052"/>
                              <a:ext cx="684303" cy="724634"/>
                              <a:chOff x="1326490" y="3802052"/>
                              <a:chExt cx="1269112" cy="1323551"/>
                            </a:xfrm>
                          </wpg:grpSpPr>
                          <wps:wsp>
                            <wps:cNvPr id="47" name="Shape"/>
                            <wps:cNvSpPr/>
                            <wps:spPr>
                              <a:xfrm>
                                <a:off x="1390128" y="3865684"/>
                                <a:ext cx="1177186" cy="1240824"/>
                              </a:xfrm>
                              <a:custGeom>
                                <a:avLst/>
                                <a:gdLst/>
                                <a:ahLst/>
                                <a:cxnLst>
                                  <a:cxn ang="0">
                                    <a:pos x="wd2" y="hd2"/>
                                  </a:cxn>
                                  <a:cxn ang="5400000">
                                    <a:pos x="wd2" y="hd2"/>
                                  </a:cxn>
                                  <a:cxn ang="10800000">
                                    <a:pos x="wd2" y="hd2"/>
                                  </a:cxn>
                                  <a:cxn ang="16200000">
                                    <a:pos x="wd2" y="hd2"/>
                                  </a:cxn>
                                </a:cxnLst>
                                <a:rect l="0" t="0" r="r" b="b"/>
                                <a:pathLst>
                                  <a:path w="21600" h="21600" extrusionOk="0">
                                    <a:moveTo>
                                      <a:pt x="17864" y="15840"/>
                                    </a:moveTo>
                                    <a:cubicBezTo>
                                      <a:pt x="17397" y="15397"/>
                                      <a:pt x="17046" y="14954"/>
                                      <a:pt x="16813" y="14511"/>
                                    </a:cubicBezTo>
                                    <a:cubicBezTo>
                                      <a:pt x="16579" y="14178"/>
                                      <a:pt x="16463" y="13735"/>
                                      <a:pt x="16346" y="13292"/>
                                    </a:cubicBezTo>
                                    <a:cubicBezTo>
                                      <a:pt x="16463" y="13292"/>
                                      <a:pt x="16579" y="13403"/>
                                      <a:pt x="16696" y="13403"/>
                                    </a:cubicBezTo>
                                    <a:cubicBezTo>
                                      <a:pt x="17280" y="13514"/>
                                      <a:pt x="17747" y="13735"/>
                                      <a:pt x="18331" y="13735"/>
                                    </a:cubicBezTo>
                                    <a:cubicBezTo>
                                      <a:pt x="19382" y="13957"/>
                                      <a:pt x="20549" y="14068"/>
                                      <a:pt x="21600" y="13957"/>
                                    </a:cubicBezTo>
                                    <a:cubicBezTo>
                                      <a:pt x="20549" y="13957"/>
                                      <a:pt x="19382" y="13735"/>
                                      <a:pt x="18331" y="13514"/>
                                    </a:cubicBezTo>
                                    <a:cubicBezTo>
                                      <a:pt x="17747" y="13403"/>
                                      <a:pt x="17280" y="13292"/>
                                      <a:pt x="16813" y="13071"/>
                                    </a:cubicBezTo>
                                    <a:cubicBezTo>
                                      <a:pt x="16696" y="13071"/>
                                      <a:pt x="16463" y="12960"/>
                                      <a:pt x="16346" y="12960"/>
                                    </a:cubicBezTo>
                                    <a:cubicBezTo>
                                      <a:pt x="16346" y="12960"/>
                                      <a:pt x="16346" y="12960"/>
                                      <a:pt x="16346" y="12960"/>
                                    </a:cubicBezTo>
                                    <a:lnTo>
                                      <a:pt x="16229" y="12960"/>
                                    </a:lnTo>
                                    <a:cubicBezTo>
                                      <a:pt x="15879" y="12849"/>
                                      <a:pt x="15529" y="12738"/>
                                      <a:pt x="15178" y="12628"/>
                                    </a:cubicBezTo>
                                    <a:cubicBezTo>
                                      <a:pt x="14595" y="12517"/>
                                      <a:pt x="14011" y="12406"/>
                                      <a:pt x="13427" y="12517"/>
                                    </a:cubicBezTo>
                                    <a:cubicBezTo>
                                      <a:pt x="12843" y="12628"/>
                                      <a:pt x="12376" y="12849"/>
                                      <a:pt x="11792" y="13071"/>
                                    </a:cubicBezTo>
                                    <a:cubicBezTo>
                                      <a:pt x="11209" y="13403"/>
                                      <a:pt x="10625" y="13735"/>
                                      <a:pt x="10041" y="14178"/>
                                    </a:cubicBezTo>
                                    <a:cubicBezTo>
                                      <a:pt x="10158" y="13957"/>
                                      <a:pt x="10158" y="13735"/>
                                      <a:pt x="10275" y="13403"/>
                                    </a:cubicBezTo>
                                    <a:cubicBezTo>
                                      <a:pt x="10508" y="12517"/>
                                      <a:pt x="10625" y="11631"/>
                                      <a:pt x="10742" y="10745"/>
                                    </a:cubicBezTo>
                                    <a:cubicBezTo>
                                      <a:pt x="10742" y="10523"/>
                                      <a:pt x="10742" y="10302"/>
                                      <a:pt x="10858" y="10080"/>
                                    </a:cubicBezTo>
                                    <a:cubicBezTo>
                                      <a:pt x="10858" y="9969"/>
                                      <a:pt x="10975" y="9748"/>
                                      <a:pt x="11092" y="9748"/>
                                    </a:cubicBezTo>
                                    <a:cubicBezTo>
                                      <a:pt x="12143" y="9194"/>
                                      <a:pt x="13544" y="8862"/>
                                      <a:pt x="14828" y="8862"/>
                                    </a:cubicBezTo>
                                    <a:cubicBezTo>
                                      <a:pt x="13777" y="8640"/>
                                      <a:pt x="12610" y="8751"/>
                                      <a:pt x="11559" y="8972"/>
                                    </a:cubicBezTo>
                                    <a:cubicBezTo>
                                      <a:pt x="11209" y="9083"/>
                                      <a:pt x="10975" y="8862"/>
                                      <a:pt x="10975" y="8529"/>
                                    </a:cubicBezTo>
                                    <a:cubicBezTo>
                                      <a:pt x="10975" y="8308"/>
                                      <a:pt x="10975" y="8197"/>
                                      <a:pt x="10975" y="7975"/>
                                    </a:cubicBezTo>
                                    <a:cubicBezTo>
                                      <a:pt x="10975" y="7089"/>
                                      <a:pt x="10975" y="6203"/>
                                      <a:pt x="10858" y="5317"/>
                                    </a:cubicBezTo>
                                    <a:cubicBezTo>
                                      <a:pt x="10858" y="5206"/>
                                      <a:pt x="10858" y="4985"/>
                                      <a:pt x="10742" y="4874"/>
                                    </a:cubicBezTo>
                                    <a:cubicBezTo>
                                      <a:pt x="11325" y="4874"/>
                                      <a:pt x="11792" y="4763"/>
                                      <a:pt x="12259" y="4652"/>
                                    </a:cubicBezTo>
                                    <a:lnTo>
                                      <a:pt x="12843" y="4431"/>
                                    </a:lnTo>
                                    <a:cubicBezTo>
                                      <a:pt x="12843" y="4431"/>
                                      <a:pt x="12843" y="4431"/>
                                      <a:pt x="12843" y="4431"/>
                                    </a:cubicBezTo>
                                    <a:lnTo>
                                      <a:pt x="13427" y="4209"/>
                                    </a:lnTo>
                                    <a:cubicBezTo>
                                      <a:pt x="13427" y="4209"/>
                                      <a:pt x="13427" y="4209"/>
                                      <a:pt x="13427" y="4209"/>
                                    </a:cubicBezTo>
                                    <a:lnTo>
                                      <a:pt x="14011" y="3988"/>
                                    </a:lnTo>
                                    <a:cubicBezTo>
                                      <a:pt x="14011" y="3988"/>
                                      <a:pt x="14011" y="3988"/>
                                      <a:pt x="14011" y="3988"/>
                                    </a:cubicBezTo>
                                    <a:cubicBezTo>
                                      <a:pt x="14244" y="3877"/>
                                      <a:pt x="14361" y="3766"/>
                                      <a:pt x="14478" y="3655"/>
                                    </a:cubicBezTo>
                                    <a:cubicBezTo>
                                      <a:pt x="14244" y="3766"/>
                                      <a:pt x="14128" y="3766"/>
                                      <a:pt x="13894" y="3877"/>
                                    </a:cubicBezTo>
                                    <a:cubicBezTo>
                                      <a:pt x="13894" y="3877"/>
                                      <a:pt x="13894" y="3877"/>
                                      <a:pt x="13894" y="3877"/>
                                    </a:cubicBezTo>
                                    <a:lnTo>
                                      <a:pt x="13310" y="4098"/>
                                    </a:lnTo>
                                    <a:cubicBezTo>
                                      <a:pt x="13310" y="4098"/>
                                      <a:pt x="13310" y="4098"/>
                                      <a:pt x="13310" y="4098"/>
                                    </a:cubicBezTo>
                                    <a:lnTo>
                                      <a:pt x="12727" y="4209"/>
                                    </a:lnTo>
                                    <a:cubicBezTo>
                                      <a:pt x="12727" y="4209"/>
                                      <a:pt x="12727" y="4209"/>
                                      <a:pt x="12727" y="4209"/>
                                    </a:cubicBezTo>
                                    <a:lnTo>
                                      <a:pt x="12143" y="4320"/>
                                    </a:lnTo>
                                    <a:cubicBezTo>
                                      <a:pt x="11792" y="4431"/>
                                      <a:pt x="11442" y="4431"/>
                                      <a:pt x="10975" y="4431"/>
                                    </a:cubicBezTo>
                                    <a:cubicBezTo>
                                      <a:pt x="10742" y="4431"/>
                                      <a:pt x="10508" y="4320"/>
                                      <a:pt x="10508" y="4098"/>
                                    </a:cubicBezTo>
                                    <a:cubicBezTo>
                                      <a:pt x="10391" y="3545"/>
                                      <a:pt x="10275" y="3102"/>
                                      <a:pt x="10158" y="2548"/>
                                    </a:cubicBezTo>
                                    <a:cubicBezTo>
                                      <a:pt x="9924" y="1662"/>
                                      <a:pt x="9691" y="775"/>
                                      <a:pt x="9341" y="0"/>
                                    </a:cubicBezTo>
                                    <a:cubicBezTo>
                                      <a:pt x="9574" y="886"/>
                                      <a:pt x="9808" y="1772"/>
                                      <a:pt x="10041" y="2658"/>
                                    </a:cubicBezTo>
                                    <a:cubicBezTo>
                                      <a:pt x="10158" y="3102"/>
                                      <a:pt x="10158" y="3545"/>
                                      <a:pt x="10275" y="4098"/>
                                    </a:cubicBezTo>
                                    <a:cubicBezTo>
                                      <a:pt x="10275" y="4431"/>
                                      <a:pt x="10041" y="4652"/>
                                      <a:pt x="9808" y="4652"/>
                                    </a:cubicBezTo>
                                    <a:cubicBezTo>
                                      <a:pt x="9808" y="4652"/>
                                      <a:pt x="9691" y="4652"/>
                                      <a:pt x="9691" y="4652"/>
                                    </a:cubicBezTo>
                                    <a:cubicBezTo>
                                      <a:pt x="8874" y="4542"/>
                                      <a:pt x="8056" y="4431"/>
                                      <a:pt x="7239" y="4209"/>
                                    </a:cubicBezTo>
                                    <a:cubicBezTo>
                                      <a:pt x="6422" y="3988"/>
                                      <a:pt x="5721" y="3545"/>
                                      <a:pt x="5021" y="3102"/>
                                    </a:cubicBezTo>
                                    <a:cubicBezTo>
                                      <a:pt x="5137" y="3212"/>
                                      <a:pt x="5371" y="3323"/>
                                      <a:pt x="5488" y="3434"/>
                                    </a:cubicBezTo>
                                    <a:cubicBezTo>
                                      <a:pt x="5488" y="3434"/>
                                      <a:pt x="5488" y="3434"/>
                                      <a:pt x="5488" y="3434"/>
                                    </a:cubicBezTo>
                                    <a:lnTo>
                                      <a:pt x="5955" y="3766"/>
                                    </a:lnTo>
                                    <a:cubicBezTo>
                                      <a:pt x="5955" y="3766"/>
                                      <a:pt x="5955" y="3766"/>
                                      <a:pt x="5955" y="3766"/>
                                    </a:cubicBezTo>
                                    <a:lnTo>
                                      <a:pt x="6422" y="4098"/>
                                    </a:lnTo>
                                    <a:cubicBezTo>
                                      <a:pt x="6422" y="4098"/>
                                      <a:pt x="6422" y="4098"/>
                                      <a:pt x="6422" y="4098"/>
                                    </a:cubicBezTo>
                                    <a:lnTo>
                                      <a:pt x="7005" y="4320"/>
                                    </a:lnTo>
                                    <a:cubicBezTo>
                                      <a:pt x="7122" y="4320"/>
                                      <a:pt x="7239" y="4431"/>
                                      <a:pt x="7356" y="4431"/>
                                    </a:cubicBezTo>
                                    <a:cubicBezTo>
                                      <a:pt x="7005" y="5317"/>
                                      <a:pt x="6422" y="6092"/>
                                      <a:pt x="5604" y="6757"/>
                                    </a:cubicBezTo>
                                    <a:cubicBezTo>
                                      <a:pt x="6422" y="6314"/>
                                      <a:pt x="7122" y="5649"/>
                                      <a:pt x="7706" y="4874"/>
                                    </a:cubicBezTo>
                                    <a:cubicBezTo>
                                      <a:pt x="7823" y="4763"/>
                                      <a:pt x="8056" y="4652"/>
                                      <a:pt x="8173" y="4652"/>
                                    </a:cubicBezTo>
                                    <a:cubicBezTo>
                                      <a:pt x="8523" y="4763"/>
                                      <a:pt x="8990" y="4763"/>
                                      <a:pt x="9457" y="4874"/>
                                    </a:cubicBezTo>
                                    <a:cubicBezTo>
                                      <a:pt x="9691" y="4874"/>
                                      <a:pt x="10041" y="4874"/>
                                      <a:pt x="10275" y="4874"/>
                                    </a:cubicBezTo>
                                    <a:cubicBezTo>
                                      <a:pt x="10275" y="4985"/>
                                      <a:pt x="10275" y="5206"/>
                                      <a:pt x="10275" y="5317"/>
                                    </a:cubicBezTo>
                                    <a:cubicBezTo>
                                      <a:pt x="10275" y="6203"/>
                                      <a:pt x="10391" y="7089"/>
                                      <a:pt x="10275" y="7975"/>
                                    </a:cubicBezTo>
                                    <a:cubicBezTo>
                                      <a:pt x="10275" y="8862"/>
                                      <a:pt x="10158" y="9748"/>
                                      <a:pt x="10041" y="10634"/>
                                    </a:cubicBezTo>
                                    <a:cubicBezTo>
                                      <a:pt x="9924" y="11520"/>
                                      <a:pt x="9691" y="12406"/>
                                      <a:pt x="9457" y="13182"/>
                                    </a:cubicBezTo>
                                    <a:cubicBezTo>
                                      <a:pt x="9341" y="13514"/>
                                      <a:pt x="9224" y="13735"/>
                                      <a:pt x="9224" y="14068"/>
                                    </a:cubicBezTo>
                                    <a:cubicBezTo>
                                      <a:pt x="9107" y="14400"/>
                                      <a:pt x="8757" y="14511"/>
                                      <a:pt x="8523" y="14289"/>
                                    </a:cubicBezTo>
                                    <a:cubicBezTo>
                                      <a:pt x="8173" y="14068"/>
                                      <a:pt x="7939" y="13846"/>
                                      <a:pt x="7589" y="13625"/>
                                    </a:cubicBezTo>
                                    <a:lnTo>
                                      <a:pt x="7589" y="13625"/>
                                    </a:lnTo>
                                    <a:cubicBezTo>
                                      <a:pt x="7589" y="13625"/>
                                      <a:pt x="7589" y="13625"/>
                                      <a:pt x="7589" y="13625"/>
                                    </a:cubicBezTo>
                                    <a:cubicBezTo>
                                      <a:pt x="7005" y="13292"/>
                                      <a:pt x="6422" y="12960"/>
                                      <a:pt x="5838" y="12738"/>
                                    </a:cubicBezTo>
                                    <a:cubicBezTo>
                                      <a:pt x="5721" y="12628"/>
                                      <a:pt x="5604" y="12517"/>
                                      <a:pt x="5604" y="12406"/>
                                    </a:cubicBezTo>
                                    <a:cubicBezTo>
                                      <a:pt x="5488" y="11852"/>
                                      <a:pt x="5488" y="11188"/>
                                      <a:pt x="5254" y="10634"/>
                                    </a:cubicBezTo>
                                    <a:cubicBezTo>
                                      <a:pt x="5137" y="10302"/>
                                      <a:pt x="5021" y="9858"/>
                                      <a:pt x="4904" y="9526"/>
                                    </a:cubicBezTo>
                                    <a:cubicBezTo>
                                      <a:pt x="4787" y="9194"/>
                                      <a:pt x="4554" y="8862"/>
                                      <a:pt x="4320" y="8529"/>
                                    </a:cubicBezTo>
                                    <a:cubicBezTo>
                                      <a:pt x="4437" y="8862"/>
                                      <a:pt x="4670" y="9194"/>
                                      <a:pt x="4787" y="9526"/>
                                    </a:cubicBezTo>
                                    <a:cubicBezTo>
                                      <a:pt x="4904" y="9858"/>
                                      <a:pt x="4904" y="10191"/>
                                      <a:pt x="5021" y="10634"/>
                                    </a:cubicBezTo>
                                    <a:cubicBezTo>
                                      <a:pt x="5021" y="11077"/>
                                      <a:pt x="5137" y="11409"/>
                                      <a:pt x="5137" y="11852"/>
                                    </a:cubicBezTo>
                                    <a:cubicBezTo>
                                      <a:pt x="5137" y="12185"/>
                                      <a:pt x="4787" y="12406"/>
                                      <a:pt x="4554" y="12295"/>
                                    </a:cubicBezTo>
                                    <a:cubicBezTo>
                                      <a:pt x="3036" y="11852"/>
                                      <a:pt x="1518" y="11742"/>
                                      <a:pt x="0" y="11963"/>
                                    </a:cubicBezTo>
                                    <a:cubicBezTo>
                                      <a:pt x="1751" y="11852"/>
                                      <a:pt x="3619" y="12185"/>
                                      <a:pt x="5137" y="12849"/>
                                    </a:cubicBezTo>
                                    <a:cubicBezTo>
                                      <a:pt x="5137" y="12849"/>
                                      <a:pt x="5137" y="12849"/>
                                      <a:pt x="5137" y="12849"/>
                                    </a:cubicBezTo>
                                    <a:lnTo>
                                      <a:pt x="5137" y="12849"/>
                                    </a:lnTo>
                                    <a:cubicBezTo>
                                      <a:pt x="5604" y="13071"/>
                                      <a:pt x="6071" y="13292"/>
                                      <a:pt x="6538" y="13514"/>
                                    </a:cubicBezTo>
                                    <a:cubicBezTo>
                                      <a:pt x="6889" y="13735"/>
                                      <a:pt x="6889" y="14178"/>
                                      <a:pt x="6538" y="14289"/>
                                    </a:cubicBezTo>
                                    <a:cubicBezTo>
                                      <a:pt x="5838" y="14622"/>
                                      <a:pt x="5254" y="14843"/>
                                      <a:pt x="4554" y="15065"/>
                                    </a:cubicBezTo>
                                    <a:cubicBezTo>
                                      <a:pt x="3970" y="15286"/>
                                      <a:pt x="3386" y="15397"/>
                                      <a:pt x="2802" y="15508"/>
                                    </a:cubicBezTo>
                                    <a:cubicBezTo>
                                      <a:pt x="2218" y="15618"/>
                                      <a:pt x="1635" y="15729"/>
                                      <a:pt x="1051" y="15951"/>
                                    </a:cubicBezTo>
                                    <a:cubicBezTo>
                                      <a:pt x="1635" y="15840"/>
                                      <a:pt x="2218" y="15729"/>
                                      <a:pt x="2802" y="15729"/>
                                    </a:cubicBezTo>
                                    <a:cubicBezTo>
                                      <a:pt x="3386" y="15729"/>
                                      <a:pt x="3970" y="15618"/>
                                      <a:pt x="4670" y="15508"/>
                                    </a:cubicBezTo>
                                    <a:cubicBezTo>
                                      <a:pt x="5721" y="15286"/>
                                      <a:pt x="6655" y="14954"/>
                                      <a:pt x="7589" y="14622"/>
                                    </a:cubicBezTo>
                                    <a:cubicBezTo>
                                      <a:pt x="7706" y="14511"/>
                                      <a:pt x="7939" y="14511"/>
                                      <a:pt x="8056" y="14732"/>
                                    </a:cubicBezTo>
                                    <a:cubicBezTo>
                                      <a:pt x="8406" y="15065"/>
                                      <a:pt x="8757" y="15286"/>
                                      <a:pt x="8990" y="15618"/>
                                    </a:cubicBezTo>
                                    <a:cubicBezTo>
                                      <a:pt x="8990" y="15729"/>
                                      <a:pt x="8874" y="15840"/>
                                      <a:pt x="8874" y="16062"/>
                                    </a:cubicBezTo>
                                    <a:cubicBezTo>
                                      <a:pt x="8523" y="16948"/>
                                      <a:pt x="8406" y="17834"/>
                                      <a:pt x="8290" y="18831"/>
                                    </a:cubicBezTo>
                                    <a:cubicBezTo>
                                      <a:pt x="8290" y="19606"/>
                                      <a:pt x="8290" y="20382"/>
                                      <a:pt x="8290" y="21157"/>
                                    </a:cubicBezTo>
                                    <a:cubicBezTo>
                                      <a:pt x="8290" y="21378"/>
                                      <a:pt x="8523" y="21600"/>
                                      <a:pt x="8757" y="21600"/>
                                    </a:cubicBezTo>
                                    <a:lnTo>
                                      <a:pt x="8757" y="21600"/>
                                    </a:lnTo>
                                    <a:cubicBezTo>
                                      <a:pt x="8990" y="21600"/>
                                      <a:pt x="9224" y="21378"/>
                                      <a:pt x="9224" y="21046"/>
                                    </a:cubicBezTo>
                                    <a:cubicBezTo>
                                      <a:pt x="9107" y="20271"/>
                                      <a:pt x="9107" y="19606"/>
                                      <a:pt x="9107" y="18831"/>
                                    </a:cubicBezTo>
                                    <a:cubicBezTo>
                                      <a:pt x="9107" y="17945"/>
                                      <a:pt x="9224" y="17169"/>
                                      <a:pt x="9457" y="16283"/>
                                    </a:cubicBezTo>
                                    <a:cubicBezTo>
                                      <a:pt x="9457" y="16062"/>
                                      <a:pt x="9574" y="15951"/>
                                      <a:pt x="9574" y="15729"/>
                                    </a:cubicBezTo>
                                    <a:cubicBezTo>
                                      <a:pt x="9574" y="15729"/>
                                      <a:pt x="9574" y="15618"/>
                                      <a:pt x="9691" y="15618"/>
                                    </a:cubicBezTo>
                                    <a:cubicBezTo>
                                      <a:pt x="10275" y="14843"/>
                                      <a:pt x="11092" y="14289"/>
                                      <a:pt x="12026" y="13846"/>
                                    </a:cubicBezTo>
                                    <a:cubicBezTo>
                                      <a:pt x="12960" y="13292"/>
                                      <a:pt x="14011" y="13071"/>
                                      <a:pt x="15062" y="13292"/>
                                    </a:cubicBezTo>
                                    <a:cubicBezTo>
                                      <a:pt x="15178" y="13292"/>
                                      <a:pt x="15295" y="13292"/>
                                      <a:pt x="15295" y="13403"/>
                                    </a:cubicBezTo>
                                    <a:cubicBezTo>
                                      <a:pt x="15412" y="13403"/>
                                      <a:pt x="15529" y="13625"/>
                                      <a:pt x="15645" y="13735"/>
                                    </a:cubicBezTo>
                                    <a:cubicBezTo>
                                      <a:pt x="15762" y="14289"/>
                                      <a:pt x="15996" y="14732"/>
                                      <a:pt x="16346" y="15175"/>
                                    </a:cubicBezTo>
                                    <a:cubicBezTo>
                                      <a:pt x="16696" y="15729"/>
                                      <a:pt x="17163" y="16062"/>
                                      <a:pt x="17630" y="16505"/>
                                    </a:cubicBezTo>
                                    <a:cubicBezTo>
                                      <a:pt x="18097" y="16948"/>
                                      <a:pt x="18564" y="17280"/>
                                      <a:pt x="19148" y="17612"/>
                                    </a:cubicBezTo>
                                    <a:cubicBezTo>
                                      <a:pt x="19615" y="17945"/>
                                      <a:pt x="20199" y="18277"/>
                                      <a:pt x="20783" y="18498"/>
                                    </a:cubicBezTo>
                                    <a:cubicBezTo>
                                      <a:pt x="20199" y="18277"/>
                                      <a:pt x="19732" y="17834"/>
                                      <a:pt x="19265" y="17502"/>
                                    </a:cubicBezTo>
                                    <a:cubicBezTo>
                                      <a:pt x="18798" y="16726"/>
                                      <a:pt x="18331" y="16283"/>
                                      <a:pt x="17864" y="15840"/>
                                    </a:cubicBezTo>
                                    <a:close/>
                                  </a:path>
                                </a:pathLst>
                              </a:custGeom>
                              <a:solidFill>
                                <a:srgbClr val="864A05"/>
                              </a:solidFill>
                              <a:ln w="12700">
                                <a:noFill/>
                                <a:miter lim="400000"/>
                              </a:ln>
                            </wps:spPr>
                            <wps:bodyPr lIns="38100" tIns="38100" rIns="38100" bIns="38100" anchor="ctr"/>
                          </wps:wsp>
                          <wps:wsp>
                            <wps:cNvPr id="48" name="Shape"/>
                            <wps:cNvSpPr/>
                            <wps:spPr>
                              <a:xfrm>
                                <a:off x="1708282" y="4947423"/>
                                <a:ext cx="197264" cy="178180"/>
                              </a:xfrm>
                              <a:custGeom>
                                <a:avLst/>
                                <a:gdLst/>
                                <a:ahLst/>
                                <a:cxnLst>
                                  <a:cxn ang="0">
                                    <a:pos x="wd2" y="hd2"/>
                                  </a:cxn>
                                  <a:cxn ang="5400000">
                                    <a:pos x="wd2" y="hd2"/>
                                  </a:cxn>
                                  <a:cxn ang="10800000">
                                    <a:pos x="wd2" y="hd2"/>
                                  </a:cxn>
                                  <a:cxn ang="16200000">
                                    <a:pos x="wd2" y="hd2"/>
                                  </a:cxn>
                                </a:cxnLst>
                                <a:rect l="0" t="0" r="r" b="b"/>
                                <a:pathLst>
                                  <a:path w="21600" h="21600" extrusionOk="0">
                                    <a:moveTo>
                                      <a:pt x="21600" y="11571"/>
                                    </a:moveTo>
                                    <a:cubicBezTo>
                                      <a:pt x="21600" y="11571"/>
                                      <a:pt x="17419" y="14657"/>
                                      <a:pt x="13935" y="18514"/>
                                    </a:cubicBezTo>
                                    <a:cubicBezTo>
                                      <a:pt x="14632" y="16200"/>
                                      <a:pt x="15329" y="13114"/>
                                      <a:pt x="17419" y="9257"/>
                                    </a:cubicBezTo>
                                    <a:cubicBezTo>
                                      <a:pt x="17419" y="9257"/>
                                      <a:pt x="13239" y="13886"/>
                                      <a:pt x="11148" y="18514"/>
                                    </a:cubicBezTo>
                                    <a:cubicBezTo>
                                      <a:pt x="8361" y="8486"/>
                                      <a:pt x="0" y="0"/>
                                      <a:pt x="0" y="0"/>
                                    </a:cubicBezTo>
                                    <a:cubicBezTo>
                                      <a:pt x="6271" y="10800"/>
                                      <a:pt x="6271" y="21600"/>
                                      <a:pt x="6271" y="21600"/>
                                    </a:cubicBezTo>
                                    <a:lnTo>
                                      <a:pt x="10452" y="21600"/>
                                    </a:lnTo>
                                    <a:lnTo>
                                      <a:pt x="12542" y="21600"/>
                                    </a:lnTo>
                                    <a:lnTo>
                                      <a:pt x="12542" y="21600"/>
                                    </a:lnTo>
                                    <a:lnTo>
                                      <a:pt x="13935" y="21600"/>
                                    </a:lnTo>
                                    <a:lnTo>
                                      <a:pt x="16723" y="21600"/>
                                    </a:lnTo>
                                    <a:cubicBezTo>
                                      <a:pt x="17419" y="21600"/>
                                      <a:pt x="16723" y="16971"/>
                                      <a:pt x="21600" y="11571"/>
                                    </a:cubicBezTo>
                                    <a:close/>
                                  </a:path>
                                </a:pathLst>
                              </a:custGeom>
                              <a:solidFill>
                                <a:srgbClr val="6DBB6A"/>
                              </a:solidFill>
                              <a:ln w="12700">
                                <a:noFill/>
                                <a:miter lim="400000"/>
                              </a:ln>
                            </wps:spPr>
                            <wps:bodyPr lIns="38100" tIns="38100" rIns="38100" bIns="38100" anchor="ctr"/>
                          </wps:wsp>
                          <wps:wsp>
                            <wps:cNvPr id="49" name="Shape"/>
                            <wps:cNvSpPr/>
                            <wps:spPr>
                              <a:xfrm>
                                <a:off x="1899178" y="4947423"/>
                                <a:ext cx="171816" cy="171816"/>
                              </a:xfrm>
                              <a:custGeom>
                                <a:avLst/>
                                <a:gdLst/>
                                <a:ahLst/>
                                <a:cxnLst>
                                  <a:cxn ang="0">
                                    <a:pos x="wd2" y="hd2"/>
                                  </a:cxn>
                                  <a:cxn ang="5400000">
                                    <a:pos x="wd2" y="hd2"/>
                                  </a:cxn>
                                  <a:cxn ang="10800000">
                                    <a:pos x="wd2" y="hd2"/>
                                  </a:cxn>
                                  <a:cxn ang="16200000">
                                    <a:pos x="wd2" y="hd2"/>
                                  </a:cxn>
                                </a:cxnLst>
                                <a:rect l="0" t="0" r="r" b="b"/>
                                <a:pathLst>
                                  <a:path w="21600" h="21600" extrusionOk="0">
                                    <a:moveTo>
                                      <a:pt x="0" y="20000"/>
                                    </a:moveTo>
                                    <a:lnTo>
                                      <a:pt x="4800" y="21600"/>
                                    </a:lnTo>
                                    <a:cubicBezTo>
                                      <a:pt x="9600" y="8800"/>
                                      <a:pt x="21600" y="0"/>
                                      <a:pt x="21600" y="0"/>
                                    </a:cubicBezTo>
                                    <a:cubicBezTo>
                                      <a:pt x="10400" y="4800"/>
                                      <a:pt x="0" y="20000"/>
                                      <a:pt x="0" y="20000"/>
                                    </a:cubicBezTo>
                                    <a:close/>
                                  </a:path>
                                </a:pathLst>
                              </a:custGeom>
                              <a:solidFill>
                                <a:srgbClr val="499F5F"/>
                              </a:solidFill>
                              <a:ln w="12700">
                                <a:noFill/>
                                <a:miter lim="400000"/>
                              </a:ln>
                            </wps:spPr>
                            <wps:bodyPr lIns="38100" tIns="38100" rIns="38100" bIns="38100" anchor="ctr"/>
                          </wps:wsp>
                          <wps:wsp>
                            <wps:cNvPr id="50" name="Shape"/>
                            <wps:cNvSpPr/>
                            <wps:spPr>
                              <a:xfrm>
                                <a:off x="1708282" y="4947428"/>
                                <a:ext cx="133632" cy="165448"/>
                              </a:xfrm>
                              <a:custGeom>
                                <a:avLst/>
                                <a:gdLst/>
                                <a:ahLst/>
                                <a:cxnLst>
                                  <a:cxn ang="0">
                                    <a:pos x="wd2" y="hd2"/>
                                  </a:cxn>
                                  <a:cxn ang="5400000">
                                    <a:pos x="wd2" y="hd2"/>
                                  </a:cxn>
                                  <a:cxn ang="10800000">
                                    <a:pos x="wd2" y="hd2"/>
                                  </a:cxn>
                                  <a:cxn ang="16200000">
                                    <a:pos x="wd2" y="hd2"/>
                                  </a:cxn>
                                </a:cxnLst>
                                <a:rect l="0" t="0" r="r" b="b"/>
                                <a:pathLst>
                                  <a:path w="21600" h="21600" extrusionOk="0">
                                    <a:moveTo>
                                      <a:pt x="16457" y="17446"/>
                                    </a:moveTo>
                                    <a:cubicBezTo>
                                      <a:pt x="12343" y="12462"/>
                                      <a:pt x="6172" y="8308"/>
                                      <a:pt x="6172" y="8308"/>
                                    </a:cubicBezTo>
                                    <a:cubicBezTo>
                                      <a:pt x="9257" y="11631"/>
                                      <a:pt x="11314" y="14954"/>
                                      <a:pt x="12343" y="17446"/>
                                    </a:cubicBezTo>
                                    <a:cubicBezTo>
                                      <a:pt x="7200" y="13292"/>
                                      <a:pt x="0" y="10800"/>
                                      <a:pt x="0" y="10800"/>
                                    </a:cubicBezTo>
                                    <a:cubicBezTo>
                                      <a:pt x="8229" y="15785"/>
                                      <a:pt x="8229" y="21600"/>
                                      <a:pt x="8229" y="21600"/>
                                    </a:cubicBezTo>
                                    <a:lnTo>
                                      <a:pt x="12343" y="21600"/>
                                    </a:lnTo>
                                    <a:lnTo>
                                      <a:pt x="14400" y="21600"/>
                                    </a:lnTo>
                                    <a:lnTo>
                                      <a:pt x="17486" y="21600"/>
                                    </a:lnTo>
                                    <a:lnTo>
                                      <a:pt x="18514" y="21600"/>
                                    </a:lnTo>
                                    <a:cubicBezTo>
                                      <a:pt x="17486" y="10800"/>
                                      <a:pt x="21600" y="0"/>
                                      <a:pt x="21600" y="0"/>
                                    </a:cubicBezTo>
                                    <a:cubicBezTo>
                                      <a:pt x="19543" y="4154"/>
                                      <a:pt x="17486" y="12462"/>
                                      <a:pt x="16457" y="17446"/>
                                    </a:cubicBezTo>
                                    <a:close/>
                                  </a:path>
                                </a:pathLst>
                              </a:custGeom>
                              <a:solidFill>
                                <a:srgbClr val="499F5F"/>
                              </a:solidFill>
                              <a:ln w="12700">
                                <a:noFill/>
                                <a:miter lim="400000"/>
                              </a:ln>
                            </wps:spPr>
                            <wps:bodyPr lIns="38100" tIns="38100" rIns="38100" bIns="38100" anchor="ctr"/>
                          </wps:wsp>
                          <wps:wsp>
                            <wps:cNvPr id="51" name="Shape"/>
                            <wps:cNvSpPr/>
                            <wps:spPr>
                              <a:xfrm>
                                <a:off x="1835551" y="4947423"/>
                                <a:ext cx="63632" cy="120906"/>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8640" y="21600"/>
                                    </a:lnTo>
                                    <a:cubicBezTo>
                                      <a:pt x="8640" y="10232"/>
                                      <a:pt x="21600" y="0"/>
                                      <a:pt x="21600" y="0"/>
                                    </a:cubicBezTo>
                                    <a:cubicBezTo>
                                      <a:pt x="6480" y="6821"/>
                                      <a:pt x="0" y="21600"/>
                                      <a:pt x="0" y="21600"/>
                                    </a:cubicBezTo>
                                    <a:close/>
                                  </a:path>
                                </a:pathLst>
                              </a:custGeom>
                              <a:solidFill>
                                <a:srgbClr val="499F5F"/>
                              </a:solidFill>
                              <a:ln w="12700">
                                <a:noFill/>
                                <a:miter lim="400000"/>
                              </a:ln>
                            </wps:spPr>
                            <wps:bodyPr lIns="38100" tIns="38100" rIns="38100" bIns="38100" anchor="ctr"/>
                          </wps:wsp>
                          <wps:wsp>
                            <wps:cNvPr id="52" name="Shape"/>
                            <wps:cNvSpPr/>
                            <wps:spPr>
                              <a:xfrm>
                                <a:off x="2090074" y="4502004"/>
                                <a:ext cx="149189" cy="106817"/>
                              </a:xfrm>
                              <a:custGeom>
                                <a:avLst/>
                                <a:gdLst/>
                                <a:ahLst/>
                                <a:cxnLst>
                                  <a:cxn ang="0">
                                    <a:pos x="wd2" y="hd2"/>
                                  </a:cxn>
                                  <a:cxn ang="5400000">
                                    <a:pos x="wd2" y="hd2"/>
                                  </a:cxn>
                                  <a:cxn ang="10800000">
                                    <a:pos x="wd2" y="hd2"/>
                                  </a:cxn>
                                  <a:cxn ang="16200000">
                                    <a:pos x="wd2" y="hd2"/>
                                  </a:cxn>
                                </a:cxnLst>
                                <a:rect l="0" t="0" r="r" b="b"/>
                                <a:pathLst>
                                  <a:path w="21100" h="20143" extrusionOk="0">
                                    <a:moveTo>
                                      <a:pt x="10800" y="17273"/>
                                    </a:moveTo>
                                    <a:cubicBezTo>
                                      <a:pt x="12600" y="16073"/>
                                      <a:pt x="13500" y="13673"/>
                                      <a:pt x="15300" y="11273"/>
                                    </a:cubicBezTo>
                                    <a:cubicBezTo>
                                      <a:pt x="17100" y="10073"/>
                                      <a:pt x="18900" y="8873"/>
                                      <a:pt x="20700" y="8873"/>
                                    </a:cubicBezTo>
                                    <a:cubicBezTo>
                                      <a:pt x="20700" y="8873"/>
                                      <a:pt x="21600" y="8873"/>
                                      <a:pt x="20700" y="7673"/>
                                    </a:cubicBezTo>
                                    <a:cubicBezTo>
                                      <a:pt x="19800" y="5273"/>
                                      <a:pt x="18900" y="4073"/>
                                      <a:pt x="18000" y="2873"/>
                                    </a:cubicBezTo>
                                    <a:cubicBezTo>
                                      <a:pt x="14400" y="-727"/>
                                      <a:pt x="9900" y="-727"/>
                                      <a:pt x="6300" y="1673"/>
                                    </a:cubicBezTo>
                                    <a:cubicBezTo>
                                      <a:pt x="3600" y="2873"/>
                                      <a:pt x="1800" y="5273"/>
                                      <a:pt x="900" y="7673"/>
                                    </a:cubicBezTo>
                                    <a:cubicBezTo>
                                      <a:pt x="0" y="10073"/>
                                      <a:pt x="0" y="12473"/>
                                      <a:pt x="0" y="14873"/>
                                    </a:cubicBezTo>
                                    <a:cubicBezTo>
                                      <a:pt x="0" y="16073"/>
                                      <a:pt x="1800" y="16073"/>
                                      <a:pt x="1800" y="16073"/>
                                    </a:cubicBezTo>
                                    <a:lnTo>
                                      <a:pt x="4500" y="12473"/>
                                    </a:lnTo>
                                    <a:cubicBezTo>
                                      <a:pt x="3600" y="13673"/>
                                      <a:pt x="2700" y="16073"/>
                                      <a:pt x="1800" y="17273"/>
                                    </a:cubicBezTo>
                                    <a:cubicBezTo>
                                      <a:pt x="1800" y="18473"/>
                                      <a:pt x="1800" y="19673"/>
                                      <a:pt x="2700" y="19673"/>
                                    </a:cubicBezTo>
                                    <a:cubicBezTo>
                                      <a:pt x="5400" y="20873"/>
                                      <a:pt x="9000" y="19673"/>
                                      <a:pt x="10800" y="17273"/>
                                    </a:cubicBezTo>
                                    <a:close/>
                                  </a:path>
                                </a:pathLst>
                              </a:custGeom>
                              <a:solidFill>
                                <a:srgbClr val="A2B969"/>
                              </a:solidFill>
                              <a:ln w="12700">
                                <a:noFill/>
                                <a:miter lim="400000"/>
                              </a:ln>
                            </wps:spPr>
                            <wps:bodyPr lIns="38100" tIns="38100" rIns="38100" bIns="38100" anchor="ctr"/>
                          </wps:wsp>
                          <wps:wsp>
                            <wps:cNvPr id="54" name="Shape"/>
                            <wps:cNvSpPr/>
                            <wps:spPr>
                              <a:xfrm>
                                <a:off x="2280974" y="4502004"/>
                                <a:ext cx="114538" cy="103505"/>
                              </a:xfrm>
                              <a:custGeom>
                                <a:avLst/>
                                <a:gdLst/>
                                <a:ahLst/>
                                <a:cxnLst>
                                  <a:cxn ang="0">
                                    <a:pos x="wd2" y="hd2"/>
                                  </a:cxn>
                                  <a:cxn ang="5400000">
                                    <a:pos x="wd2" y="hd2"/>
                                  </a:cxn>
                                  <a:cxn ang="10800000">
                                    <a:pos x="wd2" y="hd2"/>
                                  </a:cxn>
                                  <a:cxn ang="16200000">
                                    <a:pos x="wd2" y="hd2"/>
                                  </a:cxn>
                                </a:cxnLst>
                                <a:rect l="0" t="0" r="r" b="b"/>
                                <a:pathLst>
                                  <a:path w="21600" h="20667" extrusionOk="0">
                                    <a:moveTo>
                                      <a:pt x="14400" y="15585"/>
                                    </a:moveTo>
                                    <a:cubicBezTo>
                                      <a:pt x="15600" y="13043"/>
                                      <a:pt x="15600" y="10502"/>
                                      <a:pt x="16800" y="9232"/>
                                    </a:cubicBezTo>
                                    <a:cubicBezTo>
                                      <a:pt x="18000" y="6691"/>
                                      <a:pt x="19200" y="5420"/>
                                      <a:pt x="21600" y="4149"/>
                                    </a:cubicBezTo>
                                    <a:cubicBezTo>
                                      <a:pt x="21600" y="4149"/>
                                      <a:pt x="21600" y="4149"/>
                                      <a:pt x="21600" y="2879"/>
                                    </a:cubicBezTo>
                                    <a:cubicBezTo>
                                      <a:pt x="20400" y="1608"/>
                                      <a:pt x="18000" y="338"/>
                                      <a:pt x="16800" y="338"/>
                                    </a:cubicBezTo>
                                    <a:cubicBezTo>
                                      <a:pt x="12000" y="-933"/>
                                      <a:pt x="7200" y="1608"/>
                                      <a:pt x="3600" y="4149"/>
                                    </a:cubicBezTo>
                                    <a:cubicBezTo>
                                      <a:pt x="1200" y="6691"/>
                                      <a:pt x="0" y="9232"/>
                                      <a:pt x="0" y="11773"/>
                                    </a:cubicBezTo>
                                    <a:cubicBezTo>
                                      <a:pt x="0" y="14314"/>
                                      <a:pt x="0" y="16855"/>
                                      <a:pt x="1200" y="18126"/>
                                    </a:cubicBezTo>
                                    <a:cubicBezTo>
                                      <a:pt x="2400" y="19396"/>
                                      <a:pt x="3600" y="18126"/>
                                      <a:pt x="3600" y="18126"/>
                                    </a:cubicBezTo>
                                    <a:lnTo>
                                      <a:pt x="6000" y="14314"/>
                                    </a:lnTo>
                                    <a:cubicBezTo>
                                      <a:pt x="6000" y="15585"/>
                                      <a:pt x="4800" y="18126"/>
                                      <a:pt x="4800" y="19396"/>
                                    </a:cubicBezTo>
                                    <a:cubicBezTo>
                                      <a:pt x="4800" y="20667"/>
                                      <a:pt x="6000" y="20667"/>
                                      <a:pt x="6000" y="20667"/>
                                    </a:cubicBezTo>
                                    <a:cubicBezTo>
                                      <a:pt x="9600" y="20667"/>
                                      <a:pt x="13200" y="19396"/>
                                      <a:pt x="14400" y="15585"/>
                                    </a:cubicBezTo>
                                    <a:close/>
                                  </a:path>
                                </a:pathLst>
                              </a:custGeom>
                              <a:solidFill>
                                <a:srgbClr val="A2B969"/>
                              </a:solidFill>
                              <a:ln w="12700">
                                <a:noFill/>
                                <a:miter lim="400000"/>
                              </a:ln>
                            </wps:spPr>
                            <wps:bodyPr lIns="38100" tIns="38100" rIns="38100" bIns="38100" anchor="ctr"/>
                          </wps:wsp>
                          <wps:wsp>
                            <wps:cNvPr id="55" name="Shape"/>
                            <wps:cNvSpPr/>
                            <wps:spPr>
                              <a:xfrm>
                                <a:off x="1644655" y="4629268"/>
                                <a:ext cx="97106" cy="95448"/>
                              </a:xfrm>
                              <a:custGeom>
                                <a:avLst/>
                                <a:gdLst/>
                                <a:ahLst/>
                                <a:cxnLst>
                                  <a:cxn ang="0">
                                    <a:pos x="wd2" y="hd2"/>
                                  </a:cxn>
                                  <a:cxn ang="5400000">
                                    <a:pos x="wd2" y="hd2"/>
                                  </a:cxn>
                                  <a:cxn ang="10800000">
                                    <a:pos x="wd2" y="hd2"/>
                                  </a:cxn>
                                  <a:cxn ang="16200000">
                                    <a:pos x="wd2" y="hd2"/>
                                  </a:cxn>
                                </a:cxnLst>
                                <a:rect l="0" t="0" r="r" b="b"/>
                                <a:pathLst>
                                  <a:path w="20601" h="21600" extrusionOk="0">
                                    <a:moveTo>
                                      <a:pt x="15201" y="7200"/>
                                    </a:moveTo>
                                    <a:cubicBezTo>
                                      <a:pt x="12501" y="5760"/>
                                      <a:pt x="11151" y="5760"/>
                                      <a:pt x="8451" y="4320"/>
                                    </a:cubicBezTo>
                                    <a:cubicBezTo>
                                      <a:pt x="7101" y="2880"/>
                                      <a:pt x="4401" y="2880"/>
                                      <a:pt x="4401" y="0"/>
                                    </a:cubicBezTo>
                                    <a:cubicBezTo>
                                      <a:pt x="4401" y="0"/>
                                      <a:pt x="4401" y="0"/>
                                      <a:pt x="3051" y="0"/>
                                    </a:cubicBezTo>
                                    <a:cubicBezTo>
                                      <a:pt x="1701" y="1440"/>
                                      <a:pt x="1701" y="2880"/>
                                      <a:pt x="351" y="5760"/>
                                    </a:cubicBezTo>
                                    <a:cubicBezTo>
                                      <a:pt x="-999" y="10080"/>
                                      <a:pt x="1701" y="15840"/>
                                      <a:pt x="5751" y="18720"/>
                                    </a:cubicBezTo>
                                    <a:cubicBezTo>
                                      <a:pt x="8451" y="20160"/>
                                      <a:pt x="9801" y="21600"/>
                                      <a:pt x="12501" y="21600"/>
                                    </a:cubicBezTo>
                                    <a:cubicBezTo>
                                      <a:pt x="13851" y="21600"/>
                                      <a:pt x="16551" y="20160"/>
                                      <a:pt x="17901" y="18720"/>
                                    </a:cubicBezTo>
                                    <a:cubicBezTo>
                                      <a:pt x="19251" y="17280"/>
                                      <a:pt x="17901" y="17280"/>
                                      <a:pt x="17901" y="15840"/>
                                    </a:cubicBezTo>
                                    <a:lnTo>
                                      <a:pt x="13851" y="14400"/>
                                    </a:lnTo>
                                    <a:cubicBezTo>
                                      <a:pt x="15201" y="14400"/>
                                      <a:pt x="16551" y="14400"/>
                                      <a:pt x="19251" y="14400"/>
                                    </a:cubicBezTo>
                                    <a:cubicBezTo>
                                      <a:pt x="20601" y="14400"/>
                                      <a:pt x="20601" y="12960"/>
                                      <a:pt x="20601" y="12960"/>
                                    </a:cubicBezTo>
                                    <a:cubicBezTo>
                                      <a:pt x="19251" y="11520"/>
                                      <a:pt x="17901" y="8640"/>
                                      <a:pt x="15201" y="7200"/>
                                    </a:cubicBezTo>
                                    <a:close/>
                                  </a:path>
                                </a:pathLst>
                              </a:custGeom>
                              <a:solidFill>
                                <a:srgbClr val="A2B969"/>
                              </a:solidFill>
                              <a:ln w="12700">
                                <a:noFill/>
                                <a:miter lim="400000"/>
                              </a:ln>
                            </wps:spPr>
                            <wps:bodyPr lIns="38100" tIns="38100" rIns="38100" bIns="38100" anchor="ctr"/>
                          </wps:wsp>
                          <wps:wsp>
                            <wps:cNvPr id="57" name="Shape"/>
                            <wps:cNvSpPr/>
                            <wps:spPr>
                              <a:xfrm>
                                <a:off x="2090079" y="3992948"/>
                                <a:ext cx="114538" cy="103505"/>
                              </a:xfrm>
                              <a:custGeom>
                                <a:avLst/>
                                <a:gdLst/>
                                <a:ahLst/>
                                <a:cxnLst>
                                  <a:cxn ang="0">
                                    <a:pos x="wd2" y="hd2"/>
                                  </a:cxn>
                                  <a:cxn ang="5400000">
                                    <a:pos x="wd2" y="hd2"/>
                                  </a:cxn>
                                  <a:cxn ang="10800000">
                                    <a:pos x="wd2" y="hd2"/>
                                  </a:cxn>
                                  <a:cxn ang="16200000">
                                    <a:pos x="wd2" y="hd2"/>
                                  </a:cxn>
                                </a:cxnLst>
                                <a:rect l="0" t="0" r="r" b="b"/>
                                <a:pathLst>
                                  <a:path w="21600" h="20667" extrusionOk="0">
                                    <a:moveTo>
                                      <a:pt x="14400" y="15585"/>
                                    </a:moveTo>
                                    <a:cubicBezTo>
                                      <a:pt x="15600" y="13043"/>
                                      <a:pt x="15600" y="10502"/>
                                      <a:pt x="16800" y="9232"/>
                                    </a:cubicBezTo>
                                    <a:cubicBezTo>
                                      <a:pt x="18000" y="6691"/>
                                      <a:pt x="19200" y="5420"/>
                                      <a:pt x="21600" y="4149"/>
                                    </a:cubicBezTo>
                                    <a:cubicBezTo>
                                      <a:pt x="21600" y="4149"/>
                                      <a:pt x="21600" y="4149"/>
                                      <a:pt x="21600" y="2879"/>
                                    </a:cubicBezTo>
                                    <a:cubicBezTo>
                                      <a:pt x="20400" y="1608"/>
                                      <a:pt x="18000" y="338"/>
                                      <a:pt x="16800" y="338"/>
                                    </a:cubicBezTo>
                                    <a:cubicBezTo>
                                      <a:pt x="12000" y="-933"/>
                                      <a:pt x="7200" y="1608"/>
                                      <a:pt x="3600" y="4149"/>
                                    </a:cubicBezTo>
                                    <a:cubicBezTo>
                                      <a:pt x="1200" y="6691"/>
                                      <a:pt x="0" y="9232"/>
                                      <a:pt x="0" y="11773"/>
                                    </a:cubicBezTo>
                                    <a:cubicBezTo>
                                      <a:pt x="0" y="14314"/>
                                      <a:pt x="0" y="16855"/>
                                      <a:pt x="1200" y="18126"/>
                                    </a:cubicBezTo>
                                    <a:cubicBezTo>
                                      <a:pt x="2400" y="19396"/>
                                      <a:pt x="3600" y="18126"/>
                                      <a:pt x="3600" y="18126"/>
                                    </a:cubicBezTo>
                                    <a:lnTo>
                                      <a:pt x="6000" y="14314"/>
                                    </a:lnTo>
                                    <a:cubicBezTo>
                                      <a:pt x="6000" y="15585"/>
                                      <a:pt x="4800" y="18126"/>
                                      <a:pt x="4800" y="19396"/>
                                    </a:cubicBezTo>
                                    <a:cubicBezTo>
                                      <a:pt x="4800" y="20667"/>
                                      <a:pt x="6000" y="20667"/>
                                      <a:pt x="6000" y="20667"/>
                                    </a:cubicBezTo>
                                    <a:cubicBezTo>
                                      <a:pt x="9600" y="20667"/>
                                      <a:pt x="12000" y="18126"/>
                                      <a:pt x="14400" y="15585"/>
                                    </a:cubicBezTo>
                                    <a:close/>
                                  </a:path>
                                </a:pathLst>
                              </a:custGeom>
                              <a:solidFill>
                                <a:srgbClr val="A2B969"/>
                              </a:solidFill>
                              <a:ln w="12700">
                                <a:noFill/>
                                <a:miter lim="400000"/>
                              </a:ln>
                            </wps:spPr>
                            <wps:bodyPr lIns="38100" tIns="38100" rIns="38100" bIns="38100" anchor="ctr"/>
                          </wps:wsp>
                          <wps:wsp>
                            <wps:cNvPr id="60" name="Shape"/>
                            <wps:cNvSpPr/>
                            <wps:spPr>
                              <a:xfrm>
                                <a:off x="2471865" y="4629268"/>
                                <a:ext cx="123737" cy="87496"/>
                              </a:xfrm>
                              <a:custGeom>
                                <a:avLst/>
                                <a:gdLst/>
                                <a:ahLst/>
                                <a:cxnLst>
                                  <a:cxn ang="0">
                                    <a:pos x="wd2" y="hd2"/>
                                  </a:cxn>
                                  <a:cxn ang="5400000">
                                    <a:pos x="wd2" y="hd2"/>
                                  </a:cxn>
                                  <a:cxn ang="10800000">
                                    <a:pos x="wd2" y="hd2"/>
                                  </a:cxn>
                                  <a:cxn ang="16200000">
                                    <a:pos x="wd2" y="hd2"/>
                                  </a:cxn>
                                </a:cxnLst>
                                <a:rect l="0" t="0" r="r" b="b"/>
                                <a:pathLst>
                                  <a:path w="21000" h="21214" extrusionOk="0">
                                    <a:moveTo>
                                      <a:pt x="7560" y="18128"/>
                                    </a:moveTo>
                                    <a:cubicBezTo>
                                      <a:pt x="9720" y="18128"/>
                                      <a:pt x="11880" y="18128"/>
                                      <a:pt x="14040" y="18128"/>
                                    </a:cubicBezTo>
                                    <a:cubicBezTo>
                                      <a:pt x="16200" y="18128"/>
                                      <a:pt x="18360" y="18128"/>
                                      <a:pt x="19440" y="21214"/>
                                    </a:cubicBezTo>
                                    <a:cubicBezTo>
                                      <a:pt x="19440" y="21214"/>
                                      <a:pt x="20520" y="21214"/>
                                      <a:pt x="20520" y="21214"/>
                                    </a:cubicBezTo>
                                    <a:cubicBezTo>
                                      <a:pt x="20520" y="18128"/>
                                      <a:pt x="21600" y="16585"/>
                                      <a:pt x="20520" y="13500"/>
                                    </a:cubicBezTo>
                                    <a:cubicBezTo>
                                      <a:pt x="19440" y="7328"/>
                                      <a:pt x="16200" y="2700"/>
                                      <a:pt x="11880" y="1157"/>
                                    </a:cubicBezTo>
                                    <a:cubicBezTo>
                                      <a:pt x="9720" y="-386"/>
                                      <a:pt x="6480" y="-386"/>
                                      <a:pt x="4320" y="1157"/>
                                    </a:cubicBezTo>
                                    <a:cubicBezTo>
                                      <a:pt x="2160" y="2700"/>
                                      <a:pt x="1080" y="4242"/>
                                      <a:pt x="0" y="5785"/>
                                    </a:cubicBezTo>
                                    <a:cubicBezTo>
                                      <a:pt x="0" y="7328"/>
                                      <a:pt x="0" y="8871"/>
                                      <a:pt x="1080" y="8871"/>
                                    </a:cubicBezTo>
                                    <a:lnTo>
                                      <a:pt x="5400" y="8871"/>
                                    </a:lnTo>
                                    <a:cubicBezTo>
                                      <a:pt x="4320" y="8871"/>
                                      <a:pt x="2160" y="8871"/>
                                      <a:pt x="1080" y="10414"/>
                                    </a:cubicBezTo>
                                    <a:cubicBezTo>
                                      <a:pt x="0" y="10414"/>
                                      <a:pt x="0" y="11957"/>
                                      <a:pt x="0" y="13500"/>
                                    </a:cubicBezTo>
                                    <a:cubicBezTo>
                                      <a:pt x="2160" y="15043"/>
                                      <a:pt x="4320" y="16586"/>
                                      <a:pt x="7560" y="18128"/>
                                    </a:cubicBezTo>
                                    <a:close/>
                                  </a:path>
                                </a:pathLst>
                              </a:custGeom>
                              <a:solidFill>
                                <a:srgbClr val="A2B969"/>
                              </a:solidFill>
                              <a:ln w="12700">
                                <a:noFill/>
                                <a:miter lim="400000"/>
                              </a:ln>
                            </wps:spPr>
                            <wps:bodyPr lIns="38100" tIns="38100" rIns="38100" bIns="38100" anchor="ctr"/>
                          </wps:wsp>
                          <wps:wsp>
                            <wps:cNvPr id="61" name="Shape"/>
                            <wps:cNvSpPr/>
                            <wps:spPr>
                              <a:xfrm>
                                <a:off x="1326490" y="4502004"/>
                                <a:ext cx="120906" cy="76363"/>
                              </a:xfrm>
                              <a:custGeom>
                                <a:avLst/>
                                <a:gdLst/>
                                <a:ahLst/>
                                <a:cxnLst>
                                  <a:cxn ang="0">
                                    <a:pos x="wd2" y="hd2"/>
                                  </a:cxn>
                                  <a:cxn ang="5400000">
                                    <a:pos x="wd2" y="hd2"/>
                                  </a:cxn>
                                  <a:cxn ang="10800000">
                                    <a:pos x="wd2" y="hd2"/>
                                  </a:cxn>
                                  <a:cxn ang="16200000">
                                    <a:pos x="wd2" y="hd2"/>
                                  </a:cxn>
                                </a:cxnLst>
                                <a:rect l="0" t="0" r="r" b="b"/>
                                <a:pathLst>
                                  <a:path w="21600" h="21600" extrusionOk="0">
                                    <a:moveTo>
                                      <a:pt x="13642" y="0"/>
                                    </a:moveTo>
                                    <a:cubicBezTo>
                                      <a:pt x="11368" y="0"/>
                                      <a:pt x="9095" y="1800"/>
                                      <a:pt x="6821" y="1800"/>
                                    </a:cubicBezTo>
                                    <a:cubicBezTo>
                                      <a:pt x="4547" y="1800"/>
                                      <a:pt x="2274" y="1800"/>
                                      <a:pt x="1137" y="0"/>
                                    </a:cubicBezTo>
                                    <a:cubicBezTo>
                                      <a:pt x="1137" y="0"/>
                                      <a:pt x="0" y="0"/>
                                      <a:pt x="0" y="0"/>
                                    </a:cubicBezTo>
                                    <a:cubicBezTo>
                                      <a:pt x="0" y="3600"/>
                                      <a:pt x="0" y="5400"/>
                                      <a:pt x="0" y="9000"/>
                                    </a:cubicBezTo>
                                    <a:cubicBezTo>
                                      <a:pt x="1137" y="16200"/>
                                      <a:pt x="5684" y="19800"/>
                                      <a:pt x="10232" y="21600"/>
                                    </a:cubicBezTo>
                                    <a:cubicBezTo>
                                      <a:pt x="12505" y="21600"/>
                                      <a:pt x="15916" y="21600"/>
                                      <a:pt x="18190" y="19800"/>
                                    </a:cubicBezTo>
                                    <a:cubicBezTo>
                                      <a:pt x="20463" y="18000"/>
                                      <a:pt x="21600" y="16200"/>
                                      <a:pt x="21600" y="12600"/>
                                    </a:cubicBezTo>
                                    <a:cubicBezTo>
                                      <a:pt x="21600" y="10800"/>
                                      <a:pt x="20463" y="9000"/>
                                      <a:pt x="20463" y="10800"/>
                                    </a:cubicBezTo>
                                    <a:lnTo>
                                      <a:pt x="15916" y="12600"/>
                                    </a:lnTo>
                                    <a:cubicBezTo>
                                      <a:pt x="17053" y="12600"/>
                                      <a:pt x="19326" y="10800"/>
                                      <a:pt x="20463" y="9000"/>
                                    </a:cubicBezTo>
                                    <a:cubicBezTo>
                                      <a:pt x="21600" y="9000"/>
                                      <a:pt x="21600" y="7200"/>
                                      <a:pt x="20463" y="5400"/>
                                    </a:cubicBezTo>
                                    <a:cubicBezTo>
                                      <a:pt x="19327" y="1800"/>
                                      <a:pt x="17053" y="0"/>
                                      <a:pt x="13642" y="0"/>
                                    </a:cubicBezTo>
                                    <a:close/>
                                  </a:path>
                                </a:pathLst>
                              </a:custGeom>
                              <a:solidFill>
                                <a:srgbClr val="A2B969"/>
                              </a:solidFill>
                              <a:ln w="12700">
                                <a:noFill/>
                                <a:miter lim="400000"/>
                              </a:ln>
                            </wps:spPr>
                            <wps:bodyPr lIns="38100" tIns="38100" rIns="38100" bIns="38100" anchor="ctr"/>
                          </wps:wsp>
                          <wps:wsp>
                            <wps:cNvPr id="62" name="Shape"/>
                            <wps:cNvSpPr/>
                            <wps:spPr>
                              <a:xfrm>
                                <a:off x="1708287" y="3992943"/>
                                <a:ext cx="64539" cy="108184"/>
                              </a:xfrm>
                              <a:custGeom>
                                <a:avLst/>
                                <a:gdLst/>
                                <a:ahLst/>
                                <a:cxnLst>
                                  <a:cxn ang="0">
                                    <a:pos x="wd2" y="hd2"/>
                                  </a:cxn>
                                  <a:cxn ang="5400000">
                                    <a:pos x="wd2" y="hd2"/>
                                  </a:cxn>
                                  <a:cxn ang="10800000">
                                    <a:pos x="wd2" y="hd2"/>
                                  </a:cxn>
                                  <a:cxn ang="16200000">
                                    <a:pos x="wd2" y="hd2"/>
                                  </a:cxn>
                                </a:cxnLst>
                                <a:rect l="0" t="0" r="r" b="b"/>
                                <a:pathLst>
                                  <a:path w="19916" h="21600" extrusionOk="0">
                                    <a:moveTo>
                                      <a:pt x="18443" y="10165"/>
                                    </a:moveTo>
                                    <a:cubicBezTo>
                                      <a:pt x="16479" y="8894"/>
                                      <a:pt x="14516" y="6353"/>
                                      <a:pt x="12552" y="5082"/>
                                    </a:cubicBezTo>
                                    <a:cubicBezTo>
                                      <a:pt x="10589" y="3812"/>
                                      <a:pt x="10589" y="1271"/>
                                      <a:pt x="10589" y="0"/>
                                    </a:cubicBezTo>
                                    <a:cubicBezTo>
                                      <a:pt x="10589" y="0"/>
                                      <a:pt x="10589" y="0"/>
                                      <a:pt x="10589" y="0"/>
                                    </a:cubicBezTo>
                                    <a:cubicBezTo>
                                      <a:pt x="8625" y="0"/>
                                      <a:pt x="6661" y="1271"/>
                                      <a:pt x="4698" y="2541"/>
                                    </a:cubicBezTo>
                                    <a:cubicBezTo>
                                      <a:pt x="770" y="5082"/>
                                      <a:pt x="-1193" y="10165"/>
                                      <a:pt x="770" y="13976"/>
                                    </a:cubicBezTo>
                                    <a:cubicBezTo>
                                      <a:pt x="770" y="16518"/>
                                      <a:pt x="2734" y="19059"/>
                                      <a:pt x="6661" y="20329"/>
                                    </a:cubicBezTo>
                                    <a:cubicBezTo>
                                      <a:pt x="8625" y="21600"/>
                                      <a:pt x="12552" y="21600"/>
                                      <a:pt x="14516" y="21600"/>
                                    </a:cubicBezTo>
                                    <a:cubicBezTo>
                                      <a:pt x="16479" y="21600"/>
                                      <a:pt x="16479" y="20329"/>
                                      <a:pt x="16479" y="20329"/>
                                    </a:cubicBezTo>
                                    <a:lnTo>
                                      <a:pt x="12552" y="16518"/>
                                    </a:lnTo>
                                    <a:cubicBezTo>
                                      <a:pt x="14516" y="17788"/>
                                      <a:pt x="16479" y="19059"/>
                                      <a:pt x="16479" y="19059"/>
                                    </a:cubicBezTo>
                                    <a:cubicBezTo>
                                      <a:pt x="16479" y="19059"/>
                                      <a:pt x="18443" y="19059"/>
                                      <a:pt x="18443" y="19059"/>
                                    </a:cubicBezTo>
                                    <a:cubicBezTo>
                                      <a:pt x="20407" y="15247"/>
                                      <a:pt x="20407" y="12706"/>
                                      <a:pt x="18443" y="10165"/>
                                    </a:cubicBezTo>
                                    <a:close/>
                                  </a:path>
                                </a:pathLst>
                              </a:custGeom>
                              <a:solidFill>
                                <a:srgbClr val="A2B969"/>
                              </a:solidFill>
                              <a:ln w="12700">
                                <a:noFill/>
                                <a:miter lim="400000"/>
                              </a:ln>
                            </wps:spPr>
                            <wps:bodyPr lIns="38100" tIns="38100" rIns="38100" bIns="38100" anchor="ctr"/>
                          </wps:wsp>
                          <wps:wsp>
                            <wps:cNvPr id="63" name="Shape"/>
                            <wps:cNvSpPr/>
                            <wps:spPr>
                              <a:xfrm>
                                <a:off x="1771919" y="4056580"/>
                                <a:ext cx="34647" cy="57269"/>
                              </a:xfrm>
                              <a:custGeom>
                                <a:avLst/>
                                <a:gdLst/>
                                <a:ahLst/>
                                <a:cxnLst>
                                  <a:cxn ang="0">
                                    <a:pos x="wd2" y="hd2"/>
                                  </a:cxn>
                                  <a:cxn ang="5400000">
                                    <a:pos x="wd2" y="hd2"/>
                                  </a:cxn>
                                  <a:cxn ang="10800000">
                                    <a:pos x="wd2" y="hd2"/>
                                  </a:cxn>
                                  <a:cxn ang="16200000">
                                    <a:pos x="wd2" y="hd2"/>
                                  </a:cxn>
                                </a:cxnLst>
                                <a:rect l="0" t="0" r="r" b="b"/>
                                <a:pathLst>
                                  <a:path w="19600" h="21600" extrusionOk="0">
                                    <a:moveTo>
                                      <a:pt x="16000" y="9600"/>
                                    </a:moveTo>
                                    <a:cubicBezTo>
                                      <a:pt x="16000" y="7200"/>
                                      <a:pt x="16000" y="7200"/>
                                      <a:pt x="16000" y="4800"/>
                                    </a:cubicBezTo>
                                    <a:cubicBezTo>
                                      <a:pt x="16000" y="2400"/>
                                      <a:pt x="16000" y="2400"/>
                                      <a:pt x="19600" y="0"/>
                                    </a:cubicBezTo>
                                    <a:cubicBezTo>
                                      <a:pt x="19600" y="0"/>
                                      <a:pt x="19600" y="0"/>
                                      <a:pt x="19600" y="0"/>
                                    </a:cubicBezTo>
                                    <a:cubicBezTo>
                                      <a:pt x="16000" y="0"/>
                                      <a:pt x="16000" y="0"/>
                                      <a:pt x="12400" y="0"/>
                                    </a:cubicBezTo>
                                    <a:cubicBezTo>
                                      <a:pt x="8799" y="0"/>
                                      <a:pt x="1600" y="2400"/>
                                      <a:pt x="1600" y="7200"/>
                                    </a:cubicBezTo>
                                    <a:cubicBezTo>
                                      <a:pt x="1600" y="9600"/>
                                      <a:pt x="-2000" y="12000"/>
                                      <a:pt x="1600" y="14400"/>
                                    </a:cubicBezTo>
                                    <a:cubicBezTo>
                                      <a:pt x="1600" y="16800"/>
                                      <a:pt x="5200" y="16800"/>
                                      <a:pt x="5200" y="19200"/>
                                    </a:cubicBezTo>
                                    <a:cubicBezTo>
                                      <a:pt x="5200" y="19200"/>
                                      <a:pt x="8801" y="19200"/>
                                      <a:pt x="8801" y="19200"/>
                                    </a:cubicBezTo>
                                    <a:lnTo>
                                      <a:pt x="8801" y="16800"/>
                                    </a:lnTo>
                                    <a:cubicBezTo>
                                      <a:pt x="8801" y="19200"/>
                                      <a:pt x="8801" y="19200"/>
                                      <a:pt x="8801" y="21600"/>
                                    </a:cubicBezTo>
                                    <a:cubicBezTo>
                                      <a:pt x="8801" y="21600"/>
                                      <a:pt x="8801" y="21600"/>
                                      <a:pt x="12401" y="21600"/>
                                    </a:cubicBezTo>
                                    <a:cubicBezTo>
                                      <a:pt x="12400" y="14400"/>
                                      <a:pt x="16000" y="12000"/>
                                      <a:pt x="16000" y="9600"/>
                                    </a:cubicBezTo>
                                    <a:close/>
                                  </a:path>
                                </a:pathLst>
                              </a:custGeom>
                              <a:solidFill>
                                <a:srgbClr val="A2B969"/>
                              </a:solidFill>
                              <a:ln w="12700">
                                <a:noFill/>
                                <a:miter lim="400000"/>
                              </a:ln>
                            </wps:spPr>
                            <wps:bodyPr lIns="38100" tIns="38100" rIns="38100" bIns="38100" anchor="ctr"/>
                          </wps:wsp>
                          <wps:wsp>
                            <wps:cNvPr id="128" name="Shape"/>
                            <wps:cNvSpPr/>
                            <wps:spPr>
                              <a:xfrm>
                                <a:off x="1899178" y="3802052"/>
                                <a:ext cx="78753" cy="136458"/>
                              </a:xfrm>
                              <a:custGeom>
                                <a:avLst/>
                                <a:gdLst/>
                                <a:ahLst/>
                                <a:cxnLst>
                                  <a:cxn ang="0">
                                    <a:pos x="wd2" y="hd2"/>
                                  </a:cxn>
                                  <a:cxn ang="5400000">
                                    <a:pos x="wd2" y="hd2"/>
                                  </a:cxn>
                                  <a:cxn ang="10800000">
                                    <a:pos x="wd2" y="hd2"/>
                                  </a:cxn>
                                  <a:cxn ang="16200000">
                                    <a:pos x="wd2" y="hd2"/>
                                  </a:cxn>
                                </a:cxnLst>
                                <a:rect l="0" t="0" r="r" b="b"/>
                                <a:pathLst>
                                  <a:path w="20561" h="21055" extrusionOk="0">
                                    <a:moveTo>
                                      <a:pt x="18899" y="10255"/>
                                    </a:moveTo>
                                    <a:cubicBezTo>
                                      <a:pt x="17238" y="8291"/>
                                      <a:pt x="15576" y="7310"/>
                                      <a:pt x="13915" y="5346"/>
                                    </a:cubicBezTo>
                                    <a:cubicBezTo>
                                      <a:pt x="12253" y="3382"/>
                                      <a:pt x="12253" y="2400"/>
                                      <a:pt x="12253" y="437"/>
                                    </a:cubicBezTo>
                                    <a:cubicBezTo>
                                      <a:pt x="12253" y="437"/>
                                      <a:pt x="12253" y="-545"/>
                                      <a:pt x="12253" y="437"/>
                                    </a:cubicBezTo>
                                    <a:cubicBezTo>
                                      <a:pt x="10592" y="1419"/>
                                      <a:pt x="7269" y="1419"/>
                                      <a:pt x="5607" y="2400"/>
                                    </a:cubicBezTo>
                                    <a:cubicBezTo>
                                      <a:pt x="623" y="4364"/>
                                      <a:pt x="-1039" y="9273"/>
                                      <a:pt x="623" y="13200"/>
                                    </a:cubicBezTo>
                                    <a:cubicBezTo>
                                      <a:pt x="623" y="15164"/>
                                      <a:pt x="2284" y="18110"/>
                                      <a:pt x="5607" y="19091"/>
                                    </a:cubicBezTo>
                                    <a:cubicBezTo>
                                      <a:pt x="7269" y="20073"/>
                                      <a:pt x="10592" y="21055"/>
                                      <a:pt x="13915" y="21055"/>
                                    </a:cubicBezTo>
                                    <a:cubicBezTo>
                                      <a:pt x="15577" y="21055"/>
                                      <a:pt x="15577" y="20073"/>
                                      <a:pt x="15577" y="19091"/>
                                    </a:cubicBezTo>
                                    <a:lnTo>
                                      <a:pt x="12253" y="16146"/>
                                    </a:lnTo>
                                    <a:cubicBezTo>
                                      <a:pt x="13915" y="17128"/>
                                      <a:pt x="15577" y="18110"/>
                                      <a:pt x="17238" y="19091"/>
                                    </a:cubicBezTo>
                                    <a:cubicBezTo>
                                      <a:pt x="18899" y="19091"/>
                                      <a:pt x="20561" y="19091"/>
                                      <a:pt x="20561" y="19091"/>
                                    </a:cubicBezTo>
                                    <a:cubicBezTo>
                                      <a:pt x="20561" y="16146"/>
                                      <a:pt x="20561" y="13201"/>
                                      <a:pt x="18899" y="10255"/>
                                    </a:cubicBezTo>
                                    <a:close/>
                                  </a:path>
                                </a:pathLst>
                              </a:custGeom>
                              <a:solidFill>
                                <a:srgbClr val="A2B969"/>
                              </a:solidFill>
                              <a:ln w="12700">
                                <a:noFill/>
                                <a:miter lim="400000"/>
                              </a:ln>
                            </wps:spPr>
                            <wps:bodyPr lIns="38100" tIns="38100" rIns="38100" bIns="38100" anchor="ctr"/>
                          </wps:wsp>
                          <wps:wsp>
                            <wps:cNvPr id="129" name="Shape"/>
                            <wps:cNvSpPr/>
                            <wps:spPr>
                              <a:xfrm>
                                <a:off x="1962815" y="4565631"/>
                                <a:ext cx="63632" cy="101821"/>
                              </a:xfrm>
                              <a:custGeom>
                                <a:avLst/>
                                <a:gdLst/>
                                <a:ahLst/>
                                <a:cxnLst>
                                  <a:cxn ang="0">
                                    <a:pos x="wd2" y="hd2"/>
                                  </a:cxn>
                                  <a:cxn ang="5400000">
                                    <a:pos x="wd2" y="hd2"/>
                                  </a:cxn>
                                  <a:cxn ang="10800000">
                                    <a:pos x="wd2" y="hd2"/>
                                  </a:cxn>
                                  <a:cxn ang="16200000">
                                    <a:pos x="wd2" y="hd2"/>
                                  </a:cxn>
                                </a:cxnLst>
                                <a:rect l="0" t="0" r="r" b="b"/>
                                <a:pathLst>
                                  <a:path w="21600" h="21600" extrusionOk="0">
                                    <a:moveTo>
                                      <a:pt x="21600" y="12150"/>
                                    </a:moveTo>
                                    <a:cubicBezTo>
                                      <a:pt x="21600" y="9450"/>
                                      <a:pt x="19440" y="8100"/>
                                      <a:pt x="19440" y="5400"/>
                                    </a:cubicBezTo>
                                    <a:cubicBezTo>
                                      <a:pt x="19440" y="4050"/>
                                      <a:pt x="19440" y="1350"/>
                                      <a:pt x="21600" y="0"/>
                                    </a:cubicBezTo>
                                    <a:cubicBezTo>
                                      <a:pt x="21600" y="0"/>
                                      <a:pt x="21600" y="0"/>
                                      <a:pt x="21600" y="0"/>
                                    </a:cubicBezTo>
                                    <a:cubicBezTo>
                                      <a:pt x="19440" y="0"/>
                                      <a:pt x="15120" y="0"/>
                                      <a:pt x="12960" y="0"/>
                                    </a:cubicBezTo>
                                    <a:cubicBezTo>
                                      <a:pt x="6480" y="1350"/>
                                      <a:pt x="2160" y="5400"/>
                                      <a:pt x="0" y="9450"/>
                                    </a:cubicBezTo>
                                    <a:cubicBezTo>
                                      <a:pt x="0" y="12150"/>
                                      <a:pt x="0" y="14850"/>
                                      <a:pt x="0" y="17550"/>
                                    </a:cubicBezTo>
                                    <a:cubicBezTo>
                                      <a:pt x="2160" y="18900"/>
                                      <a:pt x="4320" y="20250"/>
                                      <a:pt x="6480" y="21600"/>
                                    </a:cubicBezTo>
                                    <a:cubicBezTo>
                                      <a:pt x="8640" y="21600"/>
                                      <a:pt x="8640" y="21600"/>
                                      <a:pt x="8640" y="20250"/>
                                    </a:cubicBezTo>
                                    <a:lnTo>
                                      <a:pt x="8640" y="16200"/>
                                    </a:lnTo>
                                    <a:cubicBezTo>
                                      <a:pt x="8640" y="17550"/>
                                      <a:pt x="10800" y="18900"/>
                                      <a:pt x="10800" y="20250"/>
                                    </a:cubicBezTo>
                                    <a:cubicBezTo>
                                      <a:pt x="10800" y="21600"/>
                                      <a:pt x="12960" y="21600"/>
                                      <a:pt x="12960" y="20250"/>
                                    </a:cubicBezTo>
                                    <a:cubicBezTo>
                                      <a:pt x="19440" y="17550"/>
                                      <a:pt x="21600" y="14850"/>
                                      <a:pt x="21600" y="12150"/>
                                    </a:cubicBezTo>
                                    <a:close/>
                                  </a:path>
                                </a:pathLst>
                              </a:custGeom>
                              <a:solidFill>
                                <a:srgbClr val="A2B969"/>
                              </a:solidFill>
                              <a:ln w="12700">
                                <a:noFill/>
                                <a:miter lim="400000"/>
                              </a:ln>
                            </wps:spPr>
                            <wps:bodyPr lIns="38100" tIns="38100" rIns="38100" bIns="38100" anchor="ctr"/>
                          </wps:wsp>
                          <wps:wsp>
                            <wps:cNvPr id="130" name="Shape"/>
                            <wps:cNvSpPr/>
                            <wps:spPr>
                              <a:xfrm>
                                <a:off x="1517391" y="4438367"/>
                                <a:ext cx="63632" cy="101821"/>
                              </a:xfrm>
                              <a:custGeom>
                                <a:avLst/>
                                <a:gdLst/>
                                <a:ahLst/>
                                <a:cxnLst>
                                  <a:cxn ang="0">
                                    <a:pos x="wd2" y="hd2"/>
                                  </a:cxn>
                                  <a:cxn ang="5400000">
                                    <a:pos x="wd2" y="hd2"/>
                                  </a:cxn>
                                  <a:cxn ang="10800000">
                                    <a:pos x="wd2" y="hd2"/>
                                  </a:cxn>
                                  <a:cxn ang="16200000">
                                    <a:pos x="wd2" y="hd2"/>
                                  </a:cxn>
                                </a:cxnLst>
                                <a:rect l="0" t="0" r="r" b="b"/>
                                <a:pathLst>
                                  <a:path w="21600" h="21600" extrusionOk="0">
                                    <a:moveTo>
                                      <a:pt x="21600" y="12150"/>
                                    </a:moveTo>
                                    <a:cubicBezTo>
                                      <a:pt x="21600" y="9450"/>
                                      <a:pt x="19440" y="8100"/>
                                      <a:pt x="19440" y="5400"/>
                                    </a:cubicBezTo>
                                    <a:cubicBezTo>
                                      <a:pt x="19440" y="4050"/>
                                      <a:pt x="19440" y="1350"/>
                                      <a:pt x="21600" y="0"/>
                                    </a:cubicBezTo>
                                    <a:cubicBezTo>
                                      <a:pt x="21600" y="0"/>
                                      <a:pt x="21600" y="0"/>
                                      <a:pt x="21600" y="0"/>
                                    </a:cubicBezTo>
                                    <a:cubicBezTo>
                                      <a:pt x="19440" y="0"/>
                                      <a:pt x="15120" y="0"/>
                                      <a:pt x="12960" y="0"/>
                                    </a:cubicBezTo>
                                    <a:cubicBezTo>
                                      <a:pt x="6480" y="1350"/>
                                      <a:pt x="2160" y="5400"/>
                                      <a:pt x="0" y="9450"/>
                                    </a:cubicBezTo>
                                    <a:cubicBezTo>
                                      <a:pt x="0" y="12150"/>
                                      <a:pt x="0" y="14850"/>
                                      <a:pt x="0" y="17550"/>
                                    </a:cubicBezTo>
                                    <a:cubicBezTo>
                                      <a:pt x="2160" y="18900"/>
                                      <a:pt x="4320" y="20250"/>
                                      <a:pt x="6480" y="21600"/>
                                    </a:cubicBezTo>
                                    <a:cubicBezTo>
                                      <a:pt x="8640" y="21600"/>
                                      <a:pt x="8640" y="21600"/>
                                      <a:pt x="8640" y="20250"/>
                                    </a:cubicBezTo>
                                    <a:lnTo>
                                      <a:pt x="8640" y="16200"/>
                                    </a:lnTo>
                                    <a:cubicBezTo>
                                      <a:pt x="8640" y="17550"/>
                                      <a:pt x="10800" y="18900"/>
                                      <a:pt x="10800" y="20250"/>
                                    </a:cubicBezTo>
                                    <a:cubicBezTo>
                                      <a:pt x="10800" y="21600"/>
                                      <a:pt x="12960" y="21600"/>
                                      <a:pt x="12960" y="20250"/>
                                    </a:cubicBezTo>
                                    <a:cubicBezTo>
                                      <a:pt x="19440" y="18900"/>
                                      <a:pt x="21600" y="14850"/>
                                      <a:pt x="21600" y="12150"/>
                                    </a:cubicBezTo>
                                    <a:close/>
                                  </a:path>
                                </a:pathLst>
                              </a:custGeom>
                              <a:solidFill>
                                <a:srgbClr val="A2B969"/>
                              </a:solidFill>
                              <a:ln w="12700">
                                <a:noFill/>
                                <a:miter lim="400000"/>
                              </a:ln>
                            </wps:spPr>
                            <wps:bodyPr lIns="38100" tIns="38100" rIns="38100" bIns="38100" anchor="ctr"/>
                          </wps:wsp>
                          <wps:wsp>
                            <wps:cNvPr id="131" name="Shape"/>
                            <wps:cNvSpPr/>
                            <wps:spPr>
                              <a:xfrm>
                                <a:off x="1581018" y="4311103"/>
                                <a:ext cx="65636" cy="108184"/>
                              </a:xfrm>
                              <a:custGeom>
                                <a:avLst/>
                                <a:gdLst/>
                                <a:ahLst/>
                                <a:cxnLst>
                                  <a:cxn ang="0">
                                    <a:pos x="wd2" y="hd2"/>
                                  </a:cxn>
                                  <a:cxn ang="5400000">
                                    <a:pos x="wd2" y="hd2"/>
                                  </a:cxn>
                                  <a:cxn ang="10800000">
                                    <a:pos x="wd2" y="hd2"/>
                                  </a:cxn>
                                  <a:cxn ang="16200000">
                                    <a:pos x="wd2" y="hd2"/>
                                  </a:cxn>
                                </a:cxnLst>
                                <a:rect l="0" t="0" r="r" b="b"/>
                                <a:pathLst>
                                  <a:path w="20252" h="21600" extrusionOk="0">
                                    <a:moveTo>
                                      <a:pt x="16999" y="10165"/>
                                    </a:moveTo>
                                    <a:cubicBezTo>
                                      <a:pt x="15035" y="8894"/>
                                      <a:pt x="13071" y="7624"/>
                                      <a:pt x="11108" y="5082"/>
                                    </a:cubicBezTo>
                                    <a:cubicBezTo>
                                      <a:pt x="9144" y="3812"/>
                                      <a:pt x="7181" y="1271"/>
                                      <a:pt x="9144" y="0"/>
                                    </a:cubicBezTo>
                                    <a:cubicBezTo>
                                      <a:pt x="9144" y="0"/>
                                      <a:pt x="9144" y="0"/>
                                      <a:pt x="9144" y="0"/>
                                    </a:cubicBezTo>
                                    <a:cubicBezTo>
                                      <a:pt x="7181" y="1271"/>
                                      <a:pt x="5217" y="1271"/>
                                      <a:pt x="3254" y="2541"/>
                                    </a:cubicBezTo>
                                    <a:cubicBezTo>
                                      <a:pt x="-674" y="5082"/>
                                      <a:pt x="-674" y="10165"/>
                                      <a:pt x="1290" y="13976"/>
                                    </a:cubicBezTo>
                                    <a:cubicBezTo>
                                      <a:pt x="3254" y="16518"/>
                                      <a:pt x="5217" y="19059"/>
                                      <a:pt x="7181" y="20329"/>
                                    </a:cubicBezTo>
                                    <a:cubicBezTo>
                                      <a:pt x="9144" y="21600"/>
                                      <a:pt x="13071" y="21600"/>
                                      <a:pt x="15035" y="21600"/>
                                    </a:cubicBezTo>
                                    <a:cubicBezTo>
                                      <a:pt x="16999" y="21600"/>
                                      <a:pt x="16999" y="20329"/>
                                      <a:pt x="15035" y="19059"/>
                                    </a:cubicBezTo>
                                    <a:lnTo>
                                      <a:pt x="11108" y="16518"/>
                                    </a:lnTo>
                                    <a:cubicBezTo>
                                      <a:pt x="13071" y="17788"/>
                                      <a:pt x="15035" y="19059"/>
                                      <a:pt x="16998" y="19059"/>
                                    </a:cubicBezTo>
                                    <a:cubicBezTo>
                                      <a:pt x="18962" y="19059"/>
                                      <a:pt x="18962" y="19059"/>
                                      <a:pt x="18962" y="17788"/>
                                    </a:cubicBezTo>
                                    <a:cubicBezTo>
                                      <a:pt x="20926" y="15247"/>
                                      <a:pt x="20926" y="12706"/>
                                      <a:pt x="16999" y="10165"/>
                                    </a:cubicBezTo>
                                    <a:close/>
                                  </a:path>
                                </a:pathLst>
                              </a:custGeom>
                              <a:solidFill>
                                <a:srgbClr val="A2B969"/>
                              </a:solidFill>
                              <a:ln w="12700">
                                <a:noFill/>
                                <a:miter lim="400000"/>
                              </a:ln>
                            </wps:spPr>
                            <wps:bodyPr lIns="38100" tIns="38100" rIns="38100" bIns="38100" anchor="ctr"/>
                          </wps:wsp>
                          <wps:wsp>
                            <wps:cNvPr id="132" name="Shape"/>
                            <wps:cNvSpPr/>
                            <wps:spPr>
                              <a:xfrm>
                                <a:off x="1644655" y="4374740"/>
                                <a:ext cx="63632" cy="66132"/>
                              </a:xfrm>
                              <a:custGeom>
                                <a:avLst/>
                                <a:gdLst/>
                                <a:ahLst/>
                                <a:cxnLst>
                                  <a:cxn ang="0">
                                    <a:pos x="wd2" y="hd2"/>
                                  </a:cxn>
                                  <a:cxn ang="5400000">
                                    <a:pos x="wd2" y="hd2"/>
                                  </a:cxn>
                                  <a:cxn ang="10800000">
                                    <a:pos x="wd2" y="hd2"/>
                                  </a:cxn>
                                  <a:cxn ang="16200000">
                                    <a:pos x="wd2" y="hd2"/>
                                  </a:cxn>
                                </a:cxnLst>
                                <a:rect l="0" t="0" r="r" b="b"/>
                                <a:pathLst>
                                  <a:path w="21600" h="20407" extrusionOk="0">
                                    <a:moveTo>
                                      <a:pt x="15120" y="12552"/>
                                    </a:moveTo>
                                    <a:cubicBezTo>
                                      <a:pt x="17280" y="10589"/>
                                      <a:pt x="17280" y="8625"/>
                                      <a:pt x="17280" y="6661"/>
                                    </a:cubicBezTo>
                                    <a:cubicBezTo>
                                      <a:pt x="17280" y="4698"/>
                                      <a:pt x="19440" y="2734"/>
                                      <a:pt x="21600" y="2734"/>
                                    </a:cubicBezTo>
                                    <a:cubicBezTo>
                                      <a:pt x="21600" y="2734"/>
                                      <a:pt x="21600" y="2734"/>
                                      <a:pt x="21600" y="2734"/>
                                    </a:cubicBezTo>
                                    <a:cubicBezTo>
                                      <a:pt x="19440" y="2734"/>
                                      <a:pt x="19440" y="771"/>
                                      <a:pt x="17280" y="771"/>
                                    </a:cubicBezTo>
                                    <a:cubicBezTo>
                                      <a:pt x="12960" y="-1193"/>
                                      <a:pt x="8640" y="771"/>
                                      <a:pt x="4320" y="4698"/>
                                    </a:cubicBezTo>
                                    <a:cubicBezTo>
                                      <a:pt x="2160" y="6661"/>
                                      <a:pt x="0" y="8625"/>
                                      <a:pt x="0" y="12552"/>
                                    </a:cubicBezTo>
                                    <a:cubicBezTo>
                                      <a:pt x="0" y="14516"/>
                                      <a:pt x="0" y="16480"/>
                                      <a:pt x="2160" y="18443"/>
                                    </a:cubicBezTo>
                                    <a:cubicBezTo>
                                      <a:pt x="2160" y="18443"/>
                                      <a:pt x="4320" y="18443"/>
                                      <a:pt x="4320" y="18443"/>
                                    </a:cubicBezTo>
                                    <a:lnTo>
                                      <a:pt x="6480" y="14516"/>
                                    </a:lnTo>
                                    <a:cubicBezTo>
                                      <a:pt x="6480" y="16480"/>
                                      <a:pt x="6480" y="18443"/>
                                      <a:pt x="6480" y="18443"/>
                                    </a:cubicBezTo>
                                    <a:cubicBezTo>
                                      <a:pt x="6480" y="18443"/>
                                      <a:pt x="6480" y="20407"/>
                                      <a:pt x="8640" y="20407"/>
                                    </a:cubicBezTo>
                                    <a:cubicBezTo>
                                      <a:pt x="10800" y="18443"/>
                                      <a:pt x="12960" y="16480"/>
                                      <a:pt x="15120" y="12552"/>
                                    </a:cubicBezTo>
                                    <a:close/>
                                  </a:path>
                                </a:pathLst>
                              </a:custGeom>
                              <a:solidFill>
                                <a:srgbClr val="A2B969"/>
                              </a:solidFill>
                              <a:ln w="12700">
                                <a:noFill/>
                                <a:miter lim="400000"/>
                              </a:ln>
                            </wps:spPr>
                            <wps:bodyPr lIns="38100" tIns="38100" rIns="38100" bIns="38100" anchor="ctr"/>
                          </wps:wsp>
                          <wps:wsp>
                            <wps:cNvPr id="134" name="Shape"/>
                            <wps:cNvSpPr/>
                            <wps:spPr>
                              <a:xfrm>
                                <a:off x="1644655" y="4438367"/>
                                <a:ext cx="82727" cy="68412"/>
                              </a:xfrm>
                              <a:custGeom>
                                <a:avLst/>
                                <a:gdLst/>
                                <a:ahLst/>
                                <a:cxnLst>
                                  <a:cxn ang="0">
                                    <a:pos x="wd2" y="hd2"/>
                                  </a:cxn>
                                  <a:cxn ang="5400000">
                                    <a:pos x="wd2" y="hd2"/>
                                  </a:cxn>
                                  <a:cxn ang="10800000">
                                    <a:pos x="wd2" y="hd2"/>
                                  </a:cxn>
                                  <a:cxn ang="16200000">
                                    <a:pos x="wd2" y="hd2"/>
                                  </a:cxn>
                                </a:cxnLst>
                                <a:rect l="0" t="0" r="r" b="b"/>
                                <a:pathLst>
                                  <a:path w="21600" h="21109" extrusionOk="0">
                                    <a:moveTo>
                                      <a:pt x="11631" y="15218"/>
                                    </a:moveTo>
                                    <a:cubicBezTo>
                                      <a:pt x="13293" y="13254"/>
                                      <a:pt x="14954" y="11291"/>
                                      <a:pt x="16616" y="9327"/>
                                    </a:cubicBezTo>
                                    <a:cubicBezTo>
                                      <a:pt x="18277" y="7363"/>
                                      <a:pt x="19939" y="5400"/>
                                      <a:pt x="21600" y="5400"/>
                                    </a:cubicBezTo>
                                    <a:cubicBezTo>
                                      <a:pt x="21600" y="5400"/>
                                      <a:pt x="21600" y="5400"/>
                                      <a:pt x="21600" y="5400"/>
                                    </a:cubicBezTo>
                                    <a:cubicBezTo>
                                      <a:pt x="19938" y="3436"/>
                                      <a:pt x="19938" y="1473"/>
                                      <a:pt x="18277" y="1473"/>
                                    </a:cubicBezTo>
                                    <a:cubicBezTo>
                                      <a:pt x="14953" y="-491"/>
                                      <a:pt x="9969" y="-491"/>
                                      <a:pt x="4984" y="1473"/>
                                    </a:cubicBezTo>
                                    <a:cubicBezTo>
                                      <a:pt x="3323" y="3436"/>
                                      <a:pt x="0" y="5400"/>
                                      <a:pt x="0" y="9327"/>
                                    </a:cubicBezTo>
                                    <a:cubicBezTo>
                                      <a:pt x="0" y="11291"/>
                                      <a:pt x="0" y="13254"/>
                                      <a:pt x="0" y="17182"/>
                                    </a:cubicBezTo>
                                    <a:cubicBezTo>
                                      <a:pt x="0" y="19145"/>
                                      <a:pt x="1662" y="19145"/>
                                      <a:pt x="1662" y="17182"/>
                                    </a:cubicBezTo>
                                    <a:lnTo>
                                      <a:pt x="4985" y="13254"/>
                                    </a:lnTo>
                                    <a:cubicBezTo>
                                      <a:pt x="3323" y="15218"/>
                                      <a:pt x="3323" y="17182"/>
                                      <a:pt x="3323" y="19145"/>
                                    </a:cubicBezTo>
                                    <a:cubicBezTo>
                                      <a:pt x="3323" y="21109"/>
                                      <a:pt x="3323" y="21109"/>
                                      <a:pt x="4985" y="21109"/>
                                    </a:cubicBezTo>
                                    <a:cubicBezTo>
                                      <a:pt x="4984" y="19145"/>
                                      <a:pt x="8308" y="19145"/>
                                      <a:pt x="11631" y="15218"/>
                                    </a:cubicBezTo>
                                    <a:close/>
                                  </a:path>
                                </a:pathLst>
                              </a:custGeom>
                              <a:solidFill>
                                <a:srgbClr val="A2B969"/>
                              </a:solidFill>
                              <a:ln w="12700">
                                <a:noFill/>
                                <a:miter lim="400000"/>
                              </a:ln>
                            </wps:spPr>
                            <wps:bodyPr lIns="38100" tIns="38100" rIns="38100" bIns="38100" anchor="ctr"/>
                          </wps:wsp>
                          <wps:wsp>
                            <wps:cNvPr id="135" name="Shape"/>
                            <wps:cNvSpPr/>
                            <wps:spPr>
                              <a:xfrm>
                                <a:off x="1962815" y="4311108"/>
                                <a:ext cx="95448" cy="78859"/>
                              </a:xfrm>
                              <a:custGeom>
                                <a:avLst/>
                                <a:gdLst/>
                                <a:ahLst/>
                                <a:cxnLst>
                                  <a:cxn ang="0">
                                    <a:pos x="wd2" y="hd2"/>
                                  </a:cxn>
                                  <a:cxn ang="5400000">
                                    <a:pos x="wd2" y="hd2"/>
                                  </a:cxn>
                                  <a:cxn ang="10800000">
                                    <a:pos x="wd2" y="hd2"/>
                                  </a:cxn>
                                  <a:cxn ang="16200000">
                                    <a:pos x="wd2" y="hd2"/>
                                  </a:cxn>
                                </a:cxnLst>
                                <a:rect l="0" t="0" r="r" b="b"/>
                                <a:pathLst>
                                  <a:path w="21600" h="20590" extrusionOk="0">
                                    <a:moveTo>
                                      <a:pt x="14400" y="15605"/>
                                    </a:moveTo>
                                    <a:cubicBezTo>
                                      <a:pt x="15840" y="13944"/>
                                      <a:pt x="17280" y="10621"/>
                                      <a:pt x="17280" y="8959"/>
                                    </a:cubicBezTo>
                                    <a:cubicBezTo>
                                      <a:pt x="18720" y="7298"/>
                                      <a:pt x="20160" y="5636"/>
                                      <a:pt x="21600" y="3975"/>
                                    </a:cubicBezTo>
                                    <a:cubicBezTo>
                                      <a:pt x="21600" y="3975"/>
                                      <a:pt x="21600" y="3975"/>
                                      <a:pt x="21600" y="3975"/>
                                    </a:cubicBezTo>
                                    <a:cubicBezTo>
                                      <a:pt x="20160" y="2313"/>
                                      <a:pt x="18720" y="652"/>
                                      <a:pt x="17280" y="652"/>
                                    </a:cubicBezTo>
                                    <a:cubicBezTo>
                                      <a:pt x="12960" y="-1010"/>
                                      <a:pt x="8640" y="652"/>
                                      <a:pt x="4320" y="3975"/>
                                    </a:cubicBezTo>
                                    <a:cubicBezTo>
                                      <a:pt x="1440" y="5636"/>
                                      <a:pt x="0" y="8959"/>
                                      <a:pt x="0" y="12282"/>
                                    </a:cubicBezTo>
                                    <a:cubicBezTo>
                                      <a:pt x="0" y="13944"/>
                                      <a:pt x="0" y="17267"/>
                                      <a:pt x="1440" y="18928"/>
                                    </a:cubicBezTo>
                                    <a:cubicBezTo>
                                      <a:pt x="1440" y="20590"/>
                                      <a:pt x="2880" y="20590"/>
                                      <a:pt x="4320" y="18928"/>
                                    </a:cubicBezTo>
                                    <a:lnTo>
                                      <a:pt x="7201" y="13944"/>
                                    </a:lnTo>
                                    <a:cubicBezTo>
                                      <a:pt x="5760" y="15605"/>
                                      <a:pt x="5760" y="17267"/>
                                      <a:pt x="5760" y="18928"/>
                                    </a:cubicBezTo>
                                    <a:cubicBezTo>
                                      <a:pt x="5760" y="20590"/>
                                      <a:pt x="5760" y="20590"/>
                                      <a:pt x="7201" y="20590"/>
                                    </a:cubicBezTo>
                                    <a:cubicBezTo>
                                      <a:pt x="8640" y="20590"/>
                                      <a:pt x="11520" y="18928"/>
                                      <a:pt x="14400" y="15605"/>
                                    </a:cubicBezTo>
                                    <a:close/>
                                  </a:path>
                                </a:pathLst>
                              </a:custGeom>
                              <a:solidFill>
                                <a:srgbClr val="A2B969"/>
                              </a:solidFill>
                              <a:ln w="12700">
                                <a:noFill/>
                                <a:miter lim="400000"/>
                              </a:ln>
                            </wps:spPr>
                            <wps:bodyPr lIns="38100" tIns="38100" rIns="38100" bIns="38100" anchor="ctr"/>
                          </wps:wsp>
                          <wps:wsp>
                            <wps:cNvPr id="136" name="Shape"/>
                            <wps:cNvSpPr/>
                            <wps:spPr>
                              <a:xfrm>
                                <a:off x="1962815" y="4056580"/>
                                <a:ext cx="95448" cy="78859"/>
                              </a:xfrm>
                              <a:custGeom>
                                <a:avLst/>
                                <a:gdLst/>
                                <a:ahLst/>
                                <a:cxnLst>
                                  <a:cxn ang="0">
                                    <a:pos x="wd2" y="hd2"/>
                                  </a:cxn>
                                  <a:cxn ang="5400000">
                                    <a:pos x="wd2" y="hd2"/>
                                  </a:cxn>
                                  <a:cxn ang="10800000">
                                    <a:pos x="wd2" y="hd2"/>
                                  </a:cxn>
                                  <a:cxn ang="16200000">
                                    <a:pos x="wd2" y="hd2"/>
                                  </a:cxn>
                                </a:cxnLst>
                                <a:rect l="0" t="0" r="r" b="b"/>
                                <a:pathLst>
                                  <a:path w="21600" h="20590" extrusionOk="0">
                                    <a:moveTo>
                                      <a:pt x="14400" y="15605"/>
                                    </a:moveTo>
                                    <a:cubicBezTo>
                                      <a:pt x="15840" y="13944"/>
                                      <a:pt x="17280" y="10621"/>
                                      <a:pt x="17280" y="8959"/>
                                    </a:cubicBezTo>
                                    <a:cubicBezTo>
                                      <a:pt x="18720" y="7298"/>
                                      <a:pt x="20160" y="5636"/>
                                      <a:pt x="21600" y="3975"/>
                                    </a:cubicBezTo>
                                    <a:cubicBezTo>
                                      <a:pt x="21600" y="3975"/>
                                      <a:pt x="21600" y="3975"/>
                                      <a:pt x="21600" y="3975"/>
                                    </a:cubicBezTo>
                                    <a:cubicBezTo>
                                      <a:pt x="20160" y="2313"/>
                                      <a:pt x="18720" y="652"/>
                                      <a:pt x="17280" y="652"/>
                                    </a:cubicBezTo>
                                    <a:cubicBezTo>
                                      <a:pt x="12960" y="-1010"/>
                                      <a:pt x="8640" y="652"/>
                                      <a:pt x="4320" y="3975"/>
                                    </a:cubicBezTo>
                                    <a:cubicBezTo>
                                      <a:pt x="1440" y="5636"/>
                                      <a:pt x="0" y="8959"/>
                                      <a:pt x="0" y="12282"/>
                                    </a:cubicBezTo>
                                    <a:cubicBezTo>
                                      <a:pt x="0" y="13944"/>
                                      <a:pt x="0" y="17267"/>
                                      <a:pt x="1440" y="18928"/>
                                    </a:cubicBezTo>
                                    <a:cubicBezTo>
                                      <a:pt x="1440" y="20590"/>
                                      <a:pt x="2880" y="20590"/>
                                      <a:pt x="4320" y="18928"/>
                                    </a:cubicBezTo>
                                    <a:lnTo>
                                      <a:pt x="7201" y="13944"/>
                                    </a:lnTo>
                                    <a:cubicBezTo>
                                      <a:pt x="5760" y="15605"/>
                                      <a:pt x="5760" y="17267"/>
                                      <a:pt x="5760" y="18928"/>
                                    </a:cubicBezTo>
                                    <a:cubicBezTo>
                                      <a:pt x="5760" y="20590"/>
                                      <a:pt x="5760" y="20590"/>
                                      <a:pt x="7201" y="20590"/>
                                    </a:cubicBezTo>
                                    <a:cubicBezTo>
                                      <a:pt x="8639" y="18929"/>
                                      <a:pt x="12960" y="17267"/>
                                      <a:pt x="14400" y="15605"/>
                                    </a:cubicBezTo>
                                    <a:close/>
                                  </a:path>
                                </a:pathLst>
                              </a:custGeom>
                              <a:solidFill>
                                <a:srgbClr val="A2B969"/>
                              </a:solidFill>
                              <a:ln w="12700">
                                <a:noFill/>
                                <a:miter lim="400000"/>
                              </a:ln>
                            </wps:spPr>
                            <wps:bodyPr lIns="38100" tIns="38100" rIns="38100" bIns="38100" anchor="ctr"/>
                          </wps:wsp>
                          <wps:wsp>
                            <wps:cNvPr id="137" name="Shape"/>
                            <wps:cNvSpPr/>
                            <wps:spPr>
                              <a:xfrm>
                                <a:off x="1962815" y="3929316"/>
                                <a:ext cx="95448" cy="78859"/>
                              </a:xfrm>
                              <a:custGeom>
                                <a:avLst/>
                                <a:gdLst/>
                                <a:ahLst/>
                                <a:cxnLst>
                                  <a:cxn ang="0">
                                    <a:pos x="wd2" y="hd2"/>
                                  </a:cxn>
                                  <a:cxn ang="5400000">
                                    <a:pos x="wd2" y="hd2"/>
                                  </a:cxn>
                                  <a:cxn ang="10800000">
                                    <a:pos x="wd2" y="hd2"/>
                                  </a:cxn>
                                  <a:cxn ang="16200000">
                                    <a:pos x="wd2" y="hd2"/>
                                  </a:cxn>
                                </a:cxnLst>
                                <a:rect l="0" t="0" r="r" b="b"/>
                                <a:pathLst>
                                  <a:path w="21600" h="20590" extrusionOk="0">
                                    <a:moveTo>
                                      <a:pt x="14400" y="15605"/>
                                    </a:moveTo>
                                    <a:cubicBezTo>
                                      <a:pt x="15840" y="13944"/>
                                      <a:pt x="17280" y="10621"/>
                                      <a:pt x="17280" y="8959"/>
                                    </a:cubicBezTo>
                                    <a:cubicBezTo>
                                      <a:pt x="18720" y="7298"/>
                                      <a:pt x="20160" y="5636"/>
                                      <a:pt x="21600" y="3975"/>
                                    </a:cubicBezTo>
                                    <a:cubicBezTo>
                                      <a:pt x="21600" y="3975"/>
                                      <a:pt x="21600" y="3975"/>
                                      <a:pt x="21600" y="3975"/>
                                    </a:cubicBezTo>
                                    <a:cubicBezTo>
                                      <a:pt x="20160" y="2313"/>
                                      <a:pt x="18720" y="652"/>
                                      <a:pt x="17280" y="652"/>
                                    </a:cubicBezTo>
                                    <a:cubicBezTo>
                                      <a:pt x="12960" y="-1010"/>
                                      <a:pt x="8640" y="652"/>
                                      <a:pt x="4320" y="3975"/>
                                    </a:cubicBezTo>
                                    <a:cubicBezTo>
                                      <a:pt x="1440" y="5636"/>
                                      <a:pt x="0" y="8959"/>
                                      <a:pt x="0" y="12282"/>
                                    </a:cubicBezTo>
                                    <a:cubicBezTo>
                                      <a:pt x="0" y="13944"/>
                                      <a:pt x="0" y="17267"/>
                                      <a:pt x="1440" y="18928"/>
                                    </a:cubicBezTo>
                                    <a:cubicBezTo>
                                      <a:pt x="1440" y="20590"/>
                                      <a:pt x="2880" y="20590"/>
                                      <a:pt x="4320" y="18928"/>
                                    </a:cubicBezTo>
                                    <a:lnTo>
                                      <a:pt x="7201" y="13944"/>
                                    </a:lnTo>
                                    <a:cubicBezTo>
                                      <a:pt x="5760" y="15605"/>
                                      <a:pt x="5760" y="17267"/>
                                      <a:pt x="5760" y="18928"/>
                                    </a:cubicBezTo>
                                    <a:cubicBezTo>
                                      <a:pt x="5760" y="20590"/>
                                      <a:pt x="5760" y="20590"/>
                                      <a:pt x="7201" y="20590"/>
                                    </a:cubicBezTo>
                                    <a:cubicBezTo>
                                      <a:pt x="8640" y="18928"/>
                                      <a:pt x="11520" y="17267"/>
                                      <a:pt x="14400" y="15605"/>
                                    </a:cubicBezTo>
                                    <a:close/>
                                  </a:path>
                                </a:pathLst>
                              </a:custGeom>
                              <a:solidFill>
                                <a:srgbClr val="A2B969"/>
                              </a:solidFill>
                              <a:ln w="12700">
                                <a:noFill/>
                                <a:miter lim="400000"/>
                              </a:ln>
                            </wps:spPr>
                            <wps:bodyPr lIns="38100" tIns="38100" rIns="38100" bIns="38100" anchor="ctr"/>
                          </wps:wsp>
                          <wps:wsp>
                            <wps:cNvPr id="138" name="Shape"/>
                            <wps:cNvSpPr/>
                            <wps:spPr>
                              <a:xfrm>
                                <a:off x="2090074" y="4311108"/>
                                <a:ext cx="146359" cy="96154"/>
                              </a:xfrm>
                              <a:custGeom>
                                <a:avLst/>
                                <a:gdLst/>
                                <a:ahLst/>
                                <a:cxnLst>
                                  <a:cxn ang="0">
                                    <a:pos x="wd2" y="hd2"/>
                                  </a:cxn>
                                  <a:cxn ang="5400000">
                                    <a:pos x="wd2" y="hd2"/>
                                  </a:cxn>
                                  <a:cxn ang="10800000">
                                    <a:pos x="wd2" y="hd2"/>
                                  </a:cxn>
                                  <a:cxn ang="16200000">
                                    <a:pos x="wd2" y="hd2"/>
                                  </a:cxn>
                                </a:cxnLst>
                                <a:rect l="0" t="0" r="r" b="b"/>
                                <a:pathLst>
                                  <a:path w="21600" h="20399" extrusionOk="0">
                                    <a:moveTo>
                                      <a:pt x="9391" y="19387"/>
                                    </a:moveTo>
                                    <a:cubicBezTo>
                                      <a:pt x="11270" y="18037"/>
                                      <a:pt x="13148" y="16687"/>
                                      <a:pt x="15026" y="15337"/>
                                    </a:cubicBezTo>
                                    <a:cubicBezTo>
                                      <a:pt x="16904" y="13987"/>
                                      <a:pt x="18782" y="12637"/>
                                      <a:pt x="20661" y="13987"/>
                                    </a:cubicBezTo>
                                    <a:cubicBezTo>
                                      <a:pt x="20661" y="13987"/>
                                      <a:pt x="21600" y="13987"/>
                                      <a:pt x="21600" y="12637"/>
                                    </a:cubicBezTo>
                                    <a:cubicBezTo>
                                      <a:pt x="20661" y="9937"/>
                                      <a:pt x="20661" y="8587"/>
                                      <a:pt x="19722" y="5887"/>
                                    </a:cubicBezTo>
                                    <a:cubicBezTo>
                                      <a:pt x="16904" y="487"/>
                                      <a:pt x="12209" y="-863"/>
                                      <a:pt x="8452" y="487"/>
                                    </a:cubicBezTo>
                                    <a:cubicBezTo>
                                      <a:pt x="5635" y="487"/>
                                      <a:pt x="3757" y="1837"/>
                                      <a:pt x="1878" y="5887"/>
                                    </a:cubicBezTo>
                                    <a:cubicBezTo>
                                      <a:pt x="939" y="7237"/>
                                      <a:pt x="0" y="11287"/>
                                      <a:pt x="0" y="13987"/>
                                    </a:cubicBezTo>
                                    <a:cubicBezTo>
                                      <a:pt x="0" y="15337"/>
                                      <a:pt x="939" y="16687"/>
                                      <a:pt x="1878" y="15337"/>
                                    </a:cubicBezTo>
                                    <a:lnTo>
                                      <a:pt x="5635" y="12637"/>
                                    </a:lnTo>
                                    <a:cubicBezTo>
                                      <a:pt x="4696" y="13987"/>
                                      <a:pt x="2818" y="15337"/>
                                      <a:pt x="1878" y="16687"/>
                                    </a:cubicBezTo>
                                    <a:cubicBezTo>
                                      <a:pt x="939" y="18037"/>
                                      <a:pt x="1878" y="19387"/>
                                      <a:pt x="1878" y="19387"/>
                                    </a:cubicBezTo>
                                    <a:cubicBezTo>
                                      <a:pt x="3757" y="20737"/>
                                      <a:pt x="6574" y="20737"/>
                                      <a:pt x="9391" y="19387"/>
                                    </a:cubicBezTo>
                                    <a:close/>
                                  </a:path>
                                </a:pathLst>
                              </a:custGeom>
                              <a:solidFill>
                                <a:srgbClr val="A2B969"/>
                              </a:solidFill>
                              <a:ln w="12700">
                                <a:noFill/>
                                <a:miter lim="400000"/>
                              </a:ln>
                            </wps:spPr>
                            <wps:bodyPr lIns="38100" tIns="38100" rIns="38100" bIns="38100" anchor="ctr"/>
                          </wps:wsp>
                          <wps:wsp>
                            <wps:cNvPr id="139" name="Shape"/>
                            <wps:cNvSpPr/>
                            <wps:spPr>
                              <a:xfrm>
                                <a:off x="2153706" y="4629263"/>
                                <a:ext cx="101821" cy="74775"/>
                              </a:xfrm>
                              <a:custGeom>
                                <a:avLst/>
                                <a:gdLst/>
                                <a:ahLst/>
                                <a:cxnLst>
                                  <a:cxn ang="0">
                                    <a:pos x="wd2" y="hd2"/>
                                  </a:cxn>
                                  <a:cxn ang="5400000">
                                    <a:pos x="wd2" y="hd2"/>
                                  </a:cxn>
                                  <a:cxn ang="10800000">
                                    <a:pos x="wd2" y="hd2"/>
                                  </a:cxn>
                                  <a:cxn ang="16200000">
                                    <a:pos x="wd2" y="hd2"/>
                                  </a:cxn>
                                </a:cxnLst>
                                <a:rect l="0" t="0" r="r" b="b"/>
                                <a:pathLst>
                                  <a:path w="21600" h="21150" extrusionOk="0">
                                    <a:moveTo>
                                      <a:pt x="13500" y="19350"/>
                                    </a:moveTo>
                                    <a:cubicBezTo>
                                      <a:pt x="10800" y="19350"/>
                                      <a:pt x="9450" y="19350"/>
                                      <a:pt x="6750" y="19350"/>
                                    </a:cubicBezTo>
                                    <a:cubicBezTo>
                                      <a:pt x="5400" y="19350"/>
                                      <a:pt x="2700" y="19350"/>
                                      <a:pt x="1350" y="21150"/>
                                    </a:cubicBezTo>
                                    <a:cubicBezTo>
                                      <a:pt x="1350" y="21150"/>
                                      <a:pt x="1350" y="21150"/>
                                      <a:pt x="0" y="21150"/>
                                    </a:cubicBezTo>
                                    <a:cubicBezTo>
                                      <a:pt x="0" y="19350"/>
                                      <a:pt x="0" y="15750"/>
                                      <a:pt x="0" y="13950"/>
                                    </a:cubicBezTo>
                                    <a:cubicBezTo>
                                      <a:pt x="0" y="8550"/>
                                      <a:pt x="4050" y="3150"/>
                                      <a:pt x="8100" y="1350"/>
                                    </a:cubicBezTo>
                                    <a:cubicBezTo>
                                      <a:pt x="10800" y="-450"/>
                                      <a:pt x="13500" y="-450"/>
                                      <a:pt x="16200" y="1350"/>
                                    </a:cubicBezTo>
                                    <a:cubicBezTo>
                                      <a:pt x="17550" y="1350"/>
                                      <a:pt x="20250" y="4950"/>
                                      <a:pt x="20250" y="6750"/>
                                    </a:cubicBezTo>
                                    <a:cubicBezTo>
                                      <a:pt x="20250" y="8550"/>
                                      <a:pt x="20250" y="8550"/>
                                      <a:pt x="18900" y="8550"/>
                                    </a:cubicBezTo>
                                    <a:lnTo>
                                      <a:pt x="14850" y="8550"/>
                                    </a:lnTo>
                                    <a:cubicBezTo>
                                      <a:pt x="16200" y="8550"/>
                                      <a:pt x="17550" y="8550"/>
                                      <a:pt x="20250" y="10350"/>
                                    </a:cubicBezTo>
                                    <a:cubicBezTo>
                                      <a:pt x="21600" y="10350"/>
                                      <a:pt x="21600" y="12150"/>
                                      <a:pt x="21600" y="13950"/>
                                    </a:cubicBezTo>
                                    <a:cubicBezTo>
                                      <a:pt x="20250" y="15750"/>
                                      <a:pt x="17550" y="19350"/>
                                      <a:pt x="13500" y="19350"/>
                                    </a:cubicBezTo>
                                    <a:close/>
                                  </a:path>
                                </a:pathLst>
                              </a:custGeom>
                              <a:solidFill>
                                <a:srgbClr val="A2B969"/>
                              </a:solidFill>
                              <a:ln w="12700">
                                <a:noFill/>
                                <a:miter lim="400000"/>
                              </a:ln>
                            </wps:spPr>
                            <wps:bodyPr lIns="38100" tIns="38100" rIns="38100" bIns="38100" anchor="ctr"/>
                          </wps:wsp>
                          <wps:wsp>
                            <wps:cNvPr id="140" name="Shape"/>
                            <wps:cNvSpPr/>
                            <wps:spPr>
                              <a:xfrm>
                                <a:off x="2217338" y="4692895"/>
                                <a:ext cx="75822" cy="112954"/>
                              </a:xfrm>
                              <a:custGeom>
                                <a:avLst/>
                                <a:gdLst/>
                                <a:ahLst/>
                                <a:cxnLst>
                                  <a:cxn ang="0">
                                    <a:pos x="wd2" y="hd2"/>
                                  </a:cxn>
                                  <a:cxn ang="5400000">
                                    <a:pos x="wd2" y="hd2"/>
                                  </a:cxn>
                                  <a:cxn ang="10800000">
                                    <a:pos x="wd2" y="hd2"/>
                                  </a:cxn>
                                  <a:cxn ang="16200000">
                                    <a:pos x="wd2" y="hd2"/>
                                  </a:cxn>
                                </a:cxnLst>
                                <a:rect l="0" t="0" r="r" b="b"/>
                                <a:pathLst>
                                  <a:path w="19796" h="21300" extrusionOk="0">
                                    <a:moveTo>
                                      <a:pt x="17446" y="12900"/>
                                    </a:moveTo>
                                    <a:cubicBezTo>
                                      <a:pt x="15784" y="14100"/>
                                      <a:pt x="12461" y="15300"/>
                                      <a:pt x="10800" y="16500"/>
                                    </a:cubicBezTo>
                                    <a:cubicBezTo>
                                      <a:pt x="9138" y="17700"/>
                                      <a:pt x="7477" y="18900"/>
                                      <a:pt x="7477" y="21300"/>
                                    </a:cubicBezTo>
                                    <a:cubicBezTo>
                                      <a:pt x="7477" y="21300"/>
                                      <a:pt x="7477" y="21300"/>
                                      <a:pt x="7477" y="21300"/>
                                    </a:cubicBezTo>
                                    <a:cubicBezTo>
                                      <a:pt x="5815" y="20100"/>
                                      <a:pt x="4153" y="18900"/>
                                      <a:pt x="2492" y="17700"/>
                                    </a:cubicBezTo>
                                    <a:cubicBezTo>
                                      <a:pt x="-831" y="14100"/>
                                      <a:pt x="-831" y="9300"/>
                                      <a:pt x="2492" y="5700"/>
                                    </a:cubicBezTo>
                                    <a:cubicBezTo>
                                      <a:pt x="4154" y="3300"/>
                                      <a:pt x="5815" y="2100"/>
                                      <a:pt x="9138" y="900"/>
                                    </a:cubicBezTo>
                                    <a:cubicBezTo>
                                      <a:pt x="10800" y="-300"/>
                                      <a:pt x="14123" y="-300"/>
                                      <a:pt x="15784" y="900"/>
                                    </a:cubicBezTo>
                                    <a:cubicBezTo>
                                      <a:pt x="17446" y="900"/>
                                      <a:pt x="17446" y="2100"/>
                                      <a:pt x="15784" y="3300"/>
                                    </a:cubicBezTo>
                                    <a:lnTo>
                                      <a:pt x="12461" y="5700"/>
                                    </a:lnTo>
                                    <a:cubicBezTo>
                                      <a:pt x="14123" y="4500"/>
                                      <a:pt x="15784" y="4500"/>
                                      <a:pt x="17445" y="3300"/>
                                    </a:cubicBezTo>
                                    <a:cubicBezTo>
                                      <a:pt x="19107" y="3300"/>
                                      <a:pt x="19107" y="3300"/>
                                      <a:pt x="19107" y="4500"/>
                                    </a:cubicBezTo>
                                    <a:cubicBezTo>
                                      <a:pt x="20769" y="8100"/>
                                      <a:pt x="19107" y="10500"/>
                                      <a:pt x="17446" y="12900"/>
                                    </a:cubicBezTo>
                                    <a:close/>
                                  </a:path>
                                </a:pathLst>
                              </a:custGeom>
                              <a:solidFill>
                                <a:srgbClr val="A2B969"/>
                              </a:solidFill>
                              <a:ln w="12700">
                                <a:noFill/>
                                <a:miter lim="400000"/>
                              </a:ln>
                            </wps:spPr>
                            <wps:bodyPr lIns="38100" tIns="38100" rIns="38100" bIns="38100" anchor="ctr"/>
                          </wps:wsp>
                          <wps:wsp>
                            <wps:cNvPr id="141" name="Shape"/>
                            <wps:cNvSpPr/>
                            <wps:spPr>
                              <a:xfrm>
                                <a:off x="1708287" y="4120207"/>
                                <a:ext cx="85552" cy="62049"/>
                              </a:xfrm>
                              <a:custGeom>
                                <a:avLst/>
                                <a:gdLst/>
                                <a:ahLst/>
                                <a:cxnLst>
                                  <a:cxn ang="0">
                                    <a:pos x="wd2" y="hd2"/>
                                  </a:cxn>
                                  <a:cxn ang="5400000">
                                    <a:pos x="wd2" y="hd2"/>
                                  </a:cxn>
                                  <a:cxn ang="10800000">
                                    <a:pos x="wd2" y="hd2"/>
                                  </a:cxn>
                                  <a:cxn ang="16200000">
                                    <a:pos x="wd2" y="hd2"/>
                                  </a:cxn>
                                </a:cxnLst>
                                <a:rect l="0" t="0" r="r" b="b"/>
                                <a:pathLst>
                                  <a:path w="20743" h="21060" extrusionOk="0">
                                    <a:moveTo>
                                      <a:pt x="10800" y="18900"/>
                                    </a:moveTo>
                                    <a:cubicBezTo>
                                      <a:pt x="9257" y="18900"/>
                                      <a:pt x="6171" y="18900"/>
                                      <a:pt x="4629" y="18900"/>
                                    </a:cubicBezTo>
                                    <a:cubicBezTo>
                                      <a:pt x="3086" y="18900"/>
                                      <a:pt x="1543" y="18900"/>
                                      <a:pt x="0" y="21060"/>
                                    </a:cubicBezTo>
                                    <a:cubicBezTo>
                                      <a:pt x="0" y="21060"/>
                                      <a:pt x="0" y="21060"/>
                                      <a:pt x="0" y="21060"/>
                                    </a:cubicBezTo>
                                    <a:cubicBezTo>
                                      <a:pt x="0" y="18900"/>
                                      <a:pt x="0" y="16740"/>
                                      <a:pt x="0" y="14580"/>
                                    </a:cubicBezTo>
                                    <a:cubicBezTo>
                                      <a:pt x="0" y="8100"/>
                                      <a:pt x="4629" y="3780"/>
                                      <a:pt x="7714" y="1620"/>
                                    </a:cubicBezTo>
                                    <a:cubicBezTo>
                                      <a:pt x="10800" y="-540"/>
                                      <a:pt x="12343" y="-540"/>
                                      <a:pt x="15429" y="1620"/>
                                    </a:cubicBezTo>
                                    <a:cubicBezTo>
                                      <a:pt x="16972" y="1620"/>
                                      <a:pt x="18515" y="3780"/>
                                      <a:pt x="20057" y="5940"/>
                                    </a:cubicBezTo>
                                    <a:cubicBezTo>
                                      <a:pt x="20057" y="8100"/>
                                      <a:pt x="20057" y="8100"/>
                                      <a:pt x="18514" y="8100"/>
                                    </a:cubicBezTo>
                                    <a:lnTo>
                                      <a:pt x="15429" y="8100"/>
                                    </a:lnTo>
                                    <a:cubicBezTo>
                                      <a:pt x="16971" y="8100"/>
                                      <a:pt x="18514" y="8100"/>
                                      <a:pt x="20057" y="10260"/>
                                    </a:cubicBezTo>
                                    <a:cubicBezTo>
                                      <a:pt x="20057" y="10260"/>
                                      <a:pt x="21600" y="12420"/>
                                      <a:pt x="20057" y="12420"/>
                                    </a:cubicBezTo>
                                    <a:cubicBezTo>
                                      <a:pt x="15429" y="16740"/>
                                      <a:pt x="13886" y="18900"/>
                                      <a:pt x="10800" y="18900"/>
                                    </a:cubicBezTo>
                                    <a:close/>
                                  </a:path>
                                </a:pathLst>
                              </a:custGeom>
                              <a:solidFill>
                                <a:srgbClr val="A2B969"/>
                              </a:solidFill>
                              <a:ln w="12700">
                                <a:noFill/>
                                <a:miter lim="400000"/>
                              </a:ln>
                            </wps:spPr>
                            <wps:bodyPr lIns="38100" tIns="38100" rIns="38100" bIns="38100" anchor="ctr"/>
                          </wps:wsp>
                          <wps:wsp>
                            <wps:cNvPr id="142" name="Shape"/>
                            <wps:cNvSpPr/>
                            <wps:spPr>
                              <a:xfrm>
                                <a:off x="1581023" y="3992948"/>
                                <a:ext cx="82727" cy="72495"/>
                              </a:xfrm>
                              <a:custGeom>
                                <a:avLst/>
                                <a:gdLst/>
                                <a:ahLst/>
                                <a:cxnLst>
                                  <a:cxn ang="0">
                                    <a:pos x="wd2" y="hd2"/>
                                  </a:cxn>
                                  <a:cxn ang="5400000">
                                    <a:pos x="wd2" y="hd2"/>
                                  </a:cxn>
                                  <a:cxn ang="10800000">
                                    <a:pos x="wd2" y="hd2"/>
                                  </a:cxn>
                                  <a:cxn ang="16200000">
                                    <a:pos x="wd2" y="hd2"/>
                                  </a:cxn>
                                </a:cxnLst>
                                <a:rect l="0" t="0" r="r" b="b"/>
                                <a:pathLst>
                                  <a:path w="21600" h="20506" extrusionOk="0">
                                    <a:moveTo>
                                      <a:pt x="8308" y="13306"/>
                                    </a:moveTo>
                                    <a:cubicBezTo>
                                      <a:pt x="6646" y="11506"/>
                                      <a:pt x="6646" y="9706"/>
                                      <a:pt x="4984" y="7906"/>
                                    </a:cubicBezTo>
                                    <a:cubicBezTo>
                                      <a:pt x="3323" y="6106"/>
                                      <a:pt x="3323" y="4306"/>
                                      <a:pt x="0" y="4306"/>
                                    </a:cubicBezTo>
                                    <a:cubicBezTo>
                                      <a:pt x="0" y="4306"/>
                                      <a:pt x="0" y="4306"/>
                                      <a:pt x="0" y="4306"/>
                                    </a:cubicBezTo>
                                    <a:cubicBezTo>
                                      <a:pt x="1662" y="2506"/>
                                      <a:pt x="3323" y="2506"/>
                                      <a:pt x="4984" y="706"/>
                                    </a:cubicBezTo>
                                    <a:cubicBezTo>
                                      <a:pt x="8308" y="-1094"/>
                                      <a:pt x="13292" y="706"/>
                                      <a:pt x="16616" y="4306"/>
                                    </a:cubicBezTo>
                                    <a:cubicBezTo>
                                      <a:pt x="18277" y="6106"/>
                                      <a:pt x="19939" y="7906"/>
                                      <a:pt x="21600" y="11506"/>
                                    </a:cubicBezTo>
                                    <a:cubicBezTo>
                                      <a:pt x="21600" y="13306"/>
                                      <a:pt x="21600" y="15106"/>
                                      <a:pt x="19938" y="16906"/>
                                    </a:cubicBezTo>
                                    <a:cubicBezTo>
                                      <a:pt x="19938" y="16906"/>
                                      <a:pt x="18277" y="16906"/>
                                      <a:pt x="18277" y="16906"/>
                                    </a:cubicBezTo>
                                    <a:lnTo>
                                      <a:pt x="16615" y="13306"/>
                                    </a:lnTo>
                                    <a:cubicBezTo>
                                      <a:pt x="16615" y="15106"/>
                                      <a:pt x="18277" y="16906"/>
                                      <a:pt x="18277" y="18706"/>
                                    </a:cubicBezTo>
                                    <a:cubicBezTo>
                                      <a:pt x="18277" y="20506"/>
                                      <a:pt x="18277" y="20506"/>
                                      <a:pt x="16615" y="20506"/>
                                    </a:cubicBezTo>
                                    <a:cubicBezTo>
                                      <a:pt x="13293" y="18706"/>
                                      <a:pt x="9969" y="16906"/>
                                      <a:pt x="8308" y="13306"/>
                                    </a:cubicBezTo>
                                    <a:close/>
                                  </a:path>
                                </a:pathLst>
                              </a:custGeom>
                              <a:solidFill>
                                <a:srgbClr val="A2B969"/>
                              </a:solidFill>
                              <a:ln w="12700">
                                <a:noFill/>
                                <a:miter lim="400000"/>
                              </a:ln>
                            </wps:spPr>
                            <wps:bodyPr lIns="38100" tIns="38100" rIns="38100" bIns="38100" anchor="ctr"/>
                          </wps:wsp>
                          <wps:wsp>
                            <wps:cNvPr id="143" name="Shape"/>
                            <wps:cNvSpPr/>
                            <wps:spPr>
                              <a:xfrm>
                                <a:off x="2280969" y="4756532"/>
                                <a:ext cx="50911" cy="85552"/>
                              </a:xfrm>
                              <a:custGeom>
                                <a:avLst/>
                                <a:gdLst/>
                                <a:ahLst/>
                                <a:cxnLst>
                                  <a:cxn ang="0">
                                    <a:pos x="wd2" y="hd2"/>
                                  </a:cxn>
                                  <a:cxn ang="5400000">
                                    <a:pos x="wd2" y="hd2"/>
                                  </a:cxn>
                                  <a:cxn ang="10800000">
                                    <a:pos x="wd2" y="hd2"/>
                                  </a:cxn>
                                  <a:cxn ang="16200000">
                                    <a:pos x="wd2" y="hd2"/>
                                  </a:cxn>
                                </a:cxnLst>
                                <a:rect l="0" t="0" r="r" b="b"/>
                                <a:pathLst>
                                  <a:path w="21600" h="20743" extrusionOk="0">
                                    <a:moveTo>
                                      <a:pt x="21600" y="9943"/>
                                    </a:moveTo>
                                    <a:cubicBezTo>
                                      <a:pt x="21600" y="11486"/>
                                      <a:pt x="18900" y="14572"/>
                                      <a:pt x="18900" y="16114"/>
                                    </a:cubicBezTo>
                                    <a:cubicBezTo>
                                      <a:pt x="18900" y="17657"/>
                                      <a:pt x="18900" y="19200"/>
                                      <a:pt x="21600" y="20743"/>
                                    </a:cubicBezTo>
                                    <a:cubicBezTo>
                                      <a:pt x="21600" y="20743"/>
                                      <a:pt x="21600" y="20743"/>
                                      <a:pt x="21600" y="20743"/>
                                    </a:cubicBezTo>
                                    <a:cubicBezTo>
                                      <a:pt x="18900" y="20743"/>
                                      <a:pt x="16200" y="20743"/>
                                      <a:pt x="13500" y="20743"/>
                                    </a:cubicBezTo>
                                    <a:cubicBezTo>
                                      <a:pt x="5400" y="19200"/>
                                      <a:pt x="2700" y="16114"/>
                                      <a:pt x="0" y="11486"/>
                                    </a:cubicBezTo>
                                    <a:cubicBezTo>
                                      <a:pt x="0" y="8400"/>
                                      <a:pt x="0" y="6857"/>
                                      <a:pt x="0" y="3772"/>
                                    </a:cubicBezTo>
                                    <a:cubicBezTo>
                                      <a:pt x="2700" y="2229"/>
                                      <a:pt x="2700" y="686"/>
                                      <a:pt x="8100" y="686"/>
                                    </a:cubicBezTo>
                                    <a:cubicBezTo>
                                      <a:pt x="10800" y="686"/>
                                      <a:pt x="10800" y="686"/>
                                      <a:pt x="10800" y="2229"/>
                                    </a:cubicBezTo>
                                    <a:lnTo>
                                      <a:pt x="10800" y="5314"/>
                                    </a:lnTo>
                                    <a:cubicBezTo>
                                      <a:pt x="10800" y="3772"/>
                                      <a:pt x="13500" y="2229"/>
                                      <a:pt x="13500" y="686"/>
                                    </a:cubicBezTo>
                                    <a:cubicBezTo>
                                      <a:pt x="13500" y="686"/>
                                      <a:pt x="16200" y="-857"/>
                                      <a:pt x="16200" y="686"/>
                                    </a:cubicBezTo>
                                    <a:cubicBezTo>
                                      <a:pt x="18900" y="3772"/>
                                      <a:pt x="21600" y="6857"/>
                                      <a:pt x="21600" y="9943"/>
                                    </a:cubicBezTo>
                                    <a:close/>
                                  </a:path>
                                </a:pathLst>
                              </a:custGeom>
                              <a:solidFill>
                                <a:srgbClr val="A2B969"/>
                              </a:solidFill>
                              <a:ln w="12700">
                                <a:noFill/>
                                <a:miter lim="400000"/>
                              </a:ln>
                            </wps:spPr>
                            <wps:bodyPr lIns="38100" tIns="38100" rIns="38100" bIns="38100" anchor="ctr"/>
                          </wps:wsp>
                          <wps:wsp>
                            <wps:cNvPr id="144" name="Shape"/>
                            <wps:cNvSpPr/>
                            <wps:spPr>
                              <a:xfrm>
                                <a:off x="1771914" y="4692900"/>
                                <a:ext cx="50911" cy="85552"/>
                              </a:xfrm>
                              <a:custGeom>
                                <a:avLst/>
                                <a:gdLst/>
                                <a:ahLst/>
                                <a:cxnLst>
                                  <a:cxn ang="0">
                                    <a:pos x="wd2" y="hd2"/>
                                  </a:cxn>
                                  <a:cxn ang="5400000">
                                    <a:pos x="wd2" y="hd2"/>
                                  </a:cxn>
                                  <a:cxn ang="10800000">
                                    <a:pos x="wd2" y="hd2"/>
                                  </a:cxn>
                                  <a:cxn ang="16200000">
                                    <a:pos x="wd2" y="hd2"/>
                                  </a:cxn>
                                </a:cxnLst>
                                <a:rect l="0" t="0" r="r" b="b"/>
                                <a:pathLst>
                                  <a:path w="21600" h="20743" extrusionOk="0">
                                    <a:moveTo>
                                      <a:pt x="21600" y="9943"/>
                                    </a:moveTo>
                                    <a:cubicBezTo>
                                      <a:pt x="21600" y="11486"/>
                                      <a:pt x="18900" y="14572"/>
                                      <a:pt x="18900" y="16114"/>
                                    </a:cubicBezTo>
                                    <a:cubicBezTo>
                                      <a:pt x="18900" y="17657"/>
                                      <a:pt x="18900" y="19200"/>
                                      <a:pt x="21600" y="20743"/>
                                    </a:cubicBezTo>
                                    <a:cubicBezTo>
                                      <a:pt x="21600" y="20743"/>
                                      <a:pt x="21600" y="20743"/>
                                      <a:pt x="21600" y="20743"/>
                                    </a:cubicBezTo>
                                    <a:cubicBezTo>
                                      <a:pt x="18900" y="20743"/>
                                      <a:pt x="16200" y="20743"/>
                                      <a:pt x="13500" y="20743"/>
                                    </a:cubicBezTo>
                                    <a:cubicBezTo>
                                      <a:pt x="5400" y="19200"/>
                                      <a:pt x="2700" y="16114"/>
                                      <a:pt x="0" y="11486"/>
                                    </a:cubicBezTo>
                                    <a:cubicBezTo>
                                      <a:pt x="0" y="8400"/>
                                      <a:pt x="0" y="6857"/>
                                      <a:pt x="0" y="3772"/>
                                    </a:cubicBezTo>
                                    <a:cubicBezTo>
                                      <a:pt x="2700" y="2229"/>
                                      <a:pt x="2700" y="686"/>
                                      <a:pt x="8100" y="686"/>
                                    </a:cubicBezTo>
                                    <a:cubicBezTo>
                                      <a:pt x="10800" y="686"/>
                                      <a:pt x="10800" y="686"/>
                                      <a:pt x="10800" y="2229"/>
                                    </a:cubicBezTo>
                                    <a:lnTo>
                                      <a:pt x="10800" y="5314"/>
                                    </a:lnTo>
                                    <a:cubicBezTo>
                                      <a:pt x="10800" y="3772"/>
                                      <a:pt x="13500" y="2229"/>
                                      <a:pt x="13500" y="686"/>
                                    </a:cubicBezTo>
                                    <a:cubicBezTo>
                                      <a:pt x="13500" y="686"/>
                                      <a:pt x="16200" y="-857"/>
                                      <a:pt x="16200" y="686"/>
                                    </a:cubicBezTo>
                                    <a:cubicBezTo>
                                      <a:pt x="18900" y="5314"/>
                                      <a:pt x="21600" y="6857"/>
                                      <a:pt x="21600" y="9943"/>
                                    </a:cubicBezTo>
                                    <a:close/>
                                  </a:path>
                                </a:pathLst>
                              </a:custGeom>
                              <a:solidFill>
                                <a:srgbClr val="A2B969"/>
                              </a:solidFill>
                              <a:ln w="12700">
                                <a:noFill/>
                                <a:miter lim="400000"/>
                              </a:ln>
                            </wps:spPr>
                            <wps:bodyPr lIns="38100" tIns="38100" rIns="38100" bIns="38100" anchor="ctr"/>
                          </wps:wsp>
                          <wps:wsp>
                            <wps:cNvPr id="145" name="Shape"/>
                            <wps:cNvSpPr/>
                            <wps:spPr>
                              <a:xfrm>
                                <a:off x="1581023" y="4756532"/>
                                <a:ext cx="59864" cy="82727"/>
                              </a:xfrm>
                              <a:custGeom>
                                <a:avLst/>
                                <a:gdLst/>
                                <a:ahLst/>
                                <a:cxnLst>
                                  <a:cxn ang="0">
                                    <a:pos x="wd2" y="hd2"/>
                                  </a:cxn>
                                  <a:cxn ang="5400000">
                                    <a:pos x="wd2" y="hd2"/>
                                  </a:cxn>
                                  <a:cxn ang="10800000">
                                    <a:pos x="wd2" y="hd2"/>
                                  </a:cxn>
                                  <a:cxn ang="16200000">
                                    <a:pos x="wd2" y="hd2"/>
                                  </a:cxn>
                                </a:cxnLst>
                                <a:rect l="0" t="0" r="r" b="b"/>
                                <a:pathLst>
                                  <a:path w="20319" h="21600" extrusionOk="0">
                                    <a:moveTo>
                                      <a:pt x="16740" y="13292"/>
                                    </a:moveTo>
                                    <a:cubicBezTo>
                                      <a:pt x="14580" y="14954"/>
                                      <a:pt x="12420" y="16615"/>
                                      <a:pt x="10260" y="16615"/>
                                    </a:cubicBezTo>
                                    <a:cubicBezTo>
                                      <a:pt x="8100" y="18277"/>
                                      <a:pt x="5940" y="19938"/>
                                      <a:pt x="5940" y="21600"/>
                                    </a:cubicBezTo>
                                    <a:cubicBezTo>
                                      <a:pt x="5940" y="21600"/>
                                      <a:pt x="5940" y="21600"/>
                                      <a:pt x="5940" y="21600"/>
                                    </a:cubicBezTo>
                                    <a:cubicBezTo>
                                      <a:pt x="3780" y="19938"/>
                                      <a:pt x="1620" y="19938"/>
                                      <a:pt x="1620" y="18277"/>
                                    </a:cubicBezTo>
                                    <a:cubicBezTo>
                                      <a:pt x="-540" y="14954"/>
                                      <a:pt x="-540" y="9969"/>
                                      <a:pt x="1620" y="4985"/>
                                    </a:cubicBezTo>
                                    <a:cubicBezTo>
                                      <a:pt x="3780" y="3323"/>
                                      <a:pt x="5940" y="0"/>
                                      <a:pt x="8100" y="0"/>
                                    </a:cubicBezTo>
                                    <a:cubicBezTo>
                                      <a:pt x="10260" y="0"/>
                                      <a:pt x="12420" y="0"/>
                                      <a:pt x="14579" y="0"/>
                                    </a:cubicBezTo>
                                    <a:cubicBezTo>
                                      <a:pt x="16739" y="0"/>
                                      <a:pt x="16739" y="1662"/>
                                      <a:pt x="14579" y="1662"/>
                                    </a:cubicBezTo>
                                    <a:lnTo>
                                      <a:pt x="10259" y="4985"/>
                                    </a:lnTo>
                                    <a:cubicBezTo>
                                      <a:pt x="12419" y="3323"/>
                                      <a:pt x="14579" y="3323"/>
                                      <a:pt x="16739" y="3323"/>
                                    </a:cubicBezTo>
                                    <a:cubicBezTo>
                                      <a:pt x="16739" y="3323"/>
                                      <a:pt x="18899" y="3323"/>
                                      <a:pt x="18899" y="4985"/>
                                    </a:cubicBezTo>
                                    <a:cubicBezTo>
                                      <a:pt x="21060" y="8308"/>
                                      <a:pt x="21060" y="11631"/>
                                      <a:pt x="16740" y="13292"/>
                                    </a:cubicBezTo>
                                    <a:close/>
                                  </a:path>
                                </a:pathLst>
                              </a:custGeom>
                              <a:solidFill>
                                <a:srgbClr val="A2B969"/>
                              </a:solidFill>
                              <a:ln w="12700">
                                <a:noFill/>
                                <a:miter lim="400000"/>
                              </a:ln>
                            </wps:spPr>
                            <wps:bodyPr lIns="38100" tIns="38100" rIns="38100" bIns="38100" anchor="ctr"/>
                          </wps:wsp>
                          <wps:wsp>
                            <wps:cNvPr id="146" name="Shape"/>
                            <wps:cNvSpPr/>
                            <wps:spPr>
                              <a:xfrm>
                                <a:off x="1517386" y="4756532"/>
                                <a:ext cx="50911" cy="85552"/>
                              </a:xfrm>
                              <a:custGeom>
                                <a:avLst/>
                                <a:gdLst/>
                                <a:ahLst/>
                                <a:cxnLst>
                                  <a:cxn ang="0">
                                    <a:pos x="wd2" y="hd2"/>
                                  </a:cxn>
                                  <a:cxn ang="5400000">
                                    <a:pos x="wd2" y="hd2"/>
                                  </a:cxn>
                                  <a:cxn ang="10800000">
                                    <a:pos x="wd2" y="hd2"/>
                                  </a:cxn>
                                  <a:cxn ang="16200000">
                                    <a:pos x="wd2" y="hd2"/>
                                  </a:cxn>
                                </a:cxnLst>
                                <a:rect l="0" t="0" r="r" b="b"/>
                                <a:pathLst>
                                  <a:path w="21600" h="20743" extrusionOk="0">
                                    <a:moveTo>
                                      <a:pt x="21600" y="9943"/>
                                    </a:moveTo>
                                    <a:cubicBezTo>
                                      <a:pt x="21600" y="11486"/>
                                      <a:pt x="18900" y="14572"/>
                                      <a:pt x="18900" y="16114"/>
                                    </a:cubicBezTo>
                                    <a:cubicBezTo>
                                      <a:pt x="18900" y="17657"/>
                                      <a:pt x="18900" y="19200"/>
                                      <a:pt x="21600" y="20743"/>
                                    </a:cubicBezTo>
                                    <a:cubicBezTo>
                                      <a:pt x="21600" y="20743"/>
                                      <a:pt x="21600" y="20743"/>
                                      <a:pt x="21600" y="20743"/>
                                    </a:cubicBezTo>
                                    <a:cubicBezTo>
                                      <a:pt x="18900" y="20743"/>
                                      <a:pt x="16200" y="20743"/>
                                      <a:pt x="13500" y="20743"/>
                                    </a:cubicBezTo>
                                    <a:cubicBezTo>
                                      <a:pt x="5400" y="19200"/>
                                      <a:pt x="2700" y="16114"/>
                                      <a:pt x="0" y="11486"/>
                                    </a:cubicBezTo>
                                    <a:cubicBezTo>
                                      <a:pt x="0" y="8400"/>
                                      <a:pt x="0" y="6857"/>
                                      <a:pt x="0" y="3772"/>
                                    </a:cubicBezTo>
                                    <a:cubicBezTo>
                                      <a:pt x="2700" y="2229"/>
                                      <a:pt x="2700" y="686"/>
                                      <a:pt x="8100" y="686"/>
                                    </a:cubicBezTo>
                                    <a:cubicBezTo>
                                      <a:pt x="10800" y="686"/>
                                      <a:pt x="10800" y="686"/>
                                      <a:pt x="10800" y="2229"/>
                                    </a:cubicBezTo>
                                    <a:lnTo>
                                      <a:pt x="10800" y="5314"/>
                                    </a:lnTo>
                                    <a:cubicBezTo>
                                      <a:pt x="10800" y="3772"/>
                                      <a:pt x="13500" y="2229"/>
                                      <a:pt x="13500" y="686"/>
                                    </a:cubicBezTo>
                                    <a:cubicBezTo>
                                      <a:pt x="13500" y="686"/>
                                      <a:pt x="16200" y="-857"/>
                                      <a:pt x="16200" y="686"/>
                                    </a:cubicBezTo>
                                    <a:cubicBezTo>
                                      <a:pt x="18900" y="3772"/>
                                      <a:pt x="21600" y="6857"/>
                                      <a:pt x="21600" y="9943"/>
                                    </a:cubicBezTo>
                                    <a:close/>
                                  </a:path>
                                </a:pathLst>
                              </a:custGeom>
                              <a:solidFill>
                                <a:srgbClr val="A2B969"/>
                              </a:solidFill>
                              <a:ln w="12700">
                                <a:noFill/>
                                <a:miter lim="400000"/>
                              </a:ln>
                            </wps:spPr>
                            <wps:bodyPr lIns="38100" tIns="38100" rIns="38100" bIns="38100" anchor="ctr"/>
                          </wps:wsp>
                          <wps:wsp>
                            <wps:cNvPr id="147" name="Shape"/>
                            <wps:cNvSpPr/>
                            <wps:spPr>
                              <a:xfrm>
                                <a:off x="2280974" y="4629268"/>
                                <a:ext cx="76363" cy="76363"/>
                              </a:xfrm>
                              <a:custGeom>
                                <a:avLst/>
                                <a:gdLst/>
                                <a:ahLst/>
                                <a:cxnLst>
                                  <a:cxn ang="0">
                                    <a:pos x="wd2" y="hd2"/>
                                  </a:cxn>
                                  <a:cxn ang="5400000">
                                    <a:pos x="wd2" y="hd2"/>
                                  </a:cxn>
                                  <a:cxn ang="10800000">
                                    <a:pos x="wd2" y="hd2"/>
                                  </a:cxn>
                                  <a:cxn ang="16200000">
                                    <a:pos x="wd2" y="hd2"/>
                                  </a:cxn>
                                </a:cxnLst>
                                <a:rect l="0" t="0" r="r" b="b"/>
                                <a:pathLst>
                                  <a:path w="21600" h="21600" extrusionOk="0">
                                    <a:moveTo>
                                      <a:pt x="16200" y="7200"/>
                                    </a:moveTo>
                                    <a:cubicBezTo>
                                      <a:pt x="18000" y="9000"/>
                                      <a:pt x="18000" y="12600"/>
                                      <a:pt x="18000" y="14400"/>
                                    </a:cubicBezTo>
                                    <a:cubicBezTo>
                                      <a:pt x="18000" y="16200"/>
                                      <a:pt x="19800" y="18000"/>
                                      <a:pt x="21600" y="19800"/>
                                    </a:cubicBezTo>
                                    <a:cubicBezTo>
                                      <a:pt x="21600" y="19800"/>
                                      <a:pt x="21600" y="19800"/>
                                      <a:pt x="21600" y="19800"/>
                                    </a:cubicBezTo>
                                    <a:cubicBezTo>
                                      <a:pt x="19800" y="19800"/>
                                      <a:pt x="18000" y="21600"/>
                                      <a:pt x="16200" y="21600"/>
                                    </a:cubicBezTo>
                                    <a:cubicBezTo>
                                      <a:pt x="10801" y="21600"/>
                                      <a:pt x="7200" y="19800"/>
                                      <a:pt x="3600" y="16200"/>
                                    </a:cubicBezTo>
                                    <a:cubicBezTo>
                                      <a:pt x="1800" y="14400"/>
                                      <a:pt x="0" y="10800"/>
                                      <a:pt x="0" y="9000"/>
                                    </a:cubicBezTo>
                                    <a:cubicBezTo>
                                      <a:pt x="0" y="7200"/>
                                      <a:pt x="1800" y="5400"/>
                                      <a:pt x="1800" y="3600"/>
                                    </a:cubicBezTo>
                                    <a:cubicBezTo>
                                      <a:pt x="1800" y="3600"/>
                                      <a:pt x="3600" y="3600"/>
                                      <a:pt x="3600" y="3600"/>
                                    </a:cubicBezTo>
                                    <a:lnTo>
                                      <a:pt x="5400" y="7200"/>
                                    </a:lnTo>
                                    <a:cubicBezTo>
                                      <a:pt x="5400" y="5400"/>
                                      <a:pt x="5400" y="3600"/>
                                      <a:pt x="5400" y="1800"/>
                                    </a:cubicBezTo>
                                    <a:cubicBezTo>
                                      <a:pt x="5400" y="0"/>
                                      <a:pt x="7200" y="0"/>
                                      <a:pt x="7200" y="0"/>
                                    </a:cubicBezTo>
                                    <a:cubicBezTo>
                                      <a:pt x="12600" y="1800"/>
                                      <a:pt x="14400" y="3600"/>
                                      <a:pt x="16200" y="7200"/>
                                    </a:cubicBezTo>
                                    <a:close/>
                                  </a:path>
                                </a:pathLst>
                              </a:custGeom>
                              <a:solidFill>
                                <a:srgbClr val="A2B969"/>
                              </a:solidFill>
                              <a:ln w="12700">
                                <a:noFill/>
                                <a:miter lim="400000"/>
                              </a:ln>
                            </wps:spPr>
                            <wps:bodyPr lIns="38100" tIns="38100" rIns="38100" bIns="38100" anchor="ctr"/>
                          </wps:wsp>
                          <wps:wsp>
                            <wps:cNvPr id="148" name="Shape"/>
                            <wps:cNvSpPr/>
                            <wps:spPr>
                              <a:xfrm>
                                <a:off x="2026447" y="4629263"/>
                                <a:ext cx="114538" cy="73808"/>
                              </a:xfrm>
                              <a:custGeom>
                                <a:avLst/>
                                <a:gdLst/>
                                <a:ahLst/>
                                <a:cxnLst>
                                  <a:cxn ang="0">
                                    <a:pos x="wd2" y="hd2"/>
                                  </a:cxn>
                                  <a:cxn ang="5400000">
                                    <a:pos x="wd2" y="hd2"/>
                                  </a:cxn>
                                  <a:cxn ang="10800000">
                                    <a:pos x="wd2" y="hd2"/>
                                  </a:cxn>
                                  <a:cxn ang="16200000">
                                    <a:pos x="wd2" y="hd2"/>
                                  </a:cxn>
                                </a:cxnLst>
                                <a:rect l="0" t="0" r="r" b="b"/>
                                <a:pathLst>
                                  <a:path w="21600" h="20877" extrusionOk="0">
                                    <a:moveTo>
                                      <a:pt x="12000" y="3600"/>
                                    </a:moveTo>
                                    <a:cubicBezTo>
                                      <a:pt x="14400" y="5400"/>
                                      <a:pt x="15600" y="7200"/>
                                      <a:pt x="16800" y="9000"/>
                                    </a:cubicBezTo>
                                    <a:cubicBezTo>
                                      <a:pt x="18000" y="10800"/>
                                      <a:pt x="20400" y="10800"/>
                                      <a:pt x="21600" y="10800"/>
                                    </a:cubicBezTo>
                                    <a:cubicBezTo>
                                      <a:pt x="21600" y="10800"/>
                                      <a:pt x="21600" y="10800"/>
                                      <a:pt x="21600" y="10800"/>
                                    </a:cubicBezTo>
                                    <a:cubicBezTo>
                                      <a:pt x="20400" y="12600"/>
                                      <a:pt x="20400" y="14400"/>
                                      <a:pt x="19200" y="16200"/>
                                    </a:cubicBezTo>
                                    <a:cubicBezTo>
                                      <a:pt x="16800" y="21600"/>
                                      <a:pt x="12000" y="21600"/>
                                      <a:pt x="7200" y="19800"/>
                                    </a:cubicBezTo>
                                    <a:cubicBezTo>
                                      <a:pt x="4800" y="18000"/>
                                      <a:pt x="2400" y="16200"/>
                                      <a:pt x="1200" y="14400"/>
                                    </a:cubicBezTo>
                                    <a:cubicBezTo>
                                      <a:pt x="0" y="12600"/>
                                      <a:pt x="0" y="9000"/>
                                      <a:pt x="0" y="7200"/>
                                    </a:cubicBezTo>
                                    <a:cubicBezTo>
                                      <a:pt x="0" y="5400"/>
                                      <a:pt x="1200" y="5400"/>
                                      <a:pt x="2400" y="5400"/>
                                    </a:cubicBezTo>
                                    <a:lnTo>
                                      <a:pt x="6000" y="9000"/>
                                    </a:lnTo>
                                    <a:cubicBezTo>
                                      <a:pt x="4800" y="7200"/>
                                      <a:pt x="3600" y="5400"/>
                                      <a:pt x="3600" y="3600"/>
                                    </a:cubicBezTo>
                                    <a:cubicBezTo>
                                      <a:pt x="3600" y="1800"/>
                                      <a:pt x="3600" y="1800"/>
                                      <a:pt x="3600" y="0"/>
                                    </a:cubicBezTo>
                                    <a:cubicBezTo>
                                      <a:pt x="6000" y="1800"/>
                                      <a:pt x="9600" y="1800"/>
                                      <a:pt x="12000" y="3600"/>
                                    </a:cubicBezTo>
                                    <a:close/>
                                  </a:path>
                                </a:pathLst>
                              </a:custGeom>
                              <a:solidFill>
                                <a:srgbClr val="A2B969"/>
                              </a:solidFill>
                              <a:ln w="12700">
                                <a:noFill/>
                                <a:miter lim="400000"/>
                              </a:ln>
                            </wps:spPr>
                            <wps:bodyPr lIns="38100" tIns="38100" rIns="38100" bIns="38100" anchor="ctr"/>
                          </wps:wsp>
                          <wps:wsp>
                            <wps:cNvPr id="149" name="Shape"/>
                            <wps:cNvSpPr/>
                            <wps:spPr>
                              <a:xfrm>
                                <a:off x="1771919" y="4183839"/>
                                <a:ext cx="114538" cy="73808"/>
                              </a:xfrm>
                              <a:custGeom>
                                <a:avLst/>
                                <a:gdLst/>
                                <a:ahLst/>
                                <a:cxnLst>
                                  <a:cxn ang="0">
                                    <a:pos x="wd2" y="hd2"/>
                                  </a:cxn>
                                  <a:cxn ang="5400000">
                                    <a:pos x="wd2" y="hd2"/>
                                  </a:cxn>
                                  <a:cxn ang="10800000">
                                    <a:pos x="wd2" y="hd2"/>
                                  </a:cxn>
                                  <a:cxn ang="16200000">
                                    <a:pos x="wd2" y="hd2"/>
                                  </a:cxn>
                                </a:cxnLst>
                                <a:rect l="0" t="0" r="r" b="b"/>
                                <a:pathLst>
                                  <a:path w="21600" h="20877" extrusionOk="0">
                                    <a:moveTo>
                                      <a:pt x="12000" y="3600"/>
                                    </a:moveTo>
                                    <a:cubicBezTo>
                                      <a:pt x="14400" y="5400"/>
                                      <a:pt x="15600" y="7200"/>
                                      <a:pt x="16800" y="9000"/>
                                    </a:cubicBezTo>
                                    <a:cubicBezTo>
                                      <a:pt x="18000" y="10800"/>
                                      <a:pt x="20400" y="10800"/>
                                      <a:pt x="21600" y="10800"/>
                                    </a:cubicBezTo>
                                    <a:cubicBezTo>
                                      <a:pt x="21600" y="10800"/>
                                      <a:pt x="21600" y="10800"/>
                                      <a:pt x="21600" y="10800"/>
                                    </a:cubicBezTo>
                                    <a:cubicBezTo>
                                      <a:pt x="20400" y="12600"/>
                                      <a:pt x="20400" y="14400"/>
                                      <a:pt x="19200" y="16200"/>
                                    </a:cubicBezTo>
                                    <a:cubicBezTo>
                                      <a:pt x="16800" y="21600"/>
                                      <a:pt x="12000" y="21600"/>
                                      <a:pt x="7200" y="19800"/>
                                    </a:cubicBezTo>
                                    <a:cubicBezTo>
                                      <a:pt x="4800" y="18000"/>
                                      <a:pt x="2400" y="16200"/>
                                      <a:pt x="1200" y="14400"/>
                                    </a:cubicBezTo>
                                    <a:cubicBezTo>
                                      <a:pt x="0" y="12600"/>
                                      <a:pt x="0" y="9000"/>
                                      <a:pt x="0" y="7200"/>
                                    </a:cubicBezTo>
                                    <a:cubicBezTo>
                                      <a:pt x="0" y="5400"/>
                                      <a:pt x="1200" y="5400"/>
                                      <a:pt x="2400" y="5400"/>
                                    </a:cubicBezTo>
                                    <a:lnTo>
                                      <a:pt x="6000" y="9000"/>
                                    </a:lnTo>
                                    <a:cubicBezTo>
                                      <a:pt x="4800" y="7200"/>
                                      <a:pt x="3600" y="5400"/>
                                      <a:pt x="3600" y="3600"/>
                                    </a:cubicBezTo>
                                    <a:cubicBezTo>
                                      <a:pt x="3600" y="1800"/>
                                      <a:pt x="3600" y="1800"/>
                                      <a:pt x="3600" y="0"/>
                                    </a:cubicBezTo>
                                    <a:cubicBezTo>
                                      <a:pt x="6000" y="1800"/>
                                      <a:pt x="9600" y="1800"/>
                                      <a:pt x="12000" y="3600"/>
                                    </a:cubicBezTo>
                                    <a:close/>
                                  </a:path>
                                </a:pathLst>
                              </a:custGeom>
                              <a:solidFill>
                                <a:srgbClr val="A2B969"/>
                              </a:solidFill>
                              <a:ln w="12700">
                                <a:noFill/>
                                <a:miter lim="400000"/>
                              </a:ln>
                            </wps:spPr>
                            <wps:bodyPr lIns="38100" tIns="38100" rIns="38100" bIns="38100" anchor="ctr"/>
                          </wps:wsp>
                          <wps:wsp>
                            <wps:cNvPr id="150" name="Shape"/>
                            <wps:cNvSpPr/>
                            <wps:spPr>
                              <a:xfrm>
                                <a:off x="1835551" y="3992943"/>
                                <a:ext cx="114538" cy="78363"/>
                              </a:xfrm>
                              <a:custGeom>
                                <a:avLst/>
                                <a:gdLst/>
                                <a:ahLst/>
                                <a:cxnLst>
                                  <a:cxn ang="0">
                                    <a:pos x="wd2" y="hd2"/>
                                  </a:cxn>
                                  <a:cxn ang="5400000">
                                    <a:pos x="wd2" y="hd2"/>
                                  </a:cxn>
                                  <a:cxn ang="10800000">
                                    <a:pos x="wd2" y="hd2"/>
                                  </a:cxn>
                                  <a:cxn ang="16200000">
                                    <a:pos x="wd2" y="hd2"/>
                                  </a:cxn>
                                </a:cxnLst>
                                <a:rect l="0" t="0" r="r" b="b"/>
                                <a:pathLst>
                                  <a:path w="21600" h="20460" extrusionOk="0">
                                    <a:moveTo>
                                      <a:pt x="9600" y="17707"/>
                                    </a:moveTo>
                                    <a:cubicBezTo>
                                      <a:pt x="8400" y="16045"/>
                                      <a:pt x="7200" y="14384"/>
                                      <a:pt x="4800" y="11061"/>
                                    </a:cubicBezTo>
                                    <a:cubicBezTo>
                                      <a:pt x="3600" y="9399"/>
                                      <a:pt x="1200" y="7738"/>
                                      <a:pt x="0" y="7738"/>
                                    </a:cubicBezTo>
                                    <a:cubicBezTo>
                                      <a:pt x="0" y="7738"/>
                                      <a:pt x="0" y="7738"/>
                                      <a:pt x="0" y="7738"/>
                                    </a:cubicBezTo>
                                    <a:cubicBezTo>
                                      <a:pt x="1200" y="6076"/>
                                      <a:pt x="1200" y="4415"/>
                                      <a:pt x="2400" y="2753"/>
                                    </a:cubicBezTo>
                                    <a:cubicBezTo>
                                      <a:pt x="6000" y="-570"/>
                                      <a:pt x="10800" y="-570"/>
                                      <a:pt x="14400" y="1092"/>
                                    </a:cubicBezTo>
                                    <a:cubicBezTo>
                                      <a:pt x="16800" y="2753"/>
                                      <a:pt x="19200" y="4415"/>
                                      <a:pt x="20400" y="7738"/>
                                    </a:cubicBezTo>
                                    <a:cubicBezTo>
                                      <a:pt x="21600" y="9399"/>
                                      <a:pt x="21600" y="12722"/>
                                      <a:pt x="21600" y="14384"/>
                                    </a:cubicBezTo>
                                    <a:cubicBezTo>
                                      <a:pt x="21600" y="16045"/>
                                      <a:pt x="20400" y="16045"/>
                                      <a:pt x="19200" y="14384"/>
                                    </a:cubicBezTo>
                                    <a:lnTo>
                                      <a:pt x="16800" y="11061"/>
                                    </a:lnTo>
                                    <a:cubicBezTo>
                                      <a:pt x="18000" y="12722"/>
                                      <a:pt x="19200" y="14384"/>
                                      <a:pt x="19200" y="16046"/>
                                    </a:cubicBezTo>
                                    <a:cubicBezTo>
                                      <a:pt x="19200" y="17707"/>
                                      <a:pt x="19200" y="17707"/>
                                      <a:pt x="18000" y="19369"/>
                                    </a:cubicBezTo>
                                    <a:cubicBezTo>
                                      <a:pt x="15600" y="21030"/>
                                      <a:pt x="12000" y="21030"/>
                                      <a:pt x="9600" y="17707"/>
                                    </a:cubicBezTo>
                                    <a:close/>
                                  </a:path>
                                </a:pathLst>
                              </a:custGeom>
                              <a:solidFill>
                                <a:srgbClr val="A2B969"/>
                              </a:solidFill>
                              <a:ln w="12700">
                                <a:noFill/>
                                <a:miter lim="400000"/>
                              </a:ln>
                            </wps:spPr>
                            <wps:bodyPr lIns="38100" tIns="38100" rIns="38100" bIns="38100" anchor="ctr"/>
                          </wps:wsp>
                          <wps:wsp>
                            <wps:cNvPr id="151" name="Shape"/>
                            <wps:cNvSpPr/>
                            <wps:spPr>
                              <a:xfrm>
                                <a:off x="2026447" y="4374735"/>
                                <a:ext cx="70000" cy="48731"/>
                              </a:xfrm>
                              <a:custGeom>
                                <a:avLst/>
                                <a:gdLst/>
                                <a:ahLst/>
                                <a:cxnLst>
                                  <a:cxn ang="0">
                                    <a:pos x="wd2" y="hd2"/>
                                  </a:cxn>
                                  <a:cxn ang="5400000">
                                    <a:pos x="wd2" y="hd2"/>
                                  </a:cxn>
                                  <a:cxn ang="10800000">
                                    <a:pos x="wd2" y="hd2"/>
                                  </a:cxn>
                                  <a:cxn ang="16200000">
                                    <a:pos x="wd2" y="hd2"/>
                                  </a:cxn>
                                </a:cxnLst>
                                <a:rect l="0" t="0" r="r" b="b"/>
                                <a:pathLst>
                                  <a:path w="21600" h="20674" extrusionOk="0">
                                    <a:moveTo>
                                      <a:pt x="9819" y="2700"/>
                                    </a:moveTo>
                                    <a:cubicBezTo>
                                      <a:pt x="11782" y="5400"/>
                                      <a:pt x="13746" y="5400"/>
                                      <a:pt x="15709" y="8100"/>
                                    </a:cubicBezTo>
                                    <a:cubicBezTo>
                                      <a:pt x="17673" y="10800"/>
                                      <a:pt x="19637" y="10800"/>
                                      <a:pt x="21600" y="10800"/>
                                    </a:cubicBezTo>
                                    <a:cubicBezTo>
                                      <a:pt x="21600" y="10800"/>
                                      <a:pt x="21600" y="10800"/>
                                      <a:pt x="21600" y="10800"/>
                                    </a:cubicBezTo>
                                    <a:cubicBezTo>
                                      <a:pt x="21600" y="13500"/>
                                      <a:pt x="19636" y="16200"/>
                                      <a:pt x="19636" y="16200"/>
                                    </a:cubicBezTo>
                                    <a:cubicBezTo>
                                      <a:pt x="15709" y="21600"/>
                                      <a:pt x="11782" y="21600"/>
                                      <a:pt x="7854" y="18900"/>
                                    </a:cubicBezTo>
                                    <a:cubicBezTo>
                                      <a:pt x="5891" y="18900"/>
                                      <a:pt x="1964" y="16200"/>
                                      <a:pt x="1964" y="13500"/>
                                    </a:cubicBezTo>
                                    <a:cubicBezTo>
                                      <a:pt x="0" y="10800"/>
                                      <a:pt x="0" y="8100"/>
                                      <a:pt x="0" y="5400"/>
                                    </a:cubicBezTo>
                                    <a:cubicBezTo>
                                      <a:pt x="0" y="5400"/>
                                      <a:pt x="1964" y="2700"/>
                                      <a:pt x="1964" y="5400"/>
                                    </a:cubicBezTo>
                                    <a:lnTo>
                                      <a:pt x="5891" y="8100"/>
                                    </a:lnTo>
                                    <a:cubicBezTo>
                                      <a:pt x="3927" y="5400"/>
                                      <a:pt x="3927" y="5400"/>
                                      <a:pt x="1964" y="2700"/>
                                    </a:cubicBezTo>
                                    <a:cubicBezTo>
                                      <a:pt x="1964" y="2700"/>
                                      <a:pt x="1964" y="0"/>
                                      <a:pt x="1964" y="0"/>
                                    </a:cubicBezTo>
                                    <a:cubicBezTo>
                                      <a:pt x="3928" y="0"/>
                                      <a:pt x="5892" y="2700"/>
                                      <a:pt x="9819" y="2700"/>
                                    </a:cubicBezTo>
                                    <a:close/>
                                  </a:path>
                                </a:pathLst>
                              </a:custGeom>
                              <a:solidFill>
                                <a:srgbClr val="A2B969"/>
                              </a:solidFill>
                              <a:ln w="12700">
                                <a:noFill/>
                                <a:miter lim="400000"/>
                              </a:ln>
                            </wps:spPr>
                            <wps:bodyPr lIns="38100" tIns="38100" rIns="38100" bIns="38100" anchor="ctr"/>
                          </wps:wsp>
                          <wps:wsp>
                            <wps:cNvPr id="152" name="Shape"/>
                            <wps:cNvSpPr/>
                            <wps:spPr>
                              <a:xfrm>
                                <a:off x="1708282" y="4247476"/>
                                <a:ext cx="44552" cy="76363"/>
                              </a:xfrm>
                              <a:custGeom>
                                <a:avLst/>
                                <a:gdLst/>
                                <a:ahLst/>
                                <a:cxnLst>
                                  <a:cxn ang="0">
                                    <a:pos x="wd2" y="hd2"/>
                                  </a:cxn>
                                  <a:cxn ang="5400000">
                                    <a:pos x="wd2" y="hd2"/>
                                  </a:cxn>
                                  <a:cxn ang="10800000">
                                    <a:pos x="wd2" y="hd2"/>
                                  </a:cxn>
                                  <a:cxn ang="16200000">
                                    <a:pos x="wd2" y="hd2"/>
                                  </a:cxn>
                                </a:cxnLst>
                                <a:rect l="0" t="0" r="r" b="b"/>
                                <a:pathLst>
                                  <a:path w="21600" h="21600" extrusionOk="0">
                                    <a:moveTo>
                                      <a:pt x="21600" y="10800"/>
                                    </a:moveTo>
                                    <a:cubicBezTo>
                                      <a:pt x="21600" y="12600"/>
                                      <a:pt x="18514" y="14400"/>
                                      <a:pt x="18514" y="16200"/>
                                    </a:cubicBezTo>
                                    <a:cubicBezTo>
                                      <a:pt x="18514" y="18000"/>
                                      <a:pt x="18514" y="19800"/>
                                      <a:pt x="18514" y="21600"/>
                                    </a:cubicBezTo>
                                    <a:cubicBezTo>
                                      <a:pt x="18514" y="21600"/>
                                      <a:pt x="18514" y="21600"/>
                                      <a:pt x="18514" y="21600"/>
                                    </a:cubicBezTo>
                                    <a:cubicBezTo>
                                      <a:pt x="15428" y="21600"/>
                                      <a:pt x="12342" y="21600"/>
                                      <a:pt x="9257" y="19800"/>
                                    </a:cubicBezTo>
                                    <a:cubicBezTo>
                                      <a:pt x="3085" y="18000"/>
                                      <a:pt x="0" y="12600"/>
                                      <a:pt x="0" y="9000"/>
                                    </a:cubicBezTo>
                                    <a:cubicBezTo>
                                      <a:pt x="0" y="7200"/>
                                      <a:pt x="0" y="3600"/>
                                      <a:pt x="3086" y="1800"/>
                                    </a:cubicBezTo>
                                    <a:cubicBezTo>
                                      <a:pt x="6172" y="0"/>
                                      <a:pt x="9258" y="0"/>
                                      <a:pt x="12343" y="0"/>
                                    </a:cubicBezTo>
                                    <a:cubicBezTo>
                                      <a:pt x="12343" y="0"/>
                                      <a:pt x="15429" y="0"/>
                                      <a:pt x="15429" y="1800"/>
                                    </a:cubicBezTo>
                                    <a:lnTo>
                                      <a:pt x="12343" y="5400"/>
                                    </a:lnTo>
                                    <a:cubicBezTo>
                                      <a:pt x="12343" y="3600"/>
                                      <a:pt x="15429" y="3600"/>
                                      <a:pt x="15429" y="1800"/>
                                    </a:cubicBezTo>
                                    <a:cubicBezTo>
                                      <a:pt x="15429" y="1800"/>
                                      <a:pt x="18515" y="1800"/>
                                      <a:pt x="18515" y="1800"/>
                                    </a:cubicBezTo>
                                    <a:cubicBezTo>
                                      <a:pt x="21600" y="5400"/>
                                      <a:pt x="21600" y="9000"/>
                                      <a:pt x="21600" y="10800"/>
                                    </a:cubicBezTo>
                                    <a:close/>
                                  </a:path>
                                </a:pathLst>
                              </a:custGeom>
                              <a:solidFill>
                                <a:srgbClr val="A2B969"/>
                              </a:solidFill>
                              <a:ln w="12700">
                                <a:noFill/>
                                <a:miter lim="400000"/>
                              </a:ln>
                            </wps:spPr>
                            <wps:bodyPr lIns="38100" tIns="38100" rIns="38100" bIns="38100" anchor="ctr"/>
                          </wps:wsp>
                          <wps:wsp>
                            <wps:cNvPr id="153" name="Shape"/>
                            <wps:cNvSpPr/>
                            <wps:spPr>
                              <a:xfrm>
                                <a:off x="1453754" y="4565636"/>
                                <a:ext cx="44552" cy="76363"/>
                              </a:xfrm>
                              <a:custGeom>
                                <a:avLst/>
                                <a:gdLst/>
                                <a:ahLst/>
                                <a:cxnLst>
                                  <a:cxn ang="0">
                                    <a:pos x="wd2" y="hd2"/>
                                  </a:cxn>
                                  <a:cxn ang="5400000">
                                    <a:pos x="wd2" y="hd2"/>
                                  </a:cxn>
                                  <a:cxn ang="10800000">
                                    <a:pos x="wd2" y="hd2"/>
                                  </a:cxn>
                                  <a:cxn ang="16200000">
                                    <a:pos x="wd2" y="hd2"/>
                                  </a:cxn>
                                </a:cxnLst>
                                <a:rect l="0" t="0" r="r" b="b"/>
                                <a:pathLst>
                                  <a:path w="21600" h="21600" extrusionOk="0">
                                    <a:moveTo>
                                      <a:pt x="21600" y="10800"/>
                                    </a:moveTo>
                                    <a:cubicBezTo>
                                      <a:pt x="21600" y="12600"/>
                                      <a:pt x="18514" y="14400"/>
                                      <a:pt x="18514" y="16200"/>
                                    </a:cubicBezTo>
                                    <a:cubicBezTo>
                                      <a:pt x="18514" y="18000"/>
                                      <a:pt x="18514" y="19800"/>
                                      <a:pt x="18514" y="21600"/>
                                    </a:cubicBezTo>
                                    <a:cubicBezTo>
                                      <a:pt x="18514" y="21600"/>
                                      <a:pt x="18514" y="21600"/>
                                      <a:pt x="18514" y="21600"/>
                                    </a:cubicBezTo>
                                    <a:cubicBezTo>
                                      <a:pt x="15428" y="21600"/>
                                      <a:pt x="12342" y="21600"/>
                                      <a:pt x="9257" y="19800"/>
                                    </a:cubicBezTo>
                                    <a:cubicBezTo>
                                      <a:pt x="3085" y="18000"/>
                                      <a:pt x="0" y="12600"/>
                                      <a:pt x="0" y="9000"/>
                                    </a:cubicBezTo>
                                    <a:cubicBezTo>
                                      <a:pt x="0" y="7200"/>
                                      <a:pt x="0" y="3600"/>
                                      <a:pt x="3086" y="1800"/>
                                    </a:cubicBezTo>
                                    <a:cubicBezTo>
                                      <a:pt x="6172" y="0"/>
                                      <a:pt x="9258" y="0"/>
                                      <a:pt x="12343" y="0"/>
                                    </a:cubicBezTo>
                                    <a:cubicBezTo>
                                      <a:pt x="12343" y="0"/>
                                      <a:pt x="15429" y="0"/>
                                      <a:pt x="15429" y="1800"/>
                                    </a:cubicBezTo>
                                    <a:lnTo>
                                      <a:pt x="12343" y="5400"/>
                                    </a:lnTo>
                                    <a:cubicBezTo>
                                      <a:pt x="12343" y="3600"/>
                                      <a:pt x="15429" y="3600"/>
                                      <a:pt x="15429" y="1800"/>
                                    </a:cubicBezTo>
                                    <a:cubicBezTo>
                                      <a:pt x="15429" y="1800"/>
                                      <a:pt x="18515" y="1800"/>
                                      <a:pt x="18515" y="1800"/>
                                    </a:cubicBezTo>
                                    <a:cubicBezTo>
                                      <a:pt x="21600" y="3600"/>
                                      <a:pt x="21600" y="7200"/>
                                      <a:pt x="21600" y="10800"/>
                                    </a:cubicBezTo>
                                    <a:close/>
                                  </a:path>
                                </a:pathLst>
                              </a:custGeom>
                              <a:solidFill>
                                <a:srgbClr val="A2B969"/>
                              </a:solidFill>
                              <a:ln w="12700">
                                <a:noFill/>
                                <a:miter lim="400000"/>
                              </a:ln>
                            </wps:spPr>
                            <wps:bodyPr lIns="38100" tIns="38100" rIns="38100" bIns="38100" anchor="ctr"/>
                          </wps:wsp>
                          <wps:wsp>
                            <wps:cNvPr id="154" name="Shape"/>
                            <wps:cNvSpPr/>
                            <wps:spPr>
                              <a:xfrm>
                                <a:off x="1581023" y="4438367"/>
                                <a:ext cx="63632" cy="38640"/>
                              </a:xfrm>
                              <a:custGeom>
                                <a:avLst/>
                                <a:gdLst/>
                                <a:ahLst/>
                                <a:cxnLst>
                                  <a:cxn ang="0">
                                    <a:pos x="wd2" y="hd2"/>
                                  </a:cxn>
                                  <a:cxn ang="5400000">
                                    <a:pos x="wd2" y="hd2"/>
                                  </a:cxn>
                                  <a:cxn ang="10800000">
                                    <a:pos x="wd2" y="hd2"/>
                                  </a:cxn>
                                  <a:cxn ang="16200000">
                                    <a:pos x="wd2" y="hd2"/>
                                  </a:cxn>
                                </a:cxnLst>
                                <a:rect l="0" t="0" r="r" b="b"/>
                                <a:pathLst>
                                  <a:path w="21600" h="18734" extrusionOk="0">
                                    <a:moveTo>
                                      <a:pt x="8641" y="16706"/>
                                    </a:moveTo>
                                    <a:cubicBezTo>
                                      <a:pt x="6480" y="16706"/>
                                      <a:pt x="6480" y="13620"/>
                                      <a:pt x="4320" y="13620"/>
                                    </a:cubicBezTo>
                                    <a:cubicBezTo>
                                      <a:pt x="2160" y="13620"/>
                                      <a:pt x="2160" y="10535"/>
                                      <a:pt x="0" y="10535"/>
                                    </a:cubicBezTo>
                                    <a:cubicBezTo>
                                      <a:pt x="0" y="10535"/>
                                      <a:pt x="0" y="10535"/>
                                      <a:pt x="0" y="10535"/>
                                    </a:cubicBezTo>
                                    <a:cubicBezTo>
                                      <a:pt x="0" y="7449"/>
                                      <a:pt x="2160" y="7449"/>
                                      <a:pt x="2160" y="4363"/>
                                    </a:cubicBezTo>
                                    <a:cubicBezTo>
                                      <a:pt x="4320" y="1278"/>
                                      <a:pt x="8640" y="-1808"/>
                                      <a:pt x="12960" y="1278"/>
                                    </a:cubicBezTo>
                                    <a:cubicBezTo>
                                      <a:pt x="15120" y="1278"/>
                                      <a:pt x="17280" y="4363"/>
                                      <a:pt x="19440" y="4363"/>
                                    </a:cubicBezTo>
                                    <a:cubicBezTo>
                                      <a:pt x="19440" y="7449"/>
                                      <a:pt x="21600" y="7449"/>
                                      <a:pt x="21600" y="10535"/>
                                    </a:cubicBezTo>
                                    <a:cubicBezTo>
                                      <a:pt x="21600" y="10535"/>
                                      <a:pt x="21600" y="13620"/>
                                      <a:pt x="19440" y="10535"/>
                                    </a:cubicBezTo>
                                    <a:lnTo>
                                      <a:pt x="17280" y="7449"/>
                                    </a:lnTo>
                                    <a:cubicBezTo>
                                      <a:pt x="17280" y="7449"/>
                                      <a:pt x="19440" y="10535"/>
                                      <a:pt x="19440" y="10535"/>
                                    </a:cubicBezTo>
                                    <a:cubicBezTo>
                                      <a:pt x="19440" y="10535"/>
                                      <a:pt x="19440" y="13620"/>
                                      <a:pt x="19440" y="13620"/>
                                    </a:cubicBezTo>
                                    <a:cubicBezTo>
                                      <a:pt x="12961" y="19792"/>
                                      <a:pt x="10801" y="19792"/>
                                      <a:pt x="8641" y="16706"/>
                                    </a:cubicBezTo>
                                    <a:close/>
                                  </a:path>
                                </a:pathLst>
                              </a:custGeom>
                              <a:solidFill>
                                <a:srgbClr val="A2B969"/>
                              </a:solidFill>
                              <a:ln w="12700">
                                <a:noFill/>
                                <a:miter lim="400000"/>
                              </a:ln>
                            </wps:spPr>
                            <wps:bodyPr lIns="38100" tIns="38100" rIns="38100" bIns="38100" anchor="ctr"/>
                          </wps:wsp>
                          <wps:wsp>
                            <wps:cNvPr id="155" name="Shape"/>
                            <wps:cNvSpPr/>
                            <wps:spPr>
                              <a:xfrm>
                                <a:off x="1581023" y="4565636"/>
                                <a:ext cx="64619" cy="82727"/>
                              </a:xfrm>
                              <a:custGeom>
                                <a:avLst/>
                                <a:gdLst/>
                                <a:ahLst/>
                                <a:cxnLst>
                                  <a:cxn ang="0">
                                    <a:pos x="wd2" y="hd2"/>
                                  </a:cxn>
                                  <a:cxn ang="5400000">
                                    <a:pos x="wd2" y="hd2"/>
                                  </a:cxn>
                                  <a:cxn ang="10800000">
                                    <a:pos x="wd2" y="hd2"/>
                                  </a:cxn>
                                  <a:cxn ang="16200000">
                                    <a:pos x="wd2" y="hd2"/>
                                  </a:cxn>
                                </a:cxnLst>
                                <a:rect l="0" t="0" r="r" b="b"/>
                                <a:pathLst>
                                  <a:path w="19939" h="21600" extrusionOk="0">
                                    <a:moveTo>
                                      <a:pt x="16013" y="11631"/>
                                    </a:moveTo>
                                    <a:cubicBezTo>
                                      <a:pt x="14049" y="13292"/>
                                      <a:pt x="12085" y="14954"/>
                                      <a:pt x="10122" y="16615"/>
                                    </a:cubicBezTo>
                                    <a:cubicBezTo>
                                      <a:pt x="8158" y="18277"/>
                                      <a:pt x="6195" y="19938"/>
                                      <a:pt x="6195" y="21600"/>
                                    </a:cubicBezTo>
                                    <a:cubicBezTo>
                                      <a:pt x="6195" y="21600"/>
                                      <a:pt x="6195" y="21600"/>
                                      <a:pt x="6195" y="21600"/>
                                    </a:cubicBezTo>
                                    <a:cubicBezTo>
                                      <a:pt x="4231" y="19938"/>
                                      <a:pt x="2267" y="19938"/>
                                      <a:pt x="2267" y="18277"/>
                                    </a:cubicBezTo>
                                    <a:cubicBezTo>
                                      <a:pt x="-1660" y="14954"/>
                                      <a:pt x="304" y="9969"/>
                                      <a:pt x="2267" y="4985"/>
                                    </a:cubicBezTo>
                                    <a:cubicBezTo>
                                      <a:pt x="4231" y="3323"/>
                                      <a:pt x="6195" y="0"/>
                                      <a:pt x="8158" y="0"/>
                                    </a:cubicBezTo>
                                    <a:cubicBezTo>
                                      <a:pt x="10122" y="0"/>
                                      <a:pt x="12085" y="0"/>
                                      <a:pt x="16012" y="0"/>
                                    </a:cubicBezTo>
                                    <a:cubicBezTo>
                                      <a:pt x="17976" y="0"/>
                                      <a:pt x="17976" y="1662"/>
                                      <a:pt x="16012" y="1662"/>
                                    </a:cubicBezTo>
                                    <a:lnTo>
                                      <a:pt x="12085" y="4985"/>
                                    </a:lnTo>
                                    <a:cubicBezTo>
                                      <a:pt x="14048" y="3323"/>
                                      <a:pt x="16012" y="3323"/>
                                      <a:pt x="17975" y="3323"/>
                                    </a:cubicBezTo>
                                    <a:cubicBezTo>
                                      <a:pt x="19939" y="3323"/>
                                      <a:pt x="19939" y="3323"/>
                                      <a:pt x="19939" y="4985"/>
                                    </a:cubicBezTo>
                                    <a:cubicBezTo>
                                      <a:pt x="19940" y="6646"/>
                                      <a:pt x="17976" y="9969"/>
                                      <a:pt x="16013" y="11631"/>
                                    </a:cubicBezTo>
                                    <a:close/>
                                  </a:path>
                                </a:pathLst>
                              </a:custGeom>
                              <a:solidFill>
                                <a:srgbClr val="A2B969"/>
                              </a:solidFill>
                              <a:ln w="12700">
                                <a:noFill/>
                                <a:miter lim="400000"/>
                              </a:ln>
                            </wps:spPr>
                            <wps:bodyPr lIns="38100" tIns="38100" rIns="38100" bIns="38100" anchor="ctr"/>
                          </wps:wsp>
                          <wps:wsp>
                            <wps:cNvPr id="156" name="Shape"/>
                            <wps:cNvSpPr/>
                            <wps:spPr>
                              <a:xfrm>
                                <a:off x="1835546" y="4120212"/>
                                <a:ext cx="44552" cy="76363"/>
                              </a:xfrm>
                              <a:custGeom>
                                <a:avLst/>
                                <a:gdLst/>
                                <a:ahLst/>
                                <a:cxnLst>
                                  <a:cxn ang="0">
                                    <a:pos x="wd2" y="hd2"/>
                                  </a:cxn>
                                  <a:cxn ang="5400000">
                                    <a:pos x="wd2" y="hd2"/>
                                  </a:cxn>
                                  <a:cxn ang="10800000">
                                    <a:pos x="wd2" y="hd2"/>
                                  </a:cxn>
                                  <a:cxn ang="16200000">
                                    <a:pos x="wd2" y="hd2"/>
                                  </a:cxn>
                                </a:cxnLst>
                                <a:rect l="0" t="0" r="r" b="b"/>
                                <a:pathLst>
                                  <a:path w="21600" h="21600" extrusionOk="0">
                                    <a:moveTo>
                                      <a:pt x="21600" y="10800"/>
                                    </a:moveTo>
                                    <a:cubicBezTo>
                                      <a:pt x="21600" y="12600"/>
                                      <a:pt x="18514" y="14400"/>
                                      <a:pt x="18514" y="16200"/>
                                    </a:cubicBezTo>
                                    <a:cubicBezTo>
                                      <a:pt x="18514" y="18000"/>
                                      <a:pt x="18514" y="19800"/>
                                      <a:pt x="18514" y="21600"/>
                                    </a:cubicBezTo>
                                    <a:cubicBezTo>
                                      <a:pt x="18514" y="21600"/>
                                      <a:pt x="18514" y="21600"/>
                                      <a:pt x="18514" y="21600"/>
                                    </a:cubicBezTo>
                                    <a:cubicBezTo>
                                      <a:pt x="15428" y="21600"/>
                                      <a:pt x="12342" y="21600"/>
                                      <a:pt x="9257" y="19800"/>
                                    </a:cubicBezTo>
                                    <a:cubicBezTo>
                                      <a:pt x="3085" y="18000"/>
                                      <a:pt x="0" y="12600"/>
                                      <a:pt x="0" y="9000"/>
                                    </a:cubicBezTo>
                                    <a:cubicBezTo>
                                      <a:pt x="0" y="7200"/>
                                      <a:pt x="0" y="3600"/>
                                      <a:pt x="3086" y="1800"/>
                                    </a:cubicBezTo>
                                    <a:cubicBezTo>
                                      <a:pt x="6172" y="0"/>
                                      <a:pt x="9258" y="0"/>
                                      <a:pt x="12343" y="0"/>
                                    </a:cubicBezTo>
                                    <a:cubicBezTo>
                                      <a:pt x="12343" y="0"/>
                                      <a:pt x="15429" y="0"/>
                                      <a:pt x="15429" y="1800"/>
                                    </a:cubicBezTo>
                                    <a:lnTo>
                                      <a:pt x="12343" y="5400"/>
                                    </a:lnTo>
                                    <a:cubicBezTo>
                                      <a:pt x="12343" y="3600"/>
                                      <a:pt x="15429" y="3600"/>
                                      <a:pt x="15429" y="1800"/>
                                    </a:cubicBezTo>
                                    <a:cubicBezTo>
                                      <a:pt x="15429" y="1800"/>
                                      <a:pt x="18515" y="1800"/>
                                      <a:pt x="18515" y="1800"/>
                                    </a:cubicBezTo>
                                    <a:cubicBezTo>
                                      <a:pt x="21600" y="5400"/>
                                      <a:pt x="21600" y="7200"/>
                                      <a:pt x="21600" y="10800"/>
                                    </a:cubicBezTo>
                                    <a:close/>
                                  </a:path>
                                </a:pathLst>
                              </a:custGeom>
                              <a:solidFill>
                                <a:srgbClr val="A2B969"/>
                              </a:solidFill>
                              <a:ln w="12700">
                                <a:noFill/>
                                <a:miter lim="400000"/>
                              </a:ln>
                            </wps:spPr>
                            <wps:bodyPr lIns="38100" tIns="38100" rIns="38100" bIns="38100" anchor="ctr"/>
                          </wps:wsp>
                          <wps:wsp>
                            <wps:cNvPr id="157" name="Shape"/>
                            <wps:cNvSpPr/>
                            <wps:spPr>
                              <a:xfrm>
                                <a:off x="1390127" y="4756532"/>
                                <a:ext cx="82727" cy="47183"/>
                              </a:xfrm>
                              <a:custGeom>
                                <a:avLst/>
                                <a:gdLst/>
                                <a:ahLst/>
                                <a:cxnLst>
                                  <a:cxn ang="0">
                                    <a:pos x="wd2" y="hd2"/>
                                  </a:cxn>
                                  <a:cxn ang="5400000">
                                    <a:pos x="wd2" y="hd2"/>
                                  </a:cxn>
                                  <a:cxn ang="10800000">
                                    <a:pos x="wd2" y="hd2"/>
                                  </a:cxn>
                                  <a:cxn ang="16200000">
                                    <a:pos x="wd2" y="hd2"/>
                                  </a:cxn>
                                </a:cxnLst>
                                <a:rect l="0" t="0" r="r" b="b"/>
                                <a:pathLst>
                                  <a:path w="21600" h="20018" extrusionOk="0">
                                    <a:moveTo>
                                      <a:pt x="9969" y="18900"/>
                                    </a:moveTo>
                                    <a:cubicBezTo>
                                      <a:pt x="8307" y="18900"/>
                                      <a:pt x="6645" y="16200"/>
                                      <a:pt x="4984" y="16200"/>
                                    </a:cubicBezTo>
                                    <a:cubicBezTo>
                                      <a:pt x="3323" y="16200"/>
                                      <a:pt x="1661" y="16200"/>
                                      <a:pt x="0" y="16200"/>
                                    </a:cubicBezTo>
                                    <a:cubicBezTo>
                                      <a:pt x="0" y="16200"/>
                                      <a:pt x="0" y="16200"/>
                                      <a:pt x="0" y="16200"/>
                                    </a:cubicBezTo>
                                    <a:cubicBezTo>
                                      <a:pt x="0" y="13500"/>
                                      <a:pt x="0" y="10800"/>
                                      <a:pt x="1662" y="8100"/>
                                    </a:cubicBezTo>
                                    <a:cubicBezTo>
                                      <a:pt x="3323" y="2700"/>
                                      <a:pt x="6646" y="0"/>
                                      <a:pt x="11631" y="0"/>
                                    </a:cubicBezTo>
                                    <a:cubicBezTo>
                                      <a:pt x="13292" y="0"/>
                                      <a:pt x="16615" y="0"/>
                                      <a:pt x="18277" y="2700"/>
                                    </a:cubicBezTo>
                                    <a:cubicBezTo>
                                      <a:pt x="19938" y="5400"/>
                                      <a:pt x="19938" y="8100"/>
                                      <a:pt x="21600" y="10800"/>
                                    </a:cubicBezTo>
                                    <a:cubicBezTo>
                                      <a:pt x="21600" y="10800"/>
                                      <a:pt x="21600" y="13500"/>
                                      <a:pt x="19938" y="13500"/>
                                    </a:cubicBezTo>
                                    <a:lnTo>
                                      <a:pt x="16615" y="10800"/>
                                    </a:lnTo>
                                    <a:cubicBezTo>
                                      <a:pt x="18277" y="10800"/>
                                      <a:pt x="18277" y="13500"/>
                                      <a:pt x="19938" y="13500"/>
                                    </a:cubicBezTo>
                                    <a:cubicBezTo>
                                      <a:pt x="19938" y="13500"/>
                                      <a:pt x="19938" y="16200"/>
                                      <a:pt x="19938" y="16200"/>
                                    </a:cubicBezTo>
                                    <a:cubicBezTo>
                                      <a:pt x="14954" y="18900"/>
                                      <a:pt x="11630" y="21600"/>
                                      <a:pt x="9969" y="18900"/>
                                    </a:cubicBezTo>
                                    <a:close/>
                                  </a:path>
                                </a:pathLst>
                              </a:custGeom>
                              <a:solidFill>
                                <a:srgbClr val="A2B969"/>
                              </a:solidFill>
                              <a:ln w="12700">
                                <a:noFill/>
                                <a:miter lim="400000"/>
                              </a:ln>
                            </wps:spPr>
                            <wps:bodyPr lIns="38100" tIns="38100" rIns="38100" bIns="38100" anchor="ctr"/>
                          </wps:wsp>
                          <wps:wsp>
                            <wps:cNvPr id="158" name="Shape"/>
                            <wps:cNvSpPr/>
                            <wps:spPr>
                              <a:xfrm>
                                <a:off x="2026447" y="4120207"/>
                                <a:ext cx="70000" cy="48731"/>
                              </a:xfrm>
                              <a:custGeom>
                                <a:avLst/>
                                <a:gdLst/>
                                <a:ahLst/>
                                <a:cxnLst>
                                  <a:cxn ang="0">
                                    <a:pos x="wd2" y="hd2"/>
                                  </a:cxn>
                                  <a:cxn ang="5400000">
                                    <a:pos x="wd2" y="hd2"/>
                                  </a:cxn>
                                  <a:cxn ang="10800000">
                                    <a:pos x="wd2" y="hd2"/>
                                  </a:cxn>
                                  <a:cxn ang="16200000">
                                    <a:pos x="wd2" y="hd2"/>
                                  </a:cxn>
                                </a:cxnLst>
                                <a:rect l="0" t="0" r="r" b="b"/>
                                <a:pathLst>
                                  <a:path w="21600" h="20674" extrusionOk="0">
                                    <a:moveTo>
                                      <a:pt x="9819" y="2700"/>
                                    </a:moveTo>
                                    <a:cubicBezTo>
                                      <a:pt x="11782" y="5400"/>
                                      <a:pt x="13746" y="5400"/>
                                      <a:pt x="15709" y="8100"/>
                                    </a:cubicBezTo>
                                    <a:cubicBezTo>
                                      <a:pt x="17673" y="10800"/>
                                      <a:pt x="19637" y="10800"/>
                                      <a:pt x="21600" y="10800"/>
                                    </a:cubicBezTo>
                                    <a:cubicBezTo>
                                      <a:pt x="21600" y="10800"/>
                                      <a:pt x="21600" y="10800"/>
                                      <a:pt x="21600" y="10800"/>
                                    </a:cubicBezTo>
                                    <a:cubicBezTo>
                                      <a:pt x="21600" y="13500"/>
                                      <a:pt x="19636" y="16200"/>
                                      <a:pt x="19636" y="16200"/>
                                    </a:cubicBezTo>
                                    <a:cubicBezTo>
                                      <a:pt x="15709" y="21600"/>
                                      <a:pt x="11782" y="21600"/>
                                      <a:pt x="7854" y="18900"/>
                                    </a:cubicBezTo>
                                    <a:cubicBezTo>
                                      <a:pt x="5891" y="18900"/>
                                      <a:pt x="1964" y="16200"/>
                                      <a:pt x="1964" y="13500"/>
                                    </a:cubicBezTo>
                                    <a:cubicBezTo>
                                      <a:pt x="0" y="10800"/>
                                      <a:pt x="0" y="8100"/>
                                      <a:pt x="0" y="5400"/>
                                    </a:cubicBezTo>
                                    <a:cubicBezTo>
                                      <a:pt x="0" y="5400"/>
                                      <a:pt x="1964" y="2700"/>
                                      <a:pt x="1964" y="5400"/>
                                    </a:cubicBezTo>
                                    <a:lnTo>
                                      <a:pt x="5891" y="8100"/>
                                    </a:lnTo>
                                    <a:cubicBezTo>
                                      <a:pt x="3927" y="5400"/>
                                      <a:pt x="3927" y="5400"/>
                                      <a:pt x="1964" y="2700"/>
                                    </a:cubicBezTo>
                                    <a:cubicBezTo>
                                      <a:pt x="1964" y="2700"/>
                                      <a:pt x="1964" y="0"/>
                                      <a:pt x="1964" y="0"/>
                                    </a:cubicBezTo>
                                    <a:cubicBezTo>
                                      <a:pt x="3928" y="0"/>
                                      <a:pt x="5892" y="0"/>
                                      <a:pt x="9819" y="2700"/>
                                    </a:cubicBezTo>
                                    <a:close/>
                                  </a:path>
                                </a:pathLst>
                              </a:custGeom>
                              <a:solidFill>
                                <a:srgbClr val="A2B969"/>
                              </a:solidFill>
                              <a:ln w="12700">
                                <a:noFill/>
                                <a:miter lim="400000"/>
                              </a:ln>
                            </wps:spPr>
                            <wps:bodyPr lIns="38100" tIns="38100" rIns="38100" bIns="38100" anchor="ctr"/>
                          </wps:wsp>
                          <wps:wsp>
                            <wps:cNvPr id="159" name="Shape"/>
                            <wps:cNvSpPr/>
                            <wps:spPr>
                              <a:xfrm>
                                <a:off x="2408238" y="4629268"/>
                                <a:ext cx="76363" cy="76363"/>
                              </a:xfrm>
                              <a:custGeom>
                                <a:avLst/>
                                <a:gdLst/>
                                <a:ahLst/>
                                <a:cxnLst>
                                  <a:cxn ang="0">
                                    <a:pos x="wd2" y="hd2"/>
                                  </a:cxn>
                                  <a:cxn ang="5400000">
                                    <a:pos x="wd2" y="hd2"/>
                                  </a:cxn>
                                  <a:cxn ang="10800000">
                                    <a:pos x="wd2" y="hd2"/>
                                  </a:cxn>
                                  <a:cxn ang="16200000">
                                    <a:pos x="wd2" y="hd2"/>
                                  </a:cxn>
                                </a:cxnLst>
                                <a:rect l="0" t="0" r="r" b="b"/>
                                <a:pathLst>
                                  <a:path w="21600" h="21600" extrusionOk="0">
                                    <a:moveTo>
                                      <a:pt x="16200" y="7200"/>
                                    </a:moveTo>
                                    <a:cubicBezTo>
                                      <a:pt x="18000" y="9000"/>
                                      <a:pt x="18000" y="12600"/>
                                      <a:pt x="18000" y="14400"/>
                                    </a:cubicBezTo>
                                    <a:cubicBezTo>
                                      <a:pt x="18000" y="16200"/>
                                      <a:pt x="19800" y="18000"/>
                                      <a:pt x="21600" y="19800"/>
                                    </a:cubicBezTo>
                                    <a:cubicBezTo>
                                      <a:pt x="21600" y="19800"/>
                                      <a:pt x="21600" y="19800"/>
                                      <a:pt x="21600" y="19800"/>
                                    </a:cubicBezTo>
                                    <a:cubicBezTo>
                                      <a:pt x="19800" y="19800"/>
                                      <a:pt x="18000" y="21600"/>
                                      <a:pt x="16200" y="21600"/>
                                    </a:cubicBezTo>
                                    <a:cubicBezTo>
                                      <a:pt x="10801" y="21600"/>
                                      <a:pt x="7200" y="19800"/>
                                      <a:pt x="3600" y="16200"/>
                                    </a:cubicBezTo>
                                    <a:cubicBezTo>
                                      <a:pt x="1800" y="14400"/>
                                      <a:pt x="0" y="10800"/>
                                      <a:pt x="0" y="9000"/>
                                    </a:cubicBezTo>
                                    <a:cubicBezTo>
                                      <a:pt x="0" y="7200"/>
                                      <a:pt x="1800" y="5400"/>
                                      <a:pt x="1800" y="3600"/>
                                    </a:cubicBezTo>
                                    <a:cubicBezTo>
                                      <a:pt x="1800" y="3600"/>
                                      <a:pt x="3600" y="3600"/>
                                      <a:pt x="3600" y="3600"/>
                                    </a:cubicBezTo>
                                    <a:lnTo>
                                      <a:pt x="5400" y="7200"/>
                                    </a:lnTo>
                                    <a:cubicBezTo>
                                      <a:pt x="5400" y="5400"/>
                                      <a:pt x="5400" y="3600"/>
                                      <a:pt x="5400" y="1800"/>
                                    </a:cubicBezTo>
                                    <a:cubicBezTo>
                                      <a:pt x="5400" y="0"/>
                                      <a:pt x="7200" y="0"/>
                                      <a:pt x="7200" y="0"/>
                                    </a:cubicBezTo>
                                    <a:cubicBezTo>
                                      <a:pt x="10800" y="1800"/>
                                      <a:pt x="14400" y="3600"/>
                                      <a:pt x="16200" y="7200"/>
                                    </a:cubicBezTo>
                                    <a:close/>
                                  </a:path>
                                </a:pathLst>
                              </a:custGeom>
                              <a:solidFill>
                                <a:srgbClr val="A2B969"/>
                              </a:solidFill>
                              <a:ln w="12700">
                                <a:noFill/>
                                <a:miter lim="400000"/>
                              </a:ln>
                            </wps:spPr>
                            <wps:bodyPr lIns="38100" tIns="38100" rIns="38100" bIns="38100" anchor="ctr"/>
                          </wps:wsp>
                          <wps:wsp>
                            <wps:cNvPr id="160" name="Shape"/>
                            <wps:cNvSpPr/>
                            <wps:spPr>
                              <a:xfrm>
                                <a:off x="2344606" y="4756532"/>
                                <a:ext cx="114538" cy="66022"/>
                              </a:xfrm>
                              <a:custGeom>
                                <a:avLst/>
                                <a:gdLst/>
                                <a:ahLst/>
                                <a:cxnLst>
                                  <a:cxn ang="0">
                                    <a:pos x="wd2" y="hd2"/>
                                  </a:cxn>
                                  <a:cxn ang="5400000">
                                    <a:pos x="wd2" y="hd2"/>
                                  </a:cxn>
                                  <a:cxn ang="10800000">
                                    <a:pos x="wd2" y="hd2"/>
                                  </a:cxn>
                                  <a:cxn ang="16200000">
                                    <a:pos x="wd2" y="hd2"/>
                                  </a:cxn>
                                </a:cxnLst>
                                <a:rect l="0" t="0" r="r" b="b"/>
                                <a:pathLst>
                                  <a:path w="21600" h="20373" extrusionOk="0">
                                    <a:moveTo>
                                      <a:pt x="12000" y="20373"/>
                                    </a:moveTo>
                                    <a:cubicBezTo>
                                      <a:pt x="14400" y="18409"/>
                                      <a:pt x="15600" y="16446"/>
                                      <a:pt x="16800" y="16446"/>
                                    </a:cubicBezTo>
                                    <a:cubicBezTo>
                                      <a:pt x="18000" y="14482"/>
                                      <a:pt x="20400" y="14482"/>
                                      <a:pt x="21600" y="14482"/>
                                    </a:cubicBezTo>
                                    <a:cubicBezTo>
                                      <a:pt x="21600" y="14482"/>
                                      <a:pt x="21600" y="14482"/>
                                      <a:pt x="21600" y="14482"/>
                                    </a:cubicBezTo>
                                    <a:cubicBezTo>
                                      <a:pt x="21600" y="12519"/>
                                      <a:pt x="20400" y="8591"/>
                                      <a:pt x="19200" y="6628"/>
                                    </a:cubicBezTo>
                                    <a:cubicBezTo>
                                      <a:pt x="16800" y="737"/>
                                      <a:pt x="12000" y="-1227"/>
                                      <a:pt x="8400" y="737"/>
                                    </a:cubicBezTo>
                                    <a:cubicBezTo>
                                      <a:pt x="6000" y="737"/>
                                      <a:pt x="3600" y="2700"/>
                                      <a:pt x="2400" y="4664"/>
                                    </a:cubicBezTo>
                                    <a:cubicBezTo>
                                      <a:pt x="1200" y="6627"/>
                                      <a:pt x="0" y="10555"/>
                                      <a:pt x="0" y="12518"/>
                                    </a:cubicBezTo>
                                    <a:cubicBezTo>
                                      <a:pt x="0" y="14482"/>
                                      <a:pt x="1200" y="14482"/>
                                      <a:pt x="1200" y="14482"/>
                                    </a:cubicBezTo>
                                    <a:lnTo>
                                      <a:pt x="4800" y="12518"/>
                                    </a:lnTo>
                                    <a:cubicBezTo>
                                      <a:pt x="3600" y="14482"/>
                                      <a:pt x="2400" y="14482"/>
                                      <a:pt x="1200" y="16446"/>
                                    </a:cubicBezTo>
                                    <a:cubicBezTo>
                                      <a:pt x="1200" y="16446"/>
                                      <a:pt x="1200" y="18409"/>
                                      <a:pt x="1200" y="20373"/>
                                    </a:cubicBezTo>
                                    <a:cubicBezTo>
                                      <a:pt x="6000" y="20373"/>
                                      <a:pt x="9600" y="20373"/>
                                      <a:pt x="12000" y="20373"/>
                                    </a:cubicBezTo>
                                    <a:close/>
                                  </a:path>
                                </a:pathLst>
                              </a:custGeom>
                              <a:solidFill>
                                <a:srgbClr val="A2B969"/>
                              </a:solidFill>
                              <a:ln w="12700">
                                <a:noFill/>
                                <a:miter lim="400000"/>
                              </a:ln>
                            </wps:spPr>
                            <wps:bodyPr lIns="38100" tIns="38100" rIns="38100" bIns="38100" anchor="ctr"/>
                          </wps:wsp>
                          <wps:wsp>
                            <wps:cNvPr id="161" name="Shape"/>
                            <wps:cNvSpPr/>
                            <wps:spPr>
                              <a:xfrm>
                                <a:off x="2408238" y="4820159"/>
                                <a:ext cx="139995" cy="91730"/>
                              </a:xfrm>
                              <a:custGeom>
                                <a:avLst/>
                                <a:gdLst/>
                                <a:ahLst/>
                                <a:cxnLst>
                                  <a:cxn ang="0">
                                    <a:pos x="wd2" y="hd2"/>
                                  </a:cxn>
                                  <a:cxn ang="5400000">
                                    <a:pos x="wd2" y="hd2"/>
                                  </a:cxn>
                                  <a:cxn ang="10800000">
                                    <a:pos x="wd2" y="hd2"/>
                                  </a:cxn>
                                  <a:cxn ang="16200000">
                                    <a:pos x="wd2" y="hd2"/>
                                  </a:cxn>
                                </a:cxnLst>
                                <a:rect l="0" t="0" r="r" b="b"/>
                                <a:pathLst>
                                  <a:path w="21600" h="20756" extrusionOk="0">
                                    <a:moveTo>
                                      <a:pt x="7854" y="16436"/>
                                    </a:moveTo>
                                    <a:cubicBezTo>
                                      <a:pt x="9818" y="17876"/>
                                      <a:pt x="12763" y="16436"/>
                                      <a:pt x="14727" y="17876"/>
                                    </a:cubicBezTo>
                                    <a:cubicBezTo>
                                      <a:pt x="16691" y="17876"/>
                                      <a:pt x="18654" y="19316"/>
                                      <a:pt x="20618" y="20756"/>
                                    </a:cubicBezTo>
                                    <a:cubicBezTo>
                                      <a:pt x="20618" y="20756"/>
                                      <a:pt x="21600" y="20756"/>
                                      <a:pt x="21600" y="20756"/>
                                    </a:cubicBezTo>
                                    <a:cubicBezTo>
                                      <a:pt x="21600" y="19316"/>
                                      <a:pt x="21600" y="16436"/>
                                      <a:pt x="21600" y="14996"/>
                                    </a:cubicBezTo>
                                    <a:cubicBezTo>
                                      <a:pt x="20618" y="9236"/>
                                      <a:pt x="15709" y="4916"/>
                                      <a:pt x="11782" y="2036"/>
                                    </a:cubicBezTo>
                                    <a:cubicBezTo>
                                      <a:pt x="8836" y="596"/>
                                      <a:pt x="5891" y="-844"/>
                                      <a:pt x="3927" y="596"/>
                                    </a:cubicBezTo>
                                    <a:cubicBezTo>
                                      <a:pt x="1963" y="596"/>
                                      <a:pt x="982" y="2036"/>
                                      <a:pt x="0" y="4916"/>
                                    </a:cubicBezTo>
                                    <a:cubicBezTo>
                                      <a:pt x="0" y="6356"/>
                                      <a:pt x="982" y="7796"/>
                                      <a:pt x="1964" y="7796"/>
                                    </a:cubicBezTo>
                                    <a:lnTo>
                                      <a:pt x="5891" y="9236"/>
                                    </a:lnTo>
                                    <a:cubicBezTo>
                                      <a:pt x="3927" y="9236"/>
                                      <a:pt x="2946" y="9236"/>
                                      <a:pt x="982" y="9236"/>
                                    </a:cubicBezTo>
                                    <a:cubicBezTo>
                                      <a:pt x="0" y="9236"/>
                                      <a:pt x="0" y="10676"/>
                                      <a:pt x="982" y="12116"/>
                                    </a:cubicBezTo>
                                    <a:cubicBezTo>
                                      <a:pt x="981" y="12116"/>
                                      <a:pt x="3927" y="14996"/>
                                      <a:pt x="7854" y="16436"/>
                                    </a:cubicBezTo>
                                    <a:close/>
                                  </a:path>
                                </a:pathLst>
                              </a:custGeom>
                              <a:solidFill>
                                <a:srgbClr val="A2B969"/>
                              </a:solidFill>
                              <a:ln w="12700">
                                <a:noFill/>
                                <a:miter lim="400000"/>
                              </a:ln>
                            </wps:spPr>
                            <wps:bodyPr lIns="38100" tIns="38100" rIns="38100" bIns="38100" anchor="ctr"/>
                          </wps:wsp>
                          <wps:wsp>
                            <wps:cNvPr id="162" name="Shape"/>
                            <wps:cNvSpPr/>
                            <wps:spPr>
                              <a:xfrm>
                                <a:off x="2344601" y="4565636"/>
                                <a:ext cx="153964" cy="108435"/>
                              </a:xfrm>
                              <a:custGeom>
                                <a:avLst/>
                                <a:gdLst/>
                                <a:ahLst/>
                                <a:cxnLst>
                                  <a:cxn ang="0">
                                    <a:pos x="wd2" y="hd2"/>
                                  </a:cxn>
                                  <a:cxn ang="5400000">
                                    <a:pos x="wd2" y="hd2"/>
                                  </a:cxn>
                                  <a:cxn ang="10800000">
                                    <a:pos x="wd2" y="hd2"/>
                                  </a:cxn>
                                  <a:cxn ang="16200000">
                                    <a:pos x="wd2" y="hd2"/>
                                  </a:cxn>
                                </a:cxnLst>
                                <a:rect l="0" t="0" r="r" b="b"/>
                                <a:pathLst>
                                  <a:path w="20904" h="20449" extrusionOk="0">
                                    <a:moveTo>
                                      <a:pt x="12744" y="15649"/>
                                    </a:moveTo>
                                    <a:cubicBezTo>
                                      <a:pt x="14472" y="13249"/>
                                      <a:pt x="15336" y="10849"/>
                                      <a:pt x="16200" y="9649"/>
                                    </a:cubicBezTo>
                                    <a:cubicBezTo>
                                      <a:pt x="17064" y="8449"/>
                                      <a:pt x="18792" y="6049"/>
                                      <a:pt x="20520" y="6049"/>
                                    </a:cubicBezTo>
                                    <a:cubicBezTo>
                                      <a:pt x="20520" y="6049"/>
                                      <a:pt x="21384" y="6049"/>
                                      <a:pt x="20520" y="4849"/>
                                    </a:cubicBezTo>
                                    <a:cubicBezTo>
                                      <a:pt x="19656" y="3649"/>
                                      <a:pt x="18792" y="2449"/>
                                      <a:pt x="17064" y="1249"/>
                                    </a:cubicBezTo>
                                    <a:cubicBezTo>
                                      <a:pt x="13608" y="-1151"/>
                                      <a:pt x="9288" y="49"/>
                                      <a:pt x="5832" y="3649"/>
                                    </a:cubicBezTo>
                                    <a:cubicBezTo>
                                      <a:pt x="4104" y="4849"/>
                                      <a:pt x="1512" y="7249"/>
                                      <a:pt x="648" y="10849"/>
                                    </a:cubicBezTo>
                                    <a:cubicBezTo>
                                      <a:pt x="-216" y="13249"/>
                                      <a:pt x="-216" y="15649"/>
                                      <a:pt x="648" y="16849"/>
                                    </a:cubicBezTo>
                                    <a:cubicBezTo>
                                      <a:pt x="648" y="18049"/>
                                      <a:pt x="2376" y="18049"/>
                                      <a:pt x="2376" y="16849"/>
                                    </a:cubicBezTo>
                                    <a:lnTo>
                                      <a:pt x="4968" y="13249"/>
                                    </a:lnTo>
                                    <a:cubicBezTo>
                                      <a:pt x="4104" y="14449"/>
                                      <a:pt x="3240" y="16849"/>
                                      <a:pt x="3240" y="18049"/>
                                    </a:cubicBezTo>
                                    <a:cubicBezTo>
                                      <a:pt x="3240" y="19249"/>
                                      <a:pt x="3240" y="20449"/>
                                      <a:pt x="4104" y="20449"/>
                                    </a:cubicBezTo>
                                    <a:cubicBezTo>
                                      <a:pt x="7560" y="19249"/>
                                      <a:pt x="11016" y="18049"/>
                                      <a:pt x="12744" y="15649"/>
                                    </a:cubicBezTo>
                                    <a:close/>
                                  </a:path>
                                </a:pathLst>
                              </a:custGeom>
                              <a:solidFill>
                                <a:srgbClr val="A2B969"/>
                              </a:solidFill>
                              <a:ln w="12700">
                                <a:noFill/>
                                <a:miter lim="400000"/>
                              </a:ln>
                            </wps:spPr>
                            <wps:bodyPr lIns="38100" tIns="38100" rIns="38100" bIns="38100" anchor="ctr"/>
                          </wps:wsp>
                        </wpg:grpSp>
                        <wpg:grpSp>
                          <wpg:cNvPr id="163" name="Group 163"/>
                          <wpg:cNvGrpSpPr/>
                          <wpg:grpSpPr>
                            <a:xfrm flipH="1">
                              <a:off x="27902" y="3317270"/>
                              <a:ext cx="1243672" cy="1209417"/>
                              <a:chOff x="27902" y="3317270"/>
                              <a:chExt cx="1269112" cy="1323551"/>
                            </a:xfrm>
                          </wpg:grpSpPr>
                          <wps:wsp>
                            <wps:cNvPr id="164" name="Shape"/>
                            <wps:cNvSpPr/>
                            <wps:spPr>
                              <a:xfrm>
                                <a:off x="91539" y="3380902"/>
                                <a:ext cx="1177186" cy="1240824"/>
                              </a:xfrm>
                              <a:custGeom>
                                <a:avLst/>
                                <a:gdLst/>
                                <a:ahLst/>
                                <a:cxnLst>
                                  <a:cxn ang="0">
                                    <a:pos x="wd2" y="hd2"/>
                                  </a:cxn>
                                  <a:cxn ang="5400000">
                                    <a:pos x="wd2" y="hd2"/>
                                  </a:cxn>
                                  <a:cxn ang="10800000">
                                    <a:pos x="wd2" y="hd2"/>
                                  </a:cxn>
                                  <a:cxn ang="16200000">
                                    <a:pos x="wd2" y="hd2"/>
                                  </a:cxn>
                                </a:cxnLst>
                                <a:rect l="0" t="0" r="r" b="b"/>
                                <a:pathLst>
                                  <a:path w="21600" h="21600" extrusionOk="0">
                                    <a:moveTo>
                                      <a:pt x="17864" y="15840"/>
                                    </a:moveTo>
                                    <a:cubicBezTo>
                                      <a:pt x="17397" y="15397"/>
                                      <a:pt x="17046" y="14954"/>
                                      <a:pt x="16813" y="14511"/>
                                    </a:cubicBezTo>
                                    <a:cubicBezTo>
                                      <a:pt x="16579" y="14178"/>
                                      <a:pt x="16463" y="13735"/>
                                      <a:pt x="16346" y="13292"/>
                                    </a:cubicBezTo>
                                    <a:cubicBezTo>
                                      <a:pt x="16463" y="13292"/>
                                      <a:pt x="16579" y="13403"/>
                                      <a:pt x="16696" y="13403"/>
                                    </a:cubicBezTo>
                                    <a:cubicBezTo>
                                      <a:pt x="17280" y="13514"/>
                                      <a:pt x="17747" y="13735"/>
                                      <a:pt x="18331" y="13735"/>
                                    </a:cubicBezTo>
                                    <a:cubicBezTo>
                                      <a:pt x="19382" y="13957"/>
                                      <a:pt x="20549" y="14068"/>
                                      <a:pt x="21600" y="13957"/>
                                    </a:cubicBezTo>
                                    <a:cubicBezTo>
                                      <a:pt x="20549" y="13957"/>
                                      <a:pt x="19382" y="13735"/>
                                      <a:pt x="18331" y="13514"/>
                                    </a:cubicBezTo>
                                    <a:cubicBezTo>
                                      <a:pt x="17747" y="13403"/>
                                      <a:pt x="17280" y="13292"/>
                                      <a:pt x="16813" y="13071"/>
                                    </a:cubicBezTo>
                                    <a:cubicBezTo>
                                      <a:pt x="16696" y="13071"/>
                                      <a:pt x="16463" y="12960"/>
                                      <a:pt x="16346" y="12960"/>
                                    </a:cubicBezTo>
                                    <a:cubicBezTo>
                                      <a:pt x="16346" y="12960"/>
                                      <a:pt x="16346" y="12960"/>
                                      <a:pt x="16346" y="12960"/>
                                    </a:cubicBezTo>
                                    <a:lnTo>
                                      <a:pt x="16229" y="12960"/>
                                    </a:lnTo>
                                    <a:cubicBezTo>
                                      <a:pt x="15879" y="12849"/>
                                      <a:pt x="15529" y="12738"/>
                                      <a:pt x="15178" y="12628"/>
                                    </a:cubicBezTo>
                                    <a:cubicBezTo>
                                      <a:pt x="14595" y="12517"/>
                                      <a:pt x="14011" y="12406"/>
                                      <a:pt x="13427" y="12517"/>
                                    </a:cubicBezTo>
                                    <a:cubicBezTo>
                                      <a:pt x="12843" y="12628"/>
                                      <a:pt x="12376" y="12849"/>
                                      <a:pt x="11792" y="13071"/>
                                    </a:cubicBezTo>
                                    <a:cubicBezTo>
                                      <a:pt x="11209" y="13403"/>
                                      <a:pt x="10625" y="13735"/>
                                      <a:pt x="10041" y="14178"/>
                                    </a:cubicBezTo>
                                    <a:cubicBezTo>
                                      <a:pt x="10158" y="13957"/>
                                      <a:pt x="10158" y="13735"/>
                                      <a:pt x="10275" y="13403"/>
                                    </a:cubicBezTo>
                                    <a:cubicBezTo>
                                      <a:pt x="10508" y="12517"/>
                                      <a:pt x="10625" y="11631"/>
                                      <a:pt x="10742" y="10745"/>
                                    </a:cubicBezTo>
                                    <a:cubicBezTo>
                                      <a:pt x="10742" y="10523"/>
                                      <a:pt x="10742" y="10302"/>
                                      <a:pt x="10858" y="10080"/>
                                    </a:cubicBezTo>
                                    <a:cubicBezTo>
                                      <a:pt x="10858" y="9969"/>
                                      <a:pt x="10975" y="9748"/>
                                      <a:pt x="11092" y="9748"/>
                                    </a:cubicBezTo>
                                    <a:cubicBezTo>
                                      <a:pt x="12143" y="9194"/>
                                      <a:pt x="13544" y="8862"/>
                                      <a:pt x="14828" y="8862"/>
                                    </a:cubicBezTo>
                                    <a:cubicBezTo>
                                      <a:pt x="13777" y="8640"/>
                                      <a:pt x="12610" y="8751"/>
                                      <a:pt x="11559" y="8972"/>
                                    </a:cubicBezTo>
                                    <a:cubicBezTo>
                                      <a:pt x="11209" y="9083"/>
                                      <a:pt x="10975" y="8862"/>
                                      <a:pt x="10975" y="8529"/>
                                    </a:cubicBezTo>
                                    <a:cubicBezTo>
                                      <a:pt x="10975" y="8308"/>
                                      <a:pt x="10975" y="8197"/>
                                      <a:pt x="10975" y="7975"/>
                                    </a:cubicBezTo>
                                    <a:cubicBezTo>
                                      <a:pt x="10975" y="7089"/>
                                      <a:pt x="10975" y="6203"/>
                                      <a:pt x="10858" y="5317"/>
                                    </a:cubicBezTo>
                                    <a:cubicBezTo>
                                      <a:pt x="10858" y="5206"/>
                                      <a:pt x="10858" y="4985"/>
                                      <a:pt x="10742" y="4874"/>
                                    </a:cubicBezTo>
                                    <a:cubicBezTo>
                                      <a:pt x="11325" y="4874"/>
                                      <a:pt x="11792" y="4763"/>
                                      <a:pt x="12259" y="4652"/>
                                    </a:cubicBezTo>
                                    <a:lnTo>
                                      <a:pt x="12843" y="4431"/>
                                    </a:lnTo>
                                    <a:cubicBezTo>
                                      <a:pt x="12843" y="4431"/>
                                      <a:pt x="12843" y="4431"/>
                                      <a:pt x="12843" y="4431"/>
                                    </a:cubicBezTo>
                                    <a:lnTo>
                                      <a:pt x="13427" y="4209"/>
                                    </a:lnTo>
                                    <a:cubicBezTo>
                                      <a:pt x="13427" y="4209"/>
                                      <a:pt x="13427" y="4209"/>
                                      <a:pt x="13427" y="4209"/>
                                    </a:cubicBezTo>
                                    <a:lnTo>
                                      <a:pt x="14011" y="3988"/>
                                    </a:lnTo>
                                    <a:cubicBezTo>
                                      <a:pt x="14011" y="3988"/>
                                      <a:pt x="14011" y="3988"/>
                                      <a:pt x="14011" y="3988"/>
                                    </a:cubicBezTo>
                                    <a:cubicBezTo>
                                      <a:pt x="14244" y="3877"/>
                                      <a:pt x="14361" y="3766"/>
                                      <a:pt x="14478" y="3655"/>
                                    </a:cubicBezTo>
                                    <a:cubicBezTo>
                                      <a:pt x="14244" y="3766"/>
                                      <a:pt x="14128" y="3766"/>
                                      <a:pt x="13894" y="3877"/>
                                    </a:cubicBezTo>
                                    <a:cubicBezTo>
                                      <a:pt x="13894" y="3877"/>
                                      <a:pt x="13894" y="3877"/>
                                      <a:pt x="13894" y="3877"/>
                                    </a:cubicBezTo>
                                    <a:lnTo>
                                      <a:pt x="13310" y="4098"/>
                                    </a:lnTo>
                                    <a:cubicBezTo>
                                      <a:pt x="13310" y="4098"/>
                                      <a:pt x="13310" y="4098"/>
                                      <a:pt x="13310" y="4098"/>
                                    </a:cubicBezTo>
                                    <a:lnTo>
                                      <a:pt x="12727" y="4209"/>
                                    </a:lnTo>
                                    <a:cubicBezTo>
                                      <a:pt x="12727" y="4209"/>
                                      <a:pt x="12727" y="4209"/>
                                      <a:pt x="12727" y="4209"/>
                                    </a:cubicBezTo>
                                    <a:lnTo>
                                      <a:pt x="12143" y="4320"/>
                                    </a:lnTo>
                                    <a:cubicBezTo>
                                      <a:pt x="11792" y="4431"/>
                                      <a:pt x="11442" y="4431"/>
                                      <a:pt x="10975" y="4431"/>
                                    </a:cubicBezTo>
                                    <a:cubicBezTo>
                                      <a:pt x="10742" y="4431"/>
                                      <a:pt x="10508" y="4320"/>
                                      <a:pt x="10508" y="4098"/>
                                    </a:cubicBezTo>
                                    <a:cubicBezTo>
                                      <a:pt x="10391" y="3545"/>
                                      <a:pt x="10275" y="3102"/>
                                      <a:pt x="10158" y="2548"/>
                                    </a:cubicBezTo>
                                    <a:cubicBezTo>
                                      <a:pt x="9924" y="1662"/>
                                      <a:pt x="9691" y="775"/>
                                      <a:pt x="9341" y="0"/>
                                    </a:cubicBezTo>
                                    <a:cubicBezTo>
                                      <a:pt x="9574" y="886"/>
                                      <a:pt x="9808" y="1772"/>
                                      <a:pt x="10041" y="2658"/>
                                    </a:cubicBezTo>
                                    <a:cubicBezTo>
                                      <a:pt x="10158" y="3102"/>
                                      <a:pt x="10158" y="3545"/>
                                      <a:pt x="10275" y="4098"/>
                                    </a:cubicBezTo>
                                    <a:cubicBezTo>
                                      <a:pt x="10275" y="4431"/>
                                      <a:pt x="10041" y="4652"/>
                                      <a:pt x="9808" y="4652"/>
                                    </a:cubicBezTo>
                                    <a:cubicBezTo>
                                      <a:pt x="9808" y="4652"/>
                                      <a:pt x="9691" y="4652"/>
                                      <a:pt x="9691" y="4652"/>
                                    </a:cubicBezTo>
                                    <a:cubicBezTo>
                                      <a:pt x="8874" y="4542"/>
                                      <a:pt x="8056" y="4431"/>
                                      <a:pt x="7239" y="4209"/>
                                    </a:cubicBezTo>
                                    <a:cubicBezTo>
                                      <a:pt x="6422" y="3988"/>
                                      <a:pt x="5721" y="3545"/>
                                      <a:pt x="5021" y="3102"/>
                                    </a:cubicBezTo>
                                    <a:cubicBezTo>
                                      <a:pt x="5137" y="3212"/>
                                      <a:pt x="5371" y="3323"/>
                                      <a:pt x="5488" y="3434"/>
                                    </a:cubicBezTo>
                                    <a:cubicBezTo>
                                      <a:pt x="5488" y="3434"/>
                                      <a:pt x="5488" y="3434"/>
                                      <a:pt x="5488" y="3434"/>
                                    </a:cubicBezTo>
                                    <a:lnTo>
                                      <a:pt x="5955" y="3766"/>
                                    </a:lnTo>
                                    <a:cubicBezTo>
                                      <a:pt x="5955" y="3766"/>
                                      <a:pt x="5955" y="3766"/>
                                      <a:pt x="5955" y="3766"/>
                                    </a:cubicBezTo>
                                    <a:lnTo>
                                      <a:pt x="6422" y="4098"/>
                                    </a:lnTo>
                                    <a:cubicBezTo>
                                      <a:pt x="6422" y="4098"/>
                                      <a:pt x="6422" y="4098"/>
                                      <a:pt x="6422" y="4098"/>
                                    </a:cubicBezTo>
                                    <a:lnTo>
                                      <a:pt x="7005" y="4320"/>
                                    </a:lnTo>
                                    <a:cubicBezTo>
                                      <a:pt x="7122" y="4320"/>
                                      <a:pt x="7239" y="4431"/>
                                      <a:pt x="7356" y="4431"/>
                                    </a:cubicBezTo>
                                    <a:cubicBezTo>
                                      <a:pt x="7005" y="5317"/>
                                      <a:pt x="6422" y="6092"/>
                                      <a:pt x="5604" y="6757"/>
                                    </a:cubicBezTo>
                                    <a:cubicBezTo>
                                      <a:pt x="6422" y="6314"/>
                                      <a:pt x="7122" y="5649"/>
                                      <a:pt x="7706" y="4874"/>
                                    </a:cubicBezTo>
                                    <a:cubicBezTo>
                                      <a:pt x="7823" y="4763"/>
                                      <a:pt x="8056" y="4652"/>
                                      <a:pt x="8173" y="4652"/>
                                    </a:cubicBezTo>
                                    <a:cubicBezTo>
                                      <a:pt x="8523" y="4763"/>
                                      <a:pt x="8990" y="4763"/>
                                      <a:pt x="9457" y="4874"/>
                                    </a:cubicBezTo>
                                    <a:cubicBezTo>
                                      <a:pt x="9691" y="4874"/>
                                      <a:pt x="10041" y="4874"/>
                                      <a:pt x="10275" y="4874"/>
                                    </a:cubicBezTo>
                                    <a:cubicBezTo>
                                      <a:pt x="10275" y="4985"/>
                                      <a:pt x="10275" y="5206"/>
                                      <a:pt x="10275" y="5317"/>
                                    </a:cubicBezTo>
                                    <a:cubicBezTo>
                                      <a:pt x="10275" y="6203"/>
                                      <a:pt x="10391" y="7089"/>
                                      <a:pt x="10275" y="7975"/>
                                    </a:cubicBezTo>
                                    <a:cubicBezTo>
                                      <a:pt x="10275" y="8862"/>
                                      <a:pt x="10158" y="9748"/>
                                      <a:pt x="10041" y="10634"/>
                                    </a:cubicBezTo>
                                    <a:cubicBezTo>
                                      <a:pt x="9924" y="11520"/>
                                      <a:pt x="9691" y="12406"/>
                                      <a:pt x="9457" y="13182"/>
                                    </a:cubicBezTo>
                                    <a:cubicBezTo>
                                      <a:pt x="9341" y="13514"/>
                                      <a:pt x="9224" y="13735"/>
                                      <a:pt x="9224" y="14068"/>
                                    </a:cubicBezTo>
                                    <a:cubicBezTo>
                                      <a:pt x="9107" y="14400"/>
                                      <a:pt x="8757" y="14511"/>
                                      <a:pt x="8523" y="14289"/>
                                    </a:cubicBezTo>
                                    <a:cubicBezTo>
                                      <a:pt x="8173" y="14068"/>
                                      <a:pt x="7939" y="13846"/>
                                      <a:pt x="7589" y="13625"/>
                                    </a:cubicBezTo>
                                    <a:lnTo>
                                      <a:pt x="7589" y="13625"/>
                                    </a:lnTo>
                                    <a:cubicBezTo>
                                      <a:pt x="7589" y="13625"/>
                                      <a:pt x="7589" y="13625"/>
                                      <a:pt x="7589" y="13625"/>
                                    </a:cubicBezTo>
                                    <a:cubicBezTo>
                                      <a:pt x="7005" y="13292"/>
                                      <a:pt x="6422" y="12960"/>
                                      <a:pt x="5838" y="12738"/>
                                    </a:cubicBezTo>
                                    <a:cubicBezTo>
                                      <a:pt x="5721" y="12628"/>
                                      <a:pt x="5604" y="12517"/>
                                      <a:pt x="5604" y="12406"/>
                                    </a:cubicBezTo>
                                    <a:cubicBezTo>
                                      <a:pt x="5488" y="11852"/>
                                      <a:pt x="5488" y="11188"/>
                                      <a:pt x="5254" y="10634"/>
                                    </a:cubicBezTo>
                                    <a:cubicBezTo>
                                      <a:pt x="5137" y="10302"/>
                                      <a:pt x="5021" y="9858"/>
                                      <a:pt x="4904" y="9526"/>
                                    </a:cubicBezTo>
                                    <a:cubicBezTo>
                                      <a:pt x="4787" y="9194"/>
                                      <a:pt x="4554" y="8862"/>
                                      <a:pt x="4320" y="8529"/>
                                    </a:cubicBezTo>
                                    <a:cubicBezTo>
                                      <a:pt x="4437" y="8862"/>
                                      <a:pt x="4670" y="9194"/>
                                      <a:pt x="4787" y="9526"/>
                                    </a:cubicBezTo>
                                    <a:cubicBezTo>
                                      <a:pt x="4904" y="9858"/>
                                      <a:pt x="4904" y="10191"/>
                                      <a:pt x="5021" y="10634"/>
                                    </a:cubicBezTo>
                                    <a:cubicBezTo>
                                      <a:pt x="5021" y="11077"/>
                                      <a:pt x="5137" y="11409"/>
                                      <a:pt x="5137" y="11852"/>
                                    </a:cubicBezTo>
                                    <a:cubicBezTo>
                                      <a:pt x="5137" y="12185"/>
                                      <a:pt x="4787" y="12406"/>
                                      <a:pt x="4554" y="12295"/>
                                    </a:cubicBezTo>
                                    <a:cubicBezTo>
                                      <a:pt x="3036" y="11852"/>
                                      <a:pt x="1518" y="11742"/>
                                      <a:pt x="0" y="11963"/>
                                    </a:cubicBezTo>
                                    <a:cubicBezTo>
                                      <a:pt x="1751" y="11852"/>
                                      <a:pt x="3619" y="12185"/>
                                      <a:pt x="5137" y="12849"/>
                                    </a:cubicBezTo>
                                    <a:cubicBezTo>
                                      <a:pt x="5137" y="12849"/>
                                      <a:pt x="5137" y="12849"/>
                                      <a:pt x="5137" y="12849"/>
                                    </a:cubicBezTo>
                                    <a:lnTo>
                                      <a:pt x="5137" y="12849"/>
                                    </a:lnTo>
                                    <a:cubicBezTo>
                                      <a:pt x="5604" y="13071"/>
                                      <a:pt x="6071" y="13292"/>
                                      <a:pt x="6538" y="13514"/>
                                    </a:cubicBezTo>
                                    <a:cubicBezTo>
                                      <a:pt x="6889" y="13735"/>
                                      <a:pt x="6889" y="14178"/>
                                      <a:pt x="6538" y="14289"/>
                                    </a:cubicBezTo>
                                    <a:cubicBezTo>
                                      <a:pt x="5838" y="14622"/>
                                      <a:pt x="5254" y="14843"/>
                                      <a:pt x="4554" y="15065"/>
                                    </a:cubicBezTo>
                                    <a:cubicBezTo>
                                      <a:pt x="3970" y="15286"/>
                                      <a:pt x="3386" y="15397"/>
                                      <a:pt x="2802" y="15508"/>
                                    </a:cubicBezTo>
                                    <a:cubicBezTo>
                                      <a:pt x="2218" y="15618"/>
                                      <a:pt x="1635" y="15729"/>
                                      <a:pt x="1051" y="15951"/>
                                    </a:cubicBezTo>
                                    <a:cubicBezTo>
                                      <a:pt x="1635" y="15840"/>
                                      <a:pt x="2218" y="15729"/>
                                      <a:pt x="2802" y="15729"/>
                                    </a:cubicBezTo>
                                    <a:cubicBezTo>
                                      <a:pt x="3386" y="15729"/>
                                      <a:pt x="3970" y="15618"/>
                                      <a:pt x="4670" y="15508"/>
                                    </a:cubicBezTo>
                                    <a:cubicBezTo>
                                      <a:pt x="5721" y="15286"/>
                                      <a:pt x="6655" y="14954"/>
                                      <a:pt x="7589" y="14622"/>
                                    </a:cubicBezTo>
                                    <a:cubicBezTo>
                                      <a:pt x="7706" y="14511"/>
                                      <a:pt x="7939" y="14511"/>
                                      <a:pt x="8056" y="14732"/>
                                    </a:cubicBezTo>
                                    <a:cubicBezTo>
                                      <a:pt x="8406" y="15065"/>
                                      <a:pt x="8757" y="15286"/>
                                      <a:pt x="8990" y="15618"/>
                                    </a:cubicBezTo>
                                    <a:cubicBezTo>
                                      <a:pt x="8990" y="15729"/>
                                      <a:pt x="8874" y="15840"/>
                                      <a:pt x="8874" y="16062"/>
                                    </a:cubicBezTo>
                                    <a:cubicBezTo>
                                      <a:pt x="8523" y="16948"/>
                                      <a:pt x="8406" y="17834"/>
                                      <a:pt x="8290" y="18831"/>
                                    </a:cubicBezTo>
                                    <a:cubicBezTo>
                                      <a:pt x="8290" y="19606"/>
                                      <a:pt x="8290" y="20382"/>
                                      <a:pt x="8290" y="21157"/>
                                    </a:cubicBezTo>
                                    <a:cubicBezTo>
                                      <a:pt x="8290" y="21378"/>
                                      <a:pt x="8523" y="21600"/>
                                      <a:pt x="8757" y="21600"/>
                                    </a:cubicBezTo>
                                    <a:lnTo>
                                      <a:pt x="8757" y="21600"/>
                                    </a:lnTo>
                                    <a:cubicBezTo>
                                      <a:pt x="8990" y="21600"/>
                                      <a:pt x="9224" y="21378"/>
                                      <a:pt x="9224" y="21046"/>
                                    </a:cubicBezTo>
                                    <a:cubicBezTo>
                                      <a:pt x="9107" y="20271"/>
                                      <a:pt x="9107" y="19606"/>
                                      <a:pt x="9107" y="18831"/>
                                    </a:cubicBezTo>
                                    <a:cubicBezTo>
                                      <a:pt x="9107" y="17945"/>
                                      <a:pt x="9224" y="17169"/>
                                      <a:pt x="9457" y="16283"/>
                                    </a:cubicBezTo>
                                    <a:cubicBezTo>
                                      <a:pt x="9457" y="16062"/>
                                      <a:pt x="9574" y="15951"/>
                                      <a:pt x="9574" y="15729"/>
                                    </a:cubicBezTo>
                                    <a:cubicBezTo>
                                      <a:pt x="9574" y="15729"/>
                                      <a:pt x="9574" y="15618"/>
                                      <a:pt x="9691" y="15618"/>
                                    </a:cubicBezTo>
                                    <a:cubicBezTo>
                                      <a:pt x="10275" y="14843"/>
                                      <a:pt x="11092" y="14289"/>
                                      <a:pt x="12026" y="13846"/>
                                    </a:cubicBezTo>
                                    <a:cubicBezTo>
                                      <a:pt x="12960" y="13292"/>
                                      <a:pt x="14011" y="13071"/>
                                      <a:pt x="15062" y="13292"/>
                                    </a:cubicBezTo>
                                    <a:cubicBezTo>
                                      <a:pt x="15178" y="13292"/>
                                      <a:pt x="15295" y="13292"/>
                                      <a:pt x="15295" y="13403"/>
                                    </a:cubicBezTo>
                                    <a:cubicBezTo>
                                      <a:pt x="15412" y="13403"/>
                                      <a:pt x="15529" y="13625"/>
                                      <a:pt x="15645" y="13735"/>
                                    </a:cubicBezTo>
                                    <a:cubicBezTo>
                                      <a:pt x="15762" y="14289"/>
                                      <a:pt x="15996" y="14732"/>
                                      <a:pt x="16346" y="15175"/>
                                    </a:cubicBezTo>
                                    <a:cubicBezTo>
                                      <a:pt x="16696" y="15729"/>
                                      <a:pt x="17163" y="16062"/>
                                      <a:pt x="17630" y="16505"/>
                                    </a:cubicBezTo>
                                    <a:cubicBezTo>
                                      <a:pt x="18097" y="16948"/>
                                      <a:pt x="18564" y="17280"/>
                                      <a:pt x="19148" y="17612"/>
                                    </a:cubicBezTo>
                                    <a:cubicBezTo>
                                      <a:pt x="19615" y="17945"/>
                                      <a:pt x="20199" y="18277"/>
                                      <a:pt x="20783" y="18498"/>
                                    </a:cubicBezTo>
                                    <a:cubicBezTo>
                                      <a:pt x="20199" y="18277"/>
                                      <a:pt x="19732" y="17834"/>
                                      <a:pt x="19265" y="17502"/>
                                    </a:cubicBezTo>
                                    <a:cubicBezTo>
                                      <a:pt x="18798" y="16726"/>
                                      <a:pt x="18331" y="16283"/>
                                      <a:pt x="17864" y="15840"/>
                                    </a:cubicBezTo>
                                    <a:close/>
                                  </a:path>
                                </a:pathLst>
                              </a:custGeom>
                              <a:solidFill>
                                <a:srgbClr val="864A05"/>
                              </a:solidFill>
                              <a:ln w="12700">
                                <a:noFill/>
                                <a:miter lim="400000"/>
                              </a:ln>
                            </wps:spPr>
                            <wps:bodyPr lIns="38100" tIns="38100" rIns="38100" bIns="38100" anchor="ctr"/>
                          </wps:wsp>
                          <wps:wsp>
                            <wps:cNvPr id="165" name="Shape"/>
                            <wps:cNvSpPr/>
                            <wps:spPr>
                              <a:xfrm>
                                <a:off x="409694" y="4462641"/>
                                <a:ext cx="197264" cy="178180"/>
                              </a:xfrm>
                              <a:custGeom>
                                <a:avLst/>
                                <a:gdLst/>
                                <a:ahLst/>
                                <a:cxnLst>
                                  <a:cxn ang="0">
                                    <a:pos x="wd2" y="hd2"/>
                                  </a:cxn>
                                  <a:cxn ang="5400000">
                                    <a:pos x="wd2" y="hd2"/>
                                  </a:cxn>
                                  <a:cxn ang="10800000">
                                    <a:pos x="wd2" y="hd2"/>
                                  </a:cxn>
                                  <a:cxn ang="16200000">
                                    <a:pos x="wd2" y="hd2"/>
                                  </a:cxn>
                                </a:cxnLst>
                                <a:rect l="0" t="0" r="r" b="b"/>
                                <a:pathLst>
                                  <a:path w="21600" h="21600" extrusionOk="0">
                                    <a:moveTo>
                                      <a:pt x="21600" y="11571"/>
                                    </a:moveTo>
                                    <a:cubicBezTo>
                                      <a:pt x="21600" y="11571"/>
                                      <a:pt x="17419" y="14657"/>
                                      <a:pt x="13935" y="18514"/>
                                    </a:cubicBezTo>
                                    <a:cubicBezTo>
                                      <a:pt x="14632" y="16200"/>
                                      <a:pt x="15329" y="13114"/>
                                      <a:pt x="17419" y="9257"/>
                                    </a:cubicBezTo>
                                    <a:cubicBezTo>
                                      <a:pt x="17419" y="9257"/>
                                      <a:pt x="13239" y="13886"/>
                                      <a:pt x="11148" y="18514"/>
                                    </a:cubicBezTo>
                                    <a:cubicBezTo>
                                      <a:pt x="8361" y="8486"/>
                                      <a:pt x="0" y="0"/>
                                      <a:pt x="0" y="0"/>
                                    </a:cubicBezTo>
                                    <a:cubicBezTo>
                                      <a:pt x="6271" y="10800"/>
                                      <a:pt x="6271" y="21600"/>
                                      <a:pt x="6271" y="21600"/>
                                    </a:cubicBezTo>
                                    <a:lnTo>
                                      <a:pt x="10452" y="21600"/>
                                    </a:lnTo>
                                    <a:lnTo>
                                      <a:pt x="12542" y="21600"/>
                                    </a:lnTo>
                                    <a:lnTo>
                                      <a:pt x="12542" y="21600"/>
                                    </a:lnTo>
                                    <a:lnTo>
                                      <a:pt x="13935" y="21600"/>
                                    </a:lnTo>
                                    <a:lnTo>
                                      <a:pt x="16723" y="21600"/>
                                    </a:lnTo>
                                    <a:cubicBezTo>
                                      <a:pt x="17419" y="21600"/>
                                      <a:pt x="16723" y="16971"/>
                                      <a:pt x="21600" y="11571"/>
                                    </a:cubicBezTo>
                                    <a:close/>
                                  </a:path>
                                </a:pathLst>
                              </a:custGeom>
                              <a:solidFill>
                                <a:srgbClr val="6DBB6A"/>
                              </a:solidFill>
                              <a:ln w="12700">
                                <a:noFill/>
                                <a:miter lim="400000"/>
                              </a:ln>
                            </wps:spPr>
                            <wps:bodyPr lIns="38100" tIns="38100" rIns="38100" bIns="38100" anchor="ctr"/>
                          </wps:wsp>
                          <wps:wsp>
                            <wps:cNvPr id="166" name="Shape"/>
                            <wps:cNvSpPr/>
                            <wps:spPr>
                              <a:xfrm>
                                <a:off x="600590" y="4462641"/>
                                <a:ext cx="171816" cy="171816"/>
                              </a:xfrm>
                              <a:custGeom>
                                <a:avLst/>
                                <a:gdLst/>
                                <a:ahLst/>
                                <a:cxnLst>
                                  <a:cxn ang="0">
                                    <a:pos x="wd2" y="hd2"/>
                                  </a:cxn>
                                  <a:cxn ang="5400000">
                                    <a:pos x="wd2" y="hd2"/>
                                  </a:cxn>
                                  <a:cxn ang="10800000">
                                    <a:pos x="wd2" y="hd2"/>
                                  </a:cxn>
                                  <a:cxn ang="16200000">
                                    <a:pos x="wd2" y="hd2"/>
                                  </a:cxn>
                                </a:cxnLst>
                                <a:rect l="0" t="0" r="r" b="b"/>
                                <a:pathLst>
                                  <a:path w="21600" h="21600" extrusionOk="0">
                                    <a:moveTo>
                                      <a:pt x="0" y="20000"/>
                                    </a:moveTo>
                                    <a:lnTo>
                                      <a:pt x="4800" y="21600"/>
                                    </a:lnTo>
                                    <a:cubicBezTo>
                                      <a:pt x="9600" y="8800"/>
                                      <a:pt x="21600" y="0"/>
                                      <a:pt x="21600" y="0"/>
                                    </a:cubicBezTo>
                                    <a:cubicBezTo>
                                      <a:pt x="10400" y="4800"/>
                                      <a:pt x="0" y="20000"/>
                                      <a:pt x="0" y="20000"/>
                                    </a:cubicBezTo>
                                    <a:close/>
                                  </a:path>
                                </a:pathLst>
                              </a:custGeom>
                              <a:solidFill>
                                <a:srgbClr val="499F5F"/>
                              </a:solidFill>
                              <a:ln w="12700">
                                <a:noFill/>
                                <a:miter lim="400000"/>
                              </a:ln>
                            </wps:spPr>
                            <wps:bodyPr lIns="38100" tIns="38100" rIns="38100" bIns="38100" anchor="ctr"/>
                          </wps:wsp>
                          <wps:wsp>
                            <wps:cNvPr id="167" name="Shape"/>
                            <wps:cNvSpPr/>
                            <wps:spPr>
                              <a:xfrm>
                                <a:off x="409694" y="4462646"/>
                                <a:ext cx="133632" cy="165448"/>
                              </a:xfrm>
                              <a:custGeom>
                                <a:avLst/>
                                <a:gdLst/>
                                <a:ahLst/>
                                <a:cxnLst>
                                  <a:cxn ang="0">
                                    <a:pos x="wd2" y="hd2"/>
                                  </a:cxn>
                                  <a:cxn ang="5400000">
                                    <a:pos x="wd2" y="hd2"/>
                                  </a:cxn>
                                  <a:cxn ang="10800000">
                                    <a:pos x="wd2" y="hd2"/>
                                  </a:cxn>
                                  <a:cxn ang="16200000">
                                    <a:pos x="wd2" y="hd2"/>
                                  </a:cxn>
                                </a:cxnLst>
                                <a:rect l="0" t="0" r="r" b="b"/>
                                <a:pathLst>
                                  <a:path w="21600" h="21600" extrusionOk="0">
                                    <a:moveTo>
                                      <a:pt x="16457" y="17446"/>
                                    </a:moveTo>
                                    <a:cubicBezTo>
                                      <a:pt x="12343" y="12462"/>
                                      <a:pt x="6172" y="8308"/>
                                      <a:pt x="6172" y="8308"/>
                                    </a:cubicBezTo>
                                    <a:cubicBezTo>
                                      <a:pt x="9257" y="11631"/>
                                      <a:pt x="11314" y="14954"/>
                                      <a:pt x="12343" y="17446"/>
                                    </a:cubicBezTo>
                                    <a:cubicBezTo>
                                      <a:pt x="7200" y="13292"/>
                                      <a:pt x="0" y="10800"/>
                                      <a:pt x="0" y="10800"/>
                                    </a:cubicBezTo>
                                    <a:cubicBezTo>
                                      <a:pt x="8229" y="15785"/>
                                      <a:pt x="8229" y="21600"/>
                                      <a:pt x="8229" y="21600"/>
                                    </a:cubicBezTo>
                                    <a:lnTo>
                                      <a:pt x="12343" y="21600"/>
                                    </a:lnTo>
                                    <a:lnTo>
                                      <a:pt x="14400" y="21600"/>
                                    </a:lnTo>
                                    <a:lnTo>
                                      <a:pt x="17486" y="21600"/>
                                    </a:lnTo>
                                    <a:lnTo>
                                      <a:pt x="18514" y="21600"/>
                                    </a:lnTo>
                                    <a:cubicBezTo>
                                      <a:pt x="17486" y="10800"/>
                                      <a:pt x="21600" y="0"/>
                                      <a:pt x="21600" y="0"/>
                                    </a:cubicBezTo>
                                    <a:cubicBezTo>
                                      <a:pt x="19543" y="4154"/>
                                      <a:pt x="17486" y="12462"/>
                                      <a:pt x="16457" y="17446"/>
                                    </a:cubicBezTo>
                                    <a:close/>
                                  </a:path>
                                </a:pathLst>
                              </a:custGeom>
                              <a:solidFill>
                                <a:srgbClr val="499F5F"/>
                              </a:solidFill>
                              <a:ln w="12700">
                                <a:noFill/>
                                <a:miter lim="400000"/>
                              </a:ln>
                            </wps:spPr>
                            <wps:bodyPr lIns="38100" tIns="38100" rIns="38100" bIns="38100" anchor="ctr"/>
                          </wps:wsp>
                          <wps:wsp>
                            <wps:cNvPr id="168" name="Shape"/>
                            <wps:cNvSpPr/>
                            <wps:spPr>
                              <a:xfrm>
                                <a:off x="536963" y="4462641"/>
                                <a:ext cx="63632" cy="120906"/>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8640" y="21600"/>
                                    </a:lnTo>
                                    <a:cubicBezTo>
                                      <a:pt x="8640" y="10232"/>
                                      <a:pt x="21600" y="0"/>
                                      <a:pt x="21600" y="0"/>
                                    </a:cubicBezTo>
                                    <a:cubicBezTo>
                                      <a:pt x="6480" y="6821"/>
                                      <a:pt x="0" y="21600"/>
                                      <a:pt x="0" y="21600"/>
                                    </a:cubicBezTo>
                                    <a:close/>
                                  </a:path>
                                </a:pathLst>
                              </a:custGeom>
                              <a:solidFill>
                                <a:srgbClr val="499F5F"/>
                              </a:solidFill>
                              <a:ln w="12700">
                                <a:noFill/>
                                <a:miter lim="400000"/>
                              </a:ln>
                            </wps:spPr>
                            <wps:bodyPr lIns="38100" tIns="38100" rIns="38100" bIns="38100" anchor="ctr"/>
                          </wps:wsp>
                          <wps:wsp>
                            <wps:cNvPr id="169" name="Shape"/>
                            <wps:cNvSpPr/>
                            <wps:spPr>
                              <a:xfrm>
                                <a:off x="791486" y="4017222"/>
                                <a:ext cx="149189" cy="106817"/>
                              </a:xfrm>
                              <a:custGeom>
                                <a:avLst/>
                                <a:gdLst/>
                                <a:ahLst/>
                                <a:cxnLst>
                                  <a:cxn ang="0">
                                    <a:pos x="wd2" y="hd2"/>
                                  </a:cxn>
                                  <a:cxn ang="5400000">
                                    <a:pos x="wd2" y="hd2"/>
                                  </a:cxn>
                                  <a:cxn ang="10800000">
                                    <a:pos x="wd2" y="hd2"/>
                                  </a:cxn>
                                  <a:cxn ang="16200000">
                                    <a:pos x="wd2" y="hd2"/>
                                  </a:cxn>
                                </a:cxnLst>
                                <a:rect l="0" t="0" r="r" b="b"/>
                                <a:pathLst>
                                  <a:path w="21100" h="20143" extrusionOk="0">
                                    <a:moveTo>
                                      <a:pt x="10800" y="17273"/>
                                    </a:moveTo>
                                    <a:cubicBezTo>
                                      <a:pt x="12600" y="16073"/>
                                      <a:pt x="13500" y="13673"/>
                                      <a:pt x="15300" y="11273"/>
                                    </a:cubicBezTo>
                                    <a:cubicBezTo>
                                      <a:pt x="17100" y="10073"/>
                                      <a:pt x="18900" y="8873"/>
                                      <a:pt x="20700" y="8873"/>
                                    </a:cubicBezTo>
                                    <a:cubicBezTo>
                                      <a:pt x="20700" y="8873"/>
                                      <a:pt x="21600" y="8873"/>
                                      <a:pt x="20700" y="7673"/>
                                    </a:cubicBezTo>
                                    <a:cubicBezTo>
                                      <a:pt x="19800" y="5273"/>
                                      <a:pt x="18900" y="4073"/>
                                      <a:pt x="18000" y="2873"/>
                                    </a:cubicBezTo>
                                    <a:cubicBezTo>
                                      <a:pt x="14400" y="-727"/>
                                      <a:pt x="9900" y="-727"/>
                                      <a:pt x="6300" y="1673"/>
                                    </a:cubicBezTo>
                                    <a:cubicBezTo>
                                      <a:pt x="3600" y="2873"/>
                                      <a:pt x="1800" y="5273"/>
                                      <a:pt x="900" y="7673"/>
                                    </a:cubicBezTo>
                                    <a:cubicBezTo>
                                      <a:pt x="0" y="10073"/>
                                      <a:pt x="0" y="12473"/>
                                      <a:pt x="0" y="14873"/>
                                    </a:cubicBezTo>
                                    <a:cubicBezTo>
                                      <a:pt x="0" y="16073"/>
                                      <a:pt x="1800" y="16073"/>
                                      <a:pt x="1800" y="16073"/>
                                    </a:cubicBezTo>
                                    <a:lnTo>
                                      <a:pt x="4500" y="12473"/>
                                    </a:lnTo>
                                    <a:cubicBezTo>
                                      <a:pt x="3600" y="13673"/>
                                      <a:pt x="2700" y="16073"/>
                                      <a:pt x="1800" y="17273"/>
                                    </a:cubicBezTo>
                                    <a:cubicBezTo>
                                      <a:pt x="1800" y="18473"/>
                                      <a:pt x="1800" y="19673"/>
                                      <a:pt x="2700" y="19673"/>
                                    </a:cubicBezTo>
                                    <a:cubicBezTo>
                                      <a:pt x="5400" y="20873"/>
                                      <a:pt x="9000" y="19673"/>
                                      <a:pt x="10800" y="17273"/>
                                    </a:cubicBezTo>
                                    <a:close/>
                                  </a:path>
                                </a:pathLst>
                              </a:custGeom>
                              <a:solidFill>
                                <a:srgbClr val="A2B969"/>
                              </a:solidFill>
                              <a:ln w="12700">
                                <a:noFill/>
                                <a:miter lim="400000"/>
                              </a:ln>
                            </wps:spPr>
                            <wps:bodyPr lIns="38100" tIns="38100" rIns="38100" bIns="38100" anchor="ctr"/>
                          </wps:wsp>
                          <wps:wsp>
                            <wps:cNvPr id="170" name="Shape"/>
                            <wps:cNvSpPr/>
                            <wps:spPr>
                              <a:xfrm>
                                <a:off x="982386" y="4017222"/>
                                <a:ext cx="114538" cy="103505"/>
                              </a:xfrm>
                              <a:custGeom>
                                <a:avLst/>
                                <a:gdLst/>
                                <a:ahLst/>
                                <a:cxnLst>
                                  <a:cxn ang="0">
                                    <a:pos x="wd2" y="hd2"/>
                                  </a:cxn>
                                  <a:cxn ang="5400000">
                                    <a:pos x="wd2" y="hd2"/>
                                  </a:cxn>
                                  <a:cxn ang="10800000">
                                    <a:pos x="wd2" y="hd2"/>
                                  </a:cxn>
                                  <a:cxn ang="16200000">
                                    <a:pos x="wd2" y="hd2"/>
                                  </a:cxn>
                                </a:cxnLst>
                                <a:rect l="0" t="0" r="r" b="b"/>
                                <a:pathLst>
                                  <a:path w="21600" h="20667" extrusionOk="0">
                                    <a:moveTo>
                                      <a:pt x="14400" y="15585"/>
                                    </a:moveTo>
                                    <a:cubicBezTo>
                                      <a:pt x="15600" y="13043"/>
                                      <a:pt x="15600" y="10502"/>
                                      <a:pt x="16800" y="9232"/>
                                    </a:cubicBezTo>
                                    <a:cubicBezTo>
                                      <a:pt x="18000" y="6691"/>
                                      <a:pt x="19200" y="5420"/>
                                      <a:pt x="21600" y="4149"/>
                                    </a:cubicBezTo>
                                    <a:cubicBezTo>
                                      <a:pt x="21600" y="4149"/>
                                      <a:pt x="21600" y="4149"/>
                                      <a:pt x="21600" y="2879"/>
                                    </a:cubicBezTo>
                                    <a:cubicBezTo>
                                      <a:pt x="20400" y="1608"/>
                                      <a:pt x="18000" y="338"/>
                                      <a:pt x="16800" y="338"/>
                                    </a:cubicBezTo>
                                    <a:cubicBezTo>
                                      <a:pt x="12000" y="-933"/>
                                      <a:pt x="7200" y="1608"/>
                                      <a:pt x="3600" y="4149"/>
                                    </a:cubicBezTo>
                                    <a:cubicBezTo>
                                      <a:pt x="1200" y="6691"/>
                                      <a:pt x="0" y="9232"/>
                                      <a:pt x="0" y="11773"/>
                                    </a:cubicBezTo>
                                    <a:cubicBezTo>
                                      <a:pt x="0" y="14314"/>
                                      <a:pt x="0" y="16855"/>
                                      <a:pt x="1200" y="18126"/>
                                    </a:cubicBezTo>
                                    <a:cubicBezTo>
                                      <a:pt x="2400" y="19396"/>
                                      <a:pt x="3600" y="18126"/>
                                      <a:pt x="3600" y="18126"/>
                                    </a:cubicBezTo>
                                    <a:lnTo>
                                      <a:pt x="6000" y="14314"/>
                                    </a:lnTo>
                                    <a:cubicBezTo>
                                      <a:pt x="6000" y="15585"/>
                                      <a:pt x="4800" y="18126"/>
                                      <a:pt x="4800" y="19396"/>
                                    </a:cubicBezTo>
                                    <a:cubicBezTo>
                                      <a:pt x="4800" y="20667"/>
                                      <a:pt x="6000" y="20667"/>
                                      <a:pt x="6000" y="20667"/>
                                    </a:cubicBezTo>
                                    <a:cubicBezTo>
                                      <a:pt x="9600" y="20667"/>
                                      <a:pt x="13200" y="19396"/>
                                      <a:pt x="14400" y="15585"/>
                                    </a:cubicBezTo>
                                    <a:close/>
                                  </a:path>
                                </a:pathLst>
                              </a:custGeom>
                              <a:solidFill>
                                <a:srgbClr val="A2B969"/>
                              </a:solidFill>
                              <a:ln w="12700">
                                <a:noFill/>
                                <a:miter lim="400000"/>
                              </a:ln>
                            </wps:spPr>
                            <wps:bodyPr lIns="38100" tIns="38100" rIns="38100" bIns="38100" anchor="ctr"/>
                          </wps:wsp>
                          <wps:wsp>
                            <wps:cNvPr id="171" name="Shape"/>
                            <wps:cNvSpPr/>
                            <wps:spPr>
                              <a:xfrm>
                                <a:off x="346067" y="4144486"/>
                                <a:ext cx="97106" cy="95448"/>
                              </a:xfrm>
                              <a:custGeom>
                                <a:avLst/>
                                <a:gdLst/>
                                <a:ahLst/>
                                <a:cxnLst>
                                  <a:cxn ang="0">
                                    <a:pos x="wd2" y="hd2"/>
                                  </a:cxn>
                                  <a:cxn ang="5400000">
                                    <a:pos x="wd2" y="hd2"/>
                                  </a:cxn>
                                  <a:cxn ang="10800000">
                                    <a:pos x="wd2" y="hd2"/>
                                  </a:cxn>
                                  <a:cxn ang="16200000">
                                    <a:pos x="wd2" y="hd2"/>
                                  </a:cxn>
                                </a:cxnLst>
                                <a:rect l="0" t="0" r="r" b="b"/>
                                <a:pathLst>
                                  <a:path w="20601" h="21600" extrusionOk="0">
                                    <a:moveTo>
                                      <a:pt x="15201" y="7200"/>
                                    </a:moveTo>
                                    <a:cubicBezTo>
                                      <a:pt x="12501" y="5760"/>
                                      <a:pt x="11151" y="5760"/>
                                      <a:pt x="8451" y="4320"/>
                                    </a:cubicBezTo>
                                    <a:cubicBezTo>
                                      <a:pt x="7101" y="2880"/>
                                      <a:pt x="4401" y="2880"/>
                                      <a:pt x="4401" y="0"/>
                                    </a:cubicBezTo>
                                    <a:cubicBezTo>
                                      <a:pt x="4401" y="0"/>
                                      <a:pt x="4401" y="0"/>
                                      <a:pt x="3051" y="0"/>
                                    </a:cubicBezTo>
                                    <a:cubicBezTo>
                                      <a:pt x="1701" y="1440"/>
                                      <a:pt x="1701" y="2880"/>
                                      <a:pt x="351" y="5760"/>
                                    </a:cubicBezTo>
                                    <a:cubicBezTo>
                                      <a:pt x="-999" y="10080"/>
                                      <a:pt x="1701" y="15840"/>
                                      <a:pt x="5751" y="18720"/>
                                    </a:cubicBezTo>
                                    <a:cubicBezTo>
                                      <a:pt x="8451" y="20160"/>
                                      <a:pt x="9801" y="21600"/>
                                      <a:pt x="12501" y="21600"/>
                                    </a:cubicBezTo>
                                    <a:cubicBezTo>
                                      <a:pt x="13851" y="21600"/>
                                      <a:pt x="16551" y="20160"/>
                                      <a:pt x="17901" y="18720"/>
                                    </a:cubicBezTo>
                                    <a:cubicBezTo>
                                      <a:pt x="19251" y="17280"/>
                                      <a:pt x="17901" y="17280"/>
                                      <a:pt x="17901" y="15840"/>
                                    </a:cubicBezTo>
                                    <a:lnTo>
                                      <a:pt x="13851" y="14400"/>
                                    </a:lnTo>
                                    <a:cubicBezTo>
                                      <a:pt x="15201" y="14400"/>
                                      <a:pt x="16551" y="14400"/>
                                      <a:pt x="19251" y="14400"/>
                                    </a:cubicBezTo>
                                    <a:cubicBezTo>
                                      <a:pt x="20601" y="14400"/>
                                      <a:pt x="20601" y="12960"/>
                                      <a:pt x="20601" y="12960"/>
                                    </a:cubicBezTo>
                                    <a:cubicBezTo>
                                      <a:pt x="19251" y="11520"/>
                                      <a:pt x="17901" y="8640"/>
                                      <a:pt x="15201" y="7200"/>
                                    </a:cubicBezTo>
                                    <a:close/>
                                  </a:path>
                                </a:pathLst>
                              </a:custGeom>
                              <a:solidFill>
                                <a:srgbClr val="A2B969"/>
                              </a:solidFill>
                              <a:ln w="12700">
                                <a:noFill/>
                                <a:miter lim="400000"/>
                              </a:ln>
                            </wps:spPr>
                            <wps:bodyPr lIns="38100" tIns="38100" rIns="38100" bIns="38100" anchor="ctr"/>
                          </wps:wsp>
                          <wps:wsp>
                            <wps:cNvPr id="172" name="Shape"/>
                            <wps:cNvSpPr/>
                            <wps:spPr>
                              <a:xfrm>
                                <a:off x="791491" y="3508166"/>
                                <a:ext cx="114538" cy="103505"/>
                              </a:xfrm>
                              <a:custGeom>
                                <a:avLst/>
                                <a:gdLst/>
                                <a:ahLst/>
                                <a:cxnLst>
                                  <a:cxn ang="0">
                                    <a:pos x="wd2" y="hd2"/>
                                  </a:cxn>
                                  <a:cxn ang="5400000">
                                    <a:pos x="wd2" y="hd2"/>
                                  </a:cxn>
                                  <a:cxn ang="10800000">
                                    <a:pos x="wd2" y="hd2"/>
                                  </a:cxn>
                                  <a:cxn ang="16200000">
                                    <a:pos x="wd2" y="hd2"/>
                                  </a:cxn>
                                </a:cxnLst>
                                <a:rect l="0" t="0" r="r" b="b"/>
                                <a:pathLst>
                                  <a:path w="21600" h="20667" extrusionOk="0">
                                    <a:moveTo>
                                      <a:pt x="14400" y="15585"/>
                                    </a:moveTo>
                                    <a:cubicBezTo>
                                      <a:pt x="15600" y="13043"/>
                                      <a:pt x="15600" y="10502"/>
                                      <a:pt x="16800" y="9232"/>
                                    </a:cubicBezTo>
                                    <a:cubicBezTo>
                                      <a:pt x="18000" y="6691"/>
                                      <a:pt x="19200" y="5420"/>
                                      <a:pt x="21600" y="4149"/>
                                    </a:cubicBezTo>
                                    <a:cubicBezTo>
                                      <a:pt x="21600" y="4149"/>
                                      <a:pt x="21600" y="4149"/>
                                      <a:pt x="21600" y="2879"/>
                                    </a:cubicBezTo>
                                    <a:cubicBezTo>
                                      <a:pt x="20400" y="1608"/>
                                      <a:pt x="18000" y="338"/>
                                      <a:pt x="16800" y="338"/>
                                    </a:cubicBezTo>
                                    <a:cubicBezTo>
                                      <a:pt x="12000" y="-933"/>
                                      <a:pt x="7200" y="1608"/>
                                      <a:pt x="3600" y="4149"/>
                                    </a:cubicBezTo>
                                    <a:cubicBezTo>
                                      <a:pt x="1200" y="6691"/>
                                      <a:pt x="0" y="9232"/>
                                      <a:pt x="0" y="11773"/>
                                    </a:cubicBezTo>
                                    <a:cubicBezTo>
                                      <a:pt x="0" y="14314"/>
                                      <a:pt x="0" y="16855"/>
                                      <a:pt x="1200" y="18126"/>
                                    </a:cubicBezTo>
                                    <a:cubicBezTo>
                                      <a:pt x="2400" y="19396"/>
                                      <a:pt x="3600" y="18126"/>
                                      <a:pt x="3600" y="18126"/>
                                    </a:cubicBezTo>
                                    <a:lnTo>
                                      <a:pt x="6000" y="14314"/>
                                    </a:lnTo>
                                    <a:cubicBezTo>
                                      <a:pt x="6000" y="15585"/>
                                      <a:pt x="4800" y="18126"/>
                                      <a:pt x="4800" y="19396"/>
                                    </a:cubicBezTo>
                                    <a:cubicBezTo>
                                      <a:pt x="4800" y="20667"/>
                                      <a:pt x="6000" y="20667"/>
                                      <a:pt x="6000" y="20667"/>
                                    </a:cubicBezTo>
                                    <a:cubicBezTo>
                                      <a:pt x="9600" y="20667"/>
                                      <a:pt x="12000" y="18126"/>
                                      <a:pt x="14400" y="15585"/>
                                    </a:cubicBezTo>
                                    <a:close/>
                                  </a:path>
                                </a:pathLst>
                              </a:custGeom>
                              <a:solidFill>
                                <a:srgbClr val="A2B969"/>
                              </a:solidFill>
                              <a:ln w="12700">
                                <a:noFill/>
                                <a:miter lim="400000"/>
                              </a:ln>
                            </wps:spPr>
                            <wps:bodyPr lIns="38100" tIns="38100" rIns="38100" bIns="38100" anchor="ctr"/>
                          </wps:wsp>
                          <wps:wsp>
                            <wps:cNvPr id="173" name="Shape"/>
                            <wps:cNvSpPr/>
                            <wps:spPr>
                              <a:xfrm>
                                <a:off x="1173277" y="4144486"/>
                                <a:ext cx="123737" cy="87496"/>
                              </a:xfrm>
                              <a:custGeom>
                                <a:avLst/>
                                <a:gdLst/>
                                <a:ahLst/>
                                <a:cxnLst>
                                  <a:cxn ang="0">
                                    <a:pos x="wd2" y="hd2"/>
                                  </a:cxn>
                                  <a:cxn ang="5400000">
                                    <a:pos x="wd2" y="hd2"/>
                                  </a:cxn>
                                  <a:cxn ang="10800000">
                                    <a:pos x="wd2" y="hd2"/>
                                  </a:cxn>
                                  <a:cxn ang="16200000">
                                    <a:pos x="wd2" y="hd2"/>
                                  </a:cxn>
                                </a:cxnLst>
                                <a:rect l="0" t="0" r="r" b="b"/>
                                <a:pathLst>
                                  <a:path w="21000" h="21214" extrusionOk="0">
                                    <a:moveTo>
                                      <a:pt x="7560" y="18128"/>
                                    </a:moveTo>
                                    <a:cubicBezTo>
                                      <a:pt x="9720" y="18128"/>
                                      <a:pt x="11880" y="18128"/>
                                      <a:pt x="14040" y="18128"/>
                                    </a:cubicBezTo>
                                    <a:cubicBezTo>
                                      <a:pt x="16200" y="18128"/>
                                      <a:pt x="18360" y="18128"/>
                                      <a:pt x="19440" y="21214"/>
                                    </a:cubicBezTo>
                                    <a:cubicBezTo>
                                      <a:pt x="19440" y="21214"/>
                                      <a:pt x="20520" y="21214"/>
                                      <a:pt x="20520" y="21214"/>
                                    </a:cubicBezTo>
                                    <a:cubicBezTo>
                                      <a:pt x="20520" y="18128"/>
                                      <a:pt x="21600" y="16585"/>
                                      <a:pt x="20520" y="13500"/>
                                    </a:cubicBezTo>
                                    <a:cubicBezTo>
                                      <a:pt x="19440" y="7328"/>
                                      <a:pt x="16200" y="2700"/>
                                      <a:pt x="11880" y="1157"/>
                                    </a:cubicBezTo>
                                    <a:cubicBezTo>
                                      <a:pt x="9720" y="-386"/>
                                      <a:pt x="6480" y="-386"/>
                                      <a:pt x="4320" y="1157"/>
                                    </a:cubicBezTo>
                                    <a:cubicBezTo>
                                      <a:pt x="2160" y="2700"/>
                                      <a:pt x="1080" y="4242"/>
                                      <a:pt x="0" y="5785"/>
                                    </a:cubicBezTo>
                                    <a:cubicBezTo>
                                      <a:pt x="0" y="7328"/>
                                      <a:pt x="0" y="8871"/>
                                      <a:pt x="1080" y="8871"/>
                                    </a:cubicBezTo>
                                    <a:lnTo>
                                      <a:pt x="5400" y="8871"/>
                                    </a:lnTo>
                                    <a:cubicBezTo>
                                      <a:pt x="4320" y="8871"/>
                                      <a:pt x="2160" y="8871"/>
                                      <a:pt x="1080" y="10414"/>
                                    </a:cubicBezTo>
                                    <a:cubicBezTo>
                                      <a:pt x="0" y="10414"/>
                                      <a:pt x="0" y="11957"/>
                                      <a:pt x="0" y="13500"/>
                                    </a:cubicBezTo>
                                    <a:cubicBezTo>
                                      <a:pt x="2160" y="15043"/>
                                      <a:pt x="4320" y="16586"/>
                                      <a:pt x="7560" y="18128"/>
                                    </a:cubicBezTo>
                                    <a:close/>
                                  </a:path>
                                </a:pathLst>
                              </a:custGeom>
                              <a:solidFill>
                                <a:srgbClr val="A2B969"/>
                              </a:solidFill>
                              <a:ln w="12700">
                                <a:noFill/>
                                <a:miter lim="400000"/>
                              </a:ln>
                            </wps:spPr>
                            <wps:bodyPr lIns="38100" tIns="38100" rIns="38100" bIns="38100" anchor="ctr"/>
                          </wps:wsp>
                          <wps:wsp>
                            <wps:cNvPr id="174" name="Shape"/>
                            <wps:cNvSpPr/>
                            <wps:spPr>
                              <a:xfrm>
                                <a:off x="27902" y="4017222"/>
                                <a:ext cx="120906" cy="76363"/>
                              </a:xfrm>
                              <a:custGeom>
                                <a:avLst/>
                                <a:gdLst/>
                                <a:ahLst/>
                                <a:cxnLst>
                                  <a:cxn ang="0">
                                    <a:pos x="wd2" y="hd2"/>
                                  </a:cxn>
                                  <a:cxn ang="5400000">
                                    <a:pos x="wd2" y="hd2"/>
                                  </a:cxn>
                                  <a:cxn ang="10800000">
                                    <a:pos x="wd2" y="hd2"/>
                                  </a:cxn>
                                  <a:cxn ang="16200000">
                                    <a:pos x="wd2" y="hd2"/>
                                  </a:cxn>
                                </a:cxnLst>
                                <a:rect l="0" t="0" r="r" b="b"/>
                                <a:pathLst>
                                  <a:path w="21600" h="21600" extrusionOk="0">
                                    <a:moveTo>
                                      <a:pt x="13642" y="0"/>
                                    </a:moveTo>
                                    <a:cubicBezTo>
                                      <a:pt x="11368" y="0"/>
                                      <a:pt x="9095" y="1800"/>
                                      <a:pt x="6821" y="1800"/>
                                    </a:cubicBezTo>
                                    <a:cubicBezTo>
                                      <a:pt x="4547" y="1800"/>
                                      <a:pt x="2274" y="1800"/>
                                      <a:pt x="1137" y="0"/>
                                    </a:cubicBezTo>
                                    <a:cubicBezTo>
                                      <a:pt x="1137" y="0"/>
                                      <a:pt x="0" y="0"/>
                                      <a:pt x="0" y="0"/>
                                    </a:cubicBezTo>
                                    <a:cubicBezTo>
                                      <a:pt x="0" y="3600"/>
                                      <a:pt x="0" y="5400"/>
                                      <a:pt x="0" y="9000"/>
                                    </a:cubicBezTo>
                                    <a:cubicBezTo>
                                      <a:pt x="1137" y="16200"/>
                                      <a:pt x="5684" y="19800"/>
                                      <a:pt x="10232" y="21600"/>
                                    </a:cubicBezTo>
                                    <a:cubicBezTo>
                                      <a:pt x="12505" y="21600"/>
                                      <a:pt x="15916" y="21600"/>
                                      <a:pt x="18190" y="19800"/>
                                    </a:cubicBezTo>
                                    <a:cubicBezTo>
                                      <a:pt x="20463" y="18000"/>
                                      <a:pt x="21600" y="16200"/>
                                      <a:pt x="21600" y="12600"/>
                                    </a:cubicBezTo>
                                    <a:cubicBezTo>
                                      <a:pt x="21600" y="10800"/>
                                      <a:pt x="20463" y="9000"/>
                                      <a:pt x="20463" y="10800"/>
                                    </a:cubicBezTo>
                                    <a:lnTo>
                                      <a:pt x="15916" y="12600"/>
                                    </a:lnTo>
                                    <a:cubicBezTo>
                                      <a:pt x="17053" y="12600"/>
                                      <a:pt x="19326" y="10800"/>
                                      <a:pt x="20463" y="9000"/>
                                    </a:cubicBezTo>
                                    <a:cubicBezTo>
                                      <a:pt x="21600" y="9000"/>
                                      <a:pt x="21600" y="7200"/>
                                      <a:pt x="20463" y="5400"/>
                                    </a:cubicBezTo>
                                    <a:cubicBezTo>
                                      <a:pt x="19327" y="1800"/>
                                      <a:pt x="17053" y="0"/>
                                      <a:pt x="13642" y="0"/>
                                    </a:cubicBezTo>
                                    <a:close/>
                                  </a:path>
                                </a:pathLst>
                              </a:custGeom>
                              <a:solidFill>
                                <a:srgbClr val="A2B969"/>
                              </a:solidFill>
                              <a:ln w="12700">
                                <a:noFill/>
                                <a:miter lim="400000"/>
                              </a:ln>
                            </wps:spPr>
                            <wps:bodyPr lIns="38100" tIns="38100" rIns="38100" bIns="38100" anchor="ctr"/>
                          </wps:wsp>
                          <wps:wsp>
                            <wps:cNvPr id="175" name="Shape"/>
                            <wps:cNvSpPr/>
                            <wps:spPr>
                              <a:xfrm>
                                <a:off x="409699" y="3508161"/>
                                <a:ext cx="64539" cy="108184"/>
                              </a:xfrm>
                              <a:custGeom>
                                <a:avLst/>
                                <a:gdLst/>
                                <a:ahLst/>
                                <a:cxnLst>
                                  <a:cxn ang="0">
                                    <a:pos x="wd2" y="hd2"/>
                                  </a:cxn>
                                  <a:cxn ang="5400000">
                                    <a:pos x="wd2" y="hd2"/>
                                  </a:cxn>
                                  <a:cxn ang="10800000">
                                    <a:pos x="wd2" y="hd2"/>
                                  </a:cxn>
                                  <a:cxn ang="16200000">
                                    <a:pos x="wd2" y="hd2"/>
                                  </a:cxn>
                                </a:cxnLst>
                                <a:rect l="0" t="0" r="r" b="b"/>
                                <a:pathLst>
                                  <a:path w="19916" h="21600" extrusionOk="0">
                                    <a:moveTo>
                                      <a:pt x="18443" y="10165"/>
                                    </a:moveTo>
                                    <a:cubicBezTo>
                                      <a:pt x="16479" y="8894"/>
                                      <a:pt x="14516" y="6353"/>
                                      <a:pt x="12552" y="5082"/>
                                    </a:cubicBezTo>
                                    <a:cubicBezTo>
                                      <a:pt x="10589" y="3812"/>
                                      <a:pt x="10589" y="1271"/>
                                      <a:pt x="10589" y="0"/>
                                    </a:cubicBezTo>
                                    <a:cubicBezTo>
                                      <a:pt x="10589" y="0"/>
                                      <a:pt x="10589" y="0"/>
                                      <a:pt x="10589" y="0"/>
                                    </a:cubicBezTo>
                                    <a:cubicBezTo>
                                      <a:pt x="8625" y="0"/>
                                      <a:pt x="6661" y="1271"/>
                                      <a:pt x="4698" y="2541"/>
                                    </a:cubicBezTo>
                                    <a:cubicBezTo>
                                      <a:pt x="770" y="5082"/>
                                      <a:pt x="-1193" y="10165"/>
                                      <a:pt x="770" y="13976"/>
                                    </a:cubicBezTo>
                                    <a:cubicBezTo>
                                      <a:pt x="770" y="16518"/>
                                      <a:pt x="2734" y="19059"/>
                                      <a:pt x="6661" y="20329"/>
                                    </a:cubicBezTo>
                                    <a:cubicBezTo>
                                      <a:pt x="8625" y="21600"/>
                                      <a:pt x="12552" y="21600"/>
                                      <a:pt x="14516" y="21600"/>
                                    </a:cubicBezTo>
                                    <a:cubicBezTo>
                                      <a:pt x="16479" y="21600"/>
                                      <a:pt x="16479" y="20329"/>
                                      <a:pt x="16479" y="20329"/>
                                    </a:cubicBezTo>
                                    <a:lnTo>
                                      <a:pt x="12552" y="16518"/>
                                    </a:lnTo>
                                    <a:cubicBezTo>
                                      <a:pt x="14516" y="17788"/>
                                      <a:pt x="16479" y="19059"/>
                                      <a:pt x="16479" y="19059"/>
                                    </a:cubicBezTo>
                                    <a:cubicBezTo>
                                      <a:pt x="16479" y="19059"/>
                                      <a:pt x="18443" y="19059"/>
                                      <a:pt x="18443" y="19059"/>
                                    </a:cubicBezTo>
                                    <a:cubicBezTo>
                                      <a:pt x="20407" y="15247"/>
                                      <a:pt x="20407" y="12706"/>
                                      <a:pt x="18443" y="10165"/>
                                    </a:cubicBezTo>
                                    <a:close/>
                                  </a:path>
                                </a:pathLst>
                              </a:custGeom>
                              <a:solidFill>
                                <a:srgbClr val="A2B969"/>
                              </a:solidFill>
                              <a:ln w="12700">
                                <a:noFill/>
                                <a:miter lim="400000"/>
                              </a:ln>
                            </wps:spPr>
                            <wps:bodyPr lIns="38100" tIns="38100" rIns="38100" bIns="38100" anchor="ctr"/>
                          </wps:wsp>
                          <wps:wsp>
                            <wps:cNvPr id="176" name="Shape"/>
                            <wps:cNvSpPr/>
                            <wps:spPr>
                              <a:xfrm>
                                <a:off x="473331" y="3571798"/>
                                <a:ext cx="34647" cy="57269"/>
                              </a:xfrm>
                              <a:custGeom>
                                <a:avLst/>
                                <a:gdLst/>
                                <a:ahLst/>
                                <a:cxnLst>
                                  <a:cxn ang="0">
                                    <a:pos x="wd2" y="hd2"/>
                                  </a:cxn>
                                  <a:cxn ang="5400000">
                                    <a:pos x="wd2" y="hd2"/>
                                  </a:cxn>
                                  <a:cxn ang="10800000">
                                    <a:pos x="wd2" y="hd2"/>
                                  </a:cxn>
                                  <a:cxn ang="16200000">
                                    <a:pos x="wd2" y="hd2"/>
                                  </a:cxn>
                                </a:cxnLst>
                                <a:rect l="0" t="0" r="r" b="b"/>
                                <a:pathLst>
                                  <a:path w="19600" h="21600" extrusionOk="0">
                                    <a:moveTo>
                                      <a:pt x="16000" y="9600"/>
                                    </a:moveTo>
                                    <a:cubicBezTo>
                                      <a:pt x="16000" y="7200"/>
                                      <a:pt x="16000" y="7200"/>
                                      <a:pt x="16000" y="4800"/>
                                    </a:cubicBezTo>
                                    <a:cubicBezTo>
                                      <a:pt x="16000" y="2400"/>
                                      <a:pt x="16000" y="2400"/>
                                      <a:pt x="19600" y="0"/>
                                    </a:cubicBezTo>
                                    <a:cubicBezTo>
                                      <a:pt x="19600" y="0"/>
                                      <a:pt x="19600" y="0"/>
                                      <a:pt x="19600" y="0"/>
                                    </a:cubicBezTo>
                                    <a:cubicBezTo>
                                      <a:pt x="16000" y="0"/>
                                      <a:pt x="16000" y="0"/>
                                      <a:pt x="12400" y="0"/>
                                    </a:cubicBezTo>
                                    <a:cubicBezTo>
                                      <a:pt x="8799" y="0"/>
                                      <a:pt x="1600" y="2400"/>
                                      <a:pt x="1600" y="7200"/>
                                    </a:cubicBezTo>
                                    <a:cubicBezTo>
                                      <a:pt x="1600" y="9600"/>
                                      <a:pt x="-2000" y="12000"/>
                                      <a:pt x="1600" y="14400"/>
                                    </a:cubicBezTo>
                                    <a:cubicBezTo>
                                      <a:pt x="1600" y="16800"/>
                                      <a:pt x="5200" y="16800"/>
                                      <a:pt x="5200" y="19200"/>
                                    </a:cubicBezTo>
                                    <a:cubicBezTo>
                                      <a:pt x="5200" y="19200"/>
                                      <a:pt x="8801" y="19200"/>
                                      <a:pt x="8801" y="19200"/>
                                    </a:cubicBezTo>
                                    <a:lnTo>
                                      <a:pt x="8801" y="16800"/>
                                    </a:lnTo>
                                    <a:cubicBezTo>
                                      <a:pt x="8801" y="19200"/>
                                      <a:pt x="8801" y="19200"/>
                                      <a:pt x="8801" y="21600"/>
                                    </a:cubicBezTo>
                                    <a:cubicBezTo>
                                      <a:pt x="8801" y="21600"/>
                                      <a:pt x="8801" y="21600"/>
                                      <a:pt x="12401" y="21600"/>
                                    </a:cubicBezTo>
                                    <a:cubicBezTo>
                                      <a:pt x="12400" y="14400"/>
                                      <a:pt x="16000" y="12000"/>
                                      <a:pt x="16000" y="9600"/>
                                    </a:cubicBezTo>
                                    <a:close/>
                                  </a:path>
                                </a:pathLst>
                              </a:custGeom>
                              <a:solidFill>
                                <a:srgbClr val="A2B969"/>
                              </a:solidFill>
                              <a:ln w="12700">
                                <a:noFill/>
                                <a:miter lim="400000"/>
                              </a:ln>
                            </wps:spPr>
                            <wps:bodyPr lIns="38100" tIns="38100" rIns="38100" bIns="38100" anchor="ctr"/>
                          </wps:wsp>
                          <wps:wsp>
                            <wps:cNvPr id="177" name="Shape"/>
                            <wps:cNvSpPr/>
                            <wps:spPr>
                              <a:xfrm>
                                <a:off x="600590" y="3317270"/>
                                <a:ext cx="78753" cy="136458"/>
                              </a:xfrm>
                              <a:custGeom>
                                <a:avLst/>
                                <a:gdLst/>
                                <a:ahLst/>
                                <a:cxnLst>
                                  <a:cxn ang="0">
                                    <a:pos x="wd2" y="hd2"/>
                                  </a:cxn>
                                  <a:cxn ang="5400000">
                                    <a:pos x="wd2" y="hd2"/>
                                  </a:cxn>
                                  <a:cxn ang="10800000">
                                    <a:pos x="wd2" y="hd2"/>
                                  </a:cxn>
                                  <a:cxn ang="16200000">
                                    <a:pos x="wd2" y="hd2"/>
                                  </a:cxn>
                                </a:cxnLst>
                                <a:rect l="0" t="0" r="r" b="b"/>
                                <a:pathLst>
                                  <a:path w="20561" h="21055" extrusionOk="0">
                                    <a:moveTo>
                                      <a:pt x="18899" y="10255"/>
                                    </a:moveTo>
                                    <a:cubicBezTo>
                                      <a:pt x="17238" y="8291"/>
                                      <a:pt x="15576" y="7310"/>
                                      <a:pt x="13915" y="5346"/>
                                    </a:cubicBezTo>
                                    <a:cubicBezTo>
                                      <a:pt x="12253" y="3382"/>
                                      <a:pt x="12253" y="2400"/>
                                      <a:pt x="12253" y="437"/>
                                    </a:cubicBezTo>
                                    <a:cubicBezTo>
                                      <a:pt x="12253" y="437"/>
                                      <a:pt x="12253" y="-545"/>
                                      <a:pt x="12253" y="437"/>
                                    </a:cubicBezTo>
                                    <a:cubicBezTo>
                                      <a:pt x="10592" y="1419"/>
                                      <a:pt x="7269" y="1419"/>
                                      <a:pt x="5607" y="2400"/>
                                    </a:cubicBezTo>
                                    <a:cubicBezTo>
                                      <a:pt x="623" y="4364"/>
                                      <a:pt x="-1039" y="9273"/>
                                      <a:pt x="623" y="13200"/>
                                    </a:cubicBezTo>
                                    <a:cubicBezTo>
                                      <a:pt x="623" y="15164"/>
                                      <a:pt x="2284" y="18110"/>
                                      <a:pt x="5607" y="19091"/>
                                    </a:cubicBezTo>
                                    <a:cubicBezTo>
                                      <a:pt x="7269" y="20073"/>
                                      <a:pt x="10592" y="21055"/>
                                      <a:pt x="13915" y="21055"/>
                                    </a:cubicBezTo>
                                    <a:cubicBezTo>
                                      <a:pt x="15577" y="21055"/>
                                      <a:pt x="15577" y="20073"/>
                                      <a:pt x="15577" y="19091"/>
                                    </a:cubicBezTo>
                                    <a:lnTo>
                                      <a:pt x="12253" y="16146"/>
                                    </a:lnTo>
                                    <a:cubicBezTo>
                                      <a:pt x="13915" y="17128"/>
                                      <a:pt x="15577" y="18110"/>
                                      <a:pt x="17238" y="19091"/>
                                    </a:cubicBezTo>
                                    <a:cubicBezTo>
                                      <a:pt x="18899" y="19091"/>
                                      <a:pt x="20561" y="19091"/>
                                      <a:pt x="20561" y="19091"/>
                                    </a:cubicBezTo>
                                    <a:cubicBezTo>
                                      <a:pt x="20561" y="16146"/>
                                      <a:pt x="20561" y="13201"/>
                                      <a:pt x="18899" y="10255"/>
                                    </a:cubicBezTo>
                                    <a:close/>
                                  </a:path>
                                </a:pathLst>
                              </a:custGeom>
                              <a:solidFill>
                                <a:srgbClr val="A2B969"/>
                              </a:solidFill>
                              <a:ln w="12700">
                                <a:noFill/>
                                <a:miter lim="400000"/>
                              </a:ln>
                            </wps:spPr>
                            <wps:bodyPr lIns="38100" tIns="38100" rIns="38100" bIns="38100" anchor="ctr"/>
                          </wps:wsp>
                          <wps:wsp>
                            <wps:cNvPr id="178" name="Shape"/>
                            <wps:cNvSpPr/>
                            <wps:spPr>
                              <a:xfrm>
                                <a:off x="664227" y="4080849"/>
                                <a:ext cx="63632" cy="101821"/>
                              </a:xfrm>
                              <a:custGeom>
                                <a:avLst/>
                                <a:gdLst/>
                                <a:ahLst/>
                                <a:cxnLst>
                                  <a:cxn ang="0">
                                    <a:pos x="wd2" y="hd2"/>
                                  </a:cxn>
                                  <a:cxn ang="5400000">
                                    <a:pos x="wd2" y="hd2"/>
                                  </a:cxn>
                                  <a:cxn ang="10800000">
                                    <a:pos x="wd2" y="hd2"/>
                                  </a:cxn>
                                  <a:cxn ang="16200000">
                                    <a:pos x="wd2" y="hd2"/>
                                  </a:cxn>
                                </a:cxnLst>
                                <a:rect l="0" t="0" r="r" b="b"/>
                                <a:pathLst>
                                  <a:path w="21600" h="21600" extrusionOk="0">
                                    <a:moveTo>
                                      <a:pt x="21600" y="12150"/>
                                    </a:moveTo>
                                    <a:cubicBezTo>
                                      <a:pt x="21600" y="9450"/>
                                      <a:pt x="19440" y="8100"/>
                                      <a:pt x="19440" y="5400"/>
                                    </a:cubicBezTo>
                                    <a:cubicBezTo>
                                      <a:pt x="19440" y="4050"/>
                                      <a:pt x="19440" y="1350"/>
                                      <a:pt x="21600" y="0"/>
                                    </a:cubicBezTo>
                                    <a:cubicBezTo>
                                      <a:pt x="21600" y="0"/>
                                      <a:pt x="21600" y="0"/>
                                      <a:pt x="21600" y="0"/>
                                    </a:cubicBezTo>
                                    <a:cubicBezTo>
                                      <a:pt x="19440" y="0"/>
                                      <a:pt x="15120" y="0"/>
                                      <a:pt x="12960" y="0"/>
                                    </a:cubicBezTo>
                                    <a:cubicBezTo>
                                      <a:pt x="6480" y="1350"/>
                                      <a:pt x="2160" y="5400"/>
                                      <a:pt x="0" y="9450"/>
                                    </a:cubicBezTo>
                                    <a:cubicBezTo>
                                      <a:pt x="0" y="12150"/>
                                      <a:pt x="0" y="14850"/>
                                      <a:pt x="0" y="17550"/>
                                    </a:cubicBezTo>
                                    <a:cubicBezTo>
                                      <a:pt x="2160" y="18900"/>
                                      <a:pt x="4320" y="20250"/>
                                      <a:pt x="6480" y="21600"/>
                                    </a:cubicBezTo>
                                    <a:cubicBezTo>
                                      <a:pt x="8640" y="21600"/>
                                      <a:pt x="8640" y="21600"/>
                                      <a:pt x="8640" y="20250"/>
                                    </a:cubicBezTo>
                                    <a:lnTo>
                                      <a:pt x="8640" y="16200"/>
                                    </a:lnTo>
                                    <a:cubicBezTo>
                                      <a:pt x="8640" y="17550"/>
                                      <a:pt x="10800" y="18900"/>
                                      <a:pt x="10800" y="20250"/>
                                    </a:cubicBezTo>
                                    <a:cubicBezTo>
                                      <a:pt x="10800" y="21600"/>
                                      <a:pt x="12960" y="21600"/>
                                      <a:pt x="12960" y="20250"/>
                                    </a:cubicBezTo>
                                    <a:cubicBezTo>
                                      <a:pt x="19440" y="17550"/>
                                      <a:pt x="21600" y="14850"/>
                                      <a:pt x="21600" y="12150"/>
                                    </a:cubicBezTo>
                                    <a:close/>
                                  </a:path>
                                </a:pathLst>
                              </a:custGeom>
                              <a:solidFill>
                                <a:srgbClr val="A2B969"/>
                              </a:solidFill>
                              <a:ln w="12700">
                                <a:noFill/>
                                <a:miter lim="400000"/>
                              </a:ln>
                            </wps:spPr>
                            <wps:bodyPr lIns="38100" tIns="38100" rIns="38100" bIns="38100" anchor="ctr"/>
                          </wps:wsp>
                          <wps:wsp>
                            <wps:cNvPr id="179" name="Shape"/>
                            <wps:cNvSpPr/>
                            <wps:spPr>
                              <a:xfrm>
                                <a:off x="218803" y="3953585"/>
                                <a:ext cx="63632" cy="101821"/>
                              </a:xfrm>
                              <a:custGeom>
                                <a:avLst/>
                                <a:gdLst/>
                                <a:ahLst/>
                                <a:cxnLst>
                                  <a:cxn ang="0">
                                    <a:pos x="wd2" y="hd2"/>
                                  </a:cxn>
                                  <a:cxn ang="5400000">
                                    <a:pos x="wd2" y="hd2"/>
                                  </a:cxn>
                                  <a:cxn ang="10800000">
                                    <a:pos x="wd2" y="hd2"/>
                                  </a:cxn>
                                  <a:cxn ang="16200000">
                                    <a:pos x="wd2" y="hd2"/>
                                  </a:cxn>
                                </a:cxnLst>
                                <a:rect l="0" t="0" r="r" b="b"/>
                                <a:pathLst>
                                  <a:path w="21600" h="21600" extrusionOk="0">
                                    <a:moveTo>
                                      <a:pt x="21600" y="12150"/>
                                    </a:moveTo>
                                    <a:cubicBezTo>
                                      <a:pt x="21600" y="9450"/>
                                      <a:pt x="19440" y="8100"/>
                                      <a:pt x="19440" y="5400"/>
                                    </a:cubicBezTo>
                                    <a:cubicBezTo>
                                      <a:pt x="19440" y="4050"/>
                                      <a:pt x="19440" y="1350"/>
                                      <a:pt x="21600" y="0"/>
                                    </a:cubicBezTo>
                                    <a:cubicBezTo>
                                      <a:pt x="21600" y="0"/>
                                      <a:pt x="21600" y="0"/>
                                      <a:pt x="21600" y="0"/>
                                    </a:cubicBezTo>
                                    <a:cubicBezTo>
                                      <a:pt x="19440" y="0"/>
                                      <a:pt x="15120" y="0"/>
                                      <a:pt x="12960" y="0"/>
                                    </a:cubicBezTo>
                                    <a:cubicBezTo>
                                      <a:pt x="6480" y="1350"/>
                                      <a:pt x="2160" y="5400"/>
                                      <a:pt x="0" y="9450"/>
                                    </a:cubicBezTo>
                                    <a:cubicBezTo>
                                      <a:pt x="0" y="12150"/>
                                      <a:pt x="0" y="14850"/>
                                      <a:pt x="0" y="17550"/>
                                    </a:cubicBezTo>
                                    <a:cubicBezTo>
                                      <a:pt x="2160" y="18900"/>
                                      <a:pt x="4320" y="20250"/>
                                      <a:pt x="6480" y="21600"/>
                                    </a:cubicBezTo>
                                    <a:cubicBezTo>
                                      <a:pt x="8640" y="21600"/>
                                      <a:pt x="8640" y="21600"/>
                                      <a:pt x="8640" y="20250"/>
                                    </a:cubicBezTo>
                                    <a:lnTo>
                                      <a:pt x="8640" y="16200"/>
                                    </a:lnTo>
                                    <a:cubicBezTo>
                                      <a:pt x="8640" y="17550"/>
                                      <a:pt x="10800" y="18900"/>
                                      <a:pt x="10800" y="20250"/>
                                    </a:cubicBezTo>
                                    <a:cubicBezTo>
                                      <a:pt x="10800" y="21600"/>
                                      <a:pt x="12960" y="21600"/>
                                      <a:pt x="12960" y="20250"/>
                                    </a:cubicBezTo>
                                    <a:cubicBezTo>
                                      <a:pt x="19440" y="18900"/>
                                      <a:pt x="21600" y="14850"/>
                                      <a:pt x="21600" y="12150"/>
                                    </a:cubicBezTo>
                                    <a:close/>
                                  </a:path>
                                </a:pathLst>
                              </a:custGeom>
                              <a:solidFill>
                                <a:srgbClr val="A2B969"/>
                              </a:solidFill>
                              <a:ln w="12700">
                                <a:noFill/>
                                <a:miter lim="400000"/>
                              </a:ln>
                            </wps:spPr>
                            <wps:bodyPr lIns="38100" tIns="38100" rIns="38100" bIns="38100" anchor="ctr"/>
                          </wps:wsp>
                          <wps:wsp>
                            <wps:cNvPr id="180" name="Shape"/>
                            <wps:cNvSpPr/>
                            <wps:spPr>
                              <a:xfrm>
                                <a:off x="282430" y="3826321"/>
                                <a:ext cx="65636" cy="108184"/>
                              </a:xfrm>
                              <a:custGeom>
                                <a:avLst/>
                                <a:gdLst/>
                                <a:ahLst/>
                                <a:cxnLst>
                                  <a:cxn ang="0">
                                    <a:pos x="wd2" y="hd2"/>
                                  </a:cxn>
                                  <a:cxn ang="5400000">
                                    <a:pos x="wd2" y="hd2"/>
                                  </a:cxn>
                                  <a:cxn ang="10800000">
                                    <a:pos x="wd2" y="hd2"/>
                                  </a:cxn>
                                  <a:cxn ang="16200000">
                                    <a:pos x="wd2" y="hd2"/>
                                  </a:cxn>
                                </a:cxnLst>
                                <a:rect l="0" t="0" r="r" b="b"/>
                                <a:pathLst>
                                  <a:path w="20252" h="21600" extrusionOk="0">
                                    <a:moveTo>
                                      <a:pt x="16999" y="10165"/>
                                    </a:moveTo>
                                    <a:cubicBezTo>
                                      <a:pt x="15035" y="8894"/>
                                      <a:pt x="13071" y="7624"/>
                                      <a:pt x="11108" y="5082"/>
                                    </a:cubicBezTo>
                                    <a:cubicBezTo>
                                      <a:pt x="9144" y="3812"/>
                                      <a:pt x="7181" y="1271"/>
                                      <a:pt x="9144" y="0"/>
                                    </a:cubicBezTo>
                                    <a:cubicBezTo>
                                      <a:pt x="9144" y="0"/>
                                      <a:pt x="9144" y="0"/>
                                      <a:pt x="9144" y="0"/>
                                    </a:cubicBezTo>
                                    <a:cubicBezTo>
                                      <a:pt x="7181" y="1271"/>
                                      <a:pt x="5217" y="1271"/>
                                      <a:pt x="3254" y="2541"/>
                                    </a:cubicBezTo>
                                    <a:cubicBezTo>
                                      <a:pt x="-674" y="5082"/>
                                      <a:pt x="-674" y="10165"/>
                                      <a:pt x="1290" y="13976"/>
                                    </a:cubicBezTo>
                                    <a:cubicBezTo>
                                      <a:pt x="3254" y="16518"/>
                                      <a:pt x="5217" y="19059"/>
                                      <a:pt x="7181" y="20329"/>
                                    </a:cubicBezTo>
                                    <a:cubicBezTo>
                                      <a:pt x="9144" y="21600"/>
                                      <a:pt x="13071" y="21600"/>
                                      <a:pt x="15035" y="21600"/>
                                    </a:cubicBezTo>
                                    <a:cubicBezTo>
                                      <a:pt x="16999" y="21600"/>
                                      <a:pt x="16999" y="20329"/>
                                      <a:pt x="15035" y="19059"/>
                                    </a:cubicBezTo>
                                    <a:lnTo>
                                      <a:pt x="11108" y="16518"/>
                                    </a:lnTo>
                                    <a:cubicBezTo>
                                      <a:pt x="13071" y="17788"/>
                                      <a:pt x="15035" y="19059"/>
                                      <a:pt x="16998" y="19059"/>
                                    </a:cubicBezTo>
                                    <a:cubicBezTo>
                                      <a:pt x="18962" y="19059"/>
                                      <a:pt x="18962" y="19059"/>
                                      <a:pt x="18962" y="17788"/>
                                    </a:cubicBezTo>
                                    <a:cubicBezTo>
                                      <a:pt x="20926" y="15247"/>
                                      <a:pt x="20926" y="12706"/>
                                      <a:pt x="16999" y="10165"/>
                                    </a:cubicBezTo>
                                    <a:close/>
                                  </a:path>
                                </a:pathLst>
                              </a:custGeom>
                              <a:solidFill>
                                <a:srgbClr val="A2B969"/>
                              </a:solidFill>
                              <a:ln w="12700">
                                <a:noFill/>
                                <a:miter lim="400000"/>
                              </a:ln>
                            </wps:spPr>
                            <wps:bodyPr lIns="38100" tIns="38100" rIns="38100" bIns="38100" anchor="ctr"/>
                          </wps:wsp>
                          <wps:wsp>
                            <wps:cNvPr id="181" name="Shape"/>
                            <wps:cNvSpPr/>
                            <wps:spPr>
                              <a:xfrm>
                                <a:off x="346067" y="3889958"/>
                                <a:ext cx="63632" cy="66132"/>
                              </a:xfrm>
                              <a:custGeom>
                                <a:avLst/>
                                <a:gdLst/>
                                <a:ahLst/>
                                <a:cxnLst>
                                  <a:cxn ang="0">
                                    <a:pos x="wd2" y="hd2"/>
                                  </a:cxn>
                                  <a:cxn ang="5400000">
                                    <a:pos x="wd2" y="hd2"/>
                                  </a:cxn>
                                  <a:cxn ang="10800000">
                                    <a:pos x="wd2" y="hd2"/>
                                  </a:cxn>
                                  <a:cxn ang="16200000">
                                    <a:pos x="wd2" y="hd2"/>
                                  </a:cxn>
                                </a:cxnLst>
                                <a:rect l="0" t="0" r="r" b="b"/>
                                <a:pathLst>
                                  <a:path w="21600" h="20407" extrusionOk="0">
                                    <a:moveTo>
                                      <a:pt x="15120" y="12552"/>
                                    </a:moveTo>
                                    <a:cubicBezTo>
                                      <a:pt x="17280" y="10589"/>
                                      <a:pt x="17280" y="8625"/>
                                      <a:pt x="17280" y="6661"/>
                                    </a:cubicBezTo>
                                    <a:cubicBezTo>
                                      <a:pt x="17280" y="4698"/>
                                      <a:pt x="19440" y="2734"/>
                                      <a:pt x="21600" y="2734"/>
                                    </a:cubicBezTo>
                                    <a:cubicBezTo>
                                      <a:pt x="21600" y="2734"/>
                                      <a:pt x="21600" y="2734"/>
                                      <a:pt x="21600" y="2734"/>
                                    </a:cubicBezTo>
                                    <a:cubicBezTo>
                                      <a:pt x="19440" y="2734"/>
                                      <a:pt x="19440" y="771"/>
                                      <a:pt x="17280" y="771"/>
                                    </a:cubicBezTo>
                                    <a:cubicBezTo>
                                      <a:pt x="12960" y="-1193"/>
                                      <a:pt x="8640" y="771"/>
                                      <a:pt x="4320" y="4698"/>
                                    </a:cubicBezTo>
                                    <a:cubicBezTo>
                                      <a:pt x="2160" y="6661"/>
                                      <a:pt x="0" y="8625"/>
                                      <a:pt x="0" y="12552"/>
                                    </a:cubicBezTo>
                                    <a:cubicBezTo>
                                      <a:pt x="0" y="14516"/>
                                      <a:pt x="0" y="16480"/>
                                      <a:pt x="2160" y="18443"/>
                                    </a:cubicBezTo>
                                    <a:cubicBezTo>
                                      <a:pt x="2160" y="18443"/>
                                      <a:pt x="4320" y="18443"/>
                                      <a:pt x="4320" y="18443"/>
                                    </a:cubicBezTo>
                                    <a:lnTo>
                                      <a:pt x="6480" y="14516"/>
                                    </a:lnTo>
                                    <a:cubicBezTo>
                                      <a:pt x="6480" y="16480"/>
                                      <a:pt x="6480" y="18443"/>
                                      <a:pt x="6480" y="18443"/>
                                    </a:cubicBezTo>
                                    <a:cubicBezTo>
                                      <a:pt x="6480" y="18443"/>
                                      <a:pt x="6480" y="20407"/>
                                      <a:pt x="8640" y="20407"/>
                                    </a:cubicBezTo>
                                    <a:cubicBezTo>
                                      <a:pt x="10800" y="18443"/>
                                      <a:pt x="12960" y="16480"/>
                                      <a:pt x="15120" y="12552"/>
                                    </a:cubicBezTo>
                                    <a:close/>
                                  </a:path>
                                </a:pathLst>
                              </a:custGeom>
                              <a:solidFill>
                                <a:srgbClr val="A2B969"/>
                              </a:solidFill>
                              <a:ln w="12700">
                                <a:noFill/>
                                <a:miter lim="400000"/>
                              </a:ln>
                            </wps:spPr>
                            <wps:bodyPr lIns="38100" tIns="38100" rIns="38100" bIns="38100" anchor="ctr"/>
                          </wps:wsp>
                          <wps:wsp>
                            <wps:cNvPr id="182" name="Shape"/>
                            <wps:cNvSpPr/>
                            <wps:spPr>
                              <a:xfrm>
                                <a:off x="346067" y="3953585"/>
                                <a:ext cx="82727" cy="68412"/>
                              </a:xfrm>
                              <a:custGeom>
                                <a:avLst/>
                                <a:gdLst/>
                                <a:ahLst/>
                                <a:cxnLst>
                                  <a:cxn ang="0">
                                    <a:pos x="wd2" y="hd2"/>
                                  </a:cxn>
                                  <a:cxn ang="5400000">
                                    <a:pos x="wd2" y="hd2"/>
                                  </a:cxn>
                                  <a:cxn ang="10800000">
                                    <a:pos x="wd2" y="hd2"/>
                                  </a:cxn>
                                  <a:cxn ang="16200000">
                                    <a:pos x="wd2" y="hd2"/>
                                  </a:cxn>
                                </a:cxnLst>
                                <a:rect l="0" t="0" r="r" b="b"/>
                                <a:pathLst>
                                  <a:path w="21600" h="21109" extrusionOk="0">
                                    <a:moveTo>
                                      <a:pt x="11631" y="15218"/>
                                    </a:moveTo>
                                    <a:cubicBezTo>
                                      <a:pt x="13293" y="13254"/>
                                      <a:pt x="14954" y="11291"/>
                                      <a:pt x="16616" y="9327"/>
                                    </a:cubicBezTo>
                                    <a:cubicBezTo>
                                      <a:pt x="18277" y="7363"/>
                                      <a:pt x="19939" y="5400"/>
                                      <a:pt x="21600" y="5400"/>
                                    </a:cubicBezTo>
                                    <a:cubicBezTo>
                                      <a:pt x="21600" y="5400"/>
                                      <a:pt x="21600" y="5400"/>
                                      <a:pt x="21600" y="5400"/>
                                    </a:cubicBezTo>
                                    <a:cubicBezTo>
                                      <a:pt x="19938" y="3436"/>
                                      <a:pt x="19938" y="1473"/>
                                      <a:pt x="18277" y="1473"/>
                                    </a:cubicBezTo>
                                    <a:cubicBezTo>
                                      <a:pt x="14953" y="-491"/>
                                      <a:pt x="9969" y="-491"/>
                                      <a:pt x="4984" y="1473"/>
                                    </a:cubicBezTo>
                                    <a:cubicBezTo>
                                      <a:pt x="3323" y="3436"/>
                                      <a:pt x="0" y="5400"/>
                                      <a:pt x="0" y="9327"/>
                                    </a:cubicBezTo>
                                    <a:cubicBezTo>
                                      <a:pt x="0" y="11291"/>
                                      <a:pt x="0" y="13254"/>
                                      <a:pt x="0" y="17182"/>
                                    </a:cubicBezTo>
                                    <a:cubicBezTo>
                                      <a:pt x="0" y="19145"/>
                                      <a:pt x="1662" y="19145"/>
                                      <a:pt x="1662" y="17182"/>
                                    </a:cubicBezTo>
                                    <a:lnTo>
                                      <a:pt x="4985" y="13254"/>
                                    </a:lnTo>
                                    <a:cubicBezTo>
                                      <a:pt x="3323" y="15218"/>
                                      <a:pt x="3323" y="17182"/>
                                      <a:pt x="3323" y="19145"/>
                                    </a:cubicBezTo>
                                    <a:cubicBezTo>
                                      <a:pt x="3323" y="21109"/>
                                      <a:pt x="3323" y="21109"/>
                                      <a:pt x="4985" y="21109"/>
                                    </a:cubicBezTo>
                                    <a:cubicBezTo>
                                      <a:pt x="4984" y="19145"/>
                                      <a:pt x="8308" y="19145"/>
                                      <a:pt x="11631" y="15218"/>
                                    </a:cubicBezTo>
                                    <a:close/>
                                  </a:path>
                                </a:pathLst>
                              </a:custGeom>
                              <a:solidFill>
                                <a:srgbClr val="A2B969"/>
                              </a:solidFill>
                              <a:ln w="12700">
                                <a:noFill/>
                                <a:miter lim="400000"/>
                              </a:ln>
                            </wps:spPr>
                            <wps:bodyPr lIns="38100" tIns="38100" rIns="38100" bIns="38100" anchor="ctr"/>
                          </wps:wsp>
                          <wps:wsp>
                            <wps:cNvPr id="183" name="Shape"/>
                            <wps:cNvSpPr/>
                            <wps:spPr>
                              <a:xfrm>
                                <a:off x="664227" y="3826326"/>
                                <a:ext cx="95448" cy="78859"/>
                              </a:xfrm>
                              <a:custGeom>
                                <a:avLst/>
                                <a:gdLst/>
                                <a:ahLst/>
                                <a:cxnLst>
                                  <a:cxn ang="0">
                                    <a:pos x="wd2" y="hd2"/>
                                  </a:cxn>
                                  <a:cxn ang="5400000">
                                    <a:pos x="wd2" y="hd2"/>
                                  </a:cxn>
                                  <a:cxn ang="10800000">
                                    <a:pos x="wd2" y="hd2"/>
                                  </a:cxn>
                                  <a:cxn ang="16200000">
                                    <a:pos x="wd2" y="hd2"/>
                                  </a:cxn>
                                </a:cxnLst>
                                <a:rect l="0" t="0" r="r" b="b"/>
                                <a:pathLst>
                                  <a:path w="21600" h="20590" extrusionOk="0">
                                    <a:moveTo>
                                      <a:pt x="14400" y="15605"/>
                                    </a:moveTo>
                                    <a:cubicBezTo>
                                      <a:pt x="15840" y="13944"/>
                                      <a:pt x="17280" y="10621"/>
                                      <a:pt x="17280" y="8959"/>
                                    </a:cubicBezTo>
                                    <a:cubicBezTo>
                                      <a:pt x="18720" y="7298"/>
                                      <a:pt x="20160" y="5636"/>
                                      <a:pt x="21600" y="3975"/>
                                    </a:cubicBezTo>
                                    <a:cubicBezTo>
                                      <a:pt x="21600" y="3975"/>
                                      <a:pt x="21600" y="3975"/>
                                      <a:pt x="21600" y="3975"/>
                                    </a:cubicBezTo>
                                    <a:cubicBezTo>
                                      <a:pt x="20160" y="2313"/>
                                      <a:pt x="18720" y="652"/>
                                      <a:pt x="17280" y="652"/>
                                    </a:cubicBezTo>
                                    <a:cubicBezTo>
                                      <a:pt x="12960" y="-1010"/>
                                      <a:pt x="8640" y="652"/>
                                      <a:pt x="4320" y="3975"/>
                                    </a:cubicBezTo>
                                    <a:cubicBezTo>
                                      <a:pt x="1440" y="5636"/>
                                      <a:pt x="0" y="8959"/>
                                      <a:pt x="0" y="12282"/>
                                    </a:cubicBezTo>
                                    <a:cubicBezTo>
                                      <a:pt x="0" y="13944"/>
                                      <a:pt x="0" y="17267"/>
                                      <a:pt x="1440" y="18928"/>
                                    </a:cubicBezTo>
                                    <a:cubicBezTo>
                                      <a:pt x="1440" y="20590"/>
                                      <a:pt x="2880" y="20590"/>
                                      <a:pt x="4320" y="18928"/>
                                    </a:cubicBezTo>
                                    <a:lnTo>
                                      <a:pt x="7201" y="13944"/>
                                    </a:lnTo>
                                    <a:cubicBezTo>
                                      <a:pt x="5760" y="15605"/>
                                      <a:pt x="5760" y="17267"/>
                                      <a:pt x="5760" y="18928"/>
                                    </a:cubicBezTo>
                                    <a:cubicBezTo>
                                      <a:pt x="5760" y="20590"/>
                                      <a:pt x="5760" y="20590"/>
                                      <a:pt x="7201" y="20590"/>
                                    </a:cubicBezTo>
                                    <a:cubicBezTo>
                                      <a:pt x="8640" y="20590"/>
                                      <a:pt x="11520" y="18928"/>
                                      <a:pt x="14400" y="15605"/>
                                    </a:cubicBezTo>
                                    <a:close/>
                                  </a:path>
                                </a:pathLst>
                              </a:custGeom>
                              <a:solidFill>
                                <a:srgbClr val="A2B969"/>
                              </a:solidFill>
                              <a:ln w="12700">
                                <a:noFill/>
                                <a:miter lim="400000"/>
                              </a:ln>
                            </wps:spPr>
                            <wps:bodyPr lIns="38100" tIns="38100" rIns="38100" bIns="38100" anchor="ctr"/>
                          </wps:wsp>
                          <wps:wsp>
                            <wps:cNvPr id="184" name="Shape"/>
                            <wps:cNvSpPr/>
                            <wps:spPr>
                              <a:xfrm>
                                <a:off x="664227" y="3571798"/>
                                <a:ext cx="95448" cy="78859"/>
                              </a:xfrm>
                              <a:custGeom>
                                <a:avLst/>
                                <a:gdLst/>
                                <a:ahLst/>
                                <a:cxnLst>
                                  <a:cxn ang="0">
                                    <a:pos x="wd2" y="hd2"/>
                                  </a:cxn>
                                  <a:cxn ang="5400000">
                                    <a:pos x="wd2" y="hd2"/>
                                  </a:cxn>
                                  <a:cxn ang="10800000">
                                    <a:pos x="wd2" y="hd2"/>
                                  </a:cxn>
                                  <a:cxn ang="16200000">
                                    <a:pos x="wd2" y="hd2"/>
                                  </a:cxn>
                                </a:cxnLst>
                                <a:rect l="0" t="0" r="r" b="b"/>
                                <a:pathLst>
                                  <a:path w="21600" h="20590" extrusionOk="0">
                                    <a:moveTo>
                                      <a:pt x="14400" y="15605"/>
                                    </a:moveTo>
                                    <a:cubicBezTo>
                                      <a:pt x="15840" y="13944"/>
                                      <a:pt x="17280" y="10621"/>
                                      <a:pt x="17280" y="8959"/>
                                    </a:cubicBezTo>
                                    <a:cubicBezTo>
                                      <a:pt x="18720" y="7298"/>
                                      <a:pt x="20160" y="5636"/>
                                      <a:pt x="21600" y="3975"/>
                                    </a:cubicBezTo>
                                    <a:cubicBezTo>
                                      <a:pt x="21600" y="3975"/>
                                      <a:pt x="21600" y="3975"/>
                                      <a:pt x="21600" y="3975"/>
                                    </a:cubicBezTo>
                                    <a:cubicBezTo>
                                      <a:pt x="20160" y="2313"/>
                                      <a:pt x="18720" y="652"/>
                                      <a:pt x="17280" y="652"/>
                                    </a:cubicBezTo>
                                    <a:cubicBezTo>
                                      <a:pt x="12960" y="-1010"/>
                                      <a:pt x="8640" y="652"/>
                                      <a:pt x="4320" y="3975"/>
                                    </a:cubicBezTo>
                                    <a:cubicBezTo>
                                      <a:pt x="1440" y="5636"/>
                                      <a:pt x="0" y="8959"/>
                                      <a:pt x="0" y="12282"/>
                                    </a:cubicBezTo>
                                    <a:cubicBezTo>
                                      <a:pt x="0" y="13944"/>
                                      <a:pt x="0" y="17267"/>
                                      <a:pt x="1440" y="18928"/>
                                    </a:cubicBezTo>
                                    <a:cubicBezTo>
                                      <a:pt x="1440" y="20590"/>
                                      <a:pt x="2880" y="20590"/>
                                      <a:pt x="4320" y="18928"/>
                                    </a:cubicBezTo>
                                    <a:lnTo>
                                      <a:pt x="7201" y="13944"/>
                                    </a:lnTo>
                                    <a:cubicBezTo>
                                      <a:pt x="5760" y="15605"/>
                                      <a:pt x="5760" y="17267"/>
                                      <a:pt x="5760" y="18928"/>
                                    </a:cubicBezTo>
                                    <a:cubicBezTo>
                                      <a:pt x="5760" y="20590"/>
                                      <a:pt x="5760" y="20590"/>
                                      <a:pt x="7201" y="20590"/>
                                    </a:cubicBezTo>
                                    <a:cubicBezTo>
                                      <a:pt x="8639" y="18929"/>
                                      <a:pt x="12960" y="17267"/>
                                      <a:pt x="14400" y="15605"/>
                                    </a:cubicBezTo>
                                    <a:close/>
                                  </a:path>
                                </a:pathLst>
                              </a:custGeom>
                              <a:solidFill>
                                <a:srgbClr val="A2B969"/>
                              </a:solidFill>
                              <a:ln w="12700">
                                <a:noFill/>
                                <a:miter lim="400000"/>
                              </a:ln>
                            </wps:spPr>
                            <wps:bodyPr lIns="38100" tIns="38100" rIns="38100" bIns="38100" anchor="ctr"/>
                          </wps:wsp>
                          <wps:wsp>
                            <wps:cNvPr id="185" name="Shape"/>
                            <wps:cNvSpPr/>
                            <wps:spPr>
                              <a:xfrm>
                                <a:off x="664227" y="3444534"/>
                                <a:ext cx="95448" cy="78859"/>
                              </a:xfrm>
                              <a:custGeom>
                                <a:avLst/>
                                <a:gdLst/>
                                <a:ahLst/>
                                <a:cxnLst>
                                  <a:cxn ang="0">
                                    <a:pos x="wd2" y="hd2"/>
                                  </a:cxn>
                                  <a:cxn ang="5400000">
                                    <a:pos x="wd2" y="hd2"/>
                                  </a:cxn>
                                  <a:cxn ang="10800000">
                                    <a:pos x="wd2" y="hd2"/>
                                  </a:cxn>
                                  <a:cxn ang="16200000">
                                    <a:pos x="wd2" y="hd2"/>
                                  </a:cxn>
                                </a:cxnLst>
                                <a:rect l="0" t="0" r="r" b="b"/>
                                <a:pathLst>
                                  <a:path w="21600" h="20590" extrusionOk="0">
                                    <a:moveTo>
                                      <a:pt x="14400" y="15605"/>
                                    </a:moveTo>
                                    <a:cubicBezTo>
                                      <a:pt x="15840" y="13944"/>
                                      <a:pt x="17280" y="10621"/>
                                      <a:pt x="17280" y="8959"/>
                                    </a:cubicBezTo>
                                    <a:cubicBezTo>
                                      <a:pt x="18720" y="7298"/>
                                      <a:pt x="20160" y="5636"/>
                                      <a:pt x="21600" y="3975"/>
                                    </a:cubicBezTo>
                                    <a:cubicBezTo>
                                      <a:pt x="21600" y="3975"/>
                                      <a:pt x="21600" y="3975"/>
                                      <a:pt x="21600" y="3975"/>
                                    </a:cubicBezTo>
                                    <a:cubicBezTo>
                                      <a:pt x="20160" y="2313"/>
                                      <a:pt x="18720" y="652"/>
                                      <a:pt x="17280" y="652"/>
                                    </a:cubicBezTo>
                                    <a:cubicBezTo>
                                      <a:pt x="12960" y="-1010"/>
                                      <a:pt x="8640" y="652"/>
                                      <a:pt x="4320" y="3975"/>
                                    </a:cubicBezTo>
                                    <a:cubicBezTo>
                                      <a:pt x="1440" y="5636"/>
                                      <a:pt x="0" y="8959"/>
                                      <a:pt x="0" y="12282"/>
                                    </a:cubicBezTo>
                                    <a:cubicBezTo>
                                      <a:pt x="0" y="13944"/>
                                      <a:pt x="0" y="17267"/>
                                      <a:pt x="1440" y="18928"/>
                                    </a:cubicBezTo>
                                    <a:cubicBezTo>
                                      <a:pt x="1440" y="20590"/>
                                      <a:pt x="2880" y="20590"/>
                                      <a:pt x="4320" y="18928"/>
                                    </a:cubicBezTo>
                                    <a:lnTo>
                                      <a:pt x="7201" y="13944"/>
                                    </a:lnTo>
                                    <a:cubicBezTo>
                                      <a:pt x="5760" y="15605"/>
                                      <a:pt x="5760" y="17267"/>
                                      <a:pt x="5760" y="18928"/>
                                    </a:cubicBezTo>
                                    <a:cubicBezTo>
                                      <a:pt x="5760" y="20590"/>
                                      <a:pt x="5760" y="20590"/>
                                      <a:pt x="7201" y="20590"/>
                                    </a:cubicBezTo>
                                    <a:cubicBezTo>
                                      <a:pt x="8640" y="18928"/>
                                      <a:pt x="11520" y="17267"/>
                                      <a:pt x="14400" y="15605"/>
                                    </a:cubicBezTo>
                                    <a:close/>
                                  </a:path>
                                </a:pathLst>
                              </a:custGeom>
                              <a:solidFill>
                                <a:srgbClr val="A2B969"/>
                              </a:solidFill>
                              <a:ln w="12700">
                                <a:noFill/>
                                <a:miter lim="400000"/>
                              </a:ln>
                            </wps:spPr>
                            <wps:bodyPr lIns="38100" tIns="38100" rIns="38100" bIns="38100" anchor="ctr"/>
                          </wps:wsp>
                          <wps:wsp>
                            <wps:cNvPr id="186" name="Shape"/>
                            <wps:cNvSpPr/>
                            <wps:spPr>
                              <a:xfrm>
                                <a:off x="791486" y="3826326"/>
                                <a:ext cx="146359" cy="96154"/>
                              </a:xfrm>
                              <a:custGeom>
                                <a:avLst/>
                                <a:gdLst/>
                                <a:ahLst/>
                                <a:cxnLst>
                                  <a:cxn ang="0">
                                    <a:pos x="wd2" y="hd2"/>
                                  </a:cxn>
                                  <a:cxn ang="5400000">
                                    <a:pos x="wd2" y="hd2"/>
                                  </a:cxn>
                                  <a:cxn ang="10800000">
                                    <a:pos x="wd2" y="hd2"/>
                                  </a:cxn>
                                  <a:cxn ang="16200000">
                                    <a:pos x="wd2" y="hd2"/>
                                  </a:cxn>
                                </a:cxnLst>
                                <a:rect l="0" t="0" r="r" b="b"/>
                                <a:pathLst>
                                  <a:path w="21600" h="20399" extrusionOk="0">
                                    <a:moveTo>
                                      <a:pt x="9391" y="19387"/>
                                    </a:moveTo>
                                    <a:cubicBezTo>
                                      <a:pt x="11270" y="18037"/>
                                      <a:pt x="13148" y="16687"/>
                                      <a:pt x="15026" y="15337"/>
                                    </a:cubicBezTo>
                                    <a:cubicBezTo>
                                      <a:pt x="16904" y="13987"/>
                                      <a:pt x="18782" y="12637"/>
                                      <a:pt x="20661" y="13987"/>
                                    </a:cubicBezTo>
                                    <a:cubicBezTo>
                                      <a:pt x="20661" y="13987"/>
                                      <a:pt x="21600" y="13987"/>
                                      <a:pt x="21600" y="12637"/>
                                    </a:cubicBezTo>
                                    <a:cubicBezTo>
                                      <a:pt x="20661" y="9937"/>
                                      <a:pt x="20661" y="8587"/>
                                      <a:pt x="19722" y="5887"/>
                                    </a:cubicBezTo>
                                    <a:cubicBezTo>
                                      <a:pt x="16904" y="487"/>
                                      <a:pt x="12209" y="-863"/>
                                      <a:pt x="8452" y="487"/>
                                    </a:cubicBezTo>
                                    <a:cubicBezTo>
                                      <a:pt x="5635" y="487"/>
                                      <a:pt x="3757" y="1837"/>
                                      <a:pt x="1878" y="5887"/>
                                    </a:cubicBezTo>
                                    <a:cubicBezTo>
                                      <a:pt x="939" y="7237"/>
                                      <a:pt x="0" y="11287"/>
                                      <a:pt x="0" y="13987"/>
                                    </a:cubicBezTo>
                                    <a:cubicBezTo>
                                      <a:pt x="0" y="15337"/>
                                      <a:pt x="939" y="16687"/>
                                      <a:pt x="1878" y="15337"/>
                                    </a:cubicBezTo>
                                    <a:lnTo>
                                      <a:pt x="5635" y="12637"/>
                                    </a:lnTo>
                                    <a:cubicBezTo>
                                      <a:pt x="4696" y="13987"/>
                                      <a:pt x="2818" y="15337"/>
                                      <a:pt x="1878" y="16687"/>
                                    </a:cubicBezTo>
                                    <a:cubicBezTo>
                                      <a:pt x="939" y="18037"/>
                                      <a:pt x="1878" y="19387"/>
                                      <a:pt x="1878" y="19387"/>
                                    </a:cubicBezTo>
                                    <a:cubicBezTo>
                                      <a:pt x="3757" y="20737"/>
                                      <a:pt x="6574" y="20737"/>
                                      <a:pt x="9391" y="19387"/>
                                    </a:cubicBezTo>
                                    <a:close/>
                                  </a:path>
                                </a:pathLst>
                              </a:custGeom>
                              <a:solidFill>
                                <a:srgbClr val="A2B969"/>
                              </a:solidFill>
                              <a:ln w="12700">
                                <a:noFill/>
                                <a:miter lim="400000"/>
                              </a:ln>
                            </wps:spPr>
                            <wps:bodyPr lIns="38100" tIns="38100" rIns="38100" bIns="38100" anchor="ctr"/>
                          </wps:wsp>
                          <wps:wsp>
                            <wps:cNvPr id="187" name="Shape"/>
                            <wps:cNvSpPr/>
                            <wps:spPr>
                              <a:xfrm>
                                <a:off x="855118" y="4144481"/>
                                <a:ext cx="101821" cy="74775"/>
                              </a:xfrm>
                              <a:custGeom>
                                <a:avLst/>
                                <a:gdLst/>
                                <a:ahLst/>
                                <a:cxnLst>
                                  <a:cxn ang="0">
                                    <a:pos x="wd2" y="hd2"/>
                                  </a:cxn>
                                  <a:cxn ang="5400000">
                                    <a:pos x="wd2" y="hd2"/>
                                  </a:cxn>
                                  <a:cxn ang="10800000">
                                    <a:pos x="wd2" y="hd2"/>
                                  </a:cxn>
                                  <a:cxn ang="16200000">
                                    <a:pos x="wd2" y="hd2"/>
                                  </a:cxn>
                                </a:cxnLst>
                                <a:rect l="0" t="0" r="r" b="b"/>
                                <a:pathLst>
                                  <a:path w="21600" h="21150" extrusionOk="0">
                                    <a:moveTo>
                                      <a:pt x="13500" y="19350"/>
                                    </a:moveTo>
                                    <a:cubicBezTo>
                                      <a:pt x="10800" y="19350"/>
                                      <a:pt x="9450" y="19350"/>
                                      <a:pt x="6750" y="19350"/>
                                    </a:cubicBezTo>
                                    <a:cubicBezTo>
                                      <a:pt x="5400" y="19350"/>
                                      <a:pt x="2700" y="19350"/>
                                      <a:pt x="1350" y="21150"/>
                                    </a:cubicBezTo>
                                    <a:cubicBezTo>
                                      <a:pt x="1350" y="21150"/>
                                      <a:pt x="1350" y="21150"/>
                                      <a:pt x="0" y="21150"/>
                                    </a:cubicBezTo>
                                    <a:cubicBezTo>
                                      <a:pt x="0" y="19350"/>
                                      <a:pt x="0" y="15750"/>
                                      <a:pt x="0" y="13950"/>
                                    </a:cubicBezTo>
                                    <a:cubicBezTo>
                                      <a:pt x="0" y="8550"/>
                                      <a:pt x="4050" y="3150"/>
                                      <a:pt x="8100" y="1350"/>
                                    </a:cubicBezTo>
                                    <a:cubicBezTo>
                                      <a:pt x="10800" y="-450"/>
                                      <a:pt x="13500" y="-450"/>
                                      <a:pt x="16200" y="1350"/>
                                    </a:cubicBezTo>
                                    <a:cubicBezTo>
                                      <a:pt x="17550" y="1350"/>
                                      <a:pt x="20250" y="4950"/>
                                      <a:pt x="20250" y="6750"/>
                                    </a:cubicBezTo>
                                    <a:cubicBezTo>
                                      <a:pt x="20250" y="8550"/>
                                      <a:pt x="20250" y="8550"/>
                                      <a:pt x="18900" y="8550"/>
                                    </a:cubicBezTo>
                                    <a:lnTo>
                                      <a:pt x="14850" y="8550"/>
                                    </a:lnTo>
                                    <a:cubicBezTo>
                                      <a:pt x="16200" y="8550"/>
                                      <a:pt x="17550" y="8550"/>
                                      <a:pt x="20250" y="10350"/>
                                    </a:cubicBezTo>
                                    <a:cubicBezTo>
                                      <a:pt x="21600" y="10350"/>
                                      <a:pt x="21600" y="12150"/>
                                      <a:pt x="21600" y="13950"/>
                                    </a:cubicBezTo>
                                    <a:cubicBezTo>
                                      <a:pt x="20250" y="15750"/>
                                      <a:pt x="17550" y="19350"/>
                                      <a:pt x="13500" y="19350"/>
                                    </a:cubicBezTo>
                                    <a:close/>
                                  </a:path>
                                </a:pathLst>
                              </a:custGeom>
                              <a:solidFill>
                                <a:srgbClr val="A2B969"/>
                              </a:solidFill>
                              <a:ln w="12700">
                                <a:noFill/>
                                <a:miter lim="400000"/>
                              </a:ln>
                            </wps:spPr>
                            <wps:bodyPr lIns="38100" tIns="38100" rIns="38100" bIns="38100" anchor="ctr"/>
                          </wps:wsp>
                          <wps:wsp>
                            <wps:cNvPr id="188" name="Shape"/>
                            <wps:cNvSpPr/>
                            <wps:spPr>
                              <a:xfrm>
                                <a:off x="918750" y="4208113"/>
                                <a:ext cx="75822" cy="112954"/>
                              </a:xfrm>
                              <a:custGeom>
                                <a:avLst/>
                                <a:gdLst/>
                                <a:ahLst/>
                                <a:cxnLst>
                                  <a:cxn ang="0">
                                    <a:pos x="wd2" y="hd2"/>
                                  </a:cxn>
                                  <a:cxn ang="5400000">
                                    <a:pos x="wd2" y="hd2"/>
                                  </a:cxn>
                                  <a:cxn ang="10800000">
                                    <a:pos x="wd2" y="hd2"/>
                                  </a:cxn>
                                  <a:cxn ang="16200000">
                                    <a:pos x="wd2" y="hd2"/>
                                  </a:cxn>
                                </a:cxnLst>
                                <a:rect l="0" t="0" r="r" b="b"/>
                                <a:pathLst>
                                  <a:path w="19796" h="21300" extrusionOk="0">
                                    <a:moveTo>
                                      <a:pt x="17446" y="12900"/>
                                    </a:moveTo>
                                    <a:cubicBezTo>
                                      <a:pt x="15784" y="14100"/>
                                      <a:pt x="12461" y="15300"/>
                                      <a:pt x="10800" y="16500"/>
                                    </a:cubicBezTo>
                                    <a:cubicBezTo>
                                      <a:pt x="9138" y="17700"/>
                                      <a:pt x="7477" y="18900"/>
                                      <a:pt x="7477" y="21300"/>
                                    </a:cubicBezTo>
                                    <a:cubicBezTo>
                                      <a:pt x="7477" y="21300"/>
                                      <a:pt x="7477" y="21300"/>
                                      <a:pt x="7477" y="21300"/>
                                    </a:cubicBezTo>
                                    <a:cubicBezTo>
                                      <a:pt x="5815" y="20100"/>
                                      <a:pt x="4153" y="18900"/>
                                      <a:pt x="2492" y="17700"/>
                                    </a:cubicBezTo>
                                    <a:cubicBezTo>
                                      <a:pt x="-831" y="14100"/>
                                      <a:pt x="-831" y="9300"/>
                                      <a:pt x="2492" y="5700"/>
                                    </a:cubicBezTo>
                                    <a:cubicBezTo>
                                      <a:pt x="4154" y="3300"/>
                                      <a:pt x="5815" y="2100"/>
                                      <a:pt x="9138" y="900"/>
                                    </a:cubicBezTo>
                                    <a:cubicBezTo>
                                      <a:pt x="10800" y="-300"/>
                                      <a:pt x="14123" y="-300"/>
                                      <a:pt x="15784" y="900"/>
                                    </a:cubicBezTo>
                                    <a:cubicBezTo>
                                      <a:pt x="17446" y="900"/>
                                      <a:pt x="17446" y="2100"/>
                                      <a:pt x="15784" y="3300"/>
                                    </a:cubicBezTo>
                                    <a:lnTo>
                                      <a:pt x="12461" y="5700"/>
                                    </a:lnTo>
                                    <a:cubicBezTo>
                                      <a:pt x="14123" y="4500"/>
                                      <a:pt x="15784" y="4500"/>
                                      <a:pt x="17445" y="3300"/>
                                    </a:cubicBezTo>
                                    <a:cubicBezTo>
                                      <a:pt x="19107" y="3300"/>
                                      <a:pt x="19107" y="3300"/>
                                      <a:pt x="19107" y="4500"/>
                                    </a:cubicBezTo>
                                    <a:cubicBezTo>
                                      <a:pt x="20769" y="8100"/>
                                      <a:pt x="19107" y="10500"/>
                                      <a:pt x="17446" y="12900"/>
                                    </a:cubicBezTo>
                                    <a:close/>
                                  </a:path>
                                </a:pathLst>
                              </a:custGeom>
                              <a:solidFill>
                                <a:srgbClr val="A2B969"/>
                              </a:solidFill>
                              <a:ln w="12700">
                                <a:noFill/>
                                <a:miter lim="400000"/>
                              </a:ln>
                            </wps:spPr>
                            <wps:bodyPr lIns="38100" tIns="38100" rIns="38100" bIns="38100" anchor="ctr"/>
                          </wps:wsp>
                          <wps:wsp>
                            <wps:cNvPr id="189" name="Shape"/>
                            <wps:cNvSpPr/>
                            <wps:spPr>
                              <a:xfrm>
                                <a:off x="409699" y="3635425"/>
                                <a:ext cx="85552" cy="62049"/>
                              </a:xfrm>
                              <a:custGeom>
                                <a:avLst/>
                                <a:gdLst/>
                                <a:ahLst/>
                                <a:cxnLst>
                                  <a:cxn ang="0">
                                    <a:pos x="wd2" y="hd2"/>
                                  </a:cxn>
                                  <a:cxn ang="5400000">
                                    <a:pos x="wd2" y="hd2"/>
                                  </a:cxn>
                                  <a:cxn ang="10800000">
                                    <a:pos x="wd2" y="hd2"/>
                                  </a:cxn>
                                  <a:cxn ang="16200000">
                                    <a:pos x="wd2" y="hd2"/>
                                  </a:cxn>
                                </a:cxnLst>
                                <a:rect l="0" t="0" r="r" b="b"/>
                                <a:pathLst>
                                  <a:path w="20743" h="21060" extrusionOk="0">
                                    <a:moveTo>
                                      <a:pt x="10800" y="18900"/>
                                    </a:moveTo>
                                    <a:cubicBezTo>
                                      <a:pt x="9257" y="18900"/>
                                      <a:pt x="6171" y="18900"/>
                                      <a:pt x="4629" y="18900"/>
                                    </a:cubicBezTo>
                                    <a:cubicBezTo>
                                      <a:pt x="3086" y="18900"/>
                                      <a:pt x="1543" y="18900"/>
                                      <a:pt x="0" y="21060"/>
                                    </a:cubicBezTo>
                                    <a:cubicBezTo>
                                      <a:pt x="0" y="21060"/>
                                      <a:pt x="0" y="21060"/>
                                      <a:pt x="0" y="21060"/>
                                    </a:cubicBezTo>
                                    <a:cubicBezTo>
                                      <a:pt x="0" y="18900"/>
                                      <a:pt x="0" y="16740"/>
                                      <a:pt x="0" y="14580"/>
                                    </a:cubicBezTo>
                                    <a:cubicBezTo>
                                      <a:pt x="0" y="8100"/>
                                      <a:pt x="4629" y="3780"/>
                                      <a:pt x="7714" y="1620"/>
                                    </a:cubicBezTo>
                                    <a:cubicBezTo>
                                      <a:pt x="10800" y="-540"/>
                                      <a:pt x="12343" y="-540"/>
                                      <a:pt x="15429" y="1620"/>
                                    </a:cubicBezTo>
                                    <a:cubicBezTo>
                                      <a:pt x="16972" y="1620"/>
                                      <a:pt x="18515" y="3780"/>
                                      <a:pt x="20057" y="5940"/>
                                    </a:cubicBezTo>
                                    <a:cubicBezTo>
                                      <a:pt x="20057" y="8100"/>
                                      <a:pt x="20057" y="8100"/>
                                      <a:pt x="18514" y="8100"/>
                                    </a:cubicBezTo>
                                    <a:lnTo>
                                      <a:pt x="15429" y="8100"/>
                                    </a:lnTo>
                                    <a:cubicBezTo>
                                      <a:pt x="16971" y="8100"/>
                                      <a:pt x="18514" y="8100"/>
                                      <a:pt x="20057" y="10260"/>
                                    </a:cubicBezTo>
                                    <a:cubicBezTo>
                                      <a:pt x="20057" y="10260"/>
                                      <a:pt x="21600" y="12420"/>
                                      <a:pt x="20057" y="12420"/>
                                    </a:cubicBezTo>
                                    <a:cubicBezTo>
                                      <a:pt x="15429" y="16740"/>
                                      <a:pt x="13886" y="18900"/>
                                      <a:pt x="10800" y="18900"/>
                                    </a:cubicBezTo>
                                    <a:close/>
                                  </a:path>
                                </a:pathLst>
                              </a:custGeom>
                              <a:solidFill>
                                <a:srgbClr val="A2B969"/>
                              </a:solidFill>
                              <a:ln w="12700">
                                <a:noFill/>
                                <a:miter lim="400000"/>
                              </a:ln>
                            </wps:spPr>
                            <wps:bodyPr lIns="38100" tIns="38100" rIns="38100" bIns="38100" anchor="ctr"/>
                          </wps:wsp>
                          <wps:wsp>
                            <wps:cNvPr id="190" name="Shape"/>
                            <wps:cNvSpPr/>
                            <wps:spPr>
                              <a:xfrm>
                                <a:off x="282435" y="3508166"/>
                                <a:ext cx="82727" cy="72495"/>
                              </a:xfrm>
                              <a:custGeom>
                                <a:avLst/>
                                <a:gdLst/>
                                <a:ahLst/>
                                <a:cxnLst>
                                  <a:cxn ang="0">
                                    <a:pos x="wd2" y="hd2"/>
                                  </a:cxn>
                                  <a:cxn ang="5400000">
                                    <a:pos x="wd2" y="hd2"/>
                                  </a:cxn>
                                  <a:cxn ang="10800000">
                                    <a:pos x="wd2" y="hd2"/>
                                  </a:cxn>
                                  <a:cxn ang="16200000">
                                    <a:pos x="wd2" y="hd2"/>
                                  </a:cxn>
                                </a:cxnLst>
                                <a:rect l="0" t="0" r="r" b="b"/>
                                <a:pathLst>
                                  <a:path w="21600" h="20506" extrusionOk="0">
                                    <a:moveTo>
                                      <a:pt x="8308" y="13306"/>
                                    </a:moveTo>
                                    <a:cubicBezTo>
                                      <a:pt x="6646" y="11506"/>
                                      <a:pt x="6646" y="9706"/>
                                      <a:pt x="4984" y="7906"/>
                                    </a:cubicBezTo>
                                    <a:cubicBezTo>
                                      <a:pt x="3323" y="6106"/>
                                      <a:pt x="3323" y="4306"/>
                                      <a:pt x="0" y="4306"/>
                                    </a:cubicBezTo>
                                    <a:cubicBezTo>
                                      <a:pt x="0" y="4306"/>
                                      <a:pt x="0" y="4306"/>
                                      <a:pt x="0" y="4306"/>
                                    </a:cubicBezTo>
                                    <a:cubicBezTo>
                                      <a:pt x="1662" y="2506"/>
                                      <a:pt x="3323" y="2506"/>
                                      <a:pt x="4984" y="706"/>
                                    </a:cubicBezTo>
                                    <a:cubicBezTo>
                                      <a:pt x="8308" y="-1094"/>
                                      <a:pt x="13292" y="706"/>
                                      <a:pt x="16616" y="4306"/>
                                    </a:cubicBezTo>
                                    <a:cubicBezTo>
                                      <a:pt x="18277" y="6106"/>
                                      <a:pt x="19939" y="7906"/>
                                      <a:pt x="21600" y="11506"/>
                                    </a:cubicBezTo>
                                    <a:cubicBezTo>
                                      <a:pt x="21600" y="13306"/>
                                      <a:pt x="21600" y="15106"/>
                                      <a:pt x="19938" y="16906"/>
                                    </a:cubicBezTo>
                                    <a:cubicBezTo>
                                      <a:pt x="19938" y="16906"/>
                                      <a:pt x="18277" y="16906"/>
                                      <a:pt x="18277" y="16906"/>
                                    </a:cubicBezTo>
                                    <a:lnTo>
                                      <a:pt x="16615" y="13306"/>
                                    </a:lnTo>
                                    <a:cubicBezTo>
                                      <a:pt x="16615" y="15106"/>
                                      <a:pt x="18277" y="16906"/>
                                      <a:pt x="18277" y="18706"/>
                                    </a:cubicBezTo>
                                    <a:cubicBezTo>
                                      <a:pt x="18277" y="20506"/>
                                      <a:pt x="18277" y="20506"/>
                                      <a:pt x="16615" y="20506"/>
                                    </a:cubicBezTo>
                                    <a:cubicBezTo>
                                      <a:pt x="13293" y="18706"/>
                                      <a:pt x="9969" y="16906"/>
                                      <a:pt x="8308" y="13306"/>
                                    </a:cubicBezTo>
                                    <a:close/>
                                  </a:path>
                                </a:pathLst>
                              </a:custGeom>
                              <a:solidFill>
                                <a:srgbClr val="A2B969"/>
                              </a:solidFill>
                              <a:ln w="12700">
                                <a:noFill/>
                                <a:miter lim="400000"/>
                              </a:ln>
                            </wps:spPr>
                            <wps:bodyPr lIns="38100" tIns="38100" rIns="38100" bIns="38100" anchor="ctr"/>
                          </wps:wsp>
                          <wps:wsp>
                            <wps:cNvPr id="191" name="Shape"/>
                            <wps:cNvSpPr/>
                            <wps:spPr>
                              <a:xfrm>
                                <a:off x="982381" y="4271750"/>
                                <a:ext cx="50911" cy="85552"/>
                              </a:xfrm>
                              <a:custGeom>
                                <a:avLst/>
                                <a:gdLst/>
                                <a:ahLst/>
                                <a:cxnLst>
                                  <a:cxn ang="0">
                                    <a:pos x="wd2" y="hd2"/>
                                  </a:cxn>
                                  <a:cxn ang="5400000">
                                    <a:pos x="wd2" y="hd2"/>
                                  </a:cxn>
                                  <a:cxn ang="10800000">
                                    <a:pos x="wd2" y="hd2"/>
                                  </a:cxn>
                                  <a:cxn ang="16200000">
                                    <a:pos x="wd2" y="hd2"/>
                                  </a:cxn>
                                </a:cxnLst>
                                <a:rect l="0" t="0" r="r" b="b"/>
                                <a:pathLst>
                                  <a:path w="21600" h="20743" extrusionOk="0">
                                    <a:moveTo>
                                      <a:pt x="21600" y="9943"/>
                                    </a:moveTo>
                                    <a:cubicBezTo>
                                      <a:pt x="21600" y="11486"/>
                                      <a:pt x="18900" y="14572"/>
                                      <a:pt x="18900" y="16114"/>
                                    </a:cubicBezTo>
                                    <a:cubicBezTo>
                                      <a:pt x="18900" y="17657"/>
                                      <a:pt x="18900" y="19200"/>
                                      <a:pt x="21600" y="20743"/>
                                    </a:cubicBezTo>
                                    <a:cubicBezTo>
                                      <a:pt x="21600" y="20743"/>
                                      <a:pt x="21600" y="20743"/>
                                      <a:pt x="21600" y="20743"/>
                                    </a:cubicBezTo>
                                    <a:cubicBezTo>
                                      <a:pt x="18900" y="20743"/>
                                      <a:pt x="16200" y="20743"/>
                                      <a:pt x="13500" y="20743"/>
                                    </a:cubicBezTo>
                                    <a:cubicBezTo>
                                      <a:pt x="5400" y="19200"/>
                                      <a:pt x="2700" y="16114"/>
                                      <a:pt x="0" y="11486"/>
                                    </a:cubicBezTo>
                                    <a:cubicBezTo>
                                      <a:pt x="0" y="8400"/>
                                      <a:pt x="0" y="6857"/>
                                      <a:pt x="0" y="3772"/>
                                    </a:cubicBezTo>
                                    <a:cubicBezTo>
                                      <a:pt x="2700" y="2229"/>
                                      <a:pt x="2700" y="686"/>
                                      <a:pt x="8100" y="686"/>
                                    </a:cubicBezTo>
                                    <a:cubicBezTo>
                                      <a:pt x="10800" y="686"/>
                                      <a:pt x="10800" y="686"/>
                                      <a:pt x="10800" y="2229"/>
                                    </a:cubicBezTo>
                                    <a:lnTo>
                                      <a:pt x="10800" y="5314"/>
                                    </a:lnTo>
                                    <a:cubicBezTo>
                                      <a:pt x="10800" y="3772"/>
                                      <a:pt x="13500" y="2229"/>
                                      <a:pt x="13500" y="686"/>
                                    </a:cubicBezTo>
                                    <a:cubicBezTo>
                                      <a:pt x="13500" y="686"/>
                                      <a:pt x="16200" y="-857"/>
                                      <a:pt x="16200" y="686"/>
                                    </a:cubicBezTo>
                                    <a:cubicBezTo>
                                      <a:pt x="18900" y="3772"/>
                                      <a:pt x="21600" y="6857"/>
                                      <a:pt x="21600" y="9943"/>
                                    </a:cubicBezTo>
                                    <a:close/>
                                  </a:path>
                                </a:pathLst>
                              </a:custGeom>
                              <a:solidFill>
                                <a:srgbClr val="A2B969"/>
                              </a:solidFill>
                              <a:ln w="12700">
                                <a:noFill/>
                                <a:miter lim="400000"/>
                              </a:ln>
                            </wps:spPr>
                            <wps:bodyPr lIns="38100" tIns="38100" rIns="38100" bIns="38100" anchor="ctr"/>
                          </wps:wsp>
                          <wps:wsp>
                            <wps:cNvPr id="192" name="Shape"/>
                            <wps:cNvSpPr/>
                            <wps:spPr>
                              <a:xfrm>
                                <a:off x="473326" y="4208118"/>
                                <a:ext cx="50911" cy="85552"/>
                              </a:xfrm>
                              <a:custGeom>
                                <a:avLst/>
                                <a:gdLst/>
                                <a:ahLst/>
                                <a:cxnLst>
                                  <a:cxn ang="0">
                                    <a:pos x="wd2" y="hd2"/>
                                  </a:cxn>
                                  <a:cxn ang="5400000">
                                    <a:pos x="wd2" y="hd2"/>
                                  </a:cxn>
                                  <a:cxn ang="10800000">
                                    <a:pos x="wd2" y="hd2"/>
                                  </a:cxn>
                                  <a:cxn ang="16200000">
                                    <a:pos x="wd2" y="hd2"/>
                                  </a:cxn>
                                </a:cxnLst>
                                <a:rect l="0" t="0" r="r" b="b"/>
                                <a:pathLst>
                                  <a:path w="21600" h="20743" extrusionOk="0">
                                    <a:moveTo>
                                      <a:pt x="21600" y="9943"/>
                                    </a:moveTo>
                                    <a:cubicBezTo>
                                      <a:pt x="21600" y="11486"/>
                                      <a:pt x="18900" y="14572"/>
                                      <a:pt x="18900" y="16114"/>
                                    </a:cubicBezTo>
                                    <a:cubicBezTo>
                                      <a:pt x="18900" y="17657"/>
                                      <a:pt x="18900" y="19200"/>
                                      <a:pt x="21600" y="20743"/>
                                    </a:cubicBezTo>
                                    <a:cubicBezTo>
                                      <a:pt x="21600" y="20743"/>
                                      <a:pt x="21600" y="20743"/>
                                      <a:pt x="21600" y="20743"/>
                                    </a:cubicBezTo>
                                    <a:cubicBezTo>
                                      <a:pt x="18900" y="20743"/>
                                      <a:pt x="16200" y="20743"/>
                                      <a:pt x="13500" y="20743"/>
                                    </a:cubicBezTo>
                                    <a:cubicBezTo>
                                      <a:pt x="5400" y="19200"/>
                                      <a:pt x="2700" y="16114"/>
                                      <a:pt x="0" y="11486"/>
                                    </a:cubicBezTo>
                                    <a:cubicBezTo>
                                      <a:pt x="0" y="8400"/>
                                      <a:pt x="0" y="6857"/>
                                      <a:pt x="0" y="3772"/>
                                    </a:cubicBezTo>
                                    <a:cubicBezTo>
                                      <a:pt x="2700" y="2229"/>
                                      <a:pt x="2700" y="686"/>
                                      <a:pt x="8100" y="686"/>
                                    </a:cubicBezTo>
                                    <a:cubicBezTo>
                                      <a:pt x="10800" y="686"/>
                                      <a:pt x="10800" y="686"/>
                                      <a:pt x="10800" y="2229"/>
                                    </a:cubicBezTo>
                                    <a:lnTo>
                                      <a:pt x="10800" y="5314"/>
                                    </a:lnTo>
                                    <a:cubicBezTo>
                                      <a:pt x="10800" y="3772"/>
                                      <a:pt x="13500" y="2229"/>
                                      <a:pt x="13500" y="686"/>
                                    </a:cubicBezTo>
                                    <a:cubicBezTo>
                                      <a:pt x="13500" y="686"/>
                                      <a:pt x="16200" y="-857"/>
                                      <a:pt x="16200" y="686"/>
                                    </a:cubicBezTo>
                                    <a:cubicBezTo>
                                      <a:pt x="18900" y="5314"/>
                                      <a:pt x="21600" y="6857"/>
                                      <a:pt x="21600" y="9943"/>
                                    </a:cubicBezTo>
                                    <a:close/>
                                  </a:path>
                                </a:pathLst>
                              </a:custGeom>
                              <a:solidFill>
                                <a:srgbClr val="A2B969"/>
                              </a:solidFill>
                              <a:ln w="12700">
                                <a:noFill/>
                                <a:miter lim="400000"/>
                              </a:ln>
                            </wps:spPr>
                            <wps:bodyPr lIns="38100" tIns="38100" rIns="38100" bIns="38100" anchor="ctr"/>
                          </wps:wsp>
                          <wps:wsp>
                            <wps:cNvPr id="193" name="Shape"/>
                            <wps:cNvSpPr/>
                            <wps:spPr>
                              <a:xfrm>
                                <a:off x="282435" y="4271750"/>
                                <a:ext cx="59864" cy="82727"/>
                              </a:xfrm>
                              <a:custGeom>
                                <a:avLst/>
                                <a:gdLst/>
                                <a:ahLst/>
                                <a:cxnLst>
                                  <a:cxn ang="0">
                                    <a:pos x="wd2" y="hd2"/>
                                  </a:cxn>
                                  <a:cxn ang="5400000">
                                    <a:pos x="wd2" y="hd2"/>
                                  </a:cxn>
                                  <a:cxn ang="10800000">
                                    <a:pos x="wd2" y="hd2"/>
                                  </a:cxn>
                                  <a:cxn ang="16200000">
                                    <a:pos x="wd2" y="hd2"/>
                                  </a:cxn>
                                </a:cxnLst>
                                <a:rect l="0" t="0" r="r" b="b"/>
                                <a:pathLst>
                                  <a:path w="20319" h="21600" extrusionOk="0">
                                    <a:moveTo>
                                      <a:pt x="16740" y="13292"/>
                                    </a:moveTo>
                                    <a:cubicBezTo>
                                      <a:pt x="14580" y="14954"/>
                                      <a:pt x="12420" y="16615"/>
                                      <a:pt x="10260" y="16615"/>
                                    </a:cubicBezTo>
                                    <a:cubicBezTo>
                                      <a:pt x="8100" y="18277"/>
                                      <a:pt x="5940" y="19938"/>
                                      <a:pt x="5940" y="21600"/>
                                    </a:cubicBezTo>
                                    <a:cubicBezTo>
                                      <a:pt x="5940" y="21600"/>
                                      <a:pt x="5940" y="21600"/>
                                      <a:pt x="5940" y="21600"/>
                                    </a:cubicBezTo>
                                    <a:cubicBezTo>
                                      <a:pt x="3780" y="19938"/>
                                      <a:pt x="1620" y="19938"/>
                                      <a:pt x="1620" y="18277"/>
                                    </a:cubicBezTo>
                                    <a:cubicBezTo>
                                      <a:pt x="-540" y="14954"/>
                                      <a:pt x="-540" y="9969"/>
                                      <a:pt x="1620" y="4985"/>
                                    </a:cubicBezTo>
                                    <a:cubicBezTo>
                                      <a:pt x="3780" y="3323"/>
                                      <a:pt x="5940" y="0"/>
                                      <a:pt x="8100" y="0"/>
                                    </a:cubicBezTo>
                                    <a:cubicBezTo>
                                      <a:pt x="10260" y="0"/>
                                      <a:pt x="12420" y="0"/>
                                      <a:pt x="14579" y="0"/>
                                    </a:cubicBezTo>
                                    <a:cubicBezTo>
                                      <a:pt x="16739" y="0"/>
                                      <a:pt x="16739" y="1662"/>
                                      <a:pt x="14579" y="1662"/>
                                    </a:cubicBezTo>
                                    <a:lnTo>
                                      <a:pt x="10259" y="4985"/>
                                    </a:lnTo>
                                    <a:cubicBezTo>
                                      <a:pt x="12419" y="3323"/>
                                      <a:pt x="14579" y="3323"/>
                                      <a:pt x="16739" y="3323"/>
                                    </a:cubicBezTo>
                                    <a:cubicBezTo>
                                      <a:pt x="16739" y="3323"/>
                                      <a:pt x="18899" y="3323"/>
                                      <a:pt x="18899" y="4985"/>
                                    </a:cubicBezTo>
                                    <a:cubicBezTo>
                                      <a:pt x="21060" y="8308"/>
                                      <a:pt x="21060" y="11631"/>
                                      <a:pt x="16740" y="13292"/>
                                    </a:cubicBezTo>
                                    <a:close/>
                                  </a:path>
                                </a:pathLst>
                              </a:custGeom>
                              <a:solidFill>
                                <a:srgbClr val="A2B969"/>
                              </a:solidFill>
                              <a:ln w="12700">
                                <a:noFill/>
                                <a:miter lim="400000"/>
                              </a:ln>
                            </wps:spPr>
                            <wps:bodyPr lIns="38100" tIns="38100" rIns="38100" bIns="38100" anchor="ctr"/>
                          </wps:wsp>
                          <wps:wsp>
                            <wps:cNvPr id="194" name="Shape"/>
                            <wps:cNvSpPr/>
                            <wps:spPr>
                              <a:xfrm>
                                <a:off x="218798" y="4271750"/>
                                <a:ext cx="50911" cy="85552"/>
                              </a:xfrm>
                              <a:custGeom>
                                <a:avLst/>
                                <a:gdLst/>
                                <a:ahLst/>
                                <a:cxnLst>
                                  <a:cxn ang="0">
                                    <a:pos x="wd2" y="hd2"/>
                                  </a:cxn>
                                  <a:cxn ang="5400000">
                                    <a:pos x="wd2" y="hd2"/>
                                  </a:cxn>
                                  <a:cxn ang="10800000">
                                    <a:pos x="wd2" y="hd2"/>
                                  </a:cxn>
                                  <a:cxn ang="16200000">
                                    <a:pos x="wd2" y="hd2"/>
                                  </a:cxn>
                                </a:cxnLst>
                                <a:rect l="0" t="0" r="r" b="b"/>
                                <a:pathLst>
                                  <a:path w="21600" h="20743" extrusionOk="0">
                                    <a:moveTo>
                                      <a:pt x="21600" y="9943"/>
                                    </a:moveTo>
                                    <a:cubicBezTo>
                                      <a:pt x="21600" y="11486"/>
                                      <a:pt x="18900" y="14572"/>
                                      <a:pt x="18900" y="16114"/>
                                    </a:cubicBezTo>
                                    <a:cubicBezTo>
                                      <a:pt x="18900" y="17657"/>
                                      <a:pt x="18900" y="19200"/>
                                      <a:pt x="21600" y="20743"/>
                                    </a:cubicBezTo>
                                    <a:cubicBezTo>
                                      <a:pt x="21600" y="20743"/>
                                      <a:pt x="21600" y="20743"/>
                                      <a:pt x="21600" y="20743"/>
                                    </a:cubicBezTo>
                                    <a:cubicBezTo>
                                      <a:pt x="18900" y="20743"/>
                                      <a:pt x="16200" y="20743"/>
                                      <a:pt x="13500" y="20743"/>
                                    </a:cubicBezTo>
                                    <a:cubicBezTo>
                                      <a:pt x="5400" y="19200"/>
                                      <a:pt x="2700" y="16114"/>
                                      <a:pt x="0" y="11486"/>
                                    </a:cubicBezTo>
                                    <a:cubicBezTo>
                                      <a:pt x="0" y="8400"/>
                                      <a:pt x="0" y="6857"/>
                                      <a:pt x="0" y="3772"/>
                                    </a:cubicBezTo>
                                    <a:cubicBezTo>
                                      <a:pt x="2700" y="2229"/>
                                      <a:pt x="2700" y="686"/>
                                      <a:pt x="8100" y="686"/>
                                    </a:cubicBezTo>
                                    <a:cubicBezTo>
                                      <a:pt x="10800" y="686"/>
                                      <a:pt x="10800" y="686"/>
                                      <a:pt x="10800" y="2229"/>
                                    </a:cubicBezTo>
                                    <a:lnTo>
                                      <a:pt x="10800" y="5314"/>
                                    </a:lnTo>
                                    <a:cubicBezTo>
                                      <a:pt x="10800" y="3772"/>
                                      <a:pt x="13500" y="2229"/>
                                      <a:pt x="13500" y="686"/>
                                    </a:cubicBezTo>
                                    <a:cubicBezTo>
                                      <a:pt x="13500" y="686"/>
                                      <a:pt x="16200" y="-857"/>
                                      <a:pt x="16200" y="686"/>
                                    </a:cubicBezTo>
                                    <a:cubicBezTo>
                                      <a:pt x="18900" y="3772"/>
                                      <a:pt x="21600" y="6857"/>
                                      <a:pt x="21600" y="9943"/>
                                    </a:cubicBezTo>
                                    <a:close/>
                                  </a:path>
                                </a:pathLst>
                              </a:custGeom>
                              <a:solidFill>
                                <a:srgbClr val="A2B969"/>
                              </a:solidFill>
                              <a:ln w="12700">
                                <a:noFill/>
                                <a:miter lim="400000"/>
                              </a:ln>
                            </wps:spPr>
                            <wps:bodyPr lIns="38100" tIns="38100" rIns="38100" bIns="38100" anchor="ctr"/>
                          </wps:wsp>
                          <wps:wsp>
                            <wps:cNvPr id="195" name="Shape"/>
                            <wps:cNvSpPr/>
                            <wps:spPr>
                              <a:xfrm>
                                <a:off x="982386" y="4144486"/>
                                <a:ext cx="76363" cy="76363"/>
                              </a:xfrm>
                              <a:custGeom>
                                <a:avLst/>
                                <a:gdLst/>
                                <a:ahLst/>
                                <a:cxnLst>
                                  <a:cxn ang="0">
                                    <a:pos x="wd2" y="hd2"/>
                                  </a:cxn>
                                  <a:cxn ang="5400000">
                                    <a:pos x="wd2" y="hd2"/>
                                  </a:cxn>
                                  <a:cxn ang="10800000">
                                    <a:pos x="wd2" y="hd2"/>
                                  </a:cxn>
                                  <a:cxn ang="16200000">
                                    <a:pos x="wd2" y="hd2"/>
                                  </a:cxn>
                                </a:cxnLst>
                                <a:rect l="0" t="0" r="r" b="b"/>
                                <a:pathLst>
                                  <a:path w="21600" h="21600" extrusionOk="0">
                                    <a:moveTo>
                                      <a:pt x="16200" y="7200"/>
                                    </a:moveTo>
                                    <a:cubicBezTo>
                                      <a:pt x="18000" y="9000"/>
                                      <a:pt x="18000" y="12600"/>
                                      <a:pt x="18000" y="14400"/>
                                    </a:cubicBezTo>
                                    <a:cubicBezTo>
                                      <a:pt x="18000" y="16200"/>
                                      <a:pt x="19800" y="18000"/>
                                      <a:pt x="21600" y="19800"/>
                                    </a:cubicBezTo>
                                    <a:cubicBezTo>
                                      <a:pt x="21600" y="19800"/>
                                      <a:pt x="21600" y="19800"/>
                                      <a:pt x="21600" y="19800"/>
                                    </a:cubicBezTo>
                                    <a:cubicBezTo>
                                      <a:pt x="19800" y="19800"/>
                                      <a:pt x="18000" y="21600"/>
                                      <a:pt x="16200" y="21600"/>
                                    </a:cubicBezTo>
                                    <a:cubicBezTo>
                                      <a:pt x="10801" y="21600"/>
                                      <a:pt x="7200" y="19800"/>
                                      <a:pt x="3600" y="16200"/>
                                    </a:cubicBezTo>
                                    <a:cubicBezTo>
                                      <a:pt x="1800" y="14400"/>
                                      <a:pt x="0" y="10800"/>
                                      <a:pt x="0" y="9000"/>
                                    </a:cubicBezTo>
                                    <a:cubicBezTo>
                                      <a:pt x="0" y="7200"/>
                                      <a:pt x="1800" y="5400"/>
                                      <a:pt x="1800" y="3600"/>
                                    </a:cubicBezTo>
                                    <a:cubicBezTo>
                                      <a:pt x="1800" y="3600"/>
                                      <a:pt x="3600" y="3600"/>
                                      <a:pt x="3600" y="3600"/>
                                    </a:cubicBezTo>
                                    <a:lnTo>
                                      <a:pt x="5400" y="7200"/>
                                    </a:lnTo>
                                    <a:cubicBezTo>
                                      <a:pt x="5400" y="5400"/>
                                      <a:pt x="5400" y="3600"/>
                                      <a:pt x="5400" y="1800"/>
                                    </a:cubicBezTo>
                                    <a:cubicBezTo>
                                      <a:pt x="5400" y="0"/>
                                      <a:pt x="7200" y="0"/>
                                      <a:pt x="7200" y="0"/>
                                    </a:cubicBezTo>
                                    <a:cubicBezTo>
                                      <a:pt x="12600" y="1800"/>
                                      <a:pt x="14400" y="3600"/>
                                      <a:pt x="16200" y="7200"/>
                                    </a:cubicBezTo>
                                    <a:close/>
                                  </a:path>
                                </a:pathLst>
                              </a:custGeom>
                              <a:solidFill>
                                <a:srgbClr val="A2B969"/>
                              </a:solidFill>
                              <a:ln w="12700">
                                <a:noFill/>
                                <a:miter lim="400000"/>
                              </a:ln>
                            </wps:spPr>
                            <wps:bodyPr lIns="38100" tIns="38100" rIns="38100" bIns="38100" anchor="ctr"/>
                          </wps:wsp>
                          <wps:wsp>
                            <wps:cNvPr id="196" name="Shape"/>
                            <wps:cNvSpPr/>
                            <wps:spPr>
                              <a:xfrm>
                                <a:off x="727859" y="4144481"/>
                                <a:ext cx="114538" cy="73808"/>
                              </a:xfrm>
                              <a:custGeom>
                                <a:avLst/>
                                <a:gdLst/>
                                <a:ahLst/>
                                <a:cxnLst>
                                  <a:cxn ang="0">
                                    <a:pos x="wd2" y="hd2"/>
                                  </a:cxn>
                                  <a:cxn ang="5400000">
                                    <a:pos x="wd2" y="hd2"/>
                                  </a:cxn>
                                  <a:cxn ang="10800000">
                                    <a:pos x="wd2" y="hd2"/>
                                  </a:cxn>
                                  <a:cxn ang="16200000">
                                    <a:pos x="wd2" y="hd2"/>
                                  </a:cxn>
                                </a:cxnLst>
                                <a:rect l="0" t="0" r="r" b="b"/>
                                <a:pathLst>
                                  <a:path w="21600" h="20877" extrusionOk="0">
                                    <a:moveTo>
                                      <a:pt x="12000" y="3600"/>
                                    </a:moveTo>
                                    <a:cubicBezTo>
                                      <a:pt x="14400" y="5400"/>
                                      <a:pt x="15600" y="7200"/>
                                      <a:pt x="16800" y="9000"/>
                                    </a:cubicBezTo>
                                    <a:cubicBezTo>
                                      <a:pt x="18000" y="10800"/>
                                      <a:pt x="20400" y="10800"/>
                                      <a:pt x="21600" y="10800"/>
                                    </a:cubicBezTo>
                                    <a:cubicBezTo>
                                      <a:pt x="21600" y="10800"/>
                                      <a:pt x="21600" y="10800"/>
                                      <a:pt x="21600" y="10800"/>
                                    </a:cubicBezTo>
                                    <a:cubicBezTo>
                                      <a:pt x="20400" y="12600"/>
                                      <a:pt x="20400" y="14400"/>
                                      <a:pt x="19200" y="16200"/>
                                    </a:cubicBezTo>
                                    <a:cubicBezTo>
                                      <a:pt x="16800" y="21600"/>
                                      <a:pt x="12000" y="21600"/>
                                      <a:pt x="7200" y="19800"/>
                                    </a:cubicBezTo>
                                    <a:cubicBezTo>
                                      <a:pt x="4800" y="18000"/>
                                      <a:pt x="2400" y="16200"/>
                                      <a:pt x="1200" y="14400"/>
                                    </a:cubicBezTo>
                                    <a:cubicBezTo>
                                      <a:pt x="0" y="12600"/>
                                      <a:pt x="0" y="9000"/>
                                      <a:pt x="0" y="7200"/>
                                    </a:cubicBezTo>
                                    <a:cubicBezTo>
                                      <a:pt x="0" y="5400"/>
                                      <a:pt x="1200" y="5400"/>
                                      <a:pt x="2400" y="5400"/>
                                    </a:cubicBezTo>
                                    <a:lnTo>
                                      <a:pt x="6000" y="9000"/>
                                    </a:lnTo>
                                    <a:cubicBezTo>
                                      <a:pt x="4800" y="7200"/>
                                      <a:pt x="3600" y="5400"/>
                                      <a:pt x="3600" y="3600"/>
                                    </a:cubicBezTo>
                                    <a:cubicBezTo>
                                      <a:pt x="3600" y="1800"/>
                                      <a:pt x="3600" y="1800"/>
                                      <a:pt x="3600" y="0"/>
                                    </a:cubicBezTo>
                                    <a:cubicBezTo>
                                      <a:pt x="6000" y="1800"/>
                                      <a:pt x="9600" y="1800"/>
                                      <a:pt x="12000" y="3600"/>
                                    </a:cubicBezTo>
                                    <a:close/>
                                  </a:path>
                                </a:pathLst>
                              </a:custGeom>
                              <a:solidFill>
                                <a:srgbClr val="A2B969"/>
                              </a:solidFill>
                              <a:ln w="12700">
                                <a:noFill/>
                                <a:miter lim="400000"/>
                              </a:ln>
                            </wps:spPr>
                            <wps:bodyPr lIns="38100" tIns="38100" rIns="38100" bIns="38100" anchor="ctr"/>
                          </wps:wsp>
                          <wps:wsp>
                            <wps:cNvPr id="197" name="Shape"/>
                            <wps:cNvSpPr/>
                            <wps:spPr>
                              <a:xfrm>
                                <a:off x="473331" y="3699057"/>
                                <a:ext cx="114538" cy="73808"/>
                              </a:xfrm>
                              <a:custGeom>
                                <a:avLst/>
                                <a:gdLst/>
                                <a:ahLst/>
                                <a:cxnLst>
                                  <a:cxn ang="0">
                                    <a:pos x="wd2" y="hd2"/>
                                  </a:cxn>
                                  <a:cxn ang="5400000">
                                    <a:pos x="wd2" y="hd2"/>
                                  </a:cxn>
                                  <a:cxn ang="10800000">
                                    <a:pos x="wd2" y="hd2"/>
                                  </a:cxn>
                                  <a:cxn ang="16200000">
                                    <a:pos x="wd2" y="hd2"/>
                                  </a:cxn>
                                </a:cxnLst>
                                <a:rect l="0" t="0" r="r" b="b"/>
                                <a:pathLst>
                                  <a:path w="21600" h="20877" extrusionOk="0">
                                    <a:moveTo>
                                      <a:pt x="12000" y="3600"/>
                                    </a:moveTo>
                                    <a:cubicBezTo>
                                      <a:pt x="14400" y="5400"/>
                                      <a:pt x="15600" y="7200"/>
                                      <a:pt x="16800" y="9000"/>
                                    </a:cubicBezTo>
                                    <a:cubicBezTo>
                                      <a:pt x="18000" y="10800"/>
                                      <a:pt x="20400" y="10800"/>
                                      <a:pt x="21600" y="10800"/>
                                    </a:cubicBezTo>
                                    <a:cubicBezTo>
                                      <a:pt x="21600" y="10800"/>
                                      <a:pt x="21600" y="10800"/>
                                      <a:pt x="21600" y="10800"/>
                                    </a:cubicBezTo>
                                    <a:cubicBezTo>
                                      <a:pt x="20400" y="12600"/>
                                      <a:pt x="20400" y="14400"/>
                                      <a:pt x="19200" y="16200"/>
                                    </a:cubicBezTo>
                                    <a:cubicBezTo>
                                      <a:pt x="16800" y="21600"/>
                                      <a:pt x="12000" y="21600"/>
                                      <a:pt x="7200" y="19800"/>
                                    </a:cubicBezTo>
                                    <a:cubicBezTo>
                                      <a:pt x="4800" y="18000"/>
                                      <a:pt x="2400" y="16200"/>
                                      <a:pt x="1200" y="14400"/>
                                    </a:cubicBezTo>
                                    <a:cubicBezTo>
                                      <a:pt x="0" y="12600"/>
                                      <a:pt x="0" y="9000"/>
                                      <a:pt x="0" y="7200"/>
                                    </a:cubicBezTo>
                                    <a:cubicBezTo>
                                      <a:pt x="0" y="5400"/>
                                      <a:pt x="1200" y="5400"/>
                                      <a:pt x="2400" y="5400"/>
                                    </a:cubicBezTo>
                                    <a:lnTo>
                                      <a:pt x="6000" y="9000"/>
                                    </a:lnTo>
                                    <a:cubicBezTo>
                                      <a:pt x="4800" y="7200"/>
                                      <a:pt x="3600" y="5400"/>
                                      <a:pt x="3600" y="3600"/>
                                    </a:cubicBezTo>
                                    <a:cubicBezTo>
                                      <a:pt x="3600" y="1800"/>
                                      <a:pt x="3600" y="1800"/>
                                      <a:pt x="3600" y="0"/>
                                    </a:cubicBezTo>
                                    <a:cubicBezTo>
                                      <a:pt x="6000" y="1800"/>
                                      <a:pt x="9600" y="1800"/>
                                      <a:pt x="12000" y="3600"/>
                                    </a:cubicBezTo>
                                    <a:close/>
                                  </a:path>
                                </a:pathLst>
                              </a:custGeom>
                              <a:solidFill>
                                <a:srgbClr val="A2B969"/>
                              </a:solidFill>
                              <a:ln w="12700">
                                <a:noFill/>
                                <a:miter lim="400000"/>
                              </a:ln>
                            </wps:spPr>
                            <wps:bodyPr lIns="38100" tIns="38100" rIns="38100" bIns="38100" anchor="ctr"/>
                          </wps:wsp>
                          <wps:wsp>
                            <wps:cNvPr id="198" name="Shape"/>
                            <wps:cNvSpPr/>
                            <wps:spPr>
                              <a:xfrm>
                                <a:off x="536963" y="3508161"/>
                                <a:ext cx="114538" cy="78363"/>
                              </a:xfrm>
                              <a:custGeom>
                                <a:avLst/>
                                <a:gdLst/>
                                <a:ahLst/>
                                <a:cxnLst>
                                  <a:cxn ang="0">
                                    <a:pos x="wd2" y="hd2"/>
                                  </a:cxn>
                                  <a:cxn ang="5400000">
                                    <a:pos x="wd2" y="hd2"/>
                                  </a:cxn>
                                  <a:cxn ang="10800000">
                                    <a:pos x="wd2" y="hd2"/>
                                  </a:cxn>
                                  <a:cxn ang="16200000">
                                    <a:pos x="wd2" y="hd2"/>
                                  </a:cxn>
                                </a:cxnLst>
                                <a:rect l="0" t="0" r="r" b="b"/>
                                <a:pathLst>
                                  <a:path w="21600" h="20460" extrusionOk="0">
                                    <a:moveTo>
                                      <a:pt x="9600" y="17707"/>
                                    </a:moveTo>
                                    <a:cubicBezTo>
                                      <a:pt x="8400" y="16045"/>
                                      <a:pt x="7200" y="14384"/>
                                      <a:pt x="4800" y="11061"/>
                                    </a:cubicBezTo>
                                    <a:cubicBezTo>
                                      <a:pt x="3600" y="9399"/>
                                      <a:pt x="1200" y="7738"/>
                                      <a:pt x="0" y="7738"/>
                                    </a:cubicBezTo>
                                    <a:cubicBezTo>
                                      <a:pt x="0" y="7738"/>
                                      <a:pt x="0" y="7738"/>
                                      <a:pt x="0" y="7738"/>
                                    </a:cubicBezTo>
                                    <a:cubicBezTo>
                                      <a:pt x="1200" y="6076"/>
                                      <a:pt x="1200" y="4415"/>
                                      <a:pt x="2400" y="2753"/>
                                    </a:cubicBezTo>
                                    <a:cubicBezTo>
                                      <a:pt x="6000" y="-570"/>
                                      <a:pt x="10800" y="-570"/>
                                      <a:pt x="14400" y="1092"/>
                                    </a:cubicBezTo>
                                    <a:cubicBezTo>
                                      <a:pt x="16800" y="2753"/>
                                      <a:pt x="19200" y="4415"/>
                                      <a:pt x="20400" y="7738"/>
                                    </a:cubicBezTo>
                                    <a:cubicBezTo>
                                      <a:pt x="21600" y="9399"/>
                                      <a:pt x="21600" y="12722"/>
                                      <a:pt x="21600" y="14384"/>
                                    </a:cubicBezTo>
                                    <a:cubicBezTo>
                                      <a:pt x="21600" y="16045"/>
                                      <a:pt x="20400" y="16045"/>
                                      <a:pt x="19200" y="14384"/>
                                    </a:cubicBezTo>
                                    <a:lnTo>
                                      <a:pt x="16800" y="11061"/>
                                    </a:lnTo>
                                    <a:cubicBezTo>
                                      <a:pt x="18000" y="12722"/>
                                      <a:pt x="19200" y="14384"/>
                                      <a:pt x="19200" y="16046"/>
                                    </a:cubicBezTo>
                                    <a:cubicBezTo>
                                      <a:pt x="19200" y="17707"/>
                                      <a:pt x="19200" y="17707"/>
                                      <a:pt x="18000" y="19369"/>
                                    </a:cubicBezTo>
                                    <a:cubicBezTo>
                                      <a:pt x="15600" y="21030"/>
                                      <a:pt x="12000" y="21030"/>
                                      <a:pt x="9600" y="17707"/>
                                    </a:cubicBezTo>
                                    <a:close/>
                                  </a:path>
                                </a:pathLst>
                              </a:custGeom>
                              <a:solidFill>
                                <a:srgbClr val="A2B969"/>
                              </a:solidFill>
                              <a:ln w="12700">
                                <a:noFill/>
                                <a:miter lim="400000"/>
                              </a:ln>
                            </wps:spPr>
                            <wps:bodyPr lIns="38100" tIns="38100" rIns="38100" bIns="38100" anchor="ctr"/>
                          </wps:wsp>
                          <wps:wsp>
                            <wps:cNvPr id="199" name="Shape"/>
                            <wps:cNvSpPr/>
                            <wps:spPr>
                              <a:xfrm>
                                <a:off x="727859" y="3889953"/>
                                <a:ext cx="70000" cy="48731"/>
                              </a:xfrm>
                              <a:custGeom>
                                <a:avLst/>
                                <a:gdLst/>
                                <a:ahLst/>
                                <a:cxnLst>
                                  <a:cxn ang="0">
                                    <a:pos x="wd2" y="hd2"/>
                                  </a:cxn>
                                  <a:cxn ang="5400000">
                                    <a:pos x="wd2" y="hd2"/>
                                  </a:cxn>
                                  <a:cxn ang="10800000">
                                    <a:pos x="wd2" y="hd2"/>
                                  </a:cxn>
                                  <a:cxn ang="16200000">
                                    <a:pos x="wd2" y="hd2"/>
                                  </a:cxn>
                                </a:cxnLst>
                                <a:rect l="0" t="0" r="r" b="b"/>
                                <a:pathLst>
                                  <a:path w="21600" h="20674" extrusionOk="0">
                                    <a:moveTo>
                                      <a:pt x="9819" y="2700"/>
                                    </a:moveTo>
                                    <a:cubicBezTo>
                                      <a:pt x="11782" y="5400"/>
                                      <a:pt x="13746" y="5400"/>
                                      <a:pt x="15709" y="8100"/>
                                    </a:cubicBezTo>
                                    <a:cubicBezTo>
                                      <a:pt x="17673" y="10800"/>
                                      <a:pt x="19637" y="10800"/>
                                      <a:pt x="21600" y="10800"/>
                                    </a:cubicBezTo>
                                    <a:cubicBezTo>
                                      <a:pt x="21600" y="10800"/>
                                      <a:pt x="21600" y="10800"/>
                                      <a:pt x="21600" y="10800"/>
                                    </a:cubicBezTo>
                                    <a:cubicBezTo>
                                      <a:pt x="21600" y="13500"/>
                                      <a:pt x="19636" y="16200"/>
                                      <a:pt x="19636" y="16200"/>
                                    </a:cubicBezTo>
                                    <a:cubicBezTo>
                                      <a:pt x="15709" y="21600"/>
                                      <a:pt x="11782" y="21600"/>
                                      <a:pt x="7854" y="18900"/>
                                    </a:cubicBezTo>
                                    <a:cubicBezTo>
                                      <a:pt x="5891" y="18900"/>
                                      <a:pt x="1964" y="16200"/>
                                      <a:pt x="1964" y="13500"/>
                                    </a:cubicBezTo>
                                    <a:cubicBezTo>
                                      <a:pt x="0" y="10800"/>
                                      <a:pt x="0" y="8100"/>
                                      <a:pt x="0" y="5400"/>
                                    </a:cubicBezTo>
                                    <a:cubicBezTo>
                                      <a:pt x="0" y="5400"/>
                                      <a:pt x="1964" y="2700"/>
                                      <a:pt x="1964" y="5400"/>
                                    </a:cubicBezTo>
                                    <a:lnTo>
                                      <a:pt x="5891" y="8100"/>
                                    </a:lnTo>
                                    <a:cubicBezTo>
                                      <a:pt x="3927" y="5400"/>
                                      <a:pt x="3927" y="5400"/>
                                      <a:pt x="1964" y="2700"/>
                                    </a:cubicBezTo>
                                    <a:cubicBezTo>
                                      <a:pt x="1964" y="2700"/>
                                      <a:pt x="1964" y="0"/>
                                      <a:pt x="1964" y="0"/>
                                    </a:cubicBezTo>
                                    <a:cubicBezTo>
                                      <a:pt x="3928" y="0"/>
                                      <a:pt x="5892" y="2700"/>
                                      <a:pt x="9819" y="2700"/>
                                    </a:cubicBezTo>
                                    <a:close/>
                                  </a:path>
                                </a:pathLst>
                              </a:custGeom>
                              <a:solidFill>
                                <a:srgbClr val="A2B969"/>
                              </a:solidFill>
                              <a:ln w="12700">
                                <a:noFill/>
                                <a:miter lim="400000"/>
                              </a:ln>
                            </wps:spPr>
                            <wps:bodyPr lIns="38100" tIns="38100" rIns="38100" bIns="38100" anchor="ctr"/>
                          </wps:wsp>
                          <wps:wsp>
                            <wps:cNvPr id="200" name="Shape"/>
                            <wps:cNvSpPr/>
                            <wps:spPr>
                              <a:xfrm>
                                <a:off x="409694" y="3762694"/>
                                <a:ext cx="44552" cy="76363"/>
                              </a:xfrm>
                              <a:custGeom>
                                <a:avLst/>
                                <a:gdLst/>
                                <a:ahLst/>
                                <a:cxnLst>
                                  <a:cxn ang="0">
                                    <a:pos x="wd2" y="hd2"/>
                                  </a:cxn>
                                  <a:cxn ang="5400000">
                                    <a:pos x="wd2" y="hd2"/>
                                  </a:cxn>
                                  <a:cxn ang="10800000">
                                    <a:pos x="wd2" y="hd2"/>
                                  </a:cxn>
                                  <a:cxn ang="16200000">
                                    <a:pos x="wd2" y="hd2"/>
                                  </a:cxn>
                                </a:cxnLst>
                                <a:rect l="0" t="0" r="r" b="b"/>
                                <a:pathLst>
                                  <a:path w="21600" h="21600" extrusionOk="0">
                                    <a:moveTo>
                                      <a:pt x="21600" y="10800"/>
                                    </a:moveTo>
                                    <a:cubicBezTo>
                                      <a:pt x="21600" y="12600"/>
                                      <a:pt x="18514" y="14400"/>
                                      <a:pt x="18514" y="16200"/>
                                    </a:cubicBezTo>
                                    <a:cubicBezTo>
                                      <a:pt x="18514" y="18000"/>
                                      <a:pt x="18514" y="19800"/>
                                      <a:pt x="18514" y="21600"/>
                                    </a:cubicBezTo>
                                    <a:cubicBezTo>
                                      <a:pt x="18514" y="21600"/>
                                      <a:pt x="18514" y="21600"/>
                                      <a:pt x="18514" y="21600"/>
                                    </a:cubicBezTo>
                                    <a:cubicBezTo>
                                      <a:pt x="15428" y="21600"/>
                                      <a:pt x="12342" y="21600"/>
                                      <a:pt x="9257" y="19800"/>
                                    </a:cubicBezTo>
                                    <a:cubicBezTo>
                                      <a:pt x="3085" y="18000"/>
                                      <a:pt x="0" y="12600"/>
                                      <a:pt x="0" y="9000"/>
                                    </a:cubicBezTo>
                                    <a:cubicBezTo>
                                      <a:pt x="0" y="7200"/>
                                      <a:pt x="0" y="3600"/>
                                      <a:pt x="3086" y="1800"/>
                                    </a:cubicBezTo>
                                    <a:cubicBezTo>
                                      <a:pt x="6172" y="0"/>
                                      <a:pt x="9258" y="0"/>
                                      <a:pt x="12343" y="0"/>
                                    </a:cubicBezTo>
                                    <a:cubicBezTo>
                                      <a:pt x="12343" y="0"/>
                                      <a:pt x="15429" y="0"/>
                                      <a:pt x="15429" y="1800"/>
                                    </a:cubicBezTo>
                                    <a:lnTo>
                                      <a:pt x="12343" y="5400"/>
                                    </a:lnTo>
                                    <a:cubicBezTo>
                                      <a:pt x="12343" y="3600"/>
                                      <a:pt x="15429" y="3600"/>
                                      <a:pt x="15429" y="1800"/>
                                    </a:cubicBezTo>
                                    <a:cubicBezTo>
                                      <a:pt x="15429" y="1800"/>
                                      <a:pt x="18515" y="1800"/>
                                      <a:pt x="18515" y="1800"/>
                                    </a:cubicBezTo>
                                    <a:cubicBezTo>
                                      <a:pt x="21600" y="5400"/>
                                      <a:pt x="21600" y="9000"/>
                                      <a:pt x="21600" y="10800"/>
                                    </a:cubicBezTo>
                                    <a:close/>
                                  </a:path>
                                </a:pathLst>
                              </a:custGeom>
                              <a:solidFill>
                                <a:srgbClr val="A2B969"/>
                              </a:solidFill>
                              <a:ln w="12700">
                                <a:noFill/>
                                <a:miter lim="400000"/>
                              </a:ln>
                            </wps:spPr>
                            <wps:bodyPr lIns="38100" tIns="38100" rIns="38100" bIns="38100" anchor="ctr"/>
                          </wps:wsp>
                          <wps:wsp>
                            <wps:cNvPr id="201" name="Shape"/>
                            <wps:cNvSpPr/>
                            <wps:spPr>
                              <a:xfrm>
                                <a:off x="155166" y="4080854"/>
                                <a:ext cx="44552" cy="76363"/>
                              </a:xfrm>
                              <a:custGeom>
                                <a:avLst/>
                                <a:gdLst/>
                                <a:ahLst/>
                                <a:cxnLst>
                                  <a:cxn ang="0">
                                    <a:pos x="wd2" y="hd2"/>
                                  </a:cxn>
                                  <a:cxn ang="5400000">
                                    <a:pos x="wd2" y="hd2"/>
                                  </a:cxn>
                                  <a:cxn ang="10800000">
                                    <a:pos x="wd2" y="hd2"/>
                                  </a:cxn>
                                  <a:cxn ang="16200000">
                                    <a:pos x="wd2" y="hd2"/>
                                  </a:cxn>
                                </a:cxnLst>
                                <a:rect l="0" t="0" r="r" b="b"/>
                                <a:pathLst>
                                  <a:path w="21600" h="21600" extrusionOk="0">
                                    <a:moveTo>
                                      <a:pt x="21600" y="10800"/>
                                    </a:moveTo>
                                    <a:cubicBezTo>
                                      <a:pt x="21600" y="12600"/>
                                      <a:pt x="18514" y="14400"/>
                                      <a:pt x="18514" y="16200"/>
                                    </a:cubicBezTo>
                                    <a:cubicBezTo>
                                      <a:pt x="18514" y="18000"/>
                                      <a:pt x="18514" y="19800"/>
                                      <a:pt x="18514" y="21600"/>
                                    </a:cubicBezTo>
                                    <a:cubicBezTo>
                                      <a:pt x="18514" y="21600"/>
                                      <a:pt x="18514" y="21600"/>
                                      <a:pt x="18514" y="21600"/>
                                    </a:cubicBezTo>
                                    <a:cubicBezTo>
                                      <a:pt x="15428" y="21600"/>
                                      <a:pt x="12342" y="21600"/>
                                      <a:pt x="9257" y="19800"/>
                                    </a:cubicBezTo>
                                    <a:cubicBezTo>
                                      <a:pt x="3085" y="18000"/>
                                      <a:pt x="0" y="12600"/>
                                      <a:pt x="0" y="9000"/>
                                    </a:cubicBezTo>
                                    <a:cubicBezTo>
                                      <a:pt x="0" y="7200"/>
                                      <a:pt x="0" y="3600"/>
                                      <a:pt x="3086" y="1800"/>
                                    </a:cubicBezTo>
                                    <a:cubicBezTo>
                                      <a:pt x="6172" y="0"/>
                                      <a:pt x="9258" y="0"/>
                                      <a:pt x="12343" y="0"/>
                                    </a:cubicBezTo>
                                    <a:cubicBezTo>
                                      <a:pt x="12343" y="0"/>
                                      <a:pt x="15429" y="0"/>
                                      <a:pt x="15429" y="1800"/>
                                    </a:cubicBezTo>
                                    <a:lnTo>
                                      <a:pt x="12343" y="5400"/>
                                    </a:lnTo>
                                    <a:cubicBezTo>
                                      <a:pt x="12343" y="3600"/>
                                      <a:pt x="15429" y="3600"/>
                                      <a:pt x="15429" y="1800"/>
                                    </a:cubicBezTo>
                                    <a:cubicBezTo>
                                      <a:pt x="15429" y="1800"/>
                                      <a:pt x="18515" y="1800"/>
                                      <a:pt x="18515" y="1800"/>
                                    </a:cubicBezTo>
                                    <a:cubicBezTo>
                                      <a:pt x="21600" y="3600"/>
                                      <a:pt x="21600" y="7200"/>
                                      <a:pt x="21600" y="10800"/>
                                    </a:cubicBezTo>
                                    <a:close/>
                                  </a:path>
                                </a:pathLst>
                              </a:custGeom>
                              <a:solidFill>
                                <a:srgbClr val="A2B969"/>
                              </a:solidFill>
                              <a:ln w="12700">
                                <a:noFill/>
                                <a:miter lim="400000"/>
                              </a:ln>
                            </wps:spPr>
                            <wps:bodyPr lIns="38100" tIns="38100" rIns="38100" bIns="38100" anchor="ctr"/>
                          </wps:wsp>
                          <wps:wsp>
                            <wps:cNvPr id="202" name="Shape"/>
                            <wps:cNvSpPr/>
                            <wps:spPr>
                              <a:xfrm>
                                <a:off x="282435" y="3953585"/>
                                <a:ext cx="63632" cy="38640"/>
                              </a:xfrm>
                              <a:custGeom>
                                <a:avLst/>
                                <a:gdLst/>
                                <a:ahLst/>
                                <a:cxnLst>
                                  <a:cxn ang="0">
                                    <a:pos x="wd2" y="hd2"/>
                                  </a:cxn>
                                  <a:cxn ang="5400000">
                                    <a:pos x="wd2" y="hd2"/>
                                  </a:cxn>
                                  <a:cxn ang="10800000">
                                    <a:pos x="wd2" y="hd2"/>
                                  </a:cxn>
                                  <a:cxn ang="16200000">
                                    <a:pos x="wd2" y="hd2"/>
                                  </a:cxn>
                                </a:cxnLst>
                                <a:rect l="0" t="0" r="r" b="b"/>
                                <a:pathLst>
                                  <a:path w="21600" h="18734" extrusionOk="0">
                                    <a:moveTo>
                                      <a:pt x="8641" y="16706"/>
                                    </a:moveTo>
                                    <a:cubicBezTo>
                                      <a:pt x="6480" y="16706"/>
                                      <a:pt x="6480" y="13620"/>
                                      <a:pt x="4320" y="13620"/>
                                    </a:cubicBezTo>
                                    <a:cubicBezTo>
                                      <a:pt x="2160" y="13620"/>
                                      <a:pt x="2160" y="10535"/>
                                      <a:pt x="0" y="10535"/>
                                    </a:cubicBezTo>
                                    <a:cubicBezTo>
                                      <a:pt x="0" y="10535"/>
                                      <a:pt x="0" y="10535"/>
                                      <a:pt x="0" y="10535"/>
                                    </a:cubicBezTo>
                                    <a:cubicBezTo>
                                      <a:pt x="0" y="7449"/>
                                      <a:pt x="2160" y="7449"/>
                                      <a:pt x="2160" y="4363"/>
                                    </a:cubicBezTo>
                                    <a:cubicBezTo>
                                      <a:pt x="4320" y="1278"/>
                                      <a:pt x="8640" y="-1808"/>
                                      <a:pt x="12960" y="1278"/>
                                    </a:cubicBezTo>
                                    <a:cubicBezTo>
                                      <a:pt x="15120" y="1278"/>
                                      <a:pt x="17280" y="4363"/>
                                      <a:pt x="19440" y="4363"/>
                                    </a:cubicBezTo>
                                    <a:cubicBezTo>
                                      <a:pt x="19440" y="7449"/>
                                      <a:pt x="21600" y="7449"/>
                                      <a:pt x="21600" y="10535"/>
                                    </a:cubicBezTo>
                                    <a:cubicBezTo>
                                      <a:pt x="21600" y="10535"/>
                                      <a:pt x="21600" y="13620"/>
                                      <a:pt x="19440" y="10535"/>
                                    </a:cubicBezTo>
                                    <a:lnTo>
                                      <a:pt x="17280" y="7449"/>
                                    </a:lnTo>
                                    <a:cubicBezTo>
                                      <a:pt x="17280" y="7449"/>
                                      <a:pt x="19440" y="10535"/>
                                      <a:pt x="19440" y="10535"/>
                                    </a:cubicBezTo>
                                    <a:cubicBezTo>
                                      <a:pt x="19440" y="10535"/>
                                      <a:pt x="19440" y="13620"/>
                                      <a:pt x="19440" y="13620"/>
                                    </a:cubicBezTo>
                                    <a:cubicBezTo>
                                      <a:pt x="12961" y="19792"/>
                                      <a:pt x="10801" y="19792"/>
                                      <a:pt x="8641" y="16706"/>
                                    </a:cubicBezTo>
                                    <a:close/>
                                  </a:path>
                                </a:pathLst>
                              </a:custGeom>
                              <a:solidFill>
                                <a:srgbClr val="A2B969"/>
                              </a:solidFill>
                              <a:ln w="12700">
                                <a:noFill/>
                                <a:miter lim="400000"/>
                              </a:ln>
                            </wps:spPr>
                            <wps:bodyPr lIns="38100" tIns="38100" rIns="38100" bIns="38100" anchor="ctr"/>
                          </wps:wsp>
                          <wps:wsp>
                            <wps:cNvPr id="203" name="Shape"/>
                            <wps:cNvSpPr/>
                            <wps:spPr>
                              <a:xfrm>
                                <a:off x="282435" y="4080854"/>
                                <a:ext cx="64619" cy="82727"/>
                              </a:xfrm>
                              <a:custGeom>
                                <a:avLst/>
                                <a:gdLst/>
                                <a:ahLst/>
                                <a:cxnLst>
                                  <a:cxn ang="0">
                                    <a:pos x="wd2" y="hd2"/>
                                  </a:cxn>
                                  <a:cxn ang="5400000">
                                    <a:pos x="wd2" y="hd2"/>
                                  </a:cxn>
                                  <a:cxn ang="10800000">
                                    <a:pos x="wd2" y="hd2"/>
                                  </a:cxn>
                                  <a:cxn ang="16200000">
                                    <a:pos x="wd2" y="hd2"/>
                                  </a:cxn>
                                </a:cxnLst>
                                <a:rect l="0" t="0" r="r" b="b"/>
                                <a:pathLst>
                                  <a:path w="19939" h="21600" extrusionOk="0">
                                    <a:moveTo>
                                      <a:pt x="16013" y="11631"/>
                                    </a:moveTo>
                                    <a:cubicBezTo>
                                      <a:pt x="14049" y="13292"/>
                                      <a:pt x="12085" y="14954"/>
                                      <a:pt x="10122" y="16615"/>
                                    </a:cubicBezTo>
                                    <a:cubicBezTo>
                                      <a:pt x="8158" y="18277"/>
                                      <a:pt x="6195" y="19938"/>
                                      <a:pt x="6195" y="21600"/>
                                    </a:cubicBezTo>
                                    <a:cubicBezTo>
                                      <a:pt x="6195" y="21600"/>
                                      <a:pt x="6195" y="21600"/>
                                      <a:pt x="6195" y="21600"/>
                                    </a:cubicBezTo>
                                    <a:cubicBezTo>
                                      <a:pt x="4231" y="19938"/>
                                      <a:pt x="2267" y="19938"/>
                                      <a:pt x="2267" y="18277"/>
                                    </a:cubicBezTo>
                                    <a:cubicBezTo>
                                      <a:pt x="-1660" y="14954"/>
                                      <a:pt x="304" y="9969"/>
                                      <a:pt x="2267" y="4985"/>
                                    </a:cubicBezTo>
                                    <a:cubicBezTo>
                                      <a:pt x="4231" y="3323"/>
                                      <a:pt x="6195" y="0"/>
                                      <a:pt x="8158" y="0"/>
                                    </a:cubicBezTo>
                                    <a:cubicBezTo>
                                      <a:pt x="10122" y="0"/>
                                      <a:pt x="12085" y="0"/>
                                      <a:pt x="16012" y="0"/>
                                    </a:cubicBezTo>
                                    <a:cubicBezTo>
                                      <a:pt x="17976" y="0"/>
                                      <a:pt x="17976" y="1662"/>
                                      <a:pt x="16012" y="1662"/>
                                    </a:cubicBezTo>
                                    <a:lnTo>
                                      <a:pt x="12085" y="4985"/>
                                    </a:lnTo>
                                    <a:cubicBezTo>
                                      <a:pt x="14048" y="3323"/>
                                      <a:pt x="16012" y="3323"/>
                                      <a:pt x="17975" y="3323"/>
                                    </a:cubicBezTo>
                                    <a:cubicBezTo>
                                      <a:pt x="19939" y="3323"/>
                                      <a:pt x="19939" y="3323"/>
                                      <a:pt x="19939" y="4985"/>
                                    </a:cubicBezTo>
                                    <a:cubicBezTo>
                                      <a:pt x="19940" y="6646"/>
                                      <a:pt x="17976" y="9969"/>
                                      <a:pt x="16013" y="11631"/>
                                    </a:cubicBezTo>
                                    <a:close/>
                                  </a:path>
                                </a:pathLst>
                              </a:custGeom>
                              <a:solidFill>
                                <a:srgbClr val="A2B969"/>
                              </a:solidFill>
                              <a:ln w="12700">
                                <a:noFill/>
                                <a:miter lim="400000"/>
                              </a:ln>
                            </wps:spPr>
                            <wps:bodyPr lIns="38100" tIns="38100" rIns="38100" bIns="38100" anchor="ctr"/>
                          </wps:wsp>
                          <wps:wsp>
                            <wps:cNvPr id="204" name="Shape"/>
                            <wps:cNvSpPr/>
                            <wps:spPr>
                              <a:xfrm>
                                <a:off x="536958" y="3635430"/>
                                <a:ext cx="44552" cy="76363"/>
                              </a:xfrm>
                              <a:custGeom>
                                <a:avLst/>
                                <a:gdLst/>
                                <a:ahLst/>
                                <a:cxnLst>
                                  <a:cxn ang="0">
                                    <a:pos x="wd2" y="hd2"/>
                                  </a:cxn>
                                  <a:cxn ang="5400000">
                                    <a:pos x="wd2" y="hd2"/>
                                  </a:cxn>
                                  <a:cxn ang="10800000">
                                    <a:pos x="wd2" y="hd2"/>
                                  </a:cxn>
                                  <a:cxn ang="16200000">
                                    <a:pos x="wd2" y="hd2"/>
                                  </a:cxn>
                                </a:cxnLst>
                                <a:rect l="0" t="0" r="r" b="b"/>
                                <a:pathLst>
                                  <a:path w="21600" h="21600" extrusionOk="0">
                                    <a:moveTo>
                                      <a:pt x="21600" y="10800"/>
                                    </a:moveTo>
                                    <a:cubicBezTo>
                                      <a:pt x="21600" y="12600"/>
                                      <a:pt x="18514" y="14400"/>
                                      <a:pt x="18514" y="16200"/>
                                    </a:cubicBezTo>
                                    <a:cubicBezTo>
                                      <a:pt x="18514" y="18000"/>
                                      <a:pt x="18514" y="19800"/>
                                      <a:pt x="18514" y="21600"/>
                                    </a:cubicBezTo>
                                    <a:cubicBezTo>
                                      <a:pt x="18514" y="21600"/>
                                      <a:pt x="18514" y="21600"/>
                                      <a:pt x="18514" y="21600"/>
                                    </a:cubicBezTo>
                                    <a:cubicBezTo>
                                      <a:pt x="15428" y="21600"/>
                                      <a:pt x="12342" y="21600"/>
                                      <a:pt x="9257" y="19800"/>
                                    </a:cubicBezTo>
                                    <a:cubicBezTo>
                                      <a:pt x="3085" y="18000"/>
                                      <a:pt x="0" y="12600"/>
                                      <a:pt x="0" y="9000"/>
                                    </a:cubicBezTo>
                                    <a:cubicBezTo>
                                      <a:pt x="0" y="7200"/>
                                      <a:pt x="0" y="3600"/>
                                      <a:pt x="3086" y="1800"/>
                                    </a:cubicBezTo>
                                    <a:cubicBezTo>
                                      <a:pt x="6172" y="0"/>
                                      <a:pt x="9258" y="0"/>
                                      <a:pt x="12343" y="0"/>
                                    </a:cubicBezTo>
                                    <a:cubicBezTo>
                                      <a:pt x="12343" y="0"/>
                                      <a:pt x="15429" y="0"/>
                                      <a:pt x="15429" y="1800"/>
                                    </a:cubicBezTo>
                                    <a:lnTo>
                                      <a:pt x="12343" y="5400"/>
                                    </a:lnTo>
                                    <a:cubicBezTo>
                                      <a:pt x="12343" y="3600"/>
                                      <a:pt x="15429" y="3600"/>
                                      <a:pt x="15429" y="1800"/>
                                    </a:cubicBezTo>
                                    <a:cubicBezTo>
                                      <a:pt x="15429" y="1800"/>
                                      <a:pt x="18515" y="1800"/>
                                      <a:pt x="18515" y="1800"/>
                                    </a:cubicBezTo>
                                    <a:cubicBezTo>
                                      <a:pt x="21600" y="5400"/>
                                      <a:pt x="21600" y="7200"/>
                                      <a:pt x="21600" y="10800"/>
                                    </a:cubicBezTo>
                                    <a:close/>
                                  </a:path>
                                </a:pathLst>
                              </a:custGeom>
                              <a:solidFill>
                                <a:srgbClr val="A2B969"/>
                              </a:solidFill>
                              <a:ln w="12700">
                                <a:noFill/>
                                <a:miter lim="400000"/>
                              </a:ln>
                            </wps:spPr>
                            <wps:bodyPr lIns="38100" tIns="38100" rIns="38100" bIns="38100" anchor="ctr"/>
                          </wps:wsp>
                          <wps:wsp>
                            <wps:cNvPr id="205" name="Shape"/>
                            <wps:cNvSpPr/>
                            <wps:spPr>
                              <a:xfrm>
                                <a:off x="91539" y="4271750"/>
                                <a:ext cx="82727" cy="47183"/>
                              </a:xfrm>
                              <a:custGeom>
                                <a:avLst/>
                                <a:gdLst/>
                                <a:ahLst/>
                                <a:cxnLst>
                                  <a:cxn ang="0">
                                    <a:pos x="wd2" y="hd2"/>
                                  </a:cxn>
                                  <a:cxn ang="5400000">
                                    <a:pos x="wd2" y="hd2"/>
                                  </a:cxn>
                                  <a:cxn ang="10800000">
                                    <a:pos x="wd2" y="hd2"/>
                                  </a:cxn>
                                  <a:cxn ang="16200000">
                                    <a:pos x="wd2" y="hd2"/>
                                  </a:cxn>
                                </a:cxnLst>
                                <a:rect l="0" t="0" r="r" b="b"/>
                                <a:pathLst>
                                  <a:path w="21600" h="20018" extrusionOk="0">
                                    <a:moveTo>
                                      <a:pt x="9969" y="18900"/>
                                    </a:moveTo>
                                    <a:cubicBezTo>
                                      <a:pt x="8307" y="18900"/>
                                      <a:pt x="6645" y="16200"/>
                                      <a:pt x="4984" y="16200"/>
                                    </a:cubicBezTo>
                                    <a:cubicBezTo>
                                      <a:pt x="3323" y="16200"/>
                                      <a:pt x="1661" y="16200"/>
                                      <a:pt x="0" y="16200"/>
                                    </a:cubicBezTo>
                                    <a:cubicBezTo>
                                      <a:pt x="0" y="16200"/>
                                      <a:pt x="0" y="16200"/>
                                      <a:pt x="0" y="16200"/>
                                    </a:cubicBezTo>
                                    <a:cubicBezTo>
                                      <a:pt x="0" y="13500"/>
                                      <a:pt x="0" y="10800"/>
                                      <a:pt x="1662" y="8100"/>
                                    </a:cubicBezTo>
                                    <a:cubicBezTo>
                                      <a:pt x="3323" y="2700"/>
                                      <a:pt x="6646" y="0"/>
                                      <a:pt x="11631" y="0"/>
                                    </a:cubicBezTo>
                                    <a:cubicBezTo>
                                      <a:pt x="13292" y="0"/>
                                      <a:pt x="16615" y="0"/>
                                      <a:pt x="18277" y="2700"/>
                                    </a:cubicBezTo>
                                    <a:cubicBezTo>
                                      <a:pt x="19938" y="5400"/>
                                      <a:pt x="19938" y="8100"/>
                                      <a:pt x="21600" y="10800"/>
                                    </a:cubicBezTo>
                                    <a:cubicBezTo>
                                      <a:pt x="21600" y="10800"/>
                                      <a:pt x="21600" y="13500"/>
                                      <a:pt x="19938" y="13500"/>
                                    </a:cubicBezTo>
                                    <a:lnTo>
                                      <a:pt x="16615" y="10800"/>
                                    </a:lnTo>
                                    <a:cubicBezTo>
                                      <a:pt x="18277" y="10800"/>
                                      <a:pt x="18277" y="13500"/>
                                      <a:pt x="19938" y="13500"/>
                                    </a:cubicBezTo>
                                    <a:cubicBezTo>
                                      <a:pt x="19938" y="13500"/>
                                      <a:pt x="19938" y="16200"/>
                                      <a:pt x="19938" y="16200"/>
                                    </a:cubicBezTo>
                                    <a:cubicBezTo>
                                      <a:pt x="14954" y="18900"/>
                                      <a:pt x="11630" y="21600"/>
                                      <a:pt x="9969" y="18900"/>
                                    </a:cubicBezTo>
                                    <a:close/>
                                  </a:path>
                                </a:pathLst>
                              </a:custGeom>
                              <a:solidFill>
                                <a:srgbClr val="A2B969"/>
                              </a:solidFill>
                              <a:ln w="12700">
                                <a:noFill/>
                                <a:miter lim="400000"/>
                              </a:ln>
                            </wps:spPr>
                            <wps:bodyPr lIns="38100" tIns="38100" rIns="38100" bIns="38100" anchor="ctr"/>
                          </wps:wsp>
                          <wps:wsp>
                            <wps:cNvPr id="206" name="Shape"/>
                            <wps:cNvSpPr/>
                            <wps:spPr>
                              <a:xfrm>
                                <a:off x="727859" y="3635425"/>
                                <a:ext cx="70000" cy="48731"/>
                              </a:xfrm>
                              <a:custGeom>
                                <a:avLst/>
                                <a:gdLst/>
                                <a:ahLst/>
                                <a:cxnLst>
                                  <a:cxn ang="0">
                                    <a:pos x="wd2" y="hd2"/>
                                  </a:cxn>
                                  <a:cxn ang="5400000">
                                    <a:pos x="wd2" y="hd2"/>
                                  </a:cxn>
                                  <a:cxn ang="10800000">
                                    <a:pos x="wd2" y="hd2"/>
                                  </a:cxn>
                                  <a:cxn ang="16200000">
                                    <a:pos x="wd2" y="hd2"/>
                                  </a:cxn>
                                </a:cxnLst>
                                <a:rect l="0" t="0" r="r" b="b"/>
                                <a:pathLst>
                                  <a:path w="21600" h="20674" extrusionOk="0">
                                    <a:moveTo>
                                      <a:pt x="9819" y="2700"/>
                                    </a:moveTo>
                                    <a:cubicBezTo>
                                      <a:pt x="11782" y="5400"/>
                                      <a:pt x="13746" y="5400"/>
                                      <a:pt x="15709" y="8100"/>
                                    </a:cubicBezTo>
                                    <a:cubicBezTo>
                                      <a:pt x="17673" y="10800"/>
                                      <a:pt x="19637" y="10800"/>
                                      <a:pt x="21600" y="10800"/>
                                    </a:cubicBezTo>
                                    <a:cubicBezTo>
                                      <a:pt x="21600" y="10800"/>
                                      <a:pt x="21600" y="10800"/>
                                      <a:pt x="21600" y="10800"/>
                                    </a:cubicBezTo>
                                    <a:cubicBezTo>
                                      <a:pt x="21600" y="13500"/>
                                      <a:pt x="19636" y="16200"/>
                                      <a:pt x="19636" y="16200"/>
                                    </a:cubicBezTo>
                                    <a:cubicBezTo>
                                      <a:pt x="15709" y="21600"/>
                                      <a:pt x="11782" y="21600"/>
                                      <a:pt x="7854" y="18900"/>
                                    </a:cubicBezTo>
                                    <a:cubicBezTo>
                                      <a:pt x="5891" y="18900"/>
                                      <a:pt x="1964" y="16200"/>
                                      <a:pt x="1964" y="13500"/>
                                    </a:cubicBezTo>
                                    <a:cubicBezTo>
                                      <a:pt x="0" y="10800"/>
                                      <a:pt x="0" y="8100"/>
                                      <a:pt x="0" y="5400"/>
                                    </a:cubicBezTo>
                                    <a:cubicBezTo>
                                      <a:pt x="0" y="5400"/>
                                      <a:pt x="1964" y="2700"/>
                                      <a:pt x="1964" y="5400"/>
                                    </a:cubicBezTo>
                                    <a:lnTo>
                                      <a:pt x="5891" y="8100"/>
                                    </a:lnTo>
                                    <a:cubicBezTo>
                                      <a:pt x="3927" y="5400"/>
                                      <a:pt x="3927" y="5400"/>
                                      <a:pt x="1964" y="2700"/>
                                    </a:cubicBezTo>
                                    <a:cubicBezTo>
                                      <a:pt x="1964" y="2700"/>
                                      <a:pt x="1964" y="0"/>
                                      <a:pt x="1964" y="0"/>
                                    </a:cubicBezTo>
                                    <a:cubicBezTo>
                                      <a:pt x="3928" y="0"/>
                                      <a:pt x="5892" y="0"/>
                                      <a:pt x="9819" y="2700"/>
                                    </a:cubicBezTo>
                                    <a:close/>
                                  </a:path>
                                </a:pathLst>
                              </a:custGeom>
                              <a:solidFill>
                                <a:srgbClr val="A2B969"/>
                              </a:solidFill>
                              <a:ln w="12700">
                                <a:noFill/>
                                <a:miter lim="400000"/>
                              </a:ln>
                            </wps:spPr>
                            <wps:bodyPr lIns="38100" tIns="38100" rIns="38100" bIns="38100" anchor="ctr"/>
                          </wps:wsp>
                          <wps:wsp>
                            <wps:cNvPr id="207" name="Shape"/>
                            <wps:cNvSpPr/>
                            <wps:spPr>
                              <a:xfrm>
                                <a:off x="1109650" y="4144486"/>
                                <a:ext cx="76363" cy="76363"/>
                              </a:xfrm>
                              <a:custGeom>
                                <a:avLst/>
                                <a:gdLst/>
                                <a:ahLst/>
                                <a:cxnLst>
                                  <a:cxn ang="0">
                                    <a:pos x="wd2" y="hd2"/>
                                  </a:cxn>
                                  <a:cxn ang="5400000">
                                    <a:pos x="wd2" y="hd2"/>
                                  </a:cxn>
                                  <a:cxn ang="10800000">
                                    <a:pos x="wd2" y="hd2"/>
                                  </a:cxn>
                                  <a:cxn ang="16200000">
                                    <a:pos x="wd2" y="hd2"/>
                                  </a:cxn>
                                </a:cxnLst>
                                <a:rect l="0" t="0" r="r" b="b"/>
                                <a:pathLst>
                                  <a:path w="21600" h="21600" extrusionOk="0">
                                    <a:moveTo>
                                      <a:pt x="16200" y="7200"/>
                                    </a:moveTo>
                                    <a:cubicBezTo>
                                      <a:pt x="18000" y="9000"/>
                                      <a:pt x="18000" y="12600"/>
                                      <a:pt x="18000" y="14400"/>
                                    </a:cubicBezTo>
                                    <a:cubicBezTo>
                                      <a:pt x="18000" y="16200"/>
                                      <a:pt x="19800" y="18000"/>
                                      <a:pt x="21600" y="19800"/>
                                    </a:cubicBezTo>
                                    <a:cubicBezTo>
                                      <a:pt x="21600" y="19800"/>
                                      <a:pt x="21600" y="19800"/>
                                      <a:pt x="21600" y="19800"/>
                                    </a:cubicBezTo>
                                    <a:cubicBezTo>
                                      <a:pt x="19800" y="19800"/>
                                      <a:pt x="18000" y="21600"/>
                                      <a:pt x="16200" y="21600"/>
                                    </a:cubicBezTo>
                                    <a:cubicBezTo>
                                      <a:pt x="10801" y="21600"/>
                                      <a:pt x="7200" y="19800"/>
                                      <a:pt x="3600" y="16200"/>
                                    </a:cubicBezTo>
                                    <a:cubicBezTo>
                                      <a:pt x="1800" y="14400"/>
                                      <a:pt x="0" y="10800"/>
                                      <a:pt x="0" y="9000"/>
                                    </a:cubicBezTo>
                                    <a:cubicBezTo>
                                      <a:pt x="0" y="7200"/>
                                      <a:pt x="1800" y="5400"/>
                                      <a:pt x="1800" y="3600"/>
                                    </a:cubicBezTo>
                                    <a:cubicBezTo>
                                      <a:pt x="1800" y="3600"/>
                                      <a:pt x="3600" y="3600"/>
                                      <a:pt x="3600" y="3600"/>
                                    </a:cubicBezTo>
                                    <a:lnTo>
                                      <a:pt x="5400" y="7200"/>
                                    </a:lnTo>
                                    <a:cubicBezTo>
                                      <a:pt x="5400" y="5400"/>
                                      <a:pt x="5400" y="3600"/>
                                      <a:pt x="5400" y="1800"/>
                                    </a:cubicBezTo>
                                    <a:cubicBezTo>
                                      <a:pt x="5400" y="0"/>
                                      <a:pt x="7200" y="0"/>
                                      <a:pt x="7200" y="0"/>
                                    </a:cubicBezTo>
                                    <a:cubicBezTo>
                                      <a:pt x="10800" y="1800"/>
                                      <a:pt x="14400" y="3600"/>
                                      <a:pt x="16200" y="7200"/>
                                    </a:cubicBezTo>
                                    <a:close/>
                                  </a:path>
                                </a:pathLst>
                              </a:custGeom>
                              <a:solidFill>
                                <a:srgbClr val="A2B969"/>
                              </a:solidFill>
                              <a:ln w="12700">
                                <a:noFill/>
                                <a:miter lim="400000"/>
                              </a:ln>
                            </wps:spPr>
                            <wps:bodyPr lIns="38100" tIns="38100" rIns="38100" bIns="38100" anchor="ctr"/>
                          </wps:wsp>
                          <wps:wsp>
                            <wps:cNvPr id="208" name="Shape"/>
                            <wps:cNvSpPr/>
                            <wps:spPr>
                              <a:xfrm>
                                <a:off x="1046018" y="4271750"/>
                                <a:ext cx="114538" cy="66022"/>
                              </a:xfrm>
                              <a:custGeom>
                                <a:avLst/>
                                <a:gdLst/>
                                <a:ahLst/>
                                <a:cxnLst>
                                  <a:cxn ang="0">
                                    <a:pos x="wd2" y="hd2"/>
                                  </a:cxn>
                                  <a:cxn ang="5400000">
                                    <a:pos x="wd2" y="hd2"/>
                                  </a:cxn>
                                  <a:cxn ang="10800000">
                                    <a:pos x="wd2" y="hd2"/>
                                  </a:cxn>
                                  <a:cxn ang="16200000">
                                    <a:pos x="wd2" y="hd2"/>
                                  </a:cxn>
                                </a:cxnLst>
                                <a:rect l="0" t="0" r="r" b="b"/>
                                <a:pathLst>
                                  <a:path w="21600" h="20373" extrusionOk="0">
                                    <a:moveTo>
                                      <a:pt x="12000" y="20373"/>
                                    </a:moveTo>
                                    <a:cubicBezTo>
                                      <a:pt x="14400" y="18409"/>
                                      <a:pt x="15600" y="16446"/>
                                      <a:pt x="16800" y="16446"/>
                                    </a:cubicBezTo>
                                    <a:cubicBezTo>
                                      <a:pt x="18000" y="14482"/>
                                      <a:pt x="20400" y="14482"/>
                                      <a:pt x="21600" y="14482"/>
                                    </a:cubicBezTo>
                                    <a:cubicBezTo>
                                      <a:pt x="21600" y="14482"/>
                                      <a:pt x="21600" y="14482"/>
                                      <a:pt x="21600" y="14482"/>
                                    </a:cubicBezTo>
                                    <a:cubicBezTo>
                                      <a:pt x="21600" y="12519"/>
                                      <a:pt x="20400" y="8591"/>
                                      <a:pt x="19200" y="6628"/>
                                    </a:cubicBezTo>
                                    <a:cubicBezTo>
                                      <a:pt x="16800" y="737"/>
                                      <a:pt x="12000" y="-1227"/>
                                      <a:pt x="8400" y="737"/>
                                    </a:cubicBezTo>
                                    <a:cubicBezTo>
                                      <a:pt x="6000" y="737"/>
                                      <a:pt x="3600" y="2700"/>
                                      <a:pt x="2400" y="4664"/>
                                    </a:cubicBezTo>
                                    <a:cubicBezTo>
                                      <a:pt x="1200" y="6627"/>
                                      <a:pt x="0" y="10555"/>
                                      <a:pt x="0" y="12518"/>
                                    </a:cubicBezTo>
                                    <a:cubicBezTo>
                                      <a:pt x="0" y="14482"/>
                                      <a:pt x="1200" y="14482"/>
                                      <a:pt x="1200" y="14482"/>
                                    </a:cubicBezTo>
                                    <a:lnTo>
                                      <a:pt x="4800" y="12518"/>
                                    </a:lnTo>
                                    <a:cubicBezTo>
                                      <a:pt x="3600" y="14482"/>
                                      <a:pt x="2400" y="14482"/>
                                      <a:pt x="1200" y="16446"/>
                                    </a:cubicBezTo>
                                    <a:cubicBezTo>
                                      <a:pt x="1200" y="16446"/>
                                      <a:pt x="1200" y="18409"/>
                                      <a:pt x="1200" y="20373"/>
                                    </a:cubicBezTo>
                                    <a:cubicBezTo>
                                      <a:pt x="6000" y="20373"/>
                                      <a:pt x="9600" y="20373"/>
                                      <a:pt x="12000" y="20373"/>
                                    </a:cubicBezTo>
                                    <a:close/>
                                  </a:path>
                                </a:pathLst>
                              </a:custGeom>
                              <a:solidFill>
                                <a:srgbClr val="A2B969"/>
                              </a:solidFill>
                              <a:ln w="12700">
                                <a:noFill/>
                                <a:miter lim="400000"/>
                              </a:ln>
                            </wps:spPr>
                            <wps:bodyPr lIns="38100" tIns="38100" rIns="38100" bIns="38100" anchor="ctr"/>
                          </wps:wsp>
                          <wps:wsp>
                            <wps:cNvPr id="209" name="Shape"/>
                            <wps:cNvSpPr/>
                            <wps:spPr>
                              <a:xfrm>
                                <a:off x="1109650" y="4335377"/>
                                <a:ext cx="139995" cy="91730"/>
                              </a:xfrm>
                              <a:custGeom>
                                <a:avLst/>
                                <a:gdLst/>
                                <a:ahLst/>
                                <a:cxnLst>
                                  <a:cxn ang="0">
                                    <a:pos x="wd2" y="hd2"/>
                                  </a:cxn>
                                  <a:cxn ang="5400000">
                                    <a:pos x="wd2" y="hd2"/>
                                  </a:cxn>
                                  <a:cxn ang="10800000">
                                    <a:pos x="wd2" y="hd2"/>
                                  </a:cxn>
                                  <a:cxn ang="16200000">
                                    <a:pos x="wd2" y="hd2"/>
                                  </a:cxn>
                                </a:cxnLst>
                                <a:rect l="0" t="0" r="r" b="b"/>
                                <a:pathLst>
                                  <a:path w="21600" h="20756" extrusionOk="0">
                                    <a:moveTo>
                                      <a:pt x="7854" y="16436"/>
                                    </a:moveTo>
                                    <a:cubicBezTo>
                                      <a:pt x="9818" y="17876"/>
                                      <a:pt x="12763" y="16436"/>
                                      <a:pt x="14727" y="17876"/>
                                    </a:cubicBezTo>
                                    <a:cubicBezTo>
                                      <a:pt x="16691" y="17876"/>
                                      <a:pt x="18654" y="19316"/>
                                      <a:pt x="20618" y="20756"/>
                                    </a:cubicBezTo>
                                    <a:cubicBezTo>
                                      <a:pt x="20618" y="20756"/>
                                      <a:pt x="21600" y="20756"/>
                                      <a:pt x="21600" y="20756"/>
                                    </a:cubicBezTo>
                                    <a:cubicBezTo>
                                      <a:pt x="21600" y="19316"/>
                                      <a:pt x="21600" y="16436"/>
                                      <a:pt x="21600" y="14996"/>
                                    </a:cubicBezTo>
                                    <a:cubicBezTo>
                                      <a:pt x="20618" y="9236"/>
                                      <a:pt x="15709" y="4916"/>
                                      <a:pt x="11782" y="2036"/>
                                    </a:cubicBezTo>
                                    <a:cubicBezTo>
                                      <a:pt x="8836" y="596"/>
                                      <a:pt x="5891" y="-844"/>
                                      <a:pt x="3927" y="596"/>
                                    </a:cubicBezTo>
                                    <a:cubicBezTo>
                                      <a:pt x="1963" y="596"/>
                                      <a:pt x="982" y="2036"/>
                                      <a:pt x="0" y="4916"/>
                                    </a:cubicBezTo>
                                    <a:cubicBezTo>
                                      <a:pt x="0" y="6356"/>
                                      <a:pt x="982" y="7796"/>
                                      <a:pt x="1964" y="7796"/>
                                    </a:cubicBezTo>
                                    <a:lnTo>
                                      <a:pt x="5891" y="9236"/>
                                    </a:lnTo>
                                    <a:cubicBezTo>
                                      <a:pt x="3927" y="9236"/>
                                      <a:pt x="2946" y="9236"/>
                                      <a:pt x="982" y="9236"/>
                                    </a:cubicBezTo>
                                    <a:cubicBezTo>
                                      <a:pt x="0" y="9236"/>
                                      <a:pt x="0" y="10676"/>
                                      <a:pt x="982" y="12116"/>
                                    </a:cubicBezTo>
                                    <a:cubicBezTo>
                                      <a:pt x="981" y="12116"/>
                                      <a:pt x="3927" y="14996"/>
                                      <a:pt x="7854" y="16436"/>
                                    </a:cubicBezTo>
                                    <a:close/>
                                  </a:path>
                                </a:pathLst>
                              </a:custGeom>
                              <a:solidFill>
                                <a:srgbClr val="A2B969"/>
                              </a:solidFill>
                              <a:ln w="12700">
                                <a:noFill/>
                                <a:miter lim="400000"/>
                              </a:ln>
                            </wps:spPr>
                            <wps:bodyPr lIns="38100" tIns="38100" rIns="38100" bIns="38100" anchor="ctr"/>
                          </wps:wsp>
                          <wps:wsp>
                            <wps:cNvPr id="210" name="Shape"/>
                            <wps:cNvSpPr/>
                            <wps:spPr>
                              <a:xfrm>
                                <a:off x="1046013" y="4080854"/>
                                <a:ext cx="153964" cy="108435"/>
                              </a:xfrm>
                              <a:custGeom>
                                <a:avLst/>
                                <a:gdLst/>
                                <a:ahLst/>
                                <a:cxnLst>
                                  <a:cxn ang="0">
                                    <a:pos x="wd2" y="hd2"/>
                                  </a:cxn>
                                  <a:cxn ang="5400000">
                                    <a:pos x="wd2" y="hd2"/>
                                  </a:cxn>
                                  <a:cxn ang="10800000">
                                    <a:pos x="wd2" y="hd2"/>
                                  </a:cxn>
                                  <a:cxn ang="16200000">
                                    <a:pos x="wd2" y="hd2"/>
                                  </a:cxn>
                                </a:cxnLst>
                                <a:rect l="0" t="0" r="r" b="b"/>
                                <a:pathLst>
                                  <a:path w="20904" h="20449" extrusionOk="0">
                                    <a:moveTo>
                                      <a:pt x="12744" y="15649"/>
                                    </a:moveTo>
                                    <a:cubicBezTo>
                                      <a:pt x="14472" y="13249"/>
                                      <a:pt x="15336" y="10849"/>
                                      <a:pt x="16200" y="9649"/>
                                    </a:cubicBezTo>
                                    <a:cubicBezTo>
                                      <a:pt x="17064" y="8449"/>
                                      <a:pt x="18792" y="6049"/>
                                      <a:pt x="20520" y="6049"/>
                                    </a:cubicBezTo>
                                    <a:cubicBezTo>
                                      <a:pt x="20520" y="6049"/>
                                      <a:pt x="21384" y="6049"/>
                                      <a:pt x="20520" y="4849"/>
                                    </a:cubicBezTo>
                                    <a:cubicBezTo>
                                      <a:pt x="19656" y="3649"/>
                                      <a:pt x="18792" y="2449"/>
                                      <a:pt x="17064" y="1249"/>
                                    </a:cubicBezTo>
                                    <a:cubicBezTo>
                                      <a:pt x="13608" y="-1151"/>
                                      <a:pt x="9288" y="49"/>
                                      <a:pt x="5832" y="3649"/>
                                    </a:cubicBezTo>
                                    <a:cubicBezTo>
                                      <a:pt x="4104" y="4849"/>
                                      <a:pt x="1512" y="7249"/>
                                      <a:pt x="648" y="10849"/>
                                    </a:cubicBezTo>
                                    <a:cubicBezTo>
                                      <a:pt x="-216" y="13249"/>
                                      <a:pt x="-216" y="15649"/>
                                      <a:pt x="648" y="16849"/>
                                    </a:cubicBezTo>
                                    <a:cubicBezTo>
                                      <a:pt x="648" y="18049"/>
                                      <a:pt x="2376" y="18049"/>
                                      <a:pt x="2376" y="16849"/>
                                    </a:cubicBezTo>
                                    <a:lnTo>
                                      <a:pt x="4968" y="13249"/>
                                    </a:lnTo>
                                    <a:cubicBezTo>
                                      <a:pt x="4104" y="14449"/>
                                      <a:pt x="3240" y="16849"/>
                                      <a:pt x="3240" y="18049"/>
                                    </a:cubicBezTo>
                                    <a:cubicBezTo>
                                      <a:pt x="3240" y="19249"/>
                                      <a:pt x="3240" y="20449"/>
                                      <a:pt x="4104" y="20449"/>
                                    </a:cubicBezTo>
                                    <a:cubicBezTo>
                                      <a:pt x="7560" y="19249"/>
                                      <a:pt x="11016" y="18049"/>
                                      <a:pt x="12744" y="15649"/>
                                    </a:cubicBezTo>
                                    <a:close/>
                                  </a:path>
                                </a:pathLst>
                              </a:custGeom>
                              <a:solidFill>
                                <a:srgbClr val="A2B969"/>
                              </a:solidFill>
                              <a:ln w="12700">
                                <a:noFill/>
                                <a:miter lim="400000"/>
                              </a:ln>
                            </wps:spPr>
                            <wps:bodyPr lIns="38100" tIns="38100" rIns="38100" bIns="38100" anchor="ctr"/>
                          </wps:wsp>
                        </wpg:grpSp>
                      </wpg:grpSp>
                      <wpg:grpSp>
                        <wpg:cNvPr id="211" name="Group 211"/>
                        <wpg:cNvGrpSpPr/>
                        <wpg:grpSpPr>
                          <a:xfrm>
                            <a:off x="253532" y="44706"/>
                            <a:ext cx="5676675" cy="4479031"/>
                            <a:chOff x="253532" y="44458"/>
                            <a:chExt cx="4410775" cy="4502825"/>
                          </a:xfrm>
                        </wpg:grpSpPr>
                        <wps:wsp>
                          <wps:cNvPr id="212" name="Shape"/>
                          <wps:cNvSpPr/>
                          <wps:spPr>
                            <a:xfrm>
                              <a:off x="1256833" y="1865106"/>
                              <a:ext cx="2009947" cy="2682177"/>
                            </a:xfrm>
                            <a:custGeom>
                              <a:avLst/>
                              <a:gdLst/>
                              <a:ahLst/>
                              <a:cxnLst>
                                <a:cxn ang="0">
                                  <a:pos x="wd2" y="hd2"/>
                                </a:cxn>
                                <a:cxn ang="5400000">
                                  <a:pos x="wd2" y="hd2"/>
                                </a:cxn>
                                <a:cxn ang="10800000">
                                  <a:pos x="wd2" y="hd2"/>
                                </a:cxn>
                                <a:cxn ang="16200000">
                                  <a:pos x="wd2" y="hd2"/>
                                </a:cxn>
                              </a:cxnLst>
                              <a:rect l="0" t="0" r="r" b="b"/>
                              <a:pathLst>
                                <a:path w="21500" h="21569" extrusionOk="0">
                                  <a:moveTo>
                                    <a:pt x="21361" y="5014"/>
                                  </a:moveTo>
                                  <a:lnTo>
                                    <a:pt x="21361" y="5014"/>
                                  </a:lnTo>
                                  <a:cubicBezTo>
                                    <a:pt x="21252" y="4963"/>
                                    <a:pt x="21130" y="4963"/>
                                    <a:pt x="21021" y="5014"/>
                                  </a:cubicBezTo>
                                  <a:lnTo>
                                    <a:pt x="13156" y="8813"/>
                                  </a:lnTo>
                                  <a:cubicBezTo>
                                    <a:pt x="12952" y="8905"/>
                                    <a:pt x="12694" y="8813"/>
                                    <a:pt x="12680" y="8640"/>
                                  </a:cubicBezTo>
                                  <a:lnTo>
                                    <a:pt x="11824" y="449"/>
                                  </a:lnTo>
                                  <a:cubicBezTo>
                                    <a:pt x="11811" y="357"/>
                                    <a:pt x="11729" y="275"/>
                                    <a:pt x="11607" y="245"/>
                                  </a:cubicBezTo>
                                  <a:lnTo>
                                    <a:pt x="10629" y="10"/>
                                  </a:lnTo>
                                  <a:cubicBezTo>
                                    <a:pt x="10439" y="-31"/>
                                    <a:pt x="10248" y="61"/>
                                    <a:pt x="10221" y="214"/>
                                  </a:cubicBezTo>
                                  <a:lnTo>
                                    <a:pt x="8971" y="11315"/>
                                  </a:lnTo>
                                  <a:cubicBezTo>
                                    <a:pt x="8958" y="11489"/>
                                    <a:pt x="8686" y="11591"/>
                                    <a:pt x="8496" y="11489"/>
                                  </a:cubicBezTo>
                                  <a:lnTo>
                                    <a:pt x="481" y="7618"/>
                                  </a:lnTo>
                                  <a:cubicBezTo>
                                    <a:pt x="372" y="7567"/>
                                    <a:pt x="250" y="7567"/>
                                    <a:pt x="141" y="7618"/>
                                  </a:cubicBezTo>
                                  <a:lnTo>
                                    <a:pt x="141" y="7618"/>
                                  </a:lnTo>
                                  <a:cubicBezTo>
                                    <a:pt x="-35" y="7700"/>
                                    <a:pt x="-49" y="7894"/>
                                    <a:pt x="114" y="7996"/>
                                  </a:cubicBezTo>
                                  <a:lnTo>
                                    <a:pt x="8605" y="13460"/>
                                  </a:lnTo>
                                  <a:cubicBezTo>
                                    <a:pt x="8686" y="13511"/>
                                    <a:pt x="8727" y="13583"/>
                                    <a:pt x="8713" y="13654"/>
                                  </a:cubicBezTo>
                                  <a:lnTo>
                                    <a:pt x="7817" y="21569"/>
                                  </a:lnTo>
                                  <a:lnTo>
                                    <a:pt x="14039" y="21569"/>
                                  </a:lnTo>
                                  <a:lnTo>
                                    <a:pt x="12938" y="10968"/>
                                  </a:lnTo>
                                  <a:cubicBezTo>
                                    <a:pt x="12925" y="10897"/>
                                    <a:pt x="12965" y="10825"/>
                                    <a:pt x="13047" y="10774"/>
                                  </a:cubicBezTo>
                                  <a:lnTo>
                                    <a:pt x="21402" y="5402"/>
                                  </a:lnTo>
                                  <a:cubicBezTo>
                                    <a:pt x="21551" y="5280"/>
                                    <a:pt x="21524" y="5096"/>
                                    <a:pt x="21361" y="5014"/>
                                  </a:cubicBezTo>
                                  <a:close/>
                                </a:path>
                              </a:pathLst>
                            </a:custGeom>
                            <a:solidFill>
                              <a:srgbClr val="663300"/>
                            </a:solidFill>
                            <a:ln w="12700">
                              <a:noFill/>
                              <a:miter lim="400000"/>
                            </a:ln>
                          </wps:spPr>
                          <wps:bodyPr lIns="38100" tIns="38100" rIns="38100" bIns="38100" anchor="ctr"/>
                        </wps:wsp>
                        <wps:wsp>
                          <wps:cNvPr id="214" name="Shape"/>
                          <wps:cNvSpPr/>
                          <wps:spPr>
                            <a:xfrm>
                              <a:off x="337745" y="813585"/>
                              <a:ext cx="2308061" cy="1776354"/>
                            </a:xfrm>
                            <a:custGeom>
                              <a:avLst/>
                              <a:gdLst/>
                              <a:ahLst/>
                              <a:cxnLst>
                                <a:cxn ang="0">
                                  <a:pos x="wd2" y="hd2"/>
                                </a:cxn>
                                <a:cxn ang="5400000">
                                  <a:pos x="wd2" y="hd2"/>
                                </a:cxn>
                                <a:cxn ang="10800000">
                                  <a:pos x="wd2" y="hd2"/>
                                </a:cxn>
                                <a:cxn ang="16200000">
                                  <a:pos x="wd2" y="hd2"/>
                                </a:cxn>
                              </a:cxnLst>
                              <a:rect l="0" t="0" r="r" b="b"/>
                              <a:pathLst>
                                <a:path w="21600" h="21600" extrusionOk="0">
                                  <a:moveTo>
                                    <a:pt x="21600" y="10616"/>
                                  </a:moveTo>
                                  <a:cubicBezTo>
                                    <a:pt x="21600" y="7335"/>
                                    <a:pt x="19670" y="4685"/>
                                    <a:pt x="17280" y="4685"/>
                                  </a:cubicBezTo>
                                  <a:cubicBezTo>
                                    <a:pt x="17229" y="4685"/>
                                    <a:pt x="17191" y="4685"/>
                                    <a:pt x="17139" y="4703"/>
                                  </a:cubicBezTo>
                                  <a:cubicBezTo>
                                    <a:pt x="17165" y="4492"/>
                                    <a:pt x="17178" y="4281"/>
                                    <a:pt x="17178" y="4071"/>
                                  </a:cubicBezTo>
                                  <a:cubicBezTo>
                                    <a:pt x="17178" y="1825"/>
                                    <a:pt x="15849" y="0"/>
                                    <a:pt x="14213" y="0"/>
                                  </a:cubicBezTo>
                                  <a:cubicBezTo>
                                    <a:pt x="13075" y="0"/>
                                    <a:pt x="12091" y="877"/>
                                    <a:pt x="11592" y="2176"/>
                                  </a:cubicBezTo>
                                  <a:cubicBezTo>
                                    <a:pt x="10826" y="1176"/>
                                    <a:pt x="9790" y="561"/>
                                    <a:pt x="8640" y="561"/>
                                  </a:cubicBezTo>
                                  <a:cubicBezTo>
                                    <a:pt x="6250" y="561"/>
                                    <a:pt x="4320" y="3211"/>
                                    <a:pt x="4320" y="6492"/>
                                  </a:cubicBezTo>
                                  <a:cubicBezTo>
                                    <a:pt x="1930" y="6492"/>
                                    <a:pt x="0" y="9142"/>
                                    <a:pt x="0" y="12423"/>
                                  </a:cubicBezTo>
                                  <a:cubicBezTo>
                                    <a:pt x="0" y="15704"/>
                                    <a:pt x="1930" y="18354"/>
                                    <a:pt x="4320" y="18354"/>
                                  </a:cubicBezTo>
                                  <a:cubicBezTo>
                                    <a:pt x="4882" y="18354"/>
                                    <a:pt x="5406" y="18196"/>
                                    <a:pt x="5905" y="17933"/>
                                  </a:cubicBezTo>
                                  <a:cubicBezTo>
                                    <a:pt x="6557" y="20091"/>
                                    <a:pt x="8090" y="21600"/>
                                    <a:pt x="9893" y="21600"/>
                                  </a:cubicBezTo>
                                  <a:cubicBezTo>
                                    <a:pt x="11145" y="21600"/>
                                    <a:pt x="12283" y="20863"/>
                                    <a:pt x="13075" y="19670"/>
                                  </a:cubicBezTo>
                                  <a:cubicBezTo>
                                    <a:pt x="13586" y="20249"/>
                                    <a:pt x="14238" y="20582"/>
                                    <a:pt x="14954" y="20582"/>
                                  </a:cubicBezTo>
                                  <a:cubicBezTo>
                                    <a:pt x="16590" y="20582"/>
                                    <a:pt x="17919" y="18757"/>
                                    <a:pt x="17919" y="16511"/>
                                  </a:cubicBezTo>
                                  <a:cubicBezTo>
                                    <a:pt x="17919" y="16494"/>
                                    <a:pt x="17919" y="16459"/>
                                    <a:pt x="17919" y="16441"/>
                                  </a:cubicBezTo>
                                  <a:cubicBezTo>
                                    <a:pt x="20002" y="16055"/>
                                    <a:pt x="21600" y="13599"/>
                                    <a:pt x="21600" y="10616"/>
                                  </a:cubicBezTo>
                                  <a:close/>
                                </a:path>
                              </a:pathLst>
                            </a:custGeom>
                            <a:solidFill>
                              <a:srgbClr val="CDDC29"/>
                            </a:solidFill>
                            <a:ln w="12700">
                              <a:noFill/>
                              <a:miter lim="400000"/>
                            </a:ln>
                          </wps:spPr>
                          <wps:txbx>
                            <w:txbxContent>
                              <w:p w14:paraId="13D3A814" w14:textId="77777777" w:rsidR="00671CD2" w:rsidRPr="003E449F" w:rsidRDefault="00671CD2" w:rsidP="006A2130">
                                <w:pPr>
                                  <w:jc w:val="center"/>
                                  <w:rPr>
                                    <w:sz w:val="32"/>
                                    <w:szCs w:val="32"/>
                                  </w:rPr>
                                </w:pPr>
                                <w:r w:rsidRPr="003E449F">
                                  <w:rPr>
                                    <w:rFonts w:ascii="Arial" w:hAnsi="Arial"/>
                                    <w:b/>
                                    <w:bCs/>
                                    <w:color w:val="FFFFFF"/>
                                    <w:kern w:val="24"/>
                                    <w:sz w:val="32"/>
                                    <w:szCs w:val="32"/>
                                  </w:rPr>
                                  <w:t>Improved</w:t>
                                </w:r>
                              </w:p>
                              <w:p w14:paraId="39E3C801" w14:textId="77777777" w:rsidR="00671CD2" w:rsidRPr="003E449F" w:rsidRDefault="00671CD2" w:rsidP="006A2130">
                                <w:pPr>
                                  <w:jc w:val="center"/>
                                  <w:rPr>
                                    <w:sz w:val="32"/>
                                    <w:szCs w:val="32"/>
                                  </w:rPr>
                                </w:pPr>
                                <w:r w:rsidRPr="003E449F">
                                  <w:rPr>
                                    <w:rFonts w:ascii="Arial" w:hAnsi="Arial"/>
                                    <w:b/>
                                    <w:bCs/>
                                    <w:color w:val="FFFFFF"/>
                                    <w:kern w:val="24"/>
                                    <w:sz w:val="32"/>
                                    <w:szCs w:val="32"/>
                                  </w:rPr>
                                  <w:t>condition</w:t>
                                </w:r>
                              </w:p>
                            </w:txbxContent>
                          </wps:txbx>
                          <wps:bodyPr lIns="38100" tIns="38100" rIns="38100" bIns="38100" anchor="ctr"/>
                        </wps:wsp>
                        <wps:wsp>
                          <wps:cNvPr id="217" name="Shape"/>
                          <wps:cNvSpPr/>
                          <wps:spPr>
                            <a:xfrm>
                              <a:off x="1053943" y="44458"/>
                              <a:ext cx="1619594" cy="1219342"/>
                            </a:xfrm>
                            <a:custGeom>
                              <a:avLst/>
                              <a:gdLst/>
                              <a:ahLst/>
                              <a:cxnLst>
                                <a:cxn ang="0">
                                  <a:pos x="wd2" y="hd2"/>
                                </a:cxn>
                                <a:cxn ang="5400000">
                                  <a:pos x="wd2" y="hd2"/>
                                </a:cxn>
                                <a:cxn ang="10800000">
                                  <a:pos x="wd2" y="hd2"/>
                                </a:cxn>
                                <a:cxn ang="16200000">
                                  <a:pos x="wd2" y="hd2"/>
                                </a:cxn>
                              </a:cxnLst>
                              <a:rect l="0" t="0" r="r" b="b"/>
                              <a:pathLst>
                                <a:path w="21600" h="21600" extrusionOk="0">
                                  <a:moveTo>
                                    <a:pt x="21600" y="10607"/>
                                  </a:moveTo>
                                  <a:cubicBezTo>
                                    <a:pt x="21600" y="7345"/>
                                    <a:pt x="19660" y="4687"/>
                                    <a:pt x="17280" y="4687"/>
                                  </a:cubicBezTo>
                                  <a:cubicBezTo>
                                    <a:pt x="17227" y="4687"/>
                                    <a:pt x="17192" y="4687"/>
                                    <a:pt x="17139" y="4687"/>
                                  </a:cubicBezTo>
                                  <a:cubicBezTo>
                                    <a:pt x="17157" y="4470"/>
                                    <a:pt x="17174" y="4276"/>
                                    <a:pt x="17174" y="4059"/>
                                  </a:cubicBezTo>
                                  <a:cubicBezTo>
                                    <a:pt x="17174" y="1812"/>
                                    <a:pt x="15852" y="0"/>
                                    <a:pt x="14212" y="0"/>
                                  </a:cubicBezTo>
                                  <a:cubicBezTo>
                                    <a:pt x="13066" y="0"/>
                                    <a:pt x="12078" y="894"/>
                                    <a:pt x="11585" y="2174"/>
                                  </a:cubicBezTo>
                                  <a:cubicBezTo>
                                    <a:pt x="10809" y="1184"/>
                                    <a:pt x="9768" y="580"/>
                                    <a:pt x="8640" y="580"/>
                                  </a:cubicBezTo>
                                  <a:cubicBezTo>
                                    <a:pt x="6260" y="580"/>
                                    <a:pt x="4320" y="3238"/>
                                    <a:pt x="4320" y="6499"/>
                                  </a:cubicBezTo>
                                  <a:cubicBezTo>
                                    <a:pt x="1940" y="6499"/>
                                    <a:pt x="0" y="9157"/>
                                    <a:pt x="0" y="12419"/>
                                  </a:cubicBezTo>
                                  <a:cubicBezTo>
                                    <a:pt x="0" y="15681"/>
                                    <a:pt x="1940" y="18338"/>
                                    <a:pt x="4320" y="18338"/>
                                  </a:cubicBezTo>
                                  <a:cubicBezTo>
                                    <a:pt x="4884" y="18338"/>
                                    <a:pt x="5413" y="18193"/>
                                    <a:pt x="5907" y="17928"/>
                                  </a:cubicBezTo>
                                  <a:cubicBezTo>
                                    <a:pt x="6559" y="20078"/>
                                    <a:pt x="8093" y="21600"/>
                                    <a:pt x="9910" y="21600"/>
                                  </a:cubicBezTo>
                                  <a:cubicBezTo>
                                    <a:pt x="11161" y="21600"/>
                                    <a:pt x="12308" y="20851"/>
                                    <a:pt x="13083" y="19691"/>
                                  </a:cubicBezTo>
                                  <a:cubicBezTo>
                                    <a:pt x="13595" y="20271"/>
                                    <a:pt x="14247" y="20609"/>
                                    <a:pt x="14952" y="20609"/>
                                  </a:cubicBezTo>
                                  <a:cubicBezTo>
                                    <a:pt x="16592" y="20609"/>
                                    <a:pt x="17915" y="18797"/>
                                    <a:pt x="17915" y="16550"/>
                                  </a:cubicBezTo>
                                  <a:cubicBezTo>
                                    <a:pt x="17915" y="16526"/>
                                    <a:pt x="17915" y="16502"/>
                                    <a:pt x="17915" y="16478"/>
                                  </a:cubicBezTo>
                                  <a:cubicBezTo>
                                    <a:pt x="19995" y="16043"/>
                                    <a:pt x="21600" y="13579"/>
                                    <a:pt x="21600" y="10607"/>
                                  </a:cubicBezTo>
                                  <a:close/>
                                </a:path>
                              </a:pathLst>
                            </a:custGeom>
                            <a:solidFill>
                              <a:srgbClr val="99E0DD"/>
                            </a:solidFill>
                            <a:ln w="12700">
                              <a:noFill/>
                              <a:miter lim="400000"/>
                            </a:ln>
                          </wps:spPr>
                          <wps:txbx>
                            <w:txbxContent>
                              <w:p w14:paraId="250251C7" w14:textId="77777777" w:rsidR="00671CD2" w:rsidRPr="003E449F" w:rsidRDefault="00671CD2" w:rsidP="0083106F">
                                <w:pPr>
                                  <w:jc w:val="center"/>
                                  <w:rPr>
                                    <w:sz w:val="22"/>
                                    <w:szCs w:val="22"/>
                                  </w:rPr>
                                </w:pPr>
                                <w:r w:rsidRPr="003E449F">
                                  <w:rPr>
                                    <w:rFonts w:ascii="Arial" w:hAnsi="Arial"/>
                                    <w:b/>
                                    <w:bCs/>
                                    <w:color w:val="FFFFFF"/>
                                    <w:sz w:val="22"/>
                                    <w:szCs w:val="22"/>
                                  </w:rPr>
                                  <w:t xml:space="preserve">Reduced </w:t>
                                </w:r>
                              </w:p>
                              <w:p w14:paraId="6777E049" w14:textId="2E1759D9" w:rsidR="00671CD2" w:rsidRPr="003E449F" w:rsidRDefault="00671CD2" w:rsidP="00787AC7">
                                <w:pPr>
                                  <w:jc w:val="center"/>
                                  <w:rPr>
                                    <w:sz w:val="22"/>
                                    <w:szCs w:val="22"/>
                                  </w:rPr>
                                </w:pPr>
                                <w:r w:rsidRPr="003E449F">
                                  <w:rPr>
                                    <w:rFonts w:ascii="Arial" w:hAnsi="Arial"/>
                                    <w:b/>
                                    <w:bCs/>
                                    <w:color w:val="FFFFFF"/>
                                    <w:sz w:val="22"/>
                                    <w:szCs w:val="22"/>
                                  </w:rPr>
                                  <w:t>senescence</w:t>
                                </w:r>
                              </w:p>
                            </w:txbxContent>
                          </wps:txbx>
                          <wps:bodyPr lIns="38100" tIns="38100" rIns="38100" bIns="38100" anchor="ctr"/>
                        </wps:wsp>
                        <wps:wsp>
                          <wps:cNvPr id="216" name="Shape"/>
                          <wps:cNvSpPr/>
                          <wps:spPr>
                            <a:xfrm>
                              <a:off x="2172604" y="336912"/>
                              <a:ext cx="2167443" cy="1596647"/>
                            </a:xfrm>
                            <a:custGeom>
                              <a:avLst/>
                              <a:gdLst/>
                              <a:ahLst/>
                              <a:cxnLst>
                                <a:cxn ang="0">
                                  <a:pos x="wd2" y="hd2"/>
                                </a:cxn>
                                <a:cxn ang="5400000">
                                  <a:pos x="wd2" y="hd2"/>
                                </a:cxn>
                                <a:cxn ang="10800000">
                                  <a:pos x="wd2" y="hd2"/>
                                </a:cxn>
                                <a:cxn ang="16200000">
                                  <a:pos x="wd2" y="hd2"/>
                                </a:cxn>
                              </a:cxnLst>
                              <a:rect l="0" t="0" r="r" b="b"/>
                              <a:pathLst>
                                <a:path w="21600" h="21600" extrusionOk="0">
                                  <a:moveTo>
                                    <a:pt x="21600" y="10616"/>
                                  </a:moveTo>
                                  <a:cubicBezTo>
                                    <a:pt x="21600" y="7335"/>
                                    <a:pt x="19670" y="4685"/>
                                    <a:pt x="17280" y="4685"/>
                                  </a:cubicBezTo>
                                  <a:cubicBezTo>
                                    <a:pt x="17229" y="4685"/>
                                    <a:pt x="17191" y="4685"/>
                                    <a:pt x="17139" y="4703"/>
                                  </a:cubicBezTo>
                                  <a:cubicBezTo>
                                    <a:pt x="17165" y="4492"/>
                                    <a:pt x="17178" y="4281"/>
                                    <a:pt x="17178" y="4071"/>
                                  </a:cubicBezTo>
                                  <a:cubicBezTo>
                                    <a:pt x="17178" y="1825"/>
                                    <a:pt x="15849" y="0"/>
                                    <a:pt x="14213" y="0"/>
                                  </a:cubicBezTo>
                                  <a:cubicBezTo>
                                    <a:pt x="13075" y="0"/>
                                    <a:pt x="12091" y="877"/>
                                    <a:pt x="11592" y="2176"/>
                                  </a:cubicBezTo>
                                  <a:cubicBezTo>
                                    <a:pt x="10826" y="1176"/>
                                    <a:pt x="9790" y="561"/>
                                    <a:pt x="8640" y="561"/>
                                  </a:cubicBezTo>
                                  <a:cubicBezTo>
                                    <a:pt x="6250" y="561"/>
                                    <a:pt x="4320" y="3211"/>
                                    <a:pt x="4320" y="6492"/>
                                  </a:cubicBezTo>
                                  <a:cubicBezTo>
                                    <a:pt x="1930" y="6492"/>
                                    <a:pt x="0" y="9142"/>
                                    <a:pt x="0" y="12423"/>
                                  </a:cubicBezTo>
                                  <a:cubicBezTo>
                                    <a:pt x="0" y="15704"/>
                                    <a:pt x="1930" y="18354"/>
                                    <a:pt x="4320" y="18354"/>
                                  </a:cubicBezTo>
                                  <a:cubicBezTo>
                                    <a:pt x="4882" y="18354"/>
                                    <a:pt x="5406" y="18196"/>
                                    <a:pt x="5905" y="17933"/>
                                  </a:cubicBezTo>
                                  <a:cubicBezTo>
                                    <a:pt x="6557" y="20091"/>
                                    <a:pt x="8090" y="21600"/>
                                    <a:pt x="9893" y="21600"/>
                                  </a:cubicBezTo>
                                  <a:cubicBezTo>
                                    <a:pt x="11145" y="21600"/>
                                    <a:pt x="12283" y="20863"/>
                                    <a:pt x="13075" y="19670"/>
                                  </a:cubicBezTo>
                                  <a:cubicBezTo>
                                    <a:pt x="13586" y="20249"/>
                                    <a:pt x="14238" y="20582"/>
                                    <a:pt x="14954" y="20582"/>
                                  </a:cubicBezTo>
                                  <a:cubicBezTo>
                                    <a:pt x="16590" y="20582"/>
                                    <a:pt x="17919" y="18757"/>
                                    <a:pt x="17919" y="16511"/>
                                  </a:cubicBezTo>
                                  <a:cubicBezTo>
                                    <a:pt x="17919" y="16494"/>
                                    <a:pt x="17919" y="16459"/>
                                    <a:pt x="17919" y="16441"/>
                                  </a:cubicBezTo>
                                  <a:cubicBezTo>
                                    <a:pt x="19990" y="16055"/>
                                    <a:pt x="21600" y="13599"/>
                                    <a:pt x="21600" y="10616"/>
                                  </a:cubicBezTo>
                                  <a:close/>
                                </a:path>
                              </a:pathLst>
                            </a:custGeom>
                            <a:solidFill>
                              <a:srgbClr val="00B2A9"/>
                            </a:solidFill>
                            <a:ln w="12700">
                              <a:noFill/>
                              <a:miter lim="400000"/>
                            </a:ln>
                          </wps:spPr>
                          <wps:txbx>
                            <w:txbxContent>
                              <w:p w14:paraId="1F5CDDDF" w14:textId="77777777" w:rsidR="00671CD2" w:rsidRPr="003E449F" w:rsidRDefault="00671CD2" w:rsidP="006A2130">
                                <w:pPr>
                                  <w:jc w:val="center"/>
                                  <w:rPr>
                                    <w:sz w:val="32"/>
                                    <w:szCs w:val="32"/>
                                  </w:rPr>
                                </w:pPr>
                                <w:proofErr w:type="spellStart"/>
                                <w:r w:rsidRPr="003E449F">
                                  <w:rPr>
                                    <w:rFonts w:ascii="Arial" w:hAnsi="Arial"/>
                                    <w:b/>
                                    <w:bCs/>
                                    <w:color w:val="FFFFFF"/>
                                    <w:kern w:val="24"/>
                                    <w:sz w:val="32"/>
                                    <w:szCs w:val="32"/>
                                    <w:lang w:val="fr-CA"/>
                                  </w:rPr>
                                  <w:t>Improved</w:t>
                                </w:r>
                                <w:proofErr w:type="spellEnd"/>
                              </w:p>
                              <w:p w14:paraId="48B87546" w14:textId="77777777" w:rsidR="00671CD2" w:rsidRPr="003E449F" w:rsidRDefault="00671CD2" w:rsidP="006A2130">
                                <w:pPr>
                                  <w:jc w:val="center"/>
                                  <w:rPr>
                                    <w:sz w:val="32"/>
                                    <w:szCs w:val="32"/>
                                  </w:rPr>
                                </w:pPr>
                                <w:proofErr w:type="spellStart"/>
                                <w:proofErr w:type="gramStart"/>
                                <w:r w:rsidRPr="003E449F">
                                  <w:rPr>
                                    <w:rFonts w:ascii="Arial" w:hAnsi="Arial"/>
                                    <w:b/>
                                    <w:bCs/>
                                    <w:color w:val="FFFFFF"/>
                                    <w:kern w:val="24"/>
                                    <w:sz w:val="32"/>
                                    <w:szCs w:val="32"/>
                                    <w:lang w:val="fr-CA"/>
                                  </w:rPr>
                                  <w:t>health</w:t>
                                </w:r>
                                <w:proofErr w:type="spellEnd"/>
                                <w:proofErr w:type="gramEnd"/>
                              </w:p>
                            </w:txbxContent>
                          </wps:txbx>
                          <wps:bodyPr lIns="38100" tIns="38100" rIns="38100" bIns="38100" anchor="ctr"/>
                        </wps:wsp>
                        <wps:wsp>
                          <wps:cNvPr id="218" name="Shape"/>
                          <wps:cNvSpPr/>
                          <wps:spPr>
                            <a:xfrm>
                              <a:off x="253532" y="2208006"/>
                              <a:ext cx="1652274" cy="1203961"/>
                            </a:xfrm>
                            <a:custGeom>
                              <a:avLst/>
                              <a:gdLst/>
                              <a:ahLst/>
                              <a:cxnLst>
                                <a:cxn ang="0">
                                  <a:pos x="wd2" y="hd2"/>
                                </a:cxn>
                                <a:cxn ang="5400000">
                                  <a:pos x="wd2" y="hd2"/>
                                </a:cxn>
                                <a:cxn ang="10800000">
                                  <a:pos x="wd2" y="hd2"/>
                                </a:cxn>
                                <a:cxn ang="16200000">
                                  <a:pos x="wd2" y="hd2"/>
                                </a:cxn>
                              </a:cxnLst>
                              <a:rect l="0" t="0" r="r" b="b"/>
                              <a:pathLst>
                                <a:path w="21600" h="21600" extrusionOk="0">
                                  <a:moveTo>
                                    <a:pt x="21600" y="10618"/>
                                  </a:moveTo>
                                  <a:cubicBezTo>
                                    <a:pt x="21600" y="7337"/>
                                    <a:pt x="19674" y="4694"/>
                                    <a:pt x="17283" y="4694"/>
                                  </a:cubicBezTo>
                                  <a:cubicBezTo>
                                    <a:pt x="17234" y="4694"/>
                                    <a:pt x="17184" y="4694"/>
                                    <a:pt x="17134" y="4694"/>
                                  </a:cubicBezTo>
                                  <a:cubicBezTo>
                                    <a:pt x="17150" y="4489"/>
                                    <a:pt x="17167" y="4284"/>
                                    <a:pt x="17167" y="4056"/>
                                  </a:cubicBezTo>
                                  <a:cubicBezTo>
                                    <a:pt x="17167" y="1823"/>
                                    <a:pt x="15839" y="0"/>
                                    <a:pt x="14212" y="0"/>
                                  </a:cubicBezTo>
                                  <a:cubicBezTo>
                                    <a:pt x="13066" y="0"/>
                                    <a:pt x="12087" y="889"/>
                                    <a:pt x="11589" y="2187"/>
                                  </a:cubicBezTo>
                                  <a:cubicBezTo>
                                    <a:pt x="10808" y="1185"/>
                                    <a:pt x="9779" y="570"/>
                                    <a:pt x="8633" y="570"/>
                                  </a:cubicBezTo>
                                  <a:cubicBezTo>
                                    <a:pt x="6243" y="570"/>
                                    <a:pt x="4317" y="3213"/>
                                    <a:pt x="4317" y="6494"/>
                                  </a:cubicBezTo>
                                  <a:cubicBezTo>
                                    <a:pt x="1926" y="6494"/>
                                    <a:pt x="0" y="9137"/>
                                    <a:pt x="0" y="12418"/>
                                  </a:cubicBezTo>
                                  <a:cubicBezTo>
                                    <a:pt x="0" y="15699"/>
                                    <a:pt x="1926" y="18342"/>
                                    <a:pt x="4317" y="18342"/>
                                  </a:cubicBezTo>
                                  <a:cubicBezTo>
                                    <a:pt x="4881" y="18342"/>
                                    <a:pt x="5412" y="18182"/>
                                    <a:pt x="5894" y="17932"/>
                                  </a:cubicBezTo>
                                  <a:cubicBezTo>
                                    <a:pt x="6541" y="20073"/>
                                    <a:pt x="8085" y="21600"/>
                                    <a:pt x="9879" y="21600"/>
                                  </a:cubicBezTo>
                                  <a:cubicBezTo>
                                    <a:pt x="11140" y="21600"/>
                                    <a:pt x="12269" y="20848"/>
                                    <a:pt x="13050" y="19686"/>
                                  </a:cubicBezTo>
                                  <a:cubicBezTo>
                                    <a:pt x="13564" y="20256"/>
                                    <a:pt x="14212" y="20597"/>
                                    <a:pt x="14926" y="20597"/>
                                  </a:cubicBezTo>
                                  <a:cubicBezTo>
                                    <a:pt x="16553" y="20597"/>
                                    <a:pt x="17881" y="18775"/>
                                    <a:pt x="17881" y="16542"/>
                                  </a:cubicBezTo>
                                  <a:cubicBezTo>
                                    <a:pt x="17881" y="16519"/>
                                    <a:pt x="17881" y="16496"/>
                                    <a:pt x="17881" y="16473"/>
                                  </a:cubicBezTo>
                                  <a:cubicBezTo>
                                    <a:pt x="19990" y="16063"/>
                                    <a:pt x="21600" y="13603"/>
                                    <a:pt x="21600" y="10618"/>
                                  </a:cubicBezTo>
                                  <a:close/>
                                </a:path>
                              </a:pathLst>
                            </a:custGeom>
                            <a:solidFill>
                              <a:srgbClr val="00B2A9"/>
                            </a:solidFill>
                            <a:ln w="12700">
                              <a:noFill/>
                              <a:miter lim="400000"/>
                            </a:ln>
                          </wps:spPr>
                          <wps:txbx>
                            <w:txbxContent>
                              <w:p w14:paraId="23A5A4A0" w14:textId="77777777" w:rsidR="00671CD2" w:rsidRPr="003E449F" w:rsidRDefault="00671CD2" w:rsidP="0083106F">
                                <w:pPr>
                                  <w:spacing w:line="240" w:lineRule="exact"/>
                                  <w:jc w:val="center"/>
                                  <w:rPr>
                                    <w:color w:val="FFFFFF" w:themeColor="background1"/>
                                    <w:sz w:val="22"/>
                                    <w:szCs w:val="22"/>
                                  </w:rPr>
                                </w:pPr>
                                <w:proofErr w:type="spellStart"/>
                                <w:r w:rsidRPr="003E449F">
                                  <w:rPr>
                                    <w:rFonts w:ascii="Arial" w:hAnsi="Arial"/>
                                    <w:b/>
                                    <w:bCs/>
                                    <w:color w:val="FFFFFF" w:themeColor="background1"/>
                                    <w:sz w:val="22"/>
                                    <w:szCs w:val="22"/>
                                    <w:lang w:val="fr-CA"/>
                                  </w:rPr>
                                  <w:t>Improved</w:t>
                                </w:r>
                                <w:proofErr w:type="spellEnd"/>
                              </w:p>
                              <w:p w14:paraId="59818E59" w14:textId="39EFBADE" w:rsidR="00671CD2" w:rsidRPr="003E449F" w:rsidRDefault="00671CD2" w:rsidP="0083106F">
                                <w:pPr>
                                  <w:spacing w:line="240" w:lineRule="exact"/>
                                  <w:jc w:val="center"/>
                                  <w:rPr>
                                    <w:color w:val="FFFFFF" w:themeColor="background1"/>
                                    <w:sz w:val="22"/>
                                    <w:szCs w:val="22"/>
                                  </w:rPr>
                                </w:pPr>
                                <w:proofErr w:type="spellStart"/>
                                <w:proofErr w:type="gramStart"/>
                                <w:r w:rsidRPr="003E449F">
                                  <w:rPr>
                                    <w:rFonts w:ascii="Arial" w:hAnsi="Arial"/>
                                    <w:b/>
                                    <w:bCs/>
                                    <w:color w:val="FFFFFF" w:themeColor="background1"/>
                                    <w:sz w:val="22"/>
                                    <w:szCs w:val="22"/>
                                    <w:lang w:val="fr-CA"/>
                                  </w:rPr>
                                  <w:t>seed</w:t>
                                </w:r>
                                <w:proofErr w:type="spellEnd"/>
                                <w:proofErr w:type="gramEnd"/>
                                <w:r w:rsidRPr="003E449F">
                                  <w:rPr>
                                    <w:rFonts w:ascii="Arial" w:hAnsi="Arial"/>
                                    <w:b/>
                                    <w:bCs/>
                                    <w:color w:val="FFFFFF" w:themeColor="background1"/>
                                    <w:sz w:val="22"/>
                                    <w:szCs w:val="22"/>
                                    <w:lang w:val="fr-CA"/>
                                  </w:rPr>
                                  <w:t xml:space="preserve"> </w:t>
                                </w:r>
                                <w:proofErr w:type="spellStart"/>
                                <w:r w:rsidRPr="003E449F">
                                  <w:rPr>
                                    <w:rFonts w:ascii="Arial" w:hAnsi="Arial"/>
                                    <w:b/>
                                    <w:bCs/>
                                    <w:color w:val="FFFFFF" w:themeColor="background1"/>
                                    <w:sz w:val="22"/>
                                    <w:szCs w:val="22"/>
                                    <w:lang w:val="fr-CA"/>
                                  </w:rPr>
                                  <w:t>fall</w:t>
                                </w:r>
                                <w:proofErr w:type="spellEnd"/>
                              </w:p>
                            </w:txbxContent>
                          </wps:txbx>
                          <wps:bodyPr lIns="38100" tIns="38100" rIns="38100" bIns="38100" anchor="ctr"/>
                        </wps:wsp>
                        <wps:wsp>
                          <wps:cNvPr id="215" name="Shape"/>
                          <wps:cNvSpPr/>
                          <wps:spPr>
                            <a:xfrm>
                              <a:off x="2456954" y="1686064"/>
                              <a:ext cx="2207353" cy="1773701"/>
                            </a:xfrm>
                            <a:custGeom>
                              <a:avLst/>
                              <a:gdLst/>
                              <a:ahLst/>
                              <a:cxnLst>
                                <a:cxn ang="0">
                                  <a:pos x="wd2" y="hd2"/>
                                </a:cxn>
                                <a:cxn ang="5400000">
                                  <a:pos x="wd2" y="hd2"/>
                                </a:cxn>
                                <a:cxn ang="10800000">
                                  <a:pos x="wd2" y="hd2"/>
                                </a:cxn>
                                <a:cxn ang="16200000">
                                  <a:pos x="wd2" y="hd2"/>
                                </a:cxn>
                              </a:cxnLst>
                              <a:rect l="0" t="0" r="r" b="b"/>
                              <a:pathLst>
                                <a:path w="21600" h="21600" extrusionOk="0">
                                  <a:moveTo>
                                    <a:pt x="21600" y="10618"/>
                                  </a:moveTo>
                                  <a:cubicBezTo>
                                    <a:pt x="21600" y="7342"/>
                                    <a:pt x="19669" y="4692"/>
                                    <a:pt x="17280" y="4692"/>
                                  </a:cubicBezTo>
                                  <a:cubicBezTo>
                                    <a:pt x="17236" y="4692"/>
                                    <a:pt x="17192" y="4692"/>
                                    <a:pt x="17133" y="4692"/>
                                  </a:cubicBezTo>
                                  <a:cubicBezTo>
                                    <a:pt x="17162" y="4490"/>
                                    <a:pt x="17177" y="4267"/>
                                    <a:pt x="17177" y="4065"/>
                                  </a:cubicBezTo>
                                  <a:cubicBezTo>
                                    <a:pt x="17177" y="1820"/>
                                    <a:pt x="15850" y="0"/>
                                    <a:pt x="14213" y="0"/>
                                  </a:cubicBezTo>
                                  <a:cubicBezTo>
                                    <a:pt x="13078" y="0"/>
                                    <a:pt x="12090" y="890"/>
                                    <a:pt x="11589" y="2184"/>
                                  </a:cubicBezTo>
                                  <a:cubicBezTo>
                                    <a:pt x="10822" y="1193"/>
                                    <a:pt x="9775" y="587"/>
                                    <a:pt x="8640" y="587"/>
                                  </a:cubicBezTo>
                                  <a:cubicBezTo>
                                    <a:pt x="6251" y="587"/>
                                    <a:pt x="4320" y="3236"/>
                                    <a:pt x="4320" y="6512"/>
                                  </a:cubicBezTo>
                                  <a:cubicBezTo>
                                    <a:pt x="1931" y="6512"/>
                                    <a:pt x="0" y="9162"/>
                                    <a:pt x="0" y="12438"/>
                                  </a:cubicBezTo>
                                  <a:cubicBezTo>
                                    <a:pt x="0" y="15715"/>
                                    <a:pt x="1931" y="18364"/>
                                    <a:pt x="4320" y="18364"/>
                                  </a:cubicBezTo>
                                  <a:cubicBezTo>
                                    <a:pt x="4880" y="18364"/>
                                    <a:pt x="5411" y="18222"/>
                                    <a:pt x="5898" y="17939"/>
                                  </a:cubicBezTo>
                                  <a:cubicBezTo>
                                    <a:pt x="6546" y="20083"/>
                                    <a:pt x="8094" y="21600"/>
                                    <a:pt x="9893" y="21600"/>
                                  </a:cubicBezTo>
                                  <a:cubicBezTo>
                                    <a:pt x="11146" y="21600"/>
                                    <a:pt x="12282" y="20852"/>
                                    <a:pt x="13078" y="19679"/>
                                  </a:cubicBezTo>
                                  <a:cubicBezTo>
                                    <a:pt x="13594" y="20245"/>
                                    <a:pt x="14243" y="20589"/>
                                    <a:pt x="14950" y="20589"/>
                                  </a:cubicBezTo>
                                  <a:cubicBezTo>
                                    <a:pt x="16587" y="20589"/>
                                    <a:pt x="17914" y="18769"/>
                                    <a:pt x="17914" y="16524"/>
                                  </a:cubicBezTo>
                                  <a:cubicBezTo>
                                    <a:pt x="17914" y="16503"/>
                                    <a:pt x="17914" y="16483"/>
                                    <a:pt x="17914" y="16463"/>
                                  </a:cubicBezTo>
                                  <a:cubicBezTo>
                                    <a:pt x="19993" y="16079"/>
                                    <a:pt x="21600" y="13611"/>
                                    <a:pt x="21600" y="10618"/>
                                  </a:cubicBezTo>
                                  <a:close/>
                                </a:path>
                              </a:pathLst>
                            </a:custGeom>
                            <a:solidFill>
                              <a:srgbClr val="CDDC29"/>
                            </a:solidFill>
                            <a:ln w="12700">
                              <a:noFill/>
                              <a:miter lim="400000"/>
                            </a:ln>
                          </wps:spPr>
                          <wps:txbx>
                            <w:txbxContent>
                              <w:p w14:paraId="56A4167A" w14:textId="2C33752B" w:rsidR="00671CD2" w:rsidRPr="003E449F" w:rsidRDefault="00671CD2" w:rsidP="0083106F">
                                <w:pPr>
                                  <w:jc w:val="center"/>
                                  <w:rPr>
                                    <w:sz w:val="28"/>
                                    <w:szCs w:val="28"/>
                                  </w:rPr>
                                </w:pPr>
                                <w:r w:rsidRPr="003E449F">
                                  <w:rPr>
                                    <w:rFonts w:ascii="Arial" w:hAnsi="Arial"/>
                                    <w:b/>
                                    <w:bCs/>
                                    <w:color w:val="FFFFFF"/>
                                    <w:sz w:val="28"/>
                                    <w:szCs w:val="28"/>
                                  </w:rPr>
                                  <w:t>Improved flowering and fruiting</w:t>
                                </w:r>
                              </w:p>
                              <w:p w14:paraId="7BE1C559" w14:textId="45D5EB03" w:rsidR="00671CD2" w:rsidRDefault="00671CD2" w:rsidP="006A2130">
                                <w:pPr>
                                  <w:jc w:val="center"/>
                                </w:pPr>
                              </w:p>
                            </w:txbxContent>
                          </wps:txbx>
                          <wps:bodyPr lIns="38100" tIns="38100" rIns="38100" bIns="38100" anchor="ctr"/>
                        </wps:wsp>
                      </wpg:grpSp>
                    </wpg:wgp>
                  </a:graphicData>
                </a:graphic>
                <wp14:sizeRelH relativeFrom="margin">
                  <wp14:pctWidth>0</wp14:pctWidth>
                </wp14:sizeRelH>
                <wp14:sizeRelV relativeFrom="margin">
                  <wp14:pctHeight>0</wp14:pctHeight>
                </wp14:sizeRelV>
              </wp:anchor>
            </w:drawing>
          </mc:Choice>
          <mc:Fallback>
            <w:pict>
              <v:group w14:anchorId="79CF5CD1" id="Group 43" o:spid="_x0000_s1031" alt="&quot;&quot;" style="position:absolute;margin-left:.2pt;margin-top:6.45pt;width:271.5pt;height:228.7pt;z-index:251640832;mso-position-horizontal-relative:margin;mso-width-relative:margin;mso-height-relative:margin" coordorigin="-2447,447" coordsize="61749,4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">
                <o:lock v:ext="edit" aspectratio="t"/>
                <v:group id="Group 44" o:spid="_x0000_s1032" style="position:absolute;left:-2447;top:33172;width:32075;height:13001" coordorigin="-2447,33172" coordsize="32076,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al 45" o:spid="_x0000_s1033" style="position:absolute;left:-2447;top:43587;width:32075;height:25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" fillcolor="#2c918c" stroked="f" strokeweight="1pt">
                    <v:stroke miterlimit="4" joinstyle="miter"/>
                    <v:textbox inset="3pt,3pt,3pt,3pt"/>
                  </v:oval>
                  <v:group id="Group 46" o:spid="_x0000_s1034" style="position:absolute;left:13264;top:38020;width:6843;height:7246;flip:x" coordorigin="13264,38020" coordsize="12691,1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">
                    <v:shape id="Shape" o:spid="_x0000_s1035" style="position:absolute;left:13901;top:38656;width:11772;height:1240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" path="m17864,15840v-467,-443,-818,-886,-1051,-1329c16579,14178,16463,13735,16346,13292v117,,233,111,350,111c17280,13514,17747,13735,18331,13735v1051,222,2218,333,3269,222c20549,13957,19382,13735,18331,13514v-584,-111,-1051,-222,-1518,-443c16696,13071,16463,12960,16346,12960v,,,,,l16229,12960v-350,-111,-700,-222,-1051,-332c14595,12517,14011,12406,13427,12517v-584,111,-1051,332,-1635,554c11209,13403,10625,13735,10041,14178v117,-221,117,-443,234,-775c10508,12517,10625,11631,10742,10745v,-222,,-443,116,-665c10858,9969,10975,9748,11092,9748v1051,-554,2452,-886,3736,-886c13777,8640,12610,8751,11559,8972v-350,111,-584,-110,-584,-443c10975,8308,10975,8197,10975,7975v,-886,,-1772,-117,-2658c10858,5206,10858,4985,10742,4874v583,,1050,-111,1517,-222l12843,4431v,,,,,l13427,4209v,,,,,l14011,3988v,,,,,c14244,3877,14361,3766,14478,3655v-234,111,-350,111,-584,222c13894,3877,13894,3877,13894,3877r-584,221c13310,4098,13310,4098,13310,4098r-583,111c12727,4209,12727,4209,12727,4209r-584,111c11792,4431,11442,4431,10975,4431v-233,,-467,-111,-467,-333c10391,3545,10275,3102,10158,2548,9924,1662,9691,775,9341,v233,886,467,1772,700,2658c10158,3102,10158,3545,10275,4098v,333,-234,554,-467,554c9808,4652,9691,4652,9691,4652,8874,4542,8056,4431,7239,4209,6422,3988,5721,3545,5021,3102v116,110,350,221,467,332c5488,3434,5488,3434,5488,3434r467,332c5955,3766,5955,3766,5955,3766r467,332c6422,4098,6422,4098,6422,4098r583,222c7122,4320,7239,4431,7356,4431,7005,5317,6422,6092,5604,6757,6422,6314,7122,5649,7706,4874v117,-111,350,-222,467,-222c8523,4763,8990,4763,9457,4874v234,,584,,818,c10275,4985,10275,5206,10275,5317v,886,116,1772,,2658c10275,8862,10158,9748,10041,10634v-117,886,-350,1772,-584,2548c9341,13514,9224,13735,9224,14068v-117,332,-467,443,-701,221c8173,14068,7939,13846,7589,13625r,c7589,13625,7589,13625,7589,13625v-584,-333,-1167,-665,-1751,-887c5721,12628,5604,12517,5604,12406v-116,-554,-116,-1218,-350,-1772c5137,10302,5021,9858,4904,9526,4787,9194,4554,8862,4320,8529v117,333,350,665,467,997c4904,9858,4904,10191,5021,10634v,443,116,775,116,1218c5137,12185,4787,12406,4554,12295,3036,11852,1518,11742,,11963v1751,-111,3619,222,5137,886c5137,12849,5137,12849,5137,12849r,c5604,13071,6071,13292,6538,13514v351,221,351,664,,775c5838,14622,5254,14843,4554,15065v-584,221,-1168,332,-1752,443c2218,15618,1635,15729,1051,15951v584,-111,1167,-222,1751,-222c3386,15729,3970,15618,4670,15508v1051,-222,1985,-554,2919,-886c7706,14511,7939,14511,8056,14732v350,333,701,554,934,886c8990,15729,8874,15840,8874,16062v-351,886,-468,1772,-584,2769c8290,19606,8290,20382,8290,21157v,221,233,443,467,443l8757,21600v233,,467,-222,467,-554c9107,20271,9107,19606,9107,18831v,-886,117,-1662,350,-2548c9457,16062,9574,15951,9574,15729v,,,-111,117,-111c10275,14843,11092,14289,12026,13846v934,-554,1985,-775,3036,-554c15178,13292,15295,13292,15295,13403v117,,234,222,350,332c15762,14289,15996,14732,16346,15175v350,554,817,887,1284,1330c18097,16948,18564,17280,19148,17612v467,333,1051,665,1635,886c20199,18277,19732,17834,19265,17502v-467,-776,-934,-1219,-1401,-1662xe" fillcolor="#864a05" stroked="f" strokeweight="1pt">
                      <v:stroke miterlimit="4" joinstyle="miter"/>
                      <v:path arrowok="t" o:extrusionok="f" o:connecttype="custom" o:connectlocs="588593,620412;588593,620412;588593,620412;588593,620412" o:connectangles="0,90,180,270"/>
                    </v:shape>
                    <v:shape id="Shape" o:spid="_x0000_s1036" style="position:absolute;left:17082;top:49474;width:1973;height:178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" path="m21600,11571v,,-4181,3086,-7665,6943c14632,16200,15329,13114,17419,9257v,,-4180,4629,-6271,9257c8361,8486,,,,,6271,10800,6271,21600,6271,21600r4181,l12542,21600r,l13935,21600r2788,c17419,21600,16723,16971,21600,11571xe" fillcolor="#6dbb6a" stroked="f" strokeweight="1pt">
                      <v:stroke miterlimit="4" joinstyle="miter"/>
                      <v:path arrowok="t" o:extrusionok="f" o:connecttype="custom" o:connectlocs="98632,89090;98632,89090;98632,89090;98632,89090" o:connectangles="0,90,180,270"/>
                    </v:shape>
                    <v:shape id="Shape" o:spid="_x0000_s1037" style="position:absolute;left:18991;top:49474;width:1718;height:171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" path="m,20000r4800,1600c9600,8800,21600,,21600,,10400,4800,,20000,,20000xe" fillcolor="#499f5f" stroked="f" strokeweight="1pt">
                      <v:stroke miterlimit="4" joinstyle="miter"/>
                      <v:path arrowok="t" o:extrusionok="f" o:connecttype="custom" o:connectlocs="85908,85908;85908,85908;85908,85908;85908,85908" o:connectangles="0,90,180,270"/>
                    </v:shape>
                    <v:shape id="Shape" o:spid="_x0000_s1038" style="position:absolute;left:17082;top:49474;width:1337;height:165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" path="m16457,17446c12343,12462,6172,8308,6172,8308v3085,3323,5142,6646,6171,9138c7200,13292,,10800,,10800v8229,4985,8229,10800,8229,10800l12343,21600r2057,l17486,21600r1028,c17486,10800,21600,,21600,,19543,4154,17486,12462,16457,17446xe" fillcolor="#499f5f" stroked="f" strokeweight="1pt">
                      <v:stroke miterlimit="4" joinstyle="miter"/>
                      <v:path arrowok="t" o:extrusionok="f" o:connecttype="custom" o:connectlocs="66816,82724;66816,82724;66816,82724;66816,82724" o:connectangles="0,90,180,270"/>
                    </v:shape>
                    <v:shape id="Shape" o:spid="_x0000_s1039" style="position:absolute;left:18355;top:49474;width:636;height:120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" path="m,21600r8640,c8640,10232,21600,,21600,,6480,6821,,21600,,21600xe" fillcolor="#499f5f" stroked="f" strokeweight="1pt">
                      <v:stroke miterlimit="4" joinstyle="miter"/>
                      <v:path arrowok="t" o:extrusionok="f" o:connecttype="custom" o:connectlocs="31816,60453;31816,60453;31816,60453;31816,60453" o:connectangles="0,90,180,270"/>
                    </v:shape>
                    <v:shape id="Shape" o:spid="_x0000_s1040" style="position:absolute;left:20900;top:45020;width:1492;height:1068;visibility:visible;mso-wrap-style:square;v-text-anchor:middle" coordsize="21100,2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" path="m10800,17273v1800,-1200,2700,-3600,4500,-6000c17100,10073,18900,8873,20700,8873v,,900,,,-1200c19800,5273,18900,4073,18000,2873,14400,-727,9900,-727,6300,1673,3600,2873,1800,5273,900,7673,,10073,,12473,,14873v,1200,1800,1200,1800,1200l4500,12473v-900,1200,-1800,3600,-2700,4800c1800,18473,1800,19673,2700,19673v2700,1200,6300,,8100,-2400xe" fillcolor="#a2b969" stroked="f" strokeweight="1pt">
                      <v:stroke miterlimit="4" joinstyle="miter"/>
                      <v:path arrowok="t" o:extrusionok="f" o:connecttype="custom" o:connectlocs="74595,53409;74595,53409;74595,53409;74595,53409" o:connectangles="0,90,180,270"/>
                    </v:shape>
                    <v:shape id="Shape" o:spid="_x0000_s1041" style="position:absolute;left:22809;top:45020;width:1146;height:1035;visibility:visible;mso-wrap-style:square;v-text-anchor:middle" coordsize="21600,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" path="m14400,15585v1200,-2542,1200,-5083,2400,-6353c18000,6691,19200,5420,21600,4149v,,,,,-1270c20400,1608,18000,338,16800,338,12000,-933,7200,1608,3600,4149,1200,6691,,9232,,11773v,2541,,5082,1200,6353c2400,19396,3600,18126,3600,18126l6000,14314v,1271,-1200,3812,-1200,5082c4800,20667,6000,20667,6000,20667v3600,,7200,-1271,8400,-5082xe" fillcolor="#a2b969" stroked="f" strokeweight="1pt">
                      <v:stroke miterlimit="4" joinstyle="miter"/>
                      <v:path arrowok="t" o:extrusionok="f" o:connecttype="custom" o:connectlocs="57269,51753;57269,51753;57269,51753;57269,51753" o:connectangles="0,90,180,270"/>
                    </v:shape>
                    <v:shape id="Shape" o:spid="_x0000_s1042" style="position:absolute;left:16446;top:46292;width:971;height:955;visibility:visible;mso-wrap-style:square;v-text-anchor:middle" coordsize="2060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" path="m15201,7200c12501,5760,11151,5760,8451,4320,7101,2880,4401,2880,4401,v,,,,-1350,c1701,1440,1701,2880,351,5760,-999,10080,1701,15840,5751,18720v2700,1440,4050,2880,6750,2880c13851,21600,16551,20160,17901,18720v1350,-1440,,-1440,,-2880l13851,14400v1350,,2700,,5400,c20601,14400,20601,12960,20601,12960,19251,11520,17901,8640,15201,7200xe" fillcolor="#a2b969" stroked="f" strokeweight="1pt">
                      <v:stroke miterlimit="4" joinstyle="miter"/>
                      <v:path arrowok="t" o:extrusionok="f" o:connecttype="custom" o:connectlocs="48553,47724;48553,47724;48553,47724;48553,47724" o:connectangles="0,90,180,270"/>
                    </v:shape>
                    <v:shape id="Shape" o:spid="_x0000_s1043" style="position:absolute;left:20900;top:39929;width:1146;height:1035;visibility:visible;mso-wrap-style:square;v-text-anchor:middle" coordsize="21600,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" path="m14400,15585v1200,-2542,1200,-5083,2400,-6353c18000,6691,19200,5420,21600,4149v,,,,,-1270c20400,1608,18000,338,16800,338,12000,-933,7200,1608,3600,4149,1200,6691,,9232,,11773v,2541,,5082,1200,6353c2400,19396,3600,18126,3600,18126l6000,14314v,1271,-1200,3812,-1200,5082c4800,20667,6000,20667,6000,20667v3600,,6000,-2541,8400,-5082xe" fillcolor="#a2b969" stroked="f" strokeweight="1pt">
                      <v:stroke miterlimit="4" joinstyle="miter"/>
                      <v:path arrowok="t" o:extrusionok="f" o:connecttype="custom" o:connectlocs="57269,51753;57269,51753;57269,51753;57269,51753" o:connectangles="0,90,180,270"/>
                    </v:shape>
                    <v:shape id="Shape" o:spid="_x0000_s1044" style="position:absolute;left:24718;top:46292;width:1238;height:875;visibility:visible;mso-wrap-style:square;v-text-anchor:middle" coordsize="21000,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" path="m7560,18128v2160,,4320,,6480,c16200,18128,18360,18128,19440,21214v,,1080,,1080,c20520,18128,21600,16585,20520,13500,19440,7328,16200,2700,11880,1157,9720,-386,6480,-386,4320,1157,2160,2700,1080,4242,,5785,,7328,,8871,1080,8871r4320,c4320,8871,2160,8871,1080,10414,,10414,,11957,,13500v2160,1543,4320,3086,7560,4628xe" fillcolor="#a2b969" stroked="f" strokeweight="1pt">
                      <v:stroke miterlimit="4" joinstyle="miter"/>
                      <v:path arrowok="t" o:extrusionok="f" o:connecttype="custom" o:connectlocs="61869,43748;61869,43748;61869,43748;61869,43748" o:connectangles="0,90,180,270"/>
                    </v:shape>
                    <v:shape id="Shape" o:spid="_x0000_s1045" style="position:absolute;left:13264;top:45020;width:1209;height:76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" path="m13642,c11368,,9095,1800,6821,1800,4547,1800,2274,1800,1137,,1137,,,,,,,3600,,5400,,9000v1137,7200,5684,10800,10232,12600c12505,21600,15916,21600,18190,19800v2273,-1800,3410,-3600,3410,-7200c21600,10800,20463,9000,20463,10800r-4547,1800c17053,12600,19326,10800,20463,9000v1137,,1137,-1800,,-3600c19327,1800,17053,,13642,xe" fillcolor="#a2b969" stroked="f" strokeweight="1pt">
                      <v:stroke miterlimit="4" joinstyle="miter"/>
                      <v:path arrowok="t" o:extrusionok="f" o:connecttype="custom" o:connectlocs="60453,38182;60453,38182;60453,38182;60453,38182" o:connectangles="0,90,180,270"/>
                    </v:shape>
                    <v:shape id="Shape" o:spid="_x0000_s1046" style="position:absolute;left:17082;top:39929;width:646;height:1082;visibility:visible;mso-wrap-style:square;v-text-anchor:middle" coordsize="1991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" path="m18443,10165c16479,8894,14516,6353,12552,5082,10589,3812,10589,1271,10589,v,,,,,c8625,,6661,1271,4698,2541,770,5082,-1193,10165,770,13976v,2542,1964,5083,5891,6353c8625,21600,12552,21600,14516,21600v1963,,1963,-1271,1963,-1271l12552,16518v1964,1270,3927,2541,3927,2541c16479,19059,18443,19059,18443,19059v1964,-3812,1964,-6353,,-8894xe" fillcolor="#a2b969" stroked="f" strokeweight="1pt">
                      <v:stroke miterlimit="4" joinstyle="miter"/>
                      <v:path arrowok="t" o:extrusionok="f" o:connecttype="custom" o:connectlocs="32270,54092;32270,54092;32270,54092;32270,54092" o:connectangles="0,90,180,270"/>
                    </v:shape>
                    <v:shape id="Shape" o:spid="_x0000_s1047" style="position:absolute;left:17719;top:40565;width:346;height:573;visibility:visible;mso-wrap-style:square;v-text-anchor:middle" coordsize="19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" path="m16000,9600v,-2400,,-2400,,-4800c16000,2400,16000,2400,19600,v,,,,,c16000,,16000,,12400,,8799,,1600,2400,1600,7200v,2400,-3600,4800,,7200c1600,16800,5200,16800,5200,19200v,,3601,,3601,l8801,16800v,2400,,2400,,4800c8801,21600,8801,21600,12401,21600v-1,-7200,3599,-9600,3599,-12000xe" fillcolor="#a2b969" stroked="f" strokeweight="1pt">
                      <v:stroke miterlimit="4" joinstyle="miter"/>
                      <v:path arrowok="t" o:extrusionok="f" o:connecttype="custom" o:connectlocs="17324,28635;17324,28635;17324,28635;17324,28635" o:connectangles="0,90,180,270"/>
                    </v:shape>
                    <v:shape id="Shape" o:spid="_x0000_s1048" style="position:absolute;left:18991;top:38020;width:788;height:1365;visibility:visible;mso-wrap-style:square;v-text-anchor:middle" coordsize="20561,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" path="m18899,10255c17238,8291,15576,7310,13915,5346,12253,3382,12253,2400,12253,437v,,,-982,,c10592,1419,7269,1419,5607,2400,623,4364,-1039,9273,623,13200v,1964,1661,4910,4984,5891c7269,20073,10592,21055,13915,21055v1662,,1662,-982,1662,-1964l12253,16146v1662,982,3324,1964,4985,2945c18899,19091,20561,19091,20561,19091v,-2945,,-5890,-1662,-8836xe" fillcolor="#a2b969" stroked="f" strokeweight="1pt">
                      <v:stroke miterlimit="4" joinstyle="miter"/>
                      <v:path arrowok="t" o:extrusionok="f" o:connecttype="custom" o:connectlocs="39377,68229;39377,68229;39377,68229;39377,68229" o:connectangles="0,90,180,270"/>
                    </v:shape>
                    <v:shape id="Shape" o:spid="_x0000_s1049" style="position:absolute;left:19628;top:45656;width:636;height:101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" path="m21600,12150v,-2700,-2160,-4050,-2160,-6750c19440,4050,19440,1350,21600,v,,,,,c19440,,15120,,12960,,6480,1350,2160,5400,,9450v,2700,,5400,,8100c2160,18900,4320,20250,6480,21600v2160,,2160,,2160,-1350l8640,16200v,1350,2160,2700,2160,4050c10800,21600,12960,21600,12960,20250v6480,-2700,8640,-5400,8640,-8100xe" fillcolor="#a2b969" stroked="f" strokeweight="1pt">
                      <v:stroke miterlimit="4" joinstyle="miter"/>
                      <v:path arrowok="t" o:extrusionok="f" o:connecttype="custom" o:connectlocs="31816,50911;31816,50911;31816,50911;31816,50911" o:connectangles="0,90,180,270"/>
                    </v:shape>
                    <v:shape id="Shape" o:spid="_x0000_s1050" style="position:absolute;left:15173;top:44383;width:637;height:101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" path="m21600,12150v,-2700,-2160,-4050,-2160,-6750c19440,4050,19440,1350,21600,v,,,,,c19440,,15120,,12960,,6480,1350,2160,5400,,9450v,2700,,5400,,8100c2160,18900,4320,20250,6480,21600v2160,,2160,,2160,-1350l8640,16200v,1350,2160,2700,2160,4050c10800,21600,12960,21600,12960,20250v6480,-1350,8640,-5400,8640,-8100xe" fillcolor="#a2b969" stroked="f" strokeweight="1pt">
                      <v:stroke miterlimit="4" joinstyle="miter"/>
                      <v:path arrowok="t" o:extrusionok="f" o:connecttype="custom" o:connectlocs="31816,50911;31816,50911;31816,50911;31816,50911" o:connectangles="0,90,180,270"/>
                    </v:shape>
                    <v:shape id="Shape" o:spid="_x0000_s1051" style="position:absolute;left:15810;top:43111;width:656;height:1081;visibility:visible;mso-wrap-style:square;v-text-anchor:middle" coordsize="2025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" path="m16999,10165c15035,8894,13071,7624,11108,5082,9144,3812,7181,1271,9144,v,,,,,c7181,1271,5217,1271,3254,2541,-674,5082,-674,10165,1290,13976v1964,2542,3927,5083,5891,6353c9144,21600,13071,21600,15035,21600v1964,,1964,-1271,,-2541l11108,16518v1963,1270,3927,2541,5890,2541c18962,19059,18962,19059,18962,17788v1964,-2541,1964,-5082,-1963,-7623xe" fillcolor="#a2b969" stroked="f" strokeweight="1pt">
                      <v:stroke miterlimit="4" joinstyle="miter"/>
                      <v:path arrowok="t" o:extrusionok="f" o:connecttype="custom" o:connectlocs="32818,54092;32818,54092;32818,54092;32818,54092" o:connectangles="0,90,180,270"/>
                    </v:shape>
                    <v:shape id="Shape" o:spid="_x0000_s1052" style="position:absolute;left:16446;top:43747;width:636;height:661;visibility:visible;mso-wrap-style:square;v-text-anchor:middle" coordsize="21600,2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" path="m15120,12552v2160,-1963,2160,-3927,2160,-5891c17280,4698,19440,2734,21600,2734v,,,,,c19440,2734,19440,771,17280,771,12960,-1193,8640,771,4320,4698,2160,6661,,8625,,12552v,1964,,3928,2160,5891c2160,18443,4320,18443,4320,18443l6480,14516v,1964,,3927,,3927c6480,18443,6480,20407,8640,20407v2160,-1964,4320,-3927,6480,-7855xe" fillcolor="#a2b969" stroked="f" strokeweight="1pt">
                      <v:stroke miterlimit="4" joinstyle="miter"/>
                      <v:path arrowok="t" o:extrusionok="f" o:connecttype="custom" o:connectlocs="31816,33066;31816,33066;31816,33066;31816,33066" o:connectangles="0,90,180,270"/>
                    </v:shape>
                    <v:shape id="Shape" o:spid="_x0000_s1053" style="position:absolute;left:16446;top:44383;width:827;height:684;visibility:visible;mso-wrap-style:square;v-text-anchor:middle" coordsize="21600,2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" path="m11631,15218v1662,-1964,3323,-3927,4985,-5891c18277,7363,19939,5400,21600,5400v,,,,,c19938,3436,19938,1473,18277,1473,14953,-491,9969,-491,4984,1473,3323,3436,,5400,,9327v,1964,,3927,,7855c,19145,1662,19145,1662,17182l4985,13254c3323,15218,3323,17182,3323,19145v,1964,,1964,1662,1964c4984,19145,8308,19145,11631,15218xe" fillcolor="#a2b969" stroked="f" strokeweight="1pt">
                      <v:stroke miterlimit="4" joinstyle="miter"/>
                      <v:path arrowok="t" o:extrusionok="f" o:connecttype="custom" o:connectlocs="41364,34206;41364,34206;41364,34206;41364,34206" o:connectangles="0,90,180,270"/>
                    </v:shape>
                    <v:shape id="Shape" o:spid="_x0000_s1054" style="position:absolute;left:19628;top:43111;width:954;height:788;visibility:visible;mso-wrap-style:square;v-text-anchor:middle" coordsize="21600,2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" path="m14400,15605v1440,-1661,2880,-4984,2880,-6646c18720,7298,20160,5636,21600,3975v,,,,,c20160,2313,18720,652,17280,652,12960,-1010,8640,652,4320,3975,1440,5636,,8959,,12282v,1662,,4985,1440,6646c1440,20590,2880,20590,4320,18928l7201,13944c5760,15605,5760,17267,5760,18928v,1662,,1662,1441,1662c8640,20590,11520,18928,14400,15605xe" fillcolor="#a2b969" stroked="f" strokeweight="1pt">
                      <v:stroke miterlimit="4" joinstyle="miter"/>
                      <v:path arrowok="t" o:extrusionok="f" o:connecttype="custom" o:connectlocs="47724,39430;47724,39430;47724,39430;47724,39430" o:connectangles="0,90,180,270"/>
                    </v:shape>
                    <v:shape id="Shape" o:spid="_x0000_s1055" style="position:absolute;left:19628;top:40565;width:954;height:789;visibility:visible;mso-wrap-style:square;v-text-anchor:middle" coordsize="21600,2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" path="m14400,15605v1440,-1661,2880,-4984,2880,-6646c18720,7298,20160,5636,21600,3975v,,,,,c20160,2313,18720,652,17280,652,12960,-1010,8640,652,4320,3975,1440,5636,,8959,,12282v,1662,,4985,1440,6646c1440,20590,2880,20590,4320,18928l7201,13944c5760,15605,5760,17267,5760,18928v,1662,,1662,1441,1662c8639,18929,12960,17267,14400,15605xe" fillcolor="#a2b969" stroked="f" strokeweight="1pt">
                      <v:stroke miterlimit="4" joinstyle="miter"/>
                      <v:path arrowok="t" o:extrusionok="f" o:connecttype="custom" o:connectlocs="47724,39430;47724,39430;47724,39430;47724,39430" o:connectangles="0,90,180,270"/>
                    </v:shape>
                    <v:shape id="Shape" o:spid="_x0000_s1056" style="position:absolute;left:19628;top:39293;width:954;height:788;visibility:visible;mso-wrap-style:square;v-text-anchor:middle" coordsize="21600,2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" path="m14400,15605v1440,-1661,2880,-4984,2880,-6646c18720,7298,20160,5636,21600,3975v,,,,,c20160,2313,18720,652,17280,652,12960,-1010,8640,652,4320,3975,1440,5636,,8959,,12282v,1662,,4985,1440,6646c1440,20590,2880,20590,4320,18928l7201,13944c5760,15605,5760,17267,5760,18928v,1662,,1662,1441,1662c8640,18928,11520,17267,14400,15605xe" fillcolor="#a2b969" stroked="f" strokeweight="1pt">
                      <v:stroke miterlimit="4" joinstyle="miter"/>
                      <v:path arrowok="t" o:extrusionok="f" o:connecttype="custom" o:connectlocs="47724,39430;47724,39430;47724,39430;47724,39430" o:connectangles="0,90,180,270"/>
                    </v:shape>
                    <v:shape id="Shape" o:spid="_x0000_s1057" style="position:absolute;left:20900;top:43111;width:1464;height:961;visibility:visible;mso-wrap-style:square;v-text-anchor:middle" coordsize="21600,2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" path="m9391,19387v1879,-1350,3757,-2700,5635,-4050c16904,13987,18782,12637,20661,13987v,,939,,939,-1350c20661,9937,20661,8587,19722,5887,16904,487,12209,-863,8452,487,5635,487,3757,1837,1878,5887,939,7237,,11287,,13987v,1350,939,2700,1878,1350l5635,12637v-939,1350,-2817,2700,-3757,4050c939,18037,1878,19387,1878,19387v1879,1350,4696,1350,7513,xe" fillcolor="#a2b969" stroked="f" strokeweight="1pt">
                      <v:stroke miterlimit="4" joinstyle="miter"/>
                      <v:path arrowok="t" o:extrusionok="f" o:connecttype="custom" o:connectlocs="73180,48077;73180,48077;73180,48077;73180,48077" o:connectangles="0,90,180,270"/>
                    </v:shape>
                    <v:shape id="Shape" o:spid="_x0000_s1058" style="position:absolute;left:21537;top:46292;width:1018;height:748;visibility:visible;mso-wrap-style:square;v-text-anchor:middle" coordsize="21600,2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" path="m13500,19350v-2700,,-4050,,-6750,c5400,19350,2700,19350,1350,21150v,,,,-1350,c,19350,,15750,,13950,,8550,4050,3150,8100,1350v2700,-1800,5400,-1800,8100,c17550,1350,20250,4950,20250,6750v,1800,,1800,-1350,1800l14850,8550v1350,,2700,,5400,1800c21600,10350,21600,12150,21600,13950v-1350,1800,-4050,5400,-8100,5400xe" fillcolor="#a2b969" stroked="f" strokeweight="1pt">
                      <v:stroke miterlimit="4" joinstyle="miter"/>
                      <v:path arrowok="t" o:extrusionok="f" o:connecttype="custom" o:connectlocs="50911,37388;50911,37388;50911,37388;50911,37388" o:connectangles="0,90,180,270"/>
                    </v:shape>
                    <v:shape id="Shape" o:spid="_x0000_s1059" style="position:absolute;left:22173;top:46928;width:758;height:1130;visibility:visible;mso-wrap-style:square;v-text-anchor:middle" coordsize="19796,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" path="m17446,12900v-1662,1200,-4985,2400,-6646,3600c9138,17700,7477,18900,7477,21300v,,,,,c5815,20100,4153,18900,2492,17700,-831,14100,-831,9300,2492,5700,4154,3300,5815,2100,9138,900v1662,-1200,4985,-1200,6646,c17446,900,17446,2100,15784,3300l12461,5700c14123,4500,15784,4500,17445,3300v1662,,1662,,1662,1200c20769,8100,19107,10500,17446,12900xe" fillcolor="#a2b969" stroked="f" strokeweight="1pt">
                      <v:stroke miterlimit="4" joinstyle="miter"/>
                      <v:path arrowok="t" o:extrusionok="f" o:connecttype="custom" o:connectlocs="37911,56477;37911,56477;37911,56477;37911,56477" o:connectangles="0,90,180,270"/>
                    </v:shape>
                    <v:shape id="Shape" o:spid="_x0000_s1060" style="position:absolute;left:17082;top:41202;width:856;height:620;visibility:visible;mso-wrap-style:square;v-text-anchor:middle" coordsize="20743,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" path="m10800,18900v-1543,,-4629,,-6171,c3086,18900,1543,18900,,21060v,,,,,c,18900,,16740,,14580,,8100,4629,3780,7714,1620v3086,-2160,4629,-2160,7715,c16972,1620,18515,3780,20057,5940v,2160,,2160,-1543,2160l15429,8100v1542,,3085,,4628,2160c20057,10260,21600,12420,20057,12420v-4628,4320,-6171,6480,-9257,6480xe" fillcolor="#a2b969" stroked="f" strokeweight="1pt">
                      <v:stroke miterlimit="4" joinstyle="miter"/>
                      <v:path arrowok="t" o:extrusionok="f" o:connecttype="custom" o:connectlocs="42776,31025;42776,31025;42776,31025;42776,31025" o:connectangles="0,90,180,270"/>
                    </v:shape>
                    <v:shape id="Shape" o:spid="_x0000_s1061" style="position:absolute;left:15810;top:39929;width:827;height:725;visibility:visible;mso-wrap-style:square;v-text-anchor:middle" coordsize="21600,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" path="m8308,13306c6646,11506,6646,9706,4984,7906,3323,6106,3323,4306,,4306v,,,,,c1662,2506,3323,2506,4984,706v3324,-1800,8308,,11632,3600c18277,6106,19939,7906,21600,11506v,1800,,3600,-1662,5400c19938,16906,18277,16906,18277,16906l16615,13306v,1800,1662,3600,1662,5400c18277,20506,18277,20506,16615,20506,13293,18706,9969,16906,8308,13306xe" fillcolor="#a2b969" stroked="f" strokeweight="1pt">
                      <v:stroke miterlimit="4" joinstyle="miter"/>
                      <v:path arrowok="t" o:extrusionok="f" o:connecttype="custom" o:connectlocs="41364,36248;41364,36248;41364,36248;41364,36248" o:connectangles="0,90,180,270"/>
                    </v:shape>
                    <v:shape id="Shape" o:spid="_x0000_s1062" style="position:absolute;left:22809;top:47565;width:509;height:855;visibility:visible;mso-wrap-style:square;v-text-anchor:middle" coordsize="21600,2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" path="m21600,9943v,1543,-2700,4629,-2700,6171c18900,17657,18900,19200,21600,20743v,,,,,c18900,20743,16200,20743,13500,20743,5400,19200,2700,16114,,11486,,8400,,6857,,3772,2700,2229,2700,686,8100,686v2700,,2700,,2700,1543l10800,5314v,-1542,2700,-3085,2700,-4628c13500,686,16200,-857,16200,686v2700,3086,5400,6171,5400,9257xe" fillcolor="#a2b969" stroked="f" strokeweight="1pt">
                      <v:stroke miterlimit="4" joinstyle="miter"/>
                      <v:path arrowok="t" o:extrusionok="f" o:connecttype="custom" o:connectlocs="25456,42776;25456,42776;25456,42776;25456,42776" o:connectangles="0,90,180,270"/>
                    </v:shape>
                    <v:shape id="Shape" o:spid="_x0000_s1063" style="position:absolute;left:17719;top:46929;width:509;height:855;visibility:visible;mso-wrap-style:square;v-text-anchor:middle" coordsize="21600,2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" path="m21600,9943v,1543,-2700,4629,-2700,6171c18900,17657,18900,19200,21600,20743v,,,,,c18900,20743,16200,20743,13500,20743,5400,19200,2700,16114,,11486,,8400,,6857,,3772,2700,2229,2700,686,8100,686v2700,,2700,,2700,1543l10800,5314v,-1542,2700,-3085,2700,-4628c13500,686,16200,-857,16200,686v2700,4628,5400,6171,5400,9257xe" fillcolor="#a2b969" stroked="f" strokeweight="1pt">
                      <v:stroke miterlimit="4" joinstyle="miter"/>
                      <v:path arrowok="t" o:extrusionok="f" o:connecttype="custom" o:connectlocs="25456,42776;25456,42776;25456,42776;25456,42776" o:connectangles="0,90,180,270"/>
                    </v:shape>
                    <v:shape id="Shape" o:spid="_x0000_s1064" style="position:absolute;left:15810;top:47565;width:598;height:827;visibility:visible;mso-wrap-style:square;v-text-anchor:middle" coordsize="2031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" path="m16740,13292v-2160,1662,-4320,3323,-6480,3323c8100,18277,5940,19938,5940,21600v,,,,,c3780,19938,1620,19938,1620,18277,-540,14954,-540,9969,1620,4985,3780,3323,5940,,8100,v2160,,4320,,6479,c16739,,16739,1662,14579,1662l10259,4985c12419,3323,14579,3323,16739,3323v,,2160,,2160,1662c21060,8308,21060,11631,16740,13292xe" fillcolor="#a2b969" stroked="f" strokeweight="1pt">
                      <v:stroke miterlimit="4" joinstyle="miter"/>
                      <v:path arrowok="t" o:extrusionok="f" o:connecttype="custom" o:connectlocs="29932,41364;29932,41364;29932,41364;29932,41364" o:connectangles="0,90,180,270"/>
                    </v:shape>
                    <v:shape id="Shape" o:spid="_x0000_s1065" style="position:absolute;left:15173;top:47565;width:509;height:855;visibility:visible;mso-wrap-style:square;v-text-anchor:middle" coordsize="21600,2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" path="m21600,9943v,1543,-2700,4629,-2700,6171c18900,17657,18900,19200,21600,20743v,,,,,c18900,20743,16200,20743,13500,20743,5400,19200,2700,16114,,11486,,8400,,6857,,3772,2700,2229,2700,686,8100,686v2700,,2700,,2700,1543l10800,5314v,-1542,2700,-3085,2700,-4628c13500,686,16200,-857,16200,686v2700,3086,5400,6171,5400,9257xe" fillcolor="#a2b969" stroked="f" strokeweight="1pt">
                      <v:stroke miterlimit="4" joinstyle="miter"/>
                      <v:path arrowok="t" o:extrusionok="f" o:connecttype="custom" o:connectlocs="25456,42776;25456,42776;25456,42776;25456,42776" o:connectangles="0,90,180,270"/>
                    </v:shape>
                    <v:shape id="Shape" o:spid="_x0000_s1066" style="position:absolute;left:22809;top:46292;width:764;height:76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" path="m16200,7200v1800,1800,1800,5400,1800,7200c18000,16200,19800,18000,21600,19800v,,,,,c19800,19800,18000,21600,16200,21600v-5399,,-9000,-1800,-12600,-5400c1800,14400,,10800,,9000,,7200,1800,5400,1800,3600v,,1800,,1800,l5400,7200v,-1800,,-3600,,-5400c5400,,7200,,7200,v5400,1800,7200,3600,9000,7200xe" fillcolor="#a2b969" stroked="f" strokeweight="1pt">
                      <v:stroke miterlimit="4" joinstyle="miter"/>
                      <v:path arrowok="t" o:extrusionok="f" o:connecttype="custom" o:connectlocs="38182,38182;38182,38182;38182,38182;38182,38182" o:connectangles="0,90,180,270"/>
                    </v:shape>
                    <v:shape id="Shape" o:spid="_x0000_s1067" style="position:absolute;left:20264;top:46292;width:1145;height:738;visibility:visible;mso-wrap-style:square;v-text-anchor:middle" coordsize="21600,2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" path="m12000,3600v2400,1800,3600,3600,4800,5400c18000,10800,20400,10800,21600,10800v,,,,,c20400,12600,20400,14400,19200,16200v-2400,5400,-7200,5400,-12000,3600c4800,18000,2400,16200,1200,14400,,12600,,9000,,7200,,5400,1200,5400,2400,5400l6000,9000c4800,7200,3600,5400,3600,3600v,-1800,,-1800,,-3600c6000,1800,9600,1800,12000,3600xe" fillcolor="#a2b969" stroked="f" strokeweight="1pt">
                      <v:stroke miterlimit="4" joinstyle="miter"/>
                      <v:path arrowok="t" o:extrusionok="f" o:connecttype="custom" o:connectlocs="57269,36904;57269,36904;57269,36904;57269,36904" o:connectangles="0,90,180,270"/>
                    </v:shape>
                    <v:shape id="Shape" o:spid="_x0000_s1068" style="position:absolute;left:17719;top:41838;width:1145;height:738;visibility:visible;mso-wrap-style:square;v-text-anchor:middle" coordsize="21600,2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" path="m12000,3600v2400,1800,3600,3600,4800,5400c18000,10800,20400,10800,21600,10800v,,,,,c20400,12600,20400,14400,19200,16200v-2400,5400,-7200,5400,-12000,3600c4800,18000,2400,16200,1200,14400,,12600,,9000,,7200,,5400,1200,5400,2400,5400l6000,9000c4800,7200,3600,5400,3600,3600v,-1800,,-1800,,-3600c6000,1800,9600,1800,12000,3600xe" fillcolor="#a2b969" stroked="f" strokeweight="1pt">
                      <v:stroke miterlimit="4" joinstyle="miter"/>
                      <v:path arrowok="t" o:extrusionok="f" o:connecttype="custom" o:connectlocs="57269,36904;57269,36904;57269,36904;57269,36904" o:connectangles="0,90,180,270"/>
                    </v:shape>
                    <v:shape id="Shape" o:spid="_x0000_s1069" style="position:absolute;left:18355;top:39929;width:1145;height:784;visibility:visible;mso-wrap-style:square;v-text-anchor:middle" coordsize="21600,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" path="m9600,17707c8400,16045,7200,14384,4800,11061,3600,9399,1200,7738,,7738v,,,,,c1200,6076,1200,4415,2400,2753,6000,-570,10800,-570,14400,1092v2400,1661,4800,3323,6000,6646c21600,9399,21600,12722,21600,14384v,1661,-1200,1661,-2400,l16800,11061v1200,1661,2400,3323,2400,4985c19200,17707,19200,17707,18000,19369v-2400,1661,-6000,1661,-8400,-1662xe" fillcolor="#a2b969" stroked="f" strokeweight="1pt">
                      <v:stroke miterlimit="4" joinstyle="miter"/>
                      <v:path arrowok="t" o:extrusionok="f" o:connecttype="custom" o:connectlocs="57269,39182;57269,39182;57269,39182;57269,39182" o:connectangles="0,90,180,270"/>
                    </v:shape>
                    <v:shape id="Shape" o:spid="_x0000_s1070" style="position:absolute;left:20264;top:43747;width:700;height:487;visibility:visible;mso-wrap-style:square;v-text-anchor:middle" coordsize="21600,2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" path="m9819,2700v1963,2700,3927,2700,5890,5400c17673,10800,19637,10800,21600,10800v,,,,,c21600,13500,19636,16200,19636,16200v-3927,5400,-7854,5400,-11782,2700c5891,18900,1964,16200,1964,13500,,10800,,8100,,5400v,,1964,-2700,1964,l5891,8100c3927,5400,3927,5400,1964,2700v,,,-2700,,-2700c3928,,5892,2700,9819,2700xe" fillcolor="#a2b969" stroked="f" strokeweight="1pt">
                      <v:stroke miterlimit="4" joinstyle="miter"/>
                      <v:path arrowok="t" o:extrusionok="f" o:connecttype="custom" o:connectlocs="35000,24366;35000,24366;35000,24366;35000,24366" o:connectangles="0,90,180,270"/>
                    </v:shape>
                    <v:shape id="Shape" o:spid="_x0000_s1071" style="position:absolute;left:17082;top:42474;width:446;height:76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" path="m21600,10800v,1800,-3086,3600,-3086,5400c18514,18000,18514,19800,18514,21600v,,,,,c15428,21600,12342,21600,9257,19800,3085,18000,,12600,,9000,,7200,,3600,3086,1800,6172,,9258,,12343,v,,3086,,3086,1800l12343,5400v,-1800,3086,-1800,3086,-3600c15429,1800,18515,1800,18515,1800v3085,3600,3085,7200,3085,9000xe" fillcolor="#a2b969" stroked="f" strokeweight="1pt">
                      <v:stroke miterlimit="4" joinstyle="miter"/>
                      <v:path arrowok="t" o:extrusionok="f" o:connecttype="custom" o:connectlocs="22276,38182;22276,38182;22276,38182;22276,38182" o:connectangles="0,90,180,270"/>
                    </v:shape>
                    <v:shape id="Shape" o:spid="_x0000_s1072" style="position:absolute;left:14537;top:45656;width:446;height:76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" path="m21600,10800v,1800,-3086,3600,-3086,5400c18514,18000,18514,19800,18514,21600v,,,,,c15428,21600,12342,21600,9257,19800,3085,18000,,12600,,9000,,7200,,3600,3086,1800,6172,,9258,,12343,v,,3086,,3086,1800l12343,5400v,-1800,3086,-1800,3086,-3600c15429,1800,18515,1800,18515,1800v3085,1800,3085,5400,3085,9000xe" fillcolor="#a2b969" stroked="f" strokeweight="1pt">
                      <v:stroke miterlimit="4" joinstyle="miter"/>
                      <v:path arrowok="t" o:extrusionok="f" o:connecttype="custom" o:connectlocs="22276,38182;22276,38182;22276,38182;22276,38182" o:connectangles="0,90,180,270"/>
                    </v:shape>
                    <v:shape id="Shape" o:spid="_x0000_s1073" style="position:absolute;left:15810;top:44383;width:636;height:387;visibility:visible;mso-wrap-style:square;v-text-anchor:middle" coordsize="21600,18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" path="m8641,16706v-2161,,-2161,-3086,-4321,-3086c2160,13620,2160,10535,,10535v,,,,,c,7449,2160,7449,2160,4363,4320,1278,8640,-1808,12960,1278v2160,,4320,3085,6480,3085c19440,7449,21600,7449,21600,10535v,,,3085,-2160,l17280,7449v,,2160,3086,2160,3086c19440,10535,19440,13620,19440,13620v-6479,6172,-8639,6172,-10799,3086xe" fillcolor="#a2b969" stroked="f" strokeweight="1pt">
                      <v:stroke miterlimit="4" joinstyle="miter"/>
                      <v:path arrowok="t" o:extrusionok="f" o:connecttype="custom" o:connectlocs="31816,19320;31816,19320;31816,19320;31816,19320" o:connectangles="0,90,180,270"/>
                    </v:shape>
                    <v:shape id="Shape" o:spid="_x0000_s1074" style="position:absolute;left:15810;top:45656;width:646;height:827;visibility:visible;mso-wrap-style:square;v-text-anchor:middle" coordsize="1993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" path="m16013,11631v-1964,1661,-3928,3323,-5891,4984c8158,18277,6195,19938,6195,21600v,,,,,c4231,19938,2267,19938,2267,18277,-1660,14954,304,9969,2267,4985,4231,3323,6195,,8158,v1964,,3927,,7854,c17976,,17976,1662,16012,1662l12085,4985c14048,3323,16012,3323,17975,3323v1964,,1964,,1964,1662c19940,6646,17976,9969,16013,11631xe" fillcolor="#a2b969" stroked="f" strokeweight="1pt">
                      <v:stroke miterlimit="4" joinstyle="miter"/>
                      <v:path arrowok="t" o:extrusionok="f" o:connecttype="custom" o:connectlocs="32310,41364;32310,41364;32310,41364;32310,41364" o:connectangles="0,90,180,270"/>
                    </v:shape>
                    <v:shape id="Shape" o:spid="_x0000_s1075" style="position:absolute;left:18355;top:41202;width:445;height:76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" path="m21600,10800v,1800,-3086,3600,-3086,5400c18514,18000,18514,19800,18514,21600v,,,,,c15428,21600,12342,21600,9257,19800,3085,18000,,12600,,9000,,7200,,3600,3086,1800,6172,,9258,,12343,v,,3086,,3086,1800l12343,5400v,-1800,3086,-1800,3086,-3600c15429,1800,18515,1800,18515,1800v3085,3600,3085,5400,3085,9000xe" fillcolor="#a2b969" stroked="f" strokeweight="1pt">
                      <v:stroke miterlimit="4" joinstyle="miter"/>
                      <v:path arrowok="t" o:extrusionok="f" o:connecttype="custom" o:connectlocs="22276,38182;22276,38182;22276,38182;22276,38182" o:connectangles="0,90,180,270"/>
                    </v:shape>
                    <v:shape id="Shape" o:spid="_x0000_s1076" style="position:absolute;left:13901;top:47565;width:827;height:472;visibility:visible;mso-wrap-style:square;v-text-anchor:middle" coordsize="21600,2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" path="m9969,18900v-1662,,-3324,-2700,-4985,-2700c3323,16200,1661,16200,,16200v,,,,,c,13500,,10800,1662,8100,3323,2700,6646,,11631,v1661,,4984,,6646,2700c19938,5400,19938,8100,21600,10800v,,,2700,-1662,2700l16615,10800v1662,,1662,2700,3323,2700c19938,13500,19938,16200,19938,16200v-4984,2700,-8308,5400,-9969,2700xe" fillcolor="#a2b969" stroked="f" strokeweight="1pt">
                      <v:stroke miterlimit="4" joinstyle="miter"/>
                      <v:path arrowok="t" o:extrusionok="f" o:connecttype="custom" o:connectlocs="41364,23592;41364,23592;41364,23592;41364,23592" o:connectangles="0,90,180,270"/>
                    </v:shape>
                    <v:shape id="Shape" o:spid="_x0000_s1077" style="position:absolute;left:20264;top:41202;width:700;height:487;visibility:visible;mso-wrap-style:square;v-text-anchor:middle" coordsize="21600,2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" path="m9819,2700v1963,2700,3927,2700,5890,5400c17673,10800,19637,10800,21600,10800v,,,,,c21600,13500,19636,16200,19636,16200v-3927,5400,-7854,5400,-11782,2700c5891,18900,1964,16200,1964,13500,,10800,,8100,,5400v,,1964,-2700,1964,l5891,8100c3927,5400,3927,5400,1964,2700v,,,-2700,,-2700c3928,,5892,,9819,2700xe" fillcolor="#a2b969" stroked="f" strokeweight="1pt">
                      <v:stroke miterlimit="4" joinstyle="miter"/>
                      <v:path arrowok="t" o:extrusionok="f" o:connecttype="custom" o:connectlocs="35000,24366;35000,24366;35000,24366;35000,24366" o:connectangles="0,90,180,270"/>
                    </v:shape>
                    <v:shape id="Shape" o:spid="_x0000_s1078" style="position:absolute;left:24082;top:46292;width:764;height:76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" path="m16200,7200v1800,1800,1800,5400,1800,7200c18000,16200,19800,18000,21600,19800v,,,,,c19800,19800,18000,21600,16200,21600v-5399,,-9000,-1800,-12600,-5400c1800,14400,,10800,,9000,,7200,1800,5400,1800,3600v,,1800,,1800,l5400,7200v,-1800,,-3600,,-5400c5400,,7200,,7200,v3600,1800,7200,3600,9000,7200xe" fillcolor="#a2b969" stroked="f" strokeweight="1pt">
                      <v:stroke miterlimit="4" joinstyle="miter"/>
                      <v:path arrowok="t" o:extrusionok="f" o:connecttype="custom" o:connectlocs="38182,38182;38182,38182;38182,38182;38182,38182" o:connectangles="0,90,180,270"/>
                    </v:shape>
                    <v:shape id="Shape" o:spid="_x0000_s1079" style="position:absolute;left:23446;top:47565;width:1145;height:660;visibility:visible;mso-wrap-style:square;v-text-anchor:middle" coordsize="21600,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" path="m12000,20373v2400,-1964,3600,-3927,4800,-3927c18000,14482,20400,14482,21600,14482v,,,,,c21600,12519,20400,8591,19200,6628,16800,737,12000,-1227,8400,737,6000,737,3600,2700,2400,4664,1200,6627,,10555,,12518v,1964,1200,1964,1200,1964l4800,12518c3600,14482,2400,14482,1200,16446v,,,1963,,3927c6000,20373,9600,20373,12000,20373xe" fillcolor="#a2b969" stroked="f" strokeweight="1pt">
                      <v:stroke miterlimit="4" joinstyle="miter"/>
                      <v:path arrowok="t" o:extrusionok="f" o:connecttype="custom" o:connectlocs="57269,33011;57269,33011;57269,33011;57269,33011" o:connectangles="0,90,180,270"/>
                    </v:shape>
                    <v:shape id="Shape" o:spid="_x0000_s1080" style="position:absolute;left:24082;top:48201;width:1400;height:917;visibility:visible;mso-wrap-style:square;v-text-anchor:middle" coordsize="21600,2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" path="m7854,16436v1964,1440,4909,,6873,1440c16691,17876,18654,19316,20618,20756v,,982,,982,c21600,19316,21600,16436,21600,14996,20618,9236,15709,4916,11782,2036,8836,596,5891,-844,3927,596,1963,596,982,2036,,4916,,6356,982,7796,1964,7796l5891,9236v-1964,,-2945,,-4909,c,9236,,10676,982,12116v-1,,2945,2880,6872,4320xe" fillcolor="#a2b969" stroked="f" strokeweight="1pt">
                      <v:stroke miterlimit="4" joinstyle="miter"/>
                      <v:path arrowok="t" o:extrusionok="f" o:connecttype="custom" o:connectlocs="69998,45865;69998,45865;69998,45865;69998,45865" o:connectangles="0,90,180,270"/>
                    </v:shape>
                    <v:shape id="Shape" o:spid="_x0000_s1081" style="position:absolute;left:23446;top:45656;width:1539;height:1084;visibility:visible;mso-wrap-style:square;v-text-anchor:middle" coordsize="20904,2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" path="m12744,15649v1728,-2400,2592,-4800,3456,-6000c17064,8449,18792,6049,20520,6049v,,864,,,-1200c19656,3649,18792,2449,17064,1249,13608,-1151,9288,49,5832,3649,4104,4849,1512,7249,648,10849v-864,2400,-864,4800,,6000c648,18049,2376,18049,2376,16849l4968,13249v-864,1200,-1728,3600,-1728,4800c3240,19249,3240,20449,4104,20449v3456,-1200,6912,-2400,8640,-4800xe" fillcolor="#a2b969" stroked="f" strokeweight="1pt">
                      <v:stroke miterlimit="4" joinstyle="miter"/>
                      <v:path arrowok="t" o:extrusionok="f" o:connecttype="custom" o:connectlocs="76982,54218;76982,54218;76982,54218;76982,54218" o:connectangles="0,90,180,270"/>
                    </v:shape>
                  </v:group>
                  <v:group id="Group 163" o:spid="_x0000_s1082" style="position:absolute;left:279;top:33172;width:12436;height:12094;flip:x" coordorigin="279,33172" coordsize="12691,1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">
                    <v:shape id="Shape" o:spid="_x0000_s1083" style="position:absolute;left:915;top:33809;width:11772;height:1240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" path="m17864,15840v-467,-443,-818,-886,-1051,-1329c16579,14178,16463,13735,16346,13292v117,,233,111,350,111c17280,13514,17747,13735,18331,13735v1051,222,2218,333,3269,222c20549,13957,19382,13735,18331,13514v-584,-111,-1051,-222,-1518,-443c16696,13071,16463,12960,16346,12960v,,,,,l16229,12960v-350,-111,-700,-222,-1051,-332c14595,12517,14011,12406,13427,12517v-584,111,-1051,332,-1635,554c11209,13403,10625,13735,10041,14178v117,-221,117,-443,234,-775c10508,12517,10625,11631,10742,10745v,-222,,-443,116,-665c10858,9969,10975,9748,11092,9748v1051,-554,2452,-886,3736,-886c13777,8640,12610,8751,11559,8972v-350,111,-584,-110,-584,-443c10975,8308,10975,8197,10975,7975v,-886,,-1772,-117,-2658c10858,5206,10858,4985,10742,4874v583,,1050,-111,1517,-222l12843,4431v,,,,,l13427,4209v,,,,,l14011,3988v,,,,,c14244,3877,14361,3766,14478,3655v-234,111,-350,111,-584,222c13894,3877,13894,3877,13894,3877r-584,221c13310,4098,13310,4098,13310,4098r-583,111c12727,4209,12727,4209,12727,4209r-584,111c11792,4431,11442,4431,10975,4431v-233,,-467,-111,-467,-333c10391,3545,10275,3102,10158,2548,9924,1662,9691,775,9341,v233,886,467,1772,700,2658c10158,3102,10158,3545,10275,4098v,333,-234,554,-467,554c9808,4652,9691,4652,9691,4652,8874,4542,8056,4431,7239,4209,6422,3988,5721,3545,5021,3102v116,110,350,221,467,332c5488,3434,5488,3434,5488,3434r467,332c5955,3766,5955,3766,5955,3766r467,332c6422,4098,6422,4098,6422,4098r583,222c7122,4320,7239,4431,7356,4431,7005,5317,6422,6092,5604,6757,6422,6314,7122,5649,7706,4874v117,-111,350,-222,467,-222c8523,4763,8990,4763,9457,4874v234,,584,,818,c10275,4985,10275,5206,10275,5317v,886,116,1772,,2658c10275,8862,10158,9748,10041,10634v-117,886,-350,1772,-584,2548c9341,13514,9224,13735,9224,14068v-117,332,-467,443,-701,221c8173,14068,7939,13846,7589,13625r,c7589,13625,7589,13625,7589,13625v-584,-333,-1167,-665,-1751,-887c5721,12628,5604,12517,5604,12406v-116,-554,-116,-1218,-350,-1772c5137,10302,5021,9858,4904,9526,4787,9194,4554,8862,4320,8529v117,333,350,665,467,997c4904,9858,4904,10191,5021,10634v,443,116,775,116,1218c5137,12185,4787,12406,4554,12295,3036,11852,1518,11742,,11963v1751,-111,3619,222,5137,886c5137,12849,5137,12849,5137,12849r,c5604,13071,6071,13292,6538,13514v351,221,351,664,,775c5838,14622,5254,14843,4554,15065v-584,221,-1168,332,-1752,443c2218,15618,1635,15729,1051,15951v584,-111,1167,-222,1751,-222c3386,15729,3970,15618,4670,15508v1051,-222,1985,-554,2919,-886c7706,14511,7939,14511,8056,14732v350,333,701,554,934,886c8990,15729,8874,15840,8874,16062v-351,886,-468,1772,-584,2769c8290,19606,8290,20382,8290,21157v,221,233,443,467,443l8757,21600v233,,467,-222,467,-554c9107,20271,9107,19606,9107,18831v,-886,117,-1662,350,-2548c9457,16062,9574,15951,9574,15729v,,,-111,117,-111c10275,14843,11092,14289,12026,13846v934,-554,1985,-775,3036,-554c15178,13292,15295,13292,15295,13403v117,,234,222,350,332c15762,14289,15996,14732,16346,15175v350,554,817,887,1284,1330c18097,16948,18564,17280,19148,17612v467,333,1051,665,1635,886c20199,18277,19732,17834,19265,17502v-467,-776,-934,-1219,-1401,-1662xe" fillcolor="#864a05" stroked="f" strokeweight="1pt">
                      <v:stroke miterlimit="4" joinstyle="miter"/>
                      <v:path arrowok="t" o:extrusionok="f" o:connecttype="custom" o:connectlocs="588593,620412;588593,620412;588593,620412;588593,620412" o:connectangles="0,90,180,270"/>
                    </v:shape>
                    <v:shape id="Shape" o:spid="_x0000_s1084" style="position:absolute;left:4096;top:44626;width:1973;height:178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" path="m21600,11571v,,-4181,3086,-7665,6943c14632,16200,15329,13114,17419,9257v,,-4180,4629,-6271,9257c8361,8486,,,,,6271,10800,6271,21600,6271,21600r4181,l12542,21600r,l13935,21600r2788,c17419,21600,16723,16971,21600,11571xe" fillcolor="#6dbb6a" stroked="f" strokeweight="1pt">
                      <v:stroke miterlimit="4" joinstyle="miter"/>
                      <v:path arrowok="t" o:extrusionok="f" o:connecttype="custom" o:connectlocs="98632,89090;98632,89090;98632,89090;98632,89090" o:connectangles="0,90,180,270"/>
                    </v:shape>
                    <v:shape id="Shape" o:spid="_x0000_s1085" style="position:absolute;left:6005;top:44626;width:1719;height:171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" path="m,20000r4800,1600c9600,8800,21600,,21600,,10400,4800,,20000,,20000xe" fillcolor="#499f5f" stroked="f" strokeweight="1pt">
                      <v:stroke miterlimit="4" joinstyle="miter"/>
                      <v:path arrowok="t" o:extrusionok="f" o:connecttype="custom" o:connectlocs="85908,85908;85908,85908;85908,85908;85908,85908" o:connectangles="0,90,180,270"/>
                    </v:shape>
                    <v:shape id="Shape" o:spid="_x0000_s1086" style="position:absolute;left:4096;top:44626;width:1337;height:165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" path="m16457,17446c12343,12462,6172,8308,6172,8308v3085,3323,5142,6646,6171,9138c7200,13292,,10800,,10800v8229,4985,8229,10800,8229,10800l12343,21600r2057,l17486,21600r1028,c17486,10800,21600,,21600,,19543,4154,17486,12462,16457,17446xe" fillcolor="#499f5f" stroked="f" strokeweight="1pt">
                      <v:stroke miterlimit="4" joinstyle="miter"/>
                      <v:path arrowok="t" o:extrusionok="f" o:connecttype="custom" o:connectlocs="66816,82724;66816,82724;66816,82724;66816,82724" o:connectangles="0,90,180,270"/>
                    </v:shape>
                    <v:shape id="Shape" o:spid="_x0000_s1087" style="position:absolute;left:5369;top:44626;width:636;height:120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" path="m,21600r8640,c8640,10232,21600,,21600,,6480,6821,,21600,,21600xe" fillcolor="#499f5f" stroked="f" strokeweight="1pt">
                      <v:stroke miterlimit="4" joinstyle="miter"/>
                      <v:path arrowok="t" o:extrusionok="f" o:connecttype="custom" o:connectlocs="31816,60453;31816,60453;31816,60453;31816,60453" o:connectangles="0,90,180,270"/>
                    </v:shape>
                    <v:shape id="Shape" o:spid="_x0000_s1088" style="position:absolute;left:7914;top:40172;width:1492;height:1068;visibility:visible;mso-wrap-style:square;v-text-anchor:middle" coordsize="21100,2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" path="m10800,17273v1800,-1200,2700,-3600,4500,-6000c17100,10073,18900,8873,20700,8873v,,900,,,-1200c19800,5273,18900,4073,18000,2873,14400,-727,9900,-727,6300,1673,3600,2873,1800,5273,900,7673,,10073,,12473,,14873v,1200,1800,1200,1800,1200l4500,12473v-900,1200,-1800,3600,-2700,4800c1800,18473,1800,19673,2700,19673v2700,1200,6300,,8100,-2400xe" fillcolor="#a2b969" stroked="f" strokeweight="1pt">
                      <v:stroke miterlimit="4" joinstyle="miter"/>
                      <v:path arrowok="t" o:extrusionok="f" o:connecttype="custom" o:connectlocs="74595,53409;74595,53409;74595,53409;74595,53409" o:connectangles="0,90,180,270"/>
                    </v:shape>
                    <v:shape id="Shape" o:spid="_x0000_s1089" style="position:absolute;left:9823;top:40172;width:1146;height:1035;visibility:visible;mso-wrap-style:square;v-text-anchor:middle" coordsize="21600,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" path="m14400,15585v1200,-2542,1200,-5083,2400,-6353c18000,6691,19200,5420,21600,4149v,,,,,-1270c20400,1608,18000,338,16800,338,12000,-933,7200,1608,3600,4149,1200,6691,,9232,,11773v,2541,,5082,1200,6353c2400,19396,3600,18126,3600,18126l6000,14314v,1271,-1200,3812,-1200,5082c4800,20667,6000,20667,6000,20667v3600,,7200,-1271,8400,-5082xe" fillcolor="#a2b969" stroked="f" strokeweight="1pt">
                      <v:stroke miterlimit="4" joinstyle="miter"/>
                      <v:path arrowok="t" o:extrusionok="f" o:connecttype="custom" o:connectlocs="57269,51753;57269,51753;57269,51753;57269,51753" o:connectangles="0,90,180,270"/>
                    </v:shape>
                    <v:shape id="Shape" o:spid="_x0000_s1090" style="position:absolute;left:3460;top:41444;width:971;height:955;visibility:visible;mso-wrap-style:square;v-text-anchor:middle" coordsize="2060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" path="m15201,7200c12501,5760,11151,5760,8451,4320,7101,2880,4401,2880,4401,v,,,,-1350,c1701,1440,1701,2880,351,5760,-999,10080,1701,15840,5751,18720v2700,1440,4050,2880,6750,2880c13851,21600,16551,20160,17901,18720v1350,-1440,,-1440,,-2880l13851,14400v1350,,2700,,5400,c20601,14400,20601,12960,20601,12960,19251,11520,17901,8640,15201,7200xe" fillcolor="#a2b969" stroked="f" strokeweight="1pt">
                      <v:stroke miterlimit="4" joinstyle="miter"/>
                      <v:path arrowok="t" o:extrusionok="f" o:connecttype="custom" o:connectlocs="48553,47724;48553,47724;48553,47724;48553,47724" o:connectangles="0,90,180,270"/>
                    </v:shape>
                    <v:shape id="Shape" o:spid="_x0000_s1091" style="position:absolute;left:7914;top:35081;width:1146;height:1035;visibility:visible;mso-wrap-style:square;v-text-anchor:middle" coordsize="21600,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" path="m14400,15585v1200,-2542,1200,-5083,2400,-6353c18000,6691,19200,5420,21600,4149v,,,,,-1270c20400,1608,18000,338,16800,338,12000,-933,7200,1608,3600,4149,1200,6691,,9232,,11773v,2541,,5082,1200,6353c2400,19396,3600,18126,3600,18126l6000,14314v,1271,-1200,3812,-1200,5082c4800,20667,6000,20667,6000,20667v3600,,6000,-2541,8400,-5082xe" fillcolor="#a2b969" stroked="f" strokeweight="1pt">
                      <v:stroke miterlimit="4" joinstyle="miter"/>
                      <v:path arrowok="t" o:extrusionok="f" o:connecttype="custom" o:connectlocs="57269,51753;57269,51753;57269,51753;57269,51753" o:connectangles="0,90,180,270"/>
                    </v:shape>
                    <v:shape id="Shape" o:spid="_x0000_s1092" style="position:absolute;left:11732;top:41444;width:1238;height:875;visibility:visible;mso-wrap-style:square;v-text-anchor:middle" coordsize="21000,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" path="m7560,18128v2160,,4320,,6480,c16200,18128,18360,18128,19440,21214v,,1080,,1080,c20520,18128,21600,16585,20520,13500,19440,7328,16200,2700,11880,1157,9720,-386,6480,-386,4320,1157,2160,2700,1080,4242,,5785,,7328,,8871,1080,8871r4320,c4320,8871,2160,8871,1080,10414,,10414,,11957,,13500v2160,1543,4320,3086,7560,4628xe" fillcolor="#a2b969" stroked="f" strokeweight="1pt">
                      <v:stroke miterlimit="4" joinstyle="miter"/>
                      <v:path arrowok="t" o:extrusionok="f" o:connecttype="custom" o:connectlocs="61869,43748;61869,43748;61869,43748;61869,43748" o:connectangles="0,90,180,270"/>
                    </v:shape>
                    <v:shape id="Shape" o:spid="_x0000_s1093" style="position:absolute;left:279;top:40172;width:1209;height:76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" path="m13642,c11368,,9095,1800,6821,1800,4547,1800,2274,1800,1137,,1137,,,,,,,3600,,5400,,9000v1137,7200,5684,10800,10232,12600c12505,21600,15916,21600,18190,19800v2273,-1800,3410,-3600,3410,-7200c21600,10800,20463,9000,20463,10800r-4547,1800c17053,12600,19326,10800,20463,9000v1137,,1137,-1800,,-3600c19327,1800,17053,,13642,xe" fillcolor="#a2b969" stroked="f" strokeweight="1pt">
                      <v:stroke miterlimit="4" joinstyle="miter"/>
                      <v:path arrowok="t" o:extrusionok="f" o:connecttype="custom" o:connectlocs="60453,38182;60453,38182;60453,38182;60453,38182" o:connectangles="0,90,180,270"/>
                    </v:shape>
                    <v:shape id="Shape" o:spid="_x0000_s1094" style="position:absolute;left:4096;top:35081;width:646;height:1082;visibility:visible;mso-wrap-style:square;v-text-anchor:middle" coordsize="1991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" path="m18443,10165c16479,8894,14516,6353,12552,5082,10589,3812,10589,1271,10589,v,,,,,c8625,,6661,1271,4698,2541,770,5082,-1193,10165,770,13976v,2542,1964,5083,5891,6353c8625,21600,12552,21600,14516,21600v1963,,1963,-1271,1963,-1271l12552,16518v1964,1270,3927,2541,3927,2541c16479,19059,18443,19059,18443,19059v1964,-3812,1964,-6353,,-8894xe" fillcolor="#a2b969" stroked="f" strokeweight="1pt">
                      <v:stroke miterlimit="4" joinstyle="miter"/>
                      <v:path arrowok="t" o:extrusionok="f" o:connecttype="custom" o:connectlocs="32270,54092;32270,54092;32270,54092;32270,54092" o:connectangles="0,90,180,270"/>
                    </v:shape>
                    <v:shape id="Shape" o:spid="_x0000_s1095" style="position:absolute;left:4733;top:35717;width:346;height:573;visibility:visible;mso-wrap-style:square;v-text-anchor:middle" coordsize="19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" path="m16000,9600v,-2400,,-2400,,-4800c16000,2400,16000,2400,19600,v,,,,,c16000,,16000,,12400,,8799,,1600,2400,1600,7200v,2400,-3600,4800,,7200c1600,16800,5200,16800,5200,19200v,,3601,,3601,l8801,16800v,2400,,2400,,4800c8801,21600,8801,21600,12401,21600v-1,-7200,3599,-9600,3599,-12000xe" fillcolor="#a2b969" stroked="f" strokeweight="1pt">
                      <v:stroke miterlimit="4" joinstyle="miter"/>
                      <v:path arrowok="t" o:extrusionok="f" o:connecttype="custom" o:connectlocs="17324,28635;17324,28635;17324,28635;17324,28635" o:connectangles="0,90,180,270"/>
                    </v:shape>
                    <v:shape id="Shape" o:spid="_x0000_s1096" style="position:absolute;left:6005;top:33172;width:788;height:1365;visibility:visible;mso-wrap-style:square;v-text-anchor:middle" coordsize="20561,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" path="m18899,10255c17238,8291,15576,7310,13915,5346,12253,3382,12253,2400,12253,437v,,,-982,,c10592,1419,7269,1419,5607,2400,623,4364,-1039,9273,623,13200v,1964,1661,4910,4984,5891c7269,20073,10592,21055,13915,21055v1662,,1662,-982,1662,-1964l12253,16146v1662,982,3324,1964,4985,2945c18899,19091,20561,19091,20561,19091v,-2945,,-5890,-1662,-8836xe" fillcolor="#a2b969" stroked="f" strokeweight="1pt">
                      <v:stroke miterlimit="4" joinstyle="miter"/>
                      <v:path arrowok="t" o:extrusionok="f" o:connecttype="custom" o:connectlocs="39377,68229;39377,68229;39377,68229;39377,68229" o:connectangles="0,90,180,270"/>
                    </v:shape>
                    <v:shape id="Shape" o:spid="_x0000_s1097" style="position:absolute;left:6642;top:40808;width:636;height:101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" path="m21600,12150v,-2700,-2160,-4050,-2160,-6750c19440,4050,19440,1350,21600,v,,,,,c19440,,15120,,12960,,6480,1350,2160,5400,,9450v,2700,,5400,,8100c2160,18900,4320,20250,6480,21600v2160,,2160,,2160,-1350l8640,16200v,1350,2160,2700,2160,4050c10800,21600,12960,21600,12960,20250v6480,-2700,8640,-5400,8640,-8100xe" fillcolor="#a2b969" stroked="f" strokeweight="1pt">
                      <v:stroke miterlimit="4" joinstyle="miter"/>
                      <v:path arrowok="t" o:extrusionok="f" o:connecttype="custom" o:connectlocs="31816,50911;31816,50911;31816,50911;31816,50911" o:connectangles="0,90,180,270"/>
                    </v:shape>
                    <v:shape id="Shape" o:spid="_x0000_s1098" style="position:absolute;left:2188;top:39535;width:636;height:101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" path="m21600,12150v,-2700,-2160,-4050,-2160,-6750c19440,4050,19440,1350,21600,v,,,,,c19440,,15120,,12960,,6480,1350,2160,5400,,9450v,2700,,5400,,8100c2160,18900,4320,20250,6480,21600v2160,,2160,,2160,-1350l8640,16200v,1350,2160,2700,2160,4050c10800,21600,12960,21600,12960,20250v6480,-1350,8640,-5400,8640,-8100xe" fillcolor="#a2b969" stroked="f" strokeweight="1pt">
                      <v:stroke miterlimit="4" joinstyle="miter"/>
                      <v:path arrowok="t" o:extrusionok="f" o:connecttype="custom" o:connectlocs="31816,50911;31816,50911;31816,50911;31816,50911" o:connectangles="0,90,180,270"/>
                    </v:shape>
                    <v:shape id="Shape" o:spid="_x0000_s1099" style="position:absolute;left:2824;top:38263;width:656;height:1082;visibility:visible;mso-wrap-style:square;v-text-anchor:middle" coordsize="2025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" path="m16999,10165c15035,8894,13071,7624,11108,5082,9144,3812,7181,1271,9144,v,,,,,c7181,1271,5217,1271,3254,2541,-674,5082,-674,10165,1290,13976v1964,2542,3927,5083,5891,6353c9144,21600,13071,21600,15035,21600v1964,,1964,-1271,,-2541l11108,16518v1963,1270,3927,2541,5890,2541c18962,19059,18962,19059,18962,17788v1964,-2541,1964,-5082,-1963,-7623xe" fillcolor="#a2b969" stroked="f" strokeweight="1pt">
                      <v:stroke miterlimit="4" joinstyle="miter"/>
                      <v:path arrowok="t" o:extrusionok="f" o:connecttype="custom" o:connectlocs="32818,54092;32818,54092;32818,54092;32818,54092" o:connectangles="0,90,180,270"/>
                    </v:shape>
                    <v:shape id="Shape" o:spid="_x0000_s1100" style="position:absolute;left:3460;top:38899;width:636;height:661;visibility:visible;mso-wrap-style:square;v-text-anchor:middle" coordsize="21600,2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" path="m15120,12552v2160,-1963,2160,-3927,2160,-5891c17280,4698,19440,2734,21600,2734v,,,,,c19440,2734,19440,771,17280,771,12960,-1193,8640,771,4320,4698,2160,6661,,8625,,12552v,1964,,3928,2160,5891c2160,18443,4320,18443,4320,18443l6480,14516v,1964,,3927,,3927c6480,18443,6480,20407,8640,20407v2160,-1964,4320,-3927,6480,-7855xe" fillcolor="#a2b969" stroked="f" strokeweight="1pt">
                      <v:stroke miterlimit="4" joinstyle="miter"/>
                      <v:path arrowok="t" o:extrusionok="f" o:connecttype="custom" o:connectlocs="31816,33066;31816,33066;31816,33066;31816,33066" o:connectangles="0,90,180,270"/>
                    </v:shape>
                    <v:shape id="Shape" o:spid="_x0000_s1101" style="position:absolute;left:3460;top:39535;width:827;height:684;visibility:visible;mso-wrap-style:square;v-text-anchor:middle" coordsize="21600,2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" path="m11631,15218v1662,-1964,3323,-3927,4985,-5891c18277,7363,19939,5400,21600,5400v,,,,,c19938,3436,19938,1473,18277,1473,14953,-491,9969,-491,4984,1473,3323,3436,,5400,,9327v,1964,,3927,,7855c,19145,1662,19145,1662,17182l4985,13254c3323,15218,3323,17182,3323,19145v,1964,,1964,1662,1964c4984,19145,8308,19145,11631,15218xe" fillcolor="#a2b969" stroked="f" strokeweight="1pt">
                      <v:stroke miterlimit="4" joinstyle="miter"/>
                      <v:path arrowok="t" o:extrusionok="f" o:connecttype="custom" o:connectlocs="41364,34206;41364,34206;41364,34206;41364,34206" o:connectangles="0,90,180,270"/>
                    </v:shape>
                    <v:shape id="Shape" o:spid="_x0000_s1102" style="position:absolute;left:6642;top:38263;width:954;height:788;visibility:visible;mso-wrap-style:square;v-text-anchor:middle" coordsize="21600,2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" path="m14400,15605v1440,-1661,2880,-4984,2880,-6646c18720,7298,20160,5636,21600,3975v,,,,,c20160,2313,18720,652,17280,652,12960,-1010,8640,652,4320,3975,1440,5636,,8959,,12282v,1662,,4985,1440,6646c1440,20590,2880,20590,4320,18928l7201,13944c5760,15605,5760,17267,5760,18928v,1662,,1662,1441,1662c8640,20590,11520,18928,14400,15605xe" fillcolor="#a2b969" stroked="f" strokeweight="1pt">
                      <v:stroke miterlimit="4" joinstyle="miter"/>
                      <v:path arrowok="t" o:extrusionok="f" o:connecttype="custom" o:connectlocs="47724,39430;47724,39430;47724,39430;47724,39430" o:connectangles="0,90,180,270"/>
                    </v:shape>
                    <v:shape id="Shape" o:spid="_x0000_s1103" style="position:absolute;left:6642;top:35717;width:954;height:789;visibility:visible;mso-wrap-style:square;v-text-anchor:middle" coordsize="21600,2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" path="m14400,15605v1440,-1661,2880,-4984,2880,-6646c18720,7298,20160,5636,21600,3975v,,,,,c20160,2313,18720,652,17280,652,12960,-1010,8640,652,4320,3975,1440,5636,,8959,,12282v,1662,,4985,1440,6646c1440,20590,2880,20590,4320,18928l7201,13944c5760,15605,5760,17267,5760,18928v,1662,,1662,1441,1662c8639,18929,12960,17267,14400,15605xe" fillcolor="#a2b969" stroked="f" strokeweight="1pt">
                      <v:stroke miterlimit="4" joinstyle="miter"/>
                      <v:path arrowok="t" o:extrusionok="f" o:connecttype="custom" o:connectlocs="47724,39430;47724,39430;47724,39430;47724,39430" o:connectangles="0,90,180,270"/>
                    </v:shape>
                    <v:shape id="Shape" o:spid="_x0000_s1104" style="position:absolute;left:6642;top:34445;width:954;height:788;visibility:visible;mso-wrap-style:square;v-text-anchor:middle" coordsize="21600,2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" path="m14400,15605v1440,-1661,2880,-4984,2880,-6646c18720,7298,20160,5636,21600,3975v,,,,,c20160,2313,18720,652,17280,652,12960,-1010,8640,652,4320,3975,1440,5636,,8959,,12282v,1662,,4985,1440,6646c1440,20590,2880,20590,4320,18928l7201,13944c5760,15605,5760,17267,5760,18928v,1662,,1662,1441,1662c8640,18928,11520,17267,14400,15605xe" fillcolor="#a2b969" stroked="f" strokeweight="1pt">
                      <v:stroke miterlimit="4" joinstyle="miter"/>
                      <v:path arrowok="t" o:extrusionok="f" o:connecttype="custom" o:connectlocs="47724,39430;47724,39430;47724,39430;47724,39430" o:connectangles="0,90,180,270"/>
                    </v:shape>
                    <v:shape id="Shape" o:spid="_x0000_s1105" style="position:absolute;left:7914;top:38263;width:1464;height:961;visibility:visible;mso-wrap-style:square;v-text-anchor:middle" coordsize="21600,2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" path="m9391,19387v1879,-1350,3757,-2700,5635,-4050c16904,13987,18782,12637,20661,13987v,,939,,939,-1350c20661,9937,20661,8587,19722,5887,16904,487,12209,-863,8452,487,5635,487,3757,1837,1878,5887,939,7237,,11287,,13987v,1350,939,2700,1878,1350l5635,12637v-939,1350,-2817,2700,-3757,4050c939,18037,1878,19387,1878,19387v1879,1350,4696,1350,7513,xe" fillcolor="#a2b969" stroked="f" strokeweight="1pt">
                      <v:stroke miterlimit="4" joinstyle="miter"/>
                      <v:path arrowok="t" o:extrusionok="f" o:connecttype="custom" o:connectlocs="73180,48077;73180,48077;73180,48077;73180,48077" o:connectangles="0,90,180,270"/>
                    </v:shape>
                    <v:shape id="Shape" o:spid="_x0000_s1106" style="position:absolute;left:8551;top:41444;width:1018;height:748;visibility:visible;mso-wrap-style:square;v-text-anchor:middle" coordsize="21600,2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" path="m13500,19350v-2700,,-4050,,-6750,c5400,19350,2700,19350,1350,21150v,,,,-1350,c,19350,,15750,,13950,,8550,4050,3150,8100,1350v2700,-1800,5400,-1800,8100,c17550,1350,20250,4950,20250,6750v,1800,,1800,-1350,1800l14850,8550v1350,,2700,,5400,1800c21600,10350,21600,12150,21600,13950v-1350,1800,-4050,5400,-8100,5400xe" fillcolor="#a2b969" stroked="f" strokeweight="1pt">
                      <v:stroke miterlimit="4" joinstyle="miter"/>
                      <v:path arrowok="t" o:extrusionok="f" o:connecttype="custom" o:connectlocs="50911,37388;50911,37388;50911,37388;50911,37388" o:connectangles="0,90,180,270"/>
                    </v:shape>
                    <v:shape id="Shape" o:spid="_x0000_s1107" style="position:absolute;left:9187;top:42081;width:758;height:1129;visibility:visible;mso-wrap-style:square;v-text-anchor:middle" coordsize="19796,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" path="m17446,12900v-1662,1200,-4985,2400,-6646,3600c9138,17700,7477,18900,7477,21300v,,,,,c5815,20100,4153,18900,2492,17700,-831,14100,-831,9300,2492,5700,4154,3300,5815,2100,9138,900v1662,-1200,4985,-1200,6646,c17446,900,17446,2100,15784,3300l12461,5700c14123,4500,15784,4500,17445,3300v1662,,1662,,1662,1200c20769,8100,19107,10500,17446,12900xe" fillcolor="#a2b969" stroked="f" strokeweight="1pt">
                      <v:stroke miterlimit="4" joinstyle="miter"/>
                      <v:path arrowok="t" o:extrusionok="f" o:connecttype="custom" o:connectlocs="37911,56477;37911,56477;37911,56477;37911,56477" o:connectangles="0,90,180,270"/>
                    </v:shape>
                    <v:shape id="Shape" o:spid="_x0000_s1108" style="position:absolute;left:4096;top:36354;width:856;height:620;visibility:visible;mso-wrap-style:square;v-text-anchor:middle" coordsize="20743,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" path="m10800,18900v-1543,,-4629,,-6171,c3086,18900,1543,18900,,21060v,,,,,c,18900,,16740,,14580,,8100,4629,3780,7714,1620v3086,-2160,4629,-2160,7715,c16972,1620,18515,3780,20057,5940v,2160,,2160,-1543,2160l15429,8100v1542,,3085,,4628,2160c20057,10260,21600,12420,20057,12420v-4628,4320,-6171,6480,-9257,6480xe" fillcolor="#a2b969" stroked="f" strokeweight="1pt">
                      <v:stroke miterlimit="4" joinstyle="miter"/>
                      <v:path arrowok="t" o:extrusionok="f" o:connecttype="custom" o:connectlocs="42776,31025;42776,31025;42776,31025;42776,31025" o:connectangles="0,90,180,270"/>
                    </v:shape>
                    <v:shape id="Shape" o:spid="_x0000_s1109" style="position:absolute;left:2824;top:35081;width:827;height:725;visibility:visible;mso-wrap-style:square;v-text-anchor:middle" coordsize="21600,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" path="m8308,13306c6646,11506,6646,9706,4984,7906,3323,6106,3323,4306,,4306v,,,,,c1662,2506,3323,2506,4984,706v3324,-1800,8308,,11632,3600c18277,6106,19939,7906,21600,11506v,1800,,3600,-1662,5400c19938,16906,18277,16906,18277,16906l16615,13306v,1800,1662,3600,1662,5400c18277,20506,18277,20506,16615,20506,13293,18706,9969,16906,8308,13306xe" fillcolor="#a2b969" stroked="f" strokeweight="1pt">
                      <v:stroke miterlimit="4" joinstyle="miter"/>
                      <v:path arrowok="t" o:extrusionok="f" o:connecttype="custom" o:connectlocs="41364,36248;41364,36248;41364,36248;41364,36248" o:connectangles="0,90,180,270"/>
                    </v:shape>
                    <v:shape id="Shape" o:spid="_x0000_s1110" style="position:absolute;left:9823;top:42717;width:509;height:856;visibility:visible;mso-wrap-style:square;v-text-anchor:middle" coordsize="21600,2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" path="m21600,9943v,1543,-2700,4629,-2700,6171c18900,17657,18900,19200,21600,20743v,,,,,c18900,20743,16200,20743,13500,20743,5400,19200,2700,16114,,11486,,8400,,6857,,3772,2700,2229,2700,686,8100,686v2700,,2700,,2700,1543l10800,5314v,-1542,2700,-3085,2700,-4628c13500,686,16200,-857,16200,686v2700,3086,5400,6171,5400,9257xe" fillcolor="#a2b969" stroked="f" strokeweight="1pt">
                      <v:stroke miterlimit="4" joinstyle="miter"/>
                      <v:path arrowok="t" o:extrusionok="f" o:connecttype="custom" o:connectlocs="25456,42776;25456,42776;25456,42776;25456,42776" o:connectangles="0,90,180,270"/>
                    </v:shape>
                    <v:shape id="Shape" o:spid="_x0000_s1111" style="position:absolute;left:4733;top:42081;width:509;height:855;visibility:visible;mso-wrap-style:square;v-text-anchor:middle" coordsize="21600,2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" path="m21600,9943v,1543,-2700,4629,-2700,6171c18900,17657,18900,19200,21600,20743v,,,,,c18900,20743,16200,20743,13500,20743,5400,19200,2700,16114,,11486,,8400,,6857,,3772,2700,2229,2700,686,8100,686v2700,,2700,,2700,1543l10800,5314v,-1542,2700,-3085,2700,-4628c13500,686,16200,-857,16200,686v2700,4628,5400,6171,5400,9257xe" fillcolor="#a2b969" stroked="f" strokeweight="1pt">
                      <v:stroke miterlimit="4" joinstyle="miter"/>
                      <v:path arrowok="t" o:extrusionok="f" o:connecttype="custom" o:connectlocs="25456,42776;25456,42776;25456,42776;25456,42776" o:connectangles="0,90,180,270"/>
                    </v:shape>
                    <v:shape id="Shape" o:spid="_x0000_s1112" style="position:absolute;left:2824;top:42717;width:598;height:827;visibility:visible;mso-wrap-style:square;v-text-anchor:middle" coordsize="2031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" path="m16740,13292v-2160,1662,-4320,3323,-6480,3323c8100,18277,5940,19938,5940,21600v,,,,,c3780,19938,1620,19938,1620,18277,-540,14954,-540,9969,1620,4985,3780,3323,5940,,8100,v2160,,4320,,6479,c16739,,16739,1662,14579,1662l10259,4985c12419,3323,14579,3323,16739,3323v,,2160,,2160,1662c21060,8308,21060,11631,16740,13292xe" fillcolor="#a2b969" stroked="f" strokeweight="1pt">
                      <v:stroke miterlimit="4" joinstyle="miter"/>
                      <v:path arrowok="t" o:extrusionok="f" o:connecttype="custom" o:connectlocs="29932,41364;29932,41364;29932,41364;29932,41364" o:connectangles="0,90,180,270"/>
                    </v:shape>
                    <v:shape id="Shape" o:spid="_x0000_s1113" style="position:absolute;left:2187;top:42717;width:510;height:856;visibility:visible;mso-wrap-style:square;v-text-anchor:middle" coordsize="21600,2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" path="m21600,9943v,1543,-2700,4629,-2700,6171c18900,17657,18900,19200,21600,20743v,,,,,c18900,20743,16200,20743,13500,20743,5400,19200,2700,16114,,11486,,8400,,6857,,3772,2700,2229,2700,686,8100,686v2700,,2700,,2700,1543l10800,5314v,-1542,2700,-3085,2700,-4628c13500,686,16200,-857,16200,686v2700,3086,5400,6171,5400,9257xe" fillcolor="#a2b969" stroked="f" strokeweight="1pt">
                      <v:stroke miterlimit="4" joinstyle="miter"/>
                      <v:path arrowok="t" o:extrusionok="f" o:connecttype="custom" o:connectlocs="25456,42776;25456,42776;25456,42776;25456,42776" o:connectangles="0,90,180,270"/>
                    </v:shape>
                    <v:shape id="Shape" o:spid="_x0000_s1114" style="position:absolute;left:9823;top:41444;width:764;height:76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" path="m16200,7200v1800,1800,1800,5400,1800,7200c18000,16200,19800,18000,21600,19800v,,,,,c19800,19800,18000,21600,16200,21600v-5399,,-9000,-1800,-12600,-5400c1800,14400,,10800,,9000,,7200,1800,5400,1800,3600v,,1800,,1800,l5400,7200v,-1800,,-3600,,-5400c5400,,7200,,7200,v5400,1800,7200,3600,9000,7200xe" fillcolor="#a2b969" stroked="f" strokeweight="1pt">
                      <v:stroke miterlimit="4" joinstyle="miter"/>
                      <v:path arrowok="t" o:extrusionok="f" o:connecttype="custom" o:connectlocs="38182,38182;38182,38182;38182,38182;38182,38182" o:connectangles="0,90,180,270"/>
                    </v:shape>
                    <v:shape id="Shape" o:spid="_x0000_s1115" style="position:absolute;left:7278;top:41444;width:1145;height:738;visibility:visible;mso-wrap-style:square;v-text-anchor:middle" coordsize="21600,2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" path="m12000,3600v2400,1800,3600,3600,4800,5400c18000,10800,20400,10800,21600,10800v,,,,,c20400,12600,20400,14400,19200,16200v-2400,5400,-7200,5400,-12000,3600c4800,18000,2400,16200,1200,14400,,12600,,9000,,7200,,5400,1200,5400,2400,5400l6000,9000c4800,7200,3600,5400,3600,3600v,-1800,,-1800,,-3600c6000,1800,9600,1800,12000,3600xe" fillcolor="#a2b969" stroked="f" strokeweight="1pt">
                      <v:stroke miterlimit="4" joinstyle="miter"/>
                      <v:path arrowok="t" o:extrusionok="f" o:connecttype="custom" o:connectlocs="57269,36904;57269,36904;57269,36904;57269,36904" o:connectangles="0,90,180,270"/>
                    </v:shape>
                    <v:shape id="Shape" o:spid="_x0000_s1116" style="position:absolute;left:4733;top:36990;width:1145;height:738;visibility:visible;mso-wrap-style:square;v-text-anchor:middle" coordsize="21600,2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" path="m12000,3600v2400,1800,3600,3600,4800,5400c18000,10800,20400,10800,21600,10800v,,,,,c20400,12600,20400,14400,19200,16200v-2400,5400,-7200,5400,-12000,3600c4800,18000,2400,16200,1200,14400,,12600,,9000,,7200,,5400,1200,5400,2400,5400l6000,9000c4800,7200,3600,5400,3600,3600v,-1800,,-1800,,-3600c6000,1800,9600,1800,12000,3600xe" fillcolor="#a2b969" stroked="f" strokeweight="1pt">
                      <v:stroke miterlimit="4" joinstyle="miter"/>
                      <v:path arrowok="t" o:extrusionok="f" o:connecttype="custom" o:connectlocs="57269,36904;57269,36904;57269,36904;57269,36904" o:connectangles="0,90,180,270"/>
                    </v:shape>
                    <v:shape id="Shape" o:spid="_x0000_s1117" style="position:absolute;left:5369;top:35081;width:1146;height:784;visibility:visible;mso-wrap-style:square;v-text-anchor:middle" coordsize="21600,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" path="m9600,17707c8400,16045,7200,14384,4800,11061,3600,9399,1200,7738,,7738v,,,,,c1200,6076,1200,4415,2400,2753,6000,-570,10800,-570,14400,1092v2400,1661,4800,3323,6000,6646c21600,9399,21600,12722,21600,14384v,1661,-1200,1661,-2400,l16800,11061v1200,1661,2400,3323,2400,4985c19200,17707,19200,17707,18000,19369v-2400,1661,-6000,1661,-8400,-1662xe" fillcolor="#a2b969" stroked="f" strokeweight="1pt">
                      <v:stroke miterlimit="4" joinstyle="miter"/>
                      <v:path arrowok="t" o:extrusionok="f" o:connecttype="custom" o:connectlocs="57269,39182;57269,39182;57269,39182;57269,39182" o:connectangles="0,90,180,270"/>
                    </v:shape>
                    <v:shape id="Shape" o:spid="_x0000_s1118" style="position:absolute;left:7278;top:38899;width:700;height:487;visibility:visible;mso-wrap-style:square;v-text-anchor:middle" coordsize="21600,2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" path="m9819,2700v1963,2700,3927,2700,5890,5400c17673,10800,19637,10800,21600,10800v,,,,,c21600,13500,19636,16200,19636,16200v-3927,5400,-7854,5400,-11782,2700c5891,18900,1964,16200,1964,13500,,10800,,8100,,5400v,,1964,-2700,1964,l5891,8100c3927,5400,3927,5400,1964,2700v,,,-2700,,-2700c3928,,5892,2700,9819,2700xe" fillcolor="#a2b969" stroked="f" strokeweight="1pt">
                      <v:stroke miterlimit="4" joinstyle="miter"/>
                      <v:path arrowok="t" o:extrusionok="f" o:connecttype="custom" o:connectlocs="35000,24366;35000,24366;35000,24366;35000,24366" o:connectangles="0,90,180,270"/>
                    </v:shape>
                    <v:shape id="Shape" o:spid="_x0000_s1119" style="position:absolute;left:4096;top:37626;width:446;height:76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" path="m21600,10800v,1800,-3086,3600,-3086,5400c18514,18000,18514,19800,18514,21600v,,,,,c15428,21600,12342,21600,9257,19800,3085,18000,,12600,,9000,,7200,,3600,3086,1800,6172,,9258,,12343,v,,3086,,3086,1800l12343,5400v,-1800,3086,-1800,3086,-3600c15429,1800,18515,1800,18515,1800v3085,3600,3085,7200,3085,9000xe" fillcolor="#a2b969" stroked="f" strokeweight="1pt">
                      <v:stroke miterlimit="4" joinstyle="miter"/>
                      <v:path arrowok="t" o:extrusionok="f" o:connecttype="custom" o:connectlocs="22276,38182;22276,38182;22276,38182;22276,38182" o:connectangles="0,90,180,270"/>
                    </v:shape>
                    <v:shape id="Shape" o:spid="_x0000_s1120" style="position:absolute;left:1551;top:40808;width:446;height:76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" path="m21600,10800v,1800,-3086,3600,-3086,5400c18514,18000,18514,19800,18514,21600v,,,,,c15428,21600,12342,21600,9257,19800,3085,18000,,12600,,9000,,7200,,3600,3086,1800,6172,,9258,,12343,v,,3086,,3086,1800l12343,5400v,-1800,3086,-1800,3086,-3600c15429,1800,18515,1800,18515,1800v3085,1800,3085,5400,3085,9000xe" fillcolor="#a2b969" stroked="f" strokeweight="1pt">
                      <v:stroke miterlimit="4" joinstyle="miter"/>
                      <v:path arrowok="t" o:extrusionok="f" o:connecttype="custom" o:connectlocs="22276,38182;22276,38182;22276,38182;22276,38182" o:connectangles="0,90,180,270"/>
                    </v:shape>
                    <v:shape id="Shape" o:spid="_x0000_s1121" style="position:absolute;left:2824;top:39535;width:636;height:387;visibility:visible;mso-wrap-style:square;v-text-anchor:middle" coordsize="21600,18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" path="m8641,16706v-2161,,-2161,-3086,-4321,-3086c2160,13620,2160,10535,,10535v,,,,,c,7449,2160,7449,2160,4363,4320,1278,8640,-1808,12960,1278v2160,,4320,3085,6480,3085c19440,7449,21600,7449,21600,10535v,,,3085,-2160,l17280,7449v,,2160,3086,2160,3086c19440,10535,19440,13620,19440,13620v-6479,6172,-8639,6172,-10799,3086xe" fillcolor="#a2b969" stroked="f" strokeweight="1pt">
                      <v:stroke miterlimit="4" joinstyle="miter"/>
                      <v:path arrowok="t" o:extrusionok="f" o:connecttype="custom" o:connectlocs="31816,19320;31816,19320;31816,19320;31816,19320" o:connectangles="0,90,180,270"/>
                    </v:shape>
                    <v:shape id="Shape" o:spid="_x0000_s1122" style="position:absolute;left:2824;top:40808;width:646;height:827;visibility:visible;mso-wrap-style:square;v-text-anchor:middle" coordsize="1993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" path="m16013,11631v-1964,1661,-3928,3323,-5891,4984c8158,18277,6195,19938,6195,21600v,,,,,c4231,19938,2267,19938,2267,18277,-1660,14954,304,9969,2267,4985,4231,3323,6195,,8158,v1964,,3927,,7854,c17976,,17976,1662,16012,1662l12085,4985c14048,3323,16012,3323,17975,3323v1964,,1964,,1964,1662c19940,6646,17976,9969,16013,11631xe" fillcolor="#a2b969" stroked="f" strokeweight="1pt">
                      <v:stroke miterlimit="4" joinstyle="miter"/>
                      <v:path arrowok="t" o:extrusionok="f" o:connecttype="custom" o:connectlocs="32310,41364;32310,41364;32310,41364;32310,41364" o:connectangles="0,90,180,270"/>
                    </v:shape>
                    <v:shape id="Shape" o:spid="_x0000_s1123" style="position:absolute;left:5369;top:36354;width:446;height:76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" path="m21600,10800v,1800,-3086,3600,-3086,5400c18514,18000,18514,19800,18514,21600v,,,,,c15428,21600,12342,21600,9257,19800,3085,18000,,12600,,9000,,7200,,3600,3086,1800,6172,,9258,,12343,v,,3086,,3086,1800l12343,5400v,-1800,3086,-1800,3086,-3600c15429,1800,18515,1800,18515,1800v3085,3600,3085,5400,3085,9000xe" fillcolor="#a2b969" stroked="f" strokeweight="1pt">
                      <v:stroke miterlimit="4" joinstyle="miter"/>
                      <v:path arrowok="t" o:extrusionok="f" o:connecttype="custom" o:connectlocs="22276,38182;22276,38182;22276,38182;22276,38182" o:connectangles="0,90,180,270"/>
                    </v:shape>
                    <v:shape id="Shape" o:spid="_x0000_s1124" style="position:absolute;left:915;top:42717;width:827;height:472;visibility:visible;mso-wrap-style:square;v-text-anchor:middle" coordsize="21600,2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" path="m9969,18900v-1662,,-3324,-2700,-4985,-2700c3323,16200,1661,16200,,16200v,,,,,c,13500,,10800,1662,8100,3323,2700,6646,,11631,v1661,,4984,,6646,2700c19938,5400,19938,8100,21600,10800v,,,2700,-1662,2700l16615,10800v1662,,1662,2700,3323,2700c19938,13500,19938,16200,19938,16200v-4984,2700,-8308,5400,-9969,2700xe" fillcolor="#a2b969" stroked="f" strokeweight="1pt">
                      <v:stroke miterlimit="4" joinstyle="miter"/>
                      <v:path arrowok="t" o:extrusionok="f" o:connecttype="custom" o:connectlocs="41364,23592;41364,23592;41364,23592;41364,23592" o:connectangles="0,90,180,270"/>
                    </v:shape>
                    <v:shape id="Shape" o:spid="_x0000_s1125" style="position:absolute;left:7278;top:36354;width:700;height:487;visibility:visible;mso-wrap-style:square;v-text-anchor:middle" coordsize="21600,2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" path="m9819,2700v1963,2700,3927,2700,5890,5400c17673,10800,19637,10800,21600,10800v,,,,,c21600,13500,19636,16200,19636,16200v-3927,5400,-7854,5400,-11782,2700c5891,18900,1964,16200,1964,13500,,10800,,8100,,5400v,,1964,-2700,1964,l5891,8100c3927,5400,3927,5400,1964,2700v,,,-2700,,-2700c3928,,5892,,9819,2700xe" fillcolor="#a2b969" stroked="f" strokeweight="1pt">
                      <v:stroke miterlimit="4" joinstyle="miter"/>
                      <v:path arrowok="t" o:extrusionok="f" o:connecttype="custom" o:connectlocs="35000,24366;35000,24366;35000,24366;35000,24366" o:connectangles="0,90,180,270"/>
                    </v:shape>
                    <v:shape id="Shape" o:spid="_x0000_s1126" style="position:absolute;left:11096;top:41444;width:764;height:76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" path="m16200,7200v1800,1800,1800,5400,1800,7200c18000,16200,19800,18000,21600,19800v,,,,,c19800,19800,18000,21600,16200,21600v-5399,,-9000,-1800,-12600,-5400c1800,14400,,10800,,9000,,7200,1800,5400,1800,3600v,,1800,,1800,l5400,7200v,-1800,,-3600,,-5400c5400,,7200,,7200,v3600,1800,7200,3600,9000,7200xe" fillcolor="#a2b969" stroked="f" strokeweight="1pt">
                      <v:stroke miterlimit="4" joinstyle="miter"/>
                      <v:path arrowok="t" o:extrusionok="f" o:connecttype="custom" o:connectlocs="38182,38182;38182,38182;38182,38182;38182,38182" o:connectangles="0,90,180,270"/>
                    </v:shape>
                    <v:shape id="Shape" o:spid="_x0000_s1127" style="position:absolute;left:10460;top:42717;width:1145;height:660;visibility:visible;mso-wrap-style:square;v-text-anchor:middle" coordsize="21600,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" path="m12000,20373v2400,-1964,3600,-3927,4800,-3927c18000,14482,20400,14482,21600,14482v,,,,,c21600,12519,20400,8591,19200,6628,16800,737,12000,-1227,8400,737,6000,737,3600,2700,2400,4664,1200,6627,,10555,,12518v,1964,1200,1964,1200,1964l4800,12518c3600,14482,2400,14482,1200,16446v,,,1963,,3927c6000,20373,9600,20373,12000,20373xe" fillcolor="#a2b969" stroked="f" strokeweight="1pt">
                      <v:stroke miterlimit="4" joinstyle="miter"/>
                      <v:path arrowok="t" o:extrusionok="f" o:connecttype="custom" o:connectlocs="57269,33011;57269,33011;57269,33011;57269,33011" o:connectangles="0,90,180,270"/>
                    </v:shape>
                    <v:shape id="Shape" o:spid="_x0000_s1128" style="position:absolute;left:11096;top:43353;width:1400;height:918;visibility:visible;mso-wrap-style:square;v-text-anchor:middle" coordsize="21600,2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" path="m7854,16436v1964,1440,4909,,6873,1440c16691,17876,18654,19316,20618,20756v,,982,,982,c21600,19316,21600,16436,21600,14996,20618,9236,15709,4916,11782,2036,8836,596,5891,-844,3927,596,1963,596,982,2036,,4916,,6356,982,7796,1964,7796l5891,9236v-1964,,-2945,,-4909,c,9236,,10676,982,12116v-1,,2945,2880,6872,4320xe" fillcolor="#a2b969" stroked="f" strokeweight="1pt">
                      <v:stroke miterlimit="4" joinstyle="miter"/>
                      <v:path arrowok="t" o:extrusionok="f" o:connecttype="custom" o:connectlocs="69998,45865;69998,45865;69998,45865;69998,45865" o:connectangles="0,90,180,270"/>
                    </v:shape>
                    <v:shape id="Shape" o:spid="_x0000_s1129" style="position:absolute;left:10460;top:40808;width:1539;height:1084;visibility:visible;mso-wrap-style:square;v-text-anchor:middle" coordsize="20904,2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" path="m12744,15649v1728,-2400,2592,-4800,3456,-6000c17064,8449,18792,6049,20520,6049v,,864,,,-1200c19656,3649,18792,2449,17064,1249,13608,-1151,9288,49,5832,3649,4104,4849,1512,7249,648,10849v-864,2400,-864,4800,,6000c648,18049,2376,18049,2376,16849l4968,13249v-864,1200,-1728,3600,-1728,4800c3240,19249,3240,20449,4104,20449v3456,-1200,6912,-2400,8640,-4800xe" fillcolor="#a2b969" stroked="f" strokeweight="1pt">
                      <v:stroke miterlimit="4" joinstyle="miter"/>
                      <v:path arrowok="t" o:extrusionok="f" o:connecttype="custom" o:connectlocs="76982,54218;76982,54218;76982,54218;76982,54218" o:connectangles="0,90,180,270"/>
                    </v:shape>
                  </v:group>
                </v:group>
                <v:group id="Group 211" o:spid="_x0000_s1130" style="position:absolute;left:2535;top:447;width:56767;height:44790" coordorigin="2535,444" coordsize="44107,4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Shape" o:spid="_x0000_s1131" style="position:absolute;left:12568;top:18651;width:20099;height:26821;visibility:visible;mso-wrap-style:square;v-text-anchor:middle" coordsize="21500,2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" path="m21361,5014r,c21252,4963,21130,4963,21021,5014l13156,8813v-204,92,-462,,-476,-173l11824,449v-13,-92,-95,-174,-217,-204l10629,10v-190,-41,-381,51,-408,204l8971,11315v-13,174,-285,276,-475,174l481,7618v-109,-51,-231,-51,-340,l141,7618v-176,82,-190,276,-27,378l8605,13460v81,51,122,123,108,194l7817,21569r6222,l12938,10968v-13,-71,27,-143,109,-194l21402,5402v149,-122,122,-306,-41,-388xe" fillcolor="#630" stroked="f" strokeweight="1pt">
                    <v:stroke miterlimit="4" joinstyle="miter"/>
                    <v:path arrowok="t" o:extrusionok="f" o:connecttype="custom" o:connectlocs="1004974,1341089;1004974,1341089;1004974,1341089;1004974,1341089" o:connectangles="0,90,180,270"/>
                  </v:shape>
                  <v:shape id="Shape" o:spid="_x0000_s1132" style="position:absolute;left:3377;top:8135;width:23081;height:17764;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" adj="-11796480,,5400" path="m21600,10616v,-3281,-1930,-5931,-4320,-5931c17229,4685,17191,4685,17139,4703v26,-211,39,-422,39,-632c17178,1825,15849,,14213,,13075,,12091,877,11592,2176,10826,1176,9790,561,8640,561,6250,561,4320,3211,4320,6492,1930,6492,,9142,,12423v,3281,1930,5931,4320,5931c4882,18354,5406,18196,5905,17933v652,2158,2185,3667,3988,3667c11145,21600,12283,20863,13075,19670v511,579,1163,912,1879,912c16590,20582,17919,18757,17919,16511v,-17,,-52,,-70c20002,16055,21600,13599,21600,10616xe" fillcolor="#cddc29" stroked="f" strokeweight="1pt">
                    <v:stroke miterlimit="4" joinstyle="miter"/>
                    <v:formulas/>
                    <v:path arrowok="t" o:extrusionok="f" o:connecttype="custom" o:connectlocs="1154031,888177;1154031,888177;1154031,888177;1154031,888177" o:connectangles="0,90,180,270" textboxrect="0,0,21600,21600"/>
                    <v:textbox inset="3pt,3pt,3pt,3pt">
                      <w:txbxContent>
                        <w:p w14:paraId="13D3A814" w14:textId="77777777" w:rsidR="00671CD2" w:rsidRPr="003E449F" w:rsidRDefault="00671CD2" w:rsidP="006A2130">
                          <w:pPr>
                            <w:jc w:val="center"/>
                            <w:rPr>
                              <w:sz w:val="32"/>
                              <w:szCs w:val="32"/>
                            </w:rPr>
                          </w:pPr>
                          <w:r w:rsidRPr="003E449F">
                            <w:rPr>
                              <w:rFonts w:ascii="Arial" w:hAnsi="Arial"/>
                              <w:b/>
                              <w:bCs/>
                              <w:color w:val="FFFFFF"/>
                              <w:kern w:val="24"/>
                              <w:sz w:val="32"/>
                              <w:szCs w:val="32"/>
                            </w:rPr>
                            <w:t>Improved</w:t>
                          </w:r>
                        </w:p>
                        <w:p w14:paraId="39E3C801" w14:textId="77777777" w:rsidR="00671CD2" w:rsidRPr="003E449F" w:rsidRDefault="00671CD2" w:rsidP="006A2130">
                          <w:pPr>
                            <w:jc w:val="center"/>
                            <w:rPr>
                              <w:sz w:val="32"/>
                              <w:szCs w:val="32"/>
                            </w:rPr>
                          </w:pPr>
                          <w:r w:rsidRPr="003E449F">
                            <w:rPr>
                              <w:rFonts w:ascii="Arial" w:hAnsi="Arial"/>
                              <w:b/>
                              <w:bCs/>
                              <w:color w:val="FFFFFF"/>
                              <w:kern w:val="24"/>
                              <w:sz w:val="32"/>
                              <w:szCs w:val="32"/>
                            </w:rPr>
                            <w:t>condition</w:t>
                          </w:r>
                        </w:p>
                      </w:txbxContent>
                    </v:textbox>
                  </v:shape>
                  <v:shape id="Shape" o:spid="_x0000_s1133" style="position:absolute;left:10539;top:444;width:16196;height:12194;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" adj="-11796480,,5400" path="m21600,10607v,-3262,-1940,-5920,-4320,-5920c17227,4687,17192,4687,17139,4687v18,-217,35,-411,35,-628c17174,1812,15852,,14212,,13066,,12078,894,11585,2174,10809,1184,9768,580,8640,580,6260,580,4320,3238,4320,6499,1940,6499,,9157,,12419v,3262,1940,5919,4320,5919c4884,18338,5413,18193,5907,17928v652,2150,2186,3672,4003,3672c11161,21600,12308,20851,13083,19691v512,580,1164,918,1869,918c16592,20609,17915,18797,17915,16550v,-24,,-48,,-72c19995,16043,21600,13579,21600,10607xe" fillcolor="#99e0dd" stroked="f" strokeweight="1pt">
                    <v:stroke miterlimit="4" joinstyle="miter"/>
                    <v:formulas/>
                    <v:path arrowok="t" o:extrusionok="f" o:connecttype="custom" o:connectlocs="809797,609671;809797,609671;809797,609671;809797,609671" o:connectangles="0,90,180,270" textboxrect="0,0,21600,21600"/>
                    <v:textbox inset="3pt,3pt,3pt,3pt">
                      <w:txbxContent>
                        <w:p w14:paraId="250251C7" w14:textId="77777777" w:rsidR="00671CD2" w:rsidRPr="003E449F" w:rsidRDefault="00671CD2" w:rsidP="0083106F">
                          <w:pPr>
                            <w:jc w:val="center"/>
                            <w:rPr>
                              <w:sz w:val="22"/>
                              <w:szCs w:val="22"/>
                            </w:rPr>
                          </w:pPr>
                          <w:r w:rsidRPr="003E449F">
                            <w:rPr>
                              <w:rFonts w:ascii="Arial" w:hAnsi="Arial"/>
                              <w:b/>
                              <w:bCs/>
                              <w:color w:val="FFFFFF"/>
                              <w:sz w:val="22"/>
                              <w:szCs w:val="22"/>
                            </w:rPr>
                            <w:t xml:space="preserve">Reduced </w:t>
                          </w:r>
                        </w:p>
                        <w:p w14:paraId="6777E049" w14:textId="2E1759D9" w:rsidR="00671CD2" w:rsidRPr="003E449F" w:rsidRDefault="00671CD2" w:rsidP="00787AC7">
                          <w:pPr>
                            <w:jc w:val="center"/>
                            <w:rPr>
                              <w:sz w:val="22"/>
                              <w:szCs w:val="22"/>
                            </w:rPr>
                          </w:pPr>
                          <w:r w:rsidRPr="003E449F">
                            <w:rPr>
                              <w:rFonts w:ascii="Arial" w:hAnsi="Arial"/>
                              <w:b/>
                              <w:bCs/>
                              <w:color w:val="FFFFFF"/>
                              <w:sz w:val="22"/>
                              <w:szCs w:val="22"/>
                            </w:rPr>
                            <w:t>senescence</w:t>
                          </w:r>
                        </w:p>
                      </w:txbxContent>
                    </v:textbox>
                  </v:shape>
                  <v:shape id="Shape" o:spid="_x0000_s1134" style="position:absolute;left:21726;top:3369;width:21674;height:15966;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" adj="-11796480,,5400" path="m21600,10616v,-3281,-1930,-5931,-4320,-5931c17229,4685,17191,4685,17139,4703v26,-211,39,-422,39,-632c17178,1825,15849,,14213,,13075,,12091,877,11592,2176,10826,1176,9790,561,8640,561,6250,561,4320,3211,4320,6492,1930,6492,,9142,,12423v,3281,1930,5931,4320,5931c4882,18354,5406,18196,5905,17933v652,2158,2185,3667,3988,3667c11145,21600,12283,20863,13075,19670v511,579,1163,912,1879,912c16590,20582,17919,18757,17919,16511v,-17,,-52,,-70c19990,16055,21600,13599,21600,10616xe" fillcolor="#00b2a9" stroked="f" strokeweight="1pt">
                    <v:stroke miterlimit="4" joinstyle="miter"/>
                    <v:formulas/>
                    <v:path arrowok="t" o:extrusionok="f" o:connecttype="custom" o:connectlocs="1083722,798324;1083722,798324;1083722,798324;1083722,798324" o:connectangles="0,90,180,270" textboxrect="0,0,21600,21600"/>
                    <v:textbox inset="3pt,3pt,3pt,3pt">
                      <w:txbxContent>
                        <w:p w14:paraId="1F5CDDDF" w14:textId="77777777" w:rsidR="00671CD2" w:rsidRPr="003E449F" w:rsidRDefault="00671CD2" w:rsidP="006A2130">
                          <w:pPr>
                            <w:jc w:val="center"/>
                            <w:rPr>
                              <w:sz w:val="32"/>
                              <w:szCs w:val="32"/>
                            </w:rPr>
                          </w:pPr>
                          <w:proofErr w:type="spellStart"/>
                          <w:r w:rsidRPr="003E449F">
                            <w:rPr>
                              <w:rFonts w:ascii="Arial" w:hAnsi="Arial"/>
                              <w:b/>
                              <w:bCs/>
                              <w:color w:val="FFFFFF"/>
                              <w:kern w:val="24"/>
                              <w:sz w:val="32"/>
                              <w:szCs w:val="32"/>
                              <w:lang w:val="fr-CA"/>
                            </w:rPr>
                            <w:t>Improved</w:t>
                          </w:r>
                          <w:proofErr w:type="spellEnd"/>
                        </w:p>
                        <w:p w14:paraId="48B87546" w14:textId="77777777" w:rsidR="00671CD2" w:rsidRPr="003E449F" w:rsidRDefault="00671CD2" w:rsidP="006A2130">
                          <w:pPr>
                            <w:jc w:val="center"/>
                            <w:rPr>
                              <w:sz w:val="32"/>
                              <w:szCs w:val="32"/>
                            </w:rPr>
                          </w:pPr>
                          <w:proofErr w:type="spellStart"/>
                          <w:proofErr w:type="gramStart"/>
                          <w:r w:rsidRPr="003E449F">
                            <w:rPr>
                              <w:rFonts w:ascii="Arial" w:hAnsi="Arial"/>
                              <w:b/>
                              <w:bCs/>
                              <w:color w:val="FFFFFF"/>
                              <w:kern w:val="24"/>
                              <w:sz w:val="32"/>
                              <w:szCs w:val="32"/>
                              <w:lang w:val="fr-CA"/>
                            </w:rPr>
                            <w:t>health</w:t>
                          </w:r>
                          <w:proofErr w:type="spellEnd"/>
                          <w:proofErr w:type="gramEnd"/>
                        </w:p>
                      </w:txbxContent>
                    </v:textbox>
                  </v:shape>
                  <v:shape id="Shape" o:spid="_x0000_s1135" style="position:absolute;left:2535;top:22080;width:16523;height:12039;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" adj="-11796480,,5400" path="m21600,10618v,-3281,-1926,-5924,-4317,-5924c17234,4694,17184,4694,17134,4694v16,-205,33,-410,33,-638c17167,1823,15839,,14212,,13066,,12087,889,11589,2187,10808,1185,9779,570,8633,570,6243,570,4317,3213,4317,6494,1926,6494,,9137,,12418v,3281,1926,5924,4317,5924c4881,18342,5412,18182,5894,17932v647,2141,2191,3668,3985,3668c11140,21600,12269,20848,13050,19686v514,570,1162,911,1876,911c16553,20597,17881,18775,17881,16542v,-23,,-46,,-69c19990,16063,21600,13603,21600,10618xe" fillcolor="#00b2a9" stroked="f" strokeweight="1pt">
                    <v:stroke miterlimit="4" joinstyle="miter"/>
                    <v:formulas/>
                    <v:path arrowok="t" o:extrusionok="f" o:connecttype="custom" o:connectlocs="826137,601981;826137,601981;826137,601981;826137,601981" o:connectangles="0,90,180,270" textboxrect="0,0,21600,21600"/>
                    <v:textbox inset="3pt,3pt,3pt,3pt">
                      <w:txbxContent>
                        <w:p w14:paraId="23A5A4A0" w14:textId="77777777" w:rsidR="00671CD2" w:rsidRPr="003E449F" w:rsidRDefault="00671CD2" w:rsidP="0083106F">
                          <w:pPr>
                            <w:spacing w:line="240" w:lineRule="exact"/>
                            <w:jc w:val="center"/>
                            <w:rPr>
                              <w:color w:val="FFFFFF" w:themeColor="background1"/>
                              <w:sz w:val="22"/>
                              <w:szCs w:val="22"/>
                            </w:rPr>
                          </w:pPr>
                          <w:proofErr w:type="spellStart"/>
                          <w:r w:rsidRPr="003E449F">
                            <w:rPr>
                              <w:rFonts w:ascii="Arial" w:hAnsi="Arial"/>
                              <w:b/>
                              <w:bCs/>
                              <w:color w:val="FFFFFF" w:themeColor="background1"/>
                              <w:sz w:val="22"/>
                              <w:szCs w:val="22"/>
                              <w:lang w:val="fr-CA"/>
                            </w:rPr>
                            <w:t>Improved</w:t>
                          </w:r>
                          <w:proofErr w:type="spellEnd"/>
                        </w:p>
                        <w:p w14:paraId="59818E59" w14:textId="39EFBADE" w:rsidR="00671CD2" w:rsidRPr="003E449F" w:rsidRDefault="00671CD2" w:rsidP="0083106F">
                          <w:pPr>
                            <w:spacing w:line="240" w:lineRule="exact"/>
                            <w:jc w:val="center"/>
                            <w:rPr>
                              <w:color w:val="FFFFFF" w:themeColor="background1"/>
                              <w:sz w:val="22"/>
                              <w:szCs w:val="22"/>
                            </w:rPr>
                          </w:pPr>
                          <w:proofErr w:type="spellStart"/>
                          <w:proofErr w:type="gramStart"/>
                          <w:r w:rsidRPr="003E449F">
                            <w:rPr>
                              <w:rFonts w:ascii="Arial" w:hAnsi="Arial"/>
                              <w:b/>
                              <w:bCs/>
                              <w:color w:val="FFFFFF" w:themeColor="background1"/>
                              <w:sz w:val="22"/>
                              <w:szCs w:val="22"/>
                              <w:lang w:val="fr-CA"/>
                            </w:rPr>
                            <w:t>seed</w:t>
                          </w:r>
                          <w:proofErr w:type="spellEnd"/>
                          <w:proofErr w:type="gramEnd"/>
                          <w:r w:rsidRPr="003E449F">
                            <w:rPr>
                              <w:rFonts w:ascii="Arial" w:hAnsi="Arial"/>
                              <w:b/>
                              <w:bCs/>
                              <w:color w:val="FFFFFF" w:themeColor="background1"/>
                              <w:sz w:val="22"/>
                              <w:szCs w:val="22"/>
                              <w:lang w:val="fr-CA"/>
                            </w:rPr>
                            <w:t xml:space="preserve"> </w:t>
                          </w:r>
                          <w:proofErr w:type="spellStart"/>
                          <w:r w:rsidRPr="003E449F">
                            <w:rPr>
                              <w:rFonts w:ascii="Arial" w:hAnsi="Arial"/>
                              <w:b/>
                              <w:bCs/>
                              <w:color w:val="FFFFFF" w:themeColor="background1"/>
                              <w:sz w:val="22"/>
                              <w:szCs w:val="22"/>
                              <w:lang w:val="fr-CA"/>
                            </w:rPr>
                            <w:t>fall</w:t>
                          </w:r>
                          <w:proofErr w:type="spellEnd"/>
                        </w:p>
                      </w:txbxContent>
                    </v:textbox>
                  </v:shape>
                  <v:shape id="Shape" o:spid="_x0000_s1136" style="position:absolute;left:24569;top:16860;width:22074;height:17737;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" adj="-11796480,,5400" path="m21600,10618v,-3276,-1931,-5926,-4320,-5926c17236,4692,17192,4692,17133,4692v29,-202,44,-425,44,-627c17177,1820,15850,,14213,,13078,,12090,890,11589,2184,10822,1193,9775,587,8640,587,6251,587,4320,3236,4320,6512,1931,6512,,9162,,12438v,3277,1931,5926,4320,5926c4880,18364,5411,18222,5898,17939v648,2144,2196,3661,3995,3661c11146,21600,12282,20852,13078,19679v516,566,1165,910,1872,910c16587,20589,17914,18769,17914,16524v,-21,,-41,,-61c19993,16079,21600,13611,21600,10618xe" fillcolor="#cddc29" stroked="f" strokeweight="1pt">
                    <v:stroke miterlimit="4" joinstyle="miter"/>
                    <v:formulas/>
                    <v:path arrowok="t" o:extrusionok="f" o:connecttype="custom" o:connectlocs="1103677,886851;1103677,886851;1103677,886851;1103677,886851" o:connectangles="0,90,180,270" textboxrect="0,0,21600,21600"/>
                    <v:textbox inset="3pt,3pt,3pt,3pt">
                      <w:txbxContent>
                        <w:p w14:paraId="56A4167A" w14:textId="2C33752B" w:rsidR="00671CD2" w:rsidRPr="003E449F" w:rsidRDefault="00671CD2" w:rsidP="0083106F">
                          <w:pPr>
                            <w:jc w:val="center"/>
                            <w:rPr>
                              <w:sz w:val="28"/>
                              <w:szCs w:val="28"/>
                            </w:rPr>
                          </w:pPr>
                          <w:r w:rsidRPr="003E449F">
                            <w:rPr>
                              <w:rFonts w:ascii="Arial" w:hAnsi="Arial"/>
                              <w:b/>
                              <w:bCs/>
                              <w:color w:val="FFFFFF"/>
                              <w:sz w:val="28"/>
                              <w:szCs w:val="28"/>
                            </w:rPr>
                            <w:t>Improved flowering and fruiting</w:t>
                          </w:r>
                        </w:p>
                        <w:p w14:paraId="7BE1C559" w14:textId="45D5EB03" w:rsidR="00671CD2" w:rsidRDefault="00671CD2" w:rsidP="006A2130">
                          <w:pPr>
                            <w:jc w:val="center"/>
                          </w:pPr>
                        </w:p>
                      </w:txbxContent>
                    </v:textbox>
                  </v:shape>
                </v:group>
                <w10:wrap anchorx="margin"/>
              </v:group>
            </w:pict>
          </mc:Fallback>
        </mc:AlternateContent>
      </w:r>
    </w:p>
    <w:p w14:paraId="1DAF24DC" w14:textId="42F7D119" w:rsidR="006A2130" w:rsidRDefault="006A2130" w:rsidP="001306D2"/>
    <w:p w14:paraId="35A5E8A3" w14:textId="0276CD4A" w:rsidR="0091069F" w:rsidRDefault="0091069F" w:rsidP="001306D2"/>
    <w:p w14:paraId="2FD0DFDE" w14:textId="45F309C0" w:rsidR="0083106F" w:rsidRDefault="001B27BB" w:rsidP="006F570C">
      <w:pPr>
        <w:spacing w:line="240" w:lineRule="auto"/>
        <w:jc w:val="center"/>
        <w:rPr>
          <w:noProof/>
        </w:rPr>
      </w:pPr>
      <w:r>
        <w:rPr>
          <w:noProof/>
        </w:rPr>
        <mc:AlternateContent>
          <mc:Choice Requires="wps">
            <w:drawing>
              <wp:anchor distT="45720" distB="45720" distL="114300" distR="114300" simplePos="0" relativeHeight="251662336" behindDoc="0" locked="0" layoutInCell="1" allowOverlap="1" wp14:anchorId="6C1A4FCD" wp14:editId="3872B998">
                <wp:simplePos x="0" y="0"/>
                <wp:positionH relativeFrom="column">
                  <wp:posOffset>507365</wp:posOffset>
                </wp:positionH>
                <wp:positionV relativeFrom="paragraph">
                  <wp:posOffset>4050665</wp:posOffset>
                </wp:positionV>
                <wp:extent cx="5848350" cy="400050"/>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400050"/>
                        </a:xfrm>
                        <a:prstGeom prst="rect">
                          <a:avLst/>
                        </a:prstGeom>
                        <a:noFill/>
                        <a:ln w="9525">
                          <a:noFill/>
                          <a:miter lim="800000"/>
                          <a:headEnd/>
                          <a:tailEnd/>
                        </a:ln>
                      </wps:spPr>
                      <wps:txbx>
                        <w:txbxContent>
                          <w:p w14:paraId="3B123CDE" w14:textId="594519DD" w:rsidR="00671CD2" w:rsidRDefault="00671CD2" w:rsidP="004F0812">
                            <w:pPr>
                              <w:pStyle w:val="CaptionImageorFigure"/>
                              <w:jc w:val="center"/>
                            </w:pPr>
                            <w:r>
                              <w:t xml:space="preserve">Tree </w:t>
                            </w:r>
                            <w:r w:rsidR="00577DB6">
                              <w:t>C</w:t>
                            </w:r>
                            <w:r>
                              <w:t xml:space="preserve">anopy </w:t>
                            </w:r>
                            <w:r w:rsidR="00577DB6">
                              <w:t>C</w:t>
                            </w:r>
                            <w:r>
                              <w:t>ondition Index at unwatered (red) and watered (blue) sites</w:t>
                            </w:r>
                            <w:r w:rsidR="006866EB">
                              <w:t xml:space="preserve"> over a seven-year period</w:t>
                            </w:r>
                            <w:r>
                              <w:t>.  Droplets show environmental watering events (blue) and natural flooding (green).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A4FCD" id="_x0000_s1137" type="#_x0000_t202" style="position:absolute;left:0;text-align:left;margin-left:39.95pt;margin-top:318.95pt;width:460.5pt;height: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" filled="f" stroked="f">
                <v:textbox>
                  <w:txbxContent>
                    <w:p w14:paraId="3B123CDE" w14:textId="594519DD" w:rsidR="00671CD2" w:rsidRDefault="00671CD2" w:rsidP="004F0812">
                      <w:pPr>
                        <w:pStyle w:val="CaptionImageorFigure"/>
                        <w:jc w:val="center"/>
                      </w:pPr>
                      <w:r>
                        <w:t xml:space="preserve">Tree </w:t>
                      </w:r>
                      <w:r w:rsidR="00577DB6">
                        <w:t>C</w:t>
                      </w:r>
                      <w:r>
                        <w:t xml:space="preserve">anopy </w:t>
                      </w:r>
                      <w:r w:rsidR="00577DB6">
                        <w:t>C</w:t>
                      </w:r>
                      <w:r>
                        <w:t>ondition Index at unwatered (red) and watered (blue) sites</w:t>
                      </w:r>
                      <w:r w:rsidR="006866EB">
                        <w:t xml:space="preserve"> over a seven-year period</w:t>
                      </w:r>
                      <w:r>
                        <w:t>.  Droplets show environmental watering events (blue) and natural flooding (green).</w:t>
                      </w:r>
                    </w:p>
                  </w:txbxContent>
                </v:textbox>
              </v:shape>
            </w:pict>
          </mc:Fallback>
        </mc:AlternateContent>
      </w:r>
    </w:p>
    <w:p w14:paraId="084F3E6A" w14:textId="45FF6AE7" w:rsidR="00B93731" w:rsidRDefault="00B93731" w:rsidP="006F570C">
      <w:pPr>
        <w:spacing w:line="240" w:lineRule="auto"/>
        <w:jc w:val="center"/>
        <w:rPr>
          <w:noProof/>
        </w:rPr>
      </w:pPr>
    </w:p>
    <w:p w14:paraId="62B67047" w14:textId="052BD2D3" w:rsidR="00B93731" w:rsidRDefault="00B93731" w:rsidP="006F570C">
      <w:pPr>
        <w:spacing w:line="240" w:lineRule="auto"/>
        <w:jc w:val="center"/>
        <w:rPr>
          <w:noProof/>
        </w:rPr>
      </w:pPr>
    </w:p>
    <w:p w14:paraId="62E6687E" w14:textId="0B4C6DA5" w:rsidR="00B93731" w:rsidRDefault="00B93731" w:rsidP="006F570C">
      <w:pPr>
        <w:spacing w:line="240" w:lineRule="auto"/>
        <w:jc w:val="center"/>
        <w:rPr>
          <w:noProof/>
        </w:rPr>
      </w:pPr>
    </w:p>
    <w:p w14:paraId="7D413599" w14:textId="01517764" w:rsidR="00B93731" w:rsidRDefault="00B93731" w:rsidP="006F570C">
      <w:pPr>
        <w:spacing w:line="240" w:lineRule="auto"/>
        <w:jc w:val="center"/>
        <w:rPr>
          <w:noProof/>
        </w:rPr>
      </w:pPr>
    </w:p>
    <w:p w14:paraId="02C0E274" w14:textId="02686DE0" w:rsidR="00B93731" w:rsidRDefault="00B93731" w:rsidP="006F570C">
      <w:pPr>
        <w:spacing w:line="240" w:lineRule="auto"/>
        <w:jc w:val="center"/>
        <w:rPr>
          <w:noProof/>
        </w:rPr>
      </w:pPr>
    </w:p>
    <w:p w14:paraId="27E6F607" w14:textId="0330105B" w:rsidR="00B93731" w:rsidRDefault="00B93731" w:rsidP="00B93731">
      <w:pPr>
        <w:spacing w:line="240" w:lineRule="auto"/>
        <w:jc w:val="center"/>
      </w:pPr>
    </w:p>
    <w:p w14:paraId="37D4BAA9" w14:textId="47E0BCA1" w:rsidR="003804A0" w:rsidRDefault="003804A0" w:rsidP="00B93731">
      <w:pPr>
        <w:spacing w:line="240" w:lineRule="auto"/>
        <w:jc w:val="center"/>
      </w:pPr>
    </w:p>
    <w:p w14:paraId="365E07B0" w14:textId="6D9EE624" w:rsidR="0091069F" w:rsidRDefault="0091069F" w:rsidP="001306D2"/>
    <w:p w14:paraId="5F130560" w14:textId="53D091E6" w:rsidR="00740CA4" w:rsidRDefault="00740CA4" w:rsidP="001306D2"/>
    <w:p w14:paraId="6EF1C51A" w14:textId="2D547B23" w:rsidR="003D3D95" w:rsidRDefault="003D3D95" w:rsidP="001306D2"/>
    <w:p w14:paraId="6298FDEA" w14:textId="5B40C0D1" w:rsidR="00740CA4" w:rsidRDefault="00740CA4" w:rsidP="001306D2"/>
    <w:p w14:paraId="3D3DE3B2" w14:textId="5D9D193C" w:rsidR="00740CA4" w:rsidRDefault="00740CA4" w:rsidP="001306D2"/>
    <w:p w14:paraId="7962F179" w14:textId="08283CF7" w:rsidR="00740CA4" w:rsidRDefault="00740CA4" w:rsidP="001306D2"/>
    <w:p w14:paraId="4AB639FE" w14:textId="4F7213FD" w:rsidR="00740CA4" w:rsidRDefault="00740CA4" w:rsidP="001306D2"/>
    <w:p w14:paraId="7D9345C8" w14:textId="6675A880" w:rsidR="00740CA4" w:rsidRDefault="00D8014A" w:rsidP="001306D2">
      <w:r>
        <w:rPr>
          <w:noProof/>
        </w:rPr>
        <mc:AlternateContent>
          <mc:Choice Requires="wps">
            <w:drawing>
              <wp:anchor distT="45720" distB="45720" distL="114300" distR="114300" simplePos="0" relativeHeight="251632640" behindDoc="0" locked="0" layoutInCell="1" allowOverlap="1" wp14:anchorId="1F500FDA" wp14:editId="74F770B1">
                <wp:simplePos x="0" y="0"/>
                <wp:positionH relativeFrom="column">
                  <wp:posOffset>3977640</wp:posOffset>
                </wp:positionH>
                <wp:positionV relativeFrom="paragraph">
                  <wp:posOffset>13335</wp:posOffset>
                </wp:positionV>
                <wp:extent cx="2641600" cy="371475"/>
                <wp:effectExtent l="0" t="0" r="6350" b="952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371475"/>
                        </a:xfrm>
                        <a:prstGeom prst="rect">
                          <a:avLst/>
                        </a:prstGeom>
                        <a:solidFill>
                          <a:srgbClr val="FFFFFF"/>
                        </a:solidFill>
                        <a:ln w="9525">
                          <a:noFill/>
                          <a:miter lim="800000"/>
                          <a:headEnd/>
                          <a:tailEnd/>
                        </a:ln>
                      </wps:spPr>
                      <wps:txbx>
                        <w:txbxContent>
                          <w:p w14:paraId="57DB888A" w14:textId="49373D74" w:rsidR="00671CD2" w:rsidRDefault="003414C5" w:rsidP="00632B21">
                            <w:pPr>
                              <w:pStyle w:val="CaptionImageorFigure"/>
                              <w:spacing w:before="0" w:after="0"/>
                              <w:jc w:val="center"/>
                            </w:pPr>
                            <w:r>
                              <w:t>Black Box tree prior to (top) and seven years after (bottom) three environmental watering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00FDA" id="_x0000_s1138" type="#_x0000_t202" style="position:absolute;margin-left:313.2pt;margin-top:1.05pt;width:208pt;height:29.2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" stroked="f">
                <v:textbox>
                  <w:txbxContent>
                    <w:p w14:paraId="57DB888A" w14:textId="49373D74" w:rsidR="00671CD2" w:rsidRDefault="003414C5" w:rsidP="00632B21">
                      <w:pPr>
                        <w:pStyle w:val="CaptionImageorFigure"/>
                        <w:spacing w:before="0" w:after="0"/>
                        <w:jc w:val="center"/>
                      </w:pPr>
                      <w:r>
                        <w:t>Black Box tree prior to (top) and seven years after (bottom) three environmental watering events.</w:t>
                      </w:r>
                    </w:p>
                  </w:txbxContent>
                </v:textbox>
              </v:shape>
            </w:pict>
          </mc:Fallback>
        </mc:AlternateContent>
      </w:r>
    </w:p>
    <w:p w14:paraId="5554A0D5" w14:textId="6EE5145E" w:rsidR="00740CA4" w:rsidRDefault="00740CA4" w:rsidP="001306D2"/>
    <w:p w14:paraId="4F3357EA" w14:textId="3819FEED" w:rsidR="00740CA4" w:rsidRDefault="00740CA4" w:rsidP="001306D2"/>
    <w:p w14:paraId="1EB91BE5" w14:textId="57579563" w:rsidR="00740CA4" w:rsidRDefault="00740CA4" w:rsidP="001306D2"/>
    <w:p w14:paraId="32932D34" w14:textId="560AD79F" w:rsidR="004C2BFA" w:rsidRDefault="00D8014A" w:rsidP="00071D62">
      <w:pPr>
        <w:tabs>
          <w:tab w:val="left" w:pos="5529"/>
        </w:tabs>
        <w:ind w:left="142"/>
        <w:rPr>
          <w:b/>
          <w:bCs/>
          <w:color w:val="00B2A9" w:themeColor="accent1"/>
          <w:sz w:val="28"/>
          <w:szCs w:val="28"/>
        </w:rPr>
      </w:pPr>
      <w:bookmarkStart w:id="8" w:name="_Hlk66449150"/>
      <w:r w:rsidRPr="00907387">
        <w:rPr>
          <w:noProof/>
        </w:rPr>
        <w:lastRenderedPageBreak/>
        <w:drawing>
          <wp:anchor distT="0" distB="0" distL="114300" distR="114300" simplePos="0" relativeHeight="251706368" behindDoc="0" locked="0" layoutInCell="1" allowOverlap="1" wp14:anchorId="4AA1397D" wp14:editId="7879EC2E">
            <wp:simplePos x="0" y="0"/>
            <wp:positionH relativeFrom="margin">
              <wp:posOffset>4860925</wp:posOffset>
            </wp:positionH>
            <wp:positionV relativeFrom="paragraph">
              <wp:posOffset>-56515</wp:posOffset>
            </wp:positionV>
            <wp:extent cx="2099448" cy="1475740"/>
            <wp:effectExtent l="19050" t="19050" r="15240" b="10160"/>
            <wp:wrapNone/>
            <wp:docPr id="226" name="Picture 143" descr="A close up of a Black Box tree flowering">
              <a:extLst xmlns:a="http://schemas.openxmlformats.org/drawingml/2006/main">
                <a:ext uri="{FF2B5EF4-FFF2-40B4-BE49-F238E27FC236}">
                  <a16:creationId xmlns:a16="http://schemas.microsoft.com/office/drawing/2014/main" id="{7A19835D-5E94-47DF-AD23-8262EDCBD8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143" descr="A close up of a Black Box tree flowering">
                      <a:extLst>
                        <a:ext uri="{FF2B5EF4-FFF2-40B4-BE49-F238E27FC236}">
                          <a16:creationId xmlns:a16="http://schemas.microsoft.com/office/drawing/2014/main" id="{7A19835D-5E94-47DF-AD23-8262EDCBD877}"/>
                        </a:ext>
                      </a:extLst>
                    </pic:cNvPr>
                    <pic:cNvPicPr>
                      <a:picLocks noChangeAspect="1"/>
                    </pic:cNvPicPr>
                  </pic:nvPicPr>
                  <pic:blipFill rotWithShape="1">
                    <a:blip r:embed="rId26" cstate="screen">
                      <a:extLst>
                        <a:ext uri="{28A0092B-C50C-407E-A947-70E740481C1C}">
                          <a14:useLocalDpi xmlns:a14="http://schemas.microsoft.com/office/drawing/2010/main"/>
                        </a:ext>
                      </a:extLst>
                    </a:blip>
                    <a:srcRect t="13865" b="14379"/>
                    <a:stretch/>
                  </pic:blipFill>
                  <pic:spPr bwMode="auto">
                    <a:xfrm>
                      <a:off x="0" y="0"/>
                      <a:ext cx="2099448" cy="1475740"/>
                    </a:xfrm>
                    <a:prstGeom prst="rect">
                      <a:avLst/>
                    </a:prstGeom>
                    <a:ln w="12700"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BFA" w:rsidRPr="004C2BFA">
        <w:rPr>
          <w:b/>
          <w:bCs/>
          <w:color w:val="00B2A9" w:themeColor="accent1"/>
          <w:sz w:val="28"/>
          <w:szCs w:val="28"/>
        </w:rPr>
        <w:t>Reproductive Output</w:t>
      </w:r>
    </w:p>
    <w:p w14:paraId="36C84F33" w14:textId="203C3F33" w:rsidR="003D3D95" w:rsidRDefault="005270F7" w:rsidP="003D3D95">
      <w:pPr>
        <w:pStyle w:val="BodyText"/>
      </w:pPr>
      <w:r>
        <w:rPr>
          <w:noProof/>
        </w:rPr>
        <mc:AlternateContent>
          <mc:Choice Requires="wps">
            <w:drawing>
              <wp:anchor distT="45720" distB="45720" distL="114300" distR="114300" simplePos="0" relativeHeight="251655168" behindDoc="0" locked="0" layoutInCell="1" allowOverlap="1" wp14:anchorId="69FB97F2" wp14:editId="7CDE2CF0">
                <wp:simplePos x="0" y="0"/>
                <wp:positionH relativeFrom="column">
                  <wp:posOffset>5715</wp:posOffset>
                </wp:positionH>
                <wp:positionV relativeFrom="paragraph">
                  <wp:posOffset>10795</wp:posOffset>
                </wp:positionV>
                <wp:extent cx="4762500" cy="933450"/>
                <wp:effectExtent l="0" t="0" r="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933450"/>
                        </a:xfrm>
                        <a:prstGeom prst="rect">
                          <a:avLst/>
                        </a:prstGeom>
                        <a:solidFill>
                          <a:srgbClr val="FFFFFF"/>
                        </a:solidFill>
                        <a:ln w="9525">
                          <a:noFill/>
                          <a:miter lim="800000"/>
                          <a:headEnd/>
                          <a:tailEnd/>
                        </a:ln>
                      </wps:spPr>
                      <wps:txbx>
                        <w:txbxContent>
                          <w:p w14:paraId="32A947F8" w14:textId="7C91D8F9" w:rsidR="00350472" w:rsidRPr="00265815" w:rsidRDefault="000471E6" w:rsidP="00265815">
                            <w:pPr>
                              <w:pStyle w:val="BodyText"/>
                            </w:pPr>
                            <w:r w:rsidRPr="00265815">
                              <w:t>Following e</w:t>
                            </w:r>
                            <w:r w:rsidR="00671CD2" w:rsidRPr="00265815">
                              <w:t>nvironmental watering</w:t>
                            </w:r>
                            <w:r w:rsidRPr="00265815">
                              <w:t xml:space="preserve"> </w:t>
                            </w:r>
                            <w:r w:rsidR="00671CD2" w:rsidRPr="00265815">
                              <w:t>at Hattah Lakes</w:t>
                            </w:r>
                            <w:r w:rsidR="00265815" w:rsidRPr="00265815">
                              <w:t xml:space="preserve"> in 2014,</w:t>
                            </w:r>
                            <w:r w:rsidR="00671CD2" w:rsidRPr="00265815">
                              <w:t xml:space="preserve"> Black Box reproductive output</w:t>
                            </w:r>
                            <w:r w:rsidRPr="00265815">
                              <w:t xml:space="preserve"> improved until 2018</w:t>
                            </w:r>
                            <w:r w:rsidR="00671CD2" w:rsidRPr="00265815">
                              <w:t>.</w:t>
                            </w:r>
                            <w:r w:rsidR="00265815">
                              <w:t xml:space="preserve"> </w:t>
                            </w:r>
                            <w:r w:rsidRPr="00265815">
                              <w:t>Trees</w:t>
                            </w:r>
                            <w:r w:rsidR="00671CD2" w:rsidRPr="00265815">
                              <w:t xml:space="preserve"> that received environmental water had greater abundance of buds, flowers, and fruits.</w:t>
                            </w:r>
                            <w:r w:rsidR="00350472" w:rsidRPr="00265815">
                              <w:t xml:space="preserve"> Overall, there was a 9-fold increase in reproductive output in watered trees compare to unwatered trees.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B97F2" id="_x0000_s1139" type="#_x0000_t202" style="position:absolute;margin-left:.45pt;margin-top:.85pt;width:375pt;height:73.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" stroked="f">
                <v:textbox>
                  <w:txbxContent>
                    <w:p w14:paraId="32A947F8" w14:textId="7C91D8F9" w:rsidR="00350472" w:rsidRPr="00265815" w:rsidRDefault="000471E6" w:rsidP="00265815">
                      <w:pPr>
                        <w:pStyle w:val="BodyText"/>
                      </w:pPr>
                      <w:r w:rsidRPr="00265815">
                        <w:t>Following e</w:t>
                      </w:r>
                      <w:r w:rsidR="00671CD2" w:rsidRPr="00265815">
                        <w:t>nvironmental watering</w:t>
                      </w:r>
                      <w:r w:rsidRPr="00265815">
                        <w:t xml:space="preserve"> </w:t>
                      </w:r>
                      <w:r w:rsidR="00671CD2" w:rsidRPr="00265815">
                        <w:t>at Hattah Lakes</w:t>
                      </w:r>
                      <w:r w:rsidR="00265815" w:rsidRPr="00265815">
                        <w:t xml:space="preserve"> in 2014,</w:t>
                      </w:r>
                      <w:r w:rsidR="00671CD2" w:rsidRPr="00265815">
                        <w:t xml:space="preserve"> Black Box reproductive output</w:t>
                      </w:r>
                      <w:r w:rsidRPr="00265815">
                        <w:t xml:space="preserve"> improved until 2018</w:t>
                      </w:r>
                      <w:r w:rsidR="00671CD2" w:rsidRPr="00265815">
                        <w:t>.</w:t>
                      </w:r>
                      <w:r w:rsidR="00265815">
                        <w:t xml:space="preserve"> </w:t>
                      </w:r>
                      <w:r w:rsidRPr="00265815">
                        <w:t>Trees</w:t>
                      </w:r>
                      <w:r w:rsidR="00671CD2" w:rsidRPr="00265815">
                        <w:t xml:space="preserve"> that received environmental water had greater abundance of buds, flowers, and fruits.</w:t>
                      </w:r>
                      <w:r w:rsidR="00350472" w:rsidRPr="00265815">
                        <w:t xml:space="preserve"> Overall, there was a 9-fold increase in reproductive output in watered trees compare to unwatered trees.</w:t>
                      </w:r>
                    </w:p>
                  </w:txbxContent>
                </v:textbox>
              </v:shape>
            </w:pict>
          </mc:Fallback>
        </mc:AlternateContent>
      </w:r>
    </w:p>
    <w:p w14:paraId="67E01442" w14:textId="5392CBE6" w:rsidR="003D3D95" w:rsidRDefault="003D3D95" w:rsidP="003D3D95">
      <w:pPr>
        <w:pStyle w:val="BodyText"/>
      </w:pPr>
    </w:p>
    <w:p w14:paraId="77FA13A9" w14:textId="5390993E" w:rsidR="003D3D95" w:rsidRDefault="003D3D95" w:rsidP="003D3D95">
      <w:pPr>
        <w:pStyle w:val="BodyText"/>
      </w:pPr>
    </w:p>
    <w:p w14:paraId="4F690BCA" w14:textId="1C5064E3" w:rsidR="003D3D95" w:rsidRDefault="003D3D95" w:rsidP="003D3D95">
      <w:pPr>
        <w:pStyle w:val="BodyText"/>
      </w:pPr>
    </w:p>
    <w:p w14:paraId="44CC713A" w14:textId="5CAFBE71" w:rsidR="003D3D95" w:rsidRDefault="003D3D95" w:rsidP="003D3D95">
      <w:pPr>
        <w:pStyle w:val="BodyText"/>
      </w:pPr>
    </w:p>
    <w:p w14:paraId="21139810" w14:textId="5D29E66A" w:rsidR="007F5715" w:rsidRDefault="00D8014A" w:rsidP="003D3D95">
      <w:pPr>
        <w:pStyle w:val="BodyText"/>
      </w:pPr>
      <w:r w:rsidRPr="00332738">
        <w:rPr>
          <w:noProof/>
          <w:color w:val="FF0000"/>
          <w:sz w:val="24"/>
        </w:rPr>
        <w:drawing>
          <wp:anchor distT="0" distB="0" distL="114300" distR="114300" simplePos="0" relativeHeight="251702271" behindDoc="0" locked="0" layoutInCell="1" allowOverlap="1" wp14:anchorId="29DCA3A4" wp14:editId="3B4D0C1E">
            <wp:simplePos x="0" y="0"/>
            <wp:positionH relativeFrom="margin">
              <wp:posOffset>300990</wp:posOffset>
            </wp:positionH>
            <wp:positionV relativeFrom="page">
              <wp:posOffset>2723515</wp:posOffset>
            </wp:positionV>
            <wp:extent cx="6030595" cy="2407661"/>
            <wp:effectExtent l="0" t="0" r="8255" b="0"/>
            <wp:wrapNone/>
            <wp:docPr id="9" name="Picture 9" descr="Graph- Reproductive extent at unwatered (red) and watered (blue) sites over a seven-year period.  Watered sites had a higher reproductive extent than unwatered after 2014 unti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 Reproductive extent at unwatered (red) and watered (blue) sites over a seven-year period.  Watered sites had a higher reproductive extent than unwatered after 2014 until 2019."/>
                    <pic:cNvPicPr>
                      <a:picLocks noChangeAspect="1" noChangeArrowheads="1"/>
                    </pic:cNvPicPr>
                  </pic:nvPicPr>
                  <pic:blipFill rotWithShape="1">
                    <a:blip r:embed="rId27">
                      <a:extLst>
                        <a:ext uri="{28A0092B-C50C-407E-A947-70E740481C1C}">
                          <a14:useLocalDpi xmlns:a14="http://schemas.microsoft.com/office/drawing/2010/main" val="0"/>
                        </a:ext>
                      </a:extLst>
                    </a:blip>
                    <a:srcRect l="3425" t="13699"/>
                    <a:stretch/>
                  </pic:blipFill>
                  <pic:spPr bwMode="auto">
                    <a:xfrm>
                      <a:off x="0" y="0"/>
                      <a:ext cx="6030595" cy="24076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7D2" w:rsidRPr="00332738">
        <w:rPr>
          <w:noProof/>
          <w:color w:val="FF0000"/>
          <w:sz w:val="24"/>
        </w:rPr>
        <w:drawing>
          <wp:anchor distT="0" distB="0" distL="114300" distR="114300" simplePos="0" relativeHeight="251705344" behindDoc="0" locked="0" layoutInCell="1" allowOverlap="1" wp14:anchorId="00BEDF86" wp14:editId="501D6740">
            <wp:simplePos x="0" y="0"/>
            <wp:positionH relativeFrom="page">
              <wp:posOffset>998401</wp:posOffset>
            </wp:positionH>
            <wp:positionV relativeFrom="page">
              <wp:posOffset>2835959</wp:posOffset>
            </wp:positionV>
            <wp:extent cx="1819910" cy="329609"/>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7">
                      <a:extLst>
                        <a:ext uri="{28A0092B-C50C-407E-A947-70E740481C1C}">
                          <a14:useLocalDpi xmlns:a14="http://schemas.microsoft.com/office/drawing/2010/main" val="0"/>
                        </a:ext>
                      </a:extLst>
                    </a:blip>
                    <a:srcRect l="40855" t="2154" r="35021" b="88169"/>
                    <a:stretch/>
                  </pic:blipFill>
                  <pic:spPr bwMode="auto">
                    <a:xfrm>
                      <a:off x="0" y="0"/>
                      <a:ext cx="1819910" cy="3296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CCBAC3" w14:textId="61A6D0C3" w:rsidR="007F5715" w:rsidRDefault="007F5715" w:rsidP="003D3D95">
      <w:pPr>
        <w:pStyle w:val="BodyText"/>
      </w:pPr>
    </w:p>
    <w:p w14:paraId="673428E4" w14:textId="3E86EB72" w:rsidR="007F5715" w:rsidRDefault="007F5715" w:rsidP="003D3D95">
      <w:pPr>
        <w:pStyle w:val="BodyText"/>
      </w:pPr>
    </w:p>
    <w:p w14:paraId="01ACB985" w14:textId="113808A3" w:rsidR="007F5715" w:rsidRDefault="007F5715" w:rsidP="003D3D95">
      <w:pPr>
        <w:pStyle w:val="BodyText"/>
      </w:pPr>
    </w:p>
    <w:p w14:paraId="0B3BBE91" w14:textId="12A14638" w:rsidR="007F5715" w:rsidRDefault="007F5715" w:rsidP="003D3D95">
      <w:pPr>
        <w:pStyle w:val="BodyText"/>
      </w:pPr>
      <w:r>
        <w:rPr>
          <w:noProof/>
          <w:color w:val="FF0000"/>
          <w:sz w:val="24"/>
        </w:rPr>
        <mc:AlternateContent>
          <mc:Choice Requires="wps">
            <w:drawing>
              <wp:anchor distT="0" distB="0" distL="114300" distR="114300" simplePos="0" relativeHeight="251708416" behindDoc="0" locked="0" layoutInCell="1" allowOverlap="1" wp14:anchorId="423E373D" wp14:editId="08005D91">
                <wp:simplePos x="0" y="0"/>
                <wp:positionH relativeFrom="margin">
                  <wp:posOffset>-502442</wp:posOffset>
                </wp:positionH>
                <wp:positionV relativeFrom="paragraph">
                  <wp:posOffset>128460</wp:posOffset>
                </wp:positionV>
                <wp:extent cx="1435100" cy="297180"/>
                <wp:effectExtent l="0" t="0" r="0" b="0"/>
                <wp:wrapNone/>
                <wp:docPr id="18" name="Text Box 18"/>
                <wp:cNvGraphicFramePr/>
                <a:graphic xmlns:a="http://schemas.openxmlformats.org/drawingml/2006/main">
                  <a:graphicData uri="http://schemas.microsoft.com/office/word/2010/wordprocessingShape">
                    <wps:wsp>
                      <wps:cNvSpPr txBox="1"/>
                      <wps:spPr>
                        <a:xfrm rot="16200000">
                          <a:off x="0" y="0"/>
                          <a:ext cx="1435100" cy="297180"/>
                        </a:xfrm>
                        <a:prstGeom prst="rect">
                          <a:avLst/>
                        </a:prstGeom>
                        <a:noFill/>
                        <a:ln w="6350">
                          <a:noFill/>
                        </a:ln>
                      </wps:spPr>
                      <wps:txbx>
                        <w:txbxContent>
                          <w:p w14:paraId="21B9DBDC" w14:textId="0C794D3E" w:rsidR="007F5715" w:rsidRPr="007F5715" w:rsidRDefault="007F5715">
                            <w:pPr>
                              <w:rPr>
                                <w:b/>
                                <w:bCs/>
                              </w:rPr>
                            </w:pPr>
                            <w:r w:rsidRPr="007F5715">
                              <w:rPr>
                                <w:b/>
                                <w:bCs/>
                              </w:rPr>
                              <w:t>Reproductive extent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E373D" id="Text Box 18" o:spid="_x0000_s1140" type="#_x0000_t202" style="position:absolute;margin-left:-39.55pt;margin-top:10.1pt;width:113pt;height:23.4pt;rotation:-90;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" filled="f" stroked="f" strokeweight=".5pt">
                <v:textbox>
                  <w:txbxContent>
                    <w:p w14:paraId="21B9DBDC" w14:textId="0C794D3E" w:rsidR="007F5715" w:rsidRPr="007F5715" w:rsidRDefault="007F5715">
                      <w:pPr>
                        <w:rPr>
                          <w:b/>
                          <w:bCs/>
                        </w:rPr>
                      </w:pPr>
                      <w:r w:rsidRPr="007F5715">
                        <w:rPr>
                          <w:b/>
                          <w:bCs/>
                        </w:rPr>
                        <w:t>Reproductive extent</w:t>
                      </w:r>
                    </w:p>
                  </w:txbxContent>
                </v:textbox>
                <w10:wrap anchorx="margin"/>
              </v:shape>
            </w:pict>
          </mc:Fallback>
        </mc:AlternateContent>
      </w:r>
    </w:p>
    <w:p w14:paraId="51C0FCFF" w14:textId="7F8F46E2" w:rsidR="007F5715" w:rsidRPr="003D3D95" w:rsidRDefault="007F5715" w:rsidP="003D3D95">
      <w:pPr>
        <w:pStyle w:val="BodyText"/>
      </w:pPr>
    </w:p>
    <w:p w14:paraId="4EB1FA00" w14:textId="40B18FB8" w:rsidR="00D64AF2" w:rsidRDefault="00D64AF2" w:rsidP="001306D2"/>
    <w:p w14:paraId="0209B733" w14:textId="42D55A3B" w:rsidR="00D64AF2" w:rsidRDefault="00D64AF2" w:rsidP="001306D2"/>
    <w:p w14:paraId="5A799566" w14:textId="0DF352DE" w:rsidR="00D64AF2" w:rsidRDefault="00A92782" w:rsidP="001306D2">
      <w:r>
        <w:rPr>
          <w:noProof/>
        </w:rPr>
        <w:drawing>
          <wp:anchor distT="0" distB="0" distL="114300" distR="114300" simplePos="0" relativeHeight="251716608" behindDoc="0" locked="0" layoutInCell="1" allowOverlap="1" wp14:anchorId="4CC47A23" wp14:editId="5FDAD046">
            <wp:simplePos x="0" y="0"/>
            <wp:positionH relativeFrom="page">
              <wp:posOffset>3943350</wp:posOffset>
            </wp:positionH>
            <wp:positionV relativeFrom="page">
              <wp:posOffset>4371975</wp:posOffset>
            </wp:positionV>
            <wp:extent cx="419100" cy="419100"/>
            <wp:effectExtent l="0" t="0" r="0" b="0"/>
            <wp:wrapNone/>
            <wp:docPr id="29" name="Graphic 29"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te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264691D2" wp14:editId="567D6E1A">
            <wp:simplePos x="0" y="0"/>
            <wp:positionH relativeFrom="page">
              <wp:posOffset>3181350</wp:posOffset>
            </wp:positionH>
            <wp:positionV relativeFrom="page">
              <wp:posOffset>4371975</wp:posOffset>
            </wp:positionV>
            <wp:extent cx="419100" cy="419100"/>
            <wp:effectExtent l="0" t="0" r="0" b="0"/>
            <wp:wrapNone/>
            <wp:docPr id="28" name="Graphic 28"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te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465B5C9A" wp14:editId="5F2A1E29">
            <wp:simplePos x="0" y="0"/>
            <wp:positionH relativeFrom="page">
              <wp:posOffset>1409700</wp:posOffset>
            </wp:positionH>
            <wp:positionV relativeFrom="page">
              <wp:posOffset>4371975</wp:posOffset>
            </wp:positionV>
            <wp:extent cx="419100" cy="419100"/>
            <wp:effectExtent l="0" t="0" r="0" b="0"/>
            <wp:wrapNone/>
            <wp:docPr id="27" name="Graphic 27"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te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p>
    <w:p w14:paraId="23F399DB" w14:textId="50852787" w:rsidR="00D64AF2" w:rsidRDefault="00D64AF2" w:rsidP="001306D2"/>
    <w:p w14:paraId="54AC022C" w14:textId="6EEFDA5C" w:rsidR="004C2BFA" w:rsidRDefault="004C2BFA" w:rsidP="001306D2"/>
    <w:p w14:paraId="3BE62AB2" w14:textId="5F126100" w:rsidR="00B93731" w:rsidRDefault="00B93731" w:rsidP="001306D2"/>
    <w:p w14:paraId="2582C535" w14:textId="0264C938" w:rsidR="004702D8" w:rsidRDefault="004702D8" w:rsidP="004702D8">
      <w:pPr>
        <w:pStyle w:val="TableHeadingCentre"/>
      </w:pPr>
      <w:bookmarkStart w:id="9" w:name="_Hlk66449327"/>
      <w:bookmarkEnd w:id="8"/>
    </w:p>
    <w:p w14:paraId="2564E06E" w14:textId="77777777" w:rsidR="0083106F" w:rsidRDefault="003D3D95" w:rsidP="004702D8">
      <w:pPr>
        <w:pStyle w:val="TableHeadingCentre"/>
      </w:pPr>
      <w:r>
        <w:t>Reproductive extent at unwatered (red) and watered (blue) sites over a seven-year period.  Droplets show environmental watering events (blue) and natural flooding (green).</w:t>
      </w:r>
      <w:r w:rsidR="00AE065E" w:rsidRPr="00907387">
        <w:rPr>
          <w:noProof/>
        </w:rPr>
        <mc:AlternateContent>
          <mc:Choice Requires="wps">
            <w:drawing>
              <wp:anchor distT="0" distB="0" distL="114300" distR="114300" simplePos="0" relativeHeight="251651072" behindDoc="0" locked="0" layoutInCell="1" allowOverlap="1" wp14:anchorId="09EE54C0" wp14:editId="1CEC6189">
                <wp:simplePos x="0" y="0"/>
                <wp:positionH relativeFrom="column">
                  <wp:posOffset>-3155315</wp:posOffset>
                </wp:positionH>
                <wp:positionV relativeFrom="paragraph">
                  <wp:posOffset>106045</wp:posOffset>
                </wp:positionV>
                <wp:extent cx="2619375" cy="600075"/>
                <wp:effectExtent l="0" t="0" r="28575" b="2540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600075"/>
                        </a:xfrm>
                        <a:prstGeom prst="rect">
                          <a:avLst/>
                        </a:prstGeom>
                        <a:solidFill>
                          <a:srgbClr val="CDDC29"/>
                        </a:solidFill>
                        <a:ln w="9525">
                          <a:solidFill>
                            <a:srgbClr val="CDDC29"/>
                          </a:solidFill>
                          <a:miter lim="800000"/>
                          <a:headEnd/>
                          <a:tailEnd/>
                        </a:ln>
                      </wps:spPr>
                      <wps:txbx>
                        <w:txbxContent>
                          <w:p w14:paraId="09EC71B5" w14:textId="77777777" w:rsidR="00671CD2" w:rsidRPr="00907387" w:rsidRDefault="00671CD2" w:rsidP="004C2BFA">
                            <w:pPr>
                              <w:spacing w:after="60"/>
                              <w:jc w:val="center"/>
                              <w:rPr>
                                <w:rFonts w:cstheme="minorHAnsi"/>
                                <w:sz w:val="24"/>
                                <w:szCs w:val="24"/>
                              </w:rPr>
                            </w:pPr>
                            <w:r w:rsidRPr="00907387">
                              <w:rPr>
                                <w:rFonts w:cstheme="minorHAnsi"/>
                                <w:color w:val="201547"/>
                                <w:kern w:val="24"/>
                                <w:sz w:val="24"/>
                                <w:szCs w:val="24"/>
                              </w:rPr>
                              <w:t>Environmental watering improved reproductive output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9EE54C0" id="_x0000_s1141" type="#_x0000_t202" style="position:absolute;left:0;text-align:left;margin-left:-248.45pt;margin-top:8.35pt;width:206.25pt;height:47.2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" fillcolor="#cddc29" strokecolor="#cddc29">
                <v:textbox style="mso-fit-shape-to-text:t">
                  <w:txbxContent>
                    <w:p w14:paraId="09EC71B5" w14:textId="77777777" w:rsidR="00671CD2" w:rsidRPr="00907387" w:rsidRDefault="00671CD2" w:rsidP="004C2BFA">
                      <w:pPr>
                        <w:spacing w:after="60"/>
                        <w:jc w:val="center"/>
                        <w:rPr>
                          <w:rFonts w:cstheme="minorHAnsi"/>
                          <w:sz w:val="24"/>
                          <w:szCs w:val="24"/>
                        </w:rPr>
                      </w:pPr>
                      <w:r w:rsidRPr="00907387">
                        <w:rPr>
                          <w:rFonts w:cstheme="minorHAnsi"/>
                          <w:color w:val="201547"/>
                          <w:kern w:val="24"/>
                          <w:sz w:val="24"/>
                          <w:szCs w:val="24"/>
                        </w:rPr>
                        <w:t>Environmental watering improved reproductive output</w:t>
                      </w:r>
                    </w:p>
                  </w:txbxContent>
                </v:textbox>
              </v:shape>
            </w:pict>
          </mc:Fallback>
        </mc:AlternateContent>
      </w:r>
      <w:r w:rsidR="00E712CA">
        <w:t xml:space="preserve">Shading </w:t>
      </w:r>
      <w:r w:rsidR="0027743C">
        <w:t>represents</w:t>
      </w:r>
      <w:r w:rsidR="00E712CA">
        <w:t xml:space="preserve"> the confidence interval.</w:t>
      </w:r>
    </w:p>
    <w:p w14:paraId="4E2B40B0" w14:textId="621C9B11" w:rsidR="00D8014A" w:rsidRDefault="00D8014A" w:rsidP="00A92782">
      <w:pPr>
        <w:pStyle w:val="TableHeadingCentre"/>
        <w:ind w:left="0"/>
        <w:jc w:val="left"/>
        <w:sectPr w:rsidR="00D8014A" w:rsidSect="00D8014A">
          <w:pgSz w:w="11907" w:h="16840" w:code="9"/>
          <w:pgMar w:top="1985" w:right="851" w:bottom="794" w:left="426" w:header="284" w:footer="284" w:gutter="0"/>
          <w:cols w:space="284"/>
          <w:docGrid w:linePitch="360"/>
        </w:sectPr>
      </w:pPr>
    </w:p>
    <w:bookmarkEnd w:id="9"/>
    <w:p w14:paraId="5686F9AA" w14:textId="1522797D" w:rsidR="003D3D95" w:rsidRDefault="003D3D95" w:rsidP="001306D2"/>
    <w:p w14:paraId="1F23F2F5" w14:textId="1145ABB8" w:rsidR="00C52C48" w:rsidRPr="00A06D94" w:rsidRDefault="00D8014A" w:rsidP="00A06D94">
      <w:pPr>
        <w:pStyle w:val="BodyText"/>
      </w:pPr>
      <w:r w:rsidRPr="00C52C48">
        <w:rPr>
          <w:noProof/>
        </w:rPr>
        <w:drawing>
          <wp:anchor distT="0" distB="0" distL="114300" distR="114300" simplePos="0" relativeHeight="251694080" behindDoc="0" locked="0" layoutInCell="1" allowOverlap="1" wp14:anchorId="553F02A5" wp14:editId="72315892">
            <wp:simplePos x="0" y="0"/>
            <wp:positionH relativeFrom="column">
              <wp:posOffset>4730115</wp:posOffset>
            </wp:positionH>
            <wp:positionV relativeFrom="paragraph">
              <wp:posOffset>144145</wp:posOffset>
            </wp:positionV>
            <wp:extent cx="2149227" cy="1638300"/>
            <wp:effectExtent l="19050" t="19050" r="22860" b="19050"/>
            <wp:wrapNone/>
            <wp:docPr id="266" name="Picture 53" descr="Seed trap collection- plumbing pipes with funnels at the top.">
              <a:extLst xmlns:a="http://schemas.openxmlformats.org/drawingml/2006/main">
                <a:ext uri="{FF2B5EF4-FFF2-40B4-BE49-F238E27FC236}">
                  <a16:creationId xmlns:a16="http://schemas.microsoft.com/office/drawing/2014/main" id="{C0BD2844-B608-4847-BCE8-0B82AF992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53" descr="Seed trap collection- plumbing pipes with funnels at the top.">
                      <a:extLst>
                        <a:ext uri="{FF2B5EF4-FFF2-40B4-BE49-F238E27FC236}">
                          <a16:creationId xmlns:a16="http://schemas.microsoft.com/office/drawing/2014/main" id="{C0BD2844-B608-4847-BCE8-0B82AF9925BA}"/>
                        </a:ext>
                      </a:extLst>
                    </pic:cNvPr>
                    <pic:cNvPicPr>
                      <a:picLocks noChangeAspect="1"/>
                    </pic:cNvPicPr>
                  </pic:nvPicPr>
                  <pic:blipFill rotWithShape="1">
                    <a:blip r:embed="rId32" cstate="screen">
                      <a:extLst>
                        <a:ext uri="{28A0092B-C50C-407E-A947-70E740481C1C}">
                          <a14:useLocalDpi xmlns:a14="http://schemas.microsoft.com/office/drawing/2010/main"/>
                        </a:ext>
                      </a:extLst>
                    </a:blip>
                    <a:srcRect t="9108" b="10291"/>
                    <a:stretch/>
                  </pic:blipFill>
                  <pic:spPr bwMode="auto">
                    <a:xfrm>
                      <a:off x="0" y="0"/>
                      <a:ext cx="2149227" cy="1638300"/>
                    </a:xfrm>
                    <a:prstGeom prst="rect">
                      <a:avLst/>
                    </a:prstGeom>
                    <a:ln w="12700" cap="sq" cmpd="thickThin" algn="ctr">
                      <a:solidFill>
                        <a:srgbClr val="363534"/>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70F7">
        <w:rPr>
          <w:noProof/>
        </w:rPr>
        <mc:AlternateContent>
          <mc:Choice Requires="wps">
            <w:drawing>
              <wp:anchor distT="45720" distB="45720" distL="114300" distR="114300" simplePos="0" relativeHeight="251682816" behindDoc="0" locked="0" layoutInCell="1" allowOverlap="1" wp14:anchorId="0BC4F465" wp14:editId="13F536E0">
                <wp:simplePos x="0" y="0"/>
                <wp:positionH relativeFrom="margin">
                  <wp:posOffset>82550</wp:posOffset>
                </wp:positionH>
                <wp:positionV relativeFrom="paragraph">
                  <wp:posOffset>140970</wp:posOffset>
                </wp:positionV>
                <wp:extent cx="1066800" cy="1404620"/>
                <wp:effectExtent l="0" t="0" r="0"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noFill/>
                        <a:ln w="9525">
                          <a:noFill/>
                          <a:miter lim="800000"/>
                          <a:headEnd/>
                          <a:tailEnd/>
                        </a:ln>
                      </wps:spPr>
                      <wps:txbx>
                        <w:txbxContent>
                          <w:p w14:paraId="3EA0D849" w14:textId="0F359E67" w:rsidR="00A06D94" w:rsidRDefault="00A06D94">
                            <w:r>
                              <w:rPr>
                                <w:b/>
                                <w:bCs/>
                                <w:color w:val="00B2A9" w:themeColor="accent1"/>
                                <w:sz w:val="28"/>
                                <w:szCs w:val="28"/>
                              </w:rPr>
                              <w:t>Seed Fall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C4F465" id="_x0000_s1142" type="#_x0000_t202" style="position:absolute;margin-left:6.5pt;margin-top:11.1pt;width:84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" filled="f" stroked="f">
                <v:textbox style="mso-fit-shape-to-text:t">
                  <w:txbxContent>
                    <w:p w14:paraId="3EA0D849" w14:textId="0F359E67" w:rsidR="00A06D94" w:rsidRDefault="00A06D94">
                      <w:r>
                        <w:rPr>
                          <w:b/>
                          <w:bCs/>
                          <w:color w:val="00B2A9" w:themeColor="accent1"/>
                          <w:sz w:val="28"/>
                          <w:szCs w:val="28"/>
                        </w:rPr>
                        <w:t>Seed Fall</w:t>
                      </w:r>
                    </w:p>
                  </w:txbxContent>
                </v:textbox>
                <w10:wrap type="square" anchorx="margin"/>
              </v:shape>
            </w:pict>
          </mc:Fallback>
        </mc:AlternateContent>
      </w:r>
      <w:r w:rsidR="00EC4117" w:rsidRPr="00F53C18">
        <w:rPr>
          <w:noProof/>
        </w:rPr>
        <mc:AlternateContent>
          <mc:Choice Requires="wps">
            <w:drawing>
              <wp:anchor distT="0" distB="0" distL="114300" distR="114300" simplePos="0" relativeHeight="251654144" behindDoc="0" locked="0" layoutInCell="1" allowOverlap="1" wp14:anchorId="211AABE6" wp14:editId="141893E4">
                <wp:simplePos x="0" y="0"/>
                <wp:positionH relativeFrom="column">
                  <wp:posOffset>92223</wp:posOffset>
                </wp:positionH>
                <wp:positionV relativeFrom="paragraph">
                  <wp:posOffset>13970</wp:posOffset>
                </wp:positionV>
                <wp:extent cx="6986905" cy="19050"/>
                <wp:effectExtent l="0" t="0" r="23495" b="19050"/>
                <wp:wrapNone/>
                <wp:docPr id="260" name="Straight Connector 32"/>
                <wp:cNvGraphicFramePr/>
                <a:graphic xmlns:a="http://schemas.openxmlformats.org/drawingml/2006/main">
                  <a:graphicData uri="http://schemas.microsoft.com/office/word/2010/wordprocessingShape">
                    <wps:wsp>
                      <wps:cNvCnPr/>
                      <wps:spPr>
                        <a:xfrm>
                          <a:off x="0" y="0"/>
                          <a:ext cx="6986905" cy="19050"/>
                        </a:xfrm>
                        <a:prstGeom prst="line">
                          <a:avLst/>
                        </a:prstGeom>
                        <a:ln w="1905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9D82F" id="Straight Connector 3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1pt" to="557.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" strokecolor="#00b2a9" strokeweight="1.5pt"/>
            </w:pict>
          </mc:Fallback>
        </mc:AlternateContent>
      </w:r>
    </w:p>
    <w:p w14:paraId="0103B87B" w14:textId="7855DE7F" w:rsidR="0018435B" w:rsidRDefault="00AA67DC" w:rsidP="001306D2">
      <w:r w:rsidRPr="00F53C18">
        <w:rPr>
          <w:noProof/>
        </w:rPr>
        <mc:AlternateContent>
          <mc:Choice Requires="wps">
            <w:drawing>
              <wp:anchor distT="0" distB="0" distL="114300" distR="114300" simplePos="0" relativeHeight="251693056" behindDoc="0" locked="0" layoutInCell="1" allowOverlap="1" wp14:anchorId="6DBAD4A5" wp14:editId="7A6205EA">
                <wp:simplePos x="0" y="0"/>
                <wp:positionH relativeFrom="margin">
                  <wp:posOffset>97790</wp:posOffset>
                </wp:positionH>
                <wp:positionV relativeFrom="paragraph">
                  <wp:posOffset>99695</wp:posOffset>
                </wp:positionV>
                <wp:extent cx="4655185" cy="1180214"/>
                <wp:effectExtent l="0" t="0" r="0" b="1270"/>
                <wp:wrapNone/>
                <wp:docPr id="264" name="TextBox 34"/>
                <wp:cNvGraphicFramePr/>
                <a:graphic xmlns:a="http://schemas.openxmlformats.org/drawingml/2006/main">
                  <a:graphicData uri="http://schemas.microsoft.com/office/word/2010/wordprocessingShape">
                    <wps:wsp>
                      <wps:cNvSpPr txBox="1"/>
                      <wps:spPr>
                        <a:xfrm>
                          <a:off x="0" y="0"/>
                          <a:ext cx="4655185" cy="1180214"/>
                        </a:xfrm>
                        <a:prstGeom prst="rect">
                          <a:avLst/>
                        </a:prstGeom>
                        <a:solidFill>
                          <a:schemeClr val="bg1"/>
                        </a:solidFill>
                      </wps:spPr>
                      <wps:txbx>
                        <w:txbxContent>
                          <w:p w14:paraId="6518DD54" w14:textId="217F0F4D" w:rsidR="00671CD2" w:rsidRPr="005C24E1" w:rsidRDefault="00671CD2" w:rsidP="005677B1">
                            <w:pPr>
                              <w:pStyle w:val="BodyText"/>
                            </w:pPr>
                            <w:r w:rsidRPr="00AF7C12">
                              <w:t xml:space="preserve">Environmental watering at Hattah Lakes has led to improved Black Box seed production.  Experimental sites that received environmental water had greater seed fall </w:t>
                            </w:r>
                            <w:r w:rsidR="00350472">
                              <w:t xml:space="preserve">(15% greater) </w:t>
                            </w:r>
                            <w:r w:rsidRPr="00AF7C12">
                              <w:t>and fruit production</w:t>
                            </w:r>
                            <w:r w:rsidR="00350472">
                              <w:t xml:space="preserve"> (20% greater)</w:t>
                            </w:r>
                            <w:r w:rsidRPr="00AF7C12">
                              <w:t xml:space="preserve"> compared to unwatered sites.</w:t>
                            </w:r>
                            <w:r w:rsidR="00AE16F1" w:rsidRPr="00AE16F1">
                              <w:rPr>
                                <w:noProof/>
                              </w:rPr>
                              <w:t xml:space="preserve"> </w:t>
                            </w:r>
                          </w:p>
                          <w:p w14:paraId="25F3A324" w14:textId="5C6CC560" w:rsidR="00671CD2" w:rsidRPr="00AF7C12" w:rsidRDefault="00671CD2" w:rsidP="005677B1">
                            <w:pPr>
                              <w:pStyle w:val="BodyText"/>
                            </w:pPr>
                            <w:r w:rsidRPr="00AF7C12">
                              <w:t xml:space="preserve">Distinct peaks in seed and fruit production occurred during the spring/summer of the year following </w:t>
                            </w:r>
                            <w:r>
                              <w:t>a</w:t>
                            </w:r>
                            <w:r w:rsidRPr="00AF7C12">
                              <w:t xml:space="preserve"> watering event.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BAD4A5" id="TextBox 34" o:spid="_x0000_s1143" type="#_x0000_t202" style="position:absolute;margin-left:7.7pt;margin-top:7.85pt;width:366.55pt;height:92.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" fillcolor="white [3212]" stroked="f">
                <v:textbox>
                  <w:txbxContent>
                    <w:p w14:paraId="6518DD54" w14:textId="217F0F4D" w:rsidR="00671CD2" w:rsidRPr="005C24E1" w:rsidRDefault="00671CD2" w:rsidP="005677B1">
                      <w:pPr>
                        <w:pStyle w:val="BodyText"/>
                      </w:pPr>
                      <w:r w:rsidRPr="00AF7C12">
                        <w:t xml:space="preserve">Environmental watering at Hattah Lakes has led to improved Black Box seed production.  Experimental sites that received environmental water had greater seed fall </w:t>
                      </w:r>
                      <w:r w:rsidR="00350472">
                        <w:t xml:space="preserve">(15% greater) </w:t>
                      </w:r>
                      <w:r w:rsidRPr="00AF7C12">
                        <w:t>and fruit production</w:t>
                      </w:r>
                      <w:r w:rsidR="00350472">
                        <w:t xml:space="preserve"> (20% greater)</w:t>
                      </w:r>
                      <w:r w:rsidRPr="00AF7C12">
                        <w:t xml:space="preserve"> compared to unwatered sites.</w:t>
                      </w:r>
                      <w:r w:rsidR="00AE16F1" w:rsidRPr="00AE16F1">
                        <w:rPr>
                          <w:noProof/>
                        </w:rPr>
                        <w:t xml:space="preserve"> </w:t>
                      </w:r>
                    </w:p>
                    <w:p w14:paraId="25F3A324" w14:textId="5C6CC560" w:rsidR="00671CD2" w:rsidRPr="00AF7C12" w:rsidRDefault="00671CD2" w:rsidP="005677B1">
                      <w:pPr>
                        <w:pStyle w:val="BodyText"/>
                      </w:pPr>
                      <w:r w:rsidRPr="00AF7C12">
                        <w:t xml:space="preserve">Distinct peaks in seed and fruit production occurred during the spring/summer of the year following </w:t>
                      </w:r>
                      <w:r>
                        <w:t>a</w:t>
                      </w:r>
                      <w:r w:rsidRPr="00AF7C12">
                        <w:t xml:space="preserve"> watering event.</w:t>
                      </w:r>
                    </w:p>
                  </w:txbxContent>
                </v:textbox>
                <w10:wrap anchorx="margin"/>
              </v:shape>
            </w:pict>
          </mc:Fallback>
        </mc:AlternateContent>
      </w:r>
    </w:p>
    <w:p w14:paraId="1DC40FE0" w14:textId="4D022FF8" w:rsidR="0018435B" w:rsidRDefault="0018435B" w:rsidP="001306D2"/>
    <w:p w14:paraId="10128D83" w14:textId="1A44677B" w:rsidR="0018435B" w:rsidRDefault="0018435B" w:rsidP="001306D2"/>
    <w:p w14:paraId="0C71B31F" w14:textId="693BFEDC" w:rsidR="00740CA4" w:rsidRDefault="00740CA4" w:rsidP="001306D2"/>
    <w:p w14:paraId="2E57BC3C" w14:textId="775C5517" w:rsidR="00740CA4" w:rsidRDefault="00740CA4" w:rsidP="001306D2"/>
    <w:p w14:paraId="47D65FAC" w14:textId="7A932C41" w:rsidR="0018435B" w:rsidRDefault="0018435B" w:rsidP="001306D2"/>
    <w:p w14:paraId="41A82990" w14:textId="69D41A38" w:rsidR="0018435B" w:rsidRDefault="0018435B" w:rsidP="001306D2"/>
    <w:p w14:paraId="6F33A21D" w14:textId="158FF389" w:rsidR="0018435B" w:rsidRDefault="0018435B" w:rsidP="001306D2"/>
    <w:p w14:paraId="1DA30AD9" w14:textId="289985A9" w:rsidR="0018435B" w:rsidRDefault="00D8014A" w:rsidP="001306D2">
      <w:r w:rsidRPr="002A7C67">
        <w:rPr>
          <w:noProof/>
          <w:color w:val="0070C0"/>
          <w:sz w:val="24"/>
        </w:rPr>
        <w:drawing>
          <wp:anchor distT="0" distB="0" distL="114300" distR="114300" simplePos="0" relativeHeight="251692032" behindDoc="0" locked="0" layoutInCell="1" allowOverlap="1" wp14:anchorId="1E16189B" wp14:editId="40AF6376">
            <wp:simplePos x="0" y="0"/>
            <wp:positionH relativeFrom="margin">
              <wp:posOffset>72390</wp:posOffset>
            </wp:positionH>
            <wp:positionV relativeFrom="margin">
              <wp:posOffset>6006465</wp:posOffset>
            </wp:positionV>
            <wp:extent cx="6286500" cy="2320290"/>
            <wp:effectExtent l="0" t="0" r="0" b="3810"/>
            <wp:wrapNone/>
            <wp:docPr id="6" name="Picture 6" descr="Graph about seed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about seedfall"/>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3296"/>
                    <a:stretch/>
                  </pic:blipFill>
                  <pic:spPr bwMode="auto">
                    <a:xfrm>
                      <a:off x="0" y="0"/>
                      <a:ext cx="6286500" cy="232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35E263" w14:textId="3B4A3329" w:rsidR="0018435B" w:rsidRDefault="0027743C" w:rsidP="001306D2">
      <w:r>
        <w:rPr>
          <w:noProof/>
        </w:rPr>
        <w:drawing>
          <wp:anchor distT="0" distB="0" distL="114300" distR="114300" simplePos="0" relativeHeight="251722752" behindDoc="0" locked="0" layoutInCell="1" allowOverlap="1" wp14:anchorId="7825B653" wp14:editId="70FDAB24">
            <wp:simplePos x="0" y="0"/>
            <wp:positionH relativeFrom="page">
              <wp:posOffset>609600</wp:posOffset>
            </wp:positionH>
            <wp:positionV relativeFrom="page">
              <wp:posOffset>7686675</wp:posOffset>
            </wp:positionV>
            <wp:extent cx="495300" cy="495300"/>
            <wp:effectExtent l="0" t="0" r="0" b="0"/>
            <wp:wrapNone/>
            <wp:docPr id="235" name="Graphic 235"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te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95300" cy="495300"/>
                    </a:xfrm>
                    <a:prstGeom prst="rect">
                      <a:avLst/>
                    </a:prstGeom>
                  </pic:spPr>
                </pic:pic>
              </a:graphicData>
            </a:graphic>
            <wp14:sizeRelH relativeFrom="page">
              <wp14:pctWidth>0</wp14:pctWidth>
            </wp14:sizeRelH>
            <wp14:sizeRelV relativeFrom="page">
              <wp14:pctHeight>0</wp14:pctHeight>
            </wp14:sizeRelV>
          </wp:anchor>
        </w:drawing>
      </w:r>
      <w:r w:rsidR="00AE16F1">
        <w:rPr>
          <w:noProof/>
        </w:rPr>
        <w:drawing>
          <wp:anchor distT="0" distB="0" distL="114300" distR="114300" simplePos="0" relativeHeight="251718656" behindDoc="0" locked="0" layoutInCell="1" allowOverlap="1" wp14:anchorId="7FE499FF" wp14:editId="1D91483B">
            <wp:simplePos x="0" y="0"/>
            <wp:positionH relativeFrom="page">
              <wp:posOffset>2085975</wp:posOffset>
            </wp:positionH>
            <wp:positionV relativeFrom="page">
              <wp:posOffset>7629525</wp:posOffset>
            </wp:positionV>
            <wp:extent cx="533400" cy="533400"/>
            <wp:effectExtent l="0" t="0" r="0" b="0"/>
            <wp:wrapNone/>
            <wp:docPr id="229" name="Graphic 229"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te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00AE16F1">
        <w:rPr>
          <w:noProof/>
        </w:rPr>
        <w:drawing>
          <wp:anchor distT="0" distB="0" distL="114300" distR="114300" simplePos="0" relativeHeight="251720704" behindDoc="0" locked="0" layoutInCell="1" allowOverlap="1" wp14:anchorId="679EE467" wp14:editId="55F893B1">
            <wp:simplePos x="0" y="0"/>
            <wp:positionH relativeFrom="page">
              <wp:posOffset>3028950</wp:posOffset>
            </wp:positionH>
            <wp:positionV relativeFrom="page">
              <wp:posOffset>7648575</wp:posOffset>
            </wp:positionV>
            <wp:extent cx="542925" cy="542925"/>
            <wp:effectExtent l="0" t="0" r="0" b="0"/>
            <wp:wrapNone/>
            <wp:docPr id="230" name="Graphic 23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te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p>
    <w:p w14:paraId="365E3BAE" w14:textId="080BF87C" w:rsidR="00740CA4" w:rsidRDefault="00D8014A" w:rsidP="005C24E1">
      <w:r>
        <w:rPr>
          <w:noProof/>
        </w:rPr>
        <mc:AlternateContent>
          <mc:Choice Requires="wps">
            <w:drawing>
              <wp:anchor distT="45720" distB="45720" distL="114300" distR="114300" simplePos="0" relativeHeight="251695104" behindDoc="0" locked="0" layoutInCell="1" allowOverlap="1" wp14:anchorId="1E054699" wp14:editId="4B6A1719">
                <wp:simplePos x="0" y="0"/>
                <wp:positionH relativeFrom="column">
                  <wp:posOffset>4960620</wp:posOffset>
                </wp:positionH>
                <wp:positionV relativeFrom="paragraph">
                  <wp:posOffset>8890</wp:posOffset>
                </wp:positionV>
                <wp:extent cx="1800225" cy="3905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90525"/>
                        </a:xfrm>
                        <a:prstGeom prst="rect">
                          <a:avLst/>
                        </a:prstGeom>
                        <a:solidFill>
                          <a:schemeClr val="bg1"/>
                        </a:solidFill>
                        <a:ln w="9525">
                          <a:solidFill>
                            <a:schemeClr val="bg1"/>
                          </a:solidFill>
                          <a:miter lim="800000"/>
                          <a:headEnd/>
                          <a:tailEnd/>
                        </a:ln>
                      </wps:spPr>
                      <wps:txbx>
                        <w:txbxContent>
                          <w:p w14:paraId="0822C73E" w14:textId="50DD4718" w:rsidR="00CE7D7C" w:rsidRDefault="00CE7D7C" w:rsidP="000A4528">
                            <w:pPr>
                              <w:pStyle w:val="CaptionImageorFigure"/>
                              <w:spacing w:before="0"/>
                              <w:jc w:val="center"/>
                            </w:pPr>
                            <w:r>
                              <w:t>Seed trap mon</w:t>
                            </w:r>
                            <w:r w:rsidR="00B25FDC">
                              <w:t>ito</w:t>
                            </w:r>
                            <w:r>
                              <w:t>ring and seed collection</w:t>
                            </w:r>
                            <w:r w:rsidR="0049404A">
                              <w:t xml:space="preserve"> (</w:t>
                            </w:r>
                            <w:r>
                              <w:t>bimonthly</w:t>
                            </w:r>
                            <w:r w:rsidR="0049404A">
                              <w: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54699" id="_x0000_s1144" type="#_x0000_t202" style="position:absolute;margin-left:390.6pt;margin-top:.7pt;width:141.75pt;height:30.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" fillcolor="white [3212]" strokecolor="white [3212]">
                <v:textbox>
                  <w:txbxContent>
                    <w:p w14:paraId="0822C73E" w14:textId="50DD4718" w:rsidR="00CE7D7C" w:rsidRDefault="00CE7D7C" w:rsidP="000A4528">
                      <w:pPr>
                        <w:pStyle w:val="CaptionImageorFigure"/>
                        <w:spacing w:before="0"/>
                        <w:jc w:val="center"/>
                      </w:pPr>
                      <w:r>
                        <w:t>Seed trap mon</w:t>
                      </w:r>
                      <w:r w:rsidR="00B25FDC">
                        <w:t>ito</w:t>
                      </w:r>
                      <w:r>
                        <w:t>ring and seed collection</w:t>
                      </w:r>
                      <w:r w:rsidR="0049404A">
                        <w:t xml:space="preserve"> (</w:t>
                      </w:r>
                      <w:r>
                        <w:t>bimonthly</w:t>
                      </w:r>
                      <w:r w:rsidR="0049404A">
                        <w:t>)</w:t>
                      </w:r>
                      <w:r>
                        <w:t>.</w:t>
                      </w:r>
                    </w:p>
                  </w:txbxContent>
                </v:textbox>
              </v:shape>
            </w:pict>
          </mc:Fallback>
        </mc:AlternateContent>
      </w:r>
    </w:p>
    <w:p w14:paraId="37BE6232" w14:textId="3E8B3553" w:rsidR="00740CA4" w:rsidRDefault="00740CA4" w:rsidP="005C24E1"/>
    <w:p w14:paraId="14A452D6" w14:textId="3F85B8B6" w:rsidR="00740CA4" w:rsidRDefault="00740CA4" w:rsidP="005C24E1"/>
    <w:p w14:paraId="4A558F27" w14:textId="121309D4" w:rsidR="00740CA4" w:rsidRDefault="00740CA4" w:rsidP="005C24E1"/>
    <w:p w14:paraId="6011DB62" w14:textId="24E41B28" w:rsidR="003D3D95" w:rsidRDefault="003D3D95" w:rsidP="005C24E1"/>
    <w:p w14:paraId="6F4EF2C2" w14:textId="42C3EF31" w:rsidR="003D3D95" w:rsidRDefault="003D3D95" w:rsidP="005C24E1"/>
    <w:p w14:paraId="71BC083C" w14:textId="5594D30B" w:rsidR="003D3D95" w:rsidRDefault="003D3D95" w:rsidP="005C24E1"/>
    <w:p w14:paraId="4971208A" w14:textId="6A2D9909" w:rsidR="003D3D95" w:rsidRDefault="003D3D95" w:rsidP="005C24E1"/>
    <w:p w14:paraId="01E74A16" w14:textId="2111DCC0" w:rsidR="003D3D95" w:rsidRDefault="003D3D95" w:rsidP="005C24E1"/>
    <w:p w14:paraId="454E726A" w14:textId="59E28984" w:rsidR="003D3D95" w:rsidRDefault="003D3D95" w:rsidP="005C24E1"/>
    <w:p w14:paraId="01FB2232" w14:textId="13566C40" w:rsidR="003D3D95" w:rsidRDefault="003D3D95" w:rsidP="005C24E1"/>
    <w:p w14:paraId="7583800E" w14:textId="231D8CA9" w:rsidR="003D3D95" w:rsidRDefault="003D3D95" w:rsidP="005C24E1"/>
    <w:p w14:paraId="70E235E8" w14:textId="3FA9F5D4" w:rsidR="003D3D95" w:rsidRDefault="008D47D2" w:rsidP="005C24E1">
      <w:r>
        <w:rPr>
          <w:noProof/>
        </w:rPr>
        <mc:AlternateContent>
          <mc:Choice Requires="wps">
            <w:drawing>
              <wp:anchor distT="45720" distB="45720" distL="114300" distR="114300" simplePos="0" relativeHeight="251698176" behindDoc="0" locked="0" layoutInCell="1" allowOverlap="1" wp14:anchorId="42A86E36" wp14:editId="12748B83">
                <wp:simplePos x="0" y="0"/>
                <wp:positionH relativeFrom="margin">
                  <wp:posOffset>224790</wp:posOffset>
                </wp:positionH>
                <wp:positionV relativeFrom="paragraph">
                  <wp:posOffset>172720</wp:posOffset>
                </wp:positionV>
                <wp:extent cx="636270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404620"/>
                        </a:xfrm>
                        <a:prstGeom prst="rect">
                          <a:avLst/>
                        </a:prstGeom>
                        <a:solidFill>
                          <a:srgbClr val="FFFFFF"/>
                        </a:solidFill>
                        <a:ln w="9525">
                          <a:noFill/>
                          <a:miter lim="800000"/>
                          <a:headEnd/>
                          <a:tailEnd/>
                        </a:ln>
                      </wps:spPr>
                      <wps:txbx>
                        <w:txbxContent>
                          <w:p w14:paraId="6F3D805B" w14:textId="1D4F0C4B" w:rsidR="003D3D95" w:rsidRPr="003D3D95" w:rsidRDefault="003D3D95" w:rsidP="004702D8">
                            <w:pPr>
                              <w:pStyle w:val="TableHeadingCentre"/>
                            </w:pPr>
                            <w:r>
                              <w:t>Average</w:t>
                            </w:r>
                            <w:r w:rsidRPr="003D3D95">
                              <w:t xml:space="preserve"> number of seeds for each month sampled at the unwatered (red circles) and watered (</w:t>
                            </w:r>
                            <w:r w:rsidR="00456017">
                              <w:t>teal</w:t>
                            </w:r>
                            <w:r w:rsidRPr="003D3D95">
                              <w:t xml:space="preserve"> triangles).</w:t>
                            </w:r>
                            <w:r w:rsidR="00456017">
                              <w:t xml:space="preserve"> Shading indicates confidence intervals.</w:t>
                            </w:r>
                            <w:r w:rsidR="00F82BF6">
                              <w:t xml:space="preserve"> </w:t>
                            </w:r>
                            <w:r w:rsidR="00F82BF6" w:rsidRPr="00F82BF6">
                              <w:t>Droplets show environmental watering events (blue) and natural flooding (green).</w:t>
                            </w:r>
                            <w:r w:rsidR="00E712CA">
                              <w:t xml:space="preserve"> Shading</w:t>
                            </w:r>
                            <w:bookmarkStart w:id="10" w:name="_Hlk67476796"/>
                            <w:r w:rsidR="00E712CA">
                              <w:t xml:space="preserve"> </w:t>
                            </w:r>
                            <w:r w:rsidR="0027743C">
                              <w:t>represents</w:t>
                            </w:r>
                            <w:r w:rsidR="00E712CA">
                              <w:t xml:space="preserve"> </w:t>
                            </w:r>
                            <w:bookmarkEnd w:id="10"/>
                            <w:r w:rsidR="00E712CA">
                              <w:t>the confidence interval</w:t>
                            </w:r>
                            <w:r w:rsidR="0027743C">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A86E36" id="_x0000_s1145" type="#_x0000_t202" style="position:absolute;margin-left:17.7pt;margin-top:13.6pt;width:501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" stroked="f">
                <v:textbox style="mso-fit-shape-to-text:t">
                  <w:txbxContent>
                    <w:p w14:paraId="6F3D805B" w14:textId="1D4F0C4B" w:rsidR="003D3D95" w:rsidRPr="003D3D95" w:rsidRDefault="003D3D95" w:rsidP="004702D8">
                      <w:pPr>
                        <w:pStyle w:val="TableHeadingCentre"/>
                      </w:pPr>
                      <w:r>
                        <w:t>Average</w:t>
                      </w:r>
                      <w:r w:rsidRPr="003D3D95">
                        <w:t xml:space="preserve"> number of seeds for each month sampled at the unwatered (red circles) and watered (</w:t>
                      </w:r>
                      <w:r w:rsidR="00456017">
                        <w:t>teal</w:t>
                      </w:r>
                      <w:r w:rsidRPr="003D3D95">
                        <w:t xml:space="preserve"> triangles).</w:t>
                      </w:r>
                      <w:r w:rsidR="00456017">
                        <w:t xml:space="preserve"> Shading indicates confidence intervals.</w:t>
                      </w:r>
                      <w:r w:rsidR="00F82BF6">
                        <w:t xml:space="preserve"> </w:t>
                      </w:r>
                      <w:r w:rsidR="00F82BF6" w:rsidRPr="00F82BF6">
                        <w:t>Droplets show environmental watering events (blue) and natural flooding (green).</w:t>
                      </w:r>
                      <w:r w:rsidR="00E712CA">
                        <w:t xml:space="preserve"> Shading</w:t>
                      </w:r>
                      <w:bookmarkStart w:id="11" w:name="_Hlk67476796"/>
                      <w:r w:rsidR="00E712CA">
                        <w:t xml:space="preserve"> </w:t>
                      </w:r>
                      <w:r w:rsidR="0027743C">
                        <w:t>represents</w:t>
                      </w:r>
                      <w:r w:rsidR="00E712CA">
                        <w:t xml:space="preserve"> </w:t>
                      </w:r>
                      <w:bookmarkEnd w:id="11"/>
                      <w:r w:rsidR="00E712CA">
                        <w:t>the confidence interval</w:t>
                      </w:r>
                      <w:r w:rsidR="0027743C">
                        <w:t>.</w:t>
                      </w:r>
                    </w:p>
                  </w:txbxContent>
                </v:textbox>
                <w10:wrap anchorx="margin"/>
              </v:shape>
            </w:pict>
          </mc:Fallback>
        </mc:AlternateContent>
      </w:r>
    </w:p>
    <w:p w14:paraId="1FD3F04B" w14:textId="7450FE3A" w:rsidR="003C77D0" w:rsidRPr="00AE065E" w:rsidRDefault="005270F7" w:rsidP="00A06D94">
      <w:pPr>
        <w:pStyle w:val="Heading1"/>
        <w:numPr>
          <w:ilvl w:val="0"/>
          <w:numId w:val="0"/>
        </w:numPr>
        <w:spacing w:before="360" w:after="240"/>
        <w:rPr>
          <w:sz w:val="28"/>
          <w:szCs w:val="28"/>
        </w:rPr>
      </w:pPr>
      <w:bookmarkStart w:id="12" w:name="_Hlk66449397"/>
      <w:r w:rsidRPr="00CE20A3">
        <w:rPr>
          <w:noProof/>
        </w:rPr>
        <w:lastRenderedPageBreak/>
        <w:drawing>
          <wp:anchor distT="0" distB="0" distL="114300" distR="114300" simplePos="0" relativeHeight="251663360" behindDoc="0" locked="0" layoutInCell="1" allowOverlap="1" wp14:anchorId="19164925" wp14:editId="213CF932">
            <wp:simplePos x="0" y="0"/>
            <wp:positionH relativeFrom="margin">
              <wp:posOffset>5210810</wp:posOffset>
            </wp:positionH>
            <wp:positionV relativeFrom="paragraph">
              <wp:posOffset>29210</wp:posOffset>
            </wp:positionV>
            <wp:extent cx="1605280" cy="1839595"/>
            <wp:effectExtent l="57150" t="57150" r="52070" b="46355"/>
            <wp:wrapNone/>
            <wp:docPr id="277" name="Picture 54" descr="Researcher analysing seeds under a microscope">
              <a:extLst xmlns:a="http://schemas.openxmlformats.org/drawingml/2006/main">
                <a:ext uri="{FF2B5EF4-FFF2-40B4-BE49-F238E27FC236}">
                  <a16:creationId xmlns:a16="http://schemas.microsoft.com/office/drawing/2014/main" id="{7AF72E27-FB6B-4368-A685-197FFFBEC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54" descr="Researcher analysing seeds under a microscope">
                      <a:extLst>
                        <a:ext uri="{FF2B5EF4-FFF2-40B4-BE49-F238E27FC236}">
                          <a16:creationId xmlns:a16="http://schemas.microsoft.com/office/drawing/2014/main" id="{7AF72E27-FB6B-4368-A685-197FFFBECA3C}"/>
                        </a:ext>
                      </a:extLst>
                    </pic:cNvPr>
                    <pic:cNvPicPr/>
                  </pic:nvPicPr>
                  <pic:blipFill>
                    <a:blip r:embed="rId34" cstate="screen">
                      <a:extLst>
                        <a:ext uri="{28A0092B-C50C-407E-A947-70E740481C1C}">
                          <a14:useLocalDpi xmlns:a14="http://schemas.microsoft.com/office/drawing/2010/main"/>
                        </a:ext>
                      </a:extLst>
                    </a:blip>
                    <a:stretch>
                      <a:fillRect/>
                    </a:stretch>
                  </pic:blipFill>
                  <pic:spPr>
                    <a:xfrm flipH="1">
                      <a:off x="0" y="0"/>
                      <a:ext cx="1605280" cy="1839595"/>
                    </a:xfrm>
                    <a:prstGeom prst="rect">
                      <a:avLst/>
                    </a:prstGeom>
                    <a:solidFill>
                      <a:srgbClr val="FFFFFF">
                        <a:shade val="85000"/>
                      </a:srgbClr>
                    </a:solidFill>
                    <a:ln w="12700" cap="sq">
                      <a:solidFill>
                        <a:schemeClr val="tx1"/>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620DA" w:rsidRPr="00CE20A3">
        <w:rPr>
          <w:noProof/>
        </w:rPr>
        <mc:AlternateContent>
          <mc:Choice Requires="wps">
            <w:drawing>
              <wp:anchor distT="0" distB="0" distL="114300" distR="114300" simplePos="0" relativeHeight="251644928" behindDoc="0" locked="0" layoutInCell="1" allowOverlap="1" wp14:anchorId="679FF85C" wp14:editId="57F55453">
                <wp:simplePos x="0" y="0"/>
                <wp:positionH relativeFrom="margin">
                  <wp:posOffset>-86360</wp:posOffset>
                </wp:positionH>
                <wp:positionV relativeFrom="paragraph">
                  <wp:posOffset>208280</wp:posOffset>
                </wp:positionV>
                <wp:extent cx="3562598" cy="1276985"/>
                <wp:effectExtent l="0" t="0" r="0" b="0"/>
                <wp:wrapNone/>
                <wp:docPr id="276" name="Rectangle 1"/>
                <wp:cNvGraphicFramePr/>
                <a:graphic xmlns:a="http://schemas.openxmlformats.org/drawingml/2006/main">
                  <a:graphicData uri="http://schemas.microsoft.com/office/word/2010/wordprocessingShape">
                    <wps:wsp>
                      <wps:cNvSpPr/>
                      <wps:spPr>
                        <a:xfrm>
                          <a:off x="0" y="0"/>
                          <a:ext cx="3562598" cy="1276985"/>
                        </a:xfrm>
                        <a:prstGeom prst="rect">
                          <a:avLst/>
                        </a:prstGeom>
                      </wps:spPr>
                      <wps:txbx>
                        <w:txbxContent>
                          <w:p w14:paraId="495478E6" w14:textId="62E57299" w:rsidR="00671CD2" w:rsidRPr="00AF7C12" w:rsidRDefault="00671CD2" w:rsidP="004000CA">
                            <w:pPr>
                              <w:pStyle w:val="BodyText"/>
                            </w:pPr>
                            <w:r w:rsidRPr="00AF7C12">
                              <w:t>Growth cabinet experiments showed that seed viability and germination rates were not influenced by environmental watering.</w:t>
                            </w:r>
                          </w:p>
                          <w:p w14:paraId="48AEF755" w14:textId="3B88A8E5" w:rsidR="00671CD2" w:rsidRPr="00AF7C12" w:rsidRDefault="00671CD2" w:rsidP="004000CA">
                            <w:pPr>
                              <w:pStyle w:val="BodyText"/>
                            </w:pPr>
                            <w:r w:rsidRPr="00AF7C12">
                              <w:t>More than 75% of tested seeds germinated within five days, independent of whether</w:t>
                            </w:r>
                            <w:r w:rsidR="00CE7D7C">
                              <w:t xml:space="preserve"> trees had been inundated</w:t>
                            </w:r>
                            <w:r w:rsidR="00E712CA">
                              <w:t>.</w:t>
                            </w:r>
                          </w:p>
                        </w:txbxContent>
                      </wps:txbx>
                      <wps:bodyPr wrap="square">
                        <a:spAutoFit/>
                      </wps:bodyPr>
                    </wps:wsp>
                  </a:graphicData>
                </a:graphic>
                <wp14:sizeRelH relativeFrom="margin">
                  <wp14:pctWidth>0</wp14:pctWidth>
                </wp14:sizeRelH>
              </wp:anchor>
            </w:drawing>
          </mc:Choice>
          <mc:Fallback>
            <w:pict>
              <v:rect w14:anchorId="679FF85C" id="Rectangle 1" o:spid="_x0000_s1146" style="position:absolute;margin-left:-6.8pt;margin-top:16.4pt;width:280.5pt;height:100.55pt;z-index:251644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" filled="f" stroked="f">
                <v:textbox style="mso-fit-shape-to-text:t">
                  <w:txbxContent>
                    <w:p w14:paraId="495478E6" w14:textId="62E57299" w:rsidR="00671CD2" w:rsidRPr="00AF7C12" w:rsidRDefault="00671CD2" w:rsidP="004000CA">
                      <w:pPr>
                        <w:pStyle w:val="BodyText"/>
                      </w:pPr>
                      <w:r w:rsidRPr="00AF7C12">
                        <w:t>Growth cabinet experiments showed that seed viability and germination rates were not influenced by environmental watering.</w:t>
                      </w:r>
                    </w:p>
                    <w:p w14:paraId="48AEF755" w14:textId="3B88A8E5" w:rsidR="00671CD2" w:rsidRPr="00AF7C12" w:rsidRDefault="00671CD2" w:rsidP="004000CA">
                      <w:pPr>
                        <w:pStyle w:val="BodyText"/>
                      </w:pPr>
                      <w:r w:rsidRPr="00AF7C12">
                        <w:t>More than 75% of tested seeds germinated within five days, independent of whether</w:t>
                      </w:r>
                      <w:r w:rsidR="00CE7D7C">
                        <w:t xml:space="preserve"> trees had been inundated</w:t>
                      </w:r>
                      <w:r w:rsidR="00E712CA">
                        <w:t>.</w:t>
                      </w:r>
                    </w:p>
                  </w:txbxContent>
                </v:textbox>
                <w10:wrap anchorx="margin"/>
              </v:rect>
            </w:pict>
          </mc:Fallback>
        </mc:AlternateContent>
      </w:r>
      <w:r w:rsidR="008D47D2" w:rsidRPr="00CE20A3">
        <w:rPr>
          <w:noProof/>
        </w:rPr>
        <w:drawing>
          <wp:anchor distT="0" distB="0" distL="114300" distR="114300" simplePos="0" relativeHeight="251666432" behindDoc="0" locked="0" layoutInCell="1" allowOverlap="1" wp14:anchorId="434C2156" wp14:editId="6BCF5D0D">
            <wp:simplePos x="0" y="0"/>
            <wp:positionH relativeFrom="column">
              <wp:posOffset>3860066</wp:posOffset>
            </wp:positionH>
            <wp:positionV relativeFrom="paragraph">
              <wp:posOffset>29210</wp:posOffset>
            </wp:positionV>
            <wp:extent cx="1109106" cy="915506"/>
            <wp:effectExtent l="19050" t="19050" r="15240" b="18415"/>
            <wp:wrapNone/>
            <wp:docPr id="278" name="Picture 52" descr="Black box seeds">
              <a:extLst xmlns:a="http://schemas.openxmlformats.org/drawingml/2006/main">
                <a:ext uri="{FF2B5EF4-FFF2-40B4-BE49-F238E27FC236}">
                  <a16:creationId xmlns:a16="http://schemas.microsoft.com/office/drawing/2014/main" id="{52AF5E9A-F6BA-4F2A-BC92-3E87593E1E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52" descr="Black box seeds">
                      <a:extLst>
                        <a:ext uri="{FF2B5EF4-FFF2-40B4-BE49-F238E27FC236}">
                          <a16:creationId xmlns:a16="http://schemas.microsoft.com/office/drawing/2014/main" id="{52AF5E9A-F6BA-4F2A-BC92-3E87593E1E59}"/>
                        </a:ext>
                      </a:extLst>
                    </pic:cNvPr>
                    <pic:cNvPicPr>
                      <a:picLocks noChangeAspect="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1109106" cy="915506"/>
                    </a:xfrm>
                    <a:prstGeom prst="ellipse">
                      <a:avLst/>
                    </a:prstGeom>
                    <a:ln w="12700">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0A3" w:rsidRPr="00AE065E">
        <w:rPr>
          <w:sz w:val="28"/>
          <w:szCs w:val="28"/>
        </w:rPr>
        <w:t>Seed Viability</w:t>
      </w:r>
    </w:p>
    <w:p w14:paraId="76933F1F" w14:textId="4B87CEDC" w:rsidR="00F53C18" w:rsidRDefault="00F53C18" w:rsidP="001306D2"/>
    <w:p w14:paraId="759D70DE" w14:textId="2FEFF109" w:rsidR="00F53C18" w:rsidRDefault="00F53C18" w:rsidP="001306D2"/>
    <w:p w14:paraId="67B9388F" w14:textId="4BB5C54C" w:rsidR="0018435B" w:rsidRDefault="008D47D2" w:rsidP="001306D2">
      <w:r w:rsidRPr="00CE20A3">
        <w:rPr>
          <w:noProof/>
        </w:rPr>
        <w:drawing>
          <wp:anchor distT="0" distB="0" distL="114300" distR="114300" simplePos="0" relativeHeight="251667456" behindDoc="0" locked="0" layoutInCell="1" allowOverlap="1" wp14:anchorId="6FF68529" wp14:editId="4DB25E54">
            <wp:simplePos x="0" y="0"/>
            <wp:positionH relativeFrom="column">
              <wp:posOffset>4133108</wp:posOffset>
            </wp:positionH>
            <wp:positionV relativeFrom="paragraph">
              <wp:posOffset>102235</wp:posOffset>
            </wp:positionV>
            <wp:extent cx="930976" cy="880385"/>
            <wp:effectExtent l="19050" t="19050" r="21590" b="15240"/>
            <wp:wrapNone/>
            <wp:docPr id="31" name="Picture 30" descr="Seedling germinating">
              <a:extLst xmlns:a="http://schemas.openxmlformats.org/drawingml/2006/main">
                <a:ext uri="{FF2B5EF4-FFF2-40B4-BE49-F238E27FC236}">
                  <a16:creationId xmlns:a16="http://schemas.microsoft.com/office/drawing/2014/main" id="{D38E1A27-2334-4603-8B1B-0ED25AB607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Seedling germinating">
                      <a:extLst>
                        <a:ext uri="{FF2B5EF4-FFF2-40B4-BE49-F238E27FC236}">
                          <a16:creationId xmlns:a16="http://schemas.microsoft.com/office/drawing/2014/main" id="{D38E1A27-2334-4603-8B1B-0ED25AB607CA}"/>
                        </a:ext>
                      </a:extLst>
                    </pic:cNvPr>
                    <pic:cNvPicPr>
                      <a:picLocks noChangeAspect="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930976" cy="880385"/>
                    </a:xfrm>
                    <a:prstGeom prst="ellipse">
                      <a:avLst/>
                    </a:prstGeom>
                    <a:ln w="12700">
                      <a:solidFill>
                        <a:schemeClr val="tx1"/>
                      </a:solidFill>
                    </a:ln>
                    <a:effectLst>
                      <a:outerShdw dist="50800" sx="1000" sy="1000" algn="ctr" rotWithShape="0">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53CB5" w14:textId="5A74BE4F" w:rsidR="0018435B" w:rsidRDefault="0018435B" w:rsidP="001306D2"/>
    <w:bookmarkEnd w:id="12"/>
    <w:p w14:paraId="0B822298" w14:textId="1987D788" w:rsidR="0018435B" w:rsidRDefault="0018435B" w:rsidP="001306D2"/>
    <w:p w14:paraId="17825E03" w14:textId="640012BF" w:rsidR="0018435B" w:rsidRDefault="0018435B" w:rsidP="001306D2"/>
    <w:p w14:paraId="0F69CE4D" w14:textId="506C6D2B" w:rsidR="0091069F" w:rsidRDefault="0091069F" w:rsidP="001306D2">
      <w:r w:rsidRPr="00CE20A3">
        <w:rPr>
          <w:noProof/>
        </w:rPr>
        <mc:AlternateContent>
          <mc:Choice Requires="wps">
            <w:drawing>
              <wp:anchor distT="0" distB="0" distL="114300" distR="114300" simplePos="0" relativeHeight="251650048" behindDoc="0" locked="0" layoutInCell="1" allowOverlap="1" wp14:anchorId="797E02E3" wp14:editId="3E2D9C87">
                <wp:simplePos x="0" y="0"/>
                <wp:positionH relativeFrom="margin">
                  <wp:align>left</wp:align>
                </wp:positionH>
                <wp:positionV relativeFrom="paragraph">
                  <wp:posOffset>36830</wp:posOffset>
                </wp:positionV>
                <wp:extent cx="3073400" cy="466725"/>
                <wp:effectExtent l="0" t="0" r="0" b="9525"/>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466725"/>
                        </a:xfrm>
                        <a:prstGeom prst="rect">
                          <a:avLst/>
                        </a:prstGeom>
                        <a:solidFill>
                          <a:srgbClr val="CDDC29"/>
                        </a:solidFill>
                        <a:ln w="9525">
                          <a:noFill/>
                          <a:miter lim="800000"/>
                          <a:headEnd/>
                          <a:tailEnd/>
                        </a:ln>
                      </wps:spPr>
                      <wps:txbx>
                        <w:txbxContent>
                          <w:p w14:paraId="608B5811" w14:textId="7F694849" w:rsidR="00671CD2" w:rsidRPr="004000CA" w:rsidRDefault="00671CD2" w:rsidP="004000CA">
                            <w:pPr>
                              <w:spacing w:before="60" w:after="60" w:line="240" w:lineRule="auto"/>
                              <w:jc w:val="center"/>
                              <w:rPr>
                                <w:rFonts w:cstheme="minorHAnsi"/>
                                <w:color w:val="201547"/>
                                <w:sz w:val="22"/>
                                <w:szCs w:val="22"/>
                              </w:rPr>
                            </w:pPr>
                            <w:r w:rsidRPr="004000CA">
                              <w:rPr>
                                <w:rFonts w:cstheme="minorHAnsi"/>
                                <w:color w:val="201547"/>
                                <w:sz w:val="22"/>
                                <w:szCs w:val="22"/>
                              </w:rPr>
                              <w:t>Seed viability is not dependent on environmental watering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E02E3" id="_x0000_s1147" type="#_x0000_t202" style="position:absolute;margin-left:0;margin-top:2.9pt;width:242pt;height:36.7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" fillcolor="#cddc29" stroked="f">
                <v:textbox>
                  <w:txbxContent>
                    <w:p w14:paraId="608B5811" w14:textId="7F694849" w:rsidR="00671CD2" w:rsidRPr="004000CA" w:rsidRDefault="00671CD2" w:rsidP="004000CA">
                      <w:pPr>
                        <w:spacing w:before="60" w:after="60" w:line="240" w:lineRule="auto"/>
                        <w:jc w:val="center"/>
                        <w:rPr>
                          <w:rFonts w:cstheme="minorHAnsi"/>
                          <w:color w:val="201547"/>
                          <w:sz w:val="22"/>
                          <w:szCs w:val="22"/>
                        </w:rPr>
                      </w:pPr>
                      <w:r w:rsidRPr="004000CA">
                        <w:rPr>
                          <w:rFonts w:cstheme="minorHAnsi"/>
                          <w:color w:val="201547"/>
                          <w:sz w:val="22"/>
                          <w:szCs w:val="22"/>
                        </w:rPr>
                        <w:t>Seed viability is not dependent on environmental watering</w:t>
                      </w:r>
                    </w:p>
                  </w:txbxContent>
                </v:textbox>
                <w10:wrap anchorx="margin"/>
              </v:shape>
            </w:pict>
          </mc:Fallback>
        </mc:AlternateContent>
      </w:r>
    </w:p>
    <w:p w14:paraId="548A509A" w14:textId="77777777" w:rsidR="0091069F" w:rsidRDefault="0091069F" w:rsidP="001306D2"/>
    <w:p w14:paraId="2C03C8F6" w14:textId="562DB2E3" w:rsidR="0091069F" w:rsidRDefault="0091069F" w:rsidP="001306D2"/>
    <w:p w14:paraId="323488C1" w14:textId="792760E5" w:rsidR="00EC4117" w:rsidRDefault="005270F7" w:rsidP="001306D2">
      <w:r w:rsidRPr="00F53C18">
        <w:rPr>
          <w:noProof/>
        </w:rPr>
        <mc:AlternateContent>
          <mc:Choice Requires="wps">
            <w:drawing>
              <wp:anchor distT="0" distB="0" distL="114300" distR="114300" simplePos="0" relativeHeight="251665408" behindDoc="0" locked="0" layoutInCell="1" allowOverlap="1" wp14:anchorId="5B69019F" wp14:editId="4355444C">
                <wp:simplePos x="0" y="0"/>
                <wp:positionH relativeFrom="margin">
                  <wp:align>left</wp:align>
                </wp:positionH>
                <wp:positionV relativeFrom="paragraph">
                  <wp:posOffset>155575</wp:posOffset>
                </wp:positionV>
                <wp:extent cx="6819900" cy="12700"/>
                <wp:effectExtent l="0" t="0" r="19050" b="25400"/>
                <wp:wrapNone/>
                <wp:docPr id="240" name="Straight Connector 32"/>
                <wp:cNvGraphicFramePr/>
                <a:graphic xmlns:a="http://schemas.openxmlformats.org/drawingml/2006/main">
                  <a:graphicData uri="http://schemas.microsoft.com/office/word/2010/wordprocessingShape">
                    <wps:wsp>
                      <wps:cNvCnPr/>
                      <wps:spPr>
                        <a:xfrm>
                          <a:off x="0" y="0"/>
                          <a:ext cx="6819900" cy="12700"/>
                        </a:xfrm>
                        <a:prstGeom prst="line">
                          <a:avLst/>
                        </a:prstGeom>
                        <a:ln w="1905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EA65D" id="Straight Connector 32"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25pt" to="53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" strokecolor="#00b2a9" strokeweight="1.5pt">
                <w10:wrap anchorx="margin"/>
              </v:line>
            </w:pict>
          </mc:Fallback>
        </mc:AlternateContent>
      </w:r>
    </w:p>
    <w:p w14:paraId="5F3E2D35" w14:textId="6E8FD6C3" w:rsidR="0018435B" w:rsidRDefault="0018435B" w:rsidP="001306D2"/>
    <w:p w14:paraId="61FB12CB" w14:textId="77777777" w:rsidR="0018435B" w:rsidRDefault="0018435B" w:rsidP="001306D2">
      <w:pPr>
        <w:sectPr w:rsidR="0018435B" w:rsidSect="00EC4117">
          <w:type w:val="continuous"/>
          <w:pgSz w:w="11907" w:h="16840" w:code="9"/>
          <w:pgMar w:top="1985" w:right="851" w:bottom="794" w:left="426" w:header="284" w:footer="284" w:gutter="0"/>
          <w:cols w:space="284"/>
          <w:docGrid w:linePitch="360"/>
        </w:sectPr>
      </w:pPr>
    </w:p>
    <w:p w14:paraId="4DD55516" w14:textId="136E45D9" w:rsidR="006E17EA" w:rsidRPr="00AE065E" w:rsidRDefault="006E17EA" w:rsidP="00EC4117">
      <w:pPr>
        <w:pStyle w:val="Heading1"/>
        <w:spacing w:before="0" w:after="0" w:line="240" w:lineRule="auto"/>
        <w:rPr>
          <w:sz w:val="28"/>
          <w:szCs w:val="28"/>
        </w:rPr>
      </w:pPr>
      <w:r w:rsidRPr="00AE065E">
        <w:rPr>
          <w:sz w:val="28"/>
          <w:szCs w:val="28"/>
        </w:rPr>
        <w:t>Lessons for Managers</w:t>
      </w:r>
    </w:p>
    <w:p w14:paraId="424AFC38" w14:textId="2BA2E051" w:rsidR="006E17EA" w:rsidRPr="006E17EA" w:rsidRDefault="006E17EA" w:rsidP="008620DA">
      <w:pPr>
        <w:pStyle w:val="BodyText"/>
      </w:pPr>
      <w:r w:rsidRPr="006E17EA">
        <w:t xml:space="preserve">Land managers can be confident that environmental watering at the Hattah Lakes Icon Site can be used to produce a sustained improvement in Black Box tree health, condition, reproduction, </w:t>
      </w:r>
      <w:proofErr w:type="gramStart"/>
      <w:r w:rsidRPr="006E17EA">
        <w:t>recruitment</w:t>
      </w:r>
      <w:proofErr w:type="gramEnd"/>
      <w:r w:rsidRPr="006E17EA">
        <w:t xml:space="preserve"> and population structure. </w:t>
      </w:r>
    </w:p>
    <w:p w14:paraId="215960DB" w14:textId="70685E14" w:rsidR="0091069F" w:rsidRDefault="006E17EA" w:rsidP="008620DA">
      <w:pPr>
        <w:pStyle w:val="BodyText"/>
      </w:pPr>
      <w:r w:rsidRPr="006E17EA">
        <w:t xml:space="preserve">This research highlights the value and effectiveness of using environmental watering to improve floodplain tree condition. </w:t>
      </w:r>
      <w:r w:rsidR="009601F3">
        <w:t>Findings</w:t>
      </w:r>
      <w:r w:rsidRPr="006E17EA">
        <w:t xml:space="preserve"> provide an evidence-base on which land managers can reliably report management outcomes and refine future decision making.</w:t>
      </w:r>
    </w:p>
    <w:p w14:paraId="05A2DF4E" w14:textId="6672449F" w:rsidR="00675899" w:rsidRDefault="00675899" w:rsidP="008620DA">
      <w:pPr>
        <w:pStyle w:val="BodyText"/>
      </w:pPr>
      <w:r>
        <w:t xml:space="preserve">Key management </w:t>
      </w:r>
      <w:r w:rsidR="009601F3">
        <w:t>considerations</w:t>
      </w:r>
      <w:r>
        <w:t>:</w:t>
      </w:r>
    </w:p>
    <w:p w14:paraId="4094AEE9" w14:textId="3F8C7F11" w:rsidR="00117C71" w:rsidRDefault="00117C71" w:rsidP="008620DA">
      <w:pPr>
        <w:pStyle w:val="ListBullet"/>
      </w:pPr>
      <w:r>
        <w:t xml:space="preserve">At unwatered sites tree health, reproduction, seed supply and recruitment </w:t>
      </w:r>
      <w:r w:rsidR="000471E6">
        <w:t>are</w:t>
      </w:r>
      <w:r>
        <w:t xml:space="preserve"> poor. These sites will require active management to improve condition.</w:t>
      </w:r>
    </w:p>
    <w:p w14:paraId="6D3A1FD8" w14:textId="2DC7EE79" w:rsidR="00117C71" w:rsidRDefault="00117C71" w:rsidP="008620DA">
      <w:pPr>
        <w:pStyle w:val="ListBullet"/>
      </w:pPr>
      <w:r>
        <w:t xml:space="preserve">Seedling and sapling </w:t>
      </w:r>
      <w:proofErr w:type="spellStart"/>
      <w:r>
        <w:t>surivial</w:t>
      </w:r>
      <w:proofErr w:type="spellEnd"/>
      <w:r>
        <w:t xml:space="preserve"> rates are unknown.</w:t>
      </w:r>
    </w:p>
    <w:p w14:paraId="0A228FD1" w14:textId="61E7509B" w:rsidR="00675899" w:rsidRDefault="00675899" w:rsidP="008620DA">
      <w:pPr>
        <w:pStyle w:val="ListBullet"/>
      </w:pPr>
      <w:r w:rsidRPr="009601F3">
        <w:t>Initial tree health will influence recovery time and flooding requirements</w:t>
      </w:r>
      <w:r w:rsidR="009601F3" w:rsidRPr="009601F3">
        <w:t>.</w:t>
      </w:r>
    </w:p>
    <w:p w14:paraId="0C058078" w14:textId="15EEAACB" w:rsidR="009601F3" w:rsidRPr="009601F3" w:rsidRDefault="009216D1" w:rsidP="008620DA">
      <w:pPr>
        <w:pStyle w:val="ListBullet"/>
      </w:pPr>
      <w:r>
        <w:t>A single</w:t>
      </w:r>
      <w:r w:rsidR="009601F3" w:rsidRPr="009601F3">
        <w:t xml:space="preserve"> flood</w:t>
      </w:r>
      <w:r>
        <w:t>ing event</w:t>
      </w:r>
      <w:r w:rsidR="009601F3" w:rsidRPr="009601F3">
        <w:t xml:space="preserve"> can improve tree health.</w:t>
      </w:r>
    </w:p>
    <w:p w14:paraId="2EC95F5B" w14:textId="0D7BB514" w:rsidR="00675899" w:rsidRPr="009601F3" w:rsidRDefault="00675899" w:rsidP="008620DA">
      <w:pPr>
        <w:pStyle w:val="ListBullet"/>
      </w:pPr>
      <w:r w:rsidRPr="009601F3">
        <w:t>Additional floods can further improve tree health</w:t>
      </w:r>
      <w:r w:rsidR="009601F3" w:rsidRPr="009601F3">
        <w:t>.</w:t>
      </w:r>
    </w:p>
    <w:p w14:paraId="7E5BF10F" w14:textId="17EB6E77" w:rsidR="00675899" w:rsidRPr="009601F3" w:rsidRDefault="00675899" w:rsidP="008620DA">
      <w:pPr>
        <w:pStyle w:val="ListBullet"/>
      </w:pPr>
      <w:r w:rsidRPr="009601F3">
        <w:t>Trees in poor health may need more than one flood event to improve condition</w:t>
      </w:r>
      <w:r w:rsidR="009601F3" w:rsidRPr="009601F3">
        <w:t>.</w:t>
      </w:r>
    </w:p>
    <w:p w14:paraId="3F2C7086" w14:textId="20A67ACE" w:rsidR="009601F3" w:rsidRPr="009601F3" w:rsidRDefault="009601F3" w:rsidP="008620DA">
      <w:pPr>
        <w:pStyle w:val="ListBullet"/>
      </w:pPr>
      <w:r w:rsidRPr="009601F3">
        <w:t>Maintenance of tree condition and recovery trajectories require further investigation.</w:t>
      </w:r>
    </w:p>
    <w:p w14:paraId="07766659" w14:textId="2DC1FC5D" w:rsidR="00675899" w:rsidRDefault="005270F7" w:rsidP="00BA5B25">
      <w:pPr>
        <w:spacing w:before="120"/>
        <w:jc w:val="both"/>
      </w:pPr>
      <w:r>
        <w:rPr>
          <w:noProof/>
        </w:rPr>
        <mc:AlternateContent>
          <mc:Choice Requires="wps">
            <w:drawing>
              <wp:anchor distT="0" distB="0" distL="114300" distR="114300" simplePos="0" relativeHeight="251675648" behindDoc="0" locked="0" layoutInCell="1" allowOverlap="1" wp14:anchorId="11119072" wp14:editId="56375AF9">
                <wp:simplePos x="0" y="0"/>
                <wp:positionH relativeFrom="margin">
                  <wp:align>left</wp:align>
                </wp:positionH>
                <wp:positionV relativeFrom="paragraph">
                  <wp:posOffset>24130</wp:posOffset>
                </wp:positionV>
                <wp:extent cx="3219450" cy="5016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501650"/>
                        </a:xfrm>
                        <a:prstGeom prst="rect">
                          <a:avLst/>
                        </a:prstGeom>
                        <a:solidFill>
                          <a:srgbClr val="CDDC29"/>
                        </a:solidFill>
                        <a:ln w="9525">
                          <a:noFill/>
                          <a:miter lim="800000"/>
                          <a:headEnd/>
                          <a:tailEnd/>
                        </a:ln>
                      </wps:spPr>
                      <wps:txbx>
                        <w:txbxContent>
                          <w:p w14:paraId="3C0D98CE" w14:textId="14FAAF9F" w:rsidR="00671CD2" w:rsidRPr="008620DA" w:rsidRDefault="00671CD2" w:rsidP="008620DA">
                            <w:pPr>
                              <w:spacing w:before="60" w:after="60" w:line="240" w:lineRule="auto"/>
                              <w:jc w:val="center"/>
                              <w:rPr>
                                <w:rFonts w:cstheme="minorHAnsi"/>
                                <w:color w:val="201547"/>
                                <w:sz w:val="22"/>
                                <w:szCs w:val="22"/>
                              </w:rPr>
                            </w:pPr>
                            <w:r w:rsidRPr="00EC4117">
                              <w:rPr>
                                <w:rFonts w:cstheme="minorHAnsi"/>
                                <w:color w:val="201547"/>
                                <w:sz w:val="22"/>
                                <w:szCs w:val="22"/>
                              </w:rPr>
                              <w:t>Seedling and sapling survival are key knowledge gaps in the Black Box life 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19072" id="_x0000_s1148" type="#_x0000_t202" style="position:absolute;left:0;text-align:left;margin-left:0;margin-top:1.9pt;width:253.5pt;height:39.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" fillcolor="#cddc29" stroked="f">
                <v:textbox>
                  <w:txbxContent>
                    <w:p w14:paraId="3C0D98CE" w14:textId="14FAAF9F" w:rsidR="00671CD2" w:rsidRPr="008620DA" w:rsidRDefault="00671CD2" w:rsidP="008620DA">
                      <w:pPr>
                        <w:spacing w:before="60" w:after="60" w:line="240" w:lineRule="auto"/>
                        <w:jc w:val="center"/>
                        <w:rPr>
                          <w:rFonts w:cstheme="minorHAnsi"/>
                          <w:color w:val="201547"/>
                          <w:sz w:val="22"/>
                          <w:szCs w:val="22"/>
                        </w:rPr>
                      </w:pPr>
                      <w:r w:rsidRPr="00EC4117">
                        <w:rPr>
                          <w:rFonts w:cstheme="minorHAnsi"/>
                          <w:color w:val="201547"/>
                          <w:sz w:val="22"/>
                          <w:szCs w:val="22"/>
                        </w:rPr>
                        <w:t>Seedling and sapling survival are key knowledge gaps in the Black Box life cycle</w:t>
                      </w:r>
                    </w:p>
                  </w:txbxContent>
                </v:textbox>
                <w10:wrap anchorx="margin"/>
              </v:shape>
            </w:pict>
          </mc:Fallback>
        </mc:AlternateContent>
      </w:r>
    </w:p>
    <w:tbl>
      <w:tblPr>
        <w:tblpPr w:leftFromText="181" w:rightFromText="181" w:topFromText="113" w:vertAnchor="page" w:horzAnchor="margin" w:tblpY="13461"/>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5270F7" w14:paraId="451608A7" w14:textId="77777777" w:rsidTr="005270F7">
        <w:trPr>
          <w:trHeight w:val="2608"/>
        </w:trPr>
        <w:tc>
          <w:tcPr>
            <w:tcW w:w="5216" w:type="dxa"/>
            <w:shd w:val="clear" w:color="auto" w:fill="auto"/>
          </w:tcPr>
          <w:p w14:paraId="600BDC8E" w14:textId="6F72289E" w:rsidR="005270F7" w:rsidRDefault="005270F7" w:rsidP="005270F7">
            <w:pPr>
              <w:pStyle w:val="SmallBodyText"/>
            </w:pPr>
            <w:bookmarkStart w:id="13" w:name="_Hlk63769574"/>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FF6BAB">
              <w:rPr>
                <w:noProof/>
              </w:rPr>
              <w:t>2021</w:t>
            </w:r>
            <w:r>
              <w:fldChar w:fldCharType="end"/>
            </w:r>
          </w:p>
          <w:p w14:paraId="42191418" w14:textId="77777777" w:rsidR="005270F7" w:rsidRDefault="005270F7" w:rsidP="005270F7">
            <w:pPr>
              <w:pStyle w:val="SmallBodyText"/>
            </w:pPr>
            <w:r>
              <w:rPr>
                <w:noProof/>
              </w:rPr>
              <w:drawing>
                <wp:anchor distT="0" distB="0" distL="114300" distR="36195" simplePos="0" relativeHeight="251711488" behindDoc="0" locked="1" layoutInCell="1" allowOverlap="1" wp14:anchorId="7956D1B8" wp14:editId="12B884FF">
                  <wp:simplePos x="0" y="0"/>
                  <wp:positionH relativeFrom="column">
                    <wp:posOffset>0</wp:posOffset>
                  </wp:positionH>
                  <wp:positionV relativeFrom="paragraph">
                    <wp:posOffset>28575</wp:posOffset>
                  </wp:positionV>
                  <wp:extent cx="658800" cy="237600"/>
                  <wp:effectExtent l="0" t="0" r="8255" b="0"/>
                  <wp:wrapSquare wrapText="bothSides"/>
                  <wp:docPr id="8" name="Picture 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4" w:name="_ImprintPageOne"/>
            <w:bookmarkEnd w:id="14"/>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405DE3">
              <w:t>photographs</w:t>
            </w:r>
            <w:proofErr w:type="gramEnd"/>
            <w:r w:rsidRPr="00405DE3">
              <w:t xml:space="preserve">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5724B4C2" w14:textId="2FFC1465" w:rsidR="005270F7" w:rsidRDefault="001C0CFE" w:rsidP="005270F7">
            <w:pPr>
              <w:pStyle w:val="SmallBodyText"/>
            </w:pPr>
            <w:r>
              <w:rPr>
                <w:rFonts w:ascii="Arial" w:hAnsi="Arial"/>
                <w:b/>
                <w:bCs/>
                <w:color w:val="000000"/>
              </w:rPr>
              <w:t xml:space="preserve">ISBN </w:t>
            </w:r>
            <w:r>
              <w:rPr>
                <w:rFonts w:ascii="Arial" w:hAnsi="Arial"/>
                <w:color w:val="000000"/>
              </w:rPr>
              <w:t>978-1-76105-504-1</w:t>
            </w:r>
            <w:r>
              <w:rPr>
                <w:rFonts w:ascii="Arial" w:hAnsi="Arial"/>
                <w:b/>
                <w:bCs/>
                <w:color w:val="000000"/>
              </w:rPr>
              <w:t xml:space="preserve"> (pdf/online/MS word)</w:t>
            </w:r>
          </w:p>
          <w:p w14:paraId="363760BA" w14:textId="77777777" w:rsidR="005270F7" w:rsidRPr="008F559C" w:rsidRDefault="005270F7" w:rsidP="005270F7">
            <w:pPr>
              <w:pStyle w:val="SmallHeading"/>
            </w:pPr>
            <w:r w:rsidRPr="00C255C2">
              <w:t>Disclaimer</w:t>
            </w:r>
          </w:p>
          <w:p w14:paraId="058688C7" w14:textId="77777777" w:rsidR="005270F7" w:rsidRDefault="005270F7" w:rsidP="005270F7">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1539FF88" w14:textId="77777777" w:rsidR="005270F7" w:rsidRPr="005270F7" w:rsidRDefault="005270F7" w:rsidP="005270F7">
            <w:pPr>
              <w:pStyle w:val="xAccessibilityHeading"/>
              <w:rPr>
                <w:sz w:val="20"/>
                <w:szCs w:val="18"/>
              </w:rPr>
            </w:pPr>
            <w:bookmarkStart w:id="15" w:name="_Accessibility"/>
            <w:bookmarkEnd w:id="15"/>
            <w:r w:rsidRPr="005270F7">
              <w:rPr>
                <w:sz w:val="20"/>
                <w:szCs w:val="18"/>
              </w:rPr>
              <w:t>Accessibility</w:t>
            </w:r>
          </w:p>
          <w:p w14:paraId="6D0CB196" w14:textId="77777777" w:rsidR="005270F7" w:rsidRPr="005270F7" w:rsidRDefault="005270F7" w:rsidP="005270F7">
            <w:pPr>
              <w:pStyle w:val="xAccessibilityText"/>
              <w:rPr>
                <w:sz w:val="20"/>
                <w:szCs w:val="18"/>
              </w:rPr>
            </w:pPr>
            <w:r w:rsidRPr="005270F7">
              <w:rPr>
                <w:sz w:val="20"/>
                <w:szCs w:val="18"/>
              </w:rPr>
              <w:t>If you would like to receive this publication in an alternative format, please telephone the DELWP Customer Service Centre on 136186, email </w:t>
            </w:r>
            <w:hyperlink r:id="rId38" w:history="1">
              <w:r w:rsidRPr="005270F7">
                <w:rPr>
                  <w:sz w:val="20"/>
                  <w:szCs w:val="18"/>
                </w:rPr>
                <w:t>customer.service@delwp.vic.gov.au</w:t>
              </w:r>
            </w:hyperlink>
            <w:r w:rsidRPr="005270F7">
              <w:rPr>
                <w:sz w:val="20"/>
                <w:szCs w:val="18"/>
              </w:rPr>
              <w:t xml:space="preserve"> or via the National Relay Service on 133 677 </w:t>
            </w:r>
            <w:hyperlink r:id="rId39" w:history="1">
              <w:r w:rsidRPr="005270F7">
                <w:rPr>
                  <w:sz w:val="20"/>
                  <w:szCs w:val="18"/>
                </w:rPr>
                <w:t>www.relayservice.com.au</w:t>
              </w:r>
            </w:hyperlink>
            <w:r w:rsidRPr="005270F7">
              <w:rPr>
                <w:sz w:val="20"/>
                <w:szCs w:val="18"/>
              </w:rPr>
              <w:t xml:space="preserve">. This document is also available on the internet at </w:t>
            </w:r>
            <w:hyperlink r:id="rId40" w:history="1">
              <w:r w:rsidRPr="005270F7">
                <w:rPr>
                  <w:sz w:val="20"/>
                  <w:szCs w:val="18"/>
                </w:rPr>
                <w:t>www.delwp.vic.gov.au</w:t>
              </w:r>
            </w:hyperlink>
            <w:r w:rsidRPr="005270F7">
              <w:rPr>
                <w:sz w:val="20"/>
                <w:szCs w:val="18"/>
              </w:rPr>
              <w:t xml:space="preserve">. </w:t>
            </w:r>
          </w:p>
          <w:p w14:paraId="1B05B5A4" w14:textId="77777777" w:rsidR="005270F7" w:rsidRPr="005270F7" w:rsidRDefault="005270F7" w:rsidP="005270F7">
            <w:pPr>
              <w:pStyle w:val="SmallBodyText"/>
              <w:rPr>
                <w:sz w:val="20"/>
                <w:szCs w:val="18"/>
              </w:rPr>
            </w:pPr>
          </w:p>
        </w:tc>
      </w:tr>
      <w:bookmarkEnd w:id="13"/>
    </w:tbl>
    <w:p w14:paraId="20737B01" w14:textId="4A1F6EE7" w:rsidR="00675899" w:rsidRDefault="00675899" w:rsidP="00BA5B25">
      <w:pPr>
        <w:spacing w:before="120"/>
        <w:jc w:val="both"/>
      </w:pPr>
    </w:p>
    <w:p w14:paraId="03E19ADD" w14:textId="6740D689" w:rsidR="00675899" w:rsidRDefault="00D8014A" w:rsidP="00BA5B25">
      <w:pPr>
        <w:spacing w:before="120"/>
        <w:jc w:val="both"/>
      </w:pPr>
      <w:r>
        <w:rPr>
          <w:noProof/>
        </w:rPr>
        <w:drawing>
          <wp:anchor distT="0" distB="0" distL="114300" distR="114300" simplePos="0" relativeHeight="251723776" behindDoc="0" locked="0" layoutInCell="1" allowOverlap="1" wp14:anchorId="3FE534D1" wp14:editId="2590B05A">
            <wp:simplePos x="0" y="0"/>
            <wp:positionH relativeFrom="column">
              <wp:posOffset>43180</wp:posOffset>
            </wp:positionH>
            <wp:positionV relativeFrom="page">
              <wp:posOffset>3504565</wp:posOffset>
            </wp:positionV>
            <wp:extent cx="3258716" cy="1400175"/>
            <wp:effectExtent l="19050" t="19050" r="18415" b="952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569" b="24350"/>
                    <a:stretch/>
                  </pic:blipFill>
                  <pic:spPr bwMode="auto">
                    <a:xfrm>
                      <a:off x="0" y="0"/>
                      <a:ext cx="3258716" cy="1400175"/>
                    </a:xfrm>
                    <a:prstGeom prst="rect">
                      <a:avLst/>
                    </a:prstGeom>
                    <a:noFill/>
                    <a:ln w="12700"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F57D2D" w14:textId="38B9FAC0" w:rsidR="00675899" w:rsidRDefault="00675899" w:rsidP="00BA5B25">
      <w:pPr>
        <w:spacing w:before="120"/>
        <w:jc w:val="both"/>
      </w:pPr>
    </w:p>
    <w:p w14:paraId="51B378DA" w14:textId="14858463" w:rsidR="00AE065E" w:rsidRDefault="00AE065E" w:rsidP="00BA5B25">
      <w:pPr>
        <w:spacing w:before="120"/>
        <w:jc w:val="both"/>
      </w:pPr>
    </w:p>
    <w:p w14:paraId="27D62C00" w14:textId="713A5E4E" w:rsidR="00AE065E" w:rsidRDefault="00AE065E" w:rsidP="00BA5B25">
      <w:pPr>
        <w:spacing w:before="120"/>
        <w:jc w:val="both"/>
      </w:pPr>
    </w:p>
    <w:p w14:paraId="72BBCFDA" w14:textId="06A229F5" w:rsidR="00117C71" w:rsidRDefault="00117C71" w:rsidP="00BA5B25">
      <w:pPr>
        <w:spacing w:before="120"/>
        <w:jc w:val="both"/>
      </w:pPr>
    </w:p>
    <w:p w14:paraId="16305DDE" w14:textId="77777777" w:rsidR="00EF440D" w:rsidRDefault="00EF440D" w:rsidP="00BA5B25">
      <w:pPr>
        <w:spacing w:before="120"/>
        <w:jc w:val="both"/>
      </w:pPr>
    </w:p>
    <w:p w14:paraId="6DC2E0EF" w14:textId="77777777" w:rsidR="00EC4117" w:rsidRPr="008D47D2" w:rsidRDefault="00EC4117" w:rsidP="008D47D2">
      <w:pPr>
        <w:pStyle w:val="BodyText"/>
      </w:pPr>
    </w:p>
    <w:p w14:paraId="78B0DD0B" w14:textId="77777777" w:rsidR="00675899" w:rsidRPr="005C24E1" w:rsidRDefault="00675899" w:rsidP="00EC4117">
      <w:pPr>
        <w:pStyle w:val="Heading2"/>
        <w:spacing w:before="120" w:after="0"/>
      </w:pPr>
      <w:r w:rsidRPr="005C24E1">
        <w:t>Acknowledgements</w:t>
      </w:r>
    </w:p>
    <w:p w14:paraId="341CDEB7" w14:textId="6219523D" w:rsidR="00675899" w:rsidRDefault="00675899" w:rsidP="005270F7">
      <w:pPr>
        <w:pStyle w:val="BodyText"/>
      </w:pPr>
      <w:r w:rsidRPr="00485BE1">
        <w:t>This multi-faceted research program was funded by DELWP, the Mallee Catchment Management Authority through The Living Murray initiative. The Living Murray is a joint initiative funded by the New South Wales, Victorian, South Australian, Australian Capital Territory and Commonwealth governments, coordinated by the Murray-Darling Basin Authority.</w:t>
      </w:r>
    </w:p>
    <w:p w14:paraId="0074E2AE" w14:textId="77777777" w:rsidR="00D8014A" w:rsidRDefault="00D8014A" w:rsidP="005270F7">
      <w:pPr>
        <w:pStyle w:val="BodyText"/>
      </w:pPr>
    </w:p>
    <w:p w14:paraId="5298E5BA" w14:textId="77777777" w:rsidR="00675899" w:rsidRPr="00AF7C12" w:rsidRDefault="00675899" w:rsidP="00675899">
      <w:pPr>
        <w:pStyle w:val="Heading2"/>
        <w:numPr>
          <w:ilvl w:val="0"/>
          <w:numId w:val="0"/>
        </w:numPr>
        <w:spacing w:before="120" w:after="0" w:line="240" w:lineRule="auto"/>
        <w:rPr>
          <w:sz w:val="20"/>
          <w:szCs w:val="20"/>
        </w:rPr>
      </w:pPr>
      <w:r w:rsidRPr="00AF7C12">
        <w:rPr>
          <w:sz w:val="20"/>
          <w:szCs w:val="20"/>
        </w:rPr>
        <w:t xml:space="preserve">Further information </w:t>
      </w:r>
    </w:p>
    <w:p w14:paraId="4EB1E2D7" w14:textId="2B07ACA7" w:rsidR="00675899" w:rsidRPr="00AF7C12" w:rsidRDefault="005270F7" w:rsidP="00675899">
      <w:pPr>
        <w:pStyle w:val="BodyText12ptBefore"/>
        <w:spacing w:before="0" w:after="0" w:line="240" w:lineRule="auto"/>
      </w:pPr>
      <w:r>
        <w:t xml:space="preserve">For more information on this project contact </w:t>
      </w:r>
      <w:hyperlink r:id="rId42" w:history="1">
        <w:r w:rsidRPr="00174C13">
          <w:rPr>
            <w:rStyle w:val="Hyperlink"/>
          </w:rPr>
          <w:t>research.ari@delwp.vic.gov.au</w:t>
        </w:r>
      </w:hyperlink>
      <w:r w:rsidR="00675899" w:rsidRPr="00AF7C12">
        <w:t xml:space="preserve"> </w:t>
      </w:r>
    </w:p>
    <w:p w14:paraId="44FFCEDF" w14:textId="28E5B9DA" w:rsidR="008D47D2" w:rsidRPr="008D47D2" w:rsidRDefault="008D47D2" w:rsidP="005270F7">
      <w:pPr>
        <w:pStyle w:val="BodyText"/>
        <w:rPr>
          <w:sz w:val="16"/>
          <w:szCs w:val="16"/>
        </w:rPr>
      </w:pPr>
      <w:r w:rsidRPr="005270F7">
        <w:rPr>
          <w:rFonts w:eastAsiaTheme="minorHAnsi"/>
          <w:b/>
          <w:bCs/>
        </w:rPr>
        <w:t>Re</w:t>
      </w:r>
      <w:r w:rsidR="00BF2AAE">
        <w:rPr>
          <w:rFonts w:eastAsiaTheme="minorHAnsi"/>
          <w:b/>
          <w:bCs/>
        </w:rPr>
        <w:t>port</w:t>
      </w:r>
      <w:r w:rsidRPr="005270F7">
        <w:rPr>
          <w:rFonts w:eastAsiaTheme="minorHAnsi"/>
        </w:rPr>
        <w:t xml:space="preserve">: Moxham C., Duncan M., Leevers </w:t>
      </w:r>
      <w:proofErr w:type="gramStart"/>
      <w:r w:rsidRPr="005270F7">
        <w:rPr>
          <w:rFonts w:eastAsiaTheme="minorHAnsi"/>
        </w:rPr>
        <w:t>D.</w:t>
      </w:r>
      <w:proofErr w:type="gramEnd"/>
      <w:r w:rsidRPr="005270F7">
        <w:rPr>
          <w:rFonts w:eastAsiaTheme="minorHAnsi"/>
        </w:rPr>
        <w:t xml:space="preserve"> and Farmilo B. (2020) The Living Murray Hattah Lakes Intervention Monitoring: </w:t>
      </w:r>
      <w:r w:rsidRPr="005270F7">
        <w:t xml:space="preserve"> </w:t>
      </w:r>
      <w:r w:rsidRPr="005270F7">
        <w:rPr>
          <w:rFonts w:eastAsiaTheme="minorHAnsi"/>
        </w:rPr>
        <w:t xml:space="preserve">Impact of Environmental Watering on Black Box health, reproduction and recruitment – Final Report 2020. Unpublished Report for the Mallee Catchment Management Authority. Arthur </w:t>
      </w:r>
      <w:proofErr w:type="spellStart"/>
      <w:r w:rsidRPr="005270F7">
        <w:rPr>
          <w:rFonts w:eastAsiaTheme="minorHAnsi"/>
        </w:rPr>
        <w:t>Rylah</w:t>
      </w:r>
      <w:proofErr w:type="spellEnd"/>
      <w:r w:rsidRPr="005270F7">
        <w:rPr>
          <w:rFonts w:eastAsiaTheme="minorHAnsi"/>
        </w:rPr>
        <w:t xml:space="preserve"> Institute for Environmental Research, Department of Environment, Land, Water and Planning, Heidelberg, Victoria.</w:t>
      </w:r>
    </w:p>
    <w:sectPr w:rsidR="008D47D2" w:rsidRPr="008D47D2" w:rsidSect="00EC4117">
      <w:type w:val="continuous"/>
      <w:pgSz w:w="11907" w:h="16840" w:code="9"/>
      <w:pgMar w:top="2211" w:right="851" w:bottom="794" w:left="426"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EB917" w14:textId="77777777" w:rsidR="00006729" w:rsidRDefault="00006729">
      <w:r>
        <w:separator/>
      </w:r>
    </w:p>
    <w:p w14:paraId="35BF931A" w14:textId="77777777" w:rsidR="00006729" w:rsidRDefault="00006729"/>
    <w:p w14:paraId="117B2DEE" w14:textId="77777777" w:rsidR="00006729" w:rsidRDefault="00006729"/>
  </w:endnote>
  <w:endnote w:type="continuationSeparator" w:id="0">
    <w:p w14:paraId="684EB209" w14:textId="77777777" w:rsidR="00006729" w:rsidRDefault="00006729">
      <w:r>
        <w:continuationSeparator/>
      </w:r>
    </w:p>
    <w:p w14:paraId="2E10F7B6" w14:textId="77777777" w:rsidR="00006729" w:rsidRDefault="00006729"/>
    <w:p w14:paraId="5BFBBEEF" w14:textId="77777777" w:rsidR="00006729" w:rsidRDefault="000067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53FD2" w14:textId="2F49B539" w:rsidR="00671CD2" w:rsidRDefault="002E1D9D">
    <w:pPr>
      <w:pStyle w:val="Footer"/>
      <w:jc w:val="right"/>
    </w:pPr>
    <w:r>
      <w:rPr>
        <w:noProof/>
      </w:rPr>
      <mc:AlternateContent>
        <mc:Choice Requires="wps">
          <w:drawing>
            <wp:anchor distT="0" distB="0" distL="114300" distR="114300" simplePos="0" relativeHeight="251710464" behindDoc="0" locked="0" layoutInCell="0" allowOverlap="1" wp14:anchorId="39BA1B82" wp14:editId="50012B1F">
              <wp:simplePos x="0" y="0"/>
              <wp:positionH relativeFrom="page">
                <wp:posOffset>0</wp:posOffset>
              </wp:positionH>
              <wp:positionV relativeFrom="page">
                <wp:posOffset>10229215</wp:posOffset>
              </wp:positionV>
              <wp:extent cx="7560945" cy="273050"/>
              <wp:effectExtent l="0" t="0" r="0" b="12700"/>
              <wp:wrapNone/>
              <wp:docPr id="25" name="MSIPCMc76546008e311e54014585c5"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773DF6" w14:textId="77118335" w:rsidR="002E1D9D" w:rsidRPr="002E1D9D" w:rsidRDefault="002E1D9D" w:rsidP="002E1D9D">
                          <w:pPr>
                            <w:jc w:val="center"/>
                            <w:rPr>
                              <w:rFonts w:ascii="Calibri" w:hAnsi="Calibri" w:cs="Calibri"/>
                              <w:color w:val="000000"/>
                              <w:sz w:val="24"/>
                            </w:rPr>
                          </w:pPr>
                          <w:r w:rsidRPr="002E1D9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BA1B82" id="_x0000_t202" coordsize="21600,21600" o:spt="202" path="m,l,21600r21600,l21600,xe">
              <v:stroke joinstyle="miter"/>
              <v:path gradientshapeok="t" o:connecttype="rect"/>
            </v:shapetype>
            <v:shape id="MSIPCMc76546008e311e54014585c5" o:spid="_x0000_s1149"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7104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rn5CAbICAABLBQAA&#10;DgAAAAAAAAAAAAAAAAAuAgAAZHJzL2Uyb0RvYy54bWxQSwECLQAUAAYACAAAACEAEXKnft8AAAAL&#10;AQAADwAAAAAAAAAAAAAAAAAMBQAAZHJzL2Rvd25yZXYueG1sUEsFBgAAAAAEAAQA8wAAABgGAAAA&#10;AA==&#10;" o:allowincell="f" filled="f" stroked="f" strokeweight=".5pt">
              <v:textbox inset=",0,,0">
                <w:txbxContent>
                  <w:p w14:paraId="3B773DF6" w14:textId="77118335" w:rsidR="002E1D9D" w:rsidRPr="002E1D9D" w:rsidRDefault="002E1D9D" w:rsidP="002E1D9D">
                    <w:pPr>
                      <w:jc w:val="center"/>
                      <w:rPr>
                        <w:rFonts w:ascii="Calibri" w:hAnsi="Calibri" w:cs="Calibri"/>
                        <w:color w:val="000000"/>
                        <w:sz w:val="24"/>
                      </w:rPr>
                    </w:pPr>
                    <w:r w:rsidRPr="002E1D9D">
                      <w:rPr>
                        <w:rFonts w:ascii="Calibri" w:hAnsi="Calibri" w:cs="Calibri"/>
                        <w:color w:val="000000"/>
                        <w:sz w:val="24"/>
                      </w:rPr>
                      <w:t>OFFICIAL</w:t>
                    </w:r>
                  </w:p>
                </w:txbxContent>
              </v:textbox>
              <w10:wrap anchorx="page" anchory="page"/>
            </v:shape>
          </w:pict>
        </mc:Fallback>
      </mc:AlternateContent>
    </w:r>
    <w:sdt>
      <w:sdtPr>
        <w:id w:val="377355734"/>
        <w:docPartObj>
          <w:docPartGallery w:val="Page Numbers (Bottom of Page)"/>
          <w:docPartUnique/>
        </w:docPartObj>
      </w:sdtPr>
      <w:sdtEndPr>
        <w:rPr>
          <w:noProof/>
        </w:rPr>
      </w:sdtEndPr>
      <w:sdtContent>
        <w:r w:rsidR="00671CD2">
          <w:fldChar w:fldCharType="begin"/>
        </w:r>
        <w:r w:rsidR="00671CD2">
          <w:instrText xml:space="preserve"> PAGE   \* MERGEFORMAT </w:instrText>
        </w:r>
        <w:r w:rsidR="00671CD2">
          <w:fldChar w:fldCharType="separate"/>
        </w:r>
        <w:r w:rsidR="00671CD2">
          <w:rPr>
            <w:noProof/>
          </w:rPr>
          <w:t>2</w:t>
        </w:r>
        <w:r w:rsidR="00671CD2">
          <w:rPr>
            <w:noProof/>
          </w:rPr>
          <w:fldChar w:fldCharType="end"/>
        </w:r>
      </w:sdtContent>
    </w:sdt>
  </w:p>
  <w:p w14:paraId="0909B4EF" w14:textId="77777777" w:rsidR="00671CD2" w:rsidRDefault="00671C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EA1B7" w14:textId="4773BCC7" w:rsidR="002E1D9D" w:rsidRDefault="002E1D9D">
    <w:pPr>
      <w:pStyle w:val="Footer"/>
    </w:pPr>
    <w:r>
      <w:rPr>
        <w:noProof/>
      </w:rPr>
      <mc:AlternateContent>
        <mc:Choice Requires="wps">
          <w:drawing>
            <wp:anchor distT="0" distB="0" distL="114300" distR="114300" simplePos="0" relativeHeight="251708416" behindDoc="0" locked="0" layoutInCell="0" allowOverlap="1" wp14:anchorId="3E1E08B1" wp14:editId="13E4FF1F">
              <wp:simplePos x="0" y="0"/>
              <wp:positionH relativeFrom="page">
                <wp:posOffset>0</wp:posOffset>
              </wp:positionH>
              <wp:positionV relativeFrom="page">
                <wp:posOffset>10229215</wp:posOffset>
              </wp:positionV>
              <wp:extent cx="7560945" cy="273050"/>
              <wp:effectExtent l="0" t="0" r="0" b="12700"/>
              <wp:wrapNone/>
              <wp:docPr id="11" name="MSIPCM52404202b186213581ee1e3a"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5BC588" w14:textId="30054FC6" w:rsidR="002E1D9D" w:rsidRPr="002E1D9D" w:rsidRDefault="002E1D9D" w:rsidP="002E1D9D">
                          <w:pPr>
                            <w:jc w:val="center"/>
                            <w:rPr>
                              <w:rFonts w:ascii="Calibri" w:hAnsi="Calibri" w:cs="Calibri"/>
                              <w:color w:val="000000"/>
                              <w:sz w:val="24"/>
                            </w:rPr>
                          </w:pPr>
                          <w:r w:rsidRPr="002E1D9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1E08B1" id="_x0000_t202" coordsize="21600,21600" o:spt="202" path="m,l,21600r21600,l21600,xe">
              <v:stroke joinstyle="miter"/>
              <v:path gradientshapeok="t" o:connecttype="rect"/>
            </v:shapetype>
            <v:shape id="MSIPCM52404202b186213581ee1e3a" o:spid="_x0000_s1150" type="#_x0000_t202" alt="{&quot;HashCode&quot;:-1264680268,&quot;Height&quot;:842.0,&quot;Width&quot;:595.0,&quot;Placement&quot;:&quot;Footer&quot;,&quot;Index&quot;:&quot;Primary&quot;,&quot;Section&quot;:1,&quot;Top&quot;:0.0,&quot;Left&quot;:0.0}" style="position:absolute;margin-left:0;margin-top:805.45pt;width:595.35pt;height:21.5pt;z-index:2517084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C1HAfLsQIAAE8FAAAO&#10;AAAAAAAAAAAAAAAAAC4CAABkcnMvZTJvRG9jLnhtbFBLAQItABQABgAIAAAAIQARcqd+3wAAAAsB&#10;AAAPAAAAAAAAAAAAAAAAAAsFAABkcnMvZG93bnJldi54bWxQSwUGAAAAAAQABADzAAAAFwYAAAAA&#10;" o:allowincell="f" filled="f" stroked="f" strokeweight=".5pt">
              <v:textbox inset=",0,,0">
                <w:txbxContent>
                  <w:p w14:paraId="145BC588" w14:textId="30054FC6" w:rsidR="002E1D9D" w:rsidRPr="002E1D9D" w:rsidRDefault="002E1D9D" w:rsidP="002E1D9D">
                    <w:pPr>
                      <w:jc w:val="center"/>
                      <w:rPr>
                        <w:rFonts w:ascii="Calibri" w:hAnsi="Calibri" w:cs="Calibri"/>
                        <w:color w:val="000000"/>
                        <w:sz w:val="24"/>
                      </w:rPr>
                    </w:pPr>
                    <w:r w:rsidRPr="002E1D9D">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406AB" w14:textId="40C96D95" w:rsidR="00671CD2" w:rsidRDefault="00F70A29" w:rsidP="00CB579D">
    <w:pPr>
      <w:pStyle w:val="Footer"/>
      <w:spacing w:before="1600"/>
    </w:pPr>
    <w:r>
      <w:rPr>
        <w:noProof/>
      </w:rPr>
      <mc:AlternateContent>
        <mc:Choice Requires="wps">
          <w:drawing>
            <wp:anchor distT="0" distB="0" distL="114300" distR="114300" simplePos="0" relativeHeight="251715584" behindDoc="0" locked="0" layoutInCell="0" allowOverlap="1" wp14:anchorId="0A7DC4CC" wp14:editId="4E9310BA">
              <wp:simplePos x="0" y="0"/>
              <wp:positionH relativeFrom="page">
                <wp:posOffset>0</wp:posOffset>
              </wp:positionH>
              <wp:positionV relativeFrom="page">
                <wp:posOffset>10229215</wp:posOffset>
              </wp:positionV>
              <wp:extent cx="7560945" cy="273050"/>
              <wp:effectExtent l="0" t="0" r="0" b="12700"/>
              <wp:wrapNone/>
              <wp:docPr id="17" name="MSIPCM31ee4c698cb2e356a016c74c"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A05733" w14:textId="3C902846" w:rsidR="00F70A29" w:rsidRPr="00F70A29" w:rsidRDefault="00F70A29" w:rsidP="00F70A29">
                          <w:pPr>
                            <w:jc w:val="center"/>
                            <w:rPr>
                              <w:rFonts w:ascii="Calibri" w:hAnsi="Calibri" w:cs="Calibri"/>
                              <w:color w:val="000000"/>
                              <w:sz w:val="24"/>
                            </w:rPr>
                          </w:pPr>
                          <w:r w:rsidRPr="00F70A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7DC4CC" id="_x0000_t202" coordsize="21600,21600" o:spt="202" path="m,l,21600r21600,l21600,xe">
              <v:stroke joinstyle="miter"/>
              <v:path gradientshapeok="t" o:connecttype="rect"/>
            </v:shapetype>
            <v:shape id="MSIPCM31ee4c698cb2e356a016c74c" o:spid="_x0000_s1151" type="#_x0000_t202" alt="{&quot;HashCode&quot;:-1264680268,&quot;Height&quot;:842.0,&quot;Width&quot;:595.0,&quot;Placement&quot;:&quot;Footer&quot;,&quot;Index&quot;:&quot;FirstPage&quot;,&quot;Section&quot;:1,&quot;Top&quot;:0.0,&quot;Left&quot;:0.0}" style="position:absolute;margin-left:0;margin-top:805.45pt;width:595.35pt;height:21.5pt;z-index:2517155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Kna9sezAgAAUQUA&#10;AA4AAAAAAAAAAAAAAAAALgIAAGRycy9lMm9Eb2MueG1sUEsBAi0AFAAGAAgAAAAhABFyp37fAAAA&#10;CwEAAA8AAAAAAAAAAAAAAAAADQUAAGRycy9kb3ducmV2LnhtbFBLBQYAAAAABAAEAPMAAAAZBgAA&#10;AAA=&#10;" o:allowincell="f" filled="f" stroked="f" strokeweight=".5pt">
              <v:textbox inset=",0,,0">
                <w:txbxContent>
                  <w:p w14:paraId="23A05733" w14:textId="3C902846" w:rsidR="00F70A29" w:rsidRPr="00F70A29" w:rsidRDefault="00F70A29" w:rsidP="00F70A29">
                    <w:pPr>
                      <w:jc w:val="center"/>
                      <w:rPr>
                        <w:rFonts w:ascii="Calibri" w:hAnsi="Calibri" w:cs="Calibri"/>
                        <w:color w:val="000000"/>
                        <w:sz w:val="24"/>
                      </w:rPr>
                    </w:pPr>
                    <w:r w:rsidRPr="00F70A29">
                      <w:rPr>
                        <w:rFonts w:ascii="Calibri" w:hAnsi="Calibri" w:cs="Calibri"/>
                        <w:color w:val="000000"/>
                        <w:sz w:val="24"/>
                      </w:rPr>
                      <w:t>OFFICIAL</w:t>
                    </w:r>
                  </w:p>
                </w:txbxContent>
              </v:textbox>
              <w10:wrap anchorx="page" anchory="page"/>
            </v:shape>
          </w:pict>
        </mc:Fallback>
      </mc:AlternateContent>
    </w:r>
    <w:r w:rsidR="004E2AD7">
      <w:rPr>
        <w:noProof/>
      </w:rPr>
      <w:drawing>
        <wp:anchor distT="0" distB="0" distL="114300" distR="114300" simplePos="0" relativeHeight="251642880" behindDoc="1" locked="0" layoutInCell="1" allowOverlap="1" wp14:anchorId="47C37832" wp14:editId="0DD674E1">
          <wp:simplePos x="0" y="0"/>
          <wp:positionH relativeFrom="page">
            <wp:posOffset>1524000</wp:posOffset>
          </wp:positionH>
          <wp:positionV relativeFrom="page">
            <wp:posOffset>9848850</wp:posOffset>
          </wp:positionV>
          <wp:extent cx="1181228" cy="690880"/>
          <wp:effectExtent l="0" t="0" r="0" b="0"/>
          <wp:wrapTight wrapText="bothSides">
            <wp:wrapPolygon edited="0">
              <wp:start x="0" y="0"/>
              <wp:lineTo x="0" y="20846"/>
              <wp:lineTo x="21252" y="20846"/>
              <wp:lineTo x="2125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I_colour_RGB.jpg"/>
                  <pic:cNvPicPr/>
                </pic:nvPicPr>
                <pic:blipFill>
                  <a:blip r:embed="rId1">
                    <a:extLst>
                      <a:ext uri="{28A0092B-C50C-407E-A947-70E740481C1C}">
                        <a14:useLocalDpi xmlns:a14="http://schemas.microsoft.com/office/drawing/2010/main" val="0"/>
                      </a:ext>
                    </a:extLst>
                  </a:blip>
                  <a:stretch>
                    <a:fillRect/>
                  </a:stretch>
                </pic:blipFill>
                <pic:spPr>
                  <a:xfrm>
                    <a:off x="0" y="0"/>
                    <a:ext cx="1181228" cy="690880"/>
                  </a:xfrm>
                  <a:prstGeom prst="rect">
                    <a:avLst/>
                  </a:prstGeom>
                </pic:spPr>
              </pic:pic>
            </a:graphicData>
          </a:graphic>
          <wp14:sizeRelH relativeFrom="page">
            <wp14:pctWidth>0</wp14:pctWidth>
          </wp14:sizeRelH>
          <wp14:sizeRelV relativeFrom="page">
            <wp14:pctHeight>0</wp14:pctHeight>
          </wp14:sizeRelV>
        </wp:anchor>
      </w:drawing>
    </w:r>
    <w:r w:rsidR="004E2AD7">
      <w:rPr>
        <w:noProof/>
      </w:rPr>
      <w:drawing>
        <wp:anchor distT="0" distB="0" distL="114300" distR="114300" simplePos="0" relativeHeight="251714560" behindDoc="0" locked="0" layoutInCell="1" allowOverlap="1" wp14:anchorId="7C31331B" wp14:editId="0C44D65E">
          <wp:simplePos x="0" y="0"/>
          <wp:positionH relativeFrom="column">
            <wp:posOffset>2416175</wp:posOffset>
          </wp:positionH>
          <wp:positionV relativeFrom="paragraph">
            <wp:posOffset>492760</wp:posOffset>
          </wp:positionV>
          <wp:extent cx="1845945" cy="542925"/>
          <wp:effectExtent l="0" t="0" r="1905" b="9525"/>
          <wp:wrapNone/>
          <wp:docPr id="20" name="Picture 20" descr="J:\Biodiversity Research\AA Threatened Ecosytems\DrylandMalleeProjects\HattahLakes\MDBA_AG_crest_uncoated_CMYK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J:\Biodiversity Research\AA Threatened Ecosytems\DrylandMalleeProjects\HattahLakes\MDBA_AG_crest_uncoated_CMYK_inline.jpg"/>
                  <pic:cNvPicPr>
                    <a:picLocks noChangeAspect="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184594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AD7">
      <w:rPr>
        <w:noProof/>
      </w:rPr>
      <w:drawing>
        <wp:anchor distT="0" distB="0" distL="114300" distR="114300" simplePos="0" relativeHeight="251712512" behindDoc="0" locked="0" layoutInCell="1" allowOverlap="1" wp14:anchorId="3A0C4EED" wp14:editId="26F28856">
          <wp:simplePos x="0" y="0"/>
          <wp:positionH relativeFrom="column">
            <wp:posOffset>4200525</wp:posOffset>
          </wp:positionH>
          <wp:positionV relativeFrom="paragraph">
            <wp:posOffset>462915</wp:posOffset>
          </wp:positionV>
          <wp:extent cx="1162050" cy="536159"/>
          <wp:effectExtent l="0" t="0" r="0" b="0"/>
          <wp:wrapNone/>
          <wp:docPr id="2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6"/>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1162050" cy="5361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1CD2">
      <w:rPr>
        <w:noProof/>
        <w:sz w:val="18"/>
      </w:rPr>
      <mc:AlternateContent>
        <mc:Choice Requires="wps">
          <w:drawing>
            <wp:anchor distT="0" distB="0" distL="114300" distR="114300" simplePos="0" relativeHeight="251628544" behindDoc="0" locked="1" layoutInCell="1" allowOverlap="1" wp14:anchorId="32E5A748" wp14:editId="22794C45">
              <wp:simplePos x="0" y="0"/>
              <wp:positionH relativeFrom="page">
                <wp:posOffset>-300990</wp:posOffset>
              </wp:positionH>
              <wp:positionV relativeFrom="page">
                <wp:posOffset>9955530</wp:posOffset>
              </wp:positionV>
              <wp:extent cx="1971675" cy="485775"/>
              <wp:effectExtent l="0" t="0" r="0" b="0"/>
              <wp:wrapNone/>
              <wp:docPr id="12" name="WebAddress"/>
              <wp:cNvGraphicFramePr/>
              <a:graphic xmlns:a="http://schemas.openxmlformats.org/drawingml/2006/main">
                <a:graphicData uri="http://schemas.microsoft.com/office/word/2010/wordprocessingShape">
                  <wps:wsp>
                    <wps:cNvSpPr txBox="1"/>
                    <wps:spPr>
                      <a:xfrm>
                        <a:off x="0" y="0"/>
                        <a:ext cx="19716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57322" w14:textId="73BF487F" w:rsidR="00671CD2" w:rsidRDefault="00671CD2" w:rsidP="004E2AD7">
                          <w:pPr>
                            <w:pStyle w:val="xWeb"/>
                            <w:spacing w:line="276" w:lineRule="auto"/>
                          </w:pPr>
                          <w:bookmarkStart w:id="0" w:name="Here"/>
                          <w:r w:rsidRPr="009F69FA">
                            <w:t>de</w:t>
                          </w:r>
                          <w:r>
                            <w:t>lwp</w:t>
                          </w:r>
                          <w:r w:rsidRPr="009F69FA">
                            <w:t>.vic.gov.au</w:t>
                          </w:r>
                          <w:bookmarkEnd w:id="0"/>
                        </w:p>
                        <w:p w14:paraId="67EE9599" w14:textId="77777777" w:rsidR="00671CD2" w:rsidRPr="009F69FA" w:rsidRDefault="00671CD2" w:rsidP="004E2AD7">
                          <w:pPr>
                            <w:pStyle w:val="xWeb"/>
                            <w:spacing w:line="276" w:lineRule="auto"/>
                          </w:pPr>
                          <w:r>
                            <w:t>ari.vic.gov.au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5A748" id="WebAddress" o:spid="_x0000_s1152" type="#_x0000_t202" style="position:absolute;margin-left:-23.7pt;margin-top:783.9pt;width:155.25pt;height:38.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" filled="f" stroked="f" strokeweight=".5pt">
              <v:textbox inset="15mm">
                <w:txbxContent>
                  <w:p w14:paraId="0E157322" w14:textId="73BF487F" w:rsidR="00671CD2" w:rsidRDefault="00671CD2" w:rsidP="004E2AD7">
                    <w:pPr>
                      <w:pStyle w:val="xWeb"/>
                      <w:spacing w:line="276" w:lineRule="auto"/>
                    </w:pPr>
                    <w:bookmarkStart w:id="1" w:name="Here"/>
                    <w:r w:rsidRPr="009F69FA">
                      <w:t>de</w:t>
                    </w:r>
                    <w:r>
                      <w:t>lwp</w:t>
                    </w:r>
                    <w:r w:rsidRPr="009F69FA">
                      <w:t>.vic.gov.au</w:t>
                    </w:r>
                    <w:bookmarkEnd w:id="1"/>
                  </w:p>
                  <w:p w14:paraId="67EE9599" w14:textId="77777777" w:rsidR="00671CD2" w:rsidRPr="009F69FA" w:rsidRDefault="00671CD2" w:rsidP="004E2AD7">
                    <w:pPr>
                      <w:pStyle w:val="xWeb"/>
                      <w:spacing w:line="276" w:lineRule="auto"/>
                    </w:pPr>
                    <w:r>
                      <w:t>ari.vic.gov.au</w:t>
                    </w:r>
                  </w:p>
                </w:txbxContent>
              </v:textbox>
              <w10:wrap anchorx="page" anchory="page"/>
              <w10:anchorlock/>
            </v:shape>
          </w:pict>
        </mc:Fallback>
      </mc:AlternateContent>
    </w:r>
    <w:r w:rsidR="00671CD2">
      <w:rPr>
        <w:noProof/>
        <w:sz w:val="18"/>
      </w:rPr>
      <w:drawing>
        <wp:anchor distT="0" distB="0" distL="114300" distR="114300" simplePos="0" relativeHeight="251707392" behindDoc="1" locked="1" layoutInCell="1" allowOverlap="1" wp14:anchorId="6E2EDA48" wp14:editId="5F6A386E">
          <wp:simplePos x="0" y="0"/>
          <wp:positionH relativeFrom="page">
            <wp:posOffset>5695950</wp:posOffset>
          </wp:positionH>
          <wp:positionV relativeFrom="page">
            <wp:posOffset>9888220</wp:posOffset>
          </wp:positionV>
          <wp:extent cx="2051050" cy="5886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rotWithShape="1">
                  <a:blip r:embed="rId4">
                    <a:extLst>
                      <a:ext uri="{28A0092B-C50C-407E-A947-70E740481C1C}">
                        <a14:useLocalDpi xmlns:a14="http://schemas.microsoft.com/office/drawing/2010/main" val="0"/>
                      </a:ext>
                    </a:extLst>
                  </a:blip>
                  <a:srcRect t="1" r="-27078" b="-18182"/>
                  <a:stretch/>
                </pic:blipFill>
                <pic:spPr bwMode="auto">
                  <a:xfrm>
                    <a:off x="0" y="0"/>
                    <a:ext cx="2051050" cy="588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0FB926" w14:textId="77777777" w:rsidR="00671CD2" w:rsidRDefault="00671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CAC559" w14:textId="77777777" w:rsidR="00006729" w:rsidRPr="008F5280" w:rsidRDefault="00006729" w:rsidP="008F5280">
      <w:pPr>
        <w:pStyle w:val="FootnoteSeparator"/>
      </w:pPr>
    </w:p>
    <w:p w14:paraId="3B01CEE2" w14:textId="77777777" w:rsidR="00006729" w:rsidRDefault="00006729"/>
  </w:footnote>
  <w:footnote w:type="continuationSeparator" w:id="0">
    <w:p w14:paraId="45FC6669" w14:textId="77777777" w:rsidR="00006729" w:rsidRDefault="00006729" w:rsidP="008F5280">
      <w:pPr>
        <w:pStyle w:val="FootnoteSeparator"/>
      </w:pPr>
    </w:p>
    <w:p w14:paraId="7EF1B690" w14:textId="77777777" w:rsidR="00006729" w:rsidRDefault="00006729"/>
    <w:p w14:paraId="19F5AC26" w14:textId="77777777" w:rsidR="00006729" w:rsidRDefault="00006729"/>
  </w:footnote>
  <w:footnote w:type="continuationNotice" w:id="1">
    <w:p w14:paraId="43A9C18D" w14:textId="77777777" w:rsidR="00006729" w:rsidRDefault="00006729" w:rsidP="00D55628"/>
    <w:p w14:paraId="62730AB9" w14:textId="77777777" w:rsidR="00006729" w:rsidRDefault="00006729"/>
    <w:p w14:paraId="726F51F7" w14:textId="77777777" w:rsidR="00006729" w:rsidRDefault="000067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671CD2" w:rsidRPr="00975ED3" w14:paraId="13E15EB9" w14:textId="77777777" w:rsidTr="00920652">
      <w:trPr>
        <w:trHeight w:hRule="exact" w:val="1418"/>
      </w:trPr>
      <w:tc>
        <w:tcPr>
          <w:tcW w:w="7761" w:type="dxa"/>
          <w:vAlign w:val="center"/>
        </w:tcPr>
        <w:p w14:paraId="676474CA" w14:textId="458FF7DD" w:rsidR="00671CD2" w:rsidRPr="00975ED3" w:rsidRDefault="00DC509F" w:rsidP="00920652">
          <w:pPr>
            <w:pStyle w:val="Header"/>
          </w:pPr>
          <w:fldSimple w:instr=" STYLEREF  Title  \* MERGEFORMAT ">
            <w:r w:rsidR="00FF6BAB">
              <w:rPr>
                <w:noProof/>
              </w:rPr>
              <w:t>Environmental Water Benefits Black Box</w:t>
            </w:r>
          </w:fldSimple>
        </w:p>
      </w:tc>
    </w:tr>
  </w:tbl>
  <w:p w14:paraId="47FBA3EB" w14:textId="77777777" w:rsidR="00671CD2" w:rsidRPr="00E97294" w:rsidRDefault="00671CD2" w:rsidP="00435833">
    <w:pPr>
      <w:pStyle w:val="Header"/>
    </w:pPr>
    <w:r w:rsidRPr="00806AB6">
      <w:rPr>
        <w:noProof/>
      </w:rPr>
      <mc:AlternateContent>
        <mc:Choice Requires="wps">
          <w:drawing>
            <wp:anchor distT="0" distB="0" distL="114300" distR="114300" simplePos="0" relativeHeight="251685888" behindDoc="1" locked="0" layoutInCell="1" allowOverlap="1" wp14:anchorId="288B29B7" wp14:editId="310129EC">
              <wp:simplePos x="0" y="0"/>
              <wp:positionH relativeFrom="page">
                <wp:posOffset>720090</wp:posOffset>
              </wp:positionH>
              <wp:positionV relativeFrom="page">
                <wp:posOffset>288290</wp:posOffset>
              </wp:positionV>
              <wp:extent cx="864000" cy="900000"/>
              <wp:effectExtent l="0" t="0" r="0" b="0"/>
              <wp:wrapNone/>
              <wp:docPr id="56"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FFD9D" id="TriangleRight" o:spid="_x0000_s1026" alt="&quot;&quot;" style="position:absolute;margin-left:56.7pt;margin-top:22.7pt;width:68.05pt;height:70.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8720" behindDoc="1" locked="0" layoutInCell="1" allowOverlap="1" wp14:anchorId="1ADACF28" wp14:editId="14B2189B">
              <wp:simplePos x="0" y="0"/>
              <wp:positionH relativeFrom="page">
                <wp:posOffset>288290</wp:posOffset>
              </wp:positionH>
              <wp:positionV relativeFrom="page">
                <wp:posOffset>288290</wp:posOffset>
              </wp:positionV>
              <wp:extent cx="864000" cy="900000"/>
              <wp:effectExtent l="0" t="0" r="0" b="0"/>
              <wp:wrapNone/>
              <wp:docPr id="58"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CF692" id="TriangleLeft" o:spid="_x0000_s1026" alt="&quot;&quot;" style="position:absolute;margin-left:22.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1552" behindDoc="1" locked="0" layoutInCell="1" allowOverlap="1" wp14:anchorId="49EBC380" wp14:editId="51BB0378">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A3E609" id="Rectangle" o:spid="_x0000_s1026" style="position:absolute;margin-left:22.7pt;margin-top:22.7pt;width:552.75pt;height:70.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" fillcolor="#00b2a9 [3204]" stroked="f">
              <w10:wrap anchorx="page" anchory="page"/>
            </v:rect>
          </w:pict>
        </mc:Fallback>
      </mc:AlternateContent>
    </w:r>
  </w:p>
  <w:p w14:paraId="1BCC3781" w14:textId="77777777" w:rsidR="00671CD2" w:rsidRDefault="00671C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940A4" w14:textId="7196EC9A" w:rsidR="00671CD2" w:rsidRDefault="00671CD2">
    <w:pPr>
      <w:pStyle w:val="Header"/>
    </w:pPr>
    <w:r w:rsidRPr="00D863EB">
      <w:rPr>
        <w:noProof/>
      </w:rPr>
      <mc:AlternateContent>
        <mc:Choice Requires="wps">
          <w:drawing>
            <wp:anchor distT="0" distB="0" distL="114300" distR="114300" simplePos="0" relativeHeight="251693056" behindDoc="1" locked="0" layoutInCell="1" allowOverlap="1" wp14:anchorId="3C67BC56" wp14:editId="17C366AE">
              <wp:simplePos x="0" y="0"/>
              <wp:positionH relativeFrom="page">
                <wp:posOffset>323215</wp:posOffset>
              </wp:positionH>
              <wp:positionV relativeFrom="page">
                <wp:posOffset>180975</wp:posOffset>
              </wp:positionV>
              <wp:extent cx="863600" cy="899795"/>
              <wp:effectExtent l="0" t="0" r="0" b="0"/>
              <wp:wrapNone/>
              <wp:docPr id="308"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94A545" id="TriangleLeft" o:spid="_x0000_s1026" alt="&quot;&quot;" style="position:absolute;margin-left:25.45pt;margin-top:14.25pt;width:68pt;height:70.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" path="m,l665,1419,1334,,,xe" fillcolor="#cddc29 [3202]" stroked="f">
              <v:path arrowok="t" o:connecttype="custom" o:connectlocs="0,0;430505,899795;863600,0;0,0" o:connectangles="0,0,0,0"/>
              <w10:wrap anchorx="page" anchory="page"/>
            </v:shape>
          </w:pict>
        </mc:Fallback>
      </mc:AlternateContent>
    </w:r>
    <w:r w:rsidRPr="00D863EB">
      <w:rPr>
        <w:noProof/>
      </w:rPr>
      <mc:AlternateContent>
        <mc:Choice Requires="wps">
          <w:drawing>
            <wp:anchor distT="0" distB="0" distL="114300" distR="114300" simplePos="0" relativeHeight="251700224" behindDoc="1" locked="0" layoutInCell="1" allowOverlap="1" wp14:anchorId="0D967237" wp14:editId="25C1CA85">
              <wp:simplePos x="0" y="0"/>
              <wp:positionH relativeFrom="page">
                <wp:posOffset>755205</wp:posOffset>
              </wp:positionH>
              <wp:positionV relativeFrom="page">
                <wp:posOffset>180975</wp:posOffset>
              </wp:positionV>
              <wp:extent cx="863600" cy="899795"/>
              <wp:effectExtent l="0" t="0" r="0" b="0"/>
              <wp:wrapNone/>
              <wp:docPr id="309"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F4F2E" id="TriangleRight" o:spid="_x0000_s1026" alt="&quot;&quot;" style="position:absolute;margin-left:59.45pt;margin-top:14.25pt;width:68pt;height:70.8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" path="m1339,1419l669,,,1419r1339,xe" fillcolor="#201547 [3206]" stroked="f">
              <v:path arrowok="t" o:connecttype="custom" o:connectlocs="863600,899795;431478,0;0,899795;863600,899795" o:connectangles="0,0,0,0"/>
              <w10:wrap anchorx="page" anchory="page"/>
            </v:shape>
          </w:pict>
        </mc:Fallback>
      </mc:AlternateContent>
    </w:r>
    <w:r w:rsidRPr="00806AB6">
      <w:rPr>
        <w:noProof/>
      </w:rPr>
      <mc:AlternateContent>
        <mc:Choice Requires="wps">
          <w:drawing>
            <wp:anchor distT="0" distB="0" distL="114300" distR="114300" simplePos="0" relativeHeight="251664384" behindDoc="1" locked="0" layoutInCell="1" allowOverlap="1" wp14:anchorId="0FA532F5" wp14:editId="6EF1C5D9">
              <wp:simplePos x="0" y="0"/>
              <wp:positionH relativeFrom="page">
                <wp:posOffset>323405</wp:posOffset>
              </wp:positionH>
              <wp:positionV relativeFrom="page">
                <wp:posOffset>179705</wp:posOffset>
              </wp:positionV>
              <wp:extent cx="7019925" cy="899795"/>
              <wp:effectExtent l="0" t="0" r="9525" b="0"/>
              <wp:wrapNone/>
              <wp:docPr id="30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3E8A4B" id="Rectangle" o:spid="_x0000_s1026" style="position:absolute;margin-left:25.45pt;margin-top:14.15pt;width:552.75pt;height:7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" fillcolor="#00b2a9" stroked="f">
              <w10:wrap anchorx="page" anchory="page"/>
            </v:rect>
          </w:pict>
        </mc:Fallback>
      </mc:AlternateContent>
    </w:r>
  </w:p>
  <w:p w14:paraId="55F9BCBA" w14:textId="3AFF5434" w:rsidR="00671CD2" w:rsidRDefault="00671CD2">
    <w:pPr>
      <w:pStyle w:val="Header"/>
    </w:pPr>
    <w:r>
      <w:t>Environmental Water Benefits Black Box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1FB5D" w14:textId="2EFFDB5E" w:rsidR="00671CD2" w:rsidRPr="00E97294" w:rsidRDefault="00671CD2" w:rsidP="00E97294">
    <w:pPr>
      <w:pStyle w:val="Header"/>
    </w:pPr>
    <w:r>
      <w:rPr>
        <w:noProof/>
      </w:rPr>
      <w:drawing>
        <wp:anchor distT="0" distB="0" distL="114300" distR="114300" simplePos="0" relativeHeight="251650048" behindDoc="1" locked="0" layoutInCell="1" allowOverlap="1" wp14:anchorId="35EA477E" wp14:editId="359C373A">
          <wp:simplePos x="0" y="0"/>
          <wp:positionH relativeFrom="page">
            <wp:posOffset>702310</wp:posOffset>
          </wp:positionH>
          <wp:positionV relativeFrom="page">
            <wp:posOffset>1184275</wp:posOffset>
          </wp:positionV>
          <wp:extent cx="864000" cy="896400"/>
          <wp:effectExtent l="0" t="0" r="0" b="0"/>
          <wp:wrapNone/>
          <wp:docPr id="14" name="TriangleBottomACI" descr="Mirring Logo- DELWP's Aboriginal artwork inspired by our role as land and water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iangleBottomACI" descr="Mirring Logo- DELWP's Aboriginal artwork inspired by our role as land and water managers."/>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7216" behindDoc="1" locked="0" layoutInCell="1" allowOverlap="1" wp14:anchorId="5DB21730" wp14:editId="4D1D649E">
              <wp:simplePos x="0" y="0"/>
              <wp:positionH relativeFrom="page">
                <wp:posOffset>714375</wp:posOffset>
              </wp:positionH>
              <wp:positionV relativeFrom="page">
                <wp:posOffset>281305</wp:posOffset>
              </wp:positionV>
              <wp:extent cx="864000" cy="900000"/>
              <wp:effectExtent l="0" t="0" r="0" b="0"/>
              <wp:wrapNone/>
              <wp:docPr id="227"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ADFF1" id="TriangleRight" o:spid="_x0000_s1026" alt="&quot;&quot;" style="position:absolute;margin-left:56.25pt;margin-top:22.15pt;width:68.0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Wl0QIAAN8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14208" behindDoc="1" locked="0" layoutInCell="1" allowOverlap="1" wp14:anchorId="1D4DB97F" wp14:editId="029B37F6">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52010" id="TriangleRight" o:spid="_x0000_s1026" style="position:absolute;margin-left:56.7pt;margin-top:22.7pt;width:68.05pt;height:70.8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35712" behindDoc="1" locked="0" layoutInCell="1" allowOverlap="1" wp14:anchorId="61DC2BD4" wp14:editId="7BA9E81F">
              <wp:simplePos x="0" y="0"/>
              <wp:positionH relativeFrom="page">
                <wp:posOffset>288290</wp:posOffset>
              </wp:positionH>
              <wp:positionV relativeFrom="page">
                <wp:posOffset>288290</wp:posOffset>
              </wp:positionV>
              <wp:extent cx="864000" cy="900000"/>
              <wp:effectExtent l="0" t="0" r="0" b="0"/>
              <wp:wrapNone/>
              <wp:docPr id="34"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F3C32" id="TriangleLeft" o:spid="_x0000_s1026" alt="&quot;&quot;" style="position:absolute;margin-left:22.7pt;margin-top:22.7pt;width:68.05pt;height:70.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21376" behindDoc="1" locked="0" layoutInCell="1" allowOverlap="1" wp14:anchorId="10E6C710" wp14:editId="02CB7D5F">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471A62" id="Rectangle" o:spid="_x0000_s1026" style="position:absolute;margin-left:22.7pt;margin-top:22.7pt;width:552.75pt;height:70.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C63F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510"/>
        </w:tabs>
        <w:ind w:left="51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680"/>
        </w:tabs>
        <w:ind w:left="68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850"/>
        </w:tabs>
        <w:ind w:left="85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6F7E4F"/>
    <w:multiLevelType w:val="hybridMultilevel"/>
    <w:tmpl w:val="DBA4A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545EC4"/>
    <w:multiLevelType w:val="multilevel"/>
    <w:tmpl w:val="324E2AEE"/>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6DED6297"/>
    <w:multiLevelType w:val="hybridMultilevel"/>
    <w:tmpl w:val="EF5AD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3A7BE8"/>
    <w:multiLevelType w:val="hybridMultilevel"/>
    <w:tmpl w:val="65AC0CB6"/>
    <w:lvl w:ilvl="0" w:tplc="06E83A42">
      <w:start w:val="3"/>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2"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4" w15:restartNumberingAfterBreak="0">
    <w:nsid w:val="76712BD2"/>
    <w:multiLevelType w:val="hybridMultilevel"/>
    <w:tmpl w:val="81D8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8"/>
  </w:num>
  <w:num w:numId="3">
    <w:abstractNumId w:val="25"/>
  </w:num>
  <w:num w:numId="4">
    <w:abstractNumId w:val="35"/>
  </w:num>
  <w:num w:numId="5">
    <w:abstractNumId w:val="15"/>
  </w:num>
  <w:num w:numId="6">
    <w:abstractNumId w:val="12"/>
  </w:num>
  <w:num w:numId="7">
    <w:abstractNumId w:val="11"/>
  </w:num>
  <w:num w:numId="8">
    <w:abstractNumId w:val="10"/>
  </w:num>
  <w:num w:numId="9">
    <w:abstractNumId w:val="31"/>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33"/>
    <w:lvlOverride w:ilvl="0">
      <w:startOverride w:val="1"/>
    </w:lvlOverride>
  </w:num>
  <w:num w:numId="29">
    <w:abstractNumId w:val="19"/>
  </w:num>
  <w:num w:numId="30">
    <w:abstractNumId w:val="32"/>
  </w:num>
  <w:num w:numId="31">
    <w:abstractNumId w:val="8"/>
  </w:num>
  <w:num w:numId="32">
    <w:abstractNumId w:val="27"/>
  </w:num>
  <w:num w:numId="33">
    <w:abstractNumId w:val="21"/>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29"/>
  </w:num>
  <w:num w:numId="44">
    <w:abstractNumId w:val="34"/>
  </w:num>
  <w:num w:numId="45">
    <w:abstractNumId w:val="20"/>
  </w:num>
  <w:num w:numId="46">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fr-CA" w:vendorID="64" w:dllVersion="0" w:nlCheck="1" w:checkStyle="0"/>
  <w:activeWritingStyle w:appName="MSWord" w:lang="en-AU" w:vendorID="64" w:dllVersion="4096" w:nlCheck="1" w:checkStyle="0"/>
  <w:activeWritingStyle w:appName="MSWord" w:lang="fr-CA"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6YMA4VR1A3AG7NXaGbjgiglRhGb7yhpS9piTd7VR968X1p4YAC7+W8bJua/O+vZKFSOu14X67A7L1bfVrKx2JQ==" w:salt="lpy8+rOoE+LHdg9HiHbujw=="/>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CB32AD"/>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29"/>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67"/>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1E6"/>
    <w:rsid w:val="000473A1"/>
    <w:rsid w:val="0004761D"/>
    <w:rsid w:val="00047C72"/>
    <w:rsid w:val="00047CE9"/>
    <w:rsid w:val="000501F1"/>
    <w:rsid w:val="00050257"/>
    <w:rsid w:val="00050487"/>
    <w:rsid w:val="000504A5"/>
    <w:rsid w:val="000507C3"/>
    <w:rsid w:val="00052234"/>
    <w:rsid w:val="00052630"/>
    <w:rsid w:val="00052825"/>
    <w:rsid w:val="00052C61"/>
    <w:rsid w:val="00052CF9"/>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1976"/>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62"/>
    <w:rsid w:val="00071DE2"/>
    <w:rsid w:val="00072074"/>
    <w:rsid w:val="00072288"/>
    <w:rsid w:val="0007247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1CC"/>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528"/>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8F6"/>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2E4"/>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71"/>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87"/>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A78"/>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35B"/>
    <w:rsid w:val="00184D8A"/>
    <w:rsid w:val="00184FE9"/>
    <w:rsid w:val="00185004"/>
    <w:rsid w:val="001856A2"/>
    <w:rsid w:val="0018593D"/>
    <w:rsid w:val="00185D75"/>
    <w:rsid w:val="00185F4B"/>
    <w:rsid w:val="0018600C"/>
    <w:rsid w:val="0018616D"/>
    <w:rsid w:val="00186ECA"/>
    <w:rsid w:val="00187485"/>
    <w:rsid w:val="00187520"/>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718"/>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7BB"/>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CFE"/>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1C"/>
    <w:rsid w:val="00223B9B"/>
    <w:rsid w:val="00223E41"/>
    <w:rsid w:val="00223EB7"/>
    <w:rsid w:val="00223EC7"/>
    <w:rsid w:val="002240AD"/>
    <w:rsid w:val="002241F7"/>
    <w:rsid w:val="00224234"/>
    <w:rsid w:val="002242F0"/>
    <w:rsid w:val="0022452B"/>
    <w:rsid w:val="00224EDC"/>
    <w:rsid w:val="00224F1D"/>
    <w:rsid w:val="00225CB2"/>
    <w:rsid w:val="002262A7"/>
    <w:rsid w:val="00227B2F"/>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15"/>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43C"/>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A8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6838"/>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912"/>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1D9D"/>
    <w:rsid w:val="002E2335"/>
    <w:rsid w:val="002E23C3"/>
    <w:rsid w:val="002E2FCE"/>
    <w:rsid w:val="002E3600"/>
    <w:rsid w:val="002E37F7"/>
    <w:rsid w:val="002E3891"/>
    <w:rsid w:val="002E3909"/>
    <w:rsid w:val="002E3E90"/>
    <w:rsid w:val="002E3F9E"/>
    <w:rsid w:val="002E429F"/>
    <w:rsid w:val="002E4397"/>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1DD"/>
    <w:rsid w:val="002F0A6E"/>
    <w:rsid w:val="002F0BF5"/>
    <w:rsid w:val="002F1D03"/>
    <w:rsid w:val="002F1ECC"/>
    <w:rsid w:val="002F25E9"/>
    <w:rsid w:val="002F3E23"/>
    <w:rsid w:val="002F4165"/>
    <w:rsid w:val="002F44C2"/>
    <w:rsid w:val="002F457C"/>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350"/>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629"/>
    <w:rsid w:val="00337980"/>
    <w:rsid w:val="00337989"/>
    <w:rsid w:val="00340C4D"/>
    <w:rsid w:val="003414C5"/>
    <w:rsid w:val="00341DE0"/>
    <w:rsid w:val="003420E0"/>
    <w:rsid w:val="00342173"/>
    <w:rsid w:val="00342444"/>
    <w:rsid w:val="003428F3"/>
    <w:rsid w:val="00342C49"/>
    <w:rsid w:val="00342D06"/>
    <w:rsid w:val="00343B7B"/>
    <w:rsid w:val="003440FE"/>
    <w:rsid w:val="003446A9"/>
    <w:rsid w:val="00344C80"/>
    <w:rsid w:val="00344D5B"/>
    <w:rsid w:val="00344FFD"/>
    <w:rsid w:val="003454A6"/>
    <w:rsid w:val="0034574D"/>
    <w:rsid w:val="00345B5F"/>
    <w:rsid w:val="003468F1"/>
    <w:rsid w:val="00346B3F"/>
    <w:rsid w:val="00346F16"/>
    <w:rsid w:val="00346F99"/>
    <w:rsid w:val="0034750A"/>
    <w:rsid w:val="00347BA8"/>
    <w:rsid w:val="00350472"/>
    <w:rsid w:val="00350C48"/>
    <w:rsid w:val="00350E09"/>
    <w:rsid w:val="003511D3"/>
    <w:rsid w:val="00351B24"/>
    <w:rsid w:val="00352130"/>
    <w:rsid w:val="00352289"/>
    <w:rsid w:val="00352C21"/>
    <w:rsid w:val="00353573"/>
    <w:rsid w:val="00353707"/>
    <w:rsid w:val="003538E5"/>
    <w:rsid w:val="0035412D"/>
    <w:rsid w:val="00354841"/>
    <w:rsid w:val="00354EFD"/>
    <w:rsid w:val="003555CC"/>
    <w:rsid w:val="003561B4"/>
    <w:rsid w:val="0035621B"/>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4A0"/>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8E"/>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4812"/>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7D0"/>
    <w:rsid w:val="003C7B87"/>
    <w:rsid w:val="003D0360"/>
    <w:rsid w:val="003D0CA7"/>
    <w:rsid w:val="003D1288"/>
    <w:rsid w:val="003D12AE"/>
    <w:rsid w:val="003D142B"/>
    <w:rsid w:val="003D1E04"/>
    <w:rsid w:val="003D25C4"/>
    <w:rsid w:val="003D2C4D"/>
    <w:rsid w:val="003D3447"/>
    <w:rsid w:val="003D3468"/>
    <w:rsid w:val="003D357E"/>
    <w:rsid w:val="003D3695"/>
    <w:rsid w:val="003D3D95"/>
    <w:rsid w:val="003D3F0D"/>
    <w:rsid w:val="003D4055"/>
    <w:rsid w:val="003D4483"/>
    <w:rsid w:val="003D4C15"/>
    <w:rsid w:val="003D4DC8"/>
    <w:rsid w:val="003D545B"/>
    <w:rsid w:val="003D5476"/>
    <w:rsid w:val="003D5A45"/>
    <w:rsid w:val="003D5C70"/>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49F"/>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0CA"/>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17D94"/>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017"/>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6AA"/>
    <w:rsid w:val="004649D9"/>
    <w:rsid w:val="00464D36"/>
    <w:rsid w:val="00464F86"/>
    <w:rsid w:val="0046503A"/>
    <w:rsid w:val="004652D7"/>
    <w:rsid w:val="00465713"/>
    <w:rsid w:val="004659BD"/>
    <w:rsid w:val="004659D8"/>
    <w:rsid w:val="00465F2A"/>
    <w:rsid w:val="0046684C"/>
    <w:rsid w:val="004668C7"/>
    <w:rsid w:val="00466A37"/>
    <w:rsid w:val="00466E27"/>
    <w:rsid w:val="004674B9"/>
    <w:rsid w:val="00467962"/>
    <w:rsid w:val="00467FA5"/>
    <w:rsid w:val="004702D8"/>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BE1"/>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32FA"/>
    <w:rsid w:val="0049404A"/>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298"/>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2BFA"/>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AD7"/>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812"/>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7C9"/>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DFB"/>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932"/>
    <w:rsid w:val="00523C38"/>
    <w:rsid w:val="0052438E"/>
    <w:rsid w:val="00525B0A"/>
    <w:rsid w:val="0052624A"/>
    <w:rsid w:val="00526266"/>
    <w:rsid w:val="00526493"/>
    <w:rsid w:val="00526A07"/>
    <w:rsid w:val="00526A2E"/>
    <w:rsid w:val="00526EBE"/>
    <w:rsid w:val="005270F7"/>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9C2"/>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4D42"/>
    <w:rsid w:val="00565127"/>
    <w:rsid w:val="0056662D"/>
    <w:rsid w:val="00566671"/>
    <w:rsid w:val="00566DAC"/>
    <w:rsid w:val="00566FEA"/>
    <w:rsid w:val="005676F5"/>
    <w:rsid w:val="005677B1"/>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B6"/>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4E1"/>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881"/>
    <w:rsid w:val="005F1B40"/>
    <w:rsid w:val="005F1F06"/>
    <w:rsid w:val="005F2030"/>
    <w:rsid w:val="005F2104"/>
    <w:rsid w:val="005F2738"/>
    <w:rsid w:val="005F2CD9"/>
    <w:rsid w:val="005F2DD4"/>
    <w:rsid w:val="005F40BB"/>
    <w:rsid w:val="005F4CC2"/>
    <w:rsid w:val="005F4FED"/>
    <w:rsid w:val="005F551C"/>
    <w:rsid w:val="005F58DD"/>
    <w:rsid w:val="005F5CE7"/>
    <w:rsid w:val="005F5F36"/>
    <w:rsid w:val="005F618D"/>
    <w:rsid w:val="005F6F53"/>
    <w:rsid w:val="005F73D0"/>
    <w:rsid w:val="005F74B8"/>
    <w:rsid w:val="005F7770"/>
    <w:rsid w:val="005F7C8F"/>
    <w:rsid w:val="0060043D"/>
    <w:rsid w:val="0060058E"/>
    <w:rsid w:val="006008D1"/>
    <w:rsid w:val="006009A8"/>
    <w:rsid w:val="00600A7A"/>
    <w:rsid w:val="00600C6D"/>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63"/>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B21"/>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CD2"/>
    <w:rsid w:val="00671D89"/>
    <w:rsid w:val="00671FFF"/>
    <w:rsid w:val="00672399"/>
    <w:rsid w:val="0067295F"/>
    <w:rsid w:val="00672BB1"/>
    <w:rsid w:val="00672D08"/>
    <w:rsid w:val="00673B0F"/>
    <w:rsid w:val="00673B43"/>
    <w:rsid w:val="00673F70"/>
    <w:rsid w:val="00674720"/>
    <w:rsid w:val="00674C30"/>
    <w:rsid w:val="00675203"/>
    <w:rsid w:val="00675899"/>
    <w:rsid w:val="00675E8D"/>
    <w:rsid w:val="006760A1"/>
    <w:rsid w:val="0067617E"/>
    <w:rsid w:val="0067685A"/>
    <w:rsid w:val="00676A93"/>
    <w:rsid w:val="00676B02"/>
    <w:rsid w:val="006770D4"/>
    <w:rsid w:val="006773B8"/>
    <w:rsid w:val="006773E8"/>
    <w:rsid w:val="00677CFC"/>
    <w:rsid w:val="00677D3D"/>
    <w:rsid w:val="00677DE9"/>
    <w:rsid w:val="0068078B"/>
    <w:rsid w:val="00680B5C"/>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6EB"/>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13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428"/>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9E5"/>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07F"/>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D7D3C"/>
    <w:rsid w:val="006E0006"/>
    <w:rsid w:val="006E01B1"/>
    <w:rsid w:val="006E035D"/>
    <w:rsid w:val="006E083A"/>
    <w:rsid w:val="006E0857"/>
    <w:rsid w:val="006E0861"/>
    <w:rsid w:val="006E0970"/>
    <w:rsid w:val="006E0F43"/>
    <w:rsid w:val="006E10BA"/>
    <w:rsid w:val="006E1305"/>
    <w:rsid w:val="006E17EA"/>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70C"/>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3B2"/>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0CA4"/>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6A93"/>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7"/>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7B1"/>
    <w:rsid w:val="00780E0F"/>
    <w:rsid w:val="007812DE"/>
    <w:rsid w:val="00781351"/>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AC7"/>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15D"/>
    <w:rsid w:val="007943AF"/>
    <w:rsid w:val="007947CB"/>
    <w:rsid w:val="00794808"/>
    <w:rsid w:val="0079521E"/>
    <w:rsid w:val="00795366"/>
    <w:rsid w:val="007953BE"/>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715"/>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5D5"/>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93"/>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27F27"/>
    <w:rsid w:val="00830017"/>
    <w:rsid w:val="008300F0"/>
    <w:rsid w:val="00830404"/>
    <w:rsid w:val="008307A6"/>
    <w:rsid w:val="00830B7E"/>
    <w:rsid w:val="0083106F"/>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5E3"/>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A5A"/>
    <w:rsid w:val="00846CDC"/>
    <w:rsid w:val="00846F12"/>
    <w:rsid w:val="00846F26"/>
    <w:rsid w:val="00847067"/>
    <w:rsid w:val="00847486"/>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0DA"/>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6F"/>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77C94"/>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100"/>
    <w:rsid w:val="00887CC1"/>
    <w:rsid w:val="00887D0A"/>
    <w:rsid w:val="00890350"/>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5A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39C"/>
    <w:rsid w:val="008C650B"/>
    <w:rsid w:val="008C66C7"/>
    <w:rsid w:val="008C7B4F"/>
    <w:rsid w:val="008C7EC0"/>
    <w:rsid w:val="008D0359"/>
    <w:rsid w:val="008D0497"/>
    <w:rsid w:val="008D0562"/>
    <w:rsid w:val="008D07B8"/>
    <w:rsid w:val="008D0A50"/>
    <w:rsid w:val="008D0E5B"/>
    <w:rsid w:val="008D1098"/>
    <w:rsid w:val="008D165F"/>
    <w:rsid w:val="008D19A7"/>
    <w:rsid w:val="008D1C99"/>
    <w:rsid w:val="008D2349"/>
    <w:rsid w:val="008D26CC"/>
    <w:rsid w:val="008D30FD"/>
    <w:rsid w:val="008D3196"/>
    <w:rsid w:val="008D3406"/>
    <w:rsid w:val="008D3726"/>
    <w:rsid w:val="008D3D69"/>
    <w:rsid w:val="008D4368"/>
    <w:rsid w:val="008D47D2"/>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84A"/>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387"/>
    <w:rsid w:val="00907749"/>
    <w:rsid w:val="00907A52"/>
    <w:rsid w:val="0091069F"/>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6D1"/>
    <w:rsid w:val="0092192E"/>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47DC9"/>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1F3"/>
    <w:rsid w:val="009602AB"/>
    <w:rsid w:val="00960449"/>
    <w:rsid w:val="009607FD"/>
    <w:rsid w:val="00960900"/>
    <w:rsid w:val="00960947"/>
    <w:rsid w:val="00960E04"/>
    <w:rsid w:val="00961169"/>
    <w:rsid w:val="00961250"/>
    <w:rsid w:val="009616C2"/>
    <w:rsid w:val="009619FB"/>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B39"/>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0E3"/>
    <w:rsid w:val="00A025B3"/>
    <w:rsid w:val="00A0276E"/>
    <w:rsid w:val="00A028C3"/>
    <w:rsid w:val="00A0310E"/>
    <w:rsid w:val="00A0424C"/>
    <w:rsid w:val="00A049CA"/>
    <w:rsid w:val="00A04A55"/>
    <w:rsid w:val="00A05269"/>
    <w:rsid w:val="00A053CC"/>
    <w:rsid w:val="00A0540D"/>
    <w:rsid w:val="00A05F57"/>
    <w:rsid w:val="00A06A21"/>
    <w:rsid w:val="00A06AB1"/>
    <w:rsid w:val="00A06D94"/>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42A"/>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951"/>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3A6"/>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9E7"/>
    <w:rsid w:val="00A90B68"/>
    <w:rsid w:val="00A90D4E"/>
    <w:rsid w:val="00A90F91"/>
    <w:rsid w:val="00A910DA"/>
    <w:rsid w:val="00A91384"/>
    <w:rsid w:val="00A915DE"/>
    <w:rsid w:val="00A919D6"/>
    <w:rsid w:val="00A91DA2"/>
    <w:rsid w:val="00A92200"/>
    <w:rsid w:val="00A92782"/>
    <w:rsid w:val="00A932DC"/>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7DC"/>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B0"/>
    <w:rsid w:val="00AC28FE"/>
    <w:rsid w:val="00AC297B"/>
    <w:rsid w:val="00AC2CD4"/>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618"/>
    <w:rsid w:val="00AD580D"/>
    <w:rsid w:val="00AD5DB5"/>
    <w:rsid w:val="00AD67D6"/>
    <w:rsid w:val="00AD6B3E"/>
    <w:rsid w:val="00AD70E2"/>
    <w:rsid w:val="00AD7588"/>
    <w:rsid w:val="00AD7C28"/>
    <w:rsid w:val="00AD7C88"/>
    <w:rsid w:val="00AE065E"/>
    <w:rsid w:val="00AE0962"/>
    <w:rsid w:val="00AE0A91"/>
    <w:rsid w:val="00AE0FCB"/>
    <w:rsid w:val="00AE16F1"/>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EB4"/>
    <w:rsid w:val="00AF7210"/>
    <w:rsid w:val="00AF7582"/>
    <w:rsid w:val="00AF7C12"/>
    <w:rsid w:val="00B00433"/>
    <w:rsid w:val="00B00AFA"/>
    <w:rsid w:val="00B017D8"/>
    <w:rsid w:val="00B01A56"/>
    <w:rsid w:val="00B01E99"/>
    <w:rsid w:val="00B025A5"/>
    <w:rsid w:val="00B0383E"/>
    <w:rsid w:val="00B03852"/>
    <w:rsid w:val="00B03B76"/>
    <w:rsid w:val="00B03C53"/>
    <w:rsid w:val="00B03D71"/>
    <w:rsid w:val="00B04136"/>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5FDC"/>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C3F"/>
    <w:rsid w:val="00B42D85"/>
    <w:rsid w:val="00B42E79"/>
    <w:rsid w:val="00B433DE"/>
    <w:rsid w:val="00B4369C"/>
    <w:rsid w:val="00B437BB"/>
    <w:rsid w:val="00B44444"/>
    <w:rsid w:val="00B44A2B"/>
    <w:rsid w:val="00B4516E"/>
    <w:rsid w:val="00B45389"/>
    <w:rsid w:val="00B457E2"/>
    <w:rsid w:val="00B458C2"/>
    <w:rsid w:val="00B45B7F"/>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7C7"/>
    <w:rsid w:val="00B55A1D"/>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4E9"/>
    <w:rsid w:val="00B836F9"/>
    <w:rsid w:val="00B83743"/>
    <w:rsid w:val="00B8374F"/>
    <w:rsid w:val="00B83BCF"/>
    <w:rsid w:val="00B83E0A"/>
    <w:rsid w:val="00B84996"/>
    <w:rsid w:val="00B8504C"/>
    <w:rsid w:val="00B8580A"/>
    <w:rsid w:val="00B862EF"/>
    <w:rsid w:val="00B86500"/>
    <w:rsid w:val="00B8691D"/>
    <w:rsid w:val="00B86AF2"/>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731"/>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8F2"/>
    <w:rsid w:val="00BA5B25"/>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0FBA"/>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25D"/>
    <w:rsid w:val="00BE04A5"/>
    <w:rsid w:val="00BE0A86"/>
    <w:rsid w:val="00BE0BE3"/>
    <w:rsid w:val="00BE0BEA"/>
    <w:rsid w:val="00BE1950"/>
    <w:rsid w:val="00BE211F"/>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AAE"/>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5F5"/>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721"/>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1DE"/>
    <w:rsid w:val="00C30843"/>
    <w:rsid w:val="00C30987"/>
    <w:rsid w:val="00C30AFA"/>
    <w:rsid w:val="00C30B58"/>
    <w:rsid w:val="00C30D8E"/>
    <w:rsid w:val="00C30DEB"/>
    <w:rsid w:val="00C30E89"/>
    <w:rsid w:val="00C31358"/>
    <w:rsid w:val="00C31439"/>
    <w:rsid w:val="00C31C12"/>
    <w:rsid w:val="00C31E6E"/>
    <w:rsid w:val="00C324FF"/>
    <w:rsid w:val="00C32561"/>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03A"/>
    <w:rsid w:val="00C434B3"/>
    <w:rsid w:val="00C4364B"/>
    <w:rsid w:val="00C4379B"/>
    <w:rsid w:val="00C43C5C"/>
    <w:rsid w:val="00C43E12"/>
    <w:rsid w:val="00C443F2"/>
    <w:rsid w:val="00C448BB"/>
    <w:rsid w:val="00C449F8"/>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2C48"/>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E6D"/>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480"/>
    <w:rsid w:val="00CA77E7"/>
    <w:rsid w:val="00CA7FBB"/>
    <w:rsid w:val="00CB0597"/>
    <w:rsid w:val="00CB0687"/>
    <w:rsid w:val="00CB08DC"/>
    <w:rsid w:val="00CB1769"/>
    <w:rsid w:val="00CB1C0C"/>
    <w:rsid w:val="00CB1C2D"/>
    <w:rsid w:val="00CB1CA5"/>
    <w:rsid w:val="00CB1CC6"/>
    <w:rsid w:val="00CB1FB7"/>
    <w:rsid w:val="00CB2443"/>
    <w:rsid w:val="00CB2579"/>
    <w:rsid w:val="00CB2D0D"/>
    <w:rsid w:val="00CB32AD"/>
    <w:rsid w:val="00CB33B9"/>
    <w:rsid w:val="00CB395E"/>
    <w:rsid w:val="00CB3A8F"/>
    <w:rsid w:val="00CB4229"/>
    <w:rsid w:val="00CB43FE"/>
    <w:rsid w:val="00CB45F8"/>
    <w:rsid w:val="00CB4A05"/>
    <w:rsid w:val="00CB4C44"/>
    <w:rsid w:val="00CB5131"/>
    <w:rsid w:val="00CB5179"/>
    <w:rsid w:val="00CB568D"/>
    <w:rsid w:val="00CB579D"/>
    <w:rsid w:val="00CB5968"/>
    <w:rsid w:val="00CB6AFC"/>
    <w:rsid w:val="00CB7117"/>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DA1"/>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0A3"/>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D7C"/>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4F3"/>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3C4"/>
    <w:rsid w:val="00D13526"/>
    <w:rsid w:val="00D13655"/>
    <w:rsid w:val="00D13749"/>
    <w:rsid w:val="00D14121"/>
    <w:rsid w:val="00D1476C"/>
    <w:rsid w:val="00D14D48"/>
    <w:rsid w:val="00D14E24"/>
    <w:rsid w:val="00D14EE7"/>
    <w:rsid w:val="00D14F29"/>
    <w:rsid w:val="00D14F40"/>
    <w:rsid w:val="00D15210"/>
    <w:rsid w:val="00D15362"/>
    <w:rsid w:val="00D15A97"/>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23B"/>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2E51"/>
    <w:rsid w:val="00D6301D"/>
    <w:rsid w:val="00D632E4"/>
    <w:rsid w:val="00D63416"/>
    <w:rsid w:val="00D63796"/>
    <w:rsid w:val="00D639B5"/>
    <w:rsid w:val="00D63A6C"/>
    <w:rsid w:val="00D63D48"/>
    <w:rsid w:val="00D63F84"/>
    <w:rsid w:val="00D6449A"/>
    <w:rsid w:val="00D647A4"/>
    <w:rsid w:val="00D64AF2"/>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14A"/>
    <w:rsid w:val="00D8052B"/>
    <w:rsid w:val="00D80648"/>
    <w:rsid w:val="00D809C1"/>
    <w:rsid w:val="00D80B5C"/>
    <w:rsid w:val="00D80D2C"/>
    <w:rsid w:val="00D80DD3"/>
    <w:rsid w:val="00D81732"/>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6F2"/>
    <w:rsid w:val="00D86022"/>
    <w:rsid w:val="00D8613A"/>
    <w:rsid w:val="00D862B0"/>
    <w:rsid w:val="00D863EB"/>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09F"/>
    <w:rsid w:val="00DC5F11"/>
    <w:rsid w:val="00DC5FAE"/>
    <w:rsid w:val="00DC62BC"/>
    <w:rsid w:val="00DC62C6"/>
    <w:rsid w:val="00DC6901"/>
    <w:rsid w:val="00DC6BD0"/>
    <w:rsid w:val="00DC6C10"/>
    <w:rsid w:val="00DC71F7"/>
    <w:rsid w:val="00DC7231"/>
    <w:rsid w:val="00DC787B"/>
    <w:rsid w:val="00DC78B2"/>
    <w:rsid w:val="00DD09DC"/>
    <w:rsid w:val="00DD0D50"/>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4"/>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867"/>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536"/>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47E"/>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680"/>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4A3"/>
    <w:rsid w:val="00E57739"/>
    <w:rsid w:val="00E57BBE"/>
    <w:rsid w:val="00E57DCD"/>
    <w:rsid w:val="00E605ED"/>
    <w:rsid w:val="00E60BE7"/>
    <w:rsid w:val="00E60DE1"/>
    <w:rsid w:val="00E60DF1"/>
    <w:rsid w:val="00E61262"/>
    <w:rsid w:val="00E6130D"/>
    <w:rsid w:val="00E614CE"/>
    <w:rsid w:val="00E61BB0"/>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CA"/>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0D5"/>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1B0"/>
    <w:rsid w:val="00E92786"/>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1DD"/>
    <w:rsid w:val="00EA3433"/>
    <w:rsid w:val="00EA3498"/>
    <w:rsid w:val="00EA397A"/>
    <w:rsid w:val="00EA3F5A"/>
    <w:rsid w:val="00EA4C44"/>
    <w:rsid w:val="00EA4D19"/>
    <w:rsid w:val="00EA4F8A"/>
    <w:rsid w:val="00EA57A3"/>
    <w:rsid w:val="00EA5A7F"/>
    <w:rsid w:val="00EA5C9A"/>
    <w:rsid w:val="00EA660E"/>
    <w:rsid w:val="00EA6C70"/>
    <w:rsid w:val="00EA6CC6"/>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117"/>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11C"/>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40D"/>
    <w:rsid w:val="00EF460B"/>
    <w:rsid w:val="00EF563F"/>
    <w:rsid w:val="00EF5823"/>
    <w:rsid w:val="00EF6341"/>
    <w:rsid w:val="00EF6562"/>
    <w:rsid w:val="00EF682B"/>
    <w:rsid w:val="00EF692B"/>
    <w:rsid w:val="00EF7A5F"/>
    <w:rsid w:val="00EF7B42"/>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D1"/>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9ED"/>
    <w:rsid w:val="00F34A54"/>
    <w:rsid w:val="00F34EAC"/>
    <w:rsid w:val="00F3523F"/>
    <w:rsid w:val="00F35840"/>
    <w:rsid w:val="00F3585E"/>
    <w:rsid w:val="00F35D9B"/>
    <w:rsid w:val="00F35FDF"/>
    <w:rsid w:val="00F36856"/>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C18"/>
    <w:rsid w:val="00F53D55"/>
    <w:rsid w:val="00F54144"/>
    <w:rsid w:val="00F54320"/>
    <w:rsid w:val="00F546D3"/>
    <w:rsid w:val="00F54ACF"/>
    <w:rsid w:val="00F54D7B"/>
    <w:rsid w:val="00F55384"/>
    <w:rsid w:val="00F5592B"/>
    <w:rsid w:val="00F55E20"/>
    <w:rsid w:val="00F5603D"/>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07"/>
    <w:rsid w:val="00F66384"/>
    <w:rsid w:val="00F663C4"/>
    <w:rsid w:val="00F6666A"/>
    <w:rsid w:val="00F667EF"/>
    <w:rsid w:val="00F67155"/>
    <w:rsid w:val="00F672D7"/>
    <w:rsid w:val="00F674E3"/>
    <w:rsid w:val="00F67C84"/>
    <w:rsid w:val="00F700B6"/>
    <w:rsid w:val="00F7012D"/>
    <w:rsid w:val="00F7061C"/>
    <w:rsid w:val="00F70890"/>
    <w:rsid w:val="00F70A29"/>
    <w:rsid w:val="00F72137"/>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589"/>
    <w:rsid w:val="00F80770"/>
    <w:rsid w:val="00F8097E"/>
    <w:rsid w:val="00F8149A"/>
    <w:rsid w:val="00F816B7"/>
    <w:rsid w:val="00F8178C"/>
    <w:rsid w:val="00F81C1E"/>
    <w:rsid w:val="00F81E14"/>
    <w:rsid w:val="00F8291D"/>
    <w:rsid w:val="00F82BF6"/>
    <w:rsid w:val="00F83203"/>
    <w:rsid w:val="00F836D5"/>
    <w:rsid w:val="00F83F67"/>
    <w:rsid w:val="00F84461"/>
    <w:rsid w:val="00F85101"/>
    <w:rsid w:val="00F851C4"/>
    <w:rsid w:val="00F85475"/>
    <w:rsid w:val="00F85786"/>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46A"/>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A91"/>
    <w:rsid w:val="00FA4C7D"/>
    <w:rsid w:val="00FA4ED6"/>
    <w:rsid w:val="00FA4FD7"/>
    <w:rsid w:val="00FA5750"/>
    <w:rsid w:val="00FA5874"/>
    <w:rsid w:val="00FA6476"/>
    <w:rsid w:val="00FA6A95"/>
    <w:rsid w:val="00FA6E13"/>
    <w:rsid w:val="00FA70CC"/>
    <w:rsid w:val="00FA7316"/>
    <w:rsid w:val="00FA77D4"/>
    <w:rsid w:val="00FA798A"/>
    <w:rsid w:val="00FA7E20"/>
    <w:rsid w:val="00FB0A75"/>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C95"/>
    <w:rsid w:val="00FF3D9F"/>
    <w:rsid w:val="00FF4055"/>
    <w:rsid w:val="00FF4786"/>
    <w:rsid w:val="00FF4BA5"/>
    <w:rsid w:val="00FF4D59"/>
    <w:rsid w:val="00FF4D60"/>
    <w:rsid w:val="00FF5169"/>
    <w:rsid w:val="00FF5328"/>
    <w:rsid w:val="00FF5399"/>
    <w:rsid w:val="00FF58A7"/>
    <w:rsid w:val="00FF6A50"/>
    <w:rsid w:val="00FF6BAB"/>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shapedefaults>
    <o:shapelayout v:ext="edit">
      <o:idmap v:ext="edit" data="1"/>
    </o:shapelayout>
  </w:shapeDefaults>
  <w:decimalSymbol w:val="."/>
  <w:listSeparator w:val=","/>
  <w14:docId w14:val="61983778"/>
  <w15:docId w15:val="{D6D8BB8B-8741-4C29-9D36-E55F08174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uiPriority w:val="99"/>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IntroFeatureText"/>
    <w:next w:val="BodyText"/>
    <w:qFormat/>
    <w:rsid w:val="00FF4D60"/>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Imprint">
    <w:name w:val="Imprint"/>
    <w:basedOn w:val="DefaultParagraphFont"/>
    <w:rsid w:val="008D47D2"/>
    <w:rPr>
      <w:rFonts w:ascii="Arial" w:eastAsiaTheme="minorHAnsi" w:hAnsi="Arial"/>
      <w:sz w:val="16"/>
    </w:rPr>
  </w:style>
  <w:style w:type="character" w:styleId="UnresolvedMention">
    <w:name w:val="Unresolved Mention"/>
    <w:basedOn w:val="DefaultParagraphFont"/>
    <w:uiPriority w:val="99"/>
    <w:semiHidden/>
    <w:unhideWhenUsed/>
    <w:rsid w:val="005270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3322">
      <w:bodyDiv w:val="1"/>
      <w:marLeft w:val="0"/>
      <w:marRight w:val="0"/>
      <w:marTop w:val="0"/>
      <w:marBottom w:val="0"/>
      <w:divBdr>
        <w:top w:val="none" w:sz="0" w:space="0" w:color="auto"/>
        <w:left w:val="none" w:sz="0" w:space="0" w:color="auto"/>
        <w:bottom w:val="none" w:sz="0" w:space="0" w:color="auto"/>
        <w:right w:val="none" w:sz="0" w:space="0" w:color="auto"/>
      </w:divBdr>
      <w:divsChild>
        <w:div w:id="1984696902">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36699321">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hyperlink" Target="http://www.relayservice.com.au"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hyperlink" Target="mailto:research.ari@delwp.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hyperlink" Target="mailto:customer.service@delwp.vic.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5.sv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emf"/><Relationship Id="rId40" Type="http://schemas.openxmlformats.org/officeDocument/2006/relationships/hyperlink" Target="http://www.delwp.vic.gov.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7.sv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jpg"/><Relationship Id="rId4"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f28\AppData\Local\Microsoft\Windows\INetCache\Content.Outlook\5Y4MVWN7\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SharedContentType xmlns="Microsoft.SharePoint.Taxonomy.ContentTypeSync" SourceId="797aeec6-0273-40f2-ab3e-beee73212332"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37DCE3ED12E7184F905760729F36F49E" ma:contentTypeVersion="15" ma:contentTypeDescription="Create a new document." ma:contentTypeScope="" ma:versionID="a646b2768ba341ccc29820ad7464509c">
  <xsd:schema xmlns:xsd="http://www.w3.org/2001/XMLSchema" xmlns:xs="http://www.w3.org/2001/XMLSchema" xmlns:p="http://schemas.microsoft.com/office/2006/metadata/properties" xmlns:ns3="5e575a25-7d84-42fa-979f-41a456df14de" xmlns:ns4="bd7ba2a5-f47d-4c97-9d59-3f16e5162700" xmlns:ns5="a5f32de4-e402-4188-b034-e71ca7d22e54" targetNamespace="http://schemas.microsoft.com/office/2006/metadata/properties" ma:root="true" ma:fieldsID="b0e01c761ead6b51406773cf61675ae7" ns3:_="" ns4:_="" ns5:_="">
    <xsd:import namespace="5e575a25-7d84-42fa-979f-41a456df14de"/>
    <xsd:import namespace="bd7ba2a5-f47d-4c97-9d59-3f16e5162700"/>
    <xsd:import namespace="a5f32de4-e402-4188-b034-e71ca7d22e54"/>
    <xsd:element name="properties">
      <xsd:complexType>
        <xsd:sequence>
          <xsd:element name="documentManagement">
            <xsd:complexType>
              <xsd:all>
                <xsd:element ref="ns3:MediaServiceFastMetadata" minOccurs="0"/>
                <xsd:element ref="ns3:MediaServiceDateTaken" minOccurs="0"/>
                <xsd:element ref="ns4:SharedWithUsers" minOccurs="0"/>
                <xsd:element ref="ns4:SharedWithDetails" minOccurs="0"/>
                <xsd:element ref="ns4:SharingHintHash" minOccurs="0"/>
                <xsd:element ref="ns3:MediaServiceMetadata" minOccurs="0"/>
                <xsd:element ref="ns5:_dlc_DocId" minOccurs="0"/>
                <xsd:element ref="ns5:_dlc_DocIdUrl" minOccurs="0"/>
                <xsd:element ref="ns5:_dlc_DocIdPersistId"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575a25-7d84-42fa-979f-41a456df14de" elementFormDefault="qualified">
    <xsd:import namespace="http://schemas.microsoft.com/office/2006/documentManagement/types"/>
    <xsd:import namespace="http://schemas.microsoft.com/office/infopath/2007/PartnerControls"/>
    <xsd:element name="MediaServiceFastMetadata" ma:index="8" nillable="true" ma:displayName="MediaServiceFastMetadata" ma:description="" ma:hidden="true" ma:internalName="MediaServiceFastMetadata" ma:readOnly="true">
      <xsd:simpleType>
        <xsd:restriction base="dms:Note"/>
      </xsd:simpleType>
    </xsd:element>
    <xsd:element name="MediaServiceDateTaken" ma:index="9" nillable="true" ma:displayName="MediaServiceDateTaken" ma:description="" ma:hidden="true" ma:internalName="MediaServiceDateTaken" ma:readOnly="true">
      <xsd:simpleType>
        <xsd:restriction base="dms:Text"/>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7ba2a5-f47d-4c97-9d59-3f16e51627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B0ED5B15-42B1-472D-9489-5DDD8793AFF5}">
  <ds:schemaRefs>
    <ds:schemaRef ds:uri="http://schemas.microsoft.com/sharepoint/v3/contenttype/forms"/>
  </ds:schemaRefs>
</ds:datastoreItem>
</file>

<file path=customXml/itemProps2.xml><?xml version="1.0" encoding="utf-8"?>
<ds:datastoreItem xmlns:ds="http://schemas.openxmlformats.org/officeDocument/2006/customXml" ds:itemID="{9C52E8B7-CBAE-4E19-A94B-23DBD82957B3}">
  <ds:schemaRefs>
    <ds:schemaRef ds:uri="http://schemas.openxmlformats.org/officeDocument/2006/bibliography"/>
  </ds:schemaRefs>
</ds:datastoreItem>
</file>

<file path=customXml/itemProps3.xml><?xml version="1.0" encoding="utf-8"?>
<ds:datastoreItem xmlns:ds="http://schemas.openxmlformats.org/officeDocument/2006/customXml" ds:itemID="{2F200B37-303E-44B3-AA5D-4FCCC472AB3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C59627-0C6A-4F6C-AD58-3575A16B5DA4}">
  <ds:schemaRefs>
    <ds:schemaRef ds:uri="Microsoft.SharePoint.Taxonomy.ContentTypeSync"/>
  </ds:schemaRefs>
</ds:datastoreItem>
</file>

<file path=customXml/itemProps5.xml><?xml version="1.0" encoding="utf-8"?>
<ds:datastoreItem xmlns:ds="http://schemas.openxmlformats.org/officeDocument/2006/customXml" ds:itemID="{65451FA3-6C3B-4545-8868-A65986F737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575a25-7d84-42fa-979f-41a456df14de"/>
    <ds:schemaRef ds:uri="bd7ba2a5-f47d-4c97-9d59-3f16e5162700"/>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9690067-D5F2-490E-A919-7B9B9BF0008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DELWP Fact sheet 2pp template</Template>
  <TotalTime>38</TotalTime>
  <Pages>4</Pages>
  <Words>855</Words>
  <Characters>4880</Characters>
  <Application>Microsoft Office Word</Application>
  <DocSecurity>8</DocSecurity>
  <Lines>40</Lines>
  <Paragraphs>11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Mike J Duncan (DELWP)</dc:creator>
  <cp:keywords/>
  <dc:description/>
  <cp:lastModifiedBy>Michele Kohout (DELWP)</cp:lastModifiedBy>
  <cp:revision>16</cp:revision>
  <cp:lastPrinted>2021-03-29T04:00:00Z</cp:lastPrinted>
  <dcterms:created xsi:type="dcterms:W3CDTF">2021-03-23T23:51:00Z</dcterms:created>
  <dcterms:modified xsi:type="dcterms:W3CDTF">2021-03-29T04:59:00Z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0x01010037DCE3ED12E7184F905760729F36F49E</vt:lpwstr>
  </property>
  <property fmtid="{D5CDD505-2E9C-101B-9397-08002B2CF9AE}" pid="19" name="MSIP_Label_4257e2ab-f512-40e2-9c9a-c64247360765_Enabled">
    <vt:lpwstr>true</vt:lpwstr>
  </property>
  <property fmtid="{D5CDD505-2E9C-101B-9397-08002B2CF9AE}" pid="20" name="MSIP_Label_4257e2ab-f512-40e2-9c9a-c64247360765_SetDate">
    <vt:lpwstr>2021-02-09T00:44:33Z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cb40d475-1730-477d-a989-82aae64886c2</vt:lpwstr>
  </property>
  <property fmtid="{D5CDD505-2E9C-101B-9397-08002B2CF9AE}" pid="25" name="MSIP_Label_4257e2ab-f512-40e2-9c9a-c64247360765_ContentBits">
    <vt:lpwstr>2</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