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f4df23637e9c402b" Type="http://schemas.microsoft.com/office/2006/relationships/ui/extensibility" Target="customUI/customUI.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5670" w:rightFromText="5670" w:bottomFromText="284" w:vertAnchor="page" w:horzAnchor="page" w:tblpX="566" w:tblpY="455"/>
        <w:tblOverlap w:val="never"/>
        <w:tblW w:w="10916" w:type="dxa"/>
        <w:tblLayout w:type="fixed"/>
        <w:tblCellMar>
          <w:left w:w="0" w:type="dxa"/>
          <w:right w:w="0" w:type="dxa"/>
        </w:tblCellMar>
        <w:tblLook w:val="04A0" w:firstRow="1" w:lastRow="0" w:firstColumn="1" w:lastColumn="0" w:noHBand="0" w:noVBand="1"/>
      </w:tblPr>
      <w:tblGrid>
        <w:gridCol w:w="10916"/>
      </w:tblGrid>
      <w:tr w:rsidR="00975ED3" w:rsidRPr="00975ED3" w14:paraId="1B8BE492" w14:textId="77777777" w:rsidTr="009E1DA6">
        <w:trPr>
          <w:trHeight w:hRule="exact" w:val="1418"/>
        </w:trPr>
        <w:tc>
          <w:tcPr>
            <w:tcW w:w="10916" w:type="dxa"/>
            <w:vAlign w:val="center"/>
          </w:tcPr>
          <w:p w14:paraId="448F8791" w14:textId="77777777" w:rsidR="00975ED3" w:rsidRDefault="00AB4857" w:rsidP="009E1DA6">
            <w:pPr>
              <w:pStyle w:val="Title"/>
              <w:spacing w:before="240"/>
            </w:pPr>
            <w:bookmarkStart w:id="0" w:name="_GoBack"/>
            <w:bookmarkEnd w:id="0"/>
            <w:r>
              <w:t xml:space="preserve">Riparian </w:t>
            </w:r>
            <w:r w:rsidR="009E1DA6">
              <w:t xml:space="preserve">Intervention Monitoring Program </w:t>
            </w:r>
            <w:r>
              <w:t>(RIMP)</w:t>
            </w:r>
          </w:p>
          <w:p w14:paraId="515095B3" w14:textId="77777777" w:rsidR="009E1DA6" w:rsidRPr="009E1DA6" w:rsidRDefault="009E1DA6" w:rsidP="009E1DA6">
            <w:pPr>
              <w:spacing w:before="240"/>
              <w:jc w:val="right"/>
            </w:pPr>
          </w:p>
        </w:tc>
      </w:tr>
      <w:tr w:rsidR="00975ED3" w14:paraId="218F6B0D" w14:textId="77777777" w:rsidTr="009E1DA6">
        <w:trPr>
          <w:trHeight w:val="1247"/>
        </w:trPr>
        <w:tc>
          <w:tcPr>
            <w:tcW w:w="10916" w:type="dxa"/>
            <w:vAlign w:val="center"/>
          </w:tcPr>
          <w:p w14:paraId="60CC8822" w14:textId="76298F8B" w:rsidR="00975ED3" w:rsidRDefault="00997291" w:rsidP="00E82D15">
            <w:pPr>
              <w:pStyle w:val="Subtitle"/>
              <w:spacing w:before="240"/>
            </w:pPr>
            <w:r>
              <w:rPr>
                <w:rFonts w:ascii="Tms Rmn" w:hAnsi="Tms Rmn"/>
                <w:noProof/>
                <w:sz w:val="24"/>
              </w:rPr>
              <mc:AlternateContent>
                <mc:Choice Requires="wpg">
                  <w:drawing>
                    <wp:anchor distT="0" distB="0" distL="114300" distR="114300" simplePos="0" relativeHeight="251667456" behindDoc="0" locked="0" layoutInCell="1" allowOverlap="1" wp14:anchorId="3FCEF446" wp14:editId="017E02D7">
                      <wp:simplePos x="0" y="0"/>
                      <wp:positionH relativeFrom="column">
                        <wp:posOffset>80010</wp:posOffset>
                      </wp:positionH>
                      <wp:positionV relativeFrom="paragraph">
                        <wp:posOffset>715010</wp:posOffset>
                      </wp:positionV>
                      <wp:extent cx="6744970" cy="1752600"/>
                      <wp:effectExtent l="0" t="0" r="0" b="0"/>
                      <wp:wrapTight wrapText="bothSides">
                        <wp:wrapPolygon edited="0">
                          <wp:start x="0" y="0"/>
                          <wp:lineTo x="0" y="21365"/>
                          <wp:lineTo x="21535" y="21365"/>
                          <wp:lineTo x="21535" y="0"/>
                          <wp:lineTo x="0" y="0"/>
                        </wp:wrapPolygon>
                      </wp:wrapTight>
                      <wp:docPr id="12" name="Group 12"/>
                      <wp:cNvGraphicFramePr/>
                      <a:graphic xmlns:a="http://schemas.openxmlformats.org/drawingml/2006/main">
                        <a:graphicData uri="http://schemas.microsoft.com/office/word/2010/wordprocessingGroup">
                          <wpg:wgp>
                            <wpg:cNvGrpSpPr/>
                            <wpg:grpSpPr>
                              <a:xfrm>
                                <a:off x="0" y="0"/>
                                <a:ext cx="6744970" cy="1752600"/>
                                <a:chOff x="0" y="0"/>
                                <a:chExt cx="6981825" cy="1752600"/>
                              </a:xfrm>
                            </wpg:grpSpPr>
                            <pic:pic xmlns:pic="http://schemas.openxmlformats.org/drawingml/2006/picture">
                              <pic:nvPicPr>
                                <pic:cNvPr id="13" name="Picture 13"/>
                                <pic:cNvPicPr>
                                  <a:picLocks noChangeAspect="1"/>
                                </pic:cNvPicPr>
                              </pic:nvPicPr>
                              <pic:blipFill rotWithShape="1">
                                <a:blip r:embed="rId9" cstate="print">
                                  <a:extLst>
                                    <a:ext uri="{28A0092B-C50C-407E-A947-70E740481C1C}">
                                      <a14:useLocalDpi xmlns:a14="http://schemas.microsoft.com/office/drawing/2010/main" val="0"/>
                                    </a:ext>
                                  </a:extLst>
                                </a:blip>
                                <a:srcRect l="1" t="6599" r="8475"/>
                                <a:stretch/>
                              </pic:blipFill>
                              <pic:spPr bwMode="auto">
                                <a:xfrm>
                                  <a:off x="4638675" y="0"/>
                                  <a:ext cx="2343150" cy="1752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rotWithShape="1">
                                <a:blip r:embed="rId10" cstate="print">
                                  <a:extLst>
                                    <a:ext uri="{28A0092B-C50C-407E-A947-70E740481C1C}">
                                      <a14:useLocalDpi xmlns:a14="http://schemas.microsoft.com/office/drawing/2010/main" val="0"/>
                                    </a:ext>
                                  </a:extLst>
                                </a:blip>
                                <a:srcRect r="12595" b="6599"/>
                                <a:stretch/>
                              </pic:blipFill>
                              <pic:spPr bwMode="auto">
                                <a:xfrm flipV="1">
                                  <a:off x="0" y="0"/>
                                  <a:ext cx="2181225" cy="1752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1" cstate="print">
                                  <a:extLst>
                                    <a:ext uri="{28A0092B-C50C-407E-A947-70E740481C1C}">
                                      <a14:useLocalDpi xmlns:a14="http://schemas.microsoft.com/office/drawing/2010/main" val="0"/>
                                    </a:ext>
                                  </a:extLst>
                                </a:blip>
                                <a:srcRect t="6599"/>
                                <a:stretch/>
                              </pic:blipFill>
                              <pic:spPr bwMode="auto">
                                <a:xfrm>
                                  <a:off x="2114550" y="0"/>
                                  <a:ext cx="2524125" cy="1752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78C476DF" id="Group 12" o:spid="_x0000_s1026" style="position:absolute;margin-left:6.3pt;margin-top:56.3pt;width:531.1pt;height:138pt;z-index:251667456;mso-width-relative:margin;mso-height-relative:margin" coordsize="69818,17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46386;width:23432;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">
                        <v:imagedata r:id="rId12" o:title="" croptop="4325f" cropleft="1f" cropright="5554f"/>
                        <v:path arrowok="t"/>
                      </v:shape>
                      <v:shape id="Picture 14" o:spid="_x0000_s1028" type="#_x0000_t75" style="position:absolute;width:21812;height:17526;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">
                        <v:imagedata r:id="rId13" o:title="" cropbottom="4325f" cropright="8254f"/>
                        <v:path arrowok="t"/>
                      </v:shape>
                      <v:shape id="Picture 15" o:spid="_x0000_s1029" type="#_x0000_t75" style="position:absolute;left:21145;width:25241;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">
                        <v:imagedata r:id="rId14" o:title="" croptop="4325f"/>
                        <v:path arrowok="t"/>
                      </v:shape>
                      <w10:wrap type="tight"/>
                    </v:group>
                  </w:pict>
                </mc:Fallback>
              </mc:AlternateContent>
            </w:r>
            <w:r w:rsidR="00AB4857">
              <w:t xml:space="preserve">Overview – </w:t>
            </w:r>
            <w:r w:rsidR="00331E63">
              <w:t xml:space="preserve">May </w:t>
            </w:r>
            <w:r w:rsidR="00AB4857">
              <w:t>2017</w:t>
            </w:r>
          </w:p>
        </w:tc>
      </w:tr>
    </w:tbl>
    <w:p w14:paraId="160A9E61" w14:textId="77777777" w:rsidR="00806AB6" w:rsidRDefault="00806AB6" w:rsidP="00307C36"/>
    <w:p w14:paraId="306A9BBF" w14:textId="77777777" w:rsidR="00806AB6" w:rsidRDefault="00806AB6" w:rsidP="00806AB6">
      <w:pPr>
        <w:pStyle w:val="BodyText"/>
        <w:sectPr w:rsidR="00806AB6" w:rsidSect="00E97294">
          <w:headerReference w:type="even" r:id="rId15"/>
          <w:footerReference w:type="even" r:id="rId16"/>
          <w:footerReference w:type="default" r:id="rId17"/>
          <w:headerReference w:type="first" r:id="rId18"/>
          <w:footerReference w:type="first" r:id="rId19"/>
          <w:pgSz w:w="11907" w:h="16840" w:code="9"/>
          <w:pgMar w:top="2211" w:right="737" w:bottom="794" w:left="851" w:header="284" w:footer="284" w:gutter="0"/>
          <w:cols w:space="284"/>
          <w:titlePg/>
          <w:docGrid w:linePitch="360"/>
        </w:sectPr>
      </w:pPr>
    </w:p>
    <w:p w14:paraId="04E5C42F" w14:textId="77777777" w:rsidR="001306D2" w:rsidRPr="00050253" w:rsidRDefault="00AB4857" w:rsidP="001306D2">
      <w:pPr>
        <w:pStyle w:val="IntroFeatureText"/>
      </w:pPr>
      <w:r>
        <w:lastRenderedPageBreak/>
        <w:t>Using long-term monitoring to improve the effectiveness and efficiency of riparian management.</w:t>
      </w:r>
    </w:p>
    <w:p w14:paraId="7DA3F1B9" w14:textId="77777777" w:rsidR="00AB4857" w:rsidRDefault="00AB4857" w:rsidP="00621E94">
      <w:pPr>
        <w:pStyle w:val="Heading2"/>
        <w:spacing w:before="160"/>
      </w:pPr>
      <w:r>
        <w:t>Background</w:t>
      </w:r>
    </w:p>
    <w:p w14:paraId="157D3E52" w14:textId="0CE1646B" w:rsidR="00AB4857" w:rsidRPr="00AB4857" w:rsidRDefault="00AB4857" w:rsidP="00F7610F">
      <w:pPr>
        <w:pStyle w:val="Heading2"/>
        <w:spacing w:before="0" w:after="0" w:line="240" w:lineRule="auto"/>
        <w:jc w:val="both"/>
      </w:pPr>
      <w:r w:rsidRPr="005E7731">
        <w:rPr>
          <w:b w:val="0"/>
          <w:bCs w:val="0"/>
          <w:iCs w:val="0"/>
          <w:color w:val="363534" w:themeColor="text1"/>
          <w:kern w:val="0"/>
          <w:sz w:val="20"/>
          <w:szCs w:val="20"/>
        </w:rPr>
        <w:t xml:space="preserve">In Victoria, agencies including </w:t>
      </w:r>
      <w:r w:rsidR="00244D84" w:rsidRPr="005E7731">
        <w:rPr>
          <w:b w:val="0"/>
          <w:bCs w:val="0"/>
          <w:iCs w:val="0"/>
          <w:color w:val="363534" w:themeColor="text1"/>
          <w:kern w:val="0"/>
          <w:sz w:val="20"/>
          <w:szCs w:val="20"/>
        </w:rPr>
        <w:t xml:space="preserve">the </w:t>
      </w:r>
      <w:r w:rsidR="00244D84" w:rsidRPr="00244D84">
        <w:rPr>
          <w:b w:val="0"/>
          <w:bCs w:val="0"/>
          <w:iCs w:val="0"/>
          <w:color w:val="363534" w:themeColor="text1"/>
          <w:kern w:val="0"/>
          <w:sz w:val="20"/>
          <w:szCs w:val="20"/>
        </w:rPr>
        <w:t>Department of Environment Land Water and Planning (DELWP)</w:t>
      </w:r>
      <w:r w:rsidR="00244D84">
        <w:rPr>
          <w:b w:val="0"/>
          <w:bCs w:val="0"/>
          <w:iCs w:val="0"/>
          <w:color w:val="363534" w:themeColor="text1"/>
          <w:kern w:val="0"/>
          <w:sz w:val="20"/>
          <w:szCs w:val="20"/>
        </w:rPr>
        <w:t xml:space="preserve">, </w:t>
      </w:r>
      <w:r w:rsidR="00244D84" w:rsidRPr="00244D84">
        <w:rPr>
          <w:b w:val="0"/>
          <w:bCs w:val="0"/>
          <w:iCs w:val="0"/>
          <w:color w:val="363534" w:themeColor="text1"/>
          <w:kern w:val="0"/>
          <w:sz w:val="20"/>
          <w:szCs w:val="20"/>
        </w:rPr>
        <w:t xml:space="preserve">Catchment Management Authorities (CMAs) </w:t>
      </w:r>
      <w:r w:rsidRPr="005E7731">
        <w:rPr>
          <w:b w:val="0"/>
          <w:bCs w:val="0"/>
          <w:iCs w:val="0"/>
          <w:color w:val="363534" w:themeColor="text1"/>
          <w:kern w:val="0"/>
          <w:sz w:val="20"/>
          <w:szCs w:val="20"/>
        </w:rPr>
        <w:t xml:space="preserve">and Melbourne Water invest significant resources in riparian </w:t>
      </w:r>
      <w:r w:rsidR="00DC04E2">
        <w:rPr>
          <w:b w:val="0"/>
          <w:bCs w:val="0"/>
          <w:iCs w:val="0"/>
          <w:color w:val="363534" w:themeColor="text1"/>
          <w:kern w:val="0"/>
          <w:sz w:val="20"/>
          <w:szCs w:val="20"/>
        </w:rPr>
        <w:t>management</w:t>
      </w:r>
      <w:r w:rsidR="00DC04E2" w:rsidRPr="005E7731">
        <w:rPr>
          <w:b w:val="0"/>
          <w:bCs w:val="0"/>
          <w:iCs w:val="0"/>
          <w:color w:val="363534" w:themeColor="text1"/>
          <w:kern w:val="0"/>
          <w:sz w:val="20"/>
          <w:szCs w:val="20"/>
        </w:rPr>
        <w:t xml:space="preserve"> </w:t>
      </w:r>
      <w:r w:rsidR="007B3712">
        <w:rPr>
          <w:b w:val="0"/>
          <w:bCs w:val="0"/>
          <w:iCs w:val="0"/>
          <w:color w:val="363534" w:themeColor="text1"/>
          <w:kern w:val="0"/>
          <w:sz w:val="20"/>
          <w:szCs w:val="20"/>
        </w:rPr>
        <w:t>interventions</w:t>
      </w:r>
      <w:r w:rsidR="007B3712" w:rsidRPr="005E7731">
        <w:rPr>
          <w:b w:val="0"/>
          <w:bCs w:val="0"/>
          <w:iCs w:val="0"/>
          <w:color w:val="363534" w:themeColor="text1"/>
          <w:kern w:val="0"/>
          <w:sz w:val="20"/>
          <w:szCs w:val="20"/>
        </w:rPr>
        <w:t xml:space="preserve"> </w:t>
      </w:r>
      <w:r w:rsidRPr="005E7731">
        <w:rPr>
          <w:b w:val="0"/>
          <w:bCs w:val="0"/>
          <w:iCs w:val="0"/>
          <w:color w:val="363534" w:themeColor="text1"/>
          <w:kern w:val="0"/>
          <w:sz w:val="20"/>
          <w:szCs w:val="20"/>
        </w:rPr>
        <w:t xml:space="preserve">along waterways. </w:t>
      </w:r>
      <w:r w:rsidR="001B0DE3">
        <w:rPr>
          <w:b w:val="0"/>
          <w:bCs w:val="0"/>
          <w:iCs w:val="0"/>
          <w:color w:val="363534" w:themeColor="text1"/>
          <w:kern w:val="0"/>
          <w:sz w:val="20"/>
          <w:szCs w:val="20"/>
        </w:rPr>
        <w:t xml:space="preserve">These </w:t>
      </w:r>
      <w:r w:rsidR="007B3712">
        <w:rPr>
          <w:b w:val="0"/>
          <w:bCs w:val="0"/>
          <w:iCs w:val="0"/>
          <w:color w:val="363534" w:themeColor="text1"/>
          <w:kern w:val="0"/>
          <w:sz w:val="20"/>
          <w:szCs w:val="20"/>
        </w:rPr>
        <w:t>intervention</w:t>
      </w:r>
      <w:r w:rsidR="001B0DE3">
        <w:rPr>
          <w:b w:val="0"/>
          <w:bCs w:val="0"/>
          <w:iCs w:val="0"/>
          <w:color w:val="363534" w:themeColor="text1"/>
          <w:kern w:val="0"/>
          <w:sz w:val="20"/>
          <w:szCs w:val="20"/>
        </w:rPr>
        <w:t>s</w:t>
      </w:r>
      <w:r w:rsidRPr="005E7731">
        <w:rPr>
          <w:b w:val="0"/>
          <w:bCs w:val="0"/>
          <w:iCs w:val="0"/>
          <w:color w:val="363534" w:themeColor="text1"/>
          <w:kern w:val="0"/>
          <w:sz w:val="20"/>
          <w:szCs w:val="20"/>
        </w:rPr>
        <w:t xml:space="preserve"> aim to improve vegetation condition and manage bank erosion and contribute to long-term improvements in the condition of our waterways. While it is expected that these management </w:t>
      </w:r>
      <w:r w:rsidR="00D33798">
        <w:rPr>
          <w:b w:val="0"/>
          <w:bCs w:val="0"/>
          <w:iCs w:val="0"/>
          <w:color w:val="363534" w:themeColor="text1"/>
          <w:kern w:val="0"/>
          <w:sz w:val="20"/>
          <w:szCs w:val="20"/>
        </w:rPr>
        <w:t>interventions</w:t>
      </w:r>
      <w:r w:rsidR="007B3712" w:rsidRPr="005E7731">
        <w:rPr>
          <w:b w:val="0"/>
          <w:bCs w:val="0"/>
          <w:iCs w:val="0"/>
          <w:color w:val="363534" w:themeColor="text1"/>
          <w:kern w:val="0"/>
          <w:sz w:val="20"/>
          <w:szCs w:val="20"/>
        </w:rPr>
        <w:t xml:space="preserve"> </w:t>
      </w:r>
      <w:r w:rsidRPr="005E7731">
        <w:rPr>
          <w:b w:val="0"/>
          <w:bCs w:val="0"/>
          <w:iCs w:val="0"/>
          <w:color w:val="363534" w:themeColor="text1"/>
          <w:kern w:val="0"/>
          <w:sz w:val="20"/>
          <w:szCs w:val="20"/>
        </w:rPr>
        <w:t>will achieve these aims, long-term monitoring is needed to:</w:t>
      </w:r>
      <w:r w:rsidRPr="00AB4857">
        <w:t xml:space="preserve"> </w:t>
      </w:r>
    </w:p>
    <w:p w14:paraId="00CC89DD" w14:textId="7F2BFDA9" w:rsidR="00AB4857" w:rsidRPr="00C1286B" w:rsidRDefault="00AB4857" w:rsidP="006A1C07">
      <w:pPr>
        <w:pStyle w:val="ListParagraph"/>
        <w:numPr>
          <w:ilvl w:val="0"/>
          <w:numId w:val="43"/>
        </w:numPr>
        <w:autoSpaceDE w:val="0"/>
        <w:autoSpaceDN w:val="0"/>
        <w:adjustRightInd w:val="0"/>
        <w:spacing w:line="240" w:lineRule="auto"/>
        <w:ind w:left="426" w:hanging="284"/>
        <w:jc w:val="both"/>
      </w:pPr>
      <w:r w:rsidRPr="00C1286B">
        <w:t xml:space="preserve">demonstrate the impact and effectiveness of riparian management </w:t>
      </w:r>
      <w:r w:rsidR="007B3712">
        <w:t>intervention</w:t>
      </w:r>
      <w:r w:rsidRPr="00C1286B">
        <w:t xml:space="preserve">s </w:t>
      </w:r>
    </w:p>
    <w:p w14:paraId="41D18DFF" w14:textId="77777777" w:rsidR="00AB4857" w:rsidRPr="00C1286B" w:rsidRDefault="00AB4857" w:rsidP="006A1C07">
      <w:pPr>
        <w:pStyle w:val="ListParagraph"/>
        <w:numPr>
          <w:ilvl w:val="0"/>
          <w:numId w:val="43"/>
        </w:numPr>
        <w:autoSpaceDE w:val="0"/>
        <w:autoSpaceDN w:val="0"/>
        <w:adjustRightInd w:val="0"/>
        <w:spacing w:line="240" w:lineRule="auto"/>
        <w:ind w:left="426" w:hanging="284"/>
        <w:jc w:val="both"/>
      </w:pPr>
      <w:r w:rsidRPr="00C1286B">
        <w:t>determine how long it takes before change occurs</w:t>
      </w:r>
    </w:p>
    <w:p w14:paraId="1F4137A5" w14:textId="55AF43A4" w:rsidR="00AB4857" w:rsidRPr="00C1286B" w:rsidRDefault="00AB4857" w:rsidP="006A1C07">
      <w:pPr>
        <w:pStyle w:val="ListParagraph"/>
        <w:numPr>
          <w:ilvl w:val="0"/>
          <w:numId w:val="43"/>
        </w:numPr>
        <w:autoSpaceDE w:val="0"/>
        <w:autoSpaceDN w:val="0"/>
        <w:adjustRightInd w:val="0"/>
        <w:spacing w:line="240" w:lineRule="auto"/>
        <w:ind w:left="426" w:hanging="284"/>
        <w:jc w:val="both"/>
      </w:pPr>
      <w:r w:rsidRPr="00C1286B">
        <w:t xml:space="preserve">understand why these </w:t>
      </w:r>
      <w:r w:rsidR="007B3712">
        <w:t>intervention</w:t>
      </w:r>
      <w:r w:rsidRPr="00C1286B">
        <w:t>s are sometimes more successful in some locations than in others</w:t>
      </w:r>
      <w:r w:rsidR="00244D84">
        <w:t xml:space="preserve">, </w:t>
      </w:r>
      <w:r w:rsidRPr="00C1286B">
        <w:t>and</w:t>
      </w:r>
    </w:p>
    <w:p w14:paraId="2400893D" w14:textId="3FC2BF2C" w:rsidR="00621E94" w:rsidRDefault="0094397A" w:rsidP="00621E94">
      <w:pPr>
        <w:pStyle w:val="ListParagraph"/>
        <w:numPr>
          <w:ilvl w:val="0"/>
          <w:numId w:val="43"/>
        </w:numPr>
        <w:autoSpaceDE w:val="0"/>
        <w:autoSpaceDN w:val="0"/>
        <w:adjustRightInd w:val="0"/>
        <w:spacing w:line="240" w:lineRule="auto"/>
        <w:ind w:left="426" w:hanging="284"/>
        <w:jc w:val="both"/>
      </w:pPr>
      <w:r w:rsidRPr="00C1286B">
        <w:t xml:space="preserve">understand if the way management </w:t>
      </w:r>
      <w:r w:rsidR="007B3712">
        <w:t>intervention</w:t>
      </w:r>
      <w:r w:rsidRPr="00C1286B">
        <w:t>s</w:t>
      </w:r>
      <w:r w:rsidR="00BB205B">
        <w:t xml:space="preserve"> </w:t>
      </w:r>
      <w:r w:rsidR="001F494A">
        <w:t xml:space="preserve">are </w:t>
      </w:r>
      <w:r w:rsidRPr="00C1286B">
        <w:t xml:space="preserve">carried out influences success.  </w:t>
      </w:r>
    </w:p>
    <w:p w14:paraId="439DA9E6" w14:textId="77777777" w:rsidR="00AB4857" w:rsidRPr="00621E94" w:rsidRDefault="00AB4857" w:rsidP="00F7610F">
      <w:pPr>
        <w:autoSpaceDE w:val="0"/>
        <w:autoSpaceDN w:val="0"/>
        <w:adjustRightInd w:val="0"/>
        <w:spacing w:line="240" w:lineRule="auto"/>
        <w:jc w:val="both"/>
      </w:pPr>
      <w:r w:rsidRPr="00621E94">
        <w:t>This understanding will help identify ways we can improve the effectiveness and efficiency of management and better target future investment.</w:t>
      </w:r>
    </w:p>
    <w:p w14:paraId="128BB400" w14:textId="77777777" w:rsidR="001306D2" w:rsidRPr="00050253" w:rsidRDefault="00AB4857" w:rsidP="00621E94">
      <w:pPr>
        <w:pStyle w:val="Heading2"/>
        <w:spacing w:before="160"/>
      </w:pPr>
      <w:r>
        <w:t>What is RIMP</w:t>
      </w:r>
      <w:r w:rsidR="00F7610F">
        <w:t>?</w:t>
      </w:r>
    </w:p>
    <w:p w14:paraId="14851681" w14:textId="342D7698" w:rsidR="00E312F6" w:rsidRDefault="00AB4857" w:rsidP="00F7610F">
      <w:pPr>
        <w:spacing w:line="240" w:lineRule="auto"/>
        <w:jc w:val="both"/>
      </w:pPr>
      <w:bookmarkStart w:id="2" w:name="_Toc460924659"/>
      <w:r w:rsidRPr="00AF48FB">
        <w:t xml:space="preserve">The Riparian Intervention Monitoring </w:t>
      </w:r>
      <w:r w:rsidR="00B318F5" w:rsidRPr="00AF48FB">
        <w:t xml:space="preserve">Program </w:t>
      </w:r>
      <w:r w:rsidRPr="00AF48FB">
        <w:t>(RIM</w:t>
      </w:r>
      <w:r w:rsidR="00B318F5" w:rsidRPr="00AF48FB">
        <w:t>P</w:t>
      </w:r>
      <w:r w:rsidRPr="00AF48FB">
        <w:t xml:space="preserve">) is a statewide, long-term program developed by DELWP. The program is working with CMAs and </w:t>
      </w:r>
      <w:r w:rsidR="00202EAD" w:rsidRPr="00AF48FB">
        <w:t>land</w:t>
      </w:r>
      <w:r w:rsidR="00202EAD">
        <w:t>holder</w:t>
      </w:r>
      <w:r w:rsidR="00202EAD" w:rsidRPr="00AF48FB">
        <w:t xml:space="preserve">s </w:t>
      </w:r>
      <w:r w:rsidRPr="00AF48FB">
        <w:t xml:space="preserve">to establish long-term monitoring sites to </w:t>
      </w:r>
      <w:r w:rsidRPr="00B4103F">
        <w:t xml:space="preserve">assess the impact and effectiveness of riparian </w:t>
      </w:r>
      <w:r>
        <w:t>management</w:t>
      </w:r>
      <w:r w:rsidRPr="00B4103F">
        <w:t xml:space="preserve"> across the state.</w:t>
      </w:r>
      <w:r w:rsidR="00574677">
        <w:t xml:space="preserve"> </w:t>
      </w:r>
      <w:r>
        <w:t>The program</w:t>
      </w:r>
      <w:r w:rsidR="00574677">
        <w:t xml:space="preserve"> began in 2014 and </w:t>
      </w:r>
      <w:r w:rsidR="00F30318">
        <w:t xml:space="preserve">is </w:t>
      </w:r>
      <w:r w:rsidR="00F30318">
        <w:lastRenderedPageBreak/>
        <w:t xml:space="preserve">expected to continue </w:t>
      </w:r>
      <w:r w:rsidR="00DC04E2">
        <w:t xml:space="preserve">for </w:t>
      </w:r>
      <w:r w:rsidR="00755168">
        <w:t>at least 10 years</w:t>
      </w:r>
      <w:r>
        <w:t>.</w:t>
      </w:r>
      <w:r w:rsidR="00621E94">
        <w:t xml:space="preserve"> </w:t>
      </w:r>
      <w:r w:rsidR="00755168">
        <w:t xml:space="preserve">It </w:t>
      </w:r>
      <w:r w:rsidR="00E312F6" w:rsidRPr="00AB4857">
        <w:t xml:space="preserve">focusses on </w:t>
      </w:r>
      <w:r w:rsidR="00AB0BD2">
        <w:t xml:space="preserve">the most common </w:t>
      </w:r>
      <w:r w:rsidR="00DC04E2">
        <w:t>management interventions</w:t>
      </w:r>
      <w:r w:rsidR="00AB0BD2">
        <w:t xml:space="preserve">: </w:t>
      </w:r>
      <w:r w:rsidR="00E312F6" w:rsidRPr="00AB4857">
        <w:t xml:space="preserve">weed control, replanting of native vegetation and </w:t>
      </w:r>
      <w:r w:rsidR="00DC04E2">
        <w:t>management</w:t>
      </w:r>
      <w:r w:rsidR="00DC04E2" w:rsidRPr="00AB4857">
        <w:t xml:space="preserve"> </w:t>
      </w:r>
      <w:r w:rsidR="00E312F6" w:rsidRPr="00AB4857">
        <w:t xml:space="preserve">of livestock access </w:t>
      </w:r>
      <w:r w:rsidR="00755168">
        <w:t>by</w:t>
      </w:r>
      <w:r w:rsidR="00E312F6" w:rsidRPr="00AB4857">
        <w:t xml:space="preserve"> fencing or other measures</w:t>
      </w:r>
      <w:r w:rsidR="00E312F6">
        <w:t>.</w:t>
      </w:r>
    </w:p>
    <w:p w14:paraId="50BD16AC" w14:textId="77777777" w:rsidR="00F7610F" w:rsidRDefault="00F7610F" w:rsidP="00F7610F">
      <w:pPr>
        <w:spacing w:line="240" w:lineRule="auto"/>
        <w:jc w:val="both"/>
      </w:pPr>
    </w:p>
    <w:p w14:paraId="011BAD17" w14:textId="2D2CD799" w:rsidR="001D1175" w:rsidRDefault="00AB0BD2" w:rsidP="00F7610F">
      <w:pPr>
        <w:spacing w:line="240" w:lineRule="auto"/>
        <w:jc w:val="both"/>
      </w:pPr>
      <w:r>
        <w:t xml:space="preserve">Several </w:t>
      </w:r>
      <w:r w:rsidR="00E312F6">
        <w:t>approaches</w:t>
      </w:r>
      <w:r w:rsidR="001D1175">
        <w:t xml:space="preserve"> have been developed</w:t>
      </w:r>
      <w:r w:rsidR="00E312F6">
        <w:t xml:space="preserve"> to </w:t>
      </w:r>
      <w:r w:rsidR="00E312F6" w:rsidRPr="00AF48FB">
        <w:t>gather</w:t>
      </w:r>
      <w:r w:rsidR="00E312F6">
        <w:t xml:space="preserve"> </w:t>
      </w:r>
      <w:r w:rsidR="00E312F6" w:rsidRPr="00AF48FB">
        <w:t xml:space="preserve">evidence to assess where, when and why management </w:t>
      </w:r>
      <w:r w:rsidR="007B3712">
        <w:t>intervention</w:t>
      </w:r>
      <w:r w:rsidR="00E312F6" w:rsidRPr="00AF48FB">
        <w:t>s improve vegetation and bank condition</w:t>
      </w:r>
      <w:r>
        <w:t>. These include</w:t>
      </w:r>
      <w:r w:rsidR="00755168">
        <w:t>:</w:t>
      </w:r>
    </w:p>
    <w:p w14:paraId="1DCBEE59" w14:textId="6FE9799A" w:rsidR="001F5161" w:rsidRDefault="00AA0F5D" w:rsidP="00F22349">
      <w:pPr>
        <w:pStyle w:val="ListParagraph"/>
        <w:numPr>
          <w:ilvl w:val="0"/>
          <w:numId w:val="48"/>
        </w:numPr>
        <w:spacing w:after="120"/>
        <w:ind w:left="284" w:hanging="284"/>
        <w:jc w:val="both"/>
      </w:pPr>
      <w:r w:rsidRPr="001B0DE3">
        <w:rPr>
          <w:b/>
        </w:rPr>
        <w:t xml:space="preserve">Paired </w:t>
      </w:r>
      <w:r w:rsidR="00DC04E2">
        <w:rPr>
          <w:b/>
        </w:rPr>
        <w:t>s</w:t>
      </w:r>
      <w:r w:rsidR="00E92B8E" w:rsidRPr="001B0DE3">
        <w:rPr>
          <w:b/>
        </w:rPr>
        <w:t>ites</w:t>
      </w:r>
      <w:r>
        <w:t>: mon</w:t>
      </w:r>
      <w:r w:rsidR="001B0DE3">
        <w:t>i</w:t>
      </w:r>
      <w:r>
        <w:t xml:space="preserve">toring </w:t>
      </w:r>
      <w:r w:rsidR="00E92B8E">
        <w:t xml:space="preserve">well matched intervention and control (unmanaged) site pairs </w:t>
      </w:r>
      <w:r>
        <w:t>before and after work</w:t>
      </w:r>
      <w:r w:rsidR="002E3435">
        <w:t>s</w:t>
      </w:r>
      <w:r>
        <w:t xml:space="preserve"> are implemented.</w:t>
      </w:r>
      <w:r w:rsidR="001F5161">
        <w:t xml:space="preserve"> </w:t>
      </w:r>
    </w:p>
    <w:p w14:paraId="33839F81" w14:textId="4D8182CA" w:rsidR="00AA0F5D" w:rsidRDefault="00202EAD" w:rsidP="00F22349">
      <w:pPr>
        <w:pStyle w:val="ListParagraph"/>
        <w:numPr>
          <w:ilvl w:val="0"/>
          <w:numId w:val="48"/>
        </w:numPr>
        <w:spacing w:after="120"/>
        <w:ind w:left="284" w:hanging="284"/>
        <w:jc w:val="both"/>
      </w:pPr>
      <w:r>
        <w:rPr>
          <w:b/>
        </w:rPr>
        <w:t>Past intervention sites</w:t>
      </w:r>
      <w:r w:rsidR="00AA0F5D">
        <w:t xml:space="preserve">: </w:t>
      </w:r>
      <w:r>
        <w:rPr>
          <w:color w:val="auto"/>
        </w:rPr>
        <w:t>monitoring similar sites that have had the same intervention applied at different times can provide insights about the rates of change over time.</w:t>
      </w:r>
    </w:p>
    <w:p w14:paraId="5B8AEEAB" w14:textId="5708459C" w:rsidR="001F5161" w:rsidRDefault="00AA0F5D" w:rsidP="00F22349">
      <w:pPr>
        <w:pStyle w:val="ListParagraph"/>
        <w:numPr>
          <w:ilvl w:val="0"/>
          <w:numId w:val="48"/>
        </w:numPr>
        <w:spacing w:after="120"/>
        <w:ind w:left="284" w:hanging="284"/>
        <w:jc w:val="both"/>
      </w:pPr>
      <w:r w:rsidRPr="001B0DE3">
        <w:rPr>
          <w:b/>
        </w:rPr>
        <w:t>B</w:t>
      </w:r>
      <w:r w:rsidR="001F5161" w:rsidRPr="001B0DE3">
        <w:rPr>
          <w:b/>
        </w:rPr>
        <w:t xml:space="preserve">efore and after </w:t>
      </w:r>
      <w:r w:rsidRPr="001B0DE3">
        <w:rPr>
          <w:b/>
        </w:rPr>
        <w:t>works</w:t>
      </w:r>
      <w:r>
        <w:t>: when a</w:t>
      </w:r>
      <w:r w:rsidR="00E92B8E">
        <w:t xml:space="preserve"> well</w:t>
      </w:r>
      <w:r w:rsidR="00CA02E9">
        <w:t>-</w:t>
      </w:r>
      <w:r w:rsidR="00E92B8E">
        <w:t>matched</w:t>
      </w:r>
      <w:r>
        <w:t xml:space="preserve"> control</w:t>
      </w:r>
      <w:r w:rsidR="002E3435">
        <w:t xml:space="preserve"> (unmanaged)</w:t>
      </w:r>
      <w:r w:rsidR="00AB0BD2">
        <w:t xml:space="preserve"> </w:t>
      </w:r>
      <w:r>
        <w:t>site is not available the intervention site is monitor</w:t>
      </w:r>
      <w:r w:rsidR="0072205E">
        <w:t xml:space="preserve">ed </w:t>
      </w:r>
      <w:r>
        <w:t xml:space="preserve">before and after </w:t>
      </w:r>
      <w:r w:rsidR="001F5161">
        <w:t>work</w:t>
      </w:r>
      <w:r>
        <w:t>s</w:t>
      </w:r>
      <w:r w:rsidR="001F5161">
        <w:t xml:space="preserve"> </w:t>
      </w:r>
      <w:r>
        <w:t>are implemented</w:t>
      </w:r>
      <w:r w:rsidR="0072205E">
        <w:t>.</w:t>
      </w:r>
    </w:p>
    <w:p w14:paraId="7BF2ED4C" w14:textId="736353C0" w:rsidR="001F5161" w:rsidRPr="00AB4857" w:rsidRDefault="00D64E77" w:rsidP="00AF48FB">
      <w:pPr>
        <w:spacing w:after="120"/>
        <w:jc w:val="both"/>
      </w:pPr>
      <w:r>
        <w:t xml:space="preserve">Each approach differs in the quality of evidence </w:t>
      </w:r>
      <w:r w:rsidR="001B0DE3">
        <w:t>it</w:t>
      </w:r>
      <w:r>
        <w:t xml:space="preserve"> provide</w:t>
      </w:r>
      <w:r w:rsidR="001B0DE3">
        <w:t>s</w:t>
      </w:r>
      <w:r w:rsidR="001F5161">
        <w:t xml:space="preserve">. </w:t>
      </w:r>
      <w:r>
        <w:t xml:space="preserve">The most rigorous </w:t>
      </w:r>
      <w:r w:rsidR="00AA0F5D">
        <w:t xml:space="preserve">is the </w:t>
      </w:r>
      <w:r>
        <w:t>paired intervention and control</w:t>
      </w:r>
      <w:r w:rsidR="002E3435">
        <w:t xml:space="preserve"> (unman</w:t>
      </w:r>
      <w:r w:rsidR="00AB0BD2">
        <w:t>a</w:t>
      </w:r>
      <w:r w:rsidR="002E3435">
        <w:t>ged)</w:t>
      </w:r>
      <w:r>
        <w:t xml:space="preserve"> sites</w:t>
      </w:r>
      <w:r w:rsidR="00AA0F5D">
        <w:t xml:space="preserve"> </w:t>
      </w:r>
      <w:r>
        <w:t xml:space="preserve">and </w:t>
      </w:r>
      <w:r w:rsidR="0072205E">
        <w:t xml:space="preserve">this </w:t>
      </w:r>
      <w:r>
        <w:t>represent</w:t>
      </w:r>
      <w:r w:rsidR="001F5161">
        <w:t>s</w:t>
      </w:r>
      <w:r>
        <w:t xml:space="preserve"> the core component of</w:t>
      </w:r>
      <w:r w:rsidR="0072205E">
        <w:t xml:space="preserve"> </w:t>
      </w:r>
      <w:r>
        <w:t>RIM</w:t>
      </w:r>
      <w:r w:rsidR="001B0DE3">
        <w:t>P.</w:t>
      </w:r>
      <w:r w:rsidR="0072205E">
        <w:t xml:space="preserve"> Other approaches will be applied to compl</w:t>
      </w:r>
      <w:r w:rsidR="00AA6E1E">
        <w:t>e</w:t>
      </w:r>
      <w:r w:rsidR="0072205E">
        <w:t>ment these sites or pro</w:t>
      </w:r>
      <w:r w:rsidR="00BB205B">
        <w:t xml:space="preserve">vide early insights into longer </w:t>
      </w:r>
      <w:r w:rsidR="0072205E">
        <w:t>term re</w:t>
      </w:r>
      <w:r w:rsidR="001B0DE3">
        <w:t>s</w:t>
      </w:r>
      <w:r w:rsidR="0072205E">
        <w:t>pon</w:t>
      </w:r>
      <w:r w:rsidR="001B0DE3">
        <w:t>s</w:t>
      </w:r>
      <w:r w:rsidR="0072205E">
        <w:t>es.</w:t>
      </w:r>
      <w:r w:rsidR="001F5161">
        <w:t xml:space="preserve"> </w:t>
      </w:r>
    </w:p>
    <w:p w14:paraId="31867698" w14:textId="77777777" w:rsidR="001306D2" w:rsidRPr="00050253" w:rsidRDefault="00AB4857" w:rsidP="00F730E8">
      <w:pPr>
        <w:pStyle w:val="Heading2"/>
        <w:spacing w:before="160"/>
      </w:pPr>
      <w:bookmarkStart w:id="3" w:name="_Toc460924660"/>
      <w:bookmarkEnd w:id="2"/>
      <w:r>
        <w:t xml:space="preserve">Selection of </w:t>
      </w:r>
      <w:r w:rsidR="001D1175">
        <w:t xml:space="preserve">paired </w:t>
      </w:r>
      <w:r>
        <w:t>monitoring sites</w:t>
      </w:r>
      <w:bookmarkEnd w:id="3"/>
    </w:p>
    <w:p w14:paraId="0E8073F9" w14:textId="720EBDDE" w:rsidR="00AB4857" w:rsidRPr="00AB0BD2" w:rsidRDefault="00AB4857" w:rsidP="00F7610F">
      <w:pPr>
        <w:spacing w:line="240" w:lineRule="auto"/>
        <w:jc w:val="both"/>
        <w:rPr>
          <w:sz w:val="16"/>
          <w:szCs w:val="16"/>
        </w:rPr>
      </w:pPr>
      <w:r>
        <w:t xml:space="preserve">The </w:t>
      </w:r>
      <w:r w:rsidR="001D1175">
        <w:t xml:space="preserve">paired sites component of RIMP </w:t>
      </w:r>
      <w:r>
        <w:t xml:space="preserve">involves </w:t>
      </w:r>
      <w:r w:rsidR="00755168">
        <w:t>assessing</w:t>
      </w:r>
      <w:r>
        <w:t xml:space="preserve"> vegetation </w:t>
      </w:r>
      <w:r w:rsidR="00B318F5">
        <w:t xml:space="preserve">and </w:t>
      </w:r>
      <w:r>
        <w:t xml:space="preserve">condition or bank stability at sites where management </w:t>
      </w:r>
      <w:r w:rsidR="007B3712">
        <w:t>intervention</w:t>
      </w:r>
      <w:r>
        <w:t>s are planned</w:t>
      </w:r>
      <w:r w:rsidR="00AA6E1E">
        <w:t>,</w:t>
      </w:r>
      <w:r>
        <w:t xml:space="preserve"> and at similar control sites where </w:t>
      </w:r>
      <w:r w:rsidR="00244D84">
        <w:t xml:space="preserve">there are </w:t>
      </w:r>
      <w:r>
        <w:t xml:space="preserve">no management </w:t>
      </w:r>
      <w:r w:rsidR="007B3712">
        <w:t>intervention</w:t>
      </w:r>
      <w:r>
        <w:t xml:space="preserve">s. Comparing changes that occur at intervention sites with those that occur at </w:t>
      </w:r>
      <w:r>
        <w:lastRenderedPageBreak/>
        <w:t xml:space="preserve">control sites tells us how much change is due to the management </w:t>
      </w:r>
      <w:r w:rsidR="007B3712">
        <w:t>intervention</w:t>
      </w:r>
      <w:r>
        <w:t>s. Without control sites</w:t>
      </w:r>
      <w:r w:rsidR="00244D84">
        <w:t xml:space="preserve">, </w:t>
      </w:r>
      <w:r>
        <w:t xml:space="preserve">it is </w:t>
      </w:r>
      <w:r w:rsidR="00D21C3B">
        <w:t>hard</w:t>
      </w:r>
      <w:r>
        <w:t xml:space="preserve"> to be sure that the changes we see at intervention sites result from management </w:t>
      </w:r>
      <w:r w:rsidR="007B3712">
        <w:t>intervention</w:t>
      </w:r>
      <w:r>
        <w:t xml:space="preserve">s or from changes in environmental conditions </w:t>
      </w:r>
      <w:r w:rsidR="00D21C3B">
        <w:t xml:space="preserve">(e.g. </w:t>
      </w:r>
      <w:r>
        <w:t>rainfall</w:t>
      </w:r>
      <w:r w:rsidR="00D21C3B">
        <w:t>)</w:t>
      </w:r>
      <w:r>
        <w:t xml:space="preserve">. Having a large number of sites spread across the state </w:t>
      </w:r>
      <w:r w:rsidR="00574677">
        <w:t xml:space="preserve">also </w:t>
      </w:r>
      <w:r>
        <w:t xml:space="preserve">allows us to understand how differences in climate, catchment land use or </w:t>
      </w:r>
      <w:r w:rsidR="00FA2A89">
        <w:t xml:space="preserve">local </w:t>
      </w:r>
      <w:r>
        <w:t xml:space="preserve">conditions influence </w:t>
      </w:r>
      <w:r w:rsidR="00FA2A89">
        <w:t xml:space="preserve">the </w:t>
      </w:r>
      <w:r>
        <w:t>effective</w:t>
      </w:r>
      <w:r w:rsidR="00FA2A89">
        <w:t xml:space="preserve">ness of </w:t>
      </w:r>
      <w:r>
        <w:t xml:space="preserve">the management </w:t>
      </w:r>
      <w:r w:rsidR="007B3712">
        <w:t>intervention</w:t>
      </w:r>
      <w:r>
        <w:t xml:space="preserve">s.  </w:t>
      </w:r>
    </w:p>
    <w:p w14:paraId="70EDC742" w14:textId="77777777" w:rsidR="00E92B8E" w:rsidRPr="00AB0BD2" w:rsidRDefault="00E92B8E" w:rsidP="00F7610F">
      <w:pPr>
        <w:spacing w:line="240" w:lineRule="auto"/>
        <w:jc w:val="both"/>
        <w:rPr>
          <w:sz w:val="16"/>
          <w:szCs w:val="16"/>
        </w:rPr>
      </w:pPr>
    </w:p>
    <w:p w14:paraId="6D022AD5" w14:textId="77777777" w:rsidR="00EB182D" w:rsidRDefault="00EB182D" w:rsidP="00AB0BD2">
      <w:pPr>
        <w:autoSpaceDE w:val="0"/>
        <w:autoSpaceDN w:val="0"/>
        <w:adjustRightInd w:val="0"/>
        <w:spacing w:before="120" w:after="120" w:line="240" w:lineRule="auto"/>
        <w:jc w:val="both"/>
        <w:rPr>
          <w:b/>
          <w:sz w:val="16"/>
          <w:szCs w:val="16"/>
        </w:rPr>
      </w:pPr>
    </w:p>
    <w:p w14:paraId="073210F6" w14:textId="77777777" w:rsidR="00AB0BD2" w:rsidRPr="00AB0BD2" w:rsidRDefault="00EB182D" w:rsidP="00AB0BD2">
      <w:pPr>
        <w:autoSpaceDE w:val="0"/>
        <w:autoSpaceDN w:val="0"/>
        <w:adjustRightInd w:val="0"/>
        <w:spacing w:before="120" w:after="120" w:line="240" w:lineRule="auto"/>
        <w:jc w:val="both"/>
        <w:rPr>
          <w:b/>
          <w:sz w:val="16"/>
          <w:szCs w:val="16"/>
        </w:rPr>
      </w:pPr>
      <w:r w:rsidRPr="00AB0BD2">
        <w:rPr>
          <w:noProof/>
          <w:sz w:val="16"/>
          <w:szCs w:val="16"/>
        </w:rPr>
        <mc:AlternateContent>
          <mc:Choice Requires="wpg">
            <w:drawing>
              <wp:anchor distT="0" distB="0" distL="114300" distR="114300" simplePos="0" relativeHeight="251665408" behindDoc="1" locked="0" layoutInCell="1" allowOverlap="1" wp14:anchorId="5A3FAAAD" wp14:editId="57838E02">
                <wp:simplePos x="0" y="0"/>
                <wp:positionH relativeFrom="column">
                  <wp:posOffset>-60325</wp:posOffset>
                </wp:positionH>
                <wp:positionV relativeFrom="paragraph">
                  <wp:posOffset>64135</wp:posOffset>
                </wp:positionV>
                <wp:extent cx="2952750" cy="1457325"/>
                <wp:effectExtent l="0" t="0" r="0" b="0"/>
                <wp:wrapTopAndBottom/>
                <wp:docPr id="63" name="Group 63"/>
                <wp:cNvGraphicFramePr/>
                <a:graphic xmlns:a="http://schemas.openxmlformats.org/drawingml/2006/main">
                  <a:graphicData uri="http://schemas.microsoft.com/office/word/2010/wordprocessingGroup">
                    <wpg:wgp>
                      <wpg:cNvGrpSpPr/>
                      <wpg:grpSpPr>
                        <a:xfrm>
                          <a:off x="0" y="0"/>
                          <a:ext cx="2952750" cy="1457325"/>
                          <a:chOff x="171652" y="0"/>
                          <a:chExt cx="2782051" cy="1390165"/>
                        </a:xfrm>
                      </wpg:grpSpPr>
                      <wps:wsp>
                        <wps:cNvPr id="64" name="Text Box 64"/>
                        <wps:cNvSpPr txBox="1"/>
                        <wps:spPr>
                          <a:xfrm rot="16200000">
                            <a:off x="-328980" y="523724"/>
                            <a:ext cx="1258495" cy="257231"/>
                          </a:xfrm>
                          <a:prstGeom prst="rect">
                            <a:avLst/>
                          </a:prstGeom>
                          <a:solidFill>
                            <a:sysClr val="window" lastClr="FFFFFF"/>
                          </a:solidFill>
                          <a:ln w="6350">
                            <a:noFill/>
                          </a:ln>
                          <a:effectLst/>
                        </wps:spPr>
                        <wps:txbx>
                          <w:txbxContent>
                            <w:p w14:paraId="02D16839" w14:textId="77777777" w:rsidR="00AB4857" w:rsidRPr="000F0B51" w:rsidRDefault="00AB4857" w:rsidP="00AB4857">
                              <w:pPr>
                                <w:rPr>
                                  <w:b/>
                                  <w:sz w:val="18"/>
                                </w:rPr>
                              </w:pPr>
                              <w:r w:rsidRPr="000F0B51">
                                <w:rPr>
                                  <w:b/>
                                  <w:sz w:val="18"/>
                                </w:rPr>
                                <w:t>Vegetation condition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65" name="Group 65"/>
                        <wpg:cNvGrpSpPr/>
                        <wpg:grpSpPr>
                          <a:xfrm>
                            <a:off x="385763" y="0"/>
                            <a:ext cx="2567940" cy="1390165"/>
                            <a:chOff x="0" y="0"/>
                            <a:chExt cx="2676525" cy="1304692"/>
                          </a:xfrm>
                        </wpg:grpSpPr>
                        <wps:wsp>
                          <wps:cNvPr id="66" name="Right Brace 66"/>
                          <wps:cNvSpPr/>
                          <wps:spPr>
                            <a:xfrm>
                              <a:off x="1881188" y="376238"/>
                              <a:ext cx="114300" cy="285750"/>
                            </a:xfrm>
                            <a:prstGeom prst="rightBrace">
                              <a:avLst>
                                <a:gd name="adj1" fmla="val 8333"/>
                                <a:gd name="adj2" fmla="val 50594"/>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7" name="Group 67"/>
                          <wpg:cNvGrpSpPr/>
                          <wpg:grpSpPr>
                            <a:xfrm>
                              <a:off x="0" y="0"/>
                              <a:ext cx="2676525" cy="1304692"/>
                              <a:chOff x="0" y="0"/>
                              <a:chExt cx="2676525" cy="1304692"/>
                            </a:xfrm>
                          </wpg:grpSpPr>
                          <wps:wsp>
                            <wps:cNvPr id="68" name="Text Box 68"/>
                            <wps:cNvSpPr txBox="1"/>
                            <wps:spPr>
                              <a:xfrm>
                                <a:off x="885488" y="685488"/>
                                <a:ext cx="821783" cy="257481"/>
                              </a:xfrm>
                              <a:prstGeom prst="rect">
                                <a:avLst/>
                              </a:prstGeom>
                              <a:solidFill>
                                <a:sysClr val="window" lastClr="FFFFFF"/>
                              </a:solidFill>
                              <a:ln w="6350">
                                <a:noFill/>
                              </a:ln>
                              <a:effectLst/>
                            </wps:spPr>
                            <wps:txbx>
                              <w:txbxContent>
                                <w:p w14:paraId="004C1519" w14:textId="77777777" w:rsidR="00AB4857" w:rsidRPr="00CD5101" w:rsidRDefault="00AB4857" w:rsidP="00AB4857">
                                  <w:pPr>
                                    <w:rPr>
                                      <w:b/>
                                      <w:color w:val="C00000"/>
                                      <w:sz w:val="18"/>
                                      <w:szCs w:val="18"/>
                                    </w:rPr>
                                  </w:pPr>
                                  <w:r w:rsidRPr="00CD5101">
                                    <w:rPr>
                                      <w:b/>
                                      <w:color w:val="C00000"/>
                                      <w:sz w:val="18"/>
                                      <w:szCs w:val="18"/>
                                    </w:rPr>
                                    <w:t>Control Site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9" name="Freeform 69"/>
                            <wps:cNvSpPr/>
                            <wps:spPr>
                              <a:xfrm>
                                <a:off x="0" y="238125"/>
                                <a:ext cx="1838325" cy="619125"/>
                              </a:xfrm>
                              <a:custGeom>
                                <a:avLst/>
                                <a:gdLst>
                                  <a:gd name="connsiteX0" fmla="*/ 0 w 2686050"/>
                                  <a:gd name="connsiteY0" fmla="*/ 410201 h 410201"/>
                                  <a:gd name="connsiteX1" fmla="*/ 666750 w 2686050"/>
                                  <a:gd name="connsiteY1" fmla="*/ 229226 h 410201"/>
                                  <a:gd name="connsiteX2" fmla="*/ 1209675 w 2686050"/>
                                  <a:gd name="connsiteY2" fmla="*/ 124451 h 410201"/>
                                  <a:gd name="connsiteX3" fmla="*/ 1933575 w 2686050"/>
                                  <a:gd name="connsiteY3" fmla="*/ 626 h 410201"/>
                                  <a:gd name="connsiteX4" fmla="*/ 2505075 w 2686050"/>
                                  <a:gd name="connsiteY4" fmla="*/ 76826 h 410201"/>
                                  <a:gd name="connsiteX5" fmla="*/ 2686050 w 2686050"/>
                                  <a:gd name="connsiteY5" fmla="*/ 86351 h 4102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86050" h="410201">
                                    <a:moveTo>
                                      <a:pt x="0" y="410201"/>
                                    </a:moveTo>
                                    <a:cubicBezTo>
                                      <a:pt x="232569" y="343526"/>
                                      <a:pt x="465138" y="276851"/>
                                      <a:pt x="666750" y="229226"/>
                                    </a:cubicBezTo>
                                    <a:cubicBezTo>
                                      <a:pt x="868363" y="181601"/>
                                      <a:pt x="1209675" y="124451"/>
                                      <a:pt x="1209675" y="124451"/>
                                    </a:cubicBezTo>
                                    <a:cubicBezTo>
                                      <a:pt x="1420812" y="86351"/>
                                      <a:pt x="1717675" y="8564"/>
                                      <a:pt x="1933575" y="626"/>
                                    </a:cubicBezTo>
                                    <a:cubicBezTo>
                                      <a:pt x="2149475" y="-7312"/>
                                      <a:pt x="2379663" y="62539"/>
                                      <a:pt x="2505075" y="76826"/>
                                    </a:cubicBezTo>
                                    <a:cubicBezTo>
                                      <a:pt x="2630487" y="91113"/>
                                      <a:pt x="2658268" y="88732"/>
                                      <a:pt x="2686050" y="86351"/>
                                    </a:cubicBezTo>
                                  </a:path>
                                </a:pathLst>
                              </a:custGeom>
                              <a:no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Freeform 70"/>
                            <wps:cNvSpPr/>
                            <wps:spPr>
                              <a:xfrm>
                                <a:off x="0" y="561975"/>
                                <a:ext cx="1838325" cy="276860"/>
                              </a:xfrm>
                              <a:custGeom>
                                <a:avLst/>
                                <a:gdLst>
                                  <a:gd name="connsiteX0" fmla="*/ 0 w 2686050"/>
                                  <a:gd name="connsiteY0" fmla="*/ 277244 h 277244"/>
                                  <a:gd name="connsiteX1" fmla="*/ 371475 w 2686050"/>
                                  <a:gd name="connsiteY1" fmla="*/ 248669 h 277244"/>
                                  <a:gd name="connsiteX2" fmla="*/ 1028700 w 2686050"/>
                                  <a:gd name="connsiteY2" fmla="*/ 239144 h 277244"/>
                                  <a:gd name="connsiteX3" fmla="*/ 1609725 w 2686050"/>
                                  <a:gd name="connsiteY3" fmla="*/ 58169 h 277244"/>
                                  <a:gd name="connsiteX4" fmla="*/ 1924050 w 2686050"/>
                                  <a:gd name="connsiteY4" fmla="*/ 1019 h 277244"/>
                                  <a:gd name="connsiteX5" fmla="*/ 2466975 w 2686050"/>
                                  <a:gd name="connsiteY5" fmla="*/ 96269 h 277244"/>
                                  <a:gd name="connsiteX6" fmla="*/ 2686050 w 2686050"/>
                                  <a:gd name="connsiteY6" fmla="*/ 96269 h 2772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86050" h="277244">
                                    <a:moveTo>
                                      <a:pt x="0" y="277244"/>
                                    </a:moveTo>
                                    <a:cubicBezTo>
                                      <a:pt x="100012" y="266131"/>
                                      <a:pt x="200025" y="255019"/>
                                      <a:pt x="371475" y="248669"/>
                                    </a:cubicBezTo>
                                    <a:cubicBezTo>
                                      <a:pt x="542925" y="242319"/>
                                      <a:pt x="822325" y="270894"/>
                                      <a:pt x="1028700" y="239144"/>
                                    </a:cubicBezTo>
                                    <a:cubicBezTo>
                                      <a:pt x="1235075" y="207394"/>
                                      <a:pt x="1460500" y="97856"/>
                                      <a:pt x="1609725" y="58169"/>
                                    </a:cubicBezTo>
                                    <a:cubicBezTo>
                                      <a:pt x="1758950" y="18482"/>
                                      <a:pt x="1781175" y="-5331"/>
                                      <a:pt x="1924050" y="1019"/>
                                    </a:cubicBezTo>
                                    <a:cubicBezTo>
                                      <a:pt x="2066925" y="7369"/>
                                      <a:pt x="2339975" y="80394"/>
                                      <a:pt x="2466975" y="96269"/>
                                    </a:cubicBezTo>
                                    <a:cubicBezTo>
                                      <a:pt x="2593975" y="112144"/>
                                      <a:pt x="2640012" y="104206"/>
                                      <a:pt x="2686050" y="96269"/>
                                    </a:cubicBezTo>
                                  </a:path>
                                </a:pathLst>
                              </a:custGeom>
                              <a:noFill/>
                              <a:ln w="25400" cap="flat" cmpd="sng" algn="ctr">
                                <a:solidFill>
                                  <a:srgbClr val="C0504D"/>
                                </a:solidFill>
                                <a:prstDash val="solid"/>
                              </a:ln>
                              <a:effectLst/>
                            </wps:spPr>
                            <wps:txbx>
                              <w:txbxContent>
                                <w:p w14:paraId="74507A98" w14:textId="77777777" w:rsidR="00AB4857" w:rsidRPr="000F0B51" w:rsidRDefault="00AB4857" w:rsidP="00AB4857">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Text Box 71"/>
                            <wps:cNvSpPr txBox="1"/>
                            <wps:spPr>
                              <a:xfrm>
                                <a:off x="885488" y="0"/>
                                <a:ext cx="1065575" cy="257481"/>
                              </a:xfrm>
                              <a:prstGeom prst="rect">
                                <a:avLst/>
                              </a:prstGeom>
                              <a:noFill/>
                              <a:ln w="6350">
                                <a:noFill/>
                              </a:ln>
                              <a:effectLst/>
                            </wps:spPr>
                            <wps:txbx>
                              <w:txbxContent>
                                <w:p w14:paraId="064CEC7C" w14:textId="77777777" w:rsidR="00AB4857" w:rsidRPr="00CD5101" w:rsidRDefault="00AB4857" w:rsidP="00AB4857">
                                  <w:pPr>
                                    <w:rPr>
                                      <w:b/>
                                      <w:color w:val="5CBE6C"/>
                                      <w:sz w:val="18"/>
                                      <w:szCs w:val="18"/>
                                    </w:rPr>
                                  </w:pPr>
                                  <w:r w:rsidRPr="00CD5101">
                                    <w:rPr>
                                      <w:b/>
                                      <w:color w:val="5CBE6C"/>
                                      <w:sz w:val="18"/>
                                      <w:szCs w:val="18"/>
                                    </w:rPr>
                                    <w:t>Intervention Site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72" name="Group 72"/>
                            <wpg:cNvGrpSpPr/>
                            <wpg:grpSpPr>
                              <a:xfrm>
                                <a:off x="0" y="66675"/>
                                <a:ext cx="2676525" cy="980440"/>
                                <a:chOff x="0" y="0"/>
                                <a:chExt cx="2676525" cy="980440"/>
                              </a:xfrm>
                            </wpg:grpSpPr>
                            <wpg:grpSp>
                              <wpg:cNvPr id="73" name="Group 73"/>
                              <wpg:cNvGrpSpPr/>
                              <wpg:grpSpPr>
                                <a:xfrm>
                                  <a:off x="0" y="0"/>
                                  <a:ext cx="2533650" cy="980440"/>
                                  <a:chOff x="0" y="0"/>
                                  <a:chExt cx="2533650" cy="980440"/>
                                </a:xfrm>
                              </wpg:grpSpPr>
                              <wps:wsp>
                                <wps:cNvPr id="74" name="Straight Connector 74"/>
                                <wps:cNvCnPr/>
                                <wps:spPr>
                                  <a:xfrm>
                                    <a:off x="0" y="0"/>
                                    <a:ext cx="9525" cy="980440"/>
                                  </a:xfrm>
                                  <a:prstGeom prst="line">
                                    <a:avLst/>
                                  </a:prstGeom>
                                  <a:noFill/>
                                  <a:ln w="9525" cap="flat" cmpd="sng" algn="ctr">
                                    <a:solidFill>
                                      <a:sysClr val="windowText" lastClr="000000"/>
                                    </a:solidFill>
                                    <a:prstDash val="solid"/>
                                  </a:ln>
                                  <a:effectLst/>
                                </wps:spPr>
                                <wps:bodyPr/>
                              </wps:wsp>
                              <wps:wsp>
                                <wps:cNvPr id="75" name="Straight Connector 75"/>
                                <wps:cNvCnPr/>
                                <wps:spPr>
                                  <a:xfrm flipH="1">
                                    <a:off x="9525" y="980440"/>
                                    <a:ext cx="2524125" cy="0"/>
                                  </a:xfrm>
                                  <a:prstGeom prst="line">
                                    <a:avLst/>
                                  </a:prstGeom>
                                  <a:noFill/>
                                  <a:ln w="9525" cap="flat" cmpd="sng" algn="ctr">
                                    <a:solidFill>
                                      <a:sysClr val="windowText" lastClr="000000"/>
                                    </a:solidFill>
                                    <a:prstDash val="solid"/>
                                  </a:ln>
                                  <a:effectLst/>
                                </wps:spPr>
                                <wps:bodyPr/>
                              </wps:wsp>
                            </wpg:grpSp>
                            <wps:wsp>
                              <wps:cNvPr id="76" name="Text Box 76"/>
                              <wps:cNvSpPr txBox="1"/>
                              <wps:spPr>
                                <a:xfrm>
                                  <a:off x="1914525" y="266700"/>
                                  <a:ext cx="762000" cy="505460"/>
                                </a:xfrm>
                                <a:prstGeom prst="rect">
                                  <a:avLst/>
                                </a:prstGeom>
                                <a:noFill/>
                                <a:ln w="6350">
                                  <a:noFill/>
                                </a:ln>
                                <a:effectLst/>
                              </wps:spPr>
                              <wps:txbx>
                                <w:txbxContent>
                                  <w:p w14:paraId="69DB0558" w14:textId="77777777" w:rsidR="00AB4857" w:rsidRPr="000F0B51" w:rsidRDefault="00AB4857" w:rsidP="00AB4857">
                                    <w:pPr>
                                      <w:rPr>
                                        <w:b/>
                                        <w:sz w:val="18"/>
                                        <w:szCs w:val="18"/>
                                      </w:rPr>
                                    </w:pPr>
                                    <w:r w:rsidRPr="000F0B51">
                                      <w:rPr>
                                        <w:b/>
                                        <w:sz w:val="18"/>
                                        <w:szCs w:val="18"/>
                                      </w:rPr>
                                      <w:t xml:space="preserve">Condition change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 name="Text Box 77"/>
                            <wps:cNvSpPr txBox="1"/>
                            <wps:spPr>
                              <a:xfrm>
                                <a:off x="947405" y="1047211"/>
                                <a:ext cx="448302" cy="257481"/>
                              </a:xfrm>
                              <a:prstGeom prst="rect">
                                <a:avLst/>
                              </a:prstGeom>
                              <a:noFill/>
                              <a:ln w="6350">
                                <a:noFill/>
                              </a:ln>
                              <a:effectLst/>
                            </wps:spPr>
                            <wps:txbx>
                              <w:txbxContent>
                                <w:p w14:paraId="5C4E60FB" w14:textId="77777777" w:rsidR="00AB4857" w:rsidRPr="000F0B51" w:rsidRDefault="00AB4857" w:rsidP="00AB4857">
                                  <w:pPr>
                                    <w:rPr>
                                      <w:b/>
                                      <w:sz w:val="18"/>
                                      <w:szCs w:val="18"/>
                                    </w:rPr>
                                  </w:pPr>
                                  <w:r w:rsidRPr="000F0B51">
                                    <w:rPr>
                                      <w:b/>
                                      <w:sz w:val="18"/>
                                      <w:szCs w:val="18"/>
                                    </w:rPr>
                                    <w:t xml:space="preserve">Time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5A3FAAAD" id="Group 63" o:spid="_x0000_s1026" style="position:absolute;left:0;text-align:left;margin-left:-4.75pt;margin-top:5.05pt;width:232.5pt;height:114.75pt;z-index:-251651072;mso-width-relative:margin;mso-height-relative:margin" coordorigin="1716" coordsize="27820,13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">
                <v:shapetype id="_x0000_t202" coordsize="21600,21600" o:spt="202" path="m,l,21600r21600,l21600,xe">
                  <v:stroke joinstyle="miter"/>
                  <v:path gradientshapeok="t" o:connecttype="rect"/>
                </v:shapetype>
                <v:shape id="Text Box 64" o:spid="_x0000_s1027" type="#_x0000_t202" style="position:absolute;left:-3291;top:5237;width:12585;height:257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" fillcolor="window" stroked="f" strokeweight=".5pt">
                  <v:textbox>
                    <w:txbxContent>
                      <w:p w14:paraId="02D16839" w14:textId="77777777" w:rsidR="00AB4857" w:rsidRPr="000F0B51" w:rsidRDefault="00AB4857" w:rsidP="00AB4857">
                        <w:pPr>
                          <w:rPr>
                            <w:b/>
                            <w:sz w:val="18"/>
                          </w:rPr>
                        </w:pPr>
                        <w:r w:rsidRPr="000F0B51">
                          <w:rPr>
                            <w:b/>
                            <w:sz w:val="18"/>
                          </w:rPr>
                          <w:t>Vegetation condition</w:t>
                        </w:r>
                      </w:p>
                    </w:txbxContent>
                  </v:textbox>
                </v:shape>
                <v:group id="Group 65" o:spid="_x0000_s1028" style="position:absolute;left:3857;width:25680;height:13901" coordsize="26765,13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6" o:spid="_x0000_s1029" type="#_x0000_t88" style="position:absolute;left:18811;top:3762;width:1143;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" adj="720,10928" strokecolor="windowText"/>
                  <v:group id="Group 67" o:spid="_x0000_s1030" style="position:absolute;width:26765;height:13046" coordsize="26765,13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Text Box 68" o:spid="_x0000_s1031" type="#_x0000_t202" style="position:absolute;left:8854;top:6854;width:8218;height:25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" fillcolor="window" stroked="f" strokeweight=".5pt">
                      <v:textbox>
                        <w:txbxContent>
                          <w:p w14:paraId="004C1519" w14:textId="77777777" w:rsidR="00AB4857" w:rsidRPr="00CD5101" w:rsidRDefault="00AB4857" w:rsidP="00AB4857">
                            <w:pPr>
                              <w:rPr>
                                <w:b/>
                                <w:color w:val="C00000"/>
                                <w:sz w:val="18"/>
                                <w:szCs w:val="18"/>
                              </w:rPr>
                            </w:pPr>
                            <w:r w:rsidRPr="00CD5101">
                              <w:rPr>
                                <w:b/>
                                <w:color w:val="C00000"/>
                                <w:sz w:val="18"/>
                                <w:szCs w:val="18"/>
                              </w:rPr>
                              <w:t>Control Site</w:t>
                            </w:r>
                          </w:p>
                        </w:txbxContent>
                      </v:textbox>
                    </v:shape>
                    <v:shape id="Freeform 69" o:spid="_x0000_s1032" style="position:absolute;top:2381;width:18383;height:6191;visibility:visible;mso-wrap-style:square;v-text-anchor:middle" coordsize="2686050,41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" path="m,410201c232569,343526,465138,276851,666750,229226,868363,181601,1209675,124451,1209675,124451,1420812,86351,1717675,8564,1933575,626v215900,-7938,446088,61913,571500,76200c2630487,91113,2658268,88732,2686050,86351e" filled="f" strokecolor="#9bbb59" strokeweight="2pt">
                      <v:path arrowok="t" o:connecttype="custom" o:connectlocs="0,619125;456322,345976;827898,187837;1323333,945;1714466,115955;1838325,130331" o:connectangles="0,0,0,0,0,0"/>
                    </v:shape>
                    <v:shape id="Freeform 70" o:spid="_x0000_s1033" style="position:absolute;top:5619;width:18383;height:2769;visibility:visible;mso-wrap-style:square;v-text-anchor:middle" coordsize="2686050,277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" adj="-11796480,,5400" path="m,277244c100012,266131,200025,255019,371475,248669v171450,-6350,450850,22225,657225,-9525c1235075,207394,1460500,97856,1609725,58169,1758950,18482,1781175,-5331,1924050,1019v142875,6350,415925,79375,542925,95250c2593975,112144,2640012,104206,2686050,96269e" filled="f" strokecolor="#c0504d" strokeweight="2pt">
                      <v:stroke joinstyle="miter"/>
                      <v:formulas/>
                      <v:path arrowok="t" o:connecttype="custom" o:connectlocs="0,276860;254236,248325;704039,238813;1101691,58088;1316814,1018;1688391,96136;1838325,96136" o:connectangles="0,0,0,0,0,0,0" textboxrect="0,0,2686050,277244"/>
                      <v:textbox>
                        <w:txbxContent>
                          <w:p w14:paraId="74507A98" w14:textId="77777777" w:rsidR="00AB4857" w:rsidRPr="000F0B51" w:rsidRDefault="00AB4857" w:rsidP="00AB4857">
                            <w:pPr>
                              <w:rPr>
                                <w:sz w:val="18"/>
                                <w:szCs w:val="18"/>
                              </w:rPr>
                            </w:pPr>
                          </w:p>
                        </w:txbxContent>
                      </v:textbox>
                    </v:shape>
                    <v:shape id="Text Box 71" o:spid="_x0000_s1034" type="#_x0000_t202" style="position:absolute;left:8854;width:10656;height:25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" filled="f" stroked="f" strokeweight=".5pt">
                      <v:textbox>
                        <w:txbxContent>
                          <w:p w14:paraId="064CEC7C" w14:textId="77777777" w:rsidR="00AB4857" w:rsidRPr="00CD5101" w:rsidRDefault="00AB4857" w:rsidP="00AB4857">
                            <w:pPr>
                              <w:rPr>
                                <w:b/>
                                <w:color w:val="5CBE6C"/>
                                <w:sz w:val="18"/>
                                <w:szCs w:val="18"/>
                              </w:rPr>
                            </w:pPr>
                            <w:r w:rsidRPr="00CD5101">
                              <w:rPr>
                                <w:b/>
                                <w:color w:val="5CBE6C"/>
                                <w:sz w:val="18"/>
                                <w:szCs w:val="18"/>
                              </w:rPr>
                              <w:t>Intervention Site</w:t>
                            </w:r>
                          </w:p>
                        </w:txbxContent>
                      </v:textbox>
                    </v:shape>
                    <v:group id="Group 72" o:spid="_x0000_s1035" style="position:absolute;top:666;width:26765;height:9805" coordsize="26765,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Group 73" o:spid="_x0000_s1036" style="position:absolute;width:25336;height:9804" coordsize="25336,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line id="Straight Connector 74" o:spid="_x0000_s1037" style="position:absolute;visibility:visible;mso-wrap-style:square" from="0,0" to="95,9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" strokecolor="windowText"/>
                        <v:line id="Straight Connector 75" o:spid="_x0000_s1038" style="position:absolute;flip:x;visibility:visible;mso-wrap-style:square" from="95,9804" to="25336,9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" strokecolor="windowText"/>
                      </v:group>
                      <v:shape id="Text Box 76" o:spid="_x0000_s1039" type="#_x0000_t202" style="position:absolute;left:19145;top:2667;width:7620;height:5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14:paraId="69DB0558" w14:textId="77777777" w:rsidR="00AB4857" w:rsidRPr="000F0B51" w:rsidRDefault="00AB4857" w:rsidP="00AB4857">
                              <w:pPr>
                                <w:rPr>
                                  <w:b/>
                                  <w:sz w:val="18"/>
                                  <w:szCs w:val="18"/>
                                </w:rPr>
                              </w:pPr>
                              <w:r w:rsidRPr="000F0B51">
                                <w:rPr>
                                  <w:b/>
                                  <w:sz w:val="18"/>
                                  <w:szCs w:val="18"/>
                                </w:rPr>
                                <w:t xml:space="preserve">Condition change </w:t>
                              </w:r>
                            </w:p>
                          </w:txbxContent>
                        </v:textbox>
                      </v:shape>
                    </v:group>
                    <v:shape id="Text Box 77" o:spid="_x0000_s1040" type="#_x0000_t202" style="position:absolute;left:9474;top:10472;width:4483;height:25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" filled="f" stroked="f" strokeweight=".5pt">
                      <v:textbox>
                        <w:txbxContent>
                          <w:p w14:paraId="5C4E60FB" w14:textId="77777777" w:rsidR="00AB4857" w:rsidRPr="000F0B51" w:rsidRDefault="00AB4857" w:rsidP="00AB4857">
                            <w:pPr>
                              <w:rPr>
                                <w:b/>
                                <w:sz w:val="18"/>
                                <w:szCs w:val="18"/>
                              </w:rPr>
                            </w:pPr>
                            <w:r w:rsidRPr="000F0B51">
                              <w:rPr>
                                <w:b/>
                                <w:sz w:val="18"/>
                                <w:szCs w:val="18"/>
                              </w:rPr>
                              <w:t xml:space="preserve">Time </w:t>
                            </w:r>
                          </w:p>
                        </w:txbxContent>
                      </v:textbox>
                    </v:shape>
                  </v:group>
                </v:group>
                <w10:wrap type="topAndBottom"/>
              </v:group>
            </w:pict>
          </mc:Fallback>
        </mc:AlternateContent>
      </w:r>
      <w:r w:rsidR="00AB0BD2" w:rsidRPr="00AB0BD2">
        <w:rPr>
          <w:b/>
          <w:sz w:val="16"/>
          <w:szCs w:val="16"/>
        </w:rPr>
        <w:t>Figure 1: Possible changes in vegetation condition in control and intervention sites over time (the difference between sites represents the change due to management).</w:t>
      </w:r>
    </w:p>
    <w:p w14:paraId="26C17048" w14:textId="77777777" w:rsidR="005E7731" w:rsidRPr="00050253" w:rsidRDefault="005E7731" w:rsidP="005E7731">
      <w:pPr>
        <w:pStyle w:val="Heading2"/>
        <w:spacing w:before="160"/>
      </w:pPr>
      <w:r>
        <w:t>What is being monitored?</w:t>
      </w:r>
    </w:p>
    <w:p w14:paraId="65FD357F" w14:textId="77777777" w:rsidR="005E7731" w:rsidRPr="00DB16E8" w:rsidRDefault="005E7731" w:rsidP="005E7731">
      <w:pPr>
        <w:jc w:val="both"/>
      </w:pPr>
      <w:r>
        <w:t>RIMP monitors responses of riparian attributes to management interventions within a robust experimental design. The monitoring methods will quantify changes in the following riparian attributes:</w:t>
      </w:r>
    </w:p>
    <w:p w14:paraId="3DFA43F2" w14:textId="77777777" w:rsidR="005E7731" w:rsidRPr="00C1286B" w:rsidRDefault="005E7731" w:rsidP="005E7731">
      <w:pPr>
        <w:pStyle w:val="ListParagraph"/>
        <w:numPr>
          <w:ilvl w:val="0"/>
          <w:numId w:val="43"/>
        </w:numPr>
        <w:autoSpaceDE w:val="0"/>
        <w:autoSpaceDN w:val="0"/>
        <w:adjustRightInd w:val="0"/>
        <w:spacing w:line="240" w:lineRule="auto"/>
        <w:jc w:val="both"/>
      </w:pPr>
      <w:r w:rsidRPr="00C1286B">
        <w:t>invasive vegetation cover</w:t>
      </w:r>
    </w:p>
    <w:p w14:paraId="450D6997" w14:textId="77777777" w:rsidR="005E7731" w:rsidRPr="00C1286B" w:rsidRDefault="005E7731" w:rsidP="005E7731">
      <w:pPr>
        <w:pStyle w:val="ListParagraph"/>
        <w:numPr>
          <w:ilvl w:val="0"/>
          <w:numId w:val="43"/>
        </w:numPr>
        <w:autoSpaceDE w:val="0"/>
        <w:autoSpaceDN w:val="0"/>
        <w:adjustRightInd w:val="0"/>
        <w:spacing w:line="240" w:lineRule="auto"/>
        <w:jc w:val="both"/>
      </w:pPr>
      <w:r w:rsidRPr="00C1286B">
        <w:t>native species composition</w:t>
      </w:r>
    </w:p>
    <w:p w14:paraId="2E98950E" w14:textId="77777777" w:rsidR="005E7731" w:rsidRPr="00C1286B" w:rsidRDefault="005E7731" w:rsidP="005E7731">
      <w:pPr>
        <w:pStyle w:val="ListParagraph"/>
        <w:numPr>
          <w:ilvl w:val="0"/>
          <w:numId w:val="43"/>
        </w:numPr>
        <w:autoSpaceDE w:val="0"/>
        <w:autoSpaceDN w:val="0"/>
        <w:adjustRightInd w:val="0"/>
        <w:spacing w:line="240" w:lineRule="auto"/>
        <w:jc w:val="both"/>
      </w:pPr>
      <w:r w:rsidRPr="00C1286B">
        <w:t xml:space="preserve">native vegetation cover </w:t>
      </w:r>
    </w:p>
    <w:p w14:paraId="2E9B13B4" w14:textId="77777777" w:rsidR="005E7731" w:rsidRPr="00C1286B" w:rsidRDefault="002E3435" w:rsidP="005E7731">
      <w:pPr>
        <w:pStyle w:val="ListParagraph"/>
        <w:numPr>
          <w:ilvl w:val="0"/>
          <w:numId w:val="43"/>
        </w:numPr>
        <w:autoSpaceDE w:val="0"/>
        <w:autoSpaceDN w:val="0"/>
        <w:adjustRightInd w:val="0"/>
        <w:spacing w:line="240" w:lineRule="auto"/>
        <w:jc w:val="both"/>
      </w:pPr>
      <w:r>
        <w:t>cover of</w:t>
      </w:r>
      <w:r w:rsidR="005E7731" w:rsidRPr="00C1286B">
        <w:t xml:space="preserve"> bare ground </w:t>
      </w:r>
    </w:p>
    <w:p w14:paraId="0E4F9D29" w14:textId="77777777" w:rsidR="005E7731" w:rsidRPr="00C1286B" w:rsidRDefault="005E7731" w:rsidP="005E7731">
      <w:pPr>
        <w:pStyle w:val="ListParagraph"/>
        <w:numPr>
          <w:ilvl w:val="0"/>
          <w:numId w:val="43"/>
        </w:numPr>
        <w:autoSpaceDE w:val="0"/>
        <w:autoSpaceDN w:val="0"/>
        <w:adjustRightInd w:val="0"/>
        <w:spacing w:line="240" w:lineRule="auto"/>
        <w:jc w:val="both"/>
      </w:pPr>
      <w:r w:rsidRPr="00C1286B">
        <w:t xml:space="preserve">vegetation structure </w:t>
      </w:r>
    </w:p>
    <w:p w14:paraId="1F4CED49" w14:textId="77777777" w:rsidR="005E7731" w:rsidRPr="00C1286B" w:rsidRDefault="005E7731" w:rsidP="005E7731">
      <w:pPr>
        <w:pStyle w:val="ListParagraph"/>
        <w:numPr>
          <w:ilvl w:val="0"/>
          <w:numId w:val="43"/>
        </w:numPr>
        <w:autoSpaceDE w:val="0"/>
        <w:autoSpaceDN w:val="0"/>
        <w:adjustRightInd w:val="0"/>
        <w:spacing w:line="240" w:lineRule="auto"/>
        <w:jc w:val="both"/>
      </w:pPr>
      <w:r w:rsidRPr="00C1286B">
        <w:t xml:space="preserve">recruitment of native </w:t>
      </w:r>
      <w:r>
        <w:t xml:space="preserve">trees and shrubs </w:t>
      </w:r>
      <w:r w:rsidRPr="00C1286B">
        <w:t xml:space="preserve"> </w:t>
      </w:r>
    </w:p>
    <w:p w14:paraId="6537D69E" w14:textId="77777777" w:rsidR="005E7731" w:rsidRPr="00C1286B" w:rsidRDefault="005E7731" w:rsidP="005E7731">
      <w:pPr>
        <w:pStyle w:val="ListParagraph"/>
        <w:numPr>
          <w:ilvl w:val="0"/>
          <w:numId w:val="43"/>
        </w:numPr>
        <w:autoSpaceDE w:val="0"/>
        <w:autoSpaceDN w:val="0"/>
        <w:adjustRightInd w:val="0"/>
        <w:spacing w:line="240" w:lineRule="auto"/>
        <w:jc w:val="both"/>
      </w:pPr>
      <w:r w:rsidRPr="00C1286B">
        <w:t>native vegetation extent and continuity</w:t>
      </w:r>
    </w:p>
    <w:p w14:paraId="2A316815" w14:textId="77777777" w:rsidR="005E7731" w:rsidRPr="00C1286B" w:rsidRDefault="005E7731" w:rsidP="005E7731">
      <w:pPr>
        <w:pStyle w:val="ListParagraph"/>
        <w:numPr>
          <w:ilvl w:val="0"/>
          <w:numId w:val="43"/>
        </w:numPr>
        <w:autoSpaceDE w:val="0"/>
        <w:autoSpaceDN w:val="0"/>
        <w:adjustRightInd w:val="0"/>
        <w:spacing w:line="240" w:lineRule="auto"/>
        <w:jc w:val="both"/>
      </w:pPr>
      <w:r w:rsidRPr="00C1286B">
        <w:t>bank stability</w:t>
      </w:r>
    </w:p>
    <w:p w14:paraId="7E0B49EC" w14:textId="77777777" w:rsidR="00AB4857" w:rsidRPr="00AB4857" w:rsidRDefault="00AB4857" w:rsidP="00AB4857">
      <w:pPr>
        <w:keepNext/>
        <w:keepLines/>
        <w:numPr>
          <w:ilvl w:val="1"/>
          <w:numId w:val="7"/>
        </w:numPr>
        <w:tabs>
          <w:tab w:val="num" w:pos="360"/>
          <w:tab w:val="left" w:pos="1418"/>
          <w:tab w:val="left" w:pos="1701"/>
          <w:tab w:val="left" w:pos="1985"/>
        </w:tabs>
        <w:spacing w:before="240" w:after="100" w:line="260" w:lineRule="exact"/>
        <w:jc w:val="both"/>
        <w:outlineLvl w:val="1"/>
        <w:rPr>
          <w:rFonts w:ascii="Arial" w:hAnsi="Arial"/>
          <w:b/>
          <w:bCs/>
          <w:iCs/>
          <w:color w:val="00B2A9"/>
          <w:kern w:val="20"/>
          <w:sz w:val="22"/>
          <w:szCs w:val="28"/>
        </w:rPr>
      </w:pPr>
      <w:r w:rsidRPr="00AB4857">
        <w:rPr>
          <w:rFonts w:ascii="Arial" w:hAnsi="Arial"/>
          <w:b/>
          <w:bCs/>
          <w:iCs/>
          <w:color w:val="00B2A9"/>
          <w:kern w:val="20"/>
          <w:sz w:val="22"/>
          <w:szCs w:val="28"/>
        </w:rPr>
        <w:t>Who is involved and what is their role?</w:t>
      </w:r>
    </w:p>
    <w:p w14:paraId="121FEC15" w14:textId="4DB7D111" w:rsidR="00AB4857" w:rsidRDefault="00AB4857" w:rsidP="00AB4857">
      <w:pPr>
        <w:autoSpaceDE w:val="0"/>
        <w:autoSpaceDN w:val="0"/>
        <w:adjustRightInd w:val="0"/>
        <w:spacing w:line="240" w:lineRule="auto"/>
        <w:ind w:left="45"/>
        <w:jc w:val="both"/>
        <w:rPr>
          <w:rFonts w:ascii="Arial" w:hAnsi="Arial"/>
          <w:color w:val="363534"/>
        </w:rPr>
      </w:pPr>
      <w:r w:rsidRPr="00AB4857">
        <w:rPr>
          <w:rFonts w:ascii="Arial" w:hAnsi="Arial"/>
          <w:color w:val="363534"/>
        </w:rPr>
        <w:t xml:space="preserve">The program </w:t>
      </w:r>
      <w:r w:rsidR="00AB0BD2">
        <w:rPr>
          <w:rFonts w:ascii="Arial" w:hAnsi="Arial"/>
          <w:color w:val="363534"/>
        </w:rPr>
        <w:t xml:space="preserve">represents </w:t>
      </w:r>
      <w:r w:rsidRPr="00AB4857">
        <w:rPr>
          <w:rFonts w:ascii="Arial" w:hAnsi="Arial"/>
          <w:color w:val="363534"/>
        </w:rPr>
        <w:t xml:space="preserve">a collaboration </w:t>
      </w:r>
      <w:r w:rsidR="00DC6A76">
        <w:rPr>
          <w:rFonts w:ascii="Arial" w:hAnsi="Arial"/>
          <w:color w:val="363534"/>
        </w:rPr>
        <w:t>with</w:t>
      </w:r>
      <w:r w:rsidRPr="00AB4857">
        <w:rPr>
          <w:rFonts w:ascii="Arial" w:hAnsi="Arial"/>
          <w:color w:val="363534"/>
        </w:rPr>
        <w:t xml:space="preserve"> different organisations and </w:t>
      </w:r>
      <w:r w:rsidR="00202EAD" w:rsidRPr="00AB4857">
        <w:rPr>
          <w:rFonts w:ascii="Arial" w:hAnsi="Arial"/>
          <w:color w:val="363534"/>
        </w:rPr>
        <w:t>land</w:t>
      </w:r>
      <w:r w:rsidR="00202EAD">
        <w:rPr>
          <w:rFonts w:ascii="Arial" w:hAnsi="Arial"/>
          <w:color w:val="363534"/>
        </w:rPr>
        <w:t>holders</w:t>
      </w:r>
      <w:r w:rsidRPr="00AB4857">
        <w:rPr>
          <w:rFonts w:ascii="Arial" w:hAnsi="Arial"/>
          <w:color w:val="363534"/>
        </w:rPr>
        <w:t xml:space="preserve">. The success of the project relies on the </w:t>
      </w:r>
      <w:r w:rsidR="00D21C3B">
        <w:rPr>
          <w:rFonts w:ascii="Arial" w:hAnsi="Arial"/>
          <w:color w:val="363534"/>
        </w:rPr>
        <w:t xml:space="preserve">following </w:t>
      </w:r>
      <w:r w:rsidRPr="00AB4857">
        <w:rPr>
          <w:rFonts w:ascii="Arial" w:hAnsi="Arial"/>
          <w:color w:val="363534"/>
        </w:rPr>
        <w:t>contribution</w:t>
      </w:r>
      <w:r w:rsidR="00D21C3B">
        <w:rPr>
          <w:rFonts w:ascii="Arial" w:hAnsi="Arial"/>
          <w:color w:val="363534"/>
        </w:rPr>
        <w:t>s:</w:t>
      </w:r>
    </w:p>
    <w:p w14:paraId="6DB09327" w14:textId="77777777" w:rsidR="00AB0BD2" w:rsidRDefault="00AB0BD2" w:rsidP="00AB4857">
      <w:pPr>
        <w:autoSpaceDE w:val="0"/>
        <w:autoSpaceDN w:val="0"/>
        <w:adjustRightInd w:val="0"/>
        <w:spacing w:line="240" w:lineRule="auto"/>
        <w:ind w:left="45"/>
        <w:jc w:val="both"/>
        <w:rPr>
          <w:rFonts w:ascii="Arial" w:hAnsi="Arial"/>
          <w:color w:val="363534"/>
        </w:rPr>
      </w:pPr>
    </w:p>
    <w:p w14:paraId="2A0A41D8" w14:textId="77777777" w:rsidR="00AB0BD2" w:rsidRDefault="00AB0BD2" w:rsidP="00AB4857">
      <w:pPr>
        <w:autoSpaceDE w:val="0"/>
        <w:autoSpaceDN w:val="0"/>
        <w:adjustRightInd w:val="0"/>
        <w:spacing w:line="240" w:lineRule="auto"/>
        <w:ind w:left="45"/>
        <w:jc w:val="both"/>
        <w:rPr>
          <w:rFonts w:ascii="Arial" w:hAnsi="Arial"/>
          <w:color w:val="363534"/>
        </w:rPr>
      </w:pPr>
    </w:p>
    <w:p w14:paraId="668CCCEA" w14:textId="77777777" w:rsidR="00AB4857" w:rsidRPr="00AB4857" w:rsidRDefault="00AB4857" w:rsidP="00AB573E">
      <w:pPr>
        <w:numPr>
          <w:ilvl w:val="0"/>
          <w:numId w:val="46"/>
        </w:numPr>
        <w:autoSpaceDE w:val="0"/>
        <w:autoSpaceDN w:val="0"/>
        <w:adjustRightInd w:val="0"/>
        <w:spacing w:before="40" w:after="40" w:line="240" w:lineRule="auto"/>
        <w:ind w:left="284" w:hanging="284"/>
        <w:contextualSpacing/>
        <w:jc w:val="both"/>
        <w:rPr>
          <w:rFonts w:ascii="Arial" w:hAnsi="Arial"/>
          <w:color w:val="363534"/>
          <w:szCs w:val="22"/>
        </w:rPr>
      </w:pPr>
      <w:r w:rsidRPr="00AB4857">
        <w:rPr>
          <w:rFonts w:ascii="Arial" w:hAnsi="Arial"/>
          <w:b/>
          <w:color w:val="363534"/>
          <w:szCs w:val="22"/>
        </w:rPr>
        <w:t xml:space="preserve">DELWP </w:t>
      </w:r>
      <w:r w:rsidRPr="00AB4857">
        <w:rPr>
          <w:rFonts w:ascii="Arial" w:hAnsi="Arial"/>
          <w:color w:val="363534"/>
          <w:szCs w:val="22"/>
        </w:rPr>
        <w:t xml:space="preserve">- the program leader, liaise with CMA staff to identify suitable sites, engage botanists to monitor the sites, analyse results and use learnings to inform adaptive management. </w:t>
      </w:r>
    </w:p>
    <w:p w14:paraId="429E17DB" w14:textId="4CAE149D" w:rsidR="00AB4857" w:rsidRPr="00AB4857" w:rsidRDefault="00AB4857" w:rsidP="00AB573E">
      <w:pPr>
        <w:numPr>
          <w:ilvl w:val="0"/>
          <w:numId w:val="46"/>
        </w:numPr>
        <w:autoSpaceDE w:val="0"/>
        <w:autoSpaceDN w:val="0"/>
        <w:adjustRightInd w:val="0"/>
        <w:spacing w:before="40" w:after="40" w:line="240" w:lineRule="auto"/>
        <w:ind w:left="284" w:hanging="284"/>
        <w:contextualSpacing/>
        <w:jc w:val="both"/>
        <w:rPr>
          <w:rFonts w:ascii="Arial" w:hAnsi="Arial"/>
          <w:color w:val="363534"/>
          <w:szCs w:val="22"/>
        </w:rPr>
      </w:pPr>
      <w:r w:rsidRPr="00AB4857">
        <w:rPr>
          <w:rFonts w:ascii="Arial" w:hAnsi="Arial"/>
          <w:b/>
          <w:color w:val="363534"/>
          <w:szCs w:val="22"/>
        </w:rPr>
        <w:t xml:space="preserve">CMAs </w:t>
      </w:r>
      <w:r w:rsidRPr="00AB4857">
        <w:rPr>
          <w:rFonts w:ascii="Arial" w:hAnsi="Arial"/>
          <w:color w:val="363534"/>
          <w:szCs w:val="22"/>
        </w:rPr>
        <w:t xml:space="preserve">- identify intervention and control sites across Victoria, liaise and work with landholders to implement particular management </w:t>
      </w:r>
      <w:r w:rsidR="007B3712">
        <w:rPr>
          <w:rFonts w:ascii="Arial" w:hAnsi="Arial"/>
          <w:color w:val="363534"/>
          <w:szCs w:val="22"/>
        </w:rPr>
        <w:t>intervention</w:t>
      </w:r>
      <w:r w:rsidRPr="00AB4857">
        <w:rPr>
          <w:rFonts w:ascii="Arial" w:hAnsi="Arial"/>
          <w:color w:val="363534"/>
          <w:szCs w:val="22"/>
        </w:rPr>
        <w:t xml:space="preserve">s. </w:t>
      </w:r>
    </w:p>
    <w:p w14:paraId="46060726" w14:textId="4D599BE2" w:rsidR="00AB4857" w:rsidRPr="00AB4857" w:rsidRDefault="00AB4857" w:rsidP="00AB573E">
      <w:pPr>
        <w:numPr>
          <w:ilvl w:val="0"/>
          <w:numId w:val="46"/>
        </w:numPr>
        <w:autoSpaceDE w:val="0"/>
        <w:autoSpaceDN w:val="0"/>
        <w:adjustRightInd w:val="0"/>
        <w:spacing w:before="40" w:after="40" w:line="240" w:lineRule="auto"/>
        <w:ind w:left="284" w:hanging="284"/>
        <w:contextualSpacing/>
        <w:jc w:val="both"/>
        <w:rPr>
          <w:rFonts w:ascii="Arial" w:hAnsi="Arial"/>
          <w:color w:val="363534"/>
          <w:szCs w:val="22"/>
        </w:rPr>
      </w:pPr>
      <w:r w:rsidRPr="00AB4857">
        <w:rPr>
          <w:rFonts w:ascii="Arial" w:hAnsi="Arial"/>
          <w:b/>
          <w:color w:val="363534"/>
          <w:szCs w:val="22"/>
        </w:rPr>
        <w:t>Landholders</w:t>
      </w:r>
      <w:r w:rsidRPr="00AB4857">
        <w:rPr>
          <w:rFonts w:ascii="Arial" w:hAnsi="Arial"/>
          <w:color w:val="363534"/>
          <w:szCs w:val="22"/>
        </w:rPr>
        <w:t xml:space="preserve"> - </w:t>
      </w:r>
      <w:r w:rsidR="00AA6E1E">
        <w:rPr>
          <w:rFonts w:ascii="Arial" w:hAnsi="Arial"/>
          <w:color w:val="363534"/>
          <w:szCs w:val="22"/>
        </w:rPr>
        <w:t>work</w:t>
      </w:r>
      <w:r w:rsidR="00AA6E1E" w:rsidRPr="00AB4857">
        <w:rPr>
          <w:rFonts w:ascii="Arial" w:hAnsi="Arial"/>
          <w:color w:val="363534"/>
          <w:szCs w:val="22"/>
        </w:rPr>
        <w:t xml:space="preserve"> </w:t>
      </w:r>
      <w:r w:rsidRPr="00AB4857">
        <w:rPr>
          <w:rFonts w:ascii="Arial" w:hAnsi="Arial"/>
          <w:color w:val="363534"/>
          <w:szCs w:val="22"/>
        </w:rPr>
        <w:t xml:space="preserve">with CMAs to implement particular management </w:t>
      </w:r>
      <w:r w:rsidR="007B3712">
        <w:rPr>
          <w:rFonts w:ascii="Arial" w:hAnsi="Arial"/>
          <w:color w:val="363534"/>
          <w:szCs w:val="22"/>
        </w:rPr>
        <w:t>intervention</w:t>
      </w:r>
      <w:r w:rsidRPr="00AB4857">
        <w:rPr>
          <w:rFonts w:ascii="Arial" w:hAnsi="Arial"/>
          <w:color w:val="363534"/>
          <w:szCs w:val="22"/>
        </w:rPr>
        <w:t>s, and allow access to their land for botanists to carry out monitoring.</w:t>
      </w:r>
    </w:p>
    <w:p w14:paraId="704D076E" w14:textId="77777777" w:rsidR="00AB4857" w:rsidRDefault="0094397A" w:rsidP="00AB573E">
      <w:pPr>
        <w:numPr>
          <w:ilvl w:val="0"/>
          <w:numId w:val="46"/>
        </w:numPr>
        <w:autoSpaceDE w:val="0"/>
        <w:autoSpaceDN w:val="0"/>
        <w:adjustRightInd w:val="0"/>
        <w:spacing w:before="40" w:after="40" w:line="240" w:lineRule="auto"/>
        <w:ind w:left="284" w:hanging="284"/>
        <w:contextualSpacing/>
        <w:jc w:val="both"/>
        <w:rPr>
          <w:rFonts w:ascii="Arial" w:hAnsi="Arial"/>
          <w:color w:val="363534"/>
          <w:szCs w:val="22"/>
        </w:rPr>
      </w:pPr>
      <w:r>
        <w:rPr>
          <w:rFonts w:ascii="Arial" w:hAnsi="Arial"/>
          <w:b/>
          <w:color w:val="363534"/>
          <w:szCs w:val="22"/>
        </w:rPr>
        <w:t>B</w:t>
      </w:r>
      <w:r w:rsidR="00AB4857" w:rsidRPr="00AB4857">
        <w:rPr>
          <w:rFonts w:ascii="Arial" w:hAnsi="Arial"/>
          <w:b/>
          <w:color w:val="363534"/>
          <w:szCs w:val="22"/>
        </w:rPr>
        <w:t>otanists</w:t>
      </w:r>
      <w:r w:rsidR="00AB4857" w:rsidRPr="00AB4857">
        <w:rPr>
          <w:rFonts w:ascii="Arial" w:hAnsi="Arial"/>
          <w:color w:val="363534"/>
          <w:szCs w:val="22"/>
        </w:rPr>
        <w:t xml:space="preserve"> - undertake field monitoring, liaise with landholders and CMAs, and provide data to DELWP. </w:t>
      </w:r>
    </w:p>
    <w:p w14:paraId="562303DE" w14:textId="77777777" w:rsidR="00F7610F" w:rsidRDefault="00F7610F" w:rsidP="00F7610F">
      <w:pPr>
        <w:autoSpaceDE w:val="0"/>
        <w:autoSpaceDN w:val="0"/>
        <w:adjustRightInd w:val="0"/>
        <w:spacing w:before="40" w:after="40" w:line="240" w:lineRule="auto"/>
        <w:contextualSpacing/>
        <w:jc w:val="both"/>
        <w:rPr>
          <w:rFonts w:ascii="Arial" w:hAnsi="Arial"/>
          <w:color w:val="363534"/>
          <w:szCs w:val="22"/>
        </w:rPr>
      </w:pPr>
    </w:p>
    <w:p w14:paraId="18582DB3" w14:textId="77777777" w:rsidR="00AB4857" w:rsidRPr="00AB4857" w:rsidRDefault="00AB4857" w:rsidP="00A0352D">
      <w:pPr>
        <w:autoSpaceDE w:val="0"/>
        <w:autoSpaceDN w:val="0"/>
        <w:adjustRightInd w:val="0"/>
        <w:spacing w:before="120" w:after="120" w:line="240" w:lineRule="auto"/>
        <w:jc w:val="both"/>
        <w:rPr>
          <w:rFonts w:ascii="Arial" w:hAnsi="Arial"/>
          <w:b/>
          <w:bCs/>
          <w:iCs/>
          <w:color w:val="00B2A9"/>
          <w:kern w:val="20"/>
          <w:sz w:val="22"/>
          <w:szCs w:val="28"/>
        </w:rPr>
      </w:pPr>
      <w:r w:rsidRPr="00AB4857">
        <w:rPr>
          <w:rFonts w:ascii="Arial" w:hAnsi="Arial"/>
          <w:b/>
          <w:bCs/>
          <w:iCs/>
          <w:color w:val="00B2A9"/>
          <w:kern w:val="20"/>
          <w:sz w:val="22"/>
          <w:szCs w:val="28"/>
        </w:rPr>
        <w:t>What</w:t>
      </w:r>
      <w:r w:rsidR="0072205E">
        <w:rPr>
          <w:rFonts w:ascii="Arial" w:hAnsi="Arial"/>
          <w:b/>
          <w:bCs/>
          <w:iCs/>
          <w:color w:val="00B2A9"/>
          <w:kern w:val="20"/>
          <w:sz w:val="22"/>
          <w:szCs w:val="28"/>
        </w:rPr>
        <w:t>’s</w:t>
      </w:r>
      <w:r w:rsidRPr="00AB4857">
        <w:rPr>
          <w:rFonts w:ascii="Arial" w:hAnsi="Arial"/>
          <w:b/>
          <w:bCs/>
          <w:iCs/>
          <w:color w:val="00B2A9"/>
          <w:kern w:val="20"/>
          <w:sz w:val="22"/>
          <w:szCs w:val="28"/>
        </w:rPr>
        <w:t xml:space="preserve"> </w:t>
      </w:r>
      <w:r w:rsidR="0072205E">
        <w:rPr>
          <w:rFonts w:ascii="Arial" w:hAnsi="Arial"/>
          <w:b/>
          <w:bCs/>
          <w:iCs/>
          <w:color w:val="00B2A9"/>
          <w:kern w:val="20"/>
          <w:sz w:val="22"/>
          <w:szCs w:val="28"/>
        </w:rPr>
        <w:t>happening</w:t>
      </w:r>
      <w:r w:rsidRPr="00AB4857">
        <w:rPr>
          <w:rFonts w:ascii="Arial" w:hAnsi="Arial"/>
          <w:b/>
          <w:bCs/>
          <w:iCs/>
          <w:color w:val="00B2A9"/>
          <w:kern w:val="20"/>
          <w:sz w:val="22"/>
          <w:szCs w:val="28"/>
        </w:rPr>
        <w:t>?</w:t>
      </w:r>
    </w:p>
    <w:p w14:paraId="09DDDB89" w14:textId="7563AF4D" w:rsidR="00D64E77" w:rsidRPr="00621E94" w:rsidRDefault="00AB4857" w:rsidP="00F7610F">
      <w:pPr>
        <w:autoSpaceDE w:val="0"/>
        <w:autoSpaceDN w:val="0"/>
        <w:adjustRightInd w:val="0"/>
        <w:spacing w:line="240" w:lineRule="auto"/>
        <w:jc w:val="both"/>
        <w:rPr>
          <w:rFonts w:ascii="Arial" w:hAnsi="Arial"/>
          <w:color w:val="363534"/>
        </w:rPr>
      </w:pPr>
      <w:r w:rsidRPr="00AB4857">
        <w:rPr>
          <w:rFonts w:ascii="Arial" w:hAnsi="Arial"/>
          <w:color w:val="363534"/>
        </w:rPr>
        <w:t xml:space="preserve">RIMP has established </w:t>
      </w:r>
      <w:r w:rsidR="00F7610F">
        <w:rPr>
          <w:rFonts w:ascii="Arial" w:hAnsi="Arial"/>
          <w:color w:val="363534"/>
        </w:rPr>
        <w:t>nearly</w:t>
      </w:r>
      <w:r w:rsidR="001D1175">
        <w:rPr>
          <w:rFonts w:ascii="Arial" w:hAnsi="Arial"/>
          <w:color w:val="363534"/>
        </w:rPr>
        <w:t xml:space="preserve"> 40</w:t>
      </w:r>
      <w:r w:rsidR="004C5943">
        <w:rPr>
          <w:rFonts w:ascii="Arial" w:hAnsi="Arial"/>
          <w:color w:val="363534"/>
        </w:rPr>
        <w:t xml:space="preserve"> </w:t>
      </w:r>
      <w:r w:rsidRPr="00AB4857">
        <w:rPr>
          <w:rFonts w:ascii="Arial" w:hAnsi="Arial"/>
          <w:color w:val="363534"/>
        </w:rPr>
        <w:t>paired intervention and control sites across Victoria</w:t>
      </w:r>
      <w:r w:rsidR="004D6B61">
        <w:rPr>
          <w:rFonts w:ascii="Arial" w:hAnsi="Arial"/>
          <w:color w:val="363534"/>
        </w:rPr>
        <w:t xml:space="preserve"> since June 2014</w:t>
      </w:r>
      <w:r w:rsidRPr="00AB4857">
        <w:rPr>
          <w:rFonts w:ascii="Arial" w:hAnsi="Arial"/>
          <w:color w:val="363534"/>
        </w:rPr>
        <w:t xml:space="preserve">. </w:t>
      </w:r>
      <w:r w:rsidR="0072205E">
        <w:rPr>
          <w:rFonts w:ascii="Arial" w:hAnsi="Arial"/>
          <w:color w:val="363534"/>
        </w:rPr>
        <w:t xml:space="preserve"> </w:t>
      </w:r>
      <w:r w:rsidR="00AA0F5D">
        <w:rPr>
          <w:rFonts w:ascii="Arial" w:hAnsi="Arial"/>
          <w:color w:val="363534"/>
        </w:rPr>
        <w:t xml:space="preserve">Sites will be </w:t>
      </w:r>
      <w:r w:rsidR="001F5161">
        <w:rPr>
          <w:rFonts w:ascii="Arial" w:hAnsi="Arial"/>
          <w:color w:val="363534"/>
        </w:rPr>
        <w:t xml:space="preserve">resurveyed </w:t>
      </w:r>
      <w:r w:rsidR="00AA6E1E">
        <w:rPr>
          <w:rFonts w:ascii="Arial" w:hAnsi="Arial"/>
          <w:color w:val="363534"/>
        </w:rPr>
        <w:t>three</w:t>
      </w:r>
      <w:r w:rsidR="0072205E">
        <w:rPr>
          <w:rFonts w:ascii="Arial" w:hAnsi="Arial"/>
          <w:color w:val="363534"/>
        </w:rPr>
        <w:t xml:space="preserve"> yea</w:t>
      </w:r>
      <w:r w:rsidR="004D6B61">
        <w:rPr>
          <w:rFonts w:ascii="Arial" w:hAnsi="Arial"/>
          <w:color w:val="363534"/>
        </w:rPr>
        <w:t xml:space="preserve">rs </w:t>
      </w:r>
      <w:r w:rsidR="0072205E">
        <w:rPr>
          <w:rFonts w:ascii="Arial" w:hAnsi="Arial"/>
          <w:color w:val="363534"/>
        </w:rPr>
        <w:t>and again</w:t>
      </w:r>
      <w:r w:rsidR="00AA0F5D">
        <w:rPr>
          <w:rFonts w:ascii="Arial" w:hAnsi="Arial"/>
          <w:color w:val="363534"/>
        </w:rPr>
        <w:t xml:space="preserve"> </w:t>
      </w:r>
      <w:r w:rsidR="00AA6E1E">
        <w:rPr>
          <w:rFonts w:ascii="Arial" w:hAnsi="Arial"/>
          <w:color w:val="363534"/>
        </w:rPr>
        <w:t>five to eight</w:t>
      </w:r>
      <w:r w:rsidR="001F5161">
        <w:rPr>
          <w:rFonts w:ascii="Arial" w:hAnsi="Arial"/>
          <w:color w:val="363534"/>
        </w:rPr>
        <w:t xml:space="preserve"> yea</w:t>
      </w:r>
      <w:r w:rsidR="00755168">
        <w:rPr>
          <w:rFonts w:ascii="Arial" w:hAnsi="Arial"/>
          <w:color w:val="363534"/>
        </w:rPr>
        <w:t>rs after management</w:t>
      </w:r>
      <w:r w:rsidR="001F5161">
        <w:rPr>
          <w:rFonts w:ascii="Arial" w:hAnsi="Arial"/>
          <w:color w:val="363534"/>
        </w:rPr>
        <w:t>.</w:t>
      </w:r>
      <w:r w:rsidR="00755168">
        <w:rPr>
          <w:rFonts w:ascii="Arial" w:hAnsi="Arial"/>
          <w:color w:val="363534"/>
        </w:rPr>
        <w:t xml:space="preserve"> </w:t>
      </w:r>
      <w:r w:rsidR="0072205E">
        <w:rPr>
          <w:rFonts w:ascii="Arial" w:hAnsi="Arial"/>
          <w:color w:val="363534"/>
        </w:rPr>
        <w:t>The first round of 3</w:t>
      </w:r>
      <w:r w:rsidR="00AA6E1E">
        <w:rPr>
          <w:rFonts w:ascii="Arial" w:hAnsi="Arial"/>
          <w:color w:val="363534"/>
        </w:rPr>
        <w:t>-</w:t>
      </w:r>
      <w:r w:rsidR="0072205E">
        <w:rPr>
          <w:rFonts w:ascii="Arial" w:hAnsi="Arial"/>
          <w:color w:val="363534"/>
        </w:rPr>
        <w:t xml:space="preserve">year post works monitoring will </w:t>
      </w:r>
      <w:r w:rsidR="00F7610F">
        <w:rPr>
          <w:rFonts w:ascii="Arial" w:hAnsi="Arial"/>
          <w:color w:val="363534"/>
        </w:rPr>
        <w:t>begin</w:t>
      </w:r>
      <w:r w:rsidR="0072205E">
        <w:rPr>
          <w:rFonts w:ascii="Arial" w:hAnsi="Arial"/>
          <w:color w:val="363534"/>
        </w:rPr>
        <w:t xml:space="preserve"> in Spring 2017. </w:t>
      </w:r>
      <w:r w:rsidRPr="00AB4857">
        <w:rPr>
          <w:rFonts w:ascii="Arial" w:hAnsi="Arial"/>
          <w:color w:val="363534"/>
        </w:rPr>
        <w:t xml:space="preserve">Additional </w:t>
      </w:r>
      <w:r w:rsidR="00D64E77">
        <w:rPr>
          <w:rFonts w:ascii="Arial" w:hAnsi="Arial"/>
          <w:color w:val="363534"/>
        </w:rPr>
        <w:t xml:space="preserve">monitoring </w:t>
      </w:r>
      <w:r w:rsidRPr="00AB4857">
        <w:rPr>
          <w:rFonts w:ascii="Arial" w:hAnsi="Arial"/>
          <w:color w:val="363534"/>
        </w:rPr>
        <w:t>sites</w:t>
      </w:r>
      <w:r w:rsidR="00AA0F5D">
        <w:rPr>
          <w:rFonts w:ascii="Arial" w:hAnsi="Arial"/>
          <w:color w:val="363534"/>
        </w:rPr>
        <w:t xml:space="preserve"> </w:t>
      </w:r>
      <w:r w:rsidRPr="00AB4857">
        <w:rPr>
          <w:rFonts w:ascii="Arial" w:hAnsi="Arial"/>
          <w:color w:val="363534"/>
        </w:rPr>
        <w:t xml:space="preserve">will be selected in </w:t>
      </w:r>
      <w:r w:rsidR="00E92B8E">
        <w:rPr>
          <w:rFonts w:ascii="Arial" w:hAnsi="Arial"/>
          <w:color w:val="363534"/>
        </w:rPr>
        <w:t xml:space="preserve">the </w:t>
      </w:r>
      <w:r w:rsidR="00F7610F">
        <w:rPr>
          <w:rFonts w:ascii="Arial" w:hAnsi="Arial"/>
          <w:color w:val="363534"/>
        </w:rPr>
        <w:t xml:space="preserve">future, </w:t>
      </w:r>
      <w:r w:rsidR="0072205E">
        <w:rPr>
          <w:rFonts w:ascii="Arial" w:hAnsi="Arial"/>
          <w:color w:val="363534"/>
        </w:rPr>
        <w:t xml:space="preserve">where there is a need to </w:t>
      </w:r>
      <w:r w:rsidR="001F5161">
        <w:rPr>
          <w:rFonts w:ascii="Arial" w:hAnsi="Arial"/>
          <w:color w:val="363534"/>
        </w:rPr>
        <w:t>improve</w:t>
      </w:r>
      <w:r w:rsidR="00D64E77">
        <w:rPr>
          <w:rFonts w:ascii="Arial" w:hAnsi="Arial"/>
          <w:color w:val="363534"/>
        </w:rPr>
        <w:t xml:space="preserve"> </w:t>
      </w:r>
      <w:r w:rsidR="001F5161">
        <w:rPr>
          <w:rFonts w:ascii="Arial" w:hAnsi="Arial"/>
          <w:color w:val="363534"/>
        </w:rPr>
        <w:t xml:space="preserve">representation </w:t>
      </w:r>
      <w:r w:rsidR="004D6B61">
        <w:rPr>
          <w:rFonts w:ascii="Arial" w:hAnsi="Arial"/>
          <w:color w:val="363534"/>
        </w:rPr>
        <w:t xml:space="preserve">across CMAs </w:t>
      </w:r>
      <w:r w:rsidR="0072205E">
        <w:rPr>
          <w:rFonts w:ascii="Arial" w:hAnsi="Arial"/>
          <w:color w:val="363534"/>
        </w:rPr>
        <w:t xml:space="preserve">or </w:t>
      </w:r>
      <w:r w:rsidR="00D64E77">
        <w:rPr>
          <w:rFonts w:ascii="Arial" w:hAnsi="Arial"/>
          <w:color w:val="363534"/>
        </w:rPr>
        <w:t xml:space="preserve">to </w:t>
      </w:r>
      <w:r w:rsidR="0072205E">
        <w:rPr>
          <w:rFonts w:ascii="Arial" w:hAnsi="Arial"/>
          <w:color w:val="363534"/>
        </w:rPr>
        <w:t xml:space="preserve">evaluate </w:t>
      </w:r>
      <w:r w:rsidR="00D64E77">
        <w:rPr>
          <w:rFonts w:ascii="Arial" w:hAnsi="Arial"/>
          <w:color w:val="363534"/>
        </w:rPr>
        <w:t>re</w:t>
      </w:r>
      <w:r w:rsidR="00AB0BD2">
        <w:rPr>
          <w:rFonts w:ascii="Arial" w:hAnsi="Arial"/>
          <w:color w:val="363534"/>
        </w:rPr>
        <w:t>s</w:t>
      </w:r>
      <w:r w:rsidR="00D64E77">
        <w:rPr>
          <w:rFonts w:ascii="Arial" w:hAnsi="Arial"/>
          <w:color w:val="363534"/>
        </w:rPr>
        <w:t>ponse</w:t>
      </w:r>
      <w:r w:rsidR="001F5161">
        <w:rPr>
          <w:rFonts w:ascii="Arial" w:hAnsi="Arial"/>
          <w:color w:val="363534"/>
        </w:rPr>
        <w:t>s</w:t>
      </w:r>
      <w:r w:rsidR="0072205E">
        <w:rPr>
          <w:rFonts w:ascii="Arial" w:hAnsi="Arial"/>
          <w:color w:val="363534"/>
        </w:rPr>
        <w:t xml:space="preserve"> </w:t>
      </w:r>
      <w:r w:rsidR="001F5161">
        <w:rPr>
          <w:rFonts w:ascii="Arial" w:hAnsi="Arial"/>
          <w:color w:val="363534"/>
        </w:rPr>
        <w:t>of</w:t>
      </w:r>
      <w:r w:rsidR="00D64E77">
        <w:rPr>
          <w:rFonts w:ascii="Arial" w:hAnsi="Arial"/>
          <w:color w:val="363534"/>
        </w:rPr>
        <w:t xml:space="preserve"> high priority rivers</w:t>
      </w:r>
      <w:r w:rsidR="0072205E">
        <w:rPr>
          <w:rFonts w:ascii="Arial" w:hAnsi="Arial"/>
          <w:color w:val="363534"/>
        </w:rPr>
        <w:t xml:space="preserve"> to management.</w:t>
      </w:r>
      <w:r w:rsidR="00621E94">
        <w:rPr>
          <w:rFonts w:ascii="Arial" w:hAnsi="Arial"/>
          <w:color w:val="363534"/>
        </w:rPr>
        <w:t xml:space="preserve"> </w:t>
      </w:r>
      <w:r w:rsidR="00D64E77">
        <w:rPr>
          <w:rFonts w:ascii="Arial" w:hAnsi="Arial"/>
          <w:color w:val="363534"/>
        </w:rPr>
        <w:t>The program will also work with CMAs</w:t>
      </w:r>
      <w:r w:rsidR="00F7610F">
        <w:rPr>
          <w:rFonts w:ascii="Arial" w:hAnsi="Arial"/>
          <w:color w:val="363534"/>
        </w:rPr>
        <w:t xml:space="preserve"> in the future </w:t>
      </w:r>
      <w:r w:rsidR="00D64E77">
        <w:rPr>
          <w:rFonts w:ascii="Arial" w:hAnsi="Arial"/>
          <w:color w:val="363534"/>
        </w:rPr>
        <w:t>to estab</w:t>
      </w:r>
      <w:r w:rsidR="001F5161">
        <w:rPr>
          <w:rFonts w:ascii="Arial" w:hAnsi="Arial"/>
          <w:color w:val="363534"/>
        </w:rPr>
        <w:t>lish experimental sites to test</w:t>
      </w:r>
      <w:r w:rsidR="00D64E77">
        <w:rPr>
          <w:rFonts w:ascii="Arial" w:hAnsi="Arial"/>
          <w:color w:val="363534"/>
        </w:rPr>
        <w:t xml:space="preserve"> </w:t>
      </w:r>
      <w:r w:rsidR="00F7610F">
        <w:t xml:space="preserve">different </w:t>
      </w:r>
      <w:r w:rsidR="00AA0F5D">
        <w:t>pra</w:t>
      </w:r>
      <w:r w:rsidR="00F7610F">
        <w:t>c</w:t>
      </w:r>
      <w:r w:rsidR="00AA0F5D">
        <w:t>tices</w:t>
      </w:r>
      <w:r w:rsidR="001F5161">
        <w:t xml:space="preserve"> or to address key knowledge gaps</w:t>
      </w:r>
      <w:r w:rsidR="00621E94">
        <w:t>.</w:t>
      </w:r>
      <w:r w:rsidR="00D64E77">
        <w:t xml:space="preserve"> </w:t>
      </w:r>
    </w:p>
    <w:p w14:paraId="1F3BD064" w14:textId="59A71F7A" w:rsidR="009A3190" w:rsidRPr="006A2847" w:rsidRDefault="009A3190" w:rsidP="009A3190">
      <w:pPr>
        <w:autoSpaceDE w:val="0"/>
        <w:autoSpaceDN w:val="0"/>
        <w:adjustRightInd w:val="0"/>
        <w:spacing w:before="120" w:after="120" w:line="240" w:lineRule="auto"/>
        <w:jc w:val="both"/>
      </w:pPr>
      <w:r w:rsidRPr="006A2847">
        <w:rPr>
          <w:rFonts w:ascii="Arial" w:hAnsi="Arial"/>
        </w:rPr>
        <w:t>This project is part of a $222 million investment by the Victorian Government announced in</w:t>
      </w:r>
      <w:r w:rsidR="00AA6E1E">
        <w:rPr>
          <w:rFonts w:ascii="Arial" w:hAnsi="Arial"/>
        </w:rPr>
        <w:t xml:space="preserve"> the Water Plan,</w:t>
      </w:r>
      <w:r w:rsidRPr="006A2847">
        <w:rPr>
          <w:rFonts w:ascii="Arial" w:hAnsi="Arial"/>
        </w:rPr>
        <w:t xml:space="preserve"> </w:t>
      </w:r>
      <w:r w:rsidRPr="006A2847">
        <w:rPr>
          <w:rFonts w:ascii="Arial" w:hAnsi="Arial"/>
          <w:i/>
          <w:iCs/>
        </w:rPr>
        <w:t>Water for Victoria</w:t>
      </w:r>
      <w:r w:rsidR="00AA6E1E">
        <w:rPr>
          <w:rFonts w:ascii="Arial" w:hAnsi="Arial"/>
          <w:i/>
          <w:iCs/>
        </w:rPr>
        <w:t>,</w:t>
      </w:r>
      <w:r w:rsidRPr="006A2847">
        <w:rPr>
          <w:rFonts w:ascii="Arial" w:hAnsi="Arial"/>
          <w:i/>
          <w:iCs/>
        </w:rPr>
        <w:t xml:space="preserve"> </w:t>
      </w:r>
      <w:r w:rsidRPr="006A2847">
        <w:rPr>
          <w:rFonts w:ascii="Arial" w:hAnsi="Arial"/>
        </w:rPr>
        <w:t xml:space="preserve">to improve the health of waterways and catchments. </w:t>
      </w:r>
      <w:r w:rsidR="00AA6E1E">
        <w:rPr>
          <w:rFonts w:ascii="Arial" w:hAnsi="Arial"/>
        </w:rPr>
        <w:t>This f</w:t>
      </w:r>
      <w:r w:rsidRPr="006A2847">
        <w:rPr>
          <w:rFonts w:ascii="Arial" w:hAnsi="Arial"/>
        </w:rPr>
        <w:t xml:space="preserve">unding will support an </w:t>
      </w:r>
      <w:r w:rsidRPr="006A2847">
        <w:t xml:space="preserve">accelerated riparian works program across regional Victoria delivered though the </w:t>
      </w:r>
      <w:r w:rsidRPr="00202EAD">
        <w:rPr>
          <w:i/>
        </w:rPr>
        <w:t>Regional Riparian Action Plan</w:t>
      </w:r>
      <w:r w:rsidRPr="006A2847">
        <w:t xml:space="preserve">.  RIMP will play an important role in demonstrating outcomes of the Action Plan and will support </w:t>
      </w:r>
      <w:r w:rsidRPr="006A2847">
        <w:rPr>
          <w:rFonts w:ascii="Arial" w:hAnsi="Arial"/>
        </w:rPr>
        <w:t>the government</w:t>
      </w:r>
      <w:r w:rsidR="00B377AC" w:rsidRPr="006A2847">
        <w:rPr>
          <w:rFonts w:ascii="Arial" w:hAnsi="Arial"/>
        </w:rPr>
        <w:t>’s</w:t>
      </w:r>
      <w:r w:rsidRPr="006A2847">
        <w:rPr>
          <w:rFonts w:ascii="Arial" w:hAnsi="Arial"/>
        </w:rPr>
        <w:t xml:space="preserve"> </w:t>
      </w:r>
      <w:r w:rsidR="00AB0BD2" w:rsidRPr="006A2847">
        <w:rPr>
          <w:rFonts w:ascii="Arial" w:hAnsi="Arial"/>
        </w:rPr>
        <w:t>commitment</w:t>
      </w:r>
      <w:r w:rsidRPr="006A2847">
        <w:rPr>
          <w:rFonts w:ascii="Arial" w:hAnsi="Arial"/>
        </w:rPr>
        <w:t xml:space="preserve"> to improving knowledge and information about waterways and providing better reporting back to communities</w:t>
      </w:r>
      <w:r w:rsidR="00CA02E9">
        <w:rPr>
          <w:rFonts w:ascii="Arial" w:hAnsi="Arial"/>
        </w:rPr>
        <w:t>.</w:t>
      </w:r>
      <w:r w:rsidRPr="006A2847">
        <w:t xml:space="preserve"> </w:t>
      </w:r>
    </w:p>
    <w:p w14:paraId="54B659F4" w14:textId="77777777" w:rsidR="00AB0BD2" w:rsidRPr="006A2847" w:rsidRDefault="00621E94" w:rsidP="00F730E8">
      <w:pPr>
        <w:autoSpaceDE w:val="0"/>
        <w:autoSpaceDN w:val="0"/>
        <w:adjustRightInd w:val="0"/>
        <w:spacing w:line="240" w:lineRule="auto"/>
        <w:jc w:val="both"/>
        <w:rPr>
          <w:rFonts w:ascii="Arial" w:hAnsi="Arial"/>
          <w:b/>
          <w:bCs/>
          <w:iCs/>
          <w:color w:val="00B2A9"/>
          <w:kern w:val="20"/>
          <w:sz w:val="22"/>
          <w:szCs w:val="28"/>
        </w:rPr>
      </w:pPr>
      <w:r w:rsidRPr="006A2847">
        <w:rPr>
          <w:rFonts w:ascii="Arial" w:hAnsi="Arial"/>
          <w:b/>
          <w:bCs/>
          <w:iCs/>
          <w:color w:val="00B2A9"/>
          <w:kern w:val="20"/>
          <w:sz w:val="22"/>
          <w:szCs w:val="28"/>
        </w:rPr>
        <w:t>Contact</w:t>
      </w:r>
      <w:r w:rsidR="00B377AC" w:rsidRPr="006A2847">
        <w:rPr>
          <w:rFonts w:ascii="Arial" w:hAnsi="Arial"/>
          <w:b/>
          <w:bCs/>
          <w:iCs/>
          <w:color w:val="00B2A9"/>
          <w:kern w:val="20"/>
          <w:sz w:val="22"/>
          <w:szCs w:val="28"/>
        </w:rPr>
        <w:t>s</w:t>
      </w:r>
      <w:r w:rsidR="00BB205B" w:rsidRPr="006A2847">
        <w:rPr>
          <w:rFonts w:ascii="Arial" w:hAnsi="Arial"/>
          <w:b/>
          <w:bCs/>
          <w:iCs/>
          <w:color w:val="00B2A9"/>
          <w:kern w:val="20"/>
          <w:sz w:val="22"/>
          <w:szCs w:val="28"/>
        </w:rPr>
        <w:t xml:space="preserve"> </w:t>
      </w:r>
    </w:p>
    <w:p w14:paraId="72A5C65F" w14:textId="77777777" w:rsidR="006E1C8D" w:rsidRDefault="00FD6BD9" w:rsidP="007C2F31">
      <w:pPr>
        <w:autoSpaceDE w:val="0"/>
        <w:autoSpaceDN w:val="0"/>
        <w:adjustRightInd w:val="0"/>
        <w:spacing w:line="240" w:lineRule="auto"/>
        <w:rPr>
          <w:rStyle w:val="Hyperlink"/>
          <w:rFonts w:ascii="Arial" w:hAnsi="Arial"/>
        </w:rPr>
      </w:pPr>
      <w:hyperlink r:id="rId20" w:history="1">
        <w:r w:rsidR="002E3435" w:rsidRPr="006A2847">
          <w:rPr>
            <w:rStyle w:val="Hyperlink"/>
            <w:rFonts w:ascii="Arial" w:hAnsi="Arial"/>
          </w:rPr>
          <w:t>Paul.Reich@delwp.vic.gov.au</w:t>
        </w:r>
      </w:hyperlink>
      <w:r w:rsidR="00BB205B" w:rsidRPr="006A2847">
        <w:rPr>
          <w:rStyle w:val="Hyperlink"/>
          <w:rFonts w:ascii="Arial" w:hAnsi="Arial"/>
        </w:rPr>
        <w:t xml:space="preserve">, </w:t>
      </w:r>
      <w:r w:rsidR="007C2F31" w:rsidRPr="006A2847">
        <w:rPr>
          <w:rStyle w:val="Hyperlink"/>
          <w:rFonts w:ascii="Arial" w:hAnsi="Arial"/>
        </w:rPr>
        <w:t>(</w:t>
      </w:r>
      <w:r w:rsidR="007C2F31">
        <w:rPr>
          <w:rStyle w:val="Hyperlink"/>
          <w:rFonts w:ascii="Arial" w:hAnsi="Arial"/>
        </w:rPr>
        <w:t xml:space="preserve">Program leader) </w:t>
      </w:r>
      <w:hyperlink r:id="rId21" w:history="1">
        <w:r w:rsidR="001F494A" w:rsidRPr="00AF7B55">
          <w:rPr>
            <w:rStyle w:val="Hyperlink"/>
            <w:rFonts w:ascii="Arial" w:hAnsi="Arial"/>
          </w:rPr>
          <w:t>Kaylene.Morris@delwp.vic.gov.au</w:t>
        </w:r>
      </w:hyperlink>
      <w:r w:rsidR="007C2F31">
        <w:rPr>
          <w:rStyle w:val="Hyperlink"/>
          <w:rFonts w:ascii="Arial" w:hAnsi="Arial"/>
        </w:rPr>
        <w:t xml:space="preserve"> (Program delivery)</w:t>
      </w:r>
    </w:p>
    <w:p w14:paraId="5CB81775" w14:textId="77777777" w:rsidR="00B377AC" w:rsidRDefault="00B377AC" w:rsidP="007C2F31">
      <w:pPr>
        <w:autoSpaceDE w:val="0"/>
        <w:autoSpaceDN w:val="0"/>
        <w:adjustRightInd w:val="0"/>
        <w:spacing w:line="240" w:lineRule="auto"/>
      </w:pP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001E86" w14:paraId="1C965D73" w14:textId="77777777" w:rsidTr="009E3FD3">
        <w:trPr>
          <w:trHeight w:val="2608"/>
        </w:trPr>
        <w:tc>
          <w:tcPr>
            <w:tcW w:w="5216" w:type="dxa"/>
            <w:shd w:val="clear" w:color="auto" w:fill="auto"/>
          </w:tcPr>
          <w:p w14:paraId="1D68C18B" w14:textId="3705C051" w:rsidR="00001E86" w:rsidRDefault="00001E86" w:rsidP="00C255C2">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FD6BD9">
              <w:rPr>
                <w:noProof/>
              </w:rPr>
              <w:t>2017</w:t>
            </w:r>
            <w:r>
              <w:fldChar w:fldCharType="end"/>
            </w:r>
          </w:p>
          <w:p w14:paraId="56D5A366" w14:textId="77777777" w:rsidR="00001E86" w:rsidRDefault="00001E86" w:rsidP="00C255C2">
            <w:pPr>
              <w:pStyle w:val="SmallBodyText"/>
            </w:pPr>
            <w:r>
              <w:rPr>
                <w:noProof/>
              </w:rPr>
              <w:drawing>
                <wp:anchor distT="0" distB="0" distL="114300" distR="36195" simplePos="0" relativeHeight="251656192" behindDoc="0" locked="1" layoutInCell="1" allowOverlap="1" wp14:anchorId="6CEBBBE4" wp14:editId="2A93F983">
                  <wp:simplePos x="0" y="0"/>
                  <wp:positionH relativeFrom="column">
                    <wp:posOffset>0</wp:posOffset>
                  </wp:positionH>
                  <wp:positionV relativeFrom="paragraph">
                    <wp:posOffset>28575</wp:posOffset>
                  </wp:positionV>
                  <wp:extent cx="658800" cy="237600"/>
                  <wp:effectExtent l="0" t="0" r="8255" b="0"/>
                  <wp:wrapSquare wrapText="bothSides"/>
                  <wp:docPr id="9" name="Picture 9"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2">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4" w:name="_ImprintPageOne"/>
            <w:bookmarkEnd w:id="4"/>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255F39AD" w14:textId="2E4D1DF1" w:rsidR="00001E86" w:rsidRDefault="00001E86" w:rsidP="00C255C2">
            <w:pPr>
              <w:pStyle w:val="SmallBodyText"/>
            </w:pPr>
            <w:r w:rsidRPr="00C255C2">
              <w:t>ISBN</w:t>
            </w:r>
            <w:r>
              <w:t xml:space="preserve"> </w:t>
            </w:r>
            <w:r w:rsidR="00D33798">
              <w:t xml:space="preserve">978-1-76047-605-2 </w:t>
            </w:r>
            <w:r>
              <w:t>(print)</w:t>
            </w:r>
            <w:r w:rsidR="00D33798">
              <w:t xml:space="preserve">              ISBN 978-1-76047-606-9 (pdf/online)</w:t>
            </w:r>
          </w:p>
          <w:p w14:paraId="51346834" w14:textId="77777777" w:rsidR="00E97294" w:rsidRPr="008F559C" w:rsidRDefault="00E97294" w:rsidP="00C255C2">
            <w:pPr>
              <w:pStyle w:val="SmallHeading"/>
            </w:pPr>
            <w:r w:rsidRPr="00C255C2">
              <w:t>Disclaimer</w:t>
            </w:r>
          </w:p>
          <w:p w14:paraId="628E823B" w14:textId="77777777" w:rsidR="00001E86" w:rsidRDefault="00E97294" w:rsidP="00C255C2">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10270E7E" w14:textId="77777777" w:rsidR="00001E86" w:rsidRPr="00E97294" w:rsidRDefault="00001E86" w:rsidP="00C255C2">
            <w:pPr>
              <w:pStyle w:val="xAccessibilityHeading"/>
            </w:pPr>
            <w:bookmarkStart w:id="5" w:name="_Accessibility"/>
            <w:bookmarkEnd w:id="5"/>
            <w:r w:rsidRPr="00E97294">
              <w:t>Accessibility</w:t>
            </w:r>
          </w:p>
          <w:p w14:paraId="4563B152" w14:textId="0DE5AB94" w:rsidR="00001E86" w:rsidRDefault="00001E86" w:rsidP="003A4D35">
            <w:pPr>
              <w:pStyle w:val="xAccessibilityText"/>
            </w:pPr>
            <w:r>
              <w:t>If you would like to receive this publication in an alternative format, please telephone the DELWP Customer Service Centre on 136186, email </w:t>
            </w:r>
            <w:hyperlink r:id="rId23" w:history="1">
              <w:r w:rsidRPr="003C5C56">
                <w:t>customer.service@delwp.vic.gov.au</w:t>
              </w:r>
            </w:hyperlink>
            <w:r>
              <w:t xml:space="preserve">, or via the National Relay Service on 133 677 </w:t>
            </w:r>
            <w:hyperlink r:id="rId24" w:history="1">
              <w:r w:rsidRPr="00AE3298">
                <w:t>www.relayservice.com.au</w:t>
              </w:r>
            </w:hyperlink>
            <w:r>
              <w:t xml:space="preserve">. This document is also available on the internet at </w:t>
            </w:r>
            <w:hyperlink r:id="rId25" w:history="1">
              <w:r w:rsidRPr="00AE3298">
                <w:t>www.delwp.vic.gov.au</w:t>
              </w:r>
            </w:hyperlink>
            <w:r>
              <w:t xml:space="preserve">. </w:t>
            </w:r>
          </w:p>
        </w:tc>
      </w:tr>
    </w:tbl>
    <w:p w14:paraId="4F8BC344" w14:textId="3F78D4BF" w:rsidR="004C6213" w:rsidRDefault="00D33798" w:rsidP="00D33798">
      <w:pPr>
        <w:pStyle w:val="SmallBodyText"/>
      </w:pPr>
      <w:r>
        <w:t xml:space="preserve"> </w:t>
      </w:r>
    </w:p>
    <w:sectPr w:rsidR="004C6213" w:rsidSect="006E1C8D">
      <w:type w:val="continuous"/>
      <w:pgSz w:w="11907" w:h="16840" w:code="9"/>
      <w:pgMar w:top="2211" w:right="851" w:bottom="794" w:left="851" w:header="284" w:footer="284"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1CE491" w14:textId="77777777" w:rsidR="000A7441" w:rsidRDefault="000A7441">
      <w:r>
        <w:separator/>
      </w:r>
    </w:p>
    <w:p w14:paraId="16796AFE" w14:textId="77777777" w:rsidR="000A7441" w:rsidRDefault="000A7441"/>
    <w:p w14:paraId="4B0A3D5B" w14:textId="77777777" w:rsidR="000A7441" w:rsidRDefault="000A7441"/>
  </w:endnote>
  <w:endnote w:type="continuationSeparator" w:id="0">
    <w:p w14:paraId="61D5BCDE" w14:textId="77777777" w:rsidR="000A7441" w:rsidRDefault="000A7441">
      <w:r>
        <w:continuationSeparator/>
      </w:r>
    </w:p>
    <w:p w14:paraId="5FBB81A4" w14:textId="77777777" w:rsidR="000A7441" w:rsidRDefault="000A7441"/>
    <w:p w14:paraId="3769471F" w14:textId="77777777" w:rsidR="000A7441" w:rsidRDefault="000A74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BC1D5" w14:textId="77777777" w:rsidR="00A209C4" w:rsidRPr="00B5221E" w:rsidRDefault="00A209C4" w:rsidP="00E97294">
    <w:pPr>
      <w:pStyle w:val="FooterEven"/>
    </w:pPr>
    <w:r w:rsidRPr="00D55628">
      <w:rPr>
        <w:noProof/>
      </w:rPr>
      <mc:AlternateContent>
        <mc:Choice Requires="wps">
          <w:drawing>
            <wp:anchor distT="0" distB="0" distL="114300" distR="114300" simplePos="0" relativeHeight="251637760" behindDoc="1" locked="1" layoutInCell="1" allowOverlap="1" wp14:anchorId="47FB4EC5" wp14:editId="0F09B4A9">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B8C35" w14:textId="456C40DE" w:rsidR="00A209C4" w:rsidRPr="0001226A" w:rsidRDefault="00A209C4" w:rsidP="00DF21D2">
                          <w:pPr>
                            <w:pStyle w:val="xStatu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type w14:anchorId="47FB4EC5" id="_x0000_t202" coordsize="21600,21600" o:spt="202" path="m,l,21600r21600,l21600,xe">
              <v:stroke joinstyle="miter"/>
              <v:path gradientshapeok="t" o:connecttype="rect"/>
            </v:shapetype>
            <v:shape id="Text Box 224" o:spid="_x0000_s1041" type="#_x0000_t202" alt="Title: Background Watermark Image" style="position:absolute;margin-left:0;margin-top:0;width:595.3pt;height:141.45pt;z-index:-2516787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14:paraId="15AB8C35" w14:textId="456C40DE" w:rsidR="00A209C4" w:rsidRPr="0001226A" w:rsidRDefault="00A209C4" w:rsidP="00DF21D2">
                    <w:pPr>
                      <w:pStyle w:val="xStatus"/>
                    </w:pPr>
                  </w:p>
                </w:txbxContent>
              </v:textbox>
              <w10:wrap anchorx="page" anchory="page"/>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C8830" w14:textId="77777777" w:rsidR="00A209C4" w:rsidRDefault="00A209C4" w:rsidP="00213C82">
    <w:pPr>
      <w:pStyle w:val="Footer"/>
    </w:pPr>
    <w:r w:rsidRPr="00D55628">
      <w:rPr>
        <w:noProof/>
      </w:rPr>
      <mc:AlternateContent>
        <mc:Choice Requires="wps">
          <w:drawing>
            <wp:anchor distT="0" distB="0" distL="114300" distR="114300" simplePos="0" relativeHeight="251641856" behindDoc="1" locked="1" layoutInCell="1" allowOverlap="1" wp14:anchorId="026469C0" wp14:editId="6139A09F">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55FE2" w14:textId="65014BC1" w:rsidR="00A209C4" w:rsidRPr="0001226A" w:rsidRDefault="00A209C4" w:rsidP="00DF21D2">
                          <w:pPr>
                            <w:pStyle w:val="xStatu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type w14:anchorId="026469C0" id="_x0000_t202" coordsize="21600,21600" o:spt="202" path="m,l,21600r21600,l21600,xe">
              <v:stroke joinstyle="miter"/>
              <v:path gradientshapeok="t" o:connecttype="rect"/>
            </v:shapetype>
            <v:shape id="_x0000_s1042" type="#_x0000_t202" alt="Title: Background Watermark Image" style="position:absolute;margin-left:0;margin-top:0;width:595.3pt;height:141.45pt;z-index:-2516746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14:paraId="1F555FE2" w14:textId="65014BC1" w:rsidR="00A209C4" w:rsidRPr="0001226A" w:rsidRDefault="00A209C4" w:rsidP="00DF21D2">
                    <w:pPr>
                      <w:pStyle w:val="xStatus"/>
                    </w:pPr>
                  </w:p>
                </w:txbxContent>
              </v:textbox>
              <w10:wrap anchorx="page" anchory="page"/>
              <w10:anchorlock/>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A3AA33" w14:textId="77777777" w:rsidR="00A209C4" w:rsidRDefault="00A209C4" w:rsidP="00BF3066">
    <w:pPr>
      <w:pStyle w:val="Footer"/>
      <w:spacing w:before="1600"/>
    </w:pPr>
    <w:r>
      <w:rPr>
        <w:noProof/>
        <w:sz w:val="18"/>
      </w:rPr>
      <mc:AlternateContent>
        <mc:Choice Requires="wps">
          <w:drawing>
            <wp:anchor distT="0" distB="0" distL="114300" distR="114300" simplePos="0" relativeHeight="251666432" behindDoc="0" locked="1" layoutInCell="1" allowOverlap="1" wp14:anchorId="3E76F59A" wp14:editId="74B8F2C1">
              <wp:simplePos x="0" y="0"/>
              <wp:positionH relativeFrom="page">
                <wp:align>left</wp:align>
              </wp:positionH>
              <wp:positionV relativeFrom="page">
                <wp:align>bottom</wp:align>
              </wp:positionV>
              <wp:extent cx="3848400" cy="720000"/>
              <wp:effectExtent l="0" t="0" r="0" b="4445"/>
              <wp:wrapNone/>
              <wp:docPr id="8"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BA8A04" w14:textId="77777777" w:rsidR="00A209C4" w:rsidRPr="009F69FA" w:rsidRDefault="00A209C4" w:rsidP="00213C82">
                          <w:pPr>
                            <w:pStyle w:val="xWeb"/>
                          </w:pPr>
                          <w:bookmarkStart w:id="1" w:name="Here"/>
                          <w:r w:rsidRPr="009F69FA">
                            <w:t>de</w:t>
                          </w:r>
                          <w:r>
                            <w:t>lwp</w:t>
                          </w:r>
                          <w:r w:rsidRPr="009F69FA">
                            <w:t>.vic.gov.au</w:t>
                          </w:r>
                          <w:bookmarkEnd w:id="1"/>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type w14:anchorId="3E76F59A" id="_x0000_t202" coordsize="21600,21600" o:spt="202" path="m,l,21600r21600,l21600,xe">
              <v:stroke joinstyle="miter"/>
              <v:path gradientshapeok="t" o:connecttype="rect"/>
            </v:shapetype>
            <v:shape id="WebAddress" o:spid="_x0000_s1043" type="#_x0000_t202" style="position:absolute;margin-left:0;margin-top:0;width:303pt;height:56.7pt;z-index:25166643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" filled="f" stroked="f" strokeweight=".5pt">
              <v:textbox inset="15mm">
                <w:txbxContent>
                  <w:p w14:paraId="6BBA8A04" w14:textId="77777777" w:rsidR="00A209C4" w:rsidRPr="009F69FA" w:rsidRDefault="00A209C4" w:rsidP="00213C82">
                    <w:pPr>
                      <w:pStyle w:val="xWeb"/>
                    </w:pPr>
                    <w:bookmarkStart w:id="1" w:name="Here"/>
                    <w:r w:rsidRPr="009F69FA">
                      <w:t>de</w:t>
                    </w:r>
                    <w:r>
                      <w:t>lwp</w:t>
                    </w:r>
                    <w:r w:rsidRPr="009F69FA">
                      <w:t>.vic.gov.au</w:t>
                    </w:r>
                    <w:bookmarkEnd w:id="1"/>
                  </w:p>
                </w:txbxContent>
              </v:textbox>
              <w10:wrap anchorx="page" anchory="page"/>
              <w10:anchorlock/>
            </v:shape>
          </w:pict>
        </mc:Fallback>
      </mc:AlternateContent>
    </w:r>
    <w:r>
      <w:rPr>
        <w:noProof/>
        <w:sz w:val="18"/>
      </w:rPr>
      <w:drawing>
        <wp:anchor distT="0" distB="0" distL="114300" distR="114300" simplePos="0" relativeHeight="251662336" behindDoc="1" locked="1" layoutInCell="1" allowOverlap="1" wp14:anchorId="7645BFD6" wp14:editId="6CDD59F8">
          <wp:simplePos x="0" y="0"/>
          <wp:positionH relativeFrom="page">
            <wp:align>right</wp:align>
          </wp:positionH>
          <wp:positionV relativeFrom="page">
            <wp:align>bottom</wp:align>
          </wp:positionV>
          <wp:extent cx="2422800" cy="10836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3FCB42" w14:textId="77777777" w:rsidR="000A7441" w:rsidRPr="008F5280" w:rsidRDefault="000A7441" w:rsidP="008F5280">
      <w:pPr>
        <w:pStyle w:val="FootnoteSeparator"/>
      </w:pPr>
    </w:p>
    <w:p w14:paraId="6B65735F" w14:textId="77777777" w:rsidR="000A7441" w:rsidRDefault="000A7441"/>
  </w:footnote>
  <w:footnote w:type="continuationSeparator" w:id="0">
    <w:p w14:paraId="03F0BBC0" w14:textId="77777777" w:rsidR="000A7441" w:rsidRDefault="000A7441" w:rsidP="008F5280">
      <w:pPr>
        <w:pStyle w:val="FootnoteSeparator"/>
      </w:pPr>
    </w:p>
    <w:p w14:paraId="455F7A22" w14:textId="77777777" w:rsidR="000A7441" w:rsidRDefault="000A7441"/>
    <w:p w14:paraId="7ADD4BD4" w14:textId="77777777" w:rsidR="000A7441" w:rsidRDefault="000A7441"/>
  </w:footnote>
  <w:footnote w:type="continuationNotice" w:id="1">
    <w:p w14:paraId="6E847531" w14:textId="77777777" w:rsidR="000A7441" w:rsidRDefault="000A7441" w:rsidP="00D55628"/>
    <w:p w14:paraId="6A90CD3D" w14:textId="77777777" w:rsidR="000A7441" w:rsidRDefault="000A7441"/>
    <w:p w14:paraId="501E817D" w14:textId="77777777" w:rsidR="000A7441" w:rsidRDefault="000A744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2552" w:tblpY="455"/>
      <w:tblOverlap w:val="never"/>
      <w:tblW w:w="0" w:type="auto"/>
      <w:tblLayout w:type="fixed"/>
      <w:tblCellMar>
        <w:left w:w="0" w:type="dxa"/>
        <w:right w:w="0" w:type="dxa"/>
      </w:tblCellMar>
      <w:tblLook w:val="04A0" w:firstRow="1" w:lastRow="0" w:firstColumn="1" w:lastColumn="0" w:noHBand="0" w:noVBand="1"/>
    </w:tblPr>
    <w:tblGrid>
      <w:gridCol w:w="8647"/>
    </w:tblGrid>
    <w:tr w:rsidR="00A209C4" w:rsidRPr="00975ED3" w14:paraId="0F281884" w14:textId="77777777" w:rsidTr="00F22349">
      <w:trPr>
        <w:trHeight w:hRule="exact" w:val="1418"/>
      </w:trPr>
      <w:tc>
        <w:tcPr>
          <w:tcW w:w="8647" w:type="dxa"/>
          <w:vAlign w:val="center"/>
        </w:tcPr>
        <w:p w14:paraId="3E3EED73" w14:textId="276E1083" w:rsidR="00A209C4" w:rsidRPr="00975ED3" w:rsidRDefault="00FD6BD9" w:rsidP="00F22349">
          <w:pPr>
            <w:pStyle w:val="Header"/>
            <w:ind w:left="-284"/>
            <w:jc w:val="center"/>
          </w:pPr>
          <w:r>
            <w:fldChar w:fldCharType="begin"/>
          </w:r>
          <w:r>
            <w:instrText xml:space="preserve"> STYLEREF  Title  \* MERGEFORMAT </w:instrText>
          </w:r>
          <w:r>
            <w:fldChar w:fldCharType="separate"/>
          </w:r>
          <w:r>
            <w:rPr>
              <w:noProof/>
            </w:rPr>
            <w:t>Riparian Intervention Monitoring Program (RIMP)</w:t>
          </w:r>
          <w:r>
            <w:rPr>
              <w:noProof/>
            </w:rPr>
            <w:fldChar w:fldCharType="end"/>
          </w:r>
        </w:p>
      </w:tc>
    </w:tr>
  </w:tbl>
  <w:p w14:paraId="10413B3A" w14:textId="77777777" w:rsidR="00A209C4" w:rsidRPr="00E97294" w:rsidRDefault="00A209C4" w:rsidP="00435833">
    <w:pPr>
      <w:pStyle w:val="Header"/>
    </w:pPr>
    <w:r w:rsidRPr="00806AB6">
      <w:rPr>
        <w:noProof/>
      </w:rPr>
      <mc:AlternateContent>
        <mc:Choice Requires="wps">
          <w:drawing>
            <wp:anchor distT="0" distB="0" distL="114300" distR="114300" simplePos="0" relativeHeight="251678720" behindDoc="1" locked="0" layoutInCell="1" allowOverlap="1" wp14:anchorId="157A0E29" wp14:editId="067E0826">
              <wp:simplePos x="0" y="0"/>
              <wp:positionH relativeFrom="page">
                <wp:posOffset>720090</wp:posOffset>
              </wp:positionH>
              <wp:positionV relativeFrom="page">
                <wp:posOffset>288290</wp:posOffset>
              </wp:positionV>
              <wp:extent cx="864000" cy="900000"/>
              <wp:effectExtent l="0" t="0" r="0" b="0"/>
              <wp:wrapNone/>
              <wp:docPr id="1"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4765D7C3" id="TriangleRight" o:spid="_x0000_s1026" style="position:absolute;margin-left:56.7pt;margin-top:22.7pt;width:68.05pt;height:70.8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mgQCR1AIAAOg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74624" behindDoc="1" locked="0" layoutInCell="1" allowOverlap="1" wp14:anchorId="2C0B57B2" wp14:editId="4A3022DA">
              <wp:simplePos x="0" y="0"/>
              <wp:positionH relativeFrom="page">
                <wp:posOffset>288290</wp:posOffset>
              </wp:positionH>
              <wp:positionV relativeFrom="page">
                <wp:posOffset>288290</wp:posOffset>
              </wp:positionV>
              <wp:extent cx="864000" cy="900000"/>
              <wp:effectExtent l="0" t="0" r="0" b="0"/>
              <wp:wrapNone/>
              <wp:docPr id="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25B51401" id="TriangleLeft" o:spid="_x0000_s1026" style="position:absolute;margin-left:22.7pt;margin-top:22.7pt;width:68.05pt;height:70.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J+je9NACAADRBgAADgAAAAAAAAAAAAAAAAAuAgAAZHJzL2Uyb0Rv&#10;Yy54bWxQSwECLQAUAAYACAAAACEA3BC+V98AAAAJAQAADwAAAAAAAAAAAAAAAAAqBQAAZHJzL2Rv&#10;d25yZXYueG1sUEsFBgAAAAAEAAQA8wAAADYGA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70528" behindDoc="1" locked="0" layoutInCell="1" allowOverlap="1" wp14:anchorId="33B5E135" wp14:editId="638D8A30">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ect w14:anchorId="6DBA88CE" id="Rectangle" o:spid="_x0000_s1026" style="position:absolute;margin-left:22.7pt;margin-top:22.7pt;width:552.75pt;height:70.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CGKcJj/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14:paraId="3189C72F" w14:textId="77777777" w:rsidR="00A209C4" w:rsidRDefault="00A209C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D0153" w14:textId="77777777" w:rsidR="00A209C4" w:rsidRPr="00E97294" w:rsidRDefault="00A209C4" w:rsidP="00E97294">
    <w:pPr>
      <w:pStyle w:val="Header"/>
    </w:pPr>
    <w:r w:rsidRPr="00806AB6">
      <w:rPr>
        <w:noProof/>
      </w:rPr>
      <mc:AlternateContent>
        <mc:Choice Requires="wps">
          <w:drawing>
            <wp:anchor distT="0" distB="0" distL="114300" distR="114300" simplePos="0" relativeHeight="251654144" behindDoc="1" locked="0" layoutInCell="1" allowOverlap="1" wp14:anchorId="7AD3E49A" wp14:editId="2DF5EDEB">
              <wp:simplePos x="0" y="0"/>
              <wp:positionH relativeFrom="page">
                <wp:posOffset>720090</wp:posOffset>
              </wp:positionH>
              <wp:positionV relativeFrom="page">
                <wp:posOffset>288290</wp:posOffset>
              </wp:positionV>
              <wp:extent cx="864000" cy="900000"/>
              <wp:effectExtent l="0" t="0" r="0" b="0"/>
              <wp:wrapNone/>
              <wp:docPr id="3"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3A73BA06"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3HC1AIAAOg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R53HC1AIAAOg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4EB52185" wp14:editId="15D3BA4B">
              <wp:simplePos x="0" y="0"/>
              <wp:positionH relativeFrom="page">
                <wp:posOffset>720090</wp:posOffset>
              </wp:positionH>
              <wp:positionV relativeFrom="page">
                <wp:posOffset>1188085</wp:posOffset>
              </wp:positionV>
              <wp:extent cx="864000" cy="900000"/>
              <wp:effectExtent l="0" t="0" r="0" b="0"/>
              <wp:wrapNone/>
              <wp:docPr id="4"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7605FE27" id="TriangleBottom" o:spid="_x0000_s1026" style="position:absolute;margin-left:56.7pt;margin-top:93.55pt;width:68.0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lo2AIAANc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0048" behindDoc="1" locked="0" layoutInCell="1" allowOverlap="1" wp14:anchorId="769E93F4" wp14:editId="3C9EE722">
              <wp:simplePos x="0" y="0"/>
              <wp:positionH relativeFrom="page">
                <wp:posOffset>288290</wp:posOffset>
              </wp:positionH>
              <wp:positionV relativeFrom="page">
                <wp:posOffset>288290</wp:posOffset>
              </wp:positionV>
              <wp:extent cx="864000" cy="900000"/>
              <wp:effectExtent l="0" t="0" r="0" b="0"/>
              <wp:wrapNone/>
              <wp:docPr id="5"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2ED0C4FE"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VmYme9ACAADRBgAADgAAAAAAAAAAAAAAAAAuAgAAZHJzL2Uyb0Rv&#10;Yy54bWxQSwECLQAUAAYACAAAACEA3BC+V98AAAAJAQAADwAAAAAAAAAAAAAAAAAqBQAAZHJzL2Rv&#10;d25yZXYueG1sUEsFBgAAAAAEAAQA8wAAADYGA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45952" behindDoc="1" locked="0" layoutInCell="1" allowOverlap="1" wp14:anchorId="3715E7FB" wp14:editId="5E715FD9">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ect w14:anchorId="3F0EAC2E"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11248CC"/>
    <w:lvl w:ilvl="0">
      <w:start w:val="1"/>
      <w:numFmt w:val="decimal"/>
      <w:lvlText w:val="%1."/>
      <w:lvlJc w:val="left"/>
      <w:pPr>
        <w:tabs>
          <w:tab w:val="num" w:pos="1492"/>
        </w:tabs>
        <w:ind w:left="1492" w:hanging="360"/>
      </w:pPr>
    </w:lvl>
  </w:abstractNum>
  <w:abstractNum w:abstractNumId="1">
    <w:nsid w:val="FFFFFF7D"/>
    <w:multiLevelType w:val="singleLevel"/>
    <w:tmpl w:val="364C6276"/>
    <w:lvl w:ilvl="0">
      <w:start w:val="1"/>
      <w:numFmt w:val="decimal"/>
      <w:lvlText w:val="%1."/>
      <w:lvlJc w:val="left"/>
      <w:pPr>
        <w:tabs>
          <w:tab w:val="num" w:pos="1209"/>
        </w:tabs>
        <w:ind w:left="1209" w:hanging="360"/>
      </w:pPr>
    </w:lvl>
  </w:abstractNum>
  <w:abstractNum w:abstractNumId="2">
    <w:nsid w:val="FFFFFF7E"/>
    <w:multiLevelType w:val="singleLevel"/>
    <w:tmpl w:val="475E671E"/>
    <w:lvl w:ilvl="0">
      <w:start w:val="1"/>
      <w:numFmt w:val="decimal"/>
      <w:lvlText w:val="%1."/>
      <w:lvlJc w:val="left"/>
      <w:pPr>
        <w:tabs>
          <w:tab w:val="num" w:pos="926"/>
        </w:tabs>
        <w:ind w:left="926" w:hanging="360"/>
      </w:pPr>
    </w:lvl>
  </w:abstractNum>
  <w:abstractNum w:abstractNumId="3">
    <w:nsid w:val="FFFFFF7F"/>
    <w:multiLevelType w:val="singleLevel"/>
    <w:tmpl w:val="0692474E"/>
    <w:lvl w:ilvl="0">
      <w:start w:val="1"/>
      <w:numFmt w:val="decimal"/>
      <w:lvlText w:val="%1."/>
      <w:lvlJc w:val="left"/>
      <w:pPr>
        <w:tabs>
          <w:tab w:val="num" w:pos="643"/>
        </w:tabs>
        <w:ind w:left="643" w:hanging="360"/>
      </w:pPr>
    </w:lvl>
  </w:abstractNum>
  <w:abstractNum w:abstractNumId="4">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60A891A"/>
    <w:lvl w:ilvl="0">
      <w:start w:val="1"/>
      <w:numFmt w:val="decimal"/>
      <w:lvlText w:val="%1."/>
      <w:lvlJc w:val="left"/>
      <w:pPr>
        <w:tabs>
          <w:tab w:val="num" w:pos="360"/>
        </w:tabs>
        <w:ind w:left="360" w:hanging="360"/>
      </w:pPr>
    </w:lvl>
  </w:abstractNum>
  <w:abstractNum w:abstractNumId="9">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nsid w:val="00E87EB4"/>
    <w:multiLevelType w:val="hybridMultilevel"/>
    <w:tmpl w:val="055E66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2">
    <w:nsid w:val="081956F9"/>
    <w:multiLevelType w:val="hybridMultilevel"/>
    <w:tmpl w:val="DBB2C87A"/>
    <w:lvl w:ilvl="0" w:tplc="E244F3CE">
      <w:start w:val="1"/>
      <w:numFmt w:val="bullet"/>
      <w:pStyle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4">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5">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6">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7">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41D1379C"/>
    <w:multiLevelType w:val="hybridMultilevel"/>
    <w:tmpl w:val="399A2A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4D545EC4"/>
    <w:multiLevelType w:val="multilevel"/>
    <w:tmpl w:val="4CFA8740"/>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4">
    <w:nsid w:val="4E0C6F53"/>
    <w:multiLevelType w:val="hybridMultilevel"/>
    <w:tmpl w:val="3CFAA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6">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7">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9">
    <w:nsid w:val="5EEE2C21"/>
    <w:multiLevelType w:val="hybridMultilevel"/>
    <w:tmpl w:val="3B1882E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1">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3">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4">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5">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6">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20"/>
  </w:num>
  <w:num w:numId="2">
    <w:abstractNumId w:val="32"/>
  </w:num>
  <w:num w:numId="3">
    <w:abstractNumId w:val="28"/>
  </w:num>
  <w:num w:numId="4">
    <w:abstractNumId w:val="36"/>
  </w:num>
  <w:num w:numId="5">
    <w:abstractNumId w:val="17"/>
  </w:num>
  <w:num w:numId="6">
    <w:abstractNumId w:val="14"/>
  </w:num>
  <w:num w:numId="7">
    <w:abstractNumId w:val="13"/>
  </w:num>
  <w:num w:numId="8">
    <w:abstractNumId w:val="11"/>
  </w:num>
  <w:num w:numId="9">
    <w:abstractNumId w:val="33"/>
  </w:num>
  <w:num w:numId="10">
    <w:abstractNumId w:val="15"/>
  </w:num>
  <w:num w:numId="11">
    <w:abstractNumId w:val="18"/>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27"/>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num>
  <w:num w:numId="28">
    <w:abstractNumId w:val="35"/>
    <w:lvlOverride w:ilvl="0">
      <w:startOverride w:val="1"/>
    </w:lvlOverride>
  </w:num>
  <w:num w:numId="29">
    <w:abstractNumId w:val="22"/>
  </w:num>
  <w:num w:numId="30">
    <w:abstractNumId w:val="34"/>
  </w:num>
  <w:num w:numId="31">
    <w:abstractNumId w:val="8"/>
  </w:num>
  <w:num w:numId="32">
    <w:abstractNumId w:val="31"/>
  </w:num>
  <w:num w:numId="33">
    <w:abstractNumId w:val="23"/>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 w:numId="43">
    <w:abstractNumId w:val="24"/>
  </w:num>
  <w:num w:numId="44">
    <w:abstractNumId w:val="12"/>
  </w:num>
  <w:num w:numId="45">
    <w:abstractNumId w:val="29"/>
  </w:num>
  <w:num w:numId="46">
    <w:abstractNumId w:val="10"/>
  </w:num>
  <w:num w:numId="47">
    <w:abstractNumId w:val="13"/>
  </w:num>
  <w:num w:numId="48">
    <w:abstractNumId w:val="21"/>
  </w:num>
  <w:num w:numId="49">
    <w:abstractNumId w:val="13"/>
  </w:num>
  <w:num w:numId="50">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activeWritingStyle w:appName="MSWord" w:lang="en-US" w:vendorID="64" w:dllVersion="0" w:nlCheck="1" w:checkStyle="1"/>
  <w:activeWritingStyle w:appName="MSWord" w:lang="en-AU" w:vendorID="64" w:dllVersion="0"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LMlcFC/N2l5Z4Q3nMcqwMgQAD7k=" w:salt="IwMuZqDmNWqdCfIepvyitQ=="/>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6145"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AB4857"/>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6DF"/>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4E56"/>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79F"/>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441"/>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631"/>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A10"/>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DE3"/>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175"/>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94A"/>
    <w:rsid w:val="001F4FA9"/>
    <w:rsid w:val="001F5161"/>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2EAD"/>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4D84"/>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8D3"/>
    <w:rsid w:val="00260992"/>
    <w:rsid w:val="00260A76"/>
    <w:rsid w:val="00260FC1"/>
    <w:rsid w:val="002611D2"/>
    <w:rsid w:val="002614DA"/>
    <w:rsid w:val="00261BDD"/>
    <w:rsid w:val="00261C51"/>
    <w:rsid w:val="00261DCD"/>
    <w:rsid w:val="0026285F"/>
    <w:rsid w:val="00262E05"/>
    <w:rsid w:val="00262E69"/>
    <w:rsid w:val="0026369F"/>
    <w:rsid w:val="002636A9"/>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435"/>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6BD"/>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1E63"/>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841"/>
    <w:rsid w:val="00354EFD"/>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4D3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763"/>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3AFF"/>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4D"/>
    <w:rsid w:val="0048157D"/>
    <w:rsid w:val="0048179C"/>
    <w:rsid w:val="00481A57"/>
    <w:rsid w:val="004822BD"/>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43D"/>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943"/>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B61"/>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15BD"/>
    <w:rsid w:val="00572C10"/>
    <w:rsid w:val="00572FD2"/>
    <w:rsid w:val="005735B8"/>
    <w:rsid w:val="005735BB"/>
    <w:rsid w:val="00573ABC"/>
    <w:rsid w:val="00573EC6"/>
    <w:rsid w:val="00574677"/>
    <w:rsid w:val="005746CB"/>
    <w:rsid w:val="00574A48"/>
    <w:rsid w:val="00574A5F"/>
    <w:rsid w:val="00574B3E"/>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077"/>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4E1"/>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73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1E94"/>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67"/>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3E8"/>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5BC9"/>
    <w:rsid w:val="00696530"/>
    <w:rsid w:val="006967A1"/>
    <w:rsid w:val="0069749C"/>
    <w:rsid w:val="006979E4"/>
    <w:rsid w:val="00697AB9"/>
    <w:rsid w:val="00697EA6"/>
    <w:rsid w:val="006A0425"/>
    <w:rsid w:val="006A0FAB"/>
    <w:rsid w:val="006A14B6"/>
    <w:rsid w:val="006A1A20"/>
    <w:rsid w:val="006A1C07"/>
    <w:rsid w:val="006A2763"/>
    <w:rsid w:val="006A2847"/>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2E3E"/>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6F47"/>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C9"/>
    <w:rsid w:val="006F2F98"/>
    <w:rsid w:val="006F31D9"/>
    <w:rsid w:val="006F345F"/>
    <w:rsid w:val="006F3485"/>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05E"/>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5F9"/>
    <w:rsid w:val="00754BEB"/>
    <w:rsid w:val="00754D6D"/>
    <w:rsid w:val="00754F62"/>
    <w:rsid w:val="00755168"/>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712"/>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2F31"/>
    <w:rsid w:val="007C30CE"/>
    <w:rsid w:val="007C3122"/>
    <w:rsid w:val="007C32E7"/>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087F"/>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88B"/>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3FDF"/>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1D8E"/>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A85"/>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397A"/>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29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190"/>
    <w:rsid w:val="009A347B"/>
    <w:rsid w:val="009A39B3"/>
    <w:rsid w:val="009A3A46"/>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DA6"/>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352D"/>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0F5D"/>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6E1E"/>
    <w:rsid w:val="00AA741E"/>
    <w:rsid w:val="00AA7C65"/>
    <w:rsid w:val="00AB0BD2"/>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57"/>
    <w:rsid w:val="00AB48D3"/>
    <w:rsid w:val="00AB4979"/>
    <w:rsid w:val="00AB4A5C"/>
    <w:rsid w:val="00AB4BFA"/>
    <w:rsid w:val="00AB52DB"/>
    <w:rsid w:val="00AB5365"/>
    <w:rsid w:val="00AB573E"/>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8FB"/>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8F5"/>
    <w:rsid w:val="00B31C36"/>
    <w:rsid w:val="00B31D68"/>
    <w:rsid w:val="00B31F3C"/>
    <w:rsid w:val="00B33139"/>
    <w:rsid w:val="00B336C5"/>
    <w:rsid w:val="00B33B3A"/>
    <w:rsid w:val="00B33D84"/>
    <w:rsid w:val="00B34227"/>
    <w:rsid w:val="00B3429A"/>
    <w:rsid w:val="00B3450B"/>
    <w:rsid w:val="00B347D6"/>
    <w:rsid w:val="00B35225"/>
    <w:rsid w:val="00B353BF"/>
    <w:rsid w:val="00B35C30"/>
    <w:rsid w:val="00B36423"/>
    <w:rsid w:val="00B3655F"/>
    <w:rsid w:val="00B36FC7"/>
    <w:rsid w:val="00B37033"/>
    <w:rsid w:val="00B370F3"/>
    <w:rsid w:val="00B377AC"/>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916"/>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9D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253"/>
    <w:rsid w:val="00BB1304"/>
    <w:rsid w:val="00BB15B8"/>
    <w:rsid w:val="00BB1B50"/>
    <w:rsid w:val="00BB1C51"/>
    <w:rsid w:val="00BB1C6C"/>
    <w:rsid w:val="00BB1CF5"/>
    <w:rsid w:val="00BB1F66"/>
    <w:rsid w:val="00BB205B"/>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EFC"/>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49"/>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0F7"/>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113"/>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02E9"/>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D7AFF"/>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BB8"/>
    <w:rsid w:val="00D214E7"/>
    <w:rsid w:val="00D21C3B"/>
    <w:rsid w:val="00D21CA0"/>
    <w:rsid w:val="00D21CD3"/>
    <w:rsid w:val="00D21E8A"/>
    <w:rsid w:val="00D2267C"/>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798"/>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1EE6"/>
    <w:rsid w:val="00D6249A"/>
    <w:rsid w:val="00D62C04"/>
    <w:rsid w:val="00D6301D"/>
    <w:rsid w:val="00D632E4"/>
    <w:rsid w:val="00D63416"/>
    <w:rsid w:val="00D63796"/>
    <w:rsid w:val="00D639B5"/>
    <w:rsid w:val="00D63A6C"/>
    <w:rsid w:val="00D63D48"/>
    <w:rsid w:val="00D63F84"/>
    <w:rsid w:val="00D6449A"/>
    <w:rsid w:val="00D647A4"/>
    <w:rsid w:val="00D64E77"/>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07D"/>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04E2"/>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A76"/>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080"/>
    <w:rsid w:val="00DE03C3"/>
    <w:rsid w:val="00DE07DE"/>
    <w:rsid w:val="00DE0987"/>
    <w:rsid w:val="00DE09EA"/>
    <w:rsid w:val="00DE0E1F"/>
    <w:rsid w:val="00DE14DB"/>
    <w:rsid w:val="00DE1BB0"/>
    <w:rsid w:val="00DE20CE"/>
    <w:rsid w:val="00DE27B9"/>
    <w:rsid w:val="00DE291C"/>
    <w:rsid w:val="00DE3281"/>
    <w:rsid w:val="00DE32BD"/>
    <w:rsid w:val="00DE453A"/>
    <w:rsid w:val="00DE4C6A"/>
    <w:rsid w:val="00DE4F04"/>
    <w:rsid w:val="00DE522B"/>
    <w:rsid w:val="00DE5C5D"/>
    <w:rsid w:val="00DE710A"/>
    <w:rsid w:val="00DE79CA"/>
    <w:rsid w:val="00DE7F6D"/>
    <w:rsid w:val="00DF04F9"/>
    <w:rsid w:val="00DF0B12"/>
    <w:rsid w:val="00DF0C0A"/>
    <w:rsid w:val="00DF11CA"/>
    <w:rsid w:val="00DF1393"/>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2F6"/>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9A8"/>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2D15"/>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8E"/>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82D"/>
    <w:rsid w:val="00EB1E86"/>
    <w:rsid w:val="00EB2307"/>
    <w:rsid w:val="00EB29FD"/>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4C14"/>
    <w:rsid w:val="00EC50C9"/>
    <w:rsid w:val="00EC51B4"/>
    <w:rsid w:val="00EC5523"/>
    <w:rsid w:val="00EC563C"/>
    <w:rsid w:val="00EC5C13"/>
    <w:rsid w:val="00EC5C28"/>
    <w:rsid w:val="00EC5EE0"/>
    <w:rsid w:val="00EC621C"/>
    <w:rsid w:val="00EC6270"/>
    <w:rsid w:val="00EC6615"/>
    <w:rsid w:val="00EC686D"/>
    <w:rsid w:val="00EC6AA7"/>
    <w:rsid w:val="00EC6B9F"/>
    <w:rsid w:val="00EC76CC"/>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D6E"/>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650"/>
    <w:rsid w:val="00F10857"/>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349"/>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18"/>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0E8"/>
    <w:rsid w:val="00F731FF"/>
    <w:rsid w:val="00F733F4"/>
    <w:rsid w:val="00F73B13"/>
    <w:rsid w:val="00F73E79"/>
    <w:rsid w:val="00F73F66"/>
    <w:rsid w:val="00F74CA7"/>
    <w:rsid w:val="00F74D16"/>
    <w:rsid w:val="00F74E3B"/>
    <w:rsid w:val="00F751BE"/>
    <w:rsid w:val="00F75223"/>
    <w:rsid w:val="00F75E2C"/>
    <w:rsid w:val="00F760EE"/>
    <w:rsid w:val="00F7610F"/>
    <w:rsid w:val="00F76223"/>
    <w:rsid w:val="00F76B07"/>
    <w:rsid w:val="00F76E44"/>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A89"/>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BD9"/>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horizontal-relative:page;mso-position-vertical-relative:page" stroke="f">
      <v:stroke on="f"/>
      <o:colormru v:ext="edit" colors="white"/>
    </o:shapedefaults>
    <o:shapelayout v:ext="edit">
      <o:idmap v:ext="edit" data="1"/>
    </o:shapelayout>
  </w:shapeDefaults>
  <w:decimalSymbol w:val="."/>
  <w:listSeparator w:val=","/>
  <w14:docId w14:val="08250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unhideWhenUsed="0"/>
    <w:lsdException w:name="header" w:uiPriority="99"/>
    <w:lsdException w:name="table of figures" w:uiPriority="99"/>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List Number 2" w:qFormat="1"/>
    <w:lsdException w:name="List Number 3" w:qFormat="1"/>
    <w:lsdException w:name="Title" w:semiHidden="0" w:uiPriority="99" w:unhideWhenUsed="0"/>
    <w:lsdException w:name="Default Paragraph Font" w:uiPriority="1"/>
    <w:lsdException w:name="Body Text" w:qFormat="1"/>
    <w:lsdException w:name="List Continue" w:uiPriority="1" w:qFormat="1"/>
    <w:lsdException w:name="List Continue 2" w:uiPriority="1" w:qFormat="1"/>
    <w:lsdException w:name="Subtitle" w:semiHidden="0" w:uiPriority="99"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latentStyles>
  <w:style w:type="paragraph" w:default="1" w:styleId="Normal">
    <w:name w:val="Normal"/>
    <w:qFormat/>
    <w:rsid w:val="00C328E9"/>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29"/>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Bullet">
    <w:name w:val="_Bullet"/>
    <w:link w:val="BulletChar"/>
    <w:qFormat/>
    <w:rsid w:val="00AB4857"/>
    <w:pPr>
      <w:numPr>
        <w:numId w:val="44"/>
      </w:numPr>
      <w:tabs>
        <w:tab w:val="left" w:pos="170"/>
      </w:tabs>
      <w:spacing w:after="113" w:line="220" w:lineRule="atLeast"/>
    </w:pPr>
    <w:rPr>
      <w:rFonts w:ascii="Calibri" w:hAnsi="Calibri"/>
      <w:color w:val="auto"/>
      <w:sz w:val="22"/>
      <w:szCs w:val="24"/>
      <w:lang w:eastAsia="en-US"/>
    </w:rPr>
  </w:style>
  <w:style w:type="character" w:customStyle="1" w:styleId="BulletChar">
    <w:name w:val="_Bullet Char"/>
    <w:link w:val="Bullet"/>
    <w:rsid w:val="00AB4857"/>
    <w:rPr>
      <w:rFonts w:ascii="Calibri" w:hAnsi="Calibri"/>
      <w:color w:val="auto"/>
      <w:sz w:val="22"/>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unhideWhenUsed="0"/>
    <w:lsdException w:name="header" w:uiPriority="99"/>
    <w:lsdException w:name="table of figures" w:uiPriority="99"/>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List Number 2" w:qFormat="1"/>
    <w:lsdException w:name="List Number 3" w:qFormat="1"/>
    <w:lsdException w:name="Title" w:semiHidden="0" w:uiPriority="99" w:unhideWhenUsed="0"/>
    <w:lsdException w:name="Default Paragraph Font" w:uiPriority="1"/>
    <w:lsdException w:name="Body Text" w:qFormat="1"/>
    <w:lsdException w:name="List Continue" w:uiPriority="1" w:qFormat="1"/>
    <w:lsdException w:name="List Continue 2" w:uiPriority="1" w:qFormat="1"/>
    <w:lsdException w:name="Subtitle" w:semiHidden="0" w:uiPriority="99"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latentStyles>
  <w:style w:type="paragraph" w:default="1" w:styleId="Normal">
    <w:name w:val="Normal"/>
    <w:qFormat/>
    <w:rsid w:val="00C328E9"/>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29"/>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Bullet">
    <w:name w:val="_Bullet"/>
    <w:link w:val="BulletChar"/>
    <w:qFormat/>
    <w:rsid w:val="00AB4857"/>
    <w:pPr>
      <w:numPr>
        <w:numId w:val="44"/>
      </w:numPr>
      <w:tabs>
        <w:tab w:val="left" w:pos="170"/>
      </w:tabs>
      <w:spacing w:after="113" w:line="220" w:lineRule="atLeast"/>
    </w:pPr>
    <w:rPr>
      <w:rFonts w:ascii="Calibri" w:hAnsi="Calibri"/>
      <w:color w:val="auto"/>
      <w:sz w:val="22"/>
      <w:szCs w:val="24"/>
      <w:lang w:eastAsia="en-US"/>
    </w:rPr>
  </w:style>
  <w:style w:type="character" w:customStyle="1" w:styleId="BulletChar">
    <w:name w:val="_Bullet Char"/>
    <w:link w:val="Bullet"/>
    <w:rsid w:val="00AB4857"/>
    <w:rPr>
      <w:rFonts w:ascii="Calibri" w:hAnsi="Calibri"/>
      <w:color w:val="auto"/>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Kaylene.Morris@delwp.vic.gov.au"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hyperlink" Target="http://www.delwp.vic.gov.au"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Paul.Reich@delwp.vic.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relayservice.com.au"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mailto:customer.service@delwp.vic.gov.au" TargetMode="External"/><Relationship Id="rId10" Type="http://schemas.openxmlformats.org/officeDocument/2006/relationships/image" Target="media/image2.jpe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5.emf"/><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E:\Pam\Communication\Templates\DELWP%20Fact%20sheet%202pp%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xml.rels><?xml version="1.0" encoding="UTF-8" standalone="yes"?>
<Relationships xmlns="http://schemas.openxmlformats.org/package/2006/relationships"><Relationship Id="HighlightBoxIcon" Type="http://schemas.openxmlformats.org/officeDocument/2006/relationships/image" Target="images/HighlightBoxIcon.jpg"/></Relationships>
</file>

<file path=customUI/customUI.xml><?xml version="1.0" encoding="utf-8"?>
<customUI xmlns="http://schemas.microsoft.com/office/2006/01/customui" onLoad="ReportOnRibbonLoad">
  <ribbon startFromScratch="false">
    <tabs>
      <tab id="DELWPTools" label="DELWP" insertBeforeMso="TabHome" keytip="Q">
        <!-- Document   -->
        <group id="customGroup" label="Colour">
          <button id="button1" label="Change Doc Colour" imageMso="ColorPickerCalendar" size="large" onAction="RibbonControls.ShowColorWheel"/>
        </group>
        <!-- Pic Fill  -->
        <group id="PicFill" label="Pic Fill">
          <button id="PictureFill" label="Picture Fill..." imageMso="SlideMasterPicturePlaceholderInsert" size="normal" onAction="InsertPictureFill"/>
          <button idMso="PictureFillCrop" label="Crop to Fill" size="normal"/>
        </group>
        <!-- Insert Menu   -->
        <group id="Inserts" label="Insert">
          <menu id="MenuInserts1" label="DELWP Insert" imageMso="ControlTitle" size="large" itemSize="large">
            <button id="HighlightBox" label="Insert Highlight Text Box" image="HighlightBoxIcon" onAction="RibbonControls.InsertHighlightBox"/>
          </menu>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0A04B5-7E9A-45FD-A665-E2CC17624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Fact sheet 2pp template.dotm</Template>
  <TotalTime>1</TotalTime>
  <Pages>2</Pages>
  <Words>1069</Words>
  <Characters>6669</Characters>
  <Application>Microsoft Office Word</Application>
  <DocSecurity>8</DocSecurity>
  <Lines>55</Lines>
  <Paragraphs>15</Paragraphs>
  <ScaleCrop>false</ScaleCrop>
  <HeadingPairs>
    <vt:vector size="2" baseType="variant">
      <vt:variant>
        <vt:lpstr>Title</vt:lpstr>
      </vt:variant>
      <vt:variant>
        <vt:i4>1</vt:i4>
      </vt:variant>
    </vt:vector>
  </HeadingPairs>
  <TitlesOfParts>
    <vt:vector size="1" baseType="lpstr">
      <vt:lpstr>Title</vt:lpstr>
    </vt:vector>
  </TitlesOfParts>
  <Company>Victorian Government</Company>
  <LinksUpToDate>false</LinksUpToDate>
  <CharactersWithSpaces>7723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Pam Clunie</dc:creator>
  <cp:lastModifiedBy>Phoebe Macak</cp:lastModifiedBy>
  <cp:revision>4</cp:revision>
  <cp:lastPrinted>2017-06-14T00:42:00Z</cp:lastPrinted>
  <dcterms:created xsi:type="dcterms:W3CDTF">2017-05-23T03:54:00Z</dcterms:created>
  <dcterms:modified xsi:type="dcterms:W3CDTF">2017-08-08T08:32:00Z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

<file path=userCustomization/customUI.xml><?xml version="1.0" encoding="utf-8"?>
<mso:customUI xmlns:mso="http://schemas.microsoft.com/office/2006/01/customui">
  <mso:ribbon>
    <mso:qat>
      <mso:documentControls>
        <mso:control idQ="mso:ParagraphMarks" visible="true"/>
        <mso:control idQ="mso:QuickPartsInsertGallery" visible="true"/>
        <mso:control idQ="mso:ParagraphKeepWithNext" visible="true"/>
        <mso:control idQ="mso:BreakParagraphPageBreakBefore" visible="true"/>
        <mso:control idQ="mso:PageNext" visible="true"/>
        <mso:control idQ="mso:PagePrevious" visible="true"/>
        <mso:control idQ="mso:TableRepeatHeaderRows" visible="true"/>
      </mso:documentControls>
    </mso:qat>
  </mso:ribbon>
</mso:customUI>
</file>