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6C0A9E8B" w14:textId="77777777" w:rsidTr="003F46E9">
        <w:trPr>
          <w:trHeight w:hRule="exact" w:val="1418"/>
        </w:trPr>
        <w:tc>
          <w:tcPr>
            <w:tcW w:w="7761" w:type="dxa"/>
            <w:vAlign w:val="center"/>
          </w:tcPr>
          <w:p w14:paraId="155153DA" w14:textId="4F38D7E8" w:rsidR="009B1003" w:rsidRPr="009B1003" w:rsidRDefault="00017E58" w:rsidP="00FA5B95">
            <w:pPr>
              <w:pStyle w:val="Title"/>
            </w:pPr>
            <w:bookmarkStart w:id="0" w:name="_Hlk515268660"/>
            <w:bookmarkStart w:id="1" w:name="_GoBack"/>
            <w:bookmarkEnd w:id="0"/>
            <w:bookmarkEnd w:id="1"/>
            <w:r>
              <w:t xml:space="preserve">Recovery actions for </w:t>
            </w:r>
            <w:r w:rsidR="00844081">
              <w:t xml:space="preserve">seven </w:t>
            </w:r>
            <w:r>
              <w:t xml:space="preserve">endemic and threatened Victorian galaxiid species </w:t>
            </w:r>
          </w:p>
        </w:tc>
      </w:tr>
      <w:tr w:rsidR="00975ED3" w14:paraId="096CD0C6" w14:textId="77777777" w:rsidTr="003F46E9">
        <w:trPr>
          <w:trHeight w:val="1247"/>
        </w:trPr>
        <w:tc>
          <w:tcPr>
            <w:tcW w:w="7761" w:type="dxa"/>
            <w:vAlign w:val="center"/>
          </w:tcPr>
          <w:p w14:paraId="6E713E38" w14:textId="05000D23" w:rsidR="009B1003" w:rsidRPr="009B1003" w:rsidRDefault="0053186E" w:rsidP="009B1003">
            <w:pPr>
              <w:pStyle w:val="Subtitle"/>
            </w:pPr>
            <w:r>
              <w:t>B</w:t>
            </w:r>
            <w:r w:rsidR="00AD46F9">
              <w:t xml:space="preserve">iodiversity </w:t>
            </w:r>
            <w:r>
              <w:t>O</w:t>
            </w:r>
            <w:r w:rsidR="00AD46F9">
              <w:t xml:space="preserve">n-ground </w:t>
            </w:r>
            <w:r>
              <w:t>A</w:t>
            </w:r>
            <w:r w:rsidR="00AD46F9">
              <w:t>ctions</w:t>
            </w:r>
            <w:r>
              <w:t xml:space="preserve"> Regional Partnerships and Targeted Actions Project 2017-18</w:t>
            </w:r>
          </w:p>
        </w:tc>
      </w:tr>
    </w:tbl>
    <w:p w14:paraId="2E91FB18" w14:textId="77777777" w:rsidR="00806AB6" w:rsidRDefault="006E1C8D" w:rsidP="00307C36">
      <w:r w:rsidRPr="00806AB6">
        <w:rPr>
          <w:noProof/>
        </w:rPr>
        <mc:AlternateContent>
          <mc:Choice Requires="wps">
            <w:drawing>
              <wp:anchor distT="36195" distB="107950" distL="114300" distR="114300" simplePos="0" relativeHeight="251661312" behindDoc="1" locked="1" layoutInCell="1" allowOverlap="1" wp14:anchorId="10C1E14D" wp14:editId="78ED0217">
                <wp:simplePos x="0" y="0"/>
                <wp:positionH relativeFrom="page">
                  <wp:posOffset>288290</wp:posOffset>
                </wp:positionH>
                <wp:positionV relativeFrom="page">
                  <wp:posOffset>1990725</wp:posOffset>
                </wp:positionV>
                <wp:extent cx="6983730" cy="1799590"/>
                <wp:effectExtent l="0" t="0" r="7620" b="0"/>
                <wp:wrapTopAndBottom/>
                <wp:docPr id="9" name="PicSi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3730" cy="1799590"/>
                        </a:xfrm>
                        <a:prstGeom prst="rect">
                          <a:avLst/>
                        </a:prstGeom>
                        <a:blipFill dpi="0" rotWithShape="1">
                          <a:blip r:embed="rId8" cstate="print">
                            <a:extLst>
                              <a:ext uri="{28A0092B-C50C-407E-A947-70E740481C1C}">
                                <a14:useLocalDpi xmlns:a14="http://schemas.microsoft.com/office/drawing/2010/main" val="0"/>
                              </a:ext>
                            </a:extLst>
                          </a:blip>
                          <a:srcRect/>
                          <a:stretch>
                            <a:fillRect r="273"/>
                          </a:stretch>
                        </a:blipFill>
                        <a:ln>
                          <a:noFill/>
                        </a:ln>
                        <a:extLst/>
                      </wps:spPr>
                      <wps:txbx>
                        <w:txbxContent>
                          <w:p w14:paraId="1F89A13B" w14:textId="77777777" w:rsidR="007A611A" w:rsidRDefault="007A611A" w:rsidP="007A611A">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0C1E14D" id="PicSingle" o:spid="_x0000_s1026" style="position:absolute;margin-left:22.7pt;margin-top:156.75pt;width:549.9pt;height:141.7pt;z-index:-251655168;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" stroked="f">
                <v:fill r:id="rId9" o:title="" recolor="t" rotate="t" type="frame"/>
                <v:textbox>
                  <w:txbxContent>
                    <w:p w14:paraId="1F89A13B" w14:textId="77777777" w:rsidR="007A611A" w:rsidRDefault="007A611A" w:rsidP="007A611A">
                      <w:pPr>
                        <w:jc w:val="center"/>
                      </w:pPr>
                    </w:p>
                  </w:txbxContent>
                </v:textbox>
                <w10:wrap type="topAndBottom" anchorx="page" anchory="page"/>
                <w10:anchorlock/>
              </v:rect>
            </w:pict>
          </mc:Fallback>
        </mc:AlternateContent>
      </w:r>
    </w:p>
    <w:p w14:paraId="315AA648" w14:textId="77777777" w:rsidR="00806AB6" w:rsidRDefault="00806AB6" w:rsidP="00806AB6">
      <w:pPr>
        <w:pStyle w:val="BodyText"/>
        <w:sectPr w:rsidR="00806AB6" w:rsidSect="0033793B">
          <w:headerReference w:type="even" r:id="rId10"/>
          <w:headerReference w:type="default" r:id="rId11"/>
          <w:footerReference w:type="even" r:id="rId12"/>
          <w:footerReference w:type="default" r:id="rId13"/>
          <w:headerReference w:type="first" r:id="rId14"/>
          <w:footerReference w:type="first" r:id="rId15"/>
          <w:pgSz w:w="11907" w:h="16840" w:code="9"/>
          <w:pgMar w:top="2211" w:right="737" w:bottom="1758" w:left="851" w:header="284" w:footer="284" w:gutter="0"/>
          <w:cols w:space="284"/>
          <w:titlePg/>
          <w:docGrid w:linePitch="360"/>
        </w:sectPr>
      </w:pPr>
    </w:p>
    <w:p w14:paraId="7DA9D478" w14:textId="77777777" w:rsidR="00254A01" w:rsidRPr="00050253" w:rsidRDefault="0061779F" w:rsidP="00E83E6C">
      <w:pPr>
        <w:pStyle w:val="Heading2"/>
        <w:spacing w:after="120" w:line="240" w:lineRule="exact"/>
      </w:pPr>
      <w:bookmarkStart w:id="2" w:name="Here"/>
      <w:bookmarkEnd w:id="2"/>
      <w:r>
        <w:t>Background</w:t>
      </w:r>
    </w:p>
    <w:p w14:paraId="47CED82B" w14:textId="605D7345" w:rsidR="00DE3F52" w:rsidRDefault="00C628DC" w:rsidP="009C7EE5">
      <w:pPr>
        <w:spacing w:after="120"/>
      </w:pPr>
      <w:r>
        <w:t>Ten</w:t>
      </w:r>
      <w:r w:rsidR="0061779F">
        <w:t xml:space="preserve"> species of highly threatened</w:t>
      </w:r>
      <w:r w:rsidR="00072CAD">
        <w:t>,</w:t>
      </w:r>
      <w:r w:rsidR="0061779F">
        <w:t xml:space="preserve"> native galaxias fish, endemic to Victoria, occur in small, remote, upland streams</w:t>
      </w:r>
      <w:r w:rsidR="00A61919">
        <w:t>, with one in the upper Goulburn River system, and the rest in coastal Gippsland.</w:t>
      </w:r>
      <w:r w:rsidR="0061779F">
        <w:t xml:space="preserve"> </w:t>
      </w:r>
      <w:r w:rsidR="00F953E1">
        <w:t>M</w:t>
      </w:r>
      <w:r w:rsidR="00DE3F52">
        <w:t xml:space="preserve">ost </w:t>
      </w:r>
      <w:r w:rsidR="00EE678B">
        <w:t xml:space="preserve">species now </w:t>
      </w:r>
      <w:r w:rsidR="00672CF4">
        <w:t xml:space="preserve">exist as </w:t>
      </w:r>
      <w:r w:rsidR="00EE678B">
        <w:t xml:space="preserve">single, </w:t>
      </w:r>
      <w:r w:rsidR="00DE3F52">
        <w:t>very small</w:t>
      </w:r>
      <w:r w:rsidR="00EE678B">
        <w:t xml:space="preserve">, </w:t>
      </w:r>
      <w:r w:rsidR="00DE3F52">
        <w:t>population</w:t>
      </w:r>
      <w:r w:rsidR="00672CF4">
        <w:t>s</w:t>
      </w:r>
      <w:r w:rsidR="00DE3F52">
        <w:t xml:space="preserve"> and urgently need </w:t>
      </w:r>
      <w:r w:rsidR="0040697E">
        <w:t xml:space="preserve">ongoing </w:t>
      </w:r>
      <w:r w:rsidR="00DE3F52">
        <w:t>conservation management</w:t>
      </w:r>
      <w:r w:rsidR="00F953E1">
        <w:t xml:space="preserve"> to prevent extinction.</w:t>
      </w:r>
      <w:r w:rsidR="00766633">
        <w:t xml:space="preserve"> Many of these species were discovered in 2002, with three species </w:t>
      </w:r>
      <w:r w:rsidR="00EE678B">
        <w:t>only discovered</w:t>
      </w:r>
      <w:r w:rsidR="00766633">
        <w:t xml:space="preserve"> </w:t>
      </w:r>
      <w:r w:rsidR="00672CF4" w:rsidRPr="00EE678B">
        <w:t>since 2015</w:t>
      </w:r>
      <w:r w:rsidR="00766633" w:rsidRPr="00EE678B">
        <w:t>.</w:t>
      </w:r>
      <w:r w:rsidR="009C7EE5">
        <w:t xml:space="preserve"> </w:t>
      </w:r>
    </w:p>
    <w:p w14:paraId="6547BDC3" w14:textId="257355D3" w:rsidR="002E7B0C" w:rsidRDefault="0095379E" w:rsidP="00D83931">
      <w:pPr>
        <w:pStyle w:val="Heading3"/>
        <w:spacing w:before="120"/>
        <w:rPr>
          <w:rStyle w:val="sr-only"/>
        </w:rPr>
      </w:pPr>
      <w:r>
        <w:t xml:space="preserve">Threats </w:t>
      </w:r>
    </w:p>
    <w:p w14:paraId="38781563" w14:textId="44871191" w:rsidR="00244313" w:rsidRDefault="00EC1ADC" w:rsidP="009C7EE5">
      <w:pPr>
        <w:spacing w:after="120"/>
        <w:rPr>
          <w:rStyle w:val="sr-only"/>
        </w:rPr>
      </w:pPr>
      <w:r>
        <w:rPr>
          <w:rStyle w:val="sr-only"/>
        </w:rPr>
        <w:t xml:space="preserve">The main threat to the survival of the </w:t>
      </w:r>
      <w:r w:rsidR="00F953E1">
        <w:rPr>
          <w:rStyle w:val="sr-only"/>
        </w:rPr>
        <w:t xml:space="preserve">threatened </w:t>
      </w:r>
      <w:r>
        <w:rPr>
          <w:rStyle w:val="sr-only"/>
        </w:rPr>
        <w:t>galaxiid</w:t>
      </w:r>
      <w:r w:rsidR="00F953E1">
        <w:rPr>
          <w:rStyle w:val="sr-only"/>
        </w:rPr>
        <w:t>s</w:t>
      </w:r>
      <w:r w:rsidR="0095379E">
        <w:rPr>
          <w:rStyle w:val="sr-only"/>
        </w:rPr>
        <w:t xml:space="preserve"> </w:t>
      </w:r>
      <w:r>
        <w:rPr>
          <w:rStyle w:val="sr-only"/>
        </w:rPr>
        <w:t xml:space="preserve">is predation by </w:t>
      </w:r>
      <w:r w:rsidR="00F953E1">
        <w:rPr>
          <w:rStyle w:val="sr-only"/>
        </w:rPr>
        <w:t xml:space="preserve">introduced </w:t>
      </w:r>
      <w:r>
        <w:rPr>
          <w:rStyle w:val="sr-only"/>
        </w:rPr>
        <w:t>trout</w:t>
      </w:r>
      <w:r w:rsidR="0095379E">
        <w:rPr>
          <w:rStyle w:val="sr-only"/>
        </w:rPr>
        <w:t xml:space="preserve"> species</w:t>
      </w:r>
      <w:r w:rsidR="009C7EE5">
        <w:rPr>
          <w:rStyle w:val="sr-only"/>
        </w:rPr>
        <w:t xml:space="preserve">. </w:t>
      </w:r>
      <w:r w:rsidR="00C628DC">
        <w:t xml:space="preserve">The impact of trout predation is clearly demonstrated by the presence of the </w:t>
      </w:r>
      <w:r w:rsidR="00A41A76">
        <w:t>galaxiid s</w:t>
      </w:r>
      <w:r w:rsidR="00C628DC">
        <w:t>pecies only above waterfalls where trout do not</w:t>
      </w:r>
      <w:r w:rsidR="00AD46F9">
        <w:t xml:space="preserve"> occur</w:t>
      </w:r>
      <w:r>
        <w:rPr>
          <w:rStyle w:val="sr-only"/>
        </w:rPr>
        <w:t xml:space="preserve">. </w:t>
      </w:r>
      <w:r w:rsidR="00560966">
        <w:rPr>
          <w:rStyle w:val="sr-only"/>
        </w:rPr>
        <w:t>Brown Trout</w:t>
      </w:r>
      <w:r w:rsidR="00EE678B">
        <w:rPr>
          <w:rStyle w:val="sr-only"/>
        </w:rPr>
        <w:t xml:space="preserve"> </w:t>
      </w:r>
      <w:r w:rsidR="00C628DC">
        <w:rPr>
          <w:rStyle w:val="sr-only"/>
        </w:rPr>
        <w:t>(</w:t>
      </w:r>
      <w:r w:rsidR="00EE678B">
        <w:rPr>
          <w:rStyle w:val="sr-only"/>
          <w:i/>
        </w:rPr>
        <w:t xml:space="preserve">Salmo </w:t>
      </w:r>
      <w:proofErr w:type="spellStart"/>
      <w:r w:rsidR="00EE678B" w:rsidRPr="00EE678B">
        <w:rPr>
          <w:rStyle w:val="sr-only"/>
          <w:i/>
        </w:rPr>
        <w:t>trutta</w:t>
      </w:r>
      <w:proofErr w:type="spellEnd"/>
      <w:r w:rsidR="00C628DC">
        <w:rPr>
          <w:rStyle w:val="sr-only"/>
        </w:rPr>
        <w:t xml:space="preserve">) </w:t>
      </w:r>
      <w:r w:rsidR="00560966" w:rsidRPr="00EE678B">
        <w:rPr>
          <w:rStyle w:val="sr-only"/>
        </w:rPr>
        <w:t>and</w:t>
      </w:r>
      <w:r w:rsidR="00560966">
        <w:rPr>
          <w:rStyle w:val="sr-only"/>
        </w:rPr>
        <w:t xml:space="preserve"> Rainbow Trout</w:t>
      </w:r>
      <w:r w:rsidR="00EE678B">
        <w:rPr>
          <w:rStyle w:val="sr-only"/>
        </w:rPr>
        <w:t xml:space="preserve"> </w:t>
      </w:r>
      <w:r w:rsidR="00C628DC">
        <w:rPr>
          <w:rStyle w:val="sr-only"/>
        </w:rPr>
        <w:t>(</w:t>
      </w:r>
      <w:r w:rsidR="00EE678B">
        <w:rPr>
          <w:rStyle w:val="sr-only"/>
          <w:i/>
        </w:rPr>
        <w:t>Oncorhynchus mykiss</w:t>
      </w:r>
      <w:r w:rsidR="00560966">
        <w:rPr>
          <w:rStyle w:val="sr-only"/>
        </w:rPr>
        <w:t xml:space="preserve">) </w:t>
      </w:r>
      <w:r w:rsidR="00C53CD7">
        <w:rPr>
          <w:rStyle w:val="sr-only"/>
        </w:rPr>
        <w:t xml:space="preserve">grow much larger than the galaxiids and can eat all but the largest fish. These older fish are chased by trout and prevented from feeding, and </w:t>
      </w:r>
      <w:r w:rsidR="009C7EE5">
        <w:rPr>
          <w:rStyle w:val="sr-only"/>
        </w:rPr>
        <w:t xml:space="preserve">soon </w:t>
      </w:r>
      <w:r w:rsidR="00C53CD7">
        <w:rPr>
          <w:rStyle w:val="sr-only"/>
        </w:rPr>
        <w:t xml:space="preserve">die. </w:t>
      </w:r>
      <w:r w:rsidR="008572B3">
        <w:rPr>
          <w:rStyle w:val="sr-only"/>
        </w:rPr>
        <w:t>Since a</w:t>
      </w:r>
      <w:r w:rsidR="00C53CD7">
        <w:rPr>
          <w:rStyle w:val="sr-only"/>
        </w:rPr>
        <w:t xml:space="preserve"> few trout can rapidly remove a large population of galaxiids</w:t>
      </w:r>
      <w:r w:rsidR="0095379E">
        <w:rPr>
          <w:rStyle w:val="sr-only"/>
        </w:rPr>
        <w:t xml:space="preserve"> in </w:t>
      </w:r>
      <w:r w:rsidR="008572B3">
        <w:rPr>
          <w:rStyle w:val="sr-only"/>
        </w:rPr>
        <w:t>such</w:t>
      </w:r>
      <w:r w:rsidR="0095379E">
        <w:rPr>
          <w:rStyle w:val="sr-only"/>
        </w:rPr>
        <w:t xml:space="preserve"> small streams</w:t>
      </w:r>
      <w:r w:rsidR="00D83931">
        <w:rPr>
          <w:rStyle w:val="sr-only"/>
        </w:rPr>
        <w:t xml:space="preserve">, </w:t>
      </w:r>
      <w:r w:rsidR="008572B3">
        <w:rPr>
          <w:rStyle w:val="sr-only"/>
        </w:rPr>
        <w:t xml:space="preserve">all eleven species are highly vulnerable to the risk of </w:t>
      </w:r>
      <w:r w:rsidR="00D83931">
        <w:rPr>
          <w:rStyle w:val="sr-only"/>
        </w:rPr>
        <w:t>extinction</w:t>
      </w:r>
      <w:r w:rsidR="00C53CD7">
        <w:rPr>
          <w:rStyle w:val="sr-only"/>
        </w:rPr>
        <w:t>.</w:t>
      </w:r>
      <w:r w:rsidR="00700C7A">
        <w:rPr>
          <w:rStyle w:val="sr-only"/>
        </w:rPr>
        <w:t xml:space="preserve"> </w:t>
      </w:r>
    </w:p>
    <w:p w14:paraId="3C9DB2D5" w14:textId="1FE0459B" w:rsidR="009C7EE5" w:rsidRPr="00050253" w:rsidRDefault="008572B3" w:rsidP="00E05690">
      <w:pPr>
        <w:spacing w:after="240"/>
      </w:pPr>
      <w:r>
        <w:rPr>
          <w:rStyle w:val="sr-only"/>
        </w:rPr>
        <w:t>The survival of populations requires actions that prevent predation by trout</w:t>
      </w:r>
      <w:r w:rsidR="00AD46F9">
        <w:rPr>
          <w:rStyle w:val="sr-only"/>
        </w:rPr>
        <w:t>,</w:t>
      </w:r>
      <w:r>
        <w:rPr>
          <w:rStyle w:val="sr-only"/>
        </w:rPr>
        <w:t xml:space="preserve"> including blocking their ability to move </w:t>
      </w:r>
      <w:r w:rsidR="00700C7A">
        <w:rPr>
          <w:rStyle w:val="sr-only"/>
        </w:rPr>
        <w:t>upstream over the barriers</w:t>
      </w:r>
      <w:r w:rsidR="0095379E">
        <w:rPr>
          <w:rStyle w:val="sr-only"/>
        </w:rPr>
        <w:t>,</w:t>
      </w:r>
      <w:r w:rsidR="00700C7A">
        <w:rPr>
          <w:rStyle w:val="sr-only"/>
        </w:rPr>
        <w:t xml:space="preserve"> </w:t>
      </w:r>
      <w:r>
        <w:rPr>
          <w:rStyle w:val="sr-only"/>
        </w:rPr>
        <w:t>and immediate removal of trout if they are detected where the galaxiids occur.</w:t>
      </w:r>
      <w:r w:rsidR="00244313" w:rsidRPr="00244313">
        <w:t xml:space="preserve"> </w:t>
      </w:r>
      <w:r w:rsidR="00244313">
        <w:t xml:space="preserve">Management actions to conserve the </w:t>
      </w:r>
      <w:r w:rsidR="00C628DC">
        <w:t xml:space="preserve">threatened </w:t>
      </w:r>
      <w:r w:rsidR="00244313" w:rsidRPr="00C628DC">
        <w:t>species</w:t>
      </w:r>
      <w:r w:rsidR="00244313">
        <w:t xml:space="preserve"> in </w:t>
      </w:r>
      <w:r w:rsidR="00C628DC">
        <w:t xml:space="preserve">the </w:t>
      </w:r>
      <w:r w:rsidR="00244313">
        <w:t xml:space="preserve">coastal Gippsland </w:t>
      </w:r>
      <w:r w:rsidR="00C628DC">
        <w:t xml:space="preserve">area </w:t>
      </w:r>
      <w:r w:rsidR="00244313">
        <w:t>commenced in 2010.</w:t>
      </w:r>
      <w:r w:rsidR="00E05690">
        <w:t xml:space="preserve"> </w:t>
      </w:r>
      <w:r w:rsidR="007D284B">
        <w:rPr>
          <w:rStyle w:val="sr-only"/>
        </w:rPr>
        <w:t xml:space="preserve">The </w:t>
      </w:r>
      <w:r w:rsidR="00244313">
        <w:rPr>
          <w:rStyle w:val="sr-only"/>
        </w:rPr>
        <w:t>extremely</w:t>
      </w:r>
      <w:r w:rsidR="007D284B">
        <w:rPr>
          <w:rStyle w:val="sr-only"/>
        </w:rPr>
        <w:t xml:space="preserve"> restricted </w:t>
      </w:r>
      <w:r w:rsidR="009C7EE5">
        <w:rPr>
          <w:rStyle w:val="sr-only"/>
        </w:rPr>
        <w:t>distribution and abundance of each galaxiid species (&lt;0.5 ha total)</w:t>
      </w:r>
      <w:r w:rsidR="00244313">
        <w:rPr>
          <w:rStyle w:val="sr-only"/>
        </w:rPr>
        <w:t xml:space="preserve"> also </w:t>
      </w:r>
      <w:r w:rsidR="00244313">
        <w:rPr>
          <w:rStyle w:val="sr-only"/>
        </w:rPr>
        <w:t xml:space="preserve">means they are all at </w:t>
      </w:r>
      <w:r w:rsidR="009C7EE5">
        <w:rPr>
          <w:rStyle w:val="sr-only"/>
        </w:rPr>
        <w:t xml:space="preserve">a high risk </w:t>
      </w:r>
      <w:r w:rsidR="00244313">
        <w:rPr>
          <w:rStyle w:val="sr-only"/>
        </w:rPr>
        <w:t xml:space="preserve">of </w:t>
      </w:r>
      <w:r w:rsidR="00C628DC">
        <w:rPr>
          <w:rStyle w:val="sr-only"/>
        </w:rPr>
        <w:t>extinction</w:t>
      </w:r>
      <w:r w:rsidR="00244313">
        <w:rPr>
          <w:rStyle w:val="sr-only"/>
        </w:rPr>
        <w:t xml:space="preserve"> from </w:t>
      </w:r>
      <w:r w:rsidR="009C7EE5">
        <w:rPr>
          <w:rStyle w:val="sr-only"/>
        </w:rPr>
        <w:t>natural disturbance (e.g. fire, drought, disease)</w:t>
      </w:r>
      <w:r w:rsidR="00244313">
        <w:rPr>
          <w:rStyle w:val="sr-only"/>
        </w:rPr>
        <w:t>.</w:t>
      </w:r>
    </w:p>
    <w:p w14:paraId="08E26D80" w14:textId="77777777" w:rsidR="00D83931" w:rsidRDefault="00D83931" w:rsidP="0030352D">
      <w:pPr>
        <w:pStyle w:val="BodyText"/>
        <w:spacing w:after="0"/>
        <w:jc w:val="center"/>
      </w:pPr>
      <w:r w:rsidRPr="00050253">
        <w:rPr>
          <w:noProof/>
          <w:lang w:eastAsia="en-AU"/>
        </w:rPr>
        <mc:AlternateContent>
          <mc:Choice Requires="wps">
            <w:drawing>
              <wp:inline distT="0" distB="0" distL="0" distR="0" wp14:anchorId="37761242" wp14:editId="47A74904">
                <wp:extent cx="2987675" cy="1485900"/>
                <wp:effectExtent l="0" t="0" r="3175" b="0"/>
                <wp:docPr id="8" name="Rectangle 8"/>
                <wp:cNvGraphicFramePr/>
                <a:graphic xmlns:a="http://schemas.openxmlformats.org/drawingml/2006/main">
                  <a:graphicData uri="http://schemas.microsoft.com/office/word/2010/wordprocessingShape">
                    <wps:wsp>
                      <wps:cNvSpPr/>
                      <wps:spPr>
                        <a:xfrm>
                          <a:off x="0" y="0"/>
                          <a:ext cx="2987675" cy="1485900"/>
                        </a:xfrm>
                        <a:prstGeom prst="rect">
                          <a:avLst/>
                        </a:prstGeom>
                        <a:blipFill dpi="0" rotWithShape="1">
                          <a:blip r:embed="rId1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590836F" id="Rectangle 8" o:spid="_x0000_s1026" style="width:235.25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" stroked="f" strokeweight="2pt">
                <v:fill r:id="rId17" o:title="" recolor="t" rotate="t" type="frame"/>
                <w10:anchorlock/>
              </v:rect>
            </w:pict>
          </mc:Fallback>
        </mc:AlternateContent>
      </w:r>
    </w:p>
    <w:p w14:paraId="718F6BFD" w14:textId="77777777" w:rsidR="00D83931" w:rsidRPr="00050253" w:rsidRDefault="00844081" w:rsidP="00844081">
      <w:pPr>
        <w:pStyle w:val="CaptionImageorFigure"/>
        <w:spacing w:after="60"/>
      </w:pPr>
      <w:r>
        <w:t xml:space="preserve">Fig 1: </w:t>
      </w:r>
      <w:r w:rsidR="00D83931">
        <w:t>West Gippsland Galaxias</w:t>
      </w:r>
      <w:r>
        <w:t xml:space="preserve"> (Photo</w:t>
      </w:r>
      <w:r w:rsidR="00D83931" w:rsidRPr="00050253">
        <w:t xml:space="preserve">: </w:t>
      </w:r>
      <w:r w:rsidR="00D83931">
        <w:t>Tarmo Raadik DELWP</w:t>
      </w:r>
      <w:r>
        <w:t>)</w:t>
      </w:r>
    </w:p>
    <w:p w14:paraId="262EB45C" w14:textId="77777777" w:rsidR="00254A01" w:rsidRPr="00050253" w:rsidRDefault="0061779F" w:rsidP="00E83E6C">
      <w:pPr>
        <w:pStyle w:val="Heading2"/>
        <w:spacing w:after="120" w:line="240" w:lineRule="exact"/>
      </w:pPr>
      <w:r>
        <w:t>Project objectives</w:t>
      </w:r>
    </w:p>
    <w:p w14:paraId="68C9F32E" w14:textId="45D1A195" w:rsidR="0061779F" w:rsidRDefault="0061779F" w:rsidP="0061779F">
      <w:r>
        <w:rPr>
          <w:rStyle w:val="sr-only"/>
        </w:rPr>
        <w:t>This project</w:t>
      </w:r>
      <w:r w:rsidR="00E05690">
        <w:rPr>
          <w:rStyle w:val="sr-only"/>
        </w:rPr>
        <w:t>, funded by the Victorian government,</w:t>
      </w:r>
      <w:r>
        <w:rPr>
          <w:rStyle w:val="sr-only"/>
        </w:rPr>
        <w:t xml:space="preserve"> </w:t>
      </w:r>
      <w:r w:rsidR="00244313">
        <w:rPr>
          <w:rStyle w:val="sr-only"/>
        </w:rPr>
        <w:t xml:space="preserve">represents a continuation of actions to protect </w:t>
      </w:r>
      <w:r>
        <w:t xml:space="preserve">the single, global population of each of </w:t>
      </w:r>
      <w:r w:rsidR="0040697E">
        <w:t xml:space="preserve">the following seven of the </w:t>
      </w:r>
      <w:r w:rsidR="00C628DC">
        <w:t xml:space="preserve">10 </w:t>
      </w:r>
      <w:r w:rsidR="0040697E">
        <w:t>threatened galaxiid</w:t>
      </w:r>
      <w:r>
        <w:t xml:space="preserve"> </w:t>
      </w:r>
      <w:r w:rsidR="0040697E">
        <w:t>species:</w:t>
      </w:r>
    </w:p>
    <w:p w14:paraId="268309AC" w14:textId="77777777" w:rsidR="00766633" w:rsidRDefault="00766633" w:rsidP="009C7EE5">
      <w:pPr>
        <w:pStyle w:val="ListBullet"/>
        <w:ind w:left="340"/>
      </w:pPr>
      <w:r>
        <w:t>West Gippsland Galaxias (</w:t>
      </w:r>
      <w:r>
        <w:rPr>
          <w:i/>
        </w:rPr>
        <w:t>Galaxias longifundus</w:t>
      </w:r>
      <w:r w:rsidRPr="00072CAD">
        <w:t>)</w:t>
      </w:r>
    </w:p>
    <w:p w14:paraId="0C16DCC9" w14:textId="4BDD55A7" w:rsidR="00766633" w:rsidRDefault="00766633" w:rsidP="009C7EE5">
      <w:pPr>
        <w:pStyle w:val="ListBullet"/>
        <w:ind w:left="340"/>
      </w:pPr>
      <w:r>
        <w:t>Tapered Galaxias (</w:t>
      </w:r>
      <w:r w:rsidR="000D51BA">
        <w:rPr>
          <w:i/>
        </w:rPr>
        <w:t>G</w:t>
      </w:r>
      <w:r w:rsidR="00E05690">
        <w:rPr>
          <w:i/>
        </w:rPr>
        <w:t>alaxias</w:t>
      </w:r>
      <w:r w:rsidR="000D51BA">
        <w:rPr>
          <w:i/>
        </w:rPr>
        <w:t xml:space="preserve"> </w:t>
      </w:r>
      <w:r>
        <w:rPr>
          <w:i/>
        </w:rPr>
        <w:t>lanceolatus</w:t>
      </w:r>
      <w:r>
        <w:t>)</w:t>
      </w:r>
    </w:p>
    <w:p w14:paraId="6420C191" w14:textId="26C6CFBE" w:rsidR="00766633" w:rsidRDefault="00766633" w:rsidP="009C7EE5">
      <w:pPr>
        <w:pStyle w:val="ListBullet"/>
        <w:ind w:left="340"/>
      </w:pPr>
      <w:r>
        <w:t>Shaw Galaxias (</w:t>
      </w:r>
      <w:r w:rsidR="000D51BA">
        <w:rPr>
          <w:i/>
        </w:rPr>
        <w:t>G</w:t>
      </w:r>
      <w:r w:rsidR="00E05690">
        <w:rPr>
          <w:i/>
        </w:rPr>
        <w:t>alaxias</w:t>
      </w:r>
      <w:r w:rsidR="000D51BA">
        <w:rPr>
          <w:i/>
        </w:rPr>
        <w:t xml:space="preserve"> </w:t>
      </w:r>
      <w:r>
        <w:rPr>
          <w:i/>
        </w:rPr>
        <w:t>gunaikurnai</w:t>
      </w:r>
      <w:r>
        <w:t>)</w:t>
      </w:r>
    </w:p>
    <w:p w14:paraId="57AEBA81" w14:textId="4FBC6AEE" w:rsidR="00766633" w:rsidRDefault="00766633" w:rsidP="009C7EE5">
      <w:pPr>
        <w:pStyle w:val="ListBullet"/>
        <w:ind w:left="340"/>
      </w:pPr>
      <w:r>
        <w:t>McDowall’s Galaxias (</w:t>
      </w:r>
      <w:r w:rsidR="000D51BA">
        <w:rPr>
          <w:i/>
        </w:rPr>
        <w:t>G</w:t>
      </w:r>
      <w:r w:rsidR="00E05690">
        <w:rPr>
          <w:i/>
        </w:rPr>
        <w:t>alaxias</w:t>
      </w:r>
      <w:r w:rsidR="000D51BA">
        <w:rPr>
          <w:i/>
        </w:rPr>
        <w:t xml:space="preserve"> </w:t>
      </w:r>
      <w:r>
        <w:rPr>
          <w:i/>
        </w:rPr>
        <w:t>mcdowalli</w:t>
      </w:r>
      <w:r>
        <w:t>)</w:t>
      </w:r>
    </w:p>
    <w:p w14:paraId="6535D71B" w14:textId="10184CD9" w:rsidR="00766633" w:rsidRDefault="00766633" w:rsidP="009C7EE5">
      <w:pPr>
        <w:pStyle w:val="ListBullet"/>
        <w:ind w:left="340"/>
      </w:pPr>
      <w:r>
        <w:t>East Gippsland Galaxias (</w:t>
      </w:r>
      <w:r w:rsidR="000D51BA">
        <w:rPr>
          <w:i/>
        </w:rPr>
        <w:t>G</w:t>
      </w:r>
      <w:r w:rsidR="00E05690">
        <w:rPr>
          <w:i/>
        </w:rPr>
        <w:t>alaxias</w:t>
      </w:r>
      <w:r w:rsidR="000D51BA">
        <w:rPr>
          <w:i/>
        </w:rPr>
        <w:t xml:space="preserve"> </w:t>
      </w:r>
      <w:r>
        <w:rPr>
          <w:i/>
        </w:rPr>
        <w:t>aequipinnis</w:t>
      </w:r>
      <w:r>
        <w:t>)</w:t>
      </w:r>
    </w:p>
    <w:p w14:paraId="5D8A0464" w14:textId="53FAB810" w:rsidR="00766633" w:rsidRDefault="00766633" w:rsidP="009C7EE5">
      <w:pPr>
        <w:pStyle w:val="ListBullet"/>
        <w:ind w:left="340"/>
      </w:pPr>
      <w:r>
        <w:t>Roundsnout Galaxias (</w:t>
      </w:r>
      <w:r w:rsidR="000D51BA">
        <w:rPr>
          <w:i/>
        </w:rPr>
        <w:t>G</w:t>
      </w:r>
      <w:r w:rsidR="00E05690">
        <w:rPr>
          <w:i/>
        </w:rPr>
        <w:t>alaxias</w:t>
      </w:r>
      <w:r w:rsidR="000D51BA">
        <w:rPr>
          <w:i/>
        </w:rPr>
        <w:t xml:space="preserve"> </w:t>
      </w:r>
      <w:r>
        <w:rPr>
          <w:i/>
        </w:rPr>
        <w:t>terenasus</w:t>
      </w:r>
      <w:r>
        <w:t>)</w:t>
      </w:r>
    </w:p>
    <w:p w14:paraId="12D76B83" w14:textId="3077999E" w:rsidR="00766633" w:rsidRDefault="00766633" w:rsidP="009C7EE5">
      <w:pPr>
        <w:pStyle w:val="ListBullet"/>
        <w:ind w:left="340"/>
      </w:pPr>
      <w:r>
        <w:t>Morwell Galaxias (</w:t>
      </w:r>
      <w:r w:rsidR="000D51BA">
        <w:rPr>
          <w:i/>
        </w:rPr>
        <w:t>G</w:t>
      </w:r>
      <w:r w:rsidR="00E05690">
        <w:rPr>
          <w:i/>
        </w:rPr>
        <w:t>alaxias</w:t>
      </w:r>
      <w:r w:rsidR="000D51BA">
        <w:rPr>
          <w:i/>
        </w:rPr>
        <w:t xml:space="preserve"> </w:t>
      </w:r>
      <w:r w:rsidRPr="00072CAD">
        <w:t>sp</w:t>
      </w:r>
      <w:r w:rsidR="00E05690">
        <w:t>.</w:t>
      </w:r>
      <w:r w:rsidRPr="00072CAD">
        <w:t>)</w:t>
      </w:r>
      <w:r>
        <w:t xml:space="preserve"> – a recently discovered new species being formally described.</w:t>
      </w:r>
    </w:p>
    <w:p w14:paraId="701A98FA" w14:textId="2FA94996" w:rsidR="00A83D90" w:rsidRDefault="00A41A76" w:rsidP="0030352D">
      <w:pPr>
        <w:spacing w:after="60"/>
      </w:pPr>
      <w:r>
        <w:lastRenderedPageBreak/>
        <w:t xml:space="preserve">The management goal is to reduce extinction risk for each species and relies on securing remnant populations followed by establishing additional populations. </w:t>
      </w:r>
      <w:r w:rsidR="00244313">
        <w:t>Management actions include</w:t>
      </w:r>
      <w:r w:rsidR="00A83D90">
        <w:t>:</w:t>
      </w:r>
    </w:p>
    <w:p w14:paraId="476BB0D2" w14:textId="132E5E0D" w:rsidR="00A83D90" w:rsidRDefault="00244313" w:rsidP="0030352D">
      <w:pPr>
        <w:pStyle w:val="ListBullet"/>
        <w:spacing w:before="0" w:after="60"/>
        <w:ind w:left="340"/>
      </w:pPr>
      <w:r>
        <w:t xml:space="preserve">Monitoring all populations and when trout are detected, immediately removing or reducing them </w:t>
      </w:r>
      <w:r w:rsidR="00700C7A">
        <w:t>within and immediately below galaxiid populations</w:t>
      </w:r>
      <w:r w:rsidR="00AD46F9">
        <w:t>;</w:t>
      </w:r>
    </w:p>
    <w:p w14:paraId="096B47D4" w14:textId="3BE1B8CE" w:rsidR="0061779F" w:rsidRDefault="00244313" w:rsidP="0030352D">
      <w:pPr>
        <w:pStyle w:val="ListBullet"/>
        <w:spacing w:before="0" w:after="60"/>
        <w:ind w:left="340"/>
      </w:pPr>
      <w:r>
        <w:t xml:space="preserve">Bolstering the genetic diversity of </w:t>
      </w:r>
      <w:r w:rsidR="00A41A76">
        <w:t xml:space="preserve">recently translocated </w:t>
      </w:r>
      <w:r>
        <w:t xml:space="preserve">populations (‘genetic top-up’) through addition of </w:t>
      </w:r>
      <w:r w:rsidR="00700C7A">
        <w:t>individuals</w:t>
      </w:r>
      <w:r w:rsidR="00E05690">
        <w:t>, during their establishment phase</w:t>
      </w:r>
      <w:r w:rsidR="00AD46F9">
        <w:t>;</w:t>
      </w:r>
      <w:r w:rsidR="00A83D90">
        <w:t xml:space="preserve"> and,</w:t>
      </w:r>
    </w:p>
    <w:p w14:paraId="73AF33D4" w14:textId="65E417AB" w:rsidR="00A83D90" w:rsidRDefault="00A83D90" w:rsidP="0030352D">
      <w:pPr>
        <w:pStyle w:val="ListBullet"/>
        <w:spacing w:before="0"/>
        <w:ind w:left="340"/>
      </w:pPr>
      <w:r>
        <w:t>Continuing to search for suitable, predator free and secure sites to establish additional galaxiid populations.</w:t>
      </w:r>
    </w:p>
    <w:p w14:paraId="2364457A" w14:textId="77777777" w:rsidR="006E1291" w:rsidRPr="00050253" w:rsidRDefault="00064559" w:rsidP="00E83E6C">
      <w:pPr>
        <w:pStyle w:val="Heading2"/>
        <w:numPr>
          <w:ilvl w:val="0"/>
          <w:numId w:val="0"/>
        </w:numPr>
        <w:spacing w:after="120" w:line="240" w:lineRule="exact"/>
      </w:pPr>
      <w:r>
        <w:t>Ap</w:t>
      </w:r>
      <w:r w:rsidR="00A83D90">
        <w:t>p</w:t>
      </w:r>
      <w:r>
        <w:t>roach</w:t>
      </w:r>
    </w:p>
    <w:p w14:paraId="58CA1DBB" w14:textId="7A6CF939" w:rsidR="00057FC8" w:rsidRDefault="00057FC8" w:rsidP="00057FC8">
      <w:pPr>
        <w:spacing w:after="120"/>
      </w:pPr>
      <w:r>
        <w:t>The galaxiid species are now found in small, narrow, headwater streams, which are in remote locations with steep and forested terrain. Some can be reached by four-wheel drive, though many required hiking long distances into steep valleys.</w:t>
      </w:r>
    </w:p>
    <w:p w14:paraId="5CE3628D" w14:textId="77777777" w:rsidR="00E5073C" w:rsidRDefault="00E5073C" w:rsidP="00E83E6C">
      <w:pPr>
        <w:spacing w:after="60"/>
      </w:pPr>
      <w:r w:rsidRPr="00EB2E3E">
        <w:rPr>
          <w:noProof/>
        </w:rPr>
        <w:drawing>
          <wp:inline distT="0" distB="0" distL="0" distR="0" wp14:anchorId="77A8EC86" wp14:editId="2686DB39">
            <wp:extent cx="3143250" cy="2106410"/>
            <wp:effectExtent l="0" t="0" r="0" b="8255"/>
            <wp:docPr id="19" name="Picture 19" descr="I:\My Pictures backup\Tarmo's Images\Sites\II,24\LittleDargoR\II,24 Lt Dargo Falls 6Mar2014 TAR 04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y Pictures backup\Tarmo's Images\Sites\II,24\LittleDargoR\II,24 Lt Dargo Falls 6Mar2014 TAR 046.JPG.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3179116" cy="2130445"/>
                    </a:xfrm>
                    <a:prstGeom prst="rect">
                      <a:avLst/>
                    </a:prstGeom>
                    <a:noFill/>
                    <a:ln>
                      <a:noFill/>
                    </a:ln>
                    <a:extLst>
                      <a:ext uri="{53640926-AAD7-44D8-BBD7-CCE9431645EC}">
                        <a14:shadowObscured xmlns:a14="http://schemas.microsoft.com/office/drawing/2010/main"/>
                      </a:ext>
                    </a:extLst>
                  </pic:spPr>
                </pic:pic>
              </a:graphicData>
            </a:graphic>
          </wp:inline>
        </w:drawing>
      </w:r>
    </w:p>
    <w:p w14:paraId="1A48B057" w14:textId="41A1F472" w:rsidR="00844081" w:rsidRPr="00050253" w:rsidRDefault="00844081" w:rsidP="00844081">
      <w:pPr>
        <w:pStyle w:val="PhotoCredit"/>
        <w:spacing w:after="120"/>
      </w:pPr>
      <w:r>
        <w:rPr>
          <w:szCs w:val="16"/>
        </w:rPr>
        <w:t xml:space="preserve">Fig 2: </w:t>
      </w:r>
      <w:r w:rsidR="00E5073C">
        <w:rPr>
          <w:szCs w:val="16"/>
        </w:rPr>
        <w:t>An effective, natural trout barrier</w:t>
      </w:r>
      <w:r>
        <w:rPr>
          <w:szCs w:val="16"/>
        </w:rPr>
        <w:t xml:space="preserve"> (</w:t>
      </w:r>
      <w:r>
        <w:t>Photo</w:t>
      </w:r>
      <w:r w:rsidRPr="00050253">
        <w:t xml:space="preserve">: </w:t>
      </w:r>
      <w:r>
        <w:t>Tarmo Raadik DELWP)</w:t>
      </w:r>
    </w:p>
    <w:p w14:paraId="61ECF6A3" w14:textId="65032C48" w:rsidR="00E5073C" w:rsidRDefault="008C4295" w:rsidP="00E83E6C">
      <w:r>
        <w:t>T</w:t>
      </w:r>
      <w:r w:rsidR="00E5073C">
        <w:t xml:space="preserve">he detection and removal of trout from within galaxiid populations will be undertaken at pre-established monitoring locations using electrofishing and following a robust methodology developed by the Arthur Rylah </w:t>
      </w:r>
      <w:r w:rsidR="00E83E6C">
        <w:t>Institute (ARI) over 25 years of conservation work.</w:t>
      </w:r>
    </w:p>
    <w:p w14:paraId="5ABEAECB" w14:textId="77777777" w:rsidR="00E5073C" w:rsidRDefault="00E5073C" w:rsidP="00E5073C">
      <w:pPr>
        <w:spacing w:after="120"/>
      </w:pPr>
      <w:r>
        <w:t>Usually only a few (&lt; 10) small (&lt;180 mm long) trout are encountered above barriers.</w:t>
      </w:r>
    </w:p>
    <w:p w14:paraId="60448AF2" w14:textId="77777777" w:rsidR="00E62B15" w:rsidRDefault="005A5307" w:rsidP="00372185">
      <w:pPr>
        <w:pStyle w:val="BodyText"/>
        <w:spacing w:after="0"/>
      </w:pPr>
      <w:r>
        <w:rPr>
          <w:noProof/>
        </w:rPr>
        <w:drawing>
          <wp:inline distT="0" distB="0" distL="0" distR="0" wp14:anchorId="1E94EE01" wp14:editId="527B5D1A">
            <wp:extent cx="3149600" cy="190948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lectrofishing_upper Dargo River tributary 17May2017 T. Raadik.jp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149600" cy="1909482"/>
                    </a:xfrm>
                    <a:prstGeom prst="rect">
                      <a:avLst/>
                    </a:prstGeom>
                    <a:ln>
                      <a:noFill/>
                    </a:ln>
                    <a:extLst>
                      <a:ext uri="{53640926-AAD7-44D8-BBD7-CCE9431645EC}">
                        <a14:shadowObscured xmlns:a14="http://schemas.microsoft.com/office/drawing/2010/main"/>
                      </a:ext>
                    </a:extLst>
                  </pic:spPr>
                </pic:pic>
              </a:graphicData>
            </a:graphic>
          </wp:inline>
        </w:drawing>
      </w:r>
    </w:p>
    <w:p w14:paraId="409340A7" w14:textId="77777777" w:rsidR="00E12D8F" w:rsidRPr="00E12D8F" w:rsidRDefault="00844081" w:rsidP="00372185">
      <w:pPr>
        <w:pStyle w:val="Heading2"/>
        <w:spacing w:before="60" w:after="0" w:line="200" w:lineRule="exact"/>
        <w:rPr>
          <w:color w:val="363534" w:themeColor="text1"/>
          <w:sz w:val="16"/>
          <w:szCs w:val="16"/>
        </w:rPr>
      </w:pPr>
      <w:r>
        <w:rPr>
          <w:color w:val="363534" w:themeColor="text1"/>
          <w:sz w:val="16"/>
          <w:szCs w:val="16"/>
        </w:rPr>
        <w:t xml:space="preserve">Fig 3: </w:t>
      </w:r>
      <w:r w:rsidR="00E12D8F" w:rsidRPr="00E12D8F">
        <w:rPr>
          <w:color w:val="363534" w:themeColor="text1"/>
          <w:sz w:val="16"/>
          <w:szCs w:val="16"/>
        </w:rPr>
        <w:t xml:space="preserve">Backpack electrofishing an </w:t>
      </w:r>
      <w:r w:rsidR="006C658F">
        <w:rPr>
          <w:color w:val="363534" w:themeColor="text1"/>
          <w:sz w:val="16"/>
          <w:szCs w:val="16"/>
        </w:rPr>
        <w:t>u</w:t>
      </w:r>
      <w:r w:rsidR="00E12D8F" w:rsidRPr="00E12D8F">
        <w:rPr>
          <w:color w:val="363534" w:themeColor="text1"/>
          <w:sz w:val="16"/>
          <w:szCs w:val="16"/>
        </w:rPr>
        <w:t>pper Dargo River tributary</w:t>
      </w:r>
    </w:p>
    <w:p w14:paraId="6C241F3B" w14:textId="45C6A6E3" w:rsidR="00E12D8F" w:rsidRPr="00050253" w:rsidRDefault="00844081" w:rsidP="00E12D8F">
      <w:pPr>
        <w:pStyle w:val="PhotoCredit"/>
      </w:pPr>
      <w:r>
        <w:t>(Photo</w:t>
      </w:r>
      <w:r w:rsidR="00E12D8F" w:rsidRPr="00050253">
        <w:t xml:space="preserve">: </w:t>
      </w:r>
      <w:r w:rsidR="00E12D8F">
        <w:t>Tarmo Raadik DELWP</w:t>
      </w:r>
      <w:r>
        <w:t>)</w:t>
      </w:r>
    </w:p>
    <w:p w14:paraId="40CF0F19" w14:textId="77777777" w:rsidR="005A5307" w:rsidRPr="00050253" w:rsidRDefault="005A5307" w:rsidP="0053186E">
      <w:pPr>
        <w:pStyle w:val="Heading2"/>
        <w:numPr>
          <w:ilvl w:val="0"/>
          <w:numId w:val="0"/>
        </w:numPr>
        <w:spacing w:before="120" w:after="120" w:line="240" w:lineRule="exact"/>
      </w:pPr>
      <w:r>
        <w:t xml:space="preserve">Project </w:t>
      </w:r>
      <w:r w:rsidR="006C658F">
        <w:t>benefits</w:t>
      </w:r>
    </w:p>
    <w:p w14:paraId="628304E0" w14:textId="4B0CCCB3" w:rsidR="00426857" w:rsidRDefault="005A5307" w:rsidP="005A5307">
      <w:r>
        <w:t>Th</w:t>
      </w:r>
      <w:r w:rsidR="0030352D">
        <w:t xml:space="preserve">is </w:t>
      </w:r>
      <w:r>
        <w:t xml:space="preserve">project will also benefit a range of </w:t>
      </w:r>
      <w:r w:rsidR="00426857">
        <w:t xml:space="preserve">additional </w:t>
      </w:r>
      <w:r>
        <w:t>instream aquatic biota</w:t>
      </w:r>
      <w:r w:rsidR="00426857">
        <w:t>, such as spiny crayfish and riverine frogs</w:t>
      </w:r>
      <w:r w:rsidR="008C4295">
        <w:t xml:space="preserve"> known to be affected by </w:t>
      </w:r>
      <w:r w:rsidR="00426857">
        <w:t xml:space="preserve">trout predation. It will also add to our knowledge of aquatic species </w:t>
      </w:r>
      <w:r w:rsidR="00E5073C">
        <w:t xml:space="preserve">distributions, and may </w:t>
      </w:r>
      <w:r w:rsidR="008C4295">
        <w:t>lead to the location of</w:t>
      </w:r>
      <w:r w:rsidR="00E5073C">
        <w:t xml:space="preserve"> additional, undescribed </w:t>
      </w:r>
      <w:r w:rsidR="008C4295">
        <w:t xml:space="preserve">galaxiid </w:t>
      </w:r>
      <w:r w:rsidR="00E5073C">
        <w:t>species.</w:t>
      </w:r>
    </w:p>
    <w:p w14:paraId="575EFA90" w14:textId="77777777" w:rsidR="00E62B15" w:rsidRPr="00050253" w:rsidRDefault="00EC1ADC" w:rsidP="00E83E6C">
      <w:pPr>
        <w:pStyle w:val="Heading2"/>
        <w:spacing w:before="120" w:after="120" w:line="240" w:lineRule="exact"/>
      </w:pPr>
      <w:r>
        <w:t>Contact</w:t>
      </w:r>
      <w:r w:rsidR="00E62B15">
        <w:t xml:space="preserve">  </w:t>
      </w:r>
    </w:p>
    <w:p w14:paraId="71BF4372" w14:textId="77777777" w:rsidR="00254A01" w:rsidRDefault="00766633" w:rsidP="00E5073C">
      <w:pPr>
        <w:pStyle w:val="BodyText"/>
      </w:pPr>
      <w:r>
        <w:t xml:space="preserve">If you are interested in learning more about the project, please contact </w:t>
      </w:r>
      <w:hyperlink r:id="rId20" w:history="1">
        <w:r w:rsidR="0030352D" w:rsidRPr="00C647C0">
          <w:rPr>
            <w:rStyle w:val="Hyperlink"/>
          </w:rPr>
          <w:t>Tarmo.Raadik@delpw.vic.gov.au</w:t>
        </w:r>
      </w:hyperlink>
      <w:r>
        <w:t>.</w:t>
      </w:r>
    </w:p>
    <w:p w14:paraId="518B6426" w14:textId="77777777" w:rsidR="0030352D" w:rsidRDefault="00426857" w:rsidP="006C658F">
      <w:pPr>
        <w:pStyle w:val="BodyText"/>
        <w:spacing w:after="0"/>
      </w:pPr>
      <w:r w:rsidRPr="00426857">
        <w:rPr>
          <w:noProof/>
        </w:rPr>
        <w:drawing>
          <wp:inline distT="0" distB="0" distL="0" distR="0" wp14:anchorId="61AF85E3" wp14:editId="25B02E55">
            <wp:extent cx="3148965" cy="1869116"/>
            <wp:effectExtent l="0" t="0" r="0" b="0"/>
            <wp:docPr id="20" name="Picture 20" descr="I:\My Pictures backup\Tarmo's Images\Sites\II,24\DargoR\II,24 DargoR valley towards Mt Hotham from Kings SpurTrk 5April2011 TAR 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y Pictures backup\Tarmo's Images\Sites\II,24\DargoR\II,24 DargoR valley towards Mt Hotham from Kings SpurTrk 5April2011 TAR 05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3149600" cy="1869493"/>
                    </a:xfrm>
                    <a:prstGeom prst="rect">
                      <a:avLst/>
                    </a:prstGeom>
                    <a:noFill/>
                    <a:ln>
                      <a:noFill/>
                    </a:ln>
                    <a:extLst>
                      <a:ext uri="{53640926-AAD7-44D8-BBD7-CCE9431645EC}">
                        <a14:shadowObscured xmlns:a14="http://schemas.microsoft.com/office/drawing/2010/main"/>
                      </a:ext>
                    </a:extLst>
                  </pic:spPr>
                </pic:pic>
              </a:graphicData>
            </a:graphic>
          </wp:inline>
        </w:drawing>
      </w:r>
    </w:p>
    <w:p w14:paraId="6B8DE9D5" w14:textId="77777777" w:rsidR="00E5073C" w:rsidRDefault="00844081" w:rsidP="00372185">
      <w:pPr>
        <w:pStyle w:val="Heading2"/>
        <w:spacing w:before="60" w:after="0" w:line="200" w:lineRule="exact"/>
        <w:rPr>
          <w:color w:val="363534" w:themeColor="text1"/>
          <w:sz w:val="16"/>
          <w:szCs w:val="16"/>
        </w:rPr>
      </w:pPr>
      <w:r>
        <w:rPr>
          <w:color w:val="363534" w:themeColor="text1"/>
          <w:sz w:val="16"/>
          <w:szCs w:val="16"/>
        </w:rPr>
        <w:t xml:space="preserve">Fig 4: </w:t>
      </w:r>
      <w:r w:rsidR="00E5073C">
        <w:rPr>
          <w:color w:val="363534" w:themeColor="text1"/>
          <w:sz w:val="16"/>
          <w:szCs w:val="16"/>
        </w:rPr>
        <w:t xml:space="preserve">Steep and remote alpine </w:t>
      </w:r>
      <w:r w:rsidR="00E83E6C">
        <w:rPr>
          <w:color w:val="363534" w:themeColor="text1"/>
          <w:sz w:val="16"/>
          <w:szCs w:val="16"/>
        </w:rPr>
        <w:t>catchments</w:t>
      </w: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254A01" w14:paraId="26E97ABF" w14:textId="77777777" w:rsidTr="00644EC1">
        <w:trPr>
          <w:trHeight w:val="2608"/>
        </w:trPr>
        <w:tc>
          <w:tcPr>
            <w:tcW w:w="5216" w:type="dxa"/>
            <w:shd w:val="clear" w:color="auto" w:fill="auto"/>
          </w:tcPr>
          <w:p w14:paraId="3E507D06" w14:textId="3E95C691" w:rsidR="00254A01" w:rsidRDefault="00E5073C" w:rsidP="00AC028D">
            <w:pPr>
              <w:pStyle w:val="SmallBodyText"/>
            </w:pPr>
            <w:r>
              <w:t xml:space="preserve">Tarmo </w:t>
            </w:r>
            <w:r w:rsidR="0032638D">
              <w:t xml:space="preserve">A. </w:t>
            </w:r>
            <w:r>
              <w:t xml:space="preserve">Raadik </w:t>
            </w:r>
            <w:r w:rsidR="00254A01">
              <w:t xml:space="preserve">© </w:t>
            </w:r>
            <w:r w:rsidR="00254A01" w:rsidRPr="00405DE3">
              <w:t xml:space="preserve">The State of Victoria Department of Environment, Land, </w:t>
            </w:r>
            <w:r w:rsidR="00254A01" w:rsidRPr="00C255C2">
              <w:t>Water</w:t>
            </w:r>
            <w:r w:rsidR="00254A01" w:rsidRPr="00405DE3">
              <w:t xml:space="preserve"> and Planning </w:t>
            </w:r>
            <w:r w:rsidR="00254A01">
              <w:fldChar w:fldCharType="begin"/>
            </w:r>
            <w:r w:rsidR="00254A01">
              <w:instrText xml:space="preserve"> DATE  \@ "yyyy" \* MERGEFORMAT </w:instrText>
            </w:r>
            <w:r w:rsidR="00254A01">
              <w:fldChar w:fldCharType="separate"/>
            </w:r>
            <w:r w:rsidR="00E744EB">
              <w:rPr>
                <w:noProof/>
              </w:rPr>
              <w:t>2019</w:t>
            </w:r>
            <w:r w:rsidR="00254A01">
              <w:fldChar w:fldCharType="end"/>
            </w:r>
          </w:p>
          <w:p w14:paraId="30D937B5" w14:textId="77777777" w:rsidR="00254A01" w:rsidRDefault="00254A01" w:rsidP="00AC028D">
            <w:pPr>
              <w:pStyle w:val="SmallBodyText"/>
            </w:pPr>
            <w:r>
              <w:rPr>
                <w:noProof/>
              </w:rPr>
              <w:drawing>
                <wp:anchor distT="0" distB="0" distL="114300" distR="36195" simplePos="0" relativeHeight="251649536" behindDoc="0" locked="1" layoutInCell="1" allowOverlap="1" wp14:anchorId="72EE36B0" wp14:editId="37B4E68A">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2">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3" w:name="_ImprintPageOne"/>
            <w:bookmarkEnd w:id="3"/>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183ADD25" w14:textId="157F0C3C" w:rsidR="00254A01" w:rsidRDefault="00254A01" w:rsidP="00AC028D">
            <w:pPr>
              <w:pStyle w:val="SmallBodyText"/>
            </w:pPr>
            <w:r w:rsidRPr="0032638D">
              <w:rPr>
                <w:b/>
              </w:rPr>
              <w:t>ISBN</w:t>
            </w:r>
            <w:r>
              <w:t xml:space="preserve"> </w:t>
            </w:r>
            <w:r w:rsidR="0032638D">
              <w:rPr>
                <w:rFonts w:ascii="Arial" w:hAnsi="Arial"/>
                <w:color w:val="000000"/>
              </w:rPr>
              <w:t>978-1-76077-801-9</w:t>
            </w:r>
            <w:r w:rsidR="0032638D">
              <w:rPr>
                <w:rFonts w:ascii="Arial" w:hAnsi="Arial"/>
                <w:b/>
                <w:bCs/>
                <w:color w:val="000000"/>
              </w:rPr>
              <w:t xml:space="preserve"> (pdf/online/MS word)</w:t>
            </w:r>
          </w:p>
          <w:p w14:paraId="2542855F" w14:textId="77777777" w:rsidR="00254A01" w:rsidRPr="008F559C" w:rsidRDefault="00254A01" w:rsidP="00AC028D">
            <w:pPr>
              <w:pStyle w:val="SmallHeading"/>
            </w:pPr>
            <w:r w:rsidRPr="00C255C2">
              <w:t>Disclaimer</w:t>
            </w:r>
          </w:p>
          <w:p w14:paraId="04035872" w14:textId="77777777" w:rsidR="00254A01" w:rsidRDefault="00254A01" w:rsidP="00AC028D">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0F64B31B" w14:textId="77777777" w:rsidR="00254A01" w:rsidRPr="00E97294" w:rsidRDefault="00254A01" w:rsidP="00AC028D">
            <w:pPr>
              <w:pStyle w:val="xAccessibilityHeading"/>
            </w:pPr>
            <w:bookmarkStart w:id="4" w:name="_Accessibility"/>
            <w:bookmarkEnd w:id="4"/>
            <w:r w:rsidRPr="00E97294">
              <w:t>Accessibility</w:t>
            </w:r>
          </w:p>
          <w:p w14:paraId="2537D44C" w14:textId="77777777" w:rsidR="00254A01" w:rsidRDefault="00254A01" w:rsidP="00AC028D">
            <w:pPr>
              <w:pStyle w:val="xAccessibilityText"/>
            </w:pPr>
            <w:r>
              <w:t>If you would like to receive this publication in an alternative format, please telephone the DELWP Customer Service Centre on 136186, email</w:t>
            </w:r>
            <w:r w:rsidR="00E83E6C">
              <w:t xml:space="preserve"> </w:t>
            </w:r>
            <w:hyperlink r:id="rId23" w:history="1">
              <w:r w:rsidRPr="003C5C56">
                <w:t>customer.service@delwp.vic.gov.au</w:t>
              </w:r>
            </w:hyperlink>
            <w:r>
              <w:t xml:space="preserve">, or via the National Relay Service on 133 677 </w:t>
            </w:r>
            <w:hyperlink r:id="rId24" w:history="1">
              <w:r w:rsidRPr="00AE3298">
                <w:t>www.relayservice.com.au</w:t>
              </w:r>
            </w:hyperlink>
            <w:r>
              <w:t xml:space="preserve">. This document is also available on the internet at </w:t>
            </w:r>
            <w:hyperlink r:id="rId25" w:history="1">
              <w:r w:rsidRPr="00AE3298">
                <w:t>www.delwp.vic.gov.au</w:t>
              </w:r>
            </w:hyperlink>
            <w:r>
              <w:t xml:space="preserve">. </w:t>
            </w:r>
          </w:p>
          <w:p w14:paraId="69D83801" w14:textId="77777777" w:rsidR="00254A01" w:rsidRDefault="00254A01" w:rsidP="00AC028D">
            <w:pPr>
              <w:pStyle w:val="SmallBodyText"/>
            </w:pPr>
          </w:p>
        </w:tc>
      </w:tr>
    </w:tbl>
    <w:p w14:paraId="6616B8F1" w14:textId="4515CD5D" w:rsidR="006E1C8D" w:rsidRPr="0053186E" w:rsidRDefault="00844081" w:rsidP="0053186E">
      <w:pPr>
        <w:pStyle w:val="SmallBodyText"/>
        <w:rPr>
          <w:sz w:val="16"/>
          <w:szCs w:val="16"/>
        </w:rPr>
      </w:pPr>
      <w:r>
        <w:rPr>
          <w:sz w:val="16"/>
          <w:szCs w:val="16"/>
        </w:rPr>
        <w:t>(Photo</w:t>
      </w:r>
      <w:r w:rsidR="0053186E" w:rsidRPr="0053186E">
        <w:rPr>
          <w:sz w:val="16"/>
          <w:szCs w:val="16"/>
        </w:rPr>
        <w:t>: Tarmo Raadik DELWP</w:t>
      </w:r>
      <w:r>
        <w:rPr>
          <w:sz w:val="16"/>
          <w:szCs w:val="16"/>
        </w:rPr>
        <w:t>)</w:t>
      </w:r>
    </w:p>
    <w:sectPr w:rsidR="006E1C8D" w:rsidRPr="0053186E" w:rsidSect="0033793B">
      <w:type w:val="continuous"/>
      <w:pgSz w:w="11907" w:h="16840" w:code="9"/>
      <w:pgMar w:top="2211" w:right="851" w:bottom="175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DE5C15" w14:textId="77777777" w:rsidR="00DF2D2E" w:rsidRDefault="00DF2D2E">
      <w:r>
        <w:separator/>
      </w:r>
    </w:p>
    <w:p w14:paraId="7D7F7A60" w14:textId="77777777" w:rsidR="00DF2D2E" w:rsidRDefault="00DF2D2E"/>
    <w:p w14:paraId="1E86B288" w14:textId="77777777" w:rsidR="00DF2D2E" w:rsidRDefault="00DF2D2E"/>
  </w:endnote>
  <w:endnote w:type="continuationSeparator" w:id="0">
    <w:p w14:paraId="19DD4D2B" w14:textId="77777777" w:rsidR="00DF2D2E" w:rsidRDefault="00DF2D2E">
      <w:r>
        <w:continuationSeparator/>
      </w:r>
    </w:p>
    <w:p w14:paraId="59E627FC" w14:textId="77777777" w:rsidR="00DF2D2E" w:rsidRDefault="00DF2D2E"/>
    <w:p w14:paraId="6D98E5AE" w14:textId="77777777" w:rsidR="00DF2D2E" w:rsidRDefault="00DF2D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DEF7F" w14:textId="77777777" w:rsidR="00E962AA" w:rsidRPr="00B5221E" w:rsidRDefault="00E962AA" w:rsidP="00E97294">
    <w:pPr>
      <w:pStyle w:val="FooterEven"/>
    </w:pPr>
    <w:r w:rsidRPr="00D55628">
      <w:rPr>
        <w:noProof/>
      </w:rPr>
      <mc:AlternateContent>
        <mc:Choice Requires="wps">
          <w:drawing>
            <wp:anchor distT="0" distB="0" distL="114300" distR="114300" simplePos="0" relativeHeight="251650048" behindDoc="1" locked="1" layoutInCell="1" allowOverlap="1" wp14:anchorId="680D09F9" wp14:editId="7300F542">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D1BAB" w14:textId="7D731C01" w:rsidR="00E962AA" w:rsidRPr="0001226A" w:rsidRDefault="00E962A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0D09F9" id="_x0000_t202" coordsize="21600,21600" o:spt="202" path="m,l,21600r21600,l21600,xe">
              <v:stroke joinstyle="miter"/>
              <v:path gradientshapeok="t" o:connecttype="rect"/>
            </v:shapetype>
            <v:shape id="Text Box 224" o:spid="_x0000_s1027" type="#_x0000_t202" alt="Title: Background Watermark Image" style="position:absolute;margin-left:0;margin-top:0;width:595.3pt;height:141.45pt;z-index:-2516664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14:paraId="0BED1BAB" w14:textId="7D731C01" w:rsidR="00E962AA" w:rsidRPr="0001226A" w:rsidRDefault="00E962A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7FE3B" w14:textId="77777777" w:rsidR="00E962AA" w:rsidRDefault="00E962AA" w:rsidP="00213C82">
    <w:pPr>
      <w:pStyle w:val="Footer"/>
    </w:pPr>
    <w:r w:rsidRPr="00D55628">
      <w:rPr>
        <w:noProof/>
      </w:rPr>
      <mc:AlternateContent>
        <mc:Choice Requires="wps">
          <w:drawing>
            <wp:anchor distT="0" distB="0" distL="114300" distR="114300" simplePos="0" relativeHeight="251651072" behindDoc="1" locked="1" layoutInCell="1" allowOverlap="1" wp14:anchorId="7BBE569E" wp14:editId="06CDEC4D">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8A536" w14:textId="439FBF25" w:rsidR="00E962AA" w:rsidRPr="0001226A" w:rsidRDefault="00E962A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BE569E" id="_x0000_t202" coordsize="21600,21600" o:spt="202" path="m,l,21600r21600,l21600,xe">
              <v:stroke joinstyle="miter"/>
              <v:path gradientshapeok="t" o:connecttype="rect"/>
            </v:shapetype>
            <v:shape id="_x0000_s1028" type="#_x0000_t202" alt="Title: Background Watermark Image" style="position:absolute;margin-left:0;margin-top:0;width:595.3pt;height:141.45pt;z-index:-25166540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14:paraId="3938A536" w14:textId="439FBF25" w:rsidR="00E962AA" w:rsidRPr="0001226A" w:rsidRDefault="00E962A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6F715" w14:textId="77777777" w:rsidR="00E962AA" w:rsidRDefault="00372185" w:rsidP="00BF3066">
    <w:pPr>
      <w:pStyle w:val="Footer"/>
      <w:spacing w:before="1600"/>
    </w:pPr>
    <w:r w:rsidRPr="00372185">
      <w:rPr>
        <w:noProof/>
      </w:rPr>
      <w:drawing>
        <wp:anchor distT="0" distB="0" distL="114300" distR="114300" simplePos="0" relativeHeight="251665408" behindDoc="0" locked="0" layoutInCell="1" allowOverlap="1" wp14:anchorId="793BACF6" wp14:editId="3CC24B63">
          <wp:simplePos x="0" y="0"/>
          <wp:positionH relativeFrom="column">
            <wp:posOffset>2597860</wp:posOffset>
          </wp:positionH>
          <wp:positionV relativeFrom="paragraph">
            <wp:posOffset>195281</wp:posOffset>
          </wp:positionV>
          <wp:extent cx="1281516" cy="753073"/>
          <wp:effectExtent l="0" t="0" r="0" b="9525"/>
          <wp:wrapNone/>
          <wp:docPr id="22" name="Picture 22" descr="J:\ARI Communications\Communication Tools\Logos\ARI logo 2011\ARI_colou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RI Communications\Communication Tools\Logos\ARI logo 2011\ARI_colour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1516" cy="753073"/>
                  </a:xfrm>
                  <a:prstGeom prst="rect">
                    <a:avLst/>
                  </a:prstGeom>
                  <a:noFill/>
                  <a:ln>
                    <a:noFill/>
                  </a:ln>
                </pic:spPr>
              </pic:pic>
            </a:graphicData>
          </a:graphic>
        </wp:anchor>
      </w:drawing>
    </w:r>
    <w:r w:rsidR="00E962AA">
      <w:rPr>
        <w:noProof/>
      </w:rPr>
      <w:drawing>
        <wp:anchor distT="0" distB="0" distL="114300" distR="114300" simplePos="0" relativeHeight="251663360" behindDoc="1" locked="1" layoutInCell="1" allowOverlap="1" wp14:anchorId="738DF719" wp14:editId="04D2E7FD">
          <wp:simplePos x="0" y="0"/>
          <wp:positionH relativeFrom="page">
            <wp:align>right</wp:align>
          </wp:positionH>
          <wp:positionV relativeFrom="page">
            <wp:align>bottom</wp:align>
          </wp:positionV>
          <wp:extent cx="2408753" cy="1085850"/>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64384" behindDoc="0" locked="1" layoutInCell="1" allowOverlap="1" wp14:anchorId="3E08CEDD" wp14:editId="2A1A9247">
              <wp:simplePos x="0" y="0"/>
              <wp:positionH relativeFrom="page">
                <wp:posOffset>61595</wp:posOffset>
              </wp:positionH>
              <wp:positionV relativeFrom="page">
                <wp:posOffset>9951085</wp:posOffset>
              </wp:positionV>
              <wp:extent cx="3848100" cy="719455"/>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100"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FC0004"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08CEDD" id="_x0000_t202" coordsize="21600,21600" o:spt="202" path="m,l,21600r21600,l21600,xe">
              <v:stroke joinstyle="miter"/>
              <v:path gradientshapeok="t" o:connecttype="rect"/>
            </v:shapetype>
            <v:shape id="WebAddress" o:spid="_x0000_s1029" type="#_x0000_t202" style="position:absolute;margin-left:4.85pt;margin-top:783.55pt;width:303pt;height:56.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" filled="f" stroked="f" strokeweight=".5pt">
              <v:textbox inset="15mm">
                <w:txbxContent>
                  <w:p w14:paraId="63FC0004"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60288" behindDoc="1" locked="1" layoutInCell="1" allowOverlap="1" wp14:anchorId="31DFB277" wp14:editId="586A7E91">
          <wp:simplePos x="0" y="0"/>
          <wp:positionH relativeFrom="page">
            <wp:align>right</wp:align>
          </wp:positionH>
          <wp:positionV relativeFrom="page">
            <wp:align>bottom</wp:align>
          </wp:positionV>
          <wp:extent cx="2422800"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EE1EDA" w14:textId="77777777" w:rsidR="00DF2D2E" w:rsidRPr="008F5280" w:rsidRDefault="00DF2D2E" w:rsidP="008F5280">
      <w:pPr>
        <w:pStyle w:val="FootnoteSeparator"/>
      </w:pPr>
    </w:p>
    <w:p w14:paraId="30224D37" w14:textId="77777777" w:rsidR="00DF2D2E" w:rsidRDefault="00DF2D2E"/>
  </w:footnote>
  <w:footnote w:type="continuationSeparator" w:id="0">
    <w:p w14:paraId="211E9B75" w14:textId="77777777" w:rsidR="00DF2D2E" w:rsidRDefault="00DF2D2E" w:rsidP="008F5280">
      <w:pPr>
        <w:pStyle w:val="FootnoteSeparator"/>
      </w:pPr>
    </w:p>
    <w:p w14:paraId="2E3EAA14" w14:textId="77777777" w:rsidR="00DF2D2E" w:rsidRDefault="00DF2D2E"/>
    <w:p w14:paraId="350F7B30" w14:textId="77777777" w:rsidR="00DF2D2E" w:rsidRDefault="00DF2D2E"/>
  </w:footnote>
  <w:footnote w:type="continuationNotice" w:id="1">
    <w:p w14:paraId="43910EA7" w14:textId="77777777" w:rsidR="00DF2D2E" w:rsidRDefault="00DF2D2E" w:rsidP="00D55628"/>
    <w:p w14:paraId="2EEBE4C0" w14:textId="77777777" w:rsidR="00DF2D2E" w:rsidRDefault="00DF2D2E"/>
    <w:p w14:paraId="2AB3698D" w14:textId="77777777" w:rsidR="00DF2D2E" w:rsidRDefault="00DF2D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254A01" w:rsidRPr="00975ED3" w14:paraId="2DE0DCB0" w14:textId="77777777" w:rsidTr="00AC028D">
      <w:trPr>
        <w:trHeight w:hRule="exact" w:val="1418"/>
      </w:trPr>
      <w:tc>
        <w:tcPr>
          <w:tcW w:w="7761" w:type="dxa"/>
          <w:vAlign w:val="center"/>
        </w:tcPr>
        <w:p w14:paraId="0D23B4EF" w14:textId="78AFDD69" w:rsidR="00254A01" w:rsidRPr="00975ED3" w:rsidRDefault="00E744EB" w:rsidP="00AC028D">
          <w:pPr>
            <w:pStyle w:val="Header"/>
          </w:pPr>
          <w:r>
            <w:fldChar w:fldCharType="begin"/>
          </w:r>
          <w:r>
            <w:instrText xml:space="preserve"> STYLEREF  Title  \* MERGEFORMAT </w:instrText>
          </w:r>
          <w:r>
            <w:fldChar w:fldCharType="separate"/>
          </w:r>
          <w:r>
            <w:rPr>
              <w:noProof/>
            </w:rPr>
            <w:t>Recovery actions for seven endemic and threatened Victorian galaxiid species</w:t>
          </w:r>
          <w:r>
            <w:rPr>
              <w:noProof/>
            </w:rPr>
            <w:fldChar w:fldCharType="end"/>
          </w:r>
        </w:p>
      </w:tc>
    </w:tr>
  </w:tbl>
  <w:p w14:paraId="267F17B1" w14:textId="77777777" w:rsidR="00254A01" w:rsidRDefault="00254A01" w:rsidP="00254A01">
    <w:pPr>
      <w:pStyle w:val="Header"/>
    </w:pPr>
    <w:r w:rsidRPr="00806AB6">
      <w:rPr>
        <w:noProof/>
      </w:rPr>
      <mc:AlternateContent>
        <mc:Choice Requires="wps">
          <w:drawing>
            <wp:anchor distT="0" distB="0" distL="114300" distR="114300" simplePos="0" relativeHeight="251657216" behindDoc="1" locked="0" layoutInCell="1" allowOverlap="1" wp14:anchorId="5F9A179A" wp14:editId="70A2DD3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50ED09" id="TriangleRight" o:spid="_x0000_s1026" style="position:absolute;margin-left:56.7pt;margin-top:22.7pt;width:68.05pt;height:70.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j5J9c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5168" behindDoc="1" locked="0" layoutInCell="1" allowOverlap="1" wp14:anchorId="49A4C9F3" wp14:editId="330D658B">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58DAD0" id="TriangleLeft" o:spid="_x0000_s1026" style="position:absolute;margin-left:22.7pt;margin-top:22.7pt;width:68.05pt;height:70.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vx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LKVTZEqxCjlampKptRQPIndeoKa2c+Ce6kfjKdr6QfNnC0N0ZPEbCwxZNd90Bj9s43QQZZebyp8E&#10;XbIL2r/stRc7Rzg+Xs0mcYwMcZiuscLa38Dm/WG+se6L0MER2z5Y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HMppacSJqq4k4ZsGWZh9jzqVDxCyZBY&#10;pf2p9pb2C7q0LZbQ8r7L27Gw0tkLOt7odrDiR4BFoc1vShoM1ZTaXxtmBCXyq8LUuk4mE/ByYTOZ&#10;Xo6wMUPLamhhisNVSh1FTfrlnWsn96Y25brATUnIl9KfMGny0k+EEF8bVbfB4AwqdUPeT+bhPqAO&#10;v6LFH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3VSb8dACAADSBgAADgAAAAAAAAAAAAAAAAAuAgAAZHJzL2Uyb0Rv&#10;Yy54bWxQSwECLQAUAAYACAAAACEA3BC+V98AAAAJAQAADwAAAAAAAAAAAAAAAAAqBQAAZHJzL2Rv&#10;d25yZXYueG1sUEsFBgAAAAAEAAQA8wAAADYGA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4144" behindDoc="1" locked="0" layoutInCell="1" allowOverlap="1" wp14:anchorId="3C5A66A4" wp14:editId="23FD41F7">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A402E3A" id="Rectangle" o:spid="_x0000_s1026" style="position:absolute;margin-left:22.7pt;margin-top:22.7pt;width:552.7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CGKcJj/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14:paraId="74BCAD46" w14:textId="77777777" w:rsidR="00E962AA" w:rsidRPr="00254A01" w:rsidRDefault="00E962AA"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254A01" w:rsidRPr="00975ED3" w14:paraId="1C99EDAA" w14:textId="77777777" w:rsidTr="00AC028D">
      <w:trPr>
        <w:trHeight w:hRule="exact" w:val="1418"/>
      </w:trPr>
      <w:tc>
        <w:tcPr>
          <w:tcW w:w="7761" w:type="dxa"/>
          <w:vAlign w:val="center"/>
        </w:tcPr>
        <w:p w14:paraId="77268A70" w14:textId="16D801DF" w:rsidR="00254A01" w:rsidRPr="00975ED3" w:rsidRDefault="00E744EB" w:rsidP="00AC028D">
          <w:pPr>
            <w:pStyle w:val="Header"/>
          </w:pPr>
          <w:r>
            <w:fldChar w:fldCharType="begin"/>
          </w:r>
          <w:r>
            <w:instrText xml:space="preserve"> STYLEREF  Title  \* MERGEFORMAT </w:instrText>
          </w:r>
          <w:r>
            <w:fldChar w:fldCharType="separate"/>
          </w:r>
          <w:r w:rsidR="0005796B">
            <w:rPr>
              <w:noProof/>
            </w:rPr>
            <w:t>Recovery actions for seven endemic and threatened Victorian galaxiid species</w:t>
          </w:r>
          <w:r>
            <w:rPr>
              <w:noProof/>
            </w:rPr>
            <w:fldChar w:fldCharType="end"/>
          </w:r>
        </w:p>
      </w:tc>
    </w:tr>
  </w:tbl>
  <w:p w14:paraId="583F59B7" w14:textId="77777777" w:rsidR="00254A01" w:rsidRDefault="00254A01" w:rsidP="00254A01">
    <w:pPr>
      <w:pStyle w:val="Header"/>
    </w:pPr>
    <w:r w:rsidRPr="00806AB6">
      <w:rPr>
        <w:noProof/>
      </w:rPr>
      <mc:AlternateContent>
        <mc:Choice Requires="wps">
          <w:drawing>
            <wp:anchor distT="0" distB="0" distL="114300" distR="114300" simplePos="0" relativeHeight="251662336" behindDoc="1" locked="0" layoutInCell="1" allowOverlap="1" wp14:anchorId="4122BE6C" wp14:editId="45D86A9C">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B37C32" id="TriangleRight" o:spid="_x0000_s1026" style="position:absolute;margin-left:56.7pt;margin-top:22.7pt;width:68.0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61312" behindDoc="1" locked="0" layoutInCell="1" allowOverlap="1" wp14:anchorId="4F0F2E21" wp14:editId="1A7EC043">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9F9799" id="TriangleLeft" o:spid="_x0000_s1026" style="position:absolute;margin-left:22.7pt;margin-top:22.7pt;width:68.05pt;height:70.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MkC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CTjJAtACAADSBgAADgAAAAAAAAAAAAAAAAAuAgAAZHJzL2Uyb0Rv&#10;Yy54bWxQSwECLQAUAAYACAAAACEA3BC+V98AAAAJAQAADwAAAAAAAAAAAAAAAAAqBQAAZHJzL2Rv&#10;d25yZXYueG1sUEsFBgAAAAAEAAQA8wAAADYGA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9264" behindDoc="1" locked="0" layoutInCell="1" allowOverlap="1" wp14:anchorId="2D2B04C3" wp14:editId="0BA278CD">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10886C9" id="Rectangle" o:spid="_x0000_s1026" style="position:absolute;margin-left:22.7pt;margin-top:22.7pt;width:552.75pt;height:70.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AQZfrM/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14:paraId="11619BD9" w14:textId="77777777" w:rsidR="00254A01" w:rsidRDefault="00254A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91456" w14:textId="77777777" w:rsidR="00E962AA" w:rsidRPr="00E97294" w:rsidRDefault="00E962AA" w:rsidP="00E97294">
    <w:pPr>
      <w:pStyle w:val="Header"/>
    </w:pPr>
    <w:r w:rsidRPr="00806AB6">
      <w:rPr>
        <w:noProof/>
      </w:rPr>
      <mc:AlternateContent>
        <mc:Choice Requires="wps">
          <w:drawing>
            <wp:anchor distT="0" distB="0" distL="114300" distR="114300" simplePos="0" relativeHeight="251656192" behindDoc="1" locked="0" layoutInCell="1" allowOverlap="1" wp14:anchorId="3F931606" wp14:editId="24EEFB40">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DC6328" id="TriangleRight" o:spid="_x0000_s1026" style="position:absolute;margin-left:56.7pt;margin-top:22.7pt;width:68.05pt;height:70.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62C59453" wp14:editId="7F297F58">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BA921B" id="TriangleBottom" o:spid="_x0000_s1026" style="position:absolute;margin-left:56.7pt;margin-top:93.55pt;width:68.0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W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3120" behindDoc="1" locked="0" layoutInCell="1" allowOverlap="1" wp14:anchorId="1109FC7C" wp14:editId="76073C8A">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BA4B45" id="TriangleLeft" o:spid="_x0000_s1026" style="position:absolute;margin-left:22.7pt;margin-top:22.7pt;width:68.05pt;height:70.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2096" behindDoc="1" locked="0" layoutInCell="1" allowOverlap="1" wp14:anchorId="5EA9437F" wp14:editId="0EAA77CA">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B589F9C" id="Rectangle" o:spid="_x0000_s1026" style="position:absolute;margin-left:22.7pt;margin-top:22.7pt;width:552.75pt;height:70.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EBC6B4D4"/>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4D98180D"/>
    <w:multiLevelType w:val="hybridMultilevel"/>
    <w:tmpl w:val="2C96F618"/>
    <w:lvl w:ilvl="0" w:tplc="91167000">
      <w:start w:val="2017"/>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4"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6"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7"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0"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1"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2"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8"/>
  </w:num>
  <w:num w:numId="2">
    <w:abstractNumId w:val="28"/>
  </w:num>
  <w:num w:numId="3">
    <w:abstractNumId w:val="25"/>
  </w:num>
  <w:num w:numId="4">
    <w:abstractNumId w:val="32"/>
  </w:num>
  <w:num w:numId="5">
    <w:abstractNumId w:val="15"/>
  </w:num>
  <w:num w:numId="6">
    <w:abstractNumId w:val="12"/>
  </w:num>
  <w:num w:numId="7">
    <w:abstractNumId w:val="11"/>
  </w:num>
  <w:num w:numId="8">
    <w:abstractNumId w:val="10"/>
  </w:num>
  <w:num w:numId="9">
    <w:abstractNumId w:val="29"/>
  </w:num>
  <w:num w:numId="10">
    <w:abstractNumId w:val="13"/>
  </w:num>
  <w:num w:numId="11">
    <w:abstractNumId w:val="16"/>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4"/>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31"/>
    <w:lvlOverride w:ilvl="0">
      <w:startOverride w:val="1"/>
    </w:lvlOverride>
  </w:num>
  <w:num w:numId="29">
    <w:abstractNumId w:val="19"/>
  </w:num>
  <w:num w:numId="30">
    <w:abstractNumId w:val="30"/>
  </w:num>
  <w:num w:numId="31">
    <w:abstractNumId w:val="8"/>
  </w:num>
  <w:num w:numId="32">
    <w:abstractNumId w:val="27"/>
  </w:num>
  <w:num w:numId="33">
    <w:abstractNumId w:val="20"/>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 w:numId="43">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1" w:cryptProviderType="rsaAES" w:cryptAlgorithmClass="hash" w:cryptAlgorithmType="typeAny" w:cryptAlgorithmSid="14" w:cryptSpinCount="100000" w:hash="6EU6GYC023jH2YuMgCZdZYaSyu6fLGJFE/fhY2ByE7yKQULHuFGK+lLwLUfylVfw+flMWRtliBbcCMCx6MmyLw==" w:salt="/aBuV+dHsXTmZT1x40o/FQ=="/>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6625"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 w:name="WebAddress" w:val="True"/>
  </w:docVars>
  <w:rsids>
    <w:rsidRoot w:val="00644EC1"/>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17E58"/>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4E2"/>
    <w:rsid w:val="00053C43"/>
    <w:rsid w:val="0005440A"/>
    <w:rsid w:val="0005472E"/>
    <w:rsid w:val="000547C6"/>
    <w:rsid w:val="00054AD4"/>
    <w:rsid w:val="00055546"/>
    <w:rsid w:val="0005568C"/>
    <w:rsid w:val="000557B4"/>
    <w:rsid w:val="00055860"/>
    <w:rsid w:val="00055D0B"/>
    <w:rsid w:val="000560BA"/>
    <w:rsid w:val="000570E5"/>
    <w:rsid w:val="0005796B"/>
    <w:rsid w:val="00057EB2"/>
    <w:rsid w:val="00057FC8"/>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455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CAD"/>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CDF"/>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51BA"/>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E7A23"/>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084"/>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CBB"/>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2C"/>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313"/>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E3F"/>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B0C"/>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52D"/>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38D"/>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3FD"/>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0DF"/>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185"/>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97E"/>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857"/>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1EF"/>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24E"/>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07E"/>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E47"/>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86E"/>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0966"/>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88C"/>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5307"/>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C7D"/>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79F"/>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4EC1"/>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CF4"/>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58F"/>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291"/>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0C7A"/>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633"/>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87C"/>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11A"/>
    <w:rsid w:val="007A63BF"/>
    <w:rsid w:val="007A6488"/>
    <w:rsid w:val="007A68BD"/>
    <w:rsid w:val="007A69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8"/>
    <w:rsid w:val="007D1D3B"/>
    <w:rsid w:val="007D2187"/>
    <w:rsid w:val="007D229D"/>
    <w:rsid w:val="007D25BC"/>
    <w:rsid w:val="007D284B"/>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6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081"/>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2B3"/>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295"/>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5BC6"/>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9CB"/>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79E"/>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C7EE5"/>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7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2A1"/>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919"/>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3D90"/>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6F9"/>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9C3"/>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1F0"/>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3CD7"/>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28DC"/>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58F"/>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931"/>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3F52"/>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2E"/>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690"/>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D8F"/>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73C"/>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B1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4EB"/>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3E6C"/>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2E3E"/>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ADC"/>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61AD"/>
    <w:rsid w:val="00EE678B"/>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294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E1"/>
    <w:rsid w:val="00F953F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5B95"/>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style="mso-position-horizontal-relative:page;mso-position-vertical-relative:page" stroke="f">
      <v:stroke on="f"/>
      <o:colormru v:ext="edit" colors="white"/>
    </o:shapedefaults>
    <o:shapelayout v:ext="edit">
      <o:idmap v:ext="edit" data="1"/>
    </o:shapelayout>
  </w:shapeDefaults>
  <w:decimalSymbol w:val="."/>
  <w:listSeparator w:val=","/>
  <w14:docId w14:val="3FC3B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644EC1"/>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sr-only">
    <w:name w:val="sr-only"/>
    <w:basedOn w:val="DefaultParagraphFont"/>
    <w:rsid w:val="0061779F"/>
  </w:style>
  <w:style w:type="character" w:styleId="UnresolvedMention">
    <w:name w:val="Unresolved Mention"/>
    <w:basedOn w:val="DefaultParagraphFont"/>
    <w:uiPriority w:val="99"/>
    <w:semiHidden/>
    <w:unhideWhenUsed/>
    <w:rsid w:val="0030352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hyperlink" Target="http://www.delwp.vic.gov.au"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Tarmo.Raadik@delpw.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relayservice.com.au"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ilto:customer.service@delwp.vic.gov.au" TargetMode="External"/><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11.emf"/><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jpe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328271-76AA-4EBA-AAD4-03673DAB3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873</Words>
  <Characters>4977</Characters>
  <Application>Microsoft Office Word</Application>
  <DocSecurity>8</DocSecurity>
  <Lines>41</Lines>
  <Paragraphs>11</Paragraphs>
  <ScaleCrop>false</ScaleCrop>
  <Company/>
  <LinksUpToDate>false</LinksUpToDate>
  <CharactersWithSpaces>5839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2019-09-24T04:08:00Z</dcterms:created>
  <dcterms:modified xsi:type="dcterms:W3CDTF">2019-09-24T04:09:00Z</dcterms:modified>
</cp:coreProperties>
</file>