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975ED3" w:rsidRPr="00975ED3" w14:paraId="126EF9E0" w14:textId="77777777" w:rsidTr="001F5F6D">
        <w:trPr>
          <w:trHeight w:hRule="exact" w:val="1418"/>
        </w:trPr>
        <w:tc>
          <w:tcPr>
            <w:tcW w:w="7938" w:type="dxa"/>
            <w:vAlign w:val="center"/>
          </w:tcPr>
          <w:p w14:paraId="4BD3ABB4" w14:textId="77777777" w:rsidR="009B1003" w:rsidRPr="001F5F6D" w:rsidRDefault="001F5F6D" w:rsidP="009B1003">
            <w:pPr>
              <w:pStyle w:val="Title"/>
              <w:rPr>
                <w:sz w:val="36"/>
                <w:szCs w:val="36"/>
              </w:rPr>
            </w:pPr>
            <w:bookmarkStart w:id="0" w:name="_GoBack"/>
            <w:bookmarkEnd w:id="0"/>
            <w:proofErr w:type="spellStart"/>
            <w:r w:rsidRPr="001F5F6D">
              <w:rPr>
                <w:sz w:val="36"/>
                <w:szCs w:val="36"/>
              </w:rPr>
              <w:t>WetMAP</w:t>
            </w:r>
            <w:proofErr w:type="spellEnd"/>
            <w:r w:rsidRPr="001F5F6D">
              <w:rPr>
                <w:sz w:val="36"/>
                <w:szCs w:val="36"/>
              </w:rPr>
              <w:t xml:space="preserve"> – Victoria’s Wetland Monitoring and Assessment Program for environmental water</w:t>
            </w:r>
          </w:p>
        </w:tc>
      </w:tr>
      <w:tr w:rsidR="00975ED3" w14:paraId="08D97D0D" w14:textId="77777777" w:rsidTr="001F5F6D">
        <w:trPr>
          <w:trHeight w:val="1247"/>
        </w:trPr>
        <w:tc>
          <w:tcPr>
            <w:tcW w:w="7938" w:type="dxa"/>
            <w:vAlign w:val="center"/>
          </w:tcPr>
          <w:p w14:paraId="3F5A77CC" w14:textId="3CB00A78" w:rsidR="005D101F" w:rsidRDefault="005D101F" w:rsidP="005D101F">
            <w:pPr>
              <w:pStyle w:val="Subtitle"/>
              <w:spacing w:line="360" w:lineRule="auto"/>
            </w:pPr>
            <w:r>
              <w:t>Project Update – 2019</w:t>
            </w:r>
          </w:p>
          <w:p w14:paraId="4674C5EA" w14:textId="60C18833" w:rsidR="009B1003" w:rsidRPr="009B1003" w:rsidRDefault="00383FF6" w:rsidP="005D101F">
            <w:pPr>
              <w:pStyle w:val="Subtitle"/>
              <w:spacing w:line="360" w:lineRule="auto"/>
            </w:pPr>
            <w:r>
              <w:t>Frog</w:t>
            </w:r>
            <w:r w:rsidR="00F85722">
              <w:t xml:space="preserve"> </w:t>
            </w:r>
            <w:r w:rsidR="005D101F">
              <w:t>Theme</w:t>
            </w:r>
          </w:p>
        </w:tc>
      </w:tr>
    </w:tbl>
    <w:p w14:paraId="1A9F0370" w14:textId="03702AE1" w:rsidR="00806AB6" w:rsidRDefault="00940178" w:rsidP="00307C36">
      <w:r>
        <w:rPr>
          <w:noProof/>
        </w:rPr>
        <mc:AlternateContent>
          <mc:Choice Requires="wpg">
            <w:drawing>
              <wp:anchor distT="0" distB="0" distL="114300" distR="114300" simplePos="0" relativeHeight="251656192" behindDoc="0" locked="0" layoutInCell="1" allowOverlap="1" wp14:anchorId="0129BBFB" wp14:editId="203BA500">
                <wp:simplePos x="0" y="0"/>
                <wp:positionH relativeFrom="column">
                  <wp:posOffset>-73660</wp:posOffset>
                </wp:positionH>
                <wp:positionV relativeFrom="paragraph">
                  <wp:posOffset>805815</wp:posOffset>
                </wp:positionV>
                <wp:extent cx="6735445" cy="1473835"/>
                <wp:effectExtent l="0" t="0" r="8255" b="0"/>
                <wp:wrapTight wrapText="bothSides">
                  <wp:wrapPolygon edited="0">
                    <wp:start x="0" y="0"/>
                    <wp:lineTo x="0" y="21218"/>
                    <wp:lineTo x="21565" y="21218"/>
                    <wp:lineTo x="21565"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6735445" cy="1473835"/>
                          <a:chOff x="0" y="0"/>
                          <a:chExt cx="6735445" cy="1473835"/>
                        </a:xfrm>
                      </wpg:grpSpPr>
                      <pic:pic xmlns:pic="http://schemas.openxmlformats.org/drawingml/2006/picture">
                        <pic:nvPicPr>
                          <pic:cNvPr id="16" name="Picture 16"/>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1266825" y="0"/>
                            <a:ext cx="2171700" cy="1468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181100" cy="1473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flipH="1">
                            <a:off x="3514725" y="0"/>
                            <a:ext cx="1076325" cy="1468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4667250" y="0"/>
                            <a:ext cx="2068195" cy="14687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1A71D3" id="Group 14" o:spid="_x0000_s1026" style="position:absolute;margin-left:-5.8pt;margin-top:63.45pt;width:530.35pt;height:116.05pt;z-index:251656192" coordsize="67354,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2668;width:21717;height:1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">
                  <v:imagedata r:id="rId12" o:title=""/>
                </v:shape>
                <v:shape id="Picture 18" o:spid="_x0000_s1028" type="#_x0000_t75" style="position:absolute;width:11811;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">
                  <v:imagedata r:id="rId13" o:title=""/>
                </v:shape>
                <v:shape id="Picture 19" o:spid="_x0000_s1029" type="#_x0000_t75" style="position:absolute;left:35147;width:10763;height:146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">
                  <v:imagedata r:id="rId14" o:title=""/>
                </v:shape>
                <v:shape id="Picture 21" o:spid="_x0000_s1030" type="#_x0000_t75" style="position:absolute;left:46672;width:20682;height:1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">
                  <v:imagedata r:id="rId15" o:title=""/>
                </v:shape>
                <w10:wrap type="tight"/>
              </v:group>
            </w:pict>
          </mc:Fallback>
        </mc:AlternateContent>
      </w:r>
    </w:p>
    <w:p w14:paraId="61539D80" w14:textId="77777777" w:rsidR="00806AB6" w:rsidRDefault="00806AB6" w:rsidP="00806AB6">
      <w:pPr>
        <w:pStyle w:val="BodyText"/>
        <w:sectPr w:rsidR="00806AB6" w:rsidSect="0033793B">
          <w:headerReference w:type="even" r:id="rId16"/>
          <w:headerReference w:type="default" r:id="rId17"/>
          <w:footerReference w:type="even" r:id="rId18"/>
          <w:footerReference w:type="default" r:id="rId19"/>
          <w:headerReference w:type="first" r:id="rId20"/>
          <w:footerReference w:type="first" r:id="rId21"/>
          <w:pgSz w:w="11907" w:h="16840" w:code="9"/>
          <w:pgMar w:top="2211" w:right="737" w:bottom="1758" w:left="851" w:header="284" w:footer="284" w:gutter="0"/>
          <w:cols w:space="284"/>
          <w:titlePg/>
          <w:docGrid w:linePitch="360"/>
        </w:sectPr>
      </w:pPr>
    </w:p>
    <w:p w14:paraId="5FCE3215" w14:textId="62D50BE6" w:rsidR="00254A01" w:rsidRPr="001F5F6D" w:rsidRDefault="005D101F" w:rsidP="00BE5718">
      <w:pPr>
        <w:pStyle w:val="Heading2"/>
        <w:spacing w:before="120" w:after="60" w:line="240" w:lineRule="auto"/>
        <w:rPr>
          <w:rFonts w:asciiTheme="majorHAnsi" w:hAnsiTheme="majorHAnsi" w:cstheme="majorHAnsi"/>
          <w:bCs w:val="0"/>
          <w:iCs w:val="0"/>
          <w:kern w:val="0"/>
          <w:szCs w:val="22"/>
        </w:rPr>
      </w:pPr>
      <w:bookmarkStart w:id="1" w:name="Here"/>
      <w:bookmarkEnd w:id="1"/>
      <w:r>
        <w:rPr>
          <w:rFonts w:asciiTheme="majorHAnsi" w:hAnsiTheme="majorHAnsi" w:cstheme="majorHAnsi"/>
          <w:bCs w:val="0"/>
          <w:iCs w:val="0"/>
          <w:kern w:val="0"/>
          <w:szCs w:val="22"/>
        </w:rPr>
        <w:t>Background</w:t>
      </w:r>
    </w:p>
    <w:p w14:paraId="409C7FBA" w14:textId="77777777" w:rsidR="005D101F" w:rsidRDefault="005D101F" w:rsidP="005D101F">
      <w:pPr>
        <w:spacing w:before="80" w:after="40" w:line="240" w:lineRule="auto"/>
        <w:jc w:val="both"/>
      </w:pPr>
      <w:proofErr w:type="spellStart"/>
      <w:r>
        <w:t>WetMAP</w:t>
      </w:r>
      <w:proofErr w:type="spellEnd"/>
      <w:r>
        <w:t xml:space="preserve"> is a state-wide monitoring program designed to assess ecological responses of vegetation, waterbirds, frogs and fish to the delivery of water for the environment in Victorian wetlands. Monitoring for the current stage of </w:t>
      </w:r>
      <w:proofErr w:type="spellStart"/>
      <w:r>
        <w:t>WetMAP</w:t>
      </w:r>
      <w:proofErr w:type="spellEnd"/>
      <w:r>
        <w:t xml:space="preserve"> (2016–2020) is coordinated by Arthur </w:t>
      </w:r>
      <w:proofErr w:type="spellStart"/>
      <w:r>
        <w:t>Rylah</w:t>
      </w:r>
      <w:proofErr w:type="spellEnd"/>
      <w:r>
        <w:t xml:space="preserve"> Institute (ARI) and funded through the Victorian government’s $222 million investment over four years to improve catchment and waterway health. </w:t>
      </w:r>
    </w:p>
    <w:p w14:paraId="12892768" w14:textId="5BBB6EF4" w:rsidR="001F5F6D" w:rsidRPr="00A146D2" w:rsidRDefault="001F5F6D" w:rsidP="005D101F">
      <w:pPr>
        <w:spacing w:before="80" w:after="4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Program Objectives</w:t>
      </w:r>
    </w:p>
    <w:p w14:paraId="500C2E56" w14:textId="77777777" w:rsidR="005D101F" w:rsidRDefault="005D101F" w:rsidP="005D101F">
      <w:pPr>
        <w:autoSpaceDE w:val="0"/>
        <w:autoSpaceDN w:val="0"/>
        <w:adjustRightInd w:val="0"/>
        <w:spacing w:after="40"/>
        <w:jc w:val="both"/>
      </w:pPr>
      <w:proofErr w:type="spellStart"/>
      <w:r>
        <w:t>WetMAP</w:t>
      </w:r>
      <w:proofErr w:type="spellEnd"/>
      <w:r>
        <w:t xml:space="preserve"> aims to:</w:t>
      </w:r>
    </w:p>
    <w:p w14:paraId="7E5A6D88" w14:textId="54F149F7" w:rsidR="005D101F" w:rsidRPr="00EA0DD8" w:rsidRDefault="005D101F" w:rsidP="005A23DE">
      <w:pPr>
        <w:pStyle w:val="BodyText"/>
        <w:numPr>
          <w:ilvl w:val="0"/>
          <w:numId w:val="17"/>
        </w:numPr>
        <w:spacing w:before="40" w:after="40" w:line="240" w:lineRule="auto"/>
        <w:ind w:left="426" w:hanging="284"/>
        <w:jc w:val="both"/>
      </w:pPr>
      <w:bookmarkStart w:id="2" w:name="_Hlk16686020"/>
      <w:r>
        <w:t>e</w:t>
      </w:r>
      <w:r w:rsidRPr="00EA0DD8">
        <w:t xml:space="preserve">nable DELWP </w:t>
      </w:r>
      <w:r w:rsidR="005A23DE">
        <w:t xml:space="preserve">(Department of Environment, Land, Water and Planning) </w:t>
      </w:r>
      <w:r w:rsidRPr="00EA0DD8">
        <w:t>and its water delivery partners to clearly demonstrate ecological outcomes of environmental water management to the community and water industry stakeholders.</w:t>
      </w:r>
    </w:p>
    <w:p w14:paraId="6E2907DE" w14:textId="77777777" w:rsidR="005D101F" w:rsidRPr="00EA0DD8" w:rsidRDefault="005D101F" w:rsidP="005A23DE">
      <w:pPr>
        <w:pStyle w:val="BodyText"/>
        <w:numPr>
          <w:ilvl w:val="0"/>
          <w:numId w:val="17"/>
        </w:numPr>
        <w:spacing w:before="40" w:after="40" w:line="240" w:lineRule="auto"/>
        <w:ind w:left="426" w:hanging="284"/>
        <w:jc w:val="both"/>
      </w:pPr>
      <w:r>
        <w:t>f</w:t>
      </w:r>
      <w:r w:rsidRPr="00EA0DD8">
        <w:t>ill knowledge gaps to enable adaptive management – improving planning, delivery and evaluation of environmental water management in rivers and wetlands across Victoria.</w:t>
      </w:r>
    </w:p>
    <w:p w14:paraId="371FCD74" w14:textId="77777777" w:rsidR="005D101F" w:rsidRPr="00EA0DD8" w:rsidRDefault="005D101F" w:rsidP="005A23DE">
      <w:pPr>
        <w:pStyle w:val="BodyText"/>
        <w:numPr>
          <w:ilvl w:val="0"/>
          <w:numId w:val="17"/>
        </w:numPr>
        <w:spacing w:before="40" w:after="40" w:line="240" w:lineRule="auto"/>
        <w:ind w:left="426" w:hanging="284"/>
        <w:jc w:val="both"/>
      </w:pPr>
      <w:r>
        <w:t>i</w:t>
      </w:r>
      <w:r w:rsidRPr="00EA0DD8">
        <w:t>dentify ecosystem outcomes from environmental water to help meet Victoria’s obligations under the Murray-Darling Basin Plan.</w:t>
      </w:r>
    </w:p>
    <w:bookmarkEnd w:id="2"/>
    <w:p w14:paraId="5A19B414" w14:textId="2794B514" w:rsidR="005D101F" w:rsidRPr="00A2601B" w:rsidRDefault="005D101F" w:rsidP="005D101F">
      <w:pPr>
        <w:numPr>
          <w:ilvl w:val="1"/>
          <w:numId w:val="7"/>
        </w:numPr>
        <w:autoSpaceDE w:val="0"/>
        <w:autoSpaceDN w:val="0"/>
        <w:adjustRightInd w:val="0"/>
        <w:spacing w:before="80" w:after="40" w:line="240" w:lineRule="auto"/>
        <w:jc w:val="both"/>
        <w:rPr>
          <w:rFonts w:asciiTheme="majorHAnsi" w:hAnsiTheme="majorHAnsi" w:cstheme="majorHAnsi"/>
          <w:b/>
          <w:color w:val="00B2A9" w:themeColor="accent1"/>
          <w:sz w:val="22"/>
          <w:szCs w:val="22"/>
        </w:rPr>
      </w:pPr>
      <w:r>
        <w:t xml:space="preserve">Ultimately, </w:t>
      </w:r>
      <w:proofErr w:type="spellStart"/>
      <w:r>
        <w:t>WetMAP</w:t>
      </w:r>
      <w:proofErr w:type="spellEnd"/>
      <w:r>
        <w:t xml:space="preserve"> seeks to inform the development of a</w:t>
      </w:r>
      <w:r w:rsidR="004C7539">
        <w:t>n environmental water</w:t>
      </w:r>
      <w:r>
        <w:t xml:space="preserve"> planning tool for Catchment Management Authorities (CMAs) and the Victorian Environmental Water Holder. </w:t>
      </w:r>
    </w:p>
    <w:p w14:paraId="25397FEA" w14:textId="6E43CFE6" w:rsidR="001F5F6D" w:rsidRPr="00443C24" w:rsidRDefault="001F5F6D" w:rsidP="00A2601B">
      <w:pPr>
        <w:numPr>
          <w:ilvl w:val="1"/>
          <w:numId w:val="7"/>
        </w:numPr>
        <w:autoSpaceDE w:val="0"/>
        <w:autoSpaceDN w:val="0"/>
        <w:adjustRightInd w:val="0"/>
        <w:spacing w:before="80" w:after="40" w:line="240" w:lineRule="auto"/>
        <w:jc w:val="both"/>
        <w:rPr>
          <w:rFonts w:asciiTheme="majorHAnsi" w:hAnsiTheme="majorHAnsi" w:cstheme="majorHAnsi"/>
          <w:b/>
          <w:color w:val="00B2A9" w:themeColor="accent1"/>
          <w:sz w:val="22"/>
          <w:szCs w:val="22"/>
        </w:rPr>
      </w:pPr>
      <w:r w:rsidRPr="00246DD0">
        <w:rPr>
          <w:rFonts w:asciiTheme="majorHAnsi" w:hAnsiTheme="majorHAnsi" w:cstheme="majorHAnsi"/>
          <w:b/>
          <w:color w:val="00B2A9" w:themeColor="accent1"/>
          <w:sz w:val="22"/>
          <w:szCs w:val="22"/>
        </w:rPr>
        <w:t>Program Design</w:t>
      </w:r>
    </w:p>
    <w:p w14:paraId="29ECEC35" w14:textId="3CD34ECF" w:rsidR="001F5F6D" w:rsidRDefault="004C7539" w:rsidP="001F5F6D">
      <w:pPr>
        <w:autoSpaceDE w:val="0"/>
        <w:autoSpaceDN w:val="0"/>
        <w:adjustRightInd w:val="0"/>
        <w:spacing w:before="80" w:after="80" w:line="240" w:lineRule="auto"/>
        <w:jc w:val="both"/>
      </w:pPr>
      <w:r>
        <w:t xml:space="preserve">The design of </w:t>
      </w:r>
      <w:proofErr w:type="spellStart"/>
      <w:r w:rsidR="001F5F6D">
        <w:t>WetMAP</w:t>
      </w:r>
      <w:proofErr w:type="spellEnd"/>
      <w:r w:rsidR="001F5F6D">
        <w:t xml:space="preserve"> is based on:</w:t>
      </w:r>
    </w:p>
    <w:p w14:paraId="103688ED" w14:textId="2AF1DB5A" w:rsidR="001D638D" w:rsidRDefault="001D638D" w:rsidP="00F362E0">
      <w:pPr>
        <w:pStyle w:val="ListParagraph"/>
        <w:numPr>
          <w:ilvl w:val="0"/>
          <w:numId w:val="15"/>
        </w:numPr>
        <w:autoSpaceDE w:val="0"/>
        <w:autoSpaceDN w:val="0"/>
        <w:adjustRightInd w:val="0"/>
        <w:spacing w:before="80" w:after="80" w:line="240" w:lineRule="auto"/>
        <w:ind w:left="284" w:hanging="284"/>
        <w:jc w:val="both"/>
      </w:pPr>
      <w:r>
        <w:t>conceptual models of wetland responses to environmental water delivery and natural flooding</w:t>
      </w:r>
    </w:p>
    <w:p w14:paraId="6C94E858" w14:textId="063C9B9D" w:rsidR="001F5F6D" w:rsidRDefault="001F5F6D" w:rsidP="00F362E0">
      <w:pPr>
        <w:pStyle w:val="ListParagraph"/>
        <w:numPr>
          <w:ilvl w:val="0"/>
          <w:numId w:val="15"/>
        </w:numPr>
        <w:autoSpaceDE w:val="0"/>
        <w:autoSpaceDN w:val="0"/>
        <w:adjustRightInd w:val="0"/>
        <w:spacing w:before="80" w:after="80" w:line="240" w:lineRule="auto"/>
        <w:ind w:left="284" w:hanging="284"/>
        <w:jc w:val="both"/>
      </w:pPr>
      <w:r>
        <w:t xml:space="preserve">watering objectives defined in </w:t>
      </w:r>
      <w:r w:rsidR="001D6FF8">
        <w:t>s</w:t>
      </w:r>
      <w:r>
        <w:t>tate and regional water management plans</w:t>
      </w:r>
      <w:r w:rsidR="00750F2C">
        <w:t>, and</w:t>
      </w:r>
      <w:r w:rsidRPr="00D5392E">
        <w:t xml:space="preserve"> </w:t>
      </w:r>
      <w:r>
        <w:t xml:space="preserve"> </w:t>
      </w:r>
    </w:p>
    <w:p w14:paraId="27A25DCD" w14:textId="77777777" w:rsidR="001F5F6D" w:rsidRDefault="001F5F6D" w:rsidP="00F362E0">
      <w:pPr>
        <w:pStyle w:val="ListParagraph"/>
        <w:numPr>
          <w:ilvl w:val="0"/>
          <w:numId w:val="15"/>
        </w:numPr>
        <w:autoSpaceDE w:val="0"/>
        <w:autoSpaceDN w:val="0"/>
        <w:adjustRightInd w:val="0"/>
        <w:spacing w:before="80" w:after="80" w:line="240" w:lineRule="auto"/>
        <w:ind w:left="284" w:hanging="284"/>
        <w:jc w:val="both"/>
      </w:pPr>
      <w:r>
        <w:t xml:space="preserve">Key Evaluation Questions (KEQs) and indicators. </w:t>
      </w:r>
    </w:p>
    <w:p w14:paraId="4CDD55DC" w14:textId="2ED65A83" w:rsidR="001F5F6D" w:rsidRPr="00435BCA" w:rsidRDefault="001F5F6D" w:rsidP="00717505">
      <w:pPr>
        <w:spacing w:before="80" w:after="40" w:line="240" w:lineRule="auto"/>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 xml:space="preserve">Factors that influence the response of </w:t>
      </w:r>
      <w:r w:rsidR="00383FF6">
        <w:rPr>
          <w:rFonts w:asciiTheme="majorHAnsi" w:hAnsiTheme="majorHAnsi" w:cstheme="majorHAnsi"/>
          <w:b/>
          <w:color w:val="00B2A9" w:themeColor="accent1"/>
          <w:sz w:val="22"/>
          <w:szCs w:val="22"/>
        </w:rPr>
        <w:t>frogs</w:t>
      </w:r>
      <w:r w:rsidR="00965054">
        <w:rPr>
          <w:rFonts w:asciiTheme="majorHAnsi" w:hAnsiTheme="majorHAnsi" w:cstheme="majorHAnsi"/>
          <w:b/>
          <w:color w:val="00B2A9" w:themeColor="accent1"/>
          <w:sz w:val="22"/>
          <w:szCs w:val="22"/>
        </w:rPr>
        <w:t xml:space="preserve"> </w:t>
      </w:r>
      <w:r>
        <w:rPr>
          <w:rFonts w:asciiTheme="majorHAnsi" w:hAnsiTheme="majorHAnsi" w:cstheme="majorHAnsi"/>
          <w:b/>
          <w:color w:val="00B2A9" w:themeColor="accent1"/>
          <w:sz w:val="22"/>
          <w:szCs w:val="22"/>
        </w:rPr>
        <w:t>to environmental water</w:t>
      </w:r>
      <w:r w:rsidRPr="0084050B">
        <w:rPr>
          <w:rFonts w:asciiTheme="majorHAnsi" w:hAnsiTheme="majorHAnsi" w:cstheme="majorHAnsi"/>
          <w:b/>
          <w:color w:val="00B2A9" w:themeColor="accent1"/>
          <w:sz w:val="22"/>
          <w:szCs w:val="22"/>
        </w:rPr>
        <w:t xml:space="preserve"> </w:t>
      </w:r>
    </w:p>
    <w:p w14:paraId="727D93B5" w14:textId="321A59BA" w:rsidR="00383FF6" w:rsidRDefault="00383FF6" w:rsidP="004D185B">
      <w:pPr>
        <w:pStyle w:val="BodyText"/>
        <w:spacing w:after="40"/>
        <w:jc w:val="both"/>
        <w:rPr>
          <w:rFonts w:cs="Arial"/>
          <w:lang w:eastAsia="en-AU"/>
        </w:rPr>
      </w:pPr>
      <w:r w:rsidRPr="00383FF6">
        <w:rPr>
          <w:rFonts w:cs="Arial"/>
          <w:lang w:eastAsia="en-AU"/>
        </w:rPr>
        <w:t>Key drivers that affect frog response</w:t>
      </w:r>
      <w:r w:rsidR="004D185B">
        <w:rPr>
          <w:rFonts w:cs="Arial"/>
          <w:lang w:eastAsia="en-AU"/>
        </w:rPr>
        <w:t>s</w:t>
      </w:r>
      <w:r w:rsidRPr="00383FF6">
        <w:rPr>
          <w:rFonts w:cs="Arial"/>
          <w:lang w:eastAsia="en-AU"/>
        </w:rPr>
        <w:t xml:space="preserve"> to water regimes </w:t>
      </w:r>
      <w:r w:rsidR="00695273">
        <w:rPr>
          <w:rFonts w:cs="Arial"/>
          <w:lang w:eastAsia="en-AU"/>
        </w:rPr>
        <w:t>i</w:t>
      </w:r>
      <w:r w:rsidR="0095390A">
        <w:rPr>
          <w:rFonts w:cs="Arial"/>
          <w:lang w:eastAsia="en-AU"/>
        </w:rPr>
        <w:t>nclude</w:t>
      </w:r>
      <w:r w:rsidR="00695273" w:rsidRPr="00383FF6">
        <w:rPr>
          <w:rFonts w:cs="Arial"/>
          <w:lang w:eastAsia="en-AU"/>
        </w:rPr>
        <w:t xml:space="preserve"> </w:t>
      </w:r>
      <w:r w:rsidRPr="00383FF6">
        <w:rPr>
          <w:rFonts w:cs="Arial"/>
          <w:lang w:eastAsia="en-AU"/>
        </w:rPr>
        <w:t xml:space="preserve">processes operating at both local (wetland) and landscape scales. </w:t>
      </w:r>
      <w:r w:rsidR="004D185B">
        <w:rPr>
          <w:rFonts w:cs="Arial"/>
          <w:lang w:eastAsia="en-AU"/>
        </w:rPr>
        <w:t xml:space="preserve">At the local scale, factors </w:t>
      </w:r>
      <w:r w:rsidR="00C77F7E">
        <w:rPr>
          <w:rFonts w:cs="Arial"/>
          <w:lang w:eastAsia="en-AU"/>
        </w:rPr>
        <w:t>such as</w:t>
      </w:r>
      <w:r w:rsidR="004D185B">
        <w:rPr>
          <w:rFonts w:cs="Arial"/>
          <w:lang w:eastAsia="en-AU"/>
        </w:rPr>
        <w:t xml:space="preserve"> </w:t>
      </w:r>
      <w:r w:rsidRPr="00383FF6">
        <w:rPr>
          <w:rFonts w:cs="Arial"/>
          <w:lang w:eastAsia="en-AU"/>
        </w:rPr>
        <w:t>water regime, water chemistry and vegetation</w:t>
      </w:r>
      <w:r w:rsidR="004D185B">
        <w:rPr>
          <w:rFonts w:cs="Arial"/>
          <w:lang w:eastAsia="en-AU"/>
        </w:rPr>
        <w:t xml:space="preserve"> are likely to be important</w:t>
      </w:r>
      <w:r w:rsidR="0095390A">
        <w:rPr>
          <w:rFonts w:cs="Arial"/>
          <w:lang w:eastAsia="en-AU"/>
        </w:rPr>
        <w:t>, along with other variables that reflect the sites’ disturbance histor</w:t>
      </w:r>
      <w:r w:rsidR="004C7539">
        <w:rPr>
          <w:rFonts w:cs="Arial"/>
          <w:lang w:eastAsia="en-AU"/>
        </w:rPr>
        <w:t>ies</w:t>
      </w:r>
      <w:r w:rsidRPr="00383FF6">
        <w:rPr>
          <w:rFonts w:cs="Arial"/>
          <w:lang w:eastAsia="en-AU"/>
        </w:rPr>
        <w:t xml:space="preserve">. </w:t>
      </w:r>
      <w:r w:rsidR="003519AF">
        <w:rPr>
          <w:rFonts w:cs="Arial"/>
          <w:lang w:eastAsia="en-AU"/>
        </w:rPr>
        <w:t>T</w:t>
      </w:r>
      <w:r w:rsidR="0095390A" w:rsidRPr="00383FF6">
        <w:rPr>
          <w:rFonts w:cs="Arial"/>
          <w:lang w:eastAsia="en-AU"/>
        </w:rPr>
        <w:t xml:space="preserve">he principal historic disturbance factors </w:t>
      </w:r>
      <w:r w:rsidR="003519AF">
        <w:rPr>
          <w:rFonts w:cs="Arial"/>
          <w:lang w:eastAsia="en-AU"/>
        </w:rPr>
        <w:t xml:space="preserve">for wetlands include </w:t>
      </w:r>
      <w:r w:rsidR="0095390A">
        <w:rPr>
          <w:rFonts w:cs="Arial"/>
          <w:lang w:eastAsia="en-AU"/>
        </w:rPr>
        <w:t xml:space="preserve">altered </w:t>
      </w:r>
      <w:r w:rsidR="0095390A" w:rsidRPr="00383FF6">
        <w:rPr>
          <w:rFonts w:cs="Arial"/>
          <w:lang w:eastAsia="en-AU"/>
        </w:rPr>
        <w:t>water regimes</w:t>
      </w:r>
      <w:r w:rsidR="0095390A">
        <w:rPr>
          <w:rFonts w:cs="Arial"/>
          <w:lang w:eastAsia="en-AU"/>
        </w:rPr>
        <w:t>, s</w:t>
      </w:r>
      <w:r w:rsidR="0095390A" w:rsidRPr="00383FF6">
        <w:rPr>
          <w:rFonts w:cs="Arial"/>
          <w:lang w:eastAsia="en-AU"/>
        </w:rPr>
        <w:t>alinity</w:t>
      </w:r>
      <w:r w:rsidR="0095390A">
        <w:rPr>
          <w:rFonts w:cs="Arial"/>
          <w:lang w:eastAsia="en-AU"/>
        </w:rPr>
        <w:t>, n</w:t>
      </w:r>
      <w:r w:rsidR="0095390A" w:rsidRPr="00383FF6">
        <w:rPr>
          <w:rFonts w:cs="Arial"/>
          <w:lang w:eastAsia="en-AU"/>
        </w:rPr>
        <w:t>utrient enrichment</w:t>
      </w:r>
      <w:r w:rsidR="0095390A">
        <w:rPr>
          <w:rFonts w:cs="Arial"/>
          <w:lang w:eastAsia="en-AU"/>
        </w:rPr>
        <w:t xml:space="preserve">, </w:t>
      </w:r>
      <w:r w:rsidR="00771E3C">
        <w:rPr>
          <w:rFonts w:cs="Arial"/>
          <w:lang w:eastAsia="en-AU"/>
        </w:rPr>
        <w:t xml:space="preserve">presence </w:t>
      </w:r>
      <w:r w:rsidR="004B6099">
        <w:rPr>
          <w:rFonts w:cs="Arial"/>
          <w:lang w:eastAsia="en-AU"/>
        </w:rPr>
        <w:t xml:space="preserve">of </w:t>
      </w:r>
      <w:r w:rsidR="00750F2C">
        <w:rPr>
          <w:rFonts w:cs="Arial"/>
          <w:lang w:eastAsia="en-AU"/>
        </w:rPr>
        <w:t>C</w:t>
      </w:r>
      <w:r w:rsidR="0095390A" w:rsidRPr="00383FF6">
        <w:rPr>
          <w:rFonts w:cs="Arial"/>
          <w:lang w:eastAsia="en-AU"/>
        </w:rPr>
        <w:t>arp</w:t>
      </w:r>
      <w:r w:rsidR="0095390A">
        <w:rPr>
          <w:rFonts w:cs="Arial"/>
          <w:lang w:eastAsia="en-AU"/>
        </w:rPr>
        <w:t xml:space="preserve"> </w:t>
      </w:r>
      <w:r w:rsidR="0095390A" w:rsidRPr="00750F2C">
        <w:rPr>
          <w:rFonts w:cs="Arial"/>
          <w:i/>
          <w:lang w:eastAsia="en-AU"/>
        </w:rPr>
        <w:t xml:space="preserve">Cyprinus </w:t>
      </w:r>
      <w:proofErr w:type="spellStart"/>
      <w:r w:rsidR="0095390A" w:rsidRPr="00750F2C">
        <w:rPr>
          <w:rFonts w:cs="Arial"/>
          <w:i/>
          <w:lang w:eastAsia="en-AU"/>
        </w:rPr>
        <w:t>carpio</w:t>
      </w:r>
      <w:proofErr w:type="spellEnd"/>
      <w:r w:rsidR="0095390A">
        <w:rPr>
          <w:rFonts w:cs="Arial"/>
          <w:lang w:eastAsia="en-AU"/>
        </w:rPr>
        <w:t xml:space="preserve"> and g</w:t>
      </w:r>
      <w:r w:rsidR="0095390A" w:rsidRPr="00383FF6">
        <w:rPr>
          <w:rFonts w:cs="Arial"/>
          <w:lang w:eastAsia="en-AU"/>
        </w:rPr>
        <w:t>razing by livestock</w:t>
      </w:r>
      <w:r w:rsidR="0095390A">
        <w:rPr>
          <w:rFonts w:cs="Arial"/>
          <w:lang w:eastAsia="en-AU"/>
        </w:rPr>
        <w:t xml:space="preserve">. </w:t>
      </w:r>
      <w:r w:rsidRPr="00383FF6">
        <w:rPr>
          <w:rFonts w:cs="Arial"/>
          <w:lang w:eastAsia="en-AU"/>
        </w:rPr>
        <w:t xml:space="preserve">Other factors </w:t>
      </w:r>
      <w:r w:rsidR="005811CA">
        <w:rPr>
          <w:rFonts w:cs="Arial"/>
          <w:lang w:eastAsia="en-AU"/>
        </w:rPr>
        <w:t>likely</w:t>
      </w:r>
      <w:r w:rsidRPr="00383FF6">
        <w:rPr>
          <w:rFonts w:cs="Arial"/>
          <w:lang w:eastAsia="en-AU"/>
        </w:rPr>
        <w:t xml:space="preserve"> </w:t>
      </w:r>
      <w:r w:rsidR="00695273">
        <w:rPr>
          <w:rFonts w:cs="Arial"/>
          <w:lang w:eastAsia="en-AU"/>
        </w:rPr>
        <w:t xml:space="preserve">to </w:t>
      </w:r>
      <w:r w:rsidRPr="00383FF6">
        <w:rPr>
          <w:rFonts w:cs="Arial"/>
          <w:lang w:eastAsia="en-AU"/>
        </w:rPr>
        <w:t>affect frog occurrence</w:t>
      </w:r>
      <w:r w:rsidR="00AE075A">
        <w:rPr>
          <w:rFonts w:cs="Arial"/>
          <w:lang w:eastAsia="en-AU"/>
        </w:rPr>
        <w:t xml:space="preserve"> at the local scale</w:t>
      </w:r>
      <w:r w:rsidR="005811CA">
        <w:rPr>
          <w:rFonts w:cs="Arial"/>
          <w:lang w:eastAsia="en-AU"/>
        </w:rPr>
        <w:t xml:space="preserve"> includ</w:t>
      </w:r>
      <w:r w:rsidR="00695273">
        <w:rPr>
          <w:rFonts w:cs="Arial"/>
          <w:lang w:eastAsia="en-AU"/>
        </w:rPr>
        <w:t>e</w:t>
      </w:r>
      <w:r w:rsidR="005811CA">
        <w:rPr>
          <w:rFonts w:cs="Arial"/>
          <w:lang w:eastAsia="en-AU"/>
        </w:rPr>
        <w:t xml:space="preserve"> </w:t>
      </w:r>
      <w:r w:rsidRPr="00383FF6">
        <w:rPr>
          <w:rFonts w:cs="Arial"/>
          <w:lang w:eastAsia="en-AU"/>
        </w:rPr>
        <w:t xml:space="preserve">predation and the presence of virulent pathogens, notably chytrid fungus </w:t>
      </w:r>
      <w:r w:rsidRPr="00383FF6">
        <w:rPr>
          <w:rFonts w:cs="Arial"/>
          <w:i/>
          <w:lang w:eastAsia="en-AU"/>
        </w:rPr>
        <w:t xml:space="preserve">Batrachochytrium </w:t>
      </w:r>
      <w:proofErr w:type="spellStart"/>
      <w:r w:rsidRPr="00383FF6">
        <w:rPr>
          <w:rFonts w:cs="Arial"/>
          <w:i/>
          <w:lang w:eastAsia="en-AU"/>
        </w:rPr>
        <w:t>dendrobatidis</w:t>
      </w:r>
      <w:proofErr w:type="spellEnd"/>
      <w:r w:rsidRPr="00383FF6">
        <w:rPr>
          <w:rFonts w:cs="Arial"/>
          <w:lang w:eastAsia="en-AU"/>
        </w:rPr>
        <w:t>.</w:t>
      </w:r>
      <w:r w:rsidR="004D185B">
        <w:rPr>
          <w:rFonts w:cs="Arial"/>
          <w:lang w:eastAsia="en-AU"/>
        </w:rPr>
        <w:t xml:space="preserve"> At landscape scales, factors such as the number</w:t>
      </w:r>
      <w:r w:rsidR="00C77F7E">
        <w:rPr>
          <w:rFonts w:cs="Arial"/>
          <w:lang w:eastAsia="en-AU"/>
        </w:rPr>
        <w:t xml:space="preserve"> of</w:t>
      </w:r>
      <w:r w:rsidR="004D185B">
        <w:rPr>
          <w:rFonts w:cs="Arial"/>
          <w:lang w:eastAsia="en-AU"/>
        </w:rPr>
        <w:t xml:space="preserve"> and distance to nearby wetlands is likely to determine how many frogs can colonise watered sites.</w:t>
      </w:r>
    </w:p>
    <w:p w14:paraId="26D9E821" w14:textId="518BD2F8" w:rsidR="002D34D7" w:rsidRDefault="0095390A" w:rsidP="005901AF">
      <w:pPr>
        <w:pStyle w:val="BodyText"/>
        <w:spacing w:before="120" w:after="80" w:line="240" w:lineRule="auto"/>
        <w:jc w:val="both"/>
        <w:rPr>
          <w:rFonts w:cs="Arial"/>
          <w:lang w:eastAsia="en-AU"/>
        </w:rPr>
      </w:pPr>
      <w:r>
        <w:rPr>
          <w:rFonts w:cs="Arial"/>
          <w:lang w:eastAsia="en-AU"/>
        </w:rPr>
        <w:t>D</w:t>
      </w:r>
      <w:r w:rsidR="00383FF6" w:rsidRPr="00383FF6">
        <w:rPr>
          <w:rFonts w:cs="Arial"/>
          <w:lang w:eastAsia="en-AU"/>
        </w:rPr>
        <w:t xml:space="preserve">ata </w:t>
      </w:r>
      <w:r w:rsidR="005811CA">
        <w:rPr>
          <w:rFonts w:cs="Arial"/>
          <w:lang w:eastAsia="en-AU"/>
        </w:rPr>
        <w:t xml:space="preserve">collected </w:t>
      </w:r>
      <w:r>
        <w:rPr>
          <w:rFonts w:cs="Arial"/>
          <w:lang w:eastAsia="en-AU"/>
        </w:rPr>
        <w:t xml:space="preserve">through </w:t>
      </w:r>
      <w:proofErr w:type="spellStart"/>
      <w:r>
        <w:rPr>
          <w:rFonts w:cs="Arial"/>
          <w:lang w:eastAsia="en-AU"/>
        </w:rPr>
        <w:t>WetMAP</w:t>
      </w:r>
      <w:proofErr w:type="spellEnd"/>
      <w:r>
        <w:rPr>
          <w:rFonts w:cs="Arial"/>
          <w:lang w:eastAsia="en-AU"/>
        </w:rPr>
        <w:t xml:space="preserve"> </w:t>
      </w:r>
      <w:r w:rsidR="005811CA">
        <w:rPr>
          <w:rFonts w:cs="Arial"/>
          <w:lang w:eastAsia="en-AU"/>
        </w:rPr>
        <w:t>w</w:t>
      </w:r>
      <w:r w:rsidR="00383FF6" w:rsidRPr="00383FF6">
        <w:rPr>
          <w:rFonts w:cs="Arial"/>
          <w:lang w:eastAsia="en-AU"/>
        </w:rPr>
        <w:t>ill be used to</w:t>
      </w:r>
      <w:r w:rsidR="00E36EFD">
        <w:rPr>
          <w:rFonts w:cs="Arial"/>
          <w:lang w:eastAsia="en-AU"/>
        </w:rPr>
        <w:t xml:space="preserve"> answer current Key Evaluation Questions (see over) as well as to </w:t>
      </w:r>
      <w:r w:rsidR="00383FF6" w:rsidRPr="00383FF6">
        <w:rPr>
          <w:rFonts w:cs="Arial"/>
          <w:lang w:eastAsia="en-AU"/>
        </w:rPr>
        <w:t>generate hypotheses predicting short- to medium-term frog responses under water regimes that vary in terms of: timing of flooding</w:t>
      </w:r>
      <w:r w:rsidR="00C77F7E">
        <w:rPr>
          <w:rFonts w:cs="Arial"/>
          <w:lang w:eastAsia="en-AU"/>
        </w:rPr>
        <w:t>;</w:t>
      </w:r>
      <w:r w:rsidR="00383FF6" w:rsidRPr="00383FF6">
        <w:rPr>
          <w:rFonts w:cs="Arial"/>
          <w:lang w:eastAsia="en-AU"/>
        </w:rPr>
        <w:t xml:space="preserve"> type of habitat flooded (permanent, semi-permanent or temporary waterbodies</w:t>
      </w:r>
      <w:r w:rsidR="002668F7">
        <w:rPr>
          <w:rFonts w:cs="Arial"/>
          <w:lang w:eastAsia="en-AU"/>
        </w:rPr>
        <w:t xml:space="preserve"> and their structural and landscape </w:t>
      </w:r>
      <w:r w:rsidR="00383FF6" w:rsidRPr="00383FF6">
        <w:rPr>
          <w:rFonts w:cs="Arial"/>
          <w:lang w:eastAsia="en-AU"/>
        </w:rPr>
        <w:t>attributes)</w:t>
      </w:r>
      <w:r w:rsidR="00C77F7E">
        <w:rPr>
          <w:rFonts w:cs="Arial"/>
          <w:lang w:eastAsia="en-AU"/>
        </w:rPr>
        <w:t>;</w:t>
      </w:r>
      <w:r w:rsidR="00383FF6" w:rsidRPr="00383FF6">
        <w:rPr>
          <w:rFonts w:cs="Arial"/>
          <w:lang w:eastAsia="en-AU"/>
        </w:rPr>
        <w:t xml:space="preserve"> time that water remained on flooded areas</w:t>
      </w:r>
      <w:r w:rsidR="00864C4A">
        <w:rPr>
          <w:rFonts w:cs="Arial"/>
          <w:lang w:eastAsia="en-AU"/>
        </w:rPr>
        <w:t>;</w:t>
      </w:r>
      <w:r w:rsidR="00383FF6" w:rsidRPr="00383FF6">
        <w:rPr>
          <w:rFonts w:cs="Arial"/>
          <w:lang w:eastAsia="en-AU"/>
        </w:rPr>
        <w:t xml:space="preserve"> and water quality.</w:t>
      </w:r>
    </w:p>
    <w:p w14:paraId="11D77F4F" w14:textId="77777777" w:rsidR="002D34D7" w:rsidRDefault="002D34D7">
      <w:r>
        <w:br w:type="page"/>
      </w:r>
    </w:p>
    <w:p w14:paraId="5DED5EA1" w14:textId="098C6147" w:rsidR="00A2601B" w:rsidRPr="00861C90" w:rsidRDefault="00A2601B" w:rsidP="002D34D7">
      <w:pPr>
        <w:pStyle w:val="BodyText"/>
        <w:spacing w:before="120" w:after="8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lastRenderedPageBreak/>
        <w:t>Frog</w:t>
      </w:r>
      <w:r w:rsidRPr="00861C90">
        <w:rPr>
          <w:rFonts w:asciiTheme="majorHAnsi" w:hAnsiTheme="majorHAnsi" w:cstheme="majorHAnsi"/>
          <w:b/>
          <w:color w:val="00B2A9" w:themeColor="accent1"/>
          <w:sz w:val="22"/>
          <w:szCs w:val="22"/>
        </w:rPr>
        <w:t xml:space="preserve"> </w:t>
      </w:r>
      <w:r w:rsidR="00D27423">
        <w:rPr>
          <w:rFonts w:asciiTheme="majorHAnsi" w:hAnsiTheme="majorHAnsi" w:cstheme="majorHAnsi"/>
          <w:b/>
          <w:color w:val="00B2A9" w:themeColor="accent1"/>
          <w:sz w:val="22"/>
          <w:szCs w:val="22"/>
        </w:rPr>
        <w:t>M</w:t>
      </w:r>
      <w:r w:rsidRPr="00861C90">
        <w:rPr>
          <w:rFonts w:asciiTheme="majorHAnsi" w:hAnsiTheme="majorHAnsi" w:cstheme="majorHAnsi"/>
          <w:b/>
          <w:color w:val="00B2A9" w:themeColor="accent1"/>
          <w:sz w:val="22"/>
          <w:szCs w:val="22"/>
        </w:rPr>
        <w:t>onitoring</w:t>
      </w:r>
    </w:p>
    <w:p w14:paraId="76543574" w14:textId="4A530EBB" w:rsidR="00A2601B" w:rsidRDefault="00A2601B" w:rsidP="00A2601B">
      <w:pPr>
        <w:autoSpaceDE w:val="0"/>
        <w:autoSpaceDN w:val="0"/>
        <w:adjustRightInd w:val="0"/>
        <w:spacing w:before="80" w:after="80" w:line="240" w:lineRule="auto"/>
        <w:jc w:val="both"/>
      </w:pPr>
      <w:r>
        <w:t xml:space="preserve">This component of </w:t>
      </w:r>
      <w:proofErr w:type="spellStart"/>
      <w:r>
        <w:t>WetMAP</w:t>
      </w:r>
      <w:proofErr w:type="spellEnd"/>
      <w:r>
        <w:t xml:space="preserve"> incorporates two elements:</w:t>
      </w:r>
    </w:p>
    <w:p w14:paraId="1793A3B8" w14:textId="42B86469" w:rsidR="00A2601B" w:rsidRDefault="00A2601B" w:rsidP="00F362E0">
      <w:pPr>
        <w:pStyle w:val="ListParagraph"/>
        <w:numPr>
          <w:ilvl w:val="0"/>
          <w:numId w:val="16"/>
        </w:numPr>
        <w:autoSpaceDE w:val="0"/>
        <w:autoSpaceDN w:val="0"/>
        <w:adjustRightInd w:val="0"/>
        <w:spacing w:before="120" w:after="120" w:line="240" w:lineRule="auto"/>
        <w:ind w:left="426" w:hanging="284"/>
        <w:jc w:val="both"/>
      </w:pPr>
      <w:r w:rsidRPr="00563149">
        <w:rPr>
          <w:b/>
        </w:rPr>
        <w:t>Local response monitoring</w:t>
      </w:r>
      <w:r>
        <w:t xml:space="preserve"> – </w:t>
      </w:r>
      <w:r w:rsidR="005D101F">
        <w:t xml:space="preserve">wetland </w:t>
      </w:r>
      <w:r w:rsidR="00864C4A">
        <w:t xml:space="preserve">frog </w:t>
      </w:r>
      <w:r>
        <w:t xml:space="preserve">monitoring </w:t>
      </w:r>
      <w:r w:rsidR="00864C4A">
        <w:t>conducted by ARI</w:t>
      </w:r>
      <w:r w:rsidR="005D101F">
        <w:t>.</w:t>
      </w:r>
      <w:r>
        <w:t xml:space="preserve"> </w:t>
      </w:r>
    </w:p>
    <w:p w14:paraId="15FC97FF" w14:textId="2BBB50A7" w:rsidR="00A2601B" w:rsidRDefault="00A2601B" w:rsidP="00F362E0">
      <w:pPr>
        <w:pStyle w:val="ListParagraph"/>
        <w:numPr>
          <w:ilvl w:val="0"/>
          <w:numId w:val="16"/>
        </w:numPr>
        <w:autoSpaceDE w:val="0"/>
        <w:autoSpaceDN w:val="0"/>
        <w:adjustRightInd w:val="0"/>
        <w:spacing w:before="120" w:after="120" w:line="240" w:lineRule="auto"/>
        <w:ind w:left="426" w:hanging="284"/>
        <w:jc w:val="both"/>
      </w:pPr>
      <w:r w:rsidRPr="00563149">
        <w:rPr>
          <w:b/>
        </w:rPr>
        <w:t>Citizen science linkage</w:t>
      </w:r>
      <w:r>
        <w:t xml:space="preserve"> – a collaboration to increase the amount of data collected f</w:t>
      </w:r>
      <w:r w:rsidR="002840DD">
        <w:t>rom</w:t>
      </w:r>
      <w:r>
        <w:t xml:space="preserve"> local response monitoring and promote wetland science within the community. </w:t>
      </w:r>
    </w:p>
    <w:p w14:paraId="7DE56A91" w14:textId="1E42C003" w:rsidR="005D101F" w:rsidRDefault="005D101F" w:rsidP="0099088D">
      <w:pPr>
        <w:autoSpaceDE w:val="0"/>
        <w:autoSpaceDN w:val="0"/>
        <w:adjustRightInd w:val="0"/>
        <w:spacing w:before="80" w:after="80" w:line="240" w:lineRule="auto"/>
        <w:jc w:val="both"/>
      </w:pPr>
      <w:r>
        <w:t xml:space="preserve">This flyer focuses on </w:t>
      </w:r>
      <w:r w:rsidR="00864C4A">
        <w:t xml:space="preserve">outcomes from </w:t>
      </w:r>
      <w:r>
        <w:t xml:space="preserve">the </w:t>
      </w:r>
      <w:r w:rsidRPr="00BE0958">
        <w:rPr>
          <w:b/>
        </w:rPr>
        <w:t>local response monitoring</w:t>
      </w:r>
      <w:r w:rsidR="00BE0958" w:rsidRPr="00BE0958">
        <w:rPr>
          <w:b/>
        </w:rPr>
        <w:t xml:space="preserve"> </w:t>
      </w:r>
      <w:r w:rsidR="00BE0958">
        <w:t>element</w:t>
      </w:r>
      <w:r w:rsidR="00864C4A">
        <w:t xml:space="preserve"> for 2018-19</w:t>
      </w:r>
      <w:r w:rsidR="000E61F3">
        <w:t>.</w:t>
      </w:r>
    </w:p>
    <w:p w14:paraId="57E070BA" w14:textId="33772248" w:rsidR="0050440C" w:rsidRDefault="0050440C" w:rsidP="0099088D">
      <w:pPr>
        <w:autoSpaceDE w:val="0"/>
        <w:autoSpaceDN w:val="0"/>
        <w:adjustRightInd w:val="0"/>
        <w:spacing w:before="80" w:after="80" w:line="240" w:lineRule="auto"/>
        <w:jc w:val="both"/>
      </w:pPr>
      <w:r>
        <w:t xml:space="preserve">Key Evaluation Questions have been developed to guide the monitoring design for the </w:t>
      </w:r>
      <w:proofErr w:type="spellStart"/>
      <w:r>
        <w:t>WetMAP</w:t>
      </w:r>
      <w:proofErr w:type="spellEnd"/>
      <w:r>
        <w:t xml:space="preserve"> frog theme (Table 1). Supplementary Questions have also been developed to investigate</w:t>
      </w:r>
      <w:r w:rsidR="00864C4A">
        <w:t xml:space="preserve"> some of</w:t>
      </w:r>
      <w:r>
        <w:t xml:space="preserve"> the specific processes that drive frog responses to environmental watering (Table 2).</w:t>
      </w:r>
    </w:p>
    <w:p w14:paraId="3D7DD734" w14:textId="44D3FAE7" w:rsidR="002B38EE" w:rsidRDefault="002B38EE" w:rsidP="0099088D">
      <w:pPr>
        <w:autoSpaceDE w:val="0"/>
        <w:autoSpaceDN w:val="0"/>
        <w:adjustRightInd w:val="0"/>
        <w:spacing w:before="80" w:after="80" w:line="240" w:lineRule="auto"/>
        <w:jc w:val="both"/>
      </w:pPr>
    </w:p>
    <w:p w14:paraId="24312526" w14:textId="17C6FECC" w:rsidR="00BE0958" w:rsidRPr="00BE0958" w:rsidRDefault="00BE0958" w:rsidP="00BE0958">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r w:rsidRPr="00BE0958">
        <w:rPr>
          <w:rFonts w:asciiTheme="majorHAnsi" w:hAnsiTheme="majorHAnsi" w:cstheme="majorHAnsi"/>
          <w:b/>
          <w:color w:val="00B2A9" w:themeColor="accent1"/>
          <w:sz w:val="22"/>
          <w:szCs w:val="22"/>
        </w:rPr>
        <w:t>Survey Methods</w:t>
      </w:r>
    </w:p>
    <w:p w14:paraId="7DE1FFCB" w14:textId="134D3F1F" w:rsidR="005B40FC" w:rsidRDefault="006A6FC1" w:rsidP="000E61F3">
      <w:pPr>
        <w:autoSpaceDE w:val="0"/>
        <w:autoSpaceDN w:val="0"/>
        <w:adjustRightInd w:val="0"/>
        <w:spacing w:before="80" w:after="80" w:line="240" w:lineRule="auto"/>
        <w:jc w:val="both"/>
      </w:pPr>
      <w:r>
        <w:rPr>
          <w:rFonts w:asciiTheme="majorHAnsi" w:hAnsiTheme="majorHAnsi" w:cstheme="majorHAnsi"/>
          <w:b/>
          <w:noProof/>
          <w:color w:val="00B2A9" w:themeColor="accent1"/>
          <w:sz w:val="22"/>
          <w:szCs w:val="22"/>
        </w:rPr>
        <mc:AlternateContent>
          <mc:Choice Requires="wpg">
            <w:drawing>
              <wp:anchor distT="0" distB="0" distL="114300" distR="114300" simplePos="0" relativeHeight="251659776" behindDoc="0" locked="0" layoutInCell="1" allowOverlap="1" wp14:anchorId="4B4C4CF7" wp14:editId="38B042DF">
                <wp:simplePos x="0" y="0"/>
                <wp:positionH relativeFrom="column">
                  <wp:posOffset>-166436</wp:posOffset>
                </wp:positionH>
                <wp:positionV relativeFrom="paragraph">
                  <wp:posOffset>623264</wp:posOffset>
                </wp:positionV>
                <wp:extent cx="6897370" cy="4948471"/>
                <wp:effectExtent l="0" t="0" r="0" b="5080"/>
                <wp:wrapSquare wrapText="bothSides"/>
                <wp:docPr id="47" name="Group 47"/>
                <wp:cNvGraphicFramePr/>
                <a:graphic xmlns:a="http://schemas.openxmlformats.org/drawingml/2006/main">
                  <a:graphicData uri="http://schemas.microsoft.com/office/word/2010/wordprocessingGroup">
                    <wpg:wgp>
                      <wpg:cNvGrpSpPr/>
                      <wpg:grpSpPr>
                        <a:xfrm>
                          <a:off x="0" y="0"/>
                          <a:ext cx="6897370" cy="4948471"/>
                          <a:chOff x="-79366" y="199961"/>
                          <a:chExt cx="7056558" cy="4935421"/>
                        </a:xfrm>
                      </wpg:grpSpPr>
                      <wpg:grpSp>
                        <wpg:cNvPr id="43" name="Group 43"/>
                        <wpg:cNvGrpSpPr/>
                        <wpg:grpSpPr>
                          <a:xfrm>
                            <a:off x="-1407" y="199961"/>
                            <a:ext cx="6978599" cy="1371451"/>
                            <a:chOff x="-107737" y="199969"/>
                            <a:chExt cx="6978732" cy="1371503"/>
                          </a:xfrm>
                        </wpg:grpSpPr>
                        <wps:wsp>
                          <wps:cNvPr id="217" name="Text Box 2"/>
                          <wps:cNvSpPr txBox="1">
                            <a:spLocks noChangeArrowheads="1"/>
                          </wps:cNvSpPr>
                          <wps:spPr bwMode="auto">
                            <a:xfrm>
                              <a:off x="63795" y="484951"/>
                              <a:ext cx="6807200" cy="1086521"/>
                            </a:xfrm>
                            <a:prstGeom prst="rect">
                              <a:avLst/>
                            </a:prstGeom>
                            <a:solidFill>
                              <a:srgbClr val="FFFFFF"/>
                            </a:solidFill>
                            <a:ln w="9525">
                              <a:noFill/>
                              <a:miter lim="800000"/>
                              <a:headEnd/>
                              <a:tailEnd/>
                            </a:ln>
                          </wps:spPr>
                          <wps:txbx>
                            <w:txbxContent>
                              <w:tbl>
                                <w:tblPr>
                                  <w:tblStyle w:val="DELWPTable"/>
                                  <w:tblW w:w="10460" w:type="dxa"/>
                                  <w:tblInd w:w="-142"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10460"/>
                                </w:tblGrid>
                                <w:tr w:rsidR="00484DE7" w:rsidRPr="00A476D8" w14:paraId="46247E89" w14:textId="77777777" w:rsidTr="00484DE7">
                                  <w:trPr>
                                    <w:cnfStyle w:val="100000000000" w:firstRow="1" w:lastRow="0" w:firstColumn="0" w:lastColumn="0" w:oddVBand="0" w:evenVBand="0" w:oddHBand="0" w:evenHBand="0" w:firstRowFirstColumn="0" w:firstRowLastColumn="0" w:lastRowFirstColumn="0" w:lastRowLastColumn="0"/>
                                    <w:trHeight w:val="292"/>
                                  </w:trPr>
                                  <w:tc>
                                    <w:tcPr>
                                      <w:tcW w:w="10460" w:type="dxa"/>
                                    </w:tcPr>
                                    <w:p w14:paraId="3B48520E" w14:textId="590C42B5" w:rsidR="00484DE7" w:rsidRPr="002D175C" w:rsidRDefault="00484DE7" w:rsidP="00F87CBD">
                                      <w:pPr>
                                        <w:spacing w:before="80"/>
                                        <w:rPr>
                                          <w:rFonts w:asciiTheme="minorHAnsi" w:hAnsiTheme="minorHAnsi" w:cstheme="minorHAnsi"/>
                                          <w:b/>
                                          <w:color w:val="FFFFFF" w:themeColor="background1"/>
                                        </w:rPr>
                                      </w:pPr>
                                      <w:bookmarkStart w:id="3" w:name="_Hlk27043809"/>
                                      <w:r>
                                        <w:rPr>
                                          <w:rFonts w:asciiTheme="minorHAnsi" w:hAnsiTheme="minorHAnsi" w:cstheme="minorHAnsi"/>
                                          <w:b/>
                                          <w:color w:val="FFFFFF" w:themeColor="background1"/>
                                        </w:rPr>
                                        <w:t>KEQs</w:t>
                                      </w:r>
                                    </w:p>
                                  </w:tc>
                                </w:tr>
                                <w:tr w:rsidR="00484DE7" w:rsidRPr="00A476D8" w14:paraId="675B7C9D" w14:textId="77777777" w:rsidTr="00484DE7">
                                  <w:trPr>
                                    <w:trHeight w:val="161"/>
                                  </w:trPr>
                                  <w:tc>
                                    <w:tcPr>
                                      <w:tcW w:w="10460" w:type="dxa"/>
                                      <w:tcBorders>
                                        <w:top w:val="nil"/>
                                        <w:left w:val="nil"/>
                                        <w:bottom w:val="single" w:sz="4" w:space="0" w:color="00B2A9"/>
                                        <w:right w:val="nil"/>
                                      </w:tcBorders>
                                      <w:shd w:val="clear" w:color="auto" w:fill="auto"/>
                                    </w:tcPr>
                                    <w:p w14:paraId="0117333A" w14:textId="6B82E818" w:rsidR="00484DE7" w:rsidRPr="000E61F3" w:rsidRDefault="00484DE7" w:rsidP="00F87CBD">
                                      <w:pPr>
                                        <w:pStyle w:val="Body"/>
                                        <w:numPr>
                                          <w:ilvl w:val="0"/>
                                          <w:numId w:val="24"/>
                                        </w:numPr>
                                        <w:rPr>
                                          <w:color w:val="000000"/>
                                          <w:sz w:val="18"/>
                                          <w:szCs w:val="18"/>
                                        </w:rPr>
                                      </w:pPr>
                                      <w:r>
                                        <w:rPr>
                                          <w:color w:val="000000"/>
                                          <w:sz w:val="18"/>
                                          <w:szCs w:val="18"/>
                                        </w:rPr>
                                        <w:t>Do environmental watering events increase the abundance of resident frog species in wetlands?</w:t>
                                      </w:r>
                                    </w:p>
                                  </w:tc>
                                </w:tr>
                                <w:tr w:rsidR="00484DE7" w:rsidRPr="00A476D8" w14:paraId="7CC93DA5" w14:textId="77777777" w:rsidTr="00484DE7">
                                  <w:trPr>
                                    <w:trHeight w:val="176"/>
                                  </w:trPr>
                                  <w:tc>
                                    <w:tcPr>
                                      <w:tcW w:w="10460" w:type="dxa"/>
                                      <w:tcBorders>
                                        <w:top w:val="single" w:sz="4" w:space="0" w:color="00B2A9"/>
                                        <w:left w:val="nil"/>
                                        <w:bottom w:val="single" w:sz="4" w:space="0" w:color="00B2A9"/>
                                        <w:right w:val="nil"/>
                                      </w:tcBorders>
                                      <w:shd w:val="clear" w:color="auto" w:fill="auto"/>
                                    </w:tcPr>
                                    <w:p w14:paraId="3BC87B56" w14:textId="1750EC82" w:rsidR="00484DE7" w:rsidRPr="002F6E12" w:rsidRDefault="00484DE7" w:rsidP="00F87CBD">
                                      <w:pPr>
                                        <w:pStyle w:val="Body"/>
                                        <w:numPr>
                                          <w:ilvl w:val="0"/>
                                          <w:numId w:val="24"/>
                                        </w:numPr>
                                        <w:rPr>
                                          <w:color w:val="000000"/>
                                          <w:sz w:val="18"/>
                                          <w:szCs w:val="18"/>
                                        </w:rPr>
                                      </w:pPr>
                                      <w:r>
                                        <w:rPr>
                                          <w:color w:val="000000"/>
                                          <w:sz w:val="18"/>
                                          <w:szCs w:val="18"/>
                                        </w:rPr>
                                        <w:t xml:space="preserve">Do environmental watering events increase the species richness of frogs </w:t>
                                      </w:r>
                                      <w:r w:rsidR="00502242">
                                        <w:rPr>
                                          <w:color w:val="000000"/>
                                          <w:sz w:val="18"/>
                                          <w:szCs w:val="18"/>
                                        </w:rPr>
                                        <w:t>in</w:t>
                                      </w:r>
                                      <w:r>
                                        <w:rPr>
                                          <w:color w:val="000000"/>
                                          <w:sz w:val="18"/>
                                          <w:szCs w:val="18"/>
                                        </w:rPr>
                                        <w:t xml:space="preserve"> wetlands?</w:t>
                                      </w:r>
                                    </w:p>
                                  </w:tc>
                                </w:tr>
                                <w:tr w:rsidR="00484DE7" w:rsidRPr="00A476D8" w14:paraId="5B389131" w14:textId="77777777" w:rsidTr="00484DE7">
                                  <w:trPr>
                                    <w:trHeight w:val="181"/>
                                  </w:trPr>
                                  <w:tc>
                                    <w:tcPr>
                                      <w:tcW w:w="10460" w:type="dxa"/>
                                      <w:tcBorders>
                                        <w:top w:val="single" w:sz="4" w:space="0" w:color="00B2A9"/>
                                        <w:left w:val="nil"/>
                                        <w:bottom w:val="single" w:sz="4" w:space="0" w:color="00B2A9"/>
                                        <w:right w:val="nil"/>
                                      </w:tcBorders>
                                      <w:shd w:val="clear" w:color="auto" w:fill="auto"/>
                                    </w:tcPr>
                                    <w:p w14:paraId="4F4ED31C" w14:textId="7D20458D" w:rsidR="00484DE7" w:rsidRPr="000E61F3" w:rsidRDefault="00484DE7" w:rsidP="00F87CBD">
                                      <w:pPr>
                                        <w:pStyle w:val="Body"/>
                                        <w:numPr>
                                          <w:ilvl w:val="0"/>
                                          <w:numId w:val="24"/>
                                        </w:numPr>
                                        <w:rPr>
                                          <w:color w:val="000000"/>
                                          <w:sz w:val="18"/>
                                          <w:szCs w:val="18"/>
                                        </w:rPr>
                                      </w:pPr>
                                      <w:r>
                                        <w:rPr>
                                          <w:color w:val="000000"/>
                                          <w:sz w:val="18"/>
                                          <w:szCs w:val="18"/>
                                        </w:rPr>
                                        <w:t>Do environmental watering events precipitate breeding by frogs in wetlands?</w:t>
                                      </w:r>
                                    </w:p>
                                  </w:tc>
                                </w:tr>
                                <w:bookmarkEnd w:id="3"/>
                              </w:tbl>
                              <w:p w14:paraId="469177D5" w14:textId="77777777" w:rsidR="00EE4B33" w:rsidRDefault="00EE4B33" w:rsidP="004E6F0C"/>
                            </w:txbxContent>
                          </wps:txbx>
                          <wps:bodyPr rot="0" vert="horz" wrap="square" lIns="91440" tIns="45720" rIns="91440" bIns="45720" anchor="t" anchorCtr="0">
                            <a:noAutofit/>
                          </wps:bodyPr>
                        </wps:wsp>
                        <wps:wsp>
                          <wps:cNvPr id="42" name="Text Box 2"/>
                          <wps:cNvSpPr txBox="1">
                            <a:spLocks noChangeArrowheads="1"/>
                          </wps:cNvSpPr>
                          <wps:spPr bwMode="auto">
                            <a:xfrm>
                              <a:off x="-107737" y="199969"/>
                              <a:ext cx="6687820" cy="284982"/>
                            </a:xfrm>
                            <a:prstGeom prst="rect">
                              <a:avLst/>
                            </a:prstGeom>
                            <a:solidFill>
                              <a:srgbClr val="FFFFFF"/>
                            </a:solidFill>
                            <a:ln w="9525">
                              <a:noFill/>
                              <a:miter lim="800000"/>
                              <a:headEnd/>
                              <a:tailEnd/>
                            </a:ln>
                          </wps:spPr>
                          <wps:txbx>
                            <w:txbxContent>
                              <w:p w14:paraId="3D86698C" w14:textId="57898D57" w:rsidR="00F87CBD" w:rsidRPr="00F87CBD" w:rsidRDefault="00F87CBD">
                                <w:pPr>
                                  <w:rPr>
                                    <w:b/>
                                    <w:sz w:val="18"/>
                                    <w:szCs w:val="18"/>
                                  </w:rPr>
                                </w:pPr>
                                <w:r w:rsidRPr="00F87CBD">
                                  <w:rPr>
                                    <w:b/>
                                    <w:sz w:val="18"/>
                                    <w:szCs w:val="18"/>
                                  </w:rPr>
                                  <w:t xml:space="preserve">Table 1. Key Evaluation Questions </w:t>
                                </w:r>
                              </w:p>
                            </w:txbxContent>
                          </wps:txbx>
                          <wps:bodyPr rot="0" vert="horz" wrap="square" lIns="91440" tIns="45720" rIns="91440" bIns="45720" anchor="t" anchorCtr="0">
                            <a:noAutofit/>
                          </wps:bodyPr>
                        </wps:wsp>
                      </wpg:grpSp>
                      <wpg:grpSp>
                        <wpg:cNvPr id="46" name="Group 46"/>
                        <wpg:cNvGrpSpPr/>
                        <wpg:grpSpPr>
                          <a:xfrm>
                            <a:off x="-79366" y="1571412"/>
                            <a:ext cx="7056558" cy="3563970"/>
                            <a:chOff x="-79366" y="-76642"/>
                            <a:chExt cx="7056558" cy="3564333"/>
                          </a:xfrm>
                        </wpg:grpSpPr>
                        <wps:wsp>
                          <wps:cNvPr id="44" name="Text Box 2"/>
                          <wps:cNvSpPr txBox="1">
                            <a:spLocks noChangeArrowheads="1"/>
                          </wps:cNvSpPr>
                          <wps:spPr bwMode="auto">
                            <a:xfrm>
                              <a:off x="-79366" y="181246"/>
                              <a:ext cx="7056558" cy="3306445"/>
                            </a:xfrm>
                            <a:prstGeom prst="rect">
                              <a:avLst/>
                            </a:prstGeom>
                            <a:noFill/>
                            <a:ln w="9525">
                              <a:noFill/>
                              <a:miter lim="800000"/>
                              <a:headEnd/>
                              <a:tailEnd/>
                            </a:ln>
                          </wps:spPr>
                          <wps:txbx>
                            <w:txbxContent>
                              <w:tbl>
                                <w:tblPr>
                                  <w:tblStyle w:val="DELWPTable"/>
                                  <w:tblW w:w="10597" w:type="dxa"/>
                                  <w:tblInd w:w="284"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10597"/>
                                </w:tblGrid>
                                <w:tr w:rsidR="0050440C" w:rsidRPr="00A476D8" w14:paraId="44295CA5" w14:textId="77777777" w:rsidTr="0050440C">
                                  <w:trPr>
                                    <w:cnfStyle w:val="100000000000" w:firstRow="1" w:lastRow="0" w:firstColumn="0" w:lastColumn="0" w:oddVBand="0" w:evenVBand="0" w:oddHBand="0" w:evenHBand="0" w:firstRowFirstColumn="0" w:firstRowLastColumn="0" w:lastRowFirstColumn="0" w:lastRowLastColumn="0"/>
                                    <w:trHeight w:val="336"/>
                                  </w:trPr>
                                  <w:tc>
                                    <w:tcPr>
                                      <w:tcW w:w="10597" w:type="dxa"/>
                                    </w:tcPr>
                                    <w:p w14:paraId="19E01243" w14:textId="4E182166" w:rsidR="0050440C" w:rsidRPr="002D175C" w:rsidRDefault="005A23DE" w:rsidP="0050440C">
                                      <w:pPr>
                                        <w:spacing w:before="80"/>
                                        <w:rPr>
                                          <w:rFonts w:asciiTheme="minorHAnsi" w:hAnsiTheme="minorHAnsi" w:cstheme="minorHAnsi"/>
                                          <w:b/>
                                          <w:color w:val="FFFFFF" w:themeColor="background1"/>
                                        </w:rPr>
                                      </w:pPr>
                                      <w:r>
                                        <w:rPr>
                                          <w:rFonts w:asciiTheme="minorHAnsi" w:hAnsiTheme="minorHAnsi" w:cstheme="minorHAnsi"/>
                                          <w:b/>
                                          <w:color w:val="FFFFFF" w:themeColor="background1"/>
                                        </w:rPr>
                                        <w:t>SQs</w:t>
                                      </w:r>
                                    </w:p>
                                  </w:tc>
                                </w:tr>
                                <w:tr w:rsidR="0050440C" w:rsidRPr="00A476D8" w14:paraId="3EA93A94" w14:textId="77777777" w:rsidTr="0050440C">
                                  <w:trPr>
                                    <w:trHeight w:val="186"/>
                                  </w:trPr>
                                  <w:tc>
                                    <w:tcPr>
                                      <w:tcW w:w="10597" w:type="dxa"/>
                                      <w:tcBorders>
                                        <w:top w:val="nil"/>
                                        <w:left w:val="nil"/>
                                        <w:bottom w:val="single" w:sz="4" w:space="0" w:color="00B2A9"/>
                                        <w:right w:val="nil"/>
                                      </w:tcBorders>
                                      <w:shd w:val="clear" w:color="auto" w:fill="auto"/>
                                    </w:tcPr>
                                    <w:p w14:paraId="01D40AA6" w14:textId="3000BEC1" w:rsidR="0050440C" w:rsidRPr="000E61F3" w:rsidRDefault="0050440C" w:rsidP="0050440C">
                                      <w:pPr>
                                        <w:pStyle w:val="Body"/>
                                        <w:numPr>
                                          <w:ilvl w:val="0"/>
                                          <w:numId w:val="22"/>
                                        </w:numPr>
                                        <w:rPr>
                                          <w:color w:val="000000"/>
                                          <w:sz w:val="18"/>
                                          <w:szCs w:val="18"/>
                                        </w:rPr>
                                      </w:pPr>
                                      <w:r w:rsidRPr="00ED0E31">
                                        <w:rPr>
                                          <w:color w:val="000000"/>
                                          <w:sz w:val="18"/>
                                          <w:szCs w:val="18"/>
                                        </w:rPr>
                                        <w:t>What survey technique or combination of techniques is the most effective in detecting the greatest number of frog species and measures of abundance</w:t>
                                      </w:r>
                                      <w:r w:rsidR="00502242">
                                        <w:rPr>
                                          <w:color w:val="000000"/>
                                          <w:sz w:val="18"/>
                                          <w:szCs w:val="18"/>
                                        </w:rPr>
                                        <w:t xml:space="preserve"> in wetlands</w:t>
                                      </w:r>
                                      <w:r w:rsidRPr="00ED0E31">
                                        <w:rPr>
                                          <w:color w:val="000000"/>
                                          <w:sz w:val="18"/>
                                          <w:szCs w:val="18"/>
                                        </w:rPr>
                                        <w:t>?</w:t>
                                      </w:r>
                                    </w:p>
                                  </w:tc>
                                </w:tr>
                                <w:tr w:rsidR="0050440C" w:rsidRPr="00A476D8" w14:paraId="20C38308" w14:textId="77777777" w:rsidTr="0050440C">
                                  <w:trPr>
                                    <w:trHeight w:val="203"/>
                                  </w:trPr>
                                  <w:tc>
                                    <w:tcPr>
                                      <w:tcW w:w="10597" w:type="dxa"/>
                                      <w:tcBorders>
                                        <w:top w:val="single" w:sz="4" w:space="0" w:color="00B2A9"/>
                                        <w:left w:val="nil"/>
                                        <w:bottom w:val="single" w:sz="4" w:space="0" w:color="00B2A9"/>
                                        <w:right w:val="nil"/>
                                      </w:tcBorders>
                                      <w:shd w:val="clear" w:color="auto" w:fill="auto"/>
                                    </w:tcPr>
                                    <w:p w14:paraId="7D39030D" w14:textId="53461074" w:rsidR="0050440C" w:rsidRPr="00ED0E31" w:rsidRDefault="0050440C" w:rsidP="0050440C">
                                      <w:pPr>
                                        <w:pStyle w:val="Body"/>
                                        <w:numPr>
                                          <w:ilvl w:val="0"/>
                                          <w:numId w:val="22"/>
                                        </w:numPr>
                                        <w:rPr>
                                          <w:color w:val="000000"/>
                                          <w:sz w:val="18"/>
                                          <w:szCs w:val="18"/>
                                        </w:rPr>
                                      </w:pPr>
                                      <w:r w:rsidRPr="00ED0E31">
                                        <w:rPr>
                                          <w:color w:val="000000"/>
                                          <w:sz w:val="18"/>
                                          <w:szCs w:val="18"/>
                                        </w:rPr>
                                        <w:t>Is the composition of frog assemblages related to timing, frequency</w:t>
                                      </w:r>
                                      <w:r w:rsidR="00502242">
                                        <w:rPr>
                                          <w:color w:val="000000"/>
                                          <w:sz w:val="18"/>
                                          <w:szCs w:val="18"/>
                                        </w:rPr>
                                        <w:t xml:space="preserve"> and/or</w:t>
                                      </w:r>
                                      <w:r w:rsidRPr="00ED0E31">
                                        <w:rPr>
                                          <w:color w:val="000000"/>
                                          <w:sz w:val="18"/>
                                          <w:szCs w:val="18"/>
                                        </w:rPr>
                                        <w:t xml:space="preserve"> duration</w:t>
                                      </w:r>
                                      <w:r w:rsidR="00502242">
                                        <w:rPr>
                                          <w:color w:val="000000"/>
                                          <w:sz w:val="18"/>
                                          <w:szCs w:val="18"/>
                                        </w:rPr>
                                        <w:t xml:space="preserve"> of environmental watering</w:t>
                                      </w:r>
                                      <w:r w:rsidRPr="00ED0E31">
                                        <w:rPr>
                                          <w:color w:val="000000"/>
                                          <w:sz w:val="18"/>
                                          <w:szCs w:val="18"/>
                                        </w:rPr>
                                        <w:t xml:space="preserve"> or the legacies of water regime history?  If so, </w:t>
                                      </w:r>
                                      <w:r w:rsidR="00502242">
                                        <w:rPr>
                                          <w:color w:val="000000"/>
                                          <w:sz w:val="18"/>
                                          <w:szCs w:val="18"/>
                                        </w:rPr>
                                        <w:t xml:space="preserve">to what extent do these flow </w:t>
                                      </w:r>
                                      <w:r w:rsidRPr="00ED0E31">
                                        <w:rPr>
                                          <w:color w:val="000000"/>
                                          <w:sz w:val="18"/>
                                          <w:szCs w:val="18"/>
                                        </w:rPr>
                                        <w:t>characteristics increase</w:t>
                                      </w:r>
                                      <w:r w:rsidR="00502242">
                                        <w:rPr>
                                          <w:color w:val="000000"/>
                                          <w:sz w:val="18"/>
                                          <w:szCs w:val="18"/>
                                        </w:rPr>
                                        <w:t xml:space="preserve"> or decrease</w:t>
                                      </w:r>
                                      <w:r w:rsidRPr="00ED0E31">
                                        <w:rPr>
                                          <w:color w:val="000000"/>
                                          <w:sz w:val="18"/>
                                          <w:szCs w:val="18"/>
                                        </w:rPr>
                                        <w:t xml:space="preserve"> frog species richness and abundance?</w:t>
                                      </w:r>
                                    </w:p>
                                    <w:p w14:paraId="0F36FEEA" w14:textId="77777777" w:rsidR="0050440C" w:rsidRPr="00ED0E31" w:rsidRDefault="0050440C" w:rsidP="0050440C">
                                      <w:pPr>
                                        <w:pStyle w:val="Body"/>
                                        <w:ind w:left="992" w:hanging="632"/>
                                        <w:rPr>
                                          <w:color w:val="000000"/>
                                          <w:sz w:val="18"/>
                                          <w:szCs w:val="18"/>
                                        </w:rPr>
                                      </w:pPr>
                                      <w:r w:rsidRPr="00ED0E31">
                                        <w:rPr>
                                          <w:color w:val="000000"/>
                                          <w:sz w:val="18"/>
                                          <w:szCs w:val="18"/>
                                        </w:rPr>
                                        <w:t>2a:</w:t>
                                      </w:r>
                                      <w:r w:rsidRPr="00ED0E31">
                                        <w:rPr>
                                          <w:color w:val="000000"/>
                                          <w:sz w:val="18"/>
                                          <w:szCs w:val="18"/>
                                        </w:rPr>
                                        <w:tab/>
                                        <w:t>Is the effect of an environmental water event on richness and abundance of frog species dependent on the hydrological history prior to the watering and over what antecedent period?</w:t>
                                      </w:r>
                                    </w:p>
                                    <w:p w14:paraId="4BDE0DC8" w14:textId="77777777" w:rsidR="0050440C" w:rsidRPr="002F6E12" w:rsidRDefault="0050440C" w:rsidP="0050440C">
                                      <w:pPr>
                                        <w:pStyle w:val="Body"/>
                                        <w:ind w:left="992" w:hanging="632"/>
                                        <w:rPr>
                                          <w:color w:val="000000"/>
                                          <w:sz w:val="18"/>
                                          <w:szCs w:val="18"/>
                                        </w:rPr>
                                      </w:pPr>
                                      <w:r w:rsidRPr="00ED0E31">
                                        <w:rPr>
                                          <w:color w:val="000000"/>
                                          <w:sz w:val="18"/>
                                          <w:szCs w:val="18"/>
                                        </w:rPr>
                                        <w:t>2b:</w:t>
                                      </w:r>
                                      <w:r w:rsidRPr="00ED0E31">
                                        <w:rPr>
                                          <w:color w:val="000000"/>
                                          <w:sz w:val="18"/>
                                          <w:szCs w:val="18"/>
                                        </w:rPr>
                                        <w:tab/>
                                        <w:t>Is the effect of an environmental water event on richness and abundance of frog species dependent on the timing, duration and/or frequency of the watering?</w:t>
                                      </w:r>
                                    </w:p>
                                  </w:tc>
                                </w:tr>
                                <w:tr w:rsidR="0050440C" w:rsidRPr="00A476D8" w14:paraId="4F0618F1" w14:textId="77777777" w:rsidTr="0050440C">
                                  <w:trPr>
                                    <w:trHeight w:val="208"/>
                                  </w:trPr>
                                  <w:tc>
                                    <w:tcPr>
                                      <w:tcW w:w="10597" w:type="dxa"/>
                                      <w:tcBorders>
                                        <w:top w:val="single" w:sz="4" w:space="0" w:color="00B2A9"/>
                                        <w:left w:val="nil"/>
                                        <w:bottom w:val="single" w:sz="4" w:space="0" w:color="00B2A9"/>
                                        <w:right w:val="nil"/>
                                      </w:tcBorders>
                                      <w:shd w:val="clear" w:color="auto" w:fill="auto"/>
                                    </w:tcPr>
                                    <w:p w14:paraId="0786876D" w14:textId="3B8E6502" w:rsidR="0050440C" w:rsidRPr="000E61F3" w:rsidRDefault="0050440C" w:rsidP="0050440C">
                                      <w:pPr>
                                        <w:pStyle w:val="Body"/>
                                        <w:numPr>
                                          <w:ilvl w:val="0"/>
                                          <w:numId w:val="22"/>
                                        </w:numPr>
                                        <w:rPr>
                                          <w:color w:val="000000"/>
                                          <w:sz w:val="18"/>
                                          <w:szCs w:val="18"/>
                                        </w:rPr>
                                      </w:pPr>
                                      <w:r w:rsidRPr="00ED0E31">
                                        <w:rPr>
                                          <w:color w:val="000000"/>
                                          <w:sz w:val="18"/>
                                          <w:szCs w:val="18"/>
                                        </w:rPr>
                                        <w:t xml:space="preserve">Is the effect of an environmental water event on richness and abundance of frog species </w:t>
                                      </w:r>
                                      <w:r w:rsidR="00502242">
                                        <w:rPr>
                                          <w:color w:val="000000"/>
                                          <w:sz w:val="18"/>
                                          <w:szCs w:val="18"/>
                                        </w:rPr>
                                        <w:t xml:space="preserve">in a wetland </w:t>
                                      </w:r>
                                      <w:r w:rsidRPr="00ED0E31">
                                        <w:rPr>
                                          <w:color w:val="000000"/>
                                          <w:sz w:val="18"/>
                                          <w:szCs w:val="18"/>
                                        </w:rPr>
                                        <w:t>dependent on water quality and/or habitat structure?</w:t>
                                      </w:r>
                                    </w:p>
                                  </w:tc>
                                </w:tr>
                                <w:tr w:rsidR="0050440C" w:rsidRPr="00A476D8" w14:paraId="377A39B0" w14:textId="77777777" w:rsidTr="0050440C">
                                  <w:trPr>
                                    <w:trHeight w:val="208"/>
                                  </w:trPr>
                                  <w:tc>
                                    <w:tcPr>
                                      <w:tcW w:w="10597" w:type="dxa"/>
                                      <w:tcBorders>
                                        <w:top w:val="single" w:sz="4" w:space="0" w:color="00B2A9"/>
                                        <w:left w:val="nil"/>
                                        <w:bottom w:val="single" w:sz="4" w:space="0" w:color="00B2A9"/>
                                        <w:right w:val="nil"/>
                                      </w:tcBorders>
                                      <w:shd w:val="clear" w:color="auto" w:fill="auto"/>
                                    </w:tcPr>
                                    <w:p w14:paraId="37F7C62B" w14:textId="77777777" w:rsidR="0050440C" w:rsidRPr="002F6E12" w:rsidRDefault="0050440C" w:rsidP="0050440C">
                                      <w:pPr>
                                        <w:pStyle w:val="Body"/>
                                        <w:numPr>
                                          <w:ilvl w:val="0"/>
                                          <w:numId w:val="22"/>
                                        </w:numPr>
                                        <w:rPr>
                                          <w:color w:val="000000"/>
                                          <w:sz w:val="18"/>
                                          <w:szCs w:val="18"/>
                                        </w:rPr>
                                      </w:pPr>
                                      <w:r w:rsidRPr="00ED0E31">
                                        <w:rPr>
                                          <w:color w:val="000000"/>
                                          <w:sz w:val="18"/>
                                          <w:szCs w:val="18"/>
                                        </w:rPr>
                                        <w:t>Is the effect of an environmental water event on richness and abundance of frog species dependent on landscape complexity (especially habitat connectivity and the existence of proximate potential frog refuges)?</w:t>
                                      </w:r>
                                    </w:p>
                                  </w:tc>
                                </w:tr>
                                <w:tr w:rsidR="0050440C" w:rsidRPr="00A476D8" w14:paraId="19150632" w14:textId="77777777" w:rsidTr="0050440C">
                                  <w:trPr>
                                    <w:trHeight w:val="208"/>
                                  </w:trPr>
                                  <w:tc>
                                    <w:tcPr>
                                      <w:tcW w:w="10597" w:type="dxa"/>
                                      <w:tcBorders>
                                        <w:top w:val="single" w:sz="4" w:space="0" w:color="00B2A9"/>
                                        <w:left w:val="nil"/>
                                        <w:bottom w:val="single" w:sz="4" w:space="0" w:color="00B2A9"/>
                                        <w:right w:val="nil"/>
                                      </w:tcBorders>
                                      <w:shd w:val="clear" w:color="auto" w:fill="auto"/>
                                    </w:tcPr>
                                    <w:p w14:paraId="6703D526" w14:textId="0FA34351" w:rsidR="0050440C" w:rsidRPr="002F6E12" w:rsidRDefault="0050440C" w:rsidP="0050440C">
                                      <w:pPr>
                                        <w:pStyle w:val="Body"/>
                                        <w:numPr>
                                          <w:ilvl w:val="0"/>
                                          <w:numId w:val="22"/>
                                        </w:numPr>
                                        <w:rPr>
                                          <w:color w:val="000000"/>
                                          <w:sz w:val="18"/>
                                          <w:szCs w:val="18"/>
                                        </w:rPr>
                                      </w:pPr>
                                      <w:r w:rsidRPr="00ED0E31">
                                        <w:rPr>
                                          <w:color w:val="000000"/>
                                          <w:sz w:val="18"/>
                                          <w:szCs w:val="18"/>
                                        </w:rPr>
                                        <w:t xml:space="preserve">What components of </w:t>
                                      </w:r>
                                      <w:r>
                                        <w:rPr>
                                          <w:color w:val="000000"/>
                                          <w:sz w:val="18"/>
                                          <w:szCs w:val="18"/>
                                        </w:rPr>
                                        <w:t>environmental water</w:t>
                                      </w:r>
                                      <w:r w:rsidRPr="00ED0E31">
                                        <w:rPr>
                                          <w:color w:val="000000"/>
                                          <w:sz w:val="18"/>
                                          <w:szCs w:val="18"/>
                                        </w:rPr>
                                        <w:t xml:space="preserve"> </w:t>
                                      </w:r>
                                      <w:r w:rsidR="00280A4F">
                                        <w:rPr>
                                          <w:color w:val="000000"/>
                                          <w:sz w:val="18"/>
                                          <w:szCs w:val="18"/>
                                        </w:rPr>
                                        <w:t xml:space="preserve">events </w:t>
                                      </w:r>
                                      <w:r w:rsidRPr="00ED0E31">
                                        <w:rPr>
                                          <w:color w:val="000000"/>
                                          <w:sz w:val="18"/>
                                          <w:szCs w:val="18"/>
                                        </w:rPr>
                                        <w:t>(especially timing, which relates to water temperature) affect spread and persistence of chytrid fungus?</w:t>
                                      </w:r>
                                    </w:p>
                                  </w:tc>
                                </w:tr>
                                <w:tr w:rsidR="0050440C" w:rsidRPr="00A476D8" w14:paraId="25DE3825" w14:textId="77777777" w:rsidTr="0050440C">
                                  <w:trPr>
                                    <w:trHeight w:val="208"/>
                                  </w:trPr>
                                  <w:tc>
                                    <w:tcPr>
                                      <w:tcW w:w="10597" w:type="dxa"/>
                                      <w:tcBorders>
                                        <w:top w:val="single" w:sz="4" w:space="0" w:color="00B2A9"/>
                                        <w:left w:val="nil"/>
                                        <w:bottom w:val="single" w:sz="4" w:space="0" w:color="00B2A9"/>
                                        <w:right w:val="nil"/>
                                      </w:tcBorders>
                                      <w:shd w:val="clear" w:color="auto" w:fill="auto"/>
                                    </w:tcPr>
                                    <w:p w14:paraId="569B7B83" w14:textId="62CA1461" w:rsidR="0050440C" w:rsidRPr="002F6E12" w:rsidRDefault="0050440C" w:rsidP="0050440C">
                                      <w:pPr>
                                        <w:pStyle w:val="Body"/>
                                        <w:numPr>
                                          <w:ilvl w:val="0"/>
                                          <w:numId w:val="22"/>
                                        </w:numPr>
                                        <w:rPr>
                                          <w:color w:val="000000"/>
                                          <w:sz w:val="18"/>
                                          <w:szCs w:val="18"/>
                                        </w:rPr>
                                      </w:pPr>
                                      <w:r w:rsidRPr="00ED0E31">
                                        <w:rPr>
                                          <w:color w:val="000000"/>
                                          <w:sz w:val="18"/>
                                          <w:szCs w:val="18"/>
                                        </w:rPr>
                                        <w:t>Which hydrological r</w:t>
                                      </w:r>
                                      <w:r>
                                        <w:rPr>
                                          <w:color w:val="000000"/>
                                          <w:sz w:val="18"/>
                                          <w:szCs w:val="18"/>
                                        </w:rPr>
                                        <w:t>e</w:t>
                                      </w:r>
                                      <w:r w:rsidRPr="00ED0E31">
                                        <w:rPr>
                                          <w:color w:val="000000"/>
                                          <w:sz w:val="18"/>
                                          <w:szCs w:val="18"/>
                                        </w:rPr>
                                        <w:t>gime facilitates the persistence of the G</w:t>
                                      </w:r>
                                      <w:r>
                                        <w:rPr>
                                          <w:color w:val="000000"/>
                                          <w:sz w:val="18"/>
                                          <w:szCs w:val="18"/>
                                        </w:rPr>
                                        <w:t>rowling Grass Frog</w:t>
                                      </w:r>
                                      <w:r w:rsidR="00502242">
                                        <w:rPr>
                                          <w:color w:val="000000"/>
                                          <w:sz w:val="18"/>
                                          <w:szCs w:val="18"/>
                                        </w:rPr>
                                        <w:t xml:space="preserve"> in Victorian wetlands</w:t>
                                      </w:r>
                                      <w:r w:rsidRPr="00ED0E31">
                                        <w:rPr>
                                          <w:color w:val="000000"/>
                                          <w:sz w:val="18"/>
                                          <w:szCs w:val="18"/>
                                        </w:rPr>
                                        <w:t xml:space="preserve">? (What is </w:t>
                                      </w:r>
                                      <w:r>
                                        <w:rPr>
                                          <w:color w:val="000000"/>
                                          <w:sz w:val="18"/>
                                          <w:szCs w:val="18"/>
                                        </w:rPr>
                                        <w:t>its</w:t>
                                      </w:r>
                                      <w:r w:rsidRPr="00ED0E31">
                                        <w:rPr>
                                          <w:color w:val="000000"/>
                                          <w:sz w:val="18"/>
                                          <w:szCs w:val="18"/>
                                        </w:rPr>
                                        <w:t xml:space="preserve"> dispersal capacity? What is the influence of chytrid fungus?)</w:t>
                                      </w:r>
                                    </w:p>
                                  </w:tc>
                                </w:tr>
                              </w:tbl>
                              <w:p w14:paraId="1FABA169" w14:textId="274B96AC" w:rsidR="0050440C" w:rsidRDefault="0050440C"/>
                            </w:txbxContent>
                          </wps:txbx>
                          <wps:bodyPr rot="0" vert="horz" wrap="square" lIns="91440" tIns="45720" rIns="91440" bIns="45720" anchor="t" anchorCtr="0">
                            <a:noAutofit/>
                          </wps:bodyPr>
                        </wps:wsp>
                        <wps:wsp>
                          <wps:cNvPr id="45" name="Text Box 2"/>
                          <wps:cNvSpPr txBox="1">
                            <a:spLocks noChangeArrowheads="1"/>
                          </wps:cNvSpPr>
                          <wps:spPr bwMode="auto">
                            <a:xfrm>
                              <a:off x="3622" y="-76642"/>
                              <a:ext cx="6973570" cy="252544"/>
                            </a:xfrm>
                            <a:prstGeom prst="rect">
                              <a:avLst/>
                            </a:prstGeom>
                            <a:solidFill>
                              <a:srgbClr val="FFFFFF"/>
                            </a:solidFill>
                            <a:ln w="9525">
                              <a:noFill/>
                              <a:miter lim="800000"/>
                              <a:headEnd/>
                              <a:tailEnd/>
                            </a:ln>
                          </wps:spPr>
                          <wps:txbx>
                            <w:txbxContent>
                              <w:p w14:paraId="430452A7" w14:textId="522C5636" w:rsidR="0050440C" w:rsidRPr="0050440C" w:rsidRDefault="0050440C">
                                <w:pPr>
                                  <w:rPr>
                                    <w:b/>
                                    <w:sz w:val="18"/>
                                    <w:szCs w:val="18"/>
                                    <w14:textOutline w14:w="9525" w14:cap="rnd" w14:cmpd="sng" w14:algn="ctr">
                                      <w14:noFill/>
                                      <w14:prstDash w14:val="solid"/>
                                      <w14:bevel/>
                                    </w14:textOutline>
                                  </w:rPr>
                                </w:pPr>
                                <w:r w:rsidRPr="0050440C">
                                  <w:rPr>
                                    <w:b/>
                                    <w:sz w:val="18"/>
                                    <w:szCs w:val="18"/>
                                    <w14:textOutline w14:w="9525" w14:cap="rnd" w14:cmpd="sng" w14:algn="ctr">
                                      <w14:noFill/>
                                      <w14:prstDash w14:val="solid"/>
                                      <w14:bevel/>
                                    </w14:textOutline>
                                  </w:rPr>
                                  <w:t>Table 2. Supplementary Questions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B4C4CF7" id="Group 47" o:spid="_x0000_s1026" style="position:absolute;left:0;text-align:left;margin-left:-13.1pt;margin-top:49.1pt;width:543.1pt;height:389.65pt;z-index:251659776;mso-width-relative:margin;mso-height-relative:margin" coordorigin="-793,1999" coordsize="70565,4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">
                <v:group id="Group 43" o:spid="_x0000_s1027" style="position:absolute;left:-14;top:1999;width:69785;height:13715" coordorigin="-1077,1999" coordsize="69787,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202" coordsize="21600,21600" o:spt="202" path="m,l,21600r21600,l21600,xe">
                    <v:stroke joinstyle="miter"/>
                    <v:path gradientshapeok="t" o:connecttype="rect"/>
                  </v:shapetype>
                  <v:shape id="Text Box 2" o:spid="_x0000_s1028" type="#_x0000_t202" style="position:absolute;left:637;top:4849;width:68072;height:10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tbl>
                          <w:tblPr>
                            <w:tblStyle w:val="DELWPTable"/>
                            <w:tblW w:w="10460" w:type="dxa"/>
                            <w:tblInd w:w="-142"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10460"/>
                          </w:tblGrid>
                          <w:tr w:rsidR="00484DE7" w:rsidRPr="00A476D8" w14:paraId="46247E89" w14:textId="77777777" w:rsidTr="00484DE7">
                            <w:trPr>
                              <w:cnfStyle w:val="100000000000" w:firstRow="1" w:lastRow="0" w:firstColumn="0" w:lastColumn="0" w:oddVBand="0" w:evenVBand="0" w:oddHBand="0" w:evenHBand="0" w:firstRowFirstColumn="0" w:firstRowLastColumn="0" w:lastRowFirstColumn="0" w:lastRowLastColumn="0"/>
                              <w:trHeight w:val="292"/>
                            </w:trPr>
                            <w:tc>
                              <w:tcPr>
                                <w:tcW w:w="10460" w:type="dxa"/>
                              </w:tcPr>
                              <w:p w14:paraId="3B48520E" w14:textId="590C42B5" w:rsidR="00484DE7" w:rsidRPr="002D175C" w:rsidRDefault="00484DE7" w:rsidP="00F87CBD">
                                <w:pPr>
                                  <w:spacing w:before="80"/>
                                  <w:rPr>
                                    <w:rFonts w:asciiTheme="minorHAnsi" w:hAnsiTheme="minorHAnsi" w:cstheme="minorHAnsi"/>
                                    <w:b/>
                                    <w:color w:val="FFFFFF" w:themeColor="background1"/>
                                  </w:rPr>
                                </w:pPr>
                                <w:bookmarkStart w:id="4" w:name="_Hlk27043809"/>
                                <w:r>
                                  <w:rPr>
                                    <w:rFonts w:asciiTheme="minorHAnsi" w:hAnsiTheme="minorHAnsi" w:cstheme="minorHAnsi"/>
                                    <w:b/>
                                    <w:color w:val="FFFFFF" w:themeColor="background1"/>
                                  </w:rPr>
                                  <w:t>KEQs</w:t>
                                </w:r>
                              </w:p>
                            </w:tc>
                          </w:tr>
                          <w:tr w:rsidR="00484DE7" w:rsidRPr="00A476D8" w14:paraId="675B7C9D" w14:textId="77777777" w:rsidTr="00484DE7">
                            <w:trPr>
                              <w:trHeight w:val="161"/>
                            </w:trPr>
                            <w:tc>
                              <w:tcPr>
                                <w:tcW w:w="10460" w:type="dxa"/>
                                <w:tcBorders>
                                  <w:top w:val="nil"/>
                                  <w:left w:val="nil"/>
                                  <w:bottom w:val="single" w:sz="4" w:space="0" w:color="00B2A9"/>
                                  <w:right w:val="nil"/>
                                </w:tcBorders>
                                <w:shd w:val="clear" w:color="auto" w:fill="auto"/>
                              </w:tcPr>
                              <w:p w14:paraId="0117333A" w14:textId="6B82E818" w:rsidR="00484DE7" w:rsidRPr="000E61F3" w:rsidRDefault="00484DE7" w:rsidP="00F87CBD">
                                <w:pPr>
                                  <w:pStyle w:val="Body"/>
                                  <w:numPr>
                                    <w:ilvl w:val="0"/>
                                    <w:numId w:val="24"/>
                                  </w:numPr>
                                  <w:rPr>
                                    <w:color w:val="000000"/>
                                    <w:sz w:val="18"/>
                                    <w:szCs w:val="18"/>
                                  </w:rPr>
                                </w:pPr>
                                <w:r>
                                  <w:rPr>
                                    <w:color w:val="000000"/>
                                    <w:sz w:val="18"/>
                                    <w:szCs w:val="18"/>
                                  </w:rPr>
                                  <w:t>Do environmental watering events increase the abundance of resident frog species in wetlands?</w:t>
                                </w:r>
                              </w:p>
                            </w:tc>
                          </w:tr>
                          <w:tr w:rsidR="00484DE7" w:rsidRPr="00A476D8" w14:paraId="7CC93DA5" w14:textId="77777777" w:rsidTr="00484DE7">
                            <w:trPr>
                              <w:trHeight w:val="176"/>
                            </w:trPr>
                            <w:tc>
                              <w:tcPr>
                                <w:tcW w:w="10460" w:type="dxa"/>
                                <w:tcBorders>
                                  <w:top w:val="single" w:sz="4" w:space="0" w:color="00B2A9"/>
                                  <w:left w:val="nil"/>
                                  <w:bottom w:val="single" w:sz="4" w:space="0" w:color="00B2A9"/>
                                  <w:right w:val="nil"/>
                                </w:tcBorders>
                                <w:shd w:val="clear" w:color="auto" w:fill="auto"/>
                              </w:tcPr>
                              <w:p w14:paraId="3BC87B56" w14:textId="1750EC82" w:rsidR="00484DE7" w:rsidRPr="002F6E12" w:rsidRDefault="00484DE7" w:rsidP="00F87CBD">
                                <w:pPr>
                                  <w:pStyle w:val="Body"/>
                                  <w:numPr>
                                    <w:ilvl w:val="0"/>
                                    <w:numId w:val="24"/>
                                  </w:numPr>
                                  <w:rPr>
                                    <w:color w:val="000000"/>
                                    <w:sz w:val="18"/>
                                    <w:szCs w:val="18"/>
                                  </w:rPr>
                                </w:pPr>
                                <w:r>
                                  <w:rPr>
                                    <w:color w:val="000000"/>
                                    <w:sz w:val="18"/>
                                    <w:szCs w:val="18"/>
                                  </w:rPr>
                                  <w:t xml:space="preserve">Do environmental watering events increase the species richness of frogs </w:t>
                                </w:r>
                                <w:r w:rsidR="00502242">
                                  <w:rPr>
                                    <w:color w:val="000000"/>
                                    <w:sz w:val="18"/>
                                    <w:szCs w:val="18"/>
                                  </w:rPr>
                                  <w:t>in</w:t>
                                </w:r>
                                <w:r>
                                  <w:rPr>
                                    <w:color w:val="000000"/>
                                    <w:sz w:val="18"/>
                                    <w:szCs w:val="18"/>
                                  </w:rPr>
                                  <w:t xml:space="preserve"> wetlands?</w:t>
                                </w:r>
                              </w:p>
                            </w:tc>
                          </w:tr>
                          <w:tr w:rsidR="00484DE7" w:rsidRPr="00A476D8" w14:paraId="5B389131" w14:textId="77777777" w:rsidTr="00484DE7">
                            <w:trPr>
                              <w:trHeight w:val="181"/>
                            </w:trPr>
                            <w:tc>
                              <w:tcPr>
                                <w:tcW w:w="10460" w:type="dxa"/>
                                <w:tcBorders>
                                  <w:top w:val="single" w:sz="4" w:space="0" w:color="00B2A9"/>
                                  <w:left w:val="nil"/>
                                  <w:bottom w:val="single" w:sz="4" w:space="0" w:color="00B2A9"/>
                                  <w:right w:val="nil"/>
                                </w:tcBorders>
                                <w:shd w:val="clear" w:color="auto" w:fill="auto"/>
                              </w:tcPr>
                              <w:p w14:paraId="4F4ED31C" w14:textId="7D20458D" w:rsidR="00484DE7" w:rsidRPr="000E61F3" w:rsidRDefault="00484DE7" w:rsidP="00F87CBD">
                                <w:pPr>
                                  <w:pStyle w:val="Body"/>
                                  <w:numPr>
                                    <w:ilvl w:val="0"/>
                                    <w:numId w:val="24"/>
                                  </w:numPr>
                                  <w:rPr>
                                    <w:color w:val="000000"/>
                                    <w:sz w:val="18"/>
                                    <w:szCs w:val="18"/>
                                  </w:rPr>
                                </w:pPr>
                                <w:r>
                                  <w:rPr>
                                    <w:color w:val="000000"/>
                                    <w:sz w:val="18"/>
                                    <w:szCs w:val="18"/>
                                  </w:rPr>
                                  <w:t>Do environmental watering events precipitate breeding by frogs in wetlands?</w:t>
                                </w:r>
                              </w:p>
                            </w:tc>
                          </w:tr>
                          <w:bookmarkEnd w:id="4"/>
                        </w:tbl>
                        <w:p w14:paraId="469177D5" w14:textId="77777777" w:rsidR="00EE4B33" w:rsidRDefault="00EE4B33" w:rsidP="004E6F0C"/>
                      </w:txbxContent>
                    </v:textbox>
                  </v:shape>
                  <v:shape id="Text Box 2" o:spid="_x0000_s1029" type="#_x0000_t202" style="position:absolute;left:-1077;top:1999;width:66877;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3D86698C" w14:textId="57898D57" w:rsidR="00F87CBD" w:rsidRPr="00F87CBD" w:rsidRDefault="00F87CBD">
                          <w:pPr>
                            <w:rPr>
                              <w:b/>
                              <w:sz w:val="18"/>
                              <w:szCs w:val="18"/>
                            </w:rPr>
                          </w:pPr>
                          <w:r w:rsidRPr="00F87CBD">
                            <w:rPr>
                              <w:b/>
                              <w:sz w:val="18"/>
                              <w:szCs w:val="18"/>
                            </w:rPr>
                            <w:t xml:space="preserve">Table 1. Key Evaluation Questions </w:t>
                          </w:r>
                        </w:p>
                      </w:txbxContent>
                    </v:textbox>
                  </v:shape>
                </v:group>
                <v:group id="Group 46" o:spid="_x0000_s1030" style="position:absolute;left:-793;top:15714;width:70564;height:35639" coordorigin="-793,-766" coordsize="70565,3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2" o:spid="_x0000_s1031" type="#_x0000_t202" style="position:absolute;left:-793;top:1812;width:70564;height:3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tbl>
                          <w:tblPr>
                            <w:tblStyle w:val="DELWPTable"/>
                            <w:tblW w:w="10597" w:type="dxa"/>
                            <w:tblInd w:w="284" w:type="dxa"/>
                            <w:tblBorders>
                              <w:top w:val="single" w:sz="4" w:space="0" w:color="00B2A9"/>
                              <w:left w:val="single" w:sz="4" w:space="0" w:color="00B2A9"/>
                              <w:right w:val="single" w:sz="4" w:space="0" w:color="00B2A9"/>
                              <w:insideV w:val="single" w:sz="4" w:space="0" w:color="00B2A9"/>
                            </w:tblBorders>
                            <w:tblLayout w:type="fixed"/>
                            <w:tblLook w:val="04A0" w:firstRow="1" w:lastRow="0" w:firstColumn="1" w:lastColumn="0" w:noHBand="0" w:noVBand="1"/>
                          </w:tblPr>
                          <w:tblGrid>
                            <w:gridCol w:w="10597"/>
                          </w:tblGrid>
                          <w:tr w:rsidR="0050440C" w:rsidRPr="00A476D8" w14:paraId="44295CA5" w14:textId="77777777" w:rsidTr="0050440C">
                            <w:trPr>
                              <w:cnfStyle w:val="100000000000" w:firstRow="1" w:lastRow="0" w:firstColumn="0" w:lastColumn="0" w:oddVBand="0" w:evenVBand="0" w:oddHBand="0" w:evenHBand="0" w:firstRowFirstColumn="0" w:firstRowLastColumn="0" w:lastRowFirstColumn="0" w:lastRowLastColumn="0"/>
                              <w:trHeight w:val="336"/>
                            </w:trPr>
                            <w:tc>
                              <w:tcPr>
                                <w:tcW w:w="10597" w:type="dxa"/>
                              </w:tcPr>
                              <w:p w14:paraId="19E01243" w14:textId="4E182166" w:rsidR="0050440C" w:rsidRPr="002D175C" w:rsidRDefault="005A23DE" w:rsidP="0050440C">
                                <w:pPr>
                                  <w:spacing w:before="80"/>
                                  <w:rPr>
                                    <w:rFonts w:asciiTheme="minorHAnsi" w:hAnsiTheme="minorHAnsi" w:cstheme="minorHAnsi"/>
                                    <w:b/>
                                    <w:color w:val="FFFFFF" w:themeColor="background1"/>
                                  </w:rPr>
                                </w:pPr>
                                <w:r>
                                  <w:rPr>
                                    <w:rFonts w:asciiTheme="minorHAnsi" w:hAnsiTheme="minorHAnsi" w:cstheme="minorHAnsi"/>
                                    <w:b/>
                                    <w:color w:val="FFFFFF" w:themeColor="background1"/>
                                  </w:rPr>
                                  <w:t>SQs</w:t>
                                </w:r>
                              </w:p>
                            </w:tc>
                          </w:tr>
                          <w:tr w:rsidR="0050440C" w:rsidRPr="00A476D8" w14:paraId="3EA93A94" w14:textId="77777777" w:rsidTr="0050440C">
                            <w:trPr>
                              <w:trHeight w:val="186"/>
                            </w:trPr>
                            <w:tc>
                              <w:tcPr>
                                <w:tcW w:w="10597" w:type="dxa"/>
                                <w:tcBorders>
                                  <w:top w:val="nil"/>
                                  <w:left w:val="nil"/>
                                  <w:bottom w:val="single" w:sz="4" w:space="0" w:color="00B2A9"/>
                                  <w:right w:val="nil"/>
                                </w:tcBorders>
                                <w:shd w:val="clear" w:color="auto" w:fill="auto"/>
                              </w:tcPr>
                              <w:p w14:paraId="01D40AA6" w14:textId="3000BEC1" w:rsidR="0050440C" w:rsidRPr="000E61F3" w:rsidRDefault="0050440C" w:rsidP="0050440C">
                                <w:pPr>
                                  <w:pStyle w:val="Body"/>
                                  <w:numPr>
                                    <w:ilvl w:val="0"/>
                                    <w:numId w:val="22"/>
                                  </w:numPr>
                                  <w:rPr>
                                    <w:color w:val="000000"/>
                                    <w:sz w:val="18"/>
                                    <w:szCs w:val="18"/>
                                  </w:rPr>
                                </w:pPr>
                                <w:r w:rsidRPr="00ED0E31">
                                  <w:rPr>
                                    <w:color w:val="000000"/>
                                    <w:sz w:val="18"/>
                                    <w:szCs w:val="18"/>
                                  </w:rPr>
                                  <w:t>What survey technique or combination of techniques is the most effective in detecting the greatest number of frog species and measures of abundance</w:t>
                                </w:r>
                                <w:r w:rsidR="00502242">
                                  <w:rPr>
                                    <w:color w:val="000000"/>
                                    <w:sz w:val="18"/>
                                    <w:szCs w:val="18"/>
                                  </w:rPr>
                                  <w:t xml:space="preserve"> in wetlands</w:t>
                                </w:r>
                                <w:r w:rsidRPr="00ED0E31">
                                  <w:rPr>
                                    <w:color w:val="000000"/>
                                    <w:sz w:val="18"/>
                                    <w:szCs w:val="18"/>
                                  </w:rPr>
                                  <w:t>?</w:t>
                                </w:r>
                              </w:p>
                            </w:tc>
                          </w:tr>
                          <w:tr w:rsidR="0050440C" w:rsidRPr="00A476D8" w14:paraId="20C38308" w14:textId="77777777" w:rsidTr="0050440C">
                            <w:trPr>
                              <w:trHeight w:val="203"/>
                            </w:trPr>
                            <w:tc>
                              <w:tcPr>
                                <w:tcW w:w="10597" w:type="dxa"/>
                                <w:tcBorders>
                                  <w:top w:val="single" w:sz="4" w:space="0" w:color="00B2A9"/>
                                  <w:left w:val="nil"/>
                                  <w:bottom w:val="single" w:sz="4" w:space="0" w:color="00B2A9"/>
                                  <w:right w:val="nil"/>
                                </w:tcBorders>
                                <w:shd w:val="clear" w:color="auto" w:fill="auto"/>
                              </w:tcPr>
                              <w:p w14:paraId="7D39030D" w14:textId="53461074" w:rsidR="0050440C" w:rsidRPr="00ED0E31" w:rsidRDefault="0050440C" w:rsidP="0050440C">
                                <w:pPr>
                                  <w:pStyle w:val="Body"/>
                                  <w:numPr>
                                    <w:ilvl w:val="0"/>
                                    <w:numId w:val="22"/>
                                  </w:numPr>
                                  <w:rPr>
                                    <w:color w:val="000000"/>
                                    <w:sz w:val="18"/>
                                    <w:szCs w:val="18"/>
                                  </w:rPr>
                                </w:pPr>
                                <w:r w:rsidRPr="00ED0E31">
                                  <w:rPr>
                                    <w:color w:val="000000"/>
                                    <w:sz w:val="18"/>
                                    <w:szCs w:val="18"/>
                                  </w:rPr>
                                  <w:t>Is the composition of frog assemblages related to timing, frequency</w:t>
                                </w:r>
                                <w:r w:rsidR="00502242">
                                  <w:rPr>
                                    <w:color w:val="000000"/>
                                    <w:sz w:val="18"/>
                                    <w:szCs w:val="18"/>
                                  </w:rPr>
                                  <w:t xml:space="preserve"> and/or</w:t>
                                </w:r>
                                <w:r w:rsidRPr="00ED0E31">
                                  <w:rPr>
                                    <w:color w:val="000000"/>
                                    <w:sz w:val="18"/>
                                    <w:szCs w:val="18"/>
                                  </w:rPr>
                                  <w:t xml:space="preserve"> duration</w:t>
                                </w:r>
                                <w:r w:rsidR="00502242">
                                  <w:rPr>
                                    <w:color w:val="000000"/>
                                    <w:sz w:val="18"/>
                                    <w:szCs w:val="18"/>
                                  </w:rPr>
                                  <w:t xml:space="preserve"> of environmental watering</w:t>
                                </w:r>
                                <w:r w:rsidRPr="00ED0E31">
                                  <w:rPr>
                                    <w:color w:val="000000"/>
                                    <w:sz w:val="18"/>
                                    <w:szCs w:val="18"/>
                                  </w:rPr>
                                  <w:t xml:space="preserve"> or the legacies of water regime history?  If so, </w:t>
                                </w:r>
                                <w:r w:rsidR="00502242">
                                  <w:rPr>
                                    <w:color w:val="000000"/>
                                    <w:sz w:val="18"/>
                                    <w:szCs w:val="18"/>
                                  </w:rPr>
                                  <w:t xml:space="preserve">to what extent do these flow </w:t>
                                </w:r>
                                <w:r w:rsidRPr="00ED0E31">
                                  <w:rPr>
                                    <w:color w:val="000000"/>
                                    <w:sz w:val="18"/>
                                    <w:szCs w:val="18"/>
                                  </w:rPr>
                                  <w:t>characteristics increase</w:t>
                                </w:r>
                                <w:r w:rsidR="00502242">
                                  <w:rPr>
                                    <w:color w:val="000000"/>
                                    <w:sz w:val="18"/>
                                    <w:szCs w:val="18"/>
                                  </w:rPr>
                                  <w:t xml:space="preserve"> or decrease</w:t>
                                </w:r>
                                <w:r w:rsidRPr="00ED0E31">
                                  <w:rPr>
                                    <w:color w:val="000000"/>
                                    <w:sz w:val="18"/>
                                    <w:szCs w:val="18"/>
                                  </w:rPr>
                                  <w:t xml:space="preserve"> frog species richness and abundance?</w:t>
                                </w:r>
                              </w:p>
                              <w:p w14:paraId="0F36FEEA" w14:textId="77777777" w:rsidR="0050440C" w:rsidRPr="00ED0E31" w:rsidRDefault="0050440C" w:rsidP="0050440C">
                                <w:pPr>
                                  <w:pStyle w:val="Body"/>
                                  <w:ind w:left="992" w:hanging="632"/>
                                  <w:rPr>
                                    <w:color w:val="000000"/>
                                    <w:sz w:val="18"/>
                                    <w:szCs w:val="18"/>
                                  </w:rPr>
                                </w:pPr>
                                <w:r w:rsidRPr="00ED0E31">
                                  <w:rPr>
                                    <w:color w:val="000000"/>
                                    <w:sz w:val="18"/>
                                    <w:szCs w:val="18"/>
                                  </w:rPr>
                                  <w:t>2a:</w:t>
                                </w:r>
                                <w:r w:rsidRPr="00ED0E31">
                                  <w:rPr>
                                    <w:color w:val="000000"/>
                                    <w:sz w:val="18"/>
                                    <w:szCs w:val="18"/>
                                  </w:rPr>
                                  <w:tab/>
                                  <w:t>Is the effect of an environmental water event on richness and abundance of frog species dependent on the hydrological history prior to the watering and over what antecedent period?</w:t>
                                </w:r>
                              </w:p>
                              <w:p w14:paraId="4BDE0DC8" w14:textId="77777777" w:rsidR="0050440C" w:rsidRPr="002F6E12" w:rsidRDefault="0050440C" w:rsidP="0050440C">
                                <w:pPr>
                                  <w:pStyle w:val="Body"/>
                                  <w:ind w:left="992" w:hanging="632"/>
                                  <w:rPr>
                                    <w:color w:val="000000"/>
                                    <w:sz w:val="18"/>
                                    <w:szCs w:val="18"/>
                                  </w:rPr>
                                </w:pPr>
                                <w:r w:rsidRPr="00ED0E31">
                                  <w:rPr>
                                    <w:color w:val="000000"/>
                                    <w:sz w:val="18"/>
                                    <w:szCs w:val="18"/>
                                  </w:rPr>
                                  <w:t>2b:</w:t>
                                </w:r>
                                <w:r w:rsidRPr="00ED0E31">
                                  <w:rPr>
                                    <w:color w:val="000000"/>
                                    <w:sz w:val="18"/>
                                    <w:szCs w:val="18"/>
                                  </w:rPr>
                                  <w:tab/>
                                  <w:t>Is the effect of an environmental water event on richness and abundance of frog species dependent on the timing, duration and/or frequency of the watering?</w:t>
                                </w:r>
                              </w:p>
                            </w:tc>
                          </w:tr>
                          <w:tr w:rsidR="0050440C" w:rsidRPr="00A476D8" w14:paraId="4F0618F1" w14:textId="77777777" w:rsidTr="0050440C">
                            <w:trPr>
                              <w:trHeight w:val="208"/>
                            </w:trPr>
                            <w:tc>
                              <w:tcPr>
                                <w:tcW w:w="10597" w:type="dxa"/>
                                <w:tcBorders>
                                  <w:top w:val="single" w:sz="4" w:space="0" w:color="00B2A9"/>
                                  <w:left w:val="nil"/>
                                  <w:bottom w:val="single" w:sz="4" w:space="0" w:color="00B2A9"/>
                                  <w:right w:val="nil"/>
                                </w:tcBorders>
                                <w:shd w:val="clear" w:color="auto" w:fill="auto"/>
                              </w:tcPr>
                              <w:p w14:paraId="0786876D" w14:textId="3B8E6502" w:rsidR="0050440C" w:rsidRPr="000E61F3" w:rsidRDefault="0050440C" w:rsidP="0050440C">
                                <w:pPr>
                                  <w:pStyle w:val="Body"/>
                                  <w:numPr>
                                    <w:ilvl w:val="0"/>
                                    <w:numId w:val="22"/>
                                  </w:numPr>
                                  <w:rPr>
                                    <w:color w:val="000000"/>
                                    <w:sz w:val="18"/>
                                    <w:szCs w:val="18"/>
                                  </w:rPr>
                                </w:pPr>
                                <w:r w:rsidRPr="00ED0E31">
                                  <w:rPr>
                                    <w:color w:val="000000"/>
                                    <w:sz w:val="18"/>
                                    <w:szCs w:val="18"/>
                                  </w:rPr>
                                  <w:t xml:space="preserve">Is the effect of an environmental water event on richness and abundance of frog species </w:t>
                                </w:r>
                                <w:r w:rsidR="00502242">
                                  <w:rPr>
                                    <w:color w:val="000000"/>
                                    <w:sz w:val="18"/>
                                    <w:szCs w:val="18"/>
                                  </w:rPr>
                                  <w:t xml:space="preserve">in a wetland </w:t>
                                </w:r>
                                <w:r w:rsidRPr="00ED0E31">
                                  <w:rPr>
                                    <w:color w:val="000000"/>
                                    <w:sz w:val="18"/>
                                    <w:szCs w:val="18"/>
                                  </w:rPr>
                                  <w:t>dependent on water quality and/or habitat structure?</w:t>
                                </w:r>
                              </w:p>
                            </w:tc>
                          </w:tr>
                          <w:tr w:rsidR="0050440C" w:rsidRPr="00A476D8" w14:paraId="377A39B0" w14:textId="77777777" w:rsidTr="0050440C">
                            <w:trPr>
                              <w:trHeight w:val="208"/>
                            </w:trPr>
                            <w:tc>
                              <w:tcPr>
                                <w:tcW w:w="10597" w:type="dxa"/>
                                <w:tcBorders>
                                  <w:top w:val="single" w:sz="4" w:space="0" w:color="00B2A9"/>
                                  <w:left w:val="nil"/>
                                  <w:bottom w:val="single" w:sz="4" w:space="0" w:color="00B2A9"/>
                                  <w:right w:val="nil"/>
                                </w:tcBorders>
                                <w:shd w:val="clear" w:color="auto" w:fill="auto"/>
                              </w:tcPr>
                              <w:p w14:paraId="37F7C62B" w14:textId="77777777" w:rsidR="0050440C" w:rsidRPr="002F6E12" w:rsidRDefault="0050440C" w:rsidP="0050440C">
                                <w:pPr>
                                  <w:pStyle w:val="Body"/>
                                  <w:numPr>
                                    <w:ilvl w:val="0"/>
                                    <w:numId w:val="22"/>
                                  </w:numPr>
                                  <w:rPr>
                                    <w:color w:val="000000"/>
                                    <w:sz w:val="18"/>
                                    <w:szCs w:val="18"/>
                                  </w:rPr>
                                </w:pPr>
                                <w:r w:rsidRPr="00ED0E31">
                                  <w:rPr>
                                    <w:color w:val="000000"/>
                                    <w:sz w:val="18"/>
                                    <w:szCs w:val="18"/>
                                  </w:rPr>
                                  <w:t>Is the effect of an environmental water event on richness and abundance of frog species dependent on landscape complexity (especially habitat connectivity and the existence of proximate potential frog refuges)?</w:t>
                                </w:r>
                              </w:p>
                            </w:tc>
                          </w:tr>
                          <w:tr w:rsidR="0050440C" w:rsidRPr="00A476D8" w14:paraId="19150632" w14:textId="77777777" w:rsidTr="0050440C">
                            <w:trPr>
                              <w:trHeight w:val="208"/>
                            </w:trPr>
                            <w:tc>
                              <w:tcPr>
                                <w:tcW w:w="10597" w:type="dxa"/>
                                <w:tcBorders>
                                  <w:top w:val="single" w:sz="4" w:space="0" w:color="00B2A9"/>
                                  <w:left w:val="nil"/>
                                  <w:bottom w:val="single" w:sz="4" w:space="0" w:color="00B2A9"/>
                                  <w:right w:val="nil"/>
                                </w:tcBorders>
                                <w:shd w:val="clear" w:color="auto" w:fill="auto"/>
                              </w:tcPr>
                              <w:p w14:paraId="6703D526" w14:textId="0FA34351" w:rsidR="0050440C" w:rsidRPr="002F6E12" w:rsidRDefault="0050440C" w:rsidP="0050440C">
                                <w:pPr>
                                  <w:pStyle w:val="Body"/>
                                  <w:numPr>
                                    <w:ilvl w:val="0"/>
                                    <w:numId w:val="22"/>
                                  </w:numPr>
                                  <w:rPr>
                                    <w:color w:val="000000"/>
                                    <w:sz w:val="18"/>
                                    <w:szCs w:val="18"/>
                                  </w:rPr>
                                </w:pPr>
                                <w:r w:rsidRPr="00ED0E31">
                                  <w:rPr>
                                    <w:color w:val="000000"/>
                                    <w:sz w:val="18"/>
                                    <w:szCs w:val="18"/>
                                  </w:rPr>
                                  <w:t xml:space="preserve">What components of </w:t>
                                </w:r>
                                <w:r>
                                  <w:rPr>
                                    <w:color w:val="000000"/>
                                    <w:sz w:val="18"/>
                                    <w:szCs w:val="18"/>
                                  </w:rPr>
                                  <w:t>environmental water</w:t>
                                </w:r>
                                <w:r w:rsidRPr="00ED0E31">
                                  <w:rPr>
                                    <w:color w:val="000000"/>
                                    <w:sz w:val="18"/>
                                    <w:szCs w:val="18"/>
                                  </w:rPr>
                                  <w:t xml:space="preserve"> </w:t>
                                </w:r>
                                <w:r w:rsidR="00280A4F">
                                  <w:rPr>
                                    <w:color w:val="000000"/>
                                    <w:sz w:val="18"/>
                                    <w:szCs w:val="18"/>
                                  </w:rPr>
                                  <w:t xml:space="preserve">events </w:t>
                                </w:r>
                                <w:r w:rsidRPr="00ED0E31">
                                  <w:rPr>
                                    <w:color w:val="000000"/>
                                    <w:sz w:val="18"/>
                                    <w:szCs w:val="18"/>
                                  </w:rPr>
                                  <w:t>(especially timing, which relates to water temperature) affect spread and persistence of chytrid fungus?</w:t>
                                </w:r>
                              </w:p>
                            </w:tc>
                          </w:tr>
                          <w:tr w:rsidR="0050440C" w:rsidRPr="00A476D8" w14:paraId="25DE3825" w14:textId="77777777" w:rsidTr="0050440C">
                            <w:trPr>
                              <w:trHeight w:val="208"/>
                            </w:trPr>
                            <w:tc>
                              <w:tcPr>
                                <w:tcW w:w="10597" w:type="dxa"/>
                                <w:tcBorders>
                                  <w:top w:val="single" w:sz="4" w:space="0" w:color="00B2A9"/>
                                  <w:left w:val="nil"/>
                                  <w:bottom w:val="single" w:sz="4" w:space="0" w:color="00B2A9"/>
                                  <w:right w:val="nil"/>
                                </w:tcBorders>
                                <w:shd w:val="clear" w:color="auto" w:fill="auto"/>
                              </w:tcPr>
                              <w:p w14:paraId="569B7B83" w14:textId="62CA1461" w:rsidR="0050440C" w:rsidRPr="002F6E12" w:rsidRDefault="0050440C" w:rsidP="0050440C">
                                <w:pPr>
                                  <w:pStyle w:val="Body"/>
                                  <w:numPr>
                                    <w:ilvl w:val="0"/>
                                    <w:numId w:val="22"/>
                                  </w:numPr>
                                  <w:rPr>
                                    <w:color w:val="000000"/>
                                    <w:sz w:val="18"/>
                                    <w:szCs w:val="18"/>
                                  </w:rPr>
                                </w:pPr>
                                <w:r w:rsidRPr="00ED0E31">
                                  <w:rPr>
                                    <w:color w:val="000000"/>
                                    <w:sz w:val="18"/>
                                    <w:szCs w:val="18"/>
                                  </w:rPr>
                                  <w:t>Which hydrological r</w:t>
                                </w:r>
                                <w:r>
                                  <w:rPr>
                                    <w:color w:val="000000"/>
                                    <w:sz w:val="18"/>
                                    <w:szCs w:val="18"/>
                                  </w:rPr>
                                  <w:t>e</w:t>
                                </w:r>
                                <w:r w:rsidRPr="00ED0E31">
                                  <w:rPr>
                                    <w:color w:val="000000"/>
                                    <w:sz w:val="18"/>
                                    <w:szCs w:val="18"/>
                                  </w:rPr>
                                  <w:t>gime facilitates the persistence of the G</w:t>
                                </w:r>
                                <w:r>
                                  <w:rPr>
                                    <w:color w:val="000000"/>
                                    <w:sz w:val="18"/>
                                    <w:szCs w:val="18"/>
                                  </w:rPr>
                                  <w:t>rowling Grass Frog</w:t>
                                </w:r>
                                <w:r w:rsidR="00502242">
                                  <w:rPr>
                                    <w:color w:val="000000"/>
                                    <w:sz w:val="18"/>
                                    <w:szCs w:val="18"/>
                                  </w:rPr>
                                  <w:t xml:space="preserve"> in Victorian wetlands</w:t>
                                </w:r>
                                <w:r w:rsidRPr="00ED0E31">
                                  <w:rPr>
                                    <w:color w:val="000000"/>
                                    <w:sz w:val="18"/>
                                    <w:szCs w:val="18"/>
                                  </w:rPr>
                                  <w:t xml:space="preserve">? (What is </w:t>
                                </w:r>
                                <w:r>
                                  <w:rPr>
                                    <w:color w:val="000000"/>
                                    <w:sz w:val="18"/>
                                    <w:szCs w:val="18"/>
                                  </w:rPr>
                                  <w:t>its</w:t>
                                </w:r>
                                <w:r w:rsidRPr="00ED0E31">
                                  <w:rPr>
                                    <w:color w:val="000000"/>
                                    <w:sz w:val="18"/>
                                    <w:szCs w:val="18"/>
                                  </w:rPr>
                                  <w:t xml:space="preserve"> dispersal capacity? What is the influence of chytrid fungus?)</w:t>
                                </w:r>
                              </w:p>
                            </w:tc>
                          </w:tr>
                        </w:tbl>
                        <w:p w14:paraId="1FABA169" w14:textId="274B96AC" w:rsidR="0050440C" w:rsidRDefault="0050440C"/>
                      </w:txbxContent>
                    </v:textbox>
                  </v:shape>
                  <v:shape id="Text Box 2" o:spid="_x0000_s1032" type="#_x0000_t202" style="position:absolute;left:36;top:-766;width:69735;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430452A7" w14:textId="522C5636" w:rsidR="0050440C" w:rsidRPr="0050440C" w:rsidRDefault="0050440C">
                          <w:pPr>
                            <w:rPr>
                              <w:b/>
                              <w:sz w:val="18"/>
                              <w:szCs w:val="18"/>
                              <w14:textOutline w14:w="9525" w14:cap="rnd" w14:cmpd="sng" w14:algn="ctr">
                                <w14:noFill/>
                                <w14:prstDash w14:val="solid"/>
                                <w14:bevel/>
                              </w14:textOutline>
                            </w:rPr>
                          </w:pPr>
                          <w:r w:rsidRPr="0050440C">
                            <w:rPr>
                              <w:b/>
                              <w:sz w:val="18"/>
                              <w:szCs w:val="18"/>
                              <w14:textOutline w14:w="9525" w14:cap="rnd" w14:cmpd="sng" w14:algn="ctr">
                                <w14:noFill/>
                                <w14:prstDash w14:val="solid"/>
                                <w14:bevel/>
                              </w14:textOutline>
                            </w:rPr>
                            <w:t>Table 2. Supplementary Questions</w:t>
                          </w:r>
                        </w:p>
                      </w:txbxContent>
                    </v:textbox>
                  </v:shape>
                </v:group>
                <w10:wrap type="square"/>
              </v:group>
            </w:pict>
          </mc:Fallback>
        </mc:AlternateContent>
      </w:r>
      <w:r w:rsidR="00711737">
        <w:t>In 2018/19</w:t>
      </w:r>
      <w:r w:rsidR="00864C4A">
        <w:t>,</w:t>
      </w:r>
      <w:r w:rsidR="00711737">
        <w:t xml:space="preserve"> frog monitoring was conducted at </w:t>
      </w:r>
      <w:r w:rsidR="00E36EFD">
        <w:t>16</w:t>
      </w:r>
      <w:r w:rsidR="000E61F3" w:rsidRPr="000E61F3">
        <w:t xml:space="preserve"> wetlands</w:t>
      </w:r>
      <w:r w:rsidR="000E61F3">
        <w:t xml:space="preserve"> </w:t>
      </w:r>
      <w:r w:rsidR="000E61F3" w:rsidRPr="000E61F3">
        <w:t xml:space="preserve">across four </w:t>
      </w:r>
      <w:r w:rsidR="00CE7B67">
        <w:t>catchment management au</w:t>
      </w:r>
      <w:r w:rsidR="002B38EE">
        <w:t>thority regi</w:t>
      </w:r>
      <w:r w:rsidR="000E61F3" w:rsidRPr="000E61F3">
        <w:t>ons</w:t>
      </w:r>
      <w:r w:rsidR="000E159B">
        <w:t>.</w:t>
      </w:r>
      <w:r w:rsidR="008B05E5">
        <w:t xml:space="preserve"> </w:t>
      </w:r>
      <w:r w:rsidR="000E61F3" w:rsidRPr="000E61F3">
        <w:t>The sites</w:t>
      </w:r>
      <w:r w:rsidR="000E61F3">
        <w:t xml:space="preserve"> </w:t>
      </w:r>
      <w:r w:rsidR="000E61F3" w:rsidRPr="000E61F3">
        <w:t>represented a water regime gradient from near permanent to ephemeral (infrequently flooded)</w:t>
      </w:r>
      <w:r w:rsidR="00864C4A">
        <w:t xml:space="preserve"> and </w:t>
      </w:r>
      <w:r w:rsidR="00864C4A">
        <w:t>included four permanently inundated sites and 12 temporary wetlands, all of which receive</w:t>
      </w:r>
      <w:r w:rsidR="003926EA">
        <w:t>d</w:t>
      </w:r>
      <w:r w:rsidR="00864C4A">
        <w:t xml:space="preserve"> environmental water</w:t>
      </w:r>
      <w:r w:rsidR="000E61F3" w:rsidRPr="000E61F3">
        <w:t>.</w:t>
      </w:r>
      <w:r w:rsidR="000E159B">
        <w:t xml:space="preserve"> </w:t>
      </w:r>
      <w:r w:rsidR="000E61F3" w:rsidRPr="000E61F3">
        <w:t>Multiple monitoring transects, each 50 m long, were established along the waterline at each study wetland, the</w:t>
      </w:r>
      <w:r w:rsidR="000E61F3">
        <w:t xml:space="preserve"> </w:t>
      </w:r>
      <w:r w:rsidR="000E61F3" w:rsidRPr="000E61F3">
        <w:t xml:space="preserve">number primarily determined by the size of the wetland. </w:t>
      </w:r>
    </w:p>
    <w:p w14:paraId="3FDA1970" w14:textId="39F41CFB" w:rsidR="000E159B" w:rsidRDefault="000E159B" w:rsidP="000E61F3">
      <w:pPr>
        <w:autoSpaceDE w:val="0"/>
        <w:autoSpaceDN w:val="0"/>
        <w:adjustRightInd w:val="0"/>
        <w:spacing w:before="80" w:after="80" w:line="240" w:lineRule="auto"/>
        <w:jc w:val="both"/>
      </w:pPr>
      <w:r>
        <w:t xml:space="preserve">Frogs were surveyed </w:t>
      </w:r>
      <w:r w:rsidR="00711737">
        <w:t xml:space="preserve">using </w:t>
      </w:r>
      <w:r>
        <w:t>a</w:t>
      </w:r>
      <w:r w:rsidR="000E61F3" w:rsidRPr="000E61F3">
        <w:t xml:space="preserve">udio-visual surveys and </w:t>
      </w:r>
      <w:proofErr w:type="spellStart"/>
      <w:r w:rsidR="000E61F3" w:rsidRPr="000E61F3">
        <w:t>AudioMoth</w:t>
      </w:r>
      <w:proofErr w:type="spellEnd"/>
      <w:r w:rsidR="000E61F3" w:rsidRPr="000E61F3">
        <w:t xml:space="preserve"> </w:t>
      </w:r>
      <w:r w:rsidR="002B38EE">
        <w:t xml:space="preserve">(programmable recording units) </w:t>
      </w:r>
      <w:r w:rsidR="000E61F3" w:rsidRPr="000E61F3">
        <w:t>acoustic loggers</w:t>
      </w:r>
      <w:r w:rsidR="002B38EE">
        <w:t>. T</w:t>
      </w:r>
      <w:r w:rsidR="000E61F3" w:rsidRPr="000E61F3">
        <w:t xml:space="preserve">adpoles </w:t>
      </w:r>
      <w:r>
        <w:t xml:space="preserve">were surveyed </w:t>
      </w:r>
      <w:r w:rsidR="00711737">
        <w:t>using</w:t>
      </w:r>
      <w:r w:rsidR="00711737" w:rsidRPr="000E61F3">
        <w:t xml:space="preserve"> </w:t>
      </w:r>
      <w:r w:rsidR="000E61F3" w:rsidRPr="000E61F3">
        <w:t>standardised sweep</w:t>
      </w:r>
      <w:r w:rsidR="0099088D">
        <w:t xml:space="preserve"> </w:t>
      </w:r>
      <w:r w:rsidR="000E61F3" w:rsidRPr="000E61F3">
        <w:t>netting</w:t>
      </w:r>
      <w:r w:rsidR="00AE075A">
        <w:t>. A</w:t>
      </w:r>
      <w:r w:rsidR="000E61F3" w:rsidRPr="000E61F3">
        <w:t>quatic habitat</w:t>
      </w:r>
      <w:r>
        <w:t xml:space="preserve">, </w:t>
      </w:r>
      <w:r w:rsidR="000E61F3" w:rsidRPr="000E61F3">
        <w:t>adjacent terrestrial habitat and water quality</w:t>
      </w:r>
      <w:r>
        <w:t xml:space="preserve"> were also assessed</w:t>
      </w:r>
      <w:r w:rsidR="000E61F3" w:rsidRPr="000E61F3">
        <w:t xml:space="preserve">. </w:t>
      </w:r>
      <w:r w:rsidR="00D93394" w:rsidRPr="00D93394">
        <w:t xml:space="preserve">Data collection was restricted to a single visit to each wetland during spring-summer for both frog </w:t>
      </w:r>
      <w:r w:rsidR="00711737">
        <w:t xml:space="preserve">audio-visual </w:t>
      </w:r>
      <w:r w:rsidR="00D93394" w:rsidRPr="00D93394">
        <w:t>surveys and tadpole surveys</w:t>
      </w:r>
      <w:r w:rsidR="00D93394">
        <w:t>.</w:t>
      </w:r>
      <w:r w:rsidR="008B05E5">
        <w:t xml:space="preserve"> </w:t>
      </w:r>
      <w:proofErr w:type="spellStart"/>
      <w:r w:rsidR="008B05E5">
        <w:t>AudioMoth</w:t>
      </w:r>
      <w:proofErr w:type="spellEnd"/>
      <w:r w:rsidR="008B05E5">
        <w:t xml:space="preserve"> acoustic loggers</w:t>
      </w:r>
      <w:r w:rsidR="002B38EE">
        <w:t xml:space="preserve"> </w:t>
      </w:r>
      <w:r w:rsidR="008B05E5">
        <w:t>were installed at every transect during October-December and remained in situ for 56-84 days.</w:t>
      </w:r>
    </w:p>
    <w:p w14:paraId="6508A8B7" w14:textId="6F9E1112" w:rsidR="006A6FC1" w:rsidRDefault="006A6FC1" w:rsidP="000E61F3">
      <w:pPr>
        <w:autoSpaceDE w:val="0"/>
        <w:autoSpaceDN w:val="0"/>
        <w:adjustRightInd w:val="0"/>
        <w:spacing w:before="80" w:after="80" w:line="240" w:lineRule="auto"/>
        <w:jc w:val="both"/>
      </w:pPr>
    </w:p>
    <w:p w14:paraId="1E01CF8F" w14:textId="35FF7D66" w:rsidR="006A6FC1" w:rsidRDefault="006A6FC1" w:rsidP="000E61F3">
      <w:pPr>
        <w:autoSpaceDE w:val="0"/>
        <w:autoSpaceDN w:val="0"/>
        <w:adjustRightInd w:val="0"/>
        <w:spacing w:before="80" w:after="80" w:line="240" w:lineRule="auto"/>
        <w:jc w:val="both"/>
      </w:pPr>
    </w:p>
    <w:p w14:paraId="257A9530" w14:textId="332E40DE" w:rsidR="006A6FC1" w:rsidRDefault="006A6FC1" w:rsidP="000E61F3">
      <w:pPr>
        <w:autoSpaceDE w:val="0"/>
        <w:autoSpaceDN w:val="0"/>
        <w:adjustRightInd w:val="0"/>
        <w:spacing w:before="80" w:after="80" w:line="240" w:lineRule="auto"/>
        <w:jc w:val="both"/>
      </w:pPr>
    </w:p>
    <w:p w14:paraId="107B4B4F" w14:textId="5CE6ACBA" w:rsidR="006A6FC1" w:rsidRDefault="006A6FC1" w:rsidP="000E61F3">
      <w:pPr>
        <w:autoSpaceDE w:val="0"/>
        <w:autoSpaceDN w:val="0"/>
        <w:adjustRightInd w:val="0"/>
        <w:spacing w:before="80" w:after="80" w:line="240" w:lineRule="auto"/>
        <w:jc w:val="both"/>
      </w:pPr>
    </w:p>
    <w:p w14:paraId="187D3CD4" w14:textId="3A83BC2D" w:rsidR="006A6FC1" w:rsidRDefault="006A6FC1" w:rsidP="000E61F3">
      <w:pPr>
        <w:autoSpaceDE w:val="0"/>
        <w:autoSpaceDN w:val="0"/>
        <w:adjustRightInd w:val="0"/>
        <w:spacing w:before="80" w:after="80" w:line="240" w:lineRule="auto"/>
        <w:jc w:val="both"/>
      </w:pPr>
    </w:p>
    <w:p w14:paraId="6AD6D978" w14:textId="573F14E3" w:rsidR="006A6FC1" w:rsidRDefault="006A6FC1" w:rsidP="000E61F3">
      <w:pPr>
        <w:autoSpaceDE w:val="0"/>
        <w:autoSpaceDN w:val="0"/>
        <w:adjustRightInd w:val="0"/>
        <w:spacing w:before="80" w:after="80" w:line="240" w:lineRule="auto"/>
        <w:jc w:val="both"/>
      </w:pPr>
    </w:p>
    <w:p w14:paraId="1D949E28" w14:textId="39876058" w:rsidR="005B40FC" w:rsidRDefault="008B05E5" w:rsidP="000E61F3">
      <w:pPr>
        <w:autoSpaceDE w:val="0"/>
        <w:autoSpaceDN w:val="0"/>
        <w:adjustRightInd w:val="0"/>
        <w:spacing w:before="80" w:after="80" w:line="240" w:lineRule="auto"/>
        <w:jc w:val="both"/>
      </w:pPr>
      <w:r>
        <w:rPr>
          <w:noProof/>
        </w:rPr>
        <w:lastRenderedPageBreak/>
        <mc:AlternateContent>
          <mc:Choice Requires="wpg">
            <w:drawing>
              <wp:anchor distT="0" distB="0" distL="114300" distR="114300" simplePos="0" relativeHeight="251644928" behindDoc="1" locked="0" layoutInCell="1" allowOverlap="1" wp14:anchorId="1457F79F" wp14:editId="7F7E9551">
                <wp:simplePos x="0" y="0"/>
                <wp:positionH relativeFrom="column">
                  <wp:posOffset>-635</wp:posOffset>
                </wp:positionH>
                <wp:positionV relativeFrom="paragraph">
                  <wp:posOffset>206730</wp:posOffset>
                </wp:positionV>
                <wp:extent cx="3291205" cy="4353560"/>
                <wp:effectExtent l="0" t="0" r="4445" b="8890"/>
                <wp:wrapTopAndBottom/>
                <wp:docPr id="26" name="Group 26"/>
                <wp:cNvGraphicFramePr/>
                <a:graphic xmlns:a="http://schemas.openxmlformats.org/drawingml/2006/main">
                  <a:graphicData uri="http://schemas.microsoft.com/office/word/2010/wordprocessingGroup">
                    <wpg:wgp>
                      <wpg:cNvGrpSpPr/>
                      <wpg:grpSpPr>
                        <a:xfrm>
                          <a:off x="0" y="0"/>
                          <a:ext cx="3291205" cy="4353560"/>
                          <a:chOff x="0" y="0"/>
                          <a:chExt cx="3291678" cy="4353769"/>
                        </a:xfrm>
                      </wpg:grpSpPr>
                      <pic:pic xmlns:pic="http://schemas.openxmlformats.org/drawingml/2006/picture">
                        <pic:nvPicPr>
                          <pic:cNvPr id="15" name="Picture 15"/>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6823" y="2142699"/>
                            <a:ext cx="3284855" cy="2211070"/>
                          </a:xfrm>
                          <a:prstGeom prst="rect">
                            <a:avLst/>
                          </a:prstGeom>
                          <a:noFill/>
                          <a:ln>
                            <a:noFill/>
                          </a:ln>
                        </pic:spPr>
                      </pic:pic>
                      <pic:pic xmlns:pic="http://schemas.openxmlformats.org/drawingml/2006/picture">
                        <pic:nvPicPr>
                          <pic:cNvPr id="25" name="Picture 25"/>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284855" cy="20732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6ECE43" id="Group 26" o:spid="_x0000_s1026" style="position:absolute;margin-left:-.05pt;margin-top:16.3pt;width:259.15pt;height:342.8pt;z-index:-251671552" coordsize="32916,43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">
                <v:shape id="Picture 15" o:spid="_x0000_s1027" type="#_x0000_t75" style="position:absolute;left:68;top:21426;width:32848;height:2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">
                  <v:imagedata r:id="rId24" o:title=""/>
                </v:shape>
                <v:shape id="Picture 25" o:spid="_x0000_s1028" type="#_x0000_t75" style="position:absolute;width:32848;height:2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">
                  <v:imagedata r:id="rId25" o:title=""/>
                </v:shape>
                <w10:wrap type="topAndBottom"/>
              </v:group>
            </w:pict>
          </mc:Fallback>
        </mc:AlternateContent>
      </w:r>
    </w:p>
    <w:p w14:paraId="529A254F" w14:textId="77777777" w:rsidR="002B38EE" w:rsidRDefault="002B38EE" w:rsidP="008B05E5">
      <w:pPr>
        <w:autoSpaceDE w:val="0"/>
        <w:autoSpaceDN w:val="0"/>
        <w:adjustRightInd w:val="0"/>
        <w:spacing w:before="80" w:after="80" w:line="240" w:lineRule="auto"/>
        <w:jc w:val="both"/>
        <w:rPr>
          <w:b/>
          <w:sz w:val="18"/>
          <w:szCs w:val="18"/>
        </w:rPr>
      </w:pPr>
    </w:p>
    <w:p w14:paraId="595F20C1" w14:textId="3F14B24C" w:rsidR="008B05E5" w:rsidRDefault="008B05E5" w:rsidP="008B05E5">
      <w:pPr>
        <w:autoSpaceDE w:val="0"/>
        <w:autoSpaceDN w:val="0"/>
        <w:adjustRightInd w:val="0"/>
        <w:spacing w:before="80" w:after="80" w:line="240" w:lineRule="auto"/>
        <w:jc w:val="both"/>
      </w:pPr>
      <w:r w:rsidRPr="00EE4B33">
        <w:rPr>
          <w:b/>
          <w:sz w:val="18"/>
          <w:szCs w:val="18"/>
        </w:rPr>
        <w:t xml:space="preserve">Fig </w:t>
      </w:r>
      <w:r>
        <w:rPr>
          <w:b/>
          <w:sz w:val="18"/>
          <w:szCs w:val="18"/>
        </w:rPr>
        <w:t>1</w:t>
      </w:r>
      <w:r w:rsidR="00484DE7">
        <w:rPr>
          <w:b/>
          <w:sz w:val="18"/>
          <w:szCs w:val="18"/>
        </w:rPr>
        <w:t xml:space="preserve"> -</w:t>
      </w:r>
      <w:r w:rsidRPr="00EE4B33">
        <w:rPr>
          <w:b/>
          <w:sz w:val="18"/>
          <w:szCs w:val="18"/>
        </w:rPr>
        <w:t xml:space="preserve"> </w:t>
      </w:r>
      <w:r>
        <w:rPr>
          <w:b/>
          <w:sz w:val="18"/>
          <w:szCs w:val="18"/>
        </w:rPr>
        <w:t>(top)</w:t>
      </w:r>
      <w:r w:rsidRPr="005A2A1D">
        <w:rPr>
          <w:b/>
          <w:sz w:val="18"/>
          <w:szCs w:val="18"/>
        </w:rPr>
        <w:t xml:space="preserve"> </w:t>
      </w:r>
      <w:r>
        <w:rPr>
          <w:b/>
          <w:sz w:val="18"/>
          <w:szCs w:val="18"/>
        </w:rPr>
        <w:t xml:space="preserve">Placing an </w:t>
      </w:r>
      <w:proofErr w:type="spellStart"/>
      <w:r>
        <w:rPr>
          <w:b/>
          <w:sz w:val="18"/>
          <w:szCs w:val="18"/>
        </w:rPr>
        <w:t>AudioMoth</w:t>
      </w:r>
      <w:proofErr w:type="spellEnd"/>
      <w:r>
        <w:rPr>
          <w:b/>
          <w:sz w:val="18"/>
          <w:szCs w:val="18"/>
        </w:rPr>
        <w:t xml:space="preserve"> acoustic logger in the field (Photo: ARI); (bottom)</w:t>
      </w:r>
      <w:r w:rsidRPr="005A2A1D">
        <w:rPr>
          <w:b/>
          <w:sz w:val="18"/>
          <w:szCs w:val="18"/>
        </w:rPr>
        <w:t xml:space="preserve"> Spotted Marsh Frog was recorded from all wetlands</w:t>
      </w:r>
      <w:r>
        <w:rPr>
          <w:b/>
          <w:sz w:val="18"/>
          <w:szCs w:val="18"/>
        </w:rPr>
        <w:t xml:space="preserve"> </w:t>
      </w:r>
      <w:r w:rsidRPr="005A2A1D">
        <w:rPr>
          <w:b/>
          <w:sz w:val="18"/>
          <w:szCs w:val="18"/>
        </w:rPr>
        <w:t xml:space="preserve">(Photo: Geoff Heard). </w:t>
      </w:r>
    </w:p>
    <w:p w14:paraId="39161165" w14:textId="1721A257" w:rsidR="005B40FC" w:rsidRDefault="005B40FC" w:rsidP="000E61F3">
      <w:pPr>
        <w:autoSpaceDE w:val="0"/>
        <w:autoSpaceDN w:val="0"/>
        <w:adjustRightInd w:val="0"/>
        <w:spacing w:before="80" w:after="80" w:line="240" w:lineRule="auto"/>
        <w:jc w:val="both"/>
      </w:pPr>
    </w:p>
    <w:p w14:paraId="4425CA42" w14:textId="3886E58E" w:rsidR="00BE0958" w:rsidRDefault="0099088D" w:rsidP="00A1577D">
      <w:pPr>
        <w:pStyle w:val="BodyText"/>
        <w:spacing w:after="80" w:line="240" w:lineRule="auto"/>
        <w:jc w:val="both"/>
        <w:rPr>
          <w:rFonts w:asciiTheme="majorHAnsi" w:hAnsiTheme="majorHAnsi" w:cstheme="majorHAnsi"/>
          <w:b/>
          <w:color w:val="00B2A9" w:themeColor="accent1"/>
          <w:sz w:val="22"/>
          <w:szCs w:val="22"/>
          <w:lang w:eastAsia="en-AU"/>
        </w:rPr>
      </w:pPr>
      <w:r>
        <w:rPr>
          <w:rFonts w:asciiTheme="majorHAnsi" w:hAnsiTheme="majorHAnsi" w:cstheme="majorHAnsi"/>
          <w:b/>
          <w:color w:val="00B2A9" w:themeColor="accent1"/>
          <w:sz w:val="22"/>
          <w:szCs w:val="22"/>
          <w:lang w:eastAsia="en-AU"/>
        </w:rPr>
        <w:t>Result</w:t>
      </w:r>
      <w:r w:rsidR="00B53A38">
        <w:rPr>
          <w:rFonts w:asciiTheme="majorHAnsi" w:hAnsiTheme="majorHAnsi" w:cstheme="majorHAnsi"/>
          <w:b/>
          <w:color w:val="00B2A9" w:themeColor="accent1"/>
          <w:sz w:val="22"/>
          <w:szCs w:val="22"/>
          <w:lang w:eastAsia="en-AU"/>
        </w:rPr>
        <w:t>s</w:t>
      </w:r>
      <w:r>
        <w:rPr>
          <w:rFonts w:asciiTheme="majorHAnsi" w:hAnsiTheme="majorHAnsi" w:cstheme="majorHAnsi"/>
          <w:b/>
          <w:color w:val="00B2A9" w:themeColor="accent1"/>
          <w:sz w:val="22"/>
          <w:szCs w:val="22"/>
          <w:lang w:eastAsia="en-AU"/>
        </w:rPr>
        <w:t xml:space="preserve"> and Key Observations</w:t>
      </w:r>
    </w:p>
    <w:p w14:paraId="09E68B1C" w14:textId="2855F849" w:rsidR="005A2A1D" w:rsidRDefault="000E159B" w:rsidP="0099088D">
      <w:pPr>
        <w:pStyle w:val="BodyText"/>
        <w:spacing w:after="80" w:line="240" w:lineRule="auto"/>
        <w:jc w:val="both"/>
        <w:rPr>
          <w:rFonts w:cs="Arial"/>
          <w:lang w:eastAsia="en-AU"/>
        </w:rPr>
      </w:pPr>
      <w:r>
        <w:rPr>
          <w:rFonts w:cs="Arial"/>
          <w:lang w:eastAsia="en-AU"/>
        </w:rPr>
        <w:t xml:space="preserve">Over </w:t>
      </w:r>
      <w:r w:rsidR="0099088D">
        <w:rPr>
          <w:rFonts w:cs="Arial"/>
          <w:lang w:eastAsia="en-AU"/>
        </w:rPr>
        <w:t>6</w:t>
      </w:r>
      <w:r w:rsidR="0099088D" w:rsidRPr="0099088D">
        <w:rPr>
          <w:rFonts w:cs="Arial"/>
          <w:lang w:eastAsia="en-AU"/>
        </w:rPr>
        <w:t>300 frog record</w:t>
      </w:r>
      <w:r w:rsidR="001B7C3C">
        <w:rPr>
          <w:rFonts w:cs="Arial"/>
          <w:lang w:eastAsia="en-AU"/>
        </w:rPr>
        <w:t>ing</w:t>
      </w:r>
      <w:r w:rsidR="0099088D" w:rsidRPr="0099088D">
        <w:rPr>
          <w:rFonts w:cs="Arial"/>
          <w:lang w:eastAsia="en-AU"/>
        </w:rPr>
        <w:t>s</w:t>
      </w:r>
      <w:r>
        <w:rPr>
          <w:rFonts w:cs="Arial"/>
          <w:lang w:eastAsia="en-AU"/>
        </w:rPr>
        <w:t xml:space="preserve"> were </w:t>
      </w:r>
      <w:r w:rsidR="001B7C3C">
        <w:rPr>
          <w:rFonts w:cs="Arial"/>
          <w:lang w:eastAsia="en-AU"/>
        </w:rPr>
        <w:t>made</w:t>
      </w:r>
      <w:r w:rsidR="0099088D" w:rsidRPr="0099088D">
        <w:rPr>
          <w:rFonts w:cs="Arial"/>
          <w:lang w:eastAsia="en-AU"/>
        </w:rPr>
        <w:t>, representing eight species, four genera and three families</w:t>
      </w:r>
      <w:r w:rsidR="004E6ABB">
        <w:rPr>
          <w:rFonts w:cs="Arial"/>
          <w:lang w:eastAsia="en-AU"/>
        </w:rPr>
        <w:t>.</w:t>
      </w:r>
      <w:r w:rsidR="0099088D" w:rsidRPr="0099088D">
        <w:rPr>
          <w:rFonts w:cs="Arial"/>
          <w:lang w:eastAsia="en-AU"/>
        </w:rPr>
        <w:t xml:space="preserve"> </w:t>
      </w:r>
      <w:r w:rsidR="004528C2">
        <w:rPr>
          <w:rFonts w:cs="Arial"/>
          <w:lang w:eastAsia="en-AU"/>
        </w:rPr>
        <w:t xml:space="preserve">The most frequently recorded species were Spotted Marsh Frog </w:t>
      </w:r>
      <w:proofErr w:type="spellStart"/>
      <w:r w:rsidR="004528C2" w:rsidRPr="004528C2">
        <w:rPr>
          <w:rFonts w:cs="Arial"/>
          <w:i/>
          <w:lang w:eastAsia="en-AU"/>
        </w:rPr>
        <w:t>Limnodynastes</w:t>
      </w:r>
      <w:proofErr w:type="spellEnd"/>
      <w:r w:rsidR="004528C2" w:rsidRPr="004528C2">
        <w:rPr>
          <w:rFonts w:cs="Arial"/>
          <w:i/>
          <w:lang w:eastAsia="en-AU"/>
        </w:rPr>
        <w:t xml:space="preserve"> </w:t>
      </w:r>
      <w:proofErr w:type="spellStart"/>
      <w:r w:rsidR="004528C2" w:rsidRPr="004528C2">
        <w:rPr>
          <w:rFonts w:cs="Arial"/>
          <w:i/>
          <w:lang w:eastAsia="en-AU"/>
        </w:rPr>
        <w:t>tasmaniensis</w:t>
      </w:r>
      <w:proofErr w:type="spellEnd"/>
      <w:r w:rsidR="004528C2" w:rsidRPr="004528C2">
        <w:rPr>
          <w:rFonts w:cs="Arial"/>
          <w:lang w:eastAsia="en-AU"/>
        </w:rPr>
        <w:t xml:space="preserve"> </w:t>
      </w:r>
      <w:r w:rsidR="004528C2">
        <w:rPr>
          <w:rFonts w:cs="Arial"/>
          <w:lang w:eastAsia="en-AU"/>
        </w:rPr>
        <w:t xml:space="preserve">(every wetland) </w:t>
      </w:r>
      <w:r w:rsidR="004528C2" w:rsidRPr="004528C2">
        <w:rPr>
          <w:rFonts w:cs="Arial"/>
          <w:lang w:eastAsia="en-AU"/>
        </w:rPr>
        <w:t xml:space="preserve">and </w:t>
      </w:r>
      <w:r w:rsidR="004528C2">
        <w:rPr>
          <w:rFonts w:cs="Arial"/>
          <w:lang w:eastAsia="en-AU"/>
        </w:rPr>
        <w:t xml:space="preserve">Peron’s Tree Frog </w:t>
      </w:r>
      <w:proofErr w:type="spellStart"/>
      <w:r w:rsidR="004528C2" w:rsidRPr="004528C2">
        <w:rPr>
          <w:rFonts w:cs="Arial"/>
          <w:i/>
          <w:lang w:eastAsia="en-AU"/>
        </w:rPr>
        <w:t>Litoria</w:t>
      </w:r>
      <w:proofErr w:type="spellEnd"/>
      <w:r w:rsidR="004528C2" w:rsidRPr="004528C2">
        <w:rPr>
          <w:rFonts w:cs="Arial"/>
          <w:i/>
          <w:lang w:eastAsia="en-AU"/>
        </w:rPr>
        <w:t xml:space="preserve"> </w:t>
      </w:r>
      <w:proofErr w:type="spellStart"/>
      <w:r w:rsidR="004528C2" w:rsidRPr="004528C2">
        <w:rPr>
          <w:rFonts w:cs="Arial"/>
          <w:i/>
          <w:lang w:eastAsia="en-AU"/>
        </w:rPr>
        <w:t>peronii</w:t>
      </w:r>
      <w:proofErr w:type="spellEnd"/>
      <w:r w:rsidR="004528C2">
        <w:rPr>
          <w:rFonts w:cs="Arial"/>
          <w:lang w:eastAsia="en-AU"/>
        </w:rPr>
        <w:t xml:space="preserve"> (all wetlands but one). Conversely,</w:t>
      </w:r>
      <w:r w:rsidR="004528C2" w:rsidRPr="004528C2">
        <w:rPr>
          <w:rFonts w:cs="Arial"/>
          <w:lang w:eastAsia="en-AU"/>
        </w:rPr>
        <w:t xml:space="preserve"> </w:t>
      </w:r>
      <w:r w:rsidR="004528C2">
        <w:rPr>
          <w:rFonts w:cs="Arial"/>
          <w:lang w:eastAsia="en-AU"/>
        </w:rPr>
        <w:t xml:space="preserve">the Growling Grass Frog </w:t>
      </w:r>
      <w:proofErr w:type="spellStart"/>
      <w:r w:rsidR="004528C2" w:rsidRPr="004528C2">
        <w:rPr>
          <w:rFonts w:cs="Arial"/>
          <w:i/>
          <w:lang w:eastAsia="en-AU"/>
        </w:rPr>
        <w:t>Litoria</w:t>
      </w:r>
      <w:proofErr w:type="spellEnd"/>
      <w:r w:rsidR="004528C2" w:rsidRPr="004528C2">
        <w:rPr>
          <w:rFonts w:cs="Arial"/>
          <w:i/>
          <w:lang w:eastAsia="en-AU"/>
        </w:rPr>
        <w:t xml:space="preserve"> </w:t>
      </w:r>
      <w:proofErr w:type="spellStart"/>
      <w:r w:rsidR="004528C2" w:rsidRPr="004528C2">
        <w:rPr>
          <w:rFonts w:cs="Arial"/>
          <w:i/>
          <w:lang w:eastAsia="en-AU"/>
        </w:rPr>
        <w:t>raniformis</w:t>
      </w:r>
      <w:proofErr w:type="spellEnd"/>
      <w:r w:rsidR="004528C2">
        <w:rPr>
          <w:rFonts w:cs="Arial"/>
          <w:lang w:eastAsia="en-AU"/>
        </w:rPr>
        <w:t xml:space="preserve"> (one record)</w:t>
      </w:r>
      <w:r w:rsidR="004528C2" w:rsidRPr="004528C2">
        <w:rPr>
          <w:rFonts w:cs="Arial"/>
          <w:lang w:eastAsia="en-AU"/>
        </w:rPr>
        <w:t xml:space="preserve"> and</w:t>
      </w:r>
      <w:r w:rsidR="004528C2">
        <w:rPr>
          <w:rFonts w:cs="Arial"/>
          <w:lang w:eastAsia="en-AU"/>
        </w:rPr>
        <w:t xml:space="preserve"> Painted Burrowing Frog</w:t>
      </w:r>
      <w:r w:rsidR="004528C2" w:rsidRPr="004528C2">
        <w:rPr>
          <w:rFonts w:cs="Arial"/>
          <w:lang w:eastAsia="en-AU"/>
        </w:rPr>
        <w:t xml:space="preserve"> </w:t>
      </w:r>
      <w:proofErr w:type="spellStart"/>
      <w:r w:rsidR="004528C2" w:rsidRPr="004528C2">
        <w:rPr>
          <w:rFonts w:cs="Arial"/>
          <w:i/>
          <w:lang w:eastAsia="en-AU"/>
        </w:rPr>
        <w:t>Neobatrachus</w:t>
      </w:r>
      <w:proofErr w:type="spellEnd"/>
      <w:r w:rsidR="004528C2" w:rsidRPr="004528C2">
        <w:rPr>
          <w:rFonts w:cs="Arial"/>
          <w:i/>
          <w:lang w:eastAsia="en-AU"/>
        </w:rPr>
        <w:t xml:space="preserve"> </w:t>
      </w:r>
      <w:proofErr w:type="spellStart"/>
      <w:r w:rsidR="004528C2" w:rsidRPr="004528C2">
        <w:rPr>
          <w:rFonts w:cs="Arial"/>
          <w:i/>
          <w:lang w:eastAsia="en-AU"/>
        </w:rPr>
        <w:t>pictus</w:t>
      </w:r>
      <w:proofErr w:type="spellEnd"/>
      <w:r w:rsidR="004528C2" w:rsidRPr="004528C2">
        <w:rPr>
          <w:rFonts w:cs="Arial"/>
          <w:lang w:eastAsia="en-AU"/>
        </w:rPr>
        <w:t xml:space="preserve"> </w:t>
      </w:r>
      <w:r w:rsidR="004528C2">
        <w:rPr>
          <w:rFonts w:cs="Arial"/>
          <w:lang w:eastAsia="en-AU"/>
        </w:rPr>
        <w:t xml:space="preserve">(four records) </w:t>
      </w:r>
      <w:r w:rsidR="004528C2" w:rsidRPr="004528C2">
        <w:rPr>
          <w:rFonts w:cs="Arial"/>
          <w:lang w:eastAsia="en-AU"/>
        </w:rPr>
        <w:t xml:space="preserve">were rarely </w:t>
      </w:r>
      <w:r w:rsidR="004528C2">
        <w:rPr>
          <w:rFonts w:cs="Arial"/>
          <w:lang w:eastAsia="en-AU"/>
        </w:rPr>
        <w:t xml:space="preserve">detected, and each from only a </w:t>
      </w:r>
      <w:r w:rsidR="004528C2" w:rsidRPr="004528C2">
        <w:rPr>
          <w:rFonts w:cs="Arial"/>
          <w:lang w:eastAsia="en-AU"/>
        </w:rPr>
        <w:t>single wetland</w:t>
      </w:r>
      <w:r w:rsidR="004528C2">
        <w:rPr>
          <w:rFonts w:cs="Arial"/>
          <w:lang w:eastAsia="en-AU"/>
        </w:rPr>
        <w:t xml:space="preserve">. </w:t>
      </w:r>
    </w:p>
    <w:p w14:paraId="039DA828" w14:textId="205A7236" w:rsidR="004528C2" w:rsidRDefault="004528C2" w:rsidP="0099088D">
      <w:pPr>
        <w:pStyle w:val="BodyText"/>
        <w:spacing w:after="80" w:line="240" w:lineRule="auto"/>
        <w:jc w:val="both"/>
      </w:pPr>
      <w:r w:rsidRPr="00F150CA">
        <w:t xml:space="preserve">The number of frog species recorded during surveys varied between three </w:t>
      </w:r>
      <w:r w:rsidR="00711737">
        <w:t>and</w:t>
      </w:r>
      <w:r w:rsidRPr="00F150CA">
        <w:t xml:space="preserve"> six</w:t>
      </w:r>
      <w:r w:rsidR="00AE075A">
        <w:t xml:space="preserve"> species per wetland</w:t>
      </w:r>
      <w:r>
        <w:t>.</w:t>
      </w:r>
      <w:r w:rsidR="003A4D70">
        <w:t xml:space="preserve"> The largest </w:t>
      </w:r>
      <w:r w:rsidR="008B05E5">
        <w:t xml:space="preserve">number of </w:t>
      </w:r>
      <w:r w:rsidR="003A4D70">
        <w:t>frog records came from Gaynor Swamp (</w:t>
      </w:r>
      <w:r w:rsidR="000E5D5E">
        <w:t>n=</w:t>
      </w:r>
      <w:r w:rsidR="003A4D70">
        <w:t>1283) and Wallpolla Horseshoe</w:t>
      </w:r>
      <w:r w:rsidR="00D27423">
        <w:t xml:space="preserve"> Lagoon</w:t>
      </w:r>
      <w:r w:rsidR="003A4D70">
        <w:t xml:space="preserve"> </w:t>
      </w:r>
      <w:r w:rsidR="008B05E5">
        <w:t>(</w:t>
      </w:r>
      <w:r w:rsidR="000E5D5E">
        <w:t>n=</w:t>
      </w:r>
      <w:r w:rsidR="003A4D70">
        <w:t>840).</w:t>
      </w:r>
    </w:p>
    <w:p w14:paraId="2585752D" w14:textId="77777777" w:rsidR="00510904" w:rsidRDefault="008B05E5" w:rsidP="008B05E5">
      <w:pPr>
        <w:pStyle w:val="BodyText"/>
        <w:spacing w:after="80" w:line="240" w:lineRule="auto"/>
        <w:jc w:val="both"/>
        <w:rPr>
          <w:rFonts w:cs="Arial"/>
          <w:lang w:eastAsia="en-AU"/>
        </w:rPr>
      </w:pPr>
      <w:r w:rsidRPr="0099088D">
        <w:rPr>
          <w:rFonts w:cs="Arial"/>
          <w:lang w:eastAsia="en-AU"/>
        </w:rPr>
        <w:t>Tadpole surveys yielded few individuals,</w:t>
      </w:r>
      <w:r>
        <w:rPr>
          <w:rFonts w:cs="Arial"/>
          <w:lang w:eastAsia="en-AU"/>
        </w:rPr>
        <w:t xml:space="preserve"> </w:t>
      </w:r>
      <w:r w:rsidRPr="0099088D">
        <w:rPr>
          <w:rFonts w:cs="Arial"/>
          <w:lang w:eastAsia="en-AU"/>
        </w:rPr>
        <w:t>from only four study wetlands, represent</w:t>
      </w:r>
      <w:r>
        <w:rPr>
          <w:rFonts w:cs="Arial"/>
          <w:lang w:eastAsia="en-AU"/>
        </w:rPr>
        <w:t>ing</w:t>
      </w:r>
      <w:r w:rsidRPr="0099088D">
        <w:rPr>
          <w:rFonts w:cs="Arial"/>
          <w:lang w:eastAsia="en-AU"/>
        </w:rPr>
        <w:t xml:space="preserve"> four common frog species. </w:t>
      </w:r>
      <w:r>
        <w:rPr>
          <w:rFonts w:cs="Arial"/>
          <w:lang w:eastAsia="en-AU"/>
        </w:rPr>
        <w:t>Tadpoles in large wetlands are difficult to collect by dip-</w:t>
      </w:r>
      <w:r>
        <w:rPr>
          <w:rFonts w:cs="Arial"/>
          <w:lang w:eastAsia="en-AU"/>
        </w:rPr>
        <w:t xml:space="preserve">netting, so alternative approaches will be employed in future surveys. </w:t>
      </w:r>
    </w:p>
    <w:p w14:paraId="5CE28C24" w14:textId="46B3FD29" w:rsidR="008B05E5" w:rsidRDefault="008B05E5" w:rsidP="008B05E5">
      <w:pPr>
        <w:pStyle w:val="BodyText"/>
        <w:spacing w:after="80" w:line="240" w:lineRule="auto"/>
        <w:jc w:val="both"/>
        <w:rPr>
          <w:rFonts w:cs="Arial"/>
          <w:lang w:eastAsia="en-AU"/>
        </w:rPr>
      </w:pPr>
      <w:proofErr w:type="spellStart"/>
      <w:r w:rsidRPr="0099088D">
        <w:rPr>
          <w:rFonts w:cs="Arial"/>
          <w:lang w:eastAsia="en-AU"/>
        </w:rPr>
        <w:t>AudioMoth</w:t>
      </w:r>
      <w:proofErr w:type="spellEnd"/>
      <w:r w:rsidRPr="0099088D">
        <w:rPr>
          <w:rFonts w:cs="Arial"/>
          <w:lang w:eastAsia="en-AU"/>
        </w:rPr>
        <w:t xml:space="preserve"> data</w:t>
      </w:r>
      <w:r w:rsidR="00510904">
        <w:rPr>
          <w:rFonts w:cs="Arial"/>
          <w:lang w:eastAsia="en-AU"/>
        </w:rPr>
        <w:t xml:space="preserve"> were</w:t>
      </w:r>
      <w:r>
        <w:rPr>
          <w:rFonts w:cs="Arial"/>
          <w:lang w:eastAsia="en-AU"/>
        </w:rPr>
        <w:t xml:space="preserve"> not </w:t>
      </w:r>
      <w:r w:rsidRPr="0099088D">
        <w:rPr>
          <w:rFonts w:cs="Arial"/>
          <w:lang w:eastAsia="en-AU"/>
        </w:rPr>
        <w:t>available</w:t>
      </w:r>
      <w:r>
        <w:rPr>
          <w:rFonts w:cs="Arial"/>
          <w:lang w:eastAsia="en-AU"/>
        </w:rPr>
        <w:t xml:space="preserve"> for analysis at the time of preparing this fact sheet</w:t>
      </w:r>
      <w:r w:rsidR="00EE1F24">
        <w:rPr>
          <w:rFonts w:cs="Arial"/>
          <w:lang w:eastAsia="en-AU"/>
        </w:rPr>
        <w:t>; however</w:t>
      </w:r>
      <w:r w:rsidR="003926EA">
        <w:rPr>
          <w:rFonts w:cs="Arial"/>
          <w:lang w:eastAsia="en-AU"/>
        </w:rPr>
        <w:t>,</w:t>
      </w:r>
      <w:r>
        <w:rPr>
          <w:rFonts w:cs="Arial"/>
          <w:lang w:eastAsia="en-AU"/>
        </w:rPr>
        <w:t xml:space="preserve"> </w:t>
      </w:r>
      <w:r w:rsidR="00EE1F24">
        <w:rPr>
          <w:rFonts w:cs="Arial"/>
          <w:lang w:eastAsia="en-AU"/>
        </w:rPr>
        <w:t xml:space="preserve">they </w:t>
      </w:r>
      <w:r w:rsidRPr="0099088D">
        <w:rPr>
          <w:rFonts w:cs="Arial"/>
          <w:lang w:eastAsia="en-AU"/>
        </w:rPr>
        <w:t>are expected to reveal a broader distribution of some frog</w:t>
      </w:r>
      <w:r>
        <w:rPr>
          <w:rFonts w:cs="Arial"/>
          <w:lang w:eastAsia="en-AU"/>
        </w:rPr>
        <w:t xml:space="preserve"> </w:t>
      </w:r>
      <w:r w:rsidRPr="0099088D">
        <w:rPr>
          <w:rFonts w:cs="Arial"/>
          <w:lang w:eastAsia="en-AU"/>
        </w:rPr>
        <w:t>species across transects at each study wetland, and possibly reveal additional species at some study</w:t>
      </w:r>
      <w:r>
        <w:rPr>
          <w:rFonts w:cs="Arial"/>
          <w:lang w:eastAsia="en-AU"/>
        </w:rPr>
        <w:t xml:space="preserve"> </w:t>
      </w:r>
      <w:r w:rsidRPr="0099088D">
        <w:rPr>
          <w:rFonts w:cs="Arial"/>
          <w:lang w:eastAsia="en-AU"/>
        </w:rPr>
        <w:t xml:space="preserve">wetlands. </w:t>
      </w:r>
    </w:p>
    <w:p w14:paraId="7A271AFD" w14:textId="330FBCE1" w:rsidR="008B05E5" w:rsidRDefault="008B05E5" w:rsidP="008B05E5">
      <w:pPr>
        <w:pStyle w:val="BodyText"/>
        <w:spacing w:after="80" w:line="240" w:lineRule="auto"/>
        <w:jc w:val="both"/>
        <w:rPr>
          <w:rFonts w:cs="Arial"/>
          <w:lang w:eastAsia="en-AU"/>
        </w:rPr>
      </w:pPr>
      <w:r>
        <w:rPr>
          <w:rFonts w:cs="Arial"/>
          <w:lang w:eastAsia="en-AU"/>
        </w:rPr>
        <w:t xml:space="preserve">There are </w:t>
      </w:r>
      <w:r w:rsidR="001B7C3C">
        <w:rPr>
          <w:rFonts w:cs="Arial"/>
          <w:lang w:eastAsia="en-AU"/>
        </w:rPr>
        <w:t xml:space="preserve">currently </w:t>
      </w:r>
      <w:r>
        <w:rPr>
          <w:rFonts w:cs="Arial"/>
          <w:lang w:eastAsia="en-AU"/>
        </w:rPr>
        <w:t>too few data to identify the relationship between frog occurrence and environmental watering, yet p</w:t>
      </w:r>
      <w:r w:rsidRPr="0099088D">
        <w:rPr>
          <w:rFonts w:cs="Arial"/>
          <w:lang w:eastAsia="en-AU"/>
        </w:rPr>
        <w:t>reliminary analyses</w:t>
      </w:r>
      <w:r>
        <w:rPr>
          <w:rFonts w:cs="Arial"/>
          <w:lang w:eastAsia="en-AU"/>
        </w:rPr>
        <w:t xml:space="preserve"> </w:t>
      </w:r>
      <w:r w:rsidRPr="0099088D">
        <w:rPr>
          <w:rFonts w:cs="Arial"/>
          <w:lang w:eastAsia="en-AU"/>
        </w:rPr>
        <w:t xml:space="preserve">of the </w:t>
      </w:r>
      <w:r>
        <w:rPr>
          <w:rFonts w:cs="Arial"/>
          <w:lang w:eastAsia="en-AU"/>
        </w:rPr>
        <w:t>audio</w:t>
      </w:r>
      <w:r w:rsidR="003926EA">
        <w:rPr>
          <w:rFonts w:cs="Arial"/>
          <w:lang w:eastAsia="en-AU"/>
        </w:rPr>
        <w:t>-</w:t>
      </w:r>
      <w:r>
        <w:rPr>
          <w:rFonts w:cs="Arial"/>
          <w:lang w:eastAsia="en-AU"/>
        </w:rPr>
        <w:t>visual</w:t>
      </w:r>
      <w:r w:rsidRPr="0099088D">
        <w:rPr>
          <w:rFonts w:cs="Arial"/>
          <w:lang w:eastAsia="en-AU"/>
        </w:rPr>
        <w:t xml:space="preserve"> dataset </w:t>
      </w:r>
      <w:r>
        <w:rPr>
          <w:rFonts w:cs="Arial"/>
          <w:lang w:eastAsia="en-AU"/>
        </w:rPr>
        <w:t>reveal:</w:t>
      </w:r>
    </w:p>
    <w:p w14:paraId="17E5C7A0" w14:textId="13396BD9" w:rsidR="00D93394" w:rsidRDefault="00D93394" w:rsidP="00D93394">
      <w:pPr>
        <w:pStyle w:val="BodyText"/>
        <w:numPr>
          <w:ilvl w:val="0"/>
          <w:numId w:val="23"/>
        </w:numPr>
        <w:spacing w:after="80" w:line="240" w:lineRule="auto"/>
        <w:ind w:left="567" w:hanging="283"/>
        <w:jc w:val="both"/>
        <w:rPr>
          <w:rFonts w:cs="Arial"/>
          <w:lang w:eastAsia="en-AU"/>
        </w:rPr>
      </w:pPr>
      <w:r>
        <w:rPr>
          <w:rFonts w:cs="Arial"/>
          <w:lang w:eastAsia="en-AU"/>
        </w:rPr>
        <w:t>frog occurrence is influenced by</w:t>
      </w:r>
      <w:r w:rsidRPr="00D93394">
        <w:rPr>
          <w:rFonts w:cs="Arial"/>
          <w:lang w:eastAsia="en-AU"/>
        </w:rPr>
        <w:t xml:space="preserve"> water quality (e.g. salinity, turbidity)</w:t>
      </w:r>
      <w:r w:rsidR="002B38EE">
        <w:rPr>
          <w:rFonts w:cs="Arial"/>
          <w:lang w:eastAsia="en-AU"/>
        </w:rPr>
        <w:t>.</w:t>
      </w:r>
      <w:r w:rsidRPr="00D93394">
        <w:rPr>
          <w:rFonts w:cs="Arial"/>
          <w:lang w:eastAsia="en-AU"/>
        </w:rPr>
        <w:t xml:space="preserve"> </w:t>
      </w:r>
    </w:p>
    <w:p w14:paraId="7036E690" w14:textId="20C8C884" w:rsidR="00D93394" w:rsidRDefault="00D93394" w:rsidP="00D93394">
      <w:pPr>
        <w:pStyle w:val="BodyText"/>
        <w:numPr>
          <w:ilvl w:val="0"/>
          <w:numId w:val="23"/>
        </w:numPr>
        <w:spacing w:after="80" w:line="240" w:lineRule="auto"/>
        <w:ind w:left="567" w:hanging="283"/>
        <w:jc w:val="both"/>
        <w:rPr>
          <w:rFonts w:cs="Arial"/>
          <w:lang w:eastAsia="en-AU"/>
        </w:rPr>
      </w:pPr>
      <w:r>
        <w:rPr>
          <w:rFonts w:cs="Arial"/>
          <w:lang w:eastAsia="en-AU"/>
        </w:rPr>
        <w:t xml:space="preserve">frog occurrence is influenced by </w:t>
      </w:r>
      <w:r w:rsidRPr="00D93394">
        <w:rPr>
          <w:rFonts w:cs="Arial"/>
          <w:lang w:eastAsia="en-AU"/>
        </w:rPr>
        <w:t>elements of the terrestrial habitat along the waterline (e.g. cover of short herbs/grasses, bare ground, tall and short emergent vegetation).</w:t>
      </w:r>
    </w:p>
    <w:p w14:paraId="71FE5125" w14:textId="22BBEBA9" w:rsidR="0099088D" w:rsidRDefault="00950A01" w:rsidP="00D93394">
      <w:pPr>
        <w:pStyle w:val="BodyText"/>
        <w:numPr>
          <w:ilvl w:val="0"/>
          <w:numId w:val="23"/>
        </w:numPr>
        <w:spacing w:after="80" w:line="240" w:lineRule="auto"/>
        <w:ind w:left="567" w:hanging="283"/>
        <w:jc w:val="both"/>
        <w:rPr>
          <w:rFonts w:cs="Arial"/>
          <w:lang w:eastAsia="en-AU"/>
        </w:rPr>
      </w:pPr>
      <w:r>
        <w:rPr>
          <w:rFonts w:cs="Arial"/>
          <w:noProof/>
          <w:lang w:eastAsia="en-AU"/>
        </w:rPr>
        <mc:AlternateContent>
          <mc:Choice Requires="wpg">
            <w:drawing>
              <wp:anchor distT="0" distB="0" distL="114300" distR="114300" simplePos="0" relativeHeight="251660288" behindDoc="0" locked="0" layoutInCell="1" allowOverlap="1" wp14:anchorId="32ACE54E" wp14:editId="2A501698">
                <wp:simplePos x="0" y="0"/>
                <wp:positionH relativeFrom="column">
                  <wp:posOffset>101600</wp:posOffset>
                </wp:positionH>
                <wp:positionV relativeFrom="paragraph">
                  <wp:posOffset>395605</wp:posOffset>
                </wp:positionV>
                <wp:extent cx="3284855" cy="4496435"/>
                <wp:effectExtent l="0" t="0" r="0" b="0"/>
                <wp:wrapTight wrapText="bothSides">
                  <wp:wrapPolygon edited="0">
                    <wp:start x="0" y="0"/>
                    <wp:lineTo x="0" y="21505"/>
                    <wp:lineTo x="21420" y="21505"/>
                    <wp:lineTo x="21420"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3284855" cy="4496435"/>
                          <a:chOff x="0" y="0"/>
                          <a:chExt cx="3284855" cy="4496435"/>
                        </a:xfrm>
                      </wpg:grpSpPr>
                      <pic:pic xmlns:pic="http://schemas.openxmlformats.org/drawingml/2006/picture">
                        <pic:nvPicPr>
                          <pic:cNvPr id="35" name="Picture 35"/>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84855" cy="2188845"/>
                          </a:xfrm>
                          <a:prstGeom prst="rect">
                            <a:avLst/>
                          </a:prstGeom>
                          <a:noFill/>
                          <a:ln>
                            <a:noFill/>
                          </a:ln>
                        </pic:spPr>
                      </pic:pic>
                      <pic:pic xmlns:pic="http://schemas.openxmlformats.org/drawingml/2006/picture">
                        <pic:nvPicPr>
                          <pic:cNvPr id="37" name="Picture 37"/>
                          <pic:cNvPicPr>
                            <a:picLocks noChangeAspect="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2305050"/>
                            <a:ext cx="3284855" cy="2191385"/>
                          </a:xfrm>
                          <a:prstGeom prst="rect">
                            <a:avLst/>
                          </a:prstGeom>
                          <a:noFill/>
                          <a:ln>
                            <a:noFill/>
                          </a:ln>
                        </pic:spPr>
                      </pic:pic>
                    </wpg:wgp>
                  </a:graphicData>
                </a:graphic>
              </wp:anchor>
            </w:drawing>
          </mc:Choice>
          <mc:Fallback>
            <w:pict>
              <v:group w14:anchorId="791DCE6A" id="Group 40" o:spid="_x0000_s1026" style="position:absolute;margin-left:8pt;margin-top:31.15pt;width:258.65pt;height:354.05pt;z-index:251660288" coordsize="32848,4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">
                <v:shape id="Picture 35" o:spid="_x0000_s1027" type="#_x0000_t75" style="position:absolute;width:32848;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">
                  <v:imagedata r:id="rId28" o:title=""/>
                </v:shape>
                <v:shape id="Picture 37" o:spid="_x0000_s1028" type="#_x0000_t75" style="position:absolute;top:23050;width:32848;height:2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">
                  <v:imagedata r:id="rId29" o:title=""/>
                </v:shape>
                <w10:wrap type="tight"/>
              </v:group>
            </w:pict>
          </mc:Fallback>
        </mc:AlternateContent>
      </w:r>
      <w:r w:rsidR="0099088D" w:rsidRPr="0099088D">
        <w:rPr>
          <w:rFonts w:cs="Arial"/>
          <w:lang w:eastAsia="en-AU"/>
        </w:rPr>
        <w:t xml:space="preserve">the responses of individual frog species are </w:t>
      </w:r>
      <w:r w:rsidR="008B05E5">
        <w:rPr>
          <w:rFonts w:cs="Arial"/>
          <w:lang w:eastAsia="en-AU"/>
        </w:rPr>
        <w:t>distinctive</w:t>
      </w:r>
      <w:r w:rsidR="0099088D" w:rsidRPr="0099088D">
        <w:rPr>
          <w:rFonts w:cs="Arial"/>
          <w:lang w:eastAsia="en-AU"/>
        </w:rPr>
        <w:t>.</w:t>
      </w:r>
    </w:p>
    <w:p w14:paraId="4FC85425" w14:textId="5BC8002F" w:rsidR="000377C5" w:rsidRDefault="000377C5" w:rsidP="0099088D">
      <w:pPr>
        <w:pStyle w:val="BodyText"/>
        <w:spacing w:after="80" w:line="240" w:lineRule="auto"/>
        <w:jc w:val="both"/>
        <w:rPr>
          <w:b/>
          <w:sz w:val="18"/>
          <w:szCs w:val="18"/>
        </w:rPr>
      </w:pPr>
    </w:p>
    <w:p w14:paraId="637346E9" w14:textId="3735AA1C" w:rsidR="002D34D7" w:rsidRDefault="000377C5" w:rsidP="0099088D">
      <w:pPr>
        <w:pStyle w:val="BodyText"/>
        <w:spacing w:after="80" w:line="240" w:lineRule="auto"/>
        <w:jc w:val="both"/>
        <w:rPr>
          <w:rFonts w:cs="Arial"/>
          <w:lang w:eastAsia="en-AU"/>
        </w:rPr>
      </w:pPr>
      <w:r w:rsidRPr="00EE4B33">
        <w:rPr>
          <w:b/>
          <w:sz w:val="18"/>
          <w:szCs w:val="18"/>
        </w:rPr>
        <w:t xml:space="preserve">Fig </w:t>
      </w:r>
      <w:r w:rsidR="008B05E5">
        <w:rPr>
          <w:b/>
          <w:sz w:val="18"/>
          <w:szCs w:val="18"/>
        </w:rPr>
        <w:t>2</w:t>
      </w:r>
      <w:r w:rsidR="00484DE7">
        <w:rPr>
          <w:b/>
          <w:sz w:val="18"/>
          <w:szCs w:val="18"/>
        </w:rPr>
        <w:t xml:space="preserve"> -</w:t>
      </w:r>
      <w:r>
        <w:rPr>
          <w:b/>
          <w:sz w:val="18"/>
          <w:szCs w:val="18"/>
        </w:rPr>
        <w:t xml:space="preserve"> (top) Evidence of spawning; (bottom) vegetation along a wetland’s waterline can be diverse and influence frog occurrence (Photos: ARI).</w:t>
      </w:r>
    </w:p>
    <w:p w14:paraId="1577DDF2" w14:textId="1B6F358E" w:rsidR="002D34D7" w:rsidRDefault="002D34D7" w:rsidP="002D34D7">
      <w:pPr>
        <w:pStyle w:val="BodyText"/>
        <w:spacing w:after="80" w:line="240" w:lineRule="auto"/>
        <w:jc w:val="both"/>
        <w:rPr>
          <w:rFonts w:asciiTheme="majorHAnsi" w:hAnsiTheme="majorHAnsi" w:cstheme="majorHAnsi"/>
          <w:b/>
          <w:color w:val="00B2A9" w:themeColor="accent1"/>
          <w:sz w:val="22"/>
          <w:szCs w:val="22"/>
          <w:lang w:eastAsia="en-AU"/>
        </w:rPr>
      </w:pPr>
      <w:r>
        <w:rPr>
          <w:rFonts w:asciiTheme="majorHAnsi" w:hAnsiTheme="majorHAnsi" w:cstheme="majorHAnsi"/>
          <w:b/>
          <w:color w:val="00B2A9" w:themeColor="accent1"/>
          <w:sz w:val="22"/>
          <w:szCs w:val="22"/>
          <w:lang w:eastAsia="en-AU"/>
        </w:rPr>
        <w:lastRenderedPageBreak/>
        <w:t>What’s Next?</w:t>
      </w:r>
    </w:p>
    <w:p w14:paraId="2B77DE2F" w14:textId="4D1D5A37" w:rsidR="002A6AA8" w:rsidRDefault="008B05E5" w:rsidP="0099088D">
      <w:pPr>
        <w:pStyle w:val="BodyText"/>
        <w:spacing w:after="80" w:line="240" w:lineRule="auto"/>
        <w:jc w:val="both"/>
        <w:rPr>
          <w:rFonts w:cs="Arial"/>
          <w:lang w:eastAsia="en-AU"/>
        </w:rPr>
      </w:pPr>
      <w:r>
        <w:rPr>
          <w:rFonts w:cs="Arial"/>
          <w:lang w:eastAsia="en-AU"/>
        </w:rPr>
        <w:t xml:space="preserve">Monitoring data collected during 2019-20 will increase the overall dataset and help answer </w:t>
      </w:r>
      <w:r w:rsidR="00720CD4">
        <w:rPr>
          <w:rFonts w:cs="Arial"/>
          <w:lang w:eastAsia="en-AU"/>
        </w:rPr>
        <w:t xml:space="preserve">KEQs </w:t>
      </w:r>
      <w:r>
        <w:rPr>
          <w:rFonts w:cs="Arial"/>
          <w:lang w:eastAsia="en-AU"/>
        </w:rPr>
        <w:t>around the impacts of environmental watering</w:t>
      </w:r>
      <w:r w:rsidR="00720CD4">
        <w:rPr>
          <w:rFonts w:cs="Arial"/>
          <w:lang w:eastAsia="en-AU"/>
        </w:rPr>
        <w:t xml:space="preserve"> events</w:t>
      </w:r>
      <w:r>
        <w:rPr>
          <w:rFonts w:cs="Arial"/>
          <w:lang w:eastAsia="en-AU"/>
        </w:rPr>
        <w:t xml:space="preserve">. </w:t>
      </w:r>
      <w:r w:rsidR="00D93394">
        <w:rPr>
          <w:rFonts w:cs="Arial"/>
          <w:lang w:eastAsia="en-AU"/>
        </w:rPr>
        <w:t xml:space="preserve">Further monitoring is required </w:t>
      </w:r>
      <w:r w:rsidR="002A6AA8">
        <w:rPr>
          <w:rFonts w:cs="Arial"/>
          <w:lang w:eastAsia="en-AU"/>
        </w:rPr>
        <w:t xml:space="preserve">to assess </w:t>
      </w:r>
      <w:r w:rsidR="00D93394">
        <w:rPr>
          <w:rFonts w:cs="Arial"/>
          <w:lang w:eastAsia="en-AU"/>
        </w:rPr>
        <w:t xml:space="preserve">frog </w:t>
      </w:r>
      <w:r w:rsidR="0099088D" w:rsidRPr="0099088D">
        <w:rPr>
          <w:rFonts w:cs="Arial"/>
          <w:lang w:eastAsia="en-AU"/>
        </w:rPr>
        <w:t xml:space="preserve">responses to </w:t>
      </w:r>
      <w:r w:rsidR="00D93394">
        <w:rPr>
          <w:rFonts w:cs="Arial"/>
          <w:lang w:eastAsia="en-AU"/>
        </w:rPr>
        <w:t xml:space="preserve">the </w:t>
      </w:r>
      <w:r w:rsidR="00720CD4">
        <w:rPr>
          <w:rFonts w:cs="Arial"/>
          <w:lang w:eastAsia="en-AU"/>
        </w:rPr>
        <w:t xml:space="preserve">broader </w:t>
      </w:r>
      <w:r w:rsidR="0099088D" w:rsidRPr="0099088D">
        <w:rPr>
          <w:rFonts w:cs="Arial"/>
          <w:lang w:eastAsia="en-AU"/>
        </w:rPr>
        <w:t>hydrological regime</w:t>
      </w:r>
      <w:r w:rsidR="002A6AA8">
        <w:rPr>
          <w:rFonts w:cs="Arial"/>
          <w:lang w:eastAsia="en-AU"/>
        </w:rPr>
        <w:t xml:space="preserve">. </w:t>
      </w:r>
    </w:p>
    <w:p w14:paraId="7F9A65EB" w14:textId="07AC0B88" w:rsidR="00E120EB" w:rsidRPr="000E61F3" w:rsidRDefault="00E120EB" w:rsidP="00E120EB">
      <w:pPr>
        <w:autoSpaceDE w:val="0"/>
        <w:autoSpaceDN w:val="0"/>
        <w:adjustRightInd w:val="0"/>
        <w:spacing w:before="80" w:after="80" w:line="240" w:lineRule="auto"/>
        <w:jc w:val="both"/>
      </w:pPr>
      <w:r w:rsidRPr="000E61F3">
        <w:t>Information on</w:t>
      </w:r>
      <w:r>
        <w:t xml:space="preserve"> </w:t>
      </w:r>
      <w:r w:rsidRPr="000E61F3">
        <w:t xml:space="preserve">landscape context and hydrological history </w:t>
      </w:r>
      <w:r>
        <w:t xml:space="preserve">is being </w:t>
      </w:r>
      <w:r w:rsidRPr="000E61F3">
        <w:t>collated for each study wetland and, along with habitat and</w:t>
      </w:r>
      <w:r>
        <w:t xml:space="preserve"> </w:t>
      </w:r>
      <w:r w:rsidRPr="000E61F3">
        <w:t xml:space="preserve">water quality data, </w:t>
      </w:r>
      <w:r w:rsidR="00D93394">
        <w:t xml:space="preserve">is being </w:t>
      </w:r>
      <w:r w:rsidRPr="000E61F3">
        <w:t>used to model the drivers of frog occurrence.</w:t>
      </w:r>
    </w:p>
    <w:p w14:paraId="20A94B10" w14:textId="626279D0" w:rsidR="008B05E5" w:rsidRPr="0099088D" w:rsidRDefault="00950A01" w:rsidP="008B05E5">
      <w:pPr>
        <w:pStyle w:val="BodyText"/>
        <w:spacing w:after="80" w:line="240" w:lineRule="auto"/>
        <w:jc w:val="both"/>
        <w:rPr>
          <w:rFonts w:cs="Arial"/>
          <w:lang w:eastAsia="en-AU"/>
        </w:rPr>
      </w:pPr>
      <w:r w:rsidRPr="004C3A53">
        <w:rPr>
          <w:rFonts w:cs="Arial"/>
          <w:noProof/>
          <w:lang w:eastAsia="en-AU"/>
        </w:rPr>
        <mc:AlternateContent>
          <mc:Choice Requires="wpg">
            <w:drawing>
              <wp:anchor distT="0" distB="0" distL="114300" distR="114300" simplePos="0" relativeHeight="251658240" behindDoc="0" locked="0" layoutInCell="1" allowOverlap="1" wp14:anchorId="15307127" wp14:editId="2EFDDAF5">
                <wp:simplePos x="0" y="0"/>
                <wp:positionH relativeFrom="column">
                  <wp:posOffset>-76405</wp:posOffset>
                </wp:positionH>
                <wp:positionV relativeFrom="paragraph">
                  <wp:posOffset>548640</wp:posOffset>
                </wp:positionV>
                <wp:extent cx="6783070" cy="4971415"/>
                <wp:effectExtent l="0" t="0" r="0" b="635"/>
                <wp:wrapTight wrapText="bothSides">
                  <wp:wrapPolygon edited="0">
                    <wp:start x="0" y="0"/>
                    <wp:lineTo x="0" y="21520"/>
                    <wp:lineTo x="21535" y="21520"/>
                    <wp:lineTo x="21535" y="0"/>
                    <wp:lineTo x="0" y="0"/>
                  </wp:wrapPolygon>
                </wp:wrapTight>
                <wp:docPr id="52" name="Group 52"/>
                <wp:cNvGraphicFramePr/>
                <a:graphic xmlns:a="http://schemas.openxmlformats.org/drawingml/2006/main">
                  <a:graphicData uri="http://schemas.microsoft.com/office/word/2010/wordprocessingGroup">
                    <wpg:wgp>
                      <wpg:cNvGrpSpPr/>
                      <wpg:grpSpPr>
                        <a:xfrm>
                          <a:off x="0" y="0"/>
                          <a:ext cx="6783070" cy="4971415"/>
                          <a:chOff x="0" y="0"/>
                          <a:chExt cx="6783070" cy="4971415"/>
                        </a:xfrm>
                      </wpg:grpSpPr>
                      <wpg:grpSp>
                        <wpg:cNvPr id="32" name="Group 32"/>
                        <wpg:cNvGrpSpPr/>
                        <wpg:grpSpPr>
                          <a:xfrm>
                            <a:off x="0" y="0"/>
                            <a:ext cx="6783070" cy="4971415"/>
                            <a:chOff x="0" y="0"/>
                            <a:chExt cx="6783275" cy="4971918"/>
                          </a:xfrm>
                        </wpg:grpSpPr>
                        <wpg:grpSp>
                          <wpg:cNvPr id="30" name="Group 30"/>
                          <wpg:cNvGrpSpPr/>
                          <wpg:grpSpPr>
                            <a:xfrm>
                              <a:off x="13647" y="0"/>
                              <a:ext cx="6769628" cy="4617085"/>
                              <a:chOff x="0" y="0"/>
                              <a:chExt cx="6769628" cy="4617085"/>
                            </a:xfrm>
                          </wpg:grpSpPr>
                          <pic:pic xmlns:pic="http://schemas.openxmlformats.org/drawingml/2006/picture">
                            <pic:nvPicPr>
                              <pic:cNvPr id="28" name="Picture 28"/>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2286000"/>
                                <a:ext cx="3284855" cy="2331085"/>
                              </a:xfrm>
                              <a:prstGeom prst="rect">
                                <a:avLst/>
                              </a:prstGeom>
                            </pic:spPr>
                          </pic:pic>
                          <pic:pic xmlns:pic="http://schemas.openxmlformats.org/drawingml/2006/picture">
                            <pic:nvPicPr>
                              <pic:cNvPr id="24" name="Picture 13"/>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3485408" y="0"/>
                                <a:ext cx="3284220" cy="2190750"/>
                              </a:xfrm>
                              <a:prstGeom prst="rect">
                                <a:avLst/>
                              </a:prstGeom>
                            </pic:spPr>
                          </pic:pic>
                          <pic:pic xmlns:pic="http://schemas.openxmlformats.org/drawingml/2006/picture">
                            <pic:nvPicPr>
                              <pic:cNvPr id="29" name="Picture 29"/>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bwMode="auto">
                              <a:xfrm>
                                <a:off x="3485408" y="2286000"/>
                                <a:ext cx="3272155" cy="2331085"/>
                              </a:xfrm>
                              <a:prstGeom prst="rect">
                                <a:avLst/>
                              </a:prstGeom>
                              <a:ln>
                                <a:noFill/>
                              </a:ln>
                              <a:extLst>
                                <a:ext uri="{53640926-AAD7-44D8-BBD7-CCE9431645EC}">
                                  <a14:shadowObscured xmlns:a14="http://schemas.microsoft.com/office/drawing/2010/main"/>
                                </a:ext>
                              </a:extLst>
                            </pic:spPr>
                          </pic:pic>
                        </wpg:grpSp>
                        <wps:wsp>
                          <wps:cNvPr id="31" name="Text Box 2"/>
                          <wps:cNvSpPr txBox="1">
                            <a:spLocks noChangeArrowheads="1"/>
                          </wps:cNvSpPr>
                          <wps:spPr bwMode="auto">
                            <a:xfrm>
                              <a:off x="0" y="4496938"/>
                              <a:ext cx="6768465" cy="474980"/>
                            </a:xfrm>
                            <a:prstGeom prst="rect">
                              <a:avLst/>
                            </a:prstGeom>
                            <a:solidFill>
                              <a:srgbClr val="FFFFFF"/>
                            </a:solidFill>
                            <a:ln w="9525">
                              <a:noFill/>
                              <a:miter lim="800000"/>
                              <a:headEnd/>
                              <a:tailEnd/>
                            </a:ln>
                          </wps:spPr>
                          <wps:txbx>
                            <w:txbxContent>
                              <w:p w14:paraId="54CB1BB8" w14:textId="27DBF54B" w:rsidR="002574A9" w:rsidRDefault="002574A9" w:rsidP="002574A9">
                                <w:pPr>
                                  <w:pStyle w:val="BodyText"/>
                                  <w:rPr>
                                    <w:i/>
                                    <w:sz w:val="16"/>
                                    <w:szCs w:val="16"/>
                                  </w:rPr>
                                </w:pPr>
                                <w:r w:rsidRPr="00EE4B33">
                                  <w:rPr>
                                    <w:b/>
                                    <w:sz w:val="18"/>
                                    <w:szCs w:val="18"/>
                                  </w:rPr>
                                  <w:t xml:space="preserve">Fig </w:t>
                                </w:r>
                                <w:r w:rsidR="00F56D9A">
                                  <w:rPr>
                                    <w:b/>
                                    <w:sz w:val="18"/>
                                    <w:szCs w:val="18"/>
                                  </w:rPr>
                                  <w:t>3</w:t>
                                </w:r>
                                <w:r w:rsidR="00484DE7">
                                  <w:rPr>
                                    <w:b/>
                                    <w:sz w:val="18"/>
                                    <w:szCs w:val="18"/>
                                  </w:rPr>
                                  <w:t xml:space="preserve"> -</w:t>
                                </w:r>
                                <w:r>
                                  <w:rPr>
                                    <w:b/>
                                    <w:sz w:val="18"/>
                                    <w:szCs w:val="18"/>
                                  </w:rPr>
                                  <w:t xml:space="preserve"> (clockwise from top left) </w:t>
                                </w:r>
                                <w:r w:rsidR="00F56D9A">
                                  <w:rPr>
                                    <w:b/>
                                    <w:sz w:val="18"/>
                                    <w:szCs w:val="18"/>
                                  </w:rPr>
                                  <w:t>A tadpole</w:t>
                                </w:r>
                                <w:r>
                                  <w:rPr>
                                    <w:b/>
                                    <w:sz w:val="18"/>
                                    <w:szCs w:val="18"/>
                                  </w:rPr>
                                  <w:t>; noct</w:t>
                                </w:r>
                                <w:r w:rsidRPr="002574A9">
                                  <w:rPr>
                                    <w:b/>
                                    <w:sz w:val="18"/>
                                    <w:szCs w:val="18"/>
                                  </w:rPr>
                                  <w:t xml:space="preserve">urnal audio-visual frog survey; </w:t>
                                </w:r>
                                <w:proofErr w:type="spellStart"/>
                                <w:r w:rsidRPr="002574A9">
                                  <w:rPr>
                                    <w:b/>
                                    <w:sz w:val="18"/>
                                    <w:szCs w:val="18"/>
                                  </w:rPr>
                                  <w:t>AudioMoth</w:t>
                                </w:r>
                                <w:proofErr w:type="spellEnd"/>
                                <w:r w:rsidRPr="002574A9">
                                  <w:rPr>
                                    <w:b/>
                                    <w:sz w:val="18"/>
                                    <w:szCs w:val="18"/>
                                  </w:rPr>
                                  <w:t xml:space="preserve"> logger placed on tree stump; tadpole sweep-netting</w:t>
                                </w:r>
                                <w:r w:rsidR="00ED18B8">
                                  <w:rPr>
                                    <w:b/>
                                    <w:sz w:val="18"/>
                                    <w:szCs w:val="18"/>
                                  </w:rPr>
                                  <w:t xml:space="preserve"> (Photos: ARI)</w:t>
                                </w:r>
                              </w:p>
                              <w:p w14:paraId="1A81D167" w14:textId="40EC9515" w:rsidR="002574A9" w:rsidRDefault="002574A9"/>
                            </w:txbxContent>
                          </wps:txbx>
                          <wps:bodyPr rot="0" vert="horz" wrap="square" lIns="91440" tIns="45720" rIns="91440" bIns="45720" anchor="t" anchorCtr="0">
                            <a:noAutofit/>
                          </wps:bodyPr>
                        </wps:wsp>
                      </wpg:grpSp>
                      <pic:pic xmlns:pic="http://schemas.openxmlformats.org/drawingml/2006/picture">
                        <pic:nvPicPr>
                          <pic:cNvPr id="51" name="Picture 51"/>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bwMode="auto">
                          <a:xfrm>
                            <a:off x="17253" y="0"/>
                            <a:ext cx="3284855" cy="21901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307127" id="Group 52" o:spid="_x0000_s1033" style="position:absolute;left:0;text-align:left;margin-left:-6pt;margin-top:43.2pt;width:534.1pt;height:391.45pt;z-index:251658240" coordsize="67830,49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">
                <v:group id="Group 32" o:spid="_x0000_s1034" style="position:absolute;width:67830;height:49714" coordsize="67832,4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0" o:spid="_x0000_s1035" style="position:absolute;left:136;width:67696;height:46170" coordsize="67696,4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28" o:spid="_x0000_s1036" type="#_x0000_t75" style="position:absolute;top:22860;width:32848;height:2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">
                      <v:imagedata r:id="rId34" o:title=""/>
                    </v:shape>
                    <v:shape id="Picture 13" o:spid="_x0000_s1037" type="#_x0000_t75" style="position:absolute;left:34854;width:3284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">
                      <v:imagedata r:id="rId35" o:title=""/>
                    </v:shape>
                    <v:shape id="Picture 29" o:spid="_x0000_s1038" type="#_x0000_t75" style="position:absolute;left:34854;top:22860;width:32721;height:2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">
                      <v:imagedata r:id="rId36" o:title=""/>
                    </v:shape>
                  </v:group>
                  <v:shape id="Text Box 2" o:spid="_x0000_s1039" type="#_x0000_t202" style="position:absolute;top:44969;width:67684;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54CB1BB8" w14:textId="27DBF54B" w:rsidR="002574A9" w:rsidRDefault="002574A9" w:rsidP="002574A9">
                          <w:pPr>
                            <w:pStyle w:val="BodyText"/>
                            <w:rPr>
                              <w:i/>
                              <w:sz w:val="16"/>
                              <w:szCs w:val="16"/>
                            </w:rPr>
                          </w:pPr>
                          <w:r w:rsidRPr="00EE4B33">
                            <w:rPr>
                              <w:b/>
                              <w:sz w:val="18"/>
                              <w:szCs w:val="18"/>
                            </w:rPr>
                            <w:t xml:space="preserve">Fig </w:t>
                          </w:r>
                          <w:r w:rsidR="00F56D9A">
                            <w:rPr>
                              <w:b/>
                              <w:sz w:val="18"/>
                              <w:szCs w:val="18"/>
                            </w:rPr>
                            <w:t>3</w:t>
                          </w:r>
                          <w:r w:rsidR="00484DE7">
                            <w:rPr>
                              <w:b/>
                              <w:sz w:val="18"/>
                              <w:szCs w:val="18"/>
                            </w:rPr>
                            <w:t xml:space="preserve"> -</w:t>
                          </w:r>
                          <w:r>
                            <w:rPr>
                              <w:b/>
                              <w:sz w:val="18"/>
                              <w:szCs w:val="18"/>
                            </w:rPr>
                            <w:t xml:space="preserve"> (clockwise from top left) </w:t>
                          </w:r>
                          <w:r w:rsidR="00F56D9A">
                            <w:rPr>
                              <w:b/>
                              <w:sz w:val="18"/>
                              <w:szCs w:val="18"/>
                            </w:rPr>
                            <w:t>A tadpole</w:t>
                          </w:r>
                          <w:r>
                            <w:rPr>
                              <w:b/>
                              <w:sz w:val="18"/>
                              <w:szCs w:val="18"/>
                            </w:rPr>
                            <w:t>; noct</w:t>
                          </w:r>
                          <w:r w:rsidRPr="002574A9">
                            <w:rPr>
                              <w:b/>
                              <w:sz w:val="18"/>
                              <w:szCs w:val="18"/>
                            </w:rPr>
                            <w:t xml:space="preserve">urnal audio-visual frog survey; </w:t>
                          </w:r>
                          <w:proofErr w:type="spellStart"/>
                          <w:r w:rsidRPr="002574A9">
                            <w:rPr>
                              <w:b/>
                              <w:sz w:val="18"/>
                              <w:szCs w:val="18"/>
                            </w:rPr>
                            <w:t>AudioMoth</w:t>
                          </w:r>
                          <w:proofErr w:type="spellEnd"/>
                          <w:r w:rsidRPr="002574A9">
                            <w:rPr>
                              <w:b/>
                              <w:sz w:val="18"/>
                              <w:szCs w:val="18"/>
                            </w:rPr>
                            <w:t xml:space="preserve"> logger placed on tree stump; tadpole sweep-netting</w:t>
                          </w:r>
                          <w:r w:rsidR="00ED18B8">
                            <w:rPr>
                              <w:b/>
                              <w:sz w:val="18"/>
                              <w:szCs w:val="18"/>
                            </w:rPr>
                            <w:t xml:space="preserve"> (Photos: ARI)</w:t>
                          </w:r>
                        </w:p>
                        <w:p w14:paraId="1A81D167" w14:textId="40EC9515" w:rsidR="002574A9" w:rsidRDefault="002574A9"/>
                      </w:txbxContent>
                    </v:textbox>
                  </v:shape>
                </v:group>
                <v:shape id="Picture 51" o:spid="_x0000_s1040" type="#_x0000_t75" style="position:absolute;left:172;width:32849;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">
                  <v:imagedata r:id="rId37" o:title=""/>
                </v:shape>
                <w10:wrap type="tight"/>
              </v:group>
            </w:pict>
          </mc:Fallback>
        </mc:AlternateContent>
      </w:r>
      <w:r w:rsidR="004C3A53" w:rsidRPr="004C3A53">
        <w:rPr>
          <w:rFonts w:cs="Arial"/>
          <w:lang w:eastAsia="en-AU"/>
        </w:rPr>
        <w:t>Once</w:t>
      </w:r>
      <w:r w:rsidR="004C3A53">
        <w:rPr>
          <w:rFonts w:cs="Arial"/>
          <w:lang w:eastAsia="en-AU"/>
        </w:rPr>
        <w:t xml:space="preserve"> the </w:t>
      </w:r>
      <w:proofErr w:type="spellStart"/>
      <w:r w:rsidR="004C3A53" w:rsidRPr="004C3A53">
        <w:rPr>
          <w:rFonts w:cs="Arial"/>
          <w:lang w:eastAsia="en-AU"/>
        </w:rPr>
        <w:t>AudioMoth</w:t>
      </w:r>
      <w:proofErr w:type="spellEnd"/>
      <w:r w:rsidR="004C3A53" w:rsidRPr="004C3A53">
        <w:rPr>
          <w:rFonts w:cs="Arial"/>
          <w:lang w:eastAsia="en-AU"/>
        </w:rPr>
        <w:t xml:space="preserve"> call data</w:t>
      </w:r>
      <w:r w:rsidR="004C3A53">
        <w:rPr>
          <w:rFonts w:cs="Arial"/>
          <w:lang w:eastAsia="en-AU"/>
        </w:rPr>
        <w:t xml:space="preserve"> has been </w:t>
      </w:r>
      <w:r w:rsidR="004C3A53" w:rsidRPr="004C3A53">
        <w:rPr>
          <w:rFonts w:cs="Arial"/>
          <w:lang w:eastAsia="en-AU"/>
        </w:rPr>
        <w:t xml:space="preserve">analysed, </w:t>
      </w:r>
      <w:r w:rsidR="004C3A53">
        <w:rPr>
          <w:rFonts w:cs="Arial"/>
          <w:lang w:eastAsia="en-AU"/>
        </w:rPr>
        <w:t xml:space="preserve">this </w:t>
      </w:r>
      <w:r w:rsidR="004C3A53" w:rsidRPr="004C3A53">
        <w:rPr>
          <w:rFonts w:cs="Arial"/>
          <w:lang w:eastAsia="en-AU"/>
        </w:rPr>
        <w:t xml:space="preserve">will enlarge the </w:t>
      </w:r>
      <w:proofErr w:type="gramStart"/>
      <w:r w:rsidR="004C3A53" w:rsidRPr="004C3A53">
        <w:rPr>
          <w:rFonts w:cs="Arial"/>
          <w:lang w:eastAsia="en-AU"/>
        </w:rPr>
        <w:t>data-set</w:t>
      </w:r>
      <w:proofErr w:type="gramEnd"/>
      <w:r w:rsidR="004C3A53" w:rsidRPr="004C3A53">
        <w:rPr>
          <w:rFonts w:cs="Arial"/>
          <w:lang w:eastAsia="en-AU"/>
        </w:rPr>
        <w:t xml:space="preserve"> and </w:t>
      </w:r>
      <w:r w:rsidR="004C3A53">
        <w:rPr>
          <w:rFonts w:cs="Arial"/>
          <w:lang w:eastAsia="en-AU"/>
        </w:rPr>
        <w:t xml:space="preserve">together </w:t>
      </w:r>
      <w:r w:rsidR="004C3A53" w:rsidRPr="004C3A53">
        <w:rPr>
          <w:rFonts w:cs="Arial"/>
          <w:lang w:eastAsia="en-AU"/>
        </w:rPr>
        <w:t xml:space="preserve">with expert advice from herpetologists and biometricians, </w:t>
      </w:r>
      <w:r w:rsidR="004C3A53">
        <w:rPr>
          <w:rFonts w:cs="Arial"/>
          <w:lang w:eastAsia="en-AU"/>
        </w:rPr>
        <w:t>this will clarify</w:t>
      </w:r>
      <w:r w:rsidR="004C3A53" w:rsidRPr="004C3A53">
        <w:rPr>
          <w:rFonts w:cs="Arial"/>
          <w:lang w:eastAsia="en-AU"/>
        </w:rPr>
        <w:t xml:space="preserve"> </w:t>
      </w:r>
      <w:r w:rsidR="004C3A53">
        <w:rPr>
          <w:rFonts w:cs="Arial"/>
          <w:lang w:eastAsia="en-AU"/>
        </w:rPr>
        <w:t xml:space="preserve">the most </w:t>
      </w:r>
      <w:r w:rsidR="004C3A53">
        <w:rPr>
          <w:rFonts w:cs="Arial"/>
          <w:lang w:eastAsia="en-AU"/>
        </w:rPr>
        <w:t xml:space="preserve">appropriate </w:t>
      </w:r>
      <w:r w:rsidR="004C3A53" w:rsidRPr="004C3A53">
        <w:rPr>
          <w:rFonts w:cs="Arial"/>
          <w:lang w:eastAsia="en-AU"/>
        </w:rPr>
        <w:t xml:space="preserve">survey techniques </w:t>
      </w:r>
      <w:r w:rsidR="004C3A53">
        <w:rPr>
          <w:rFonts w:cs="Arial"/>
          <w:lang w:eastAsia="en-AU"/>
        </w:rPr>
        <w:t>to employ ove</w:t>
      </w:r>
      <w:r w:rsidR="004C3A53" w:rsidRPr="004C3A53">
        <w:rPr>
          <w:rFonts w:cs="Arial"/>
          <w:lang w:eastAsia="en-AU"/>
        </w:rPr>
        <w:t>r coming years.</w:t>
      </w:r>
    </w:p>
    <w:p w14:paraId="426697B8" w14:textId="2CA695E6" w:rsidR="007620D7" w:rsidRDefault="007620D7" w:rsidP="00717505">
      <w:pPr>
        <w:pStyle w:val="BodyText"/>
        <w:spacing w:after="80" w:line="240" w:lineRule="auto"/>
        <w:jc w:val="both"/>
      </w:pPr>
      <w:r w:rsidRPr="007620D7">
        <w:rPr>
          <w:rFonts w:asciiTheme="majorHAnsi" w:hAnsiTheme="majorHAnsi" w:cstheme="majorHAnsi"/>
          <w:b/>
          <w:color w:val="00B2A9" w:themeColor="accent1"/>
          <w:sz w:val="22"/>
          <w:szCs w:val="22"/>
          <w:lang w:eastAsia="en-AU"/>
        </w:rPr>
        <w:t>Further information</w:t>
      </w:r>
      <w:r>
        <w:t xml:space="preserve"> </w:t>
      </w:r>
    </w:p>
    <w:p w14:paraId="645AA4C7" w14:textId="1A742A5C" w:rsidR="007620D7" w:rsidRDefault="007620D7" w:rsidP="00717505">
      <w:pPr>
        <w:pStyle w:val="BodyText"/>
        <w:spacing w:after="80" w:line="240" w:lineRule="auto"/>
        <w:jc w:val="both"/>
      </w:pPr>
      <w:r>
        <w:t xml:space="preserve">See </w:t>
      </w:r>
      <w:hyperlink r:id="rId38" w:history="1">
        <w:r w:rsidRPr="0038076E">
          <w:rPr>
            <w:rStyle w:val="Hyperlink"/>
          </w:rPr>
          <w:t>www.ari.vic.gov.au</w:t>
        </w:r>
      </w:hyperlink>
      <w:r>
        <w:t xml:space="preserve"> for further information on </w:t>
      </w:r>
      <w:proofErr w:type="spellStart"/>
      <w:r>
        <w:t>WetMAP</w:t>
      </w:r>
      <w:proofErr w:type="spellEnd"/>
      <w:r>
        <w:t xml:space="preserve"> </w:t>
      </w:r>
    </w:p>
    <w:p w14:paraId="15B160CF" w14:textId="06DAC89C" w:rsidR="002B38EE" w:rsidRDefault="00717505" w:rsidP="00E6670A">
      <w:pPr>
        <w:spacing w:before="80" w:after="40" w:line="240" w:lineRule="auto"/>
        <w:rPr>
          <w:rFonts w:asciiTheme="majorHAnsi" w:hAnsiTheme="majorHAnsi" w:cstheme="majorHAnsi"/>
          <w:b/>
          <w:color w:val="00B2A9" w:themeColor="accent1"/>
          <w:sz w:val="22"/>
          <w:szCs w:val="22"/>
        </w:rPr>
      </w:pPr>
      <w:r w:rsidRPr="00717505">
        <w:rPr>
          <w:rFonts w:asciiTheme="majorHAnsi" w:hAnsiTheme="majorHAnsi" w:cstheme="majorHAnsi"/>
          <w:b/>
          <w:color w:val="00B2A9" w:themeColor="accent1"/>
          <w:sz w:val="22"/>
          <w:szCs w:val="22"/>
        </w:rPr>
        <w:t>Contact</w:t>
      </w:r>
      <w:r>
        <w:rPr>
          <w:rFonts w:asciiTheme="majorHAnsi" w:hAnsiTheme="majorHAnsi" w:cstheme="majorHAnsi"/>
          <w:b/>
          <w:color w:val="00B2A9" w:themeColor="accent1"/>
          <w:sz w:val="22"/>
          <w:szCs w:val="22"/>
        </w:rPr>
        <w:t xml:space="preserve"> </w:t>
      </w:r>
      <w:r w:rsidR="00E6670A">
        <w:rPr>
          <w:rFonts w:asciiTheme="majorHAnsi" w:hAnsiTheme="majorHAnsi" w:cstheme="majorHAnsi"/>
          <w:b/>
          <w:color w:val="00B2A9" w:themeColor="accent1"/>
          <w:sz w:val="22"/>
          <w:szCs w:val="22"/>
        </w:rPr>
        <w:t xml:space="preserve"> </w:t>
      </w:r>
    </w:p>
    <w:p w14:paraId="769CBC45" w14:textId="37F34F46" w:rsidR="002B38EE" w:rsidRDefault="00923B4F" w:rsidP="00E6670A">
      <w:pPr>
        <w:spacing w:before="80" w:after="40" w:line="240" w:lineRule="auto"/>
      </w:pPr>
      <w:hyperlink r:id="rId39" w:history="1">
        <w:r w:rsidR="00950A01" w:rsidRPr="006E597C">
          <w:rPr>
            <w:rStyle w:val="Hyperlink"/>
          </w:rPr>
          <w:t>Geoff.Brown@delwp.vic.gov.au</w:t>
        </w:r>
      </w:hyperlink>
      <w:r w:rsidR="00950A01">
        <w:t xml:space="preserve"> </w:t>
      </w:r>
      <w:r w:rsidR="002B38EE">
        <w:t>(frog monitoring methods);</w:t>
      </w:r>
    </w:p>
    <w:p w14:paraId="6017801C" w14:textId="6B863362" w:rsidR="00254A01" w:rsidRDefault="00923B4F" w:rsidP="00E6670A">
      <w:pPr>
        <w:spacing w:before="80" w:after="40" w:line="240" w:lineRule="auto"/>
      </w:pPr>
      <w:hyperlink r:id="rId40" w:history="1">
        <w:r w:rsidR="002B38EE" w:rsidRPr="00554820">
          <w:rPr>
            <w:rStyle w:val="Hyperlink"/>
          </w:rPr>
          <w:t>Jacqueline.Brooks@delwp.vic.gov.au</w:t>
        </w:r>
      </w:hyperlink>
      <w:r w:rsidR="00E6670A">
        <w:t xml:space="preserve"> (program leader)</w:t>
      </w:r>
      <w:r w:rsidR="002B38EE">
        <w:t>.</w:t>
      </w:r>
      <w:r w:rsidR="00E6670A">
        <w:t xml:space="preserve"> </w:t>
      </w:r>
    </w:p>
    <w:tbl>
      <w:tblPr>
        <w:tblpPr w:leftFromText="181" w:rightFromText="181" w:topFromText="113" w:vertAnchor="page" w:horzAnchor="page" w:tblpX="852" w:tblpY="12985"/>
        <w:tblOverlap w:val="never"/>
        <w:tblW w:w="1054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390"/>
        <w:gridCol w:w="5155"/>
      </w:tblGrid>
      <w:tr w:rsidR="00254A01" w14:paraId="481EF81A" w14:textId="77777777" w:rsidTr="00BE5718">
        <w:trPr>
          <w:trHeight w:val="2551"/>
        </w:trPr>
        <w:tc>
          <w:tcPr>
            <w:tcW w:w="5390" w:type="dxa"/>
            <w:shd w:val="clear" w:color="auto" w:fill="auto"/>
          </w:tcPr>
          <w:p w14:paraId="009AAC89" w14:textId="69BE8798" w:rsidR="00254A01" w:rsidRDefault="00254A01" w:rsidP="00EE4B33">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8C1449">
              <w:rPr>
                <w:noProof/>
              </w:rPr>
              <w:t>2020</w:t>
            </w:r>
            <w:r>
              <w:fldChar w:fldCharType="end"/>
            </w:r>
          </w:p>
          <w:p w14:paraId="48D9A8A2" w14:textId="77777777" w:rsidR="00254A01" w:rsidRDefault="00254A01" w:rsidP="00EE4B33">
            <w:pPr>
              <w:pStyle w:val="SmallBodyText"/>
            </w:pPr>
            <w:r>
              <w:rPr>
                <w:noProof/>
              </w:rPr>
              <w:drawing>
                <wp:anchor distT="0" distB="0" distL="114300" distR="36195" simplePos="0" relativeHeight="251607040" behindDoc="0" locked="1" layoutInCell="1" allowOverlap="1" wp14:anchorId="7116B1AB" wp14:editId="07AB0BA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1">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5" w:name="_ImprintPageOne"/>
            <w:bookmarkEnd w:id="5"/>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86D5320" w14:textId="64B55EB5" w:rsidR="00254A01" w:rsidRDefault="00254A01" w:rsidP="00EE4B33">
            <w:pPr>
              <w:pStyle w:val="SmallBodyText"/>
            </w:pPr>
            <w:r w:rsidRPr="0015776D">
              <w:t xml:space="preserve">ISBN </w:t>
            </w:r>
            <w:r w:rsidR="0015776D" w:rsidRPr="0015776D">
              <w:t xml:space="preserve">978-1-76105-029-9 </w:t>
            </w:r>
            <w:r w:rsidR="00071A13" w:rsidRPr="0015776D">
              <w:t>(pdf/online/MS word)</w:t>
            </w:r>
            <w:r w:rsidR="00071A13" w:rsidRPr="00071A13">
              <w:t xml:space="preserve"> </w:t>
            </w:r>
            <w:r w:rsidR="00071A13">
              <w:t xml:space="preserve"> </w:t>
            </w:r>
          </w:p>
          <w:p w14:paraId="551ABC81" w14:textId="77777777" w:rsidR="00254A01" w:rsidRPr="008F559C" w:rsidRDefault="00254A01" w:rsidP="00EE4B33">
            <w:pPr>
              <w:pStyle w:val="SmallHeading"/>
            </w:pPr>
            <w:r w:rsidRPr="00C255C2">
              <w:t>Disclaimer</w:t>
            </w:r>
          </w:p>
          <w:p w14:paraId="7DBE7E72" w14:textId="77777777" w:rsidR="00254A01" w:rsidRDefault="00254A01" w:rsidP="00EE4B33">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5155" w:type="dxa"/>
            <w:shd w:val="clear" w:color="auto" w:fill="auto"/>
          </w:tcPr>
          <w:p w14:paraId="1005D699" w14:textId="77777777" w:rsidR="00254A01" w:rsidRPr="00E97294" w:rsidRDefault="00254A01" w:rsidP="00EE4B33">
            <w:pPr>
              <w:pStyle w:val="xAccessibilityHeading"/>
            </w:pPr>
            <w:bookmarkStart w:id="6" w:name="_Accessibility"/>
            <w:bookmarkEnd w:id="6"/>
            <w:r w:rsidRPr="00E97294">
              <w:t>Accessibility</w:t>
            </w:r>
          </w:p>
          <w:p w14:paraId="4B0676BC" w14:textId="71E89696" w:rsidR="00254A01" w:rsidRDefault="00254A01" w:rsidP="00EE4B33">
            <w:pPr>
              <w:pStyle w:val="xAccessibilityText"/>
            </w:pPr>
            <w:r>
              <w:t>If you would like to receive this publication in an alternative format, please telephone the DELWP Customer Service Centre on 136186, email </w:t>
            </w:r>
            <w:hyperlink r:id="rId42" w:history="1">
              <w:r w:rsidRPr="003C5C56">
                <w:t>customer.service@delwp.vic.gov.au</w:t>
              </w:r>
            </w:hyperlink>
            <w:r>
              <w:t xml:space="preserve">, or via the National Relay Service on 133 677 </w:t>
            </w:r>
            <w:hyperlink r:id="rId43" w:history="1">
              <w:r w:rsidRPr="00AE3298">
                <w:t>www.relayservice.com.au</w:t>
              </w:r>
            </w:hyperlink>
            <w:r>
              <w:t xml:space="preserve">. This document is also available on the internet at </w:t>
            </w:r>
            <w:r w:rsidR="007620D7">
              <w:t xml:space="preserve"> </w:t>
            </w:r>
            <w:hyperlink r:id="rId44" w:history="1">
              <w:r w:rsidR="007620D7" w:rsidRPr="007620D7">
                <w:rPr>
                  <w:rStyle w:val="Hyperlink"/>
                </w:rPr>
                <w:t>https://www.ari.vic.gov.au/research/wetlands-and-floodplains/assessing-wetland-response-to-environmental-water</w:t>
              </w:r>
            </w:hyperlink>
          </w:p>
          <w:p w14:paraId="5205EB41" w14:textId="77777777" w:rsidR="00254A01" w:rsidRDefault="00254A01" w:rsidP="00EE4B33">
            <w:pPr>
              <w:pStyle w:val="SmallBodyText"/>
            </w:pPr>
          </w:p>
        </w:tc>
      </w:tr>
    </w:tbl>
    <w:p w14:paraId="463C8C74" w14:textId="42B1CE4A" w:rsidR="005B40FC" w:rsidRPr="00EC23EF" w:rsidRDefault="005B40FC" w:rsidP="00717505">
      <w:pPr>
        <w:pStyle w:val="BodyText"/>
        <w:rPr>
          <w:i/>
          <w:sz w:val="16"/>
          <w:szCs w:val="16"/>
        </w:rPr>
      </w:pPr>
    </w:p>
    <w:sectPr w:rsidR="005B40FC" w:rsidRPr="00EC23EF" w:rsidSect="004A7439">
      <w:type w:val="continuous"/>
      <w:pgSz w:w="11907" w:h="16840" w:code="9"/>
      <w:pgMar w:top="1985" w:right="567" w:bottom="1758" w:left="709"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3582D" w14:textId="77777777" w:rsidR="00923B4F" w:rsidRDefault="00923B4F">
      <w:r>
        <w:separator/>
      </w:r>
    </w:p>
    <w:p w14:paraId="264A7763" w14:textId="77777777" w:rsidR="00923B4F" w:rsidRDefault="00923B4F"/>
    <w:p w14:paraId="11D2DDEB" w14:textId="77777777" w:rsidR="00923B4F" w:rsidRDefault="00923B4F"/>
  </w:endnote>
  <w:endnote w:type="continuationSeparator" w:id="0">
    <w:p w14:paraId="2A2BD96C" w14:textId="77777777" w:rsidR="00923B4F" w:rsidRDefault="00923B4F">
      <w:r>
        <w:continuationSeparator/>
      </w:r>
    </w:p>
    <w:p w14:paraId="6F40DEBF" w14:textId="77777777" w:rsidR="00923B4F" w:rsidRDefault="00923B4F"/>
    <w:p w14:paraId="26AE2F6A" w14:textId="77777777" w:rsidR="00923B4F" w:rsidRDefault="00923B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07955" w14:textId="77777777" w:rsidR="00EE4B33" w:rsidRPr="00B5221E" w:rsidRDefault="00EE4B33" w:rsidP="00E97294">
    <w:pPr>
      <w:pStyle w:val="FooterEven"/>
    </w:pPr>
    <w:r w:rsidRPr="00D55628">
      <w:rPr>
        <w:noProof/>
      </w:rPr>
      <mc:AlternateContent>
        <mc:Choice Requires="wps">
          <w:drawing>
            <wp:anchor distT="0" distB="0" distL="114300" distR="114300" simplePos="0" relativeHeight="251630592" behindDoc="1" locked="1" layoutInCell="1" allowOverlap="1" wp14:anchorId="0C79F1D6" wp14:editId="45648FC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F637" w14:textId="597811BE" w:rsidR="00EE4B33" w:rsidRPr="0001226A" w:rsidRDefault="00EE4B3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9F1D6" id="_x0000_t202" coordsize="21600,21600" o:spt="202" path="m,l,21600r21600,l21600,xe">
              <v:stroke joinstyle="miter"/>
              <v:path gradientshapeok="t" o:connecttype="rect"/>
            </v:shapetype>
            <v:shape id="Text Box 224" o:spid="_x0000_s1041" type="#_x0000_t202" alt="Title: Background Watermark Image" style="position:absolute;margin-left:0;margin-top:0;width:595.3pt;height:141.45pt;z-index:-2516858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4852F637" w14:textId="597811BE" w:rsidR="00EE4B33" w:rsidRPr="0001226A" w:rsidRDefault="00EE4B3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6D610" w14:textId="77777777" w:rsidR="00EE4B33" w:rsidRDefault="00EE4B33" w:rsidP="00213C82">
    <w:pPr>
      <w:pStyle w:val="Footer"/>
    </w:pPr>
    <w:r w:rsidRPr="00D55628">
      <w:rPr>
        <w:noProof/>
      </w:rPr>
      <mc:AlternateContent>
        <mc:Choice Requires="wps">
          <w:drawing>
            <wp:anchor distT="0" distB="0" distL="114300" distR="114300" simplePos="0" relativeHeight="251638784" behindDoc="1" locked="1" layoutInCell="1" allowOverlap="1" wp14:anchorId="44165F6D" wp14:editId="3DEC4D63">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3AED" w14:textId="306DF918" w:rsidR="00EE4B33" w:rsidRPr="0001226A" w:rsidRDefault="00EE4B3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65F6D"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776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27653AED" w14:textId="306DF918" w:rsidR="00EE4B33" w:rsidRPr="0001226A" w:rsidRDefault="00EE4B3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29C9F" w14:textId="77777777" w:rsidR="00EE4B33" w:rsidRDefault="00EE4B33" w:rsidP="00BF3066">
    <w:pPr>
      <w:pStyle w:val="Footer"/>
      <w:spacing w:before="1600"/>
    </w:pPr>
    <w:r>
      <w:rPr>
        <w:noProof/>
      </w:rPr>
      <w:drawing>
        <wp:anchor distT="0" distB="0" distL="114300" distR="114300" simplePos="0" relativeHeight="251679744" behindDoc="1" locked="1" layoutInCell="1" allowOverlap="1" wp14:anchorId="034440C5" wp14:editId="35951C8E">
          <wp:simplePos x="0" y="0"/>
          <wp:positionH relativeFrom="page">
            <wp:align>right</wp:align>
          </wp:positionH>
          <wp:positionV relativeFrom="page">
            <wp:align>bottom</wp:align>
          </wp:positionV>
          <wp:extent cx="2408753" cy="1085850"/>
          <wp:effectExtent l="0" t="0" r="0" b="0"/>
          <wp:wrapNone/>
          <wp:docPr id="2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83840" behindDoc="0" locked="1" layoutInCell="1" allowOverlap="1" wp14:anchorId="70D9D65E" wp14:editId="34754A0E">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471D9" w14:textId="77777777" w:rsidR="00EE4B33" w:rsidRPr="009F69FA" w:rsidRDefault="00EE4B33"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9D65E" id="_x0000_t202" coordsize="21600,21600" o:spt="202" path="m,l,21600r21600,l21600,xe">
              <v:stroke joinstyle="miter"/>
              <v:path gradientshapeok="t" o:connecttype="rect"/>
            </v:shapetype>
            <v:shape id="WebAddress" o:spid="_x0000_s1043" type="#_x0000_t202" style="position:absolute;margin-left:0;margin-top:0;width:303pt;height:56.7pt;z-index:2516838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7F471D9" w14:textId="77777777" w:rsidR="00EE4B33" w:rsidRPr="009F69FA" w:rsidRDefault="00EE4B33"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75648" behindDoc="1" locked="1" layoutInCell="1" allowOverlap="1" wp14:anchorId="0F3129FC" wp14:editId="3D26C1D9">
          <wp:simplePos x="0" y="0"/>
          <wp:positionH relativeFrom="page">
            <wp:posOffset>5138420</wp:posOffset>
          </wp:positionH>
          <wp:positionV relativeFrom="page">
            <wp:posOffset>9593580</wp:posOffset>
          </wp:positionV>
          <wp:extent cx="2422525" cy="108331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C8B89" w14:textId="77777777" w:rsidR="00923B4F" w:rsidRPr="008F5280" w:rsidRDefault="00923B4F" w:rsidP="008F5280">
      <w:pPr>
        <w:pStyle w:val="FootnoteSeparator"/>
      </w:pPr>
    </w:p>
    <w:p w14:paraId="77A1B692" w14:textId="77777777" w:rsidR="00923B4F" w:rsidRDefault="00923B4F"/>
  </w:footnote>
  <w:footnote w:type="continuationSeparator" w:id="0">
    <w:p w14:paraId="3ED706C6" w14:textId="77777777" w:rsidR="00923B4F" w:rsidRDefault="00923B4F" w:rsidP="008F5280">
      <w:pPr>
        <w:pStyle w:val="FootnoteSeparator"/>
      </w:pPr>
    </w:p>
    <w:p w14:paraId="5A2B9CC4" w14:textId="77777777" w:rsidR="00923B4F" w:rsidRDefault="00923B4F"/>
    <w:p w14:paraId="5629E5F1" w14:textId="77777777" w:rsidR="00923B4F" w:rsidRDefault="00923B4F"/>
  </w:footnote>
  <w:footnote w:type="continuationNotice" w:id="1">
    <w:p w14:paraId="30547833" w14:textId="77777777" w:rsidR="00923B4F" w:rsidRDefault="00923B4F" w:rsidP="00D55628"/>
    <w:p w14:paraId="33940F40" w14:textId="77777777" w:rsidR="00923B4F" w:rsidRDefault="00923B4F"/>
    <w:p w14:paraId="5219D21B" w14:textId="77777777" w:rsidR="00923B4F" w:rsidRDefault="00923B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222"/>
    </w:tblGrid>
    <w:tr w:rsidR="00EE4B33" w:rsidRPr="001F5F6D" w14:paraId="026EDD37" w14:textId="77777777" w:rsidTr="001F5F6D">
      <w:trPr>
        <w:trHeight w:hRule="exact" w:val="1418"/>
      </w:trPr>
      <w:tc>
        <w:tcPr>
          <w:tcW w:w="8222" w:type="dxa"/>
          <w:vAlign w:val="center"/>
        </w:tcPr>
        <w:p w14:paraId="3D97C50A" w14:textId="29E7E36B" w:rsidR="00EE4B33" w:rsidRPr="001F5F6D" w:rsidRDefault="00EE4B33" w:rsidP="001F5F6D">
          <w:pPr>
            <w:pStyle w:val="Header"/>
            <w:rPr>
              <w:sz w:val="36"/>
              <w:szCs w:val="36"/>
            </w:rPr>
          </w:pPr>
          <w:r w:rsidRPr="001F5F6D">
            <w:rPr>
              <w:sz w:val="36"/>
              <w:szCs w:val="36"/>
            </w:rPr>
            <w:fldChar w:fldCharType="begin"/>
          </w:r>
          <w:r w:rsidRPr="001F5F6D">
            <w:rPr>
              <w:sz w:val="36"/>
              <w:szCs w:val="36"/>
            </w:rPr>
            <w:instrText xml:space="preserve"> STYLEREF  Title  \* MERGEFORMAT </w:instrText>
          </w:r>
          <w:r w:rsidRPr="001F5F6D">
            <w:rPr>
              <w:sz w:val="36"/>
              <w:szCs w:val="36"/>
            </w:rPr>
            <w:fldChar w:fldCharType="separate"/>
          </w:r>
          <w:r w:rsidR="008C1449">
            <w:rPr>
              <w:noProof/>
              <w:sz w:val="36"/>
              <w:szCs w:val="36"/>
            </w:rPr>
            <w:t>WetMAP – Victoria’s Wetland Monitoring and Assessment Program for environmental water</w:t>
          </w:r>
          <w:r w:rsidRPr="001F5F6D">
            <w:rPr>
              <w:noProof/>
              <w:sz w:val="36"/>
              <w:szCs w:val="36"/>
            </w:rPr>
            <w:fldChar w:fldCharType="end"/>
          </w:r>
        </w:p>
      </w:tc>
    </w:tr>
  </w:tbl>
  <w:p w14:paraId="72292C84" w14:textId="77777777" w:rsidR="00EE4B33" w:rsidRDefault="00EE4B33" w:rsidP="00254A01">
    <w:pPr>
      <w:pStyle w:val="Header"/>
    </w:pPr>
    <w:r w:rsidRPr="00806AB6">
      <w:rPr>
        <w:noProof/>
      </w:rPr>
      <mc:AlternateContent>
        <mc:Choice Requires="wps">
          <w:drawing>
            <wp:anchor distT="0" distB="0" distL="114300" distR="114300" simplePos="0" relativeHeight="251661824" behindDoc="1" locked="0" layoutInCell="1" allowOverlap="1" wp14:anchorId="6FC63E1D" wp14:editId="2294A4AC">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12C79"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63FB6A18" wp14:editId="3B7E2916">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C65EA"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14DB01AF" wp14:editId="71FAF93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A7390B"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09DC43C" w14:textId="77777777" w:rsidR="00EE4B33" w:rsidRPr="00254A01" w:rsidRDefault="00EE4B33"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E4B33" w:rsidRPr="00975ED3" w14:paraId="477D06E9" w14:textId="77777777" w:rsidTr="00EE4B33">
      <w:trPr>
        <w:trHeight w:hRule="exact" w:val="1418"/>
      </w:trPr>
      <w:tc>
        <w:tcPr>
          <w:tcW w:w="7761" w:type="dxa"/>
          <w:vAlign w:val="center"/>
        </w:tcPr>
        <w:p w14:paraId="0F18DA57" w14:textId="50C0BBB7" w:rsidR="00EE4B33" w:rsidRPr="00975ED3" w:rsidRDefault="00EE4B33" w:rsidP="00EE4B33">
          <w:pPr>
            <w:pStyle w:val="Header"/>
          </w:pPr>
          <w:r>
            <w:rPr>
              <w:noProof/>
            </w:rPr>
            <w:fldChar w:fldCharType="begin"/>
          </w:r>
          <w:r>
            <w:rPr>
              <w:noProof/>
            </w:rPr>
            <w:instrText xml:space="preserve"> STYLEREF  Title  \* MERGEFORMAT </w:instrText>
          </w:r>
          <w:r>
            <w:rPr>
              <w:noProof/>
            </w:rPr>
            <w:fldChar w:fldCharType="separate"/>
          </w:r>
          <w:r w:rsidR="008C1449">
            <w:rPr>
              <w:noProof/>
            </w:rPr>
            <w:t>WetMAP – Victoria’s Wetland Monitoring and Assessment Program for environmental water</w:t>
          </w:r>
          <w:r>
            <w:rPr>
              <w:noProof/>
            </w:rPr>
            <w:fldChar w:fldCharType="end"/>
          </w:r>
        </w:p>
      </w:tc>
    </w:tr>
  </w:tbl>
  <w:p w14:paraId="227EE12D" w14:textId="77777777" w:rsidR="00EE4B33" w:rsidRDefault="00EE4B33" w:rsidP="00254A01">
    <w:pPr>
      <w:pStyle w:val="Header"/>
    </w:pPr>
    <w:r w:rsidRPr="00806AB6">
      <w:rPr>
        <w:noProof/>
      </w:rPr>
      <mc:AlternateContent>
        <mc:Choice Requires="wps">
          <w:drawing>
            <wp:anchor distT="0" distB="0" distL="114300" distR="114300" simplePos="0" relativeHeight="251655680" behindDoc="1" locked="0" layoutInCell="1" allowOverlap="1" wp14:anchorId="103C6D70" wp14:editId="4437DD71">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BD71C" id="TriangleRight" o:spid="_x0000_s1026" style="position:absolute;margin-left:56.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4656" behindDoc="1" locked="0" layoutInCell="1" allowOverlap="1" wp14:anchorId="05944CFE" wp14:editId="2E371AE2">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E30BF" id="TriangleLeft" o:spid="_x0000_s1026" style="position:absolute;margin-left:22.7pt;margin-top:22.7pt;width:68.05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3632" behindDoc="1" locked="0" layoutInCell="1" allowOverlap="1" wp14:anchorId="169F5FDB" wp14:editId="130F19FC">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C68EAB" id="Rectangle" o:spid="_x0000_s1026" style="position:absolute;margin-left:22.7pt;margin-top:22.7pt;width:552.75pt;height:70.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8914E97" w14:textId="77777777" w:rsidR="00EE4B33" w:rsidRDefault="00EE4B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74B48" w14:textId="77777777" w:rsidR="00EE4B33" w:rsidRPr="00E97294" w:rsidRDefault="00EE4B33" w:rsidP="00E97294">
    <w:pPr>
      <w:pStyle w:val="Header"/>
    </w:pPr>
    <w:r w:rsidRPr="00806AB6">
      <w:rPr>
        <w:noProof/>
      </w:rPr>
      <mc:AlternateContent>
        <mc:Choice Requires="wps">
          <w:drawing>
            <wp:anchor distT="0" distB="0" distL="114300" distR="114300" simplePos="0" relativeHeight="251655168" behindDoc="1" locked="0" layoutInCell="1" allowOverlap="1" wp14:anchorId="23EC89CB" wp14:editId="2D619A1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A81E8" id="TriangleRight" o:spid="_x0000_s1026" style="position:absolute;margin-left:56.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1552" behindDoc="1" locked="0" layoutInCell="1" allowOverlap="1" wp14:anchorId="70160F45" wp14:editId="146251DC">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6BBF2" id="TriangleBottom" o:spid="_x0000_s1026" style="position:absolute;margin-left:56.7pt;margin-top:93.55pt;width:68.0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i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46976" behindDoc="1" locked="0" layoutInCell="1" allowOverlap="1" wp14:anchorId="61EF6CB2" wp14:editId="1AEB1A0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92562" id="TriangleLeft" o:spid="_x0000_s1026" style="position:absolute;margin-left:22.7pt;margin-top:22.7pt;width:68.0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2880" behindDoc="1" locked="0" layoutInCell="1" allowOverlap="1" wp14:anchorId="13E66BB7" wp14:editId="48530FE2">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71CAAD" id="Rectangle" o:spid="_x0000_s1026" style="position:absolute;margin-left:22.7pt;margin-top:22.7pt;width:552.75pt;height:7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9E41F3A"/>
    <w:multiLevelType w:val="hybridMultilevel"/>
    <w:tmpl w:val="6D7460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20556C"/>
    <w:multiLevelType w:val="hybridMultilevel"/>
    <w:tmpl w:val="CDEC9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9CD7885"/>
    <w:multiLevelType w:val="hybridMultilevel"/>
    <w:tmpl w:val="688C4F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7BF7A17"/>
    <w:multiLevelType w:val="hybridMultilevel"/>
    <w:tmpl w:val="CDEC9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B66363"/>
    <w:multiLevelType w:val="hybridMultilevel"/>
    <w:tmpl w:val="CDEC9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DF47DB1"/>
    <w:multiLevelType w:val="hybridMultilevel"/>
    <w:tmpl w:val="94D8A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D840D5"/>
    <w:multiLevelType w:val="hybridMultilevel"/>
    <w:tmpl w:val="CDEC9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545EC4"/>
    <w:multiLevelType w:val="multilevel"/>
    <w:tmpl w:val="D2EC5D18"/>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5D0C6CBD"/>
    <w:multiLevelType w:val="hybridMultilevel"/>
    <w:tmpl w:val="A0B6D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4E3566"/>
    <w:multiLevelType w:val="hybridMultilevel"/>
    <w:tmpl w:val="93267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37050ED"/>
    <w:multiLevelType w:val="hybridMultilevel"/>
    <w:tmpl w:val="93267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4"/>
  </w:num>
  <w:num w:numId="3">
    <w:abstractNumId w:val="20"/>
  </w:num>
  <w:num w:numId="4">
    <w:abstractNumId w:val="27"/>
  </w:num>
  <w:num w:numId="5">
    <w:abstractNumId w:val="10"/>
  </w:num>
  <w:num w:numId="6">
    <w:abstractNumId w:val="3"/>
  </w:num>
  <w:num w:numId="7">
    <w:abstractNumId w:val="2"/>
  </w:num>
  <w:num w:numId="8">
    <w:abstractNumId w:val="0"/>
  </w:num>
  <w:num w:numId="9">
    <w:abstractNumId w:val="25"/>
  </w:num>
  <w:num w:numId="10">
    <w:abstractNumId w:val="5"/>
  </w:num>
  <w:num w:numId="11">
    <w:abstractNumId w:val="11"/>
  </w:num>
  <w:num w:numId="12">
    <w:abstractNumId w:val="7"/>
  </w:num>
  <w:num w:numId="13">
    <w:abstractNumId w:val="15"/>
  </w:num>
  <w:num w:numId="14">
    <w:abstractNumId w:val="17"/>
  </w:num>
  <w:num w:numId="15">
    <w:abstractNumId w:val="14"/>
  </w:num>
  <w:num w:numId="16">
    <w:abstractNumId w:val="6"/>
  </w:num>
  <w:num w:numId="17">
    <w:abstractNumId w:val="1"/>
  </w:num>
  <w:num w:numId="18">
    <w:abstractNumId w:val="8"/>
  </w:num>
  <w:num w:numId="19">
    <w:abstractNumId w:val="9"/>
  </w:num>
  <w:num w:numId="20">
    <w:abstractNumId w:val="4"/>
  </w:num>
  <w:num w:numId="21">
    <w:abstractNumId w:val="16"/>
  </w:num>
  <w:num w:numId="22">
    <w:abstractNumId w:val="26"/>
  </w:num>
  <w:num w:numId="23">
    <w:abstractNumId w:val="21"/>
  </w:num>
  <w:num w:numId="24">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WbsUVdmUGdB5WdQK/mjhgEoEVUGOkPTn/8AhzQFEsQBraejUYxjalmhfBAz4B6luM3FhmDQ5C3XzQa9bC+vF6A==" w:salt="wAe8zH0k3lKkdUkEZbTu4A=="/>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 w:name="WebAddress" w:val="True"/>
  </w:docVars>
  <w:rsids>
    <w:rsidRoot w:val="001F5F6D"/>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2FCF"/>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6CB8"/>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2D"/>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7C5"/>
    <w:rsid w:val="00037CE2"/>
    <w:rsid w:val="00037F49"/>
    <w:rsid w:val="00037F81"/>
    <w:rsid w:val="00040BDB"/>
    <w:rsid w:val="0004176C"/>
    <w:rsid w:val="00041797"/>
    <w:rsid w:val="00041903"/>
    <w:rsid w:val="00041C5B"/>
    <w:rsid w:val="00041D37"/>
    <w:rsid w:val="00041FBF"/>
    <w:rsid w:val="00042132"/>
    <w:rsid w:val="0004263E"/>
    <w:rsid w:val="00042971"/>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A13"/>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6E4"/>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74B"/>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D25"/>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59B"/>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D5E"/>
    <w:rsid w:val="000E5F4E"/>
    <w:rsid w:val="000E61F3"/>
    <w:rsid w:val="000E6684"/>
    <w:rsid w:val="000E6777"/>
    <w:rsid w:val="000E7410"/>
    <w:rsid w:val="000E7936"/>
    <w:rsid w:val="000F03BC"/>
    <w:rsid w:val="000F0A47"/>
    <w:rsid w:val="000F0D3A"/>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882"/>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ED3"/>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2D9"/>
    <w:rsid w:val="001306D2"/>
    <w:rsid w:val="00131311"/>
    <w:rsid w:val="001314EF"/>
    <w:rsid w:val="001315CE"/>
    <w:rsid w:val="0013248A"/>
    <w:rsid w:val="001325D7"/>
    <w:rsid w:val="00132744"/>
    <w:rsid w:val="00132777"/>
    <w:rsid w:val="00132DDF"/>
    <w:rsid w:val="0013319F"/>
    <w:rsid w:val="00133770"/>
    <w:rsid w:val="00133A4B"/>
    <w:rsid w:val="00133A9C"/>
    <w:rsid w:val="00133E3D"/>
    <w:rsid w:val="0013436B"/>
    <w:rsid w:val="0013448B"/>
    <w:rsid w:val="001346B4"/>
    <w:rsid w:val="00134839"/>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C9"/>
    <w:rsid w:val="00151C40"/>
    <w:rsid w:val="00151DB1"/>
    <w:rsid w:val="001522A3"/>
    <w:rsid w:val="00152DA7"/>
    <w:rsid w:val="00152F06"/>
    <w:rsid w:val="00153161"/>
    <w:rsid w:val="00153334"/>
    <w:rsid w:val="0015375B"/>
    <w:rsid w:val="0015388E"/>
    <w:rsid w:val="00153FD1"/>
    <w:rsid w:val="00153FDB"/>
    <w:rsid w:val="001541A8"/>
    <w:rsid w:val="001544A7"/>
    <w:rsid w:val="00154503"/>
    <w:rsid w:val="0015452B"/>
    <w:rsid w:val="00154C0E"/>
    <w:rsid w:val="00154F44"/>
    <w:rsid w:val="00155B6F"/>
    <w:rsid w:val="00155BBD"/>
    <w:rsid w:val="001562D9"/>
    <w:rsid w:val="0015661D"/>
    <w:rsid w:val="001568CE"/>
    <w:rsid w:val="00156F4A"/>
    <w:rsid w:val="0015776D"/>
    <w:rsid w:val="00157B5B"/>
    <w:rsid w:val="00157E61"/>
    <w:rsid w:val="00157E78"/>
    <w:rsid w:val="001601C2"/>
    <w:rsid w:val="00160ED7"/>
    <w:rsid w:val="001619E0"/>
    <w:rsid w:val="00161E60"/>
    <w:rsid w:val="00162B86"/>
    <w:rsid w:val="00162E29"/>
    <w:rsid w:val="0016301C"/>
    <w:rsid w:val="0016310E"/>
    <w:rsid w:val="0016334C"/>
    <w:rsid w:val="00163462"/>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D88"/>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768"/>
    <w:rsid w:val="001B07CA"/>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C3C"/>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082"/>
    <w:rsid w:val="001D1792"/>
    <w:rsid w:val="001D2509"/>
    <w:rsid w:val="001D2DA8"/>
    <w:rsid w:val="001D3116"/>
    <w:rsid w:val="001D347F"/>
    <w:rsid w:val="001D3647"/>
    <w:rsid w:val="001D3B9E"/>
    <w:rsid w:val="001D3E83"/>
    <w:rsid w:val="001D3F6F"/>
    <w:rsid w:val="001D4A29"/>
    <w:rsid w:val="001D4F9A"/>
    <w:rsid w:val="001D5114"/>
    <w:rsid w:val="001D55F2"/>
    <w:rsid w:val="001D5C0F"/>
    <w:rsid w:val="001D5F7D"/>
    <w:rsid w:val="001D638D"/>
    <w:rsid w:val="001D6553"/>
    <w:rsid w:val="001D65FF"/>
    <w:rsid w:val="001D686B"/>
    <w:rsid w:val="001D68CD"/>
    <w:rsid w:val="001D69FE"/>
    <w:rsid w:val="001D6DEC"/>
    <w:rsid w:val="001D6FF8"/>
    <w:rsid w:val="001D70F5"/>
    <w:rsid w:val="001D729D"/>
    <w:rsid w:val="001D74DB"/>
    <w:rsid w:val="001D770C"/>
    <w:rsid w:val="001E0190"/>
    <w:rsid w:val="001E0734"/>
    <w:rsid w:val="001E0ACF"/>
    <w:rsid w:val="001E0ADE"/>
    <w:rsid w:val="001E1098"/>
    <w:rsid w:val="001E1E96"/>
    <w:rsid w:val="001E24D4"/>
    <w:rsid w:val="001E25C4"/>
    <w:rsid w:val="001E2E6F"/>
    <w:rsid w:val="001E3511"/>
    <w:rsid w:val="001E3642"/>
    <w:rsid w:val="001E3DBD"/>
    <w:rsid w:val="001E4092"/>
    <w:rsid w:val="001E4751"/>
    <w:rsid w:val="001E4938"/>
    <w:rsid w:val="001E4CD8"/>
    <w:rsid w:val="001E4FB6"/>
    <w:rsid w:val="001E53A9"/>
    <w:rsid w:val="001E55D5"/>
    <w:rsid w:val="001E589C"/>
    <w:rsid w:val="001E6920"/>
    <w:rsid w:val="001E693A"/>
    <w:rsid w:val="001E6EC8"/>
    <w:rsid w:val="001E74C1"/>
    <w:rsid w:val="001E7666"/>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5F6D"/>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202"/>
    <w:rsid w:val="0020460C"/>
    <w:rsid w:val="002047D8"/>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A4B"/>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DD0"/>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93E"/>
    <w:rsid w:val="00254A01"/>
    <w:rsid w:val="00254AB4"/>
    <w:rsid w:val="00254CA1"/>
    <w:rsid w:val="00254D73"/>
    <w:rsid w:val="00254DE3"/>
    <w:rsid w:val="0025505F"/>
    <w:rsid w:val="002550FF"/>
    <w:rsid w:val="0025523C"/>
    <w:rsid w:val="00255D7F"/>
    <w:rsid w:val="00255DD3"/>
    <w:rsid w:val="00256057"/>
    <w:rsid w:val="002560F7"/>
    <w:rsid w:val="002568FE"/>
    <w:rsid w:val="002574A9"/>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8F7"/>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A4F"/>
    <w:rsid w:val="0028111A"/>
    <w:rsid w:val="002815F0"/>
    <w:rsid w:val="0028165D"/>
    <w:rsid w:val="002817EC"/>
    <w:rsid w:val="00281F5E"/>
    <w:rsid w:val="00283592"/>
    <w:rsid w:val="0028363C"/>
    <w:rsid w:val="0028365A"/>
    <w:rsid w:val="00283E4F"/>
    <w:rsid w:val="00283FA3"/>
    <w:rsid w:val="002840D8"/>
    <w:rsid w:val="002840DD"/>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AA8"/>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8EE"/>
    <w:rsid w:val="002B407B"/>
    <w:rsid w:val="002B407C"/>
    <w:rsid w:val="002B4366"/>
    <w:rsid w:val="002B4CAF"/>
    <w:rsid w:val="002B509A"/>
    <w:rsid w:val="002B5432"/>
    <w:rsid w:val="002B553B"/>
    <w:rsid w:val="002B587D"/>
    <w:rsid w:val="002B58C3"/>
    <w:rsid w:val="002B5B0B"/>
    <w:rsid w:val="002B61E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817"/>
    <w:rsid w:val="002C223F"/>
    <w:rsid w:val="002C25A0"/>
    <w:rsid w:val="002C2715"/>
    <w:rsid w:val="002C282D"/>
    <w:rsid w:val="002C296E"/>
    <w:rsid w:val="002C2E8E"/>
    <w:rsid w:val="002C321C"/>
    <w:rsid w:val="002C3384"/>
    <w:rsid w:val="002C3560"/>
    <w:rsid w:val="002C35FF"/>
    <w:rsid w:val="002C3EFD"/>
    <w:rsid w:val="002C47E7"/>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4D7"/>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AA"/>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67C"/>
    <w:rsid w:val="002F57C5"/>
    <w:rsid w:val="002F57C9"/>
    <w:rsid w:val="002F5CA3"/>
    <w:rsid w:val="002F5DE3"/>
    <w:rsid w:val="002F6632"/>
    <w:rsid w:val="002F6A05"/>
    <w:rsid w:val="002F6C77"/>
    <w:rsid w:val="002F71D3"/>
    <w:rsid w:val="002F7537"/>
    <w:rsid w:val="002F76E9"/>
    <w:rsid w:val="002F7A07"/>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879"/>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9AF"/>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837"/>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3FF6"/>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6EA"/>
    <w:rsid w:val="00392A4A"/>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805"/>
    <w:rsid w:val="003A2A8A"/>
    <w:rsid w:val="003A2A8F"/>
    <w:rsid w:val="003A2B1C"/>
    <w:rsid w:val="003A2BFD"/>
    <w:rsid w:val="003A2D2C"/>
    <w:rsid w:val="003A34C6"/>
    <w:rsid w:val="003A37BF"/>
    <w:rsid w:val="003A3AE7"/>
    <w:rsid w:val="003A3B9B"/>
    <w:rsid w:val="003A4130"/>
    <w:rsid w:val="003A444D"/>
    <w:rsid w:val="003A4505"/>
    <w:rsid w:val="003A4D70"/>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7C0"/>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D06"/>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DCB"/>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81E"/>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901"/>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9E2"/>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C24"/>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8C2"/>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7"/>
    <w:rsid w:val="00465F2A"/>
    <w:rsid w:val="0046684C"/>
    <w:rsid w:val="004668C7"/>
    <w:rsid w:val="00466A37"/>
    <w:rsid w:val="00466D10"/>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A1E"/>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1FD4"/>
    <w:rsid w:val="00481FE9"/>
    <w:rsid w:val="004825B9"/>
    <w:rsid w:val="00482A70"/>
    <w:rsid w:val="004831D6"/>
    <w:rsid w:val="0048328C"/>
    <w:rsid w:val="00483326"/>
    <w:rsid w:val="004834A7"/>
    <w:rsid w:val="00483A51"/>
    <w:rsid w:val="00483B71"/>
    <w:rsid w:val="00483D92"/>
    <w:rsid w:val="00483FCE"/>
    <w:rsid w:val="0048408A"/>
    <w:rsid w:val="004842EB"/>
    <w:rsid w:val="00484746"/>
    <w:rsid w:val="00484DE7"/>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1F17"/>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520"/>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439"/>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6099"/>
    <w:rsid w:val="004B7FA5"/>
    <w:rsid w:val="004C0479"/>
    <w:rsid w:val="004C0A38"/>
    <w:rsid w:val="004C1076"/>
    <w:rsid w:val="004C112B"/>
    <w:rsid w:val="004C12BA"/>
    <w:rsid w:val="004C1649"/>
    <w:rsid w:val="004C1A1C"/>
    <w:rsid w:val="004C1AD1"/>
    <w:rsid w:val="004C1DBC"/>
    <w:rsid w:val="004C2710"/>
    <w:rsid w:val="004C2A9D"/>
    <w:rsid w:val="004C37B2"/>
    <w:rsid w:val="004C398D"/>
    <w:rsid w:val="004C3A53"/>
    <w:rsid w:val="004C3ACD"/>
    <w:rsid w:val="004C3C46"/>
    <w:rsid w:val="004C402B"/>
    <w:rsid w:val="004C417C"/>
    <w:rsid w:val="004C4781"/>
    <w:rsid w:val="004C49D5"/>
    <w:rsid w:val="004C4BFF"/>
    <w:rsid w:val="004C4C8A"/>
    <w:rsid w:val="004C4EE4"/>
    <w:rsid w:val="004C5315"/>
    <w:rsid w:val="004C577C"/>
    <w:rsid w:val="004C581E"/>
    <w:rsid w:val="004C5CEB"/>
    <w:rsid w:val="004C6213"/>
    <w:rsid w:val="004C7235"/>
    <w:rsid w:val="004C72EE"/>
    <w:rsid w:val="004C7366"/>
    <w:rsid w:val="004C7539"/>
    <w:rsid w:val="004C77E1"/>
    <w:rsid w:val="004C7F52"/>
    <w:rsid w:val="004D0374"/>
    <w:rsid w:val="004D03AF"/>
    <w:rsid w:val="004D078E"/>
    <w:rsid w:val="004D082D"/>
    <w:rsid w:val="004D09B3"/>
    <w:rsid w:val="004D0BB5"/>
    <w:rsid w:val="004D0ED6"/>
    <w:rsid w:val="004D1061"/>
    <w:rsid w:val="004D185B"/>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ABB"/>
    <w:rsid w:val="004E6F0C"/>
    <w:rsid w:val="004E6F7C"/>
    <w:rsid w:val="004E7C88"/>
    <w:rsid w:val="004E7CCE"/>
    <w:rsid w:val="004E7F3B"/>
    <w:rsid w:val="004F049C"/>
    <w:rsid w:val="004F0626"/>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A0"/>
    <w:rsid w:val="004F7EDF"/>
    <w:rsid w:val="00500110"/>
    <w:rsid w:val="00500799"/>
    <w:rsid w:val="00500DE8"/>
    <w:rsid w:val="00501064"/>
    <w:rsid w:val="005014FC"/>
    <w:rsid w:val="005019B5"/>
    <w:rsid w:val="005019C0"/>
    <w:rsid w:val="00502242"/>
    <w:rsid w:val="0050225A"/>
    <w:rsid w:val="00502D81"/>
    <w:rsid w:val="00502D90"/>
    <w:rsid w:val="00502E1D"/>
    <w:rsid w:val="00502F97"/>
    <w:rsid w:val="00503352"/>
    <w:rsid w:val="005033D8"/>
    <w:rsid w:val="00503662"/>
    <w:rsid w:val="00503CF7"/>
    <w:rsid w:val="00503F00"/>
    <w:rsid w:val="005042D3"/>
    <w:rsid w:val="0050440C"/>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904"/>
    <w:rsid w:val="00510A01"/>
    <w:rsid w:val="00510BDC"/>
    <w:rsid w:val="00511120"/>
    <w:rsid w:val="00511156"/>
    <w:rsid w:val="0051118C"/>
    <w:rsid w:val="0051138B"/>
    <w:rsid w:val="00511A66"/>
    <w:rsid w:val="00511CBB"/>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5B2"/>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2BD"/>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69E"/>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149"/>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1CA"/>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1AF"/>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CC2"/>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3DE"/>
    <w:rsid w:val="005A24B9"/>
    <w:rsid w:val="005A274F"/>
    <w:rsid w:val="005A2951"/>
    <w:rsid w:val="005A2A1D"/>
    <w:rsid w:val="005A2A5D"/>
    <w:rsid w:val="005A2CB7"/>
    <w:rsid w:val="005A3174"/>
    <w:rsid w:val="005A4144"/>
    <w:rsid w:val="005A42D6"/>
    <w:rsid w:val="005A44BF"/>
    <w:rsid w:val="005A44DD"/>
    <w:rsid w:val="005A4E7B"/>
    <w:rsid w:val="005A4E82"/>
    <w:rsid w:val="005A5248"/>
    <w:rsid w:val="005A56F2"/>
    <w:rsid w:val="005A7264"/>
    <w:rsid w:val="005A74DB"/>
    <w:rsid w:val="005A74EC"/>
    <w:rsid w:val="005A78C7"/>
    <w:rsid w:val="005A7E99"/>
    <w:rsid w:val="005B07F8"/>
    <w:rsid w:val="005B0981"/>
    <w:rsid w:val="005B1133"/>
    <w:rsid w:val="005B1263"/>
    <w:rsid w:val="005B18AD"/>
    <w:rsid w:val="005B1C39"/>
    <w:rsid w:val="005B1DA4"/>
    <w:rsid w:val="005B2177"/>
    <w:rsid w:val="005B2A46"/>
    <w:rsid w:val="005B3497"/>
    <w:rsid w:val="005B3C1F"/>
    <w:rsid w:val="005B3CA8"/>
    <w:rsid w:val="005B3D17"/>
    <w:rsid w:val="005B3DA2"/>
    <w:rsid w:val="005B40FC"/>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8A6"/>
    <w:rsid w:val="005C6AF1"/>
    <w:rsid w:val="005C6B73"/>
    <w:rsid w:val="005C6BE2"/>
    <w:rsid w:val="005C7A7A"/>
    <w:rsid w:val="005D0397"/>
    <w:rsid w:val="005D0565"/>
    <w:rsid w:val="005D071D"/>
    <w:rsid w:val="005D09B8"/>
    <w:rsid w:val="005D0B1C"/>
    <w:rsid w:val="005D101F"/>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ECA"/>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8CC"/>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87A"/>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73"/>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5A3"/>
    <w:rsid w:val="006A66B0"/>
    <w:rsid w:val="006A6A19"/>
    <w:rsid w:val="006A6FC1"/>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D3"/>
    <w:rsid w:val="006C45E9"/>
    <w:rsid w:val="006C4C76"/>
    <w:rsid w:val="006C52DE"/>
    <w:rsid w:val="006C55AB"/>
    <w:rsid w:val="006C577B"/>
    <w:rsid w:val="006C5BA9"/>
    <w:rsid w:val="006C5DF4"/>
    <w:rsid w:val="006C660C"/>
    <w:rsid w:val="006C66D5"/>
    <w:rsid w:val="006C68CD"/>
    <w:rsid w:val="006C71AB"/>
    <w:rsid w:val="006D0A00"/>
    <w:rsid w:val="006D0A6F"/>
    <w:rsid w:val="006D0E5A"/>
    <w:rsid w:val="006D0EC4"/>
    <w:rsid w:val="006D10E8"/>
    <w:rsid w:val="006D119C"/>
    <w:rsid w:val="006D2216"/>
    <w:rsid w:val="006D23F9"/>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0"/>
    <w:rsid w:val="006E2242"/>
    <w:rsid w:val="006E227F"/>
    <w:rsid w:val="006E262F"/>
    <w:rsid w:val="006E29C7"/>
    <w:rsid w:val="006E2A46"/>
    <w:rsid w:val="006E2A62"/>
    <w:rsid w:val="006E3628"/>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7F"/>
    <w:rsid w:val="006F4752"/>
    <w:rsid w:val="006F4DE0"/>
    <w:rsid w:val="006F4FC1"/>
    <w:rsid w:val="006F536D"/>
    <w:rsid w:val="006F55BB"/>
    <w:rsid w:val="006F56E3"/>
    <w:rsid w:val="006F58AF"/>
    <w:rsid w:val="006F5E28"/>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737"/>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4F"/>
    <w:rsid w:val="007172B7"/>
    <w:rsid w:val="00717505"/>
    <w:rsid w:val="007178CC"/>
    <w:rsid w:val="00717B97"/>
    <w:rsid w:val="00720154"/>
    <w:rsid w:val="007202E0"/>
    <w:rsid w:val="007209C2"/>
    <w:rsid w:val="00720CD4"/>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2C"/>
    <w:rsid w:val="00750FCA"/>
    <w:rsid w:val="00751284"/>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0D7"/>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E3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7E9"/>
    <w:rsid w:val="007939F0"/>
    <w:rsid w:val="007943AF"/>
    <w:rsid w:val="007947CB"/>
    <w:rsid w:val="00794808"/>
    <w:rsid w:val="007948B8"/>
    <w:rsid w:val="0079521E"/>
    <w:rsid w:val="00795366"/>
    <w:rsid w:val="00795609"/>
    <w:rsid w:val="0079581E"/>
    <w:rsid w:val="00795C30"/>
    <w:rsid w:val="00795EC4"/>
    <w:rsid w:val="00796740"/>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051"/>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99C"/>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4FE6"/>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1C90"/>
    <w:rsid w:val="0086233C"/>
    <w:rsid w:val="008637EB"/>
    <w:rsid w:val="00863896"/>
    <w:rsid w:val="008638D3"/>
    <w:rsid w:val="00863AA4"/>
    <w:rsid w:val="00863B8B"/>
    <w:rsid w:val="008641E8"/>
    <w:rsid w:val="0086429F"/>
    <w:rsid w:val="00864302"/>
    <w:rsid w:val="00864309"/>
    <w:rsid w:val="0086451D"/>
    <w:rsid w:val="0086483B"/>
    <w:rsid w:val="00864C4A"/>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5E5"/>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B03"/>
    <w:rsid w:val="008C0DDC"/>
    <w:rsid w:val="008C0E2F"/>
    <w:rsid w:val="008C1449"/>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982"/>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672"/>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3B4F"/>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78"/>
    <w:rsid w:val="009401D3"/>
    <w:rsid w:val="009404AB"/>
    <w:rsid w:val="00940702"/>
    <w:rsid w:val="009407C5"/>
    <w:rsid w:val="00940A91"/>
    <w:rsid w:val="00940AF7"/>
    <w:rsid w:val="009413F1"/>
    <w:rsid w:val="0094155E"/>
    <w:rsid w:val="00941868"/>
    <w:rsid w:val="00941A86"/>
    <w:rsid w:val="00941B9F"/>
    <w:rsid w:val="00942003"/>
    <w:rsid w:val="0094228A"/>
    <w:rsid w:val="0094266F"/>
    <w:rsid w:val="0094287B"/>
    <w:rsid w:val="00942F07"/>
    <w:rsid w:val="00943105"/>
    <w:rsid w:val="00944072"/>
    <w:rsid w:val="009445E0"/>
    <w:rsid w:val="00944F33"/>
    <w:rsid w:val="00944FA0"/>
    <w:rsid w:val="0094513E"/>
    <w:rsid w:val="0094554E"/>
    <w:rsid w:val="00945CCA"/>
    <w:rsid w:val="00945E56"/>
    <w:rsid w:val="0094707D"/>
    <w:rsid w:val="009472D7"/>
    <w:rsid w:val="00947B3D"/>
    <w:rsid w:val="0095055C"/>
    <w:rsid w:val="009506F2"/>
    <w:rsid w:val="00950766"/>
    <w:rsid w:val="00950923"/>
    <w:rsid w:val="00950A01"/>
    <w:rsid w:val="009510E7"/>
    <w:rsid w:val="0095142B"/>
    <w:rsid w:val="00951434"/>
    <w:rsid w:val="00951494"/>
    <w:rsid w:val="00951782"/>
    <w:rsid w:val="009517F4"/>
    <w:rsid w:val="00951CE6"/>
    <w:rsid w:val="00951D98"/>
    <w:rsid w:val="009522DF"/>
    <w:rsid w:val="009523EA"/>
    <w:rsid w:val="0095266F"/>
    <w:rsid w:val="009536CB"/>
    <w:rsid w:val="0095390A"/>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054"/>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0A8"/>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88D"/>
    <w:rsid w:val="00990B6D"/>
    <w:rsid w:val="00990DDE"/>
    <w:rsid w:val="00991123"/>
    <w:rsid w:val="0099117B"/>
    <w:rsid w:val="00991550"/>
    <w:rsid w:val="0099181B"/>
    <w:rsid w:val="00993756"/>
    <w:rsid w:val="0099397D"/>
    <w:rsid w:val="00993A3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6F60"/>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018"/>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27C"/>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D6C"/>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776"/>
    <w:rsid w:val="00A1577D"/>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1B"/>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7C"/>
    <w:rsid w:val="00A42B8E"/>
    <w:rsid w:val="00A42DF0"/>
    <w:rsid w:val="00A43557"/>
    <w:rsid w:val="00A4361D"/>
    <w:rsid w:val="00A436C4"/>
    <w:rsid w:val="00A4387C"/>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8E0"/>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4DB"/>
    <w:rsid w:val="00AB5AAB"/>
    <w:rsid w:val="00AB5C7E"/>
    <w:rsid w:val="00AB62DB"/>
    <w:rsid w:val="00AB644B"/>
    <w:rsid w:val="00AB6775"/>
    <w:rsid w:val="00AB75FC"/>
    <w:rsid w:val="00AB780B"/>
    <w:rsid w:val="00AB7F96"/>
    <w:rsid w:val="00AC0148"/>
    <w:rsid w:val="00AC0287"/>
    <w:rsid w:val="00AC0A16"/>
    <w:rsid w:val="00AC10A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1C0E"/>
    <w:rsid w:val="00AD2747"/>
    <w:rsid w:val="00AD2E93"/>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75A"/>
    <w:rsid w:val="00AE0962"/>
    <w:rsid w:val="00AE0A91"/>
    <w:rsid w:val="00AE0FCB"/>
    <w:rsid w:val="00AE1B7D"/>
    <w:rsid w:val="00AE1C38"/>
    <w:rsid w:val="00AE1D21"/>
    <w:rsid w:val="00AE2AE3"/>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85A"/>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075"/>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8C2"/>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5F65"/>
    <w:rsid w:val="00B160BA"/>
    <w:rsid w:val="00B1651F"/>
    <w:rsid w:val="00B166D4"/>
    <w:rsid w:val="00B16745"/>
    <w:rsid w:val="00B17019"/>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B73"/>
    <w:rsid w:val="00B22C57"/>
    <w:rsid w:val="00B23142"/>
    <w:rsid w:val="00B2360C"/>
    <w:rsid w:val="00B23832"/>
    <w:rsid w:val="00B23EFF"/>
    <w:rsid w:val="00B240D6"/>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87D"/>
    <w:rsid w:val="00B50F32"/>
    <w:rsid w:val="00B512C9"/>
    <w:rsid w:val="00B52051"/>
    <w:rsid w:val="00B5221E"/>
    <w:rsid w:val="00B5248C"/>
    <w:rsid w:val="00B526A3"/>
    <w:rsid w:val="00B52D73"/>
    <w:rsid w:val="00B53063"/>
    <w:rsid w:val="00B533C7"/>
    <w:rsid w:val="00B5361C"/>
    <w:rsid w:val="00B53682"/>
    <w:rsid w:val="00B538B9"/>
    <w:rsid w:val="00B53A38"/>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4CC"/>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6CA"/>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433"/>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26"/>
    <w:rsid w:val="00BA2A44"/>
    <w:rsid w:val="00BA2DDF"/>
    <w:rsid w:val="00BA3616"/>
    <w:rsid w:val="00BA3AA5"/>
    <w:rsid w:val="00BA3B7E"/>
    <w:rsid w:val="00BA3B98"/>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958"/>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D40"/>
    <w:rsid w:val="00BE520A"/>
    <w:rsid w:val="00BE5406"/>
    <w:rsid w:val="00BE5718"/>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CC5"/>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57D9B"/>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77F7E"/>
    <w:rsid w:val="00C80C33"/>
    <w:rsid w:val="00C80F2F"/>
    <w:rsid w:val="00C81D01"/>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04C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4B5"/>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67"/>
    <w:rsid w:val="00CE7BD0"/>
    <w:rsid w:val="00CE7E48"/>
    <w:rsid w:val="00CF0247"/>
    <w:rsid w:val="00CF036F"/>
    <w:rsid w:val="00CF063E"/>
    <w:rsid w:val="00CF065E"/>
    <w:rsid w:val="00CF12E0"/>
    <w:rsid w:val="00CF1F26"/>
    <w:rsid w:val="00CF1F40"/>
    <w:rsid w:val="00CF26A1"/>
    <w:rsid w:val="00CF2886"/>
    <w:rsid w:val="00CF2ABF"/>
    <w:rsid w:val="00CF2D19"/>
    <w:rsid w:val="00CF2EBB"/>
    <w:rsid w:val="00CF3444"/>
    <w:rsid w:val="00CF3659"/>
    <w:rsid w:val="00CF3F6E"/>
    <w:rsid w:val="00CF4C20"/>
    <w:rsid w:val="00CF5159"/>
    <w:rsid w:val="00CF57B2"/>
    <w:rsid w:val="00CF596A"/>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50E"/>
    <w:rsid w:val="00D25604"/>
    <w:rsid w:val="00D25B8C"/>
    <w:rsid w:val="00D26FC2"/>
    <w:rsid w:val="00D270B3"/>
    <w:rsid w:val="00D27135"/>
    <w:rsid w:val="00D2725B"/>
    <w:rsid w:val="00D27423"/>
    <w:rsid w:val="00D27764"/>
    <w:rsid w:val="00D30391"/>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CC"/>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394"/>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8B8"/>
    <w:rsid w:val="00DB3C59"/>
    <w:rsid w:val="00DB3CBC"/>
    <w:rsid w:val="00DB4162"/>
    <w:rsid w:val="00DB49DE"/>
    <w:rsid w:val="00DB4BD2"/>
    <w:rsid w:val="00DB4BD3"/>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488"/>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772"/>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0EB"/>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2C6"/>
    <w:rsid w:val="00E21688"/>
    <w:rsid w:val="00E22111"/>
    <w:rsid w:val="00E222AC"/>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EBB"/>
    <w:rsid w:val="00E35F9D"/>
    <w:rsid w:val="00E3606E"/>
    <w:rsid w:val="00E368B6"/>
    <w:rsid w:val="00E36E2C"/>
    <w:rsid w:val="00E36ECB"/>
    <w:rsid w:val="00E36EFD"/>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13C"/>
    <w:rsid w:val="00E6670A"/>
    <w:rsid w:val="00E66F17"/>
    <w:rsid w:val="00E672F0"/>
    <w:rsid w:val="00E67381"/>
    <w:rsid w:val="00E67BA4"/>
    <w:rsid w:val="00E70A71"/>
    <w:rsid w:val="00E70F61"/>
    <w:rsid w:val="00E712F5"/>
    <w:rsid w:val="00E71D0B"/>
    <w:rsid w:val="00E72054"/>
    <w:rsid w:val="00E7246B"/>
    <w:rsid w:val="00E72FBA"/>
    <w:rsid w:val="00E73126"/>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3EF"/>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AD4"/>
    <w:rsid w:val="00EC6B9F"/>
    <w:rsid w:val="00EC729A"/>
    <w:rsid w:val="00EC77BC"/>
    <w:rsid w:val="00EC7833"/>
    <w:rsid w:val="00EC7A43"/>
    <w:rsid w:val="00EC7AAB"/>
    <w:rsid w:val="00ED00CE"/>
    <w:rsid w:val="00ED09D9"/>
    <w:rsid w:val="00ED0C6B"/>
    <w:rsid w:val="00ED0EAE"/>
    <w:rsid w:val="00ED0F86"/>
    <w:rsid w:val="00ED1197"/>
    <w:rsid w:val="00ED12C1"/>
    <w:rsid w:val="00ED18B8"/>
    <w:rsid w:val="00ED1FE7"/>
    <w:rsid w:val="00ED23BA"/>
    <w:rsid w:val="00ED2657"/>
    <w:rsid w:val="00ED2A41"/>
    <w:rsid w:val="00ED2EB8"/>
    <w:rsid w:val="00ED2EFB"/>
    <w:rsid w:val="00ED333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5FFC"/>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24"/>
    <w:rsid w:val="00EE2153"/>
    <w:rsid w:val="00EE2531"/>
    <w:rsid w:val="00EE36B2"/>
    <w:rsid w:val="00EE3A69"/>
    <w:rsid w:val="00EE3D13"/>
    <w:rsid w:val="00EE3D35"/>
    <w:rsid w:val="00EE3EBB"/>
    <w:rsid w:val="00EE4997"/>
    <w:rsid w:val="00EE4AFC"/>
    <w:rsid w:val="00EE4B33"/>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2"/>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6CD"/>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2E0"/>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170"/>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9A"/>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052"/>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A1D"/>
    <w:rsid w:val="00F73B13"/>
    <w:rsid w:val="00F73E79"/>
    <w:rsid w:val="00F73F66"/>
    <w:rsid w:val="00F74CA7"/>
    <w:rsid w:val="00F74D16"/>
    <w:rsid w:val="00F74E3B"/>
    <w:rsid w:val="00F751BE"/>
    <w:rsid w:val="00F751DE"/>
    <w:rsid w:val="00F75223"/>
    <w:rsid w:val="00F75E2C"/>
    <w:rsid w:val="00F760EE"/>
    <w:rsid w:val="00F76223"/>
    <w:rsid w:val="00F76551"/>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5D5"/>
    <w:rsid w:val="00F85722"/>
    <w:rsid w:val="00F858E0"/>
    <w:rsid w:val="00F864E7"/>
    <w:rsid w:val="00F8670F"/>
    <w:rsid w:val="00F86963"/>
    <w:rsid w:val="00F87086"/>
    <w:rsid w:val="00F87CBD"/>
    <w:rsid w:val="00F90134"/>
    <w:rsid w:val="00F907C7"/>
    <w:rsid w:val="00F9198D"/>
    <w:rsid w:val="00F91B15"/>
    <w:rsid w:val="00F91B7E"/>
    <w:rsid w:val="00F92016"/>
    <w:rsid w:val="00F925B4"/>
    <w:rsid w:val="00F925F6"/>
    <w:rsid w:val="00F93AA3"/>
    <w:rsid w:val="00F93F78"/>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86B"/>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3EB"/>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7D596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reifing heading"/>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F5F6D"/>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aliases w:val="breifing heading Char"/>
    <w:basedOn w:val="DefaultParagraphFont"/>
    <w:link w:val="ListParagraph"/>
    <w:uiPriority w:val="34"/>
    <w:locked/>
    <w:rsid w:val="001F5F6D"/>
  </w:style>
  <w:style w:type="paragraph" w:customStyle="1" w:styleId="Body">
    <w:name w:val="_Body"/>
    <w:qFormat/>
    <w:rsid w:val="001F5F6D"/>
    <w:pPr>
      <w:spacing w:before="60" w:after="60"/>
    </w:pPr>
    <w:rPr>
      <w:rFonts w:ascii="Arial" w:hAnsi="Arial"/>
      <w:color w:val="auto"/>
      <w:sz w:val="22"/>
      <w:szCs w:val="32"/>
      <w:lang w:eastAsia="en-US"/>
    </w:rPr>
  </w:style>
  <w:style w:type="character" w:styleId="UnresolvedMention">
    <w:name w:val="Unresolved Mention"/>
    <w:basedOn w:val="DefaultParagraphFont"/>
    <w:uiPriority w:val="99"/>
    <w:semiHidden/>
    <w:unhideWhenUsed/>
    <w:rsid w:val="00E6670A"/>
    <w:rPr>
      <w:color w:val="808080"/>
      <w:shd w:val="clear" w:color="auto" w:fill="E6E6E6"/>
    </w:rPr>
  </w:style>
  <w:style w:type="table" w:customStyle="1" w:styleId="DELWPTable">
    <w:name w:val="DELWP_Table"/>
    <w:basedOn w:val="TableNormal"/>
    <w:uiPriority w:val="99"/>
    <w:rsid w:val="004A7439"/>
    <w:pPr>
      <w:spacing w:line="240" w:lineRule="auto"/>
    </w:pPr>
    <w:rPr>
      <w:rFonts w:ascii="Times New Roman" w:hAnsi="Times New Roman" w:cs="Times New Roman"/>
      <w:color w:val="auto"/>
    </w:rPr>
    <w:tblPr>
      <w:tblInd w:w="108" w:type="dxa"/>
      <w:tblBorders>
        <w:bottom w:val="single" w:sz="4" w:space="0" w:color="00B2A9"/>
        <w:insideH w:val="single" w:sz="4" w:space="0" w:color="00B2A9"/>
      </w:tblBorders>
    </w:tblPr>
    <w:tblStylePr w:type="firstRow">
      <w:tblPr/>
      <w:tcPr>
        <w:tcBorders>
          <w:top w:val="nil"/>
          <w:left w:val="nil"/>
          <w:bottom w:val="nil"/>
          <w:right w:val="nil"/>
          <w:insideH w:val="nil"/>
          <w:insideV w:val="nil"/>
          <w:tl2br w:val="nil"/>
          <w:tr2bl w:val="nil"/>
        </w:tcBorders>
        <w:shd w:val="clear" w:color="auto" w:fill="00B2A9"/>
      </w:tcPr>
    </w:tblStylePr>
  </w:style>
  <w:style w:type="paragraph" w:styleId="Revision">
    <w:name w:val="Revision"/>
    <w:hidden/>
    <w:uiPriority w:val="99"/>
    <w:semiHidden/>
    <w:rsid w:val="0091267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hyperlink" Target="mailto:Geoff.Brown@delwp.vic.gov.au"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23.jpeg"/><Relationship Id="rId42" Type="http://schemas.openxmlformats.org/officeDocument/2006/relationships/hyperlink" Target="mailto:customer.service@delwp.vic.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ari.vic.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8.jpe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mailto:Jacqueline.Brooks@delwp.vic.gov.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hyperlink" Target="https://www.ari.vic.gov.au/research/wetlands-and-floodplains/assessing-wetland-response-to-environmental-wat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A8010-3FEF-4E85-8C2A-93AD2E43D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1389</Words>
  <Characters>7921</Characters>
  <Application>Microsoft Office Word</Application>
  <DocSecurity>8</DocSecurity>
  <Lines>66</Lines>
  <Paragraphs>18</Paragraphs>
  <ScaleCrop>false</ScaleCrop>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2020-04-22T06:56:00Z</dcterms:created>
  <dcterms:modified xsi:type="dcterms:W3CDTF">2020-04-22T06:56:00Z</dcterms:modified>
</cp:coreProperties>
</file>