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4EC2BB59" w14:textId="3E609DBB" w:rsidR="00254F12" w:rsidRPr="00862057" w:rsidRDefault="00000000" w:rsidP="001806EE">
      <w:pPr>
        <w:pStyle w:val="Heading1"/>
        <w:framePr w:wrap="around"/>
      </w:pPr>
      <w:sdt>
        <w:sdtPr>
          <w:alias w:val="Document Title"/>
          <w:tag w:val=""/>
          <w:id w:val="-432211567"/>
          <w:placeholder>
            <w:docPart w:val="330DF69E36D64D6BB452F60A6175A187"/>
          </w:placeholder>
          <w:dataBinding w:prefixMappings="xmlns:ns0='http://purl.org/dc/elements/1.1/' xmlns:ns1='http://schemas.openxmlformats.org/package/2006/metadata/core-properties' " w:xpath="/ns1:coreProperties[1]/ns0:title[1]" w:storeItemID="{6C3C8BC8-F283-45AE-878A-BAB7291924A1}"/>
          <w:text/>
        </w:sdtPr>
        <w:sdtContent>
          <w:r w:rsidR="00080A57">
            <w:t>B</w:t>
          </w:r>
          <w:r w:rsidR="00DF08CA">
            <w:t>rolga breeding habitat suitability model</w:t>
          </w:r>
        </w:sdtContent>
      </w:sdt>
    </w:p>
    <w:sdt>
      <w:sdtPr>
        <w:alias w:val="Subtitle"/>
        <w:tag w:val=""/>
        <w:id w:val="328029620"/>
        <w:placeholder>
          <w:docPart w:val="869D546C2C224E508E78103C2D1F1F57"/>
        </w:placeholder>
        <w:dataBinding w:prefixMappings="xmlns:ns0='http://purl.org/dc/elements/1.1/' xmlns:ns1='http://schemas.openxmlformats.org/package/2006/metadata/core-properties' " w:xpath="/ns1:coreProperties[1]/ns0:subject[1]" w:storeItemID="{6C3C8BC8-F283-45AE-878A-BAB7291924A1}"/>
        <w:text/>
      </w:sdtPr>
      <w:sdtContent>
        <w:p w14:paraId="1F9A2159" w14:textId="6E6D0F1A" w:rsidR="004C1F02" w:rsidRDefault="00F879DB" w:rsidP="001806EE">
          <w:pPr>
            <w:pStyle w:val="Subtitle"/>
            <w:framePr w:wrap="around"/>
          </w:pPr>
          <w:r>
            <w:t>Predicting suitable breeding habitat for Brolgas in Victoria to inform strategic wind energy project planning and conservation decisions</w:t>
          </w:r>
        </w:p>
      </w:sdtContent>
    </w:sdt>
    <w:p w14:paraId="76FE08E7"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095CD031" wp14:editId="48AB8D0A">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0AA88141" w14:textId="03CE8DDB" w:rsidR="003E34ED" w:rsidRDefault="003E34ED" w:rsidP="00D654E8">
      <w:pPr>
        <w:pStyle w:val="xPartnerLogo"/>
        <w:framePr w:wrap="around"/>
      </w:pPr>
      <w:r>
        <w:rPr>
          <w:noProof/>
        </w:rPr>
        <w:drawing>
          <wp:inline distT="0" distB="0" distL="0" distR="0" wp14:anchorId="784E9D09" wp14:editId="28897FC7">
            <wp:extent cx="760058" cy="445770"/>
            <wp:effectExtent l="0" t="0" r="2540" b="0"/>
            <wp:docPr id="10" name="Picture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0"/>
                        </a:ext>
                      </a:extLst>
                    </pic:cNvPr>
                    <pic:cNvPicPr/>
                  </pic:nvPicPr>
                  <pic:blipFill>
                    <a:blip r:embed="rId16" cstate="screen">
                      <a:extLst>
                        <a:ext uri="{28A0092B-C50C-407E-A947-70E740481C1C}">
                          <a14:useLocalDpi xmlns:a14="http://schemas.microsoft.com/office/drawing/2010/main"/>
                        </a:ext>
                      </a:extLst>
                    </a:blip>
                    <a:stretch>
                      <a:fillRect/>
                    </a:stretch>
                  </pic:blipFill>
                  <pic:spPr>
                    <a:xfrm>
                      <a:off x="0" y="0"/>
                      <a:ext cx="760058" cy="445770"/>
                    </a:xfrm>
                    <a:prstGeom prst="rect">
                      <a:avLst/>
                    </a:prstGeom>
                  </pic:spPr>
                </pic:pic>
              </a:graphicData>
            </a:graphic>
          </wp:inline>
        </w:drawing>
      </w:r>
      <w:r>
        <w:t> </w:t>
      </w:r>
    </w:p>
    <w:p w14:paraId="4B709B10" w14:textId="4B5ABF05" w:rsidR="008C06B8" w:rsidRDefault="00F13FB8" w:rsidP="00FE7FB1">
      <w:pPr>
        <w:pStyle w:val="BodyText"/>
        <w:sectPr w:rsidR="008C06B8" w:rsidSect="008C06B8">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737" w:right="851" w:bottom="1701" w:left="851" w:header="284" w:footer="284" w:gutter="0"/>
          <w:cols w:space="454"/>
          <w:noEndnote/>
          <w:titlePg/>
          <w:docGrid w:linePitch="360"/>
        </w:sectPr>
      </w:pPr>
      <w:r>
        <w:rPr>
          <w:noProof/>
        </w:rPr>
        <mc:AlternateContent>
          <mc:Choice Requires="wps">
            <w:drawing>
              <wp:anchor distT="45720" distB="45720" distL="114300" distR="114300" simplePos="0" relativeHeight="251658264" behindDoc="0" locked="0" layoutInCell="1" allowOverlap="1" wp14:anchorId="299FC782" wp14:editId="6BA5A88A">
                <wp:simplePos x="0" y="0"/>
                <wp:positionH relativeFrom="column">
                  <wp:posOffset>-35560</wp:posOffset>
                </wp:positionH>
                <wp:positionV relativeFrom="topMargin">
                  <wp:posOffset>1781175</wp:posOffset>
                </wp:positionV>
                <wp:extent cx="1304925" cy="86233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62330"/>
                        </a:xfrm>
                        <a:prstGeom prst="rect">
                          <a:avLst/>
                        </a:prstGeom>
                        <a:solidFill>
                          <a:schemeClr val="accent1"/>
                        </a:solidFill>
                        <a:ln w="9525">
                          <a:noFill/>
                          <a:miter lim="800000"/>
                          <a:headEnd/>
                          <a:tailEnd/>
                        </a:ln>
                      </wps:spPr>
                      <wps:txbx>
                        <w:txbxContent>
                          <w:p w14:paraId="7C1155BA" w14:textId="77777777" w:rsidR="004C1F92" w:rsidRPr="003E34ED" w:rsidRDefault="004C1F92" w:rsidP="004C1F92">
                            <w:pPr>
                              <w:pStyle w:val="CaptionImageorFigure"/>
                              <w:rPr>
                                <w:b w:val="0"/>
                                <w:bCs w:val="0"/>
                                <w:color w:val="FFFFFF" w:themeColor="background1"/>
                                <w:sz w:val="24"/>
                                <w:szCs w:val="32"/>
                              </w:rPr>
                            </w:pPr>
                            <w:r>
                              <w:rPr>
                                <w:b w:val="0"/>
                                <w:bCs w:val="0"/>
                                <w:color w:val="FFFFFF" w:themeColor="background1"/>
                                <w:sz w:val="24"/>
                                <w:szCs w:val="32"/>
                              </w:rPr>
                              <w:t>January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9FC782" id="_x0000_t202" coordsize="21600,21600" o:spt="202" path="m,l,21600r21600,l21600,xe">
                <v:stroke joinstyle="miter"/>
                <v:path gradientshapeok="t" o:connecttype="rect"/>
              </v:shapetype>
              <v:shape id="Text Box 2" o:spid="_x0000_s1026" type="#_x0000_t202" style="position:absolute;margin-left:-2.8pt;margin-top:140.25pt;width:102.75pt;height:67.9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" fillcolor="#b3272f [3204]" stroked="f">
                <v:textbox style="mso-fit-shape-to-text:t">
                  <w:txbxContent>
                    <w:p w14:paraId="7C1155BA" w14:textId="77777777" w:rsidR="004C1F92" w:rsidRPr="003E34ED" w:rsidRDefault="004C1F92" w:rsidP="004C1F92">
                      <w:pPr>
                        <w:pStyle w:val="CaptionImageorFigure"/>
                        <w:rPr>
                          <w:b w:val="0"/>
                          <w:bCs w:val="0"/>
                          <w:color w:val="FFFFFF" w:themeColor="background1"/>
                          <w:sz w:val="24"/>
                          <w:szCs w:val="32"/>
                        </w:rPr>
                      </w:pPr>
                      <w:r>
                        <w:rPr>
                          <w:b w:val="0"/>
                          <w:bCs w:val="0"/>
                          <w:color w:val="FFFFFF" w:themeColor="background1"/>
                          <w:sz w:val="24"/>
                          <w:szCs w:val="32"/>
                        </w:rPr>
                        <w:t>January 2025</w:t>
                      </w:r>
                    </w:p>
                  </w:txbxContent>
                </v:textbox>
                <w10:wrap anchory="margin"/>
              </v:shape>
            </w:pict>
          </mc:Fallback>
        </mc:AlternateContent>
      </w:r>
      <w:r w:rsidR="00BB5EB0">
        <w:rPr>
          <w:noProof/>
        </w:rPr>
        <mc:AlternateContent>
          <mc:Choice Requires="wps">
            <w:drawing>
              <wp:anchor distT="0" distB="0" distL="114300" distR="114300" simplePos="0" relativeHeight="251658257" behindDoc="0" locked="0" layoutInCell="1" allowOverlap="1" wp14:anchorId="7D851F0C" wp14:editId="0268C810">
                <wp:simplePos x="0" y="0"/>
                <wp:positionH relativeFrom="margin">
                  <wp:posOffset>-121920</wp:posOffset>
                </wp:positionH>
                <wp:positionV relativeFrom="paragraph">
                  <wp:posOffset>1948551</wp:posOffset>
                </wp:positionV>
                <wp:extent cx="6737350" cy="1553210"/>
                <wp:effectExtent l="0" t="0" r="6350" b="889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1553210"/>
                        </a:xfrm>
                        <a:prstGeom prst="rect">
                          <a:avLst/>
                        </a:prstGeom>
                        <a:solidFill>
                          <a:schemeClr val="accent2">
                            <a:lumMod val="20000"/>
                            <a:lumOff val="80000"/>
                          </a:schemeClr>
                        </a:solidFill>
                        <a:ln w="9525">
                          <a:noFill/>
                          <a:miter lim="800000"/>
                          <a:headEnd/>
                          <a:tailEnd/>
                        </a:ln>
                      </wps:spPr>
                      <wps:txbx>
                        <w:txbxContent>
                          <w:p w14:paraId="7930FDD9" w14:textId="77777777" w:rsidR="003E34ED" w:rsidRPr="009A72AD" w:rsidRDefault="003E34ED" w:rsidP="003E34ED">
                            <w:pPr>
                              <w:pStyle w:val="Heading2"/>
                              <w:spacing w:before="120"/>
                            </w:pPr>
                            <w:r w:rsidRPr="009A72AD">
                              <w:t>Key Messages</w:t>
                            </w:r>
                          </w:p>
                          <w:p w14:paraId="67875F45" w14:textId="77883DA3" w:rsidR="003E34ED" w:rsidRPr="009A72AD" w:rsidRDefault="00F25BCF" w:rsidP="003E34ED">
                            <w:pPr>
                              <w:pStyle w:val="ListBullet"/>
                              <w:numPr>
                                <w:ilvl w:val="0"/>
                                <w:numId w:val="41"/>
                              </w:numPr>
                            </w:pPr>
                            <w:r w:rsidRPr="009A72AD">
                              <w:t>E</w:t>
                            </w:r>
                            <w:r w:rsidR="00493B44" w:rsidRPr="009A72AD">
                              <w:t xml:space="preserve">cological modelling </w:t>
                            </w:r>
                            <w:r w:rsidR="00E350E5">
                              <w:t xml:space="preserve">can </w:t>
                            </w:r>
                            <w:r w:rsidR="00493B44" w:rsidRPr="009A72AD">
                              <w:t xml:space="preserve">predict suitable breeding habitat for Brolgas </w:t>
                            </w:r>
                            <w:r w:rsidR="006F0C5D" w:rsidRPr="009A72AD">
                              <w:t>across Victoria</w:t>
                            </w:r>
                            <w:r w:rsidR="00230181">
                              <w:t>.</w:t>
                            </w:r>
                          </w:p>
                          <w:p w14:paraId="4F5EDA91" w14:textId="2111B37A" w:rsidR="003E34ED" w:rsidRPr="009A72AD" w:rsidRDefault="006F1F88" w:rsidP="003E34ED">
                            <w:pPr>
                              <w:pStyle w:val="ListBullet"/>
                              <w:numPr>
                                <w:ilvl w:val="0"/>
                                <w:numId w:val="41"/>
                              </w:numPr>
                            </w:pPr>
                            <w:r w:rsidRPr="009A72AD">
                              <w:t>Our</w:t>
                            </w:r>
                            <w:r w:rsidR="00180C3A" w:rsidRPr="009A72AD">
                              <w:t xml:space="preserve"> model identified</w:t>
                            </w:r>
                            <w:r w:rsidR="002A1C17">
                              <w:t xml:space="preserve"> </w:t>
                            </w:r>
                            <w:r w:rsidR="00395F14">
                              <w:t>potentially</w:t>
                            </w:r>
                            <w:r w:rsidR="00FB0857">
                              <w:t xml:space="preserve"> </w:t>
                            </w:r>
                            <w:r w:rsidR="00827172" w:rsidRPr="009A72AD">
                              <w:t xml:space="preserve">suitable </w:t>
                            </w:r>
                            <w:r w:rsidR="00BB6CCC" w:rsidRPr="009A72AD">
                              <w:t xml:space="preserve">breeding </w:t>
                            </w:r>
                            <w:r w:rsidR="00827172" w:rsidRPr="009A72AD">
                              <w:t>habitat</w:t>
                            </w:r>
                            <w:r w:rsidR="00E4565A" w:rsidRPr="009A72AD">
                              <w:t xml:space="preserve"> </w:t>
                            </w:r>
                            <w:r w:rsidR="00BD2775" w:rsidRPr="009A72AD" w:rsidDel="00FE7EC7">
                              <w:t xml:space="preserve">that </w:t>
                            </w:r>
                            <w:r w:rsidR="00FE7EC7" w:rsidRPr="00487294">
                              <w:t>was previously unknown</w:t>
                            </w:r>
                            <w:r w:rsidR="007A46AB">
                              <w:t xml:space="preserve"> </w:t>
                            </w:r>
                            <w:r w:rsidR="00565728">
                              <w:t xml:space="preserve">and </w:t>
                            </w:r>
                            <w:r w:rsidR="007A46AB">
                              <w:t xml:space="preserve">additional to </w:t>
                            </w:r>
                            <w:r w:rsidR="00565728">
                              <w:t xml:space="preserve">recognised </w:t>
                            </w:r>
                            <w:r w:rsidR="00F96C3A">
                              <w:t>breeding sites</w:t>
                            </w:r>
                            <w:r w:rsidR="00230181">
                              <w:t>.</w:t>
                            </w:r>
                          </w:p>
                          <w:p w14:paraId="04F3DA3A" w14:textId="539E3BB4" w:rsidR="003E34ED" w:rsidRPr="009A72AD" w:rsidRDefault="008B1EC4" w:rsidP="003E34ED">
                            <w:pPr>
                              <w:pStyle w:val="ListBullet"/>
                              <w:numPr>
                                <w:ilvl w:val="0"/>
                                <w:numId w:val="41"/>
                              </w:numPr>
                            </w:pPr>
                            <w:r>
                              <w:t>The s</w:t>
                            </w:r>
                            <w:r w:rsidR="00401CD0" w:rsidRPr="009A72AD">
                              <w:t xml:space="preserve">tate-wide </w:t>
                            </w:r>
                            <w:r w:rsidR="00AD5A96">
                              <w:t xml:space="preserve">Brolga </w:t>
                            </w:r>
                            <w:r w:rsidR="009123B5">
                              <w:t xml:space="preserve">breeding </w:t>
                            </w:r>
                            <w:r w:rsidR="00AD5A96">
                              <w:t xml:space="preserve">habitat </w:t>
                            </w:r>
                            <w:r w:rsidR="00401CD0" w:rsidRPr="009A72AD">
                              <w:t xml:space="preserve">model helps </w:t>
                            </w:r>
                            <w:r w:rsidR="00EF52FE" w:rsidRPr="009A72AD">
                              <w:t xml:space="preserve">guide </w:t>
                            </w:r>
                            <w:r w:rsidR="00275A8E" w:rsidRPr="009A72AD">
                              <w:t>evidence-based</w:t>
                            </w:r>
                            <w:r w:rsidR="007A13BD" w:rsidRPr="009A72AD">
                              <w:t xml:space="preserve"> d</w:t>
                            </w:r>
                            <w:r w:rsidR="00E955E7" w:rsidRPr="009A72AD">
                              <w:t>ecision</w:t>
                            </w:r>
                            <w:r w:rsidR="007A13BD" w:rsidRPr="009A72AD">
                              <w:t xml:space="preserve"> making for </w:t>
                            </w:r>
                            <w:r w:rsidR="00471AE0">
                              <w:t xml:space="preserve">strategic conservation and </w:t>
                            </w:r>
                            <w:r w:rsidR="007A13BD" w:rsidRPr="009A72AD">
                              <w:t xml:space="preserve">renewable energy </w:t>
                            </w:r>
                            <w:r w:rsidR="00B16E12">
                              <w:t xml:space="preserve">siting </w:t>
                            </w:r>
                            <w:r w:rsidR="007A13BD" w:rsidRPr="009A72AD">
                              <w:t>in Victoria</w:t>
                            </w:r>
                            <w:r w:rsidR="00230181">
                              <w:t>.</w:t>
                            </w:r>
                          </w:p>
                          <w:p w14:paraId="1A07859D" w14:textId="77777777" w:rsidR="003E34ED" w:rsidRDefault="003E34ED" w:rsidP="003E34ED">
                            <w:pPr>
                              <w:pStyle w:val="ListBullet"/>
                              <w:tabs>
                                <w:tab w:val="clear" w:pos="360"/>
                              </w:tabs>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51F0C" id="_x0000_s1027" type="#_x0000_t202" style="position:absolute;margin-left:-9.6pt;margin-top:153.45pt;width:530.5pt;height:122.3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" fillcolor="#f4f8d4 [661]" stroked="f">
                <v:textbox>
                  <w:txbxContent>
                    <w:p w14:paraId="7930FDD9" w14:textId="77777777" w:rsidR="003E34ED" w:rsidRPr="009A72AD" w:rsidRDefault="003E34ED" w:rsidP="003E34ED">
                      <w:pPr>
                        <w:pStyle w:val="Heading2"/>
                        <w:spacing w:before="120"/>
                      </w:pPr>
                      <w:r w:rsidRPr="009A72AD">
                        <w:t>Key Messages</w:t>
                      </w:r>
                    </w:p>
                    <w:p w14:paraId="67875F45" w14:textId="77883DA3" w:rsidR="003E34ED" w:rsidRPr="009A72AD" w:rsidRDefault="00F25BCF" w:rsidP="003E34ED">
                      <w:pPr>
                        <w:pStyle w:val="ListBullet"/>
                        <w:numPr>
                          <w:ilvl w:val="0"/>
                          <w:numId w:val="41"/>
                        </w:numPr>
                      </w:pPr>
                      <w:r w:rsidRPr="009A72AD">
                        <w:t>E</w:t>
                      </w:r>
                      <w:r w:rsidR="00493B44" w:rsidRPr="009A72AD">
                        <w:t xml:space="preserve">cological modelling </w:t>
                      </w:r>
                      <w:r w:rsidR="00E350E5">
                        <w:t xml:space="preserve">can </w:t>
                      </w:r>
                      <w:r w:rsidR="00493B44" w:rsidRPr="009A72AD">
                        <w:t xml:space="preserve">predict suitable breeding habitat for Brolgas </w:t>
                      </w:r>
                      <w:r w:rsidR="006F0C5D" w:rsidRPr="009A72AD">
                        <w:t>across Victoria</w:t>
                      </w:r>
                      <w:r w:rsidR="00230181">
                        <w:t>.</w:t>
                      </w:r>
                    </w:p>
                    <w:p w14:paraId="4F5EDA91" w14:textId="2111B37A" w:rsidR="003E34ED" w:rsidRPr="009A72AD" w:rsidRDefault="006F1F88" w:rsidP="003E34ED">
                      <w:pPr>
                        <w:pStyle w:val="ListBullet"/>
                        <w:numPr>
                          <w:ilvl w:val="0"/>
                          <w:numId w:val="41"/>
                        </w:numPr>
                      </w:pPr>
                      <w:r w:rsidRPr="009A72AD">
                        <w:t>Our</w:t>
                      </w:r>
                      <w:r w:rsidR="00180C3A" w:rsidRPr="009A72AD">
                        <w:t xml:space="preserve"> model identified</w:t>
                      </w:r>
                      <w:r w:rsidR="002A1C17">
                        <w:t xml:space="preserve"> </w:t>
                      </w:r>
                      <w:r w:rsidR="00395F14">
                        <w:t>potentially</w:t>
                      </w:r>
                      <w:r w:rsidR="00FB0857">
                        <w:t xml:space="preserve"> </w:t>
                      </w:r>
                      <w:r w:rsidR="00827172" w:rsidRPr="009A72AD">
                        <w:t xml:space="preserve">suitable </w:t>
                      </w:r>
                      <w:r w:rsidR="00BB6CCC" w:rsidRPr="009A72AD">
                        <w:t xml:space="preserve">breeding </w:t>
                      </w:r>
                      <w:r w:rsidR="00827172" w:rsidRPr="009A72AD">
                        <w:t>habitat</w:t>
                      </w:r>
                      <w:r w:rsidR="00E4565A" w:rsidRPr="009A72AD">
                        <w:t xml:space="preserve"> </w:t>
                      </w:r>
                      <w:r w:rsidR="00BD2775" w:rsidRPr="009A72AD" w:rsidDel="00FE7EC7">
                        <w:t xml:space="preserve">that </w:t>
                      </w:r>
                      <w:r w:rsidR="00FE7EC7" w:rsidRPr="00487294">
                        <w:t>was previously unknown</w:t>
                      </w:r>
                      <w:r w:rsidR="007A46AB">
                        <w:t xml:space="preserve"> </w:t>
                      </w:r>
                      <w:r w:rsidR="00565728">
                        <w:t xml:space="preserve">and </w:t>
                      </w:r>
                      <w:r w:rsidR="007A46AB">
                        <w:t xml:space="preserve">additional to </w:t>
                      </w:r>
                      <w:r w:rsidR="00565728">
                        <w:t xml:space="preserve">recognised </w:t>
                      </w:r>
                      <w:r w:rsidR="00F96C3A">
                        <w:t>breeding sites</w:t>
                      </w:r>
                      <w:r w:rsidR="00230181">
                        <w:t>.</w:t>
                      </w:r>
                    </w:p>
                    <w:p w14:paraId="04F3DA3A" w14:textId="539E3BB4" w:rsidR="003E34ED" w:rsidRPr="009A72AD" w:rsidRDefault="008B1EC4" w:rsidP="003E34ED">
                      <w:pPr>
                        <w:pStyle w:val="ListBullet"/>
                        <w:numPr>
                          <w:ilvl w:val="0"/>
                          <w:numId w:val="41"/>
                        </w:numPr>
                      </w:pPr>
                      <w:r>
                        <w:t>The s</w:t>
                      </w:r>
                      <w:r w:rsidR="00401CD0" w:rsidRPr="009A72AD">
                        <w:t xml:space="preserve">tate-wide </w:t>
                      </w:r>
                      <w:r w:rsidR="00AD5A96">
                        <w:t xml:space="preserve">Brolga </w:t>
                      </w:r>
                      <w:r w:rsidR="009123B5">
                        <w:t xml:space="preserve">breeding </w:t>
                      </w:r>
                      <w:r w:rsidR="00AD5A96">
                        <w:t xml:space="preserve">habitat </w:t>
                      </w:r>
                      <w:r w:rsidR="00401CD0" w:rsidRPr="009A72AD">
                        <w:t xml:space="preserve">model helps </w:t>
                      </w:r>
                      <w:r w:rsidR="00EF52FE" w:rsidRPr="009A72AD">
                        <w:t xml:space="preserve">guide </w:t>
                      </w:r>
                      <w:r w:rsidR="00275A8E" w:rsidRPr="009A72AD">
                        <w:t>evidence-based</w:t>
                      </w:r>
                      <w:r w:rsidR="007A13BD" w:rsidRPr="009A72AD">
                        <w:t xml:space="preserve"> d</w:t>
                      </w:r>
                      <w:r w:rsidR="00E955E7" w:rsidRPr="009A72AD">
                        <w:t>ecision</w:t>
                      </w:r>
                      <w:r w:rsidR="007A13BD" w:rsidRPr="009A72AD">
                        <w:t xml:space="preserve"> making for </w:t>
                      </w:r>
                      <w:r w:rsidR="00471AE0">
                        <w:t xml:space="preserve">strategic conservation and </w:t>
                      </w:r>
                      <w:r w:rsidR="007A13BD" w:rsidRPr="009A72AD">
                        <w:t xml:space="preserve">renewable energy </w:t>
                      </w:r>
                      <w:r w:rsidR="00B16E12">
                        <w:t xml:space="preserve">siting </w:t>
                      </w:r>
                      <w:r w:rsidR="007A13BD" w:rsidRPr="009A72AD">
                        <w:t>in Victoria</w:t>
                      </w:r>
                      <w:r w:rsidR="00230181">
                        <w:t>.</w:t>
                      </w:r>
                    </w:p>
                    <w:p w14:paraId="1A07859D" w14:textId="77777777" w:rsidR="003E34ED" w:rsidRDefault="003E34ED" w:rsidP="003E34ED">
                      <w:pPr>
                        <w:pStyle w:val="ListBullet"/>
                        <w:tabs>
                          <w:tab w:val="clear" w:pos="360"/>
                        </w:tabs>
                        <w:ind w:left="0" w:firstLine="0"/>
                      </w:pPr>
                    </w:p>
                  </w:txbxContent>
                </v:textbox>
                <w10:wrap type="topAndBottom" anchorx="margin"/>
              </v:shape>
            </w:pict>
          </mc:Fallback>
        </mc:AlternateContent>
      </w:r>
      <w:r w:rsidR="00D654E8" w:rsidRPr="00D654E8">
        <w:rPr>
          <w:noProof/>
        </w:rPr>
        <mc:AlternateContent>
          <mc:Choice Requires="wps">
            <w:drawing>
              <wp:anchor distT="0" distB="0" distL="114300" distR="114300" simplePos="0" relativeHeight="251658256" behindDoc="0" locked="1" layoutInCell="1" allowOverlap="1" wp14:anchorId="6DE87B45" wp14:editId="50FE71E5">
                <wp:simplePos x="0" y="0"/>
                <wp:positionH relativeFrom="page">
                  <wp:posOffset>0</wp:posOffset>
                </wp:positionH>
                <wp:positionV relativeFrom="page">
                  <wp:posOffset>7865745</wp:posOffset>
                </wp:positionV>
                <wp:extent cx="4831080" cy="1781810"/>
                <wp:effectExtent l="0" t="0" r="7620" b="8890"/>
                <wp:wrapTopAndBottom/>
                <wp:docPr id="45" name="TwoImageLef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080" cy="178181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a:blip r:embed="rId23" cstate="print">
                            <a:extLst>
                              <a:ext uri="{28A0092B-C50C-407E-A947-70E740481C1C}">
                                <a14:useLocalDpi xmlns:a14="http://schemas.microsoft.com/office/drawing/2010/main" val="0"/>
                              </a:ext>
                            </a:extLst>
                          </a:blip>
                          <a:srcRect/>
                          <a:stretch>
                            <a:fillRect t="-41186" b="-41186"/>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2BBF727E">
              <v:shape id="TwoImageLeft" style="position:absolute;margin-left:0;margin-top:619.35pt;width:380.4pt;height:140.3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829939,1781529" o:spid="_x0000_s1026" stroked="f" path="m,l4829939,,3990157,1781529,,1781529,,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" w14:anchorId="150F26F1">
                <v:fill type="frame" o:title="" recolor="t" rotate="t" r:id="rId24"/>
                <v:path arrowok="t" o:connecttype="custom" o:connectlocs="0,0;4831080,0;3991100,1781810;0,1781810" o:connectangles="0,0,0,0"/>
                <w10:wrap type="topAndBottom" anchorx="page" anchory="page"/>
                <w10:anchorlock/>
              </v:shape>
            </w:pict>
          </mc:Fallback>
        </mc:AlternateContent>
      </w:r>
      <w:r w:rsidR="00D654E8" w:rsidRPr="00D654E8">
        <w:rPr>
          <w:noProof/>
        </w:rPr>
        <mc:AlternateContent>
          <mc:Choice Requires="wps">
            <w:drawing>
              <wp:anchor distT="0" distB="0" distL="114300" distR="114300" simplePos="0" relativeHeight="251658255" behindDoc="0" locked="1" layoutInCell="1" allowOverlap="1" wp14:anchorId="1BB9A37D" wp14:editId="5E338224">
                <wp:simplePos x="0" y="0"/>
                <wp:positionH relativeFrom="page">
                  <wp:posOffset>3988435</wp:posOffset>
                </wp:positionH>
                <wp:positionV relativeFrom="page">
                  <wp:posOffset>7865745</wp:posOffset>
                </wp:positionV>
                <wp:extent cx="3570605" cy="1781810"/>
                <wp:effectExtent l="0" t="0" r="0" b="8890"/>
                <wp:wrapTopAndBottom/>
                <wp:docPr id="41" name="TwoImageRigh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0605" cy="178181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a:blip r:embed="rId25" cstate="print">
                            <a:extLst>
                              <a:ext uri="{28A0092B-C50C-407E-A947-70E740481C1C}">
                                <a14:useLocalDpi xmlns:a14="http://schemas.microsoft.com/office/drawing/2010/main" val="0"/>
                              </a:ext>
                            </a:extLst>
                          </a:blip>
                          <a:srcRect/>
                          <a:stretch>
                            <a:fillRect l="-316" t="-18389" r="-6882" b="-24852"/>
                          </a:stretch>
                        </a:blipFill>
                      </wps:spPr>
                      <wps:txbx>
                        <w:txbxContent>
                          <w:p w14:paraId="52DF99DA" w14:textId="77777777" w:rsidR="00972E85" w:rsidRDefault="00972E85" w:rsidP="00B93E81">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EC497E0">
              <v:shape id="TwoImageRight" style="position:absolute;margin-left:314.05pt;margin-top:619.35pt;width:281.15pt;height:140.3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569970,1782445" o:spid="_x0000_s1028" stroked="f" o:spt="100" adj="-11796480,,5400" path="m3569893,l840028,,,1782051r3569957,-178l3569893,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" w14:anchorId="1BB9A37D">
                <v:fill type="frame" o:title="" recolor="t" rotate="t" r:id="rId26"/>
                <v:stroke joinstyle="miter"/>
                <v:formulas/>
                <v:path textboxrect="0,0,3569970,1782445" arrowok="t" o:connecttype="custom"/>
                <v:textbox inset="0,0,0,0">
                  <w:txbxContent>
                    <w:p w:rsidR="00972E85" w:rsidP="00B93E81" w:rsidRDefault="00972E85" w14:paraId="0A37501D" w14:textId="77777777">
                      <w:pPr>
                        <w:jc w:val="center"/>
                      </w:pPr>
                    </w:p>
                  </w:txbxContent>
                </v:textbox>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1307F8F8" wp14:editId="34691E7D">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0" behindDoc="0" locked="1" layoutInCell="1" allowOverlap="1" wp14:anchorId="4213A96C" wp14:editId="7E627329">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9" cstate="screen">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3F5A89C2" wp14:editId="4AA6A90D">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4E39CE03">
              <v:shape id="Navy"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w14:anchorId="3690BF68">
                <v:path arrowok="t"/>
                <w10:wrap anchorx="page" anchory="page"/>
                <w10:anchorlock/>
              </v:shape>
            </w:pict>
          </mc:Fallback>
        </mc:AlternateContent>
      </w:r>
      <w:r w:rsidR="00A26235">
        <w:rPr>
          <w:noProof/>
        </w:rPr>
        <w:drawing>
          <wp:anchor distT="0" distB="0" distL="114300" distR="114300" simplePos="0" relativeHeight="251658248" behindDoc="0" locked="1" layoutInCell="1" allowOverlap="1" wp14:anchorId="7C5FFB92" wp14:editId="45EF0A14">
            <wp:simplePos x="0" y="0"/>
            <wp:positionH relativeFrom="page">
              <wp:posOffset>6935470</wp:posOffset>
            </wp:positionH>
            <wp:positionV relativeFrom="page">
              <wp:posOffset>892810</wp:posOffset>
            </wp:positionV>
            <wp:extent cx="630000" cy="1335600"/>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30" cstate="screen">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9" behindDoc="0" locked="1" layoutInCell="1" allowOverlap="1" wp14:anchorId="6DB0423C" wp14:editId="6437A62D">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31" cstate="screen">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1" behindDoc="0" locked="1" layoutInCell="1" allowOverlap="1" wp14:anchorId="323B1C93" wp14:editId="36473136">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32" cstate="screen">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1BD279FC" wp14:editId="7B884836">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7" behindDoc="0" locked="1" layoutInCell="1" allowOverlap="1" wp14:anchorId="7C6C564E" wp14:editId="36B29198">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6" behindDoc="1" locked="1" layoutInCell="1" allowOverlap="1" wp14:anchorId="73F4F3CF" wp14:editId="5AEFA5A5">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5" cstate="screen">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3" behindDoc="0" locked="1" layoutInCell="1" allowOverlap="1" wp14:anchorId="2F6A2195" wp14:editId="099839BE">
                <wp:simplePos x="0" y="0"/>
                <wp:positionH relativeFrom="page">
                  <wp:posOffset>0</wp:posOffset>
                </wp:positionH>
                <wp:positionV relativeFrom="page">
                  <wp:posOffset>2230120</wp:posOffset>
                </wp:positionV>
                <wp:extent cx="7560000" cy="1778400"/>
                <wp:effectExtent l="0" t="0" r="0" b="0"/>
                <wp:wrapTopAndBottom/>
                <wp:docPr id="3" name="OneImageFullWidth"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6"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42D89901">
              <v:shape id="OneImageFullWidth" style="position:absolute;margin-left:0;margin-top:175.6pt;width:595.3pt;height:140.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7560309,1778000" o:spid="_x0000_s1026" stroked="f" path="m7559738,l,,,1777530r7559738,l755973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w14:anchorId="4C640802">
                <v:fill type="frame" o:title="" recolor="t" rotate="t" r:id="rId37"/>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60AEFC6A" wp14:editId="2FEBEA44">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305FD4FD">
              <v:shape id="RibbonElement2" style="position:absolute;margin-left:413.8pt;margin-top:105.25pt;width:98.95pt;height:7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w14:anchorId="624E5279">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58749263" wp14:editId="08870E0B">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2FED884D">
              <v:shape id="RibbonElement3" style="position:absolute;margin-left:380.55pt;margin-top:140.05pt;width:82.5pt;height:35.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cddc29 [3205]"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w14:anchorId="30F276A0">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03C0EBC7" wp14:editId="40327F95">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24A65B88">
              <v:shape id="RibbonElement4Grp" style="position:absolute;margin-left:446.25pt;margin-top:105.25pt;width:83.05pt;height:70.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3215]"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w14:anchorId="01FD0762">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2" behindDoc="0" locked="1" layoutInCell="1" allowOverlap="1" wp14:anchorId="7C1624F9" wp14:editId="6C554AD2">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15F6F7D7">
              <v:shape id="RibbonElement1" style="position:absolute;margin-left:463.65pt;margin-top:0;width:132.1pt;height:140.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678304,1781810" o:spid="_x0000_s1026" fillcolor="#b3272f [3204]"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w14:anchorId="6F81D994">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62" behindDoc="0" locked="1" layoutInCell="1" allowOverlap="1" wp14:anchorId="129D4340" wp14:editId="1F24565F">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4B9A699A" w14:textId="3F0DA0A2" w:rsidR="00254F12" w:rsidRPr="00484CC4" w:rsidRDefault="00254F12" w:rsidP="00254F12">
                              <w:pPr>
                                <w:pStyle w:val="xWebCoverPage"/>
                              </w:pPr>
                              <w:hyperlink r:id="rId38"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744462FA">
              <v:group id="Cover_Website" style="position:absolute;margin-left:0;margin-top:776.95pt;width:179.15pt;height:65.2pt;z-index:251658262;visibility:hidden;mso-position-horizontal-relative:page;mso-position-vertical-relative:page;mso-width-relative:margin;mso-height-relative:margin" alt="&quot;&quot;" coordsize="22745,8274" o:spid="_x0000_s1029" editas="canvas" w14:anchorId="129D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0" style="position:absolute;width:22745;height:8274;visibility:hidden;mso-wrap-style:square" alt="&quot;&quot;" type="#_x0000_t75">
                  <v:fill o:detectmouseclick="t"/>
                  <v:path o:connecttype="none"/>
                </v:shape>
                <v:shape id="Cover_TextBoxWeb" style="position:absolute;left:5400;top:1458;width:17352;height:3600;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v:textbox inset="0,0,0,0">
                    <w:txbxContent>
                      <w:p w:rsidRPr="00484CC4" w:rsidR="00254F12" w:rsidP="00254F12" w:rsidRDefault="00254F12" w14:paraId="3E857185" w14:textId="3F0DA0A2">
                        <w:pPr>
                          <w:pStyle w:val="xWebCoverPage"/>
                        </w:pPr>
                        <w:hyperlink w:history="1" r:id="rId39">
                          <w:r w:rsidRPr="00484CC4">
                            <w:t>deeca.vic.gov.au</w:t>
                          </w:r>
                        </w:hyperlink>
                      </w:p>
                    </w:txbxContent>
                  </v:textbox>
                </v:shape>
                <w10:wrap anchorx="page" anchory="page"/>
                <w10:anchorlock/>
              </v:group>
            </w:pict>
          </mc:Fallback>
        </mc:AlternateContent>
      </w:r>
    </w:p>
    <w:bookmarkEnd w:id="0"/>
    <w:p w14:paraId="04DC685F" w14:textId="3AD00702" w:rsidR="00487294" w:rsidRPr="00487294" w:rsidRDefault="00487294" w:rsidP="008C06B8">
      <w:pPr>
        <w:pStyle w:val="Heading2"/>
        <w:spacing w:before="0"/>
        <w:rPr>
          <w:b w:val="0"/>
          <w:bCs w:val="0"/>
          <w:sz w:val="12"/>
          <w:szCs w:val="10"/>
        </w:rPr>
      </w:pPr>
    </w:p>
    <w:p w14:paraId="3507F82B" w14:textId="08CAE945" w:rsidR="00C337ED" w:rsidRPr="008C06B8" w:rsidRDefault="003E34ED" w:rsidP="008C06B8">
      <w:pPr>
        <w:pStyle w:val="Heading2"/>
        <w:spacing w:before="0"/>
      </w:pPr>
      <w:r>
        <w:t xml:space="preserve">PROJECT </w:t>
      </w:r>
      <w:r w:rsidR="00501146">
        <w:t>CONTEXT</w:t>
      </w:r>
    </w:p>
    <w:p w14:paraId="51A90898" w14:textId="77777777" w:rsidR="00386C37" w:rsidRDefault="00386C37" w:rsidP="396F5D5B">
      <w:pPr>
        <w:sectPr w:rsidR="00386C37" w:rsidSect="00A60698">
          <w:headerReference w:type="default" r:id="rId40"/>
          <w:type w:val="continuous"/>
          <w:pgSz w:w="11907" w:h="16839" w:code="9"/>
          <w:pgMar w:top="1418" w:right="851" w:bottom="992" w:left="851" w:header="284" w:footer="284" w:gutter="0"/>
          <w:cols w:num="2" w:space="284"/>
          <w:docGrid w:linePitch="360"/>
        </w:sectPr>
      </w:pPr>
    </w:p>
    <w:p w14:paraId="157FC129" w14:textId="2DD04E82" w:rsidR="00923C65" w:rsidRDefault="00BC07DB" w:rsidP="00B93E81">
      <w:pPr>
        <w:pStyle w:val="ListParagraph"/>
        <w:numPr>
          <w:ilvl w:val="0"/>
          <w:numId w:val="42"/>
        </w:numPr>
        <w:ind w:left="714" w:hanging="357"/>
      </w:pPr>
      <w:r>
        <w:t xml:space="preserve">The Victorian Government has set net-zero emissions targets </w:t>
      </w:r>
      <w:r w:rsidR="00FE0D78">
        <w:t xml:space="preserve">to be achieved </w:t>
      </w:r>
      <w:r>
        <w:t>by 2045 in its transition to renewable energy.</w:t>
      </w:r>
    </w:p>
    <w:p w14:paraId="27377817" w14:textId="0164AF76" w:rsidR="00E454DD" w:rsidRDefault="00A779E8" w:rsidP="00D233C5">
      <w:pPr>
        <w:pStyle w:val="ListParagraph"/>
        <w:numPr>
          <w:ilvl w:val="0"/>
          <w:numId w:val="42"/>
        </w:numPr>
        <w:ind w:left="714" w:hanging="357"/>
      </w:pPr>
      <w:r>
        <w:t>Brolga is considered a species of concern</w:t>
      </w:r>
      <w:r w:rsidR="003C0B4C">
        <w:t xml:space="preserve"> due to potential impact</w:t>
      </w:r>
      <w:r w:rsidR="007F0836">
        <w:t>s</w:t>
      </w:r>
      <w:r w:rsidR="003C0B4C">
        <w:t xml:space="preserve"> of disturbance and collision from wind energy </w:t>
      </w:r>
      <w:r w:rsidR="007F0836">
        <w:t xml:space="preserve">facility </w:t>
      </w:r>
      <w:r w:rsidR="003C0B4C">
        <w:t>infrastructure.</w:t>
      </w:r>
    </w:p>
    <w:p w14:paraId="1A7EDE0E" w14:textId="66A3C7CF" w:rsidR="00E454DD" w:rsidRDefault="00E454DD" w:rsidP="00ED0FBC">
      <w:pPr>
        <w:pStyle w:val="ListParagraph"/>
        <w:numPr>
          <w:ilvl w:val="0"/>
          <w:numId w:val="42"/>
        </w:numPr>
        <w:ind w:left="714" w:hanging="357"/>
      </w:pPr>
      <w:r>
        <w:t xml:space="preserve">Brolga breeding habitat </w:t>
      </w:r>
      <w:r w:rsidR="009C7EFB">
        <w:t xml:space="preserve">in Victoria </w:t>
      </w:r>
      <w:r>
        <w:t xml:space="preserve">overlaps with </w:t>
      </w:r>
      <w:r w:rsidR="00CE46F3">
        <w:t xml:space="preserve">an </w:t>
      </w:r>
      <w:r>
        <w:t>area of interest for wind energy project development.</w:t>
      </w:r>
    </w:p>
    <w:p w14:paraId="4D38BC92" w14:textId="2B60A333" w:rsidR="00386C37" w:rsidRDefault="005115A2" w:rsidP="00ED0FBC">
      <w:pPr>
        <w:pStyle w:val="ListParagraph"/>
        <w:numPr>
          <w:ilvl w:val="0"/>
          <w:numId w:val="42"/>
        </w:numPr>
        <w:ind w:left="714" w:hanging="357"/>
      </w:pPr>
      <w:r>
        <w:t>Under current government guidelines, k</w:t>
      </w:r>
      <w:r w:rsidR="00386C37">
        <w:t xml:space="preserve">nown breeding sites require a habitat buffer </w:t>
      </w:r>
      <w:r w:rsidR="00D5432A">
        <w:t>to avoid and minimise potential disturbance and collision impacts.</w:t>
      </w:r>
    </w:p>
    <w:p w14:paraId="05CCE48A" w14:textId="2C07B6E3" w:rsidR="00F24DC9" w:rsidRDefault="00FA478E" w:rsidP="00ED0FBC">
      <w:pPr>
        <w:pStyle w:val="ListParagraph"/>
        <w:numPr>
          <w:ilvl w:val="0"/>
          <w:numId w:val="42"/>
        </w:numPr>
        <w:ind w:left="714" w:hanging="357"/>
      </w:pPr>
      <w:r w:rsidRPr="287094EC">
        <w:t xml:space="preserve">Unknown breeding sites (where Brolga breed but it hasn’t been observed or recorded) </w:t>
      </w:r>
      <w:r w:rsidR="000B4450" w:rsidRPr="287094EC">
        <w:t xml:space="preserve">present a challenge for </w:t>
      </w:r>
      <w:r w:rsidR="00DB7E0A" w:rsidRPr="287094EC">
        <w:t>conservation and management of these sites when planning</w:t>
      </w:r>
      <w:r w:rsidR="009905CA" w:rsidRPr="287094EC">
        <w:t xml:space="preserve"> and assessing wind energy projects.</w:t>
      </w:r>
    </w:p>
    <w:p w14:paraId="7D8DE820" w14:textId="7F5EEECB" w:rsidR="00F074B4" w:rsidRDefault="009905CA" w:rsidP="00ED0FBC">
      <w:pPr>
        <w:pStyle w:val="ListParagraph"/>
        <w:numPr>
          <w:ilvl w:val="0"/>
          <w:numId w:val="42"/>
        </w:numPr>
        <w:ind w:left="714" w:hanging="357"/>
      </w:pPr>
      <w:r w:rsidRPr="287094EC">
        <w:t>Due to limited knowledge on Brolga breeding site locations a s</w:t>
      </w:r>
      <w:r w:rsidR="004E78DC" w:rsidRPr="287094EC">
        <w:t xml:space="preserve">tate-wide strategic approach </w:t>
      </w:r>
      <w:r w:rsidR="00C319F5" w:rsidRPr="287094EC">
        <w:t xml:space="preserve">to identify suitable breeding habitat is required </w:t>
      </w:r>
      <w:r w:rsidR="00BA2E64" w:rsidRPr="287094EC">
        <w:t xml:space="preserve">to </w:t>
      </w:r>
      <w:r w:rsidR="00011F3C" w:rsidRPr="287094EC">
        <w:t xml:space="preserve">inform the </w:t>
      </w:r>
      <w:r w:rsidR="00336BA1" w:rsidRPr="287094EC">
        <w:t>develop</w:t>
      </w:r>
      <w:r w:rsidR="00011F3C" w:rsidRPr="287094EC">
        <w:t>ment of</w:t>
      </w:r>
      <w:r w:rsidR="00336BA1" w:rsidRPr="287094EC">
        <w:t xml:space="preserve"> policy for renewable energy planning.</w:t>
      </w:r>
    </w:p>
    <w:p w14:paraId="78CF7F7E" w14:textId="5F096379" w:rsidR="0052572A" w:rsidRDefault="0052572A" w:rsidP="00ED0FBC">
      <w:pPr>
        <w:pStyle w:val="ListParagraph"/>
        <w:numPr>
          <w:ilvl w:val="0"/>
          <w:numId w:val="42"/>
        </w:numPr>
        <w:ind w:left="714" w:hanging="357"/>
      </w:pPr>
      <w:r w:rsidRPr="287094EC">
        <w:t xml:space="preserve">Ecological models can assist in identifying </w:t>
      </w:r>
      <w:r w:rsidR="00055094" w:rsidRPr="287094EC">
        <w:t xml:space="preserve">modelled suitable habitat </w:t>
      </w:r>
      <w:r w:rsidRPr="287094EC">
        <w:t xml:space="preserve">where we have imperfect </w:t>
      </w:r>
      <w:r w:rsidR="00640184" w:rsidRPr="287094EC">
        <w:t>knowledge on the location of such habitat</w:t>
      </w:r>
      <w:r w:rsidRPr="287094EC">
        <w:t>.</w:t>
      </w:r>
    </w:p>
    <w:p w14:paraId="7AA5D63B" w14:textId="672A60CE" w:rsidR="00695952" w:rsidRDefault="00073201">
      <w:pPr>
        <w:pStyle w:val="ListParagraph"/>
        <w:numPr>
          <w:ilvl w:val="0"/>
          <w:numId w:val="42"/>
        </w:numPr>
        <w:ind w:left="714" w:hanging="357"/>
      </w:pPr>
      <w:r>
        <w:t xml:space="preserve">This </w:t>
      </w:r>
      <w:r w:rsidR="00ED0FBC">
        <w:t>f</w:t>
      </w:r>
      <w:r>
        <w:t>act</w:t>
      </w:r>
      <w:r w:rsidR="00ED0FBC">
        <w:t xml:space="preserve"> </w:t>
      </w:r>
      <w:r>
        <w:t xml:space="preserve">sheet outlines a project </w:t>
      </w:r>
      <w:r w:rsidR="00991CE5">
        <w:t xml:space="preserve">undertaken to predict </w:t>
      </w:r>
      <w:r w:rsidR="00FB4EE4">
        <w:t xml:space="preserve">the </w:t>
      </w:r>
      <w:r w:rsidR="00991CE5">
        <w:t>location</w:t>
      </w:r>
      <w:r w:rsidR="00FB4EE4">
        <w:t>s</w:t>
      </w:r>
      <w:r w:rsidR="00991CE5">
        <w:t xml:space="preserve"> of suitable </w:t>
      </w:r>
      <w:r w:rsidR="00CC1CD6">
        <w:t xml:space="preserve">Brolga </w:t>
      </w:r>
      <w:r w:rsidR="00991CE5">
        <w:t xml:space="preserve">breeding habitat </w:t>
      </w:r>
      <w:r w:rsidR="00CC1CD6">
        <w:t xml:space="preserve">in Victoria to inform </w:t>
      </w:r>
      <w:r w:rsidR="00F16680">
        <w:t>DEECA policy guidance for wind energy project development.</w:t>
      </w:r>
      <w:r w:rsidR="00695952">
        <w:t xml:space="preserve"> </w:t>
      </w:r>
    </w:p>
    <w:p w14:paraId="15F7034A" w14:textId="77777777" w:rsidR="00CB7AFD" w:rsidRDefault="00CB7AFD" w:rsidP="00157B6A">
      <w:pPr>
        <w:spacing w:before="40" w:after="40"/>
        <w:rPr>
          <w:sz w:val="16"/>
          <w:szCs w:val="16"/>
        </w:rPr>
        <w:sectPr w:rsidR="00CB7AFD" w:rsidSect="00386C37">
          <w:type w:val="continuous"/>
          <w:pgSz w:w="11907" w:h="16839" w:code="9"/>
          <w:pgMar w:top="1418" w:right="851" w:bottom="992" w:left="851" w:header="284" w:footer="284" w:gutter="0"/>
          <w:cols w:space="284"/>
          <w:docGrid w:linePitch="360"/>
        </w:sectPr>
      </w:pPr>
    </w:p>
    <w:p w14:paraId="468497C4" w14:textId="73801A49" w:rsidR="0014557B" w:rsidRDefault="00D4739C" w:rsidP="0014557B">
      <w:pPr>
        <w:spacing w:before="40" w:after="40"/>
        <w:rPr>
          <w:sz w:val="16"/>
          <w:szCs w:val="16"/>
        </w:rPr>
      </w:pPr>
      <w:r>
        <w:rPr>
          <w:noProof/>
        </w:rPr>
        <mc:AlternateContent>
          <mc:Choice Requires="wps">
            <w:drawing>
              <wp:anchor distT="45720" distB="45720" distL="114300" distR="114300" simplePos="0" relativeHeight="251658261" behindDoc="0" locked="0" layoutInCell="1" allowOverlap="1" wp14:anchorId="2FEDB6EA" wp14:editId="3EB0A080">
                <wp:simplePos x="0" y="0"/>
                <wp:positionH relativeFrom="column">
                  <wp:posOffset>-470848</wp:posOffset>
                </wp:positionH>
                <wp:positionV relativeFrom="page">
                  <wp:posOffset>9333325</wp:posOffset>
                </wp:positionV>
                <wp:extent cx="2574290" cy="1014730"/>
                <wp:effectExtent l="0" t="0" r="0" b="0"/>
                <wp:wrapNone/>
                <wp:docPr id="1861079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1014730"/>
                        </a:xfrm>
                        <a:prstGeom prst="rect">
                          <a:avLst/>
                        </a:prstGeom>
                        <a:noFill/>
                        <a:ln w="9525">
                          <a:noFill/>
                          <a:miter lim="800000"/>
                          <a:headEnd/>
                          <a:tailEnd/>
                        </a:ln>
                      </wps:spPr>
                      <wps:txbx>
                        <w:txbxContent>
                          <w:p w14:paraId="039C2C28" w14:textId="77777777" w:rsidR="00D4739C" w:rsidRPr="00D4739C" w:rsidRDefault="00D4739C" w:rsidP="00D4739C">
                            <w:pPr>
                              <w:rPr>
                                <w:color w:val="FFFFFF" w:themeColor="background1"/>
                                <w:sz w:val="14"/>
                                <w:szCs w:val="14"/>
                              </w:rPr>
                            </w:pPr>
                            <w:r w:rsidRPr="00D4739C">
                              <w:rPr>
                                <w:color w:val="FFFFFF" w:themeColor="background1"/>
                                <w:sz w:val="14"/>
                                <w:szCs w:val="14"/>
                              </w:rPr>
                              <w:t>Credit: Bob McPherson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E1DC7A0">
              <v:shape id="_x0000_s1032" style="position:absolute;margin-left:-37.05pt;margin-top:734.9pt;width:202.7pt;height:79.9pt;z-index:25165826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" w14:anchorId="2FEDB6EA">
                <v:textbox style="mso-fit-shape-to-text:t">
                  <w:txbxContent>
                    <w:p w:rsidRPr="00D4739C" w:rsidR="00D4739C" w:rsidP="00D4739C" w:rsidRDefault="00D4739C" w14:paraId="55E88998" w14:textId="77777777">
                      <w:pPr>
                        <w:rPr>
                          <w:color w:val="FFFFFF" w:themeColor="background1"/>
                          <w:sz w:val="14"/>
                          <w:szCs w:val="14"/>
                        </w:rPr>
                      </w:pPr>
                      <w:r w:rsidRPr="00D4739C">
                        <w:rPr>
                          <w:color w:val="FFFFFF" w:themeColor="background1"/>
                          <w:sz w:val="14"/>
                          <w:szCs w:val="14"/>
                        </w:rPr>
                        <w:t>Credit: Bob McPherson</w:t>
                      </w:r>
                    </w:p>
                  </w:txbxContent>
                </v:textbox>
                <w10:wrap anchory="page"/>
              </v:shape>
            </w:pict>
          </mc:Fallback>
        </mc:AlternateContent>
      </w:r>
    </w:p>
    <w:p w14:paraId="59BEE84A" w14:textId="77777777" w:rsidR="00AC29A2" w:rsidRDefault="00AC29A2" w:rsidP="008C06B8">
      <w:pPr>
        <w:pStyle w:val="Heading2"/>
        <w:sectPr w:rsidR="00AC29A2" w:rsidSect="00A60698">
          <w:type w:val="continuous"/>
          <w:pgSz w:w="11907" w:h="16839" w:code="9"/>
          <w:pgMar w:top="1418" w:right="851" w:bottom="992" w:left="851" w:header="284" w:footer="284" w:gutter="0"/>
          <w:cols w:num="2" w:space="284"/>
          <w:docGrid w:linePitch="360"/>
        </w:sectPr>
      </w:pPr>
    </w:p>
    <w:p w14:paraId="0E6F359C" w14:textId="3561AA6E" w:rsidR="00454140" w:rsidRPr="00DB187F" w:rsidRDefault="00454140" w:rsidP="00DB187F">
      <w:pPr>
        <w:pStyle w:val="Heading2"/>
      </w:pPr>
      <w:r>
        <w:lastRenderedPageBreak/>
        <w:t>Ecological model</w:t>
      </w:r>
      <w:r w:rsidR="00D542EA">
        <w:t xml:space="preserve"> for Brolga breeding habitat</w:t>
      </w:r>
    </w:p>
    <w:p w14:paraId="488CA333" w14:textId="35C8AE5B" w:rsidR="00454140" w:rsidRPr="00DB187F" w:rsidRDefault="00454140" w:rsidP="00454140">
      <w:r w:rsidRPr="287094EC">
        <w:t>Many wetlands important for Brolga breeding occur on land that is infrequently or rarely visited by bird observers</w:t>
      </w:r>
      <w:r w:rsidR="00735049" w:rsidRPr="287094EC">
        <w:t xml:space="preserve"> and</w:t>
      </w:r>
      <w:r w:rsidR="00E93F10" w:rsidRPr="287094EC">
        <w:t xml:space="preserve"> </w:t>
      </w:r>
      <w:r w:rsidR="00735049" w:rsidRPr="287094EC">
        <w:t>t</w:t>
      </w:r>
      <w:r w:rsidR="007C58F1" w:rsidRPr="287094EC">
        <w:t>he e</w:t>
      </w:r>
      <w:r w:rsidR="00493A23" w:rsidRPr="287094EC">
        <w:t xml:space="preserve">xtent of </w:t>
      </w:r>
      <w:r w:rsidR="00B86EF7" w:rsidRPr="287094EC">
        <w:t>p</w:t>
      </w:r>
      <w:r w:rsidR="00C40A3D" w:rsidRPr="287094EC">
        <w:t xml:space="preserve">rivate land surveyed </w:t>
      </w:r>
      <w:r w:rsidR="00B86EF7" w:rsidRPr="287094EC">
        <w:t>is</w:t>
      </w:r>
      <w:r w:rsidR="00C40A3D" w:rsidRPr="287094EC">
        <w:t xml:space="preserve"> </w:t>
      </w:r>
      <w:r w:rsidR="00493A23" w:rsidRPr="287094EC">
        <w:t>limited</w:t>
      </w:r>
      <w:r w:rsidR="00F33357" w:rsidRPr="287094EC">
        <w:t>.</w:t>
      </w:r>
      <w:r w:rsidR="00F21B04" w:rsidRPr="287094EC">
        <w:t xml:space="preserve"> </w:t>
      </w:r>
      <w:r w:rsidR="00AF6545" w:rsidRPr="287094EC">
        <w:t>As a result, it</w:t>
      </w:r>
      <w:r w:rsidRPr="287094EC">
        <w:t xml:space="preserve"> is likely that many wetlands across Victoria </w:t>
      </w:r>
      <w:r w:rsidR="003D516E" w:rsidRPr="287094EC">
        <w:t xml:space="preserve">provide </w:t>
      </w:r>
      <w:r w:rsidRPr="287094EC">
        <w:t xml:space="preserve">suitable </w:t>
      </w:r>
      <w:r w:rsidR="00772EEE" w:rsidRPr="287094EC">
        <w:t>habitat</w:t>
      </w:r>
      <w:r w:rsidRPr="287094EC">
        <w:t xml:space="preserve"> for regular, infrequent or future Brolga breeding, </w:t>
      </w:r>
      <w:r w:rsidR="00C37E2A" w:rsidRPr="287094EC">
        <w:t>but ha</w:t>
      </w:r>
      <w:r w:rsidR="007C6B31" w:rsidRPr="287094EC">
        <w:t>ve</w:t>
      </w:r>
      <w:r w:rsidR="00C37E2A" w:rsidRPr="287094EC">
        <w:t xml:space="preserve"> been</w:t>
      </w:r>
      <w:r w:rsidRPr="287094EC">
        <w:t xml:space="preserve"> poorly documented. </w:t>
      </w:r>
      <w:r w:rsidR="00765722" w:rsidRPr="287094EC">
        <w:t>C</w:t>
      </w:r>
      <w:r w:rsidRPr="287094EC">
        <w:t xml:space="preserve">reating a model that extrapolates from the characteristics of </w:t>
      </w:r>
      <w:r w:rsidR="003E2FA6" w:rsidRPr="287094EC">
        <w:t>wetlands</w:t>
      </w:r>
      <w:r w:rsidRPr="287094EC">
        <w:t xml:space="preserve"> </w:t>
      </w:r>
      <w:r w:rsidR="003E2FA6" w:rsidRPr="287094EC">
        <w:t xml:space="preserve">where Brolgas are known to </w:t>
      </w:r>
      <w:r w:rsidRPr="287094EC">
        <w:t>breed</w:t>
      </w:r>
      <w:r w:rsidR="003E2FA6" w:rsidRPr="287094EC">
        <w:t xml:space="preserve"> </w:t>
      </w:r>
      <w:r w:rsidRPr="287094EC">
        <w:t xml:space="preserve">to the wider landscape is an important first step </w:t>
      </w:r>
      <w:r w:rsidR="00FB06FF" w:rsidRPr="287094EC">
        <w:t xml:space="preserve">in </w:t>
      </w:r>
      <w:r w:rsidRPr="287094EC">
        <w:t xml:space="preserve">identifying </w:t>
      </w:r>
      <w:r w:rsidR="00F63196" w:rsidRPr="287094EC">
        <w:t>high value habitat</w:t>
      </w:r>
      <w:r w:rsidR="00A7676C" w:rsidRPr="287094EC">
        <w:t xml:space="preserve"> that could be</w:t>
      </w:r>
      <w:r w:rsidRPr="287094EC">
        <w:t xml:space="preserve"> prioritis</w:t>
      </w:r>
      <w:r w:rsidR="00A7676C" w:rsidRPr="287094EC">
        <w:t>ed</w:t>
      </w:r>
      <w:r w:rsidRPr="287094EC">
        <w:t xml:space="preserve"> for protection and conservation</w:t>
      </w:r>
      <w:r w:rsidR="00AB4110" w:rsidRPr="287094EC">
        <w:t>.</w:t>
      </w:r>
    </w:p>
    <w:p w14:paraId="4E29DC3A" w14:textId="5A086F84" w:rsidR="00C337ED" w:rsidRPr="004774EC" w:rsidRDefault="00336BA1" w:rsidP="008C06B8">
      <w:pPr>
        <w:pStyle w:val="Heading2"/>
      </w:pPr>
      <w:r>
        <w:t>Brolga breeding habitat</w:t>
      </w:r>
      <w:r w:rsidR="003135E8">
        <w:t xml:space="preserve"> requirements</w:t>
      </w:r>
    </w:p>
    <w:p w14:paraId="4912882C" w14:textId="6A4FC756" w:rsidR="00D847E7" w:rsidRDefault="00314AF9" w:rsidP="00D847E7">
      <w:r>
        <w:t>F</w:t>
      </w:r>
      <w:r w:rsidR="2817CCB1">
        <w:t>eatures</w:t>
      </w:r>
      <w:r w:rsidR="2EAC33C6">
        <w:t xml:space="preserve"> that </w:t>
      </w:r>
      <w:r w:rsidR="109E1B71">
        <w:t>characterise</w:t>
      </w:r>
      <w:r w:rsidR="2EAC33C6">
        <w:t xml:space="preserve"> </w:t>
      </w:r>
      <w:r w:rsidR="00BB3937">
        <w:t>breeding</w:t>
      </w:r>
      <w:r w:rsidR="06EF3C98">
        <w:t xml:space="preserve"> </w:t>
      </w:r>
      <w:r w:rsidR="4A132927">
        <w:t>wetlands include</w:t>
      </w:r>
      <w:r w:rsidR="00BB3937">
        <w:t>:</w:t>
      </w:r>
    </w:p>
    <w:p w14:paraId="1234BF47" w14:textId="099A1B9F" w:rsidR="002C7A4A" w:rsidRDefault="00585896" w:rsidP="002C7A4A">
      <w:pPr>
        <w:pStyle w:val="ListParagraph"/>
        <w:numPr>
          <w:ilvl w:val="0"/>
          <w:numId w:val="50"/>
        </w:numPr>
      </w:pPr>
      <w:r>
        <w:t>S</w:t>
      </w:r>
      <w:r w:rsidR="00E94274">
        <w:t xml:space="preserve">hallow </w:t>
      </w:r>
      <w:r w:rsidR="00E454DD">
        <w:t>freshwater</w:t>
      </w:r>
      <w:r w:rsidR="003B1C00">
        <w:t xml:space="preserve"> 30-50 cm deep</w:t>
      </w:r>
      <w:r w:rsidR="00E94274">
        <w:t xml:space="preserve"> that flood for </w:t>
      </w:r>
      <w:r w:rsidR="00833DB5">
        <w:t>2-6 months of the year</w:t>
      </w:r>
      <w:r w:rsidR="003B1C00">
        <w:t xml:space="preserve"> (Herring</w:t>
      </w:r>
      <w:r w:rsidR="009F1A3E">
        <w:t xml:space="preserve"> 2001</w:t>
      </w:r>
      <w:r w:rsidR="003B1C00">
        <w:t>).</w:t>
      </w:r>
      <w:r w:rsidR="00144813">
        <w:t xml:space="preserve"> </w:t>
      </w:r>
      <w:r w:rsidR="0098193F">
        <w:t>This allows for nest building (~30 days), incubation (~30 days) and fledging of chicks (11-14 weeks)</w:t>
      </w:r>
      <w:r w:rsidR="0071378F">
        <w:t xml:space="preserve"> (</w:t>
      </w:r>
      <w:r w:rsidR="00365B6B">
        <w:t xml:space="preserve">Marchant and Higgins </w:t>
      </w:r>
      <w:r w:rsidR="0000657E">
        <w:t>1993</w:t>
      </w:r>
      <w:r w:rsidR="002D6296">
        <w:t>)</w:t>
      </w:r>
      <w:r w:rsidR="0098193F">
        <w:t>.</w:t>
      </w:r>
    </w:p>
    <w:p w14:paraId="5F37EF05" w14:textId="63A7D6D3" w:rsidR="00180743" w:rsidRDefault="002C7A4A" w:rsidP="002C7A4A">
      <w:pPr>
        <w:pStyle w:val="ListParagraph"/>
        <w:numPr>
          <w:ilvl w:val="0"/>
          <w:numId w:val="50"/>
        </w:numPr>
      </w:pPr>
      <w:r>
        <w:t>Emergent</w:t>
      </w:r>
      <w:r w:rsidR="00B052FA">
        <w:t xml:space="preserve"> vegetation </w:t>
      </w:r>
      <w:r w:rsidR="00343EDD">
        <w:t>approximately 90 cm</w:t>
      </w:r>
      <w:r w:rsidR="003B5CA7">
        <w:t xml:space="preserve"> tall (Herring</w:t>
      </w:r>
      <w:r w:rsidR="003368EF">
        <w:t xml:space="preserve"> 2001</w:t>
      </w:r>
      <w:r w:rsidR="003B5CA7">
        <w:t>)</w:t>
      </w:r>
      <w:r w:rsidR="00DB555F">
        <w:t xml:space="preserve"> (Figure 1</w:t>
      </w:r>
      <w:r w:rsidR="00834229">
        <w:t>, Figure 2</w:t>
      </w:r>
      <w:r w:rsidR="00DB555F">
        <w:t>)</w:t>
      </w:r>
      <w:r w:rsidR="003B5CA7">
        <w:t xml:space="preserve">, which </w:t>
      </w:r>
      <w:r w:rsidR="00430C0A">
        <w:t xml:space="preserve">pairs use </w:t>
      </w:r>
      <w:r w:rsidR="003B5CA7">
        <w:t xml:space="preserve">for </w:t>
      </w:r>
      <w:r w:rsidR="00C74E15">
        <w:t xml:space="preserve">both </w:t>
      </w:r>
      <w:r w:rsidR="003B5CA7">
        <w:t>nest building and protecting chicks from predators.</w:t>
      </w:r>
    </w:p>
    <w:p w14:paraId="6A6F869E" w14:textId="0A7C1180" w:rsidR="00D50392" w:rsidRDefault="005F6500" w:rsidP="00834229">
      <w:pPr>
        <w:pStyle w:val="ListParagraph"/>
        <w:numPr>
          <w:ilvl w:val="0"/>
          <w:numId w:val="50"/>
        </w:numPr>
      </w:pPr>
      <w:r>
        <w:t>P</w:t>
      </w:r>
      <w:r w:rsidR="003E72E2">
        <w:t>air</w:t>
      </w:r>
      <w:r>
        <w:t>s</w:t>
      </w:r>
      <w:r w:rsidR="003E72E2">
        <w:t xml:space="preserve"> of a</w:t>
      </w:r>
      <w:r w:rsidR="00922BC8">
        <w:t>dults</w:t>
      </w:r>
      <w:r w:rsidR="0031123A">
        <w:t xml:space="preserve"> </w:t>
      </w:r>
      <w:r w:rsidR="00F55599">
        <w:t xml:space="preserve">with </w:t>
      </w:r>
      <w:r w:rsidR="0031123A">
        <w:t xml:space="preserve">chicks use wetland and </w:t>
      </w:r>
      <w:r w:rsidR="00F20256">
        <w:t xml:space="preserve">surrounding </w:t>
      </w:r>
      <w:r w:rsidR="0031123A">
        <w:t xml:space="preserve">non-wetland habitats </w:t>
      </w:r>
      <w:r w:rsidR="00CC67B4">
        <w:t xml:space="preserve">for foraging </w:t>
      </w:r>
      <w:r w:rsidR="0031123A">
        <w:t>(Veltheim et al. 2019)</w:t>
      </w:r>
      <w:r w:rsidR="00191DC7">
        <w:t>,</w:t>
      </w:r>
      <w:r w:rsidR="00BD1AD3">
        <w:t xml:space="preserve"> and wetlands for </w:t>
      </w:r>
      <w:r w:rsidR="00FC1B64">
        <w:t>roosting at night and during the day</w:t>
      </w:r>
      <w:r w:rsidR="0031123A">
        <w:t>.</w:t>
      </w:r>
    </w:p>
    <w:p w14:paraId="3FEF014C" w14:textId="63D1B9D9" w:rsidR="003D2FE0" w:rsidRDefault="00BF1C6A" w:rsidP="00834229">
      <w:pPr>
        <w:pStyle w:val="ListParagraph"/>
        <w:numPr>
          <w:ilvl w:val="0"/>
          <w:numId w:val="50"/>
        </w:numPr>
      </w:pPr>
      <w:r w:rsidRPr="287094EC">
        <w:t>Proximity and connectivity of nesting wetland</w:t>
      </w:r>
      <w:r w:rsidR="00005767" w:rsidRPr="287094EC">
        <w:t>s</w:t>
      </w:r>
      <w:r w:rsidRPr="287094EC">
        <w:t xml:space="preserve"> to other </w:t>
      </w:r>
      <w:r w:rsidR="0030411A" w:rsidRPr="287094EC">
        <w:t xml:space="preserve">shallow vegetated </w:t>
      </w:r>
      <w:r w:rsidRPr="287094EC">
        <w:t>wetlands is important</w:t>
      </w:r>
      <w:r w:rsidR="00D46BB7" w:rsidRPr="287094EC">
        <w:t xml:space="preserve"> </w:t>
      </w:r>
      <w:r w:rsidR="008D4049" w:rsidRPr="287094EC">
        <w:t>and is likely to influence breeding success</w:t>
      </w:r>
      <w:r w:rsidR="00762C43" w:rsidRPr="287094EC">
        <w:t xml:space="preserve">. </w:t>
      </w:r>
      <w:r w:rsidR="00897BE5" w:rsidRPr="287094EC">
        <w:t>If</w:t>
      </w:r>
      <w:r w:rsidR="00C55DD3" w:rsidRPr="287094EC">
        <w:t xml:space="preserve"> a nesting wetland dries before chicks fledg</w:t>
      </w:r>
      <w:r w:rsidR="00AF590C" w:rsidRPr="287094EC">
        <w:t xml:space="preserve">e, the breeding pair </w:t>
      </w:r>
      <w:r w:rsidR="00D87B0D" w:rsidRPr="287094EC">
        <w:t xml:space="preserve">will typically </w:t>
      </w:r>
      <w:r w:rsidR="004F367C" w:rsidRPr="287094EC">
        <w:t xml:space="preserve">relocate </w:t>
      </w:r>
      <w:r w:rsidR="006D6D99" w:rsidRPr="287094EC">
        <w:t xml:space="preserve">chicks </w:t>
      </w:r>
      <w:r w:rsidR="00C53566" w:rsidRPr="287094EC">
        <w:t xml:space="preserve">to suitable inundated wetlands </w:t>
      </w:r>
      <w:r w:rsidR="00897BE5" w:rsidRPr="287094EC">
        <w:t xml:space="preserve">within </w:t>
      </w:r>
      <w:r w:rsidR="009778A8" w:rsidRPr="287094EC">
        <w:t>2 k</w:t>
      </w:r>
      <w:r w:rsidR="00625421" w:rsidRPr="287094EC">
        <w:t>m</w:t>
      </w:r>
      <w:r w:rsidR="004F367C" w:rsidRPr="287094EC">
        <w:t>.</w:t>
      </w:r>
    </w:p>
    <w:p w14:paraId="4703E88A" w14:textId="3FEEE3B9" w:rsidR="000D5A8E" w:rsidRDefault="00E30B26" w:rsidP="000C1295">
      <w:r>
        <w:t>Size and context of wetlands where brolgas breed is highly variable:</w:t>
      </w:r>
    </w:p>
    <w:p w14:paraId="19DD689B" w14:textId="77777777" w:rsidR="00E30B26" w:rsidRDefault="00E30B26" w:rsidP="00E30B26">
      <w:pPr>
        <w:pStyle w:val="ListParagraph"/>
        <w:numPr>
          <w:ilvl w:val="0"/>
          <w:numId w:val="50"/>
        </w:numPr>
      </w:pPr>
      <w:r>
        <w:t>In Victoria nesting wetland size can vary and can be as small as 0.2 hectares or as large as 1000 hectares.</w:t>
      </w:r>
    </w:p>
    <w:p w14:paraId="5E02D27B" w14:textId="1B5E8397" w:rsidR="00E30B26" w:rsidRDefault="00E30B26" w:rsidP="00E30B26">
      <w:pPr>
        <w:pStyle w:val="ListParagraph"/>
        <w:numPr>
          <w:ilvl w:val="0"/>
          <w:numId w:val="50"/>
        </w:numPr>
      </w:pPr>
      <w:r w:rsidRPr="004805D2">
        <w:rPr>
          <w:rFonts w:eastAsia="Segoe UI" w:cstheme="minorHAnsi"/>
          <w:color w:val="333333"/>
        </w:rPr>
        <w:t>Wetlands used by Brolgas for breeding may be surrounded by woody vegetation</w:t>
      </w:r>
      <w:r>
        <w:rPr>
          <w:rFonts w:eastAsia="Segoe UI" w:cstheme="minorHAnsi"/>
          <w:color w:val="333333"/>
        </w:rPr>
        <w:t>,</w:t>
      </w:r>
      <w:r w:rsidRPr="004805D2">
        <w:rPr>
          <w:rFonts w:eastAsia="Segoe UI" w:cstheme="minorHAnsi"/>
          <w:color w:val="333333"/>
        </w:rPr>
        <w:t xml:space="preserve"> or</w:t>
      </w:r>
      <w:r>
        <w:rPr>
          <w:rFonts w:eastAsia="Segoe UI" w:cstheme="minorHAnsi"/>
          <w:color w:val="333333"/>
        </w:rPr>
        <w:t xml:space="preserve"> they may be</w:t>
      </w:r>
      <w:r w:rsidRPr="004805D2">
        <w:rPr>
          <w:rFonts w:eastAsia="Segoe UI" w:cstheme="minorHAnsi"/>
          <w:color w:val="333333"/>
        </w:rPr>
        <w:t xml:space="preserve"> in open and agricultural settings.</w:t>
      </w:r>
    </w:p>
    <w:p w14:paraId="7B14E17A" w14:textId="77777777" w:rsidR="008C71E4" w:rsidRDefault="008C71E4" w:rsidP="008C71E4"/>
    <w:p w14:paraId="33DEF03C" w14:textId="77777777" w:rsidR="008C71E4" w:rsidRDefault="008C71E4" w:rsidP="008C71E4"/>
    <w:p w14:paraId="06D59122" w14:textId="0C0A17CF" w:rsidR="002F17F8" w:rsidRPr="004774EC" w:rsidRDefault="00E75BC6" w:rsidP="00803CCB">
      <w:r>
        <w:rPr>
          <w:noProof/>
        </w:rPr>
        <w:drawing>
          <wp:inline distT="0" distB="0" distL="0" distR="0" wp14:anchorId="7A4014CC" wp14:editId="27DFF140">
            <wp:extent cx="3072460" cy="1743112"/>
            <wp:effectExtent l="0" t="0" r="0" b="0"/>
            <wp:docPr id="859625876" name="Picture 1" descr="Long shot of a field of tall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25876" name="Picture 1" descr="Long shot of a field of tall grass&#10;&#10;Description automatically generated"/>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3078611" cy="1746601"/>
                    </a:xfrm>
                    <a:prstGeom prst="rect">
                      <a:avLst/>
                    </a:prstGeom>
                    <a:ln>
                      <a:noFill/>
                    </a:ln>
                    <a:extLst>
                      <a:ext uri="{53640926-AAD7-44D8-BBD7-CCE9431645EC}">
                        <a14:shadowObscured xmlns:a14="http://schemas.microsoft.com/office/drawing/2010/main"/>
                      </a:ext>
                    </a:extLst>
                  </pic:spPr>
                </pic:pic>
              </a:graphicData>
            </a:graphic>
          </wp:inline>
        </w:drawing>
      </w:r>
    </w:p>
    <w:p w14:paraId="7714888D" w14:textId="5275D26B" w:rsidR="00803CCB" w:rsidRPr="00223FF8" w:rsidRDefault="00803CCB" w:rsidP="00803CCB">
      <w:pPr>
        <w:pStyle w:val="Caption"/>
      </w:pPr>
      <w:r w:rsidRPr="00360B49">
        <w:t>Figure 1</w:t>
      </w:r>
      <w:r w:rsidRPr="002A3E2D">
        <w:t>:</w:t>
      </w:r>
      <w:r>
        <w:t xml:space="preserve"> </w:t>
      </w:r>
      <w:r w:rsidR="00360B49">
        <w:t xml:space="preserve">Brolga nest in an </w:t>
      </w:r>
      <w:r w:rsidR="00223FF8">
        <w:rPr>
          <w:i/>
          <w:iCs/>
        </w:rPr>
        <w:t xml:space="preserve">Eleocharis </w:t>
      </w:r>
      <w:r w:rsidR="00223FF8">
        <w:t>dominated wetland</w:t>
      </w:r>
    </w:p>
    <w:p w14:paraId="56D0C82B" w14:textId="6D22F5A1" w:rsidR="00E75BC6" w:rsidRPr="00360B49" w:rsidRDefault="00803CCB" w:rsidP="00360B49">
      <w:pPr>
        <w:pStyle w:val="NoteHeading"/>
      </w:pPr>
      <w:r w:rsidRPr="004774EC">
        <w:t xml:space="preserve">Credit: </w:t>
      </w:r>
      <w:r w:rsidR="00360B49">
        <w:t>Matt Herring, Murray Wildlife Pty Ltd</w:t>
      </w:r>
    </w:p>
    <w:p w14:paraId="5B76A92B" w14:textId="6F660AC5" w:rsidR="00E75BC6" w:rsidRPr="004774EC" w:rsidRDefault="00CB233C" w:rsidP="00E75BC6">
      <w:r>
        <w:rPr>
          <w:noProof/>
        </w:rPr>
        <mc:AlternateContent>
          <mc:Choice Requires="wps">
            <w:drawing>
              <wp:anchor distT="45720" distB="45720" distL="114300" distR="114300" simplePos="0" relativeHeight="251658260" behindDoc="0" locked="0" layoutInCell="1" allowOverlap="1" wp14:anchorId="7CB18855" wp14:editId="7A8B8133">
                <wp:simplePos x="0" y="0"/>
                <wp:positionH relativeFrom="column">
                  <wp:posOffset>1449443</wp:posOffset>
                </wp:positionH>
                <wp:positionV relativeFrom="paragraph">
                  <wp:posOffset>1461285</wp:posOffset>
                </wp:positionV>
                <wp:extent cx="1211655" cy="4051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655" cy="405130"/>
                        </a:xfrm>
                        <a:prstGeom prst="rect">
                          <a:avLst/>
                        </a:prstGeom>
                        <a:noFill/>
                        <a:ln w="9525">
                          <a:noFill/>
                          <a:miter lim="800000"/>
                          <a:headEnd/>
                          <a:tailEnd/>
                        </a:ln>
                      </wps:spPr>
                      <wps:txbx>
                        <w:txbxContent>
                          <w:p w14:paraId="5E91566C" w14:textId="5EF7C23F" w:rsidR="00CB233C" w:rsidRPr="00CB233C" w:rsidRDefault="00CB233C">
                            <w:pPr>
                              <w:rPr>
                                <w:color w:val="FFFFFF" w:themeColor="background1"/>
                                <w:sz w:val="16"/>
                                <w:szCs w:val="16"/>
                              </w:rPr>
                            </w:pPr>
                            <w:r w:rsidRPr="00CB233C">
                              <w:rPr>
                                <w:color w:val="FFFFFF" w:themeColor="background1"/>
                                <w:sz w:val="16"/>
                                <w:szCs w:val="16"/>
                              </w:rPr>
                              <w:t>Brolga nest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487F6FE">
              <v:shape id="_x0000_s1033" style="position:absolute;margin-left:114.15pt;margin-top:115.05pt;width:95.4pt;height:31.9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" w14:anchorId="7CB18855">
                <v:textbox>
                  <w:txbxContent>
                    <w:p w:rsidRPr="00CB233C" w:rsidR="00CB233C" w:rsidRDefault="00CB233C" w14:paraId="02AC8B71" w14:textId="5EF7C23F">
                      <w:pPr>
                        <w:rPr>
                          <w:color w:val="FFFFFF" w:themeColor="background1"/>
                          <w:sz w:val="16"/>
                          <w:szCs w:val="16"/>
                        </w:rPr>
                      </w:pPr>
                      <w:r w:rsidRPr="00CB233C">
                        <w:rPr>
                          <w:color w:val="FFFFFF" w:themeColor="background1"/>
                          <w:sz w:val="16"/>
                          <w:szCs w:val="16"/>
                        </w:rPr>
                        <w:t>Brolga nest</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75D6D234" wp14:editId="2F7A7F58">
                <wp:simplePos x="0" y="0"/>
                <wp:positionH relativeFrom="column">
                  <wp:posOffset>1127499</wp:posOffset>
                </wp:positionH>
                <wp:positionV relativeFrom="paragraph">
                  <wp:posOffset>1165935</wp:posOffset>
                </wp:positionV>
                <wp:extent cx="385482" cy="443753"/>
                <wp:effectExtent l="38100" t="38100" r="33655" b="33020"/>
                <wp:wrapNone/>
                <wp:docPr id="252203864" name="Straight Arrow Connector 1"/>
                <wp:cNvGraphicFramePr/>
                <a:graphic xmlns:a="http://schemas.openxmlformats.org/drawingml/2006/main">
                  <a:graphicData uri="http://schemas.microsoft.com/office/word/2010/wordprocessingShape">
                    <wps:wsp>
                      <wps:cNvCnPr/>
                      <wps:spPr>
                        <a:xfrm flipH="1" flipV="1">
                          <a:off x="0" y="0"/>
                          <a:ext cx="385482" cy="443753"/>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36BE3C6C">
              <v:shapetype id="_x0000_t32" coordsize="21600,21600" o:oned="t" filled="f" o:spt="32" path="m,l21600,21600e" w14:anchorId="6B258B16">
                <v:path fillok="f" arrowok="t" o:connecttype="none"/>
                <o:lock v:ext="edit" shapetype="t"/>
              </v:shapetype>
              <v:shape id="Straight Arrow Connector 1" style="position:absolute;margin-left:88.8pt;margin-top:91.8pt;width:30.35pt;height:34.95pt;flip:x y;z-index:251658259;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">
                <v:stroke endarrow="block"/>
              </v:shape>
            </w:pict>
          </mc:Fallback>
        </mc:AlternateContent>
      </w:r>
      <w:r w:rsidR="00E75BC6">
        <w:rPr>
          <w:noProof/>
        </w:rPr>
        <w:drawing>
          <wp:inline distT="0" distB="0" distL="0" distR="0" wp14:anchorId="438C6DA6" wp14:editId="774284BE">
            <wp:extent cx="3184303" cy="1957476"/>
            <wp:effectExtent l="0" t="0" r="0" b="5080"/>
            <wp:docPr id="1014983301" name="Picture 1" descr="Aerial view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41349" name="Picture 1" descr="Aerial view of a lake&#10;&#10;Description automatically generated"/>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3184303" cy="1957476"/>
                    </a:xfrm>
                    <a:prstGeom prst="rect">
                      <a:avLst/>
                    </a:prstGeom>
                    <a:ln>
                      <a:noFill/>
                    </a:ln>
                    <a:extLst>
                      <a:ext uri="{53640926-AAD7-44D8-BBD7-CCE9431645EC}">
                        <a14:shadowObscured xmlns:a14="http://schemas.microsoft.com/office/drawing/2010/main"/>
                      </a:ext>
                    </a:extLst>
                  </pic:spPr>
                </pic:pic>
              </a:graphicData>
            </a:graphic>
          </wp:inline>
        </w:drawing>
      </w:r>
    </w:p>
    <w:p w14:paraId="7244C80F" w14:textId="7EA5F1AC" w:rsidR="00E75BC6" w:rsidRPr="004774EC" w:rsidRDefault="00E75BC6" w:rsidP="006C3AF8">
      <w:pPr>
        <w:pStyle w:val="Caption"/>
        <w:tabs>
          <w:tab w:val="clear" w:pos="1191"/>
          <w:tab w:val="left" w:pos="1276"/>
        </w:tabs>
        <w:ind w:left="0" w:firstLine="0"/>
      </w:pPr>
      <w:r w:rsidRPr="287094EC">
        <w:t>Figure</w:t>
      </w:r>
      <w:r w:rsidR="008C71E4" w:rsidRPr="287094EC">
        <w:t xml:space="preserve"> </w:t>
      </w:r>
      <w:r w:rsidR="00360B49" w:rsidRPr="287094EC">
        <w:t>2</w:t>
      </w:r>
      <w:r w:rsidRPr="287094EC">
        <w:t xml:space="preserve">: </w:t>
      </w:r>
      <w:r w:rsidR="00B103F7" w:rsidRPr="287094EC">
        <w:t xml:space="preserve">Aerial view of Brolga </w:t>
      </w:r>
      <w:r w:rsidRPr="287094EC">
        <w:t>breeding wetland habitat</w:t>
      </w:r>
      <w:r w:rsidR="005434BC" w:rsidRPr="287094EC">
        <w:t xml:space="preserve"> with a </w:t>
      </w:r>
      <w:r w:rsidR="0025622B" w:rsidRPr="287094EC">
        <w:t xml:space="preserve">Brolga on a </w:t>
      </w:r>
      <w:r w:rsidR="005434BC" w:rsidRPr="287094EC">
        <w:t>nest (</w:t>
      </w:r>
      <w:r w:rsidR="0025622B" w:rsidRPr="287094EC">
        <w:t xml:space="preserve">nest located in the </w:t>
      </w:r>
      <w:r w:rsidR="006471DB" w:rsidRPr="287094EC">
        <w:t>lower left-hand corner, surrounded by emergent vegetation)</w:t>
      </w:r>
    </w:p>
    <w:p w14:paraId="53BBE7CD" w14:textId="772C7C39" w:rsidR="00E75BC6" w:rsidRPr="004774EC" w:rsidRDefault="00E75BC6" w:rsidP="00E75BC6">
      <w:pPr>
        <w:pStyle w:val="NoteHeading"/>
      </w:pPr>
    </w:p>
    <w:p w14:paraId="1F66FF23" w14:textId="2E717DA0" w:rsidR="00336BA1" w:rsidRPr="004774EC" w:rsidRDefault="00C51625" w:rsidP="00D7422F">
      <w:pPr>
        <w:pStyle w:val="Heading2"/>
      </w:pPr>
      <w:r>
        <w:t>Model</w:t>
      </w:r>
      <w:r w:rsidR="660AB58E">
        <w:t>ling</w:t>
      </w:r>
      <w:r w:rsidR="00551995">
        <w:t xml:space="preserve"> approach</w:t>
      </w:r>
    </w:p>
    <w:p w14:paraId="6145E392" w14:textId="5C5D6CFE" w:rsidR="00C337ED" w:rsidRPr="004774EC" w:rsidRDefault="00270063" w:rsidP="008C06B8">
      <w:pPr>
        <w:pStyle w:val="Heading3"/>
      </w:pPr>
      <w:r>
        <w:t xml:space="preserve">Brolga </w:t>
      </w:r>
      <w:r w:rsidR="00EC1EE8">
        <w:t>observation</w:t>
      </w:r>
      <w:r w:rsidR="00D7422F">
        <w:t xml:space="preserve"> data</w:t>
      </w:r>
    </w:p>
    <w:p w14:paraId="4C303A9C" w14:textId="5EDC49CB" w:rsidR="00DF7351" w:rsidRDefault="002A4EE7" w:rsidP="00C337ED">
      <w:r w:rsidRPr="287094EC">
        <w:t xml:space="preserve">Brolga breeding </w:t>
      </w:r>
      <w:r w:rsidR="0031123A" w:rsidRPr="287094EC">
        <w:t xml:space="preserve">wetland </w:t>
      </w:r>
      <w:r w:rsidRPr="287094EC">
        <w:t>habitat was identified using published and unpublished</w:t>
      </w:r>
      <w:r w:rsidR="00344E0A" w:rsidRPr="287094EC">
        <w:t xml:space="preserve"> breeding</w:t>
      </w:r>
      <w:r w:rsidRPr="287094EC">
        <w:t xml:space="preserve"> records sourced from databases and experts.</w:t>
      </w:r>
    </w:p>
    <w:p w14:paraId="7B3688B7" w14:textId="21BD37F7" w:rsidR="00786DC3" w:rsidRDefault="00DF7351" w:rsidP="002C7AF5">
      <w:r w:rsidRPr="287094EC">
        <w:t xml:space="preserve">The process of compiling </w:t>
      </w:r>
      <w:r w:rsidR="00A81C39" w:rsidRPr="287094EC">
        <w:t>the model input dataset included two main steps</w:t>
      </w:r>
      <w:r w:rsidR="00355852" w:rsidRPr="287094EC">
        <w:t>. Firstly</w:t>
      </w:r>
      <w:r w:rsidR="002C7AF5" w:rsidRPr="287094EC">
        <w:t>, s</w:t>
      </w:r>
      <w:r w:rsidR="00A81C39" w:rsidRPr="287094EC">
        <w:t>electi</w:t>
      </w:r>
      <w:r w:rsidR="002C7AF5" w:rsidRPr="287094EC">
        <w:t>on of</w:t>
      </w:r>
      <w:r w:rsidR="00A81C39" w:rsidRPr="287094EC">
        <w:t xml:space="preserve"> breeding records</w:t>
      </w:r>
      <w:r w:rsidR="002C7AF5" w:rsidRPr="287094EC">
        <w:t>, and secondly</w:t>
      </w:r>
      <w:r w:rsidR="00E85511" w:rsidRPr="287094EC">
        <w:t>,</w:t>
      </w:r>
      <w:r w:rsidR="002C7AF5" w:rsidRPr="287094EC">
        <w:t xml:space="preserve"> p</w:t>
      </w:r>
      <w:r w:rsidR="00CC4CAD" w:rsidRPr="287094EC">
        <w:t xml:space="preserve">lotting </w:t>
      </w:r>
      <w:r w:rsidR="00893DCD" w:rsidRPr="287094EC">
        <w:t xml:space="preserve">and selecting breeding records to identify </w:t>
      </w:r>
      <w:r w:rsidR="00B10459" w:rsidRPr="287094EC">
        <w:t>breeding wetlands.</w:t>
      </w:r>
    </w:p>
    <w:p w14:paraId="05828A0E" w14:textId="3D204195" w:rsidR="002150FA" w:rsidRDefault="002150FA" w:rsidP="006C3AF8">
      <w:pPr>
        <w:pStyle w:val="Heading4"/>
      </w:pPr>
      <w:r>
        <w:t>Selecting breeding records</w:t>
      </w:r>
    </w:p>
    <w:p w14:paraId="69C69638" w14:textId="15B5CA36" w:rsidR="00554338" w:rsidRDefault="107D0998" w:rsidP="00C337ED">
      <w:r>
        <w:t>Fi</w:t>
      </w:r>
      <w:r w:rsidR="63859DBA">
        <w:t>e</w:t>
      </w:r>
      <w:r>
        <w:t xml:space="preserve">ld observation </w:t>
      </w:r>
      <w:r w:rsidR="28DA25B2">
        <w:t>r</w:t>
      </w:r>
      <w:r w:rsidR="00EC2C3A">
        <w:t xml:space="preserve">ecords were </w:t>
      </w:r>
      <w:r w:rsidR="00F24456">
        <w:t>selected</w:t>
      </w:r>
      <w:r w:rsidR="00EC2C3A">
        <w:t xml:space="preserve"> </w:t>
      </w:r>
      <w:r w:rsidR="594D91DB">
        <w:t xml:space="preserve">for use in the modelling </w:t>
      </w:r>
      <w:r w:rsidR="00EC2C3A">
        <w:t>if they</w:t>
      </w:r>
      <w:r w:rsidR="00A509D3">
        <w:t>:</w:t>
      </w:r>
    </w:p>
    <w:p w14:paraId="4328F2D2" w14:textId="537D4171" w:rsidR="00DB6656" w:rsidRDefault="464AB0CA" w:rsidP="287094EC">
      <w:pPr>
        <w:pStyle w:val="ListParagraph"/>
        <w:numPr>
          <w:ilvl w:val="0"/>
          <w:numId w:val="57"/>
        </w:numPr>
        <w:ind w:left="425" w:hanging="357"/>
      </w:pPr>
      <w:r w:rsidRPr="287094EC">
        <w:t>were in</w:t>
      </w:r>
      <w:r w:rsidR="00DB6656" w:rsidRPr="287094EC">
        <w:t xml:space="preserve"> southeast (SE) Australia, including Victoria, southern New South Wales and South Australia</w:t>
      </w:r>
      <w:r w:rsidR="00B46CD6" w:rsidRPr="287094EC">
        <w:t>;</w:t>
      </w:r>
    </w:p>
    <w:p w14:paraId="21EA5D83" w14:textId="1A179A0A" w:rsidR="00D957C3" w:rsidRDefault="007C0629" w:rsidP="287094EC">
      <w:pPr>
        <w:pStyle w:val="ListParagraph"/>
        <w:numPr>
          <w:ilvl w:val="0"/>
          <w:numId w:val="57"/>
        </w:numPr>
        <w:ind w:left="425" w:hanging="357"/>
      </w:pPr>
      <w:r w:rsidRPr="287094EC">
        <w:t>included details of breeding, eggs, nests and/or chicks</w:t>
      </w:r>
      <w:r w:rsidR="00B46CD6" w:rsidRPr="287094EC">
        <w:t>;</w:t>
      </w:r>
    </w:p>
    <w:p w14:paraId="7DC22D35" w14:textId="43DF700C" w:rsidR="00BC2A9C" w:rsidRDefault="00F73507" w:rsidP="00BC2A9C">
      <w:pPr>
        <w:pStyle w:val="ListParagraph"/>
        <w:numPr>
          <w:ilvl w:val="0"/>
          <w:numId w:val="57"/>
        </w:numPr>
        <w:ind w:left="425" w:hanging="357"/>
      </w:pPr>
      <w:r>
        <w:t>had</w:t>
      </w:r>
      <w:r w:rsidR="005A5DC7">
        <w:t xml:space="preserve"> notes on breeding recorded (as listed above under point 2) and </w:t>
      </w:r>
      <w:r w:rsidR="00FA4B72">
        <w:t xml:space="preserve">occurred </w:t>
      </w:r>
      <w:r w:rsidR="00B13D64">
        <w:t xml:space="preserve">between June and February </w:t>
      </w:r>
      <w:r w:rsidR="00FA4B72">
        <w:t>(</w:t>
      </w:r>
      <w:r w:rsidR="00B13D64">
        <w:t>when Brolgas are known to nest</w:t>
      </w:r>
      <w:r w:rsidR="00FA4B72">
        <w:t>)</w:t>
      </w:r>
      <w:r w:rsidR="00931AD8">
        <w:t>;</w:t>
      </w:r>
    </w:p>
    <w:p w14:paraId="7B7B9919" w14:textId="4CA83E60" w:rsidR="00BC2A9C" w:rsidRDefault="007668C5" w:rsidP="00BC2A9C">
      <w:pPr>
        <w:pStyle w:val="ListParagraph"/>
        <w:numPr>
          <w:ilvl w:val="0"/>
          <w:numId w:val="57"/>
        </w:numPr>
        <w:ind w:left="425" w:hanging="357"/>
      </w:pPr>
      <w:r>
        <w:lastRenderedPageBreak/>
        <w:t xml:space="preserve">were </w:t>
      </w:r>
      <w:r w:rsidR="004057A6">
        <w:t xml:space="preserve">pairs with no notes on breeding and occurred between June and </w:t>
      </w:r>
      <w:r w:rsidR="00A1384B">
        <w:t>January</w:t>
      </w:r>
      <w:r w:rsidR="00B46CD6">
        <w:t>;</w:t>
      </w:r>
    </w:p>
    <w:p w14:paraId="231919DA" w14:textId="3CA1AFFF" w:rsidR="00BC2A9C" w:rsidRPr="00BC2A9C" w:rsidRDefault="00237DE9" w:rsidP="00BC2A9C">
      <w:pPr>
        <w:pStyle w:val="ListParagraph"/>
        <w:numPr>
          <w:ilvl w:val="0"/>
          <w:numId w:val="57"/>
        </w:numPr>
        <w:ind w:left="425" w:hanging="357"/>
      </w:pPr>
      <w:r w:rsidRPr="00BC2A9C">
        <w:t>occurred post</w:t>
      </w:r>
      <w:r w:rsidR="00E7130C" w:rsidRPr="244E9C83">
        <w:t>-</w:t>
      </w:r>
      <w:r w:rsidRPr="244E9C83">
        <w:t>1970</w:t>
      </w:r>
      <w:r w:rsidR="00B46CD6" w:rsidRPr="00BC2A9C">
        <w:t>; and</w:t>
      </w:r>
    </w:p>
    <w:p w14:paraId="2AE34EE7" w14:textId="15F166FA" w:rsidR="18C7B530" w:rsidRDefault="18C7B530" w:rsidP="00BC2A9C">
      <w:pPr>
        <w:pStyle w:val="ListParagraph"/>
        <w:numPr>
          <w:ilvl w:val="0"/>
          <w:numId w:val="57"/>
        </w:numPr>
        <w:ind w:left="425" w:hanging="357"/>
      </w:pPr>
      <w:r>
        <w:t xml:space="preserve">were reliably plotted. </w:t>
      </w:r>
    </w:p>
    <w:p w14:paraId="0CFB2ACA" w14:textId="2D2832D0" w:rsidR="006C39CF" w:rsidRPr="00154B07" w:rsidRDefault="006C39CF" w:rsidP="006C39CF">
      <w:pPr>
        <w:pStyle w:val="Heading4"/>
      </w:pPr>
      <w:r w:rsidRPr="287094EC">
        <w:t>Plotting and selecting breeding records to identify breeding wetlands</w:t>
      </w:r>
    </w:p>
    <w:p w14:paraId="6A967B65" w14:textId="6A94D757" w:rsidR="00977DA8" w:rsidRDefault="00D37319" w:rsidP="207F1164">
      <w:r>
        <w:t>Database records have inherent location</w:t>
      </w:r>
      <w:r w:rsidR="00391589">
        <w:t>al</w:t>
      </w:r>
      <w:r>
        <w:t xml:space="preserve"> inaccuracies arising from: </w:t>
      </w:r>
    </w:p>
    <w:p w14:paraId="3738F21C" w14:textId="487AD440" w:rsidR="00977DA8" w:rsidRDefault="00D37319" w:rsidP="00D17B3C">
      <w:pPr>
        <w:pStyle w:val="ListParagraph"/>
        <w:numPr>
          <w:ilvl w:val="0"/>
          <w:numId w:val="61"/>
        </w:numPr>
        <w:ind w:left="426"/>
      </w:pPr>
      <w:r>
        <w:t xml:space="preserve">where </w:t>
      </w:r>
      <w:r w:rsidR="00D95C68">
        <w:t xml:space="preserve">the </w:t>
      </w:r>
      <w:r>
        <w:t xml:space="preserve">sighting location point </w:t>
      </w:r>
      <w:r w:rsidR="005B29B5">
        <w:t>was</w:t>
      </w:r>
      <w:r>
        <w:t xml:space="preserve"> recorded in relation to the actual location of the birds or nest</w:t>
      </w:r>
      <w:r w:rsidR="005B29B5">
        <w:t>;</w:t>
      </w:r>
    </w:p>
    <w:p w14:paraId="69DCFFFD" w14:textId="0E2A0C44" w:rsidR="00977DA8" w:rsidRDefault="00D37319" w:rsidP="000D2E72">
      <w:pPr>
        <w:pStyle w:val="ListParagraph"/>
        <w:numPr>
          <w:ilvl w:val="0"/>
          <w:numId w:val="61"/>
        </w:numPr>
        <w:ind w:left="426"/>
      </w:pPr>
      <w:r>
        <w:t>datum</w:t>
      </w:r>
      <w:r w:rsidR="0E2BF955">
        <w:t xml:space="preserve"> and</w:t>
      </w:r>
      <w:r>
        <w:t xml:space="preserve"> projection errors</w:t>
      </w:r>
      <w:r w:rsidR="00205077">
        <w:t>; and</w:t>
      </w:r>
    </w:p>
    <w:p w14:paraId="0EDA93D6" w14:textId="77777777" w:rsidR="00977DA8" w:rsidRDefault="00D37319" w:rsidP="000D2E72">
      <w:pPr>
        <w:pStyle w:val="ListParagraph"/>
        <w:numPr>
          <w:ilvl w:val="0"/>
          <w:numId w:val="61"/>
        </w:numPr>
        <w:ind w:left="426"/>
      </w:pPr>
      <w:r>
        <w:t xml:space="preserve">collection date. </w:t>
      </w:r>
    </w:p>
    <w:p w14:paraId="5F94C539" w14:textId="648543BD" w:rsidR="00D37319" w:rsidRDefault="00D37319" w:rsidP="207F1164">
      <w:r w:rsidRPr="287094EC">
        <w:t>For example, observers may log a point location on a road or a high-point such as a hill</w:t>
      </w:r>
      <w:r w:rsidR="00FF5194" w:rsidRPr="287094EC">
        <w:t xml:space="preserve"> (</w:t>
      </w:r>
      <w:r w:rsidR="00AC0BA6" w:rsidRPr="287094EC">
        <w:t xml:space="preserve">i.e. </w:t>
      </w:r>
      <w:r w:rsidR="00FF5194" w:rsidRPr="287094EC">
        <w:t>where they were standing)</w:t>
      </w:r>
      <w:r w:rsidRPr="287094EC">
        <w:t xml:space="preserve">, rather than the nest or bird in a wetland. Additionally, data collected prior to GPS-enabled devices can be inaccurate and unreliable for identifying the actual or most likely location of a sighting record. These inaccuracies lead to a portion of records </w:t>
      </w:r>
      <w:r w:rsidR="00AC6495" w:rsidRPr="287094EC">
        <w:t xml:space="preserve">being </w:t>
      </w:r>
      <w:r w:rsidRPr="287094EC">
        <w:t>plott</w:t>
      </w:r>
      <w:r w:rsidR="00AC6495" w:rsidRPr="287094EC">
        <w:t>ed</w:t>
      </w:r>
      <w:r w:rsidRPr="287094EC">
        <w:t xml:space="preserve"> outside wetlands.</w:t>
      </w:r>
    </w:p>
    <w:p w14:paraId="7D80DF31" w14:textId="16EC4657" w:rsidR="000A536D" w:rsidRDefault="00282363" w:rsidP="00C337ED">
      <w:r w:rsidRPr="287094EC">
        <w:t>As the aim was to model suitable breeding wetland habitat</w:t>
      </w:r>
      <w:r w:rsidR="004C2312" w:rsidRPr="287094EC">
        <w:t xml:space="preserve">, all records used in the model input dataset </w:t>
      </w:r>
      <w:r w:rsidR="00613C8E" w:rsidRPr="287094EC">
        <w:t>had to be located within a wetland.</w:t>
      </w:r>
      <w:r w:rsidR="00BA7C65" w:rsidRPr="287094EC">
        <w:t xml:space="preserve"> </w:t>
      </w:r>
      <w:r w:rsidR="00467819" w:rsidRPr="287094EC">
        <w:t>The data was</w:t>
      </w:r>
      <w:r w:rsidR="00BA7C65" w:rsidRPr="287094EC">
        <w:t xml:space="preserve"> plotted and </w:t>
      </w:r>
      <w:r w:rsidR="00E4409A" w:rsidRPr="287094EC">
        <w:t xml:space="preserve">visually </w:t>
      </w:r>
      <w:r w:rsidR="00DF7048" w:rsidRPr="287094EC">
        <w:t xml:space="preserve">inspected </w:t>
      </w:r>
      <w:r w:rsidR="00C66C8F" w:rsidRPr="287094EC">
        <w:t xml:space="preserve">to select records that fell within </w:t>
      </w:r>
      <w:r w:rsidR="3F572541" w:rsidRPr="287094EC">
        <w:t xml:space="preserve">existing </w:t>
      </w:r>
      <w:r w:rsidR="00C66C8F" w:rsidRPr="287094EC">
        <w:t>wetlands</w:t>
      </w:r>
      <w:r w:rsidR="00E4409A" w:rsidRPr="287094EC">
        <w:t>.</w:t>
      </w:r>
      <w:r w:rsidR="000A536D" w:rsidRPr="287094EC">
        <w:t xml:space="preserve"> Expert knowledge was used to decide whether records </w:t>
      </w:r>
      <w:r w:rsidR="65B5FA87" w:rsidRPr="287094EC">
        <w:t>located</w:t>
      </w:r>
      <w:r w:rsidR="000A536D" w:rsidRPr="287094EC">
        <w:t xml:space="preserve"> less than 500 m f</w:t>
      </w:r>
      <w:r w:rsidR="00C65FBE" w:rsidRPr="287094EC">
        <w:t>rom</w:t>
      </w:r>
      <w:r w:rsidR="000A536D" w:rsidRPr="287094EC">
        <w:t xml:space="preserve"> </w:t>
      </w:r>
      <w:r w:rsidR="530F36C3" w:rsidRPr="287094EC">
        <w:t xml:space="preserve">known </w:t>
      </w:r>
      <w:r w:rsidR="000A536D" w:rsidRPr="287094EC">
        <w:t>wetlands were moved</w:t>
      </w:r>
      <w:r w:rsidR="000F4A72" w:rsidRPr="287094EC">
        <w:t xml:space="preserve"> into a wetland</w:t>
      </w:r>
      <w:r w:rsidR="000A536D" w:rsidRPr="287094EC">
        <w:t xml:space="preserve"> for inclusion in the model</w:t>
      </w:r>
      <w:r w:rsidR="00907389" w:rsidRPr="287094EC">
        <w:t>.</w:t>
      </w:r>
    </w:p>
    <w:p w14:paraId="3092BE6B" w14:textId="6F563255" w:rsidR="00F929AF" w:rsidRPr="004774EC" w:rsidRDefault="00F929AF" w:rsidP="00F929AF">
      <w:pPr>
        <w:pStyle w:val="Heading3"/>
      </w:pPr>
      <w:r>
        <w:t>Linking</w:t>
      </w:r>
      <w:r w:rsidR="00F27AF0">
        <w:t xml:space="preserve"> </w:t>
      </w:r>
      <w:r w:rsidR="00FE20E9">
        <w:t>observations to environmental variables</w:t>
      </w:r>
    </w:p>
    <w:p w14:paraId="4799FED3" w14:textId="63266FB4" w:rsidR="00AB6230" w:rsidRDefault="00AB6230" w:rsidP="00AB6230">
      <w:r>
        <w:t>Modelling breeding habitat involved the interaction</w:t>
      </w:r>
      <w:r w:rsidR="5972DFB8">
        <w:t xml:space="preserve"> of</w:t>
      </w:r>
      <w:r>
        <w:t xml:space="preserve"> </w:t>
      </w:r>
      <w:r w:rsidR="007C5E0B">
        <w:t xml:space="preserve">Brolga breeding </w:t>
      </w:r>
      <w:r>
        <w:t xml:space="preserve">observation data </w:t>
      </w:r>
      <w:r w:rsidR="006D5FF6">
        <w:t>(</w:t>
      </w:r>
      <w:r w:rsidR="592AF19F">
        <w:t xml:space="preserve">the </w:t>
      </w:r>
      <w:r w:rsidR="006D5FF6">
        <w:t>‘dependent’</w:t>
      </w:r>
      <w:r w:rsidR="676E5473">
        <w:t xml:space="preserve"> data</w:t>
      </w:r>
      <w:r w:rsidR="006D5FF6">
        <w:t xml:space="preserve">) </w:t>
      </w:r>
      <w:r w:rsidR="003427B5">
        <w:t>(as described above)</w:t>
      </w:r>
      <w:r>
        <w:t xml:space="preserve"> </w:t>
      </w:r>
      <w:r w:rsidR="6E0DD24E">
        <w:t>and</w:t>
      </w:r>
      <w:r>
        <w:t xml:space="preserve"> </w:t>
      </w:r>
      <w:r w:rsidR="591CDBF7">
        <w:t xml:space="preserve">a </w:t>
      </w:r>
      <w:r>
        <w:t xml:space="preserve">set of mapped environmental </w:t>
      </w:r>
      <w:r w:rsidR="57C9B5A0">
        <w:t xml:space="preserve">variables or </w:t>
      </w:r>
      <w:r w:rsidR="0059498F">
        <w:t>characteristics</w:t>
      </w:r>
      <w:r w:rsidR="57C9B5A0">
        <w:t xml:space="preserve"> </w:t>
      </w:r>
      <w:r w:rsidR="006D5FF6">
        <w:t>(</w:t>
      </w:r>
      <w:r w:rsidR="0C44AE0E">
        <w:t xml:space="preserve">the </w:t>
      </w:r>
      <w:r w:rsidR="006D5FF6">
        <w:t>‘independent</w:t>
      </w:r>
      <w:r w:rsidR="08CA83BB">
        <w:t>’</w:t>
      </w:r>
      <w:r w:rsidR="006D5FF6">
        <w:t xml:space="preserve"> </w:t>
      </w:r>
      <w:r w:rsidR="18682A36">
        <w:t>data</w:t>
      </w:r>
      <w:r w:rsidR="006D5FF6">
        <w:t xml:space="preserve">) </w:t>
      </w:r>
      <w:r>
        <w:t xml:space="preserve">that </w:t>
      </w:r>
      <w:r w:rsidR="001A601E">
        <w:t>are</w:t>
      </w:r>
      <w:r>
        <w:t xml:space="preserve"> relevant for discriminating ‘suitable’ from unsuitable breeding wetland</w:t>
      </w:r>
      <w:r w:rsidR="006D5FF6">
        <w:t xml:space="preserve"> </w:t>
      </w:r>
      <w:r w:rsidR="00903FDA">
        <w:t>habitat</w:t>
      </w:r>
      <w:r>
        <w:t>.</w:t>
      </w:r>
    </w:p>
    <w:p w14:paraId="764EB581" w14:textId="7396EF6D" w:rsidR="00117434" w:rsidRDefault="00AB6230" w:rsidP="00AB6230">
      <w:r>
        <w:t xml:space="preserve">The </w:t>
      </w:r>
      <w:r w:rsidR="00B46A55">
        <w:t>environmental data</w:t>
      </w:r>
      <w:r>
        <w:t xml:space="preserve"> used included</w:t>
      </w:r>
      <w:r w:rsidR="00117434">
        <w:t>:</w:t>
      </w:r>
    </w:p>
    <w:p w14:paraId="01E34F40" w14:textId="5C3914A4" w:rsidR="00117434" w:rsidRDefault="00AB6230" w:rsidP="00C657A5">
      <w:pPr>
        <w:pStyle w:val="ListParagraph"/>
        <w:numPr>
          <w:ilvl w:val="0"/>
          <w:numId w:val="51"/>
        </w:numPr>
        <w:ind w:left="426"/>
      </w:pPr>
      <w:r>
        <w:t>vegetation and wetland types derived from satellite imagery since the mid-1980s</w:t>
      </w:r>
      <w:r w:rsidR="00C657A5">
        <w:t>;</w:t>
      </w:r>
    </w:p>
    <w:p w14:paraId="5E7D5B4F" w14:textId="26F27DE4" w:rsidR="00CE136A" w:rsidRDefault="00AB6230" w:rsidP="006C6A21">
      <w:pPr>
        <w:pStyle w:val="ListParagraph"/>
        <w:numPr>
          <w:ilvl w:val="0"/>
          <w:numId w:val="51"/>
        </w:numPr>
        <w:ind w:left="426"/>
      </w:pPr>
      <w:r>
        <w:t xml:space="preserve">earth observation data including the frequency of water observation and </w:t>
      </w:r>
      <w:r w:rsidR="00036F37">
        <w:t xml:space="preserve">radar </w:t>
      </w:r>
      <w:r>
        <w:t>back-scatter</w:t>
      </w:r>
      <w:r w:rsidR="00C657A5">
        <w:t>; and</w:t>
      </w:r>
    </w:p>
    <w:p w14:paraId="6E1FD4A2" w14:textId="4E8E2184" w:rsidR="00AB6230" w:rsidRDefault="00AB6230" w:rsidP="006C6A21">
      <w:pPr>
        <w:pStyle w:val="ListParagraph"/>
        <w:numPr>
          <w:ilvl w:val="0"/>
          <w:numId w:val="51"/>
        </w:numPr>
        <w:ind w:left="426"/>
      </w:pPr>
      <w:r>
        <w:t>landscape variables describing physiographic and geological context</w:t>
      </w:r>
      <w:r w:rsidR="005D1117">
        <w:t>.</w:t>
      </w:r>
    </w:p>
    <w:p w14:paraId="79D1C9F4" w14:textId="0628AF9F" w:rsidR="00AB6230" w:rsidRDefault="6EE29CC5" w:rsidP="00104EFF">
      <w:r>
        <w:t>See</w:t>
      </w:r>
      <w:r w:rsidR="00AB6230">
        <w:t xml:space="preserve"> Figures </w:t>
      </w:r>
      <w:r w:rsidR="00B33E78">
        <w:t>3</w:t>
      </w:r>
      <w:r w:rsidR="00AB6230">
        <w:t>-</w:t>
      </w:r>
      <w:r w:rsidR="00B33E78">
        <w:t>5</w:t>
      </w:r>
      <w:r w:rsidR="00AB6230">
        <w:t xml:space="preserve"> for example</w:t>
      </w:r>
      <w:r w:rsidR="00F000F8">
        <w:t>s of</w:t>
      </w:r>
      <w:r w:rsidR="00AB6230">
        <w:t xml:space="preserve"> </w:t>
      </w:r>
      <w:r w:rsidR="00BB42C0">
        <w:t xml:space="preserve">environmental </w:t>
      </w:r>
      <w:r w:rsidR="00AB6230">
        <w:t>data</w:t>
      </w:r>
      <w:r w:rsidR="00C3144C" w:rsidRPr="00C3144C">
        <w:t xml:space="preserve"> </w:t>
      </w:r>
      <w:r w:rsidR="00C3144C">
        <w:t>included in the modelling</w:t>
      </w:r>
      <w:r w:rsidR="00AB6230">
        <w:t>.</w:t>
      </w:r>
    </w:p>
    <w:p w14:paraId="3AE5D47B" w14:textId="24AB0CF8" w:rsidR="005946D3" w:rsidRDefault="005946D3" w:rsidP="00AB6230">
      <w:r w:rsidRPr="287094EC">
        <w:t>Observations</w:t>
      </w:r>
      <w:r w:rsidR="3F259281" w:rsidRPr="287094EC">
        <w:t xml:space="preserve"> of Brolgas in public</w:t>
      </w:r>
      <w:r w:rsidR="72658F79" w:rsidRPr="287094EC">
        <w:t xml:space="preserve"> and Government </w:t>
      </w:r>
      <w:r w:rsidR="3F259281" w:rsidRPr="287094EC">
        <w:t>dat</w:t>
      </w:r>
      <w:r w:rsidR="7416FBFE" w:rsidRPr="287094EC">
        <w:t>a</w:t>
      </w:r>
      <w:r w:rsidR="3F259281" w:rsidRPr="287094EC">
        <w:t xml:space="preserve">sets </w:t>
      </w:r>
      <w:r w:rsidR="6C154736" w:rsidRPr="287094EC">
        <w:t>typically</w:t>
      </w:r>
      <w:r w:rsidRPr="287094EC">
        <w:t xml:space="preserve"> include varying amount</w:t>
      </w:r>
      <w:r w:rsidR="00253B48" w:rsidRPr="287094EC">
        <w:t>s</w:t>
      </w:r>
      <w:r w:rsidRPr="287094EC">
        <w:t xml:space="preserve"> of information on </w:t>
      </w:r>
      <w:r w:rsidR="00253B48" w:rsidRPr="287094EC">
        <w:t xml:space="preserve">breeding </w:t>
      </w:r>
      <w:r w:rsidR="1F1E83CA" w:rsidRPr="287094EC">
        <w:t>behaviour</w:t>
      </w:r>
      <w:r w:rsidR="00253B48" w:rsidRPr="287094EC">
        <w:t xml:space="preserve">. </w:t>
      </w:r>
      <w:r w:rsidR="57D955D6" w:rsidRPr="287094EC">
        <w:t>Occasionally observation data is associated with</w:t>
      </w:r>
      <w:r w:rsidR="00EE38E7" w:rsidRPr="287094EC">
        <w:t xml:space="preserve"> </w:t>
      </w:r>
      <w:r w:rsidR="000B2915" w:rsidRPr="287094EC">
        <w:t xml:space="preserve">notes </w:t>
      </w:r>
      <w:r w:rsidR="00EE38E7" w:rsidRPr="287094EC">
        <w:t>relating</w:t>
      </w:r>
      <w:r w:rsidR="4B5BAA53" w:rsidRPr="287094EC">
        <w:t xml:space="preserve"> to breeding such as </w:t>
      </w:r>
      <w:r w:rsidR="00394DA0" w:rsidRPr="287094EC">
        <w:t>‘nest’</w:t>
      </w:r>
      <w:r w:rsidR="001E5A44" w:rsidRPr="287094EC">
        <w:t xml:space="preserve"> </w:t>
      </w:r>
      <w:r w:rsidR="00564D02" w:rsidRPr="287094EC">
        <w:t>/</w:t>
      </w:r>
      <w:r w:rsidR="00782763" w:rsidRPr="287094EC">
        <w:t xml:space="preserve"> ‘</w:t>
      </w:r>
      <w:r w:rsidR="6430AB30" w:rsidRPr="287094EC">
        <w:t>nesting’</w:t>
      </w:r>
      <w:r w:rsidR="00394DA0" w:rsidRPr="287094EC">
        <w:t xml:space="preserve">, ‘egg/s’ or ‘chick/s’. For a </w:t>
      </w:r>
      <w:r w:rsidR="2BED346F" w:rsidRPr="287094EC">
        <w:t xml:space="preserve">limited </w:t>
      </w:r>
      <w:r w:rsidR="003C51FF" w:rsidRPr="287094EC">
        <w:t xml:space="preserve">portion of the breeding observation </w:t>
      </w:r>
      <w:r w:rsidR="4D8D84BE" w:rsidRPr="287094EC">
        <w:t>data</w:t>
      </w:r>
      <w:r w:rsidR="2B7C066C" w:rsidRPr="287094EC">
        <w:t>,</w:t>
      </w:r>
      <w:r w:rsidR="4D8D84BE" w:rsidRPr="287094EC">
        <w:t xml:space="preserve"> </w:t>
      </w:r>
      <w:r w:rsidR="003C51FF" w:rsidRPr="287094EC">
        <w:t>‘fledging’ was recorded.</w:t>
      </w:r>
    </w:p>
    <w:p w14:paraId="10E651A8" w14:textId="71053589" w:rsidR="00253B48" w:rsidRDefault="00253B48" w:rsidP="00253B48">
      <w:r>
        <w:t>Records of adult pairs in June-January were considered indicative of p</w:t>
      </w:r>
      <w:r w:rsidR="071B6237">
        <w:t>otential</w:t>
      </w:r>
      <w:r>
        <w:t xml:space="preserve"> breeding </w:t>
      </w:r>
      <w:r w:rsidR="68739D05">
        <w:t>interest.</w:t>
      </w:r>
    </w:p>
    <w:p w14:paraId="20D5AEC2" w14:textId="6C1C5CE4" w:rsidR="00253B48" w:rsidRDefault="000D2E72" w:rsidP="00AB6230">
      <w:r w:rsidRPr="287094EC">
        <w:t xml:space="preserve">Selected </w:t>
      </w:r>
      <w:r w:rsidR="377F1158" w:rsidRPr="287094EC">
        <w:t xml:space="preserve">Brolga </w:t>
      </w:r>
      <w:r w:rsidR="22047684" w:rsidRPr="287094EC">
        <w:t xml:space="preserve">data was </w:t>
      </w:r>
      <w:r w:rsidR="3F9F6875" w:rsidRPr="287094EC">
        <w:t xml:space="preserve">annotated for modelling purposes </w:t>
      </w:r>
      <w:r w:rsidR="6FA932ED" w:rsidRPr="287094EC">
        <w:t>using the</w:t>
      </w:r>
      <w:r w:rsidR="00F63C75" w:rsidRPr="287094EC">
        <w:t xml:space="preserve"> following categories, representing decreasing certainty of successful breeding</w:t>
      </w:r>
      <w:r w:rsidR="000F13DC" w:rsidRPr="287094EC">
        <w:t xml:space="preserve"> (defined as</w:t>
      </w:r>
      <w:r w:rsidR="00525EC7" w:rsidRPr="287094EC">
        <w:t xml:space="preserve"> chicks </w:t>
      </w:r>
      <w:r w:rsidR="00A477CA" w:rsidRPr="287094EC">
        <w:t>fledging, i.e. surviving to an age when they can fly)</w:t>
      </w:r>
      <w:r w:rsidR="004C59CB" w:rsidRPr="287094EC">
        <w:t>:</w:t>
      </w:r>
    </w:p>
    <w:p w14:paraId="533D6D26" w14:textId="59665D24" w:rsidR="00AB6230" w:rsidRDefault="00B12B4A" w:rsidP="009C57D3">
      <w:pPr>
        <w:pStyle w:val="ListParagraph"/>
        <w:numPr>
          <w:ilvl w:val="0"/>
          <w:numId w:val="45"/>
        </w:numPr>
        <w:spacing w:before="0" w:after="160" w:line="278" w:lineRule="auto"/>
        <w:ind w:left="426"/>
      </w:pPr>
      <w:r>
        <w:t>d</w:t>
      </w:r>
      <w:r w:rsidR="00AB6230">
        <w:t>ates and locations of successful fledging of young across SE Australia</w:t>
      </w:r>
      <w:r>
        <w:t>;</w:t>
      </w:r>
    </w:p>
    <w:p w14:paraId="769132F4" w14:textId="70861524" w:rsidR="00AB6230" w:rsidRDefault="00B12B4A" w:rsidP="287094EC">
      <w:pPr>
        <w:pStyle w:val="ListParagraph"/>
        <w:numPr>
          <w:ilvl w:val="0"/>
          <w:numId w:val="45"/>
        </w:numPr>
        <w:spacing w:before="0" w:after="160" w:line="278" w:lineRule="auto"/>
        <w:ind w:left="426"/>
      </w:pPr>
      <w:r w:rsidRPr="287094EC">
        <w:t>d</w:t>
      </w:r>
      <w:r w:rsidR="00AB6230" w:rsidRPr="287094EC">
        <w:t xml:space="preserve">ates and locations of breeding attempts </w:t>
      </w:r>
      <w:r w:rsidR="00585E61" w:rsidRPr="287094EC">
        <w:t>(</w:t>
      </w:r>
      <w:r w:rsidR="00D93C18" w:rsidRPr="287094EC">
        <w:t xml:space="preserve">with notes </w:t>
      </w:r>
      <w:r w:rsidR="00C31014" w:rsidRPr="287094EC">
        <w:t xml:space="preserve">of ‘nest’, ‘egg/s’ or ‘chick/s’, </w:t>
      </w:r>
      <w:r w:rsidR="00585E61" w:rsidRPr="287094EC">
        <w:t xml:space="preserve">which may or may not </w:t>
      </w:r>
      <w:r w:rsidR="00FE0A9C" w:rsidRPr="287094EC">
        <w:t xml:space="preserve">have </w:t>
      </w:r>
      <w:r w:rsidR="00D628E3" w:rsidRPr="287094EC">
        <w:t xml:space="preserve">ultimately </w:t>
      </w:r>
      <w:r w:rsidR="00B45E7B" w:rsidRPr="287094EC">
        <w:t xml:space="preserve">been </w:t>
      </w:r>
      <w:r w:rsidR="00FE0A9C" w:rsidRPr="287094EC">
        <w:t xml:space="preserve">successful) </w:t>
      </w:r>
      <w:r w:rsidR="00AB6230" w:rsidRPr="287094EC">
        <w:t>across SE Australia</w:t>
      </w:r>
      <w:r w:rsidRPr="287094EC">
        <w:t>;</w:t>
      </w:r>
    </w:p>
    <w:p w14:paraId="3B5CB54D" w14:textId="2CDF51AA" w:rsidR="00AB6230" w:rsidRDefault="00B12B4A" w:rsidP="005A39FD">
      <w:pPr>
        <w:pStyle w:val="ListParagraph"/>
        <w:numPr>
          <w:ilvl w:val="0"/>
          <w:numId w:val="45"/>
        </w:numPr>
        <w:spacing w:before="0" w:after="160" w:line="278" w:lineRule="auto"/>
        <w:ind w:left="426"/>
      </w:pPr>
      <w:r w:rsidRPr="287094EC">
        <w:t>d</w:t>
      </w:r>
      <w:r w:rsidR="00AB6230" w:rsidRPr="287094EC">
        <w:t xml:space="preserve">ates and locations of pairs of adult </w:t>
      </w:r>
      <w:r w:rsidR="00233CD5" w:rsidRPr="287094EC">
        <w:t>B</w:t>
      </w:r>
      <w:r w:rsidR="00AB6230" w:rsidRPr="287094EC">
        <w:t xml:space="preserve">rolgas with or without young observed during the June to January breeding season </w:t>
      </w:r>
      <w:r w:rsidR="00F33BF5" w:rsidRPr="287094EC">
        <w:t xml:space="preserve">(known nesting period) </w:t>
      </w:r>
      <w:r w:rsidR="00AB6230" w:rsidRPr="287094EC">
        <w:t>across SE Australia.</w:t>
      </w:r>
    </w:p>
    <w:p w14:paraId="6EA40BC8" w14:textId="7F3C0E62" w:rsidR="00AB6230" w:rsidRDefault="3EFEB25A" w:rsidP="00AB6230">
      <w:r w:rsidRPr="287094EC">
        <w:t xml:space="preserve">These </w:t>
      </w:r>
      <w:r w:rsidR="49EB9B1C" w:rsidRPr="287094EC">
        <w:t>observation records of Bro</w:t>
      </w:r>
      <w:r w:rsidR="3697475F" w:rsidRPr="287094EC">
        <w:t>l</w:t>
      </w:r>
      <w:r w:rsidR="49EB9B1C" w:rsidRPr="287094EC">
        <w:t xml:space="preserve">gas </w:t>
      </w:r>
      <w:r w:rsidRPr="287094EC">
        <w:t xml:space="preserve">were combined with randomly selected locations across Australia (~360,000 points) to represent the absence or </w:t>
      </w:r>
      <w:r w:rsidR="234832FA" w:rsidRPr="287094EC">
        <w:t>‘</w:t>
      </w:r>
      <w:r w:rsidRPr="287094EC">
        <w:t>pseudo-absence</w:t>
      </w:r>
      <w:r w:rsidR="3931860F" w:rsidRPr="287094EC">
        <w:t>’</w:t>
      </w:r>
      <w:r w:rsidRPr="287094EC">
        <w:t xml:space="preserve"> of </w:t>
      </w:r>
      <w:r w:rsidR="14D9BE24" w:rsidRPr="287094EC">
        <w:t>Brolga breeding</w:t>
      </w:r>
      <w:r w:rsidR="0CA9A90A" w:rsidRPr="287094EC">
        <w:t xml:space="preserve">. </w:t>
      </w:r>
      <w:r w:rsidRPr="287094EC">
        <w:t xml:space="preserve">This is done because we cannot be confident that an apparent absence of an observation on any given date </w:t>
      </w:r>
      <w:r w:rsidR="44365D2E" w:rsidRPr="287094EC">
        <w:t xml:space="preserve">conclusively </w:t>
      </w:r>
      <w:r w:rsidR="6597AB4A" w:rsidRPr="287094EC">
        <w:t>means that there was no</w:t>
      </w:r>
      <w:r w:rsidRPr="287094EC">
        <w:t xml:space="preserve"> Brolga breeding </w:t>
      </w:r>
      <w:r w:rsidR="51C198B2" w:rsidRPr="287094EC">
        <w:t>for that year at that site</w:t>
      </w:r>
      <w:r w:rsidRPr="287094EC">
        <w:t>.</w:t>
      </w:r>
    </w:p>
    <w:p w14:paraId="2664FC6E" w14:textId="570E8AFE" w:rsidR="00AB6230" w:rsidRDefault="1993E6F8" w:rsidP="00AB6230">
      <w:r w:rsidRPr="287094EC">
        <w:t>W</w:t>
      </w:r>
      <w:r w:rsidR="00AB6230" w:rsidRPr="287094EC">
        <w:t>e used a regression-tree model</w:t>
      </w:r>
      <w:r w:rsidR="268168E2" w:rsidRPr="287094EC">
        <w:t>ling method</w:t>
      </w:r>
      <w:r w:rsidR="6BE5343C" w:rsidRPr="287094EC">
        <w:t>,</w:t>
      </w:r>
      <w:r w:rsidR="00AB6230" w:rsidRPr="287094EC">
        <w:t xml:space="preserve"> where we simultaneously attempt</w:t>
      </w:r>
      <w:r w:rsidR="004B2A36" w:rsidRPr="287094EC">
        <w:t>ed</w:t>
      </w:r>
      <w:r w:rsidR="00AB6230" w:rsidRPr="287094EC">
        <w:t xml:space="preserve"> to predict:</w:t>
      </w:r>
    </w:p>
    <w:p w14:paraId="0B34DCB5" w14:textId="6BC1CBF6" w:rsidR="00AB6230" w:rsidRDefault="004B2A36" w:rsidP="004E065D">
      <w:pPr>
        <w:pStyle w:val="ListParagraph"/>
        <w:numPr>
          <w:ilvl w:val="0"/>
          <w:numId w:val="46"/>
        </w:numPr>
        <w:spacing w:before="0" w:after="160" w:line="278" w:lineRule="auto"/>
        <w:ind w:left="426"/>
      </w:pPr>
      <w:r>
        <w:t>k</w:t>
      </w:r>
      <w:r w:rsidR="00AB6230">
        <w:t>nown breeding success (observations of fledging events associated with a wetland)</w:t>
      </w:r>
      <w:r>
        <w:t>;</w:t>
      </w:r>
    </w:p>
    <w:p w14:paraId="0603CFF1" w14:textId="40F17011" w:rsidR="00AB6230" w:rsidRDefault="004B2A36" w:rsidP="004E065D">
      <w:pPr>
        <w:pStyle w:val="ListParagraph"/>
        <w:numPr>
          <w:ilvl w:val="0"/>
          <w:numId w:val="46"/>
        </w:numPr>
        <w:spacing w:before="0" w:after="160" w:line="278" w:lineRule="auto"/>
        <w:ind w:left="426"/>
      </w:pPr>
      <w:r>
        <w:t>k</w:t>
      </w:r>
      <w:r w:rsidR="00AB6230">
        <w:t>nown breeding attempts (nesting observations associated with a wetland)</w:t>
      </w:r>
      <w:r>
        <w:t>;</w:t>
      </w:r>
    </w:p>
    <w:p w14:paraId="3C8960C3" w14:textId="0A7A7E3A" w:rsidR="00A92C13" w:rsidRDefault="004B2A36" w:rsidP="287094EC">
      <w:pPr>
        <w:pStyle w:val="ListParagraph"/>
        <w:numPr>
          <w:ilvl w:val="0"/>
          <w:numId w:val="46"/>
        </w:numPr>
        <w:spacing w:before="0" w:after="160" w:line="278" w:lineRule="auto"/>
        <w:ind w:left="426"/>
      </w:pPr>
      <w:r w:rsidRPr="287094EC">
        <w:t>l</w:t>
      </w:r>
      <w:r w:rsidR="00AB6230" w:rsidRPr="287094EC">
        <w:t>ikely breeding behaviour (i.e. pairs observed on a potentially suitable wetland during the breeding season)</w:t>
      </w:r>
      <w:r w:rsidR="00672784" w:rsidRPr="287094EC">
        <w:t>;</w:t>
      </w:r>
    </w:p>
    <w:p w14:paraId="7AB8AAAB" w14:textId="4873BFBB" w:rsidR="00961644" w:rsidRDefault="00672784" w:rsidP="004E065D">
      <w:pPr>
        <w:pStyle w:val="ListParagraph"/>
        <w:numPr>
          <w:ilvl w:val="0"/>
          <w:numId w:val="46"/>
        </w:numPr>
        <w:spacing w:before="0" w:after="160" w:line="278" w:lineRule="auto"/>
        <w:ind w:left="426"/>
      </w:pPr>
      <w:r w:rsidRPr="287094EC">
        <w:t>a</w:t>
      </w:r>
      <w:r w:rsidR="00A92C13" w:rsidRPr="287094EC">
        <w:t xml:space="preserve"> model of wetland suitability for Brolga breeding where we weighted the observation of birds during the breeding season, observations of birds ‘attempting’ to breed, and where successful fledging of young was observed</w:t>
      </w:r>
      <w:r w:rsidR="006373DB" w:rsidRPr="287094EC">
        <w:t>.</w:t>
      </w:r>
    </w:p>
    <w:p w14:paraId="73760C7B" w14:textId="544C1879" w:rsidR="00C703ED" w:rsidRDefault="60E8F553" w:rsidP="006C3AF8">
      <w:pPr>
        <w:spacing w:before="0" w:after="160" w:line="278" w:lineRule="auto"/>
      </w:pPr>
      <w:r w:rsidRPr="287094EC">
        <w:t xml:space="preserve">To </w:t>
      </w:r>
      <w:r w:rsidR="008C192D" w:rsidRPr="287094EC">
        <w:t>assess</w:t>
      </w:r>
      <w:r w:rsidRPr="287094EC">
        <w:t xml:space="preserve"> the </w:t>
      </w:r>
      <w:r w:rsidR="003B6805" w:rsidRPr="287094EC">
        <w:t xml:space="preserve">model’s </w:t>
      </w:r>
      <w:r w:rsidRPr="287094EC">
        <w:t xml:space="preserve">accuracy </w:t>
      </w:r>
      <w:r w:rsidR="00EB6388" w:rsidRPr="287094EC">
        <w:t xml:space="preserve">for predicting </w:t>
      </w:r>
      <w:r w:rsidR="00F437EB" w:rsidRPr="287094EC">
        <w:t>wetland suitability for Brolga breeding</w:t>
      </w:r>
      <w:r w:rsidRPr="287094EC">
        <w:t xml:space="preserve"> and its </w:t>
      </w:r>
      <w:r w:rsidR="001A2338" w:rsidRPr="287094EC">
        <w:t>ability to generalise</w:t>
      </w:r>
      <w:r w:rsidR="002974D4" w:rsidRPr="287094EC">
        <w:t xml:space="preserve">, </w:t>
      </w:r>
      <w:r w:rsidRPr="287094EC">
        <w:t xml:space="preserve">we </w:t>
      </w:r>
      <w:r w:rsidR="002F1105" w:rsidRPr="287094EC">
        <w:t xml:space="preserve">conducted </w:t>
      </w:r>
      <w:r w:rsidR="5EB06B33" w:rsidRPr="287094EC">
        <w:t xml:space="preserve">a validation </w:t>
      </w:r>
      <w:r w:rsidR="5F2139FA" w:rsidRPr="287094EC">
        <w:t>procedure</w:t>
      </w:r>
      <w:r w:rsidR="0022431F" w:rsidRPr="287094EC">
        <w:t>. We</w:t>
      </w:r>
      <w:r w:rsidR="00801DB0" w:rsidRPr="287094EC">
        <w:t xml:space="preserve"> first trained </w:t>
      </w:r>
      <w:r w:rsidR="5F2139FA" w:rsidRPr="287094EC">
        <w:t xml:space="preserve">the model </w:t>
      </w:r>
      <w:r w:rsidR="00E54887" w:rsidRPr="287094EC">
        <w:t xml:space="preserve">using </w:t>
      </w:r>
      <w:r w:rsidR="51ACC30D" w:rsidRPr="287094EC">
        <w:t xml:space="preserve">a random subset of </w:t>
      </w:r>
      <w:r w:rsidR="5700BEFC" w:rsidRPr="287094EC">
        <w:t xml:space="preserve">70% of the breeding data </w:t>
      </w:r>
      <w:r w:rsidR="00F255EB" w:rsidRPr="287094EC">
        <w:t xml:space="preserve">and </w:t>
      </w:r>
      <w:r w:rsidR="004B13FF" w:rsidRPr="287094EC">
        <w:t>with</w:t>
      </w:r>
      <w:r w:rsidR="00BA560E" w:rsidRPr="287094EC">
        <w:t xml:space="preserve">held </w:t>
      </w:r>
      <w:r w:rsidR="0043583C" w:rsidRPr="287094EC">
        <w:t xml:space="preserve">the remaining </w:t>
      </w:r>
      <w:r w:rsidR="1C7AB12B" w:rsidRPr="287094EC">
        <w:t xml:space="preserve">30% for testing purposes. </w:t>
      </w:r>
      <w:r w:rsidR="1C02F50E" w:rsidRPr="287094EC">
        <w:t>The results of this analysis were encouraging, suggesting that more that 73% of</w:t>
      </w:r>
      <w:r w:rsidR="5DA0EB4B" w:rsidRPr="287094EC">
        <w:t xml:space="preserve"> the variation within </w:t>
      </w:r>
      <w:r w:rsidR="00EA11F6" w:rsidRPr="287094EC">
        <w:t xml:space="preserve">the </w:t>
      </w:r>
      <w:r w:rsidR="1DF312C7" w:rsidRPr="287094EC">
        <w:t xml:space="preserve">input data </w:t>
      </w:r>
      <w:r w:rsidR="5DA0EB4B" w:rsidRPr="287094EC">
        <w:t xml:space="preserve">was </w:t>
      </w:r>
      <w:r w:rsidR="310F26C2" w:rsidRPr="287094EC">
        <w:t xml:space="preserve">explained by the model. The remining uncertainty is likely due to the </w:t>
      </w:r>
      <w:r w:rsidR="24714B9A" w:rsidRPr="287094EC">
        <w:t>idiosyncrasies</w:t>
      </w:r>
      <w:r w:rsidR="310F26C2" w:rsidRPr="287094EC">
        <w:t xml:space="preserve"> and ancestral </w:t>
      </w:r>
      <w:r w:rsidR="007A3ECE" w:rsidRPr="287094EC">
        <w:t>preferences</w:t>
      </w:r>
      <w:r w:rsidR="7348FAB8" w:rsidRPr="287094EC">
        <w:t xml:space="preserve"> of the birds and our </w:t>
      </w:r>
      <w:r w:rsidR="299CE773" w:rsidRPr="287094EC">
        <w:t xml:space="preserve">current lack of </w:t>
      </w:r>
      <w:r w:rsidR="008E6461" w:rsidRPr="287094EC">
        <w:t xml:space="preserve">understanding of </w:t>
      </w:r>
      <w:r w:rsidR="299CE773" w:rsidRPr="287094EC">
        <w:t>landscape</w:t>
      </w:r>
      <w:r w:rsidR="00281BCC" w:rsidRPr="287094EC">
        <w:t>-</w:t>
      </w:r>
      <w:r w:rsidR="299CE773" w:rsidRPr="287094EC">
        <w:t xml:space="preserve">level hydrological </w:t>
      </w:r>
      <w:r w:rsidR="00E347CD" w:rsidRPr="287094EC">
        <w:t>patterns</w:t>
      </w:r>
      <w:r w:rsidR="299CE773" w:rsidRPr="287094EC">
        <w:t>.</w:t>
      </w:r>
    </w:p>
    <w:p w14:paraId="67D0C219" w14:textId="77777777" w:rsidR="001639F9" w:rsidRDefault="001639F9" w:rsidP="00C337ED"/>
    <w:p w14:paraId="080BA0AB" w14:textId="57867E99" w:rsidR="00361CF0" w:rsidRDefault="00361CF0" w:rsidP="00C337ED">
      <w:pPr>
        <w:sectPr w:rsidR="00361CF0" w:rsidSect="00AC29A2">
          <w:pgSz w:w="11907" w:h="16839" w:code="9"/>
          <w:pgMar w:top="1418" w:right="851" w:bottom="992" w:left="851" w:header="284" w:footer="284" w:gutter="0"/>
          <w:cols w:num="2" w:space="284"/>
          <w:docGrid w:linePitch="360"/>
        </w:sectPr>
      </w:pPr>
    </w:p>
    <w:p w14:paraId="5B347C4C" w14:textId="097AE35B" w:rsidR="00C82316" w:rsidRDefault="00C7077A" w:rsidP="006C3AF8">
      <w:pPr>
        <w:pStyle w:val="Heading4"/>
        <w:keepNext/>
      </w:pPr>
      <w:r>
        <w:lastRenderedPageBreak/>
        <w:t>Examples of input variables included in the Brolga breeding suitability model</w:t>
      </w:r>
    </w:p>
    <w:p w14:paraId="65315180" w14:textId="44EA3EF6" w:rsidR="001639F9" w:rsidRPr="004774EC" w:rsidRDefault="001639F9" w:rsidP="001639F9"/>
    <w:p w14:paraId="301085D3" w14:textId="67EAE6B9" w:rsidR="001639F9" w:rsidRPr="004774EC" w:rsidRDefault="61139C68" w:rsidP="00DA080C">
      <w:pPr>
        <w:pStyle w:val="Caption"/>
        <w:ind w:left="0" w:firstLine="0"/>
      </w:pPr>
      <w:r>
        <w:rPr>
          <w:noProof/>
        </w:rPr>
        <w:drawing>
          <wp:inline distT="0" distB="0" distL="0" distR="0" wp14:anchorId="0EA7D45D" wp14:editId="60B13DB0">
            <wp:extent cx="6486525" cy="3562350"/>
            <wp:effectExtent l="0" t="0" r="0" b="0"/>
            <wp:docPr id="1277775272" name="Picture 127777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775272"/>
                    <pic:cNvPicPr/>
                  </pic:nvPicPr>
                  <pic:blipFill>
                    <a:blip r:embed="rId43">
                      <a:extLst>
                        <a:ext uri="{28A0092B-C50C-407E-A947-70E740481C1C}">
                          <a14:useLocalDpi xmlns:a14="http://schemas.microsoft.com/office/drawing/2010/main" val="0"/>
                        </a:ext>
                      </a:extLst>
                    </a:blip>
                    <a:stretch>
                      <a:fillRect/>
                    </a:stretch>
                  </pic:blipFill>
                  <pic:spPr>
                    <a:xfrm>
                      <a:off x="0" y="0"/>
                      <a:ext cx="6486525" cy="3562350"/>
                    </a:xfrm>
                    <a:prstGeom prst="rect">
                      <a:avLst/>
                    </a:prstGeom>
                  </pic:spPr>
                </pic:pic>
              </a:graphicData>
            </a:graphic>
          </wp:inline>
        </w:drawing>
      </w:r>
      <w:r w:rsidR="001639F9" w:rsidRPr="287094EC">
        <w:t xml:space="preserve">Figure </w:t>
      </w:r>
      <w:r w:rsidR="00B33E78" w:rsidRPr="287094EC">
        <w:t>3</w:t>
      </w:r>
      <w:r w:rsidR="001639F9" w:rsidRPr="287094EC">
        <w:t>: Average perennial wetland vegetation cover, 1986-2019.</w:t>
      </w:r>
      <w:r w:rsidR="49898316" w:rsidRPr="287094EC">
        <w:t xml:space="preserve"> </w:t>
      </w:r>
      <w:r w:rsidR="2E978999" w:rsidRPr="287094EC">
        <w:t xml:space="preserve">Black regions denote places that have low </w:t>
      </w:r>
      <w:r w:rsidR="4523E8B8" w:rsidRPr="287094EC">
        <w:t>probability</w:t>
      </w:r>
      <w:r w:rsidR="2E978999" w:rsidRPr="287094EC">
        <w:t xml:space="preserve"> of supporting</w:t>
      </w:r>
      <w:r w:rsidR="78428935" w:rsidRPr="287094EC">
        <w:t xml:space="preserve"> perennial wetland vegetation</w:t>
      </w:r>
      <w:r w:rsidR="259886D4" w:rsidRPr="287094EC">
        <w:t>,</w:t>
      </w:r>
      <w:r w:rsidR="03F8400B" w:rsidRPr="287094EC">
        <w:t xml:space="preserve"> </w:t>
      </w:r>
      <w:r w:rsidR="259886D4" w:rsidRPr="287094EC">
        <w:t>whereas white regions denote places</w:t>
      </w:r>
      <w:r w:rsidR="49898316" w:rsidRPr="287094EC">
        <w:t xml:space="preserve"> that have a high probability of supporting perennial wetland vegetation.</w:t>
      </w:r>
    </w:p>
    <w:p w14:paraId="70F5070E" w14:textId="694B6E97" w:rsidR="001639F9" w:rsidRDefault="37565BD3" w:rsidP="000276DA">
      <w:pPr>
        <w:pStyle w:val="Caption"/>
        <w:ind w:left="0" w:firstLine="0"/>
      </w:pPr>
      <w:r>
        <w:rPr>
          <w:noProof/>
        </w:rPr>
        <w:drawing>
          <wp:inline distT="0" distB="0" distL="0" distR="0" wp14:anchorId="54A92F0E" wp14:editId="0BEAC564">
            <wp:extent cx="6486525" cy="3590925"/>
            <wp:effectExtent l="0" t="0" r="0" b="0"/>
            <wp:docPr id="1499397256" name="Picture 149939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397256"/>
                    <pic:cNvPicPr/>
                  </pic:nvPicPr>
                  <pic:blipFill>
                    <a:blip r:embed="rId44">
                      <a:extLst>
                        <a:ext uri="{28A0092B-C50C-407E-A947-70E740481C1C}">
                          <a14:useLocalDpi xmlns:a14="http://schemas.microsoft.com/office/drawing/2010/main" val="0"/>
                        </a:ext>
                      </a:extLst>
                    </a:blip>
                    <a:stretch>
                      <a:fillRect/>
                    </a:stretch>
                  </pic:blipFill>
                  <pic:spPr>
                    <a:xfrm>
                      <a:off x="0" y="0"/>
                      <a:ext cx="6486525" cy="3590925"/>
                    </a:xfrm>
                    <a:prstGeom prst="rect">
                      <a:avLst/>
                    </a:prstGeom>
                  </pic:spPr>
                </pic:pic>
              </a:graphicData>
            </a:graphic>
          </wp:inline>
        </w:drawing>
      </w:r>
      <w:r w:rsidR="00660CF2" w:rsidRPr="287094EC">
        <w:t>F</w:t>
      </w:r>
      <w:r w:rsidR="001639F9" w:rsidRPr="287094EC">
        <w:t xml:space="preserve">igure </w:t>
      </w:r>
      <w:r w:rsidR="0075621A" w:rsidRPr="287094EC">
        <w:t>4</w:t>
      </w:r>
      <w:r w:rsidR="001639F9" w:rsidRPr="287094EC">
        <w:t>: Average seasonal wetland vegetation cover, 1986-2019</w:t>
      </w:r>
      <w:r w:rsidR="56C373C1" w:rsidRPr="287094EC">
        <w:t xml:space="preserve">. </w:t>
      </w:r>
      <w:r w:rsidR="66D368A4" w:rsidRPr="287094EC">
        <w:t>Black regions denote places that have low probability of supporting seasonal wetland vegetation, whereas white regions denote places that have a high probability of supporting seasonal wetland vegetation.</w:t>
      </w:r>
    </w:p>
    <w:p w14:paraId="1A9B0298" w14:textId="59111A15" w:rsidR="001639F9" w:rsidRDefault="001639F9" w:rsidP="001639F9"/>
    <w:p w14:paraId="0C894B86" w14:textId="5B14DFCB" w:rsidR="001639F9" w:rsidRDefault="00D81E4F" w:rsidP="001639F9">
      <w:r>
        <w:rPr>
          <w:noProof/>
        </w:rPr>
        <w:lastRenderedPageBreak/>
        <w:drawing>
          <wp:inline distT="0" distB="0" distL="0" distR="0" wp14:anchorId="2888C477" wp14:editId="3B044C9D">
            <wp:extent cx="6489263" cy="3583258"/>
            <wp:effectExtent l="0" t="0" r="6985" b="0"/>
            <wp:docPr id="1346137420"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5">
                      <a:extLst>
                        <a:ext uri="{28A0092B-C50C-407E-A947-70E740481C1C}">
                          <a14:useLocalDpi xmlns:a14="http://schemas.microsoft.com/office/drawing/2010/main"/>
                        </a:ext>
                      </a:extLst>
                    </a:blip>
                    <a:stretch>
                      <a:fillRect/>
                    </a:stretch>
                  </pic:blipFill>
                  <pic:spPr>
                    <a:xfrm>
                      <a:off x="0" y="0"/>
                      <a:ext cx="6489263" cy="3583258"/>
                    </a:xfrm>
                    <a:prstGeom prst="rect">
                      <a:avLst/>
                    </a:prstGeom>
                  </pic:spPr>
                </pic:pic>
              </a:graphicData>
            </a:graphic>
          </wp:inline>
        </w:drawing>
      </w:r>
      <w:r w:rsidR="5E5F5C97">
        <w:rPr>
          <w:noProof/>
        </w:rPr>
        <w:drawing>
          <wp:inline distT="0" distB="0" distL="0" distR="0" wp14:anchorId="46348201" wp14:editId="0ED116AB">
            <wp:extent cx="3109230" cy="164606"/>
            <wp:effectExtent l="0" t="0" r="0" b="0"/>
            <wp:docPr id="532718350" name="Picture 53271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718350"/>
                    <pic:cNvPicPr/>
                  </pic:nvPicPr>
                  <pic:blipFill>
                    <a:blip r:embed="rId46">
                      <a:extLst>
                        <a:ext uri="{28A0092B-C50C-407E-A947-70E740481C1C}">
                          <a14:useLocalDpi xmlns:a14="http://schemas.microsoft.com/office/drawing/2010/main" val="0"/>
                        </a:ext>
                      </a:extLst>
                    </a:blip>
                    <a:stretch>
                      <a:fillRect/>
                    </a:stretch>
                  </pic:blipFill>
                  <pic:spPr>
                    <a:xfrm>
                      <a:off x="0" y="0"/>
                      <a:ext cx="3109230" cy="164606"/>
                    </a:xfrm>
                    <a:prstGeom prst="rect">
                      <a:avLst/>
                    </a:prstGeom>
                  </pic:spPr>
                </pic:pic>
              </a:graphicData>
            </a:graphic>
          </wp:inline>
        </w:drawing>
      </w:r>
    </w:p>
    <w:p w14:paraId="2C6DDA2C" w14:textId="7792C092" w:rsidR="00D81E4F" w:rsidRPr="00805F9D" w:rsidRDefault="00D81E4F" w:rsidP="006C3AF8">
      <w:pPr>
        <w:pStyle w:val="Caption"/>
        <w:ind w:left="0" w:firstLine="0"/>
      </w:pPr>
      <w:r w:rsidRPr="00805F9D">
        <w:t xml:space="preserve">Figure </w:t>
      </w:r>
      <w:r w:rsidR="0075621A" w:rsidRPr="00805F9D">
        <w:t>5</w:t>
      </w:r>
      <w:r w:rsidRPr="00805F9D">
        <w:t xml:space="preserve">: </w:t>
      </w:r>
      <w:r>
        <w:t xml:space="preserve">Vertical </w:t>
      </w:r>
      <w:r w:rsidR="3588ED5B">
        <w:t xml:space="preserve">elevation </w:t>
      </w:r>
      <w:r>
        <w:t>above known wetlands and streams.</w:t>
      </w:r>
      <w:r w:rsidR="43139A64">
        <w:t xml:space="preserve"> </w:t>
      </w:r>
      <w:r w:rsidR="00541D9C">
        <w:t xml:space="preserve">Purple regions are </w:t>
      </w:r>
      <w:r w:rsidR="00E67008">
        <w:t xml:space="preserve">vertically </w:t>
      </w:r>
      <w:r w:rsidR="00EC195C">
        <w:t>‘</w:t>
      </w:r>
      <w:r w:rsidR="00E67008">
        <w:t>close</w:t>
      </w:r>
      <w:r w:rsidR="00EC195C">
        <w:t>’</w:t>
      </w:r>
      <w:r w:rsidR="00350AFF">
        <w:t xml:space="preserve"> to </w:t>
      </w:r>
      <w:r w:rsidR="00631931">
        <w:t>wetlands</w:t>
      </w:r>
      <w:r w:rsidR="00EC195C">
        <w:t xml:space="preserve"> and streams through to r</w:t>
      </w:r>
      <w:r w:rsidR="4BB07171">
        <w:t xml:space="preserve">ed regions </w:t>
      </w:r>
      <w:r w:rsidR="00EC195C">
        <w:t xml:space="preserve">which </w:t>
      </w:r>
      <w:r w:rsidR="4BB07171">
        <w:t xml:space="preserve">are vertically ‘distant’ </w:t>
      </w:r>
      <w:r w:rsidR="4BB07171" w:rsidRPr="00805F9D">
        <w:t>from wetlands and streams.</w:t>
      </w:r>
    </w:p>
    <w:p w14:paraId="1A4F43B8" w14:textId="77777777" w:rsidR="00AA5D04" w:rsidRPr="00AA5D04" w:rsidRDefault="00AA5D04" w:rsidP="00AA5D04">
      <w:pPr>
        <w:pStyle w:val="BodyText"/>
        <w:rPr>
          <w:highlight w:val="cyan"/>
        </w:rPr>
      </w:pPr>
    </w:p>
    <w:p w14:paraId="70E92DCA" w14:textId="77777777" w:rsidR="001639F9" w:rsidRDefault="001639F9" w:rsidP="00C337ED">
      <w:pPr>
        <w:sectPr w:rsidR="001639F9" w:rsidSect="001639F9">
          <w:type w:val="continuous"/>
          <w:pgSz w:w="11907" w:h="16839" w:code="9"/>
          <w:pgMar w:top="1418" w:right="851" w:bottom="992" w:left="851" w:header="284" w:footer="284" w:gutter="0"/>
          <w:cols w:space="284"/>
          <w:docGrid w:linePitch="360"/>
        </w:sectPr>
      </w:pPr>
    </w:p>
    <w:p w14:paraId="08282FDC" w14:textId="6235928B" w:rsidR="00AA5D04" w:rsidRPr="004774EC" w:rsidRDefault="00AA5D04" w:rsidP="00AA5D04">
      <w:pPr>
        <w:pStyle w:val="Heading2"/>
      </w:pPr>
      <w:r>
        <w:t>Results and implications</w:t>
      </w:r>
    </w:p>
    <w:p w14:paraId="0F2802D8" w14:textId="6F97363C" w:rsidR="008F6280" w:rsidRDefault="00CF664C" w:rsidP="00616E76">
      <w:pPr>
        <w:pStyle w:val="ListParagraph"/>
        <w:numPr>
          <w:ilvl w:val="0"/>
          <w:numId w:val="47"/>
        </w:numPr>
      </w:pPr>
      <w:r>
        <w:t>The model provides a map</w:t>
      </w:r>
      <w:r w:rsidR="51CFD904">
        <w:t xml:space="preserve"> of</w:t>
      </w:r>
      <w:r w:rsidR="00AF729E">
        <w:t xml:space="preserve"> </w:t>
      </w:r>
      <w:r w:rsidR="00901DC0">
        <w:t xml:space="preserve">predicted </w:t>
      </w:r>
      <w:r w:rsidR="4C9BCE7D">
        <w:t>suitable Brolga breeding habitat in Victoria</w:t>
      </w:r>
      <w:r w:rsidR="763870AB">
        <w:t xml:space="preserve"> (</w:t>
      </w:r>
      <w:r w:rsidR="0F4FBDE5">
        <w:t xml:space="preserve">see Figure </w:t>
      </w:r>
      <w:r w:rsidR="00F2228C">
        <w:t>6</w:t>
      </w:r>
      <w:r w:rsidR="00B76A8E">
        <w:t>)</w:t>
      </w:r>
      <w:r w:rsidR="7CBCEBF1">
        <w:t>.</w:t>
      </w:r>
    </w:p>
    <w:p w14:paraId="382B7C1E" w14:textId="2A92E7B4" w:rsidR="00AA4F34" w:rsidRDefault="0A59832F" w:rsidP="00AA5D04">
      <w:pPr>
        <w:pStyle w:val="ListParagraph"/>
        <w:numPr>
          <w:ilvl w:val="0"/>
          <w:numId w:val="47"/>
        </w:numPr>
      </w:pPr>
      <w:r w:rsidRPr="287094EC">
        <w:t xml:space="preserve">The model is useful for </w:t>
      </w:r>
      <w:r w:rsidR="67845F56" w:rsidRPr="287094EC">
        <w:t xml:space="preserve">identifying </w:t>
      </w:r>
      <w:r w:rsidRPr="287094EC">
        <w:t xml:space="preserve">wetlands that are </w:t>
      </w:r>
      <w:r w:rsidR="51A32AE7" w:rsidRPr="287094EC">
        <w:t xml:space="preserve">ostensibly suitable </w:t>
      </w:r>
      <w:r w:rsidRPr="287094EC">
        <w:t>for breeding</w:t>
      </w:r>
      <w:r w:rsidR="00AF65EE" w:rsidRPr="287094EC">
        <w:t xml:space="preserve"> </w:t>
      </w:r>
      <w:r w:rsidR="00BC76B6" w:rsidRPr="287094EC">
        <w:t xml:space="preserve">with </w:t>
      </w:r>
      <w:r w:rsidR="00AF65EE" w:rsidRPr="287094EC">
        <w:t xml:space="preserve">73% of the </w:t>
      </w:r>
      <w:r w:rsidR="00562B09" w:rsidRPr="287094EC">
        <w:t xml:space="preserve">data </w:t>
      </w:r>
      <w:r w:rsidR="00AF65EE" w:rsidRPr="287094EC">
        <w:t>variation explained</w:t>
      </w:r>
      <w:r w:rsidR="00BC76B6" w:rsidRPr="287094EC">
        <w:t>.</w:t>
      </w:r>
      <w:r w:rsidR="2D6AEAB5" w:rsidRPr="287094EC">
        <w:t xml:space="preserve"> </w:t>
      </w:r>
      <w:r w:rsidR="00AA4F34" w:rsidRPr="287094EC">
        <w:t xml:space="preserve">The model </w:t>
      </w:r>
      <w:r w:rsidR="45A66079" w:rsidRPr="287094EC">
        <w:t>tended to marginally over-predict the utility for Brolga breeding in some wetlands.</w:t>
      </w:r>
      <w:r w:rsidR="1E8234A4" w:rsidRPr="287094EC">
        <w:t xml:space="preserve"> </w:t>
      </w:r>
      <w:r w:rsidR="072690AF" w:rsidRPr="287094EC">
        <w:t>T</w:t>
      </w:r>
      <w:r w:rsidR="47AC5040" w:rsidRPr="287094EC">
        <w:t xml:space="preserve">his </w:t>
      </w:r>
      <w:r w:rsidR="6050D805" w:rsidRPr="287094EC">
        <w:t>was anticipated</w:t>
      </w:r>
      <w:r w:rsidR="22815FB1" w:rsidRPr="287094EC">
        <w:t>,</w:t>
      </w:r>
      <w:r w:rsidR="6050D805" w:rsidRPr="287094EC">
        <w:t xml:space="preserve"> as </w:t>
      </w:r>
      <w:r w:rsidR="47AC5040" w:rsidRPr="287094EC">
        <w:t xml:space="preserve">Brolga breeding </w:t>
      </w:r>
      <w:r w:rsidR="353B3BB2" w:rsidRPr="287094EC">
        <w:t xml:space="preserve">habitat </w:t>
      </w:r>
      <w:r w:rsidR="47AC5040" w:rsidRPr="287094EC">
        <w:t>preferences are</w:t>
      </w:r>
      <w:r w:rsidR="0C94B649" w:rsidRPr="287094EC">
        <w:t xml:space="preserve"> – in part – based on ancestral breeding choices and subtle </w:t>
      </w:r>
      <w:r w:rsidR="14C002AD" w:rsidRPr="287094EC">
        <w:t xml:space="preserve">hydrological </w:t>
      </w:r>
      <w:r w:rsidR="2EA38823" w:rsidRPr="287094EC">
        <w:t>characteristics</w:t>
      </w:r>
      <w:r w:rsidR="14C002AD" w:rsidRPr="287094EC">
        <w:t xml:space="preserve"> and water chemistry that were unknown to the modelling proce</w:t>
      </w:r>
      <w:r w:rsidR="75F88E73" w:rsidRPr="287094EC">
        <w:t xml:space="preserve">ss. </w:t>
      </w:r>
      <w:r w:rsidR="4FA94C37" w:rsidRPr="287094EC">
        <w:t xml:space="preserve">Experts with local knowledge were engaged to exclude </w:t>
      </w:r>
      <w:r w:rsidR="4B465E26" w:rsidRPr="287094EC">
        <w:t>thes</w:t>
      </w:r>
      <w:r w:rsidR="4FA94C37" w:rsidRPr="287094EC">
        <w:t xml:space="preserve">e unsuitable wetlands </w:t>
      </w:r>
      <w:r w:rsidR="71F49AB7" w:rsidRPr="287094EC">
        <w:t xml:space="preserve">from the final product. </w:t>
      </w:r>
    </w:p>
    <w:p w14:paraId="49462AC8" w14:textId="5410D9E4" w:rsidR="0095629F" w:rsidRDefault="20501999" w:rsidP="00AA5D04">
      <w:pPr>
        <w:pStyle w:val="ListParagraph"/>
        <w:numPr>
          <w:ilvl w:val="0"/>
          <w:numId w:val="47"/>
        </w:numPr>
      </w:pPr>
      <w:r w:rsidRPr="287094EC">
        <w:t xml:space="preserve">The model </w:t>
      </w:r>
      <w:r w:rsidR="3E474A77" w:rsidRPr="287094EC">
        <w:t>will assist in prioritising are</w:t>
      </w:r>
      <w:r w:rsidR="4D7CF000" w:rsidRPr="287094EC">
        <w:t>a</w:t>
      </w:r>
      <w:r w:rsidR="3E474A77" w:rsidRPr="287094EC">
        <w:t xml:space="preserve">s for </w:t>
      </w:r>
      <w:r w:rsidRPr="287094EC">
        <w:t>protecti</w:t>
      </w:r>
      <w:r w:rsidR="0E569B96" w:rsidRPr="287094EC">
        <w:t>on and enhancement</w:t>
      </w:r>
      <w:r w:rsidR="0C4DDAA9" w:rsidRPr="287094EC">
        <w:t xml:space="preserve"> of </w:t>
      </w:r>
      <w:r w:rsidRPr="287094EC">
        <w:t>Brolga breeding habitat</w:t>
      </w:r>
      <w:r w:rsidR="2BA9822C" w:rsidRPr="287094EC">
        <w:t>.</w:t>
      </w:r>
      <w:r w:rsidR="00E04A70" w:rsidRPr="287094EC">
        <w:t xml:space="preserve"> </w:t>
      </w:r>
      <w:r w:rsidR="31EEC325" w:rsidRPr="287094EC">
        <w:t xml:space="preserve">As new and reliable </w:t>
      </w:r>
      <w:r w:rsidR="7A51815C" w:rsidRPr="287094EC">
        <w:t>fi</w:t>
      </w:r>
      <w:r w:rsidR="00E04A70" w:rsidRPr="287094EC">
        <w:t>e</w:t>
      </w:r>
      <w:r w:rsidR="7A51815C" w:rsidRPr="287094EC">
        <w:t xml:space="preserve">ld observation </w:t>
      </w:r>
      <w:r w:rsidR="31EEC325" w:rsidRPr="287094EC">
        <w:t xml:space="preserve">data </w:t>
      </w:r>
      <w:r w:rsidR="00A00FBB" w:rsidRPr="287094EC">
        <w:t>are</w:t>
      </w:r>
      <w:r w:rsidR="31EEC325" w:rsidRPr="287094EC">
        <w:t xml:space="preserve"> accumulated</w:t>
      </w:r>
      <w:r w:rsidR="00E04A70" w:rsidRPr="287094EC">
        <w:t>,</w:t>
      </w:r>
      <w:r w:rsidR="31EEC325" w:rsidRPr="287094EC">
        <w:t xml:space="preserve"> </w:t>
      </w:r>
      <w:r w:rsidR="00B530E1" w:rsidRPr="287094EC">
        <w:t>they</w:t>
      </w:r>
      <w:r w:rsidR="31EEC325" w:rsidRPr="287094EC">
        <w:t xml:space="preserve"> will be used to refine </w:t>
      </w:r>
      <w:r w:rsidR="15EC8047" w:rsidRPr="287094EC">
        <w:t>future modelling.</w:t>
      </w:r>
    </w:p>
    <w:p w14:paraId="61133817" w14:textId="77777777" w:rsidR="00D21DB0" w:rsidRDefault="00D21DB0" w:rsidP="00D21DB0">
      <w:pPr>
        <w:pStyle w:val="ListParagraph"/>
        <w:sectPr w:rsidR="00D21DB0" w:rsidSect="001639F9">
          <w:type w:val="continuous"/>
          <w:pgSz w:w="11907" w:h="16839" w:code="9"/>
          <w:pgMar w:top="1418" w:right="851" w:bottom="992" w:left="851" w:header="284" w:footer="284" w:gutter="0"/>
          <w:cols w:num="2" w:space="284"/>
          <w:docGrid w:linePitch="360"/>
        </w:sectPr>
      </w:pPr>
    </w:p>
    <w:p w14:paraId="679E8240" w14:textId="77777777" w:rsidR="008068C6" w:rsidRDefault="008068C6" w:rsidP="00D21DB0">
      <w:pPr>
        <w:pStyle w:val="ListParagraph"/>
        <w:sectPr w:rsidR="008068C6" w:rsidSect="001639F9">
          <w:type w:val="continuous"/>
          <w:pgSz w:w="11907" w:h="16839" w:code="9"/>
          <w:pgMar w:top="1418" w:right="851" w:bottom="992" w:left="851" w:header="284" w:footer="284" w:gutter="0"/>
          <w:cols w:num="2" w:space="284"/>
          <w:docGrid w:linePitch="360"/>
        </w:sectPr>
      </w:pPr>
    </w:p>
    <w:p w14:paraId="25FFCAC9" w14:textId="77777777" w:rsidR="00D21DB0" w:rsidRDefault="00D21DB0" w:rsidP="00D21DB0">
      <w:pPr>
        <w:pStyle w:val="ListParagraph"/>
      </w:pPr>
    </w:p>
    <w:p w14:paraId="2773D722" w14:textId="77777777" w:rsidR="008068C6" w:rsidRDefault="008068C6" w:rsidP="006C3AF8">
      <w:pPr>
        <w:pStyle w:val="BodyText"/>
        <w:sectPr w:rsidR="008068C6" w:rsidSect="001639F9">
          <w:type w:val="continuous"/>
          <w:pgSz w:w="11907" w:h="16839" w:code="9"/>
          <w:pgMar w:top="1418" w:right="851" w:bottom="992" w:left="851" w:header="284" w:footer="284" w:gutter="0"/>
          <w:cols w:num="2" w:space="284"/>
          <w:docGrid w:linePitch="360"/>
        </w:sectPr>
      </w:pPr>
    </w:p>
    <w:p w14:paraId="1B48C76A" w14:textId="5C42BFEE" w:rsidR="347CB558" w:rsidRDefault="00B85770" w:rsidP="006C3AF8">
      <w:pPr>
        <w:pStyle w:val="BodyText"/>
      </w:pPr>
      <w:r>
        <w:rPr>
          <w:noProof/>
        </w:rPr>
        <w:lastRenderedPageBreak/>
        <w:drawing>
          <wp:inline distT="0" distB="0" distL="0" distR="0" wp14:anchorId="1E997387" wp14:editId="1F04162A">
            <wp:extent cx="6437970" cy="4072210"/>
            <wp:effectExtent l="0" t="0" r="1270" b="5080"/>
            <wp:docPr id="1057885712" name="Picture 105788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6452977" cy="4081702"/>
                    </a:xfrm>
                    <a:prstGeom prst="rect">
                      <a:avLst/>
                    </a:prstGeom>
                  </pic:spPr>
                </pic:pic>
              </a:graphicData>
            </a:graphic>
          </wp:inline>
        </w:drawing>
      </w:r>
    </w:p>
    <w:p w14:paraId="1D101EE2" w14:textId="0B60775A" w:rsidR="00812255" w:rsidRPr="00F2228C" w:rsidRDefault="00812255" w:rsidP="0095629F">
      <w:pPr>
        <w:pStyle w:val="Caption"/>
        <w:ind w:left="0" w:firstLine="0"/>
      </w:pPr>
      <w:r>
        <w:t xml:space="preserve">Figure </w:t>
      </w:r>
      <w:r w:rsidR="00F2228C">
        <w:t>6</w:t>
      </w:r>
      <w:r>
        <w:t xml:space="preserve">: </w:t>
      </w:r>
      <w:r w:rsidR="00E44B83">
        <w:t>Brolga breeding habitat m</w:t>
      </w:r>
      <w:r w:rsidR="00CC6998">
        <w:t xml:space="preserve">odel output </w:t>
      </w:r>
      <w:r w:rsidR="42238A05">
        <w:t xml:space="preserve">applied to mapped wetlands across Victoria. </w:t>
      </w:r>
      <w:r w:rsidR="021AD359">
        <w:t xml:space="preserve">Yellow wetlands support </w:t>
      </w:r>
      <w:r w:rsidR="5187C79F">
        <w:t xml:space="preserve">both known and </w:t>
      </w:r>
      <w:r w:rsidR="51837FE9">
        <w:t xml:space="preserve">modelled </w:t>
      </w:r>
      <w:r w:rsidR="021AD359">
        <w:t>suitable habitat for Brolga breeding.</w:t>
      </w:r>
    </w:p>
    <w:p w14:paraId="070FC876" w14:textId="6BFFDDDD" w:rsidR="005178B3" w:rsidRPr="004774EC" w:rsidRDefault="005178B3" w:rsidP="005178B3">
      <w:pPr>
        <w:pStyle w:val="NoteHeading"/>
      </w:pPr>
    </w:p>
    <w:p w14:paraId="46F7B1FB" w14:textId="77777777" w:rsidR="008068C6" w:rsidRDefault="008068C6" w:rsidP="00F44900">
      <w:pPr>
        <w:pStyle w:val="Heading2"/>
        <w:sectPr w:rsidR="008068C6" w:rsidSect="008068C6">
          <w:type w:val="continuous"/>
          <w:pgSz w:w="11907" w:h="16839" w:code="9"/>
          <w:pgMar w:top="1418" w:right="851" w:bottom="992" w:left="851" w:header="284" w:footer="284" w:gutter="0"/>
          <w:cols w:space="284"/>
          <w:docGrid w:linePitch="360"/>
        </w:sectPr>
      </w:pPr>
    </w:p>
    <w:p w14:paraId="48D03879" w14:textId="6149EA7D" w:rsidR="00F44900" w:rsidRDefault="00F44900" w:rsidP="00F44900">
      <w:pPr>
        <w:pStyle w:val="Heading2"/>
      </w:pPr>
      <w:r>
        <w:t>Further reading</w:t>
      </w:r>
    </w:p>
    <w:p w14:paraId="7DDD6F05" w14:textId="19A1EE20" w:rsidR="007724C2" w:rsidRPr="0014545F" w:rsidRDefault="00CA2732" w:rsidP="00F114C7">
      <w:pPr>
        <w:autoSpaceDE w:val="0"/>
        <w:autoSpaceDN w:val="0"/>
        <w:adjustRightInd w:val="0"/>
        <w:spacing w:line="240" w:lineRule="auto"/>
      </w:pPr>
      <w:r w:rsidRPr="287094EC">
        <w:t xml:space="preserve">Herring, M. </w:t>
      </w:r>
      <w:r w:rsidR="005A1E1E" w:rsidRPr="287094EC">
        <w:t>W. (</w:t>
      </w:r>
      <w:r w:rsidR="00020910" w:rsidRPr="287094EC">
        <w:t xml:space="preserve">2001). </w:t>
      </w:r>
      <w:r w:rsidR="00B711B8" w:rsidRPr="287094EC">
        <w:rPr>
          <w:i/>
          <w:iCs/>
        </w:rPr>
        <w:t>The brolga (</w:t>
      </w:r>
      <w:r w:rsidR="00B711B8" w:rsidRPr="287094EC">
        <w:t>Grus rubicunda</w:t>
      </w:r>
      <w:r w:rsidR="00B711B8" w:rsidRPr="287094EC">
        <w:rPr>
          <w:i/>
          <w:iCs/>
        </w:rPr>
        <w:t xml:space="preserve">) </w:t>
      </w:r>
      <w:r w:rsidR="00AD637C" w:rsidRPr="287094EC">
        <w:rPr>
          <w:i/>
          <w:iCs/>
        </w:rPr>
        <w:t>in the New South Wales and Victorian Riverina: distribution, breeding habitat and potential role as an umbrella species</w:t>
      </w:r>
      <w:r w:rsidR="00AD637C" w:rsidRPr="287094EC">
        <w:t>. Honours thesis</w:t>
      </w:r>
      <w:r w:rsidR="00112E55" w:rsidRPr="287094EC">
        <w:t>,</w:t>
      </w:r>
      <w:r w:rsidR="00AD637C" w:rsidRPr="287094EC">
        <w:t xml:space="preserve"> Faculty of Science and Agricu</w:t>
      </w:r>
      <w:r w:rsidR="00222267" w:rsidRPr="287094EC">
        <w:t>lture</w:t>
      </w:r>
      <w:r w:rsidR="00F41814" w:rsidRPr="287094EC">
        <w:t xml:space="preserve">, </w:t>
      </w:r>
      <w:r w:rsidR="00FB7BBA" w:rsidRPr="287094EC">
        <w:t>School of Environmental and Information Sciences</w:t>
      </w:r>
      <w:r w:rsidR="006C512D" w:rsidRPr="287094EC">
        <w:t xml:space="preserve">. Charles Sturt University Albury-Wodonga, Australia. </w:t>
      </w:r>
    </w:p>
    <w:p w14:paraId="1D7CDEA8" w14:textId="6508ADB2" w:rsidR="00507898" w:rsidRPr="0014545F" w:rsidRDefault="00275FB0" w:rsidP="00F114C7">
      <w:pPr>
        <w:autoSpaceDE w:val="0"/>
        <w:autoSpaceDN w:val="0"/>
        <w:adjustRightInd w:val="0"/>
        <w:spacing w:line="240" w:lineRule="auto"/>
      </w:pPr>
      <w:r w:rsidRPr="00695952">
        <w:rPr>
          <w:noProof/>
          <w:highlight w:val="cyan"/>
        </w:rPr>
        <mc:AlternateContent>
          <mc:Choice Requires="wps">
            <w:drawing>
              <wp:anchor distT="45720" distB="45720" distL="114300" distR="114300" simplePos="0" relativeHeight="251658258" behindDoc="0" locked="0" layoutInCell="1" allowOverlap="1" wp14:anchorId="2CACED2F" wp14:editId="4D80402B">
                <wp:simplePos x="0" y="0"/>
                <wp:positionH relativeFrom="page">
                  <wp:posOffset>3780430</wp:posOffset>
                </wp:positionH>
                <wp:positionV relativeFrom="page">
                  <wp:posOffset>7192370</wp:posOffset>
                </wp:positionV>
                <wp:extent cx="3667760" cy="1201003"/>
                <wp:effectExtent l="0" t="0" r="889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201003"/>
                        </a:xfrm>
                        <a:prstGeom prst="rect">
                          <a:avLst/>
                        </a:prstGeom>
                        <a:solidFill>
                          <a:srgbClr val="FFFFFF"/>
                        </a:solidFill>
                        <a:ln w="9525">
                          <a:noFill/>
                          <a:miter lim="800000"/>
                          <a:headEnd/>
                          <a:tailEnd/>
                        </a:ln>
                      </wps:spPr>
                      <wps:txbx>
                        <w:txbxContent>
                          <w:p w14:paraId="09A728BC" w14:textId="77777777" w:rsidR="003E34ED" w:rsidRPr="008E4E2B" w:rsidRDefault="003E34ED" w:rsidP="003E34ED">
                            <w:pPr>
                              <w:pStyle w:val="xAccessibilityHeading"/>
                              <w:suppressOverlap/>
                              <w:rPr>
                                <w:sz w:val="18"/>
                                <w:szCs w:val="16"/>
                              </w:rPr>
                            </w:pPr>
                            <w:r w:rsidRPr="008E4E2B">
                              <w:rPr>
                                <w:sz w:val="18"/>
                                <w:szCs w:val="16"/>
                              </w:rPr>
                              <w:t>Accessibility</w:t>
                            </w:r>
                          </w:p>
                          <w:p w14:paraId="6CD25DA8" w14:textId="77777777" w:rsidR="003E34ED" w:rsidRPr="008E4E2B" w:rsidRDefault="003E34ED" w:rsidP="003E34ED">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48" w:history="1">
                              <w:r w:rsidRPr="008E4E2B">
                                <w:rPr>
                                  <w:sz w:val="20"/>
                                  <w:szCs w:val="16"/>
                                </w:rPr>
                                <w:t>customer.service@delwp.vic.gov.au</w:t>
                              </w:r>
                            </w:hyperlink>
                            <w:r w:rsidRPr="008E4E2B">
                              <w:rPr>
                                <w:sz w:val="20"/>
                                <w:szCs w:val="16"/>
                              </w:rPr>
                              <w:t xml:space="preserve">, or via the National Relay Service on 133 677 </w:t>
                            </w:r>
                            <w:hyperlink r:id="rId49" w:history="1">
                              <w:r w:rsidRPr="008E4E2B">
                                <w:rPr>
                                  <w:sz w:val="20"/>
                                  <w:szCs w:val="16"/>
                                </w:rPr>
                                <w:t>www.relayservice.com.au</w:t>
                              </w:r>
                            </w:hyperlink>
                            <w:r w:rsidRPr="008E4E2B">
                              <w:rPr>
                                <w:sz w:val="20"/>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54B52023">
              <v:shape id="_x0000_s1034" style="position:absolute;margin-left:297.65pt;margin-top:566.35pt;width:288.8pt;height:94.55pt;z-index:25165825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" w14:anchorId="2CACED2F">
                <v:textbox>
                  <w:txbxContent>
                    <w:p w:rsidRPr="008E4E2B" w:rsidR="003E34ED" w:rsidP="003E34ED" w:rsidRDefault="003E34ED" w14:paraId="69EB895C" w14:textId="77777777">
                      <w:pPr>
                        <w:pStyle w:val="xAccessibilityHeading"/>
                        <w:suppressOverlap/>
                        <w:rPr>
                          <w:sz w:val="18"/>
                          <w:szCs w:val="16"/>
                        </w:rPr>
                      </w:pPr>
                      <w:r w:rsidRPr="008E4E2B">
                        <w:rPr>
                          <w:sz w:val="18"/>
                          <w:szCs w:val="16"/>
                        </w:rPr>
                        <w:t>Accessibility</w:t>
                      </w:r>
                    </w:p>
                    <w:p w:rsidRPr="008E4E2B" w:rsidR="003E34ED" w:rsidP="003E34ED" w:rsidRDefault="003E34ED" w14:paraId="15666B80" w14:textId="77777777">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w:history="1" r:id="rId50">
                        <w:r w:rsidRPr="008E4E2B">
                          <w:rPr>
                            <w:sz w:val="20"/>
                            <w:szCs w:val="16"/>
                          </w:rPr>
                          <w:t>customer.service@delwp.vic.gov.au</w:t>
                        </w:r>
                      </w:hyperlink>
                      <w:r w:rsidRPr="008E4E2B">
                        <w:rPr>
                          <w:sz w:val="20"/>
                          <w:szCs w:val="16"/>
                        </w:rPr>
                        <w:t xml:space="preserve">, or via the National Relay Service on 133 677 </w:t>
                      </w:r>
                      <w:hyperlink w:history="1" r:id="rId51">
                        <w:r w:rsidRPr="008E4E2B">
                          <w:rPr>
                            <w:sz w:val="20"/>
                            <w:szCs w:val="16"/>
                          </w:rPr>
                          <w:t>www.relayservice.com.au</w:t>
                        </w:r>
                      </w:hyperlink>
                      <w:r w:rsidRPr="008E4E2B">
                        <w:rPr>
                          <w:sz w:val="20"/>
                          <w:szCs w:val="16"/>
                        </w:rPr>
                        <w:t xml:space="preserve">. </w:t>
                      </w:r>
                    </w:p>
                  </w:txbxContent>
                </v:textbox>
                <w10:wrap anchorx="page" anchory="page"/>
              </v:shape>
            </w:pict>
          </mc:Fallback>
        </mc:AlternateContent>
      </w:r>
      <w:r w:rsidR="00507898">
        <w:t xml:space="preserve">Marchant, </w:t>
      </w:r>
      <w:r w:rsidR="006A611C">
        <w:t xml:space="preserve">S. and Higgins, </w:t>
      </w:r>
      <w:r w:rsidR="00625A57">
        <w:t>P. J.</w:t>
      </w:r>
      <w:r w:rsidR="00B00E39">
        <w:t xml:space="preserve"> </w:t>
      </w:r>
      <w:r w:rsidR="001B61D4">
        <w:t>(</w:t>
      </w:r>
      <w:r w:rsidR="0020544F">
        <w:t>E</w:t>
      </w:r>
      <w:r w:rsidR="00B00E39">
        <w:t>d</w:t>
      </w:r>
      <w:r w:rsidR="0020544F">
        <w:t>s</w:t>
      </w:r>
      <w:r w:rsidR="001B61D4">
        <w:t>)</w:t>
      </w:r>
      <w:r w:rsidR="00B00E39">
        <w:t xml:space="preserve"> (1993). </w:t>
      </w:r>
      <w:r w:rsidR="00B00E39" w:rsidRPr="003D5E39">
        <w:rPr>
          <w:i/>
        </w:rPr>
        <w:t xml:space="preserve">Handbook of Australian, New Zealand and Antarctic Birds. Volume 2: Raptors </w:t>
      </w:r>
      <w:r w:rsidR="00E21540" w:rsidRPr="003D5E39">
        <w:rPr>
          <w:i/>
        </w:rPr>
        <w:t>to Lapwings</w:t>
      </w:r>
      <w:r w:rsidR="00E21540">
        <w:t xml:space="preserve">. Oxford University Press, Melbourne. </w:t>
      </w:r>
    </w:p>
    <w:p w14:paraId="212BC2AB" w14:textId="7579AC08" w:rsidR="00D11526" w:rsidRPr="00CD6081" w:rsidRDefault="008D0D82" w:rsidP="00F114C7">
      <w:pPr>
        <w:autoSpaceDE w:val="0"/>
        <w:autoSpaceDN w:val="0"/>
        <w:adjustRightInd w:val="0"/>
        <w:spacing w:line="240" w:lineRule="auto"/>
      </w:pPr>
      <w:r w:rsidRPr="287094EC">
        <w:t>Veltheim</w:t>
      </w:r>
      <w:r w:rsidR="003D6AE8" w:rsidRPr="287094EC">
        <w:t xml:space="preserve">, I., Cook, S., Palmer, G. C., </w:t>
      </w:r>
      <w:r w:rsidR="00ED42F9" w:rsidRPr="287094EC">
        <w:t>Hill, F. A. R.</w:t>
      </w:r>
      <w:r w:rsidR="001338A1" w:rsidRPr="287094EC">
        <w:t xml:space="preserve"> and</w:t>
      </w:r>
      <w:r w:rsidR="00ED42F9" w:rsidRPr="287094EC">
        <w:t xml:space="preserve"> </w:t>
      </w:r>
      <w:r w:rsidR="00FD0B46" w:rsidRPr="287094EC">
        <w:t xml:space="preserve">McCarthy, M. A. (2019). Breeding home range movements of </w:t>
      </w:r>
      <w:r w:rsidR="008E060F" w:rsidRPr="287094EC">
        <w:t xml:space="preserve">pre-fledged brolga chicks, </w:t>
      </w:r>
      <w:r w:rsidR="006C2C97" w:rsidRPr="287094EC">
        <w:rPr>
          <w:i/>
          <w:iCs/>
        </w:rPr>
        <w:t>Antigone rubicunda</w:t>
      </w:r>
      <w:r w:rsidR="00E73956" w:rsidRPr="287094EC">
        <w:t xml:space="preserve"> (Gruidae). </w:t>
      </w:r>
      <w:r w:rsidR="00E73956" w:rsidRPr="287094EC">
        <w:rPr>
          <w:i/>
          <w:iCs/>
        </w:rPr>
        <w:t>Global Ecology and Conservation</w:t>
      </w:r>
      <w:r w:rsidR="00E73956" w:rsidRPr="287094EC">
        <w:t xml:space="preserve"> </w:t>
      </w:r>
      <w:r w:rsidR="007E1ECC" w:rsidRPr="287094EC">
        <w:rPr>
          <w:b/>
          <w:bCs/>
        </w:rPr>
        <w:t>20</w:t>
      </w:r>
      <w:r w:rsidR="001338A1" w:rsidRPr="287094EC">
        <w:rPr>
          <w:b/>
          <w:bCs/>
        </w:rPr>
        <w:t xml:space="preserve">, </w:t>
      </w:r>
      <w:r w:rsidR="0014545F" w:rsidRPr="287094EC">
        <w:t>e00703.</w:t>
      </w:r>
    </w:p>
    <w:p w14:paraId="7AC1B799" w14:textId="7834DEE7" w:rsidR="00695952" w:rsidRDefault="00F114C7" w:rsidP="004832E8">
      <w:pPr>
        <w:pStyle w:val="BodyText"/>
      </w:pPr>
      <w:r w:rsidRPr="00E12230">
        <w:rPr>
          <w:b/>
        </w:rPr>
        <w:t xml:space="preserve">For further information contact </w:t>
      </w:r>
      <w:hyperlink r:id="rId52" w:history="1">
        <w:r w:rsidR="002E19FB" w:rsidRPr="002508A1">
          <w:rPr>
            <w:rStyle w:val="Hyperlink"/>
          </w:rPr>
          <w:t>renewables.biodiversity@deeca.vic.gov.au</w:t>
        </w:r>
      </w:hyperlink>
    </w:p>
    <w:p w14:paraId="0C6128FE" w14:textId="77777777" w:rsidR="002E19FB" w:rsidRPr="00695952" w:rsidRDefault="002E19FB" w:rsidP="004832E8">
      <w:pPr>
        <w:pStyle w:val="BodyText"/>
        <w:rPr>
          <w:b/>
          <w:bCs/>
          <w:highlight w:val="cyan"/>
        </w:rPr>
      </w:pPr>
    </w:p>
    <w:bookmarkStart w:id="2" w:name="_Hlk131848832"/>
    <w:p w14:paraId="16B892FB" w14:textId="25E893C0" w:rsidR="006C50A1" w:rsidRPr="00C1488F" w:rsidRDefault="00812255" w:rsidP="00C1488F">
      <w:pPr>
        <w:framePr w:w="10206" w:hSpace="284" w:vSpace="142" w:wrap="around" w:hAnchor="page" w:x="852" w:yAlign="bottom"/>
        <w:autoSpaceDE w:val="0"/>
        <w:autoSpaceDN w:val="0"/>
        <w:spacing w:before="0" w:after="0" w:line="240" w:lineRule="auto"/>
        <w:suppressOverlap/>
        <w:rPr>
          <w:rFonts w:ascii="VIC-Regular" w:hAnsi="VIC-Regular"/>
          <w:sz w:val="4"/>
          <w:szCs w:val="4"/>
        </w:rPr>
      </w:pPr>
      <w:r>
        <w:rPr>
          <w:rFonts w:cs="Arial"/>
          <w:noProof/>
          <w:color w:val="232222" w:themeColor="text1"/>
        </w:rPr>
        <mc:AlternateContent>
          <mc:Choice Requires="wps">
            <w:drawing>
              <wp:inline distT="0" distB="0" distL="0" distR="0" wp14:anchorId="1FB41B3D" wp14:editId="791C050C">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065EBA75"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2852AB6E">
              <v:shape id="Acknowledgement" style="width:416.3pt;height:77.65pt;visibility:visible;mso-wrap-style:square;mso-left-percent:-10001;mso-top-percent:-10001;mso-position-horizontal:absolute;mso-position-horizontal-relative:char;mso-position-vertical:absolute;mso-position-vertical-relative:line;mso-left-percent:-10001;mso-top-percent:-10001;v-text-anchor:top" alt="We acknowledge Victorian Traditional Owners and their Elders past and present as the original custodians of Victoria’s land and waters and commit to genuinely partnering with them and Victoria’s Aboriginal community to progress their aspirations." coordsize="5287198,985860" o:spid="_x0000_s1035" fillcolor="#201547 [3215]" stroked="f" strokeweight=".35214mm" o:spt="100" adj="-11796480,,5400" path="m5287199,l,127,,985860r4822626,l52871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S2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RJo9V+Wqni+M8SobphZza5rYN9Q6+6oQfcExZjI7haPUiiEhqQGKSGVMr/+9t3bY6hgNSEb&#10;TMNFYn+uqOEJEV8kxs1oluGH+uq0zKuos6Ad5+OgLYM2PpnmWJKr5lKBMtw9BBhE7+DEIJZGNY+Y&#10;3Rd+YyxRybA9OB7ESwcNC5j9jF9cBBkzE3m7kfeaeehQpzj6Q/tIjSYaIgAwoL6qYXTS+TB5kGdv&#10;0Nl6T6kuVk6VtR9LgfSO2F7BvA110v838AM91oPV7h/M+W8A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H12hLZhAwAACQkA&#10;AA4AAAAAAAAAAAAAAAAALgIAAGRycy9lMm9Eb2MueG1sUEsBAi0AFAAGAAgAAAAhANJkqpDcAAAA&#10;BQEAAA8AAAAAAAAAAAAAAAAAuwUAAGRycy9kb3ducmV2LnhtbFBLBQYAAAAABAAEAPMAAADEBgAA&#10;AAA=&#10;" w14:anchorId="1FB41B3D">
                <v:stroke joinstyle="miter"/>
                <v:formulas/>
                <v:path textboxrect="0,0,5287198,985860" arrowok="t" o:connecttype="custom" o:connectlocs="5287199,0;0,127;0,985860;4822626,985860;5287199,0" o:connectangles="0,0,0,0,0"/>
                <v:textbox inset="5mm,3mm,9mm">
                  <w:txbxContent>
                    <w:p w:rsidRPr="00447D52" w:rsidR="00812255" w:rsidP="00812255" w:rsidRDefault="00812255" w14:paraId="3C006BA2" w14:textId="77777777">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sidRPr="00C1488F">
        <w:rPr>
          <w:noProof/>
          <w:sz w:val="4"/>
          <w:szCs w:val="4"/>
        </w:rPr>
        <w:drawing>
          <wp:anchor distT="0" distB="0" distL="114300" distR="114300" simplePos="0" relativeHeight="251658254" behindDoc="0" locked="1" layoutInCell="1" allowOverlap="1" wp14:anchorId="3583DCC7" wp14:editId="10D5B22C">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53" cstate="screen">
                      <a:extLst>
                        <a:ext uri="{28A0092B-C50C-407E-A947-70E740481C1C}">
                          <a14:useLocalDpi xmlns:a14="http://schemas.microsoft.com/office/drawing/2010/main"/>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bookmarkStart w:id="3" w:name="_CreativeCommonsContent"/>
      <w:bookmarkEnd w:id="2"/>
    </w:p>
    <w:p w14:paraId="501E9479" w14:textId="0C135328" w:rsidR="00046E6B" w:rsidRDefault="00046E6B" w:rsidP="003E34ED">
      <w:pPr>
        <w:framePr w:w="10206" w:hSpace="284" w:vSpace="142" w:wrap="around" w:hAnchor="page" w:x="852" w:yAlign="bottom"/>
        <w:autoSpaceDE w:val="0"/>
        <w:autoSpaceDN w:val="0"/>
        <w:suppressOverlap/>
        <w:rPr>
          <w:rFonts w:ascii="VIC-Regular" w:hAnsi="VIC-Regular"/>
          <w:sz w:val="16"/>
          <w:szCs w:val="16"/>
        </w:rPr>
      </w:pPr>
      <w:r w:rsidRPr="00472621">
        <w:rPr>
          <w:rFonts w:ascii="VIC-Regular" w:hAnsi="VIC-Regular"/>
          <w:sz w:val="16"/>
          <w:szCs w:val="16"/>
        </w:rPr>
        <w:t>ISBN 978-1-76176-060-0 (pdf/online/MS word)</w:t>
      </w:r>
    </w:p>
    <w:bookmarkEnd w:id="3"/>
    <w:p w14:paraId="59255C8F" w14:textId="40437221" w:rsidR="00525647" w:rsidRPr="006614E4" w:rsidRDefault="00F114C7">
      <w:r>
        <w:rPr>
          <w:noProof/>
        </w:rPr>
        <mc:AlternateContent>
          <mc:Choice Requires="wpg">
            <w:drawing>
              <wp:anchor distT="0" distB="0" distL="114300" distR="114300" simplePos="0" relativeHeight="251658263" behindDoc="0" locked="0" layoutInCell="1" allowOverlap="1" wp14:anchorId="4F847E8A" wp14:editId="0ED07414">
                <wp:simplePos x="0" y="0"/>
                <wp:positionH relativeFrom="column">
                  <wp:posOffset>48260</wp:posOffset>
                </wp:positionH>
                <wp:positionV relativeFrom="paragraph">
                  <wp:posOffset>8003788</wp:posOffset>
                </wp:positionV>
                <wp:extent cx="6734295" cy="1375576"/>
                <wp:effectExtent l="0" t="0" r="9525" b="0"/>
                <wp:wrapNone/>
                <wp:docPr id="60" name="Group 60"/>
                <wp:cNvGraphicFramePr/>
                <a:graphic xmlns:a="http://schemas.openxmlformats.org/drawingml/2006/main">
                  <a:graphicData uri="http://schemas.microsoft.com/office/word/2010/wordprocessingGroup">
                    <wpg:wgp>
                      <wpg:cNvGrpSpPr/>
                      <wpg:grpSpPr>
                        <a:xfrm>
                          <a:off x="0" y="0"/>
                          <a:ext cx="6734295" cy="1375576"/>
                          <a:chOff x="0" y="0"/>
                          <a:chExt cx="6734295" cy="1375576"/>
                        </a:xfrm>
                      </wpg:grpSpPr>
                      <wps:wsp>
                        <wps:cNvPr id="53" name="Text Box 53"/>
                        <wps:cNvSpPr txBox="1">
                          <a:spLocks noChangeArrowheads="1"/>
                        </wps:cNvSpPr>
                        <wps:spPr bwMode="auto">
                          <a:xfrm>
                            <a:off x="0" y="79495"/>
                            <a:ext cx="3615055" cy="1272217"/>
                          </a:xfrm>
                          <a:prstGeom prst="rect">
                            <a:avLst/>
                          </a:prstGeom>
                          <a:solidFill>
                            <a:srgbClr val="FFFFFF"/>
                          </a:solidFill>
                          <a:ln w="9525">
                            <a:noFill/>
                            <a:miter lim="800000"/>
                            <a:headEnd/>
                            <a:tailEnd/>
                          </a:ln>
                        </wps:spPr>
                        <wps:txbx>
                          <w:txbxContent>
                            <w:p w14:paraId="6AB20BF6"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Pr="00246EC3">
                                <w:rPr>
                                  <w:rFonts w:ascii="VIC-Regular" w:hAnsi="VIC-Regular"/>
                                  <w:color w:val="FF0000"/>
                                  <w:sz w:val="16"/>
                                  <w:szCs w:val="16"/>
                                </w:rPr>
                                <w:t>Month 2023</w:t>
                              </w:r>
                            </w:p>
                            <w:p w14:paraId="4B81BF46" w14:textId="77777777" w:rsidR="00F114C7" w:rsidRDefault="00F114C7" w:rsidP="00F114C7">
                              <w:pPr>
                                <w:autoSpaceDE w:val="0"/>
                                <w:autoSpaceDN w:val="0"/>
                                <w:spacing w:before="0" w:after="0" w:line="240" w:lineRule="auto"/>
                                <w:rPr>
                                  <w:rFonts w:ascii="VIC-Regular" w:hAnsi="VIC-Regular"/>
                                  <w:sz w:val="16"/>
                                  <w:szCs w:val="16"/>
                                </w:rPr>
                              </w:pPr>
                              <w:r>
                                <w:rPr>
                                  <w:noProof/>
                                </w:rPr>
                                <w:drawing>
                                  <wp:inline distT="0" distB="0" distL="0" distR="0" wp14:anchorId="0B9F0FA0" wp14:editId="70272000">
                                    <wp:extent cx="800100" cy="285750"/>
                                    <wp:effectExtent l="0" t="0" r="0" b="0"/>
                                    <wp:docPr id="1961600524" name="Picture 1961600524"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14:paraId="4B93B147" w14:textId="77777777" w:rsidR="00F114C7" w:rsidRDefault="00F114C7" w:rsidP="00F114C7">
                              <w:pPr>
                                <w:autoSpaceDE w:val="0"/>
                                <w:autoSpaceDN w:val="0"/>
                                <w:spacing w:before="0" w:after="0" w:line="240" w:lineRule="auto"/>
                                <w:ind w:left="510"/>
                                <w:rPr>
                                  <w:rFonts w:ascii="VIC-Regular" w:hAnsi="VIC-Regular"/>
                                  <w:sz w:val="16"/>
                                  <w:szCs w:val="16"/>
                                </w:rPr>
                              </w:pPr>
                            </w:p>
                            <w:p w14:paraId="7C04CA41" w14:textId="77777777" w:rsidR="00F114C7" w:rsidRDefault="00F114C7" w:rsidP="00F114C7">
                              <w:pPr>
                                <w:autoSpaceDE w:val="0"/>
                                <w:autoSpaceDN w:val="0"/>
                                <w:spacing w:before="0" w:after="0" w:line="240" w:lineRule="auto"/>
                                <w:ind w:left="510"/>
                                <w:rPr>
                                  <w:rFonts w:ascii="VIC-Regular" w:hAnsi="VIC-Regular"/>
                                  <w:sz w:val="16"/>
                                  <w:szCs w:val="16"/>
                                </w:rPr>
                              </w:pPr>
                            </w:p>
                            <w:p w14:paraId="5ED01B2B" w14:textId="77777777" w:rsidR="00F114C7" w:rsidRDefault="00F114C7" w:rsidP="00F114C7">
                              <w:pPr>
                                <w:autoSpaceDE w:val="0"/>
                                <w:autoSpaceDN w:val="0"/>
                                <w:spacing w:before="0" w:after="0" w:line="240" w:lineRule="auto"/>
                                <w:ind w:left="510"/>
                                <w:rPr>
                                  <w:rFonts w:ascii="VIC-Regular" w:hAnsi="VIC-Regular"/>
                                  <w:sz w:val="16"/>
                                  <w:szCs w:val="16"/>
                                </w:rPr>
                              </w:pPr>
                            </w:p>
                            <w:p w14:paraId="70AF2EB0" w14:textId="77777777" w:rsidR="00F114C7" w:rsidRPr="00F67D6E" w:rsidRDefault="00F114C7" w:rsidP="00F114C7">
                              <w:pPr>
                                <w:spacing w:before="0" w:after="0" w:line="240" w:lineRule="auto"/>
                                <w:rPr>
                                  <w:color w:val="FF0000"/>
                                </w:rPr>
                              </w:pPr>
                              <w:r w:rsidRPr="00F67D6E">
                                <w:rPr>
                                  <w:rFonts w:ascii="VIC-Regular" w:hAnsi="VIC-Regular"/>
                                  <w:color w:val="FF0000"/>
                                  <w:sz w:val="16"/>
                                  <w:szCs w:val="16"/>
                                </w:rPr>
                                <w:t>ISBN xxx-x-xxxxx-xxx-xx (pdf)</w:t>
                              </w:r>
                            </w:p>
                          </w:txbxContent>
                        </wps:txbx>
                        <wps:bodyPr rot="0" vertOverflow="clip" horzOverflow="clip" vert="horz" wrap="square" lIns="91440" tIns="45720" rIns="91440" bIns="45720" anchor="t" anchorCtr="0">
                          <a:noAutofit/>
                        </wps:bodyPr>
                      </wps:wsp>
                      <wps:wsp>
                        <wps:cNvPr id="56" name="Text Box 2"/>
                        <wps:cNvSpPr txBox="1">
                          <a:spLocks noChangeArrowheads="1"/>
                        </wps:cNvSpPr>
                        <wps:spPr bwMode="auto">
                          <a:xfrm>
                            <a:off x="3665092" y="0"/>
                            <a:ext cx="3069203" cy="1375576"/>
                          </a:xfrm>
                          <a:prstGeom prst="rect">
                            <a:avLst/>
                          </a:prstGeom>
                          <a:solidFill>
                            <a:srgbClr val="FFFFFF"/>
                          </a:solidFill>
                          <a:ln w="9525">
                            <a:noFill/>
                            <a:miter lim="800000"/>
                            <a:headEnd/>
                            <a:tailEnd/>
                          </a:ln>
                        </wps:spPr>
                        <wps:txbx>
                          <w:txbxContent>
                            <w:p w14:paraId="280386A7" w14:textId="77777777" w:rsidR="00F114C7" w:rsidRPr="008E4E2B" w:rsidRDefault="00F114C7" w:rsidP="00F114C7">
                              <w:pPr>
                                <w:pStyle w:val="xAccessibilityHeading"/>
                                <w:suppressOverlap/>
                                <w:rPr>
                                  <w:sz w:val="18"/>
                                  <w:szCs w:val="16"/>
                                </w:rPr>
                              </w:pPr>
                              <w:r w:rsidRPr="008E4E2B">
                                <w:rPr>
                                  <w:sz w:val="18"/>
                                  <w:szCs w:val="16"/>
                                </w:rPr>
                                <w:t>Accessibility</w:t>
                              </w:r>
                            </w:p>
                            <w:p w14:paraId="2A5188D0" w14:textId="77777777" w:rsidR="00F114C7" w:rsidRPr="008E4E2B" w:rsidRDefault="00F114C7" w:rsidP="00F114C7">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55" w:history="1">
                                <w:r w:rsidRPr="008E4E2B">
                                  <w:rPr>
                                    <w:sz w:val="20"/>
                                    <w:szCs w:val="16"/>
                                  </w:rPr>
                                  <w:t>customer.service@delwp.vic.gov.au</w:t>
                                </w:r>
                              </w:hyperlink>
                              <w:r w:rsidRPr="008E4E2B">
                                <w:rPr>
                                  <w:sz w:val="20"/>
                                  <w:szCs w:val="16"/>
                                </w:rPr>
                                <w:t xml:space="preserve">, or via the National Relay Service on 133 677 </w:t>
                              </w:r>
                              <w:hyperlink r:id="rId56" w:history="1">
                                <w:r w:rsidRPr="008E4E2B">
                                  <w:rPr>
                                    <w:sz w:val="20"/>
                                    <w:szCs w:val="16"/>
                                  </w:rPr>
                                  <w:t>www.relayservice.com.au</w:t>
                                </w:r>
                              </w:hyperlink>
                              <w:r w:rsidRPr="008E4E2B">
                                <w:rPr>
                                  <w:sz w:val="20"/>
                                  <w:szCs w:val="16"/>
                                </w:rPr>
                                <w:t xml:space="preserve">. </w:t>
                              </w:r>
                            </w:p>
                          </w:txbxContent>
                        </wps:txbx>
                        <wps:bodyPr rot="0" vert="horz" wrap="square" lIns="91440" tIns="45720" rIns="91440" bIns="45720" anchor="t" anchorCtr="0">
                          <a:noAutofit/>
                        </wps:bodyPr>
                      </wps:wsp>
                      <wps:wsp>
                        <wps:cNvPr id="59" name="Text Box 59"/>
                        <wps:cNvSpPr txBox="1"/>
                        <wps:spPr>
                          <a:xfrm>
                            <a:off x="826936" y="365760"/>
                            <a:ext cx="2767054" cy="683812"/>
                          </a:xfrm>
                          <a:prstGeom prst="rect">
                            <a:avLst/>
                          </a:prstGeom>
                          <a:noFill/>
                          <a:ln w="6350">
                            <a:noFill/>
                          </a:ln>
                        </wps:spPr>
                        <wps:txbx>
                          <w:txbxContent>
                            <w:p w14:paraId="14FA6CBB"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14:paraId="6629FB40"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14:paraId="7398C4BA"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7ABA0112">
              <v:group id="Group 60" style="position:absolute;margin-left:3.8pt;margin-top:630.2pt;width:530.25pt;height:108.3pt;z-index:251658263;mso-position-horizontal-relative:text;mso-position-vertical-relative:text;mso-height-relative:margin" coordsize="67342,13755" o:spid="_x0000_s1036" w14:anchorId="4F847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">
                <v:shape id="Text Box 53" style="position:absolute;top:794;width:36150;height:12723;visibility:visible;mso-wrap-style:square;v-text-anchor:top" o:spid="_x0000_s103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v:textbox>
                    <w:txbxContent>
                      <w:p w:rsidR="00F114C7" w:rsidP="00F114C7" w:rsidRDefault="00F114C7" w14:paraId="2E607073" w14:textId="77777777">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Pr="00246EC3">
                          <w:rPr>
                            <w:rFonts w:ascii="VIC-Regular" w:hAnsi="VIC-Regular"/>
                            <w:color w:val="FF0000"/>
                            <w:sz w:val="16"/>
                            <w:szCs w:val="16"/>
                          </w:rPr>
                          <w:t>Month 2023</w:t>
                        </w:r>
                      </w:p>
                      <w:p w:rsidR="00F114C7" w:rsidP="00F114C7" w:rsidRDefault="00F114C7" w14:paraId="5DAB6C7B" w14:textId="77777777">
                        <w:pPr>
                          <w:autoSpaceDE w:val="0"/>
                          <w:autoSpaceDN w:val="0"/>
                          <w:spacing w:before="0" w:after="0" w:line="240" w:lineRule="auto"/>
                          <w:rPr>
                            <w:rFonts w:ascii="VIC-Regular" w:hAnsi="VIC-Regular"/>
                            <w:sz w:val="16"/>
                            <w:szCs w:val="16"/>
                          </w:rPr>
                        </w:pPr>
                        <w:r>
                          <w:rPr>
                            <w:noProof/>
                          </w:rPr>
                          <w:drawing>
                            <wp:inline distT="0" distB="0" distL="0" distR="0" wp14:anchorId="1016156A" wp14:editId="70272000">
                              <wp:extent cx="800100" cy="285750"/>
                              <wp:effectExtent l="0" t="0" r="0" b="0"/>
                              <wp:docPr id="1887637661" name="Picture 1961600524"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rsidR="00F114C7" w:rsidP="00F114C7" w:rsidRDefault="00F114C7" w14:paraId="02EB378F" w14:textId="77777777">
                        <w:pPr>
                          <w:autoSpaceDE w:val="0"/>
                          <w:autoSpaceDN w:val="0"/>
                          <w:spacing w:before="0" w:after="0" w:line="240" w:lineRule="auto"/>
                          <w:ind w:left="510"/>
                          <w:rPr>
                            <w:rFonts w:ascii="VIC-Regular" w:hAnsi="VIC-Regular"/>
                            <w:sz w:val="16"/>
                            <w:szCs w:val="16"/>
                          </w:rPr>
                        </w:pPr>
                      </w:p>
                      <w:p w:rsidR="00F114C7" w:rsidP="00F114C7" w:rsidRDefault="00F114C7" w14:paraId="6A05A809" w14:textId="77777777">
                        <w:pPr>
                          <w:autoSpaceDE w:val="0"/>
                          <w:autoSpaceDN w:val="0"/>
                          <w:spacing w:before="0" w:after="0" w:line="240" w:lineRule="auto"/>
                          <w:ind w:left="510"/>
                          <w:rPr>
                            <w:rFonts w:ascii="VIC-Regular" w:hAnsi="VIC-Regular"/>
                            <w:sz w:val="16"/>
                            <w:szCs w:val="16"/>
                          </w:rPr>
                        </w:pPr>
                      </w:p>
                      <w:p w:rsidR="00F114C7" w:rsidP="00F114C7" w:rsidRDefault="00F114C7" w14:paraId="5A39BBE3" w14:textId="77777777">
                        <w:pPr>
                          <w:autoSpaceDE w:val="0"/>
                          <w:autoSpaceDN w:val="0"/>
                          <w:spacing w:before="0" w:after="0" w:line="240" w:lineRule="auto"/>
                          <w:ind w:left="510"/>
                          <w:rPr>
                            <w:rFonts w:ascii="VIC-Regular" w:hAnsi="VIC-Regular"/>
                            <w:sz w:val="16"/>
                            <w:szCs w:val="16"/>
                          </w:rPr>
                        </w:pPr>
                      </w:p>
                      <w:p w:rsidRPr="00F67D6E" w:rsidR="00F114C7" w:rsidP="00F114C7" w:rsidRDefault="00F114C7" w14:paraId="2E1CE2CA" w14:textId="77777777">
                        <w:pPr>
                          <w:spacing w:before="0" w:after="0" w:line="240" w:lineRule="auto"/>
                          <w:rPr>
                            <w:color w:val="FF0000"/>
                          </w:rPr>
                        </w:pPr>
                        <w:r w:rsidRPr="00F67D6E">
                          <w:rPr>
                            <w:rFonts w:ascii="VIC-Regular" w:hAnsi="VIC-Regular"/>
                            <w:color w:val="FF0000"/>
                            <w:sz w:val="16"/>
                            <w:szCs w:val="16"/>
                          </w:rPr>
                          <w:t>ISBN xxx-x-</w:t>
                        </w:r>
                        <w:proofErr w:type="spellStart"/>
                        <w:r w:rsidRPr="00F67D6E">
                          <w:rPr>
                            <w:rFonts w:ascii="VIC-Regular" w:hAnsi="VIC-Regular"/>
                            <w:color w:val="FF0000"/>
                            <w:sz w:val="16"/>
                            <w:szCs w:val="16"/>
                          </w:rPr>
                          <w:t>xxxxx</w:t>
                        </w:r>
                        <w:proofErr w:type="spellEnd"/>
                        <w:r w:rsidRPr="00F67D6E">
                          <w:rPr>
                            <w:rFonts w:ascii="VIC-Regular" w:hAnsi="VIC-Regular"/>
                            <w:color w:val="FF0000"/>
                            <w:sz w:val="16"/>
                            <w:szCs w:val="16"/>
                          </w:rPr>
                          <w:t>-xxx-xx (pdf)</w:t>
                        </w:r>
                      </w:p>
                    </w:txbxContent>
                  </v:textbox>
                </v:shape>
                <v:shape id="_x0000_s1038" style="position:absolute;left:36650;width:30692;height:13755;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v:textbox>
                    <w:txbxContent>
                      <w:p w:rsidRPr="008E4E2B" w:rsidR="00F114C7" w:rsidP="00F114C7" w:rsidRDefault="00F114C7" w14:paraId="1A6B9649" w14:textId="77777777">
                        <w:pPr>
                          <w:pStyle w:val="xAccessibilityHeading"/>
                          <w:suppressOverlap/>
                          <w:rPr>
                            <w:sz w:val="18"/>
                            <w:szCs w:val="16"/>
                          </w:rPr>
                        </w:pPr>
                        <w:r w:rsidRPr="008E4E2B">
                          <w:rPr>
                            <w:sz w:val="18"/>
                            <w:szCs w:val="16"/>
                          </w:rPr>
                          <w:t>Accessibility</w:t>
                        </w:r>
                      </w:p>
                      <w:p w:rsidRPr="008E4E2B" w:rsidR="00F114C7" w:rsidP="00F114C7" w:rsidRDefault="00F114C7" w14:paraId="491C7190" w14:textId="77777777">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w:history="1" r:id="rId58">
                          <w:r w:rsidRPr="008E4E2B">
                            <w:rPr>
                              <w:sz w:val="20"/>
                              <w:szCs w:val="16"/>
                            </w:rPr>
                            <w:t>customer.service@delwp.vic.gov.au</w:t>
                          </w:r>
                        </w:hyperlink>
                        <w:r w:rsidRPr="008E4E2B">
                          <w:rPr>
                            <w:sz w:val="20"/>
                            <w:szCs w:val="16"/>
                          </w:rPr>
                          <w:t xml:space="preserve">, or via the National Relay Service on 133 677 </w:t>
                        </w:r>
                        <w:hyperlink w:history="1" r:id="rId59">
                          <w:r w:rsidRPr="008E4E2B">
                            <w:rPr>
                              <w:sz w:val="20"/>
                              <w:szCs w:val="16"/>
                            </w:rPr>
                            <w:t>www.relayservice.com.au</w:t>
                          </w:r>
                        </w:hyperlink>
                        <w:r w:rsidRPr="008E4E2B">
                          <w:rPr>
                            <w:sz w:val="20"/>
                            <w:szCs w:val="16"/>
                          </w:rPr>
                          <w:t xml:space="preserve">. </w:t>
                        </w:r>
                      </w:p>
                    </w:txbxContent>
                  </v:textbox>
                </v:shape>
                <v:shape id="Text Box 59" style="position:absolute;left:8269;top:3657;width:27670;height:6838;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v:textbox>
                    <w:txbxContent>
                      <w:p w:rsidR="00F114C7" w:rsidP="00F114C7" w:rsidRDefault="00F114C7" w14:paraId="628FEB0B" w14:textId="77777777">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rsidR="00F114C7" w:rsidP="00F114C7" w:rsidRDefault="00F114C7" w14:paraId="7ABE7DB1" w14:textId="77777777">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rsidR="00F114C7" w:rsidP="00F114C7" w:rsidRDefault="00F114C7" w14:paraId="7EEE8417" w14:textId="77777777">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v:textbox>
                </v:shape>
              </v:group>
            </w:pict>
          </mc:Fallback>
        </mc:AlternateContent>
      </w:r>
    </w:p>
    <w:sectPr w:rsidR="00525647" w:rsidRPr="006614E4" w:rsidSect="001639F9">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54FE4" w14:textId="77777777" w:rsidR="00285AAA" w:rsidRDefault="00285AAA" w:rsidP="00CD157B">
      <w:pPr>
        <w:pStyle w:val="NoSpacing"/>
      </w:pPr>
    </w:p>
    <w:p w14:paraId="65069D84" w14:textId="77777777" w:rsidR="00285AAA" w:rsidRDefault="00285AAA"/>
  </w:endnote>
  <w:endnote w:type="continuationSeparator" w:id="0">
    <w:p w14:paraId="274AA54C" w14:textId="77777777" w:rsidR="00285AAA" w:rsidRDefault="00285AAA" w:rsidP="00CD157B">
      <w:pPr>
        <w:pStyle w:val="NoSpacing"/>
      </w:pPr>
    </w:p>
    <w:p w14:paraId="75B4132C" w14:textId="77777777" w:rsidR="00285AAA" w:rsidRDefault="00285AAA"/>
  </w:endnote>
  <w:endnote w:type="continuationNotice" w:id="1">
    <w:p w14:paraId="61465C1D" w14:textId="77777777" w:rsidR="00285AAA" w:rsidRDefault="00285AAA" w:rsidP="00CD157B">
      <w:pPr>
        <w:pStyle w:val="NoSpacing"/>
      </w:pPr>
    </w:p>
    <w:p w14:paraId="6348B1C7" w14:textId="77777777" w:rsidR="00285AAA" w:rsidRDefault="00285A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4FFFE798" w14:textId="77777777">
      <w:trPr>
        <w:trHeight w:val="397"/>
      </w:trPr>
      <w:tc>
        <w:tcPr>
          <w:tcW w:w="340" w:type="dxa"/>
        </w:tcPr>
        <w:p w14:paraId="65629E9D"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3" behindDoc="0" locked="0" layoutInCell="0" allowOverlap="1" wp14:anchorId="26B57222" wp14:editId="19E84F4E">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27F7DE"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w14:anchorId="148B5B96">
                  <v:shapetype id="_x0000_t202" coordsize="21600,21600" o:spt="202" path="m,l,21600r21600,l21600,xe" w14:anchorId="26B57222">
                    <v:stroke joinstyle="miter"/>
                    <v:path gradientshapeok="t" o:connecttype="rect"/>
                  </v:shapetype>
                  <v:shape id="MSIPCMd41d487498efc429735b0ad9"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OddAndEven&quot;,&quot;Section&quot;:1,&quot;Top&quot;:0.0,&quot;Left&quot;:0.0}" o:spid="_x0000_s104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v:textbox inset=",0,,0">
                      <w:txbxContent>
                        <w:p w:rsidRPr="00CE7CC2" w:rsidR="00CE7CC2" w:rsidP="00CE7CC2" w:rsidRDefault="00CE7CC2" w14:paraId="08CE8BEA" w14:textId="77777777">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7BD0F42A" w14:textId="77777777" w:rsidR="00F000F9" w:rsidRDefault="00000000" w:rsidP="00A60698">
          <w:pPr>
            <w:pStyle w:val="FooterEven"/>
          </w:pPr>
          <w:sdt>
            <w:sdtPr>
              <w:alias w:val="Document Title"/>
              <w:tag w:val=""/>
              <w:id w:val="1902551775"/>
              <w:placeholder>
                <w:docPart w:val="C98418E14BA04D80B8E492CE0B679B17"/>
              </w:placeholder>
              <w:dataBinding w:prefixMappings="xmlns:ns0='http://purl.org/dc/elements/1.1/' xmlns:ns1='http://schemas.openxmlformats.org/package/2006/metadata/core-properties' " w:xpath="/ns1:coreProperties[1]/ns0:title[1]" w:storeItemID="{6C3C8BC8-F283-45AE-878A-BAB7291924A1}"/>
              <w:text/>
            </w:sdtPr>
            <w:sdtContent>
              <w:r w:rsidR="007C7BAB">
                <w:t>Brolga breeding habitat suitability model</w:t>
              </w:r>
            </w:sdtContent>
          </w:sdt>
          <w:r w:rsidR="007C7BAB" w:rsidRPr="007C7BAB">
            <w:t xml:space="preserve"> </w:t>
          </w:r>
        </w:p>
        <w:p w14:paraId="2D5C7BA3" w14:textId="10B6C0FA" w:rsidR="00A60698" w:rsidRPr="00810C40" w:rsidRDefault="00A60698" w:rsidP="00A60698">
          <w:pPr>
            <w:pStyle w:val="FooterEven"/>
          </w:pPr>
        </w:p>
      </w:tc>
    </w:tr>
  </w:tbl>
  <w:p w14:paraId="276481B8"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65E91CE" w14:textId="77777777">
      <w:trPr>
        <w:trHeight w:val="397"/>
      </w:trPr>
      <w:tc>
        <w:tcPr>
          <w:tcW w:w="9071" w:type="dxa"/>
        </w:tcPr>
        <w:p w14:paraId="1C75C23E" w14:textId="77777777" w:rsidR="000555A5" w:rsidRDefault="00000000" w:rsidP="00A60698">
          <w:pPr>
            <w:pStyle w:val="FooterOdd"/>
          </w:pPr>
          <w:sdt>
            <w:sdtPr>
              <w:alias w:val="Document Title"/>
              <w:tag w:val=""/>
              <w:id w:val="-527568359"/>
              <w:placeholder>
                <w:docPart w:val="FDA241A0770D4CF7A2C7DC4A0C4C6618"/>
              </w:placeholder>
              <w:dataBinding w:prefixMappings="xmlns:ns0='http://purl.org/dc/elements/1.1/' xmlns:ns1='http://schemas.openxmlformats.org/package/2006/metadata/core-properties' " w:xpath="/ns1:coreProperties[1]/ns0:title[1]" w:storeItemID="{6C3C8BC8-F283-45AE-878A-BAB7291924A1}"/>
              <w:text/>
            </w:sdtPr>
            <w:sdtContent>
              <w:r w:rsidR="000555A5">
                <w:t>Brolga breeding habitat suitability model</w:t>
              </w:r>
            </w:sdtContent>
          </w:sdt>
          <w:r w:rsidR="000555A5">
            <w:t xml:space="preserve"> </w:t>
          </w:r>
        </w:p>
        <w:p w14:paraId="05C973EA" w14:textId="195C121D" w:rsidR="00CD157B" w:rsidRPr="00CB1FB7" w:rsidRDefault="004E6AF0" w:rsidP="00A60698">
          <w:pPr>
            <w:pStyle w:val="FooterOdd"/>
            <w:rPr>
              <w:b/>
            </w:rPr>
          </w:pPr>
          <w:fldSimple w:instr="DOCPROPERTY  xFooterSubtitle  \* MERGEFORMAT"/>
        </w:p>
      </w:tc>
      <w:tc>
        <w:tcPr>
          <w:tcW w:w="340" w:type="dxa"/>
        </w:tcPr>
        <w:p w14:paraId="1C709706"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50C5066"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FF24" w14:textId="391707BB" w:rsidR="00CE7CC2" w:rsidRDefault="00CE7CC2">
    <w:pPr>
      <w:pStyle w:val="Footer"/>
    </w:pPr>
  </w:p>
  <w:p w14:paraId="13CABD38" w14:textId="77777777" w:rsidR="00C435C9" w:rsidRDefault="00C43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0C70C" w14:textId="77777777" w:rsidR="00285AAA" w:rsidRPr="0056073C" w:rsidRDefault="00285AAA" w:rsidP="005D764F">
      <w:pPr>
        <w:pStyle w:val="FootnoteSeparator"/>
      </w:pPr>
    </w:p>
    <w:p w14:paraId="7840B8C6" w14:textId="77777777" w:rsidR="00285AAA" w:rsidRDefault="00285AAA"/>
  </w:footnote>
  <w:footnote w:type="continuationSeparator" w:id="0">
    <w:p w14:paraId="49D41D52" w14:textId="77777777" w:rsidR="00285AAA" w:rsidRPr="00CA30B7" w:rsidRDefault="00285AAA" w:rsidP="006D5A90">
      <w:pPr>
        <w:rPr>
          <w:lang w:val="en-US"/>
        </w:rPr>
      </w:pPr>
      <w:r w:rsidRPr="00CA30B7">
        <w:rPr>
          <w:lang w:val="en-US"/>
        </w:rPr>
        <w:t>_______</w:t>
      </w:r>
    </w:p>
    <w:p w14:paraId="6975C0C8" w14:textId="77777777" w:rsidR="00285AAA" w:rsidRDefault="00285AAA"/>
  </w:footnote>
  <w:footnote w:type="continuationNotice" w:id="1">
    <w:p w14:paraId="54C838DF" w14:textId="77777777" w:rsidR="00285AAA" w:rsidRDefault="00285AAA" w:rsidP="006D5A90"/>
    <w:p w14:paraId="203AA94B" w14:textId="77777777" w:rsidR="00285AAA" w:rsidRDefault="00285A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CAE9B"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2EE2DB22" wp14:editId="4FFD780C">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DA02145">
            <v:shape id="Hdr_Element6"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b3272f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2799B8F7">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49F35640" wp14:editId="1740B2B0">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E3688E1">
            <v:shape id="Hdr_Element1"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39D646C4">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2813D0D2" wp14:editId="1B3EDBB0">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2C874308">
            <v:shape id="Hdr_Element4"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212D5014">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557EA8C8" wp14:editId="771DE32F">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1795586">
            <v:shape id="Hdr_Element5"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78190EA2">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50A17CCE" wp14:editId="5E3DD90E">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72E4D929">
            <v:shape id="Hdr_Element2"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cddc29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09FDE8DC">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05BCCF59" wp14:editId="376B33F8">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5614417B">
            <v:shape id="Hdr_Element3"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129EF9D1">
              <v:path arrowok="t"/>
              <w10:wrap anchorx="page" anchory="page"/>
              <w10:anchorlock/>
            </v:shape>
          </w:pict>
        </mc:Fallback>
      </mc:AlternateContent>
    </w:r>
  </w:p>
  <w:p w14:paraId="0CF3359F"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C7236" w14:textId="77777777" w:rsidR="00C435C9" w:rsidRDefault="00C435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6B3F" w14:textId="77777777" w:rsidR="00C435C9" w:rsidRDefault="00C435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15A46"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4EE3DB4" wp14:editId="72C20957">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23AC6BD8">
            <v:shape id="Hdr_Element6"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b3272f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30281309">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18ED3EA0" wp14:editId="608848E1">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FF18D76">
            <v:shape id="Hdr_Element1"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2297EE59">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6760C7E3" wp14:editId="06E13BBD">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76CAC1B6">
            <v:shape id="Hdr_Element4"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1CDDB316">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09BD8732" wp14:editId="46F85238">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16496B1">
            <v:shape id="Hdr_Element5"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7DD3B0CB">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3F770C01" wp14:editId="55145E26">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AB0BE90">
            <v:shape id="Hdr_Element2"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cddc29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72A90872">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096CC534" wp14:editId="2CD616DC">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2A1F7251">
            <v:shape id="Hdr_Element3"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6A8B7054">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F66EC2A"/>
    <w:lvl w:ilvl="0">
      <w:start w:val="1"/>
      <w:numFmt w:val="bullet"/>
      <w:pStyle w:val="ListBullet3"/>
      <w:lvlText w:val=""/>
      <w:lvlJc w:val="left"/>
      <w:pPr>
        <w:tabs>
          <w:tab w:val="num" w:pos="360"/>
        </w:tabs>
        <w:ind w:left="360" w:hanging="360"/>
      </w:pPr>
      <w:rPr>
        <w:rFonts w:ascii="Symbol" w:hAnsi="Symbol" w:hint="default"/>
      </w:r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380659B"/>
    <w:multiLevelType w:val="hybridMultilevel"/>
    <w:tmpl w:val="5EBE1E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68B37FE"/>
    <w:multiLevelType w:val="multilevel"/>
    <w:tmpl w:val="9BCC82DC"/>
    <w:name w:val="DEPIListBullets"/>
    <w:lvl w:ilvl="0">
      <w:start w:val="1"/>
      <w:numFmt w:val="bullet"/>
      <w:lvlText w:val="•"/>
      <w:lvlJc w:val="left"/>
      <w:pPr>
        <w:tabs>
          <w:tab w:val="num" w:pos="340"/>
        </w:tabs>
        <w:ind w:left="34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8" w15:restartNumberingAfterBreak="0">
    <w:nsid w:val="093B56A9"/>
    <w:multiLevelType w:val="hybridMultilevel"/>
    <w:tmpl w:val="46D241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4A6260"/>
    <w:multiLevelType w:val="hybridMultilevel"/>
    <w:tmpl w:val="8000E0B0"/>
    <w:lvl w:ilvl="0" w:tplc="461E68E2">
      <w:start w:val="1"/>
      <w:numFmt w:val="bullet"/>
      <w:lvlText w:val=""/>
      <w:lvlJc w:val="left"/>
      <w:pPr>
        <w:ind w:left="1080" w:hanging="360"/>
      </w:pPr>
      <w:rPr>
        <w:rFonts w:ascii="Symbol" w:hAnsi="Symbol"/>
      </w:rPr>
    </w:lvl>
    <w:lvl w:ilvl="1" w:tplc="130284D2">
      <w:start w:val="1"/>
      <w:numFmt w:val="bullet"/>
      <w:lvlText w:val=""/>
      <w:lvlJc w:val="left"/>
      <w:pPr>
        <w:ind w:left="1080" w:hanging="360"/>
      </w:pPr>
      <w:rPr>
        <w:rFonts w:ascii="Symbol" w:hAnsi="Symbol"/>
      </w:rPr>
    </w:lvl>
    <w:lvl w:ilvl="2" w:tplc="DDB89576">
      <w:start w:val="1"/>
      <w:numFmt w:val="bullet"/>
      <w:lvlText w:val=""/>
      <w:lvlJc w:val="left"/>
      <w:pPr>
        <w:ind w:left="1080" w:hanging="360"/>
      </w:pPr>
      <w:rPr>
        <w:rFonts w:ascii="Symbol" w:hAnsi="Symbol"/>
      </w:rPr>
    </w:lvl>
    <w:lvl w:ilvl="3" w:tplc="44F2445C">
      <w:start w:val="1"/>
      <w:numFmt w:val="bullet"/>
      <w:lvlText w:val=""/>
      <w:lvlJc w:val="left"/>
      <w:pPr>
        <w:ind w:left="1080" w:hanging="360"/>
      </w:pPr>
      <w:rPr>
        <w:rFonts w:ascii="Symbol" w:hAnsi="Symbol"/>
      </w:rPr>
    </w:lvl>
    <w:lvl w:ilvl="4" w:tplc="F5A43660">
      <w:start w:val="1"/>
      <w:numFmt w:val="bullet"/>
      <w:lvlText w:val=""/>
      <w:lvlJc w:val="left"/>
      <w:pPr>
        <w:ind w:left="1080" w:hanging="360"/>
      </w:pPr>
      <w:rPr>
        <w:rFonts w:ascii="Symbol" w:hAnsi="Symbol"/>
      </w:rPr>
    </w:lvl>
    <w:lvl w:ilvl="5" w:tplc="778EED96">
      <w:start w:val="1"/>
      <w:numFmt w:val="bullet"/>
      <w:lvlText w:val=""/>
      <w:lvlJc w:val="left"/>
      <w:pPr>
        <w:ind w:left="1080" w:hanging="360"/>
      </w:pPr>
      <w:rPr>
        <w:rFonts w:ascii="Symbol" w:hAnsi="Symbol"/>
      </w:rPr>
    </w:lvl>
    <w:lvl w:ilvl="6" w:tplc="572CA96C">
      <w:start w:val="1"/>
      <w:numFmt w:val="bullet"/>
      <w:lvlText w:val=""/>
      <w:lvlJc w:val="left"/>
      <w:pPr>
        <w:ind w:left="1080" w:hanging="360"/>
      </w:pPr>
      <w:rPr>
        <w:rFonts w:ascii="Symbol" w:hAnsi="Symbol"/>
      </w:rPr>
    </w:lvl>
    <w:lvl w:ilvl="7" w:tplc="1196EC0E">
      <w:start w:val="1"/>
      <w:numFmt w:val="bullet"/>
      <w:lvlText w:val=""/>
      <w:lvlJc w:val="left"/>
      <w:pPr>
        <w:ind w:left="1080" w:hanging="360"/>
      </w:pPr>
      <w:rPr>
        <w:rFonts w:ascii="Symbol" w:hAnsi="Symbol"/>
      </w:rPr>
    </w:lvl>
    <w:lvl w:ilvl="8" w:tplc="84CCE728">
      <w:start w:val="1"/>
      <w:numFmt w:val="bullet"/>
      <w:lvlText w:val=""/>
      <w:lvlJc w:val="left"/>
      <w:pPr>
        <w:ind w:left="1080" w:hanging="360"/>
      </w:pPr>
      <w:rPr>
        <w:rFonts w:ascii="Symbol" w:hAnsi="Symbol"/>
      </w:rPr>
    </w:lvl>
  </w:abstractNum>
  <w:abstractNum w:abstractNumId="10"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1"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2"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3"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4" w15:restartNumberingAfterBreak="0">
    <w:nsid w:val="124D3D1E"/>
    <w:multiLevelType w:val="hybridMultilevel"/>
    <w:tmpl w:val="D29E79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38930D0"/>
    <w:multiLevelType w:val="hybridMultilevel"/>
    <w:tmpl w:val="AAE23D0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197024A0"/>
    <w:multiLevelType w:val="hybridMultilevel"/>
    <w:tmpl w:val="998C2BE8"/>
    <w:lvl w:ilvl="0" w:tplc="B240D0C2">
      <w:start w:val="1"/>
      <w:numFmt w:val="bullet"/>
      <w:lvlText w:val=""/>
      <w:lvlJc w:val="left"/>
      <w:pPr>
        <w:ind w:left="720" w:hanging="360"/>
      </w:pPr>
      <w:rPr>
        <w:rFonts w:ascii="Symbol" w:hAnsi="Symbol"/>
      </w:rPr>
    </w:lvl>
    <w:lvl w:ilvl="1" w:tplc="4C4C89A8">
      <w:start w:val="1"/>
      <w:numFmt w:val="bullet"/>
      <w:lvlText w:val=""/>
      <w:lvlJc w:val="left"/>
      <w:pPr>
        <w:ind w:left="720" w:hanging="360"/>
      </w:pPr>
      <w:rPr>
        <w:rFonts w:ascii="Symbol" w:hAnsi="Symbol"/>
      </w:rPr>
    </w:lvl>
    <w:lvl w:ilvl="2" w:tplc="641CE7EA">
      <w:start w:val="1"/>
      <w:numFmt w:val="bullet"/>
      <w:lvlText w:val=""/>
      <w:lvlJc w:val="left"/>
      <w:pPr>
        <w:ind w:left="720" w:hanging="360"/>
      </w:pPr>
      <w:rPr>
        <w:rFonts w:ascii="Symbol" w:hAnsi="Symbol"/>
      </w:rPr>
    </w:lvl>
    <w:lvl w:ilvl="3" w:tplc="9EAA46A6">
      <w:start w:val="1"/>
      <w:numFmt w:val="bullet"/>
      <w:lvlText w:val=""/>
      <w:lvlJc w:val="left"/>
      <w:pPr>
        <w:ind w:left="720" w:hanging="360"/>
      </w:pPr>
      <w:rPr>
        <w:rFonts w:ascii="Symbol" w:hAnsi="Symbol"/>
      </w:rPr>
    </w:lvl>
    <w:lvl w:ilvl="4" w:tplc="C298BA4C">
      <w:start w:val="1"/>
      <w:numFmt w:val="bullet"/>
      <w:lvlText w:val=""/>
      <w:lvlJc w:val="left"/>
      <w:pPr>
        <w:ind w:left="720" w:hanging="360"/>
      </w:pPr>
      <w:rPr>
        <w:rFonts w:ascii="Symbol" w:hAnsi="Symbol"/>
      </w:rPr>
    </w:lvl>
    <w:lvl w:ilvl="5" w:tplc="901603BA">
      <w:start w:val="1"/>
      <w:numFmt w:val="bullet"/>
      <w:lvlText w:val=""/>
      <w:lvlJc w:val="left"/>
      <w:pPr>
        <w:ind w:left="720" w:hanging="360"/>
      </w:pPr>
      <w:rPr>
        <w:rFonts w:ascii="Symbol" w:hAnsi="Symbol"/>
      </w:rPr>
    </w:lvl>
    <w:lvl w:ilvl="6" w:tplc="68C6F7B4">
      <w:start w:val="1"/>
      <w:numFmt w:val="bullet"/>
      <w:lvlText w:val=""/>
      <w:lvlJc w:val="left"/>
      <w:pPr>
        <w:ind w:left="720" w:hanging="360"/>
      </w:pPr>
      <w:rPr>
        <w:rFonts w:ascii="Symbol" w:hAnsi="Symbol"/>
      </w:rPr>
    </w:lvl>
    <w:lvl w:ilvl="7" w:tplc="568CC936">
      <w:start w:val="1"/>
      <w:numFmt w:val="bullet"/>
      <w:lvlText w:val=""/>
      <w:lvlJc w:val="left"/>
      <w:pPr>
        <w:ind w:left="720" w:hanging="360"/>
      </w:pPr>
      <w:rPr>
        <w:rFonts w:ascii="Symbol" w:hAnsi="Symbol"/>
      </w:rPr>
    </w:lvl>
    <w:lvl w:ilvl="8" w:tplc="B9A4530A">
      <w:start w:val="1"/>
      <w:numFmt w:val="bullet"/>
      <w:lvlText w:val=""/>
      <w:lvlJc w:val="left"/>
      <w:pPr>
        <w:ind w:left="720" w:hanging="360"/>
      </w:pPr>
      <w:rPr>
        <w:rFonts w:ascii="Symbol" w:hAnsi="Symbol"/>
      </w:rPr>
    </w:lvl>
  </w:abstractNum>
  <w:abstractNum w:abstractNumId="1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9" w15:restartNumberingAfterBreak="0">
    <w:nsid w:val="268276B2"/>
    <w:multiLevelType w:val="hybridMultilevel"/>
    <w:tmpl w:val="C546C8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7BB6B4D"/>
    <w:multiLevelType w:val="hybridMultilevel"/>
    <w:tmpl w:val="3F68FB7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2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3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1" w15:restartNumberingAfterBreak="0">
    <w:nsid w:val="4D601900"/>
    <w:multiLevelType w:val="hybridMultilevel"/>
    <w:tmpl w:val="020CD4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3" w15:restartNumberingAfterBreak="0">
    <w:nsid w:val="4F105159"/>
    <w:multiLevelType w:val="hybridMultilevel"/>
    <w:tmpl w:val="094C2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0406A09"/>
    <w:multiLevelType w:val="hybridMultilevel"/>
    <w:tmpl w:val="63DC49F8"/>
    <w:lvl w:ilvl="0" w:tplc="12B4DE7C">
      <w:start w:val="1"/>
      <w:numFmt w:val="bullet"/>
      <w:lvlText w:val=""/>
      <w:lvlJc w:val="left"/>
      <w:pPr>
        <w:ind w:left="720" w:hanging="360"/>
      </w:pPr>
      <w:rPr>
        <w:rFonts w:ascii="Symbol" w:hAnsi="Symbol"/>
      </w:rPr>
    </w:lvl>
    <w:lvl w:ilvl="1" w:tplc="C624D4F8">
      <w:start w:val="1"/>
      <w:numFmt w:val="bullet"/>
      <w:lvlText w:val=""/>
      <w:lvlJc w:val="left"/>
      <w:pPr>
        <w:ind w:left="720" w:hanging="360"/>
      </w:pPr>
      <w:rPr>
        <w:rFonts w:ascii="Symbol" w:hAnsi="Symbol"/>
      </w:rPr>
    </w:lvl>
    <w:lvl w:ilvl="2" w:tplc="EEACC848">
      <w:start w:val="1"/>
      <w:numFmt w:val="bullet"/>
      <w:lvlText w:val=""/>
      <w:lvlJc w:val="left"/>
      <w:pPr>
        <w:ind w:left="720" w:hanging="360"/>
      </w:pPr>
      <w:rPr>
        <w:rFonts w:ascii="Symbol" w:hAnsi="Symbol"/>
      </w:rPr>
    </w:lvl>
    <w:lvl w:ilvl="3" w:tplc="1EA29D12">
      <w:start w:val="1"/>
      <w:numFmt w:val="bullet"/>
      <w:lvlText w:val=""/>
      <w:lvlJc w:val="left"/>
      <w:pPr>
        <w:ind w:left="720" w:hanging="360"/>
      </w:pPr>
      <w:rPr>
        <w:rFonts w:ascii="Symbol" w:hAnsi="Symbol"/>
      </w:rPr>
    </w:lvl>
    <w:lvl w:ilvl="4" w:tplc="2D0CA60C">
      <w:start w:val="1"/>
      <w:numFmt w:val="bullet"/>
      <w:lvlText w:val=""/>
      <w:lvlJc w:val="left"/>
      <w:pPr>
        <w:ind w:left="720" w:hanging="360"/>
      </w:pPr>
      <w:rPr>
        <w:rFonts w:ascii="Symbol" w:hAnsi="Symbol"/>
      </w:rPr>
    </w:lvl>
    <w:lvl w:ilvl="5" w:tplc="9A9CD4E8">
      <w:start w:val="1"/>
      <w:numFmt w:val="bullet"/>
      <w:lvlText w:val=""/>
      <w:lvlJc w:val="left"/>
      <w:pPr>
        <w:ind w:left="720" w:hanging="360"/>
      </w:pPr>
      <w:rPr>
        <w:rFonts w:ascii="Symbol" w:hAnsi="Symbol"/>
      </w:rPr>
    </w:lvl>
    <w:lvl w:ilvl="6" w:tplc="82FEB490">
      <w:start w:val="1"/>
      <w:numFmt w:val="bullet"/>
      <w:lvlText w:val=""/>
      <w:lvlJc w:val="left"/>
      <w:pPr>
        <w:ind w:left="720" w:hanging="360"/>
      </w:pPr>
      <w:rPr>
        <w:rFonts w:ascii="Symbol" w:hAnsi="Symbol"/>
      </w:rPr>
    </w:lvl>
    <w:lvl w:ilvl="7" w:tplc="996088BA">
      <w:start w:val="1"/>
      <w:numFmt w:val="bullet"/>
      <w:lvlText w:val=""/>
      <w:lvlJc w:val="left"/>
      <w:pPr>
        <w:ind w:left="720" w:hanging="360"/>
      </w:pPr>
      <w:rPr>
        <w:rFonts w:ascii="Symbol" w:hAnsi="Symbol"/>
      </w:rPr>
    </w:lvl>
    <w:lvl w:ilvl="8" w:tplc="B4DC0B98">
      <w:start w:val="1"/>
      <w:numFmt w:val="bullet"/>
      <w:lvlText w:val=""/>
      <w:lvlJc w:val="left"/>
      <w:pPr>
        <w:ind w:left="720" w:hanging="360"/>
      </w:pPr>
      <w:rPr>
        <w:rFonts w:ascii="Symbol" w:hAnsi="Symbol"/>
      </w:rPr>
    </w:lvl>
  </w:abstractNum>
  <w:abstractNum w:abstractNumId="4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55C5305D"/>
    <w:multiLevelType w:val="hybridMultilevel"/>
    <w:tmpl w:val="21F62DAA"/>
    <w:lvl w:ilvl="0" w:tplc="3BC44B20">
      <w:start w:val="1"/>
      <w:numFmt w:val="bullet"/>
      <w:lvlText w:val=""/>
      <w:lvlJc w:val="left"/>
      <w:pPr>
        <w:ind w:left="720" w:hanging="360"/>
      </w:pPr>
      <w:rPr>
        <w:rFonts w:ascii="Symbol" w:hAnsi="Symbol"/>
      </w:rPr>
    </w:lvl>
    <w:lvl w:ilvl="1" w:tplc="6BA048C8">
      <w:start w:val="1"/>
      <w:numFmt w:val="bullet"/>
      <w:lvlText w:val=""/>
      <w:lvlJc w:val="left"/>
      <w:pPr>
        <w:ind w:left="720" w:hanging="360"/>
      </w:pPr>
      <w:rPr>
        <w:rFonts w:ascii="Symbol" w:hAnsi="Symbol"/>
      </w:rPr>
    </w:lvl>
    <w:lvl w:ilvl="2" w:tplc="908246D8">
      <w:start w:val="1"/>
      <w:numFmt w:val="bullet"/>
      <w:lvlText w:val=""/>
      <w:lvlJc w:val="left"/>
      <w:pPr>
        <w:ind w:left="720" w:hanging="360"/>
      </w:pPr>
      <w:rPr>
        <w:rFonts w:ascii="Symbol" w:hAnsi="Symbol"/>
      </w:rPr>
    </w:lvl>
    <w:lvl w:ilvl="3" w:tplc="583C5484">
      <w:start w:val="1"/>
      <w:numFmt w:val="bullet"/>
      <w:lvlText w:val=""/>
      <w:lvlJc w:val="left"/>
      <w:pPr>
        <w:ind w:left="720" w:hanging="360"/>
      </w:pPr>
      <w:rPr>
        <w:rFonts w:ascii="Symbol" w:hAnsi="Symbol"/>
      </w:rPr>
    </w:lvl>
    <w:lvl w:ilvl="4" w:tplc="AB22A626">
      <w:start w:val="1"/>
      <w:numFmt w:val="bullet"/>
      <w:lvlText w:val=""/>
      <w:lvlJc w:val="left"/>
      <w:pPr>
        <w:ind w:left="720" w:hanging="360"/>
      </w:pPr>
      <w:rPr>
        <w:rFonts w:ascii="Symbol" w:hAnsi="Symbol"/>
      </w:rPr>
    </w:lvl>
    <w:lvl w:ilvl="5" w:tplc="905A6502">
      <w:start w:val="1"/>
      <w:numFmt w:val="bullet"/>
      <w:lvlText w:val=""/>
      <w:lvlJc w:val="left"/>
      <w:pPr>
        <w:ind w:left="720" w:hanging="360"/>
      </w:pPr>
      <w:rPr>
        <w:rFonts w:ascii="Symbol" w:hAnsi="Symbol"/>
      </w:rPr>
    </w:lvl>
    <w:lvl w:ilvl="6" w:tplc="54E068CE">
      <w:start w:val="1"/>
      <w:numFmt w:val="bullet"/>
      <w:lvlText w:val=""/>
      <w:lvlJc w:val="left"/>
      <w:pPr>
        <w:ind w:left="720" w:hanging="360"/>
      </w:pPr>
      <w:rPr>
        <w:rFonts w:ascii="Symbol" w:hAnsi="Symbol"/>
      </w:rPr>
    </w:lvl>
    <w:lvl w:ilvl="7" w:tplc="0C56BB2A">
      <w:start w:val="1"/>
      <w:numFmt w:val="bullet"/>
      <w:lvlText w:val=""/>
      <w:lvlJc w:val="left"/>
      <w:pPr>
        <w:ind w:left="720" w:hanging="360"/>
      </w:pPr>
      <w:rPr>
        <w:rFonts w:ascii="Symbol" w:hAnsi="Symbol"/>
      </w:rPr>
    </w:lvl>
    <w:lvl w:ilvl="8" w:tplc="AE00DFA2">
      <w:start w:val="1"/>
      <w:numFmt w:val="bullet"/>
      <w:lvlText w:val=""/>
      <w:lvlJc w:val="left"/>
      <w:pPr>
        <w:ind w:left="720" w:hanging="360"/>
      </w:pPr>
      <w:rPr>
        <w:rFonts w:ascii="Symbol" w:hAnsi="Symbol"/>
      </w:rPr>
    </w:lvl>
  </w:abstractNum>
  <w:abstractNum w:abstractNumId="48"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5" w15:restartNumberingAfterBreak="0">
    <w:nsid w:val="60E03B12"/>
    <w:multiLevelType w:val="hybridMultilevel"/>
    <w:tmpl w:val="CF00B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3575ADA"/>
    <w:multiLevelType w:val="hybridMultilevel"/>
    <w:tmpl w:val="59F235B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8" w15:restartNumberingAfterBreak="0">
    <w:nsid w:val="64001C49"/>
    <w:multiLevelType w:val="hybridMultilevel"/>
    <w:tmpl w:val="CAC0A2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1" w15:restartNumberingAfterBreak="0">
    <w:nsid w:val="693138ED"/>
    <w:multiLevelType w:val="hybridMultilevel"/>
    <w:tmpl w:val="769E0586"/>
    <w:lvl w:ilvl="0" w:tplc="DEDAD8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BB84929"/>
    <w:multiLevelType w:val="hybridMultilevel"/>
    <w:tmpl w:val="E39C5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C844701"/>
    <w:multiLevelType w:val="hybridMultilevel"/>
    <w:tmpl w:val="FA202892"/>
    <w:lvl w:ilvl="0" w:tplc="D33C536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6"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6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8" w15:restartNumberingAfterBreak="0">
    <w:nsid w:val="7CAE7D9F"/>
    <w:multiLevelType w:val="hybridMultilevel"/>
    <w:tmpl w:val="04904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D284207"/>
    <w:multiLevelType w:val="multilevel"/>
    <w:tmpl w:val="0E4CDD2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20"/>
  </w:num>
  <w:num w:numId="2" w16cid:durableId="1128745877">
    <w:abstractNumId w:val="22"/>
  </w:num>
  <w:num w:numId="3" w16cid:durableId="170411264">
    <w:abstractNumId w:val="54"/>
  </w:num>
  <w:num w:numId="4" w16cid:durableId="985085104">
    <w:abstractNumId w:val="18"/>
  </w:num>
  <w:num w:numId="5" w16cid:durableId="1872112631">
    <w:abstractNumId w:val="23"/>
  </w:num>
  <w:num w:numId="6" w16cid:durableId="336812815">
    <w:abstractNumId w:val="36"/>
  </w:num>
  <w:num w:numId="7" w16cid:durableId="155153463">
    <w:abstractNumId w:val="4"/>
  </w:num>
  <w:num w:numId="8" w16cid:durableId="1428236886">
    <w:abstractNumId w:val="39"/>
  </w:num>
  <w:num w:numId="9" w16cid:durableId="1644658156">
    <w:abstractNumId w:val="31"/>
  </w:num>
  <w:num w:numId="10" w16cid:durableId="103154041">
    <w:abstractNumId w:val="42"/>
  </w:num>
  <w:num w:numId="11" w16cid:durableId="2129203638">
    <w:abstractNumId w:val="48"/>
  </w:num>
  <w:num w:numId="12" w16cid:durableId="377365663">
    <w:abstractNumId w:val="37"/>
  </w:num>
  <w:num w:numId="13" w16cid:durableId="1308436166">
    <w:abstractNumId w:val="38"/>
  </w:num>
  <w:num w:numId="14" w16cid:durableId="1335643199">
    <w:abstractNumId w:val="52"/>
  </w:num>
  <w:num w:numId="15" w16cid:durableId="384449836">
    <w:abstractNumId w:val="13"/>
  </w:num>
  <w:num w:numId="16" w16cid:durableId="1160577431">
    <w:abstractNumId w:val="40"/>
  </w:num>
  <w:num w:numId="17" w16cid:durableId="27071314">
    <w:abstractNumId w:val="12"/>
  </w:num>
  <w:num w:numId="18" w16cid:durableId="338120444">
    <w:abstractNumId w:val="10"/>
  </w:num>
  <w:num w:numId="19" w16cid:durableId="1673139647">
    <w:abstractNumId w:val="27"/>
  </w:num>
  <w:num w:numId="20" w16cid:durableId="1975480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24"/>
  </w:num>
  <w:num w:numId="26" w16cid:durableId="8933492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34"/>
  </w:num>
  <w:num w:numId="30" w16cid:durableId="1579175524">
    <w:abstractNumId w:val="0"/>
  </w:num>
  <w:num w:numId="31" w16cid:durableId="1199856773">
    <w:abstractNumId w:val="2"/>
  </w:num>
  <w:num w:numId="32" w16cid:durableId="2138447666">
    <w:abstractNumId w:val="1"/>
  </w:num>
  <w:num w:numId="33" w16cid:durableId="334118162">
    <w:abstractNumId w:val="50"/>
  </w:num>
  <w:num w:numId="34" w16cid:durableId="196283207">
    <w:abstractNumId w:val="53"/>
  </w:num>
  <w:num w:numId="35" w16cid:durableId="1742215375">
    <w:abstractNumId w:val="69"/>
  </w:num>
  <w:num w:numId="36" w16cid:durableId="664823544">
    <w:abstractNumId w:val="64"/>
  </w:num>
  <w:num w:numId="37" w16cid:durableId="5922503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66"/>
  </w:num>
  <w:num w:numId="40" w16cid:durableId="1601049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8933506">
    <w:abstractNumId w:val="7"/>
  </w:num>
  <w:num w:numId="42" w16cid:durableId="1174497175">
    <w:abstractNumId w:val="55"/>
  </w:num>
  <w:num w:numId="43" w16cid:durableId="902957158">
    <w:abstractNumId w:val="63"/>
  </w:num>
  <w:num w:numId="44" w16cid:durableId="2029985526">
    <w:abstractNumId w:val="8"/>
  </w:num>
  <w:num w:numId="45" w16cid:durableId="1443066276">
    <w:abstractNumId w:val="41"/>
  </w:num>
  <w:num w:numId="46" w16cid:durableId="185677948">
    <w:abstractNumId w:val="21"/>
  </w:num>
  <w:num w:numId="47" w16cid:durableId="170947158">
    <w:abstractNumId w:val="14"/>
  </w:num>
  <w:num w:numId="48" w16cid:durableId="774792221">
    <w:abstractNumId w:val="5"/>
  </w:num>
  <w:num w:numId="49" w16cid:durableId="1270351951">
    <w:abstractNumId w:val="68"/>
  </w:num>
  <w:num w:numId="50" w16cid:durableId="636497024">
    <w:abstractNumId w:val="58"/>
  </w:num>
  <w:num w:numId="51" w16cid:durableId="1327174854">
    <w:abstractNumId w:val="15"/>
  </w:num>
  <w:num w:numId="52" w16cid:durableId="339434144">
    <w:abstractNumId w:val="19"/>
  </w:num>
  <w:num w:numId="53" w16cid:durableId="272396174">
    <w:abstractNumId w:val="56"/>
  </w:num>
  <w:num w:numId="54" w16cid:durableId="105974983">
    <w:abstractNumId w:val="3"/>
  </w:num>
  <w:num w:numId="55" w16cid:durableId="1893342237">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78638491">
    <w:abstractNumId w:val="44"/>
  </w:num>
  <w:num w:numId="57" w16cid:durableId="233125549">
    <w:abstractNumId w:val="43"/>
  </w:num>
  <w:num w:numId="58" w16cid:durableId="480776679">
    <w:abstractNumId w:val="61"/>
  </w:num>
  <w:num w:numId="59" w16cid:durableId="76023361">
    <w:abstractNumId w:val="16"/>
  </w:num>
  <w:num w:numId="60" w16cid:durableId="1739935316">
    <w:abstractNumId w:val="47"/>
  </w:num>
  <w:num w:numId="61" w16cid:durableId="1880698842">
    <w:abstractNumId w:val="62"/>
  </w:num>
  <w:num w:numId="62" w16cid:durableId="863328533">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XKICElQW2+RTfU4OV/YruA9BSsUeoEBa3k9LAZFEaSHaNnC/pi6HWDguQXeIg54HRpBE8hQdOUYQbN+fyVvNXQ==" w:salt="MhFmR6AUVCytcdlkXQ4Jaw=="/>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Tru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TwoImages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3E34ED"/>
    <w:rsid w:val="00000194"/>
    <w:rsid w:val="00000370"/>
    <w:rsid w:val="00000812"/>
    <w:rsid w:val="00000901"/>
    <w:rsid w:val="000009EE"/>
    <w:rsid w:val="00000F9E"/>
    <w:rsid w:val="00001402"/>
    <w:rsid w:val="000015CA"/>
    <w:rsid w:val="000017B9"/>
    <w:rsid w:val="00001B69"/>
    <w:rsid w:val="00001D81"/>
    <w:rsid w:val="00002085"/>
    <w:rsid w:val="00002691"/>
    <w:rsid w:val="0000316D"/>
    <w:rsid w:val="00003260"/>
    <w:rsid w:val="00003324"/>
    <w:rsid w:val="000035F6"/>
    <w:rsid w:val="00004327"/>
    <w:rsid w:val="000045A8"/>
    <w:rsid w:val="00004810"/>
    <w:rsid w:val="000048E9"/>
    <w:rsid w:val="000049C1"/>
    <w:rsid w:val="00004A68"/>
    <w:rsid w:val="00004C53"/>
    <w:rsid w:val="00004EEE"/>
    <w:rsid w:val="00005767"/>
    <w:rsid w:val="00005787"/>
    <w:rsid w:val="000058A9"/>
    <w:rsid w:val="00005BFA"/>
    <w:rsid w:val="00005CCD"/>
    <w:rsid w:val="00005EE7"/>
    <w:rsid w:val="00006186"/>
    <w:rsid w:val="0000657E"/>
    <w:rsid w:val="00006884"/>
    <w:rsid w:val="000068CA"/>
    <w:rsid w:val="0000736B"/>
    <w:rsid w:val="00007799"/>
    <w:rsid w:val="00007A11"/>
    <w:rsid w:val="00007E99"/>
    <w:rsid w:val="000105A9"/>
    <w:rsid w:val="000105BC"/>
    <w:rsid w:val="00010783"/>
    <w:rsid w:val="00010A2B"/>
    <w:rsid w:val="00010E67"/>
    <w:rsid w:val="0001103C"/>
    <w:rsid w:val="00011067"/>
    <w:rsid w:val="00011237"/>
    <w:rsid w:val="000112BF"/>
    <w:rsid w:val="0001134B"/>
    <w:rsid w:val="00011734"/>
    <w:rsid w:val="00011BF8"/>
    <w:rsid w:val="00011C29"/>
    <w:rsid w:val="00011EFD"/>
    <w:rsid w:val="00011F32"/>
    <w:rsid w:val="00011F3C"/>
    <w:rsid w:val="00011F46"/>
    <w:rsid w:val="0001216C"/>
    <w:rsid w:val="000122AB"/>
    <w:rsid w:val="000125A5"/>
    <w:rsid w:val="000128AB"/>
    <w:rsid w:val="0001294B"/>
    <w:rsid w:val="00012BCD"/>
    <w:rsid w:val="00012BEC"/>
    <w:rsid w:val="00012D6E"/>
    <w:rsid w:val="00012FAF"/>
    <w:rsid w:val="0001307F"/>
    <w:rsid w:val="000130A0"/>
    <w:rsid w:val="0001334C"/>
    <w:rsid w:val="000133B3"/>
    <w:rsid w:val="00013758"/>
    <w:rsid w:val="00013994"/>
    <w:rsid w:val="000139F9"/>
    <w:rsid w:val="00013C91"/>
    <w:rsid w:val="00014317"/>
    <w:rsid w:val="00014333"/>
    <w:rsid w:val="00014745"/>
    <w:rsid w:val="000147D8"/>
    <w:rsid w:val="00014AD2"/>
    <w:rsid w:val="00014D5F"/>
    <w:rsid w:val="000152AC"/>
    <w:rsid w:val="00015655"/>
    <w:rsid w:val="000160DB"/>
    <w:rsid w:val="0001645A"/>
    <w:rsid w:val="000168D9"/>
    <w:rsid w:val="00016927"/>
    <w:rsid w:val="00016F11"/>
    <w:rsid w:val="0001791F"/>
    <w:rsid w:val="00017A37"/>
    <w:rsid w:val="00017B86"/>
    <w:rsid w:val="00017D46"/>
    <w:rsid w:val="00017E78"/>
    <w:rsid w:val="000200A9"/>
    <w:rsid w:val="00020166"/>
    <w:rsid w:val="00020425"/>
    <w:rsid w:val="0002048A"/>
    <w:rsid w:val="00020795"/>
    <w:rsid w:val="00020910"/>
    <w:rsid w:val="00020A83"/>
    <w:rsid w:val="00020D21"/>
    <w:rsid w:val="000210B0"/>
    <w:rsid w:val="000217E9"/>
    <w:rsid w:val="00022B60"/>
    <w:rsid w:val="00022FC9"/>
    <w:rsid w:val="00023111"/>
    <w:rsid w:val="0002313E"/>
    <w:rsid w:val="0002318C"/>
    <w:rsid w:val="00023619"/>
    <w:rsid w:val="000242DC"/>
    <w:rsid w:val="0002437A"/>
    <w:rsid w:val="00024AA6"/>
    <w:rsid w:val="00024DE5"/>
    <w:rsid w:val="00024F9A"/>
    <w:rsid w:val="00024FD9"/>
    <w:rsid w:val="000250B3"/>
    <w:rsid w:val="00025187"/>
    <w:rsid w:val="00025748"/>
    <w:rsid w:val="0002586C"/>
    <w:rsid w:val="000258FB"/>
    <w:rsid w:val="00026170"/>
    <w:rsid w:val="000261BE"/>
    <w:rsid w:val="000265EA"/>
    <w:rsid w:val="00026B5A"/>
    <w:rsid w:val="00026DA1"/>
    <w:rsid w:val="00026DC2"/>
    <w:rsid w:val="00026F6C"/>
    <w:rsid w:val="000273C5"/>
    <w:rsid w:val="000276DA"/>
    <w:rsid w:val="000276FA"/>
    <w:rsid w:val="00027CDC"/>
    <w:rsid w:val="00030105"/>
    <w:rsid w:val="0003079D"/>
    <w:rsid w:val="00030A38"/>
    <w:rsid w:val="0003160B"/>
    <w:rsid w:val="000321AD"/>
    <w:rsid w:val="00032A04"/>
    <w:rsid w:val="00032C8F"/>
    <w:rsid w:val="0003300C"/>
    <w:rsid w:val="000332EC"/>
    <w:rsid w:val="000333D8"/>
    <w:rsid w:val="000334AA"/>
    <w:rsid w:val="000337A3"/>
    <w:rsid w:val="000337B3"/>
    <w:rsid w:val="00034073"/>
    <w:rsid w:val="000343A3"/>
    <w:rsid w:val="000343D3"/>
    <w:rsid w:val="000343EA"/>
    <w:rsid w:val="000346D1"/>
    <w:rsid w:val="00034753"/>
    <w:rsid w:val="00034869"/>
    <w:rsid w:val="00034A4D"/>
    <w:rsid w:val="00034C64"/>
    <w:rsid w:val="00034CDF"/>
    <w:rsid w:val="00034D3C"/>
    <w:rsid w:val="00034E7A"/>
    <w:rsid w:val="0003548B"/>
    <w:rsid w:val="0003565D"/>
    <w:rsid w:val="00035BD8"/>
    <w:rsid w:val="00036064"/>
    <w:rsid w:val="000360F2"/>
    <w:rsid w:val="0003631F"/>
    <w:rsid w:val="0003677A"/>
    <w:rsid w:val="00036D45"/>
    <w:rsid w:val="00036F37"/>
    <w:rsid w:val="0003726A"/>
    <w:rsid w:val="00037321"/>
    <w:rsid w:val="000374E9"/>
    <w:rsid w:val="00037830"/>
    <w:rsid w:val="0003798D"/>
    <w:rsid w:val="00037F96"/>
    <w:rsid w:val="000401FD"/>
    <w:rsid w:val="00040256"/>
    <w:rsid w:val="000408B7"/>
    <w:rsid w:val="00040B73"/>
    <w:rsid w:val="00040C42"/>
    <w:rsid w:val="00040E63"/>
    <w:rsid w:val="00040EB4"/>
    <w:rsid w:val="000411A2"/>
    <w:rsid w:val="000413B6"/>
    <w:rsid w:val="00041613"/>
    <w:rsid w:val="00041B06"/>
    <w:rsid w:val="000420F6"/>
    <w:rsid w:val="00042313"/>
    <w:rsid w:val="00042903"/>
    <w:rsid w:val="00043A8A"/>
    <w:rsid w:val="00043D16"/>
    <w:rsid w:val="00043F27"/>
    <w:rsid w:val="00043FEB"/>
    <w:rsid w:val="000443E1"/>
    <w:rsid w:val="00044607"/>
    <w:rsid w:val="00044657"/>
    <w:rsid w:val="00044716"/>
    <w:rsid w:val="00044A5B"/>
    <w:rsid w:val="00044CE1"/>
    <w:rsid w:val="00045E3A"/>
    <w:rsid w:val="00045EA2"/>
    <w:rsid w:val="0004603D"/>
    <w:rsid w:val="0004675A"/>
    <w:rsid w:val="00046A09"/>
    <w:rsid w:val="00046E6B"/>
    <w:rsid w:val="00046F44"/>
    <w:rsid w:val="000473F4"/>
    <w:rsid w:val="00047508"/>
    <w:rsid w:val="0004786A"/>
    <w:rsid w:val="00047C38"/>
    <w:rsid w:val="0005040F"/>
    <w:rsid w:val="00050496"/>
    <w:rsid w:val="000506ED"/>
    <w:rsid w:val="00050713"/>
    <w:rsid w:val="00050A4B"/>
    <w:rsid w:val="00050C8D"/>
    <w:rsid w:val="00050DFF"/>
    <w:rsid w:val="00050F0B"/>
    <w:rsid w:val="00051634"/>
    <w:rsid w:val="0005192D"/>
    <w:rsid w:val="00051BFC"/>
    <w:rsid w:val="00051D5C"/>
    <w:rsid w:val="00052454"/>
    <w:rsid w:val="0005252A"/>
    <w:rsid w:val="00052536"/>
    <w:rsid w:val="000528CB"/>
    <w:rsid w:val="0005298B"/>
    <w:rsid w:val="000531C8"/>
    <w:rsid w:val="00053259"/>
    <w:rsid w:val="000534FC"/>
    <w:rsid w:val="00053682"/>
    <w:rsid w:val="00053C58"/>
    <w:rsid w:val="00053CC3"/>
    <w:rsid w:val="00054A64"/>
    <w:rsid w:val="00054D11"/>
    <w:rsid w:val="00054D48"/>
    <w:rsid w:val="00055094"/>
    <w:rsid w:val="000555A5"/>
    <w:rsid w:val="0005566D"/>
    <w:rsid w:val="00055774"/>
    <w:rsid w:val="0005578D"/>
    <w:rsid w:val="00055837"/>
    <w:rsid w:val="0005598E"/>
    <w:rsid w:val="00055A62"/>
    <w:rsid w:val="00055C3B"/>
    <w:rsid w:val="00055E86"/>
    <w:rsid w:val="00056024"/>
    <w:rsid w:val="000561B3"/>
    <w:rsid w:val="000562FE"/>
    <w:rsid w:val="000574B5"/>
    <w:rsid w:val="000574CC"/>
    <w:rsid w:val="000574DD"/>
    <w:rsid w:val="00057835"/>
    <w:rsid w:val="00057EB4"/>
    <w:rsid w:val="00060011"/>
    <w:rsid w:val="00060B9F"/>
    <w:rsid w:val="000610DD"/>
    <w:rsid w:val="0006141F"/>
    <w:rsid w:val="00061935"/>
    <w:rsid w:val="00061FE8"/>
    <w:rsid w:val="0006295C"/>
    <w:rsid w:val="00063322"/>
    <w:rsid w:val="00063476"/>
    <w:rsid w:val="000634B5"/>
    <w:rsid w:val="000636FD"/>
    <w:rsid w:val="00063A36"/>
    <w:rsid w:val="00063A7B"/>
    <w:rsid w:val="00064058"/>
    <w:rsid w:val="00064148"/>
    <w:rsid w:val="0006422F"/>
    <w:rsid w:val="000644B3"/>
    <w:rsid w:val="000645D3"/>
    <w:rsid w:val="00064813"/>
    <w:rsid w:val="000657E5"/>
    <w:rsid w:val="00065DC3"/>
    <w:rsid w:val="0006627E"/>
    <w:rsid w:val="00066309"/>
    <w:rsid w:val="00066507"/>
    <w:rsid w:val="0006651D"/>
    <w:rsid w:val="0006660E"/>
    <w:rsid w:val="00066A4B"/>
    <w:rsid w:val="00066AE7"/>
    <w:rsid w:val="00066BD0"/>
    <w:rsid w:val="00066D49"/>
    <w:rsid w:val="0006707D"/>
    <w:rsid w:val="000672C6"/>
    <w:rsid w:val="00067613"/>
    <w:rsid w:val="00067A55"/>
    <w:rsid w:val="00067B0C"/>
    <w:rsid w:val="00067EEC"/>
    <w:rsid w:val="00070047"/>
    <w:rsid w:val="0007076A"/>
    <w:rsid w:val="00070773"/>
    <w:rsid w:val="0007095A"/>
    <w:rsid w:val="00070B05"/>
    <w:rsid w:val="00070FBD"/>
    <w:rsid w:val="000711D1"/>
    <w:rsid w:val="0007166A"/>
    <w:rsid w:val="000719C7"/>
    <w:rsid w:val="00071EEA"/>
    <w:rsid w:val="00071FC0"/>
    <w:rsid w:val="00072080"/>
    <w:rsid w:val="0007232D"/>
    <w:rsid w:val="0007247D"/>
    <w:rsid w:val="00072E7B"/>
    <w:rsid w:val="00073201"/>
    <w:rsid w:val="000737D1"/>
    <w:rsid w:val="00073EF4"/>
    <w:rsid w:val="00073FC4"/>
    <w:rsid w:val="00074537"/>
    <w:rsid w:val="0007457E"/>
    <w:rsid w:val="00074EF6"/>
    <w:rsid w:val="000751D5"/>
    <w:rsid w:val="00075748"/>
    <w:rsid w:val="000759A7"/>
    <w:rsid w:val="00075B1E"/>
    <w:rsid w:val="00075E0B"/>
    <w:rsid w:val="00075FFF"/>
    <w:rsid w:val="000764DD"/>
    <w:rsid w:val="0007657E"/>
    <w:rsid w:val="00076662"/>
    <w:rsid w:val="0007683A"/>
    <w:rsid w:val="00076B5B"/>
    <w:rsid w:val="00076C8C"/>
    <w:rsid w:val="00076CEC"/>
    <w:rsid w:val="000770EF"/>
    <w:rsid w:val="00077377"/>
    <w:rsid w:val="00077694"/>
    <w:rsid w:val="0007778B"/>
    <w:rsid w:val="000779AE"/>
    <w:rsid w:val="00077BDB"/>
    <w:rsid w:val="00077D57"/>
    <w:rsid w:val="00080082"/>
    <w:rsid w:val="000809F5"/>
    <w:rsid w:val="00080A57"/>
    <w:rsid w:val="00080B70"/>
    <w:rsid w:val="0008172F"/>
    <w:rsid w:val="00082266"/>
    <w:rsid w:val="0008257E"/>
    <w:rsid w:val="00082701"/>
    <w:rsid w:val="00082CAC"/>
    <w:rsid w:val="00082EEC"/>
    <w:rsid w:val="00082F2B"/>
    <w:rsid w:val="00082F8D"/>
    <w:rsid w:val="00083241"/>
    <w:rsid w:val="00083364"/>
    <w:rsid w:val="000833E8"/>
    <w:rsid w:val="000838F2"/>
    <w:rsid w:val="00083992"/>
    <w:rsid w:val="00083C1F"/>
    <w:rsid w:val="00084244"/>
    <w:rsid w:val="0008432A"/>
    <w:rsid w:val="0008438B"/>
    <w:rsid w:val="000843B4"/>
    <w:rsid w:val="0008443B"/>
    <w:rsid w:val="00084998"/>
    <w:rsid w:val="00084E5E"/>
    <w:rsid w:val="000851B6"/>
    <w:rsid w:val="00085767"/>
    <w:rsid w:val="00085B6D"/>
    <w:rsid w:val="00086400"/>
    <w:rsid w:val="00086649"/>
    <w:rsid w:val="0008678B"/>
    <w:rsid w:val="00086C5B"/>
    <w:rsid w:val="00087019"/>
    <w:rsid w:val="00087157"/>
    <w:rsid w:val="000872FA"/>
    <w:rsid w:val="0008765C"/>
    <w:rsid w:val="00087AA2"/>
    <w:rsid w:val="00087B42"/>
    <w:rsid w:val="00087C79"/>
    <w:rsid w:val="00087CE5"/>
    <w:rsid w:val="00087DBC"/>
    <w:rsid w:val="00087F41"/>
    <w:rsid w:val="0009026C"/>
    <w:rsid w:val="0009053B"/>
    <w:rsid w:val="000906D4"/>
    <w:rsid w:val="00090C2E"/>
    <w:rsid w:val="00090C31"/>
    <w:rsid w:val="00090CB5"/>
    <w:rsid w:val="00090D68"/>
    <w:rsid w:val="0009104B"/>
    <w:rsid w:val="0009129D"/>
    <w:rsid w:val="000913B9"/>
    <w:rsid w:val="00091ACE"/>
    <w:rsid w:val="00091C6D"/>
    <w:rsid w:val="00091D3A"/>
    <w:rsid w:val="00091D91"/>
    <w:rsid w:val="00091E67"/>
    <w:rsid w:val="0009228C"/>
    <w:rsid w:val="000922A4"/>
    <w:rsid w:val="000923EF"/>
    <w:rsid w:val="00092C13"/>
    <w:rsid w:val="00093437"/>
    <w:rsid w:val="000934A2"/>
    <w:rsid w:val="000936B3"/>
    <w:rsid w:val="00093AB0"/>
    <w:rsid w:val="00093DB2"/>
    <w:rsid w:val="00094652"/>
    <w:rsid w:val="00094675"/>
    <w:rsid w:val="00094887"/>
    <w:rsid w:val="00094AA3"/>
    <w:rsid w:val="00094C04"/>
    <w:rsid w:val="00094F11"/>
    <w:rsid w:val="00095014"/>
    <w:rsid w:val="000950AD"/>
    <w:rsid w:val="00095774"/>
    <w:rsid w:val="000957C3"/>
    <w:rsid w:val="00095919"/>
    <w:rsid w:val="00095B03"/>
    <w:rsid w:val="00095BF8"/>
    <w:rsid w:val="00095E93"/>
    <w:rsid w:val="000960E7"/>
    <w:rsid w:val="0009618E"/>
    <w:rsid w:val="0009620E"/>
    <w:rsid w:val="0009636C"/>
    <w:rsid w:val="00096599"/>
    <w:rsid w:val="00096627"/>
    <w:rsid w:val="00096C12"/>
    <w:rsid w:val="00096D30"/>
    <w:rsid w:val="00096DB6"/>
    <w:rsid w:val="00097178"/>
    <w:rsid w:val="000971A5"/>
    <w:rsid w:val="000973BA"/>
    <w:rsid w:val="00097479"/>
    <w:rsid w:val="0009765B"/>
    <w:rsid w:val="000A0157"/>
    <w:rsid w:val="000A01E2"/>
    <w:rsid w:val="000A043A"/>
    <w:rsid w:val="000A06F1"/>
    <w:rsid w:val="000A0740"/>
    <w:rsid w:val="000A0772"/>
    <w:rsid w:val="000A07D4"/>
    <w:rsid w:val="000A0853"/>
    <w:rsid w:val="000A0B5A"/>
    <w:rsid w:val="000A0CC6"/>
    <w:rsid w:val="000A0D39"/>
    <w:rsid w:val="000A0D8F"/>
    <w:rsid w:val="000A0ECF"/>
    <w:rsid w:val="000A10AE"/>
    <w:rsid w:val="000A13C1"/>
    <w:rsid w:val="000A1A10"/>
    <w:rsid w:val="000A1A51"/>
    <w:rsid w:val="000A1B3F"/>
    <w:rsid w:val="000A25A3"/>
    <w:rsid w:val="000A2A5F"/>
    <w:rsid w:val="000A3203"/>
    <w:rsid w:val="000A334A"/>
    <w:rsid w:val="000A3E5B"/>
    <w:rsid w:val="000A3F31"/>
    <w:rsid w:val="000A43C4"/>
    <w:rsid w:val="000A4AC3"/>
    <w:rsid w:val="000A4DD8"/>
    <w:rsid w:val="000A513C"/>
    <w:rsid w:val="000A5285"/>
    <w:rsid w:val="000A536D"/>
    <w:rsid w:val="000A5464"/>
    <w:rsid w:val="000A55E9"/>
    <w:rsid w:val="000A55EF"/>
    <w:rsid w:val="000A56AA"/>
    <w:rsid w:val="000A5EB3"/>
    <w:rsid w:val="000A6056"/>
    <w:rsid w:val="000A64D2"/>
    <w:rsid w:val="000A64DF"/>
    <w:rsid w:val="000A65C4"/>
    <w:rsid w:val="000A6AD7"/>
    <w:rsid w:val="000A7D63"/>
    <w:rsid w:val="000B010B"/>
    <w:rsid w:val="000B01B6"/>
    <w:rsid w:val="000B023C"/>
    <w:rsid w:val="000B02C8"/>
    <w:rsid w:val="000B0579"/>
    <w:rsid w:val="000B07C0"/>
    <w:rsid w:val="000B0AEC"/>
    <w:rsid w:val="000B1078"/>
    <w:rsid w:val="000B1165"/>
    <w:rsid w:val="000B1783"/>
    <w:rsid w:val="000B18E7"/>
    <w:rsid w:val="000B2770"/>
    <w:rsid w:val="000B2915"/>
    <w:rsid w:val="000B2995"/>
    <w:rsid w:val="000B36D8"/>
    <w:rsid w:val="000B389F"/>
    <w:rsid w:val="000B3BBD"/>
    <w:rsid w:val="000B4450"/>
    <w:rsid w:val="000B497E"/>
    <w:rsid w:val="000B4C96"/>
    <w:rsid w:val="000B4CD6"/>
    <w:rsid w:val="000B51BB"/>
    <w:rsid w:val="000B5385"/>
    <w:rsid w:val="000B53B8"/>
    <w:rsid w:val="000B546D"/>
    <w:rsid w:val="000B553E"/>
    <w:rsid w:val="000B5911"/>
    <w:rsid w:val="000B59CB"/>
    <w:rsid w:val="000B5AC1"/>
    <w:rsid w:val="000B5B6D"/>
    <w:rsid w:val="000B6301"/>
    <w:rsid w:val="000B63DB"/>
    <w:rsid w:val="000B65EE"/>
    <w:rsid w:val="000B673D"/>
    <w:rsid w:val="000B6910"/>
    <w:rsid w:val="000B6A5F"/>
    <w:rsid w:val="000B6BB6"/>
    <w:rsid w:val="000B6D52"/>
    <w:rsid w:val="000B6E1A"/>
    <w:rsid w:val="000B72D8"/>
    <w:rsid w:val="000B7420"/>
    <w:rsid w:val="000B74D9"/>
    <w:rsid w:val="000B7C5E"/>
    <w:rsid w:val="000B7FA0"/>
    <w:rsid w:val="000C02EC"/>
    <w:rsid w:val="000C036C"/>
    <w:rsid w:val="000C043D"/>
    <w:rsid w:val="000C0717"/>
    <w:rsid w:val="000C1061"/>
    <w:rsid w:val="000C10CD"/>
    <w:rsid w:val="000C1295"/>
    <w:rsid w:val="000C252D"/>
    <w:rsid w:val="000C254D"/>
    <w:rsid w:val="000C269E"/>
    <w:rsid w:val="000C275F"/>
    <w:rsid w:val="000C2B2D"/>
    <w:rsid w:val="000C2D7C"/>
    <w:rsid w:val="000C3365"/>
    <w:rsid w:val="000C3390"/>
    <w:rsid w:val="000C364C"/>
    <w:rsid w:val="000C3827"/>
    <w:rsid w:val="000C3A65"/>
    <w:rsid w:val="000C3BCA"/>
    <w:rsid w:val="000C4032"/>
    <w:rsid w:val="000C4237"/>
    <w:rsid w:val="000C440C"/>
    <w:rsid w:val="000C442C"/>
    <w:rsid w:val="000C4598"/>
    <w:rsid w:val="000C46FD"/>
    <w:rsid w:val="000C4A68"/>
    <w:rsid w:val="000C4AC8"/>
    <w:rsid w:val="000C4AFB"/>
    <w:rsid w:val="000C4B71"/>
    <w:rsid w:val="000C4BFA"/>
    <w:rsid w:val="000C4C07"/>
    <w:rsid w:val="000C4E54"/>
    <w:rsid w:val="000C54FC"/>
    <w:rsid w:val="000C5B06"/>
    <w:rsid w:val="000C5C01"/>
    <w:rsid w:val="000C620E"/>
    <w:rsid w:val="000C720A"/>
    <w:rsid w:val="000C782D"/>
    <w:rsid w:val="000C7BB4"/>
    <w:rsid w:val="000D01DB"/>
    <w:rsid w:val="000D02C6"/>
    <w:rsid w:val="000D038D"/>
    <w:rsid w:val="000D0471"/>
    <w:rsid w:val="000D04B1"/>
    <w:rsid w:val="000D04F8"/>
    <w:rsid w:val="000D057E"/>
    <w:rsid w:val="000D081F"/>
    <w:rsid w:val="000D08BF"/>
    <w:rsid w:val="000D0DDA"/>
    <w:rsid w:val="000D0FA2"/>
    <w:rsid w:val="000D102A"/>
    <w:rsid w:val="000D1C49"/>
    <w:rsid w:val="000D1CCC"/>
    <w:rsid w:val="000D1DA0"/>
    <w:rsid w:val="000D1F26"/>
    <w:rsid w:val="000D251A"/>
    <w:rsid w:val="000D25BB"/>
    <w:rsid w:val="000D28F0"/>
    <w:rsid w:val="000D2B3D"/>
    <w:rsid w:val="000D2E72"/>
    <w:rsid w:val="000D319F"/>
    <w:rsid w:val="000D36F9"/>
    <w:rsid w:val="000D376C"/>
    <w:rsid w:val="000D3881"/>
    <w:rsid w:val="000D3CAE"/>
    <w:rsid w:val="000D4579"/>
    <w:rsid w:val="000D487A"/>
    <w:rsid w:val="000D4960"/>
    <w:rsid w:val="000D4AC1"/>
    <w:rsid w:val="000D4C46"/>
    <w:rsid w:val="000D5000"/>
    <w:rsid w:val="000D5250"/>
    <w:rsid w:val="000D5967"/>
    <w:rsid w:val="000D5970"/>
    <w:rsid w:val="000D5A8E"/>
    <w:rsid w:val="000D5CE1"/>
    <w:rsid w:val="000D6417"/>
    <w:rsid w:val="000D6482"/>
    <w:rsid w:val="000D66AF"/>
    <w:rsid w:val="000D6CB0"/>
    <w:rsid w:val="000D6E05"/>
    <w:rsid w:val="000D7045"/>
    <w:rsid w:val="000D7227"/>
    <w:rsid w:val="000D73BF"/>
    <w:rsid w:val="000D73C9"/>
    <w:rsid w:val="000D7514"/>
    <w:rsid w:val="000D752F"/>
    <w:rsid w:val="000D7AF3"/>
    <w:rsid w:val="000D7F5B"/>
    <w:rsid w:val="000E0068"/>
    <w:rsid w:val="000E00E0"/>
    <w:rsid w:val="000E025B"/>
    <w:rsid w:val="000E0349"/>
    <w:rsid w:val="000E0B1F"/>
    <w:rsid w:val="000E0F29"/>
    <w:rsid w:val="000E111E"/>
    <w:rsid w:val="000E13DB"/>
    <w:rsid w:val="000E1777"/>
    <w:rsid w:val="000E1B12"/>
    <w:rsid w:val="000E1C05"/>
    <w:rsid w:val="000E2440"/>
    <w:rsid w:val="000E24DF"/>
    <w:rsid w:val="000E2BFA"/>
    <w:rsid w:val="000E2E35"/>
    <w:rsid w:val="000E2F22"/>
    <w:rsid w:val="000E2F7C"/>
    <w:rsid w:val="000E3433"/>
    <w:rsid w:val="000E35EE"/>
    <w:rsid w:val="000E38AA"/>
    <w:rsid w:val="000E38E1"/>
    <w:rsid w:val="000E3C36"/>
    <w:rsid w:val="000E3DCB"/>
    <w:rsid w:val="000E3F85"/>
    <w:rsid w:val="000E3FAE"/>
    <w:rsid w:val="000E4946"/>
    <w:rsid w:val="000E4D36"/>
    <w:rsid w:val="000E5431"/>
    <w:rsid w:val="000E57A7"/>
    <w:rsid w:val="000E5DC8"/>
    <w:rsid w:val="000E5FD0"/>
    <w:rsid w:val="000E60F1"/>
    <w:rsid w:val="000E646F"/>
    <w:rsid w:val="000E6879"/>
    <w:rsid w:val="000E6D73"/>
    <w:rsid w:val="000E6E95"/>
    <w:rsid w:val="000E7420"/>
    <w:rsid w:val="000E7717"/>
    <w:rsid w:val="000E79F7"/>
    <w:rsid w:val="000E7A27"/>
    <w:rsid w:val="000E7E4A"/>
    <w:rsid w:val="000E7F29"/>
    <w:rsid w:val="000F0802"/>
    <w:rsid w:val="000F0977"/>
    <w:rsid w:val="000F099B"/>
    <w:rsid w:val="000F0AB0"/>
    <w:rsid w:val="000F0AE0"/>
    <w:rsid w:val="000F1017"/>
    <w:rsid w:val="000F11A7"/>
    <w:rsid w:val="000F13DC"/>
    <w:rsid w:val="000F14E4"/>
    <w:rsid w:val="000F1954"/>
    <w:rsid w:val="000F1B2C"/>
    <w:rsid w:val="000F1E52"/>
    <w:rsid w:val="000F234D"/>
    <w:rsid w:val="000F26D5"/>
    <w:rsid w:val="000F2AE7"/>
    <w:rsid w:val="000F2BEC"/>
    <w:rsid w:val="000F2FCE"/>
    <w:rsid w:val="000F32F4"/>
    <w:rsid w:val="000F3362"/>
    <w:rsid w:val="000F3394"/>
    <w:rsid w:val="000F3424"/>
    <w:rsid w:val="000F3427"/>
    <w:rsid w:val="000F39C2"/>
    <w:rsid w:val="000F3AD1"/>
    <w:rsid w:val="000F3F7F"/>
    <w:rsid w:val="000F436A"/>
    <w:rsid w:val="000F446B"/>
    <w:rsid w:val="000F4667"/>
    <w:rsid w:val="000F47F5"/>
    <w:rsid w:val="000F4A72"/>
    <w:rsid w:val="000F4BAE"/>
    <w:rsid w:val="000F4D26"/>
    <w:rsid w:val="000F515F"/>
    <w:rsid w:val="000F59FB"/>
    <w:rsid w:val="000F5C5D"/>
    <w:rsid w:val="000F5DBD"/>
    <w:rsid w:val="000F5E55"/>
    <w:rsid w:val="000F5FFD"/>
    <w:rsid w:val="000F6093"/>
    <w:rsid w:val="000F6566"/>
    <w:rsid w:val="000F661E"/>
    <w:rsid w:val="000F66F3"/>
    <w:rsid w:val="000F696C"/>
    <w:rsid w:val="000F6A73"/>
    <w:rsid w:val="000F6FB7"/>
    <w:rsid w:val="000F7168"/>
    <w:rsid w:val="000F72AB"/>
    <w:rsid w:val="000F7466"/>
    <w:rsid w:val="000F7BB5"/>
    <w:rsid w:val="000F7C2D"/>
    <w:rsid w:val="000F7F0B"/>
    <w:rsid w:val="0010018C"/>
    <w:rsid w:val="00100474"/>
    <w:rsid w:val="00100475"/>
    <w:rsid w:val="00100D13"/>
    <w:rsid w:val="00101154"/>
    <w:rsid w:val="00101215"/>
    <w:rsid w:val="00101A91"/>
    <w:rsid w:val="00101BFC"/>
    <w:rsid w:val="00101FD8"/>
    <w:rsid w:val="00101FF8"/>
    <w:rsid w:val="0010238B"/>
    <w:rsid w:val="001023F4"/>
    <w:rsid w:val="00102AF0"/>
    <w:rsid w:val="00102BB2"/>
    <w:rsid w:val="00102D94"/>
    <w:rsid w:val="00102E6D"/>
    <w:rsid w:val="0010355A"/>
    <w:rsid w:val="00103C12"/>
    <w:rsid w:val="001042E1"/>
    <w:rsid w:val="0010455D"/>
    <w:rsid w:val="00104C22"/>
    <w:rsid w:val="00104EFF"/>
    <w:rsid w:val="0010532E"/>
    <w:rsid w:val="00105599"/>
    <w:rsid w:val="00105C15"/>
    <w:rsid w:val="00105FBE"/>
    <w:rsid w:val="00106390"/>
    <w:rsid w:val="00106BF0"/>
    <w:rsid w:val="00107B05"/>
    <w:rsid w:val="00107C8F"/>
    <w:rsid w:val="001101CE"/>
    <w:rsid w:val="0011032C"/>
    <w:rsid w:val="0011033D"/>
    <w:rsid w:val="0011038E"/>
    <w:rsid w:val="0011045B"/>
    <w:rsid w:val="00110623"/>
    <w:rsid w:val="001106C7"/>
    <w:rsid w:val="00110760"/>
    <w:rsid w:val="0011087C"/>
    <w:rsid w:val="001108B2"/>
    <w:rsid w:val="00110CCD"/>
    <w:rsid w:val="00110EC3"/>
    <w:rsid w:val="00111094"/>
    <w:rsid w:val="0011132C"/>
    <w:rsid w:val="001114CB"/>
    <w:rsid w:val="00112055"/>
    <w:rsid w:val="00112188"/>
    <w:rsid w:val="0011235E"/>
    <w:rsid w:val="001128D2"/>
    <w:rsid w:val="0011299E"/>
    <w:rsid w:val="001129F9"/>
    <w:rsid w:val="00112A56"/>
    <w:rsid w:val="00112D1A"/>
    <w:rsid w:val="00112E55"/>
    <w:rsid w:val="00112EDB"/>
    <w:rsid w:val="00112FC9"/>
    <w:rsid w:val="001132B8"/>
    <w:rsid w:val="00113496"/>
    <w:rsid w:val="0011371C"/>
    <w:rsid w:val="00113A48"/>
    <w:rsid w:val="00113D4F"/>
    <w:rsid w:val="00113EE7"/>
    <w:rsid w:val="00114036"/>
    <w:rsid w:val="0011429D"/>
    <w:rsid w:val="00114377"/>
    <w:rsid w:val="0011480F"/>
    <w:rsid w:val="0011501B"/>
    <w:rsid w:val="00115325"/>
    <w:rsid w:val="001153CE"/>
    <w:rsid w:val="001156B1"/>
    <w:rsid w:val="0011585A"/>
    <w:rsid w:val="00115B35"/>
    <w:rsid w:val="001161E4"/>
    <w:rsid w:val="00116264"/>
    <w:rsid w:val="00116413"/>
    <w:rsid w:val="001167C6"/>
    <w:rsid w:val="001169AD"/>
    <w:rsid w:val="00117132"/>
    <w:rsid w:val="00117434"/>
    <w:rsid w:val="001176AC"/>
    <w:rsid w:val="00117746"/>
    <w:rsid w:val="00117809"/>
    <w:rsid w:val="00120092"/>
    <w:rsid w:val="0012041B"/>
    <w:rsid w:val="00120739"/>
    <w:rsid w:val="00120D59"/>
    <w:rsid w:val="00121147"/>
    <w:rsid w:val="001218C4"/>
    <w:rsid w:val="001221EA"/>
    <w:rsid w:val="0012246B"/>
    <w:rsid w:val="001228AC"/>
    <w:rsid w:val="001230A0"/>
    <w:rsid w:val="00123111"/>
    <w:rsid w:val="00123565"/>
    <w:rsid w:val="00123633"/>
    <w:rsid w:val="00124099"/>
    <w:rsid w:val="00124155"/>
    <w:rsid w:val="001241B4"/>
    <w:rsid w:val="001242E9"/>
    <w:rsid w:val="0012438C"/>
    <w:rsid w:val="001244D8"/>
    <w:rsid w:val="00124782"/>
    <w:rsid w:val="0012486F"/>
    <w:rsid w:val="001249DD"/>
    <w:rsid w:val="00124BC5"/>
    <w:rsid w:val="0012511D"/>
    <w:rsid w:val="001252B3"/>
    <w:rsid w:val="00125676"/>
    <w:rsid w:val="00125FE1"/>
    <w:rsid w:val="00125FE4"/>
    <w:rsid w:val="00126196"/>
    <w:rsid w:val="0012652C"/>
    <w:rsid w:val="001265C5"/>
    <w:rsid w:val="001267C9"/>
    <w:rsid w:val="001267DC"/>
    <w:rsid w:val="001268C6"/>
    <w:rsid w:val="00126943"/>
    <w:rsid w:val="00126B29"/>
    <w:rsid w:val="00126E64"/>
    <w:rsid w:val="00127047"/>
    <w:rsid w:val="00127068"/>
    <w:rsid w:val="00127304"/>
    <w:rsid w:val="00127337"/>
    <w:rsid w:val="001274AA"/>
    <w:rsid w:val="001278BC"/>
    <w:rsid w:val="00127919"/>
    <w:rsid w:val="00127D38"/>
    <w:rsid w:val="00127E8D"/>
    <w:rsid w:val="0013004F"/>
    <w:rsid w:val="001301E1"/>
    <w:rsid w:val="001302AB"/>
    <w:rsid w:val="0013044E"/>
    <w:rsid w:val="00130471"/>
    <w:rsid w:val="00130735"/>
    <w:rsid w:val="00130B14"/>
    <w:rsid w:val="00130CBC"/>
    <w:rsid w:val="0013106A"/>
    <w:rsid w:val="0013134A"/>
    <w:rsid w:val="001314A2"/>
    <w:rsid w:val="001318B4"/>
    <w:rsid w:val="001320DB"/>
    <w:rsid w:val="00132534"/>
    <w:rsid w:val="00132ECF"/>
    <w:rsid w:val="0013334F"/>
    <w:rsid w:val="001338A1"/>
    <w:rsid w:val="00133CEB"/>
    <w:rsid w:val="00133DA1"/>
    <w:rsid w:val="00133EF1"/>
    <w:rsid w:val="00133F92"/>
    <w:rsid w:val="00133FBF"/>
    <w:rsid w:val="00134222"/>
    <w:rsid w:val="00134985"/>
    <w:rsid w:val="00134E70"/>
    <w:rsid w:val="001359FC"/>
    <w:rsid w:val="00135A21"/>
    <w:rsid w:val="00135AB5"/>
    <w:rsid w:val="00135D0D"/>
    <w:rsid w:val="0013609B"/>
    <w:rsid w:val="00136661"/>
    <w:rsid w:val="001369F7"/>
    <w:rsid w:val="00136DBE"/>
    <w:rsid w:val="001378AA"/>
    <w:rsid w:val="00137A24"/>
    <w:rsid w:val="00137A8B"/>
    <w:rsid w:val="00137E68"/>
    <w:rsid w:val="001400A4"/>
    <w:rsid w:val="001401B2"/>
    <w:rsid w:val="001404F9"/>
    <w:rsid w:val="001406CA"/>
    <w:rsid w:val="001417FF"/>
    <w:rsid w:val="00141A39"/>
    <w:rsid w:val="00141FDF"/>
    <w:rsid w:val="00142460"/>
    <w:rsid w:val="00142738"/>
    <w:rsid w:val="00142793"/>
    <w:rsid w:val="00142974"/>
    <w:rsid w:val="00143752"/>
    <w:rsid w:val="00143795"/>
    <w:rsid w:val="001437DD"/>
    <w:rsid w:val="0014423E"/>
    <w:rsid w:val="0014440A"/>
    <w:rsid w:val="0014454E"/>
    <w:rsid w:val="00144787"/>
    <w:rsid w:val="00144813"/>
    <w:rsid w:val="00144CA3"/>
    <w:rsid w:val="00144CEC"/>
    <w:rsid w:val="00144D2C"/>
    <w:rsid w:val="0014545F"/>
    <w:rsid w:val="0014557B"/>
    <w:rsid w:val="00145946"/>
    <w:rsid w:val="00145C18"/>
    <w:rsid w:val="00145F74"/>
    <w:rsid w:val="0014604E"/>
    <w:rsid w:val="001464D9"/>
    <w:rsid w:val="00146947"/>
    <w:rsid w:val="00147141"/>
    <w:rsid w:val="00147168"/>
    <w:rsid w:val="001471C5"/>
    <w:rsid w:val="0014722D"/>
    <w:rsid w:val="0014769F"/>
    <w:rsid w:val="0014793F"/>
    <w:rsid w:val="00147B60"/>
    <w:rsid w:val="00147D2B"/>
    <w:rsid w:val="0015009A"/>
    <w:rsid w:val="00150746"/>
    <w:rsid w:val="00151331"/>
    <w:rsid w:val="00151A91"/>
    <w:rsid w:val="00151B3C"/>
    <w:rsid w:val="00151B88"/>
    <w:rsid w:val="00151BF0"/>
    <w:rsid w:val="00151EA0"/>
    <w:rsid w:val="00152613"/>
    <w:rsid w:val="00152A22"/>
    <w:rsid w:val="00152DC6"/>
    <w:rsid w:val="00152E41"/>
    <w:rsid w:val="001534BF"/>
    <w:rsid w:val="001536B2"/>
    <w:rsid w:val="001538EE"/>
    <w:rsid w:val="0015405B"/>
    <w:rsid w:val="00154B07"/>
    <w:rsid w:val="00155192"/>
    <w:rsid w:val="001557A0"/>
    <w:rsid w:val="00155B41"/>
    <w:rsid w:val="00155B79"/>
    <w:rsid w:val="00156344"/>
    <w:rsid w:val="00156406"/>
    <w:rsid w:val="001565D1"/>
    <w:rsid w:val="001565D2"/>
    <w:rsid w:val="0015669A"/>
    <w:rsid w:val="00156BC1"/>
    <w:rsid w:val="001570E6"/>
    <w:rsid w:val="001571C1"/>
    <w:rsid w:val="001571FD"/>
    <w:rsid w:val="001573C7"/>
    <w:rsid w:val="001574B6"/>
    <w:rsid w:val="00157707"/>
    <w:rsid w:val="00157B6A"/>
    <w:rsid w:val="00157F04"/>
    <w:rsid w:val="00157FFC"/>
    <w:rsid w:val="001601CF"/>
    <w:rsid w:val="001609D3"/>
    <w:rsid w:val="00160C09"/>
    <w:rsid w:val="00160EA5"/>
    <w:rsid w:val="00161183"/>
    <w:rsid w:val="001613C6"/>
    <w:rsid w:val="00161450"/>
    <w:rsid w:val="00161959"/>
    <w:rsid w:val="00161A18"/>
    <w:rsid w:val="00161DFE"/>
    <w:rsid w:val="00162508"/>
    <w:rsid w:val="001626D2"/>
    <w:rsid w:val="0016271B"/>
    <w:rsid w:val="00162EBC"/>
    <w:rsid w:val="00162EC5"/>
    <w:rsid w:val="00162FF5"/>
    <w:rsid w:val="0016336A"/>
    <w:rsid w:val="0016350C"/>
    <w:rsid w:val="001639F9"/>
    <w:rsid w:val="00163A5B"/>
    <w:rsid w:val="00163A88"/>
    <w:rsid w:val="00164012"/>
    <w:rsid w:val="001640BD"/>
    <w:rsid w:val="001640D2"/>
    <w:rsid w:val="001641B1"/>
    <w:rsid w:val="00164241"/>
    <w:rsid w:val="001644C7"/>
    <w:rsid w:val="00164716"/>
    <w:rsid w:val="001648C9"/>
    <w:rsid w:val="00164908"/>
    <w:rsid w:val="00164A05"/>
    <w:rsid w:val="00164D8F"/>
    <w:rsid w:val="001651B6"/>
    <w:rsid w:val="00165E60"/>
    <w:rsid w:val="00165F03"/>
    <w:rsid w:val="00166097"/>
    <w:rsid w:val="00166151"/>
    <w:rsid w:val="00166174"/>
    <w:rsid w:val="00166953"/>
    <w:rsid w:val="00166DAD"/>
    <w:rsid w:val="00166E6D"/>
    <w:rsid w:val="00166FB5"/>
    <w:rsid w:val="00166FFD"/>
    <w:rsid w:val="00167022"/>
    <w:rsid w:val="0016718E"/>
    <w:rsid w:val="001675BD"/>
    <w:rsid w:val="00167C96"/>
    <w:rsid w:val="00167FB6"/>
    <w:rsid w:val="001700EA"/>
    <w:rsid w:val="0017060B"/>
    <w:rsid w:val="00170701"/>
    <w:rsid w:val="00170ADE"/>
    <w:rsid w:val="00171077"/>
    <w:rsid w:val="001717B2"/>
    <w:rsid w:val="00171B71"/>
    <w:rsid w:val="00171C7C"/>
    <w:rsid w:val="00172236"/>
    <w:rsid w:val="001723EF"/>
    <w:rsid w:val="00172637"/>
    <w:rsid w:val="001726D4"/>
    <w:rsid w:val="00172793"/>
    <w:rsid w:val="001728B5"/>
    <w:rsid w:val="00172DE0"/>
    <w:rsid w:val="0017336D"/>
    <w:rsid w:val="00173811"/>
    <w:rsid w:val="00173F1A"/>
    <w:rsid w:val="00174052"/>
    <w:rsid w:val="001745CE"/>
    <w:rsid w:val="00174971"/>
    <w:rsid w:val="00174CE2"/>
    <w:rsid w:val="00174DF0"/>
    <w:rsid w:val="00174E84"/>
    <w:rsid w:val="001750A0"/>
    <w:rsid w:val="001756D9"/>
    <w:rsid w:val="00175DCC"/>
    <w:rsid w:val="00175EB5"/>
    <w:rsid w:val="001762F3"/>
    <w:rsid w:val="00176651"/>
    <w:rsid w:val="001766D2"/>
    <w:rsid w:val="0017688D"/>
    <w:rsid w:val="001768FA"/>
    <w:rsid w:val="001769A8"/>
    <w:rsid w:val="00176D98"/>
    <w:rsid w:val="00177179"/>
    <w:rsid w:val="0017749D"/>
    <w:rsid w:val="001778A7"/>
    <w:rsid w:val="00177B7E"/>
    <w:rsid w:val="00177F02"/>
    <w:rsid w:val="001800D9"/>
    <w:rsid w:val="001804E1"/>
    <w:rsid w:val="001806B5"/>
    <w:rsid w:val="001806EE"/>
    <w:rsid w:val="00180743"/>
    <w:rsid w:val="00180C3A"/>
    <w:rsid w:val="00180E8D"/>
    <w:rsid w:val="00180FF8"/>
    <w:rsid w:val="00181063"/>
    <w:rsid w:val="001813B0"/>
    <w:rsid w:val="00181555"/>
    <w:rsid w:val="001818D8"/>
    <w:rsid w:val="00181AA2"/>
    <w:rsid w:val="00181CAA"/>
    <w:rsid w:val="00181CDB"/>
    <w:rsid w:val="0018239D"/>
    <w:rsid w:val="001825EB"/>
    <w:rsid w:val="001826DC"/>
    <w:rsid w:val="0018271E"/>
    <w:rsid w:val="001827CC"/>
    <w:rsid w:val="00183096"/>
    <w:rsid w:val="00183402"/>
    <w:rsid w:val="001835BD"/>
    <w:rsid w:val="001835D2"/>
    <w:rsid w:val="00183B51"/>
    <w:rsid w:val="0018417D"/>
    <w:rsid w:val="0018426D"/>
    <w:rsid w:val="001842D0"/>
    <w:rsid w:val="00184490"/>
    <w:rsid w:val="001844C6"/>
    <w:rsid w:val="001845EF"/>
    <w:rsid w:val="00184B03"/>
    <w:rsid w:val="00184DC2"/>
    <w:rsid w:val="00184E92"/>
    <w:rsid w:val="001857AF"/>
    <w:rsid w:val="00185BF1"/>
    <w:rsid w:val="00185F11"/>
    <w:rsid w:val="00186186"/>
    <w:rsid w:val="0018625D"/>
    <w:rsid w:val="0018688D"/>
    <w:rsid w:val="00186A77"/>
    <w:rsid w:val="00187307"/>
    <w:rsid w:val="001873D0"/>
    <w:rsid w:val="001874D7"/>
    <w:rsid w:val="001875A6"/>
    <w:rsid w:val="001877D1"/>
    <w:rsid w:val="00187B9E"/>
    <w:rsid w:val="00187D87"/>
    <w:rsid w:val="00187DE9"/>
    <w:rsid w:val="001900C7"/>
    <w:rsid w:val="001903F5"/>
    <w:rsid w:val="00190424"/>
    <w:rsid w:val="001910A2"/>
    <w:rsid w:val="00191188"/>
    <w:rsid w:val="001911BB"/>
    <w:rsid w:val="00191308"/>
    <w:rsid w:val="00191691"/>
    <w:rsid w:val="00191D17"/>
    <w:rsid w:val="00191D42"/>
    <w:rsid w:val="00191DC7"/>
    <w:rsid w:val="001925A4"/>
    <w:rsid w:val="00192C61"/>
    <w:rsid w:val="00192DC6"/>
    <w:rsid w:val="00192F5C"/>
    <w:rsid w:val="0019358C"/>
    <w:rsid w:val="00193C8F"/>
    <w:rsid w:val="00194013"/>
    <w:rsid w:val="001942E7"/>
    <w:rsid w:val="001945C8"/>
    <w:rsid w:val="0019460D"/>
    <w:rsid w:val="0019477E"/>
    <w:rsid w:val="00194A76"/>
    <w:rsid w:val="00194AAE"/>
    <w:rsid w:val="00194B60"/>
    <w:rsid w:val="00195054"/>
    <w:rsid w:val="001957DE"/>
    <w:rsid w:val="00195D19"/>
    <w:rsid w:val="00195DF5"/>
    <w:rsid w:val="0019609E"/>
    <w:rsid w:val="00196A24"/>
    <w:rsid w:val="00196B7A"/>
    <w:rsid w:val="00196E13"/>
    <w:rsid w:val="0019756C"/>
    <w:rsid w:val="001977FB"/>
    <w:rsid w:val="00197A23"/>
    <w:rsid w:val="00197A84"/>
    <w:rsid w:val="00197D54"/>
    <w:rsid w:val="001A092E"/>
    <w:rsid w:val="001A0B04"/>
    <w:rsid w:val="001A0FC3"/>
    <w:rsid w:val="001A13CA"/>
    <w:rsid w:val="001A1653"/>
    <w:rsid w:val="001A18BD"/>
    <w:rsid w:val="001A1C06"/>
    <w:rsid w:val="001A1DF1"/>
    <w:rsid w:val="001A1E8A"/>
    <w:rsid w:val="001A1FE2"/>
    <w:rsid w:val="001A201D"/>
    <w:rsid w:val="001A2064"/>
    <w:rsid w:val="001A2338"/>
    <w:rsid w:val="001A26B9"/>
    <w:rsid w:val="001A29BF"/>
    <w:rsid w:val="001A3080"/>
    <w:rsid w:val="001A3352"/>
    <w:rsid w:val="001A3396"/>
    <w:rsid w:val="001A3695"/>
    <w:rsid w:val="001A379C"/>
    <w:rsid w:val="001A380E"/>
    <w:rsid w:val="001A3EE6"/>
    <w:rsid w:val="001A4030"/>
    <w:rsid w:val="001A4052"/>
    <w:rsid w:val="001A44AA"/>
    <w:rsid w:val="001A4A74"/>
    <w:rsid w:val="001A4B81"/>
    <w:rsid w:val="001A4DA6"/>
    <w:rsid w:val="001A50DC"/>
    <w:rsid w:val="001A5350"/>
    <w:rsid w:val="001A5580"/>
    <w:rsid w:val="001A59BB"/>
    <w:rsid w:val="001A5A0F"/>
    <w:rsid w:val="001A5B24"/>
    <w:rsid w:val="001A5B3F"/>
    <w:rsid w:val="001A5C62"/>
    <w:rsid w:val="001A601E"/>
    <w:rsid w:val="001A63B0"/>
    <w:rsid w:val="001A6834"/>
    <w:rsid w:val="001A690C"/>
    <w:rsid w:val="001A6B09"/>
    <w:rsid w:val="001A6E25"/>
    <w:rsid w:val="001A734D"/>
    <w:rsid w:val="001A7BC2"/>
    <w:rsid w:val="001A7C6D"/>
    <w:rsid w:val="001B017B"/>
    <w:rsid w:val="001B0389"/>
    <w:rsid w:val="001B06F6"/>
    <w:rsid w:val="001B07AC"/>
    <w:rsid w:val="001B08FF"/>
    <w:rsid w:val="001B09AE"/>
    <w:rsid w:val="001B0D47"/>
    <w:rsid w:val="001B14D1"/>
    <w:rsid w:val="001B1992"/>
    <w:rsid w:val="001B1ABF"/>
    <w:rsid w:val="001B1B2B"/>
    <w:rsid w:val="001B1CD9"/>
    <w:rsid w:val="001B204A"/>
    <w:rsid w:val="001B2370"/>
    <w:rsid w:val="001B26CB"/>
    <w:rsid w:val="001B2AD7"/>
    <w:rsid w:val="001B2D49"/>
    <w:rsid w:val="001B2ED0"/>
    <w:rsid w:val="001B31C5"/>
    <w:rsid w:val="001B32D1"/>
    <w:rsid w:val="001B330C"/>
    <w:rsid w:val="001B332D"/>
    <w:rsid w:val="001B379E"/>
    <w:rsid w:val="001B387D"/>
    <w:rsid w:val="001B3DED"/>
    <w:rsid w:val="001B411E"/>
    <w:rsid w:val="001B45A7"/>
    <w:rsid w:val="001B484C"/>
    <w:rsid w:val="001B4997"/>
    <w:rsid w:val="001B5063"/>
    <w:rsid w:val="001B52B5"/>
    <w:rsid w:val="001B54D6"/>
    <w:rsid w:val="001B54F2"/>
    <w:rsid w:val="001B576D"/>
    <w:rsid w:val="001B57E8"/>
    <w:rsid w:val="001B61D4"/>
    <w:rsid w:val="001B6A18"/>
    <w:rsid w:val="001B6B65"/>
    <w:rsid w:val="001B6BFE"/>
    <w:rsid w:val="001B6D41"/>
    <w:rsid w:val="001B6DBD"/>
    <w:rsid w:val="001B6E7E"/>
    <w:rsid w:val="001B7186"/>
    <w:rsid w:val="001B7304"/>
    <w:rsid w:val="001B7C04"/>
    <w:rsid w:val="001B7E65"/>
    <w:rsid w:val="001B7EB9"/>
    <w:rsid w:val="001C045F"/>
    <w:rsid w:val="001C047F"/>
    <w:rsid w:val="001C06A0"/>
    <w:rsid w:val="001C145F"/>
    <w:rsid w:val="001C14C0"/>
    <w:rsid w:val="001C158E"/>
    <w:rsid w:val="001C1C37"/>
    <w:rsid w:val="001C2103"/>
    <w:rsid w:val="001C2198"/>
    <w:rsid w:val="001C2489"/>
    <w:rsid w:val="001C2510"/>
    <w:rsid w:val="001C2788"/>
    <w:rsid w:val="001C2CCA"/>
    <w:rsid w:val="001C31C0"/>
    <w:rsid w:val="001C35C1"/>
    <w:rsid w:val="001C3788"/>
    <w:rsid w:val="001C40E3"/>
    <w:rsid w:val="001C4657"/>
    <w:rsid w:val="001C46F8"/>
    <w:rsid w:val="001C48B6"/>
    <w:rsid w:val="001C48BA"/>
    <w:rsid w:val="001C4B34"/>
    <w:rsid w:val="001C512F"/>
    <w:rsid w:val="001C5162"/>
    <w:rsid w:val="001C5290"/>
    <w:rsid w:val="001C557A"/>
    <w:rsid w:val="001C5E6E"/>
    <w:rsid w:val="001C6FF1"/>
    <w:rsid w:val="001C71FB"/>
    <w:rsid w:val="001C72A9"/>
    <w:rsid w:val="001C73A0"/>
    <w:rsid w:val="001C73EF"/>
    <w:rsid w:val="001C754D"/>
    <w:rsid w:val="001C78A3"/>
    <w:rsid w:val="001C7A3D"/>
    <w:rsid w:val="001D064C"/>
    <w:rsid w:val="001D0683"/>
    <w:rsid w:val="001D0857"/>
    <w:rsid w:val="001D0889"/>
    <w:rsid w:val="001D1136"/>
    <w:rsid w:val="001D11E7"/>
    <w:rsid w:val="001D134B"/>
    <w:rsid w:val="001D15F7"/>
    <w:rsid w:val="001D2234"/>
    <w:rsid w:val="001D223D"/>
    <w:rsid w:val="001D2D53"/>
    <w:rsid w:val="001D2E65"/>
    <w:rsid w:val="001D34EA"/>
    <w:rsid w:val="001D3688"/>
    <w:rsid w:val="001D3702"/>
    <w:rsid w:val="001D39F8"/>
    <w:rsid w:val="001D3B02"/>
    <w:rsid w:val="001D3B66"/>
    <w:rsid w:val="001D4026"/>
    <w:rsid w:val="001D44CE"/>
    <w:rsid w:val="001D4540"/>
    <w:rsid w:val="001D46AE"/>
    <w:rsid w:val="001D47F4"/>
    <w:rsid w:val="001D5D1A"/>
    <w:rsid w:val="001D5FC7"/>
    <w:rsid w:val="001D6139"/>
    <w:rsid w:val="001D6167"/>
    <w:rsid w:val="001D61AC"/>
    <w:rsid w:val="001D63D0"/>
    <w:rsid w:val="001D6714"/>
    <w:rsid w:val="001D74A8"/>
    <w:rsid w:val="001D7544"/>
    <w:rsid w:val="001D7561"/>
    <w:rsid w:val="001D76AB"/>
    <w:rsid w:val="001D76B2"/>
    <w:rsid w:val="001D78C3"/>
    <w:rsid w:val="001D79A8"/>
    <w:rsid w:val="001E04BC"/>
    <w:rsid w:val="001E04F9"/>
    <w:rsid w:val="001E0766"/>
    <w:rsid w:val="001E093C"/>
    <w:rsid w:val="001E10CC"/>
    <w:rsid w:val="001E1256"/>
    <w:rsid w:val="001E174B"/>
    <w:rsid w:val="001E1D0E"/>
    <w:rsid w:val="001E1DB7"/>
    <w:rsid w:val="001E1E00"/>
    <w:rsid w:val="001E1E4E"/>
    <w:rsid w:val="001E2412"/>
    <w:rsid w:val="001E261C"/>
    <w:rsid w:val="001E28B4"/>
    <w:rsid w:val="001E3132"/>
    <w:rsid w:val="001E32B2"/>
    <w:rsid w:val="001E32BD"/>
    <w:rsid w:val="001E3629"/>
    <w:rsid w:val="001E365D"/>
    <w:rsid w:val="001E3BB5"/>
    <w:rsid w:val="001E3E67"/>
    <w:rsid w:val="001E3E6C"/>
    <w:rsid w:val="001E4293"/>
    <w:rsid w:val="001E43CC"/>
    <w:rsid w:val="001E465B"/>
    <w:rsid w:val="001E48EA"/>
    <w:rsid w:val="001E4A9C"/>
    <w:rsid w:val="001E51A2"/>
    <w:rsid w:val="001E54DB"/>
    <w:rsid w:val="001E54E2"/>
    <w:rsid w:val="001E57CA"/>
    <w:rsid w:val="001E58B9"/>
    <w:rsid w:val="001E59A1"/>
    <w:rsid w:val="001E5A44"/>
    <w:rsid w:val="001E5A56"/>
    <w:rsid w:val="001E5BDB"/>
    <w:rsid w:val="001E5CD5"/>
    <w:rsid w:val="001E6421"/>
    <w:rsid w:val="001E6674"/>
    <w:rsid w:val="001E67C2"/>
    <w:rsid w:val="001E68F0"/>
    <w:rsid w:val="001E6F4E"/>
    <w:rsid w:val="001E70EA"/>
    <w:rsid w:val="001E792B"/>
    <w:rsid w:val="001E7FE0"/>
    <w:rsid w:val="001F0668"/>
    <w:rsid w:val="001F0748"/>
    <w:rsid w:val="001F0964"/>
    <w:rsid w:val="001F0A72"/>
    <w:rsid w:val="001F0FFF"/>
    <w:rsid w:val="001F13B3"/>
    <w:rsid w:val="001F1DB8"/>
    <w:rsid w:val="001F2252"/>
    <w:rsid w:val="001F238F"/>
    <w:rsid w:val="001F2907"/>
    <w:rsid w:val="001F2BD5"/>
    <w:rsid w:val="001F2BF5"/>
    <w:rsid w:val="001F2C31"/>
    <w:rsid w:val="001F2C32"/>
    <w:rsid w:val="001F2DEF"/>
    <w:rsid w:val="001F302E"/>
    <w:rsid w:val="001F33E1"/>
    <w:rsid w:val="001F3545"/>
    <w:rsid w:val="001F35A0"/>
    <w:rsid w:val="001F379B"/>
    <w:rsid w:val="001F4049"/>
    <w:rsid w:val="001F44D3"/>
    <w:rsid w:val="001F4765"/>
    <w:rsid w:val="001F4AAA"/>
    <w:rsid w:val="001F4B5C"/>
    <w:rsid w:val="001F4EF4"/>
    <w:rsid w:val="001F5040"/>
    <w:rsid w:val="001F5B2E"/>
    <w:rsid w:val="001F5BF9"/>
    <w:rsid w:val="001F5D91"/>
    <w:rsid w:val="001F6058"/>
    <w:rsid w:val="001F6145"/>
    <w:rsid w:val="001F618A"/>
    <w:rsid w:val="001F61BB"/>
    <w:rsid w:val="001F6428"/>
    <w:rsid w:val="001F6460"/>
    <w:rsid w:val="001F655C"/>
    <w:rsid w:val="001F6826"/>
    <w:rsid w:val="001F6924"/>
    <w:rsid w:val="001F6DE6"/>
    <w:rsid w:val="001F6E03"/>
    <w:rsid w:val="001F7585"/>
    <w:rsid w:val="001F75D2"/>
    <w:rsid w:val="001F75DA"/>
    <w:rsid w:val="001F778B"/>
    <w:rsid w:val="001F783A"/>
    <w:rsid w:val="001F797E"/>
    <w:rsid w:val="001F79DC"/>
    <w:rsid w:val="001F7BC3"/>
    <w:rsid w:val="00201047"/>
    <w:rsid w:val="00201CDB"/>
    <w:rsid w:val="00202161"/>
    <w:rsid w:val="0020253F"/>
    <w:rsid w:val="0020269C"/>
    <w:rsid w:val="0020272B"/>
    <w:rsid w:val="00202D57"/>
    <w:rsid w:val="00202F0A"/>
    <w:rsid w:val="00202F7A"/>
    <w:rsid w:val="00203031"/>
    <w:rsid w:val="00203355"/>
    <w:rsid w:val="0020352B"/>
    <w:rsid w:val="00203C22"/>
    <w:rsid w:val="00204217"/>
    <w:rsid w:val="002042D5"/>
    <w:rsid w:val="0020448F"/>
    <w:rsid w:val="002045C8"/>
    <w:rsid w:val="002047FF"/>
    <w:rsid w:val="002048EC"/>
    <w:rsid w:val="0020496E"/>
    <w:rsid w:val="00204B9C"/>
    <w:rsid w:val="00204C72"/>
    <w:rsid w:val="00204E23"/>
    <w:rsid w:val="00205077"/>
    <w:rsid w:val="002050E4"/>
    <w:rsid w:val="0020544F"/>
    <w:rsid w:val="00205B11"/>
    <w:rsid w:val="00205B86"/>
    <w:rsid w:val="00205C02"/>
    <w:rsid w:val="00205F84"/>
    <w:rsid w:val="00206105"/>
    <w:rsid w:val="002062AB"/>
    <w:rsid w:val="00206716"/>
    <w:rsid w:val="002067B9"/>
    <w:rsid w:val="00206B7E"/>
    <w:rsid w:val="00206D77"/>
    <w:rsid w:val="00206E8D"/>
    <w:rsid w:val="002071C2"/>
    <w:rsid w:val="0020749C"/>
    <w:rsid w:val="00207550"/>
    <w:rsid w:val="00207596"/>
    <w:rsid w:val="00207D77"/>
    <w:rsid w:val="00207E74"/>
    <w:rsid w:val="00210137"/>
    <w:rsid w:val="00210205"/>
    <w:rsid w:val="00210B5C"/>
    <w:rsid w:val="00210C96"/>
    <w:rsid w:val="00210D2E"/>
    <w:rsid w:val="00210EEA"/>
    <w:rsid w:val="00211075"/>
    <w:rsid w:val="00211747"/>
    <w:rsid w:val="002117DD"/>
    <w:rsid w:val="00211AC7"/>
    <w:rsid w:val="00211B3A"/>
    <w:rsid w:val="00211E9B"/>
    <w:rsid w:val="00212101"/>
    <w:rsid w:val="00212E5A"/>
    <w:rsid w:val="00213177"/>
    <w:rsid w:val="00213867"/>
    <w:rsid w:val="00213908"/>
    <w:rsid w:val="00213956"/>
    <w:rsid w:val="00213B2D"/>
    <w:rsid w:val="00214138"/>
    <w:rsid w:val="00214201"/>
    <w:rsid w:val="00214294"/>
    <w:rsid w:val="00214686"/>
    <w:rsid w:val="002146AD"/>
    <w:rsid w:val="002146FB"/>
    <w:rsid w:val="00214B49"/>
    <w:rsid w:val="00214B83"/>
    <w:rsid w:val="00214D82"/>
    <w:rsid w:val="00215096"/>
    <w:rsid w:val="002150FA"/>
    <w:rsid w:val="002152A5"/>
    <w:rsid w:val="00215A33"/>
    <w:rsid w:val="00215DD5"/>
    <w:rsid w:val="00215E28"/>
    <w:rsid w:val="00215E95"/>
    <w:rsid w:val="00215F2E"/>
    <w:rsid w:val="00215F9A"/>
    <w:rsid w:val="00216130"/>
    <w:rsid w:val="002167E2"/>
    <w:rsid w:val="00216940"/>
    <w:rsid w:val="00216BA0"/>
    <w:rsid w:val="00216F32"/>
    <w:rsid w:val="002174E7"/>
    <w:rsid w:val="002176F2"/>
    <w:rsid w:val="00217836"/>
    <w:rsid w:val="0021798F"/>
    <w:rsid w:val="00217DA6"/>
    <w:rsid w:val="002204F3"/>
    <w:rsid w:val="00221061"/>
    <w:rsid w:val="002210C5"/>
    <w:rsid w:val="0022149D"/>
    <w:rsid w:val="00221E74"/>
    <w:rsid w:val="00222191"/>
    <w:rsid w:val="00222267"/>
    <w:rsid w:val="00222478"/>
    <w:rsid w:val="00222825"/>
    <w:rsid w:val="00222A82"/>
    <w:rsid w:val="00222B8B"/>
    <w:rsid w:val="00222E68"/>
    <w:rsid w:val="00222F2D"/>
    <w:rsid w:val="00222F56"/>
    <w:rsid w:val="0022327F"/>
    <w:rsid w:val="00223321"/>
    <w:rsid w:val="0022339A"/>
    <w:rsid w:val="00223787"/>
    <w:rsid w:val="002239F4"/>
    <w:rsid w:val="00223FF8"/>
    <w:rsid w:val="0022431F"/>
    <w:rsid w:val="002247B9"/>
    <w:rsid w:val="0022483C"/>
    <w:rsid w:val="002249C6"/>
    <w:rsid w:val="00224F23"/>
    <w:rsid w:val="0022574E"/>
    <w:rsid w:val="00225925"/>
    <w:rsid w:val="00225A21"/>
    <w:rsid w:val="00225E76"/>
    <w:rsid w:val="002260FB"/>
    <w:rsid w:val="00226225"/>
    <w:rsid w:val="0022658B"/>
    <w:rsid w:val="0022661F"/>
    <w:rsid w:val="00226A47"/>
    <w:rsid w:val="00226A73"/>
    <w:rsid w:val="00226ADE"/>
    <w:rsid w:val="00226AF1"/>
    <w:rsid w:val="00226BF6"/>
    <w:rsid w:val="00227018"/>
    <w:rsid w:val="0022707E"/>
    <w:rsid w:val="00227738"/>
    <w:rsid w:val="00227E7F"/>
    <w:rsid w:val="00230181"/>
    <w:rsid w:val="00230259"/>
    <w:rsid w:val="0023063B"/>
    <w:rsid w:val="002310A3"/>
    <w:rsid w:val="0023136D"/>
    <w:rsid w:val="00231477"/>
    <w:rsid w:val="002314A4"/>
    <w:rsid w:val="002319D8"/>
    <w:rsid w:val="00231B63"/>
    <w:rsid w:val="00231E6D"/>
    <w:rsid w:val="00232125"/>
    <w:rsid w:val="002323B0"/>
    <w:rsid w:val="002323F1"/>
    <w:rsid w:val="0023252B"/>
    <w:rsid w:val="0023294F"/>
    <w:rsid w:val="00232986"/>
    <w:rsid w:val="002329C5"/>
    <w:rsid w:val="00232D3E"/>
    <w:rsid w:val="00232E2D"/>
    <w:rsid w:val="002335AF"/>
    <w:rsid w:val="002335BF"/>
    <w:rsid w:val="002339EF"/>
    <w:rsid w:val="00233B50"/>
    <w:rsid w:val="00233C83"/>
    <w:rsid w:val="00233CD5"/>
    <w:rsid w:val="00233D6B"/>
    <w:rsid w:val="002340AC"/>
    <w:rsid w:val="0023457E"/>
    <w:rsid w:val="00234589"/>
    <w:rsid w:val="002346AA"/>
    <w:rsid w:val="0023491A"/>
    <w:rsid w:val="00234CA2"/>
    <w:rsid w:val="00235122"/>
    <w:rsid w:val="002353F9"/>
    <w:rsid w:val="00235711"/>
    <w:rsid w:val="00235C2B"/>
    <w:rsid w:val="0023624D"/>
    <w:rsid w:val="00236349"/>
    <w:rsid w:val="002363CA"/>
    <w:rsid w:val="00236DAD"/>
    <w:rsid w:val="00236DB2"/>
    <w:rsid w:val="00236F82"/>
    <w:rsid w:val="00237163"/>
    <w:rsid w:val="002373DE"/>
    <w:rsid w:val="002378CE"/>
    <w:rsid w:val="00237BC8"/>
    <w:rsid w:val="00237D6D"/>
    <w:rsid w:val="00237DE9"/>
    <w:rsid w:val="00240229"/>
    <w:rsid w:val="00240416"/>
    <w:rsid w:val="00240884"/>
    <w:rsid w:val="002408CA"/>
    <w:rsid w:val="0024178C"/>
    <w:rsid w:val="00241F3C"/>
    <w:rsid w:val="002421DA"/>
    <w:rsid w:val="00242490"/>
    <w:rsid w:val="00242651"/>
    <w:rsid w:val="00242821"/>
    <w:rsid w:val="002429C2"/>
    <w:rsid w:val="00242BBE"/>
    <w:rsid w:val="00242DCD"/>
    <w:rsid w:val="00242E02"/>
    <w:rsid w:val="00243090"/>
    <w:rsid w:val="00243399"/>
    <w:rsid w:val="002433D6"/>
    <w:rsid w:val="00243A45"/>
    <w:rsid w:val="00243D4A"/>
    <w:rsid w:val="00243E04"/>
    <w:rsid w:val="002441C8"/>
    <w:rsid w:val="0024426F"/>
    <w:rsid w:val="002443A2"/>
    <w:rsid w:val="002445E5"/>
    <w:rsid w:val="002448C6"/>
    <w:rsid w:val="002448CB"/>
    <w:rsid w:val="0024522B"/>
    <w:rsid w:val="00245460"/>
    <w:rsid w:val="002455B3"/>
    <w:rsid w:val="00245BFD"/>
    <w:rsid w:val="00245EE0"/>
    <w:rsid w:val="00246635"/>
    <w:rsid w:val="002469E9"/>
    <w:rsid w:val="00246B20"/>
    <w:rsid w:val="00246C3A"/>
    <w:rsid w:val="00246EC3"/>
    <w:rsid w:val="00246FF0"/>
    <w:rsid w:val="00247117"/>
    <w:rsid w:val="0024731E"/>
    <w:rsid w:val="00247700"/>
    <w:rsid w:val="00247A71"/>
    <w:rsid w:val="00247B03"/>
    <w:rsid w:val="00247DAF"/>
    <w:rsid w:val="00247FFA"/>
    <w:rsid w:val="0025039B"/>
    <w:rsid w:val="002505A2"/>
    <w:rsid w:val="002505EC"/>
    <w:rsid w:val="002505FD"/>
    <w:rsid w:val="002507F1"/>
    <w:rsid w:val="00250864"/>
    <w:rsid w:val="002508AB"/>
    <w:rsid w:val="00250D5C"/>
    <w:rsid w:val="0025129E"/>
    <w:rsid w:val="00251326"/>
    <w:rsid w:val="00251446"/>
    <w:rsid w:val="00251AD4"/>
    <w:rsid w:val="00251E68"/>
    <w:rsid w:val="00251EB8"/>
    <w:rsid w:val="00252260"/>
    <w:rsid w:val="002525DB"/>
    <w:rsid w:val="00252750"/>
    <w:rsid w:val="00252DEC"/>
    <w:rsid w:val="002533C2"/>
    <w:rsid w:val="002536AC"/>
    <w:rsid w:val="0025376B"/>
    <w:rsid w:val="00253B48"/>
    <w:rsid w:val="00253C6D"/>
    <w:rsid w:val="0025402C"/>
    <w:rsid w:val="002544EC"/>
    <w:rsid w:val="00254843"/>
    <w:rsid w:val="002548EC"/>
    <w:rsid w:val="00254A3C"/>
    <w:rsid w:val="00254F12"/>
    <w:rsid w:val="00255581"/>
    <w:rsid w:val="0025562D"/>
    <w:rsid w:val="00255632"/>
    <w:rsid w:val="00255F60"/>
    <w:rsid w:val="0025622B"/>
    <w:rsid w:val="0025626D"/>
    <w:rsid w:val="002563E1"/>
    <w:rsid w:val="00256560"/>
    <w:rsid w:val="00256624"/>
    <w:rsid w:val="0025725A"/>
    <w:rsid w:val="00257F30"/>
    <w:rsid w:val="00257F7E"/>
    <w:rsid w:val="00257FED"/>
    <w:rsid w:val="0026004E"/>
    <w:rsid w:val="002600A1"/>
    <w:rsid w:val="0026027D"/>
    <w:rsid w:val="00260477"/>
    <w:rsid w:val="0026075C"/>
    <w:rsid w:val="00260890"/>
    <w:rsid w:val="0026099A"/>
    <w:rsid w:val="00260BB4"/>
    <w:rsid w:val="00260CB3"/>
    <w:rsid w:val="0026179B"/>
    <w:rsid w:val="002617AB"/>
    <w:rsid w:val="0026181D"/>
    <w:rsid w:val="00261B1F"/>
    <w:rsid w:val="00261BCC"/>
    <w:rsid w:val="00261BE8"/>
    <w:rsid w:val="00261C37"/>
    <w:rsid w:val="00261C7F"/>
    <w:rsid w:val="002620E1"/>
    <w:rsid w:val="00262168"/>
    <w:rsid w:val="002622B0"/>
    <w:rsid w:val="0026258F"/>
    <w:rsid w:val="002629DD"/>
    <w:rsid w:val="00262A35"/>
    <w:rsid w:val="00262ACE"/>
    <w:rsid w:val="00262B31"/>
    <w:rsid w:val="002633AF"/>
    <w:rsid w:val="002635FC"/>
    <w:rsid w:val="00263609"/>
    <w:rsid w:val="00263745"/>
    <w:rsid w:val="00263785"/>
    <w:rsid w:val="00263A79"/>
    <w:rsid w:val="002645E7"/>
    <w:rsid w:val="00264C6B"/>
    <w:rsid w:val="00264C82"/>
    <w:rsid w:val="00264FD6"/>
    <w:rsid w:val="002657B2"/>
    <w:rsid w:val="00265C0D"/>
    <w:rsid w:val="00265DE2"/>
    <w:rsid w:val="002663DB"/>
    <w:rsid w:val="0026655E"/>
    <w:rsid w:val="002667B4"/>
    <w:rsid w:val="002667EB"/>
    <w:rsid w:val="00266879"/>
    <w:rsid w:val="00266A27"/>
    <w:rsid w:val="00266A35"/>
    <w:rsid w:val="00266AB4"/>
    <w:rsid w:val="002671CE"/>
    <w:rsid w:val="0026756C"/>
    <w:rsid w:val="002676DE"/>
    <w:rsid w:val="00267D90"/>
    <w:rsid w:val="00267DD0"/>
    <w:rsid w:val="00270063"/>
    <w:rsid w:val="0027011C"/>
    <w:rsid w:val="00270243"/>
    <w:rsid w:val="00270269"/>
    <w:rsid w:val="00270452"/>
    <w:rsid w:val="002707B5"/>
    <w:rsid w:val="00270817"/>
    <w:rsid w:val="00270869"/>
    <w:rsid w:val="0027086E"/>
    <w:rsid w:val="00270F60"/>
    <w:rsid w:val="002715E9"/>
    <w:rsid w:val="0027194F"/>
    <w:rsid w:val="00271EE8"/>
    <w:rsid w:val="002720D8"/>
    <w:rsid w:val="0027240B"/>
    <w:rsid w:val="00272561"/>
    <w:rsid w:val="00272580"/>
    <w:rsid w:val="002725C1"/>
    <w:rsid w:val="002726AA"/>
    <w:rsid w:val="00272792"/>
    <w:rsid w:val="00272A50"/>
    <w:rsid w:val="00272D73"/>
    <w:rsid w:val="00272DCC"/>
    <w:rsid w:val="0027305A"/>
    <w:rsid w:val="002734CE"/>
    <w:rsid w:val="002737F3"/>
    <w:rsid w:val="0027394E"/>
    <w:rsid w:val="00273AC0"/>
    <w:rsid w:val="00273C00"/>
    <w:rsid w:val="00273D68"/>
    <w:rsid w:val="002743CC"/>
    <w:rsid w:val="00274BF2"/>
    <w:rsid w:val="00274C38"/>
    <w:rsid w:val="00274DED"/>
    <w:rsid w:val="0027527B"/>
    <w:rsid w:val="002753CD"/>
    <w:rsid w:val="00275582"/>
    <w:rsid w:val="002755F3"/>
    <w:rsid w:val="00275A8E"/>
    <w:rsid w:val="00275FB0"/>
    <w:rsid w:val="00276247"/>
    <w:rsid w:val="00276451"/>
    <w:rsid w:val="00276C02"/>
    <w:rsid w:val="0027709F"/>
    <w:rsid w:val="0027759D"/>
    <w:rsid w:val="0027762A"/>
    <w:rsid w:val="00277791"/>
    <w:rsid w:val="00277CC4"/>
    <w:rsid w:val="002800EC"/>
    <w:rsid w:val="00280638"/>
    <w:rsid w:val="00280749"/>
    <w:rsid w:val="00280969"/>
    <w:rsid w:val="00280E7E"/>
    <w:rsid w:val="00280FCA"/>
    <w:rsid w:val="002810E7"/>
    <w:rsid w:val="002814C1"/>
    <w:rsid w:val="00281817"/>
    <w:rsid w:val="00281BCC"/>
    <w:rsid w:val="00281C53"/>
    <w:rsid w:val="00281D6D"/>
    <w:rsid w:val="00281D82"/>
    <w:rsid w:val="00282363"/>
    <w:rsid w:val="00282457"/>
    <w:rsid w:val="0028253E"/>
    <w:rsid w:val="002826B7"/>
    <w:rsid w:val="002829A0"/>
    <w:rsid w:val="002829B5"/>
    <w:rsid w:val="002829D3"/>
    <w:rsid w:val="00282B59"/>
    <w:rsid w:val="00283710"/>
    <w:rsid w:val="002838FF"/>
    <w:rsid w:val="00283AC7"/>
    <w:rsid w:val="00283B27"/>
    <w:rsid w:val="00283C02"/>
    <w:rsid w:val="00283EA9"/>
    <w:rsid w:val="00283F74"/>
    <w:rsid w:val="00284456"/>
    <w:rsid w:val="00284B9E"/>
    <w:rsid w:val="00285072"/>
    <w:rsid w:val="002857D1"/>
    <w:rsid w:val="0028592D"/>
    <w:rsid w:val="002859D3"/>
    <w:rsid w:val="00285AAA"/>
    <w:rsid w:val="00286CD4"/>
    <w:rsid w:val="00287371"/>
    <w:rsid w:val="00287562"/>
    <w:rsid w:val="00287671"/>
    <w:rsid w:val="00287757"/>
    <w:rsid w:val="00287881"/>
    <w:rsid w:val="00287AD3"/>
    <w:rsid w:val="00287CC1"/>
    <w:rsid w:val="00287E0B"/>
    <w:rsid w:val="002901CD"/>
    <w:rsid w:val="002902D6"/>
    <w:rsid w:val="002908BA"/>
    <w:rsid w:val="00290A59"/>
    <w:rsid w:val="00290C29"/>
    <w:rsid w:val="00290CBC"/>
    <w:rsid w:val="00290D26"/>
    <w:rsid w:val="00291105"/>
    <w:rsid w:val="00291222"/>
    <w:rsid w:val="0029150B"/>
    <w:rsid w:val="002916BA"/>
    <w:rsid w:val="002919A6"/>
    <w:rsid w:val="00291AB8"/>
    <w:rsid w:val="00291CB7"/>
    <w:rsid w:val="00291CBE"/>
    <w:rsid w:val="00291D0E"/>
    <w:rsid w:val="00291FC5"/>
    <w:rsid w:val="00292237"/>
    <w:rsid w:val="00292442"/>
    <w:rsid w:val="00292951"/>
    <w:rsid w:val="00292D11"/>
    <w:rsid w:val="002932B2"/>
    <w:rsid w:val="00293AA6"/>
    <w:rsid w:val="002947CC"/>
    <w:rsid w:val="00294B76"/>
    <w:rsid w:val="00294BD5"/>
    <w:rsid w:val="00295232"/>
    <w:rsid w:val="002953E2"/>
    <w:rsid w:val="002956B8"/>
    <w:rsid w:val="0029579B"/>
    <w:rsid w:val="00295CE4"/>
    <w:rsid w:val="00295E24"/>
    <w:rsid w:val="00295F38"/>
    <w:rsid w:val="00295FA2"/>
    <w:rsid w:val="002965B4"/>
    <w:rsid w:val="002965C5"/>
    <w:rsid w:val="0029694B"/>
    <w:rsid w:val="00296A68"/>
    <w:rsid w:val="00296ABF"/>
    <w:rsid w:val="00296C8A"/>
    <w:rsid w:val="002974D4"/>
    <w:rsid w:val="002975D7"/>
    <w:rsid w:val="002977C9"/>
    <w:rsid w:val="00297960"/>
    <w:rsid w:val="00297C2D"/>
    <w:rsid w:val="00297E67"/>
    <w:rsid w:val="002A012A"/>
    <w:rsid w:val="002A021D"/>
    <w:rsid w:val="002A05BA"/>
    <w:rsid w:val="002A0652"/>
    <w:rsid w:val="002A0A44"/>
    <w:rsid w:val="002A0E6D"/>
    <w:rsid w:val="002A1002"/>
    <w:rsid w:val="002A11B8"/>
    <w:rsid w:val="002A120A"/>
    <w:rsid w:val="002A16B3"/>
    <w:rsid w:val="002A175E"/>
    <w:rsid w:val="002A1929"/>
    <w:rsid w:val="002A1ACC"/>
    <w:rsid w:val="002A1BD3"/>
    <w:rsid w:val="002A1BDD"/>
    <w:rsid w:val="002A1C17"/>
    <w:rsid w:val="002A26A8"/>
    <w:rsid w:val="002A2D25"/>
    <w:rsid w:val="002A2FDD"/>
    <w:rsid w:val="002A311B"/>
    <w:rsid w:val="002A344D"/>
    <w:rsid w:val="002A34E9"/>
    <w:rsid w:val="002A38CE"/>
    <w:rsid w:val="002A3A8A"/>
    <w:rsid w:val="002A3B37"/>
    <w:rsid w:val="002A3CA2"/>
    <w:rsid w:val="002A3D3F"/>
    <w:rsid w:val="002A3E2D"/>
    <w:rsid w:val="002A4008"/>
    <w:rsid w:val="002A4CEC"/>
    <w:rsid w:val="002A4E2C"/>
    <w:rsid w:val="002A4EE7"/>
    <w:rsid w:val="002A4F2A"/>
    <w:rsid w:val="002A52A9"/>
    <w:rsid w:val="002A5694"/>
    <w:rsid w:val="002A5EE1"/>
    <w:rsid w:val="002A5F7A"/>
    <w:rsid w:val="002A6191"/>
    <w:rsid w:val="002A66EA"/>
    <w:rsid w:val="002A6C73"/>
    <w:rsid w:val="002A7320"/>
    <w:rsid w:val="002A738D"/>
    <w:rsid w:val="002A73A1"/>
    <w:rsid w:val="002A7ACA"/>
    <w:rsid w:val="002A7D81"/>
    <w:rsid w:val="002A7FA8"/>
    <w:rsid w:val="002B0874"/>
    <w:rsid w:val="002B0881"/>
    <w:rsid w:val="002B0899"/>
    <w:rsid w:val="002B08B2"/>
    <w:rsid w:val="002B0B57"/>
    <w:rsid w:val="002B0D60"/>
    <w:rsid w:val="002B118F"/>
    <w:rsid w:val="002B1209"/>
    <w:rsid w:val="002B14B1"/>
    <w:rsid w:val="002B1921"/>
    <w:rsid w:val="002B1D36"/>
    <w:rsid w:val="002B1D85"/>
    <w:rsid w:val="002B23F8"/>
    <w:rsid w:val="002B270E"/>
    <w:rsid w:val="002B29E5"/>
    <w:rsid w:val="002B31C4"/>
    <w:rsid w:val="002B3F94"/>
    <w:rsid w:val="002B402A"/>
    <w:rsid w:val="002B4A7C"/>
    <w:rsid w:val="002B5596"/>
    <w:rsid w:val="002B569C"/>
    <w:rsid w:val="002B5A79"/>
    <w:rsid w:val="002B5C3E"/>
    <w:rsid w:val="002B5C9D"/>
    <w:rsid w:val="002B5D96"/>
    <w:rsid w:val="002B60CC"/>
    <w:rsid w:val="002B63C6"/>
    <w:rsid w:val="002B6B22"/>
    <w:rsid w:val="002B6CB4"/>
    <w:rsid w:val="002B6DF2"/>
    <w:rsid w:val="002B7185"/>
    <w:rsid w:val="002B7261"/>
    <w:rsid w:val="002B742D"/>
    <w:rsid w:val="002B772F"/>
    <w:rsid w:val="002B78A9"/>
    <w:rsid w:val="002B78E8"/>
    <w:rsid w:val="002B790E"/>
    <w:rsid w:val="002B79BB"/>
    <w:rsid w:val="002B79D7"/>
    <w:rsid w:val="002B7AA9"/>
    <w:rsid w:val="002B7B5A"/>
    <w:rsid w:val="002B7D64"/>
    <w:rsid w:val="002C0109"/>
    <w:rsid w:val="002C0226"/>
    <w:rsid w:val="002C02B3"/>
    <w:rsid w:val="002C0469"/>
    <w:rsid w:val="002C0569"/>
    <w:rsid w:val="002C089B"/>
    <w:rsid w:val="002C0ABA"/>
    <w:rsid w:val="002C0C0C"/>
    <w:rsid w:val="002C0FB7"/>
    <w:rsid w:val="002C1035"/>
    <w:rsid w:val="002C13AE"/>
    <w:rsid w:val="002C13E8"/>
    <w:rsid w:val="002C19FC"/>
    <w:rsid w:val="002C1A34"/>
    <w:rsid w:val="002C1A37"/>
    <w:rsid w:val="002C1BA8"/>
    <w:rsid w:val="002C1FE4"/>
    <w:rsid w:val="002C2100"/>
    <w:rsid w:val="002C273C"/>
    <w:rsid w:val="002C288A"/>
    <w:rsid w:val="002C28AF"/>
    <w:rsid w:val="002C2A2E"/>
    <w:rsid w:val="002C2A75"/>
    <w:rsid w:val="002C35C5"/>
    <w:rsid w:val="002C35FF"/>
    <w:rsid w:val="002C3740"/>
    <w:rsid w:val="002C37A5"/>
    <w:rsid w:val="002C4320"/>
    <w:rsid w:val="002C4393"/>
    <w:rsid w:val="002C446F"/>
    <w:rsid w:val="002C45BE"/>
    <w:rsid w:val="002C500B"/>
    <w:rsid w:val="002C55A7"/>
    <w:rsid w:val="002C5D9A"/>
    <w:rsid w:val="002C6362"/>
    <w:rsid w:val="002C67BA"/>
    <w:rsid w:val="002C6858"/>
    <w:rsid w:val="002C687F"/>
    <w:rsid w:val="002C6BBF"/>
    <w:rsid w:val="002C6BCB"/>
    <w:rsid w:val="002C7140"/>
    <w:rsid w:val="002C74BE"/>
    <w:rsid w:val="002C76FD"/>
    <w:rsid w:val="002C76FE"/>
    <w:rsid w:val="002C7A4A"/>
    <w:rsid w:val="002C7AF5"/>
    <w:rsid w:val="002C7BBC"/>
    <w:rsid w:val="002C7D92"/>
    <w:rsid w:val="002D0464"/>
    <w:rsid w:val="002D05F0"/>
    <w:rsid w:val="002D078E"/>
    <w:rsid w:val="002D09DA"/>
    <w:rsid w:val="002D10C1"/>
    <w:rsid w:val="002D1103"/>
    <w:rsid w:val="002D11F9"/>
    <w:rsid w:val="002D1600"/>
    <w:rsid w:val="002D1BB5"/>
    <w:rsid w:val="002D21C9"/>
    <w:rsid w:val="002D2577"/>
    <w:rsid w:val="002D28E1"/>
    <w:rsid w:val="002D2A80"/>
    <w:rsid w:val="002D2AB4"/>
    <w:rsid w:val="002D2D1D"/>
    <w:rsid w:val="002D304B"/>
    <w:rsid w:val="002D359E"/>
    <w:rsid w:val="002D35B8"/>
    <w:rsid w:val="002D38E3"/>
    <w:rsid w:val="002D38FC"/>
    <w:rsid w:val="002D48D3"/>
    <w:rsid w:val="002D4B23"/>
    <w:rsid w:val="002D4BE9"/>
    <w:rsid w:val="002D4E54"/>
    <w:rsid w:val="002D6296"/>
    <w:rsid w:val="002D686E"/>
    <w:rsid w:val="002D6AFE"/>
    <w:rsid w:val="002D6CE5"/>
    <w:rsid w:val="002D6E31"/>
    <w:rsid w:val="002D761A"/>
    <w:rsid w:val="002D7AA5"/>
    <w:rsid w:val="002D7AE2"/>
    <w:rsid w:val="002E03B0"/>
    <w:rsid w:val="002E0496"/>
    <w:rsid w:val="002E0A3B"/>
    <w:rsid w:val="002E0ED2"/>
    <w:rsid w:val="002E1116"/>
    <w:rsid w:val="002E14CD"/>
    <w:rsid w:val="002E160B"/>
    <w:rsid w:val="002E168B"/>
    <w:rsid w:val="002E1712"/>
    <w:rsid w:val="002E199E"/>
    <w:rsid w:val="002E19FB"/>
    <w:rsid w:val="002E1F33"/>
    <w:rsid w:val="002E22BE"/>
    <w:rsid w:val="002E2436"/>
    <w:rsid w:val="002E2CEE"/>
    <w:rsid w:val="002E2FF4"/>
    <w:rsid w:val="002E3000"/>
    <w:rsid w:val="002E34C5"/>
    <w:rsid w:val="002E3829"/>
    <w:rsid w:val="002E3B71"/>
    <w:rsid w:val="002E41C5"/>
    <w:rsid w:val="002E4374"/>
    <w:rsid w:val="002E44D9"/>
    <w:rsid w:val="002E4AA8"/>
    <w:rsid w:val="002E4E4D"/>
    <w:rsid w:val="002E506C"/>
    <w:rsid w:val="002E54A2"/>
    <w:rsid w:val="002E5553"/>
    <w:rsid w:val="002E585E"/>
    <w:rsid w:val="002E5885"/>
    <w:rsid w:val="002E5D2F"/>
    <w:rsid w:val="002E5D33"/>
    <w:rsid w:val="002E5E0C"/>
    <w:rsid w:val="002E6414"/>
    <w:rsid w:val="002E6528"/>
    <w:rsid w:val="002E65E9"/>
    <w:rsid w:val="002E6782"/>
    <w:rsid w:val="002E681F"/>
    <w:rsid w:val="002E6B9B"/>
    <w:rsid w:val="002E6BD2"/>
    <w:rsid w:val="002E7175"/>
    <w:rsid w:val="002E74C6"/>
    <w:rsid w:val="002E7557"/>
    <w:rsid w:val="002E7663"/>
    <w:rsid w:val="002E7BB7"/>
    <w:rsid w:val="002F0183"/>
    <w:rsid w:val="002F07A6"/>
    <w:rsid w:val="002F0FDE"/>
    <w:rsid w:val="002F1105"/>
    <w:rsid w:val="002F13C5"/>
    <w:rsid w:val="002F15F9"/>
    <w:rsid w:val="002F1681"/>
    <w:rsid w:val="002F17F8"/>
    <w:rsid w:val="002F198D"/>
    <w:rsid w:val="002F19A1"/>
    <w:rsid w:val="002F1E3D"/>
    <w:rsid w:val="002F1F36"/>
    <w:rsid w:val="002F20C3"/>
    <w:rsid w:val="002F2A86"/>
    <w:rsid w:val="002F2BD5"/>
    <w:rsid w:val="002F2DC3"/>
    <w:rsid w:val="002F2EAE"/>
    <w:rsid w:val="002F3327"/>
    <w:rsid w:val="002F3731"/>
    <w:rsid w:val="002F3B98"/>
    <w:rsid w:val="002F3E06"/>
    <w:rsid w:val="002F3EA3"/>
    <w:rsid w:val="002F3ECE"/>
    <w:rsid w:val="002F41ED"/>
    <w:rsid w:val="002F469E"/>
    <w:rsid w:val="002F4C0A"/>
    <w:rsid w:val="002F4D2E"/>
    <w:rsid w:val="002F5105"/>
    <w:rsid w:val="002F5718"/>
    <w:rsid w:val="002F5791"/>
    <w:rsid w:val="002F6250"/>
    <w:rsid w:val="002F62AF"/>
    <w:rsid w:val="002F632C"/>
    <w:rsid w:val="002F6357"/>
    <w:rsid w:val="002F647B"/>
    <w:rsid w:val="002F66B9"/>
    <w:rsid w:val="002F75CD"/>
    <w:rsid w:val="002F78B6"/>
    <w:rsid w:val="002F7E61"/>
    <w:rsid w:val="00300053"/>
    <w:rsid w:val="0030014A"/>
    <w:rsid w:val="0030067B"/>
    <w:rsid w:val="0030088C"/>
    <w:rsid w:val="00300A07"/>
    <w:rsid w:val="00300C4B"/>
    <w:rsid w:val="00300DB5"/>
    <w:rsid w:val="00300EBF"/>
    <w:rsid w:val="00301052"/>
    <w:rsid w:val="0030113D"/>
    <w:rsid w:val="00301647"/>
    <w:rsid w:val="0030192B"/>
    <w:rsid w:val="00301BB2"/>
    <w:rsid w:val="00301EE2"/>
    <w:rsid w:val="0030259D"/>
    <w:rsid w:val="00302822"/>
    <w:rsid w:val="00302A0C"/>
    <w:rsid w:val="00302ACE"/>
    <w:rsid w:val="00303508"/>
    <w:rsid w:val="00303E72"/>
    <w:rsid w:val="0030411A"/>
    <w:rsid w:val="0030427C"/>
    <w:rsid w:val="003042D4"/>
    <w:rsid w:val="0030434E"/>
    <w:rsid w:val="003043E5"/>
    <w:rsid w:val="00304AC1"/>
    <w:rsid w:val="003053CC"/>
    <w:rsid w:val="003055C4"/>
    <w:rsid w:val="00305B2B"/>
    <w:rsid w:val="003060A8"/>
    <w:rsid w:val="00306252"/>
    <w:rsid w:val="003064CC"/>
    <w:rsid w:val="0030667D"/>
    <w:rsid w:val="00306727"/>
    <w:rsid w:val="003070EC"/>
    <w:rsid w:val="00307210"/>
    <w:rsid w:val="00307427"/>
    <w:rsid w:val="0030754C"/>
    <w:rsid w:val="00307DFA"/>
    <w:rsid w:val="0031029D"/>
    <w:rsid w:val="0031041C"/>
    <w:rsid w:val="0031053E"/>
    <w:rsid w:val="00310547"/>
    <w:rsid w:val="0031123A"/>
    <w:rsid w:val="003119B0"/>
    <w:rsid w:val="0031211F"/>
    <w:rsid w:val="00312616"/>
    <w:rsid w:val="0031266F"/>
    <w:rsid w:val="0031272E"/>
    <w:rsid w:val="00312A7C"/>
    <w:rsid w:val="003134AD"/>
    <w:rsid w:val="003135E8"/>
    <w:rsid w:val="00313761"/>
    <w:rsid w:val="00313B1C"/>
    <w:rsid w:val="00313E5D"/>
    <w:rsid w:val="00313F3C"/>
    <w:rsid w:val="0031435C"/>
    <w:rsid w:val="0031440B"/>
    <w:rsid w:val="003146BE"/>
    <w:rsid w:val="003147B3"/>
    <w:rsid w:val="003149AF"/>
    <w:rsid w:val="00314AE5"/>
    <w:rsid w:val="00314AF9"/>
    <w:rsid w:val="00314B3B"/>
    <w:rsid w:val="00315198"/>
    <w:rsid w:val="003153A1"/>
    <w:rsid w:val="00315B21"/>
    <w:rsid w:val="00315BC0"/>
    <w:rsid w:val="00315DC5"/>
    <w:rsid w:val="003162E9"/>
    <w:rsid w:val="003162F7"/>
    <w:rsid w:val="00316561"/>
    <w:rsid w:val="00316DFD"/>
    <w:rsid w:val="00316E1E"/>
    <w:rsid w:val="00316EE4"/>
    <w:rsid w:val="00317025"/>
    <w:rsid w:val="003172A7"/>
    <w:rsid w:val="003178C3"/>
    <w:rsid w:val="00317C31"/>
    <w:rsid w:val="00317CC1"/>
    <w:rsid w:val="00317D2D"/>
    <w:rsid w:val="00317F17"/>
    <w:rsid w:val="003201ED"/>
    <w:rsid w:val="00320601"/>
    <w:rsid w:val="003208F8"/>
    <w:rsid w:val="00320BA6"/>
    <w:rsid w:val="00320BBE"/>
    <w:rsid w:val="00320CA9"/>
    <w:rsid w:val="003214C0"/>
    <w:rsid w:val="00321517"/>
    <w:rsid w:val="00321599"/>
    <w:rsid w:val="00321672"/>
    <w:rsid w:val="00321965"/>
    <w:rsid w:val="00321A79"/>
    <w:rsid w:val="0032206D"/>
    <w:rsid w:val="00322626"/>
    <w:rsid w:val="0032292D"/>
    <w:rsid w:val="0032375A"/>
    <w:rsid w:val="003244AF"/>
    <w:rsid w:val="00324524"/>
    <w:rsid w:val="003246ED"/>
    <w:rsid w:val="0032487E"/>
    <w:rsid w:val="00325018"/>
    <w:rsid w:val="00325069"/>
    <w:rsid w:val="00325479"/>
    <w:rsid w:val="00325681"/>
    <w:rsid w:val="00325746"/>
    <w:rsid w:val="0032577B"/>
    <w:rsid w:val="00325A9E"/>
    <w:rsid w:val="00325BB2"/>
    <w:rsid w:val="00325E0A"/>
    <w:rsid w:val="00325ECF"/>
    <w:rsid w:val="0032622C"/>
    <w:rsid w:val="003262F2"/>
    <w:rsid w:val="0032642F"/>
    <w:rsid w:val="00326753"/>
    <w:rsid w:val="0032679E"/>
    <w:rsid w:val="00326A25"/>
    <w:rsid w:val="00326C4D"/>
    <w:rsid w:val="00326E64"/>
    <w:rsid w:val="003278BA"/>
    <w:rsid w:val="00327AC2"/>
    <w:rsid w:val="00327AC3"/>
    <w:rsid w:val="00327C92"/>
    <w:rsid w:val="00327DF4"/>
    <w:rsid w:val="00327E56"/>
    <w:rsid w:val="00327EF7"/>
    <w:rsid w:val="003306A2"/>
    <w:rsid w:val="00330D46"/>
    <w:rsid w:val="00330F1F"/>
    <w:rsid w:val="00330F93"/>
    <w:rsid w:val="0033101E"/>
    <w:rsid w:val="00331625"/>
    <w:rsid w:val="00331661"/>
    <w:rsid w:val="00331931"/>
    <w:rsid w:val="00331A1F"/>
    <w:rsid w:val="00331C3A"/>
    <w:rsid w:val="00331DDA"/>
    <w:rsid w:val="00331E76"/>
    <w:rsid w:val="003321E6"/>
    <w:rsid w:val="00332ADA"/>
    <w:rsid w:val="00332F2C"/>
    <w:rsid w:val="00333033"/>
    <w:rsid w:val="0033314C"/>
    <w:rsid w:val="00333179"/>
    <w:rsid w:val="003337C6"/>
    <w:rsid w:val="00333D25"/>
    <w:rsid w:val="00333E14"/>
    <w:rsid w:val="00333EF4"/>
    <w:rsid w:val="00333F29"/>
    <w:rsid w:val="00333FBD"/>
    <w:rsid w:val="003340B8"/>
    <w:rsid w:val="0033440F"/>
    <w:rsid w:val="003347F7"/>
    <w:rsid w:val="00334875"/>
    <w:rsid w:val="0033492E"/>
    <w:rsid w:val="00335250"/>
    <w:rsid w:val="0033594A"/>
    <w:rsid w:val="0033628F"/>
    <w:rsid w:val="0033686F"/>
    <w:rsid w:val="0033688B"/>
    <w:rsid w:val="003368EF"/>
    <w:rsid w:val="0033691A"/>
    <w:rsid w:val="00336BA1"/>
    <w:rsid w:val="0033704F"/>
    <w:rsid w:val="00337111"/>
    <w:rsid w:val="00337408"/>
    <w:rsid w:val="00337868"/>
    <w:rsid w:val="00337896"/>
    <w:rsid w:val="0033797E"/>
    <w:rsid w:val="00337E6C"/>
    <w:rsid w:val="003403C9"/>
    <w:rsid w:val="0034046C"/>
    <w:rsid w:val="003408F0"/>
    <w:rsid w:val="00340F88"/>
    <w:rsid w:val="0034103E"/>
    <w:rsid w:val="0034114D"/>
    <w:rsid w:val="003411B2"/>
    <w:rsid w:val="003411FE"/>
    <w:rsid w:val="00341509"/>
    <w:rsid w:val="00341A35"/>
    <w:rsid w:val="00341D4C"/>
    <w:rsid w:val="00341F59"/>
    <w:rsid w:val="0034207F"/>
    <w:rsid w:val="00342297"/>
    <w:rsid w:val="00342316"/>
    <w:rsid w:val="0034248C"/>
    <w:rsid w:val="0034254D"/>
    <w:rsid w:val="003425C3"/>
    <w:rsid w:val="003425DD"/>
    <w:rsid w:val="003427B5"/>
    <w:rsid w:val="00342EA6"/>
    <w:rsid w:val="003430D0"/>
    <w:rsid w:val="00343100"/>
    <w:rsid w:val="0034312E"/>
    <w:rsid w:val="003433D4"/>
    <w:rsid w:val="00343693"/>
    <w:rsid w:val="00343751"/>
    <w:rsid w:val="00343AA5"/>
    <w:rsid w:val="00343DDD"/>
    <w:rsid w:val="00343EDD"/>
    <w:rsid w:val="00343F93"/>
    <w:rsid w:val="00344669"/>
    <w:rsid w:val="0034476B"/>
    <w:rsid w:val="0034494D"/>
    <w:rsid w:val="00344AB7"/>
    <w:rsid w:val="00344D6E"/>
    <w:rsid w:val="00344E0A"/>
    <w:rsid w:val="00344E1B"/>
    <w:rsid w:val="00344E28"/>
    <w:rsid w:val="003456FF"/>
    <w:rsid w:val="003457F1"/>
    <w:rsid w:val="00345FCD"/>
    <w:rsid w:val="003466F7"/>
    <w:rsid w:val="00346ADF"/>
    <w:rsid w:val="00347812"/>
    <w:rsid w:val="00347837"/>
    <w:rsid w:val="00347BD0"/>
    <w:rsid w:val="00347C3F"/>
    <w:rsid w:val="00347DED"/>
    <w:rsid w:val="00350223"/>
    <w:rsid w:val="003502BB"/>
    <w:rsid w:val="0035068B"/>
    <w:rsid w:val="003506D7"/>
    <w:rsid w:val="00350AFF"/>
    <w:rsid w:val="00351236"/>
    <w:rsid w:val="00351290"/>
    <w:rsid w:val="00351869"/>
    <w:rsid w:val="003518FE"/>
    <w:rsid w:val="00351996"/>
    <w:rsid w:val="00351A35"/>
    <w:rsid w:val="00351B0C"/>
    <w:rsid w:val="00351C28"/>
    <w:rsid w:val="0035206E"/>
    <w:rsid w:val="003521D1"/>
    <w:rsid w:val="00352D67"/>
    <w:rsid w:val="00352E5F"/>
    <w:rsid w:val="00353A9D"/>
    <w:rsid w:val="00353F59"/>
    <w:rsid w:val="003541B7"/>
    <w:rsid w:val="00354230"/>
    <w:rsid w:val="003545D7"/>
    <w:rsid w:val="00354A7F"/>
    <w:rsid w:val="00355300"/>
    <w:rsid w:val="00355335"/>
    <w:rsid w:val="00355697"/>
    <w:rsid w:val="00355826"/>
    <w:rsid w:val="00355852"/>
    <w:rsid w:val="00355864"/>
    <w:rsid w:val="003558F6"/>
    <w:rsid w:val="0035591D"/>
    <w:rsid w:val="00355FA7"/>
    <w:rsid w:val="00356026"/>
    <w:rsid w:val="003563B4"/>
    <w:rsid w:val="00356656"/>
    <w:rsid w:val="00356A79"/>
    <w:rsid w:val="00356F14"/>
    <w:rsid w:val="0035702D"/>
    <w:rsid w:val="003574D2"/>
    <w:rsid w:val="00357755"/>
    <w:rsid w:val="00357AFC"/>
    <w:rsid w:val="00357B9D"/>
    <w:rsid w:val="003609C1"/>
    <w:rsid w:val="00360B49"/>
    <w:rsid w:val="00360C14"/>
    <w:rsid w:val="00360DE0"/>
    <w:rsid w:val="0036126C"/>
    <w:rsid w:val="003613E7"/>
    <w:rsid w:val="0036140B"/>
    <w:rsid w:val="00361CF0"/>
    <w:rsid w:val="00361ECA"/>
    <w:rsid w:val="0036200D"/>
    <w:rsid w:val="003622CC"/>
    <w:rsid w:val="003624C8"/>
    <w:rsid w:val="0036258B"/>
    <w:rsid w:val="00362602"/>
    <w:rsid w:val="00362729"/>
    <w:rsid w:val="00362A66"/>
    <w:rsid w:val="00362A68"/>
    <w:rsid w:val="00362BB1"/>
    <w:rsid w:val="00362FDD"/>
    <w:rsid w:val="00363133"/>
    <w:rsid w:val="003636D0"/>
    <w:rsid w:val="003636D4"/>
    <w:rsid w:val="00363859"/>
    <w:rsid w:val="00363F02"/>
    <w:rsid w:val="003641B5"/>
    <w:rsid w:val="00364559"/>
    <w:rsid w:val="00364676"/>
    <w:rsid w:val="00364C19"/>
    <w:rsid w:val="003655A3"/>
    <w:rsid w:val="00365B6B"/>
    <w:rsid w:val="00365FE5"/>
    <w:rsid w:val="0036600D"/>
    <w:rsid w:val="0036609C"/>
    <w:rsid w:val="00366B4B"/>
    <w:rsid w:val="00366E1B"/>
    <w:rsid w:val="00367163"/>
    <w:rsid w:val="0036739A"/>
    <w:rsid w:val="0036747C"/>
    <w:rsid w:val="0036775E"/>
    <w:rsid w:val="00370000"/>
    <w:rsid w:val="00370419"/>
    <w:rsid w:val="00370569"/>
    <w:rsid w:val="00370C5B"/>
    <w:rsid w:val="00370F80"/>
    <w:rsid w:val="00370FAE"/>
    <w:rsid w:val="003718A2"/>
    <w:rsid w:val="003718C3"/>
    <w:rsid w:val="003718F5"/>
    <w:rsid w:val="00371A0A"/>
    <w:rsid w:val="00371E29"/>
    <w:rsid w:val="0037228A"/>
    <w:rsid w:val="00372510"/>
    <w:rsid w:val="0037254F"/>
    <w:rsid w:val="003727CD"/>
    <w:rsid w:val="00372B00"/>
    <w:rsid w:val="003731E8"/>
    <w:rsid w:val="00373213"/>
    <w:rsid w:val="00373597"/>
    <w:rsid w:val="00374A93"/>
    <w:rsid w:val="00374D52"/>
    <w:rsid w:val="00374E8E"/>
    <w:rsid w:val="003753F7"/>
    <w:rsid w:val="003756A1"/>
    <w:rsid w:val="00375A62"/>
    <w:rsid w:val="00375A74"/>
    <w:rsid w:val="00375DE3"/>
    <w:rsid w:val="0037600A"/>
    <w:rsid w:val="003761CD"/>
    <w:rsid w:val="0037620C"/>
    <w:rsid w:val="003763C4"/>
    <w:rsid w:val="00376655"/>
    <w:rsid w:val="003767E3"/>
    <w:rsid w:val="00376867"/>
    <w:rsid w:val="00376EF3"/>
    <w:rsid w:val="00376FAE"/>
    <w:rsid w:val="00376FEE"/>
    <w:rsid w:val="00377113"/>
    <w:rsid w:val="00377198"/>
    <w:rsid w:val="0037727C"/>
    <w:rsid w:val="00377827"/>
    <w:rsid w:val="00377A63"/>
    <w:rsid w:val="00377C32"/>
    <w:rsid w:val="00380084"/>
    <w:rsid w:val="003803CA"/>
    <w:rsid w:val="00380438"/>
    <w:rsid w:val="0038051D"/>
    <w:rsid w:val="00380B26"/>
    <w:rsid w:val="00380B5A"/>
    <w:rsid w:val="00380BE2"/>
    <w:rsid w:val="00380ED0"/>
    <w:rsid w:val="003817EC"/>
    <w:rsid w:val="003818AA"/>
    <w:rsid w:val="00381B0E"/>
    <w:rsid w:val="00381C6E"/>
    <w:rsid w:val="003820EB"/>
    <w:rsid w:val="00382290"/>
    <w:rsid w:val="003824AA"/>
    <w:rsid w:val="0038257C"/>
    <w:rsid w:val="00382728"/>
    <w:rsid w:val="00382A13"/>
    <w:rsid w:val="00382AA9"/>
    <w:rsid w:val="00382DE1"/>
    <w:rsid w:val="003832A6"/>
    <w:rsid w:val="00383310"/>
    <w:rsid w:val="003834FC"/>
    <w:rsid w:val="0038372A"/>
    <w:rsid w:val="003837A0"/>
    <w:rsid w:val="00383FF6"/>
    <w:rsid w:val="0038400F"/>
    <w:rsid w:val="00384122"/>
    <w:rsid w:val="0038435A"/>
    <w:rsid w:val="00384ADF"/>
    <w:rsid w:val="00384E94"/>
    <w:rsid w:val="00384EE5"/>
    <w:rsid w:val="00384FF4"/>
    <w:rsid w:val="0038559E"/>
    <w:rsid w:val="00385CBF"/>
    <w:rsid w:val="00385EAD"/>
    <w:rsid w:val="00386B09"/>
    <w:rsid w:val="00386C37"/>
    <w:rsid w:val="00386D61"/>
    <w:rsid w:val="00386E84"/>
    <w:rsid w:val="00387193"/>
    <w:rsid w:val="00387689"/>
    <w:rsid w:val="003877E5"/>
    <w:rsid w:val="0038791F"/>
    <w:rsid w:val="00387BAA"/>
    <w:rsid w:val="00387C38"/>
    <w:rsid w:val="00387F63"/>
    <w:rsid w:val="00390221"/>
    <w:rsid w:val="0039050D"/>
    <w:rsid w:val="00390A59"/>
    <w:rsid w:val="003911E0"/>
    <w:rsid w:val="003912A1"/>
    <w:rsid w:val="00391589"/>
    <w:rsid w:val="003915B3"/>
    <w:rsid w:val="0039175D"/>
    <w:rsid w:val="00391E5D"/>
    <w:rsid w:val="00392593"/>
    <w:rsid w:val="003928DE"/>
    <w:rsid w:val="00392B47"/>
    <w:rsid w:val="00392B8F"/>
    <w:rsid w:val="00392F4B"/>
    <w:rsid w:val="00393856"/>
    <w:rsid w:val="00393EC1"/>
    <w:rsid w:val="00393FAA"/>
    <w:rsid w:val="0039415F"/>
    <w:rsid w:val="00394307"/>
    <w:rsid w:val="0039477E"/>
    <w:rsid w:val="00394873"/>
    <w:rsid w:val="003948BD"/>
    <w:rsid w:val="0039499E"/>
    <w:rsid w:val="00394DA0"/>
    <w:rsid w:val="00395144"/>
    <w:rsid w:val="003954A4"/>
    <w:rsid w:val="0039567C"/>
    <w:rsid w:val="00395F14"/>
    <w:rsid w:val="00396017"/>
    <w:rsid w:val="0039624F"/>
    <w:rsid w:val="00396552"/>
    <w:rsid w:val="0039694A"/>
    <w:rsid w:val="00396C39"/>
    <w:rsid w:val="00396D03"/>
    <w:rsid w:val="003970D2"/>
    <w:rsid w:val="003971F9"/>
    <w:rsid w:val="003972D7"/>
    <w:rsid w:val="003972DF"/>
    <w:rsid w:val="003975CE"/>
    <w:rsid w:val="003975FB"/>
    <w:rsid w:val="003978F8"/>
    <w:rsid w:val="00397AC5"/>
    <w:rsid w:val="00397B07"/>
    <w:rsid w:val="003A0307"/>
    <w:rsid w:val="003A040B"/>
    <w:rsid w:val="003A042A"/>
    <w:rsid w:val="003A06AB"/>
    <w:rsid w:val="003A1086"/>
    <w:rsid w:val="003A1206"/>
    <w:rsid w:val="003A1457"/>
    <w:rsid w:val="003A157C"/>
    <w:rsid w:val="003A2816"/>
    <w:rsid w:val="003A2BFF"/>
    <w:rsid w:val="003A2FE3"/>
    <w:rsid w:val="003A3091"/>
    <w:rsid w:val="003A3108"/>
    <w:rsid w:val="003A3301"/>
    <w:rsid w:val="003A33AD"/>
    <w:rsid w:val="003A33FD"/>
    <w:rsid w:val="003A3689"/>
    <w:rsid w:val="003A373B"/>
    <w:rsid w:val="003A3836"/>
    <w:rsid w:val="003A3ACA"/>
    <w:rsid w:val="003A3AD7"/>
    <w:rsid w:val="003A3D15"/>
    <w:rsid w:val="003A3D8A"/>
    <w:rsid w:val="003A3E19"/>
    <w:rsid w:val="003A3E80"/>
    <w:rsid w:val="003A3F2F"/>
    <w:rsid w:val="003A414F"/>
    <w:rsid w:val="003A4666"/>
    <w:rsid w:val="003A46A7"/>
    <w:rsid w:val="003A4C25"/>
    <w:rsid w:val="003A4E80"/>
    <w:rsid w:val="003A52C2"/>
    <w:rsid w:val="003A538F"/>
    <w:rsid w:val="003A5486"/>
    <w:rsid w:val="003A55AB"/>
    <w:rsid w:val="003A5792"/>
    <w:rsid w:val="003A5DC8"/>
    <w:rsid w:val="003A5E0B"/>
    <w:rsid w:val="003A607D"/>
    <w:rsid w:val="003A649E"/>
    <w:rsid w:val="003A7302"/>
    <w:rsid w:val="003A73B6"/>
    <w:rsid w:val="003A75E6"/>
    <w:rsid w:val="003A7ABF"/>
    <w:rsid w:val="003A7AFC"/>
    <w:rsid w:val="003A7D99"/>
    <w:rsid w:val="003A7E54"/>
    <w:rsid w:val="003A7E6D"/>
    <w:rsid w:val="003A7F4C"/>
    <w:rsid w:val="003B0139"/>
    <w:rsid w:val="003B01C2"/>
    <w:rsid w:val="003B0AC8"/>
    <w:rsid w:val="003B0C93"/>
    <w:rsid w:val="003B0D12"/>
    <w:rsid w:val="003B0FCB"/>
    <w:rsid w:val="003B1499"/>
    <w:rsid w:val="003B1604"/>
    <w:rsid w:val="003B16F2"/>
    <w:rsid w:val="003B1A16"/>
    <w:rsid w:val="003B1C00"/>
    <w:rsid w:val="003B1D62"/>
    <w:rsid w:val="003B1DA0"/>
    <w:rsid w:val="003B1F7B"/>
    <w:rsid w:val="003B21FD"/>
    <w:rsid w:val="003B2810"/>
    <w:rsid w:val="003B2C2B"/>
    <w:rsid w:val="003B2E0D"/>
    <w:rsid w:val="003B2F4B"/>
    <w:rsid w:val="003B3570"/>
    <w:rsid w:val="003B38ED"/>
    <w:rsid w:val="003B3A12"/>
    <w:rsid w:val="003B3C9F"/>
    <w:rsid w:val="003B3D40"/>
    <w:rsid w:val="003B3ECF"/>
    <w:rsid w:val="003B443D"/>
    <w:rsid w:val="003B4750"/>
    <w:rsid w:val="003B4763"/>
    <w:rsid w:val="003B47C3"/>
    <w:rsid w:val="003B4B1E"/>
    <w:rsid w:val="003B53BD"/>
    <w:rsid w:val="003B5477"/>
    <w:rsid w:val="003B5600"/>
    <w:rsid w:val="003B57ED"/>
    <w:rsid w:val="003B5908"/>
    <w:rsid w:val="003B5A1D"/>
    <w:rsid w:val="003B5CA7"/>
    <w:rsid w:val="003B6083"/>
    <w:rsid w:val="003B62B8"/>
    <w:rsid w:val="003B6454"/>
    <w:rsid w:val="003B6805"/>
    <w:rsid w:val="003B68B1"/>
    <w:rsid w:val="003B68BD"/>
    <w:rsid w:val="003B6C97"/>
    <w:rsid w:val="003B6D47"/>
    <w:rsid w:val="003B6FDA"/>
    <w:rsid w:val="003B7065"/>
    <w:rsid w:val="003B71A1"/>
    <w:rsid w:val="003B7362"/>
    <w:rsid w:val="003B74BE"/>
    <w:rsid w:val="003B75ED"/>
    <w:rsid w:val="003B7771"/>
    <w:rsid w:val="003B781C"/>
    <w:rsid w:val="003B7B18"/>
    <w:rsid w:val="003B7E06"/>
    <w:rsid w:val="003C0011"/>
    <w:rsid w:val="003C0020"/>
    <w:rsid w:val="003C074C"/>
    <w:rsid w:val="003C0A6C"/>
    <w:rsid w:val="003C0B4C"/>
    <w:rsid w:val="003C11E7"/>
    <w:rsid w:val="003C1376"/>
    <w:rsid w:val="003C14C2"/>
    <w:rsid w:val="003C168F"/>
    <w:rsid w:val="003C1DBD"/>
    <w:rsid w:val="003C1F69"/>
    <w:rsid w:val="003C25F9"/>
    <w:rsid w:val="003C2957"/>
    <w:rsid w:val="003C2BDA"/>
    <w:rsid w:val="003C2C0D"/>
    <w:rsid w:val="003C2C66"/>
    <w:rsid w:val="003C2C71"/>
    <w:rsid w:val="003C2F78"/>
    <w:rsid w:val="003C2FCE"/>
    <w:rsid w:val="003C300B"/>
    <w:rsid w:val="003C30EC"/>
    <w:rsid w:val="003C357C"/>
    <w:rsid w:val="003C390B"/>
    <w:rsid w:val="003C3B57"/>
    <w:rsid w:val="003C3CE9"/>
    <w:rsid w:val="003C3CEA"/>
    <w:rsid w:val="003C5140"/>
    <w:rsid w:val="003C51FF"/>
    <w:rsid w:val="003C5BD2"/>
    <w:rsid w:val="003C6914"/>
    <w:rsid w:val="003C6ECF"/>
    <w:rsid w:val="003C75D1"/>
    <w:rsid w:val="003C772A"/>
    <w:rsid w:val="003C7903"/>
    <w:rsid w:val="003C7A8F"/>
    <w:rsid w:val="003C7D07"/>
    <w:rsid w:val="003D07E4"/>
    <w:rsid w:val="003D0822"/>
    <w:rsid w:val="003D15A6"/>
    <w:rsid w:val="003D1B7F"/>
    <w:rsid w:val="003D1B95"/>
    <w:rsid w:val="003D2616"/>
    <w:rsid w:val="003D2A34"/>
    <w:rsid w:val="003D2BC9"/>
    <w:rsid w:val="003D2FC3"/>
    <w:rsid w:val="003D2FE0"/>
    <w:rsid w:val="003D3028"/>
    <w:rsid w:val="003D31C3"/>
    <w:rsid w:val="003D3BEB"/>
    <w:rsid w:val="003D3D5A"/>
    <w:rsid w:val="003D3ECE"/>
    <w:rsid w:val="003D3FBD"/>
    <w:rsid w:val="003D4029"/>
    <w:rsid w:val="003D432D"/>
    <w:rsid w:val="003D44EC"/>
    <w:rsid w:val="003D4E8A"/>
    <w:rsid w:val="003D4F77"/>
    <w:rsid w:val="003D4F8B"/>
    <w:rsid w:val="003D516E"/>
    <w:rsid w:val="003D5307"/>
    <w:rsid w:val="003D5E39"/>
    <w:rsid w:val="003D6616"/>
    <w:rsid w:val="003D6672"/>
    <w:rsid w:val="003D66C9"/>
    <w:rsid w:val="003D6AE8"/>
    <w:rsid w:val="003D6E7A"/>
    <w:rsid w:val="003D70B4"/>
    <w:rsid w:val="003D70C8"/>
    <w:rsid w:val="003D7D33"/>
    <w:rsid w:val="003E003F"/>
    <w:rsid w:val="003E00FF"/>
    <w:rsid w:val="003E03E5"/>
    <w:rsid w:val="003E07D5"/>
    <w:rsid w:val="003E0ACD"/>
    <w:rsid w:val="003E0B43"/>
    <w:rsid w:val="003E0F81"/>
    <w:rsid w:val="003E11F5"/>
    <w:rsid w:val="003E1457"/>
    <w:rsid w:val="003E1722"/>
    <w:rsid w:val="003E1BAD"/>
    <w:rsid w:val="003E1F79"/>
    <w:rsid w:val="003E240E"/>
    <w:rsid w:val="003E26E7"/>
    <w:rsid w:val="003E2FA6"/>
    <w:rsid w:val="003E2FEB"/>
    <w:rsid w:val="003E320F"/>
    <w:rsid w:val="003E329B"/>
    <w:rsid w:val="003E34ED"/>
    <w:rsid w:val="003E3AD8"/>
    <w:rsid w:val="003E4555"/>
    <w:rsid w:val="003E4645"/>
    <w:rsid w:val="003E47FB"/>
    <w:rsid w:val="003E4809"/>
    <w:rsid w:val="003E482A"/>
    <w:rsid w:val="003E4881"/>
    <w:rsid w:val="003E48F1"/>
    <w:rsid w:val="003E5011"/>
    <w:rsid w:val="003E51DC"/>
    <w:rsid w:val="003E55A4"/>
    <w:rsid w:val="003E563C"/>
    <w:rsid w:val="003E5A32"/>
    <w:rsid w:val="003E5F4E"/>
    <w:rsid w:val="003E61E1"/>
    <w:rsid w:val="003E63BD"/>
    <w:rsid w:val="003E6915"/>
    <w:rsid w:val="003E6EC3"/>
    <w:rsid w:val="003E6F97"/>
    <w:rsid w:val="003E7083"/>
    <w:rsid w:val="003E7163"/>
    <w:rsid w:val="003E7181"/>
    <w:rsid w:val="003E72E2"/>
    <w:rsid w:val="003E7911"/>
    <w:rsid w:val="003E791D"/>
    <w:rsid w:val="003E7DAE"/>
    <w:rsid w:val="003F009A"/>
    <w:rsid w:val="003F065A"/>
    <w:rsid w:val="003F0BE0"/>
    <w:rsid w:val="003F0C2C"/>
    <w:rsid w:val="003F0C6C"/>
    <w:rsid w:val="003F104D"/>
    <w:rsid w:val="003F1515"/>
    <w:rsid w:val="003F1841"/>
    <w:rsid w:val="003F1865"/>
    <w:rsid w:val="003F1A32"/>
    <w:rsid w:val="003F1A90"/>
    <w:rsid w:val="003F1C36"/>
    <w:rsid w:val="003F1C5B"/>
    <w:rsid w:val="003F1DBA"/>
    <w:rsid w:val="003F1DFD"/>
    <w:rsid w:val="003F1ED4"/>
    <w:rsid w:val="003F1EE9"/>
    <w:rsid w:val="003F1F2D"/>
    <w:rsid w:val="003F28B5"/>
    <w:rsid w:val="003F311A"/>
    <w:rsid w:val="003F3164"/>
    <w:rsid w:val="003F3210"/>
    <w:rsid w:val="003F3345"/>
    <w:rsid w:val="003F3506"/>
    <w:rsid w:val="003F38A2"/>
    <w:rsid w:val="003F39DA"/>
    <w:rsid w:val="003F3A15"/>
    <w:rsid w:val="003F3E86"/>
    <w:rsid w:val="003F3FCF"/>
    <w:rsid w:val="003F42F3"/>
    <w:rsid w:val="003F434D"/>
    <w:rsid w:val="003F43E9"/>
    <w:rsid w:val="003F449D"/>
    <w:rsid w:val="003F4547"/>
    <w:rsid w:val="003F493C"/>
    <w:rsid w:val="003F4CAC"/>
    <w:rsid w:val="003F5080"/>
    <w:rsid w:val="003F5238"/>
    <w:rsid w:val="003F5743"/>
    <w:rsid w:val="003F5810"/>
    <w:rsid w:val="003F596E"/>
    <w:rsid w:val="003F5A35"/>
    <w:rsid w:val="003F5B7D"/>
    <w:rsid w:val="003F5E44"/>
    <w:rsid w:val="003F65ED"/>
    <w:rsid w:val="003F6637"/>
    <w:rsid w:val="003F6BDD"/>
    <w:rsid w:val="003F71AF"/>
    <w:rsid w:val="003F731A"/>
    <w:rsid w:val="003F7583"/>
    <w:rsid w:val="003F774D"/>
    <w:rsid w:val="003F782D"/>
    <w:rsid w:val="003F7C1A"/>
    <w:rsid w:val="003F7EFB"/>
    <w:rsid w:val="003F7F87"/>
    <w:rsid w:val="00400050"/>
    <w:rsid w:val="00400258"/>
    <w:rsid w:val="004009F9"/>
    <w:rsid w:val="00400A47"/>
    <w:rsid w:val="00400F59"/>
    <w:rsid w:val="00401005"/>
    <w:rsid w:val="004012A4"/>
    <w:rsid w:val="004017C3"/>
    <w:rsid w:val="00401BF0"/>
    <w:rsid w:val="00401CD0"/>
    <w:rsid w:val="00401E07"/>
    <w:rsid w:val="0040216D"/>
    <w:rsid w:val="004024A9"/>
    <w:rsid w:val="00402627"/>
    <w:rsid w:val="004027F4"/>
    <w:rsid w:val="004028A1"/>
    <w:rsid w:val="004028D1"/>
    <w:rsid w:val="0040292D"/>
    <w:rsid w:val="00402A47"/>
    <w:rsid w:val="00402B0E"/>
    <w:rsid w:val="00402CE5"/>
    <w:rsid w:val="00402EE3"/>
    <w:rsid w:val="00402F49"/>
    <w:rsid w:val="004030CE"/>
    <w:rsid w:val="004030D9"/>
    <w:rsid w:val="0040337A"/>
    <w:rsid w:val="00403413"/>
    <w:rsid w:val="004034E3"/>
    <w:rsid w:val="00403B47"/>
    <w:rsid w:val="00403C26"/>
    <w:rsid w:val="00403D9C"/>
    <w:rsid w:val="004043E6"/>
    <w:rsid w:val="004043E9"/>
    <w:rsid w:val="00404524"/>
    <w:rsid w:val="004045D0"/>
    <w:rsid w:val="004048D9"/>
    <w:rsid w:val="00404A48"/>
    <w:rsid w:val="00404B05"/>
    <w:rsid w:val="00404DEE"/>
    <w:rsid w:val="004057A6"/>
    <w:rsid w:val="00405A58"/>
    <w:rsid w:val="0040698A"/>
    <w:rsid w:val="00406E2D"/>
    <w:rsid w:val="0040743E"/>
    <w:rsid w:val="004075D4"/>
    <w:rsid w:val="0040777B"/>
    <w:rsid w:val="00407885"/>
    <w:rsid w:val="00407C72"/>
    <w:rsid w:val="004100F3"/>
    <w:rsid w:val="00410136"/>
    <w:rsid w:val="00410583"/>
    <w:rsid w:val="00410659"/>
    <w:rsid w:val="00411481"/>
    <w:rsid w:val="004115CA"/>
    <w:rsid w:val="00411642"/>
    <w:rsid w:val="004116D4"/>
    <w:rsid w:val="00411771"/>
    <w:rsid w:val="00411D39"/>
    <w:rsid w:val="00412605"/>
    <w:rsid w:val="004127AF"/>
    <w:rsid w:val="004127B8"/>
    <w:rsid w:val="00412A85"/>
    <w:rsid w:val="00413457"/>
    <w:rsid w:val="00413AAE"/>
    <w:rsid w:val="00413D9F"/>
    <w:rsid w:val="00414053"/>
    <w:rsid w:val="00414269"/>
    <w:rsid w:val="00414351"/>
    <w:rsid w:val="00414440"/>
    <w:rsid w:val="00414611"/>
    <w:rsid w:val="00414C7D"/>
    <w:rsid w:val="00414F4F"/>
    <w:rsid w:val="00415453"/>
    <w:rsid w:val="004158E9"/>
    <w:rsid w:val="00415B2D"/>
    <w:rsid w:val="00415D09"/>
    <w:rsid w:val="00416026"/>
    <w:rsid w:val="00416180"/>
    <w:rsid w:val="00416661"/>
    <w:rsid w:val="004167CF"/>
    <w:rsid w:val="00416B32"/>
    <w:rsid w:val="00416FC0"/>
    <w:rsid w:val="00417039"/>
    <w:rsid w:val="004171F3"/>
    <w:rsid w:val="00417333"/>
    <w:rsid w:val="0041772C"/>
    <w:rsid w:val="004178B0"/>
    <w:rsid w:val="0041793E"/>
    <w:rsid w:val="00417AF0"/>
    <w:rsid w:val="00417BBD"/>
    <w:rsid w:val="00417EBE"/>
    <w:rsid w:val="00420308"/>
    <w:rsid w:val="00420898"/>
    <w:rsid w:val="004208E2"/>
    <w:rsid w:val="00420BC1"/>
    <w:rsid w:val="004212CF"/>
    <w:rsid w:val="00421537"/>
    <w:rsid w:val="004218C5"/>
    <w:rsid w:val="00421BD1"/>
    <w:rsid w:val="0042213D"/>
    <w:rsid w:val="004222DD"/>
    <w:rsid w:val="00422333"/>
    <w:rsid w:val="00422BFC"/>
    <w:rsid w:val="0042319C"/>
    <w:rsid w:val="0042392C"/>
    <w:rsid w:val="00423BC4"/>
    <w:rsid w:val="00423D30"/>
    <w:rsid w:val="00423D73"/>
    <w:rsid w:val="00423F1F"/>
    <w:rsid w:val="0042404A"/>
    <w:rsid w:val="00424085"/>
    <w:rsid w:val="0042436D"/>
    <w:rsid w:val="0042449C"/>
    <w:rsid w:val="004244A5"/>
    <w:rsid w:val="004247A7"/>
    <w:rsid w:val="004247FF"/>
    <w:rsid w:val="00424FC4"/>
    <w:rsid w:val="004250D8"/>
    <w:rsid w:val="00425114"/>
    <w:rsid w:val="004253CE"/>
    <w:rsid w:val="004255B5"/>
    <w:rsid w:val="0042583F"/>
    <w:rsid w:val="004258F2"/>
    <w:rsid w:val="0042596B"/>
    <w:rsid w:val="00425A28"/>
    <w:rsid w:val="00425FE5"/>
    <w:rsid w:val="00426153"/>
    <w:rsid w:val="00426418"/>
    <w:rsid w:val="00426526"/>
    <w:rsid w:val="0042661A"/>
    <w:rsid w:val="004269C9"/>
    <w:rsid w:val="00426B93"/>
    <w:rsid w:val="00426C8A"/>
    <w:rsid w:val="00427279"/>
    <w:rsid w:val="0042744C"/>
    <w:rsid w:val="004274DB"/>
    <w:rsid w:val="00427555"/>
    <w:rsid w:val="00427560"/>
    <w:rsid w:val="00427588"/>
    <w:rsid w:val="00427756"/>
    <w:rsid w:val="004277C6"/>
    <w:rsid w:val="00427A08"/>
    <w:rsid w:val="00427A57"/>
    <w:rsid w:val="00430097"/>
    <w:rsid w:val="004302B1"/>
    <w:rsid w:val="00430302"/>
    <w:rsid w:val="00430365"/>
    <w:rsid w:val="00430384"/>
    <w:rsid w:val="0043079E"/>
    <w:rsid w:val="00430B07"/>
    <w:rsid w:val="00430C0A"/>
    <w:rsid w:val="00430D33"/>
    <w:rsid w:val="00430FA4"/>
    <w:rsid w:val="0043117D"/>
    <w:rsid w:val="00431825"/>
    <w:rsid w:val="00431AF5"/>
    <w:rsid w:val="00431B86"/>
    <w:rsid w:val="00431EF3"/>
    <w:rsid w:val="004324C5"/>
    <w:rsid w:val="0043270B"/>
    <w:rsid w:val="00432796"/>
    <w:rsid w:val="004328CE"/>
    <w:rsid w:val="0043293F"/>
    <w:rsid w:val="00432C08"/>
    <w:rsid w:val="00432D61"/>
    <w:rsid w:val="00432E2E"/>
    <w:rsid w:val="004335DB"/>
    <w:rsid w:val="00433A7B"/>
    <w:rsid w:val="00433BC1"/>
    <w:rsid w:val="00433F43"/>
    <w:rsid w:val="004342DF"/>
    <w:rsid w:val="004343B1"/>
    <w:rsid w:val="0043446C"/>
    <w:rsid w:val="00434A81"/>
    <w:rsid w:val="00434E72"/>
    <w:rsid w:val="004357EA"/>
    <w:rsid w:val="0043583C"/>
    <w:rsid w:val="00435E74"/>
    <w:rsid w:val="00435F95"/>
    <w:rsid w:val="00436175"/>
    <w:rsid w:val="00436860"/>
    <w:rsid w:val="00436E88"/>
    <w:rsid w:val="00437057"/>
    <w:rsid w:val="004371A0"/>
    <w:rsid w:val="00437284"/>
    <w:rsid w:val="00437774"/>
    <w:rsid w:val="00437842"/>
    <w:rsid w:val="00437B97"/>
    <w:rsid w:val="00437C9B"/>
    <w:rsid w:val="00437F3B"/>
    <w:rsid w:val="00440084"/>
    <w:rsid w:val="00440146"/>
    <w:rsid w:val="00440C2E"/>
    <w:rsid w:val="0044145F"/>
    <w:rsid w:val="0044148B"/>
    <w:rsid w:val="004414D0"/>
    <w:rsid w:val="004415AD"/>
    <w:rsid w:val="00441BAC"/>
    <w:rsid w:val="00441D94"/>
    <w:rsid w:val="00441E8F"/>
    <w:rsid w:val="004420BA"/>
    <w:rsid w:val="0044218D"/>
    <w:rsid w:val="0044281C"/>
    <w:rsid w:val="00442B8D"/>
    <w:rsid w:val="00442BE3"/>
    <w:rsid w:val="0044326B"/>
    <w:rsid w:val="00443356"/>
    <w:rsid w:val="0044351F"/>
    <w:rsid w:val="004435BE"/>
    <w:rsid w:val="00443890"/>
    <w:rsid w:val="00443947"/>
    <w:rsid w:val="004439FC"/>
    <w:rsid w:val="00443C58"/>
    <w:rsid w:val="00443F49"/>
    <w:rsid w:val="00444235"/>
    <w:rsid w:val="00444286"/>
    <w:rsid w:val="004445D3"/>
    <w:rsid w:val="00444B64"/>
    <w:rsid w:val="00444D80"/>
    <w:rsid w:val="004454A1"/>
    <w:rsid w:val="00445724"/>
    <w:rsid w:val="00445B0B"/>
    <w:rsid w:val="00445D0C"/>
    <w:rsid w:val="0044611A"/>
    <w:rsid w:val="00446B9A"/>
    <w:rsid w:val="00447172"/>
    <w:rsid w:val="00447231"/>
    <w:rsid w:val="004474FC"/>
    <w:rsid w:val="004478DF"/>
    <w:rsid w:val="004502DD"/>
    <w:rsid w:val="0045031B"/>
    <w:rsid w:val="00450439"/>
    <w:rsid w:val="00450A7E"/>
    <w:rsid w:val="00451375"/>
    <w:rsid w:val="0045185B"/>
    <w:rsid w:val="00451D86"/>
    <w:rsid w:val="004521BF"/>
    <w:rsid w:val="004521D0"/>
    <w:rsid w:val="00452294"/>
    <w:rsid w:val="00452568"/>
    <w:rsid w:val="00452B11"/>
    <w:rsid w:val="00452C67"/>
    <w:rsid w:val="00453216"/>
    <w:rsid w:val="00453399"/>
    <w:rsid w:val="0045351B"/>
    <w:rsid w:val="004536F4"/>
    <w:rsid w:val="0045376B"/>
    <w:rsid w:val="00453949"/>
    <w:rsid w:val="00453AD8"/>
    <w:rsid w:val="00453B3B"/>
    <w:rsid w:val="00454104"/>
    <w:rsid w:val="00454140"/>
    <w:rsid w:val="004546C8"/>
    <w:rsid w:val="004547DD"/>
    <w:rsid w:val="004548A4"/>
    <w:rsid w:val="00454D17"/>
    <w:rsid w:val="00454E6C"/>
    <w:rsid w:val="00455152"/>
    <w:rsid w:val="004551B7"/>
    <w:rsid w:val="0045545D"/>
    <w:rsid w:val="004555B3"/>
    <w:rsid w:val="004557B4"/>
    <w:rsid w:val="00455994"/>
    <w:rsid w:val="00455C8E"/>
    <w:rsid w:val="00455F68"/>
    <w:rsid w:val="00455FB7"/>
    <w:rsid w:val="00456557"/>
    <w:rsid w:val="004565E0"/>
    <w:rsid w:val="0045681C"/>
    <w:rsid w:val="00456826"/>
    <w:rsid w:val="00456F3C"/>
    <w:rsid w:val="0045706A"/>
    <w:rsid w:val="004570D9"/>
    <w:rsid w:val="00457877"/>
    <w:rsid w:val="00457963"/>
    <w:rsid w:val="0045796F"/>
    <w:rsid w:val="00457974"/>
    <w:rsid w:val="00457CBE"/>
    <w:rsid w:val="00457FD5"/>
    <w:rsid w:val="004604FE"/>
    <w:rsid w:val="00460B70"/>
    <w:rsid w:val="00460EB8"/>
    <w:rsid w:val="00461991"/>
    <w:rsid w:val="00461A65"/>
    <w:rsid w:val="00461F80"/>
    <w:rsid w:val="004620C7"/>
    <w:rsid w:val="00462AC5"/>
    <w:rsid w:val="00462C55"/>
    <w:rsid w:val="00462E82"/>
    <w:rsid w:val="00463087"/>
    <w:rsid w:val="00463436"/>
    <w:rsid w:val="00463587"/>
    <w:rsid w:val="00463E1E"/>
    <w:rsid w:val="00463F16"/>
    <w:rsid w:val="0046413C"/>
    <w:rsid w:val="00464214"/>
    <w:rsid w:val="004646F8"/>
    <w:rsid w:val="0046473C"/>
    <w:rsid w:val="0046478C"/>
    <w:rsid w:val="00464A44"/>
    <w:rsid w:val="00464DE0"/>
    <w:rsid w:val="00464FD7"/>
    <w:rsid w:val="0046505F"/>
    <w:rsid w:val="004650A9"/>
    <w:rsid w:val="004652B2"/>
    <w:rsid w:val="004654CF"/>
    <w:rsid w:val="00465844"/>
    <w:rsid w:val="004658A0"/>
    <w:rsid w:val="0046595B"/>
    <w:rsid w:val="00465F13"/>
    <w:rsid w:val="0046618B"/>
    <w:rsid w:val="00466199"/>
    <w:rsid w:val="004661D7"/>
    <w:rsid w:val="00466380"/>
    <w:rsid w:val="004664F8"/>
    <w:rsid w:val="00466520"/>
    <w:rsid w:val="00467141"/>
    <w:rsid w:val="004673DE"/>
    <w:rsid w:val="004675B5"/>
    <w:rsid w:val="004675F9"/>
    <w:rsid w:val="00467732"/>
    <w:rsid w:val="00467742"/>
    <w:rsid w:val="00467819"/>
    <w:rsid w:val="00467BF7"/>
    <w:rsid w:val="00467D7F"/>
    <w:rsid w:val="00467E43"/>
    <w:rsid w:val="0047011D"/>
    <w:rsid w:val="0047083C"/>
    <w:rsid w:val="00470869"/>
    <w:rsid w:val="0047102E"/>
    <w:rsid w:val="0047129A"/>
    <w:rsid w:val="00471446"/>
    <w:rsid w:val="0047175B"/>
    <w:rsid w:val="0047189A"/>
    <w:rsid w:val="0047196B"/>
    <w:rsid w:val="00471AE0"/>
    <w:rsid w:val="00472407"/>
    <w:rsid w:val="00472451"/>
    <w:rsid w:val="00472621"/>
    <w:rsid w:val="004727C4"/>
    <w:rsid w:val="00472EC8"/>
    <w:rsid w:val="00472F53"/>
    <w:rsid w:val="00473074"/>
    <w:rsid w:val="004731A9"/>
    <w:rsid w:val="00473A83"/>
    <w:rsid w:val="00473C20"/>
    <w:rsid w:val="00473C8A"/>
    <w:rsid w:val="00473E66"/>
    <w:rsid w:val="00473FB6"/>
    <w:rsid w:val="00474212"/>
    <w:rsid w:val="004744DC"/>
    <w:rsid w:val="00474A55"/>
    <w:rsid w:val="00475100"/>
    <w:rsid w:val="00475145"/>
    <w:rsid w:val="00475237"/>
    <w:rsid w:val="00475624"/>
    <w:rsid w:val="00475A33"/>
    <w:rsid w:val="00475C60"/>
    <w:rsid w:val="00475F2F"/>
    <w:rsid w:val="00476141"/>
    <w:rsid w:val="00476168"/>
    <w:rsid w:val="00476777"/>
    <w:rsid w:val="004767E6"/>
    <w:rsid w:val="00476C17"/>
    <w:rsid w:val="00476FF5"/>
    <w:rsid w:val="00477040"/>
    <w:rsid w:val="0047761B"/>
    <w:rsid w:val="004777FB"/>
    <w:rsid w:val="004800B8"/>
    <w:rsid w:val="0048055F"/>
    <w:rsid w:val="0048059B"/>
    <w:rsid w:val="00480DC6"/>
    <w:rsid w:val="004810D9"/>
    <w:rsid w:val="00481674"/>
    <w:rsid w:val="00481819"/>
    <w:rsid w:val="00481A08"/>
    <w:rsid w:val="00481A20"/>
    <w:rsid w:val="00481B7F"/>
    <w:rsid w:val="00481DB8"/>
    <w:rsid w:val="00481EB7"/>
    <w:rsid w:val="00482114"/>
    <w:rsid w:val="004822B8"/>
    <w:rsid w:val="0048263F"/>
    <w:rsid w:val="00482677"/>
    <w:rsid w:val="00482813"/>
    <w:rsid w:val="004829BB"/>
    <w:rsid w:val="00482D14"/>
    <w:rsid w:val="00482D87"/>
    <w:rsid w:val="00482E90"/>
    <w:rsid w:val="00483035"/>
    <w:rsid w:val="004831B8"/>
    <w:rsid w:val="004831EE"/>
    <w:rsid w:val="004832E8"/>
    <w:rsid w:val="0048370C"/>
    <w:rsid w:val="00483D8C"/>
    <w:rsid w:val="004845A8"/>
    <w:rsid w:val="00484CC4"/>
    <w:rsid w:val="00484D6B"/>
    <w:rsid w:val="00484F7A"/>
    <w:rsid w:val="004852F4"/>
    <w:rsid w:val="004857B2"/>
    <w:rsid w:val="00485885"/>
    <w:rsid w:val="00486301"/>
    <w:rsid w:val="0048667B"/>
    <w:rsid w:val="0048689E"/>
    <w:rsid w:val="00486E79"/>
    <w:rsid w:val="00486FC3"/>
    <w:rsid w:val="004871B5"/>
    <w:rsid w:val="0048728F"/>
    <w:rsid w:val="00487294"/>
    <w:rsid w:val="004873A5"/>
    <w:rsid w:val="004874B9"/>
    <w:rsid w:val="004874E9"/>
    <w:rsid w:val="004877F3"/>
    <w:rsid w:val="00487817"/>
    <w:rsid w:val="00487A04"/>
    <w:rsid w:val="00487B4F"/>
    <w:rsid w:val="00487C2C"/>
    <w:rsid w:val="00490028"/>
    <w:rsid w:val="004902CA"/>
    <w:rsid w:val="00490510"/>
    <w:rsid w:val="00490907"/>
    <w:rsid w:val="00490C15"/>
    <w:rsid w:val="00490C8A"/>
    <w:rsid w:val="00491351"/>
    <w:rsid w:val="004914EA"/>
    <w:rsid w:val="004918EE"/>
    <w:rsid w:val="004919D5"/>
    <w:rsid w:val="00491EEB"/>
    <w:rsid w:val="00492DE1"/>
    <w:rsid w:val="00493107"/>
    <w:rsid w:val="00493124"/>
    <w:rsid w:val="0049351D"/>
    <w:rsid w:val="004935BD"/>
    <w:rsid w:val="004937B2"/>
    <w:rsid w:val="00493A23"/>
    <w:rsid w:val="00493B44"/>
    <w:rsid w:val="00493F24"/>
    <w:rsid w:val="00494252"/>
    <w:rsid w:val="004944B4"/>
    <w:rsid w:val="00494963"/>
    <w:rsid w:val="00494D37"/>
    <w:rsid w:val="00494F94"/>
    <w:rsid w:val="00495046"/>
    <w:rsid w:val="004950BC"/>
    <w:rsid w:val="0049567C"/>
    <w:rsid w:val="004956DE"/>
    <w:rsid w:val="0049582F"/>
    <w:rsid w:val="00495C62"/>
    <w:rsid w:val="004968A0"/>
    <w:rsid w:val="004969C9"/>
    <w:rsid w:val="00496A7E"/>
    <w:rsid w:val="00496AAB"/>
    <w:rsid w:val="00496F51"/>
    <w:rsid w:val="004970E9"/>
    <w:rsid w:val="0049762C"/>
    <w:rsid w:val="00497A43"/>
    <w:rsid w:val="00497A91"/>
    <w:rsid w:val="00497F76"/>
    <w:rsid w:val="004A007B"/>
    <w:rsid w:val="004A0129"/>
    <w:rsid w:val="004A0190"/>
    <w:rsid w:val="004A0A77"/>
    <w:rsid w:val="004A0DF7"/>
    <w:rsid w:val="004A0EB5"/>
    <w:rsid w:val="004A0EBB"/>
    <w:rsid w:val="004A1389"/>
    <w:rsid w:val="004A140F"/>
    <w:rsid w:val="004A167F"/>
    <w:rsid w:val="004A16AE"/>
    <w:rsid w:val="004A1C1F"/>
    <w:rsid w:val="004A1C38"/>
    <w:rsid w:val="004A1CED"/>
    <w:rsid w:val="004A1D64"/>
    <w:rsid w:val="004A226C"/>
    <w:rsid w:val="004A246B"/>
    <w:rsid w:val="004A29E9"/>
    <w:rsid w:val="004A2AD0"/>
    <w:rsid w:val="004A32ED"/>
    <w:rsid w:val="004A33A3"/>
    <w:rsid w:val="004A3B23"/>
    <w:rsid w:val="004A4532"/>
    <w:rsid w:val="004A474E"/>
    <w:rsid w:val="004A4D43"/>
    <w:rsid w:val="004A54A4"/>
    <w:rsid w:val="004A5BD7"/>
    <w:rsid w:val="004A6286"/>
    <w:rsid w:val="004A641C"/>
    <w:rsid w:val="004A6868"/>
    <w:rsid w:val="004A6923"/>
    <w:rsid w:val="004A6F63"/>
    <w:rsid w:val="004A731E"/>
    <w:rsid w:val="004A7370"/>
    <w:rsid w:val="004A78C9"/>
    <w:rsid w:val="004A7DC4"/>
    <w:rsid w:val="004A7F2B"/>
    <w:rsid w:val="004A7F83"/>
    <w:rsid w:val="004A7FDC"/>
    <w:rsid w:val="004B0672"/>
    <w:rsid w:val="004B13FF"/>
    <w:rsid w:val="004B1644"/>
    <w:rsid w:val="004B18B2"/>
    <w:rsid w:val="004B1B8B"/>
    <w:rsid w:val="004B1E98"/>
    <w:rsid w:val="004B244E"/>
    <w:rsid w:val="004B26FF"/>
    <w:rsid w:val="004B2721"/>
    <w:rsid w:val="004B2751"/>
    <w:rsid w:val="004B2930"/>
    <w:rsid w:val="004B2A36"/>
    <w:rsid w:val="004B314F"/>
    <w:rsid w:val="004B334C"/>
    <w:rsid w:val="004B352D"/>
    <w:rsid w:val="004B35C4"/>
    <w:rsid w:val="004B3853"/>
    <w:rsid w:val="004B3F35"/>
    <w:rsid w:val="004B40AB"/>
    <w:rsid w:val="004B444C"/>
    <w:rsid w:val="004B44F0"/>
    <w:rsid w:val="004B45E4"/>
    <w:rsid w:val="004B470C"/>
    <w:rsid w:val="004B47D0"/>
    <w:rsid w:val="004B491D"/>
    <w:rsid w:val="004B4954"/>
    <w:rsid w:val="004B4CE1"/>
    <w:rsid w:val="004B5118"/>
    <w:rsid w:val="004B5154"/>
    <w:rsid w:val="004B5337"/>
    <w:rsid w:val="004B563F"/>
    <w:rsid w:val="004B5875"/>
    <w:rsid w:val="004B623C"/>
    <w:rsid w:val="004B64CC"/>
    <w:rsid w:val="004B658B"/>
    <w:rsid w:val="004B66AE"/>
    <w:rsid w:val="004B72CE"/>
    <w:rsid w:val="004B7607"/>
    <w:rsid w:val="004B7A3B"/>
    <w:rsid w:val="004B7D09"/>
    <w:rsid w:val="004B7ED6"/>
    <w:rsid w:val="004C0197"/>
    <w:rsid w:val="004C02A2"/>
    <w:rsid w:val="004C04E3"/>
    <w:rsid w:val="004C09A9"/>
    <w:rsid w:val="004C0BDF"/>
    <w:rsid w:val="004C1056"/>
    <w:rsid w:val="004C118A"/>
    <w:rsid w:val="004C1624"/>
    <w:rsid w:val="004C1729"/>
    <w:rsid w:val="004C18B6"/>
    <w:rsid w:val="004C1AD3"/>
    <w:rsid w:val="004C1BAC"/>
    <w:rsid w:val="004C1F02"/>
    <w:rsid w:val="004C1F92"/>
    <w:rsid w:val="004C2263"/>
    <w:rsid w:val="004C2312"/>
    <w:rsid w:val="004C2624"/>
    <w:rsid w:val="004C2D7E"/>
    <w:rsid w:val="004C2DF8"/>
    <w:rsid w:val="004C2EC4"/>
    <w:rsid w:val="004C300E"/>
    <w:rsid w:val="004C34E5"/>
    <w:rsid w:val="004C4335"/>
    <w:rsid w:val="004C4381"/>
    <w:rsid w:val="004C47E5"/>
    <w:rsid w:val="004C5059"/>
    <w:rsid w:val="004C5672"/>
    <w:rsid w:val="004C57AD"/>
    <w:rsid w:val="004C5843"/>
    <w:rsid w:val="004C59CB"/>
    <w:rsid w:val="004C5E66"/>
    <w:rsid w:val="004C630B"/>
    <w:rsid w:val="004C6494"/>
    <w:rsid w:val="004C66B7"/>
    <w:rsid w:val="004C66CE"/>
    <w:rsid w:val="004C66EB"/>
    <w:rsid w:val="004C6BD5"/>
    <w:rsid w:val="004C6BDB"/>
    <w:rsid w:val="004C6D02"/>
    <w:rsid w:val="004C6E0D"/>
    <w:rsid w:val="004C6ECF"/>
    <w:rsid w:val="004C72DA"/>
    <w:rsid w:val="004C734B"/>
    <w:rsid w:val="004C7561"/>
    <w:rsid w:val="004C77C7"/>
    <w:rsid w:val="004C79C1"/>
    <w:rsid w:val="004C7D2E"/>
    <w:rsid w:val="004C7E2A"/>
    <w:rsid w:val="004D07A2"/>
    <w:rsid w:val="004D07C2"/>
    <w:rsid w:val="004D085E"/>
    <w:rsid w:val="004D09C4"/>
    <w:rsid w:val="004D0D2A"/>
    <w:rsid w:val="004D0E09"/>
    <w:rsid w:val="004D0FB5"/>
    <w:rsid w:val="004D1186"/>
    <w:rsid w:val="004D17F8"/>
    <w:rsid w:val="004D181E"/>
    <w:rsid w:val="004D19DC"/>
    <w:rsid w:val="004D1AD1"/>
    <w:rsid w:val="004D219C"/>
    <w:rsid w:val="004D2465"/>
    <w:rsid w:val="004D266E"/>
    <w:rsid w:val="004D2BC9"/>
    <w:rsid w:val="004D3AA5"/>
    <w:rsid w:val="004D3ACE"/>
    <w:rsid w:val="004D3CA0"/>
    <w:rsid w:val="004D3DA9"/>
    <w:rsid w:val="004D3F29"/>
    <w:rsid w:val="004D4288"/>
    <w:rsid w:val="004D4AE2"/>
    <w:rsid w:val="004D4E1A"/>
    <w:rsid w:val="004D4E40"/>
    <w:rsid w:val="004D4FBD"/>
    <w:rsid w:val="004D5882"/>
    <w:rsid w:val="004D5ADE"/>
    <w:rsid w:val="004D5CE3"/>
    <w:rsid w:val="004D6632"/>
    <w:rsid w:val="004D6821"/>
    <w:rsid w:val="004D6D6B"/>
    <w:rsid w:val="004D752C"/>
    <w:rsid w:val="004D7626"/>
    <w:rsid w:val="004D76BB"/>
    <w:rsid w:val="004D7A0D"/>
    <w:rsid w:val="004D7A19"/>
    <w:rsid w:val="004E0399"/>
    <w:rsid w:val="004E0535"/>
    <w:rsid w:val="004E062C"/>
    <w:rsid w:val="004E063C"/>
    <w:rsid w:val="004E065D"/>
    <w:rsid w:val="004E08E2"/>
    <w:rsid w:val="004E0E3E"/>
    <w:rsid w:val="004E0ECE"/>
    <w:rsid w:val="004E1CE0"/>
    <w:rsid w:val="004E1DD4"/>
    <w:rsid w:val="004E22A8"/>
    <w:rsid w:val="004E236D"/>
    <w:rsid w:val="004E283A"/>
    <w:rsid w:val="004E2C46"/>
    <w:rsid w:val="004E2E7E"/>
    <w:rsid w:val="004E3447"/>
    <w:rsid w:val="004E3466"/>
    <w:rsid w:val="004E3F1F"/>
    <w:rsid w:val="004E3FB4"/>
    <w:rsid w:val="004E458E"/>
    <w:rsid w:val="004E4DF6"/>
    <w:rsid w:val="004E5182"/>
    <w:rsid w:val="004E5201"/>
    <w:rsid w:val="004E5329"/>
    <w:rsid w:val="004E60F4"/>
    <w:rsid w:val="004E6571"/>
    <w:rsid w:val="004E66F4"/>
    <w:rsid w:val="004E678E"/>
    <w:rsid w:val="004E6AF0"/>
    <w:rsid w:val="004E6C3A"/>
    <w:rsid w:val="004E6CC8"/>
    <w:rsid w:val="004E6D2C"/>
    <w:rsid w:val="004E6DDB"/>
    <w:rsid w:val="004E6EDB"/>
    <w:rsid w:val="004E7000"/>
    <w:rsid w:val="004E70C9"/>
    <w:rsid w:val="004E78B5"/>
    <w:rsid w:val="004E78DC"/>
    <w:rsid w:val="004E7A32"/>
    <w:rsid w:val="004E7A6C"/>
    <w:rsid w:val="004E7EA4"/>
    <w:rsid w:val="004E7FB0"/>
    <w:rsid w:val="004F03F3"/>
    <w:rsid w:val="004F051B"/>
    <w:rsid w:val="004F098B"/>
    <w:rsid w:val="004F0AC4"/>
    <w:rsid w:val="004F0BBB"/>
    <w:rsid w:val="004F0E0D"/>
    <w:rsid w:val="004F0FB3"/>
    <w:rsid w:val="004F11EA"/>
    <w:rsid w:val="004F12E7"/>
    <w:rsid w:val="004F1C43"/>
    <w:rsid w:val="004F20A6"/>
    <w:rsid w:val="004F22E4"/>
    <w:rsid w:val="004F28B3"/>
    <w:rsid w:val="004F2A80"/>
    <w:rsid w:val="004F2B70"/>
    <w:rsid w:val="004F2B79"/>
    <w:rsid w:val="004F2CBE"/>
    <w:rsid w:val="004F34DC"/>
    <w:rsid w:val="004F34FA"/>
    <w:rsid w:val="004F367C"/>
    <w:rsid w:val="004F3A6F"/>
    <w:rsid w:val="004F3B6E"/>
    <w:rsid w:val="004F3BCA"/>
    <w:rsid w:val="004F3DC3"/>
    <w:rsid w:val="004F44A9"/>
    <w:rsid w:val="004F47E5"/>
    <w:rsid w:val="004F52C1"/>
    <w:rsid w:val="004F5359"/>
    <w:rsid w:val="004F54A2"/>
    <w:rsid w:val="004F579D"/>
    <w:rsid w:val="004F5A21"/>
    <w:rsid w:val="004F5C31"/>
    <w:rsid w:val="004F5C91"/>
    <w:rsid w:val="004F5DB0"/>
    <w:rsid w:val="004F5FD5"/>
    <w:rsid w:val="004F6047"/>
    <w:rsid w:val="004F60AC"/>
    <w:rsid w:val="004F62CF"/>
    <w:rsid w:val="004F6877"/>
    <w:rsid w:val="004F6959"/>
    <w:rsid w:val="004F698C"/>
    <w:rsid w:val="004F6B8D"/>
    <w:rsid w:val="004F7270"/>
    <w:rsid w:val="004F74CF"/>
    <w:rsid w:val="004F750B"/>
    <w:rsid w:val="004F7BAE"/>
    <w:rsid w:val="00500401"/>
    <w:rsid w:val="0050070A"/>
    <w:rsid w:val="00500A3F"/>
    <w:rsid w:val="00500B65"/>
    <w:rsid w:val="00500C6B"/>
    <w:rsid w:val="00500F3C"/>
    <w:rsid w:val="00501146"/>
    <w:rsid w:val="00501177"/>
    <w:rsid w:val="005011D7"/>
    <w:rsid w:val="0050149E"/>
    <w:rsid w:val="005014F2"/>
    <w:rsid w:val="00501E67"/>
    <w:rsid w:val="0050214D"/>
    <w:rsid w:val="005021BD"/>
    <w:rsid w:val="0050283D"/>
    <w:rsid w:val="00502E58"/>
    <w:rsid w:val="00502F94"/>
    <w:rsid w:val="00503136"/>
    <w:rsid w:val="005038D0"/>
    <w:rsid w:val="00503CC8"/>
    <w:rsid w:val="00503F05"/>
    <w:rsid w:val="00504037"/>
    <w:rsid w:val="005040D3"/>
    <w:rsid w:val="00504356"/>
    <w:rsid w:val="0050465C"/>
    <w:rsid w:val="0050472F"/>
    <w:rsid w:val="0050475C"/>
    <w:rsid w:val="005047D7"/>
    <w:rsid w:val="00504ABA"/>
    <w:rsid w:val="0050569E"/>
    <w:rsid w:val="00505D81"/>
    <w:rsid w:val="00505D82"/>
    <w:rsid w:val="00505E4F"/>
    <w:rsid w:val="00506B38"/>
    <w:rsid w:val="00507059"/>
    <w:rsid w:val="00507541"/>
    <w:rsid w:val="00507898"/>
    <w:rsid w:val="00507966"/>
    <w:rsid w:val="00507B7B"/>
    <w:rsid w:val="00507BE1"/>
    <w:rsid w:val="00507C2D"/>
    <w:rsid w:val="00507F8E"/>
    <w:rsid w:val="0051012B"/>
    <w:rsid w:val="005101F7"/>
    <w:rsid w:val="00510836"/>
    <w:rsid w:val="00510E09"/>
    <w:rsid w:val="00510EB4"/>
    <w:rsid w:val="005111A0"/>
    <w:rsid w:val="005115A2"/>
    <w:rsid w:val="00511615"/>
    <w:rsid w:val="0051166C"/>
    <w:rsid w:val="00511DD3"/>
    <w:rsid w:val="005128AE"/>
    <w:rsid w:val="00512DC6"/>
    <w:rsid w:val="0051335C"/>
    <w:rsid w:val="005133BD"/>
    <w:rsid w:val="005135BA"/>
    <w:rsid w:val="00513D22"/>
    <w:rsid w:val="00514C53"/>
    <w:rsid w:val="00515478"/>
    <w:rsid w:val="0051593D"/>
    <w:rsid w:val="00515BC4"/>
    <w:rsid w:val="0051620B"/>
    <w:rsid w:val="00516339"/>
    <w:rsid w:val="00516437"/>
    <w:rsid w:val="0051655E"/>
    <w:rsid w:val="00516BA8"/>
    <w:rsid w:val="00516E53"/>
    <w:rsid w:val="00517156"/>
    <w:rsid w:val="00517176"/>
    <w:rsid w:val="005172CF"/>
    <w:rsid w:val="0051780B"/>
    <w:rsid w:val="005178B3"/>
    <w:rsid w:val="00517FEE"/>
    <w:rsid w:val="0052015E"/>
    <w:rsid w:val="00520AC9"/>
    <w:rsid w:val="00520B50"/>
    <w:rsid w:val="00520D57"/>
    <w:rsid w:val="00520DD8"/>
    <w:rsid w:val="00521461"/>
    <w:rsid w:val="005217FD"/>
    <w:rsid w:val="00521B24"/>
    <w:rsid w:val="00521B98"/>
    <w:rsid w:val="00521D39"/>
    <w:rsid w:val="00522280"/>
    <w:rsid w:val="00522745"/>
    <w:rsid w:val="00522CAE"/>
    <w:rsid w:val="00522D70"/>
    <w:rsid w:val="00522FB7"/>
    <w:rsid w:val="005233A3"/>
    <w:rsid w:val="00523430"/>
    <w:rsid w:val="00523560"/>
    <w:rsid w:val="0052368B"/>
    <w:rsid w:val="0052383B"/>
    <w:rsid w:val="005238DE"/>
    <w:rsid w:val="00524213"/>
    <w:rsid w:val="005242D8"/>
    <w:rsid w:val="00524943"/>
    <w:rsid w:val="00524EFB"/>
    <w:rsid w:val="005250F9"/>
    <w:rsid w:val="00525264"/>
    <w:rsid w:val="005254C7"/>
    <w:rsid w:val="00525647"/>
    <w:rsid w:val="0052572A"/>
    <w:rsid w:val="00525739"/>
    <w:rsid w:val="00525B1D"/>
    <w:rsid w:val="00525C33"/>
    <w:rsid w:val="00525DC0"/>
    <w:rsid w:val="00525EC7"/>
    <w:rsid w:val="0052662E"/>
    <w:rsid w:val="00526635"/>
    <w:rsid w:val="005269A1"/>
    <w:rsid w:val="00526C5C"/>
    <w:rsid w:val="00526D43"/>
    <w:rsid w:val="00526D93"/>
    <w:rsid w:val="00526E15"/>
    <w:rsid w:val="00526F2F"/>
    <w:rsid w:val="00526FB4"/>
    <w:rsid w:val="005270BB"/>
    <w:rsid w:val="00527469"/>
    <w:rsid w:val="00527C7F"/>
    <w:rsid w:val="0053069D"/>
    <w:rsid w:val="00531095"/>
    <w:rsid w:val="005310D1"/>
    <w:rsid w:val="0053113A"/>
    <w:rsid w:val="00531673"/>
    <w:rsid w:val="00531788"/>
    <w:rsid w:val="00531BE4"/>
    <w:rsid w:val="00531BEB"/>
    <w:rsid w:val="00531C6F"/>
    <w:rsid w:val="00531D10"/>
    <w:rsid w:val="0053202B"/>
    <w:rsid w:val="00532360"/>
    <w:rsid w:val="00532747"/>
    <w:rsid w:val="0053274D"/>
    <w:rsid w:val="005327B9"/>
    <w:rsid w:val="0053302E"/>
    <w:rsid w:val="005339C4"/>
    <w:rsid w:val="00533A5A"/>
    <w:rsid w:val="00533F48"/>
    <w:rsid w:val="00533FF6"/>
    <w:rsid w:val="00534131"/>
    <w:rsid w:val="00534560"/>
    <w:rsid w:val="00534888"/>
    <w:rsid w:val="00534899"/>
    <w:rsid w:val="00534DA9"/>
    <w:rsid w:val="0053503C"/>
    <w:rsid w:val="0053519F"/>
    <w:rsid w:val="00535382"/>
    <w:rsid w:val="005355B6"/>
    <w:rsid w:val="005356D1"/>
    <w:rsid w:val="005358E7"/>
    <w:rsid w:val="0053596A"/>
    <w:rsid w:val="00535FA2"/>
    <w:rsid w:val="00536010"/>
    <w:rsid w:val="0053675A"/>
    <w:rsid w:val="00536F5B"/>
    <w:rsid w:val="0053703D"/>
    <w:rsid w:val="005370D3"/>
    <w:rsid w:val="00537114"/>
    <w:rsid w:val="00537C89"/>
    <w:rsid w:val="00537ED0"/>
    <w:rsid w:val="005402BA"/>
    <w:rsid w:val="005404ED"/>
    <w:rsid w:val="00540D10"/>
    <w:rsid w:val="00541204"/>
    <w:rsid w:val="00541713"/>
    <w:rsid w:val="005418EF"/>
    <w:rsid w:val="00541A27"/>
    <w:rsid w:val="00541BB2"/>
    <w:rsid w:val="00541D9C"/>
    <w:rsid w:val="00541F51"/>
    <w:rsid w:val="00542301"/>
    <w:rsid w:val="00542303"/>
    <w:rsid w:val="005423F5"/>
    <w:rsid w:val="00542498"/>
    <w:rsid w:val="00542D04"/>
    <w:rsid w:val="00542D41"/>
    <w:rsid w:val="00543087"/>
    <w:rsid w:val="00543155"/>
    <w:rsid w:val="005431F9"/>
    <w:rsid w:val="005434BC"/>
    <w:rsid w:val="005438C9"/>
    <w:rsid w:val="00543935"/>
    <w:rsid w:val="00543A6A"/>
    <w:rsid w:val="00543DF9"/>
    <w:rsid w:val="00543F7E"/>
    <w:rsid w:val="0054401A"/>
    <w:rsid w:val="005440FD"/>
    <w:rsid w:val="00544715"/>
    <w:rsid w:val="00544D97"/>
    <w:rsid w:val="00544E32"/>
    <w:rsid w:val="00544F32"/>
    <w:rsid w:val="00544FB5"/>
    <w:rsid w:val="0054502C"/>
    <w:rsid w:val="00545107"/>
    <w:rsid w:val="00545791"/>
    <w:rsid w:val="00545A1C"/>
    <w:rsid w:val="00546234"/>
    <w:rsid w:val="00546313"/>
    <w:rsid w:val="005464A9"/>
    <w:rsid w:val="00546BB4"/>
    <w:rsid w:val="005471ED"/>
    <w:rsid w:val="00547B73"/>
    <w:rsid w:val="00547D15"/>
    <w:rsid w:val="00547D4F"/>
    <w:rsid w:val="00547D9B"/>
    <w:rsid w:val="0055029B"/>
    <w:rsid w:val="00550377"/>
    <w:rsid w:val="00551248"/>
    <w:rsid w:val="00551543"/>
    <w:rsid w:val="005516A4"/>
    <w:rsid w:val="005517F9"/>
    <w:rsid w:val="00551855"/>
    <w:rsid w:val="00551995"/>
    <w:rsid w:val="00551B21"/>
    <w:rsid w:val="00551DF1"/>
    <w:rsid w:val="00552312"/>
    <w:rsid w:val="00552505"/>
    <w:rsid w:val="00552E05"/>
    <w:rsid w:val="00552F28"/>
    <w:rsid w:val="005530F8"/>
    <w:rsid w:val="0055312A"/>
    <w:rsid w:val="00553307"/>
    <w:rsid w:val="00553360"/>
    <w:rsid w:val="0055388B"/>
    <w:rsid w:val="00553CC9"/>
    <w:rsid w:val="00553CCD"/>
    <w:rsid w:val="00553DB8"/>
    <w:rsid w:val="005542F9"/>
    <w:rsid w:val="00554338"/>
    <w:rsid w:val="00554A12"/>
    <w:rsid w:val="00554D6E"/>
    <w:rsid w:val="00554EA2"/>
    <w:rsid w:val="00555230"/>
    <w:rsid w:val="005556E9"/>
    <w:rsid w:val="00555BDA"/>
    <w:rsid w:val="00555D6C"/>
    <w:rsid w:val="0055604C"/>
    <w:rsid w:val="00556110"/>
    <w:rsid w:val="00556165"/>
    <w:rsid w:val="005561D6"/>
    <w:rsid w:val="00556346"/>
    <w:rsid w:val="005567D1"/>
    <w:rsid w:val="00556866"/>
    <w:rsid w:val="00556938"/>
    <w:rsid w:val="00556BA9"/>
    <w:rsid w:val="00556CC3"/>
    <w:rsid w:val="00556EBA"/>
    <w:rsid w:val="00557176"/>
    <w:rsid w:val="00557617"/>
    <w:rsid w:val="00557CF6"/>
    <w:rsid w:val="005601B8"/>
    <w:rsid w:val="005602D3"/>
    <w:rsid w:val="0056073C"/>
    <w:rsid w:val="00560B95"/>
    <w:rsid w:val="005616A0"/>
    <w:rsid w:val="005617FA"/>
    <w:rsid w:val="00561AE9"/>
    <w:rsid w:val="00561B79"/>
    <w:rsid w:val="00561BEB"/>
    <w:rsid w:val="00562383"/>
    <w:rsid w:val="00562641"/>
    <w:rsid w:val="00562823"/>
    <w:rsid w:val="00562927"/>
    <w:rsid w:val="00562B09"/>
    <w:rsid w:val="00562BEE"/>
    <w:rsid w:val="00562C57"/>
    <w:rsid w:val="00562C6B"/>
    <w:rsid w:val="00563BA6"/>
    <w:rsid w:val="0056404F"/>
    <w:rsid w:val="005644E8"/>
    <w:rsid w:val="00564630"/>
    <w:rsid w:val="00564637"/>
    <w:rsid w:val="0056463E"/>
    <w:rsid w:val="00564AF3"/>
    <w:rsid w:val="00564D02"/>
    <w:rsid w:val="00564D74"/>
    <w:rsid w:val="00564FDD"/>
    <w:rsid w:val="00565168"/>
    <w:rsid w:val="005654D3"/>
    <w:rsid w:val="005656E0"/>
    <w:rsid w:val="00565728"/>
    <w:rsid w:val="005657B1"/>
    <w:rsid w:val="0056589A"/>
    <w:rsid w:val="00565B5A"/>
    <w:rsid w:val="00565B78"/>
    <w:rsid w:val="00565B9D"/>
    <w:rsid w:val="00566014"/>
    <w:rsid w:val="005664B7"/>
    <w:rsid w:val="005664BE"/>
    <w:rsid w:val="0056658F"/>
    <w:rsid w:val="00566B8D"/>
    <w:rsid w:val="00566D07"/>
    <w:rsid w:val="00566D20"/>
    <w:rsid w:val="00566E04"/>
    <w:rsid w:val="00566E42"/>
    <w:rsid w:val="00567685"/>
    <w:rsid w:val="00567EF7"/>
    <w:rsid w:val="00567F56"/>
    <w:rsid w:val="0057019D"/>
    <w:rsid w:val="00570233"/>
    <w:rsid w:val="0057036C"/>
    <w:rsid w:val="0057055B"/>
    <w:rsid w:val="00570A52"/>
    <w:rsid w:val="0057128A"/>
    <w:rsid w:val="00572195"/>
    <w:rsid w:val="00572342"/>
    <w:rsid w:val="0057240E"/>
    <w:rsid w:val="0057262E"/>
    <w:rsid w:val="00572853"/>
    <w:rsid w:val="00572D49"/>
    <w:rsid w:val="005732C7"/>
    <w:rsid w:val="00573711"/>
    <w:rsid w:val="00573778"/>
    <w:rsid w:val="00573E71"/>
    <w:rsid w:val="005743C2"/>
    <w:rsid w:val="0057461E"/>
    <w:rsid w:val="0057464D"/>
    <w:rsid w:val="00574B82"/>
    <w:rsid w:val="00574C98"/>
    <w:rsid w:val="00574EF0"/>
    <w:rsid w:val="00574FF6"/>
    <w:rsid w:val="0057545A"/>
    <w:rsid w:val="0057571F"/>
    <w:rsid w:val="005758B4"/>
    <w:rsid w:val="00575A33"/>
    <w:rsid w:val="00575BDE"/>
    <w:rsid w:val="00575C8B"/>
    <w:rsid w:val="00575DAA"/>
    <w:rsid w:val="0057639F"/>
    <w:rsid w:val="005763D5"/>
    <w:rsid w:val="00576577"/>
    <w:rsid w:val="0057689C"/>
    <w:rsid w:val="005775E8"/>
    <w:rsid w:val="0057774E"/>
    <w:rsid w:val="00577A46"/>
    <w:rsid w:val="005808C1"/>
    <w:rsid w:val="00580942"/>
    <w:rsid w:val="00580D1B"/>
    <w:rsid w:val="005817DC"/>
    <w:rsid w:val="005819E4"/>
    <w:rsid w:val="005822D3"/>
    <w:rsid w:val="005822D7"/>
    <w:rsid w:val="00582406"/>
    <w:rsid w:val="005824BF"/>
    <w:rsid w:val="00582594"/>
    <w:rsid w:val="00582846"/>
    <w:rsid w:val="0058294F"/>
    <w:rsid w:val="00582ADA"/>
    <w:rsid w:val="00582B69"/>
    <w:rsid w:val="00582EDB"/>
    <w:rsid w:val="00582F97"/>
    <w:rsid w:val="00583348"/>
    <w:rsid w:val="0058418E"/>
    <w:rsid w:val="005841FC"/>
    <w:rsid w:val="005843D3"/>
    <w:rsid w:val="005849AB"/>
    <w:rsid w:val="00584BB2"/>
    <w:rsid w:val="00584C06"/>
    <w:rsid w:val="00585374"/>
    <w:rsid w:val="0058538A"/>
    <w:rsid w:val="00585896"/>
    <w:rsid w:val="00585E61"/>
    <w:rsid w:val="005860DD"/>
    <w:rsid w:val="005860EA"/>
    <w:rsid w:val="00586134"/>
    <w:rsid w:val="0058629F"/>
    <w:rsid w:val="005863A0"/>
    <w:rsid w:val="00586601"/>
    <w:rsid w:val="005866F6"/>
    <w:rsid w:val="005868A9"/>
    <w:rsid w:val="005870E3"/>
    <w:rsid w:val="005872F9"/>
    <w:rsid w:val="0058790B"/>
    <w:rsid w:val="00587B42"/>
    <w:rsid w:val="00587BD2"/>
    <w:rsid w:val="00587DAA"/>
    <w:rsid w:val="00590AEE"/>
    <w:rsid w:val="00590CBB"/>
    <w:rsid w:val="0059111F"/>
    <w:rsid w:val="00591195"/>
    <w:rsid w:val="005914CB"/>
    <w:rsid w:val="005916FB"/>
    <w:rsid w:val="00591921"/>
    <w:rsid w:val="00591BB6"/>
    <w:rsid w:val="00591BC1"/>
    <w:rsid w:val="0059234B"/>
    <w:rsid w:val="00592769"/>
    <w:rsid w:val="00592867"/>
    <w:rsid w:val="00592C65"/>
    <w:rsid w:val="00592CD3"/>
    <w:rsid w:val="00593334"/>
    <w:rsid w:val="0059378B"/>
    <w:rsid w:val="00593905"/>
    <w:rsid w:val="00593C31"/>
    <w:rsid w:val="00593EF8"/>
    <w:rsid w:val="005946D3"/>
    <w:rsid w:val="0059498F"/>
    <w:rsid w:val="00594B88"/>
    <w:rsid w:val="005951C3"/>
    <w:rsid w:val="0059548C"/>
    <w:rsid w:val="005956F6"/>
    <w:rsid w:val="0059591D"/>
    <w:rsid w:val="00595A22"/>
    <w:rsid w:val="00595C78"/>
    <w:rsid w:val="00595D1D"/>
    <w:rsid w:val="00595E08"/>
    <w:rsid w:val="0059669B"/>
    <w:rsid w:val="00596A50"/>
    <w:rsid w:val="00596A6E"/>
    <w:rsid w:val="00596AF9"/>
    <w:rsid w:val="00596B04"/>
    <w:rsid w:val="00596B88"/>
    <w:rsid w:val="00596CF7"/>
    <w:rsid w:val="00596F6F"/>
    <w:rsid w:val="0059706F"/>
    <w:rsid w:val="00597959"/>
    <w:rsid w:val="00597A4D"/>
    <w:rsid w:val="00597BEC"/>
    <w:rsid w:val="00597C60"/>
    <w:rsid w:val="005A018A"/>
    <w:rsid w:val="005A0862"/>
    <w:rsid w:val="005A09FD"/>
    <w:rsid w:val="005A0F88"/>
    <w:rsid w:val="005A1106"/>
    <w:rsid w:val="005A1128"/>
    <w:rsid w:val="005A135A"/>
    <w:rsid w:val="005A187B"/>
    <w:rsid w:val="005A1E1E"/>
    <w:rsid w:val="005A212B"/>
    <w:rsid w:val="005A2883"/>
    <w:rsid w:val="005A28E8"/>
    <w:rsid w:val="005A2A79"/>
    <w:rsid w:val="005A2B11"/>
    <w:rsid w:val="005A2E30"/>
    <w:rsid w:val="005A2FCF"/>
    <w:rsid w:val="005A3440"/>
    <w:rsid w:val="005A368A"/>
    <w:rsid w:val="005A38D8"/>
    <w:rsid w:val="005A39FD"/>
    <w:rsid w:val="005A3D23"/>
    <w:rsid w:val="005A46E2"/>
    <w:rsid w:val="005A5259"/>
    <w:rsid w:val="005A544C"/>
    <w:rsid w:val="005A5A15"/>
    <w:rsid w:val="005A5C3A"/>
    <w:rsid w:val="005A5C6C"/>
    <w:rsid w:val="005A5CC1"/>
    <w:rsid w:val="005A5D76"/>
    <w:rsid w:val="005A5DC7"/>
    <w:rsid w:val="005A6170"/>
    <w:rsid w:val="005A62C9"/>
    <w:rsid w:val="005A6547"/>
    <w:rsid w:val="005A65A1"/>
    <w:rsid w:val="005A660E"/>
    <w:rsid w:val="005A67D7"/>
    <w:rsid w:val="005A6B62"/>
    <w:rsid w:val="005A6CE9"/>
    <w:rsid w:val="005A6D73"/>
    <w:rsid w:val="005A6DA0"/>
    <w:rsid w:val="005A706F"/>
    <w:rsid w:val="005A72BA"/>
    <w:rsid w:val="005A73B1"/>
    <w:rsid w:val="005A7574"/>
    <w:rsid w:val="005A758E"/>
    <w:rsid w:val="005A7773"/>
    <w:rsid w:val="005A7998"/>
    <w:rsid w:val="005A7A95"/>
    <w:rsid w:val="005A7F5F"/>
    <w:rsid w:val="005B04F9"/>
    <w:rsid w:val="005B0545"/>
    <w:rsid w:val="005B0D98"/>
    <w:rsid w:val="005B0ED3"/>
    <w:rsid w:val="005B0FE4"/>
    <w:rsid w:val="005B12FA"/>
    <w:rsid w:val="005B161F"/>
    <w:rsid w:val="005B1855"/>
    <w:rsid w:val="005B2044"/>
    <w:rsid w:val="005B280F"/>
    <w:rsid w:val="005B29B5"/>
    <w:rsid w:val="005B2A5E"/>
    <w:rsid w:val="005B30B7"/>
    <w:rsid w:val="005B3488"/>
    <w:rsid w:val="005B3936"/>
    <w:rsid w:val="005B3DA1"/>
    <w:rsid w:val="005B42B5"/>
    <w:rsid w:val="005B42EA"/>
    <w:rsid w:val="005B4730"/>
    <w:rsid w:val="005B4923"/>
    <w:rsid w:val="005B4CDC"/>
    <w:rsid w:val="005B51F5"/>
    <w:rsid w:val="005B5304"/>
    <w:rsid w:val="005B581F"/>
    <w:rsid w:val="005B587B"/>
    <w:rsid w:val="005B5AE1"/>
    <w:rsid w:val="005B5DA0"/>
    <w:rsid w:val="005B61EC"/>
    <w:rsid w:val="005B62E8"/>
    <w:rsid w:val="005B6842"/>
    <w:rsid w:val="005B6B22"/>
    <w:rsid w:val="005B6BF0"/>
    <w:rsid w:val="005B6D89"/>
    <w:rsid w:val="005B6DB4"/>
    <w:rsid w:val="005B6DE1"/>
    <w:rsid w:val="005B6EB5"/>
    <w:rsid w:val="005B7FE2"/>
    <w:rsid w:val="005C01D7"/>
    <w:rsid w:val="005C0269"/>
    <w:rsid w:val="005C0341"/>
    <w:rsid w:val="005C03E0"/>
    <w:rsid w:val="005C0490"/>
    <w:rsid w:val="005C04AB"/>
    <w:rsid w:val="005C07DF"/>
    <w:rsid w:val="005C0B2E"/>
    <w:rsid w:val="005C0D03"/>
    <w:rsid w:val="005C0D4B"/>
    <w:rsid w:val="005C0DAF"/>
    <w:rsid w:val="005C0ED0"/>
    <w:rsid w:val="005C0FE4"/>
    <w:rsid w:val="005C1711"/>
    <w:rsid w:val="005C19D6"/>
    <w:rsid w:val="005C1C21"/>
    <w:rsid w:val="005C1E38"/>
    <w:rsid w:val="005C1F1A"/>
    <w:rsid w:val="005C2245"/>
    <w:rsid w:val="005C2844"/>
    <w:rsid w:val="005C28BC"/>
    <w:rsid w:val="005C3143"/>
    <w:rsid w:val="005C320E"/>
    <w:rsid w:val="005C3285"/>
    <w:rsid w:val="005C370C"/>
    <w:rsid w:val="005C3AFE"/>
    <w:rsid w:val="005C3B39"/>
    <w:rsid w:val="005C3ECC"/>
    <w:rsid w:val="005C3EF5"/>
    <w:rsid w:val="005C3EFB"/>
    <w:rsid w:val="005C3FDE"/>
    <w:rsid w:val="005C414A"/>
    <w:rsid w:val="005C4661"/>
    <w:rsid w:val="005C48BC"/>
    <w:rsid w:val="005C4A6F"/>
    <w:rsid w:val="005C4B58"/>
    <w:rsid w:val="005C565E"/>
    <w:rsid w:val="005C57C1"/>
    <w:rsid w:val="005C5827"/>
    <w:rsid w:val="005C5889"/>
    <w:rsid w:val="005C5950"/>
    <w:rsid w:val="005C5995"/>
    <w:rsid w:val="005C5C76"/>
    <w:rsid w:val="005C5E94"/>
    <w:rsid w:val="005C5F79"/>
    <w:rsid w:val="005C6229"/>
    <w:rsid w:val="005C62F6"/>
    <w:rsid w:val="005C6ED6"/>
    <w:rsid w:val="005C717C"/>
    <w:rsid w:val="005C760B"/>
    <w:rsid w:val="005C7C99"/>
    <w:rsid w:val="005D010C"/>
    <w:rsid w:val="005D0130"/>
    <w:rsid w:val="005D0BE9"/>
    <w:rsid w:val="005D0C0A"/>
    <w:rsid w:val="005D0C4E"/>
    <w:rsid w:val="005D0E79"/>
    <w:rsid w:val="005D1117"/>
    <w:rsid w:val="005D115F"/>
    <w:rsid w:val="005D1324"/>
    <w:rsid w:val="005D16DA"/>
    <w:rsid w:val="005D1AC1"/>
    <w:rsid w:val="005D21B8"/>
    <w:rsid w:val="005D2752"/>
    <w:rsid w:val="005D2A6E"/>
    <w:rsid w:val="005D2EFA"/>
    <w:rsid w:val="005D2F7E"/>
    <w:rsid w:val="005D304E"/>
    <w:rsid w:val="005D3344"/>
    <w:rsid w:val="005D3479"/>
    <w:rsid w:val="005D3B15"/>
    <w:rsid w:val="005D3BC3"/>
    <w:rsid w:val="005D3BD5"/>
    <w:rsid w:val="005D3F87"/>
    <w:rsid w:val="005D4710"/>
    <w:rsid w:val="005D4940"/>
    <w:rsid w:val="005D4ACA"/>
    <w:rsid w:val="005D540E"/>
    <w:rsid w:val="005D5F39"/>
    <w:rsid w:val="005D643E"/>
    <w:rsid w:val="005D6467"/>
    <w:rsid w:val="005D65AD"/>
    <w:rsid w:val="005D65D3"/>
    <w:rsid w:val="005D6740"/>
    <w:rsid w:val="005D6763"/>
    <w:rsid w:val="005D683E"/>
    <w:rsid w:val="005D6E05"/>
    <w:rsid w:val="005D70BB"/>
    <w:rsid w:val="005D72DA"/>
    <w:rsid w:val="005D73FF"/>
    <w:rsid w:val="005D7639"/>
    <w:rsid w:val="005D764F"/>
    <w:rsid w:val="005D7F05"/>
    <w:rsid w:val="005D7F25"/>
    <w:rsid w:val="005E03C3"/>
    <w:rsid w:val="005E045A"/>
    <w:rsid w:val="005E0E6A"/>
    <w:rsid w:val="005E0EAB"/>
    <w:rsid w:val="005E1891"/>
    <w:rsid w:val="005E1A47"/>
    <w:rsid w:val="005E1C6E"/>
    <w:rsid w:val="005E2165"/>
    <w:rsid w:val="005E22F3"/>
    <w:rsid w:val="005E2685"/>
    <w:rsid w:val="005E27AD"/>
    <w:rsid w:val="005E3013"/>
    <w:rsid w:val="005E326B"/>
    <w:rsid w:val="005E3302"/>
    <w:rsid w:val="005E3421"/>
    <w:rsid w:val="005E380B"/>
    <w:rsid w:val="005E3C28"/>
    <w:rsid w:val="005E3F3A"/>
    <w:rsid w:val="005E4EEA"/>
    <w:rsid w:val="005E5D7B"/>
    <w:rsid w:val="005E6040"/>
    <w:rsid w:val="005E63F1"/>
    <w:rsid w:val="005E65E1"/>
    <w:rsid w:val="005E69D4"/>
    <w:rsid w:val="005E6B75"/>
    <w:rsid w:val="005E6C6F"/>
    <w:rsid w:val="005E6E7F"/>
    <w:rsid w:val="005E6EE4"/>
    <w:rsid w:val="005E7493"/>
    <w:rsid w:val="005E7759"/>
    <w:rsid w:val="005E792E"/>
    <w:rsid w:val="005E7A2A"/>
    <w:rsid w:val="005E7E31"/>
    <w:rsid w:val="005F0A4C"/>
    <w:rsid w:val="005F0C3D"/>
    <w:rsid w:val="005F0DF1"/>
    <w:rsid w:val="005F0E51"/>
    <w:rsid w:val="005F1357"/>
    <w:rsid w:val="005F15E0"/>
    <w:rsid w:val="005F185F"/>
    <w:rsid w:val="005F1870"/>
    <w:rsid w:val="005F187E"/>
    <w:rsid w:val="005F1B01"/>
    <w:rsid w:val="005F1EEA"/>
    <w:rsid w:val="005F272A"/>
    <w:rsid w:val="005F277D"/>
    <w:rsid w:val="005F2C84"/>
    <w:rsid w:val="005F2CA7"/>
    <w:rsid w:val="005F2FBF"/>
    <w:rsid w:val="005F2FD2"/>
    <w:rsid w:val="005F32E5"/>
    <w:rsid w:val="005F346B"/>
    <w:rsid w:val="005F3528"/>
    <w:rsid w:val="005F38F7"/>
    <w:rsid w:val="005F3ACF"/>
    <w:rsid w:val="005F3BFD"/>
    <w:rsid w:val="005F3CF5"/>
    <w:rsid w:val="005F422E"/>
    <w:rsid w:val="005F4897"/>
    <w:rsid w:val="005F49C7"/>
    <w:rsid w:val="005F4F76"/>
    <w:rsid w:val="005F5143"/>
    <w:rsid w:val="005F514F"/>
    <w:rsid w:val="005F5198"/>
    <w:rsid w:val="005F586B"/>
    <w:rsid w:val="005F5B06"/>
    <w:rsid w:val="005F6500"/>
    <w:rsid w:val="005F679D"/>
    <w:rsid w:val="005F6D30"/>
    <w:rsid w:val="005F70A7"/>
    <w:rsid w:val="005F73AD"/>
    <w:rsid w:val="005F7975"/>
    <w:rsid w:val="005F7C52"/>
    <w:rsid w:val="005F7CF4"/>
    <w:rsid w:val="00600057"/>
    <w:rsid w:val="006003F4"/>
    <w:rsid w:val="0060046F"/>
    <w:rsid w:val="006005AE"/>
    <w:rsid w:val="00600768"/>
    <w:rsid w:val="00600DB4"/>
    <w:rsid w:val="00600F91"/>
    <w:rsid w:val="0060101B"/>
    <w:rsid w:val="00601341"/>
    <w:rsid w:val="00601C2F"/>
    <w:rsid w:val="0060220C"/>
    <w:rsid w:val="0060240C"/>
    <w:rsid w:val="00602425"/>
    <w:rsid w:val="0060245C"/>
    <w:rsid w:val="006035AB"/>
    <w:rsid w:val="0060366F"/>
    <w:rsid w:val="0060377B"/>
    <w:rsid w:val="006039DD"/>
    <w:rsid w:val="00603AFA"/>
    <w:rsid w:val="00603CD3"/>
    <w:rsid w:val="00603CE8"/>
    <w:rsid w:val="0060436E"/>
    <w:rsid w:val="0060442D"/>
    <w:rsid w:val="00604488"/>
    <w:rsid w:val="00604680"/>
    <w:rsid w:val="00604854"/>
    <w:rsid w:val="006049DE"/>
    <w:rsid w:val="006049F6"/>
    <w:rsid w:val="00604B4C"/>
    <w:rsid w:val="006051C9"/>
    <w:rsid w:val="006057AB"/>
    <w:rsid w:val="00605CE2"/>
    <w:rsid w:val="00605EAF"/>
    <w:rsid w:val="00605ECF"/>
    <w:rsid w:val="0060612B"/>
    <w:rsid w:val="0060647D"/>
    <w:rsid w:val="0060668A"/>
    <w:rsid w:val="0060687F"/>
    <w:rsid w:val="00607178"/>
    <w:rsid w:val="006078F6"/>
    <w:rsid w:val="0061014C"/>
    <w:rsid w:val="00610636"/>
    <w:rsid w:val="0061071D"/>
    <w:rsid w:val="00610957"/>
    <w:rsid w:val="00610BF4"/>
    <w:rsid w:val="00610DAB"/>
    <w:rsid w:val="0061110C"/>
    <w:rsid w:val="00611188"/>
    <w:rsid w:val="0061158B"/>
    <w:rsid w:val="006115D9"/>
    <w:rsid w:val="00611666"/>
    <w:rsid w:val="006116F7"/>
    <w:rsid w:val="00611C0C"/>
    <w:rsid w:val="00611CA0"/>
    <w:rsid w:val="00612169"/>
    <w:rsid w:val="006124B5"/>
    <w:rsid w:val="006126D9"/>
    <w:rsid w:val="00612A47"/>
    <w:rsid w:val="00612CBF"/>
    <w:rsid w:val="006131BC"/>
    <w:rsid w:val="006135C5"/>
    <w:rsid w:val="006137BB"/>
    <w:rsid w:val="0061394B"/>
    <w:rsid w:val="00613B91"/>
    <w:rsid w:val="00613C8E"/>
    <w:rsid w:val="00613F4A"/>
    <w:rsid w:val="00613FA7"/>
    <w:rsid w:val="006140BE"/>
    <w:rsid w:val="00614BCC"/>
    <w:rsid w:val="00614CB8"/>
    <w:rsid w:val="00614F65"/>
    <w:rsid w:val="0061535D"/>
    <w:rsid w:val="006154BF"/>
    <w:rsid w:val="00615673"/>
    <w:rsid w:val="00615736"/>
    <w:rsid w:val="00615BBF"/>
    <w:rsid w:val="00615C87"/>
    <w:rsid w:val="00615CD3"/>
    <w:rsid w:val="00615D5C"/>
    <w:rsid w:val="00616073"/>
    <w:rsid w:val="006161E5"/>
    <w:rsid w:val="0061635E"/>
    <w:rsid w:val="00616561"/>
    <w:rsid w:val="006167EF"/>
    <w:rsid w:val="00616D97"/>
    <w:rsid w:val="00616E76"/>
    <w:rsid w:val="00617730"/>
    <w:rsid w:val="00617838"/>
    <w:rsid w:val="00617898"/>
    <w:rsid w:val="00620776"/>
    <w:rsid w:val="006207FD"/>
    <w:rsid w:val="00620CEE"/>
    <w:rsid w:val="00620DC7"/>
    <w:rsid w:val="00621028"/>
    <w:rsid w:val="0062105C"/>
    <w:rsid w:val="006210A9"/>
    <w:rsid w:val="0062165A"/>
    <w:rsid w:val="00621C33"/>
    <w:rsid w:val="00622BA3"/>
    <w:rsid w:val="00622CE8"/>
    <w:rsid w:val="00622D5F"/>
    <w:rsid w:val="00622D8F"/>
    <w:rsid w:val="00622E29"/>
    <w:rsid w:val="00623461"/>
    <w:rsid w:val="00623492"/>
    <w:rsid w:val="00623786"/>
    <w:rsid w:val="00624057"/>
    <w:rsid w:val="006242FF"/>
    <w:rsid w:val="00624360"/>
    <w:rsid w:val="0062488E"/>
    <w:rsid w:val="00624BD1"/>
    <w:rsid w:val="00625025"/>
    <w:rsid w:val="00625271"/>
    <w:rsid w:val="00625421"/>
    <w:rsid w:val="0062553A"/>
    <w:rsid w:val="0062575A"/>
    <w:rsid w:val="00625A57"/>
    <w:rsid w:val="00625EF4"/>
    <w:rsid w:val="00626215"/>
    <w:rsid w:val="00627DAE"/>
    <w:rsid w:val="00627F94"/>
    <w:rsid w:val="00630C13"/>
    <w:rsid w:val="006310C1"/>
    <w:rsid w:val="006315D5"/>
    <w:rsid w:val="00631931"/>
    <w:rsid w:val="00631E3B"/>
    <w:rsid w:val="00631F4C"/>
    <w:rsid w:val="00631FAF"/>
    <w:rsid w:val="00632211"/>
    <w:rsid w:val="00632468"/>
    <w:rsid w:val="00632574"/>
    <w:rsid w:val="006329F0"/>
    <w:rsid w:val="00632E3E"/>
    <w:rsid w:val="00632F36"/>
    <w:rsid w:val="00633019"/>
    <w:rsid w:val="00633405"/>
    <w:rsid w:val="006335A3"/>
    <w:rsid w:val="00633FDC"/>
    <w:rsid w:val="00634119"/>
    <w:rsid w:val="00634564"/>
    <w:rsid w:val="00634701"/>
    <w:rsid w:val="0063494C"/>
    <w:rsid w:val="00634A06"/>
    <w:rsid w:val="00634A69"/>
    <w:rsid w:val="00634DC0"/>
    <w:rsid w:val="006355ED"/>
    <w:rsid w:val="00635DCD"/>
    <w:rsid w:val="00636147"/>
    <w:rsid w:val="006361C9"/>
    <w:rsid w:val="006364F7"/>
    <w:rsid w:val="00636504"/>
    <w:rsid w:val="00636576"/>
    <w:rsid w:val="006367E5"/>
    <w:rsid w:val="00636AAA"/>
    <w:rsid w:val="00636CF1"/>
    <w:rsid w:val="00636CFA"/>
    <w:rsid w:val="00636E15"/>
    <w:rsid w:val="00636EE0"/>
    <w:rsid w:val="00637162"/>
    <w:rsid w:val="006373DB"/>
    <w:rsid w:val="0063747A"/>
    <w:rsid w:val="006377C4"/>
    <w:rsid w:val="0063799B"/>
    <w:rsid w:val="00637C68"/>
    <w:rsid w:val="00637E93"/>
    <w:rsid w:val="00637F16"/>
    <w:rsid w:val="00640184"/>
    <w:rsid w:val="006404EF"/>
    <w:rsid w:val="00640F20"/>
    <w:rsid w:val="006410FB"/>
    <w:rsid w:val="006413BE"/>
    <w:rsid w:val="00641814"/>
    <w:rsid w:val="00641B9D"/>
    <w:rsid w:val="00641D7A"/>
    <w:rsid w:val="00641ED0"/>
    <w:rsid w:val="00641F15"/>
    <w:rsid w:val="0064251E"/>
    <w:rsid w:val="00642A82"/>
    <w:rsid w:val="00642C8C"/>
    <w:rsid w:val="00642ED1"/>
    <w:rsid w:val="00642FE5"/>
    <w:rsid w:val="00643C1D"/>
    <w:rsid w:val="00644180"/>
    <w:rsid w:val="00644643"/>
    <w:rsid w:val="00644A84"/>
    <w:rsid w:val="00644C01"/>
    <w:rsid w:val="00644F09"/>
    <w:rsid w:val="006451D0"/>
    <w:rsid w:val="006452A9"/>
    <w:rsid w:val="006453D7"/>
    <w:rsid w:val="006453EB"/>
    <w:rsid w:val="00645716"/>
    <w:rsid w:val="0064591A"/>
    <w:rsid w:val="0064592A"/>
    <w:rsid w:val="00645949"/>
    <w:rsid w:val="006459E2"/>
    <w:rsid w:val="00645F8C"/>
    <w:rsid w:val="006468C1"/>
    <w:rsid w:val="00646F16"/>
    <w:rsid w:val="00647093"/>
    <w:rsid w:val="00647149"/>
    <w:rsid w:val="006471DB"/>
    <w:rsid w:val="006471EC"/>
    <w:rsid w:val="006473C2"/>
    <w:rsid w:val="00647F32"/>
    <w:rsid w:val="006502C2"/>
    <w:rsid w:val="00650404"/>
    <w:rsid w:val="00650535"/>
    <w:rsid w:val="006506AE"/>
    <w:rsid w:val="00650AEC"/>
    <w:rsid w:val="00650B26"/>
    <w:rsid w:val="00650F8A"/>
    <w:rsid w:val="006510E4"/>
    <w:rsid w:val="006513EF"/>
    <w:rsid w:val="006518DE"/>
    <w:rsid w:val="00651B19"/>
    <w:rsid w:val="0065203B"/>
    <w:rsid w:val="006522E4"/>
    <w:rsid w:val="00652357"/>
    <w:rsid w:val="0065238E"/>
    <w:rsid w:val="00652B82"/>
    <w:rsid w:val="0065310C"/>
    <w:rsid w:val="006533A8"/>
    <w:rsid w:val="006534E7"/>
    <w:rsid w:val="006535A0"/>
    <w:rsid w:val="006536CA"/>
    <w:rsid w:val="00653906"/>
    <w:rsid w:val="00653D63"/>
    <w:rsid w:val="00654108"/>
    <w:rsid w:val="006549E1"/>
    <w:rsid w:val="00654BFF"/>
    <w:rsid w:val="00654C22"/>
    <w:rsid w:val="00654F3E"/>
    <w:rsid w:val="00655130"/>
    <w:rsid w:val="00655163"/>
    <w:rsid w:val="006551A8"/>
    <w:rsid w:val="00655254"/>
    <w:rsid w:val="006555BA"/>
    <w:rsid w:val="00656426"/>
    <w:rsid w:val="0065655E"/>
    <w:rsid w:val="006566D8"/>
    <w:rsid w:val="00656918"/>
    <w:rsid w:val="00656F3A"/>
    <w:rsid w:val="0065716B"/>
    <w:rsid w:val="006572F0"/>
    <w:rsid w:val="00657311"/>
    <w:rsid w:val="0065751D"/>
    <w:rsid w:val="006576A7"/>
    <w:rsid w:val="006579BD"/>
    <w:rsid w:val="00657DAA"/>
    <w:rsid w:val="006601E3"/>
    <w:rsid w:val="0066034F"/>
    <w:rsid w:val="0066051C"/>
    <w:rsid w:val="00660648"/>
    <w:rsid w:val="0066072A"/>
    <w:rsid w:val="00660CF2"/>
    <w:rsid w:val="006614E4"/>
    <w:rsid w:val="0066166F"/>
    <w:rsid w:val="006616EF"/>
    <w:rsid w:val="00661A30"/>
    <w:rsid w:val="00661A78"/>
    <w:rsid w:val="00661E1D"/>
    <w:rsid w:val="00662170"/>
    <w:rsid w:val="006625EE"/>
    <w:rsid w:val="00662724"/>
    <w:rsid w:val="00662896"/>
    <w:rsid w:val="00662E03"/>
    <w:rsid w:val="00663005"/>
    <w:rsid w:val="00663073"/>
    <w:rsid w:val="006634DE"/>
    <w:rsid w:val="006636E0"/>
    <w:rsid w:val="006638C9"/>
    <w:rsid w:val="0066399A"/>
    <w:rsid w:val="00663AD0"/>
    <w:rsid w:val="00663CDF"/>
    <w:rsid w:val="00663F50"/>
    <w:rsid w:val="00663F93"/>
    <w:rsid w:val="00663FD9"/>
    <w:rsid w:val="00664039"/>
    <w:rsid w:val="00664075"/>
    <w:rsid w:val="006640B6"/>
    <w:rsid w:val="00664257"/>
    <w:rsid w:val="00664787"/>
    <w:rsid w:val="00664AA6"/>
    <w:rsid w:val="00664B8C"/>
    <w:rsid w:val="00665816"/>
    <w:rsid w:val="00665916"/>
    <w:rsid w:val="00665967"/>
    <w:rsid w:val="00665A16"/>
    <w:rsid w:val="00665B44"/>
    <w:rsid w:val="00665B6B"/>
    <w:rsid w:val="00665CEF"/>
    <w:rsid w:val="00666207"/>
    <w:rsid w:val="006666E4"/>
    <w:rsid w:val="00666A21"/>
    <w:rsid w:val="00666B9E"/>
    <w:rsid w:val="00666F87"/>
    <w:rsid w:val="00667562"/>
    <w:rsid w:val="00667922"/>
    <w:rsid w:val="00667B60"/>
    <w:rsid w:val="00667C29"/>
    <w:rsid w:val="006700F6"/>
    <w:rsid w:val="0067031C"/>
    <w:rsid w:val="00670A20"/>
    <w:rsid w:val="00670F4A"/>
    <w:rsid w:val="00671029"/>
    <w:rsid w:val="00671194"/>
    <w:rsid w:val="00671297"/>
    <w:rsid w:val="006718C2"/>
    <w:rsid w:val="0067196C"/>
    <w:rsid w:val="00671B17"/>
    <w:rsid w:val="00671BB1"/>
    <w:rsid w:val="00671D98"/>
    <w:rsid w:val="006724BB"/>
    <w:rsid w:val="006726FB"/>
    <w:rsid w:val="00672784"/>
    <w:rsid w:val="006727FA"/>
    <w:rsid w:val="00672D5E"/>
    <w:rsid w:val="00672E37"/>
    <w:rsid w:val="00672F1B"/>
    <w:rsid w:val="006730D3"/>
    <w:rsid w:val="00673EB7"/>
    <w:rsid w:val="0067405F"/>
    <w:rsid w:val="006740CC"/>
    <w:rsid w:val="0067417E"/>
    <w:rsid w:val="0067478C"/>
    <w:rsid w:val="00675297"/>
    <w:rsid w:val="006754A7"/>
    <w:rsid w:val="00675763"/>
    <w:rsid w:val="006757AD"/>
    <w:rsid w:val="00675970"/>
    <w:rsid w:val="00675B76"/>
    <w:rsid w:val="00675FCA"/>
    <w:rsid w:val="00676101"/>
    <w:rsid w:val="00676131"/>
    <w:rsid w:val="0067635F"/>
    <w:rsid w:val="00676908"/>
    <w:rsid w:val="00676976"/>
    <w:rsid w:val="00676A36"/>
    <w:rsid w:val="00677476"/>
    <w:rsid w:val="00677507"/>
    <w:rsid w:val="00677A14"/>
    <w:rsid w:val="00677CF9"/>
    <w:rsid w:val="00677D56"/>
    <w:rsid w:val="006800DA"/>
    <w:rsid w:val="00680314"/>
    <w:rsid w:val="00680325"/>
    <w:rsid w:val="006803AD"/>
    <w:rsid w:val="0068143A"/>
    <w:rsid w:val="006816E7"/>
    <w:rsid w:val="00681D0E"/>
    <w:rsid w:val="00682818"/>
    <w:rsid w:val="006828B9"/>
    <w:rsid w:val="00682AC9"/>
    <w:rsid w:val="00682B18"/>
    <w:rsid w:val="00683199"/>
    <w:rsid w:val="006832A1"/>
    <w:rsid w:val="006838F2"/>
    <w:rsid w:val="006843CF"/>
    <w:rsid w:val="006846EA"/>
    <w:rsid w:val="00684840"/>
    <w:rsid w:val="00684BE4"/>
    <w:rsid w:val="00684E28"/>
    <w:rsid w:val="00684E2C"/>
    <w:rsid w:val="00684EAF"/>
    <w:rsid w:val="00684FD1"/>
    <w:rsid w:val="006855F6"/>
    <w:rsid w:val="00685C3D"/>
    <w:rsid w:val="00685CEE"/>
    <w:rsid w:val="00685D88"/>
    <w:rsid w:val="006860B8"/>
    <w:rsid w:val="006869AA"/>
    <w:rsid w:val="00686F5B"/>
    <w:rsid w:val="006874FC"/>
    <w:rsid w:val="006900C7"/>
    <w:rsid w:val="00690157"/>
    <w:rsid w:val="00690185"/>
    <w:rsid w:val="006903C0"/>
    <w:rsid w:val="006905D1"/>
    <w:rsid w:val="006907DD"/>
    <w:rsid w:val="00690EBA"/>
    <w:rsid w:val="006912DF"/>
    <w:rsid w:val="00691348"/>
    <w:rsid w:val="00691B05"/>
    <w:rsid w:val="00691E31"/>
    <w:rsid w:val="00691F19"/>
    <w:rsid w:val="00691F77"/>
    <w:rsid w:val="00691F8B"/>
    <w:rsid w:val="00691FCC"/>
    <w:rsid w:val="006920A9"/>
    <w:rsid w:val="00692442"/>
    <w:rsid w:val="006926C9"/>
    <w:rsid w:val="00692743"/>
    <w:rsid w:val="00692C78"/>
    <w:rsid w:val="00692D0D"/>
    <w:rsid w:val="0069318B"/>
    <w:rsid w:val="006933DC"/>
    <w:rsid w:val="006936BE"/>
    <w:rsid w:val="00693729"/>
    <w:rsid w:val="00694268"/>
    <w:rsid w:val="0069465E"/>
    <w:rsid w:val="006946D9"/>
    <w:rsid w:val="00694C72"/>
    <w:rsid w:val="00694D4B"/>
    <w:rsid w:val="00694D89"/>
    <w:rsid w:val="00694F35"/>
    <w:rsid w:val="006953A7"/>
    <w:rsid w:val="0069545E"/>
    <w:rsid w:val="006954D0"/>
    <w:rsid w:val="0069563F"/>
    <w:rsid w:val="00695952"/>
    <w:rsid w:val="00695A70"/>
    <w:rsid w:val="00695C8F"/>
    <w:rsid w:val="00695F13"/>
    <w:rsid w:val="006A08F5"/>
    <w:rsid w:val="006A09EE"/>
    <w:rsid w:val="006A0A3B"/>
    <w:rsid w:val="006A0A5A"/>
    <w:rsid w:val="006A0EE1"/>
    <w:rsid w:val="006A1B45"/>
    <w:rsid w:val="006A1CA5"/>
    <w:rsid w:val="006A1D29"/>
    <w:rsid w:val="006A1F45"/>
    <w:rsid w:val="006A2255"/>
    <w:rsid w:val="006A248C"/>
    <w:rsid w:val="006A2599"/>
    <w:rsid w:val="006A2FDA"/>
    <w:rsid w:val="006A30E9"/>
    <w:rsid w:val="006A30ED"/>
    <w:rsid w:val="006A31A0"/>
    <w:rsid w:val="006A349F"/>
    <w:rsid w:val="006A35A1"/>
    <w:rsid w:val="006A381E"/>
    <w:rsid w:val="006A384C"/>
    <w:rsid w:val="006A39C7"/>
    <w:rsid w:val="006A3CBF"/>
    <w:rsid w:val="006A3D28"/>
    <w:rsid w:val="006A4197"/>
    <w:rsid w:val="006A4BB3"/>
    <w:rsid w:val="006A4E06"/>
    <w:rsid w:val="006A5103"/>
    <w:rsid w:val="006A529E"/>
    <w:rsid w:val="006A555D"/>
    <w:rsid w:val="006A5B66"/>
    <w:rsid w:val="006A5BE5"/>
    <w:rsid w:val="006A5EEF"/>
    <w:rsid w:val="006A60EE"/>
    <w:rsid w:val="006A60F2"/>
    <w:rsid w:val="006A611C"/>
    <w:rsid w:val="006A61BA"/>
    <w:rsid w:val="006A646A"/>
    <w:rsid w:val="006A64E1"/>
    <w:rsid w:val="006A66E4"/>
    <w:rsid w:val="006A69CB"/>
    <w:rsid w:val="006A6B3B"/>
    <w:rsid w:val="006A71FE"/>
    <w:rsid w:val="006A741E"/>
    <w:rsid w:val="006A7E79"/>
    <w:rsid w:val="006A7F85"/>
    <w:rsid w:val="006B0106"/>
    <w:rsid w:val="006B0408"/>
    <w:rsid w:val="006B05D1"/>
    <w:rsid w:val="006B0971"/>
    <w:rsid w:val="006B0A46"/>
    <w:rsid w:val="006B0B27"/>
    <w:rsid w:val="006B17C7"/>
    <w:rsid w:val="006B1823"/>
    <w:rsid w:val="006B190F"/>
    <w:rsid w:val="006B1AFC"/>
    <w:rsid w:val="006B1E91"/>
    <w:rsid w:val="006B234F"/>
    <w:rsid w:val="006B23B9"/>
    <w:rsid w:val="006B286A"/>
    <w:rsid w:val="006B2908"/>
    <w:rsid w:val="006B2C42"/>
    <w:rsid w:val="006B2C98"/>
    <w:rsid w:val="006B2FF4"/>
    <w:rsid w:val="006B325E"/>
    <w:rsid w:val="006B36BE"/>
    <w:rsid w:val="006B3AE1"/>
    <w:rsid w:val="006B40B8"/>
    <w:rsid w:val="006B4301"/>
    <w:rsid w:val="006B441E"/>
    <w:rsid w:val="006B45FC"/>
    <w:rsid w:val="006B45FE"/>
    <w:rsid w:val="006B4761"/>
    <w:rsid w:val="006B4965"/>
    <w:rsid w:val="006B49C5"/>
    <w:rsid w:val="006B4C1C"/>
    <w:rsid w:val="006B4CED"/>
    <w:rsid w:val="006B4CF1"/>
    <w:rsid w:val="006B4ED3"/>
    <w:rsid w:val="006B511E"/>
    <w:rsid w:val="006B54BB"/>
    <w:rsid w:val="006B5581"/>
    <w:rsid w:val="006B5643"/>
    <w:rsid w:val="006B5861"/>
    <w:rsid w:val="006B5AF2"/>
    <w:rsid w:val="006B5E32"/>
    <w:rsid w:val="006B5E90"/>
    <w:rsid w:val="006B6046"/>
    <w:rsid w:val="006B6100"/>
    <w:rsid w:val="006B62BC"/>
    <w:rsid w:val="006B63BD"/>
    <w:rsid w:val="006B641D"/>
    <w:rsid w:val="006B6981"/>
    <w:rsid w:val="006B6A6F"/>
    <w:rsid w:val="006B6B90"/>
    <w:rsid w:val="006B76E9"/>
    <w:rsid w:val="006B772C"/>
    <w:rsid w:val="006C01F0"/>
    <w:rsid w:val="006C0C43"/>
    <w:rsid w:val="006C1526"/>
    <w:rsid w:val="006C1639"/>
    <w:rsid w:val="006C1693"/>
    <w:rsid w:val="006C16F4"/>
    <w:rsid w:val="006C19AB"/>
    <w:rsid w:val="006C1AA4"/>
    <w:rsid w:val="006C1C0A"/>
    <w:rsid w:val="006C2714"/>
    <w:rsid w:val="006C287F"/>
    <w:rsid w:val="006C29A5"/>
    <w:rsid w:val="006C2C86"/>
    <w:rsid w:val="006C2C97"/>
    <w:rsid w:val="006C3139"/>
    <w:rsid w:val="006C34C5"/>
    <w:rsid w:val="006C34D1"/>
    <w:rsid w:val="006C3557"/>
    <w:rsid w:val="006C384B"/>
    <w:rsid w:val="006C39CF"/>
    <w:rsid w:val="006C3AF1"/>
    <w:rsid w:val="006C3AF8"/>
    <w:rsid w:val="006C3BC5"/>
    <w:rsid w:val="006C3BE4"/>
    <w:rsid w:val="006C3DC5"/>
    <w:rsid w:val="006C3F9E"/>
    <w:rsid w:val="006C42E0"/>
    <w:rsid w:val="006C44D4"/>
    <w:rsid w:val="006C4E89"/>
    <w:rsid w:val="006C50A1"/>
    <w:rsid w:val="006C512D"/>
    <w:rsid w:val="006C520D"/>
    <w:rsid w:val="006C5E62"/>
    <w:rsid w:val="006C5FC0"/>
    <w:rsid w:val="006C60BE"/>
    <w:rsid w:val="006C616F"/>
    <w:rsid w:val="006C62BA"/>
    <w:rsid w:val="006C63BB"/>
    <w:rsid w:val="006C6682"/>
    <w:rsid w:val="006C6704"/>
    <w:rsid w:val="006C67B9"/>
    <w:rsid w:val="006C6A21"/>
    <w:rsid w:val="006C6A9B"/>
    <w:rsid w:val="006C6F24"/>
    <w:rsid w:val="006C72BA"/>
    <w:rsid w:val="006C7337"/>
    <w:rsid w:val="006C751F"/>
    <w:rsid w:val="006C7559"/>
    <w:rsid w:val="006C778A"/>
    <w:rsid w:val="006C783B"/>
    <w:rsid w:val="006C7C37"/>
    <w:rsid w:val="006C7D04"/>
    <w:rsid w:val="006C7F3C"/>
    <w:rsid w:val="006D01C9"/>
    <w:rsid w:val="006D0328"/>
    <w:rsid w:val="006D0811"/>
    <w:rsid w:val="006D08FE"/>
    <w:rsid w:val="006D099B"/>
    <w:rsid w:val="006D0C0F"/>
    <w:rsid w:val="006D1319"/>
    <w:rsid w:val="006D147C"/>
    <w:rsid w:val="006D1653"/>
    <w:rsid w:val="006D1967"/>
    <w:rsid w:val="006D1ADB"/>
    <w:rsid w:val="006D1D76"/>
    <w:rsid w:val="006D1D98"/>
    <w:rsid w:val="006D1FB4"/>
    <w:rsid w:val="006D2896"/>
    <w:rsid w:val="006D2DED"/>
    <w:rsid w:val="006D35DB"/>
    <w:rsid w:val="006D36D8"/>
    <w:rsid w:val="006D4826"/>
    <w:rsid w:val="006D4BB8"/>
    <w:rsid w:val="006D5110"/>
    <w:rsid w:val="006D51BE"/>
    <w:rsid w:val="006D5A90"/>
    <w:rsid w:val="006D5F57"/>
    <w:rsid w:val="006D5FF6"/>
    <w:rsid w:val="006D682B"/>
    <w:rsid w:val="006D6CDD"/>
    <w:rsid w:val="006D6D16"/>
    <w:rsid w:val="006D6D99"/>
    <w:rsid w:val="006D6EA3"/>
    <w:rsid w:val="006D7003"/>
    <w:rsid w:val="006D719D"/>
    <w:rsid w:val="006D71A3"/>
    <w:rsid w:val="006D7867"/>
    <w:rsid w:val="006D788B"/>
    <w:rsid w:val="006D7ABD"/>
    <w:rsid w:val="006D7B69"/>
    <w:rsid w:val="006E0016"/>
    <w:rsid w:val="006E00BF"/>
    <w:rsid w:val="006E0F43"/>
    <w:rsid w:val="006E0F4E"/>
    <w:rsid w:val="006E0FAB"/>
    <w:rsid w:val="006E10F1"/>
    <w:rsid w:val="006E1D9B"/>
    <w:rsid w:val="006E21AC"/>
    <w:rsid w:val="006E2399"/>
    <w:rsid w:val="006E23C3"/>
    <w:rsid w:val="006E2883"/>
    <w:rsid w:val="006E2BB7"/>
    <w:rsid w:val="006E3424"/>
    <w:rsid w:val="006E3765"/>
    <w:rsid w:val="006E39DF"/>
    <w:rsid w:val="006E3CB1"/>
    <w:rsid w:val="006E3D17"/>
    <w:rsid w:val="006E3D3C"/>
    <w:rsid w:val="006E3D71"/>
    <w:rsid w:val="006E3DDA"/>
    <w:rsid w:val="006E3E8F"/>
    <w:rsid w:val="006E4625"/>
    <w:rsid w:val="006E479E"/>
    <w:rsid w:val="006E51C1"/>
    <w:rsid w:val="006E52BD"/>
    <w:rsid w:val="006E52D9"/>
    <w:rsid w:val="006E57B4"/>
    <w:rsid w:val="006E5DB8"/>
    <w:rsid w:val="006E5E2C"/>
    <w:rsid w:val="006E6303"/>
    <w:rsid w:val="006E6D63"/>
    <w:rsid w:val="006E6DD9"/>
    <w:rsid w:val="006E701F"/>
    <w:rsid w:val="006E70F6"/>
    <w:rsid w:val="006E7A91"/>
    <w:rsid w:val="006F02E4"/>
    <w:rsid w:val="006F03C6"/>
    <w:rsid w:val="006F04BD"/>
    <w:rsid w:val="006F05ED"/>
    <w:rsid w:val="006F06D6"/>
    <w:rsid w:val="006F080E"/>
    <w:rsid w:val="006F0C24"/>
    <w:rsid w:val="006F0C5D"/>
    <w:rsid w:val="006F147E"/>
    <w:rsid w:val="006F1C0F"/>
    <w:rsid w:val="006F1DED"/>
    <w:rsid w:val="006F1F88"/>
    <w:rsid w:val="006F2401"/>
    <w:rsid w:val="006F246D"/>
    <w:rsid w:val="006F2759"/>
    <w:rsid w:val="006F2A91"/>
    <w:rsid w:val="006F2D33"/>
    <w:rsid w:val="006F2D7A"/>
    <w:rsid w:val="006F2FF5"/>
    <w:rsid w:val="006F34E4"/>
    <w:rsid w:val="006F379C"/>
    <w:rsid w:val="006F399D"/>
    <w:rsid w:val="006F4053"/>
    <w:rsid w:val="006F4220"/>
    <w:rsid w:val="006F440D"/>
    <w:rsid w:val="006F5CE1"/>
    <w:rsid w:val="006F665C"/>
    <w:rsid w:val="006F69F6"/>
    <w:rsid w:val="006F6BCB"/>
    <w:rsid w:val="006F7104"/>
    <w:rsid w:val="006F7171"/>
    <w:rsid w:val="006F7270"/>
    <w:rsid w:val="006F73FC"/>
    <w:rsid w:val="006F778D"/>
    <w:rsid w:val="006F7C05"/>
    <w:rsid w:val="006F7F50"/>
    <w:rsid w:val="007000D7"/>
    <w:rsid w:val="00701020"/>
    <w:rsid w:val="007011CA"/>
    <w:rsid w:val="00701265"/>
    <w:rsid w:val="0070144E"/>
    <w:rsid w:val="00701AFC"/>
    <w:rsid w:val="00701B5D"/>
    <w:rsid w:val="00701B77"/>
    <w:rsid w:val="007022EC"/>
    <w:rsid w:val="00702350"/>
    <w:rsid w:val="00702513"/>
    <w:rsid w:val="00702692"/>
    <w:rsid w:val="00702829"/>
    <w:rsid w:val="007028F0"/>
    <w:rsid w:val="0070292E"/>
    <w:rsid w:val="00703563"/>
    <w:rsid w:val="007039E6"/>
    <w:rsid w:val="00703CB5"/>
    <w:rsid w:val="00703CE8"/>
    <w:rsid w:val="00704737"/>
    <w:rsid w:val="00704C1B"/>
    <w:rsid w:val="00705225"/>
    <w:rsid w:val="007054E8"/>
    <w:rsid w:val="007054F9"/>
    <w:rsid w:val="007059EA"/>
    <w:rsid w:val="00705C2C"/>
    <w:rsid w:val="00705D34"/>
    <w:rsid w:val="00706311"/>
    <w:rsid w:val="00706362"/>
    <w:rsid w:val="0070638A"/>
    <w:rsid w:val="007066EA"/>
    <w:rsid w:val="0070708F"/>
    <w:rsid w:val="00707769"/>
    <w:rsid w:val="007077B6"/>
    <w:rsid w:val="00707841"/>
    <w:rsid w:val="00707C1F"/>
    <w:rsid w:val="00707F69"/>
    <w:rsid w:val="0071015D"/>
    <w:rsid w:val="00710490"/>
    <w:rsid w:val="007104B9"/>
    <w:rsid w:val="007105EA"/>
    <w:rsid w:val="007108BF"/>
    <w:rsid w:val="00710906"/>
    <w:rsid w:val="00710D21"/>
    <w:rsid w:val="0071105D"/>
    <w:rsid w:val="007113ED"/>
    <w:rsid w:val="007117A9"/>
    <w:rsid w:val="00712157"/>
    <w:rsid w:val="00712433"/>
    <w:rsid w:val="00712590"/>
    <w:rsid w:val="00712767"/>
    <w:rsid w:val="007129C7"/>
    <w:rsid w:val="00712C1D"/>
    <w:rsid w:val="00712D5F"/>
    <w:rsid w:val="00712E01"/>
    <w:rsid w:val="00712EA1"/>
    <w:rsid w:val="0071365A"/>
    <w:rsid w:val="00713741"/>
    <w:rsid w:val="0071378F"/>
    <w:rsid w:val="0071398B"/>
    <w:rsid w:val="00713AB4"/>
    <w:rsid w:val="00713E35"/>
    <w:rsid w:val="00714532"/>
    <w:rsid w:val="00714A76"/>
    <w:rsid w:val="00714BCD"/>
    <w:rsid w:val="00714E62"/>
    <w:rsid w:val="00714EAB"/>
    <w:rsid w:val="007152FB"/>
    <w:rsid w:val="0071540E"/>
    <w:rsid w:val="00715639"/>
    <w:rsid w:val="0071564C"/>
    <w:rsid w:val="0071573F"/>
    <w:rsid w:val="00715A41"/>
    <w:rsid w:val="00716741"/>
    <w:rsid w:val="007169FA"/>
    <w:rsid w:val="00716FA2"/>
    <w:rsid w:val="00717478"/>
    <w:rsid w:val="00717519"/>
    <w:rsid w:val="0071774E"/>
    <w:rsid w:val="00717934"/>
    <w:rsid w:val="007200F0"/>
    <w:rsid w:val="007203BB"/>
    <w:rsid w:val="00720717"/>
    <w:rsid w:val="00720769"/>
    <w:rsid w:val="007209A3"/>
    <w:rsid w:val="00720D7F"/>
    <w:rsid w:val="00720DA6"/>
    <w:rsid w:val="0072118C"/>
    <w:rsid w:val="00721357"/>
    <w:rsid w:val="007213D2"/>
    <w:rsid w:val="007215EB"/>
    <w:rsid w:val="007216BB"/>
    <w:rsid w:val="0072172B"/>
    <w:rsid w:val="00721DFB"/>
    <w:rsid w:val="00721F72"/>
    <w:rsid w:val="00722328"/>
    <w:rsid w:val="00722CCE"/>
    <w:rsid w:val="00723646"/>
    <w:rsid w:val="00723B1E"/>
    <w:rsid w:val="00723BE2"/>
    <w:rsid w:val="00724491"/>
    <w:rsid w:val="007244FE"/>
    <w:rsid w:val="00724578"/>
    <w:rsid w:val="007245FB"/>
    <w:rsid w:val="0072483E"/>
    <w:rsid w:val="00724B96"/>
    <w:rsid w:val="00724CD7"/>
    <w:rsid w:val="00724D94"/>
    <w:rsid w:val="00724E16"/>
    <w:rsid w:val="00724E6E"/>
    <w:rsid w:val="00725230"/>
    <w:rsid w:val="0072527B"/>
    <w:rsid w:val="00725281"/>
    <w:rsid w:val="007257E3"/>
    <w:rsid w:val="00725C38"/>
    <w:rsid w:val="00725D17"/>
    <w:rsid w:val="00725DFD"/>
    <w:rsid w:val="00726003"/>
    <w:rsid w:val="0072621B"/>
    <w:rsid w:val="00726E3E"/>
    <w:rsid w:val="00726EA6"/>
    <w:rsid w:val="0072724A"/>
    <w:rsid w:val="007272EE"/>
    <w:rsid w:val="007272F6"/>
    <w:rsid w:val="0072740E"/>
    <w:rsid w:val="00727550"/>
    <w:rsid w:val="00727575"/>
    <w:rsid w:val="007276A5"/>
    <w:rsid w:val="00727705"/>
    <w:rsid w:val="00727A07"/>
    <w:rsid w:val="00727B85"/>
    <w:rsid w:val="00727D64"/>
    <w:rsid w:val="00727F09"/>
    <w:rsid w:val="007300E5"/>
    <w:rsid w:val="00730CBE"/>
    <w:rsid w:val="0073108A"/>
    <w:rsid w:val="00731937"/>
    <w:rsid w:val="00731C3F"/>
    <w:rsid w:val="00731C5C"/>
    <w:rsid w:val="00731CD9"/>
    <w:rsid w:val="00732030"/>
    <w:rsid w:val="00732288"/>
    <w:rsid w:val="0073228C"/>
    <w:rsid w:val="0073242C"/>
    <w:rsid w:val="00732431"/>
    <w:rsid w:val="00732488"/>
    <w:rsid w:val="007325D6"/>
    <w:rsid w:val="00732991"/>
    <w:rsid w:val="00732AB6"/>
    <w:rsid w:val="00732ACB"/>
    <w:rsid w:val="00732AD8"/>
    <w:rsid w:val="00732F33"/>
    <w:rsid w:val="00733077"/>
    <w:rsid w:val="007330BF"/>
    <w:rsid w:val="0073354A"/>
    <w:rsid w:val="00733F73"/>
    <w:rsid w:val="007341B3"/>
    <w:rsid w:val="00734AC6"/>
    <w:rsid w:val="00734E3B"/>
    <w:rsid w:val="00735049"/>
    <w:rsid w:val="007353A7"/>
    <w:rsid w:val="0073548F"/>
    <w:rsid w:val="007354FC"/>
    <w:rsid w:val="00735EAB"/>
    <w:rsid w:val="0073663C"/>
    <w:rsid w:val="0073689E"/>
    <w:rsid w:val="007371B0"/>
    <w:rsid w:val="007372B4"/>
    <w:rsid w:val="00737F14"/>
    <w:rsid w:val="00740175"/>
    <w:rsid w:val="00740451"/>
    <w:rsid w:val="00740A8B"/>
    <w:rsid w:val="00740ECE"/>
    <w:rsid w:val="0074107F"/>
    <w:rsid w:val="0074158C"/>
    <w:rsid w:val="0074238D"/>
    <w:rsid w:val="00742EC9"/>
    <w:rsid w:val="007434E5"/>
    <w:rsid w:val="00743542"/>
    <w:rsid w:val="00743DEC"/>
    <w:rsid w:val="00743FF9"/>
    <w:rsid w:val="00744138"/>
    <w:rsid w:val="0074435F"/>
    <w:rsid w:val="00744814"/>
    <w:rsid w:val="00744AB9"/>
    <w:rsid w:val="00744D65"/>
    <w:rsid w:val="00744FAE"/>
    <w:rsid w:val="007452A5"/>
    <w:rsid w:val="00745335"/>
    <w:rsid w:val="00745468"/>
    <w:rsid w:val="00745478"/>
    <w:rsid w:val="00745894"/>
    <w:rsid w:val="00745C94"/>
    <w:rsid w:val="007461A5"/>
    <w:rsid w:val="007467D1"/>
    <w:rsid w:val="00746FA0"/>
    <w:rsid w:val="00746FA8"/>
    <w:rsid w:val="007475B7"/>
    <w:rsid w:val="00747643"/>
    <w:rsid w:val="0074779E"/>
    <w:rsid w:val="007477CD"/>
    <w:rsid w:val="00747EAE"/>
    <w:rsid w:val="0075026D"/>
    <w:rsid w:val="007503C3"/>
    <w:rsid w:val="00750C1C"/>
    <w:rsid w:val="00750F41"/>
    <w:rsid w:val="0075101B"/>
    <w:rsid w:val="00751028"/>
    <w:rsid w:val="007510EB"/>
    <w:rsid w:val="007511DC"/>
    <w:rsid w:val="00751412"/>
    <w:rsid w:val="00751755"/>
    <w:rsid w:val="007518F0"/>
    <w:rsid w:val="00751956"/>
    <w:rsid w:val="007519A9"/>
    <w:rsid w:val="00752330"/>
    <w:rsid w:val="007527C2"/>
    <w:rsid w:val="00752B05"/>
    <w:rsid w:val="00752C1F"/>
    <w:rsid w:val="0075327D"/>
    <w:rsid w:val="007539ED"/>
    <w:rsid w:val="00753B4A"/>
    <w:rsid w:val="00753CBF"/>
    <w:rsid w:val="00753E20"/>
    <w:rsid w:val="00753E3C"/>
    <w:rsid w:val="007540E6"/>
    <w:rsid w:val="0075445D"/>
    <w:rsid w:val="007547D9"/>
    <w:rsid w:val="007548A1"/>
    <w:rsid w:val="00754973"/>
    <w:rsid w:val="00754F19"/>
    <w:rsid w:val="00755AE5"/>
    <w:rsid w:val="00755B92"/>
    <w:rsid w:val="00756084"/>
    <w:rsid w:val="007560F7"/>
    <w:rsid w:val="0075621A"/>
    <w:rsid w:val="00756302"/>
    <w:rsid w:val="0075649A"/>
    <w:rsid w:val="007565FE"/>
    <w:rsid w:val="00756864"/>
    <w:rsid w:val="00756F61"/>
    <w:rsid w:val="007570AD"/>
    <w:rsid w:val="0075726B"/>
    <w:rsid w:val="007575CC"/>
    <w:rsid w:val="007575D2"/>
    <w:rsid w:val="007577B1"/>
    <w:rsid w:val="00757D3B"/>
    <w:rsid w:val="00757DB6"/>
    <w:rsid w:val="00757F01"/>
    <w:rsid w:val="007600B5"/>
    <w:rsid w:val="007606BF"/>
    <w:rsid w:val="007607D9"/>
    <w:rsid w:val="00760C03"/>
    <w:rsid w:val="00760D0A"/>
    <w:rsid w:val="00760DB2"/>
    <w:rsid w:val="0076106D"/>
    <w:rsid w:val="00761333"/>
    <w:rsid w:val="0076187B"/>
    <w:rsid w:val="00761F4F"/>
    <w:rsid w:val="00762184"/>
    <w:rsid w:val="0076251F"/>
    <w:rsid w:val="00762550"/>
    <w:rsid w:val="00762677"/>
    <w:rsid w:val="0076283D"/>
    <w:rsid w:val="00762C43"/>
    <w:rsid w:val="007632F6"/>
    <w:rsid w:val="0076340E"/>
    <w:rsid w:val="007635D1"/>
    <w:rsid w:val="007636FA"/>
    <w:rsid w:val="0076377F"/>
    <w:rsid w:val="007639C1"/>
    <w:rsid w:val="007639F2"/>
    <w:rsid w:val="00763CDF"/>
    <w:rsid w:val="007640BA"/>
    <w:rsid w:val="00764377"/>
    <w:rsid w:val="007643D5"/>
    <w:rsid w:val="00764770"/>
    <w:rsid w:val="00764853"/>
    <w:rsid w:val="00764958"/>
    <w:rsid w:val="00764C28"/>
    <w:rsid w:val="00764D97"/>
    <w:rsid w:val="00765219"/>
    <w:rsid w:val="0076543B"/>
    <w:rsid w:val="00765655"/>
    <w:rsid w:val="00765722"/>
    <w:rsid w:val="00765BED"/>
    <w:rsid w:val="007661B9"/>
    <w:rsid w:val="007661CF"/>
    <w:rsid w:val="007663EC"/>
    <w:rsid w:val="007668C5"/>
    <w:rsid w:val="007668FD"/>
    <w:rsid w:val="00766B7A"/>
    <w:rsid w:val="00766D74"/>
    <w:rsid w:val="00766EDA"/>
    <w:rsid w:val="00766F34"/>
    <w:rsid w:val="00766F86"/>
    <w:rsid w:val="00767396"/>
    <w:rsid w:val="00767778"/>
    <w:rsid w:val="00767D0E"/>
    <w:rsid w:val="00767DB1"/>
    <w:rsid w:val="007706BC"/>
    <w:rsid w:val="00770ABE"/>
    <w:rsid w:val="00770B99"/>
    <w:rsid w:val="00770C42"/>
    <w:rsid w:val="00770D3F"/>
    <w:rsid w:val="0077107F"/>
    <w:rsid w:val="007712F0"/>
    <w:rsid w:val="00771DBC"/>
    <w:rsid w:val="007724C2"/>
    <w:rsid w:val="0077256E"/>
    <w:rsid w:val="00772DF7"/>
    <w:rsid w:val="00772EEE"/>
    <w:rsid w:val="00772F18"/>
    <w:rsid w:val="007737AF"/>
    <w:rsid w:val="007737C1"/>
    <w:rsid w:val="00773D36"/>
    <w:rsid w:val="00773D7D"/>
    <w:rsid w:val="007745A7"/>
    <w:rsid w:val="007746CE"/>
    <w:rsid w:val="007753A9"/>
    <w:rsid w:val="0077560A"/>
    <w:rsid w:val="007758CA"/>
    <w:rsid w:val="00775B73"/>
    <w:rsid w:val="00775C47"/>
    <w:rsid w:val="00775F65"/>
    <w:rsid w:val="0077612A"/>
    <w:rsid w:val="00776142"/>
    <w:rsid w:val="007763A6"/>
    <w:rsid w:val="007769A9"/>
    <w:rsid w:val="00776E40"/>
    <w:rsid w:val="00776FBF"/>
    <w:rsid w:val="007772C0"/>
    <w:rsid w:val="00777355"/>
    <w:rsid w:val="00777925"/>
    <w:rsid w:val="007801AB"/>
    <w:rsid w:val="00780215"/>
    <w:rsid w:val="007803D7"/>
    <w:rsid w:val="00780590"/>
    <w:rsid w:val="007805E9"/>
    <w:rsid w:val="00780E83"/>
    <w:rsid w:val="0078127E"/>
    <w:rsid w:val="0078141E"/>
    <w:rsid w:val="00781783"/>
    <w:rsid w:val="0078194F"/>
    <w:rsid w:val="00781974"/>
    <w:rsid w:val="00781B63"/>
    <w:rsid w:val="00781E04"/>
    <w:rsid w:val="0078245C"/>
    <w:rsid w:val="0078255C"/>
    <w:rsid w:val="0078260C"/>
    <w:rsid w:val="00782763"/>
    <w:rsid w:val="00782A2E"/>
    <w:rsid w:val="00782A74"/>
    <w:rsid w:val="00782E31"/>
    <w:rsid w:val="0078336B"/>
    <w:rsid w:val="007836E1"/>
    <w:rsid w:val="007837DE"/>
    <w:rsid w:val="007837E1"/>
    <w:rsid w:val="0078381E"/>
    <w:rsid w:val="00783CA7"/>
    <w:rsid w:val="00783D00"/>
    <w:rsid w:val="00783FF2"/>
    <w:rsid w:val="00784755"/>
    <w:rsid w:val="00784C03"/>
    <w:rsid w:val="00785350"/>
    <w:rsid w:val="00785DF0"/>
    <w:rsid w:val="007867F1"/>
    <w:rsid w:val="00786A3A"/>
    <w:rsid w:val="00786CB0"/>
    <w:rsid w:val="00786DC3"/>
    <w:rsid w:val="00786E54"/>
    <w:rsid w:val="00786EE8"/>
    <w:rsid w:val="007870E2"/>
    <w:rsid w:val="007874F5"/>
    <w:rsid w:val="00787561"/>
    <w:rsid w:val="00787BEB"/>
    <w:rsid w:val="00787D27"/>
    <w:rsid w:val="00790262"/>
    <w:rsid w:val="007906D1"/>
    <w:rsid w:val="007909A5"/>
    <w:rsid w:val="007909B3"/>
    <w:rsid w:val="00790AC4"/>
    <w:rsid w:val="00790BF1"/>
    <w:rsid w:val="00790FE1"/>
    <w:rsid w:val="00791833"/>
    <w:rsid w:val="00791B61"/>
    <w:rsid w:val="00791C97"/>
    <w:rsid w:val="00791E38"/>
    <w:rsid w:val="0079208F"/>
    <w:rsid w:val="007928DD"/>
    <w:rsid w:val="00792C26"/>
    <w:rsid w:val="00792D28"/>
    <w:rsid w:val="00792D31"/>
    <w:rsid w:val="00792EA7"/>
    <w:rsid w:val="00793391"/>
    <w:rsid w:val="007934ED"/>
    <w:rsid w:val="007937AB"/>
    <w:rsid w:val="007938AF"/>
    <w:rsid w:val="0079397A"/>
    <w:rsid w:val="00793DB8"/>
    <w:rsid w:val="007948C3"/>
    <w:rsid w:val="00794E09"/>
    <w:rsid w:val="007950C9"/>
    <w:rsid w:val="007950E0"/>
    <w:rsid w:val="00795998"/>
    <w:rsid w:val="00795BFD"/>
    <w:rsid w:val="00795DB4"/>
    <w:rsid w:val="0079673D"/>
    <w:rsid w:val="007967C5"/>
    <w:rsid w:val="00796DA6"/>
    <w:rsid w:val="0079700E"/>
    <w:rsid w:val="0079720F"/>
    <w:rsid w:val="00797258"/>
    <w:rsid w:val="007973BE"/>
    <w:rsid w:val="00797465"/>
    <w:rsid w:val="00797573"/>
    <w:rsid w:val="00797622"/>
    <w:rsid w:val="00797AF6"/>
    <w:rsid w:val="00797CC4"/>
    <w:rsid w:val="00797CDB"/>
    <w:rsid w:val="007A0107"/>
    <w:rsid w:val="007A01DA"/>
    <w:rsid w:val="007A024C"/>
    <w:rsid w:val="007A0494"/>
    <w:rsid w:val="007A116F"/>
    <w:rsid w:val="007A1398"/>
    <w:rsid w:val="007A13BD"/>
    <w:rsid w:val="007A181D"/>
    <w:rsid w:val="007A1C6A"/>
    <w:rsid w:val="007A23C6"/>
    <w:rsid w:val="007A2523"/>
    <w:rsid w:val="007A2922"/>
    <w:rsid w:val="007A33C2"/>
    <w:rsid w:val="007A3471"/>
    <w:rsid w:val="007A3850"/>
    <w:rsid w:val="007A3ECE"/>
    <w:rsid w:val="007A4204"/>
    <w:rsid w:val="007A42F5"/>
    <w:rsid w:val="007A46A4"/>
    <w:rsid w:val="007A46AB"/>
    <w:rsid w:val="007A4E54"/>
    <w:rsid w:val="007A5006"/>
    <w:rsid w:val="007A504D"/>
    <w:rsid w:val="007A50D7"/>
    <w:rsid w:val="007A52DC"/>
    <w:rsid w:val="007A5309"/>
    <w:rsid w:val="007A5338"/>
    <w:rsid w:val="007A559C"/>
    <w:rsid w:val="007A55C4"/>
    <w:rsid w:val="007A56AC"/>
    <w:rsid w:val="007A6509"/>
    <w:rsid w:val="007A6721"/>
    <w:rsid w:val="007A69E1"/>
    <w:rsid w:val="007A6D0D"/>
    <w:rsid w:val="007A6F5D"/>
    <w:rsid w:val="007A73A6"/>
    <w:rsid w:val="007A74BE"/>
    <w:rsid w:val="007A768C"/>
    <w:rsid w:val="007A7B60"/>
    <w:rsid w:val="007A7D14"/>
    <w:rsid w:val="007A7D30"/>
    <w:rsid w:val="007B01E5"/>
    <w:rsid w:val="007B02E3"/>
    <w:rsid w:val="007B0AAB"/>
    <w:rsid w:val="007B1032"/>
    <w:rsid w:val="007B2048"/>
    <w:rsid w:val="007B206F"/>
    <w:rsid w:val="007B2CDF"/>
    <w:rsid w:val="007B2FBD"/>
    <w:rsid w:val="007B3345"/>
    <w:rsid w:val="007B37D2"/>
    <w:rsid w:val="007B3836"/>
    <w:rsid w:val="007B39E2"/>
    <w:rsid w:val="007B3A0A"/>
    <w:rsid w:val="007B3CEB"/>
    <w:rsid w:val="007B3DAC"/>
    <w:rsid w:val="007B47D3"/>
    <w:rsid w:val="007B4E8B"/>
    <w:rsid w:val="007B51E8"/>
    <w:rsid w:val="007B548F"/>
    <w:rsid w:val="007B5697"/>
    <w:rsid w:val="007B5757"/>
    <w:rsid w:val="007B57F8"/>
    <w:rsid w:val="007B599B"/>
    <w:rsid w:val="007B5B43"/>
    <w:rsid w:val="007B5D38"/>
    <w:rsid w:val="007B5FA5"/>
    <w:rsid w:val="007B6659"/>
    <w:rsid w:val="007B665A"/>
    <w:rsid w:val="007B6990"/>
    <w:rsid w:val="007B6BB3"/>
    <w:rsid w:val="007B6E5F"/>
    <w:rsid w:val="007B71B3"/>
    <w:rsid w:val="007B724E"/>
    <w:rsid w:val="007B727E"/>
    <w:rsid w:val="007B7283"/>
    <w:rsid w:val="007B7347"/>
    <w:rsid w:val="007B736E"/>
    <w:rsid w:val="007B73A1"/>
    <w:rsid w:val="007B748A"/>
    <w:rsid w:val="007B7A82"/>
    <w:rsid w:val="007B7A90"/>
    <w:rsid w:val="007B7F97"/>
    <w:rsid w:val="007C0144"/>
    <w:rsid w:val="007C0629"/>
    <w:rsid w:val="007C07BE"/>
    <w:rsid w:val="007C0BEC"/>
    <w:rsid w:val="007C0DC7"/>
    <w:rsid w:val="007C0E33"/>
    <w:rsid w:val="007C1163"/>
    <w:rsid w:val="007C1194"/>
    <w:rsid w:val="007C1560"/>
    <w:rsid w:val="007C184A"/>
    <w:rsid w:val="007C1E8A"/>
    <w:rsid w:val="007C208D"/>
    <w:rsid w:val="007C22E7"/>
    <w:rsid w:val="007C2A80"/>
    <w:rsid w:val="007C3198"/>
    <w:rsid w:val="007C34B7"/>
    <w:rsid w:val="007C3814"/>
    <w:rsid w:val="007C3866"/>
    <w:rsid w:val="007C38BE"/>
    <w:rsid w:val="007C3AF2"/>
    <w:rsid w:val="007C4022"/>
    <w:rsid w:val="007C42C1"/>
    <w:rsid w:val="007C4396"/>
    <w:rsid w:val="007C4600"/>
    <w:rsid w:val="007C47DE"/>
    <w:rsid w:val="007C4DBF"/>
    <w:rsid w:val="007C4F49"/>
    <w:rsid w:val="007C5053"/>
    <w:rsid w:val="007C54D8"/>
    <w:rsid w:val="007C58F1"/>
    <w:rsid w:val="007C5A3F"/>
    <w:rsid w:val="007C5E0B"/>
    <w:rsid w:val="007C5F64"/>
    <w:rsid w:val="007C6A2E"/>
    <w:rsid w:val="007C6B31"/>
    <w:rsid w:val="007C6D10"/>
    <w:rsid w:val="007C71CA"/>
    <w:rsid w:val="007C75A6"/>
    <w:rsid w:val="007C793F"/>
    <w:rsid w:val="007C7AA4"/>
    <w:rsid w:val="007C7BAB"/>
    <w:rsid w:val="007C7D6F"/>
    <w:rsid w:val="007D051A"/>
    <w:rsid w:val="007D0DEF"/>
    <w:rsid w:val="007D109C"/>
    <w:rsid w:val="007D2793"/>
    <w:rsid w:val="007D2A83"/>
    <w:rsid w:val="007D308E"/>
    <w:rsid w:val="007D329A"/>
    <w:rsid w:val="007D3482"/>
    <w:rsid w:val="007D34FE"/>
    <w:rsid w:val="007D3BBD"/>
    <w:rsid w:val="007D3DE8"/>
    <w:rsid w:val="007D3E13"/>
    <w:rsid w:val="007D3FBE"/>
    <w:rsid w:val="007D4309"/>
    <w:rsid w:val="007D4891"/>
    <w:rsid w:val="007D48A5"/>
    <w:rsid w:val="007D48CF"/>
    <w:rsid w:val="007D517C"/>
    <w:rsid w:val="007D521E"/>
    <w:rsid w:val="007D52E5"/>
    <w:rsid w:val="007D54F7"/>
    <w:rsid w:val="007D57D9"/>
    <w:rsid w:val="007D5911"/>
    <w:rsid w:val="007D5954"/>
    <w:rsid w:val="007D59C0"/>
    <w:rsid w:val="007D59C9"/>
    <w:rsid w:val="007D59F2"/>
    <w:rsid w:val="007D5B19"/>
    <w:rsid w:val="007D5CB4"/>
    <w:rsid w:val="007D63FC"/>
    <w:rsid w:val="007D6506"/>
    <w:rsid w:val="007D68FC"/>
    <w:rsid w:val="007D6A32"/>
    <w:rsid w:val="007D6B92"/>
    <w:rsid w:val="007D6DC0"/>
    <w:rsid w:val="007D6FC5"/>
    <w:rsid w:val="007D7BA9"/>
    <w:rsid w:val="007D7F5B"/>
    <w:rsid w:val="007E029C"/>
    <w:rsid w:val="007E045F"/>
    <w:rsid w:val="007E051F"/>
    <w:rsid w:val="007E06EA"/>
    <w:rsid w:val="007E07DB"/>
    <w:rsid w:val="007E0CF1"/>
    <w:rsid w:val="007E16E5"/>
    <w:rsid w:val="007E19A6"/>
    <w:rsid w:val="007E19E9"/>
    <w:rsid w:val="007E1C4E"/>
    <w:rsid w:val="007E1D8C"/>
    <w:rsid w:val="007E1ECC"/>
    <w:rsid w:val="007E1F09"/>
    <w:rsid w:val="007E22F9"/>
    <w:rsid w:val="007E24FA"/>
    <w:rsid w:val="007E27C7"/>
    <w:rsid w:val="007E2946"/>
    <w:rsid w:val="007E2AD0"/>
    <w:rsid w:val="007E2B5C"/>
    <w:rsid w:val="007E2EE3"/>
    <w:rsid w:val="007E2EFE"/>
    <w:rsid w:val="007E320F"/>
    <w:rsid w:val="007E33AE"/>
    <w:rsid w:val="007E352F"/>
    <w:rsid w:val="007E375A"/>
    <w:rsid w:val="007E38E7"/>
    <w:rsid w:val="007E3D4B"/>
    <w:rsid w:val="007E3F57"/>
    <w:rsid w:val="007E40EE"/>
    <w:rsid w:val="007E45FC"/>
    <w:rsid w:val="007E46C2"/>
    <w:rsid w:val="007E4AF8"/>
    <w:rsid w:val="007E4B71"/>
    <w:rsid w:val="007E5126"/>
    <w:rsid w:val="007E5231"/>
    <w:rsid w:val="007E5339"/>
    <w:rsid w:val="007E54A9"/>
    <w:rsid w:val="007E57E1"/>
    <w:rsid w:val="007E5872"/>
    <w:rsid w:val="007E5889"/>
    <w:rsid w:val="007E5B4E"/>
    <w:rsid w:val="007E5B96"/>
    <w:rsid w:val="007E5D56"/>
    <w:rsid w:val="007E64D4"/>
    <w:rsid w:val="007E68DC"/>
    <w:rsid w:val="007E694C"/>
    <w:rsid w:val="007E6AE1"/>
    <w:rsid w:val="007E7171"/>
    <w:rsid w:val="007E7355"/>
    <w:rsid w:val="007E7667"/>
    <w:rsid w:val="007E78A6"/>
    <w:rsid w:val="007E7957"/>
    <w:rsid w:val="007E7ADD"/>
    <w:rsid w:val="007E7C55"/>
    <w:rsid w:val="007F02E2"/>
    <w:rsid w:val="007F0836"/>
    <w:rsid w:val="007F0D3C"/>
    <w:rsid w:val="007F11BC"/>
    <w:rsid w:val="007F12FF"/>
    <w:rsid w:val="007F1347"/>
    <w:rsid w:val="007F1526"/>
    <w:rsid w:val="007F17D1"/>
    <w:rsid w:val="007F1A74"/>
    <w:rsid w:val="007F22D0"/>
    <w:rsid w:val="007F2518"/>
    <w:rsid w:val="007F2A15"/>
    <w:rsid w:val="007F2AD9"/>
    <w:rsid w:val="007F3012"/>
    <w:rsid w:val="007F30EA"/>
    <w:rsid w:val="007F317D"/>
    <w:rsid w:val="007F3358"/>
    <w:rsid w:val="007F341F"/>
    <w:rsid w:val="007F360E"/>
    <w:rsid w:val="007F3767"/>
    <w:rsid w:val="007F3A6E"/>
    <w:rsid w:val="007F3BE7"/>
    <w:rsid w:val="007F4196"/>
    <w:rsid w:val="007F4342"/>
    <w:rsid w:val="007F4562"/>
    <w:rsid w:val="007F4C8C"/>
    <w:rsid w:val="007F54AE"/>
    <w:rsid w:val="007F5630"/>
    <w:rsid w:val="007F62CF"/>
    <w:rsid w:val="007F679D"/>
    <w:rsid w:val="007F67A8"/>
    <w:rsid w:val="007F6922"/>
    <w:rsid w:val="007F69BD"/>
    <w:rsid w:val="007F6A09"/>
    <w:rsid w:val="007F6E06"/>
    <w:rsid w:val="007F6E42"/>
    <w:rsid w:val="007F750A"/>
    <w:rsid w:val="007F7562"/>
    <w:rsid w:val="007F7797"/>
    <w:rsid w:val="007F7ACC"/>
    <w:rsid w:val="0080016F"/>
    <w:rsid w:val="008001B5"/>
    <w:rsid w:val="00800469"/>
    <w:rsid w:val="00800805"/>
    <w:rsid w:val="0080096A"/>
    <w:rsid w:val="00801064"/>
    <w:rsid w:val="008012CF"/>
    <w:rsid w:val="00801570"/>
    <w:rsid w:val="00801AD3"/>
    <w:rsid w:val="00801B23"/>
    <w:rsid w:val="00801DB0"/>
    <w:rsid w:val="00801DBE"/>
    <w:rsid w:val="0080237F"/>
    <w:rsid w:val="00802574"/>
    <w:rsid w:val="00802788"/>
    <w:rsid w:val="00802804"/>
    <w:rsid w:val="008029F1"/>
    <w:rsid w:val="00802C86"/>
    <w:rsid w:val="0080306D"/>
    <w:rsid w:val="008032E0"/>
    <w:rsid w:val="008032F5"/>
    <w:rsid w:val="00803778"/>
    <w:rsid w:val="00803A54"/>
    <w:rsid w:val="00803CCB"/>
    <w:rsid w:val="00803CD7"/>
    <w:rsid w:val="00803F84"/>
    <w:rsid w:val="008042DA"/>
    <w:rsid w:val="00804500"/>
    <w:rsid w:val="0080479F"/>
    <w:rsid w:val="0080488F"/>
    <w:rsid w:val="00804A6C"/>
    <w:rsid w:val="00804E32"/>
    <w:rsid w:val="00805326"/>
    <w:rsid w:val="00805BCE"/>
    <w:rsid w:val="00805F9D"/>
    <w:rsid w:val="008060A1"/>
    <w:rsid w:val="008060AA"/>
    <w:rsid w:val="008060F3"/>
    <w:rsid w:val="0080638D"/>
    <w:rsid w:val="0080645F"/>
    <w:rsid w:val="008068C6"/>
    <w:rsid w:val="00806BDA"/>
    <w:rsid w:val="00806F9D"/>
    <w:rsid w:val="00807200"/>
    <w:rsid w:val="00807364"/>
    <w:rsid w:val="00807484"/>
    <w:rsid w:val="008078A9"/>
    <w:rsid w:val="008101C5"/>
    <w:rsid w:val="00810263"/>
    <w:rsid w:val="00810747"/>
    <w:rsid w:val="0081135E"/>
    <w:rsid w:val="0081146A"/>
    <w:rsid w:val="00811AF6"/>
    <w:rsid w:val="00811C69"/>
    <w:rsid w:val="00811CE6"/>
    <w:rsid w:val="00811E00"/>
    <w:rsid w:val="00811E76"/>
    <w:rsid w:val="00811EFC"/>
    <w:rsid w:val="00812114"/>
    <w:rsid w:val="00812255"/>
    <w:rsid w:val="008122A0"/>
    <w:rsid w:val="008123D8"/>
    <w:rsid w:val="00812708"/>
    <w:rsid w:val="0081324A"/>
    <w:rsid w:val="008134B5"/>
    <w:rsid w:val="00814045"/>
    <w:rsid w:val="00814181"/>
    <w:rsid w:val="008141E1"/>
    <w:rsid w:val="00814349"/>
    <w:rsid w:val="00814461"/>
    <w:rsid w:val="008144FC"/>
    <w:rsid w:val="0081454E"/>
    <w:rsid w:val="008145A3"/>
    <w:rsid w:val="008145DD"/>
    <w:rsid w:val="00814B0C"/>
    <w:rsid w:val="00814BDD"/>
    <w:rsid w:val="00814C75"/>
    <w:rsid w:val="0081508A"/>
    <w:rsid w:val="00815ADB"/>
    <w:rsid w:val="00815B41"/>
    <w:rsid w:val="00815BBE"/>
    <w:rsid w:val="00816257"/>
    <w:rsid w:val="00816389"/>
    <w:rsid w:val="008164F8"/>
    <w:rsid w:val="008171F7"/>
    <w:rsid w:val="00817363"/>
    <w:rsid w:val="0081768E"/>
    <w:rsid w:val="008177C6"/>
    <w:rsid w:val="00817B01"/>
    <w:rsid w:val="0082015C"/>
    <w:rsid w:val="0082050D"/>
    <w:rsid w:val="008205B8"/>
    <w:rsid w:val="00820F99"/>
    <w:rsid w:val="00821023"/>
    <w:rsid w:val="00821321"/>
    <w:rsid w:val="00821C4C"/>
    <w:rsid w:val="00821CF1"/>
    <w:rsid w:val="00821D38"/>
    <w:rsid w:val="008225C6"/>
    <w:rsid w:val="0082286D"/>
    <w:rsid w:val="00822ADC"/>
    <w:rsid w:val="0082304B"/>
    <w:rsid w:val="00823348"/>
    <w:rsid w:val="00823A4D"/>
    <w:rsid w:val="00823D38"/>
    <w:rsid w:val="00823DF7"/>
    <w:rsid w:val="00823EDC"/>
    <w:rsid w:val="00823EF6"/>
    <w:rsid w:val="008240BC"/>
    <w:rsid w:val="008240DA"/>
    <w:rsid w:val="0082411F"/>
    <w:rsid w:val="00824397"/>
    <w:rsid w:val="00824B95"/>
    <w:rsid w:val="00824C66"/>
    <w:rsid w:val="00824E09"/>
    <w:rsid w:val="008254DD"/>
    <w:rsid w:val="008259DB"/>
    <w:rsid w:val="008259F4"/>
    <w:rsid w:val="0082621E"/>
    <w:rsid w:val="00826288"/>
    <w:rsid w:val="008263F2"/>
    <w:rsid w:val="008269D4"/>
    <w:rsid w:val="00826B73"/>
    <w:rsid w:val="00827172"/>
    <w:rsid w:val="0082784D"/>
    <w:rsid w:val="00827C33"/>
    <w:rsid w:val="008303F6"/>
    <w:rsid w:val="00830A76"/>
    <w:rsid w:val="00830AD4"/>
    <w:rsid w:val="00830BE6"/>
    <w:rsid w:val="00830DEC"/>
    <w:rsid w:val="008310EA"/>
    <w:rsid w:val="00831262"/>
    <w:rsid w:val="00831C1B"/>
    <w:rsid w:val="00831C65"/>
    <w:rsid w:val="00831CBA"/>
    <w:rsid w:val="00832059"/>
    <w:rsid w:val="00832129"/>
    <w:rsid w:val="0083215A"/>
    <w:rsid w:val="008322DA"/>
    <w:rsid w:val="00832443"/>
    <w:rsid w:val="008326CC"/>
    <w:rsid w:val="0083274E"/>
    <w:rsid w:val="0083275D"/>
    <w:rsid w:val="00833653"/>
    <w:rsid w:val="008337BC"/>
    <w:rsid w:val="008338F1"/>
    <w:rsid w:val="00833DB5"/>
    <w:rsid w:val="00833ECF"/>
    <w:rsid w:val="00833EDD"/>
    <w:rsid w:val="00833F28"/>
    <w:rsid w:val="00834229"/>
    <w:rsid w:val="008343EF"/>
    <w:rsid w:val="00834507"/>
    <w:rsid w:val="008346EA"/>
    <w:rsid w:val="00834999"/>
    <w:rsid w:val="00834C64"/>
    <w:rsid w:val="00834EE1"/>
    <w:rsid w:val="00834F75"/>
    <w:rsid w:val="008351C9"/>
    <w:rsid w:val="008351FE"/>
    <w:rsid w:val="008354CF"/>
    <w:rsid w:val="00835590"/>
    <w:rsid w:val="00835977"/>
    <w:rsid w:val="00835C6A"/>
    <w:rsid w:val="00835D75"/>
    <w:rsid w:val="00835F51"/>
    <w:rsid w:val="00836163"/>
    <w:rsid w:val="0083658A"/>
    <w:rsid w:val="0083675E"/>
    <w:rsid w:val="00836A4E"/>
    <w:rsid w:val="00836B9A"/>
    <w:rsid w:val="00836BF3"/>
    <w:rsid w:val="00837591"/>
    <w:rsid w:val="0083765A"/>
    <w:rsid w:val="00837922"/>
    <w:rsid w:val="00837AA5"/>
    <w:rsid w:val="00837B8F"/>
    <w:rsid w:val="00837E9A"/>
    <w:rsid w:val="00837F11"/>
    <w:rsid w:val="0084009E"/>
    <w:rsid w:val="008405D5"/>
    <w:rsid w:val="00840B29"/>
    <w:rsid w:val="00840C91"/>
    <w:rsid w:val="00840F2D"/>
    <w:rsid w:val="00841108"/>
    <w:rsid w:val="008413A0"/>
    <w:rsid w:val="00841418"/>
    <w:rsid w:val="008416B5"/>
    <w:rsid w:val="0084171D"/>
    <w:rsid w:val="00841726"/>
    <w:rsid w:val="00841981"/>
    <w:rsid w:val="00841C6A"/>
    <w:rsid w:val="00841FBD"/>
    <w:rsid w:val="00842222"/>
    <w:rsid w:val="00842607"/>
    <w:rsid w:val="008429D8"/>
    <w:rsid w:val="00842A39"/>
    <w:rsid w:val="00842E33"/>
    <w:rsid w:val="008434BB"/>
    <w:rsid w:val="008436A5"/>
    <w:rsid w:val="008438FB"/>
    <w:rsid w:val="00843FB7"/>
    <w:rsid w:val="008440AA"/>
    <w:rsid w:val="0084462F"/>
    <w:rsid w:val="00844805"/>
    <w:rsid w:val="00844A5E"/>
    <w:rsid w:val="00844A64"/>
    <w:rsid w:val="00845302"/>
    <w:rsid w:val="008458CF"/>
    <w:rsid w:val="0084597A"/>
    <w:rsid w:val="00845A1D"/>
    <w:rsid w:val="0084627F"/>
    <w:rsid w:val="0084654D"/>
    <w:rsid w:val="00846597"/>
    <w:rsid w:val="00846849"/>
    <w:rsid w:val="008468B6"/>
    <w:rsid w:val="0084692E"/>
    <w:rsid w:val="00846A6B"/>
    <w:rsid w:val="00846B00"/>
    <w:rsid w:val="00846CEB"/>
    <w:rsid w:val="00846D14"/>
    <w:rsid w:val="00846EEA"/>
    <w:rsid w:val="008473E4"/>
    <w:rsid w:val="0084799E"/>
    <w:rsid w:val="00850061"/>
    <w:rsid w:val="008501F6"/>
    <w:rsid w:val="008505BB"/>
    <w:rsid w:val="008509DC"/>
    <w:rsid w:val="008509E0"/>
    <w:rsid w:val="008511B9"/>
    <w:rsid w:val="00851316"/>
    <w:rsid w:val="008516E1"/>
    <w:rsid w:val="00851A7F"/>
    <w:rsid w:val="00851E69"/>
    <w:rsid w:val="00851F01"/>
    <w:rsid w:val="0085219D"/>
    <w:rsid w:val="00852497"/>
    <w:rsid w:val="008524A2"/>
    <w:rsid w:val="00852710"/>
    <w:rsid w:val="00852D2C"/>
    <w:rsid w:val="00852DF1"/>
    <w:rsid w:val="008531CC"/>
    <w:rsid w:val="00853983"/>
    <w:rsid w:val="00853988"/>
    <w:rsid w:val="00853A46"/>
    <w:rsid w:val="00853E7B"/>
    <w:rsid w:val="00853F2C"/>
    <w:rsid w:val="0085493B"/>
    <w:rsid w:val="00854A0F"/>
    <w:rsid w:val="00854A67"/>
    <w:rsid w:val="00854B2A"/>
    <w:rsid w:val="00856573"/>
    <w:rsid w:val="008565AA"/>
    <w:rsid w:val="00856C3E"/>
    <w:rsid w:val="00857361"/>
    <w:rsid w:val="00857469"/>
    <w:rsid w:val="008579CB"/>
    <w:rsid w:val="00857C5E"/>
    <w:rsid w:val="0086023E"/>
    <w:rsid w:val="00860567"/>
    <w:rsid w:val="00860C84"/>
    <w:rsid w:val="00860DDF"/>
    <w:rsid w:val="00861600"/>
    <w:rsid w:val="0086172F"/>
    <w:rsid w:val="00861970"/>
    <w:rsid w:val="00861CB2"/>
    <w:rsid w:val="00861EA4"/>
    <w:rsid w:val="00861F12"/>
    <w:rsid w:val="00862057"/>
    <w:rsid w:val="008624EC"/>
    <w:rsid w:val="008625C9"/>
    <w:rsid w:val="00863081"/>
    <w:rsid w:val="0086410C"/>
    <w:rsid w:val="00864479"/>
    <w:rsid w:val="00864874"/>
    <w:rsid w:val="0086499C"/>
    <w:rsid w:val="00864D16"/>
    <w:rsid w:val="00864EF0"/>
    <w:rsid w:val="008651BC"/>
    <w:rsid w:val="0086570D"/>
    <w:rsid w:val="00865B88"/>
    <w:rsid w:val="00865D0F"/>
    <w:rsid w:val="00866877"/>
    <w:rsid w:val="00866986"/>
    <w:rsid w:val="00866AEF"/>
    <w:rsid w:val="00866AF4"/>
    <w:rsid w:val="00866DAF"/>
    <w:rsid w:val="00866EA2"/>
    <w:rsid w:val="00867024"/>
    <w:rsid w:val="0086770D"/>
    <w:rsid w:val="00867732"/>
    <w:rsid w:val="0086785A"/>
    <w:rsid w:val="00867BC6"/>
    <w:rsid w:val="00867CE4"/>
    <w:rsid w:val="00867D73"/>
    <w:rsid w:val="00867EFE"/>
    <w:rsid w:val="0087004D"/>
    <w:rsid w:val="00870214"/>
    <w:rsid w:val="00870267"/>
    <w:rsid w:val="0087037A"/>
    <w:rsid w:val="008703CC"/>
    <w:rsid w:val="00870A00"/>
    <w:rsid w:val="00871019"/>
    <w:rsid w:val="00871301"/>
    <w:rsid w:val="00871467"/>
    <w:rsid w:val="008717E0"/>
    <w:rsid w:val="008719A5"/>
    <w:rsid w:val="00871EED"/>
    <w:rsid w:val="008725EE"/>
    <w:rsid w:val="00872B86"/>
    <w:rsid w:val="00872D01"/>
    <w:rsid w:val="00872ECD"/>
    <w:rsid w:val="00872FFE"/>
    <w:rsid w:val="008736E0"/>
    <w:rsid w:val="00873815"/>
    <w:rsid w:val="00873AA6"/>
    <w:rsid w:val="00873E90"/>
    <w:rsid w:val="00873FA6"/>
    <w:rsid w:val="00873FF8"/>
    <w:rsid w:val="008740BF"/>
    <w:rsid w:val="0087478C"/>
    <w:rsid w:val="008749EF"/>
    <w:rsid w:val="00874C67"/>
    <w:rsid w:val="00874E11"/>
    <w:rsid w:val="00874E28"/>
    <w:rsid w:val="008752F9"/>
    <w:rsid w:val="0087550B"/>
    <w:rsid w:val="00875639"/>
    <w:rsid w:val="008759D2"/>
    <w:rsid w:val="00875EFD"/>
    <w:rsid w:val="008762B1"/>
    <w:rsid w:val="008763E8"/>
    <w:rsid w:val="008763F3"/>
    <w:rsid w:val="0087650A"/>
    <w:rsid w:val="00876557"/>
    <w:rsid w:val="00877C5B"/>
    <w:rsid w:val="00877DB2"/>
    <w:rsid w:val="00877FD6"/>
    <w:rsid w:val="0088019F"/>
    <w:rsid w:val="008802B7"/>
    <w:rsid w:val="0088074C"/>
    <w:rsid w:val="00880B5C"/>
    <w:rsid w:val="00880C5F"/>
    <w:rsid w:val="00880E76"/>
    <w:rsid w:val="00881290"/>
    <w:rsid w:val="008818D2"/>
    <w:rsid w:val="00881B71"/>
    <w:rsid w:val="00881D78"/>
    <w:rsid w:val="00881E26"/>
    <w:rsid w:val="0088292D"/>
    <w:rsid w:val="00882E2A"/>
    <w:rsid w:val="008835DB"/>
    <w:rsid w:val="00883AB8"/>
    <w:rsid w:val="00883E8B"/>
    <w:rsid w:val="00884105"/>
    <w:rsid w:val="008845F3"/>
    <w:rsid w:val="00884822"/>
    <w:rsid w:val="0088563C"/>
    <w:rsid w:val="00885646"/>
    <w:rsid w:val="0088565D"/>
    <w:rsid w:val="008857B7"/>
    <w:rsid w:val="008862D8"/>
    <w:rsid w:val="008862EE"/>
    <w:rsid w:val="00886452"/>
    <w:rsid w:val="00886464"/>
    <w:rsid w:val="008864EE"/>
    <w:rsid w:val="00886EE0"/>
    <w:rsid w:val="00886FE6"/>
    <w:rsid w:val="00887033"/>
    <w:rsid w:val="00887050"/>
    <w:rsid w:val="00887406"/>
    <w:rsid w:val="0088791E"/>
    <w:rsid w:val="00887CAE"/>
    <w:rsid w:val="00890233"/>
    <w:rsid w:val="00890263"/>
    <w:rsid w:val="00890781"/>
    <w:rsid w:val="008907F5"/>
    <w:rsid w:val="008908C9"/>
    <w:rsid w:val="00890A2E"/>
    <w:rsid w:val="00890D6E"/>
    <w:rsid w:val="00890E56"/>
    <w:rsid w:val="00890E99"/>
    <w:rsid w:val="008912A8"/>
    <w:rsid w:val="0089136F"/>
    <w:rsid w:val="008914F8"/>
    <w:rsid w:val="008916F7"/>
    <w:rsid w:val="0089178F"/>
    <w:rsid w:val="00891FF8"/>
    <w:rsid w:val="008920BD"/>
    <w:rsid w:val="00892153"/>
    <w:rsid w:val="00892CA2"/>
    <w:rsid w:val="00893404"/>
    <w:rsid w:val="008937B3"/>
    <w:rsid w:val="00893DCD"/>
    <w:rsid w:val="00894097"/>
    <w:rsid w:val="00894208"/>
    <w:rsid w:val="008947A9"/>
    <w:rsid w:val="00894D35"/>
    <w:rsid w:val="00894DB9"/>
    <w:rsid w:val="0089502D"/>
    <w:rsid w:val="00895048"/>
    <w:rsid w:val="008951E1"/>
    <w:rsid w:val="008957CE"/>
    <w:rsid w:val="0089594C"/>
    <w:rsid w:val="00895F2B"/>
    <w:rsid w:val="00895FBB"/>
    <w:rsid w:val="0089609D"/>
    <w:rsid w:val="008963B5"/>
    <w:rsid w:val="008963EF"/>
    <w:rsid w:val="00896F15"/>
    <w:rsid w:val="0089732D"/>
    <w:rsid w:val="0089760C"/>
    <w:rsid w:val="00897918"/>
    <w:rsid w:val="00897A3A"/>
    <w:rsid w:val="00897BE5"/>
    <w:rsid w:val="00897FC6"/>
    <w:rsid w:val="008A0046"/>
    <w:rsid w:val="008A0667"/>
    <w:rsid w:val="008A0727"/>
    <w:rsid w:val="008A0940"/>
    <w:rsid w:val="008A0C6D"/>
    <w:rsid w:val="008A0E10"/>
    <w:rsid w:val="008A11A0"/>
    <w:rsid w:val="008A17BE"/>
    <w:rsid w:val="008A17C5"/>
    <w:rsid w:val="008A19B9"/>
    <w:rsid w:val="008A21CF"/>
    <w:rsid w:val="008A27F2"/>
    <w:rsid w:val="008A2A93"/>
    <w:rsid w:val="008A2B31"/>
    <w:rsid w:val="008A2E20"/>
    <w:rsid w:val="008A2E7A"/>
    <w:rsid w:val="008A2FF2"/>
    <w:rsid w:val="008A3932"/>
    <w:rsid w:val="008A3C84"/>
    <w:rsid w:val="008A3FCD"/>
    <w:rsid w:val="008A45F2"/>
    <w:rsid w:val="008A490F"/>
    <w:rsid w:val="008A4A3C"/>
    <w:rsid w:val="008A4B37"/>
    <w:rsid w:val="008A4E0D"/>
    <w:rsid w:val="008A56DB"/>
    <w:rsid w:val="008A6607"/>
    <w:rsid w:val="008A67A7"/>
    <w:rsid w:val="008A6B48"/>
    <w:rsid w:val="008A6B90"/>
    <w:rsid w:val="008A6DBE"/>
    <w:rsid w:val="008A706B"/>
    <w:rsid w:val="008A7355"/>
    <w:rsid w:val="008A7DE0"/>
    <w:rsid w:val="008A7EC1"/>
    <w:rsid w:val="008B0077"/>
    <w:rsid w:val="008B0345"/>
    <w:rsid w:val="008B0A37"/>
    <w:rsid w:val="008B0B77"/>
    <w:rsid w:val="008B0C9E"/>
    <w:rsid w:val="008B0D33"/>
    <w:rsid w:val="008B0E7D"/>
    <w:rsid w:val="008B0F45"/>
    <w:rsid w:val="008B10A3"/>
    <w:rsid w:val="008B1109"/>
    <w:rsid w:val="008B1684"/>
    <w:rsid w:val="008B1827"/>
    <w:rsid w:val="008B19D0"/>
    <w:rsid w:val="008B1EC4"/>
    <w:rsid w:val="008B1FC5"/>
    <w:rsid w:val="008B26A7"/>
    <w:rsid w:val="008B2799"/>
    <w:rsid w:val="008B27F0"/>
    <w:rsid w:val="008B2C26"/>
    <w:rsid w:val="008B2DDB"/>
    <w:rsid w:val="008B3038"/>
    <w:rsid w:val="008B34F7"/>
    <w:rsid w:val="008B3570"/>
    <w:rsid w:val="008B3666"/>
    <w:rsid w:val="008B3B78"/>
    <w:rsid w:val="008B3E1B"/>
    <w:rsid w:val="008B4434"/>
    <w:rsid w:val="008B4899"/>
    <w:rsid w:val="008B4AC6"/>
    <w:rsid w:val="008B4DF1"/>
    <w:rsid w:val="008B53E5"/>
    <w:rsid w:val="008B59B7"/>
    <w:rsid w:val="008B634B"/>
    <w:rsid w:val="008B6764"/>
    <w:rsid w:val="008B6856"/>
    <w:rsid w:val="008B6914"/>
    <w:rsid w:val="008B726B"/>
    <w:rsid w:val="008B769A"/>
    <w:rsid w:val="008B7F26"/>
    <w:rsid w:val="008C03A6"/>
    <w:rsid w:val="008C06B8"/>
    <w:rsid w:val="008C0758"/>
    <w:rsid w:val="008C0ADB"/>
    <w:rsid w:val="008C0E2E"/>
    <w:rsid w:val="008C0EF4"/>
    <w:rsid w:val="008C130E"/>
    <w:rsid w:val="008C131E"/>
    <w:rsid w:val="008C14E4"/>
    <w:rsid w:val="008C182C"/>
    <w:rsid w:val="008C192D"/>
    <w:rsid w:val="008C19DB"/>
    <w:rsid w:val="008C1B94"/>
    <w:rsid w:val="008C1E70"/>
    <w:rsid w:val="008C1F19"/>
    <w:rsid w:val="008C1F4B"/>
    <w:rsid w:val="008C1F5F"/>
    <w:rsid w:val="008C2061"/>
    <w:rsid w:val="008C2509"/>
    <w:rsid w:val="008C2659"/>
    <w:rsid w:val="008C28A9"/>
    <w:rsid w:val="008C28AB"/>
    <w:rsid w:val="008C2929"/>
    <w:rsid w:val="008C29E4"/>
    <w:rsid w:val="008C2BA1"/>
    <w:rsid w:val="008C2D57"/>
    <w:rsid w:val="008C2FB7"/>
    <w:rsid w:val="008C30E1"/>
    <w:rsid w:val="008C35D3"/>
    <w:rsid w:val="008C3FAB"/>
    <w:rsid w:val="008C49E2"/>
    <w:rsid w:val="008C4B34"/>
    <w:rsid w:val="008C4EDA"/>
    <w:rsid w:val="008C5356"/>
    <w:rsid w:val="008C55BC"/>
    <w:rsid w:val="008C57AE"/>
    <w:rsid w:val="008C5CAF"/>
    <w:rsid w:val="008C657C"/>
    <w:rsid w:val="008C677A"/>
    <w:rsid w:val="008C6841"/>
    <w:rsid w:val="008C686D"/>
    <w:rsid w:val="008C68FE"/>
    <w:rsid w:val="008C6CAE"/>
    <w:rsid w:val="008C6CE5"/>
    <w:rsid w:val="008C6D20"/>
    <w:rsid w:val="008C71E4"/>
    <w:rsid w:val="008C74A2"/>
    <w:rsid w:val="008C7818"/>
    <w:rsid w:val="008C7A0D"/>
    <w:rsid w:val="008C7A8A"/>
    <w:rsid w:val="008D032C"/>
    <w:rsid w:val="008D046C"/>
    <w:rsid w:val="008D047A"/>
    <w:rsid w:val="008D080C"/>
    <w:rsid w:val="008D0982"/>
    <w:rsid w:val="008D0B5B"/>
    <w:rsid w:val="008D0B62"/>
    <w:rsid w:val="008D0D82"/>
    <w:rsid w:val="008D118E"/>
    <w:rsid w:val="008D12C7"/>
    <w:rsid w:val="008D12F2"/>
    <w:rsid w:val="008D16DF"/>
    <w:rsid w:val="008D1A54"/>
    <w:rsid w:val="008D1CF5"/>
    <w:rsid w:val="008D1E7F"/>
    <w:rsid w:val="008D2483"/>
    <w:rsid w:val="008D294C"/>
    <w:rsid w:val="008D29F7"/>
    <w:rsid w:val="008D2A7D"/>
    <w:rsid w:val="008D2B7D"/>
    <w:rsid w:val="008D2D24"/>
    <w:rsid w:val="008D33D2"/>
    <w:rsid w:val="008D348D"/>
    <w:rsid w:val="008D34F0"/>
    <w:rsid w:val="008D3806"/>
    <w:rsid w:val="008D3BF1"/>
    <w:rsid w:val="008D3F70"/>
    <w:rsid w:val="008D4049"/>
    <w:rsid w:val="008D4A3B"/>
    <w:rsid w:val="008D4B4E"/>
    <w:rsid w:val="008D53CB"/>
    <w:rsid w:val="008D5739"/>
    <w:rsid w:val="008D5D50"/>
    <w:rsid w:val="008D61C6"/>
    <w:rsid w:val="008D6307"/>
    <w:rsid w:val="008D6488"/>
    <w:rsid w:val="008D66FE"/>
    <w:rsid w:val="008D6BC5"/>
    <w:rsid w:val="008D6C1B"/>
    <w:rsid w:val="008D6CEE"/>
    <w:rsid w:val="008D7363"/>
    <w:rsid w:val="008E051A"/>
    <w:rsid w:val="008E05B3"/>
    <w:rsid w:val="008E060F"/>
    <w:rsid w:val="008E0899"/>
    <w:rsid w:val="008E0AAD"/>
    <w:rsid w:val="008E0F85"/>
    <w:rsid w:val="008E10EC"/>
    <w:rsid w:val="008E14C9"/>
    <w:rsid w:val="008E170D"/>
    <w:rsid w:val="008E1714"/>
    <w:rsid w:val="008E1A05"/>
    <w:rsid w:val="008E1A5F"/>
    <w:rsid w:val="008E1FBE"/>
    <w:rsid w:val="008E2C74"/>
    <w:rsid w:val="008E2EC7"/>
    <w:rsid w:val="008E2EFF"/>
    <w:rsid w:val="008E2F56"/>
    <w:rsid w:val="008E3B77"/>
    <w:rsid w:val="008E3C92"/>
    <w:rsid w:val="008E3CC9"/>
    <w:rsid w:val="008E3D24"/>
    <w:rsid w:val="008E415F"/>
    <w:rsid w:val="008E48DD"/>
    <w:rsid w:val="008E4978"/>
    <w:rsid w:val="008E4B5F"/>
    <w:rsid w:val="008E4BCA"/>
    <w:rsid w:val="008E4D38"/>
    <w:rsid w:val="008E4DF5"/>
    <w:rsid w:val="008E4F7E"/>
    <w:rsid w:val="008E55B9"/>
    <w:rsid w:val="008E6461"/>
    <w:rsid w:val="008E6512"/>
    <w:rsid w:val="008E6956"/>
    <w:rsid w:val="008E6A46"/>
    <w:rsid w:val="008E7175"/>
    <w:rsid w:val="008E7BBB"/>
    <w:rsid w:val="008E7E66"/>
    <w:rsid w:val="008F02F8"/>
    <w:rsid w:val="008F0843"/>
    <w:rsid w:val="008F0D99"/>
    <w:rsid w:val="008F0E2D"/>
    <w:rsid w:val="008F10CA"/>
    <w:rsid w:val="008F15A1"/>
    <w:rsid w:val="008F1940"/>
    <w:rsid w:val="008F1C48"/>
    <w:rsid w:val="008F1DDA"/>
    <w:rsid w:val="008F26B4"/>
    <w:rsid w:val="008F28FE"/>
    <w:rsid w:val="008F2A10"/>
    <w:rsid w:val="008F2B26"/>
    <w:rsid w:val="008F2C95"/>
    <w:rsid w:val="008F2E1D"/>
    <w:rsid w:val="008F2EF1"/>
    <w:rsid w:val="008F3169"/>
    <w:rsid w:val="008F350F"/>
    <w:rsid w:val="008F364B"/>
    <w:rsid w:val="008F37F3"/>
    <w:rsid w:val="008F3DC0"/>
    <w:rsid w:val="008F4225"/>
    <w:rsid w:val="008F42FB"/>
    <w:rsid w:val="008F4737"/>
    <w:rsid w:val="008F50C1"/>
    <w:rsid w:val="008F52D8"/>
    <w:rsid w:val="008F58EA"/>
    <w:rsid w:val="008F591A"/>
    <w:rsid w:val="008F6075"/>
    <w:rsid w:val="008F6280"/>
    <w:rsid w:val="008F6D72"/>
    <w:rsid w:val="008F6E4D"/>
    <w:rsid w:val="008F6F72"/>
    <w:rsid w:val="008F73A9"/>
    <w:rsid w:val="008F744E"/>
    <w:rsid w:val="008F7726"/>
    <w:rsid w:val="008F79B2"/>
    <w:rsid w:val="008F7DDE"/>
    <w:rsid w:val="008F7FD8"/>
    <w:rsid w:val="00900131"/>
    <w:rsid w:val="009006AE"/>
    <w:rsid w:val="009006D6"/>
    <w:rsid w:val="00900BD8"/>
    <w:rsid w:val="00900C0C"/>
    <w:rsid w:val="00900C65"/>
    <w:rsid w:val="00900E9A"/>
    <w:rsid w:val="0090148F"/>
    <w:rsid w:val="00901562"/>
    <w:rsid w:val="0090187E"/>
    <w:rsid w:val="00901947"/>
    <w:rsid w:val="00901AFA"/>
    <w:rsid w:val="00901DC0"/>
    <w:rsid w:val="009022C6"/>
    <w:rsid w:val="009024DD"/>
    <w:rsid w:val="00902611"/>
    <w:rsid w:val="00902ABC"/>
    <w:rsid w:val="00902AD0"/>
    <w:rsid w:val="00902BC6"/>
    <w:rsid w:val="00903A83"/>
    <w:rsid w:val="00903AE7"/>
    <w:rsid w:val="00903ED1"/>
    <w:rsid w:val="00903FDA"/>
    <w:rsid w:val="009042E1"/>
    <w:rsid w:val="0090440B"/>
    <w:rsid w:val="009048EC"/>
    <w:rsid w:val="00904919"/>
    <w:rsid w:val="00904A1D"/>
    <w:rsid w:val="00904AEC"/>
    <w:rsid w:val="00904B85"/>
    <w:rsid w:val="0090545A"/>
    <w:rsid w:val="00905582"/>
    <w:rsid w:val="00905833"/>
    <w:rsid w:val="00905C13"/>
    <w:rsid w:val="00906019"/>
    <w:rsid w:val="009062B3"/>
    <w:rsid w:val="00906572"/>
    <w:rsid w:val="0090660F"/>
    <w:rsid w:val="00906DA2"/>
    <w:rsid w:val="0090701C"/>
    <w:rsid w:val="009071FB"/>
    <w:rsid w:val="00907215"/>
    <w:rsid w:val="00907389"/>
    <w:rsid w:val="0090743B"/>
    <w:rsid w:val="00907A00"/>
    <w:rsid w:val="00907F64"/>
    <w:rsid w:val="0091029D"/>
    <w:rsid w:val="0091060F"/>
    <w:rsid w:val="0091073A"/>
    <w:rsid w:val="00910879"/>
    <w:rsid w:val="009115A5"/>
    <w:rsid w:val="00911AAF"/>
    <w:rsid w:val="00911B91"/>
    <w:rsid w:val="00911C9C"/>
    <w:rsid w:val="00912025"/>
    <w:rsid w:val="009123B5"/>
    <w:rsid w:val="00912521"/>
    <w:rsid w:val="009128A3"/>
    <w:rsid w:val="009129F2"/>
    <w:rsid w:val="00912CE7"/>
    <w:rsid w:val="0091314E"/>
    <w:rsid w:val="009133F5"/>
    <w:rsid w:val="009135A3"/>
    <w:rsid w:val="00913D14"/>
    <w:rsid w:val="00913EA4"/>
    <w:rsid w:val="00914640"/>
    <w:rsid w:val="0091470F"/>
    <w:rsid w:val="009149E5"/>
    <w:rsid w:val="00914E68"/>
    <w:rsid w:val="009152F3"/>
    <w:rsid w:val="00915300"/>
    <w:rsid w:val="0091531A"/>
    <w:rsid w:val="00915502"/>
    <w:rsid w:val="00915910"/>
    <w:rsid w:val="0091594D"/>
    <w:rsid w:val="009159EB"/>
    <w:rsid w:val="00915B8A"/>
    <w:rsid w:val="00916010"/>
    <w:rsid w:val="009160C5"/>
    <w:rsid w:val="0091646A"/>
    <w:rsid w:val="0091663C"/>
    <w:rsid w:val="00916831"/>
    <w:rsid w:val="00916C71"/>
    <w:rsid w:val="0091713A"/>
    <w:rsid w:val="0091732C"/>
    <w:rsid w:val="00917981"/>
    <w:rsid w:val="00917ED3"/>
    <w:rsid w:val="00920056"/>
    <w:rsid w:val="009207FE"/>
    <w:rsid w:val="00921122"/>
    <w:rsid w:val="0092121B"/>
    <w:rsid w:val="00921438"/>
    <w:rsid w:val="009214B7"/>
    <w:rsid w:val="0092165F"/>
    <w:rsid w:val="009216F6"/>
    <w:rsid w:val="009219AA"/>
    <w:rsid w:val="00921AA1"/>
    <w:rsid w:val="00922232"/>
    <w:rsid w:val="009223A8"/>
    <w:rsid w:val="00922885"/>
    <w:rsid w:val="00922905"/>
    <w:rsid w:val="00922947"/>
    <w:rsid w:val="00922BC8"/>
    <w:rsid w:val="0092308F"/>
    <w:rsid w:val="009232A6"/>
    <w:rsid w:val="0092346E"/>
    <w:rsid w:val="0092351F"/>
    <w:rsid w:val="009237D1"/>
    <w:rsid w:val="00923C65"/>
    <w:rsid w:val="00923EF4"/>
    <w:rsid w:val="00923FF1"/>
    <w:rsid w:val="009248DF"/>
    <w:rsid w:val="009249A3"/>
    <w:rsid w:val="00924B4B"/>
    <w:rsid w:val="00924E7E"/>
    <w:rsid w:val="00925104"/>
    <w:rsid w:val="00925325"/>
    <w:rsid w:val="00925628"/>
    <w:rsid w:val="0092562A"/>
    <w:rsid w:val="009256E8"/>
    <w:rsid w:val="00925D80"/>
    <w:rsid w:val="009260C7"/>
    <w:rsid w:val="00926120"/>
    <w:rsid w:val="009264D2"/>
    <w:rsid w:val="009268A2"/>
    <w:rsid w:val="009268B1"/>
    <w:rsid w:val="00926A3C"/>
    <w:rsid w:val="00926B51"/>
    <w:rsid w:val="0092705D"/>
    <w:rsid w:val="009274B1"/>
    <w:rsid w:val="009274EA"/>
    <w:rsid w:val="009276D2"/>
    <w:rsid w:val="00930101"/>
    <w:rsid w:val="009309EF"/>
    <w:rsid w:val="00930A0E"/>
    <w:rsid w:val="00930BE0"/>
    <w:rsid w:val="009316CB"/>
    <w:rsid w:val="00931916"/>
    <w:rsid w:val="00931AD8"/>
    <w:rsid w:val="00931B7E"/>
    <w:rsid w:val="00931D7C"/>
    <w:rsid w:val="00932457"/>
    <w:rsid w:val="00932545"/>
    <w:rsid w:val="00932715"/>
    <w:rsid w:val="00932729"/>
    <w:rsid w:val="0093292E"/>
    <w:rsid w:val="009337AC"/>
    <w:rsid w:val="0093393D"/>
    <w:rsid w:val="00933DB9"/>
    <w:rsid w:val="0093400F"/>
    <w:rsid w:val="00934249"/>
    <w:rsid w:val="009347BD"/>
    <w:rsid w:val="00934B08"/>
    <w:rsid w:val="00934B21"/>
    <w:rsid w:val="00934EA1"/>
    <w:rsid w:val="00934F00"/>
    <w:rsid w:val="009351C5"/>
    <w:rsid w:val="00935386"/>
    <w:rsid w:val="009356DE"/>
    <w:rsid w:val="00935932"/>
    <w:rsid w:val="00935A3E"/>
    <w:rsid w:val="00936145"/>
    <w:rsid w:val="009364B1"/>
    <w:rsid w:val="00936AC0"/>
    <w:rsid w:val="00936C4D"/>
    <w:rsid w:val="009375C1"/>
    <w:rsid w:val="0093781A"/>
    <w:rsid w:val="00937ADF"/>
    <w:rsid w:val="00937BCF"/>
    <w:rsid w:val="009400B9"/>
    <w:rsid w:val="009400CE"/>
    <w:rsid w:val="009403EE"/>
    <w:rsid w:val="0094079C"/>
    <w:rsid w:val="009409E2"/>
    <w:rsid w:val="00940A90"/>
    <w:rsid w:val="00941371"/>
    <w:rsid w:val="0094150D"/>
    <w:rsid w:val="00941561"/>
    <w:rsid w:val="00941907"/>
    <w:rsid w:val="00941B5E"/>
    <w:rsid w:val="00941C49"/>
    <w:rsid w:val="00941D9B"/>
    <w:rsid w:val="00942134"/>
    <w:rsid w:val="00942168"/>
    <w:rsid w:val="009422EF"/>
    <w:rsid w:val="009425B4"/>
    <w:rsid w:val="0094289B"/>
    <w:rsid w:val="0094313E"/>
    <w:rsid w:val="00943273"/>
    <w:rsid w:val="009435EC"/>
    <w:rsid w:val="00943AC9"/>
    <w:rsid w:val="00943D1A"/>
    <w:rsid w:val="00943D33"/>
    <w:rsid w:val="00943D76"/>
    <w:rsid w:val="00943DFE"/>
    <w:rsid w:val="009440AF"/>
    <w:rsid w:val="009445B6"/>
    <w:rsid w:val="00944611"/>
    <w:rsid w:val="009446B4"/>
    <w:rsid w:val="00944A28"/>
    <w:rsid w:val="00944A94"/>
    <w:rsid w:val="00944B33"/>
    <w:rsid w:val="009455C0"/>
    <w:rsid w:val="009459FE"/>
    <w:rsid w:val="00945CB7"/>
    <w:rsid w:val="00945CD2"/>
    <w:rsid w:val="00945D3F"/>
    <w:rsid w:val="00945D93"/>
    <w:rsid w:val="00945EB7"/>
    <w:rsid w:val="00946296"/>
    <w:rsid w:val="00946416"/>
    <w:rsid w:val="0094658C"/>
    <w:rsid w:val="0094698A"/>
    <w:rsid w:val="00946AE2"/>
    <w:rsid w:val="00946F01"/>
    <w:rsid w:val="00947363"/>
    <w:rsid w:val="009473A9"/>
    <w:rsid w:val="009473D3"/>
    <w:rsid w:val="00947935"/>
    <w:rsid w:val="0094798C"/>
    <w:rsid w:val="0095024D"/>
    <w:rsid w:val="00950442"/>
    <w:rsid w:val="009507FC"/>
    <w:rsid w:val="00950F30"/>
    <w:rsid w:val="00951A55"/>
    <w:rsid w:val="00951D00"/>
    <w:rsid w:val="00952061"/>
    <w:rsid w:val="0095276B"/>
    <w:rsid w:val="0095298B"/>
    <w:rsid w:val="00952E11"/>
    <w:rsid w:val="00952E4E"/>
    <w:rsid w:val="00953333"/>
    <w:rsid w:val="00953555"/>
    <w:rsid w:val="0095361C"/>
    <w:rsid w:val="00953A35"/>
    <w:rsid w:val="00953FEF"/>
    <w:rsid w:val="00954147"/>
    <w:rsid w:val="009542C4"/>
    <w:rsid w:val="00954461"/>
    <w:rsid w:val="00954A17"/>
    <w:rsid w:val="00954F8F"/>
    <w:rsid w:val="00955003"/>
    <w:rsid w:val="00955D69"/>
    <w:rsid w:val="0095629F"/>
    <w:rsid w:val="009562A9"/>
    <w:rsid w:val="00956500"/>
    <w:rsid w:val="009566E9"/>
    <w:rsid w:val="00956965"/>
    <w:rsid w:val="009569CB"/>
    <w:rsid w:val="00957353"/>
    <w:rsid w:val="0095746D"/>
    <w:rsid w:val="009574BD"/>
    <w:rsid w:val="009578A3"/>
    <w:rsid w:val="00957B8F"/>
    <w:rsid w:val="00957CF7"/>
    <w:rsid w:val="00957E54"/>
    <w:rsid w:val="00957E5D"/>
    <w:rsid w:val="009602DE"/>
    <w:rsid w:val="00960351"/>
    <w:rsid w:val="00960535"/>
    <w:rsid w:val="00960DF5"/>
    <w:rsid w:val="00960E1A"/>
    <w:rsid w:val="009615E4"/>
    <w:rsid w:val="00961644"/>
    <w:rsid w:val="0096168F"/>
    <w:rsid w:val="00961C51"/>
    <w:rsid w:val="00961EB2"/>
    <w:rsid w:val="009620C5"/>
    <w:rsid w:val="00962A5A"/>
    <w:rsid w:val="009633C1"/>
    <w:rsid w:val="00963922"/>
    <w:rsid w:val="00963B92"/>
    <w:rsid w:val="00963CAF"/>
    <w:rsid w:val="009643C4"/>
    <w:rsid w:val="0096446E"/>
    <w:rsid w:val="00964840"/>
    <w:rsid w:val="00964BBF"/>
    <w:rsid w:val="009650F3"/>
    <w:rsid w:val="00965136"/>
    <w:rsid w:val="009652AF"/>
    <w:rsid w:val="0096530D"/>
    <w:rsid w:val="00965A35"/>
    <w:rsid w:val="00965DE7"/>
    <w:rsid w:val="00965F68"/>
    <w:rsid w:val="009664E6"/>
    <w:rsid w:val="00966545"/>
    <w:rsid w:val="00966895"/>
    <w:rsid w:val="009669DE"/>
    <w:rsid w:val="00966AF3"/>
    <w:rsid w:val="00966BFF"/>
    <w:rsid w:val="0096705F"/>
    <w:rsid w:val="00967367"/>
    <w:rsid w:val="00967408"/>
    <w:rsid w:val="00967563"/>
    <w:rsid w:val="00967726"/>
    <w:rsid w:val="0096790D"/>
    <w:rsid w:val="00967ABF"/>
    <w:rsid w:val="00967D7E"/>
    <w:rsid w:val="00967E40"/>
    <w:rsid w:val="00967ECE"/>
    <w:rsid w:val="00967F08"/>
    <w:rsid w:val="00967F23"/>
    <w:rsid w:val="00970009"/>
    <w:rsid w:val="009700FE"/>
    <w:rsid w:val="0097012E"/>
    <w:rsid w:val="0097013B"/>
    <w:rsid w:val="00970277"/>
    <w:rsid w:val="0097027A"/>
    <w:rsid w:val="00970331"/>
    <w:rsid w:val="00970524"/>
    <w:rsid w:val="00970761"/>
    <w:rsid w:val="009708B3"/>
    <w:rsid w:val="0097097C"/>
    <w:rsid w:val="00970A16"/>
    <w:rsid w:val="009715B5"/>
    <w:rsid w:val="00971624"/>
    <w:rsid w:val="00971763"/>
    <w:rsid w:val="0097194C"/>
    <w:rsid w:val="0097203F"/>
    <w:rsid w:val="009720CA"/>
    <w:rsid w:val="009720F1"/>
    <w:rsid w:val="009723F5"/>
    <w:rsid w:val="0097248E"/>
    <w:rsid w:val="0097290D"/>
    <w:rsid w:val="00972E85"/>
    <w:rsid w:val="0097303E"/>
    <w:rsid w:val="009730D5"/>
    <w:rsid w:val="0097347A"/>
    <w:rsid w:val="009737F6"/>
    <w:rsid w:val="0097383F"/>
    <w:rsid w:val="00973919"/>
    <w:rsid w:val="00973969"/>
    <w:rsid w:val="00973A35"/>
    <w:rsid w:val="00973AFE"/>
    <w:rsid w:val="00973BD6"/>
    <w:rsid w:val="00973E51"/>
    <w:rsid w:val="00973EB7"/>
    <w:rsid w:val="00974C6B"/>
    <w:rsid w:val="00975512"/>
    <w:rsid w:val="00975541"/>
    <w:rsid w:val="00975548"/>
    <w:rsid w:val="0097587E"/>
    <w:rsid w:val="00975DC4"/>
    <w:rsid w:val="0097651A"/>
    <w:rsid w:val="00976609"/>
    <w:rsid w:val="009766B5"/>
    <w:rsid w:val="00976CBA"/>
    <w:rsid w:val="00976FB8"/>
    <w:rsid w:val="009773C9"/>
    <w:rsid w:val="00977548"/>
    <w:rsid w:val="00977776"/>
    <w:rsid w:val="009778A8"/>
    <w:rsid w:val="00977AB7"/>
    <w:rsid w:val="00977DA8"/>
    <w:rsid w:val="00977E78"/>
    <w:rsid w:val="00977F6D"/>
    <w:rsid w:val="00977F93"/>
    <w:rsid w:val="0098001C"/>
    <w:rsid w:val="009801CE"/>
    <w:rsid w:val="00980559"/>
    <w:rsid w:val="00980583"/>
    <w:rsid w:val="009805C8"/>
    <w:rsid w:val="00980B72"/>
    <w:rsid w:val="00980DE9"/>
    <w:rsid w:val="00981836"/>
    <w:rsid w:val="0098193F"/>
    <w:rsid w:val="00981999"/>
    <w:rsid w:val="00981CB3"/>
    <w:rsid w:val="0098213B"/>
    <w:rsid w:val="0098271E"/>
    <w:rsid w:val="009827CE"/>
    <w:rsid w:val="00982C7F"/>
    <w:rsid w:val="00983248"/>
    <w:rsid w:val="009832DC"/>
    <w:rsid w:val="00983740"/>
    <w:rsid w:val="00983A78"/>
    <w:rsid w:val="00983A92"/>
    <w:rsid w:val="00983A93"/>
    <w:rsid w:val="00983D41"/>
    <w:rsid w:val="009840BC"/>
    <w:rsid w:val="009840C0"/>
    <w:rsid w:val="0098430F"/>
    <w:rsid w:val="00984322"/>
    <w:rsid w:val="00984372"/>
    <w:rsid w:val="009843B1"/>
    <w:rsid w:val="009843E0"/>
    <w:rsid w:val="00984674"/>
    <w:rsid w:val="009848DE"/>
    <w:rsid w:val="00984AB8"/>
    <w:rsid w:val="009856D1"/>
    <w:rsid w:val="0098599C"/>
    <w:rsid w:val="00985DB8"/>
    <w:rsid w:val="00986098"/>
    <w:rsid w:val="00986399"/>
    <w:rsid w:val="00986BE0"/>
    <w:rsid w:val="00986ED8"/>
    <w:rsid w:val="00986F88"/>
    <w:rsid w:val="009874E7"/>
    <w:rsid w:val="00987D71"/>
    <w:rsid w:val="009900F6"/>
    <w:rsid w:val="009901E2"/>
    <w:rsid w:val="00990302"/>
    <w:rsid w:val="009905CA"/>
    <w:rsid w:val="0099074F"/>
    <w:rsid w:val="00990D01"/>
    <w:rsid w:val="00990E07"/>
    <w:rsid w:val="00990EE2"/>
    <w:rsid w:val="00990F26"/>
    <w:rsid w:val="00990FFB"/>
    <w:rsid w:val="0099112C"/>
    <w:rsid w:val="00991C1B"/>
    <w:rsid w:val="00991CE5"/>
    <w:rsid w:val="009921E9"/>
    <w:rsid w:val="009926F3"/>
    <w:rsid w:val="0099274C"/>
    <w:rsid w:val="0099276A"/>
    <w:rsid w:val="00992C1A"/>
    <w:rsid w:val="00992D2C"/>
    <w:rsid w:val="009933FE"/>
    <w:rsid w:val="00993D33"/>
    <w:rsid w:val="00993E4A"/>
    <w:rsid w:val="00993EF6"/>
    <w:rsid w:val="0099409A"/>
    <w:rsid w:val="00994A7A"/>
    <w:rsid w:val="00994B23"/>
    <w:rsid w:val="00994B36"/>
    <w:rsid w:val="00994CF7"/>
    <w:rsid w:val="00994E74"/>
    <w:rsid w:val="0099539D"/>
    <w:rsid w:val="009953CD"/>
    <w:rsid w:val="0099541D"/>
    <w:rsid w:val="00995C39"/>
    <w:rsid w:val="00995FE8"/>
    <w:rsid w:val="00996031"/>
    <w:rsid w:val="009966AB"/>
    <w:rsid w:val="00996A1E"/>
    <w:rsid w:val="009971A6"/>
    <w:rsid w:val="00997614"/>
    <w:rsid w:val="009978B7"/>
    <w:rsid w:val="009979D5"/>
    <w:rsid w:val="009A083C"/>
    <w:rsid w:val="009A0F9A"/>
    <w:rsid w:val="009A144F"/>
    <w:rsid w:val="009A1AA0"/>
    <w:rsid w:val="009A1F4F"/>
    <w:rsid w:val="009A22AF"/>
    <w:rsid w:val="009A22C2"/>
    <w:rsid w:val="009A2937"/>
    <w:rsid w:val="009A2AE6"/>
    <w:rsid w:val="009A2C7E"/>
    <w:rsid w:val="009A2CBF"/>
    <w:rsid w:val="009A2DA7"/>
    <w:rsid w:val="009A331D"/>
    <w:rsid w:val="009A370B"/>
    <w:rsid w:val="009A3D30"/>
    <w:rsid w:val="009A3D84"/>
    <w:rsid w:val="009A3FC8"/>
    <w:rsid w:val="009A4449"/>
    <w:rsid w:val="009A46E0"/>
    <w:rsid w:val="009A4954"/>
    <w:rsid w:val="009A4AE3"/>
    <w:rsid w:val="009A4B34"/>
    <w:rsid w:val="009A4E6E"/>
    <w:rsid w:val="009A51CB"/>
    <w:rsid w:val="009A5206"/>
    <w:rsid w:val="009A5262"/>
    <w:rsid w:val="009A5287"/>
    <w:rsid w:val="009A55BA"/>
    <w:rsid w:val="009A5A0E"/>
    <w:rsid w:val="009A5B03"/>
    <w:rsid w:val="009A6099"/>
    <w:rsid w:val="009A648F"/>
    <w:rsid w:val="009A670D"/>
    <w:rsid w:val="009A67C2"/>
    <w:rsid w:val="009A6C39"/>
    <w:rsid w:val="009A6D7B"/>
    <w:rsid w:val="009A6F0F"/>
    <w:rsid w:val="009A72AD"/>
    <w:rsid w:val="009A757C"/>
    <w:rsid w:val="009A76A0"/>
    <w:rsid w:val="009A7701"/>
    <w:rsid w:val="009A780F"/>
    <w:rsid w:val="009A78D4"/>
    <w:rsid w:val="009A7B4C"/>
    <w:rsid w:val="009A7E24"/>
    <w:rsid w:val="009A7EAD"/>
    <w:rsid w:val="009B0236"/>
    <w:rsid w:val="009B058E"/>
    <w:rsid w:val="009B070C"/>
    <w:rsid w:val="009B080E"/>
    <w:rsid w:val="009B0A3F"/>
    <w:rsid w:val="009B0FBD"/>
    <w:rsid w:val="009B1066"/>
    <w:rsid w:val="009B1397"/>
    <w:rsid w:val="009B1430"/>
    <w:rsid w:val="009B1532"/>
    <w:rsid w:val="009B158A"/>
    <w:rsid w:val="009B1B24"/>
    <w:rsid w:val="009B1C6B"/>
    <w:rsid w:val="009B1D71"/>
    <w:rsid w:val="009B2046"/>
    <w:rsid w:val="009B225A"/>
    <w:rsid w:val="009B235C"/>
    <w:rsid w:val="009B25D0"/>
    <w:rsid w:val="009B264D"/>
    <w:rsid w:val="009B29F6"/>
    <w:rsid w:val="009B2B52"/>
    <w:rsid w:val="009B318E"/>
    <w:rsid w:val="009B3540"/>
    <w:rsid w:val="009B370E"/>
    <w:rsid w:val="009B396F"/>
    <w:rsid w:val="009B3B10"/>
    <w:rsid w:val="009B3B6E"/>
    <w:rsid w:val="009B400D"/>
    <w:rsid w:val="009B43B2"/>
    <w:rsid w:val="009B44AB"/>
    <w:rsid w:val="009B4A14"/>
    <w:rsid w:val="009B4A9A"/>
    <w:rsid w:val="009B4B24"/>
    <w:rsid w:val="009B4BF9"/>
    <w:rsid w:val="009B4C39"/>
    <w:rsid w:val="009B4C9E"/>
    <w:rsid w:val="009B50DB"/>
    <w:rsid w:val="009B517C"/>
    <w:rsid w:val="009B53BE"/>
    <w:rsid w:val="009B59B2"/>
    <w:rsid w:val="009B5E31"/>
    <w:rsid w:val="009B5FDD"/>
    <w:rsid w:val="009B604B"/>
    <w:rsid w:val="009B6AD3"/>
    <w:rsid w:val="009B6C35"/>
    <w:rsid w:val="009B6F4E"/>
    <w:rsid w:val="009B719B"/>
    <w:rsid w:val="009B71CC"/>
    <w:rsid w:val="009B7FC5"/>
    <w:rsid w:val="009C00D2"/>
    <w:rsid w:val="009C016A"/>
    <w:rsid w:val="009C01E9"/>
    <w:rsid w:val="009C0365"/>
    <w:rsid w:val="009C058E"/>
    <w:rsid w:val="009C09EA"/>
    <w:rsid w:val="009C0B48"/>
    <w:rsid w:val="009C0BC3"/>
    <w:rsid w:val="009C0C8A"/>
    <w:rsid w:val="009C1135"/>
    <w:rsid w:val="009C1244"/>
    <w:rsid w:val="009C15E9"/>
    <w:rsid w:val="009C1796"/>
    <w:rsid w:val="009C2352"/>
    <w:rsid w:val="009C27D3"/>
    <w:rsid w:val="009C2A1D"/>
    <w:rsid w:val="009C2B28"/>
    <w:rsid w:val="009C2EED"/>
    <w:rsid w:val="009C3064"/>
    <w:rsid w:val="009C33A3"/>
    <w:rsid w:val="009C46F8"/>
    <w:rsid w:val="009C4885"/>
    <w:rsid w:val="009C51F3"/>
    <w:rsid w:val="009C54B6"/>
    <w:rsid w:val="009C557C"/>
    <w:rsid w:val="009C57D3"/>
    <w:rsid w:val="009C5C33"/>
    <w:rsid w:val="009C5D3E"/>
    <w:rsid w:val="009C65F0"/>
    <w:rsid w:val="009C6B5A"/>
    <w:rsid w:val="009C6D77"/>
    <w:rsid w:val="009C709F"/>
    <w:rsid w:val="009C730B"/>
    <w:rsid w:val="009C732A"/>
    <w:rsid w:val="009C735A"/>
    <w:rsid w:val="009C76BC"/>
    <w:rsid w:val="009C7877"/>
    <w:rsid w:val="009C795A"/>
    <w:rsid w:val="009C79FA"/>
    <w:rsid w:val="009C7BFA"/>
    <w:rsid w:val="009C7E16"/>
    <w:rsid w:val="009C7EFB"/>
    <w:rsid w:val="009D015D"/>
    <w:rsid w:val="009D01DD"/>
    <w:rsid w:val="009D0382"/>
    <w:rsid w:val="009D0ACC"/>
    <w:rsid w:val="009D0BB0"/>
    <w:rsid w:val="009D11B3"/>
    <w:rsid w:val="009D11DB"/>
    <w:rsid w:val="009D16FC"/>
    <w:rsid w:val="009D1828"/>
    <w:rsid w:val="009D1BC9"/>
    <w:rsid w:val="009D1D76"/>
    <w:rsid w:val="009D21FE"/>
    <w:rsid w:val="009D246B"/>
    <w:rsid w:val="009D2613"/>
    <w:rsid w:val="009D2787"/>
    <w:rsid w:val="009D2983"/>
    <w:rsid w:val="009D2B29"/>
    <w:rsid w:val="009D2B9D"/>
    <w:rsid w:val="009D2E72"/>
    <w:rsid w:val="009D31CD"/>
    <w:rsid w:val="009D3777"/>
    <w:rsid w:val="009D3FAC"/>
    <w:rsid w:val="009D416D"/>
    <w:rsid w:val="009D4697"/>
    <w:rsid w:val="009D4706"/>
    <w:rsid w:val="009D5092"/>
    <w:rsid w:val="009D5101"/>
    <w:rsid w:val="009D528B"/>
    <w:rsid w:val="009D5A18"/>
    <w:rsid w:val="009D5A20"/>
    <w:rsid w:val="009D5E45"/>
    <w:rsid w:val="009D62C0"/>
    <w:rsid w:val="009D65EF"/>
    <w:rsid w:val="009D6B67"/>
    <w:rsid w:val="009D6BC0"/>
    <w:rsid w:val="009D6FBF"/>
    <w:rsid w:val="009D7062"/>
    <w:rsid w:val="009D70ED"/>
    <w:rsid w:val="009D7116"/>
    <w:rsid w:val="009D7596"/>
    <w:rsid w:val="009D7930"/>
    <w:rsid w:val="009D79C2"/>
    <w:rsid w:val="009E02B6"/>
    <w:rsid w:val="009E0460"/>
    <w:rsid w:val="009E0712"/>
    <w:rsid w:val="009E077E"/>
    <w:rsid w:val="009E07D0"/>
    <w:rsid w:val="009E0BDD"/>
    <w:rsid w:val="009E0D21"/>
    <w:rsid w:val="009E0D43"/>
    <w:rsid w:val="009E0D73"/>
    <w:rsid w:val="009E136D"/>
    <w:rsid w:val="009E1A8E"/>
    <w:rsid w:val="009E1C7A"/>
    <w:rsid w:val="009E1C82"/>
    <w:rsid w:val="009E248A"/>
    <w:rsid w:val="009E24CA"/>
    <w:rsid w:val="009E255D"/>
    <w:rsid w:val="009E2BC0"/>
    <w:rsid w:val="009E2C0A"/>
    <w:rsid w:val="009E2D0B"/>
    <w:rsid w:val="009E2EA2"/>
    <w:rsid w:val="009E2FFE"/>
    <w:rsid w:val="009E335C"/>
    <w:rsid w:val="009E3419"/>
    <w:rsid w:val="009E3653"/>
    <w:rsid w:val="009E3722"/>
    <w:rsid w:val="009E37B2"/>
    <w:rsid w:val="009E41F3"/>
    <w:rsid w:val="009E4719"/>
    <w:rsid w:val="009E487B"/>
    <w:rsid w:val="009E4D36"/>
    <w:rsid w:val="009E4EA1"/>
    <w:rsid w:val="009E51E9"/>
    <w:rsid w:val="009E527A"/>
    <w:rsid w:val="009E52B3"/>
    <w:rsid w:val="009E52F2"/>
    <w:rsid w:val="009E560A"/>
    <w:rsid w:val="009E5920"/>
    <w:rsid w:val="009E6007"/>
    <w:rsid w:val="009E606F"/>
    <w:rsid w:val="009E60C2"/>
    <w:rsid w:val="009E6306"/>
    <w:rsid w:val="009E6553"/>
    <w:rsid w:val="009E6712"/>
    <w:rsid w:val="009E6A2C"/>
    <w:rsid w:val="009E6D11"/>
    <w:rsid w:val="009E6F06"/>
    <w:rsid w:val="009E7348"/>
    <w:rsid w:val="009E75A4"/>
    <w:rsid w:val="009E783F"/>
    <w:rsid w:val="009E7A4A"/>
    <w:rsid w:val="009E7E89"/>
    <w:rsid w:val="009F05D5"/>
    <w:rsid w:val="009F090A"/>
    <w:rsid w:val="009F090D"/>
    <w:rsid w:val="009F0C06"/>
    <w:rsid w:val="009F0C6B"/>
    <w:rsid w:val="009F139F"/>
    <w:rsid w:val="009F1413"/>
    <w:rsid w:val="009F1839"/>
    <w:rsid w:val="009F190F"/>
    <w:rsid w:val="009F1951"/>
    <w:rsid w:val="009F1988"/>
    <w:rsid w:val="009F1A3E"/>
    <w:rsid w:val="009F1DD9"/>
    <w:rsid w:val="009F20F5"/>
    <w:rsid w:val="009F210A"/>
    <w:rsid w:val="009F24E1"/>
    <w:rsid w:val="009F2513"/>
    <w:rsid w:val="009F2537"/>
    <w:rsid w:val="009F26F8"/>
    <w:rsid w:val="009F27A3"/>
    <w:rsid w:val="009F28C7"/>
    <w:rsid w:val="009F2A30"/>
    <w:rsid w:val="009F2D60"/>
    <w:rsid w:val="009F370A"/>
    <w:rsid w:val="009F37A4"/>
    <w:rsid w:val="009F37B6"/>
    <w:rsid w:val="009F3862"/>
    <w:rsid w:val="009F387A"/>
    <w:rsid w:val="009F3897"/>
    <w:rsid w:val="009F4D86"/>
    <w:rsid w:val="009F524D"/>
    <w:rsid w:val="009F552F"/>
    <w:rsid w:val="009F5E66"/>
    <w:rsid w:val="009F5FBA"/>
    <w:rsid w:val="009F6066"/>
    <w:rsid w:val="009F60EB"/>
    <w:rsid w:val="009F67AD"/>
    <w:rsid w:val="009F6867"/>
    <w:rsid w:val="009F69D3"/>
    <w:rsid w:val="009F6AA5"/>
    <w:rsid w:val="009F6B02"/>
    <w:rsid w:val="009F6C80"/>
    <w:rsid w:val="009F72E9"/>
    <w:rsid w:val="009F7A8D"/>
    <w:rsid w:val="009F7D5F"/>
    <w:rsid w:val="009F7F58"/>
    <w:rsid w:val="00A00208"/>
    <w:rsid w:val="00A0039A"/>
    <w:rsid w:val="00A003DD"/>
    <w:rsid w:val="00A0087C"/>
    <w:rsid w:val="00A00A61"/>
    <w:rsid w:val="00A00C65"/>
    <w:rsid w:val="00A00FBB"/>
    <w:rsid w:val="00A010A7"/>
    <w:rsid w:val="00A0149D"/>
    <w:rsid w:val="00A016AF"/>
    <w:rsid w:val="00A01AD2"/>
    <w:rsid w:val="00A01F88"/>
    <w:rsid w:val="00A0251F"/>
    <w:rsid w:val="00A026A6"/>
    <w:rsid w:val="00A02936"/>
    <w:rsid w:val="00A029F4"/>
    <w:rsid w:val="00A02E34"/>
    <w:rsid w:val="00A037E2"/>
    <w:rsid w:val="00A03B5E"/>
    <w:rsid w:val="00A0435F"/>
    <w:rsid w:val="00A04BD8"/>
    <w:rsid w:val="00A059B5"/>
    <w:rsid w:val="00A05B0B"/>
    <w:rsid w:val="00A06056"/>
    <w:rsid w:val="00A0605D"/>
    <w:rsid w:val="00A060A5"/>
    <w:rsid w:val="00A0639C"/>
    <w:rsid w:val="00A06531"/>
    <w:rsid w:val="00A0688C"/>
    <w:rsid w:val="00A06ABB"/>
    <w:rsid w:val="00A076B8"/>
    <w:rsid w:val="00A07BF4"/>
    <w:rsid w:val="00A07CED"/>
    <w:rsid w:val="00A07D3A"/>
    <w:rsid w:val="00A07EEB"/>
    <w:rsid w:val="00A10499"/>
    <w:rsid w:val="00A108F6"/>
    <w:rsid w:val="00A1198A"/>
    <w:rsid w:val="00A11E22"/>
    <w:rsid w:val="00A120F3"/>
    <w:rsid w:val="00A12A06"/>
    <w:rsid w:val="00A12A36"/>
    <w:rsid w:val="00A12E40"/>
    <w:rsid w:val="00A12EBF"/>
    <w:rsid w:val="00A1314A"/>
    <w:rsid w:val="00A1384B"/>
    <w:rsid w:val="00A13BA1"/>
    <w:rsid w:val="00A13E85"/>
    <w:rsid w:val="00A13FB9"/>
    <w:rsid w:val="00A140C9"/>
    <w:rsid w:val="00A1473C"/>
    <w:rsid w:val="00A14905"/>
    <w:rsid w:val="00A15339"/>
    <w:rsid w:val="00A1573D"/>
    <w:rsid w:val="00A1582B"/>
    <w:rsid w:val="00A158EC"/>
    <w:rsid w:val="00A158FD"/>
    <w:rsid w:val="00A1606D"/>
    <w:rsid w:val="00A163FA"/>
    <w:rsid w:val="00A16AF0"/>
    <w:rsid w:val="00A172C1"/>
    <w:rsid w:val="00A1773F"/>
    <w:rsid w:val="00A17C13"/>
    <w:rsid w:val="00A20012"/>
    <w:rsid w:val="00A20166"/>
    <w:rsid w:val="00A20253"/>
    <w:rsid w:val="00A20359"/>
    <w:rsid w:val="00A206B6"/>
    <w:rsid w:val="00A20824"/>
    <w:rsid w:val="00A20A17"/>
    <w:rsid w:val="00A20D7A"/>
    <w:rsid w:val="00A20FBB"/>
    <w:rsid w:val="00A215CB"/>
    <w:rsid w:val="00A218E8"/>
    <w:rsid w:val="00A21B35"/>
    <w:rsid w:val="00A21D35"/>
    <w:rsid w:val="00A22250"/>
    <w:rsid w:val="00A2226B"/>
    <w:rsid w:val="00A22357"/>
    <w:rsid w:val="00A2253E"/>
    <w:rsid w:val="00A22750"/>
    <w:rsid w:val="00A22754"/>
    <w:rsid w:val="00A228C8"/>
    <w:rsid w:val="00A22B60"/>
    <w:rsid w:val="00A22C32"/>
    <w:rsid w:val="00A22C62"/>
    <w:rsid w:val="00A22CA6"/>
    <w:rsid w:val="00A22E78"/>
    <w:rsid w:val="00A237D9"/>
    <w:rsid w:val="00A2384D"/>
    <w:rsid w:val="00A2397E"/>
    <w:rsid w:val="00A23A09"/>
    <w:rsid w:val="00A23A5B"/>
    <w:rsid w:val="00A23E10"/>
    <w:rsid w:val="00A23E44"/>
    <w:rsid w:val="00A244DA"/>
    <w:rsid w:val="00A246B1"/>
    <w:rsid w:val="00A24754"/>
    <w:rsid w:val="00A24881"/>
    <w:rsid w:val="00A24DC8"/>
    <w:rsid w:val="00A253AD"/>
    <w:rsid w:val="00A2568B"/>
    <w:rsid w:val="00A26057"/>
    <w:rsid w:val="00A26235"/>
    <w:rsid w:val="00A26306"/>
    <w:rsid w:val="00A26585"/>
    <w:rsid w:val="00A26689"/>
    <w:rsid w:val="00A26BC9"/>
    <w:rsid w:val="00A26F44"/>
    <w:rsid w:val="00A27277"/>
    <w:rsid w:val="00A272A7"/>
    <w:rsid w:val="00A279CE"/>
    <w:rsid w:val="00A27E94"/>
    <w:rsid w:val="00A30146"/>
    <w:rsid w:val="00A30342"/>
    <w:rsid w:val="00A30443"/>
    <w:rsid w:val="00A30ACC"/>
    <w:rsid w:val="00A30C5B"/>
    <w:rsid w:val="00A30EE8"/>
    <w:rsid w:val="00A3105A"/>
    <w:rsid w:val="00A31844"/>
    <w:rsid w:val="00A31862"/>
    <w:rsid w:val="00A31AEB"/>
    <w:rsid w:val="00A31CDD"/>
    <w:rsid w:val="00A31D90"/>
    <w:rsid w:val="00A31FC6"/>
    <w:rsid w:val="00A32329"/>
    <w:rsid w:val="00A32440"/>
    <w:rsid w:val="00A324B5"/>
    <w:rsid w:val="00A3273D"/>
    <w:rsid w:val="00A32C09"/>
    <w:rsid w:val="00A33520"/>
    <w:rsid w:val="00A33638"/>
    <w:rsid w:val="00A336B2"/>
    <w:rsid w:val="00A337AC"/>
    <w:rsid w:val="00A33D47"/>
    <w:rsid w:val="00A3458F"/>
    <w:rsid w:val="00A34707"/>
    <w:rsid w:val="00A34A13"/>
    <w:rsid w:val="00A34A6B"/>
    <w:rsid w:val="00A34B50"/>
    <w:rsid w:val="00A34D5F"/>
    <w:rsid w:val="00A3566F"/>
    <w:rsid w:val="00A356B2"/>
    <w:rsid w:val="00A357C2"/>
    <w:rsid w:val="00A358A6"/>
    <w:rsid w:val="00A35CF1"/>
    <w:rsid w:val="00A35D0A"/>
    <w:rsid w:val="00A3606E"/>
    <w:rsid w:val="00A361ED"/>
    <w:rsid w:val="00A36388"/>
    <w:rsid w:val="00A364DE"/>
    <w:rsid w:val="00A3674E"/>
    <w:rsid w:val="00A368AC"/>
    <w:rsid w:val="00A36CDE"/>
    <w:rsid w:val="00A37292"/>
    <w:rsid w:val="00A374C7"/>
    <w:rsid w:val="00A3753E"/>
    <w:rsid w:val="00A37AE0"/>
    <w:rsid w:val="00A400DB"/>
    <w:rsid w:val="00A40129"/>
    <w:rsid w:val="00A4031F"/>
    <w:rsid w:val="00A407F2"/>
    <w:rsid w:val="00A40903"/>
    <w:rsid w:val="00A409B0"/>
    <w:rsid w:val="00A40B61"/>
    <w:rsid w:val="00A40DD4"/>
    <w:rsid w:val="00A40E87"/>
    <w:rsid w:val="00A40F3F"/>
    <w:rsid w:val="00A41381"/>
    <w:rsid w:val="00A414BF"/>
    <w:rsid w:val="00A41C32"/>
    <w:rsid w:val="00A41D1C"/>
    <w:rsid w:val="00A41DC0"/>
    <w:rsid w:val="00A41DEB"/>
    <w:rsid w:val="00A42125"/>
    <w:rsid w:val="00A4217E"/>
    <w:rsid w:val="00A422D3"/>
    <w:rsid w:val="00A42570"/>
    <w:rsid w:val="00A42977"/>
    <w:rsid w:val="00A42A19"/>
    <w:rsid w:val="00A42B29"/>
    <w:rsid w:val="00A42B6F"/>
    <w:rsid w:val="00A42FD1"/>
    <w:rsid w:val="00A4386C"/>
    <w:rsid w:val="00A43997"/>
    <w:rsid w:val="00A43D2A"/>
    <w:rsid w:val="00A43D59"/>
    <w:rsid w:val="00A43DF2"/>
    <w:rsid w:val="00A4409A"/>
    <w:rsid w:val="00A4439C"/>
    <w:rsid w:val="00A443A8"/>
    <w:rsid w:val="00A443D0"/>
    <w:rsid w:val="00A445D5"/>
    <w:rsid w:val="00A449A0"/>
    <w:rsid w:val="00A44CBD"/>
    <w:rsid w:val="00A451A2"/>
    <w:rsid w:val="00A45374"/>
    <w:rsid w:val="00A455D9"/>
    <w:rsid w:val="00A455E4"/>
    <w:rsid w:val="00A455FE"/>
    <w:rsid w:val="00A45725"/>
    <w:rsid w:val="00A45760"/>
    <w:rsid w:val="00A457CB"/>
    <w:rsid w:val="00A457D1"/>
    <w:rsid w:val="00A45F52"/>
    <w:rsid w:val="00A465AA"/>
    <w:rsid w:val="00A46AD1"/>
    <w:rsid w:val="00A46CA6"/>
    <w:rsid w:val="00A46E50"/>
    <w:rsid w:val="00A46F6D"/>
    <w:rsid w:val="00A46FFA"/>
    <w:rsid w:val="00A47061"/>
    <w:rsid w:val="00A475EE"/>
    <w:rsid w:val="00A477CA"/>
    <w:rsid w:val="00A478CC"/>
    <w:rsid w:val="00A47B05"/>
    <w:rsid w:val="00A47DC6"/>
    <w:rsid w:val="00A50930"/>
    <w:rsid w:val="00A509D3"/>
    <w:rsid w:val="00A50AF4"/>
    <w:rsid w:val="00A51014"/>
    <w:rsid w:val="00A51573"/>
    <w:rsid w:val="00A516B8"/>
    <w:rsid w:val="00A51A13"/>
    <w:rsid w:val="00A51C8B"/>
    <w:rsid w:val="00A51DA8"/>
    <w:rsid w:val="00A51E51"/>
    <w:rsid w:val="00A51ECF"/>
    <w:rsid w:val="00A51F55"/>
    <w:rsid w:val="00A52076"/>
    <w:rsid w:val="00A520F5"/>
    <w:rsid w:val="00A52913"/>
    <w:rsid w:val="00A52B68"/>
    <w:rsid w:val="00A53184"/>
    <w:rsid w:val="00A53210"/>
    <w:rsid w:val="00A536AF"/>
    <w:rsid w:val="00A538D5"/>
    <w:rsid w:val="00A542EC"/>
    <w:rsid w:val="00A544C1"/>
    <w:rsid w:val="00A547B3"/>
    <w:rsid w:val="00A54808"/>
    <w:rsid w:val="00A54DE0"/>
    <w:rsid w:val="00A54EF2"/>
    <w:rsid w:val="00A5518A"/>
    <w:rsid w:val="00A55592"/>
    <w:rsid w:val="00A55AF8"/>
    <w:rsid w:val="00A55C4F"/>
    <w:rsid w:val="00A57102"/>
    <w:rsid w:val="00A57137"/>
    <w:rsid w:val="00A57C58"/>
    <w:rsid w:val="00A57ECE"/>
    <w:rsid w:val="00A60698"/>
    <w:rsid w:val="00A60747"/>
    <w:rsid w:val="00A60757"/>
    <w:rsid w:val="00A608E7"/>
    <w:rsid w:val="00A60E14"/>
    <w:rsid w:val="00A60F6E"/>
    <w:rsid w:val="00A60F8E"/>
    <w:rsid w:val="00A610D2"/>
    <w:rsid w:val="00A6155F"/>
    <w:rsid w:val="00A617EC"/>
    <w:rsid w:val="00A61848"/>
    <w:rsid w:val="00A61A2B"/>
    <w:rsid w:val="00A61C90"/>
    <w:rsid w:val="00A620B2"/>
    <w:rsid w:val="00A6211F"/>
    <w:rsid w:val="00A62989"/>
    <w:rsid w:val="00A62ABD"/>
    <w:rsid w:val="00A62D2A"/>
    <w:rsid w:val="00A62F23"/>
    <w:rsid w:val="00A63094"/>
    <w:rsid w:val="00A6309D"/>
    <w:rsid w:val="00A633BC"/>
    <w:rsid w:val="00A633C8"/>
    <w:rsid w:val="00A63670"/>
    <w:rsid w:val="00A639E3"/>
    <w:rsid w:val="00A63B38"/>
    <w:rsid w:val="00A63D6F"/>
    <w:rsid w:val="00A63DCB"/>
    <w:rsid w:val="00A6448F"/>
    <w:rsid w:val="00A6462D"/>
    <w:rsid w:val="00A6474D"/>
    <w:rsid w:val="00A647E4"/>
    <w:rsid w:val="00A648A0"/>
    <w:rsid w:val="00A64C1A"/>
    <w:rsid w:val="00A65038"/>
    <w:rsid w:val="00A6554F"/>
    <w:rsid w:val="00A65B67"/>
    <w:rsid w:val="00A65C5B"/>
    <w:rsid w:val="00A667F1"/>
    <w:rsid w:val="00A66BC7"/>
    <w:rsid w:val="00A674FD"/>
    <w:rsid w:val="00A677D1"/>
    <w:rsid w:val="00A67A2C"/>
    <w:rsid w:val="00A67D44"/>
    <w:rsid w:val="00A7015B"/>
    <w:rsid w:val="00A703D8"/>
    <w:rsid w:val="00A705C4"/>
    <w:rsid w:val="00A70AE6"/>
    <w:rsid w:val="00A70EA1"/>
    <w:rsid w:val="00A70F76"/>
    <w:rsid w:val="00A7116B"/>
    <w:rsid w:val="00A7175D"/>
    <w:rsid w:val="00A7176B"/>
    <w:rsid w:val="00A71D1D"/>
    <w:rsid w:val="00A71FC5"/>
    <w:rsid w:val="00A7218E"/>
    <w:rsid w:val="00A7232D"/>
    <w:rsid w:val="00A7250B"/>
    <w:rsid w:val="00A7257B"/>
    <w:rsid w:val="00A72699"/>
    <w:rsid w:val="00A728C9"/>
    <w:rsid w:val="00A72F3B"/>
    <w:rsid w:val="00A732D4"/>
    <w:rsid w:val="00A7376D"/>
    <w:rsid w:val="00A73A1B"/>
    <w:rsid w:val="00A73CF8"/>
    <w:rsid w:val="00A73D14"/>
    <w:rsid w:val="00A73F7E"/>
    <w:rsid w:val="00A73F80"/>
    <w:rsid w:val="00A74969"/>
    <w:rsid w:val="00A7514B"/>
    <w:rsid w:val="00A751DC"/>
    <w:rsid w:val="00A751F3"/>
    <w:rsid w:val="00A754DC"/>
    <w:rsid w:val="00A754E7"/>
    <w:rsid w:val="00A75703"/>
    <w:rsid w:val="00A7585A"/>
    <w:rsid w:val="00A7595C"/>
    <w:rsid w:val="00A75E13"/>
    <w:rsid w:val="00A76426"/>
    <w:rsid w:val="00A7647C"/>
    <w:rsid w:val="00A76484"/>
    <w:rsid w:val="00A7676C"/>
    <w:rsid w:val="00A76776"/>
    <w:rsid w:val="00A769BD"/>
    <w:rsid w:val="00A769E9"/>
    <w:rsid w:val="00A76A6D"/>
    <w:rsid w:val="00A76D09"/>
    <w:rsid w:val="00A76F4E"/>
    <w:rsid w:val="00A770F0"/>
    <w:rsid w:val="00A7714E"/>
    <w:rsid w:val="00A7751E"/>
    <w:rsid w:val="00A779E8"/>
    <w:rsid w:val="00A77C1D"/>
    <w:rsid w:val="00A80FE6"/>
    <w:rsid w:val="00A811BE"/>
    <w:rsid w:val="00A81609"/>
    <w:rsid w:val="00A817E5"/>
    <w:rsid w:val="00A81C39"/>
    <w:rsid w:val="00A81EEA"/>
    <w:rsid w:val="00A81F4E"/>
    <w:rsid w:val="00A82130"/>
    <w:rsid w:val="00A82200"/>
    <w:rsid w:val="00A82495"/>
    <w:rsid w:val="00A82567"/>
    <w:rsid w:val="00A826AE"/>
    <w:rsid w:val="00A82BA2"/>
    <w:rsid w:val="00A82D5D"/>
    <w:rsid w:val="00A82D70"/>
    <w:rsid w:val="00A82DC0"/>
    <w:rsid w:val="00A82EF3"/>
    <w:rsid w:val="00A8313C"/>
    <w:rsid w:val="00A83A45"/>
    <w:rsid w:val="00A83F46"/>
    <w:rsid w:val="00A84170"/>
    <w:rsid w:val="00A8448F"/>
    <w:rsid w:val="00A844C0"/>
    <w:rsid w:val="00A84C38"/>
    <w:rsid w:val="00A84D15"/>
    <w:rsid w:val="00A84EEE"/>
    <w:rsid w:val="00A84FD0"/>
    <w:rsid w:val="00A8565F"/>
    <w:rsid w:val="00A85731"/>
    <w:rsid w:val="00A85A01"/>
    <w:rsid w:val="00A85E99"/>
    <w:rsid w:val="00A864F9"/>
    <w:rsid w:val="00A86607"/>
    <w:rsid w:val="00A866D1"/>
    <w:rsid w:val="00A8679F"/>
    <w:rsid w:val="00A867AA"/>
    <w:rsid w:val="00A86C4C"/>
    <w:rsid w:val="00A86F0E"/>
    <w:rsid w:val="00A86F2E"/>
    <w:rsid w:val="00A86FFF"/>
    <w:rsid w:val="00A870B1"/>
    <w:rsid w:val="00A87766"/>
    <w:rsid w:val="00A877FB"/>
    <w:rsid w:val="00A878D7"/>
    <w:rsid w:val="00A878F9"/>
    <w:rsid w:val="00A87D1B"/>
    <w:rsid w:val="00A87DAB"/>
    <w:rsid w:val="00A90568"/>
    <w:rsid w:val="00A9056A"/>
    <w:rsid w:val="00A90AB6"/>
    <w:rsid w:val="00A90E0F"/>
    <w:rsid w:val="00A91763"/>
    <w:rsid w:val="00A917E0"/>
    <w:rsid w:val="00A9194C"/>
    <w:rsid w:val="00A91D05"/>
    <w:rsid w:val="00A91DB1"/>
    <w:rsid w:val="00A92467"/>
    <w:rsid w:val="00A92C13"/>
    <w:rsid w:val="00A92C64"/>
    <w:rsid w:val="00A92E62"/>
    <w:rsid w:val="00A92FAE"/>
    <w:rsid w:val="00A9302E"/>
    <w:rsid w:val="00A93280"/>
    <w:rsid w:val="00A934FE"/>
    <w:rsid w:val="00A935BE"/>
    <w:rsid w:val="00A93688"/>
    <w:rsid w:val="00A9383B"/>
    <w:rsid w:val="00A93AB7"/>
    <w:rsid w:val="00A94064"/>
    <w:rsid w:val="00A94437"/>
    <w:rsid w:val="00A9473D"/>
    <w:rsid w:val="00A94789"/>
    <w:rsid w:val="00A956D9"/>
    <w:rsid w:val="00A9596E"/>
    <w:rsid w:val="00A9599C"/>
    <w:rsid w:val="00A95E9D"/>
    <w:rsid w:val="00A95EFD"/>
    <w:rsid w:val="00A95F86"/>
    <w:rsid w:val="00A96357"/>
    <w:rsid w:val="00A96484"/>
    <w:rsid w:val="00A966F2"/>
    <w:rsid w:val="00A9679B"/>
    <w:rsid w:val="00A96868"/>
    <w:rsid w:val="00A96887"/>
    <w:rsid w:val="00A96C25"/>
    <w:rsid w:val="00A978FE"/>
    <w:rsid w:val="00A97A62"/>
    <w:rsid w:val="00A97EF3"/>
    <w:rsid w:val="00AA0075"/>
    <w:rsid w:val="00AA0336"/>
    <w:rsid w:val="00AA057F"/>
    <w:rsid w:val="00AA06E8"/>
    <w:rsid w:val="00AA0C35"/>
    <w:rsid w:val="00AA0D5A"/>
    <w:rsid w:val="00AA0EF4"/>
    <w:rsid w:val="00AA10C7"/>
    <w:rsid w:val="00AA11AC"/>
    <w:rsid w:val="00AA1322"/>
    <w:rsid w:val="00AA13DE"/>
    <w:rsid w:val="00AA1AAD"/>
    <w:rsid w:val="00AA1EE6"/>
    <w:rsid w:val="00AA1F6F"/>
    <w:rsid w:val="00AA2106"/>
    <w:rsid w:val="00AA23A8"/>
    <w:rsid w:val="00AA249F"/>
    <w:rsid w:val="00AA252D"/>
    <w:rsid w:val="00AA2557"/>
    <w:rsid w:val="00AA2644"/>
    <w:rsid w:val="00AA2855"/>
    <w:rsid w:val="00AA2A9E"/>
    <w:rsid w:val="00AA2FB1"/>
    <w:rsid w:val="00AA318A"/>
    <w:rsid w:val="00AA3868"/>
    <w:rsid w:val="00AA3C73"/>
    <w:rsid w:val="00AA4724"/>
    <w:rsid w:val="00AA4D16"/>
    <w:rsid w:val="00AA4F34"/>
    <w:rsid w:val="00AA4FC3"/>
    <w:rsid w:val="00AA52D0"/>
    <w:rsid w:val="00AA55DE"/>
    <w:rsid w:val="00AA594F"/>
    <w:rsid w:val="00AA5BF1"/>
    <w:rsid w:val="00AA5D04"/>
    <w:rsid w:val="00AA60F4"/>
    <w:rsid w:val="00AA670E"/>
    <w:rsid w:val="00AA676A"/>
    <w:rsid w:val="00AA69E3"/>
    <w:rsid w:val="00AA6E94"/>
    <w:rsid w:val="00AA75DF"/>
    <w:rsid w:val="00AA7BCB"/>
    <w:rsid w:val="00AA7DC2"/>
    <w:rsid w:val="00AB0123"/>
    <w:rsid w:val="00AB022C"/>
    <w:rsid w:val="00AB08D7"/>
    <w:rsid w:val="00AB0BC8"/>
    <w:rsid w:val="00AB1553"/>
    <w:rsid w:val="00AB1A17"/>
    <w:rsid w:val="00AB201C"/>
    <w:rsid w:val="00AB2548"/>
    <w:rsid w:val="00AB2590"/>
    <w:rsid w:val="00AB2A52"/>
    <w:rsid w:val="00AB2C9C"/>
    <w:rsid w:val="00AB2EA4"/>
    <w:rsid w:val="00AB306B"/>
    <w:rsid w:val="00AB31B1"/>
    <w:rsid w:val="00AB36A1"/>
    <w:rsid w:val="00AB3783"/>
    <w:rsid w:val="00AB40B1"/>
    <w:rsid w:val="00AB4110"/>
    <w:rsid w:val="00AB4111"/>
    <w:rsid w:val="00AB4402"/>
    <w:rsid w:val="00AB45C0"/>
    <w:rsid w:val="00AB46D0"/>
    <w:rsid w:val="00AB4B7C"/>
    <w:rsid w:val="00AB4D60"/>
    <w:rsid w:val="00AB4D7E"/>
    <w:rsid w:val="00AB58D5"/>
    <w:rsid w:val="00AB6230"/>
    <w:rsid w:val="00AB6BBD"/>
    <w:rsid w:val="00AB6D74"/>
    <w:rsid w:val="00AB6F6B"/>
    <w:rsid w:val="00AB719D"/>
    <w:rsid w:val="00AB73FF"/>
    <w:rsid w:val="00AB77A7"/>
    <w:rsid w:val="00AB797D"/>
    <w:rsid w:val="00AB7D1B"/>
    <w:rsid w:val="00AB7E76"/>
    <w:rsid w:val="00AC001C"/>
    <w:rsid w:val="00AC019E"/>
    <w:rsid w:val="00AC02E2"/>
    <w:rsid w:val="00AC02FA"/>
    <w:rsid w:val="00AC0BA6"/>
    <w:rsid w:val="00AC133E"/>
    <w:rsid w:val="00AC1415"/>
    <w:rsid w:val="00AC1A98"/>
    <w:rsid w:val="00AC1C83"/>
    <w:rsid w:val="00AC1DB1"/>
    <w:rsid w:val="00AC2338"/>
    <w:rsid w:val="00AC2426"/>
    <w:rsid w:val="00AC277F"/>
    <w:rsid w:val="00AC29A2"/>
    <w:rsid w:val="00AC2AA4"/>
    <w:rsid w:val="00AC2F85"/>
    <w:rsid w:val="00AC36F7"/>
    <w:rsid w:val="00AC3984"/>
    <w:rsid w:val="00AC3B49"/>
    <w:rsid w:val="00AC3E49"/>
    <w:rsid w:val="00AC3FA1"/>
    <w:rsid w:val="00AC401D"/>
    <w:rsid w:val="00AC4139"/>
    <w:rsid w:val="00AC430C"/>
    <w:rsid w:val="00AC44AF"/>
    <w:rsid w:val="00AC4855"/>
    <w:rsid w:val="00AC489D"/>
    <w:rsid w:val="00AC4954"/>
    <w:rsid w:val="00AC4F24"/>
    <w:rsid w:val="00AC53F0"/>
    <w:rsid w:val="00AC58BC"/>
    <w:rsid w:val="00AC5A42"/>
    <w:rsid w:val="00AC5D35"/>
    <w:rsid w:val="00AC605B"/>
    <w:rsid w:val="00AC62BB"/>
    <w:rsid w:val="00AC6495"/>
    <w:rsid w:val="00AC6A9B"/>
    <w:rsid w:val="00AC6AB8"/>
    <w:rsid w:val="00AC6CA9"/>
    <w:rsid w:val="00AC6ED0"/>
    <w:rsid w:val="00AC722A"/>
    <w:rsid w:val="00AC79FC"/>
    <w:rsid w:val="00AC7E25"/>
    <w:rsid w:val="00AD03B8"/>
    <w:rsid w:val="00AD04E2"/>
    <w:rsid w:val="00AD06D9"/>
    <w:rsid w:val="00AD0831"/>
    <w:rsid w:val="00AD0864"/>
    <w:rsid w:val="00AD1047"/>
    <w:rsid w:val="00AD1264"/>
    <w:rsid w:val="00AD1784"/>
    <w:rsid w:val="00AD1B5F"/>
    <w:rsid w:val="00AD1FA4"/>
    <w:rsid w:val="00AD1FD7"/>
    <w:rsid w:val="00AD2143"/>
    <w:rsid w:val="00AD2362"/>
    <w:rsid w:val="00AD2676"/>
    <w:rsid w:val="00AD28F7"/>
    <w:rsid w:val="00AD29A7"/>
    <w:rsid w:val="00AD2CD6"/>
    <w:rsid w:val="00AD2D7F"/>
    <w:rsid w:val="00AD2DEF"/>
    <w:rsid w:val="00AD3168"/>
    <w:rsid w:val="00AD35CC"/>
    <w:rsid w:val="00AD3A94"/>
    <w:rsid w:val="00AD3CD9"/>
    <w:rsid w:val="00AD3D5A"/>
    <w:rsid w:val="00AD4311"/>
    <w:rsid w:val="00AD463B"/>
    <w:rsid w:val="00AD4B66"/>
    <w:rsid w:val="00AD4CE8"/>
    <w:rsid w:val="00AD4F54"/>
    <w:rsid w:val="00AD51A0"/>
    <w:rsid w:val="00AD520D"/>
    <w:rsid w:val="00AD5316"/>
    <w:rsid w:val="00AD5576"/>
    <w:rsid w:val="00AD571B"/>
    <w:rsid w:val="00AD57A8"/>
    <w:rsid w:val="00AD5953"/>
    <w:rsid w:val="00AD5A96"/>
    <w:rsid w:val="00AD5C18"/>
    <w:rsid w:val="00AD5CC6"/>
    <w:rsid w:val="00AD5CEB"/>
    <w:rsid w:val="00AD5F11"/>
    <w:rsid w:val="00AD5F4E"/>
    <w:rsid w:val="00AD637C"/>
    <w:rsid w:val="00AD6BEE"/>
    <w:rsid w:val="00AD6F53"/>
    <w:rsid w:val="00AD7026"/>
    <w:rsid w:val="00AD7182"/>
    <w:rsid w:val="00AD73AA"/>
    <w:rsid w:val="00AD7576"/>
    <w:rsid w:val="00AD7B8D"/>
    <w:rsid w:val="00AD7C7D"/>
    <w:rsid w:val="00AD7FAD"/>
    <w:rsid w:val="00AE0370"/>
    <w:rsid w:val="00AE0775"/>
    <w:rsid w:val="00AE0B52"/>
    <w:rsid w:val="00AE0D25"/>
    <w:rsid w:val="00AE10AB"/>
    <w:rsid w:val="00AE1158"/>
    <w:rsid w:val="00AE11D3"/>
    <w:rsid w:val="00AE11DB"/>
    <w:rsid w:val="00AE11FA"/>
    <w:rsid w:val="00AE1262"/>
    <w:rsid w:val="00AE1314"/>
    <w:rsid w:val="00AE14B1"/>
    <w:rsid w:val="00AE1838"/>
    <w:rsid w:val="00AE1BC3"/>
    <w:rsid w:val="00AE1DAD"/>
    <w:rsid w:val="00AE1EA0"/>
    <w:rsid w:val="00AE2483"/>
    <w:rsid w:val="00AE26BC"/>
    <w:rsid w:val="00AE2B7D"/>
    <w:rsid w:val="00AE2C62"/>
    <w:rsid w:val="00AE324B"/>
    <w:rsid w:val="00AE3D93"/>
    <w:rsid w:val="00AE4ABE"/>
    <w:rsid w:val="00AE4C32"/>
    <w:rsid w:val="00AE4D23"/>
    <w:rsid w:val="00AE5391"/>
    <w:rsid w:val="00AE5749"/>
    <w:rsid w:val="00AE599C"/>
    <w:rsid w:val="00AE5B2B"/>
    <w:rsid w:val="00AE5BE7"/>
    <w:rsid w:val="00AE5E22"/>
    <w:rsid w:val="00AE5FD3"/>
    <w:rsid w:val="00AE61F1"/>
    <w:rsid w:val="00AE64AC"/>
    <w:rsid w:val="00AE6FD4"/>
    <w:rsid w:val="00AE6FDF"/>
    <w:rsid w:val="00AE6FEE"/>
    <w:rsid w:val="00AE70ED"/>
    <w:rsid w:val="00AE74DF"/>
    <w:rsid w:val="00AE752E"/>
    <w:rsid w:val="00AF0003"/>
    <w:rsid w:val="00AF020E"/>
    <w:rsid w:val="00AF03BE"/>
    <w:rsid w:val="00AF048D"/>
    <w:rsid w:val="00AF0EB7"/>
    <w:rsid w:val="00AF139C"/>
    <w:rsid w:val="00AF1632"/>
    <w:rsid w:val="00AF1840"/>
    <w:rsid w:val="00AF187D"/>
    <w:rsid w:val="00AF1B48"/>
    <w:rsid w:val="00AF1E3A"/>
    <w:rsid w:val="00AF1EC0"/>
    <w:rsid w:val="00AF1F43"/>
    <w:rsid w:val="00AF1FF0"/>
    <w:rsid w:val="00AF239D"/>
    <w:rsid w:val="00AF28CA"/>
    <w:rsid w:val="00AF3057"/>
    <w:rsid w:val="00AF3062"/>
    <w:rsid w:val="00AF3A4C"/>
    <w:rsid w:val="00AF3A5F"/>
    <w:rsid w:val="00AF3B05"/>
    <w:rsid w:val="00AF3D25"/>
    <w:rsid w:val="00AF3FB4"/>
    <w:rsid w:val="00AF4083"/>
    <w:rsid w:val="00AF50FF"/>
    <w:rsid w:val="00AF533B"/>
    <w:rsid w:val="00AF590C"/>
    <w:rsid w:val="00AF5E22"/>
    <w:rsid w:val="00AF5F7A"/>
    <w:rsid w:val="00AF6545"/>
    <w:rsid w:val="00AF65EE"/>
    <w:rsid w:val="00AF6A4A"/>
    <w:rsid w:val="00AF6B69"/>
    <w:rsid w:val="00AF70C5"/>
    <w:rsid w:val="00AF729E"/>
    <w:rsid w:val="00AF74D3"/>
    <w:rsid w:val="00AF777E"/>
    <w:rsid w:val="00AF77B8"/>
    <w:rsid w:val="00AF77F0"/>
    <w:rsid w:val="00AF77F6"/>
    <w:rsid w:val="00AF7A59"/>
    <w:rsid w:val="00AF7AB9"/>
    <w:rsid w:val="00AF7E84"/>
    <w:rsid w:val="00AF7FD7"/>
    <w:rsid w:val="00B004A4"/>
    <w:rsid w:val="00B008AC"/>
    <w:rsid w:val="00B00C8A"/>
    <w:rsid w:val="00B00DA6"/>
    <w:rsid w:val="00B00E39"/>
    <w:rsid w:val="00B01035"/>
    <w:rsid w:val="00B01269"/>
    <w:rsid w:val="00B01287"/>
    <w:rsid w:val="00B0136C"/>
    <w:rsid w:val="00B0144E"/>
    <w:rsid w:val="00B015E4"/>
    <w:rsid w:val="00B01604"/>
    <w:rsid w:val="00B01B58"/>
    <w:rsid w:val="00B020C3"/>
    <w:rsid w:val="00B023F5"/>
    <w:rsid w:val="00B0257E"/>
    <w:rsid w:val="00B02AEE"/>
    <w:rsid w:val="00B03469"/>
    <w:rsid w:val="00B03701"/>
    <w:rsid w:val="00B04079"/>
    <w:rsid w:val="00B0441A"/>
    <w:rsid w:val="00B04DFB"/>
    <w:rsid w:val="00B04E1C"/>
    <w:rsid w:val="00B05017"/>
    <w:rsid w:val="00B050F0"/>
    <w:rsid w:val="00B052FA"/>
    <w:rsid w:val="00B05733"/>
    <w:rsid w:val="00B05998"/>
    <w:rsid w:val="00B05AB9"/>
    <w:rsid w:val="00B05B00"/>
    <w:rsid w:val="00B05DA4"/>
    <w:rsid w:val="00B06077"/>
    <w:rsid w:val="00B0654B"/>
    <w:rsid w:val="00B06622"/>
    <w:rsid w:val="00B0680D"/>
    <w:rsid w:val="00B06BCC"/>
    <w:rsid w:val="00B072DC"/>
    <w:rsid w:val="00B07508"/>
    <w:rsid w:val="00B07D13"/>
    <w:rsid w:val="00B103F7"/>
    <w:rsid w:val="00B10459"/>
    <w:rsid w:val="00B10A43"/>
    <w:rsid w:val="00B10C42"/>
    <w:rsid w:val="00B10FB5"/>
    <w:rsid w:val="00B110F5"/>
    <w:rsid w:val="00B11A35"/>
    <w:rsid w:val="00B11D7C"/>
    <w:rsid w:val="00B1215B"/>
    <w:rsid w:val="00B12422"/>
    <w:rsid w:val="00B12508"/>
    <w:rsid w:val="00B12B4A"/>
    <w:rsid w:val="00B12B9C"/>
    <w:rsid w:val="00B12E28"/>
    <w:rsid w:val="00B13078"/>
    <w:rsid w:val="00B13C86"/>
    <w:rsid w:val="00B13D64"/>
    <w:rsid w:val="00B144C4"/>
    <w:rsid w:val="00B1495A"/>
    <w:rsid w:val="00B149D2"/>
    <w:rsid w:val="00B15033"/>
    <w:rsid w:val="00B15095"/>
    <w:rsid w:val="00B15375"/>
    <w:rsid w:val="00B15554"/>
    <w:rsid w:val="00B15BE8"/>
    <w:rsid w:val="00B15FB4"/>
    <w:rsid w:val="00B16026"/>
    <w:rsid w:val="00B16199"/>
    <w:rsid w:val="00B161C5"/>
    <w:rsid w:val="00B165AD"/>
    <w:rsid w:val="00B16C3E"/>
    <w:rsid w:val="00B16D88"/>
    <w:rsid w:val="00B16E12"/>
    <w:rsid w:val="00B16E6E"/>
    <w:rsid w:val="00B16F90"/>
    <w:rsid w:val="00B1704C"/>
    <w:rsid w:val="00B1709C"/>
    <w:rsid w:val="00B170E5"/>
    <w:rsid w:val="00B172FD"/>
    <w:rsid w:val="00B17304"/>
    <w:rsid w:val="00B178F3"/>
    <w:rsid w:val="00B17A38"/>
    <w:rsid w:val="00B17D0E"/>
    <w:rsid w:val="00B202A1"/>
    <w:rsid w:val="00B20374"/>
    <w:rsid w:val="00B206BF"/>
    <w:rsid w:val="00B20775"/>
    <w:rsid w:val="00B20CA8"/>
    <w:rsid w:val="00B21109"/>
    <w:rsid w:val="00B211F8"/>
    <w:rsid w:val="00B21231"/>
    <w:rsid w:val="00B2135B"/>
    <w:rsid w:val="00B213F2"/>
    <w:rsid w:val="00B21785"/>
    <w:rsid w:val="00B21904"/>
    <w:rsid w:val="00B21935"/>
    <w:rsid w:val="00B21AFE"/>
    <w:rsid w:val="00B21CBB"/>
    <w:rsid w:val="00B21D08"/>
    <w:rsid w:val="00B21D8B"/>
    <w:rsid w:val="00B22084"/>
    <w:rsid w:val="00B22395"/>
    <w:rsid w:val="00B22930"/>
    <w:rsid w:val="00B22A66"/>
    <w:rsid w:val="00B22C00"/>
    <w:rsid w:val="00B230B7"/>
    <w:rsid w:val="00B231C7"/>
    <w:rsid w:val="00B23B27"/>
    <w:rsid w:val="00B23C36"/>
    <w:rsid w:val="00B23F3E"/>
    <w:rsid w:val="00B240AC"/>
    <w:rsid w:val="00B2433C"/>
    <w:rsid w:val="00B243C4"/>
    <w:rsid w:val="00B246D4"/>
    <w:rsid w:val="00B2512F"/>
    <w:rsid w:val="00B2523F"/>
    <w:rsid w:val="00B252DA"/>
    <w:rsid w:val="00B25351"/>
    <w:rsid w:val="00B255E0"/>
    <w:rsid w:val="00B25CCE"/>
    <w:rsid w:val="00B263B3"/>
    <w:rsid w:val="00B26540"/>
    <w:rsid w:val="00B269AD"/>
    <w:rsid w:val="00B26C1E"/>
    <w:rsid w:val="00B26D2C"/>
    <w:rsid w:val="00B26F9C"/>
    <w:rsid w:val="00B27104"/>
    <w:rsid w:val="00B27393"/>
    <w:rsid w:val="00B27474"/>
    <w:rsid w:val="00B2789D"/>
    <w:rsid w:val="00B27A7A"/>
    <w:rsid w:val="00B27F9D"/>
    <w:rsid w:val="00B3063A"/>
    <w:rsid w:val="00B307C0"/>
    <w:rsid w:val="00B309AF"/>
    <w:rsid w:val="00B30C90"/>
    <w:rsid w:val="00B30EA1"/>
    <w:rsid w:val="00B31095"/>
    <w:rsid w:val="00B3135E"/>
    <w:rsid w:val="00B316A1"/>
    <w:rsid w:val="00B31BEA"/>
    <w:rsid w:val="00B31DDC"/>
    <w:rsid w:val="00B3211B"/>
    <w:rsid w:val="00B335B1"/>
    <w:rsid w:val="00B33E78"/>
    <w:rsid w:val="00B340B8"/>
    <w:rsid w:val="00B341E7"/>
    <w:rsid w:val="00B341F9"/>
    <w:rsid w:val="00B34514"/>
    <w:rsid w:val="00B347C4"/>
    <w:rsid w:val="00B34B4D"/>
    <w:rsid w:val="00B34C0B"/>
    <w:rsid w:val="00B34F72"/>
    <w:rsid w:val="00B35400"/>
    <w:rsid w:val="00B35B06"/>
    <w:rsid w:val="00B35C0C"/>
    <w:rsid w:val="00B3692E"/>
    <w:rsid w:val="00B36966"/>
    <w:rsid w:val="00B37086"/>
    <w:rsid w:val="00B3776C"/>
    <w:rsid w:val="00B37969"/>
    <w:rsid w:val="00B4036F"/>
    <w:rsid w:val="00B40690"/>
    <w:rsid w:val="00B40DAD"/>
    <w:rsid w:val="00B40FEB"/>
    <w:rsid w:val="00B4115D"/>
    <w:rsid w:val="00B41966"/>
    <w:rsid w:val="00B41A58"/>
    <w:rsid w:val="00B41D2A"/>
    <w:rsid w:val="00B41DA9"/>
    <w:rsid w:val="00B42034"/>
    <w:rsid w:val="00B4269D"/>
    <w:rsid w:val="00B4280D"/>
    <w:rsid w:val="00B42B0A"/>
    <w:rsid w:val="00B42CEE"/>
    <w:rsid w:val="00B42DE4"/>
    <w:rsid w:val="00B43160"/>
    <w:rsid w:val="00B43598"/>
    <w:rsid w:val="00B43659"/>
    <w:rsid w:val="00B43761"/>
    <w:rsid w:val="00B437C9"/>
    <w:rsid w:val="00B4398B"/>
    <w:rsid w:val="00B439BF"/>
    <w:rsid w:val="00B439F1"/>
    <w:rsid w:val="00B43AC9"/>
    <w:rsid w:val="00B43D8E"/>
    <w:rsid w:val="00B43FF7"/>
    <w:rsid w:val="00B442BD"/>
    <w:rsid w:val="00B443AF"/>
    <w:rsid w:val="00B44413"/>
    <w:rsid w:val="00B4458D"/>
    <w:rsid w:val="00B44CFC"/>
    <w:rsid w:val="00B44EB6"/>
    <w:rsid w:val="00B454EB"/>
    <w:rsid w:val="00B45695"/>
    <w:rsid w:val="00B4578F"/>
    <w:rsid w:val="00B4583E"/>
    <w:rsid w:val="00B45BB7"/>
    <w:rsid w:val="00B45CE4"/>
    <w:rsid w:val="00B45E7B"/>
    <w:rsid w:val="00B4601B"/>
    <w:rsid w:val="00B46913"/>
    <w:rsid w:val="00B46943"/>
    <w:rsid w:val="00B46A55"/>
    <w:rsid w:val="00B46CD6"/>
    <w:rsid w:val="00B47309"/>
    <w:rsid w:val="00B475E1"/>
    <w:rsid w:val="00B47812"/>
    <w:rsid w:val="00B50B42"/>
    <w:rsid w:val="00B50BF0"/>
    <w:rsid w:val="00B50E27"/>
    <w:rsid w:val="00B50E2F"/>
    <w:rsid w:val="00B50F14"/>
    <w:rsid w:val="00B50FEB"/>
    <w:rsid w:val="00B51553"/>
    <w:rsid w:val="00B517EA"/>
    <w:rsid w:val="00B51E7B"/>
    <w:rsid w:val="00B5220B"/>
    <w:rsid w:val="00B527AB"/>
    <w:rsid w:val="00B52A44"/>
    <w:rsid w:val="00B530E1"/>
    <w:rsid w:val="00B531EB"/>
    <w:rsid w:val="00B536FC"/>
    <w:rsid w:val="00B53E5D"/>
    <w:rsid w:val="00B5420A"/>
    <w:rsid w:val="00B542B8"/>
    <w:rsid w:val="00B542E1"/>
    <w:rsid w:val="00B543C4"/>
    <w:rsid w:val="00B54560"/>
    <w:rsid w:val="00B5487C"/>
    <w:rsid w:val="00B548A1"/>
    <w:rsid w:val="00B54B47"/>
    <w:rsid w:val="00B54DEE"/>
    <w:rsid w:val="00B557AC"/>
    <w:rsid w:val="00B55A2A"/>
    <w:rsid w:val="00B55A2D"/>
    <w:rsid w:val="00B560FF"/>
    <w:rsid w:val="00B5638A"/>
    <w:rsid w:val="00B56476"/>
    <w:rsid w:val="00B56796"/>
    <w:rsid w:val="00B56AE4"/>
    <w:rsid w:val="00B57038"/>
    <w:rsid w:val="00B5740C"/>
    <w:rsid w:val="00B5752C"/>
    <w:rsid w:val="00B577CA"/>
    <w:rsid w:val="00B577F1"/>
    <w:rsid w:val="00B57880"/>
    <w:rsid w:val="00B57B9D"/>
    <w:rsid w:val="00B6009E"/>
    <w:rsid w:val="00B60235"/>
    <w:rsid w:val="00B603F1"/>
    <w:rsid w:val="00B60BD5"/>
    <w:rsid w:val="00B60C9E"/>
    <w:rsid w:val="00B60E14"/>
    <w:rsid w:val="00B60FDB"/>
    <w:rsid w:val="00B61171"/>
    <w:rsid w:val="00B612D2"/>
    <w:rsid w:val="00B61507"/>
    <w:rsid w:val="00B617FF"/>
    <w:rsid w:val="00B61D24"/>
    <w:rsid w:val="00B61F2C"/>
    <w:rsid w:val="00B620F0"/>
    <w:rsid w:val="00B62287"/>
    <w:rsid w:val="00B62629"/>
    <w:rsid w:val="00B62A99"/>
    <w:rsid w:val="00B62BCF"/>
    <w:rsid w:val="00B6322D"/>
    <w:rsid w:val="00B633EF"/>
    <w:rsid w:val="00B6379A"/>
    <w:rsid w:val="00B63EF2"/>
    <w:rsid w:val="00B63EF5"/>
    <w:rsid w:val="00B64019"/>
    <w:rsid w:val="00B64633"/>
    <w:rsid w:val="00B649CC"/>
    <w:rsid w:val="00B64AC2"/>
    <w:rsid w:val="00B64F42"/>
    <w:rsid w:val="00B65407"/>
    <w:rsid w:val="00B65AAD"/>
    <w:rsid w:val="00B65B86"/>
    <w:rsid w:val="00B667C4"/>
    <w:rsid w:val="00B6696F"/>
    <w:rsid w:val="00B66B79"/>
    <w:rsid w:val="00B66D5C"/>
    <w:rsid w:val="00B673B3"/>
    <w:rsid w:val="00B67462"/>
    <w:rsid w:val="00B674BB"/>
    <w:rsid w:val="00B67544"/>
    <w:rsid w:val="00B6778A"/>
    <w:rsid w:val="00B67A92"/>
    <w:rsid w:val="00B67D22"/>
    <w:rsid w:val="00B67D70"/>
    <w:rsid w:val="00B67D8F"/>
    <w:rsid w:val="00B70B15"/>
    <w:rsid w:val="00B70CF9"/>
    <w:rsid w:val="00B711B8"/>
    <w:rsid w:val="00B71257"/>
    <w:rsid w:val="00B713CB"/>
    <w:rsid w:val="00B71548"/>
    <w:rsid w:val="00B717F2"/>
    <w:rsid w:val="00B71976"/>
    <w:rsid w:val="00B71D0B"/>
    <w:rsid w:val="00B71DF9"/>
    <w:rsid w:val="00B71E13"/>
    <w:rsid w:val="00B71E54"/>
    <w:rsid w:val="00B71FEB"/>
    <w:rsid w:val="00B7215D"/>
    <w:rsid w:val="00B723D6"/>
    <w:rsid w:val="00B725E2"/>
    <w:rsid w:val="00B72773"/>
    <w:rsid w:val="00B7286D"/>
    <w:rsid w:val="00B72DD5"/>
    <w:rsid w:val="00B72F01"/>
    <w:rsid w:val="00B7309F"/>
    <w:rsid w:val="00B73723"/>
    <w:rsid w:val="00B7398F"/>
    <w:rsid w:val="00B73A81"/>
    <w:rsid w:val="00B73AE1"/>
    <w:rsid w:val="00B74488"/>
    <w:rsid w:val="00B7468E"/>
    <w:rsid w:val="00B747CF"/>
    <w:rsid w:val="00B74808"/>
    <w:rsid w:val="00B74958"/>
    <w:rsid w:val="00B74AF3"/>
    <w:rsid w:val="00B74C7D"/>
    <w:rsid w:val="00B74D16"/>
    <w:rsid w:val="00B74D20"/>
    <w:rsid w:val="00B7519F"/>
    <w:rsid w:val="00B75205"/>
    <w:rsid w:val="00B753AB"/>
    <w:rsid w:val="00B753DE"/>
    <w:rsid w:val="00B75970"/>
    <w:rsid w:val="00B75CE9"/>
    <w:rsid w:val="00B75D27"/>
    <w:rsid w:val="00B76177"/>
    <w:rsid w:val="00B76566"/>
    <w:rsid w:val="00B76A4D"/>
    <w:rsid w:val="00B76A8E"/>
    <w:rsid w:val="00B76FA7"/>
    <w:rsid w:val="00B77261"/>
    <w:rsid w:val="00B7728F"/>
    <w:rsid w:val="00B77292"/>
    <w:rsid w:val="00B77545"/>
    <w:rsid w:val="00B7788E"/>
    <w:rsid w:val="00B779BA"/>
    <w:rsid w:val="00B77A73"/>
    <w:rsid w:val="00B77E79"/>
    <w:rsid w:val="00B803CA"/>
    <w:rsid w:val="00B80833"/>
    <w:rsid w:val="00B809E3"/>
    <w:rsid w:val="00B80A33"/>
    <w:rsid w:val="00B80C3E"/>
    <w:rsid w:val="00B80DBC"/>
    <w:rsid w:val="00B810BD"/>
    <w:rsid w:val="00B81329"/>
    <w:rsid w:val="00B81A75"/>
    <w:rsid w:val="00B82331"/>
    <w:rsid w:val="00B82351"/>
    <w:rsid w:val="00B82B8B"/>
    <w:rsid w:val="00B83380"/>
    <w:rsid w:val="00B8373D"/>
    <w:rsid w:val="00B8383A"/>
    <w:rsid w:val="00B839BC"/>
    <w:rsid w:val="00B844B4"/>
    <w:rsid w:val="00B84C25"/>
    <w:rsid w:val="00B84D6E"/>
    <w:rsid w:val="00B84FDB"/>
    <w:rsid w:val="00B8541F"/>
    <w:rsid w:val="00B8564B"/>
    <w:rsid w:val="00B85770"/>
    <w:rsid w:val="00B85CCA"/>
    <w:rsid w:val="00B85D6C"/>
    <w:rsid w:val="00B85E1F"/>
    <w:rsid w:val="00B8608E"/>
    <w:rsid w:val="00B860DE"/>
    <w:rsid w:val="00B86354"/>
    <w:rsid w:val="00B86355"/>
    <w:rsid w:val="00B868FE"/>
    <w:rsid w:val="00B86B15"/>
    <w:rsid w:val="00B86C26"/>
    <w:rsid w:val="00B86EF7"/>
    <w:rsid w:val="00B876E2"/>
    <w:rsid w:val="00B87951"/>
    <w:rsid w:val="00B87A83"/>
    <w:rsid w:val="00B87F75"/>
    <w:rsid w:val="00B87F89"/>
    <w:rsid w:val="00B9005B"/>
    <w:rsid w:val="00B90805"/>
    <w:rsid w:val="00B90AD1"/>
    <w:rsid w:val="00B90BD0"/>
    <w:rsid w:val="00B90C8A"/>
    <w:rsid w:val="00B911F2"/>
    <w:rsid w:val="00B91320"/>
    <w:rsid w:val="00B913D5"/>
    <w:rsid w:val="00B91632"/>
    <w:rsid w:val="00B91935"/>
    <w:rsid w:val="00B9201D"/>
    <w:rsid w:val="00B92131"/>
    <w:rsid w:val="00B92352"/>
    <w:rsid w:val="00B925E5"/>
    <w:rsid w:val="00B92627"/>
    <w:rsid w:val="00B92973"/>
    <w:rsid w:val="00B92CD3"/>
    <w:rsid w:val="00B92DFB"/>
    <w:rsid w:val="00B93072"/>
    <w:rsid w:val="00B931B7"/>
    <w:rsid w:val="00B9346F"/>
    <w:rsid w:val="00B93734"/>
    <w:rsid w:val="00B939BC"/>
    <w:rsid w:val="00B93B66"/>
    <w:rsid w:val="00B93DAB"/>
    <w:rsid w:val="00B93E81"/>
    <w:rsid w:val="00B93EFE"/>
    <w:rsid w:val="00B9424E"/>
    <w:rsid w:val="00B9428F"/>
    <w:rsid w:val="00B943E8"/>
    <w:rsid w:val="00B94771"/>
    <w:rsid w:val="00B9498B"/>
    <w:rsid w:val="00B949C5"/>
    <w:rsid w:val="00B94B88"/>
    <w:rsid w:val="00B94E96"/>
    <w:rsid w:val="00B95027"/>
    <w:rsid w:val="00B9540A"/>
    <w:rsid w:val="00B95411"/>
    <w:rsid w:val="00B956E8"/>
    <w:rsid w:val="00B959CC"/>
    <w:rsid w:val="00B95F3E"/>
    <w:rsid w:val="00B9651F"/>
    <w:rsid w:val="00B96973"/>
    <w:rsid w:val="00B96B79"/>
    <w:rsid w:val="00B972BC"/>
    <w:rsid w:val="00B9750A"/>
    <w:rsid w:val="00B975FA"/>
    <w:rsid w:val="00B97757"/>
    <w:rsid w:val="00B977DF"/>
    <w:rsid w:val="00B97FB9"/>
    <w:rsid w:val="00BA071D"/>
    <w:rsid w:val="00BA09D3"/>
    <w:rsid w:val="00BA0D9F"/>
    <w:rsid w:val="00BA104E"/>
    <w:rsid w:val="00BA1239"/>
    <w:rsid w:val="00BA1296"/>
    <w:rsid w:val="00BA1355"/>
    <w:rsid w:val="00BA1746"/>
    <w:rsid w:val="00BA1758"/>
    <w:rsid w:val="00BA179F"/>
    <w:rsid w:val="00BA17D0"/>
    <w:rsid w:val="00BA1D88"/>
    <w:rsid w:val="00BA1F90"/>
    <w:rsid w:val="00BA2006"/>
    <w:rsid w:val="00BA22C3"/>
    <w:rsid w:val="00BA2314"/>
    <w:rsid w:val="00BA2466"/>
    <w:rsid w:val="00BA2645"/>
    <w:rsid w:val="00BA2708"/>
    <w:rsid w:val="00BA2AE1"/>
    <w:rsid w:val="00BA2D35"/>
    <w:rsid w:val="00BA2E64"/>
    <w:rsid w:val="00BA451A"/>
    <w:rsid w:val="00BA4642"/>
    <w:rsid w:val="00BA4949"/>
    <w:rsid w:val="00BA4ED5"/>
    <w:rsid w:val="00BA5152"/>
    <w:rsid w:val="00BA5432"/>
    <w:rsid w:val="00BA560E"/>
    <w:rsid w:val="00BA5629"/>
    <w:rsid w:val="00BA5B65"/>
    <w:rsid w:val="00BA5B6C"/>
    <w:rsid w:val="00BA5DA2"/>
    <w:rsid w:val="00BA626E"/>
    <w:rsid w:val="00BA64BE"/>
    <w:rsid w:val="00BA663B"/>
    <w:rsid w:val="00BA67A7"/>
    <w:rsid w:val="00BA6E77"/>
    <w:rsid w:val="00BA7064"/>
    <w:rsid w:val="00BA77B4"/>
    <w:rsid w:val="00BA7B37"/>
    <w:rsid w:val="00BA7C65"/>
    <w:rsid w:val="00BB03F4"/>
    <w:rsid w:val="00BB0A16"/>
    <w:rsid w:val="00BB0D93"/>
    <w:rsid w:val="00BB103D"/>
    <w:rsid w:val="00BB1857"/>
    <w:rsid w:val="00BB19FB"/>
    <w:rsid w:val="00BB1B2F"/>
    <w:rsid w:val="00BB1CF8"/>
    <w:rsid w:val="00BB1F66"/>
    <w:rsid w:val="00BB1F6C"/>
    <w:rsid w:val="00BB2743"/>
    <w:rsid w:val="00BB2BE3"/>
    <w:rsid w:val="00BB2F58"/>
    <w:rsid w:val="00BB30CA"/>
    <w:rsid w:val="00BB31AC"/>
    <w:rsid w:val="00BB322B"/>
    <w:rsid w:val="00BB339A"/>
    <w:rsid w:val="00BB3937"/>
    <w:rsid w:val="00BB3A2F"/>
    <w:rsid w:val="00BB3B05"/>
    <w:rsid w:val="00BB3B8F"/>
    <w:rsid w:val="00BB3E1D"/>
    <w:rsid w:val="00BB42C0"/>
    <w:rsid w:val="00BB467E"/>
    <w:rsid w:val="00BB4730"/>
    <w:rsid w:val="00BB490C"/>
    <w:rsid w:val="00BB4B1A"/>
    <w:rsid w:val="00BB4BA6"/>
    <w:rsid w:val="00BB4FFE"/>
    <w:rsid w:val="00BB5988"/>
    <w:rsid w:val="00BB5A47"/>
    <w:rsid w:val="00BB5C29"/>
    <w:rsid w:val="00BB5C55"/>
    <w:rsid w:val="00BB5D84"/>
    <w:rsid w:val="00BB5EB0"/>
    <w:rsid w:val="00BB61F9"/>
    <w:rsid w:val="00BB662D"/>
    <w:rsid w:val="00BB677A"/>
    <w:rsid w:val="00BB6A17"/>
    <w:rsid w:val="00BB6C59"/>
    <w:rsid w:val="00BB6CCC"/>
    <w:rsid w:val="00BB6F0D"/>
    <w:rsid w:val="00BB71B8"/>
    <w:rsid w:val="00BB7427"/>
    <w:rsid w:val="00BB75D1"/>
    <w:rsid w:val="00BB7839"/>
    <w:rsid w:val="00BB784E"/>
    <w:rsid w:val="00BB7854"/>
    <w:rsid w:val="00BB78B1"/>
    <w:rsid w:val="00BB7917"/>
    <w:rsid w:val="00BB7E78"/>
    <w:rsid w:val="00BC02FD"/>
    <w:rsid w:val="00BC07DB"/>
    <w:rsid w:val="00BC09A0"/>
    <w:rsid w:val="00BC0F21"/>
    <w:rsid w:val="00BC17CA"/>
    <w:rsid w:val="00BC1A9E"/>
    <w:rsid w:val="00BC1B43"/>
    <w:rsid w:val="00BC1C68"/>
    <w:rsid w:val="00BC2269"/>
    <w:rsid w:val="00BC230C"/>
    <w:rsid w:val="00BC272D"/>
    <w:rsid w:val="00BC289C"/>
    <w:rsid w:val="00BC2A9C"/>
    <w:rsid w:val="00BC2CDB"/>
    <w:rsid w:val="00BC2F6E"/>
    <w:rsid w:val="00BC3123"/>
    <w:rsid w:val="00BC3164"/>
    <w:rsid w:val="00BC34BB"/>
    <w:rsid w:val="00BC3A68"/>
    <w:rsid w:val="00BC3B54"/>
    <w:rsid w:val="00BC3EC3"/>
    <w:rsid w:val="00BC47D2"/>
    <w:rsid w:val="00BC4D35"/>
    <w:rsid w:val="00BC5397"/>
    <w:rsid w:val="00BC53DE"/>
    <w:rsid w:val="00BC552E"/>
    <w:rsid w:val="00BC5630"/>
    <w:rsid w:val="00BC56C2"/>
    <w:rsid w:val="00BC5841"/>
    <w:rsid w:val="00BC585F"/>
    <w:rsid w:val="00BC592D"/>
    <w:rsid w:val="00BC5D41"/>
    <w:rsid w:val="00BC6165"/>
    <w:rsid w:val="00BC62FE"/>
    <w:rsid w:val="00BC6622"/>
    <w:rsid w:val="00BC666D"/>
    <w:rsid w:val="00BC674F"/>
    <w:rsid w:val="00BC6776"/>
    <w:rsid w:val="00BC69FC"/>
    <w:rsid w:val="00BC6D91"/>
    <w:rsid w:val="00BC7094"/>
    <w:rsid w:val="00BC7593"/>
    <w:rsid w:val="00BC76B6"/>
    <w:rsid w:val="00BC79F3"/>
    <w:rsid w:val="00BC7E8E"/>
    <w:rsid w:val="00BD054B"/>
    <w:rsid w:val="00BD055C"/>
    <w:rsid w:val="00BD0803"/>
    <w:rsid w:val="00BD0A22"/>
    <w:rsid w:val="00BD0F59"/>
    <w:rsid w:val="00BD10E9"/>
    <w:rsid w:val="00BD165F"/>
    <w:rsid w:val="00BD17E8"/>
    <w:rsid w:val="00BD1A44"/>
    <w:rsid w:val="00BD1AD3"/>
    <w:rsid w:val="00BD1E9F"/>
    <w:rsid w:val="00BD1F70"/>
    <w:rsid w:val="00BD26D5"/>
    <w:rsid w:val="00BD2775"/>
    <w:rsid w:val="00BD2B4E"/>
    <w:rsid w:val="00BD34EB"/>
    <w:rsid w:val="00BD3600"/>
    <w:rsid w:val="00BD388F"/>
    <w:rsid w:val="00BD38F1"/>
    <w:rsid w:val="00BD4315"/>
    <w:rsid w:val="00BD432D"/>
    <w:rsid w:val="00BD47A8"/>
    <w:rsid w:val="00BD4E31"/>
    <w:rsid w:val="00BD51C4"/>
    <w:rsid w:val="00BD6B2F"/>
    <w:rsid w:val="00BD6D40"/>
    <w:rsid w:val="00BD6DB1"/>
    <w:rsid w:val="00BD74EB"/>
    <w:rsid w:val="00BD7646"/>
    <w:rsid w:val="00BD76DA"/>
    <w:rsid w:val="00BD7733"/>
    <w:rsid w:val="00BD79BE"/>
    <w:rsid w:val="00BD7B48"/>
    <w:rsid w:val="00BD7D0F"/>
    <w:rsid w:val="00BE0028"/>
    <w:rsid w:val="00BE00B2"/>
    <w:rsid w:val="00BE01DA"/>
    <w:rsid w:val="00BE056B"/>
    <w:rsid w:val="00BE05E9"/>
    <w:rsid w:val="00BE0894"/>
    <w:rsid w:val="00BE0D93"/>
    <w:rsid w:val="00BE114A"/>
    <w:rsid w:val="00BE16BF"/>
    <w:rsid w:val="00BE174A"/>
    <w:rsid w:val="00BE24DF"/>
    <w:rsid w:val="00BE268B"/>
    <w:rsid w:val="00BE2975"/>
    <w:rsid w:val="00BE3035"/>
    <w:rsid w:val="00BE3DC0"/>
    <w:rsid w:val="00BE3E9B"/>
    <w:rsid w:val="00BE489A"/>
    <w:rsid w:val="00BE4B87"/>
    <w:rsid w:val="00BE520D"/>
    <w:rsid w:val="00BE54CF"/>
    <w:rsid w:val="00BE584B"/>
    <w:rsid w:val="00BE5933"/>
    <w:rsid w:val="00BE5E33"/>
    <w:rsid w:val="00BE5F92"/>
    <w:rsid w:val="00BE6566"/>
    <w:rsid w:val="00BE6648"/>
    <w:rsid w:val="00BE67E1"/>
    <w:rsid w:val="00BE68A7"/>
    <w:rsid w:val="00BE6B86"/>
    <w:rsid w:val="00BE7150"/>
    <w:rsid w:val="00BE7D49"/>
    <w:rsid w:val="00BF0652"/>
    <w:rsid w:val="00BF081E"/>
    <w:rsid w:val="00BF09A3"/>
    <w:rsid w:val="00BF0B78"/>
    <w:rsid w:val="00BF0BFA"/>
    <w:rsid w:val="00BF0C64"/>
    <w:rsid w:val="00BF0F9D"/>
    <w:rsid w:val="00BF0FE7"/>
    <w:rsid w:val="00BF1830"/>
    <w:rsid w:val="00BF1C6A"/>
    <w:rsid w:val="00BF1E73"/>
    <w:rsid w:val="00BF249F"/>
    <w:rsid w:val="00BF2581"/>
    <w:rsid w:val="00BF2F74"/>
    <w:rsid w:val="00BF3014"/>
    <w:rsid w:val="00BF3A22"/>
    <w:rsid w:val="00BF3C8D"/>
    <w:rsid w:val="00BF4168"/>
    <w:rsid w:val="00BF424D"/>
    <w:rsid w:val="00BF49F4"/>
    <w:rsid w:val="00BF5309"/>
    <w:rsid w:val="00BF5416"/>
    <w:rsid w:val="00BF55FE"/>
    <w:rsid w:val="00BF56F0"/>
    <w:rsid w:val="00BF5A0E"/>
    <w:rsid w:val="00BF5E3B"/>
    <w:rsid w:val="00BF6007"/>
    <w:rsid w:val="00BF63B2"/>
    <w:rsid w:val="00BF6686"/>
    <w:rsid w:val="00BF678F"/>
    <w:rsid w:val="00BF6B7F"/>
    <w:rsid w:val="00BF6BEF"/>
    <w:rsid w:val="00BF6FB9"/>
    <w:rsid w:val="00BF71F2"/>
    <w:rsid w:val="00BF72EB"/>
    <w:rsid w:val="00BF7304"/>
    <w:rsid w:val="00BF7544"/>
    <w:rsid w:val="00BF7A65"/>
    <w:rsid w:val="00BF7E14"/>
    <w:rsid w:val="00C0009E"/>
    <w:rsid w:val="00C00135"/>
    <w:rsid w:val="00C00776"/>
    <w:rsid w:val="00C0095B"/>
    <w:rsid w:val="00C00A40"/>
    <w:rsid w:val="00C00AAC"/>
    <w:rsid w:val="00C00C1E"/>
    <w:rsid w:val="00C01262"/>
    <w:rsid w:val="00C01476"/>
    <w:rsid w:val="00C01651"/>
    <w:rsid w:val="00C01BCA"/>
    <w:rsid w:val="00C01BE2"/>
    <w:rsid w:val="00C023EF"/>
    <w:rsid w:val="00C02AB7"/>
    <w:rsid w:val="00C02F28"/>
    <w:rsid w:val="00C03150"/>
    <w:rsid w:val="00C0359E"/>
    <w:rsid w:val="00C03749"/>
    <w:rsid w:val="00C03FCA"/>
    <w:rsid w:val="00C04C05"/>
    <w:rsid w:val="00C05113"/>
    <w:rsid w:val="00C05584"/>
    <w:rsid w:val="00C057F9"/>
    <w:rsid w:val="00C05BE1"/>
    <w:rsid w:val="00C05C9F"/>
    <w:rsid w:val="00C05E02"/>
    <w:rsid w:val="00C05FA2"/>
    <w:rsid w:val="00C0612E"/>
    <w:rsid w:val="00C0640C"/>
    <w:rsid w:val="00C06464"/>
    <w:rsid w:val="00C067F3"/>
    <w:rsid w:val="00C06B22"/>
    <w:rsid w:val="00C06B3A"/>
    <w:rsid w:val="00C06BE8"/>
    <w:rsid w:val="00C06D90"/>
    <w:rsid w:val="00C07234"/>
    <w:rsid w:val="00C07796"/>
    <w:rsid w:val="00C1064E"/>
    <w:rsid w:val="00C10988"/>
    <w:rsid w:val="00C10CC0"/>
    <w:rsid w:val="00C10D63"/>
    <w:rsid w:val="00C10F2F"/>
    <w:rsid w:val="00C114FB"/>
    <w:rsid w:val="00C11690"/>
    <w:rsid w:val="00C11A40"/>
    <w:rsid w:val="00C11D18"/>
    <w:rsid w:val="00C1276D"/>
    <w:rsid w:val="00C12851"/>
    <w:rsid w:val="00C12DF5"/>
    <w:rsid w:val="00C1326F"/>
    <w:rsid w:val="00C134A4"/>
    <w:rsid w:val="00C1379E"/>
    <w:rsid w:val="00C1488F"/>
    <w:rsid w:val="00C14CC8"/>
    <w:rsid w:val="00C14EB2"/>
    <w:rsid w:val="00C15306"/>
    <w:rsid w:val="00C15406"/>
    <w:rsid w:val="00C15411"/>
    <w:rsid w:val="00C156EC"/>
    <w:rsid w:val="00C15C6A"/>
    <w:rsid w:val="00C15ECF"/>
    <w:rsid w:val="00C162DB"/>
    <w:rsid w:val="00C16487"/>
    <w:rsid w:val="00C16AAC"/>
    <w:rsid w:val="00C17013"/>
    <w:rsid w:val="00C17051"/>
    <w:rsid w:val="00C1782A"/>
    <w:rsid w:val="00C2011F"/>
    <w:rsid w:val="00C20348"/>
    <w:rsid w:val="00C20638"/>
    <w:rsid w:val="00C20DFF"/>
    <w:rsid w:val="00C210BA"/>
    <w:rsid w:val="00C211A5"/>
    <w:rsid w:val="00C21383"/>
    <w:rsid w:val="00C2138A"/>
    <w:rsid w:val="00C213EE"/>
    <w:rsid w:val="00C21669"/>
    <w:rsid w:val="00C216A6"/>
    <w:rsid w:val="00C21E26"/>
    <w:rsid w:val="00C21E5F"/>
    <w:rsid w:val="00C22560"/>
    <w:rsid w:val="00C2275B"/>
    <w:rsid w:val="00C22895"/>
    <w:rsid w:val="00C22C3C"/>
    <w:rsid w:val="00C22D52"/>
    <w:rsid w:val="00C236E3"/>
    <w:rsid w:val="00C238E7"/>
    <w:rsid w:val="00C23914"/>
    <w:rsid w:val="00C2398B"/>
    <w:rsid w:val="00C239AC"/>
    <w:rsid w:val="00C239E1"/>
    <w:rsid w:val="00C23E3A"/>
    <w:rsid w:val="00C24B0B"/>
    <w:rsid w:val="00C24F9C"/>
    <w:rsid w:val="00C25E67"/>
    <w:rsid w:val="00C25EC4"/>
    <w:rsid w:val="00C261D3"/>
    <w:rsid w:val="00C2623D"/>
    <w:rsid w:val="00C263F1"/>
    <w:rsid w:val="00C265B4"/>
    <w:rsid w:val="00C26BBE"/>
    <w:rsid w:val="00C26F13"/>
    <w:rsid w:val="00C26F31"/>
    <w:rsid w:val="00C27238"/>
    <w:rsid w:val="00C27679"/>
    <w:rsid w:val="00C278E1"/>
    <w:rsid w:val="00C27BE7"/>
    <w:rsid w:val="00C27CEA"/>
    <w:rsid w:val="00C30296"/>
    <w:rsid w:val="00C3034D"/>
    <w:rsid w:val="00C3077C"/>
    <w:rsid w:val="00C31014"/>
    <w:rsid w:val="00C31395"/>
    <w:rsid w:val="00C3144A"/>
    <w:rsid w:val="00C3144C"/>
    <w:rsid w:val="00C31760"/>
    <w:rsid w:val="00C319F5"/>
    <w:rsid w:val="00C31BCF"/>
    <w:rsid w:val="00C3208D"/>
    <w:rsid w:val="00C320E7"/>
    <w:rsid w:val="00C322C5"/>
    <w:rsid w:val="00C32994"/>
    <w:rsid w:val="00C32D32"/>
    <w:rsid w:val="00C32F0D"/>
    <w:rsid w:val="00C330D9"/>
    <w:rsid w:val="00C33271"/>
    <w:rsid w:val="00C334DD"/>
    <w:rsid w:val="00C337ED"/>
    <w:rsid w:val="00C339C7"/>
    <w:rsid w:val="00C33B5C"/>
    <w:rsid w:val="00C33BEC"/>
    <w:rsid w:val="00C33C01"/>
    <w:rsid w:val="00C34584"/>
    <w:rsid w:val="00C34658"/>
    <w:rsid w:val="00C346A4"/>
    <w:rsid w:val="00C347A8"/>
    <w:rsid w:val="00C34819"/>
    <w:rsid w:val="00C34A76"/>
    <w:rsid w:val="00C353D3"/>
    <w:rsid w:val="00C35458"/>
    <w:rsid w:val="00C35BA8"/>
    <w:rsid w:val="00C35E4C"/>
    <w:rsid w:val="00C36229"/>
    <w:rsid w:val="00C3647A"/>
    <w:rsid w:val="00C36713"/>
    <w:rsid w:val="00C36729"/>
    <w:rsid w:val="00C367F2"/>
    <w:rsid w:val="00C36A98"/>
    <w:rsid w:val="00C379F3"/>
    <w:rsid w:val="00C37DCF"/>
    <w:rsid w:val="00C37E2A"/>
    <w:rsid w:val="00C40372"/>
    <w:rsid w:val="00C40A3D"/>
    <w:rsid w:val="00C412A5"/>
    <w:rsid w:val="00C41448"/>
    <w:rsid w:val="00C41A06"/>
    <w:rsid w:val="00C41A41"/>
    <w:rsid w:val="00C41C5D"/>
    <w:rsid w:val="00C41E93"/>
    <w:rsid w:val="00C422FA"/>
    <w:rsid w:val="00C43245"/>
    <w:rsid w:val="00C434E3"/>
    <w:rsid w:val="00C435C9"/>
    <w:rsid w:val="00C43A3D"/>
    <w:rsid w:val="00C441BC"/>
    <w:rsid w:val="00C44908"/>
    <w:rsid w:val="00C44D78"/>
    <w:rsid w:val="00C44DCF"/>
    <w:rsid w:val="00C450B6"/>
    <w:rsid w:val="00C4541E"/>
    <w:rsid w:val="00C45696"/>
    <w:rsid w:val="00C456FE"/>
    <w:rsid w:val="00C458A8"/>
    <w:rsid w:val="00C45C7E"/>
    <w:rsid w:val="00C45D79"/>
    <w:rsid w:val="00C45E20"/>
    <w:rsid w:val="00C4695B"/>
    <w:rsid w:val="00C46CF9"/>
    <w:rsid w:val="00C47369"/>
    <w:rsid w:val="00C4752A"/>
    <w:rsid w:val="00C4780E"/>
    <w:rsid w:val="00C47920"/>
    <w:rsid w:val="00C47936"/>
    <w:rsid w:val="00C47E51"/>
    <w:rsid w:val="00C503CB"/>
    <w:rsid w:val="00C50520"/>
    <w:rsid w:val="00C506AA"/>
    <w:rsid w:val="00C5071F"/>
    <w:rsid w:val="00C50C02"/>
    <w:rsid w:val="00C50DD0"/>
    <w:rsid w:val="00C50E2E"/>
    <w:rsid w:val="00C5105B"/>
    <w:rsid w:val="00C51067"/>
    <w:rsid w:val="00C512F5"/>
    <w:rsid w:val="00C51625"/>
    <w:rsid w:val="00C5185F"/>
    <w:rsid w:val="00C51BF8"/>
    <w:rsid w:val="00C51ECF"/>
    <w:rsid w:val="00C51F18"/>
    <w:rsid w:val="00C52EF1"/>
    <w:rsid w:val="00C534EB"/>
    <w:rsid w:val="00C53566"/>
    <w:rsid w:val="00C535D4"/>
    <w:rsid w:val="00C536BF"/>
    <w:rsid w:val="00C53A44"/>
    <w:rsid w:val="00C53E10"/>
    <w:rsid w:val="00C543BE"/>
    <w:rsid w:val="00C5482D"/>
    <w:rsid w:val="00C549AF"/>
    <w:rsid w:val="00C54AF2"/>
    <w:rsid w:val="00C54D48"/>
    <w:rsid w:val="00C54E15"/>
    <w:rsid w:val="00C54F22"/>
    <w:rsid w:val="00C55189"/>
    <w:rsid w:val="00C55251"/>
    <w:rsid w:val="00C552F1"/>
    <w:rsid w:val="00C55389"/>
    <w:rsid w:val="00C5538D"/>
    <w:rsid w:val="00C553E6"/>
    <w:rsid w:val="00C554B5"/>
    <w:rsid w:val="00C555C0"/>
    <w:rsid w:val="00C5572F"/>
    <w:rsid w:val="00C5579F"/>
    <w:rsid w:val="00C5582B"/>
    <w:rsid w:val="00C55837"/>
    <w:rsid w:val="00C55C65"/>
    <w:rsid w:val="00C55DD3"/>
    <w:rsid w:val="00C55E9B"/>
    <w:rsid w:val="00C56143"/>
    <w:rsid w:val="00C56377"/>
    <w:rsid w:val="00C5669E"/>
    <w:rsid w:val="00C566AF"/>
    <w:rsid w:val="00C56A00"/>
    <w:rsid w:val="00C56C4F"/>
    <w:rsid w:val="00C57817"/>
    <w:rsid w:val="00C57A78"/>
    <w:rsid w:val="00C601B0"/>
    <w:rsid w:val="00C6084A"/>
    <w:rsid w:val="00C60970"/>
    <w:rsid w:val="00C60C7E"/>
    <w:rsid w:val="00C616D4"/>
    <w:rsid w:val="00C61945"/>
    <w:rsid w:val="00C6195C"/>
    <w:rsid w:val="00C61B06"/>
    <w:rsid w:val="00C61CDD"/>
    <w:rsid w:val="00C6207A"/>
    <w:rsid w:val="00C6227A"/>
    <w:rsid w:val="00C624EE"/>
    <w:rsid w:val="00C62C3A"/>
    <w:rsid w:val="00C63116"/>
    <w:rsid w:val="00C631B2"/>
    <w:rsid w:val="00C632AB"/>
    <w:rsid w:val="00C633C8"/>
    <w:rsid w:val="00C63407"/>
    <w:rsid w:val="00C6374A"/>
    <w:rsid w:val="00C637AE"/>
    <w:rsid w:val="00C63AFE"/>
    <w:rsid w:val="00C63CA0"/>
    <w:rsid w:val="00C648F9"/>
    <w:rsid w:val="00C64A4E"/>
    <w:rsid w:val="00C64DF6"/>
    <w:rsid w:val="00C6510B"/>
    <w:rsid w:val="00C656F8"/>
    <w:rsid w:val="00C657A5"/>
    <w:rsid w:val="00C659B5"/>
    <w:rsid w:val="00C65D92"/>
    <w:rsid w:val="00C65EF5"/>
    <w:rsid w:val="00C65F8D"/>
    <w:rsid w:val="00C65FBE"/>
    <w:rsid w:val="00C66434"/>
    <w:rsid w:val="00C66842"/>
    <w:rsid w:val="00C66B8A"/>
    <w:rsid w:val="00C66C8F"/>
    <w:rsid w:val="00C66DEE"/>
    <w:rsid w:val="00C675F1"/>
    <w:rsid w:val="00C67A4D"/>
    <w:rsid w:val="00C67B2C"/>
    <w:rsid w:val="00C67C64"/>
    <w:rsid w:val="00C700E7"/>
    <w:rsid w:val="00C703ED"/>
    <w:rsid w:val="00C706DB"/>
    <w:rsid w:val="00C7077A"/>
    <w:rsid w:val="00C70A30"/>
    <w:rsid w:val="00C70BF2"/>
    <w:rsid w:val="00C70F76"/>
    <w:rsid w:val="00C71388"/>
    <w:rsid w:val="00C71541"/>
    <w:rsid w:val="00C71DE9"/>
    <w:rsid w:val="00C72570"/>
    <w:rsid w:val="00C725CF"/>
    <w:rsid w:val="00C72661"/>
    <w:rsid w:val="00C7266D"/>
    <w:rsid w:val="00C727D7"/>
    <w:rsid w:val="00C72A6C"/>
    <w:rsid w:val="00C72C90"/>
    <w:rsid w:val="00C72CDA"/>
    <w:rsid w:val="00C72E47"/>
    <w:rsid w:val="00C730D2"/>
    <w:rsid w:val="00C73187"/>
    <w:rsid w:val="00C733B6"/>
    <w:rsid w:val="00C73504"/>
    <w:rsid w:val="00C73544"/>
    <w:rsid w:val="00C73770"/>
    <w:rsid w:val="00C737B8"/>
    <w:rsid w:val="00C74005"/>
    <w:rsid w:val="00C74225"/>
    <w:rsid w:val="00C743EE"/>
    <w:rsid w:val="00C7447C"/>
    <w:rsid w:val="00C745D1"/>
    <w:rsid w:val="00C74895"/>
    <w:rsid w:val="00C749BF"/>
    <w:rsid w:val="00C74A83"/>
    <w:rsid w:val="00C74B48"/>
    <w:rsid w:val="00C74D46"/>
    <w:rsid w:val="00C74E15"/>
    <w:rsid w:val="00C7513B"/>
    <w:rsid w:val="00C75F7D"/>
    <w:rsid w:val="00C75F86"/>
    <w:rsid w:val="00C76278"/>
    <w:rsid w:val="00C76285"/>
    <w:rsid w:val="00C76505"/>
    <w:rsid w:val="00C76908"/>
    <w:rsid w:val="00C76D5B"/>
    <w:rsid w:val="00C76D6E"/>
    <w:rsid w:val="00C7717D"/>
    <w:rsid w:val="00C775DC"/>
    <w:rsid w:val="00C77679"/>
    <w:rsid w:val="00C776FC"/>
    <w:rsid w:val="00C77B49"/>
    <w:rsid w:val="00C77FEC"/>
    <w:rsid w:val="00C8043D"/>
    <w:rsid w:val="00C806CD"/>
    <w:rsid w:val="00C80953"/>
    <w:rsid w:val="00C81261"/>
    <w:rsid w:val="00C813FC"/>
    <w:rsid w:val="00C8159E"/>
    <w:rsid w:val="00C817AF"/>
    <w:rsid w:val="00C81F3B"/>
    <w:rsid w:val="00C82316"/>
    <w:rsid w:val="00C829D9"/>
    <w:rsid w:val="00C82BE1"/>
    <w:rsid w:val="00C82D8F"/>
    <w:rsid w:val="00C82F82"/>
    <w:rsid w:val="00C82FED"/>
    <w:rsid w:val="00C83090"/>
    <w:rsid w:val="00C830A2"/>
    <w:rsid w:val="00C833AA"/>
    <w:rsid w:val="00C833BC"/>
    <w:rsid w:val="00C836BA"/>
    <w:rsid w:val="00C8397E"/>
    <w:rsid w:val="00C83A4F"/>
    <w:rsid w:val="00C83DB2"/>
    <w:rsid w:val="00C8410A"/>
    <w:rsid w:val="00C842E0"/>
    <w:rsid w:val="00C844C7"/>
    <w:rsid w:val="00C84519"/>
    <w:rsid w:val="00C847FA"/>
    <w:rsid w:val="00C84A7E"/>
    <w:rsid w:val="00C84CDF"/>
    <w:rsid w:val="00C84FAD"/>
    <w:rsid w:val="00C84FED"/>
    <w:rsid w:val="00C85A4D"/>
    <w:rsid w:val="00C85D4C"/>
    <w:rsid w:val="00C85F9C"/>
    <w:rsid w:val="00C86121"/>
    <w:rsid w:val="00C8647A"/>
    <w:rsid w:val="00C86516"/>
    <w:rsid w:val="00C867F6"/>
    <w:rsid w:val="00C86B61"/>
    <w:rsid w:val="00C874FE"/>
    <w:rsid w:val="00C87581"/>
    <w:rsid w:val="00C8777C"/>
    <w:rsid w:val="00C87F39"/>
    <w:rsid w:val="00C900A1"/>
    <w:rsid w:val="00C90167"/>
    <w:rsid w:val="00C90217"/>
    <w:rsid w:val="00C9067B"/>
    <w:rsid w:val="00C90853"/>
    <w:rsid w:val="00C90987"/>
    <w:rsid w:val="00C909C2"/>
    <w:rsid w:val="00C90E06"/>
    <w:rsid w:val="00C90F51"/>
    <w:rsid w:val="00C90F55"/>
    <w:rsid w:val="00C916E2"/>
    <w:rsid w:val="00C91897"/>
    <w:rsid w:val="00C91A42"/>
    <w:rsid w:val="00C9228A"/>
    <w:rsid w:val="00C92316"/>
    <w:rsid w:val="00C923EF"/>
    <w:rsid w:val="00C924BB"/>
    <w:rsid w:val="00C926CD"/>
    <w:rsid w:val="00C92A21"/>
    <w:rsid w:val="00C92AB7"/>
    <w:rsid w:val="00C92CE2"/>
    <w:rsid w:val="00C92DA5"/>
    <w:rsid w:val="00C92E17"/>
    <w:rsid w:val="00C936FB"/>
    <w:rsid w:val="00C93942"/>
    <w:rsid w:val="00C93C63"/>
    <w:rsid w:val="00C93F25"/>
    <w:rsid w:val="00C93F94"/>
    <w:rsid w:val="00C9400E"/>
    <w:rsid w:val="00C945D2"/>
    <w:rsid w:val="00C945F4"/>
    <w:rsid w:val="00C9479B"/>
    <w:rsid w:val="00C94844"/>
    <w:rsid w:val="00C94E85"/>
    <w:rsid w:val="00C94EB4"/>
    <w:rsid w:val="00C9548D"/>
    <w:rsid w:val="00C95579"/>
    <w:rsid w:val="00C95652"/>
    <w:rsid w:val="00C959FD"/>
    <w:rsid w:val="00C95C35"/>
    <w:rsid w:val="00C96126"/>
    <w:rsid w:val="00C961F7"/>
    <w:rsid w:val="00C961FA"/>
    <w:rsid w:val="00C962B4"/>
    <w:rsid w:val="00C963B6"/>
    <w:rsid w:val="00C96415"/>
    <w:rsid w:val="00C964AA"/>
    <w:rsid w:val="00C964DB"/>
    <w:rsid w:val="00C96B89"/>
    <w:rsid w:val="00C96C0F"/>
    <w:rsid w:val="00C96D71"/>
    <w:rsid w:val="00C96FF1"/>
    <w:rsid w:val="00C971EA"/>
    <w:rsid w:val="00C97831"/>
    <w:rsid w:val="00C979EE"/>
    <w:rsid w:val="00C97A0F"/>
    <w:rsid w:val="00C97BD8"/>
    <w:rsid w:val="00CA0059"/>
    <w:rsid w:val="00CA0399"/>
    <w:rsid w:val="00CA0F03"/>
    <w:rsid w:val="00CA0FD6"/>
    <w:rsid w:val="00CA15A7"/>
    <w:rsid w:val="00CA17A1"/>
    <w:rsid w:val="00CA19C2"/>
    <w:rsid w:val="00CA1BF5"/>
    <w:rsid w:val="00CA1DF5"/>
    <w:rsid w:val="00CA1FAB"/>
    <w:rsid w:val="00CA2732"/>
    <w:rsid w:val="00CA2929"/>
    <w:rsid w:val="00CA2BA0"/>
    <w:rsid w:val="00CA2E68"/>
    <w:rsid w:val="00CA30AC"/>
    <w:rsid w:val="00CA30B7"/>
    <w:rsid w:val="00CA3386"/>
    <w:rsid w:val="00CA365D"/>
    <w:rsid w:val="00CA3A3A"/>
    <w:rsid w:val="00CA3BBB"/>
    <w:rsid w:val="00CA3EA2"/>
    <w:rsid w:val="00CA45E2"/>
    <w:rsid w:val="00CA46E7"/>
    <w:rsid w:val="00CA47C6"/>
    <w:rsid w:val="00CA4896"/>
    <w:rsid w:val="00CA4B34"/>
    <w:rsid w:val="00CA4D19"/>
    <w:rsid w:val="00CA4D9D"/>
    <w:rsid w:val="00CA4E0D"/>
    <w:rsid w:val="00CA558D"/>
    <w:rsid w:val="00CA57CE"/>
    <w:rsid w:val="00CA5C33"/>
    <w:rsid w:val="00CA6478"/>
    <w:rsid w:val="00CA6782"/>
    <w:rsid w:val="00CA6A21"/>
    <w:rsid w:val="00CA6C58"/>
    <w:rsid w:val="00CA735B"/>
    <w:rsid w:val="00CA73A0"/>
    <w:rsid w:val="00CA744A"/>
    <w:rsid w:val="00CA74E0"/>
    <w:rsid w:val="00CA74F8"/>
    <w:rsid w:val="00CA7B39"/>
    <w:rsid w:val="00CA7E54"/>
    <w:rsid w:val="00CB0362"/>
    <w:rsid w:val="00CB064F"/>
    <w:rsid w:val="00CB0743"/>
    <w:rsid w:val="00CB0800"/>
    <w:rsid w:val="00CB087B"/>
    <w:rsid w:val="00CB0CCA"/>
    <w:rsid w:val="00CB0DE0"/>
    <w:rsid w:val="00CB12E7"/>
    <w:rsid w:val="00CB1493"/>
    <w:rsid w:val="00CB163A"/>
    <w:rsid w:val="00CB1761"/>
    <w:rsid w:val="00CB1891"/>
    <w:rsid w:val="00CB19D5"/>
    <w:rsid w:val="00CB1BD1"/>
    <w:rsid w:val="00CB1E02"/>
    <w:rsid w:val="00CB1ECD"/>
    <w:rsid w:val="00CB233C"/>
    <w:rsid w:val="00CB24D0"/>
    <w:rsid w:val="00CB2A5C"/>
    <w:rsid w:val="00CB2F0A"/>
    <w:rsid w:val="00CB3382"/>
    <w:rsid w:val="00CB3CB4"/>
    <w:rsid w:val="00CB3E68"/>
    <w:rsid w:val="00CB3F22"/>
    <w:rsid w:val="00CB40F4"/>
    <w:rsid w:val="00CB4650"/>
    <w:rsid w:val="00CB4863"/>
    <w:rsid w:val="00CB4ABF"/>
    <w:rsid w:val="00CB55FF"/>
    <w:rsid w:val="00CB582D"/>
    <w:rsid w:val="00CB5926"/>
    <w:rsid w:val="00CB6204"/>
    <w:rsid w:val="00CB62CD"/>
    <w:rsid w:val="00CB6E35"/>
    <w:rsid w:val="00CB70E1"/>
    <w:rsid w:val="00CB70F8"/>
    <w:rsid w:val="00CB7119"/>
    <w:rsid w:val="00CB7AFD"/>
    <w:rsid w:val="00CC0054"/>
    <w:rsid w:val="00CC0170"/>
    <w:rsid w:val="00CC02F2"/>
    <w:rsid w:val="00CC065F"/>
    <w:rsid w:val="00CC0EF1"/>
    <w:rsid w:val="00CC1413"/>
    <w:rsid w:val="00CC1547"/>
    <w:rsid w:val="00CC1573"/>
    <w:rsid w:val="00CC1B2D"/>
    <w:rsid w:val="00CC1C14"/>
    <w:rsid w:val="00CC1CD6"/>
    <w:rsid w:val="00CC2156"/>
    <w:rsid w:val="00CC2333"/>
    <w:rsid w:val="00CC2DB1"/>
    <w:rsid w:val="00CC31DE"/>
    <w:rsid w:val="00CC335D"/>
    <w:rsid w:val="00CC3FF9"/>
    <w:rsid w:val="00CC40E5"/>
    <w:rsid w:val="00CC41A2"/>
    <w:rsid w:val="00CC42F9"/>
    <w:rsid w:val="00CC4726"/>
    <w:rsid w:val="00CC4A62"/>
    <w:rsid w:val="00CC4B9E"/>
    <w:rsid w:val="00CC4CAD"/>
    <w:rsid w:val="00CC5341"/>
    <w:rsid w:val="00CC545D"/>
    <w:rsid w:val="00CC5633"/>
    <w:rsid w:val="00CC57C6"/>
    <w:rsid w:val="00CC5C9B"/>
    <w:rsid w:val="00CC5FA4"/>
    <w:rsid w:val="00CC6734"/>
    <w:rsid w:val="00CC67B4"/>
    <w:rsid w:val="00CC68EE"/>
    <w:rsid w:val="00CC6998"/>
    <w:rsid w:val="00CC6A6C"/>
    <w:rsid w:val="00CC6BF0"/>
    <w:rsid w:val="00CC6ECF"/>
    <w:rsid w:val="00CC6F7C"/>
    <w:rsid w:val="00CC70A2"/>
    <w:rsid w:val="00CC7394"/>
    <w:rsid w:val="00CC75B9"/>
    <w:rsid w:val="00CC7792"/>
    <w:rsid w:val="00CC7B51"/>
    <w:rsid w:val="00CC7CC6"/>
    <w:rsid w:val="00CC7D01"/>
    <w:rsid w:val="00CD0784"/>
    <w:rsid w:val="00CD083E"/>
    <w:rsid w:val="00CD0C5B"/>
    <w:rsid w:val="00CD0CD4"/>
    <w:rsid w:val="00CD0F1F"/>
    <w:rsid w:val="00CD12F1"/>
    <w:rsid w:val="00CD157B"/>
    <w:rsid w:val="00CD1992"/>
    <w:rsid w:val="00CD1A2F"/>
    <w:rsid w:val="00CD1BB6"/>
    <w:rsid w:val="00CD1D85"/>
    <w:rsid w:val="00CD1FC8"/>
    <w:rsid w:val="00CD1FEF"/>
    <w:rsid w:val="00CD2363"/>
    <w:rsid w:val="00CD23F6"/>
    <w:rsid w:val="00CD2834"/>
    <w:rsid w:val="00CD2AE8"/>
    <w:rsid w:val="00CD2BF8"/>
    <w:rsid w:val="00CD30B0"/>
    <w:rsid w:val="00CD3149"/>
    <w:rsid w:val="00CD3943"/>
    <w:rsid w:val="00CD3C2C"/>
    <w:rsid w:val="00CD3DCB"/>
    <w:rsid w:val="00CD467D"/>
    <w:rsid w:val="00CD4746"/>
    <w:rsid w:val="00CD4A96"/>
    <w:rsid w:val="00CD4B76"/>
    <w:rsid w:val="00CD4F28"/>
    <w:rsid w:val="00CD51BB"/>
    <w:rsid w:val="00CD52DA"/>
    <w:rsid w:val="00CD52DE"/>
    <w:rsid w:val="00CD59E7"/>
    <w:rsid w:val="00CD5C22"/>
    <w:rsid w:val="00CD5C3B"/>
    <w:rsid w:val="00CD616C"/>
    <w:rsid w:val="00CD6298"/>
    <w:rsid w:val="00CD6538"/>
    <w:rsid w:val="00CD6EC9"/>
    <w:rsid w:val="00CD73C1"/>
    <w:rsid w:val="00CD73E5"/>
    <w:rsid w:val="00CD7494"/>
    <w:rsid w:val="00CD7E51"/>
    <w:rsid w:val="00CD7E93"/>
    <w:rsid w:val="00CD7ED1"/>
    <w:rsid w:val="00CE0018"/>
    <w:rsid w:val="00CE01EB"/>
    <w:rsid w:val="00CE0671"/>
    <w:rsid w:val="00CE0A08"/>
    <w:rsid w:val="00CE0AEB"/>
    <w:rsid w:val="00CE0C94"/>
    <w:rsid w:val="00CE0D01"/>
    <w:rsid w:val="00CE136A"/>
    <w:rsid w:val="00CE156E"/>
    <w:rsid w:val="00CE18D6"/>
    <w:rsid w:val="00CE1A28"/>
    <w:rsid w:val="00CE1ED6"/>
    <w:rsid w:val="00CE23A4"/>
    <w:rsid w:val="00CE2BB8"/>
    <w:rsid w:val="00CE33DF"/>
    <w:rsid w:val="00CE3861"/>
    <w:rsid w:val="00CE3AF4"/>
    <w:rsid w:val="00CE3DFD"/>
    <w:rsid w:val="00CE3EFE"/>
    <w:rsid w:val="00CE40E2"/>
    <w:rsid w:val="00CE42E2"/>
    <w:rsid w:val="00CE4474"/>
    <w:rsid w:val="00CE4631"/>
    <w:rsid w:val="00CE46F3"/>
    <w:rsid w:val="00CE4A19"/>
    <w:rsid w:val="00CE4C6C"/>
    <w:rsid w:val="00CE4CE1"/>
    <w:rsid w:val="00CE4DC6"/>
    <w:rsid w:val="00CE50F4"/>
    <w:rsid w:val="00CE5644"/>
    <w:rsid w:val="00CE5820"/>
    <w:rsid w:val="00CE58DA"/>
    <w:rsid w:val="00CE5B07"/>
    <w:rsid w:val="00CE6281"/>
    <w:rsid w:val="00CE6AAA"/>
    <w:rsid w:val="00CE6DFB"/>
    <w:rsid w:val="00CE700D"/>
    <w:rsid w:val="00CE714E"/>
    <w:rsid w:val="00CE72A0"/>
    <w:rsid w:val="00CE73D9"/>
    <w:rsid w:val="00CE7828"/>
    <w:rsid w:val="00CE79DB"/>
    <w:rsid w:val="00CE7CC2"/>
    <w:rsid w:val="00CE7CF8"/>
    <w:rsid w:val="00CF0706"/>
    <w:rsid w:val="00CF0BD9"/>
    <w:rsid w:val="00CF1778"/>
    <w:rsid w:val="00CF27A5"/>
    <w:rsid w:val="00CF287E"/>
    <w:rsid w:val="00CF3020"/>
    <w:rsid w:val="00CF3104"/>
    <w:rsid w:val="00CF3278"/>
    <w:rsid w:val="00CF346F"/>
    <w:rsid w:val="00CF364F"/>
    <w:rsid w:val="00CF3A3C"/>
    <w:rsid w:val="00CF3F2E"/>
    <w:rsid w:val="00CF4175"/>
    <w:rsid w:val="00CF4245"/>
    <w:rsid w:val="00CF42D7"/>
    <w:rsid w:val="00CF45DD"/>
    <w:rsid w:val="00CF4D45"/>
    <w:rsid w:val="00CF54B4"/>
    <w:rsid w:val="00CF5599"/>
    <w:rsid w:val="00CF58FE"/>
    <w:rsid w:val="00CF5D42"/>
    <w:rsid w:val="00CF5DCC"/>
    <w:rsid w:val="00CF5F17"/>
    <w:rsid w:val="00CF6286"/>
    <w:rsid w:val="00CF62B7"/>
    <w:rsid w:val="00CF6507"/>
    <w:rsid w:val="00CF664C"/>
    <w:rsid w:val="00CF6A35"/>
    <w:rsid w:val="00CF6A36"/>
    <w:rsid w:val="00CF6A86"/>
    <w:rsid w:val="00CF6FC7"/>
    <w:rsid w:val="00CF7064"/>
    <w:rsid w:val="00CF73ED"/>
    <w:rsid w:val="00CF7418"/>
    <w:rsid w:val="00CF7489"/>
    <w:rsid w:val="00CF75B8"/>
    <w:rsid w:val="00CF7B63"/>
    <w:rsid w:val="00CF7BB2"/>
    <w:rsid w:val="00CF7C6A"/>
    <w:rsid w:val="00CF7DA3"/>
    <w:rsid w:val="00CF7E18"/>
    <w:rsid w:val="00D00321"/>
    <w:rsid w:val="00D007BD"/>
    <w:rsid w:val="00D009C0"/>
    <w:rsid w:val="00D00F1D"/>
    <w:rsid w:val="00D00FD6"/>
    <w:rsid w:val="00D017BB"/>
    <w:rsid w:val="00D018E4"/>
    <w:rsid w:val="00D01AB3"/>
    <w:rsid w:val="00D01FA6"/>
    <w:rsid w:val="00D0206E"/>
    <w:rsid w:val="00D0210F"/>
    <w:rsid w:val="00D02472"/>
    <w:rsid w:val="00D02608"/>
    <w:rsid w:val="00D02C69"/>
    <w:rsid w:val="00D02D95"/>
    <w:rsid w:val="00D02F55"/>
    <w:rsid w:val="00D02FA0"/>
    <w:rsid w:val="00D0304D"/>
    <w:rsid w:val="00D03882"/>
    <w:rsid w:val="00D03FC6"/>
    <w:rsid w:val="00D04112"/>
    <w:rsid w:val="00D049BD"/>
    <w:rsid w:val="00D04AE1"/>
    <w:rsid w:val="00D05169"/>
    <w:rsid w:val="00D052AD"/>
    <w:rsid w:val="00D05B8D"/>
    <w:rsid w:val="00D05BC2"/>
    <w:rsid w:val="00D06127"/>
    <w:rsid w:val="00D0641D"/>
    <w:rsid w:val="00D06726"/>
    <w:rsid w:val="00D06830"/>
    <w:rsid w:val="00D0695E"/>
    <w:rsid w:val="00D06D73"/>
    <w:rsid w:val="00D07203"/>
    <w:rsid w:val="00D07400"/>
    <w:rsid w:val="00D07444"/>
    <w:rsid w:val="00D07487"/>
    <w:rsid w:val="00D07749"/>
    <w:rsid w:val="00D07A5C"/>
    <w:rsid w:val="00D07B03"/>
    <w:rsid w:val="00D07B97"/>
    <w:rsid w:val="00D07EB7"/>
    <w:rsid w:val="00D1023C"/>
    <w:rsid w:val="00D10CCF"/>
    <w:rsid w:val="00D10F2B"/>
    <w:rsid w:val="00D10FB9"/>
    <w:rsid w:val="00D11060"/>
    <w:rsid w:val="00D11246"/>
    <w:rsid w:val="00D11526"/>
    <w:rsid w:val="00D11532"/>
    <w:rsid w:val="00D11902"/>
    <w:rsid w:val="00D11A9C"/>
    <w:rsid w:val="00D11AC3"/>
    <w:rsid w:val="00D11C7C"/>
    <w:rsid w:val="00D11F67"/>
    <w:rsid w:val="00D12095"/>
    <w:rsid w:val="00D123C8"/>
    <w:rsid w:val="00D125A9"/>
    <w:rsid w:val="00D12B7A"/>
    <w:rsid w:val="00D12C1F"/>
    <w:rsid w:val="00D13137"/>
    <w:rsid w:val="00D13148"/>
    <w:rsid w:val="00D13553"/>
    <w:rsid w:val="00D13559"/>
    <w:rsid w:val="00D135D2"/>
    <w:rsid w:val="00D137CE"/>
    <w:rsid w:val="00D13804"/>
    <w:rsid w:val="00D13B54"/>
    <w:rsid w:val="00D13C78"/>
    <w:rsid w:val="00D15025"/>
    <w:rsid w:val="00D1574C"/>
    <w:rsid w:val="00D15798"/>
    <w:rsid w:val="00D158CC"/>
    <w:rsid w:val="00D15A0F"/>
    <w:rsid w:val="00D15A16"/>
    <w:rsid w:val="00D15EA5"/>
    <w:rsid w:val="00D15FD1"/>
    <w:rsid w:val="00D16858"/>
    <w:rsid w:val="00D169C8"/>
    <w:rsid w:val="00D16A49"/>
    <w:rsid w:val="00D17349"/>
    <w:rsid w:val="00D17459"/>
    <w:rsid w:val="00D17B3C"/>
    <w:rsid w:val="00D20376"/>
    <w:rsid w:val="00D20671"/>
    <w:rsid w:val="00D207AB"/>
    <w:rsid w:val="00D21317"/>
    <w:rsid w:val="00D215DE"/>
    <w:rsid w:val="00D21644"/>
    <w:rsid w:val="00D21666"/>
    <w:rsid w:val="00D21812"/>
    <w:rsid w:val="00D21CD4"/>
    <w:rsid w:val="00D21DB0"/>
    <w:rsid w:val="00D22076"/>
    <w:rsid w:val="00D2215C"/>
    <w:rsid w:val="00D226A1"/>
    <w:rsid w:val="00D22946"/>
    <w:rsid w:val="00D22981"/>
    <w:rsid w:val="00D22B72"/>
    <w:rsid w:val="00D22E4F"/>
    <w:rsid w:val="00D231AB"/>
    <w:rsid w:val="00D2321D"/>
    <w:rsid w:val="00D2329D"/>
    <w:rsid w:val="00D233C5"/>
    <w:rsid w:val="00D23787"/>
    <w:rsid w:val="00D23BFA"/>
    <w:rsid w:val="00D2427A"/>
    <w:rsid w:val="00D24828"/>
    <w:rsid w:val="00D24AD9"/>
    <w:rsid w:val="00D24E6C"/>
    <w:rsid w:val="00D251FD"/>
    <w:rsid w:val="00D25287"/>
    <w:rsid w:val="00D25301"/>
    <w:rsid w:val="00D257AF"/>
    <w:rsid w:val="00D2587A"/>
    <w:rsid w:val="00D2618B"/>
    <w:rsid w:val="00D2641C"/>
    <w:rsid w:val="00D269F0"/>
    <w:rsid w:val="00D26A02"/>
    <w:rsid w:val="00D26B1B"/>
    <w:rsid w:val="00D26DF5"/>
    <w:rsid w:val="00D26E53"/>
    <w:rsid w:val="00D26FD7"/>
    <w:rsid w:val="00D27109"/>
    <w:rsid w:val="00D271E5"/>
    <w:rsid w:val="00D272B2"/>
    <w:rsid w:val="00D27319"/>
    <w:rsid w:val="00D30018"/>
    <w:rsid w:val="00D30268"/>
    <w:rsid w:val="00D30304"/>
    <w:rsid w:val="00D30522"/>
    <w:rsid w:val="00D309B9"/>
    <w:rsid w:val="00D30F2D"/>
    <w:rsid w:val="00D31019"/>
    <w:rsid w:val="00D310A3"/>
    <w:rsid w:val="00D3120B"/>
    <w:rsid w:val="00D319B8"/>
    <w:rsid w:val="00D31B18"/>
    <w:rsid w:val="00D321F6"/>
    <w:rsid w:val="00D32450"/>
    <w:rsid w:val="00D3295B"/>
    <w:rsid w:val="00D32DCA"/>
    <w:rsid w:val="00D3329C"/>
    <w:rsid w:val="00D333B0"/>
    <w:rsid w:val="00D33449"/>
    <w:rsid w:val="00D3348D"/>
    <w:rsid w:val="00D3421E"/>
    <w:rsid w:val="00D3449D"/>
    <w:rsid w:val="00D345BA"/>
    <w:rsid w:val="00D345C3"/>
    <w:rsid w:val="00D3463A"/>
    <w:rsid w:val="00D34676"/>
    <w:rsid w:val="00D346DF"/>
    <w:rsid w:val="00D34D0F"/>
    <w:rsid w:val="00D352C8"/>
    <w:rsid w:val="00D354C7"/>
    <w:rsid w:val="00D354F0"/>
    <w:rsid w:val="00D35985"/>
    <w:rsid w:val="00D35B5D"/>
    <w:rsid w:val="00D35BC8"/>
    <w:rsid w:val="00D35ED9"/>
    <w:rsid w:val="00D3669C"/>
    <w:rsid w:val="00D369B0"/>
    <w:rsid w:val="00D37210"/>
    <w:rsid w:val="00D37319"/>
    <w:rsid w:val="00D3739D"/>
    <w:rsid w:val="00D377E6"/>
    <w:rsid w:val="00D37BC0"/>
    <w:rsid w:val="00D40046"/>
    <w:rsid w:val="00D40276"/>
    <w:rsid w:val="00D402B7"/>
    <w:rsid w:val="00D402CC"/>
    <w:rsid w:val="00D405F0"/>
    <w:rsid w:val="00D407E4"/>
    <w:rsid w:val="00D409EB"/>
    <w:rsid w:val="00D40A74"/>
    <w:rsid w:val="00D40BDA"/>
    <w:rsid w:val="00D40CC2"/>
    <w:rsid w:val="00D40D70"/>
    <w:rsid w:val="00D4110C"/>
    <w:rsid w:val="00D4156B"/>
    <w:rsid w:val="00D41724"/>
    <w:rsid w:val="00D41837"/>
    <w:rsid w:val="00D42208"/>
    <w:rsid w:val="00D4228E"/>
    <w:rsid w:val="00D423FA"/>
    <w:rsid w:val="00D4245A"/>
    <w:rsid w:val="00D42BBE"/>
    <w:rsid w:val="00D4353B"/>
    <w:rsid w:val="00D437EF"/>
    <w:rsid w:val="00D43D10"/>
    <w:rsid w:val="00D44469"/>
    <w:rsid w:val="00D4448C"/>
    <w:rsid w:val="00D4496D"/>
    <w:rsid w:val="00D44BA9"/>
    <w:rsid w:val="00D45815"/>
    <w:rsid w:val="00D45827"/>
    <w:rsid w:val="00D45E0D"/>
    <w:rsid w:val="00D45FE2"/>
    <w:rsid w:val="00D46335"/>
    <w:rsid w:val="00D465F3"/>
    <w:rsid w:val="00D4671B"/>
    <w:rsid w:val="00D46BB7"/>
    <w:rsid w:val="00D46FF2"/>
    <w:rsid w:val="00D4710B"/>
    <w:rsid w:val="00D4739C"/>
    <w:rsid w:val="00D47979"/>
    <w:rsid w:val="00D47A02"/>
    <w:rsid w:val="00D47E5F"/>
    <w:rsid w:val="00D47EEF"/>
    <w:rsid w:val="00D50392"/>
    <w:rsid w:val="00D50585"/>
    <w:rsid w:val="00D50FB4"/>
    <w:rsid w:val="00D5146E"/>
    <w:rsid w:val="00D517A7"/>
    <w:rsid w:val="00D5184A"/>
    <w:rsid w:val="00D51BFE"/>
    <w:rsid w:val="00D51CEA"/>
    <w:rsid w:val="00D51E2C"/>
    <w:rsid w:val="00D51E4D"/>
    <w:rsid w:val="00D51E91"/>
    <w:rsid w:val="00D51FA4"/>
    <w:rsid w:val="00D524D5"/>
    <w:rsid w:val="00D52792"/>
    <w:rsid w:val="00D52CB8"/>
    <w:rsid w:val="00D531B1"/>
    <w:rsid w:val="00D53394"/>
    <w:rsid w:val="00D53546"/>
    <w:rsid w:val="00D538E3"/>
    <w:rsid w:val="00D539F2"/>
    <w:rsid w:val="00D53BEF"/>
    <w:rsid w:val="00D53CFA"/>
    <w:rsid w:val="00D542EA"/>
    <w:rsid w:val="00D5432A"/>
    <w:rsid w:val="00D54462"/>
    <w:rsid w:val="00D544EB"/>
    <w:rsid w:val="00D5450B"/>
    <w:rsid w:val="00D54D10"/>
    <w:rsid w:val="00D54DD2"/>
    <w:rsid w:val="00D54ECE"/>
    <w:rsid w:val="00D55048"/>
    <w:rsid w:val="00D55470"/>
    <w:rsid w:val="00D558F6"/>
    <w:rsid w:val="00D55CEA"/>
    <w:rsid w:val="00D55F8C"/>
    <w:rsid w:val="00D561F6"/>
    <w:rsid w:val="00D56211"/>
    <w:rsid w:val="00D56948"/>
    <w:rsid w:val="00D56B9A"/>
    <w:rsid w:val="00D570AD"/>
    <w:rsid w:val="00D57128"/>
    <w:rsid w:val="00D57328"/>
    <w:rsid w:val="00D5772F"/>
    <w:rsid w:val="00D57DDF"/>
    <w:rsid w:val="00D60604"/>
    <w:rsid w:val="00D606B6"/>
    <w:rsid w:val="00D60D0D"/>
    <w:rsid w:val="00D610F2"/>
    <w:rsid w:val="00D615E5"/>
    <w:rsid w:val="00D6187B"/>
    <w:rsid w:val="00D61A0D"/>
    <w:rsid w:val="00D61FAE"/>
    <w:rsid w:val="00D62054"/>
    <w:rsid w:val="00D621F9"/>
    <w:rsid w:val="00D6253D"/>
    <w:rsid w:val="00D6289B"/>
    <w:rsid w:val="00D628E3"/>
    <w:rsid w:val="00D62EEE"/>
    <w:rsid w:val="00D62F9E"/>
    <w:rsid w:val="00D63133"/>
    <w:rsid w:val="00D63228"/>
    <w:rsid w:val="00D63871"/>
    <w:rsid w:val="00D6390E"/>
    <w:rsid w:val="00D644D6"/>
    <w:rsid w:val="00D645E7"/>
    <w:rsid w:val="00D6471F"/>
    <w:rsid w:val="00D64936"/>
    <w:rsid w:val="00D64ADC"/>
    <w:rsid w:val="00D64DF5"/>
    <w:rsid w:val="00D64DFE"/>
    <w:rsid w:val="00D654BD"/>
    <w:rsid w:val="00D654CD"/>
    <w:rsid w:val="00D654E8"/>
    <w:rsid w:val="00D65552"/>
    <w:rsid w:val="00D65A37"/>
    <w:rsid w:val="00D65ABB"/>
    <w:rsid w:val="00D65B15"/>
    <w:rsid w:val="00D65BEB"/>
    <w:rsid w:val="00D6600F"/>
    <w:rsid w:val="00D66682"/>
    <w:rsid w:val="00D6680B"/>
    <w:rsid w:val="00D66DDF"/>
    <w:rsid w:val="00D6721D"/>
    <w:rsid w:val="00D678E4"/>
    <w:rsid w:val="00D7003A"/>
    <w:rsid w:val="00D700F8"/>
    <w:rsid w:val="00D70F3A"/>
    <w:rsid w:val="00D7165A"/>
    <w:rsid w:val="00D716F8"/>
    <w:rsid w:val="00D719F8"/>
    <w:rsid w:val="00D71A73"/>
    <w:rsid w:val="00D71C7C"/>
    <w:rsid w:val="00D71D4F"/>
    <w:rsid w:val="00D71DCF"/>
    <w:rsid w:val="00D72083"/>
    <w:rsid w:val="00D725F5"/>
    <w:rsid w:val="00D728BE"/>
    <w:rsid w:val="00D7293C"/>
    <w:rsid w:val="00D72CD7"/>
    <w:rsid w:val="00D72DAB"/>
    <w:rsid w:val="00D72FEC"/>
    <w:rsid w:val="00D7345B"/>
    <w:rsid w:val="00D739C2"/>
    <w:rsid w:val="00D73EC8"/>
    <w:rsid w:val="00D7402D"/>
    <w:rsid w:val="00D741BC"/>
    <w:rsid w:val="00D7422F"/>
    <w:rsid w:val="00D742DE"/>
    <w:rsid w:val="00D7477B"/>
    <w:rsid w:val="00D7487A"/>
    <w:rsid w:val="00D748E2"/>
    <w:rsid w:val="00D74AE4"/>
    <w:rsid w:val="00D74FB7"/>
    <w:rsid w:val="00D75304"/>
    <w:rsid w:val="00D7555B"/>
    <w:rsid w:val="00D763C9"/>
    <w:rsid w:val="00D76BFF"/>
    <w:rsid w:val="00D76F8D"/>
    <w:rsid w:val="00D7703F"/>
    <w:rsid w:val="00D77246"/>
    <w:rsid w:val="00D778A4"/>
    <w:rsid w:val="00D778EC"/>
    <w:rsid w:val="00D77957"/>
    <w:rsid w:val="00D77A7A"/>
    <w:rsid w:val="00D77B13"/>
    <w:rsid w:val="00D77C53"/>
    <w:rsid w:val="00D77EDC"/>
    <w:rsid w:val="00D800CD"/>
    <w:rsid w:val="00D8019A"/>
    <w:rsid w:val="00D801A0"/>
    <w:rsid w:val="00D8049D"/>
    <w:rsid w:val="00D80C7B"/>
    <w:rsid w:val="00D80DA6"/>
    <w:rsid w:val="00D8111B"/>
    <w:rsid w:val="00D811CF"/>
    <w:rsid w:val="00D81237"/>
    <w:rsid w:val="00D813D4"/>
    <w:rsid w:val="00D81454"/>
    <w:rsid w:val="00D81E4F"/>
    <w:rsid w:val="00D81F03"/>
    <w:rsid w:val="00D82F2A"/>
    <w:rsid w:val="00D83545"/>
    <w:rsid w:val="00D835D1"/>
    <w:rsid w:val="00D83736"/>
    <w:rsid w:val="00D83873"/>
    <w:rsid w:val="00D8387E"/>
    <w:rsid w:val="00D83C71"/>
    <w:rsid w:val="00D83D81"/>
    <w:rsid w:val="00D845F5"/>
    <w:rsid w:val="00D84696"/>
    <w:rsid w:val="00D847E7"/>
    <w:rsid w:val="00D847FF"/>
    <w:rsid w:val="00D84975"/>
    <w:rsid w:val="00D85456"/>
    <w:rsid w:val="00D85696"/>
    <w:rsid w:val="00D85B09"/>
    <w:rsid w:val="00D85BC4"/>
    <w:rsid w:val="00D85CFD"/>
    <w:rsid w:val="00D85DA8"/>
    <w:rsid w:val="00D85E2F"/>
    <w:rsid w:val="00D86678"/>
    <w:rsid w:val="00D86759"/>
    <w:rsid w:val="00D86A7D"/>
    <w:rsid w:val="00D86BDC"/>
    <w:rsid w:val="00D86F6A"/>
    <w:rsid w:val="00D86FED"/>
    <w:rsid w:val="00D870B7"/>
    <w:rsid w:val="00D87471"/>
    <w:rsid w:val="00D87494"/>
    <w:rsid w:val="00D877B6"/>
    <w:rsid w:val="00D87B0D"/>
    <w:rsid w:val="00D87CEF"/>
    <w:rsid w:val="00D87D6A"/>
    <w:rsid w:val="00D87DF9"/>
    <w:rsid w:val="00D87E90"/>
    <w:rsid w:val="00D87F1F"/>
    <w:rsid w:val="00D87F20"/>
    <w:rsid w:val="00D90FE9"/>
    <w:rsid w:val="00D9145B"/>
    <w:rsid w:val="00D91A5A"/>
    <w:rsid w:val="00D91C2D"/>
    <w:rsid w:val="00D91D02"/>
    <w:rsid w:val="00D91F6A"/>
    <w:rsid w:val="00D924A1"/>
    <w:rsid w:val="00D92630"/>
    <w:rsid w:val="00D9266B"/>
    <w:rsid w:val="00D9276B"/>
    <w:rsid w:val="00D927C5"/>
    <w:rsid w:val="00D92E80"/>
    <w:rsid w:val="00D930FF"/>
    <w:rsid w:val="00D938C3"/>
    <w:rsid w:val="00D93902"/>
    <w:rsid w:val="00D939CC"/>
    <w:rsid w:val="00D93C18"/>
    <w:rsid w:val="00D9441E"/>
    <w:rsid w:val="00D94560"/>
    <w:rsid w:val="00D94B21"/>
    <w:rsid w:val="00D94D40"/>
    <w:rsid w:val="00D94EC8"/>
    <w:rsid w:val="00D94FFF"/>
    <w:rsid w:val="00D95319"/>
    <w:rsid w:val="00D954E9"/>
    <w:rsid w:val="00D9562C"/>
    <w:rsid w:val="00D957C3"/>
    <w:rsid w:val="00D958D5"/>
    <w:rsid w:val="00D95ACE"/>
    <w:rsid w:val="00D95BF2"/>
    <w:rsid w:val="00D95C68"/>
    <w:rsid w:val="00D95E55"/>
    <w:rsid w:val="00D95EA5"/>
    <w:rsid w:val="00D95EDF"/>
    <w:rsid w:val="00D962D0"/>
    <w:rsid w:val="00D9678D"/>
    <w:rsid w:val="00D96B71"/>
    <w:rsid w:val="00D9747C"/>
    <w:rsid w:val="00D97567"/>
    <w:rsid w:val="00D97794"/>
    <w:rsid w:val="00D97AA7"/>
    <w:rsid w:val="00D97BBC"/>
    <w:rsid w:val="00D97F67"/>
    <w:rsid w:val="00DA0032"/>
    <w:rsid w:val="00DA0443"/>
    <w:rsid w:val="00DA05CE"/>
    <w:rsid w:val="00DA0665"/>
    <w:rsid w:val="00DA0696"/>
    <w:rsid w:val="00DA080C"/>
    <w:rsid w:val="00DA0AC9"/>
    <w:rsid w:val="00DA0C39"/>
    <w:rsid w:val="00DA12CE"/>
    <w:rsid w:val="00DA16FC"/>
    <w:rsid w:val="00DA1968"/>
    <w:rsid w:val="00DA1980"/>
    <w:rsid w:val="00DA1A9C"/>
    <w:rsid w:val="00DA1B93"/>
    <w:rsid w:val="00DA1C01"/>
    <w:rsid w:val="00DA1D34"/>
    <w:rsid w:val="00DA2736"/>
    <w:rsid w:val="00DA29A2"/>
    <w:rsid w:val="00DA29F9"/>
    <w:rsid w:val="00DA3248"/>
    <w:rsid w:val="00DA375C"/>
    <w:rsid w:val="00DA39AE"/>
    <w:rsid w:val="00DA3C43"/>
    <w:rsid w:val="00DA44DE"/>
    <w:rsid w:val="00DA4FEB"/>
    <w:rsid w:val="00DA5132"/>
    <w:rsid w:val="00DA52E4"/>
    <w:rsid w:val="00DA5450"/>
    <w:rsid w:val="00DA576A"/>
    <w:rsid w:val="00DA589A"/>
    <w:rsid w:val="00DA5BD5"/>
    <w:rsid w:val="00DA5D7E"/>
    <w:rsid w:val="00DA5EFA"/>
    <w:rsid w:val="00DA6204"/>
    <w:rsid w:val="00DA6266"/>
    <w:rsid w:val="00DA67E2"/>
    <w:rsid w:val="00DA6B1C"/>
    <w:rsid w:val="00DA7012"/>
    <w:rsid w:val="00DA7044"/>
    <w:rsid w:val="00DA7354"/>
    <w:rsid w:val="00DA7551"/>
    <w:rsid w:val="00DA75E6"/>
    <w:rsid w:val="00DA78B9"/>
    <w:rsid w:val="00DA797F"/>
    <w:rsid w:val="00DA7C57"/>
    <w:rsid w:val="00DA7E94"/>
    <w:rsid w:val="00DB02F7"/>
    <w:rsid w:val="00DB0B10"/>
    <w:rsid w:val="00DB0EEF"/>
    <w:rsid w:val="00DB13F1"/>
    <w:rsid w:val="00DB187F"/>
    <w:rsid w:val="00DB1B8B"/>
    <w:rsid w:val="00DB1CCB"/>
    <w:rsid w:val="00DB226E"/>
    <w:rsid w:val="00DB2314"/>
    <w:rsid w:val="00DB25B6"/>
    <w:rsid w:val="00DB2660"/>
    <w:rsid w:val="00DB2803"/>
    <w:rsid w:val="00DB2A3E"/>
    <w:rsid w:val="00DB2D61"/>
    <w:rsid w:val="00DB2EDD"/>
    <w:rsid w:val="00DB2FFC"/>
    <w:rsid w:val="00DB3028"/>
    <w:rsid w:val="00DB310D"/>
    <w:rsid w:val="00DB3B5F"/>
    <w:rsid w:val="00DB3C19"/>
    <w:rsid w:val="00DB3D1C"/>
    <w:rsid w:val="00DB3D80"/>
    <w:rsid w:val="00DB41F2"/>
    <w:rsid w:val="00DB448B"/>
    <w:rsid w:val="00DB45A1"/>
    <w:rsid w:val="00DB4619"/>
    <w:rsid w:val="00DB5046"/>
    <w:rsid w:val="00DB506A"/>
    <w:rsid w:val="00DB5112"/>
    <w:rsid w:val="00DB534F"/>
    <w:rsid w:val="00DB555F"/>
    <w:rsid w:val="00DB619E"/>
    <w:rsid w:val="00DB62A0"/>
    <w:rsid w:val="00DB63E7"/>
    <w:rsid w:val="00DB6656"/>
    <w:rsid w:val="00DB6718"/>
    <w:rsid w:val="00DB675D"/>
    <w:rsid w:val="00DB6774"/>
    <w:rsid w:val="00DB6A76"/>
    <w:rsid w:val="00DB7509"/>
    <w:rsid w:val="00DB7C06"/>
    <w:rsid w:val="00DB7D08"/>
    <w:rsid w:val="00DB7DAD"/>
    <w:rsid w:val="00DB7E0A"/>
    <w:rsid w:val="00DC00CC"/>
    <w:rsid w:val="00DC0849"/>
    <w:rsid w:val="00DC088E"/>
    <w:rsid w:val="00DC08E1"/>
    <w:rsid w:val="00DC092A"/>
    <w:rsid w:val="00DC0930"/>
    <w:rsid w:val="00DC0F4B"/>
    <w:rsid w:val="00DC13B6"/>
    <w:rsid w:val="00DC1556"/>
    <w:rsid w:val="00DC1BBB"/>
    <w:rsid w:val="00DC1FAB"/>
    <w:rsid w:val="00DC2841"/>
    <w:rsid w:val="00DC2ADA"/>
    <w:rsid w:val="00DC2D62"/>
    <w:rsid w:val="00DC2DAE"/>
    <w:rsid w:val="00DC2DF5"/>
    <w:rsid w:val="00DC3793"/>
    <w:rsid w:val="00DC3794"/>
    <w:rsid w:val="00DC37C4"/>
    <w:rsid w:val="00DC4403"/>
    <w:rsid w:val="00DC44FB"/>
    <w:rsid w:val="00DC4EE3"/>
    <w:rsid w:val="00DC4FB6"/>
    <w:rsid w:val="00DC5072"/>
    <w:rsid w:val="00DC5165"/>
    <w:rsid w:val="00DC51ED"/>
    <w:rsid w:val="00DC52CC"/>
    <w:rsid w:val="00DC540E"/>
    <w:rsid w:val="00DC5604"/>
    <w:rsid w:val="00DC569B"/>
    <w:rsid w:val="00DC57EF"/>
    <w:rsid w:val="00DC5BC2"/>
    <w:rsid w:val="00DC5E07"/>
    <w:rsid w:val="00DC5E23"/>
    <w:rsid w:val="00DC5EDF"/>
    <w:rsid w:val="00DC5F42"/>
    <w:rsid w:val="00DC6736"/>
    <w:rsid w:val="00DC6B63"/>
    <w:rsid w:val="00DC6C95"/>
    <w:rsid w:val="00DC6F0D"/>
    <w:rsid w:val="00DC786B"/>
    <w:rsid w:val="00DC7A6C"/>
    <w:rsid w:val="00DC7C37"/>
    <w:rsid w:val="00DC7D05"/>
    <w:rsid w:val="00DD00CC"/>
    <w:rsid w:val="00DD0102"/>
    <w:rsid w:val="00DD03B5"/>
    <w:rsid w:val="00DD044B"/>
    <w:rsid w:val="00DD05D1"/>
    <w:rsid w:val="00DD0FD9"/>
    <w:rsid w:val="00DD107B"/>
    <w:rsid w:val="00DD1214"/>
    <w:rsid w:val="00DD180E"/>
    <w:rsid w:val="00DD19F5"/>
    <w:rsid w:val="00DD1DBD"/>
    <w:rsid w:val="00DD2622"/>
    <w:rsid w:val="00DD275F"/>
    <w:rsid w:val="00DD2BDB"/>
    <w:rsid w:val="00DD2BEF"/>
    <w:rsid w:val="00DD2C2C"/>
    <w:rsid w:val="00DD2C71"/>
    <w:rsid w:val="00DD3B6D"/>
    <w:rsid w:val="00DD3B94"/>
    <w:rsid w:val="00DD3FEB"/>
    <w:rsid w:val="00DD4122"/>
    <w:rsid w:val="00DD4915"/>
    <w:rsid w:val="00DD4952"/>
    <w:rsid w:val="00DD4DFA"/>
    <w:rsid w:val="00DD536B"/>
    <w:rsid w:val="00DD53FC"/>
    <w:rsid w:val="00DD56D1"/>
    <w:rsid w:val="00DD593F"/>
    <w:rsid w:val="00DD5C54"/>
    <w:rsid w:val="00DD5E66"/>
    <w:rsid w:val="00DD6100"/>
    <w:rsid w:val="00DD6134"/>
    <w:rsid w:val="00DD6891"/>
    <w:rsid w:val="00DD6975"/>
    <w:rsid w:val="00DD6E56"/>
    <w:rsid w:val="00DD7092"/>
    <w:rsid w:val="00DD7311"/>
    <w:rsid w:val="00DD74BB"/>
    <w:rsid w:val="00DD776F"/>
    <w:rsid w:val="00DD791E"/>
    <w:rsid w:val="00DD7949"/>
    <w:rsid w:val="00DD7D99"/>
    <w:rsid w:val="00DD7FB2"/>
    <w:rsid w:val="00DE04B5"/>
    <w:rsid w:val="00DE04FE"/>
    <w:rsid w:val="00DE0931"/>
    <w:rsid w:val="00DE0A43"/>
    <w:rsid w:val="00DE0BD4"/>
    <w:rsid w:val="00DE0E19"/>
    <w:rsid w:val="00DE0F3F"/>
    <w:rsid w:val="00DE123D"/>
    <w:rsid w:val="00DE13D5"/>
    <w:rsid w:val="00DE15F0"/>
    <w:rsid w:val="00DE2201"/>
    <w:rsid w:val="00DE2576"/>
    <w:rsid w:val="00DE2ACB"/>
    <w:rsid w:val="00DE2CDF"/>
    <w:rsid w:val="00DE3142"/>
    <w:rsid w:val="00DE33D8"/>
    <w:rsid w:val="00DE3403"/>
    <w:rsid w:val="00DE3576"/>
    <w:rsid w:val="00DE3C95"/>
    <w:rsid w:val="00DE3E27"/>
    <w:rsid w:val="00DE4070"/>
    <w:rsid w:val="00DE435D"/>
    <w:rsid w:val="00DE44C8"/>
    <w:rsid w:val="00DE4605"/>
    <w:rsid w:val="00DE4CB0"/>
    <w:rsid w:val="00DE52AC"/>
    <w:rsid w:val="00DE5923"/>
    <w:rsid w:val="00DE5BD5"/>
    <w:rsid w:val="00DE5CE2"/>
    <w:rsid w:val="00DE5E70"/>
    <w:rsid w:val="00DE5EEB"/>
    <w:rsid w:val="00DE5FC2"/>
    <w:rsid w:val="00DE657F"/>
    <w:rsid w:val="00DE6A15"/>
    <w:rsid w:val="00DE734F"/>
    <w:rsid w:val="00DF0883"/>
    <w:rsid w:val="00DF08CA"/>
    <w:rsid w:val="00DF0A0D"/>
    <w:rsid w:val="00DF0E92"/>
    <w:rsid w:val="00DF0FD4"/>
    <w:rsid w:val="00DF1246"/>
    <w:rsid w:val="00DF1571"/>
    <w:rsid w:val="00DF1865"/>
    <w:rsid w:val="00DF1AED"/>
    <w:rsid w:val="00DF1BAB"/>
    <w:rsid w:val="00DF1CF7"/>
    <w:rsid w:val="00DF1E45"/>
    <w:rsid w:val="00DF1EC7"/>
    <w:rsid w:val="00DF1EE7"/>
    <w:rsid w:val="00DF1F92"/>
    <w:rsid w:val="00DF23FB"/>
    <w:rsid w:val="00DF2537"/>
    <w:rsid w:val="00DF2644"/>
    <w:rsid w:val="00DF2654"/>
    <w:rsid w:val="00DF2C7F"/>
    <w:rsid w:val="00DF30DA"/>
    <w:rsid w:val="00DF313A"/>
    <w:rsid w:val="00DF3196"/>
    <w:rsid w:val="00DF369D"/>
    <w:rsid w:val="00DF3716"/>
    <w:rsid w:val="00DF37BF"/>
    <w:rsid w:val="00DF39C3"/>
    <w:rsid w:val="00DF3B98"/>
    <w:rsid w:val="00DF3CCC"/>
    <w:rsid w:val="00DF3DD0"/>
    <w:rsid w:val="00DF404C"/>
    <w:rsid w:val="00DF4158"/>
    <w:rsid w:val="00DF495D"/>
    <w:rsid w:val="00DF4F52"/>
    <w:rsid w:val="00DF5049"/>
    <w:rsid w:val="00DF56C4"/>
    <w:rsid w:val="00DF5913"/>
    <w:rsid w:val="00DF5D8D"/>
    <w:rsid w:val="00DF5F94"/>
    <w:rsid w:val="00DF6397"/>
    <w:rsid w:val="00DF6501"/>
    <w:rsid w:val="00DF67B7"/>
    <w:rsid w:val="00DF6AB4"/>
    <w:rsid w:val="00DF6CD1"/>
    <w:rsid w:val="00DF6D3F"/>
    <w:rsid w:val="00DF6DF5"/>
    <w:rsid w:val="00DF6FB1"/>
    <w:rsid w:val="00DF6FB9"/>
    <w:rsid w:val="00DF7048"/>
    <w:rsid w:val="00DF7351"/>
    <w:rsid w:val="00DF735D"/>
    <w:rsid w:val="00DF7905"/>
    <w:rsid w:val="00DF7FE6"/>
    <w:rsid w:val="00E000F1"/>
    <w:rsid w:val="00E002B9"/>
    <w:rsid w:val="00E009CB"/>
    <w:rsid w:val="00E00BDA"/>
    <w:rsid w:val="00E00D3E"/>
    <w:rsid w:val="00E00DD6"/>
    <w:rsid w:val="00E00F65"/>
    <w:rsid w:val="00E012EC"/>
    <w:rsid w:val="00E014A3"/>
    <w:rsid w:val="00E01535"/>
    <w:rsid w:val="00E029A7"/>
    <w:rsid w:val="00E02DD0"/>
    <w:rsid w:val="00E02E64"/>
    <w:rsid w:val="00E02E9A"/>
    <w:rsid w:val="00E0334E"/>
    <w:rsid w:val="00E03447"/>
    <w:rsid w:val="00E038CC"/>
    <w:rsid w:val="00E03CD5"/>
    <w:rsid w:val="00E03FE1"/>
    <w:rsid w:val="00E040FE"/>
    <w:rsid w:val="00E0479C"/>
    <w:rsid w:val="00E047FE"/>
    <w:rsid w:val="00E04A70"/>
    <w:rsid w:val="00E04BF5"/>
    <w:rsid w:val="00E05291"/>
    <w:rsid w:val="00E05305"/>
    <w:rsid w:val="00E05342"/>
    <w:rsid w:val="00E0549F"/>
    <w:rsid w:val="00E0568A"/>
    <w:rsid w:val="00E056CC"/>
    <w:rsid w:val="00E0581D"/>
    <w:rsid w:val="00E05826"/>
    <w:rsid w:val="00E05CB2"/>
    <w:rsid w:val="00E06262"/>
    <w:rsid w:val="00E06427"/>
    <w:rsid w:val="00E0668B"/>
    <w:rsid w:val="00E06A21"/>
    <w:rsid w:val="00E06A34"/>
    <w:rsid w:val="00E06BFB"/>
    <w:rsid w:val="00E06CE6"/>
    <w:rsid w:val="00E06F07"/>
    <w:rsid w:val="00E070BE"/>
    <w:rsid w:val="00E07835"/>
    <w:rsid w:val="00E079AF"/>
    <w:rsid w:val="00E07AC8"/>
    <w:rsid w:val="00E07BDC"/>
    <w:rsid w:val="00E101DC"/>
    <w:rsid w:val="00E1087A"/>
    <w:rsid w:val="00E10DD1"/>
    <w:rsid w:val="00E11416"/>
    <w:rsid w:val="00E1146B"/>
    <w:rsid w:val="00E1160B"/>
    <w:rsid w:val="00E11662"/>
    <w:rsid w:val="00E118C7"/>
    <w:rsid w:val="00E11B0E"/>
    <w:rsid w:val="00E11CC1"/>
    <w:rsid w:val="00E11CD4"/>
    <w:rsid w:val="00E12230"/>
    <w:rsid w:val="00E12775"/>
    <w:rsid w:val="00E12937"/>
    <w:rsid w:val="00E12987"/>
    <w:rsid w:val="00E1378A"/>
    <w:rsid w:val="00E13A68"/>
    <w:rsid w:val="00E13CEE"/>
    <w:rsid w:val="00E13E43"/>
    <w:rsid w:val="00E13EED"/>
    <w:rsid w:val="00E14DEA"/>
    <w:rsid w:val="00E14E35"/>
    <w:rsid w:val="00E15152"/>
    <w:rsid w:val="00E1526D"/>
    <w:rsid w:val="00E152A2"/>
    <w:rsid w:val="00E154C4"/>
    <w:rsid w:val="00E154D1"/>
    <w:rsid w:val="00E15B2F"/>
    <w:rsid w:val="00E15BC0"/>
    <w:rsid w:val="00E15D51"/>
    <w:rsid w:val="00E16321"/>
    <w:rsid w:val="00E168F0"/>
    <w:rsid w:val="00E171E2"/>
    <w:rsid w:val="00E177BC"/>
    <w:rsid w:val="00E2039A"/>
    <w:rsid w:val="00E20745"/>
    <w:rsid w:val="00E20776"/>
    <w:rsid w:val="00E20E83"/>
    <w:rsid w:val="00E213F4"/>
    <w:rsid w:val="00E21540"/>
    <w:rsid w:val="00E21C04"/>
    <w:rsid w:val="00E21E66"/>
    <w:rsid w:val="00E22302"/>
    <w:rsid w:val="00E228AF"/>
    <w:rsid w:val="00E22A6F"/>
    <w:rsid w:val="00E22B62"/>
    <w:rsid w:val="00E22D32"/>
    <w:rsid w:val="00E233A6"/>
    <w:rsid w:val="00E234F6"/>
    <w:rsid w:val="00E2352F"/>
    <w:rsid w:val="00E23AE7"/>
    <w:rsid w:val="00E23AF1"/>
    <w:rsid w:val="00E23CD9"/>
    <w:rsid w:val="00E24234"/>
    <w:rsid w:val="00E24ABA"/>
    <w:rsid w:val="00E24CF0"/>
    <w:rsid w:val="00E24DB4"/>
    <w:rsid w:val="00E2505C"/>
    <w:rsid w:val="00E25408"/>
    <w:rsid w:val="00E254C4"/>
    <w:rsid w:val="00E25B75"/>
    <w:rsid w:val="00E261C2"/>
    <w:rsid w:val="00E26215"/>
    <w:rsid w:val="00E2624C"/>
    <w:rsid w:val="00E26401"/>
    <w:rsid w:val="00E26610"/>
    <w:rsid w:val="00E26650"/>
    <w:rsid w:val="00E26CFB"/>
    <w:rsid w:val="00E26E5A"/>
    <w:rsid w:val="00E27914"/>
    <w:rsid w:val="00E279C6"/>
    <w:rsid w:val="00E301DF"/>
    <w:rsid w:val="00E3070E"/>
    <w:rsid w:val="00E3070F"/>
    <w:rsid w:val="00E30783"/>
    <w:rsid w:val="00E30B26"/>
    <w:rsid w:val="00E30F02"/>
    <w:rsid w:val="00E31516"/>
    <w:rsid w:val="00E316D8"/>
    <w:rsid w:val="00E317AC"/>
    <w:rsid w:val="00E31B43"/>
    <w:rsid w:val="00E31C2B"/>
    <w:rsid w:val="00E31F77"/>
    <w:rsid w:val="00E320EE"/>
    <w:rsid w:val="00E328FD"/>
    <w:rsid w:val="00E32AD6"/>
    <w:rsid w:val="00E32E84"/>
    <w:rsid w:val="00E32FB1"/>
    <w:rsid w:val="00E330F0"/>
    <w:rsid w:val="00E33390"/>
    <w:rsid w:val="00E3382E"/>
    <w:rsid w:val="00E33BDF"/>
    <w:rsid w:val="00E33D6B"/>
    <w:rsid w:val="00E33E05"/>
    <w:rsid w:val="00E33E6A"/>
    <w:rsid w:val="00E34525"/>
    <w:rsid w:val="00E34593"/>
    <w:rsid w:val="00E345FA"/>
    <w:rsid w:val="00E347CD"/>
    <w:rsid w:val="00E34D36"/>
    <w:rsid w:val="00E34D96"/>
    <w:rsid w:val="00E35061"/>
    <w:rsid w:val="00E350E5"/>
    <w:rsid w:val="00E35399"/>
    <w:rsid w:val="00E356AC"/>
    <w:rsid w:val="00E35B6F"/>
    <w:rsid w:val="00E35BAD"/>
    <w:rsid w:val="00E3600A"/>
    <w:rsid w:val="00E36130"/>
    <w:rsid w:val="00E36464"/>
    <w:rsid w:val="00E367A3"/>
    <w:rsid w:val="00E3688A"/>
    <w:rsid w:val="00E36A79"/>
    <w:rsid w:val="00E36C40"/>
    <w:rsid w:val="00E37222"/>
    <w:rsid w:val="00E37BC0"/>
    <w:rsid w:val="00E37D35"/>
    <w:rsid w:val="00E37E8B"/>
    <w:rsid w:val="00E40164"/>
    <w:rsid w:val="00E40750"/>
    <w:rsid w:val="00E409D5"/>
    <w:rsid w:val="00E40A42"/>
    <w:rsid w:val="00E410FD"/>
    <w:rsid w:val="00E41993"/>
    <w:rsid w:val="00E41EDE"/>
    <w:rsid w:val="00E4201F"/>
    <w:rsid w:val="00E4262C"/>
    <w:rsid w:val="00E43067"/>
    <w:rsid w:val="00E4336A"/>
    <w:rsid w:val="00E4347B"/>
    <w:rsid w:val="00E434E5"/>
    <w:rsid w:val="00E435FE"/>
    <w:rsid w:val="00E435FF"/>
    <w:rsid w:val="00E43CC1"/>
    <w:rsid w:val="00E4409A"/>
    <w:rsid w:val="00E443B3"/>
    <w:rsid w:val="00E44443"/>
    <w:rsid w:val="00E4447A"/>
    <w:rsid w:val="00E444F5"/>
    <w:rsid w:val="00E44586"/>
    <w:rsid w:val="00E447EA"/>
    <w:rsid w:val="00E44878"/>
    <w:rsid w:val="00E44987"/>
    <w:rsid w:val="00E44B83"/>
    <w:rsid w:val="00E44D50"/>
    <w:rsid w:val="00E44D87"/>
    <w:rsid w:val="00E44F49"/>
    <w:rsid w:val="00E451B9"/>
    <w:rsid w:val="00E454DD"/>
    <w:rsid w:val="00E45517"/>
    <w:rsid w:val="00E4565A"/>
    <w:rsid w:val="00E45866"/>
    <w:rsid w:val="00E45AAA"/>
    <w:rsid w:val="00E45DDA"/>
    <w:rsid w:val="00E45FB1"/>
    <w:rsid w:val="00E46193"/>
    <w:rsid w:val="00E4619B"/>
    <w:rsid w:val="00E4656E"/>
    <w:rsid w:val="00E4675C"/>
    <w:rsid w:val="00E468EB"/>
    <w:rsid w:val="00E46A93"/>
    <w:rsid w:val="00E46F8B"/>
    <w:rsid w:val="00E470F3"/>
    <w:rsid w:val="00E47100"/>
    <w:rsid w:val="00E47222"/>
    <w:rsid w:val="00E4770F"/>
    <w:rsid w:val="00E4790E"/>
    <w:rsid w:val="00E50382"/>
    <w:rsid w:val="00E504F1"/>
    <w:rsid w:val="00E50B70"/>
    <w:rsid w:val="00E50D6F"/>
    <w:rsid w:val="00E50D96"/>
    <w:rsid w:val="00E50E19"/>
    <w:rsid w:val="00E50F38"/>
    <w:rsid w:val="00E514E3"/>
    <w:rsid w:val="00E5175F"/>
    <w:rsid w:val="00E5184B"/>
    <w:rsid w:val="00E51AF9"/>
    <w:rsid w:val="00E5234E"/>
    <w:rsid w:val="00E525B1"/>
    <w:rsid w:val="00E528B1"/>
    <w:rsid w:val="00E52EB5"/>
    <w:rsid w:val="00E533CA"/>
    <w:rsid w:val="00E53827"/>
    <w:rsid w:val="00E53ADF"/>
    <w:rsid w:val="00E53BCD"/>
    <w:rsid w:val="00E5409A"/>
    <w:rsid w:val="00E54165"/>
    <w:rsid w:val="00E54887"/>
    <w:rsid w:val="00E54A5D"/>
    <w:rsid w:val="00E54C85"/>
    <w:rsid w:val="00E54D16"/>
    <w:rsid w:val="00E54D85"/>
    <w:rsid w:val="00E55282"/>
    <w:rsid w:val="00E556C2"/>
    <w:rsid w:val="00E55848"/>
    <w:rsid w:val="00E55CDF"/>
    <w:rsid w:val="00E56B40"/>
    <w:rsid w:val="00E56CE6"/>
    <w:rsid w:val="00E5717B"/>
    <w:rsid w:val="00E571CA"/>
    <w:rsid w:val="00E57268"/>
    <w:rsid w:val="00E573A4"/>
    <w:rsid w:val="00E578E2"/>
    <w:rsid w:val="00E5799B"/>
    <w:rsid w:val="00E60027"/>
    <w:rsid w:val="00E600A4"/>
    <w:rsid w:val="00E60556"/>
    <w:rsid w:val="00E60ECA"/>
    <w:rsid w:val="00E60F93"/>
    <w:rsid w:val="00E61284"/>
    <w:rsid w:val="00E61AEC"/>
    <w:rsid w:val="00E61BCF"/>
    <w:rsid w:val="00E6239A"/>
    <w:rsid w:val="00E62413"/>
    <w:rsid w:val="00E625E8"/>
    <w:rsid w:val="00E62624"/>
    <w:rsid w:val="00E62EEC"/>
    <w:rsid w:val="00E63CDA"/>
    <w:rsid w:val="00E63D14"/>
    <w:rsid w:val="00E64001"/>
    <w:rsid w:val="00E646C7"/>
    <w:rsid w:val="00E648BC"/>
    <w:rsid w:val="00E64905"/>
    <w:rsid w:val="00E64A11"/>
    <w:rsid w:val="00E64CC9"/>
    <w:rsid w:val="00E64D2A"/>
    <w:rsid w:val="00E64DCE"/>
    <w:rsid w:val="00E653A0"/>
    <w:rsid w:val="00E654A3"/>
    <w:rsid w:val="00E6557E"/>
    <w:rsid w:val="00E658BA"/>
    <w:rsid w:val="00E65977"/>
    <w:rsid w:val="00E65D1E"/>
    <w:rsid w:val="00E660BE"/>
    <w:rsid w:val="00E661E7"/>
    <w:rsid w:val="00E66A4B"/>
    <w:rsid w:val="00E66DD0"/>
    <w:rsid w:val="00E66DDE"/>
    <w:rsid w:val="00E66F30"/>
    <w:rsid w:val="00E66F7C"/>
    <w:rsid w:val="00E67008"/>
    <w:rsid w:val="00E670F9"/>
    <w:rsid w:val="00E671AC"/>
    <w:rsid w:val="00E67422"/>
    <w:rsid w:val="00E674A0"/>
    <w:rsid w:val="00E6756F"/>
    <w:rsid w:val="00E67657"/>
    <w:rsid w:val="00E676BE"/>
    <w:rsid w:val="00E676F8"/>
    <w:rsid w:val="00E67D97"/>
    <w:rsid w:val="00E7013C"/>
    <w:rsid w:val="00E70405"/>
    <w:rsid w:val="00E704CD"/>
    <w:rsid w:val="00E711FC"/>
    <w:rsid w:val="00E7130C"/>
    <w:rsid w:val="00E71798"/>
    <w:rsid w:val="00E71C00"/>
    <w:rsid w:val="00E725CB"/>
    <w:rsid w:val="00E7289F"/>
    <w:rsid w:val="00E729B8"/>
    <w:rsid w:val="00E72E67"/>
    <w:rsid w:val="00E72FAF"/>
    <w:rsid w:val="00E73182"/>
    <w:rsid w:val="00E7342B"/>
    <w:rsid w:val="00E738A6"/>
    <w:rsid w:val="00E73956"/>
    <w:rsid w:val="00E7400C"/>
    <w:rsid w:val="00E74352"/>
    <w:rsid w:val="00E745C9"/>
    <w:rsid w:val="00E745E9"/>
    <w:rsid w:val="00E74644"/>
    <w:rsid w:val="00E746E7"/>
    <w:rsid w:val="00E747A4"/>
    <w:rsid w:val="00E74932"/>
    <w:rsid w:val="00E749E2"/>
    <w:rsid w:val="00E74B3F"/>
    <w:rsid w:val="00E74E1E"/>
    <w:rsid w:val="00E74E26"/>
    <w:rsid w:val="00E75213"/>
    <w:rsid w:val="00E75522"/>
    <w:rsid w:val="00E757C4"/>
    <w:rsid w:val="00E75952"/>
    <w:rsid w:val="00E75955"/>
    <w:rsid w:val="00E75969"/>
    <w:rsid w:val="00E75BC6"/>
    <w:rsid w:val="00E75C95"/>
    <w:rsid w:val="00E76374"/>
    <w:rsid w:val="00E76492"/>
    <w:rsid w:val="00E76509"/>
    <w:rsid w:val="00E7685C"/>
    <w:rsid w:val="00E76B1F"/>
    <w:rsid w:val="00E76BB5"/>
    <w:rsid w:val="00E76D85"/>
    <w:rsid w:val="00E76EE9"/>
    <w:rsid w:val="00E7705E"/>
    <w:rsid w:val="00E7710C"/>
    <w:rsid w:val="00E77892"/>
    <w:rsid w:val="00E77BB1"/>
    <w:rsid w:val="00E77BDD"/>
    <w:rsid w:val="00E80B65"/>
    <w:rsid w:val="00E80B76"/>
    <w:rsid w:val="00E81016"/>
    <w:rsid w:val="00E81054"/>
    <w:rsid w:val="00E81365"/>
    <w:rsid w:val="00E8166A"/>
    <w:rsid w:val="00E82548"/>
    <w:rsid w:val="00E826B9"/>
    <w:rsid w:val="00E8280C"/>
    <w:rsid w:val="00E829DC"/>
    <w:rsid w:val="00E82A2A"/>
    <w:rsid w:val="00E83330"/>
    <w:rsid w:val="00E8338B"/>
    <w:rsid w:val="00E833E6"/>
    <w:rsid w:val="00E835A6"/>
    <w:rsid w:val="00E8384D"/>
    <w:rsid w:val="00E83897"/>
    <w:rsid w:val="00E83B68"/>
    <w:rsid w:val="00E83EC4"/>
    <w:rsid w:val="00E84093"/>
    <w:rsid w:val="00E8433B"/>
    <w:rsid w:val="00E84910"/>
    <w:rsid w:val="00E84A73"/>
    <w:rsid w:val="00E84AC5"/>
    <w:rsid w:val="00E84C2A"/>
    <w:rsid w:val="00E8503C"/>
    <w:rsid w:val="00E85511"/>
    <w:rsid w:val="00E856EE"/>
    <w:rsid w:val="00E85926"/>
    <w:rsid w:val="00E85C51"/>
    <w:rsid w:val="00E86235"/>
    <w:rsid w:val="00E8627F"/>
    <w:rsid w:val="00E86502"/>
    <w:rsid w:val="00E8685E"/>
    <w:rsid w:val="00E86CD0"/>
    <w:rsid w:val="00E86F09"/>
    <w:rsid w:val="00E87068"/>
    <w:rsid w:val="00E870C7"/>
    <w:rsid w:val="00E87536"/>
    <w:rsid w:val="00E875C5"/>
    <w:rsid w:val="00E876B7"/>
    <w:rsid w:val="00E879DA"/>
    <w:rsid w:val="00E87AC4"/>
    <w:rsid w:val="00E87CAC"/>
    <w:rsid w:val="00E87D6A"/>
    <w:rsid w:val="00E90921"/>
    <w:rsid w:val="00E909D6"/>
    <w:rsid w:val="00E91353"/>
    <w:rsid w:val="00E915C8"/>
    <w:rsid w:val="00E9197B"/>
    <w:rsid w:val="00E91A11"/>
    <w:rsid w:val="00E91E54"/>
    <w:rsid w:val="00E91F3D"/>
    <w:rsid w:val="00E91F54"/>
    <w:rsid w:val="00E92B83"/>
    <w:rsid w:val="00E92C80"/>
    <w:rsid w:val="00E92FBE"/>
    <w:rsid w:val="00E93196"/>
    <w:rsid w:val="00E933D4"/>
    <w:rsid w:val="00E93454"/>
    <w:rsid w:val="00E9346C"/>
    <w:rsid w:val="00E9361E"/>
    <w:rsid w:val="00E93BB9"/>
    <w:rsid w:val="00E93CDD"/>
    <w:rsid w:val="00E93EFE"/>
    <w:rsid w:val="00E93F10"/>
    <w:rsid w:val="00E93FBA"/>
    <w:rsid w:val="00E9404F"/>
    <w:rsid w:val="00E9407F"/>
    <w:rsid w:val="00E94274"/>
    <w:rsid w:val="00E94402"/>
    <w:rsid w:val="00E94CE2"/>
    <w:rsid w:val="00E955AC"/>
    <w:rsid w:val="00E955E7"/>
    <w:rsid w:val="00E95871"/>
    <w:rsid w:val="00E958E2"/>
    <w:rsid w:val="00E95ABA"/>
    <w:rsid w:val="00E95BE0"/>
    <w:rsid w:val="00E95CA1"/>
    <w:rsid w:val="00E960DC"/>
    <w:rsid w:val="00E9640A"/>
    <w:rsid w:val="00E96514"/>
    <w:rsid w:val="00E965E3"/>
    <w:rsid w:val="00E96ACF"/>
    <w:rsid w:val="00E96B66"/>
    <w:rsid w:val="00E96D12"/>
    <w:rsid w:val="00E96D77"/>
    <w:rsid w:val="00E96F9D"/>
    <w:rsid w:val="00E972BD"/>
    <w:rsid w:val="00E97C65"/>
    <w:rsid w:val="00E97CDC"/>
    <w:rsid w:val="00EA0030"/>
    <w:rsid w:val="00EA0725"/>
    <w:rsid w:val="00EA09CB"/>
    <w:rsid w:val="00EA09FB"/>
    <w:rsid w:val="00EA0AAA"/>
    <w:rsid w:val="00EA0BEE"/>
    <w:rsid w:val="00EA101C"/>
    <w:rsid w:val="00EA109C"/>
    <w:rsid w:val="00EA116F"/>
    <w:rsid w:val="00EA11B6"/>
    <w:rsid w:val="00EA11F6"/>
    <w:rsid w:val="00EA1366"/>
    <w:rsid w:val="00EA1573"/>
    <w:rsid w:val="00EA1D3C"/>
    <w:rsid w:val="00EA1FF3"/>
    <w:rsid w:val="00EA2069"/>
    <w:rsid w:val="00EA2529"/>
    <w:rsid w:val="00EA31D6"/>
    <w:rsid w:val="00EA329B"/>
    <w:rsid w:val="00EA3D54"/>
    <w:rsid w:val="00EA3D75"/>
    <w:rsid w:val="00EA408D"/>
    <w:rsid w:val="00EA4777"/>
    <w:rsid w:val="00EA48AF"/>
    <w:rsid w:val="00EA4946"/>
    <w:rsid w:val="00EA5284"/>
    <w:rsid w:val="00EA5286"/>
    <w:rsid w:val="00EA5906"/>
    <w:rsid w:val="00EA5FE7"/>
    <w:rsid w:val="00EA619F"/>
    <w:rsid w:val="00EA6938"/>
    <w:rsid w:val="00EA6B6D"/>
    <w:rsid w:val="00EA70AF"/>
    <w:rsid w:val="00EA71D3"/>
    <w:rsid w:val="00EA7642"/>
    <w:rsid w:val="00EA7F7A"/>
    <w:rsid w:val="00EB0096"/>
    <w:rsid w:val="00EB08AE"/>
    <w:rsid w:val="00EB0A76"/>
    <w:rsid w:val="00EB1194"/>
    <w:rsid w:val="00EB149F"/>
    <w:rsid w:val="00EB15A2"/>
    <w:rsid w:val="00EB1929"/>
    <w:rsid w:val="00EB1C36"/>
    <w:rsid w:val="00EB1F8D"/>
    <w:rsid w:val="00EB2037"/>
    <w:rsid w:val="00EB2042"/>
    <w:rsid w:val="00EB21AA"/>
    <w:rsid w:val="00EB2519"/>
    <w:rsid w:val="00EB2719"/>
    <w:rsid w:val="00EB294D"/>
    <w:rsid w:val="00EB2B4C"/>
    <w:rsid w:val="00EB2C1D"/>
    <w:rsid w:val="00EB3074"/>
    <w:rsid w:val="00EB33AE"/>
    <w:rsid w:val="00EB3805"/>
    <w:rsid w:val="00EB39B5"/>
    <w:rsid w:val="00EB3EFE"/>
    <w:rsid w:val="00EB42DF"/>
    <w:rsid w:val="00EB46A3"/>
    <w:rsid w:val="00EB4E78"/>
    <w:rsid w:val="00EB50E6"/>
    <w:rsid w:val="00EB5124"/>
    <w:rsid w:val="00EB55A7"/>
    <w:rsid w:val="00EB591A"/>
    <w:rsid w:val="00EB59CA"/>
    <w:rsid w:val="00EB5A3D"/>
    <w:rsid w:val="00EB608C"/>
    <w:rsid w:val="00EB611E"/>
    <w:rsid w:val="00EB6388"/>
    <w:rsid w:val="00EB6FCC"/>
    <w:rsid w:val="00EB72BC"/>
    <w:rsid w:val="00EB72E3"/>
    <w:rsid w:val="00EB733C"/>
    <w:rsid w:val="00EB7629"/>
    <w:rsid w:val="00EB7C5C"/>
    <w:rsid w:val="00EB7DB5"/>
    <w:rsid w:val="00EB7EF0"/>
    <w:rsid w:val="00EB7EF1"/>
    <w:rsid w:val="00EB7F2A"/>
    <w:rsid w:val="00EC01B6"/>
    <w:rsid w:val="00EC033D"/>
    <w:rsid w:val="00EC092D"/>
    <w:rsid w:val="00EC096C"/>
    <w:rsid w:val="00EC0F7F"/>
    <w:rsid w:val="00EC113B"/>
    <w:rsid w:val="00EC13D3"/>
    <w:rsid w:val="00EC195C"/>
    <w:rsid w:val="00EC1D40"/>
    <w:rsid w:val="00EC1EE8"/>
    <w:rsid w:val="00EC2447"/>
    <w:rsid w:val="00EC245D"/>
    <w:rsid w:val="00EC25A4"/>
    <w:rsid w:val="00EC288D"/>
    <w:rsid w:val="00EC2893"/>
    <w:rsid w:val="00EC2B7F"/>
    <w:rsid w:val="00EC2C3A"/>
    <w:rsid w:val="00EC2D6A"/>
    <w:rsid w:val="00EC2FD0"/>
    <w:rsid w:val="00EC2FFB"/>
    <w:rsid w:val="00EC3204"/>
    <w:rsid w:val="00EC32EA"/>
    <w:rsid w:val="00EC36FE"/>
    <w:rsid w:val="00EC3864"/>
    <w:rsid w:val="00EC3967"/>
    <w:rsid w:val="00EC39C1"/>
    <w:rsid w:val="00EC3CF8"/>
    <w:rsid w:val="00EC3D62"/>
    <w:rsid w:val="00EC3E37"/>
    <w:rsid w:val="00EC439D"/>
    <w:rsid w:val="00EC445B"/>
    <w:rsid w:val="00EC4591"/>
    <w:rsid w:val="00EC46FB"/>
    <w:rsid w:val="00EC488D"/>
    <w:rsid w:val="00EC48E9"/>
    <w:rsid w:val="00EC49A0"/>
    <w:rsid w:val="00EC4B14"/>
    <w:rsid w:val="00EC51AC"/>
    <w:rsid w:val="00EC58B3"/>
    <w:rsid w:val="00EC591E"/>
    <w:rsid w:val="00EC593E"/>
    <w:rsid w:val="00EC594C"/>
    <w:rsid w:val="00EC5F73"/>
    <w:rsid w:val="00EC60E0"/>
    <w:rsid w:val="00EC6106"/>
    <w:rsid w:val="00EC61E0"/>
    <w:rsid w:val="00EC662D"/>
    <w:rsid w:val="00EC6CDA"/>
    <w:rsid w:val="00EC6E3B"/>
    <w:rsid w:val="00EC7B57"/>
    <w:rsid w:val="00ED050D"/>
    <w:rsid w:val="00ED087A"/>
    <w:rsid w:val="00ED08D7"/>
    <w:rsid w:val="00ED0C58"/>
    <w:rsid w:val="00ED0FBC"/>
    <w:rsid w:val="00ED1831"/>
    <w:rsid w:val="00ED1F0D"/>
    <w:rsid w:val="00ED22E0"/>
    <w:rsid w:val="00ED2316"/>
    <w:rsid w:val="00ED2CC8"/>
    <w:rsid w:val="00ED326C"/>
    <w:rsid w:val="00ED330F"/>
    <w:rsid w:val="00ED33A1"/>
    <w:rsid w:val="00ED35FA"/>
    <w:rsid w:val="00ED3666"/>
    <w:rsid w:val="00ED3A45"/>
    <w:rsid w:val="00ED3A98"/>
    <w:rsid w:val="00ED40C0"/>
    <w:rsid w:val="00ED42F9"/>
    <w:rsid w:val="00ED4C21"/>
    <w:rsid w:val="00ED4CF4"/>
    <w:rsid w:val="00ED4DF6"/>
    <w:rsid w:val="00ED50EB"/>
    <w:rsid w:val="00ED513F"/>
    <w:rsid w:val="00ED56EB"/>
    <w:rsid w:val="00ED599F"/>
    <w:rsid w:val="00ED5F94"/>
    <w:rsid w:val="00ED6108"/>
    <w:rsid w:val="00ED6179"/>
    <w:rsid w:val="00ED632F"/>
    <w:rsid w:val="00ED69A1"/>
    <w:rsid w:val="00ED6AFD"/>
    <w:rsid w:val="00ED6CBF"/>
    <w:rsid w:val="00ED6EE9"/>
    <w:rsid w:val="00ED763D"/>
    <w:rsid w:val="00ED76B2"/>
    <w:rsid w:val="00ED76B6"/>
    <w:rsid w:val="00ED7945"/>
    <w:rsid w:val="00ED7B8A"/>
    <w:rsid w:val="00ED7D72"/>
    <w:rsid w:val="00EE0690"/>
    <w:rsid w:val="00EE082F"/>
    <w:rsid w:val="00EE0DDF"/>
    <w:rsid w:val="00EE0F73"/>
    <w:rsid w:val="00EE11D2"/>
    <w:rsid w:val="00EE13EC"/>
    <w:rsid w:val="00EE1449"/>
    <w:rsid w:val="00EE1697"/>
    <w:rsid w:val="00EE1B7D"/>
    <w:rsid w:val="00EE1BF3"/>
    <w:rsid w:val="00EE1CB4"/>
    <w:rsid w:val="00EE2090"/>
    <w:rsid w:val="00EE220D"/>
    <w:rsid w:val="00EE2385"/>
    <w:rsid w:val="00EE242E"/>
    <w:rsid w:val="00EE300D"/>
    <w:rsid w:val="00EE30B2"/>
    <w:rsid w:val="00EE31A4"/>
    <w:rsid w:val="00EE32EF"/>
    <w:rsid w:val="00EE33B8"/>
    <w:rsid w:val="00EE3456"/>
    <w:rsid w:val="00EE3842"/>
    <w:rsid w:val="00EE38E7"/>
    <w:rsid w:val="00EE47B3"/>
    <w:rsid w:val="00EE4A1F"/>
    <w:rsid w:val="00EE4D70"/>
    <w:rsid w:val="00EE4FF5"/>
    <w:rsid w:val="00EE5043"/>
    <w:rsid w:val="00EE504D"/>
    <w:rsid w:val="00EE521D"/>
    <w:rsid w:val="00EE54E2"/>
    <w:rsid w:val="00EE5747"/>
    <w:rsid w:val="00EE57B6"/>
    <w:rsid w:val="00EE5957"/>
    <w:rsid w:val="00EE59CC"/>
    <w:rsid w:val="00EE5D7F"/>
    <w:rsid w:val="00EE5F6B"/>
    <w:rsid w:val="00EE6450"/>
    <w:rsid w:val="00EE64AC"/>
    <w:rsid w:val="00EE6632"/>
    <w:rsid w:val="00EE6B64"/>
    <w:rsid w:val="00EE707A"/>
    <w:rsid w:val="00EE75D4"/>
    <w:rsid w:val="00EE774E"/>
    <w:rsid w:val="00EE7A44"/>
    <w:rsid w:val="00EE7E53"/>
    <w:rsid w:val="00EF05F4"/>
    <w:rsid w:val="00EF062F"/>
    <w:rsid w:val="00EF0666"/>
    <w:rsid w:val="00EF077B"/>
    <w:rsid w:val="00EF10DC"/>
    <w:rsid w:val="00EF10EB"/>
    <w:rsid w:val="00EF140E"/>
    <w:rsid w:val="00EF1B03"/>
    <w:rsid w:val="00EF1EEC"/>
    <w:rsid w:val="00EF2922"/>
    <w:rsid w:val="00EF2A09"/>
    <w:rsid w:val="00EF2C83"/>
    <w:rsid w:val="00EF2DB4"/>
    <w:rsid w:val="00EF2E32"/>
    <w:rsid w:val="00EF2F56"/>
    <w:rsid w:val="00EF32AC"/>
    <w:rsid w:val="00EF346C"/>
    <w:rsid w:val="00EF383D"/>
    <w:rsid w:val="00EF3937"/>
    <w:rsid w:val="00EF396A"/>
    <w:rsid w:val="00EF3AA0"/>
    <w:rsid w:val="00EF3DF9"/>
    <w:rsid w:val="00EF460C"/>
    <w:rsid w:val="00EF484C"/>
    <w:rsid w:val="00EF4BE4"/>
    <w:rsid w:val="00EF4E32"/>
    <w:rsid w:val="00EF521E"/>
    <w:rsid w:val="00EF52FE"/>
    <w:rsid w:val="00EF54F0"/>
    <w:rsid w:val="00EF5768"/>
    <w:rsid w:val="00EF58F8"/>
    <w:rsid w:val="00EF5937"/>
    <w:rsid w:val="00EF5F07"/>
    <w:rsid w:val="00EF62A4"/>
    <w:rsid w:val="00EF62C1"/>
    <w:rsid w:val="00EF635B"/>
    <w:rsid w:val="00EF6780"/>
    <w:rsid w:val="00EF6896"/>
    <w:rsid w:val="00EF6E37"/>
    <w:rsid w:val="00EF7543"/>
    <w:rsid w:val="00EF7749"/>
    <w:rsid w:val="00EF7932"/>
    <w:rsid w:val="00EF7CFD"/>
    <w:rsid w:val="00EF7E6E"/>
    <w:rsid w:val="00EF7F22"/>
    <w:rsid w:val="00F000F8"/>
    <w:rsid w:val="00F000F9"/>
    <w:rsid w:val="00F00345"/>
    <w:rsid w:val="00F00C18"/>
    <w:rsid w:val="00F00C2C"/>
    <w:rsid w:val="00F00C79"/>
    <w:rsid w:val="00F01358"/>
    <w:rsid w:val="00F014AB"/>
    <w:rsid w:val="00F015CC"/>
    <w:rsid w:val="00F01603"/>
    <w:rsid w:val="00F017A5"/>
    <w:rsid w:val="00F0184F"/>
    <w:rsid w:val="00F01A31"/>
    <w:rsid w:val="00F01AF3"/>
    <w:rsid w:val="00F01B14"/>
    <w:rsid w:val="00F01B69"/>
    <w:rsid w:val="00F01C62"/>
    <w:rsid w:val="00F024A4"/>
    <w:rsid w:val="00F02520"/>
    <w:rsid w:val="00F02C26"/>
    <w:rsid w:val="00F03016"/>
    <w:rsid w:val="00F031D4"/>
    <w:rsid w:val="00F0326D"/>
    <w:rsid w:val="00F03A9F"/>
    <w:rsid w:val="00F046C9"/>
    <w:rsid w:val="00F048AE"/>
    <w:rsid w:val="00F04D78"/>
    <w:rsid w:val="00F04EF2"/>
    <w:rsid w:val="00F05220"/>
    <w:rsid w:val="00F05631"/>
    <w:rsid w:val="00F057F6"/>
    <w:rsid w:val="00F05929"/>
    <w:rsid w:val="00F0617F"/>
    <w:rsid w:val="00F06266"/>
    <w:rsid w:val="00F064D6"/>
    <w:rsid w:val="00F06515"/>
    <w:rsid w:val="00F0680F"/>
    <w:rsid w:val="00F06B01"/>
    <w:rsid w:val="00F06FCD"/>
    <w:rsid w:val="00F07361"/>
    <w:rsid w:val="00F074B4"/>
    <w:rsid w:val="00F0769A"/>
    <w:rsid w:val="00F0792C"/>
    <w:rsid w:val="00F07A20"/>
    <w:rsid w:val="00F07DF2"/>
    <w:rsid w:val="00F07EE3"/>
    <w:rsid w:val="00F07F53"/>
    <w:rsid w:val="00F07FCB"/>
    <w:rsid w:val="00F105CD"/>
    <w:rsid w:val="00F106C7"/>
    <w:rsid w:val="00F10911"/>
    <w:rsid w:val="00F10966"/>
    <w:rsid w:val="00F114C7"/>
    <w:rsid w:val="00F116FC"/>
    <w:rsid w:val="00F117C2"/>
    <w:rsid w:val="00F11BAD"/>
    <w:rsid w:val="00F121AE"/>
    <w:rsid w:val="00F12536"/>
    <w:rsid w:val="00F125FA"/>
    <w:rsid w:val="00F12760"/>
    <w:rsid w:val="00F12977"/>
    <w:rsid w:val="00F12BB2"/>
    <w:rsid w:val="00F12BFC"/>
    <w:rsid w:val="00F12C4E"/>
    <w:rsid w:val="00F12CCF"/>
    <w:rsid w:val="00F12D62"/>
    <w:rsid w:val="00F133FD"/>
    <w:rsid w:val="00F135CD"/>
    <w:rsid w:val="00F13794"/>
    <w:rsid w:val="00F13B41"/>
    <w:rsid w:val="00F13B88"/>
    <w:rsid w:val="00F13FB8"/>
    <w:rsid w:val="00F141D1"/>
    <w:rsid w:val="00F142C3"/>
    <w:rsid w:val="00F14319"/>
    <w:rsid w:val="00F1469F"/>
    <w:rsid w:val="00F14710"/>
    <w:rsid w:val="00F148AC"/>
    <w:rsid w:val="00F14B21"/>
    <w:rsid w:val="00F14D8B"/>
    <w:rsid w:val="00F14EA6"/>
    <w:rsid w:val="00F14F09"/>
    <w:rsid w:val="00F155EE"/>
    <w:rsid w:val="00F15607"/>
    <w:rsid w:val="00F1589C"/>
    <w:rsid w:val="00F15C82"/>
    <w:rsid w:val="00F15DFC"/>
    <w:rsid w:val="00F15F1F"/>
    <w:rsid w:val="00F16092"/>
    <w:rsid w:val="00F161C4"/>
    <w:rsid w:val="00F16680"/>
    <w:rsid w:val="00F1678E"/>
    <w:rsid w:val="00F16841"/>
    <w:rsid w:val="00F16871"/>
    <w:rsid w:val="00F16E67"/>
    <w:rsid w:val="00F17078"/>
    <w:rsid w:val="00F17081"/>
    <w:rsid w:val="00F17568"/>
    <w:rsid w:val="00F175AC"/>
    <w:rsid w:val="00F17B73"/>
    <w:rsid w:val="00F20213"/>
    <w:rsid w:val="00F20256"/>
    <w:rsid w:val="00F2069B"/>
    <w:rsid w:val="00F207DF"/>
    <w:rsid w:val="00F20AF0"/>
    <w:rsid w:val="00F20D23"/>
    <w:rsid w:val="00F212BC"/>
    <w:rsid w:val="00F215FA"/>
    <w:rsid w:val="00F21701"/>
    <w:rsid w:val="00F218A4"/>
    <w:rsid w:val="00F21AC5"/>
    <w:rsid w:val="00F21B04"/>
    <w:rsid w:val="00F22075"/>
    <w:rsid w:val="00F220F0"/>
    <w:rsid w:val="00F221D1"/>
    <w:rsid w:val="00F2228C"/>
    <w:rsid w:val="00F22663"/>
    <w:rsid w:val="00F22FAF"/>
    <w:rsid w:val="00F2342D"/>
    <w:rsid w:val="00F2362A"/>
    <w:rsid w:val="00F239E2"/>
    <w:rsid w:val="00F240C4"/>
    <w:rsid w:val="00F2436B"/>
    <w:rsid w:val="00F243E5"/>
    <w:rsid w:val="00F2442A"/>
    <w:rsid w:val="00F24456"/>
    <w:rsid w:val="00F244FA"/>
    <w:rsid w:val="00F245EA"/>
    <w:rsid w:val="00F24BA2"/>
    <w:rsid w:val="00F24DC9"/>
    <w:rsid w:val="00F24E4E"/>
    <w:rsid w:val="00F250E5"/>
    <w:rsid w:val="00F25274"/>
    <w:rsid w:val="00F2550D"/>
    <w:rsid w:val="00F255EB"/>
    <w:rsid w:val="00F255FB"/>
    <w:rsid w:val="00F256DF"/>
    <w:rsid w:val="00F25848"/>
    <w:rsid w:val="00F258D4"/>
    <w:rsid w:val="00F25BCF"/>
    <w:rsid w:val="00F25D4F"/>
    <w:rsid w:val="00F25EA2"/>
    <w:rsid w:val="00F26251"/>
    <w:rsid w:val="00F263F0"/>
    <w:rsid w:val="00F26E98"/>
    <w:rsid w:val="00F27532"/>
    <w:rsid w:val="00F27AF0"/>
    <w:rsid w:val="00F30735"/>
    <w:rsid w:val="00F307E6"/>
    <w:rsid w:val="00F30F5E"/>
    <w:rsid w:val="00F3110F"/>
    <w:rsid w:val="00F315A3"/>
    <w:rsid w:val="00F31664"/>
    <w:rsid w:val="00F31719"/>
    <w:rsid w:val="00F31A04"/>
    <w:rsid w:val="00F31B1E"/>
    <w:rsid w:val="00F31B27"/>
    <w:rsid w:val="00F31CD7"/>
    <w:rsid w:val="00F324CB"/>
    <w:rsid w:val="00F328CC"/>
    <w:rsid w:val="00F32AC9"/>
    <w:rsid w:val="00F32D3E"/>
    <w:rsid w:val="00F32D4C"/>
    <w:rsid w:val="00F33144"/>
    <w:rsid w:val="00F33357"/>
    <w:rsid w:val="00F3336D"/>
    <w:rsid w:val="00F33891"/>
    <w:rsid w:val="00F33A86"/>
    <w:rsid w:val="00F33BF5"/>
    <w:rsid w:val="00F33D20"/>
    <w:rsid w:val="00F33D58"/>
    <w:rsid w:val="00F340C4"/>
    <w:rsid w:val="00F34AC4"/>
    <w:rsid w:val="00F34BD3"/>
    <w:rsid w:val="00F352EF"/>
    <w:rsid w:val="00F35301"/>
    <w:rsid w:val="00F3542B"/>
    <w:rsid w:val="00F3573D"/>
    <w:rsid w:val="00F359B0"/>
    <w:rsid w:val="00F35B2C"/>
    <w:rsid w:val="00F35EE5"/>
    <w:rsid w:val="00F36343"/>
    <w:rsid w:val="00F36599"/>
    <w:rsid w:val="00F3676B"/>
    <w:rsid w:val="00F368B8"/>
    <w:rsid w:val="00F36D98"/>
    <w:rsid w:val="00F36EA1"/>
    <w:rsid w:val="00F37229"/>
    <w:rsid w:val="00F3722E"/>
    <w:rsid w:val="00F373A0"/>
    <w:rsid w:val="00F37AB7"/>
    <w:rsid w:val="00F37BFA"/>
    <w:rsid w:val="00F40326"/>
    <w:rsid w:val="00F40528"/>
    <w:rsid w:val="00F405B1"/>
    <w:rsid w:val="00F40663"/>
    <w:rsid w:val="00F409DD"/>
    <w:rsid w:val="00F40B41"/>
    <w:rsid w:val="00F41513"/>
    <w:rsid w:val="00F41814"/>
    <w:rsid w:val="00F41871"/>
    <w:rsid w:val="00F41AB9"/>
    <w:rsid w:val="00F41AE7"/>
    <w:rsid w:val="00F41C3D"/>
    <w:rsid w:val="00F41D0E"/>
    <w:rsid w:val="00F42031"/>
    <w:rsid w:val="00F42509"/>
    <w:rsid w:val="00F42555"/>
    <w:rsid w:val="00F4294A"/>
    <w:rsid w:val="00F42DDC"/>
    <w:rsid w:val="00F42EE4"/>
    <w:rsid w:val="00F42EE8"/>
    <w:rsid w:val="00F4325D"/>
    <w:rsid w:val="00F437EB"/>
    <w:rsid w:val="00F44123"/>
    <w:rsid w:val="00F44320"/>
    <w:rsid w:val="00F4437F"/>
    <w:rsid w:val="00F443A2"/>
    <w:rsid w:val="00F44565"/>
    <w:rsid w:val="00F44685"/>
    <w:rsid w:val="00F44900"/>
    <w:rsid w:val="00F450B4"/>
    <w:rsid w:val="00F45187"/>
    <w:rsid w:val="00F45566"/>
    <w:rsid w:val="00F45717"/>
    <w:rsid w:val="00F45760"/>
    <w:rsid w:val="00F45A5F"/>
    <w:rsid w:val="00F45C0A"/>
    <w:rsid w:val="00F45C2B"/>
    <w:rsid w:val="00F462E1"/>
    <w:rsid w:val="00F463ED"/>
    <w:rsid w:val="00F46408"/>
    <w:rsid w:val="00F46454"/>
    <w:rsid w:val="00F465AB"/>
    <w:rsid w:val="00F4672C"/>
    <w:rsid w:val="00F469D4"/>
    <w:rsid w:val="00F46A3F"/>
    <w:rsid w:val="00F46C15"/>
    <w:rsid w:val="00F46C3A"/>
    <w:rsid w:val="00F46F80"/>
    <w:rsid w:val="00F473C9"/>
    <w:rsid w:val="00F47618"/>
    <w:rsid w:val="00F476A2"/>
    <w:rsid w:val="00F47A38"/>
    <w:rsid w:val="00F47CC6"/>
    <w:rsid w:val="00F47F34"/>
    <w:rsid w:val="00F50443"/>
    <w:rsid w:val="00F504BE"/>
    <w:rsid w:val="00F50847"/>
    <w:rsid w:val="00F508DD"/>
    <w:rsid w:val="00F50CC1"/>
    <w:rsid w:val="00F5113C"/>
    <w:rsid w:val="00F51B4B"/>
    <w:rsid w:val="00F5201E"/>
    <w:rsid w:val="00F52021"/>
    <w:rsid w:val="00F5222E"/>
    <w:rsid w:val="00F5238B"/>
    <w:rsid w:val="00F52808"/>
    <w:rsid w:val="00F5397C"/>
    <w:rsid w:val="00F53AB5"/>
    <w:rsid w:val="00F53B11"/>
    <w:rsid w:val="00F53F40"/>
    <w:rsid w:val="00F542CE"/>
    <w:rsid w:val="00F544C2"/>
    <w:rsid w:val="00F545EC"/>
    <w:rsid w:val="00F549BC"/>
    <w:rsid w:val="00F54A26"/>
    <w:rsid w:val="00F54CED"/>
    <w:rsid w:val="00F54EB0"/>
    <w:rsid w:val="00F54F7B"/>
    <w:rsid w:val="00F55599"/>
    <w:rsid w:val="00F555C1"/>
    <w:rsid w:val="00F555F1"/>
    <w:rsid w:val="00F5601C"/>
    <w:rsid w:val="00F562FC"/>
    <w:rsid w:val="00F563F2"/>
    <w:rsid w:val="00F565B0"/>
    <w:rsid w:val="00F565F4"/>
    <w:rsid w:val="00F5684F"/>
    <w:rsid w:val="00F56F95"/>
    <w:rsid w:val="00F57397"/>
    <w:rsid w:val="00F5741F"/>
    <w:rsid w:val="00F57D76"/>
    <w:rsid w:val="00F57DA0"/>
    <w:rsid w:val="00F57E34"/>
    <w:rsid w:val="00F60092"/>
    <w:rsid w:val="00F600CB"/>
    <w:rsid w:val="00F602AC"/>
    <w:rsid w:val="00F60717"/>
    <w:rsid w:val="00F60DB1"/>
    <w:rsid w:val="00F60FD2"/>
    <w:rsid w:val="00F61065"/>
    <w:rsid w:val="00F6107F"/>
    <w:rsid w:val="00F61F0B"/>
    <w:rsid w:val="00F62267"/>
    <w:rsid w:val="00F6245B"/>
    <w:rsid w:val="00F625B2"/>
    <w:rsid w:val="00F628A2"/>
    <w:rsid w:val="00F628EA"/>
    <w:rsid w:val="00F6295F"/>
    <w:rsid w:val="00F62CF9"/>
    <w:rsid w:val="00F62F69"/>
    <w:rsid w:val="00F62F9F"/>
    <w:rsid w:val="00F63078"/>
    <w:rsid w:val="00F63196"/>
    <w:rsid w:val="00F631B1"/>
    <w:rsid w:val="00F636BD"/>
    <w:rsid w:val="00F63754"/>
    <w:rsid w:val="00F63C75"/>
    <w:rsid w:val="00F63FE0"/>
    <w:rsid w:val="00F640A6"/>
    <w:rsid w:val="00F640C4"/>
    <w:rsid w:val="00F6444D"/>
    <w:rsid w:val="00F64B49"/>
    <w:rsid w:val="00F64E34"/>
    <w:rsid w:val="00F64FC2"/>
    <w:rsid w:val="00F651A8"/>
    <w:rsid w:val="00F65323"/>
    <w:rsid w:val="00F65B4F"/>
    <w:rsid w:val="00F65E22"/>
    <w:rsid w:val="00F6600E"/>
    <w:rsid w:val="00F665DD"/>
    <w:rsid w:val="00F667AE"/>
    <w:rsid w:val="00F66808"/>
    <w:rsid w:val="00F66B3F"/>
    <w:rsid w:val="00F66CF5"/>
    <w:rsid w:val="00F66EC5"/>
    <w:rsid w:val="00F66F55"/>
    <w:rsid w:val="00F66FC8"/>
    <w:rsid w:val="00F67038"/>
    <w:rsid w:val="00F673B1"/>
    <w:rsid w:val="00F67FA3"/>
    <w:rsid w:val="00F7002B"/>
    <w:rsid w:val="00F701C4"/>
    <w:rsid w:val="00F7059A"/>
    <w:rsid w:val="00F7095F"/>
    <w:rsid w:val="00F709D0"/>
    <w:rsid w:val="00F7124C"/>
    <w:rsid w:val="00F713AA"/>
    <w:rsid w:val="00F71AB3"/>
    <w:rsid w:val="00F71C19"/>
    <w:rsid w:val="00F71C51"/>
    <w:rsid w:val="00F71C5B"/>
    <w:rsid w:val="00F71FB8"/>
    <w:rsid w:val="00F7207B"/>
    <w:rsid w:val="00F720DA"/>
    <w:rsid w:val="00F7242A"/>
    <w:rsid w:val="00F72BB7"/>
    <w:rsid w:val="00F72BF1"/>
    <w:rsid w:val="00F730C1"/>
    <w:rsid w:val="00F73507"/>
    <w:rsid w:val="00F73543"/>
    <w:rsid w:val="00F73762"/>
    <w:rsid w:val="00F737A9"/>
    <w:rsid w:val="00F73965"/>
    <w:rsid w:val="00F73CEA"/>
    <w:rsid w:val="00F73E96"/>
    <w:rsid w:val="00F73EBF"/>
    <w:rsid w:val="00F740B7"/>
    <w:rsid w:val="00F740E3"/>
    <w:rsid w:val="00F7411D"/>
    <w:rsid w:val="00F7445E"/>
    <w:rsid w:val="00F74727"/>
    <w:rsid w:val="00F74942"/>
    <w:rsid w:val="00F74AB0"/>
    <w:rsid w:val="00F74D81"/>
    <w:rsid w:val="00F7500E"/>
    <w:rsid w:val="00F753DC"/>
    <w:rsid w:val="00F75A91"/>
    <w:rsid w:val="00F75C47"/>
    <w:rsid w:val="00F75F86"/>
    <w:rsid w:val="00F7619D"/>
    <w:rsid w:val="00F765D9"/>
    <w:rsid w:val="00F76A30"/>
    <w:rsid w:val="00F76DD6"/>
    <w:rsid w:val="00F773DF"/>
    <w:rsid w:val="00F77AA5"/>
    <w:rsid w:val="00F80333"/>
    <w:rsid w:val="00F80844"/>
    <w:rsid w:val="00F80DAA"/>
    <w:rsid w:val="00F81099"/>
    <w:rsid w:val="00F81406"/>
    <w:rsid w:val="00F816B3"/>
    <w:rsid w:val="00F81917"/>
    <w:rsid w:val="00F81B26"/>
    <w:rsid w:val="00F81C49"/>
    <w:rsid w:val="00F81C81"/>
    <w:rsid w:val="00F82025"/>
    <w:rsid w:val="00F82154"/>
    <w:rsid w:val="00F82189"/>
    <w:rsid w:val="00F8220F"/>
    <w:rsid w:val="00F822C5"/>
    <w:rsid w:val="00F822D6"/>
    <w:rsid w:val="00F824E0"/>
    <w:rsid w:val="00F825E0"/>
    <w:rsid w:val="00F8276E"/>
    <w:rsid w:val="00F82AFD"/>
    <w:rsid w:val="00F82BCC"/>
    <w:rsid w:val="00F82FA8"/>
    <w:rsid w:val="00F831E9"/>
    <w:rsid w:val="00F83385"/>
    <w:rsid w:val="00F83668"/>
    <w:rsid w:val="00F836F3"/>
    <w:rsid w:val="00F8375E"/>
    <w:rsid w:val="00F83ADD"/>
    <w:rsid w:val="00F83BB6"/>
    <w:rsid w:val="00F83E66"/>
    <w:rsid w:val="00F83FD9"/>
    <w:rsid w:val="00F846AE"/>
    <w:rsid w:val="00F84D40"/>
    <w:rsid w:val="00F84EED"/>
    <w:rsid w:val="00F851EF"/>
    <w:rsid w:val="00F8544D"/>
    <w:rsid w:val="00F856D9"/>
    <w:rsid w:val="00F85809"/>
    <w:rsid w:val="00F8582E"/>
    <w:rsid w:val="00F85C1D"/>
    <w:rsid w:val="00F85DA4"/>
    <w:rsid w:val="00F85F94"/>
    <w:rsid w:val="00F86448"/>
    <w:rsid w:val="00F8672A"/>
    <w:rsid w:val="00F86CAB"/>
    <w:rsid w:val="00F86CAC"/>
    <w:rsid w:val="00F86DB9"/>
    <w:rsid w:val="00F86F64"/>
    <w:rsid w:val="00F870D7"/>
    <w:rsid w:val="00F87394"/>
    <w:rsid w:val="00F874AD"/>
    <w:rsid w:val="00F8777F"/>
    <w:rsid w:val="00F879DB"/>
    <w:rsid w:val="00F87DEE"/>
    <w:rsid w:val="00F87FF1"/>
    <w:rsid w:val="00F901F6"/>
    <w:rsid w:val="00F90646"/>
    <w:rsid w:val="00F90736"/>
    <w:rsid w:val="00F91524"/>
    <w:rsid w:val="00F91A47"/>
    <w:rsid w:val="00F91B0F"/>
    <w:rsid w:val="00F91FAD"/>
    <w:rsid w:val="00F9224D"/>
    <w:rsid w:val="00F92490"/>
    <w:rsid w:val="00F9294B"/>
    <w:rsid w:val="00F929AF"/>
    <w:rsid w:val="00F929BC"/>
    <w:rsid w:val="00F92F98"/>
    <w:rsid w:val="00F930A6"/>
    <w:rsid w:val="00F9333C"/>
    <w:rsid w:val="00F933E7"/>
    <w:rsid w:val="00F93948"/>
    <w:rsid w:val="00F93D1E"/>
    <w:rsid w:val="00F94730"/>
    <w:rsid w:val="00F94805"/>
    <w:rsid w:val="00F9492D"/>
    <w:rsid w:val="00F94FB1"/>
    <w:rsid w:val="00F9513B"/>
    <w:rsid w:val="00F951C9"/>
    <w:rsid w:val="00F95297"/>
    <w:rsid w:val="00F952B3"/>
    <w:rsid w:val="00F9531F"/>
    <w:rsid w:val="00F955D0"/>
    <w:rsid w:val="00F9591F"/>
    <w:rsid w:val="00F95C47"/>
    <w:rsid w:val="00F95C7E"/>
    <w:rsid w:val="00F96043"/>
    <w:rsid w:val="00F960F4"/>
    <w:rsid w:val="00F9619B"/>
    <w:rsid w:val="00F9623B"/>
    <w:rsid w:val="00F9624B"/>
    <w:rsid w:val="00F9644B"/>
    <w:rsid w:val="00F966D2"/>
    <w:rsid w:val="00F96B07"/>
    <w:rsid w:val="00F96C06"/>
    <w:rsid w:val="00F96C3A"/>
    <w:rsid w:val="00F96C8D"/>
    <w:rsid w:val="00F96DC1"/>
    <w:rsid w:val="00F96EF0"/>
    <w:rsid w:val="00F9721D"/>
    <w:rsid w:val="00F9732F"/>
    <w:rsid w:val="00F973C5"/>
    <w:rsid w:val="00F976AD"/>
    <w:rsid w:val="00F977E9"/>
    <w:rsid w:val="00F979C1"/>
    <w:rsid w:val="00F97A27"/>
    <w:rsid w:val="00F97ADD"/>
    <w:rsid w:val="00F97D58"/>
    <w:rsid w:val="00F97FBB"/>
    <w:rsid w:val="00FA00F8"/>
    <w:rsid w:val="00FA01D5"/>
    <w:rsid w:val="00FA01F0"/>
    <w:rsid w:val="00FA0313"/>
    <w:rsid w:val="00FA0969"/>
    <w:rsid w:val="00FA0BE2"/>
    <w:rsid w:val="00FA10C8"/>
    <w:rsid w:val="00FA1353"/>
    <w:rsid w:val="00FA1796"/>
    <w:rsid w:val="00FA1A4A"/>
    <w:rsid w:val="00FA1AD8"/>
    <w:rsid w:val="00FA1BAD"/>
    <w:rsid w:val="00FA1E86"/>
    <w:rsid w:val="00FA29B1"/>
    <w:rsid w:val="00FA2A58"/>
    <w:rsid w:val="00FA2C43"/>
    <w:rsid w:val="00FA3335"/>
    <w:rsid w:val="00FA3439"/>
    <w:rsid w:val="00FA373F"/>
    <w:rsid w:val="00FA3BA2"/>
    <w:rsid w:val="00FA3CB7"/>
    <w:rsid w:val="00FA3EB8"/>
    <w:rsid w:val="00FA3F60"/>
    <w:rsid w:val="00FA4029"/>
    <w:rsid w:val="00FA424F"/>
    <w:rsid w:val="00FA4486"/>
    <w:rsid w:val="00FA45DD"/>
    <w:rsid w:val="00FA4605"/>
    <w:rsid w:val="00FA4639"/>
    <w:rsid w:val="00FA478E"/>
    <w:rsid w:val="00FA4B72"/>
    <w:rsid w:val="00FA4E7E"/>
    <w:rsid w:val="00FA4F87"/>
    <w:rsid w:val="00FA52E1"/>
    <w:rsid w:val="00FA55B4"/>
    <w:rsid w:val="00FA58F2"/>
    <w:rsid w:val="00FA59CF"/>
    <w:rsid w:val="00FA5ADB"/>
    <w:rsid w:val="00FA5FEF"/>
    <w:rsid w:val="00FA6246"/>
    <w:rsid w:val="00FA68F3"/>
    <w:rsid w:val="00FA6C8A"/>
    <w:rsid w:val="00FA701F"/>
    <w:rsid w:val="00FA7134"/>
    <w:rsid w:val="00FA7886"/>
    <w:rsid w:val="00FA7A56"/>
    <w:rsid w:val="00FA7C7A"/>
    <w:rsid w:val="00FB00F5"/>
    <w:rsid w:val="00FB035D"/>
    <w:rsid w:val="00FB052F"/>
    <w:rsid w:val="00FB054C"/>
    <w:rsid w:val="00FB06A3"/>
    <w:rsid w:val="00FB06FF"/>
    <w:rsid w:val="00FB0769"/>
    <w:rsid w:val="00FB0857"/>
    <w:rsid w:val="00FB0A22"/>
    <w:rsid w:val="00FB0B5C"/>
    <w:rsid w:val="00FB0D9F"/>
    <w:rsid w:val="00FB1261"/>
    <w:rsid w:val="00FB1C88"/>
    <w:rsid w:val="00FB1E19"/>
    <w:rsid w:val="00FB200B"/>
    <w:rsid w:val="00FB2155"/>
    <w:rsid w:val="00FB2CF9"/>
    <w:rsid w:val="00FB331F"/>
    <w:rsid w:val="00FB33F9"/>
    <w:rsid w:val="00FB37D8"/>
    <w:rsid w:val="00FB37FF"/>
    <w:rsid w:val="00FB3ADA"/>
    <w:rsid w:val="00FB3FD2"/>
    <w:rsid w:val="00FB41C7"/>
    <w:rsid w:val="00FB495D"/>
    <w:rsid w:val="00FB4B75"/>
    <w:rsid w:val="00FB4D1F"/>
    <w:rsid w:val="00FB4D78"/>
    <w:rsid w:val="00FB4E73"/>
    <w:rsid w:val="00FB4EE3"/>
    <w:rsid w:val="00FB4EE4"/>
    <w:rsid w:val="00FB4EF4"/>
    <w:rsid w:val="00FB5084"/>
    <w:rsid w:val="00FB52E5"/>
    <w:rsid w:val="00FB536F"/>
    <w:rsid w:val="00FB5502"/>
    <w:rsid w:val="00FB595F"/>
    <w:rsid w:val="00FB5DBD"/>
    <w:rsid w:val="00FB5E1C"/>
    <w:rsid w:val="00FB5F66"/>
    <w:rsid w:val="00FB6326"/>
    <w:rsid w:val="00FB67E8"/>
    <w:rsid w:val="00FB6867"/>
    <w:rsid w:val="00FB6CC5"/>
    <w:rsid w:val="00FB6F96"/>
    <w:rsid w:val="00FB7028"/>
    <w:rsid w:val="00FB707F"/>
    <w:rsid w:val="00FB7131"/>
    <w:rsid w:val="00FB722F"/>
    <w:rsid w:val="00FB7293"/>
    <w:rsid w:val="00FB7307"/>
    <w:rsid w:val="00FB7315"/>
    <w:rsid w:val="00FB7BBA"/>
    <w:rsid w:val="00FB7D2A"/>
    <w:rsid w:val="00FB7F13"/>
    <w:rsid w:val="00FB7FFD"/>
    <w:rsid w:val="00FC003B"/>
    <w:rsid w:val="00FC0130"/>
    <w:rsid w:val="00FC0763"/>
    <w:rsid w:val="00FC0BAA"/>
    <w:rsid w:val="00FC0BFE"/>
    <w:rsid w:val="00FC0EC3"/>
    <w:rsid w:val="00FC1115"/>
    <w:rsid w:val="00FC1138"/>
    <w:rsid w:val="00FC1B64"/>
    <w:rsid w:val="00FC1EC1"/>
    <w:rsid w:val="00FC1EF1"/>
    <w:rsid w:val="00FC2050"/>
    <w:rsid w:val="00FC213C"/>
    <w:rsid w:val="00FC2289"/>
    <w:rsid w:val="00FC29CB"/>
    <w:rsid w:val="00FC2B98"/>
    <w:rsid w:val="00FC2D68"/>
    <w:rsid w:val="00FC31AC"/>
    <w:rsid w:val="00FC3F31"/>
    <w:rsid w:val="00FC4224"/>
    <w:rsid w:val="00FC434E"/>
    <w:rsid w:val="00FC4DBE"/>
    <w:rsid w:val="00FC4FF2"/>
    <w:rsid w:val="00FC53B4"/>
    <w:rsid w:val="00FC5643"/>
    <w:rsid w:val="00FC5E10"/>
    <w:rsid w:val="00FC5E33"/>
    <w:rsid w:val="00FC605B"/>
    <w:rsid w:val="00FC6219"/>
    <w:rsid w:val="00FC656A"/>
    <w:rsid w:val="00FC65E9"/>
    <w:rsid w:val="00FC66A8"/>
    <w:rsid w:val="00FC687E"/>
    <w:rsid w:val="00FC6E1A"/>
    <w:rsid w:val="00FC7401"/>
    <w:rsid w:val="00FC78DA"/>
    <w:rsid w:val="00FC7E20"/>
    <w:rsid w:val="00FD008B"/>
    <w:rsid w:val="00FD0349"/>
    <w:rsid w:val="00FD0722"/>
    <w:rsid w:val="00FD0B46"/>
    <w:rsid w:val="00FD0BCD"/>
    <w:rsid w:val="00FD0F50"/>
    <w:rsid w:val="00FD1288"/>
    <w:rsid w:val="00FD18DA"/>
    <w:rsid w:val="00FD1DB2"/>
    <w:rsid w:val="00FD1F5C"/>
    <w:rsid w:val="00FD1F76"/>
    <w:rsid w:val="00FD23C1"/>
    <w:rsid w:val="00FD2666"/>
    <w:rsid w:val="00FD2C3F"/>
    <w:rsid w:val="00FD30A3"/>
    <w:rsid w:val="00FD30C6"/>
    <w:rsid w:val="00FD32C6"/>
    <w:rsid w:val="00FD3347"/>
    <w:rsid w:val="00FD3444"/>
    <w:rsid w:val="00FD3706"/>
    <w:rsid w:val="00FD37BD"/>
    <w:rsid w:val="00FD38E2"/>
    <w:rsid w:val="00FD3A05"/>
    <w:rsid w:val="00FD3CD4"/>
    <w:rsid w:val="00FD3CE5"/>
    <w:rsid w:val="00FD3F14"/>
    <w:rsid w:val="00FD4120"/>
    <w:rsid w:val="00FD4385"/>
    <w:rsid w:val="00FD4644"/>
    <w:rsid w:val="00FD4CF8"/>
    <w:rsid w:val="00FD4EAA"/>
    <w:rsid w:val="00FD507B"/>
    <w:rsid w:val="00FD52A0"/>
    <w:rsid w:val="00FD583D"/>
    <w:rsid w:val="00FD5C3E"/>
    <w:rsid w:val="00FD5DF7"/>
    <w:rsid w:val="00FD64F7"/>
    <w:rsid w:val="00FD6618"/>
    <w:rsid w:val="00FD692A"/>
    <w:rsid w:val="00FD6A00"/>
    <w:rsid w:val="00FD6A12"/>
    <w:rsid w:val="00FD6AD9"/>
    <w:rsid w:val="00FD6F7E"/>
    <w:rsid w:val="00FD6FF2"/>
    <w:rsid w:val="00FD7017"/>
    <w:rsid w:val="00FD7088"/>
    <w:rsid w:val="00FD70BB"/>
    <w:rsid w:val="00FD7517"/>
    <w:rsid w:val="00FD75ED"/>
    <w:rsid w:val="00FD7C8D"/>
    <w:rsid w:val="00FD7D7C"/>
    <w:rsid w:val="00FE0304"/>
    <w:rsid w:val="00FE07DE"/>
    <w:rsid w:val="00FE0A9C"/>
    <w:rsid w:val="00FE0C47"/>
    <w:rsid w:val="00FE0D78"/>
    <w:rsid w:val="00FE1435"/>
    <w:rsid w:val="00FE155C"/>
    <w:rsid w:val="00FE158A"/>
    <w:rsid w:val="00FE19EE"/>
    <w:rsid w:val="00FE19F9"/>
    <w:rsid w:val="00FE20E9"/>
    <w:rsid w:val="00FE21C1"/>
    <w:rsid w:val="00FE2626"/>
    <w:rsid w:val="00FE2643"/>
    <w:rsid w:val="00FE26A9"/>
    <w:rsid w:val="00FE28E4"/>
    <w:rsid w:val="00FE2D0D"/>
    <w:rsid w:val="00FE2F05"/>
    <w:rsid w:val="00FE30AA"/>
    <w:rsid w:val="00FE3353"/>
    <w:rsid w:val="00FE3363"/>
    <w:rsid w:val="00FE34F4"/>
    <w:rsid w:val="00FE3760"/>
    <w:rsid w:val="00FE43D2"/>
    <w:rsid w:val="00FE4508"/>
    <w:rsid w:val="00FE4537"/>
    <w:rsid w:val="00FE46D6"/>
    <w:rsid w:val="00FE4707"/>
    <w:rsid w:val="00FE4BA0"/>
    <w:rsid w:val="00FE50EC"/>
    <w:rsid w:val="00FE5334"/>
    <w:rsid w:val="00FE53FB"/>
    <w:rsid w:val="00FE5915"/>
    <w:rsid w:val="00FE5C47"/>
    <w:rsid w:val="00FE6429"/>
    <w:rsid w:val="00FE6508"/>
    <w:rsid w:val="00FE67E3"/>
    <w:rsid w:val="00FE6A61"/>
    <w:rsid w:val="00FE7768"/>
    <w:rsid w:val="00FE7C01"/>
    <w:rsid w:val="00FE7EC7"/>
    <w:rsid w:val="00FE7FB1"/>
    <w:rsid w:val="00FF002A"/>
    <w:rsid w:val="00FF01B7"/>
    <w:rsid w:val="00FF0238"/>
    <w:rsid w:val="00FF0306"/>
    <w:rsid w:val="00FF0356"/>
    <w:rsid w:val="00FF0883"/>
    <w:rsid w:val="00FF09C3"/>
    <w:rsid w:val="00FF0B8C"/>
    <w:rsid w:val="00FF0BA9"/>
    <w:rsid w:val="00FF0CC1"/>
    <w:rsid w:val="00FF0E0E"/>
    <w:rsid w:val="00FF12E3"/>
    <w:rsid w:val="00FF13D7"/>
    <w:rsid w:val="00FF1407"/>
    <w:rsid w:val="00FF1430"/>
    <w:rsid w:val="00FF156B"/>
    <w:rsid w:val="00FF19A5"/>
    <w:rsid w:val="00FF2237"/>
    <w:rsid w:val="00FF2BBD"/>
    <w:rsid w:val="00FF2E49"/>
    <w:rsid w:val="00FF30E4"/>
    <w:rsid w:val="00FF3963"/>
    <w:rsid w:val="00FF39EB"/>
    <w:rsid w:val="00FF3AD1"/>
    <w:rsid w:val="00FF3AFF"/>
    <w:rsid w:val="00FF3ED3"/>
    <w:rsid w:val="00FF41F9"/>
    <w:rsid w:val="00FF4206"/>
    <w:rsid w:val="00FF42F2"/>
    <w:rsid w:val="00FF45A9"/>
    <w:rsid w:val="00FF4667"/>
    <w:rsid w:val="00FF4B57"/>
    <w:rsid w:val="00FF4C2D"/>
    <w:rsid w:val="00FF4D91"/>
    <w:rsid w:val="00FF50CF"/>
    <w:rsid w:val="00FF5194"/>
    <w:rsid w:val="00FF5241"/>
    <w:rsid w:val="00FF532B"/>
    <w:rsid w:val="00FF547D"/>
    <w:rsid w:val="00FF55A3"/>
    <w:rsid w:val="00FF55C5"/>
    <w:rsid w:val="00FF579E"/>
    <w:rsid w:val="00FF5BA1"/>
    <w:rsid w:val="00FF5F2C"/>
    <w:rsid w:val="00FF5F52"/>
    <w:rsid w:val="00FF6293"/>
    <w:rsid w:val="00FF65D5"/>
    <w:rsid w:val="00FF68E6"/>
    <w:rsid w:val="00FF69C9"/>
    <w:rsid w:val="00FF6A35"/>
    <w:rsid w:val="00FF6CAE"/>
    <w:rsid w:val="00FF6D35"/>
    <w:rsid w:val="00FF6D3E"/>
    <w:rsid w:val="00FF6E87"/>
    <w:rsid w:val="00FF6FE9"/>
    <w:rsid w:val="00FF702B"/>
    <w:rsid w:val="00FF733B"/>
    <w:rsid w:val="00FF737E"/>
    <w:rsid w:val="00FF743C"/>
    <w:rsid w:val="00FF757D"/>
    <w:rsid w:val="00FF77FC"/>
    <w:rsid w:val="00FF7803"/>
    <w:rsid w:val="00FF7D96"/>
    <w:rsid w:val="01344140"/>
    <w:rsid w:val="01574376"/>
    <w:rsid w:val="015D81F3"/>
    <w:rsid w:val="0176C4EE"/>
    <w:rsid w:val="01883F08"/>
    <w:rsid w:val="01ACCCE9"/>
    <w:rsid w:val="01FFD6C6"/>
    <w:rsid w:val="021AD359"/>
    <w:rsid w:val="038AD823"/>
    <w:rsid w:val="03F8400B"/>
    <w:rsid w:val="040958A2"/>
    <w:rsid w:val="04347047"/>
    <w:rsid w:val="048BC807"/>
    <w:rsid w:val="05295EA2"/>
    <w:rsid w:val="05731C60"/>
    <w:rsid w:val="05C5DF67"/>
    <w:rsid w:val="05E0208E"/>
    <w:rsid w:val="06239094"/>
    <w:rsid w:val="06576436"/>
    <w:rsid w:val="06EF3C98"/>
    <w:rsid w:val="071B6237"/>
    <w:rsid w:val="072690AF"/>
    <w:rsid w:val="07C7635F"/>
    <w:rsid w:val="07CEDB9A"/>
    <w:rsid w:val="07F6AEB6"/>
    <w:rsid w:val="0878B90C"/>
    <w:rsid w:val="08993A4C"/>
    <w:rsid w:val="08CA83BB"/>
    <w:rsid w:val="08CE26BA"/>
    <w:rsid w:val="08CE65E5"/>
    <w:rsid w:val="0901A7B0"/>
    <w:rsid w:val="0905C227"/>
    <w:rsid w:val="093C584D"/>
    <w:rsid w:val="09568DDC"/>
    <w:rsid w:val="09799047"/>
    <w:rsid w:val="099D095A"/>
    <w:rsid w:val="09A28998"/>
    <w:rsid w:val="09AE96DE"/>
    <w:rsid w:val="0A0A0C80"/>
    <w:rsid w:val="0A2F0349"/>
    <w:rsid w:val="0A51EA6A"/>
    <w:rsid w:val="0A59832F"/>
    <w:rsid w:val="0A80138A"/>
    <w:rsid w:val="0A8F9FEE"/>
    <w:rsid w:val="0AD60503"/>
    <w:rsid w:val="0B0F0A50"/>
    <w:rsid w:val="0B0FAE18"/>
    <w:rsid w:val="0B7D54E1"/>
    <w:rsid w:val="0C44AE0E"/>
    <w:rsid w:val="0C4DDAA9"/>
    <w:rsid w:val="0C7D1683"/>
    <w:rsid w:val="0C82A42A"/>
    <w:rsid w:val="0C84C7F4"/>
    <w:rsid w:val="0C92409D"/>
    <w:rsid w:val="0C94B649"/>
    <w:rsid w:val="0C9B8FF5"/>
    <w:rsid w:val="0CA9A90A"/>
    <w:rsid w:val="0CEB603E"/>
    <w:rsid w:val="0D8AFBED"/>
    <w:rsid w:val="0DC25882"/>
    <w:rsid w:val="0DEE661B"/>
    <w:rsid w:val="0E2BF955"/>
    <w:rsid w:val="0E569B96"/>
    <w:rsid w:val="0E740252"/>
    <w:rsid w:val="0E911C71"/>
    <w:rsid w:val="0F4FBDE5"/>
    <w:rsid w:val="0F70F33B"/>
    <w:rsid w:val="0FDC1087"/>
    <w:rsid w:val="104215E1"/>
    <w:rsid w:val="107D0998"/>
    <w:rsid w:val="1087FD44"/>
    <w:rsid w:val="109E1B71"/>
    <w:rsid w:val="10FEF651"/>
    <w:rsid w:val="1121D7FC"/>
    <w:rsid w:val="113E9B9A"/>
    <w:rsid w:val="11B2A7EA"/>
    <w:rsid w:val="11C312E1"/>
    <w:rsid w:val="11C42CE5"/>
    <w:rsid w:val="11C6506E"/>
    <w:rsid w:val="1245AA59"/>
    <w:rsid w:val="1257CFAD"/>
    <w:rsid w:val="1269D77B"/>
    <w:rsid w:val="127B7643"/>
    <w:rsid w:val="12917772"/>
    <w:rsid w:val="12A05E2B"/>
    <w:rsid w:val="12AEBB7C"/>
    <w:rsid w:val="133FC0DB"/>
    <w:rsid w:val="1361A696"/>
    <w:rsid w:val="13880F49"/>
    <w:rsid w:val="13B15337"/>
    <w:rsid w:val="13EDE485"/>
    <w:rsid w:val="14AF2E1D"/>
    <w:rsid w:val="14BBFEC6"/>
    <w:rsid w:val="14C002AD"/>
    <w:rsid w:val="14D9BE24"/>
    <w:rsid w:val="15390026"/>
    <w:rsid w:val="1542C8B3"/>
    <w:rsid w:val="15D369C2"/>
    <w:rsid w:val="15E3D627"/>
    <w:rsid w:val="15EC8047"/>
    <w:rsid w:val="1610D7AA"/>
    <w:rsid w:val="165564B4"/>
    <w:rsid w:val="16EE1A9A"/>
    <w:rsid w:val="17499BEE"/>
    <w:rsid w:val="17A1068A"/>
    <w:rsid w:val="17ED9A99"/>
    <w:rsid w:val="18053B96"/>
    <w:rsid w:val="181DBDF8"/>
    <w:rsid w:val="182E8A4F"/>
    <w:rsid w:val="18682A36"/>
    <w:rsid w:val="18C7B530"/>
    <w:rsid w:val="18D4D134"/>
    <w:rsid w:val="18DC1CC4"/>
    <w:rsid w:val="1993E6F8"/>
    <w:rsid w:val="19A93626"/>
    <w:rsid w:val="19D1522F"/>
    <w:rsid w:val="1A9022CE"/>
    <w:rsid w:val="1AC699E8"/>
    <w:rsid w:val="1AE02CD7"/>
    <w:rsid w:val="1B2CDA92"/>
    <w:rsid w:val="1B930930"/>
    <w:rsid w:val="1BBD121A"/>
    <w:rsid w:val="1C02F50E"/>
    <w:rsid w:val="1C619D4A"/>
    <w:rsid w:val="1C7AB12B"/>
    <w:rsid w:val="1CA53F89"/>
    <w:rsid w:val="1CAAC004"/>
    <w:rsid w:val="1CE35764"/>
    <w:rsid w:val="1D0C74AA"/>
    <w:rsid w:val="1DF312C7"/>
    <w:rsid w:val="1E43E829"/>
    <w:rsid w:val="1E4443F3"/>
    <w:rsid w:val="1E678FE3"/>
    <w:rsid w:val="1E8234A4"/>
    <w:rsid w:val="1EC28C57"/>
    <w:rsid w:val="1EED078D"/>
    <w:rsid w:val="1F1E83CA"/>
    <w:rsid w:val="1F40AA10"/>
    <w:rsid w:val="1F680B15"/>
    <w:rsid w:val="1F97D662"/>
    <w:rsid w:val="1FFF6955"/>
    <w:rsid w:val="20501999"/>
    <w:rsid w:val="207F1164"/>
    <w:rsid w:val="208CD6AE"/>
    <w:rsid w:val="20F368FE"/>
    <w:rsid w:val="20F4B4DA"/>
    <w:rsid w:val="21BBB6D1"/>
    <w:rsid w:val="21CEFB8E"/>
    <w:rsid w:val="21DE9762"/>
    <w:rsid w:val="22047684"/>
    <w:rsid w:val="22815FB1"/>
    <w:rsid w:val="22B82224"/>
    <w:rsid w:val="22D8EAF9"/>
    <w:rsid w:val="234832FA"/>
    <w:rsid w:val="244E9C83"/>
    <w:rsid w:val="24705C13"/>
    <w:rsid w:val="24714B9A"/>
    <w:rsid w:val="249A2711"/>
    <w:rsid w:val="249E1071"/>
    <w:rsid w:val="24BE6E6B"/>
    <w:rsid w:val="250B45A6"/>
    <w:rsid w:val="258D2007"/>
    <w:rsid w:val="259886D4"/>
    <w:rsid w:val="25B0E6E8"/>
    <w:rsid w:val="2631CE00"/>
    <w:rsid w:val="268168E2"/>
    <w:rsid w:val="268576E6"/>
    <w:rsid w:val="26CAFF8F"/>
    <w:rsid w:val="275041B1"/>
    <w:rsid w:val="27AD173C"/>
    <w:rsid w:val="2817CCB1"/>
    <w:rsid w:val="28530D74"/>
    <w:rsid w:val="287094EC"/>
    <w:rsid w:val="2886E38F"/>
    <w:rsid w:val="28DA25B2"/>
    <w:rsid w:val="28F80E55"/>
    <w:rsid w:val="293C3008"/>
    <w:rsid w:val="2983428F"/>
    <w:rsid w:val="299CE773"/>
    <w:rsid w:val="29F4BB71"/>
    <w:rsid w:val="2A6B2C93"/>
    <w:rsid w:val="2B080E10"/>
    <w:rsid w:val="2B4A4C6B"/>
    <w:rsid w:val="2B604CC1"/>
    <w:rsid w:val="2B6B7358"/>
    <w:rsid w:val="2B7C066C"/>
    <w:rsid w:val="2BA6DD52"/>
    <w:rsid w:val="2BA9822C"/>
    <w:rsid w:val="2BE83F00"/>
    <w:rsid w:val="2BED346F"/>
    <w:rsid w:val="2BEE31CA"/>
    <w:rsid w:val="2C002F92"/>
    <w:rsid w:val="2C37C6DD"/>
    <w:rsid w:val="2C9950C7"/>
    <w:rsid w:val="2D0667B4"/>
    <w:rsid w:val="2D6AEAB5"/>
    <w:rsid w:val="2D71F5C2"/>
    <w:rsid w:val="2DD18013"/>
    <w:rsid w:val="2E1E48F4"/>
    <w:rsid w:val="2E978999"/>
    <w:rsid w:val="2EA38823"/>
    <w:rsid w:val="2EAC33C6"/>
    <w:rsid w:val="2EAE4F64"/>
    <w:rsid w:val="2EB2CB4E"/>
    <w:rsid w:val="2F0BD751"/>
    <w:rsid w:val="2FE08465"/>
    <w:rsid w:val="304AD6F5"/>
    <w:rsid w:val="305113A0"/>
    <w:rsid w:val="3060CAD6"/>
    <w:rsid w:val="307F34BE"/>
    <w:rsid w:val="308A89EE"/>
    <w:rsid w:val="30DA037A"/>
    <w:rsid w:val="310F26C2"/>
    <w:rsid w:val="311AA4F7"/>
    <w:rsid w:val="31495F48"/>
    <w:rsid w:val="316D301D"/>
    <w:rsid w:val="31EEC325"/>
    <w:rsid w:val="31F48097"/>
    <w:rsid w:val="31FABF4F"/>
    <w:rsid w:val="321524DF"/>
    <w:rsid w:val="32310B15"/>
    <w:rsid w:val="3238E8FF"/>
    <w:rsid w:val="324D5FEB"/>
    <w:rsid w:val="3323EA24"/>
    <w:rsid w:val="338CD93D"/>
    <w:rsid w:val="347CB558"/>
    <w:rsid w:val="34F42721"/>
    <w:rsid w:val="34FF00BC"/>
    <w:rsid w:val="353B3BB2"/>
    <w:rsid w:val="3545FDAF"/>
    <w:rsid w:val="3559D9FA"/>
    <w:rsid w:val="3563934E"/>
    <w:rsid w:val="3588ED5B"/>
    <w:rsid w:val="35CA1A40"/>
    <w:rsid w:val="35F04E88"/>
    <w:rsid w:val="3697475F"/>
    <w:rsid w:val="36B02EEA"/>
    <w:rsid w:val="36E684BB"/>
    <w:rsid w:val="3711CC9D"/>
    <w:rsid w:val="37565BD3"/>
    <w:rsid w:val="3773F8BD"/>
    <w:rsid w:val="377F1158"/>
    <w:rsid w:val="37B1E33D"/>
    <w:rsid w:val="37DC1092"/>
    <w:rsid w:val="382195A0"/>
    <w:rsid w:val="382B1B3F"/>
    <w:rsid w:val="382CF663"/>
    <w:rsid w:val="38517EF8"/>
    <w:rsid w:val="3880841D"/>
    <w:rsid w:val="38F066C6"/>
    <w:rsid w:val="3912E67D"/>
    <w:rsid w:val="3931860F"/>
    <w:rsid w:val="394363AC"/>
    <w:rsid w:val="394E7498"/>
    <w:rsid w:val="396F5D5B"/>
    <w:rsid w:val="39825B24"/>
    <w:rsid w:val="398A42A1"/>
    <w:rsid w:val="39AF6FE6"/>
    <w:rsid w:val="39C84994"/>
    <w:rsid w:val="3A157BD4"/>
    <w:rsid w:val="3A544320"/>
    <w:rsid w:val="3ADA188A"/>
    <w:rsid w:val="3B280555"/>
    <w:rsid w:val="3B756823"/>
    <w:rsid w:val="3B758B8A"/>
    <w:rsid w:val="3C09B6E3"/>
    <w:rsid w:val="3C2B7A23"/>
    <w:rsid w:val="3C4288C8"/>
    <w:rsid w:val="3CCAE517"/>
    <w:rsid w:val="3D593527"/>
    <w:rsid w:val="3DAF68BF"/>
    <w:rsid w:val="3DBE7202"/>
    <w:rsid w:val="3E3FD74D"/>
    <w:rsid w:val="3E474A77"/>
    <w:rsid w:val="3E513777"/>
    <w:rsid w:val="3E6E9793"/>
    <w:rsid w:val="3E80E64A"/>
    <w:rsid w:val="3ECE4384"/>
    <w:rsid w:val="3EFEB25A"/>
    <w:rsid w:val="3F259281"/>
    <w:rsid w:val="3F39C240"/>
    <w:rsid w:val="3F572541"/>
    <w:rsid w:val="3F93319F"/>
    <w:rsid w:val="3F9F6875"/>
    <w:rsid w:val="3FB988ED"/>
    <w:rsid w:val="3FCF89CF"/>
    <w:rsid w:val="3FFD21CF"/>
    <w:rsid w:val="400FDFE1"/>
    <w:rsid w:val="404D0C2D"/>
    <w:rsid w:val="405899AE"/>
    <w:rsid w:val="405EC720"/>
    <w:rsid w:val="4070E173"/>
    <w:rsid w:val="4075BFAC"/>
    <w:rsid w:val="40904FCA"/>
    <w:rsid w:val="40B4D4A5"/>
    <w:rsid w:val="41F243A4"/>
    <w:rsid w:val="41F425CF"/>
    <w:rsid w:val="42238A05"/>
    <w:rsid w:val="4261FB79"/>
    <w:rsid w:val="427005E4"/>
    <w:rsid w:val="42D12BC1"/>
    <w:rsid w:val="42EB6F61"/>
    <w:rsid w:val="43139A64"/>
    <w:rsid w:val="43980AED"/>
    <w:rsid w:val="43CC75F7"/>
    <w:rsid w:val="440F0CF2"/>
    <w:rsid w:val="442E9208"/>
    <w:rsid w:val="44365D2E"/>
    <w:rsid w:val="44D2A76D"/>
    <w:rsid w:val="44DA96DC"/>
    <w:rsid w:val="4523E8B8"/>
    <w:rsid w:val="454471E3"/>
    <w:rsid w:val="45A66079"/>
    <w:rsid w:val="45AE3179"/>
    <w:rsid w:val="45F6177E"/>
    <w:rsid w:val="46031114"/>
    <w:rsid w:val="463F4DD3"/>
    <w:rsid w:val="464AB0CA"/>
    <w:rsid w:val="46610F37"/>
    <w:rsid w:val="468550BF"/>
    <w:rsid w:val="4785C133"/>
    <w:rsid w:val="4798A46E"/>
    <w:rsid w:val="47AC5040"/>
    <w:rsid w:val="47C20E5E"/>
    <w:rsid w:val="47CD8703"/>
    <w:rsid w:val="47FF333D"/>
    <w:rsid w:val="487991CA"/>
    <w:rsid w:val="48847F82"/>
    <w:rsid w:val="48B5910A"/>
    <w:rsid w:val="48B763F5"/>
    <w:rsid w:val="48CF5142"/>
    <w:rsid w:val="48DBD888"/>
    <w:rsid w:val="4929AC21"/>
    <w:rsid w:val="49398C5E"/>
    <w:rsid w:val="497FFCC5"/>
    <w:rsid w:val="49898316"/>
    <w:rsid w:val="499C9D1E"/>
    <w:rsid w:val="49ADA1CE"/>
    <w:rsid w:val="49E45979"/>
    <w:rsid w:val="49EB9B1C"/>
    <w:rsid w:val="4A05B109"/>
    <w:rsid w:val="4A0FCA07"/>
    <w:rsid w:val="4A132927"/>
    <w:rsid w:val="4A1B2981"/>
    <w:rsid w:val="4B21A1A0"/>
    <w:rsid w:val="4B465E26"/>
    <w:rsid w:val="4B5BAA53"/>
    <w:rsid w:val="4B650408"/>
    <w:rsid w:val="4B6B2964"/>
    <w:rsid w:val="4BB07171"/>
    <w:rsid w:val="4BFA7329"/>
    <w:rsid w:val="4C07F61E"/>
    <w:rsid w:val="4C3CB64F"/>
    <w:rsid w:val="4C6B381B"/>
    <w:rsid w:val="4C9BCE7D"/>
    <w:rsid w:val="4CED42EF"/>
    <w:rsid w:val="4D69BD05"/>
    <w:rsid w:val="4D7CF000"/>
    <w:rsid w:val="4D8D84BE"/>
    <w:rsid w:val="4F467F73"/>
    <w:rsid w:val="4F8619BC"/>
    <w:rsid w:val="4FA94C37"/>
    <w:rsid w:val="4FF4E816"/>
    <w:rsid w:val="4FF6F820"/>
    <w:rsid w:val="50063B47"/>
    <w:rsid w:val="50FEB92E"/>
    <w:rsid w:val="51100F48"/>
    <w:rsid w:val="512249FC"/>
    <w:rsid w:val="51381E3A"/>
    <w:rsid w:val="5163F253"/>
    <w:rsid w:val="51837FE9"/>
    <w:rsid w:val="5187C79F"/>
    <w:rsid w:val="51A32AE7"/>
    <w:rsid w:val="51ACC30D"/>
    <w:rsid w:val="51C198B2"/>
    <w:rsid w:val="51CFD904"/>
    <w:rsid w:val="520FF03D"/>
    <w:rsid w:val="5245569E"/>
    <w:rsid w:val="5267865E"/>
    <w:rsid w:val="52811F92"/>
    <w:rsid w:val="52BCC95E"/>
    <w:rsid w:val="530F36C3"/>
    <w:rsid w:val="5395F8D8"/>
    <w:rsid w:val="539D74FE"/>
    <w:rsid w:val="53F1601D"/>
    <w:rsid w:val="54A2C4E7"/>
    <w:rsid w:val="54A70C0A"/>
    <w:rsid w:val="54DCE333"/>
    <w:rsid w:val="55302924"/>
    <w:rsid w:val="556B812C"/>
    <w:rsid w:val="55773175"/>
    <w:rsid w:val="55820F5B"/>
    <w:rsid w:val="561DAD92"/>
    <w:rsid w:val="56658E03"/>
    <w:rsid w:val="5678A1EC"/>
    <w:rsid w:val="56C373C1"/>
    <w:rsid w:val="56D8FDD2"/>
    <w:rsid w:val="56F06C12"/>
    <w:rsid w:val="5700BEFC"/>
    <w:rsid w:val="570F6A2A"/>
    <w:rsid w:val="57C9B5A0"/>
    <w:rsid w:val="57D955D6"/>
    <w:rsid w:val="57FBD258"/>
    <w:rsid w:val="580424EB"/>
    <w:rsid w:val="584E3C25"/>
    <w:rsid w:val="58C9D560"/>
    <w:rsid w:val="5908BFC8"/>
    <w:rsid w:val="591CDBF7"/>
    <w:rsid w:val="592AF19F"/>
    <w:rsid w:val="594D91DB"/>
    <w:rsid w:val="5972DFB8"/>
    <w:rsid w:val="59C78C12"/>
    <w:rsid w:val="59C95F89"/>
    <w:rsid w:val="5A3142EA"/>
    <w:rsid w:val="5A35B6C6"/>
    <w:rsid w:val="5A6B309C"/>
    <w:rsid w:val="5A792598"/>
    <w:rsid w:val="5A96FD8C"/>
    <w:rsid w:val="5AF99807"/>
    <w:rsid w:val="5B4808EB"/>
    <w:rsid w:val="5B9A3BF3"/>
    <w:rsid w:val="5CAC03F4"/>
    <w:rsid w:val="5CFE510C"/>
    <w:rsid w:val="5D2B53D2"/>
    <w:rsid w:val="5DA0EB4B"/>
    <w:rsid w:val="5DA4ADA1"/>
    <w:rsid w:val="5E430C68"/>
    <w:rsid w:val="5E5F5C97"/>
    <w:rsid w:val="5EB06B33"/>
    <w:rsid w:val="5EE54F03"/>
    <w:rsid w:val="5F2139FA"/>
    <w:rsid w:val="5F26F150"/>
    <w:rsid w:val="5F3905BD"/>
    <w:rsid w:val="5F92A226"/>
    <w:rsid w:val="5FA0CBE2"/>
    <w:rsid w:val="5FDC7A76"/>
    <w:rsid w:val="5FEADCA4"/>
    <w:rsid w:val="5FF4989F"/>
    <w:rsid w:val="600E9775"/>
    <w:rsid w:val="601470D1"/>
    <w:rsid w:val="60392CCF"/>
    <w:rsid w:val="603D2B80"/>
    <w:rsid w:val="6050D805"/>
    <w:rsid w:val="607A2573"/>
    <w:rsid w:val="60C8EC4A"/>
    <w:rsid w:val="60E8F553"/>
    <w:rsid w:val="61139C68"/>
    <w:rsid w:val="616F767E"/>
    <w:rsid w:val="617ECC80"/>
    <w:rsid w:val="61B6D459"/>
    <w:rsid w:val="61F0FAE4"/>
    <w:rsid w:val="627D02E8"/>
    <w:rsid w:val="6286BFA3"/>
    <w:rsid w:val="63343EC8"/>
    <w:rsid w:val="633537CA"/>
    <w:rsid w:val="63859DBA"/>
    <w:rsid w:val="63EBBEB2"/>
    <w:rsid w:val="6430AB30"/>
    <w:rsid w:val="6448028F"/>
    <w:rsid w:val="64870402"/>
    <w:rsid w:val="6533493F"/>
    <w:rsid w:val="65953E83"/>
    <w:rsid w:val="6597AB4A"/>
    <w:rsid w:val="65B336C7"/>
    <w:rsid w:val="65B5FA87"/>
    <w:rsid w:val="65C9D821"/>
    <w:rsid w:val="65D302DF"/>
    <w:rsid w:val="65D35622"/>
    <w:rsid w:val="660AB58E"/>
    <w:rsid w:val="66417D03"/>
    <w:rsid w:val="6646BF03"/>
    <w:rsid w:val="6660AC49"/>
    <w:rsid w:val="66629FD7"/>
    <w:rsid w:val="669F0C6E"/>
    <w:rsid w:val="66D368A4"/>
    <w:rsid w:val="676E5473"/>
    <w:rsid w:val="67781F8F"/>
    <w:rsid w:val="67845F56"/>
    <w:rsid w:val="681B466A"/>
    <w:rsid w:val="685E21C1"/>
    <w:rsid w:val="68739D05"/>
    <w:rsid w:val="68E7B852"/>
    <w:rsid w:val="68F7F164"/>
    <w:rsid w:val="69075772"/>
    <w:rsid w:val="6916C463"/>
    <w:rsid w:val="6956C782"/>
    <w:rsid w:val="6A14D843"/>
    <w:rsid w:val="6A2C088D"/>
    <w:rsid w:val="6A394B0E"/>
    <w:rsid w:val="6A6D1578"/>
    <w:rsid w:val="6B714599"/>
    <w:rsid w:val="6B88371E"/>
    <w:rsid w:val="6BAAF60A"/>
    <w:rsid w:val="6BAF402F"/>
    <w:rsid w:val="6BE5343C"/>
    <w:rsid w:val="6C154736"/>
    <w:rsid w:val="6C34473C"/>
    <w:rsid w:val="6CEEA41C"/>
    <w:rsid w:val="6D232B75"/>
    <w:rsid w:val="6D413894"/>
    <w:rsid w:val="6E02FBA6"/>
    <w:rsid w:val="6E0DD24E"/>
    <w:rsid w:val="6E13A1F6"/>
    <w:rsid w:val="6EB2C8DD"/>
    <w:rsid w:val="6EE29CC5"/>
    <w:rsid w:val="6F192378"/>
    <w:rsid w:val="6F33D220"/>
    <w:rsid w:val="6F66D6C2"/>
    <w:rsid w:val="6FA1B6F9"/>
    <w:rsid w:val="6FA932ED"/>
    <w:rsid w:val="6FD1FE8E"/>
    <w:rsid w:val="7010D4B6"/>
    <w:rsid w:val="707AA2DF"/>
    <w:rsid w:val="71DA084E"/>
    <w:rsid w:val="71F49AB7"/>
    <w:rsid w:val="71F6551B"/>
    <w:rsid w:val="72658F79"/>
    <w:rsid w:val="72AB7103"/>
    <w:rsid w:val="72B62ACB"/>
    <w:rsid w:val="72EAE0B9"/>
    <w:rsid w:val="7307E626"/>
    <w:rsid w:val="7348FAB8"/>
    <w:rsid w:val="7416FBFE"/>
    <w:rsid w:val="7458A81F"/>
    <w:rsid w:val="745DC49A"/>
    <w:rsid w:val="750FC5B7"/>
    <w:rsid w:val="75945FE1"/>
    <w:rsid w:val="75A7113B"/>
    <w:rsid w:val="75DD9489"/>
    <w:rsid w:val="75F88E73"/>
    <w:rsid w:val="763870AB"/>
    <w:rsid w:val="76F8E392"/>
    <w:rsid w:val="78428935"/>
    <w:rsid w:val="78844844"/>
    <w:rsid w:val="78D9490E"/>
    <w:rsid w:val="78DA7789"/>
    <w:rsid w:val="791C9973"/>
    <w:rsid w:val="7A347A0B"/>
    <w:rsid w:val="7A38DACF"/>
    <w:rsid w:val="7A51815C"/>
    <w:rsid w:val="7A5E6A15"/>
    <w:rsid w:val="7A693163"/>
    <w:rsid w:val="7AC89EC4"/>
    <w:rsid w:val="7ADD2B4C"/>
    <w:rsid w:val="7B7FA9E4"/>
    <w:rsid w:val="7BCFAF62"/>
    <w:rsid w:val="7C263B9E"/>
    <w:rsid w:val="7C33CF56"/>
    <w:rsid w:val="7C7FA4AA"/>
    <w:rsid w:val="7CBCEBF1"/>
    <w:rsid w:val="7D2DDD2F"/>
    <w:rsid w:val="7D7C9BD0"/>
    <w:rsid w:val="7D9EE50A"/>
    <w:rsid w:val="7DB2F89B"/>
    <w:rsid w:val="7DC4E701"/>
    <w:rsid w:val="7DD5FFF0"/>
    <w:rsid w:val="7DF1A0CE"/>
    <w:rsid w:val="7E2B02C9"/>
    <w:rsid w:val="7EC794C4"/>
    <w:rsid w:val="7F37AB24"/>
    <w:rsid w:val="7F3CBC1A"/>
    <w:rsid w:val="7F7EB227"/>
    <w:rsid w:val="7FEBE9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9A7B9"/>
  <w15:docId w15:val="{7B4C59F4-7D15-4BC9-BD4D-49C04643B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tabs>
        <w:tab w:val="num" w:pos="360"/>
      </w:tabs>
      <w:ind w:left="360" w:hanging="360"/>
    </w:pPr>
  </w:style>
  <w:style w:type="paragraph" w:styleId="ListBullet2">
    <w:name w:val="List Bullet 2"/>
    <w:basedOn w:val="ListBullet"/>
    <w:qFormat/>
    <w:rsid w:val="00DE33D8"/>
  </w:style>
  <w:style w:type="paragraph" w:styleId="ListBullet3">
    <w:name w:val="List Bullet 3"/>
    <w:basedOn w:val="ListBullet2"/>
    <w:qFormat/>
    <w:rsid w:val="0058629F"/>
    <w:pPr>
      <w:numPr>
        <w:numId w:val="54"/>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nhideWhenUsed/>
    <w:rsid w:val="0058629F"/>
    <w:rPr>
      <w:sz w:val="16"/>
      <w:szCs w:val="16"/>
    </w:rPr>
  </w:style>
  <w:style w:type="paragraph" w:styleId="CommentText">
    <w:name w:val="annotation text"/>
    <w:basedOn w:val="Normal"/>
    <w:link w:val="CommentTextChar"/>
    <w:unhideWhenUsed/>
    <w:rsid w:val="0058629F"/>
  </w:style>
  <w:style w:type="character" w:customStyle="1" w:styleId="CommentTextChar">
    <w:name w:val="Comment Text Char"/>
    <w:basedOn w:val="DefaultParagraphFont"/>
    <w:link w:val="CommentText"/>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3E34E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CaptionImageorFigure">
    <w:name w:val="Caption Image or Figure"/>
    <w:basedOn w:val="Caption"/>
    <w:qFormat/>
    <w:rsid w:val="003E34ED"/>
    <w:pPr>
      <w:tabs>
        <w:tab w:val="clear" w:pos="1191"/>
      </w:tabs>
      <w:spacing w:before="60" w:line="200" w:lineRule="atLeast"/>
      <w:ind w:left="0" w:firstLine="0"/>
    </w:pPr>
    <w:rPr>
      <w:rFonts w:cs="Arial"/>
      <w:bCs/>
      <w:color w:val="232222" w:themeColor="text1"/>
      <w:sz w:val="16"/>
      <w14:numSpacing w14:val="default"/>
    </w:rPr>
  </w:style>
  <w:style w:type="paragraph" w:customStyle="1" w:styleId="xAccessibilityText">
    <w:name w:val="xAccessibility Text"/>
    <w:basedOn w:val="Normal"/>
    <w:semiHidden/>
    <w:qFormat/>
    <w:rsid w:val="003E34ED"/>
    <w:pPr>
      <w:spacing w:before="0" w:after="0" w:line="276" w:lineRule="exact"/>
    </w:pPr>
    <w:rPr>
      <w:rFonts w:cs="Arial"/>
      <w:color w:val="232222" w:themeColor="text1"/>
      <w:sz w:val="24"/>
    </w:rPr>
  </w:style>
  <w:style w:type="paragraph" w:customStyle="1" w:styleId="xAccessibilityHeading">
    <w:name w:val="xAccessibility Heading"/>
    <w:basedOn w:val="Normal"/>
    <w:semiHidden/>
    <w:qFormat/>
    <w:rsid w:val="003E34ED"/>
    <w:pPr>
      <w:spacing w:before="0" w:after="0" w:line="300" w:lineRule="exact"/>
    </w:pPr>
    <w:rPr>
      <w:rFonts w:cs="Arial"/>
      <w:b/>
      <w:color w:val="232222" w:themeColor="text1"/>
      <w:sz w:val="22"/>
    </w:rPr>
  </w:style>
  <w:style w:type="character" w:styleId="Mention">
    <w:name w:val="Mention"/>
    <w:basedOn w:val="DefaultParagraphFont"/>
    <w:uiPriority w:val="99"/>
    <w:unhideWhenUsed/>
    <w:rsid w:val="005D494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79019310">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50114601">
      <w:bodyDiv w:val="1"/>
      <w:marLeft w:val="0"/>
      <w:marRight w:val="0"/>
      <w:marTop w:val="0"/>
      <w:marBottom w:val="0"/>
      <w:divBdr>
        <w:top w:val="none" w:sz="0" w:space="0" w:color="auto"/>
        <w:left w:val="none" w:sz="0" w:space="0" w:color="auto"/>
        <w:bottom w:val="none" w:sz="0" w:space="0" w:color="auto"/>
        <w:right w:val="none" w:sz="0" w:space="0" w:color="auto"/>
      </w:divBdr>
    </w:div>
    <w:div w:id="1293172516">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08984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hyperlink" Target="https://delwpvicgovau.sharepoint.com/Users/fionadurante/Downloads/deeca.vic.gov.au" TargetMode="External"/><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image" Target="media/image23.jpeg"/><Relationship Id="rId50" Type="http://schemas.openxmlformats.org/officeDocument/2006/relationships/hyperlink" Target="mailto:customer.service@delwp.vic.gov.au" TargetMode="External"/><Relationship Id="rId55" Type="http://schemas.openxmlformats.org/officeDocument/2006/relationships/hyperlink" Target="mailto:customer.service@delwp.vic.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webSettings" Target="webSettings.xml"/><Relationship Id="rId24" Type="http://schemas.openxmlformats.org/officeDocument/2006/relationships/image" Target="media/image50.jpeg"/><Relationship Id="rId32" Type="http://schemas.openxmlformats.org/officeDocument/2006/relationships/image" Target="media/image11.png"/><Relationship Id="rId37" Type="http://schemas.openxmlformats.org/officeDocument/2006/relationships/image" Target="media/image18.png"/><Relationship Id="rId40" Type="http://schemas.openxmlformats.org/officeDocument/2006/relationships/header" Target="header4.xml"/><Relationship Id="rId45" Type="http://schemas.openxmlformats.org/officeDocument/2006/relationships/image" Target="media/image21.jpg"/><Relationship Id="rId53" Type="http://schemas.openxmlformats.org/officeDocument/2006/relationships/image" Target="media/image24.png"/><Relationship Id="rId58" Type="http://schemas.openxmlformats.org/officeDocument/2006/relationships/hyperlink" Target="mailto:customer.service@delwp.vic.gov.au" TargetMode="External"/><Relationship Id="rId5" Type="http://schemas.openxmlformats.org/officeDocument/2006/relationships/customXml" Target="../customXml/item5.xml"/><Relationship Id="rId61" Type="http://schemas.openxmlformats.org/officeDocument/2006/relationships/glossaryDocument" Target="glossary/document.xml"/><Relationship Id="rId1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mailto:customer.service@delwp.vic.gov.au" TargetMode="External"/><Relationship Id="rId56" Type="http://schemas.openxmlformats.org/officeDocument/2006/relationships/hyperlink" Target="http://www.relayservice.com.au" TargetMode="External"/><Relationship Id="rId8" Type="http://schemas.openxmlformats.org/officeDocument/2006/relationships/numbering" Target="numbering.xml"/><Relationship Id="rId51" Type="http://schemas.openxmlformats.org/officeDocument/2006/relationships/hyperlink" Target="http://www.relayservice.com.a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hyperlink" Target="https://delwpvicgovau.sharepoint.com/Users/fionadurante/Downloads/deeca.vic.gov.au" TargetMode="External"/><Relationship Id="rId46" Type="http://schemas.openxmlformats.org/officeDocument/2006/relationships/image" Target="media/image22.png"/><Relationship Id="rId59" Type="http://schemas.openxmlformats.org/officeDocument/2006/relationships/hyperlink" Target="http://www.relayservice.com.au" TargetMode="External"/><Relationship Id="rId20" Type="http://schemas.openxmlformats.org/officeDocument/2006/relationships/footer" Target="footer2.xml"/><Relationship Id="rId41" Type="http://schemas.openxmlformats.org/officeDocument/2006/relationships/image" Target="media/image16.jpeg"/><Relationship Id="rId54" Type="http://schemas.openxmlformats.org/officeDocument/2006/relationships/image" Target="media/image25.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image" Target="media/image4.jpeg"/><Relationship Id="rId28" Type="http://schemas.openxmlformats.org/officeDocument/2006/relationships/image" Target="media/image7.svg"/><Relationship Id="rId36" Type="http://schemas.openxmlformats.org/officeDocument/2006/relationships/image" Target="media/image15.png"/><Relationship Id="rId49" Type="http://schemas.openxmlformats.org/officeDocument/2006/relationships/hyperlink" Target="http://www.relayservice.com.au" TargetMode="External"/><Relationship Id="rId57" Type="http://schemas.openxmlformats.org/officeDocument/2006/relationships/image" Target="media/image250.emf"/><Relationship Id="rId10" Type="http://schemas.openxmlformats.org/officeDocument/2006/relationships/settings" Target="settings.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hyperlink" Target="mailto:renewables.biodiversity@deeca.vic.gov.au"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1c\Downloads\DEECA_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0DF69E36D64D6BB452F60A6175A187"/>
        <w:category>
          <w:name w:val="General"/>
          <w:gallery w:val="placeholder"/>
        </w:category>
        <w:types>
          <w:type w:val="bbPlcHdr"/>
        </w:types>
        <w:behaviors>
          <w:behavior w:val="content"/>
        </w:behaviors>
        <w:guid w:val="{10CF682E-548C-45E7-877A-5D6FB0786036}"/>
      </w:docPartPr>
      <w:docPartBody>
        <w:p w:rsidR="00A60F6E" w:rsidRDefault="00A60F6E">
          <w:pPr>
            <w:pStyle w:val="330DF69E36D64D6BB452F60A6175A187"/>
          </w:pPr>
          <w:r w:rsidRPr="000C4F86">
            <w:rPr>
              <w:rStyle w:val="PlaceholderText"/>
            </w:rPr>
            <w:t>[Title]</w:t>
          </w:r>
        </w:p>
      </w:docPartBody>
    </w:docPart>
    <w:docPart>
      <w:docPartPr>
        <w:name w:val="869D546C2C224E508E78103C2D1F1F57"/>
        <w:category>
          <w:name w:val="General"/>
          <w:gallery w:val="placeholder"/>
        </w:category>
        <w:types>
          <w:type w:val="bbPlcHdr"/>
        </w:types>
        <w:behaviors>
          <w:behavior w:val="content"/>
        </w:behaviors>
        <w:guid w:val="{7B32A86E-6717-4F3E-A24C-61BC6A8448ED}"/>
      </w:docPartPr>
      <w:docPartBody>
        <w:p w:rsidR="00A60F6E" w:rsidRDefault="00A60F6E">
          <w:pPr>
            <w:pStyle w:val="869D546C2C224E508E78103C2D1F1F57"/>
          </w:pPr>
          <w:r>
            <w:rPr>
              <w:color w:val="156082" w:themeColor="accent1"/>
              <w:sz w:val="28"/>
              <w:szCs w:val="28"/>
            </w:rPr>
            <w:t>[Document subtitle]</w:t>
          </w:r>
        </w:p>
      </w:docPartBody>
    </w:docPart>
    <w:docPart>
      <w:docPartPr>
        <w:name w:val="C98418E14BA04D80B8E492CE0B679B17"/>
        <w:category>
          <w:name w:val="General"/>
          <w:gallery w:val="placeholder"/>
        </w:category>
        <w:types>
          <w:type w:val="bbPlcHdr"/>
        </w:types>
        <w:behaviors>
          <w:behavior w:val="content"/>
        </w:behaviors>
        <w:guid w:val="{DF2F86B8-F01C-4289-A64D-E9FDAC28F8A4}"/>
      </w:docPartPr>
      <w:docPartBody>
        <w:p w:rsidR="00945AC7" w:rsidRDefault="0009104B" w:rsidP="0009104B">
          <w:pPr>
            <w:pStyle w:val="C98418E14BA04D80B8E492CE0B679B17"/>
          </w:pPr>
          <w:r w:rsidRPr="000C4F86">
            <w:rPr>
              <w:rStyle w:val="PlaceholderText"/>
            </w:rPr>
            <w:t>[Title]</w:t>
          </w:r>
        </w:p>
      </w:docPartBody>
    </w:docPart>
    <w:docPart>
      <w:docPartPr>
        <w:name w:val="FDA241A0770D4CF7A2C7DC4A0C4C6618"/>
        <w:category>
          <w:name w:val="General"/>
          <w:gallery w:val="placeholder"/>
        </w:category>
        <w:types>
          <w:type w:val="bbPlcHdr"/>
        </w:types>
        <w:behaviors>
          <w:behavior w:val="content"/>
        </w:behaviors>
        <w:guid w:val="{F0FF2617-F332-46A2-80DB-BBEAA6B5C5DD}"/>
      </w:docPartPr>
      <w:docPartBody>
        <w:p w:rsidR="006B5D60" w:rsidRDefault="00F54CED" w:rsidP="00F54CED">
          <w:pPr>
            <w:pStyle w:val="FDA241A0770D4CF7A2C7DC4A0C4C6618"/>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E4"/>
    <w:rsid w:val="000021E4"/>
    <w:rsid w:val="000258FB"/>
    <w:rsid w:val="00037A4C"/>
    <w:rsid w:val="00072C66"/>
    <w:rsid w:val="000872FA"/>
    <w:rsid w:val="0009104B"/>
    <w:rsid w:val="000A0470"/>
    <w:rsid w:val="000C1C6F"/>
    <w:rsid w:val="000D251A"/>
    <w:rsid w:val="000F0802"/>
    <w:rsid w:val="000F609A"/>
    <w:rsid w:val="00100D13"/>
    <w:rsid w:val="00113481"/>
    <w:rsid w:val="001538AF"/>
    <w:rsid w:val="001717B2"/>
    <w:rsid w:val="00181555"/>
    <w:rsid w:val="00182E77"/>
    <w:rsid w:val="001973AF"/>
    <w:rsid w:val="001B51DD"/>
    <w:rsid w:val="001B52B5"/>
    <w:rsid w:val="001B71D2"/>
    <w:rsid w:val="001D59FD"/>
    <w:rsid w:val="001D6AAF"/>
    <w:rsid w:val="001F4848"/>
    <w:rsid w:val="001F4E28"/>
    <w:rsid w:val="002175EE"/>
    <w:rsid w:val="00222B8B"/>
    <w:rsid w:val="002273A7"/>
    <w:rsid w:val="0023136D"/>
    <w:rsid w:val="00251EB8"/>
    <w:rsid w:val="002544EC"/>
    <w:rsid w:val="002657B2"/>
    <w:rsid w:val="00295B0E"/>
    <w:rsid w:val="002E40D9"/>
    <w:rsid w:val="002E7175"/>
    <w:rsid w:val="002E774D"/>
    <w:rsid w:val="002F78B6"/>
    <w:rsid w:val="00315BC0"/>
    <w:rsid w:val="00331DDA"/>
    <w:rsid w:val="00332437"/>
    <w:rsid w:val="00363596"/>
    <w:rsid w:val="003635C4"/>
    <w:rsid w:val="00377113"/>
    <w:rsid w:val="00381689"/>
    <w:rsid w:val="003823EF"/>
    <w:rsid w:val="003D3D5A"/>
    <w:rsid w:val="003E5E00"/>
    <w:rsid w:val="00411C09"/>
    <w:rsid w:val="00414351"/>
    <w:rsid w:val="004303D4"/>
    <w:rsid w:val="00433A2E"/>
    <w:rsid w:val="004434CE"/>
    <w:rsid w:val="00466520"/>
    <w:rsid w:val="0047781F"/>
    <w:rsid w:val="004868C0"/>
    <w:rsid w:val="00495046"/>
    <w:rsid w:val="004D6632"/>
    <w:rsid w:val="004E0BA6"/>
    <w:rsid w:val="00520AC9"/>
    <w:rsid w:val="005263DA"/>
    <w:rsid w:val="00544A29"/>
    <w:rsid w:val="00552AB5"/>
    <w:rsid w:val="00563325"/>
    <w:rsid w:val="00565B9D"/>
    <w:rsid w:val="0057055B"/>
    <w:rsid w:val="0058509A"/>
    <w:rsid w:val="00585BB8"/>
    <w:rsid w:val="005A6547"/>
    <w:rsid w:val="005F263E"/>
    <w:rsid w:val="0060240C"/>
    <w:rsid w:val="00622BA3"/>
    <w:rsid w:val="00663731"/>
    <w:rsid w:val="006733F7"/>
    <w:rsid w:val="006A1D42"/>
    <w:rsid w:val="006A5EEF"/>
    <w:rsid w:val="006B5D60"/>
    <w:rsid w:val="006C0C43"/>
    <w:rsid w:val="00702350"/>
    <w:rsid w:val="007372B4"/>
    <w:rsid w:val="007906D1"/>
    <w:rsid w:val="007A6D0D"/>
    <w:rsid w:val="007B2FBD"/>
    <w:rsid w:val="007D2F0C"/>
    <w:rsid w:val="007F69BD"/>
    <w:rsid w:val="0086278C"/>
    <w:rsid w:val="008D1A54"/>
    <w:rsid w:val="008D4A3B"/>
    <w:rsid w:val="00916D35"/>
    <w:rsid w:val="009248DF"/>
    <w:rsid w:val="00945AC7"/>
    <w:rsid w:val="00967D54"/>
    <w:rsid w:val="009740A0"/>
    <w:rsid w:val="009C54B6"/>
    <w:rsid w:val="009C735A"/>
    <w:rsid w:val="00A003DD"/>
    <w:rsid w:val="00A2253E"/>
    <w:rsid w:val="00A3105A"/>
    <w:rsid w:val="00A34FA0"/>
    <w:rsid w:val="00A60F6E"/>
    <w:rsid w:val="00A63D6F"/>
    <w:rsid w:val="00A867AA"/>
    <w:rsid w:val="00AB0474"/>
    <w:rsid w:val="00AD6F53"/>
    <w:rsid w:val="00B04E1C"/>
    <w:rsid w:val="00B21D8B"/>
    <w:rsid w:val="00B25715"/>
    <w:rsid w:val="00B56B5A"/>
    <w:rsid w:val="00B64E7C"/>
    <w:rsid w:val="00B87A83"/>
    <w:rsid w:val="00B91632"/>
    <w:rsid w:val="00B973CF"/>
    <w:rsid w:val="00BC3B54"/>
    <w:rsid w:val="00BE2EA0"/>
    <w:rsid w:val="00C65176"/>
    <w:rsid w:val="00C94EB4"/>
    <w:rsid w:val="00C96C01"/>
    <w:rsid w:val="00CA4896"/>
    <w:rsid w:val="00CA627C"/>
    <w:rsid w:val="00CC3E02"/>
    <w:rsid w:val="00D0125E"/>
    <w:rsid w:val="00D11A18"/>
    <w:rsid w:val="00D333AA"/>
    <w:rsid w:val="00D53394"/>
    <w:rsid w:val="00D97312"/>
    <w:rsid w:val="00D977DB"/>
    <w:rsid w:val="00DB619E"/>
    <w:rsid w:val="00DC0F23"/>
    <w:rsid w:val="00DE5FC2"/>
    <w:rsid w:val="00E06697"/>
    <w:rsid w:val="00E230C2"/>
    <w:rsid w:val="00E265D4"/>
    <w:rsid w:val="00E67D97"/>
    <w:rsid w:val="00E738A6"/>
    <w:rsid w:val="00E84BAA"/>
    <w:rsid w:val="00E937B4"/>
    <w:rsid w:val="00EA48AF"/>
    <w:rsid w:val="00EC113B"/>
    <w:rsid w:val="00EC2D6A"/>
    <w:rsid w:val="00ED330F"/>
    <w:rsid w:val="00F00EEA"/>
    <w:rsid w:val="00F01B14"/>
    <w:rsid w:val="00F04EFE"/>
    <w:rsid w:val="00F12760"/>
    <w:rsid w:val="00F12EEF"/>
    <w:rsid w:val="00F22663"/>
    <w:rsid w:val="00F256DF"/>
    <w:rsid w:val="00F33D58"/>
    <w:rsid w:val="00F476A2"/>
    <w:rsid w:val="00F54CED"/>
    <w:rsid w:val="00F5601C"/>
    <w:rsid w:val="00F60DB1"/>
    <w:rsid w:val="00F63E51"/>
    <w:rsid w:val="00F70D27"/>
    <w:rsid w:val="00F73965"/>
    <w:rsid w:val="00F75F86"/>
    <w:rsid w:val="00F973C5"/>
    <w:rsid w:val="00FA44C5"/>
    <w:rsid w:val="00FA5691"/>
    <w:rsid w:val="00FA59CF"/>
    <w:rsid w:val="00FC5A64"/>
    <w:rsid w:val="00FD3A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4CED"/>
    <w:rPr>
      <w:color w:val="auto"/>
      <w:bdr w:val="none" w:sz="0" w:space="0" w:color="auto"/>
      <w:shd w:val="clear" w:color="auto" w:fill="FFFF00"/>
    </w:rPr>
  </w:style>
  <w:style w:type="paragraph" w:customStyle="1" w:styleId="330DF69E36D64D6BB452F60A6175A187">
    <w:name w:val="330DF69E36D64D6BB452F60A6175A187"/>
  </w:style>
  <w:style w:type="paragraph" w:customStyle="1" w:styleId="869D546C2C224E508E78103C2D1F1F57">
    <w:name w:val="869D546C2C224E508E78103C2D1F1F57"/>
  </w:style>
  <w:style w:type="paragraph" w:customStyle="1" w:styleId="C98418E14BA04D80B8E492CE0B679B17">
    <w:name w:val="C98418E14BA04D80B8E492CE0B679B17"/>
    <w:rsid w:val="0009104B"/>
    <w:pPr>
      <w:spacing w:line="278" w:lineRule="auto"/>
    </w:pPr>
    <w:rPr>
      <w:kern w:val="2"/>
      <w:sz w:val="24"/>
      <w:szCs w:val="24"/>
      <w14:ligatures w14:val="standardContextual"/>
    </w:rPr>
  </w:style>
  <w:style w:type="paragraph" w:customStyle="1" w:styleId="FDA241A0770D4CF7A2C7DC4A0C4C6618">
    <w:name w:val="FDA241A0770D4CF7A2C7DC4A0C4C6618"/>
    <w:rsid w:val="00F54CE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Value>
      <Value>360</Value>
      <Value>20</Value>
      <Value>7</Value>
      <Value>5</Value>
      <Value>3</Value>
      <Value>17</Value>
    </TaxCatchAll>
    <_dlc_DocId xmlns="a5f32de4-e402-4188-b034-e71ca7d22e54">DOCID95-1528631012-4314</_dlc_DocId>
    <_dlc_DocIdUrl xmlns="a5f32de4-e402-4188-b034-e71ca7d22e54">
      <Url>https://delwpvicgovau.sharepoint.com/sites/ecm_95/_layouts/15/DocIdRedir.aspx?ID=DOCID95-1528631012-4314</Url>
      <Description>DOCID95-1528631012-4314</Description>
    </_dlc_DocIdUrl>
    <_dlc_DocIdPersistId xmlns="a5f32de4-e402-4188-b034-e71ca7d22e54">false</_dlc_DocIdPersistId>
    <a6b8025dacc14cf9b4d4600d95399d54 xmlns="9fd47c19-1c4a-4d7d-b342-c10cef269344">
      <Terms xmlns="http://schemas.microsoft.com/office/infopath/2007/PartnerControls"/>
    </a6b8025dacc14cf9b4d4600d95399d54>
    <fc01d91d9ac346658516d76592d70065 xmlns="9fd47c19-1c4a-4d7d-b342-c10cef269344">
      <Terms xmlns="http://schemas.microsoft.com/office/infopath/2007/PartnerControls"/>
    </fc01d91d9ac346658516d76592d70065>
    <d25512bccefe4fa083801fcb78c24163 xmlns="9fd47c19-1c4a-4d7d-b342-c10cef269344">
      <Terms xmlns="http://schemas.microsoft.com/office/infopath/2007/PartnerControls"/>
    </d25512bccefe4fa083801fcb78c24163>
    <Project xmlns="c78eac12-2d50-4aa2-b8e5-8b4c5c9eda2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ARI Base Document" ma:contentTypeID="0x0101009298E819CE1EBB4F8D2096B3E0F0C29100B8A0A8598197524A94031B398A9B2E7600883B277A98B0D5428D72FAC9D24EE1F2" ma:contentTypeVersion="21" ma:contentTypeDescription="" ma:contentTypeScope="" ma:versionID="69b6b654ba65577cb4bdbcb0167768f5">
  <xsd:schema xmlns:xsd="http://www.w3.org/2001/XMLSchema" xmlns:xs="http://www.w3.org/2001/XMLSchema" xmlns:p="http://schemas.microsoft.com/office/2006/metadata/properties" xmlns:ns2="a5f32de4-e402-4188-b034-e71ca7d22e54" xmlns:ns3="9fd47c19-1c4a-4d7d-b342-c10cef269344" xmlns:ns4="c78eac12-2d50-4aa2-b8e5-8b4c5c9eda2b" targetNamespace="http://schemas.microsoft.com/office/2006/metadata/properties" ma:root="true" ma:fieldsID="d4041e8ff0507831b95486324559bb46" ns2:_="" ns3:_="" ns4:_="">
    <xsd:import namespace="a5f32de4-e402-4188-b034-e71ca7d22e54"/>
    <xsd:import namespace="9fd47c19-1c4a-4d7d-b342-c10cef269344"/>
    <xsd:import namespace="c78eac12-2d50-4aa2-b8e5-8b4c5c9eda2b"/>
    <xsd:element name="properties">
      <xsd:complexType>
        <xsd:sequence>
          <xsd:element name="documentManagement">
            <xsd:complexType>
              <xsd:all>
                <xsd:element ref="ns2:_dlc_DocId" minOccurs="0"/>
                <xsd:element ref="ns2:_dlc_DocIdUrl" minOccurs="0"/>
                <xsd:element ref="ns2:_dlc_DocIdPersistId" minOccurs="0"/>
                <xsd:element ref="ns3:TaxCatchAll" minOccurs="0"/>
                <xsd:element ref="ns3:TaxCatchAllLabel" minOccurs="0"/>
                <xsd:element ref="ns3:a6b8025dacc14cf9b4d4600d95399d54" minOccurs="0"/>
                <xsd:element ref="ns3:fc01d91d9ac346658516d76592d70065" minOccurs="0"/>
                <xsd:element ref="ns3:d25512bccefe4fa083801fcb78c24163" minOccurs="0"/>
                <xsd:element ref="ns4: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a6b8025dacc14cf9b4d4600d95399d54" ma:index="13" nillable="true" ma:taxonomy="true" ma:internalName="a6b8025dacc14cf9b4d4600d95399d54" ma:taxonomyFieldName="Month" ma:displayName="Month" ma:default="" ma:fieldId="{a6b8025d-acc1-4cf9-b4d4-600d95399d54}" ma:sspId="797aeec6-0273-40f2-ab3e-beee73212332" ma:termSetId="b0e8a3b1-1687-48bd-a53a-15ecdb0d9fcb" ma:anchorId="00000000-0000-0000-0000-000000000000" ma:open="false" ma:isKeyword="false">
      <xsd:complexType>
        <xsd:sequence>
          <xsd:element ref="pc:Terms" minOccurs="0" maxOccurs="1"/>
        </xsd:sequence>
      </xsd:complexType>
    </xsd:element>
    <xsd:element name="fc01d91d9ac346658516d76592d70065" ma:index="15"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element name="d25512bccefe4fa083801fcb78c24163" ma:index="17" nillable="true" ma:taxonomy="true" ma:internalName="d25512bccefe4fa083801fcb78c24163" ma:taxonomyFieldName="Records_x0020_Class_x0020_Team_x0020_Admin" ma:displayName="Classification" ma:default="" ma:fieldId="{d25512bc-cefe-4fa0-8380-1fcb78c24163}" ma:sspId="797aeec6-0273-40f2-ab3e-beee73212332" ma:termSetId="4258747f-0974-48f0-ac10-46f208a52cd4" ma:anchorId="504ad493-1bff-42e7-9e93-c0e8ecbd6898"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eac12-2d50-4aa2-b8e5-8b4c5c9eda2b" elementFormDefault="qualified">
    <xsd:import namespace="http://schemas.microsoft.com/office/2006/documentManagement/types"/>
    <xsd:import namespace="http://schemas.microsoft.com/office/infopath/2007/PartnerControls"/>
    <xsd:element name="Project" ma:index="19" nillable="true" ma:displayName="Project Group" ma:format="Dropdown" ma:internalName="Project">
      <xsd:simpleType>
        <xsd:union memberTypes="dms:Text">
          <xsd:simpleType>
            <xsd:restriction base="dms:Choice">
              <xsd:enumeration value="RERI2b Southern Bent-wing"/>
              <xsd:enumeration value="RERI07 CRM"/>
              <xsd:enumeration value="RERI09 Post-construct Mort Synthesis"/>
              <xsd:enumeration value="RERI10 36 Species"/>
              <xsd:enumeration value="RERI15 Curtailment Trial"/>
              <xsd:enumeration value="RERI20 Mitigations Review"/>
              <xsd:enumeration value="RERI24 Flight Paths Synthesis Tool"/>
              <xsd:enumeration value="RERI30 PVA Review and Tool"/>
              <xsd:enumeration value="RERI Admin"/>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797aeec6-0273-40f2-ab3e-beee73212332" ContentTypeId="0x0101009298E819CE1EBB4F8D2096B3E0F0C291" PreviousValue="tru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c78eac12-2d50-4aa2-b8e5-8b4c5c9eda2b"/>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87F46BC9-C92C-4EE7-89D4-DC4CEB65EE86}">
  <ds:schemaRefs>
    <ds:schemaRef ds:uri="http://schemas.microsoft.com/sharepoint/events"/>
  </ds:schemaRefs>
</ds:datastoreItem>
</file>

<file path=customXml/itemProps6.xml><?xml version="1.0" encoding="utf-8"?>
<ds:datastoreItem xmlns:ds="http://schemas.openxmlformats.org/officeDocument/2006/customXml" ds:itemID="{382CE3D8-0096-462D-BF29-169D0FF30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9fd47c19-1c4a-4d7d-b342-c10cef269344"/>
    <ds:schemaRef ds:uri="c78eac12-2d50-4aa2-b8e5-8b4c5c9ed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AB28D07-2C29-4F26-BE38-AAD67781120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DEECA Factsheet.dotm</Template>
  <TotalTime>3</TotalTime>
  <Pages>6</Pages>
  <Words>1751</Words>
  <Characters>9985</Characters>
  <Application>Microsoft Office Word</Application>
  <DocSecurity>8</DocSecurity>
  <Lines>83</Lines>
  <Paragraphs>23</Paragraphs>
  <ScaleCrop>false</ScaleCrop>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Brolga breeding habitat suitability model</dc:title>
  <dc:subject>Predicting suitable breeding habitat for Brolgas in Victoria to inform strategic wind energy project planning and conservation decisions</dc:subject>
  <dc:creator>Fiona</dc:creator>
  <cp:keywords/>
  <dc:description/>
  <cp:lastModifiedBy>Andrew Geschke (DEECA)</cp:lastModifiedBy>
  <cp:revision>63</cp:revision>
  <cp:lastPrinted>2025-05-22T08:31:00Z</cp:lastPrinted>
  <dcterms:created xsi:type="dcterms:W3CDTF">2025-01-18T19:52:00Z</dcterms:created>
  <dcterms:modified xsi:type="dcterms:W3CDTF">2025-05-22T08:32:00Z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MediaServiceImageTags">
    <vt:lpwstr/>
  </property>
  <property fmtid="{D5CDD505-2E9C-101B-9397-08002B2CF9AE}" pid="5" name="MSIP_Label_4257e2ab-f512-40e2-9c9a-c64247360765_Enabled">
    <vt:lpwstr>true</vt:lpwstr>
  </property>
  <property fmtid="{D5CDD505-2E9C-101B-9397-08002B2CF9AE}" pid="6" name="MSIP_Label_4257e2ab-f512-40e2-9c9a-c64247360765_SetDate">
    <vt:lpwstr>2023-05-11T05:51:37Z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52a55e6e-78b1-484a-9242-dafbdb0d8192</vt:lpwstr>
  </property>
  <property fmtid="{D5CDD505-2E9C-101B-9397-08002B2CF9AE}" pid="11" name="MSIP_Label_4257e2ab-f512-40e2-9c9a-c64247360765_ContentBits">
    <vt:lpwstr>2</vt:lpwstr>
  </property>
  <property fmtid="{D5CDD505-2E9C-101B-9397-08002B2CF9AE}" pid="12" name="Section">
    <vt:lpwstr>17;#Arthur Rylah Institute|4cf94d64-2218-4978-8081-198efaab28d6</vt:lpwstr>
  </property>
  <property fmtid="{D5CDD505-2E9C-101B-9397-08002B2CF9AE}" pid="13" name="Sub-Section">
    <vt:lpwstr/>
  </property>
  <property fmtid="{D5CDD505-2E9C-101B-9397-08002B2CF9AE}" pid="14" name="Agency">
    <vt:lpwstr>360;#Department of Energy, Environment and Climate Action|6ec2007c-62f7-4367-85b3-4db3e85c504f</vt:lpwstr>
  </property>
  <property fmtid="{D5CDD505-2E9C-101B-9397-08002B2CF9AE}" pid="15" name="Branch">
    <vt:lpwstr>7;#Arthur Rylah Institute|40bc2e25-0176-4bcf-8522-e378037ace7d</vt:lpwstr>
  </property>
  <property fmtid="{D5CDD505-2E9C-101B-9397-08002B2CF9AE}" pid="16" name="Copyright Licence Name">
    <vt:lpwstr/>
  </property>
  <property fmtid="{D5CDD505-2E9C-101B-9397-08002B2CF9AE}" pid="17" name="Division">
    <vt:lpwstr>5;#Biodiversity|a369ff78-9705-4b66-a29c-499bde0c7988</vt:lpwstr>
  </property>
  <property fmtid="{D5CDD505-2E9C-101B-9397-08002B2CF9AE}" pid="18" name="Document type">
    <vt:lpwstr/>
  </property>
  <property fmtid="{D5CDD505-2E9C-101B-9397-08002B2CF9AE}" pid="19" name="Records Classification">
    <vt:lpwstr/>
  </property>
  <property fmtid="{D5CDD505-2E9C-101B-9397-08002B2CF9AE}" pid="20" name="Location Type">
    <vt:lpwstr/>
  </property>
  <property fmtid="{D5CDD505-2E9C-101B-9397-08002B2CF9AE}" pid="21" name="Dissemination Limiting Marker">
    <vt:lpwstr>20;#None|cc223d34-0ee9-4df6-81c7-2f6860593f8f</vt:lpwstr>
  </property>
  <property fmtid="{D5CDD505-2E9C-101B-9397-08002B2CF9AE}" pid="22" name="Group1">
    <vt:lpwstr>14;#Environment, Climate Action and First Peoples|b90772f5-2afa-408f-b8b8-93ad6baba774</vt:lpwstr>
  </property>
  <property fmtid="{D5CDD505-2E9C-101B-9397-08002B2CF9AE}" pid="23" name="Security Classification">
    <vt:lpwstr>3;#Unclassified|7fa379f4-4aba-4692-ab80-7d39d3a23cf4</vt:lpwstr>
  </property>
  <property fmtid="{D5CDD505-2E9C-101B-9397-08002B2CF9AE}" pid="24" name="lcf76f155ced4ddcb4097134ff3c332f">
    <vt:lpwstr/>
  </property>
  <property fmtid="{D5CDD505-2E9C-101B-9397-08002B2CF9AE}" pid="25" name="Copyright License Type">
    <vt:lpwstr/>
  </property>
  <property fmtid="{D5CDD505-2E9C-101B-9397-08002B2CF9AE}" pid="26" name="SharedWithUsers">
    <vt:lpwstr>61;#Joanne E Sharley (DEECA);#80;#Michael P Scroggie (DEECA)</vt:lpwstr>
  </property>
  <property fmtid="{D5CDD505-2E9C-101B-9397-08002B2CF9AE}" pid="27" name="fd282610befb4d4ca89d5ae008a0b5d0">
    <vt:lpwstr/>
  </property>
  <property fmtid="{D5CDD505-2E9C-101B-9397-08002B2CF9AE}" pid="28" name="Document_x0020_Type0">
    <vt:lpwstr/>
  </property>
  <property fmtid="{D5CDD505-2E9C-101B-9397-08002B2CF9AE}" pid="29" name="Document Type0">
    <vt:lpwstr/>
  </property>
  <property fmtid="{D5CDD505-2E9C-101B-9397-08002B2CF9AE}" pid="30" name="ece32f50ba964e1fbf627a9d83fe6c01">
    <vt:lpwstr>Department of Energy, Environment and Climate Action|6ec2007c-62f7-4367-85b3-4db3e85c504f</vt:lpwstr>
  </property>
  <property fmtid="{D5CDD505-2E9C-101B-9397-08002B2CF9AE}" pid="31" name="DocumentSetDescription">
    <vt:lpwstr/>
  </property>
  <property fmtid="{D5CDD505-2E9C-101B-9397-08002B2CF9AE}" pid="32" name="Records Class Project">
    <vt:lpwstr>105;#Project Governance|dcc8b15d-be2a-4ec9-8ccc-52ee5f7fec59</vt:lpwstr>
  </property>
  <property fmtid="{D5CDD505-2E9C-101B-9397-08002B2CF9AE}" pid="33" name="ComplianceAssetId">
    <vt:lpwstr/>
  </property>
  <property fmtid="{D5CDD505-2E9C-101B-9397-08002B2CF9AE}" pid="34" name="RoutingRuleDescription">
    <vt:lpwstr>Fact sheet ARI DEECA</vt:lpwstr>
  </property>
  <property fmtid="{D5CDD505-2E9C-101B-9397-08002B2CF9AE}" pid="35" name="Resolution">
    <vt:lpwstr>NA</vt:lpwstr>
  </property>
  <property fmtid="{D5CDD505-2E9C-101B-9397-08002B2CF9AE}" pid="36" name="_ExtendedDescription">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xd_Signature">
    <vt:bool>false</vt:bool>
  </property>
  <property fmtid="{D5CDD505-2E9C-101B-9397-08002B2CF9AE}" pid="41" name="wic_System_Copyright">
    <vt:lpwstr>State of Victoria</vt:lpwstr>
  </property>
  <property fmtid="{D5CDD505-2E9C-101B-9397-08002B2CF9AE}" pid="42" name="ic50d0a05a8e4d9791dac67f8a1e716c">
    <vt:lpwstr>Environment, Climate Action and First Peoples|b90772f5-2afa-408f-b8b8-93ad6baba774</vt:lpwstr>
  </property>
  <property fmtid="{D5CDD505-2E9C-101B-9397-08002B2CF9AE}" pid="43" name="Department Document Type">
    <vt:lpwstr/>
  </property>
  <property fmtid="{D5CDD505-2E9C-101B-9397-08002B2CF9AE}" pid="44" name="mfe9accc5a0b4653a7b513b67ffd122d">
    <vt:lpwstr>Arthur Rylah Institute|40bc2e25-0176-4bcf-8522-e378037ace7d</vt:lpwstr>
  </property>
  <property fmtid="{D5CDD505-2E9C-101B-9397-08002B2CF9AE}" pid="45" name="TriggerFlowInfo">
    <vt:lpwstr/>
  </property>
  <property fmtid="{D5CDD505-2E9C-101B-9397-08002B2CF9AE}" pid="46" name="n771d69a070c4babbf278c67c8a2b859">
    <vt:lpwstr>Biodiversity|a369ff78-9705-4b66-a29c-499bde0c7988</vt:lpwstr>
  </property>
  <property fmtid="{D5CDD505-2E9C-101B-9397-08002B2CF9AE}" pid="47" name="xd_ProgID">
    <vt:lpwstr/>
  </property>
  <property fmtid="{D5CDD505-2E9C-101B-9397-08002B2CF9AE}" pid="48" name="TemplateUrl">
    <vt:lpwstr/>
  </property>
  <property fmtid="{D5CDD505-2E9C-101B-9397-08002B2CF9AE}" pid="49" name="f2ccc2d036544b63b99cbcec8aa9ae6a">
    <vt:lpwstr>Project Governance|dcc8b15d-be2a-4ec9-8ccc-52ee5f7fec59</vt:lpwstr>
  </property>
  <property fmtid="{D5CDD505-2E9C-101B-9397-08002B2CF9AE}" pid="50" name="fb3179c379644f499d7166d0c985669b">
    <vt:lpwstr>None|cc223d34-0ee9-4df6-81c7-2f6860593f8f</vt:lpwstr>
  </property>
  <property fmtid="{D5CDD505-2E9C-101B-9397-08002B2CF9AE}" pid="51" name="DocType">
    <vt:lpwstr/>
  </property>
  <property fmtid="{D5CDD505-2E9C-101B-9397-08002B2CF9AE}" pid="52" name="Record_x0020_Purpose">
    <vt:lpwstr/>
  </property>
  <property fmtid="{D5CDD505-2E9C-101B-9397-08002B2CF9AE}" pid="53" name="Dissemination_x0020_Limiting_x0020_Marker">
    <vt:lpwstr>20;#None|cc223d34-0ee9-4df6-81c7-2f6860593f8f</vt:lpwstr>
  </property>
  <property fmtid="{D5CDD505-2E9C-101B-9397-08002B2CF9AE}" pid="54" name="Records_x0020_Class_x0020_Project">
    <vt:lpwstr>105;#Project Governance|dcc8b15d-be2a-4ec9-8ccc-52ee5f7fec59</vt:lpwstr>
  </property>
  <property fmtid="{D5CDD505-2E9C-101B-9397-08002B2CF9AE}" pid="55" name="Security_x0020_Classification">
    <vt:lpwstr>3;#Unclassified|7fa379f4-4aba-4692-ab80-7d39d3a23cf4</vt:lpwstr>
  </property>
  <property fmtid="{D5CDD505-2E9C-101B-9397-08002B2CF9AE}" pid="56" name="_dlc_DocIdItemGuid">
    <vt:lpwstr>296251dd-707d-4d78-9700-c240085f16b1</vt:lpwstr>
  </property>
  <property fmtid="{D5CDD505-2E9C-101B-9397-08002B2CF9AE}" pid="57" name="Order">
    <vt:r8>702600</vt:r8>
  </property>
  <property fmtid="{D5CDD505-2E9C-101B-9397-08002B2CF9AE}" pid="58" name="DLCPolicyLabelValue">
    <vt:lpwstr>Version 0.2</vt:lpwstr>
  </property>
  <property fmtid="{D5CDD505-2E9C-101B-9397-08002B2CF9AE}" pid="59" name="DLCPolicyLabelClientValue">
    <vt:lpwstr>Version {_UIVersionString}</vt:lpwstr>
  </property>
  <property fmtid="{D5CDD505-2E9C-101B-9397-08002B2CF9AE}" pid="60" name="FileType">
    <vt:lpwstr>Reports</vt:lpwstr>
  </property>
  <property fmtid="{D5CDD505-2E9C-101B-9397-08002B2CF9AE}" pid="61" name="ProjectStatus">
    <vt:lpwstr>Active</vt:lpwstr>
  </property>
  <property fmtid="{D5CDD505-2E9C-101B-9397-08002B2CF9AE}" pid="62" name="Location_x0020_Type">
    <vt:lpwstr/>
  </property>
  <property fmtid="{D5CDD505-2E9C-101B-9397-08002B2CF9AE}" pid="63" name="Records_x0020_Classification">
    <vt:lpwstr/>
  </property>
  <property fmtid="{D5CDD505-2E9C-101B-9397-08002B2CF9AE}" pid="64" name="Copyright_x0020_Licence_x0020_Name">
    <vt:lpwstr/>
  </property>
  <property fmtid="{D5CDD505-2E9C-101B-9397-08002B2CF9AE}" pid="65" name="Sub_x002d_Section">
    <vt:lpwstr/>
  </property>
  <property fmtid="{D5CDD505-2E9C-101B-9397-08002B2CF9AE}" pid="66" name="Document_x0020_type">
    <vt:lpwstr/>
  </property>
  <property fmtid="{D5CDD505-2E9C-101B-9397-08002B2CF9AE}" pid="67" name="Copyright_x0020_License_x0020_Type">
    <vt:lpwstr/>
  </property>
  <property fmtid="{D5CDD505-2E9C-101B-9397-08002B2CF9AE}" pid="68" name="a6b8025dacc14cf9b4d4600d95399d54">
    <vt:lpwstr/>
  </property>
  <property fmtid="{D5CDD505-2E9C-101B-9397-08002B2CF9AE}" pid="69" name="Year">
    <vt:lpwstr/>
  </property>
  <property fmtid="{D5CDD505-2E9C-101B-9397-08002B2CF9AE}" pid="70" name="Records_x0020_Class_x0020_Team_x0020_Admin">
    <vt:lpwstr/>
  </property>
  <property fmtid="{D5CDD505-2E9C-101B-9397-08002B2CF9AE}" pid="71" name="Month">
    <vt:lpwstr/>
  </property>
  <property fmtid="{D5CDD505-2E9C-101B-9397-08002B2CF9AE}" pid="72" name="fc01d91d9ac346658516d76592d70065">
    <vt:lpwstr/>
  </property>
  <property fmtid="{D5CDD505-2E9C-101B-9397-08002B2CF9AE}" pid="73" name="d25512bccefe4fa083801fcb78c24163">
    <vt:lpwstr/>
  </property>
  <property fmtid="{D5CDD505-2E9C-101B-9397-08002B2CF9AE}" pid="74" name="Records Class Team Admin">
    <vt:lpwstr/>
  </property>
  <property fmtid="{D5CDD505-2E9C-101B-9397-08002B2CF9AE}" pid="75" name="ContentTypeId">
    <vt:lpwstr>0x0101009298E819CE1EBB4F8D2096B3E0F0C29100B8A0A8598197524A94031B398A9B2E7600883B277A98B0D5428D72FAC9D24EE1F2</vt:lpwstr>
  </property>
  <property fmtid="{D5CDD505-2E9C-101B-9397-08002B2CF9AE}" pid="76" name="k1bd994a94c2413797db3bab8f123f6f">
    <vt:lpwstr>Arthur Rylah Institute|4cf94d64-2218-4978-8081-198efaab28d6</vt:lpwstr>
  </property>
  <property fmtid="{D5CDD505-2E9C-101B-9397-08002B2CF9AE}" pid="77" name="People in Image">
    <vt:lpwstr/>
  </property>
  <property fmtid="{D5CDD505-2E9C-101B-9397-08002B2CF9AE}" pid="78" name="pd01c257034b4e86b1f58279a3bd54c6">
    <vt:lpwstr>Unclassified|7fa379f4-4aba-4692-ab80-7d39d3a23cf4</vt:lpwstr>
  </property>
  <property fmtid="{D5CDD505-2E9C-101B-9397-08002B2CF9AE}" pid="79" name="kd1afe63598044c081c46c46ce9365fb">
    <vt:lpwstr/>
  </property>
  <property fmtid="{D5CDD505-2E9C-101B-9397-08002B2CF9AE}" pid="80" name="a25c4e3633654d669cbaa09ae6b70789">
    <vt:lpwstr/>
  </property>
  <property fmtid="{D5CDD505-2E9C-101B-9397-08002B2CF9AE}" pid="81" name="o85941e134754762b9719660a258a6e6">
    <vt:lpwstr/>
  </property>
  <property fmtid="{D5CDD505-2E9C-101B-9397-08002B2CF9AE}" pid="82" name="df723ab3fe1c4eb7a0b151674e7ac40d">
    <vt:lpwstr/>
  </property>
  <property fmtid="{D5CDD505-2E9C-101B-9397-08002B2CF9AE}" pid="83" name="aba7e269cb3b4758a62d8023824283f8">
    <vt:lpwstr/>
  </property>
  <property fmtid="{D5CDD505-2E9C-101B-9397-08002B2CF9AE}" pid="84" name="o2e611f6ba3e4c8f9a895dfb7980639e">
    <vt:lpwstr/>
  </property>
</Properties>
</file>