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D090BC0" w14:textId="77777777" w:rsidTr="003F46E9">
        <w:trPr>
          <w:trHeight w:hRule="exact" w:val="1418"/>
        </w:trPr>
        <w:tc>
          <w:tcPr>
            <w:tcW w:w="7761" w:type="dxa"/>
            <w:vAlign w:val="center"/>
          </w:tcPr>
          <w:p w14:paraId="550E34B6" w14:textId="21F58A29" w:rsidR="00975ED3" w:rsidRPr="00975ED3" w:rsidRDefault="004B0773" w:rsidP="004B0773">
            <w:pPr>
              <w:pStyle w:val="Title"/>
            </w:pPr>
            <w:bookmarkStart w:id="0" w:name="_GoBack"/>
            <w:bookmarkEnd w:id="0"/>
            <w:r>
              <w:t xml:space="preserve">Victorian </w:t>
            </w:r>
            <w:r w:rsidR="00AB4857">
              <w:t xml:space="preserve">Riparian </w:t>
            </w:r>
            <w:r>
              <w:t>Research and Monitoring</w:t>
            </w:r>
            <w:r w:rsidR="00AB4857">
              <w:t xml:space="preserve"> </w:t>
            </w:r>
          </w:p>
        </w:tc>
      </w:tr>
      <w:tr w:rsidR="00975ED3" w14:paraId="533A8DDE" w14:textId="77777777" w:rsidTr="003F46E9">
        <w:trPr>
          <w:trHeight w:val="1247"/>
        </w:trPr>
        <w:tc>
          <w:tcPr>
            <w:tcW w:w="7761" w:type="dxa"/>
            <w:vAlign w:val="center"/>
          </w:tcPr>
          <w:p w14:paraId="7F149239" w14:textId="4C0A5EE7" w:rsidR="00975ED3" w:rsidRDefault="00AB4857" w:rsidP="00645A0D">
            <w:pPr>
              <w:pStyle w:val="Subtitle"/>
            </w:pPr>
            <w:r>
              <w:t xml:space="preserve">Overview – </w:t>
            </w:r>
            <w:r w:rsidR="00645A0D">
              <w:t>May</w:t>
            </w:r>
            <w:r>
              <w:t xml:space="preserve"> 2017</w:t>
            </w:r>
          </w:p>
        </w:tc>
      </w:tr>
    </w:tbl>
    <w:p w14:paraId="08614C8D"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3B88ECC" wp14:editId="58BE38B0">
                <wp:simplePos x="0" y="0"/>
                <wp:positionH relativeFrom="page">
                  <wp:posOffset>320675</wp:posOffset>
                </wp:positionH>
                <wp:positionV relativeFrom="page">
                  <wp:posOffset>1910715</wp:posOffset>
                </wp:positionV>
                <wp:extent cx="6983730" cy="1419225"/>
                <wp:effectExtent l="0" t="0" r="7620" b="9525"/>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419225"/>
                        </a:xfrm>
                        <a:prstGeom prst="rect">
                          <a:avLst/>
                        </a:prstGeom>
                        <a:blipFill dpi="0" rotWithShape="1">
                          <a:blip r:embed="rId9" cstate="print">
                            <a:extLst>
                              <a:ext uri="{28A0092B-C50C-407E-A947-70E740481C1C}">
                                <a14:useLocalDpi xmlns:a14="http://schemas.microsoft.com/office/drawing/2010/main" val="0"/>
                              </a:ext>
                            </a:extLst>
                          </a:blip>
                          <a:srcRect/>
                          <a:stretch>
                            <a:fillRect l="518" t="-87322" r="-514" b="-89934"/>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5C73CE7" id="PicSingle" o:spid="_x0000_s1026" style="position:absolute;margin-left:25.25pt;margin-top:150.45pt;width:549.9pt;height:11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&#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" stroked="f">
                <v:fill r:id="rId10" o:title="" recolor="t" rotate="t" type="frame"/>
                <w10:wrap type="topAndBottom" anchorx="page" anchory="page"/>
                <w10:anchorlock/>
              </v:rect>
            </w:pict>
          </mc:Fallback>
        </mc:AlternateContent>
      </w:r>
    </w:p>
    <w:p w14:paraId="5E4629F0" w14:textId="77777777" w:rsidR="00C06207" w:rsidRDefault="00C06207" w:rsidP="00806AB6">
      <w:pPr>
        <w:pStyle w:val="BodyText"/>
        <w:sectPr w:rsidR="00C06207" w:rsidSect="00E97294">
          <w:headerReference w:type="even" r:id="rId11"/>
          <w:headerReference w:type="default" r:id="rId12"/>
          <w:footerReference w:type="even" r:id="rId13"/>
          <w:footerReference w:type="default" r:id="rId14"/>
          <w:headerReference w:type="first" r:id="rId15"/>
          <w:footerReference w:type="first" r:id="rId16"/>
          <w:pgSz w:w="11907" w:h="16840" w:code="9"/>
          <w:pgMar w:top="2211" w:right="737" w:bottom="794" w:left="851" w:header="284" w:footer="284" w:gutter="0"/>
          <w:cols w:space="284"/>
          <w:titlePg/>
          <w:docGrid w:linePitch="360"/>
        </w:sectPr>
      </w:pPr>
    </w:p>
    <w:p w14:paraId="17C27AF7" w14:textId="58480720" w:rsidR="00806AB6" w:rsidRDefault="00806AB6" w:rsidP="00806AB6">
      <w:pPr>
        <w:pStyle w:val="BodyText"/>
        <w:sectPr w:rsidR="00806AB6" w:rsidSect="00C06207">
          <w:type w:val="continuous"/>
          <w:pgSz w:w="11907" w:h="16840" w:code="9"/>
          <w:pgMar w:top="2211" w:right="737" w:bottom="794" w:left="851" w:header="284" w:footer="284" w:gutter="0"/>
          <w:cols w:num="2" w:space="284"/>
          <w:titlePg/>
          <w:docGrid w:linePitch="360"/>
        </w:sectPr>
      </w:pPr>
    </w:p>
    <w:p w14:paraId="1AF422FC" w14:textId="1E6E98D3" w:rsidR="001306D2" w:rsidRDefault="00AB4857" w:rsidP="001306D2">
      <w:pPr>
        <w:pStyle w:val="IntroFeatureText"/>
      </w:pPr>
      <w:r>
        <w:lastRenderedPageBreak/>
        <w:t xml:space="preserve">Using monitoring </w:t>
      </w:r>
      <w:r w:rsidR="00B12F0A">
        <w:t xml:space="preserve">and research </w:t>
      </w:r>
      <w:r>
        <w:t xml:space="preserve">to </w:t>
      </w:r>
      <w:r w:rsidR="00B12F0A">
        <w:t xml:space="preserve">evaluate and improve </w:t>
      </w:r>
      <w:r>
        <w:t>the effectiveness and efficiency of riparian management</w:t>
      </w:r>
    </w:p>
    <w:p w14:paraId="22EEDB71" w14:textId="77777777" w:rsidR="002A7416" w:rsidRDefault="002A7416" w:rsidP="002A7416">
      <w:pPr>
        <w:pStyle w:val="Heading2"/>
      </w:pPr>
      <w:r>
        <w:t>Background</w:t>
      </w:r>
    </w:p>
    <w:p w14:paraId="601450B1" w14:textId="7325ABBD" w:rsidR="00BB070B" w:rsidRPr="00AB4857" w:rsidRDefault="00BB070B" w:rsidP="00BB070B">
      <w:pPr>
        <w:pStyle w:val="Heading2"/>
        <w:spacing w:before="0" w:after="0" w:line="240" w:lineRule="auto"/>
        <w:jc w:val="both"/>
      </w:pPr>
      <w:r w:rsidRPr="005E7731">
        <w:rPr>
          <w:b w:val="0"/>
          <w:bCs w:val="0"/>
          <w:iCs w:val="0"/>
          <w:color w:val="363534" w:themeColor="text1"/>
          <w:kern w:val="0"/>
          <w:sz w:val="20"/>
          <w:szCs w:val="20"/>
        </w:rPr>
        <w:t xml:space="preserve">In Victoria, agencies including the </w:t>
      </w:r>
      <w:r w:rsidRPr="00244D84">
        <w:rPr>
          <w:b w:val="0"/>
          <w:bCs w:val="0"/>
          <w:iCs w:val="0"/>
          <w:color w:val="363534" w:themeColor="text1"/>
          <w:kern w:val="0"/>
          <w:sz w:val="20"/>
          <w:szCs w:val="20"/>
        </w:rPr>
        <w:t>Department of Environment Land Water and Planning (DELWP)</w:t>
      </w:r>
      <w:r>
        <w:rPr>
          <w:b w:val="0"/>
          <w:bCs w:val="0"/>
          <w:iCs w:val="0"/>
          <w:color w:val="363534" w:themeColor="text1"/>
          <w:kern w:val="0"/>
          <w:sz w:val="20"/>
          <w:szCs w:val="20"/>
        </w:rPr>
        <w:t xml:space="preserve">, </w:t>
      </w:r>
      <w:r w:rsidRPr="00244D84">
        <w:rPr>
          <w:b w:val="0"/>
          <w:bCs w:val="0"/>
          <w:iCs w:val="0"/>
          <w:color w:val="363534" w:themeColor="text1"/>
          <w:kern w:val="0"/>
          <w:sz w:val="20"/>
          <w:szCs w:val="20"/>
        </w:rPr>
        <w:t xml:space="preserve">Catchment Management Authorities (CMAs) </w:t>
      </w:r>
      <w:r w:rsidRPr="005E7731">
        <w:rPr>
          <w:b w:val="0"/>
          <w:bCs w:val="0"/>
          <w:iCs w:val="0"/>
          <w:color w:val="363534" w:themeColor="text1"/>
          <w:kern w:val="0"/>
          <w:sz w:val="20"/>
          <w:szCs w:val="20"/>
        </w:rPr>
        <w:t xml:space="preserve">and Melbourne Water invest significant resources in riparian </w:t>
      </w:r>
      <w:r>
        <w:rPr>
          <w:b w:val="0"/>
          <w:bCs w:val="0"/>
          <w:iCs w:val="0"/>
          <w:color w:val="363534" w:themeColor="text1"/>
          <w:kern w:val="0"/>
          <w:sz w:val="20"/>
          <w:szCs w:val="20"/>
        </w:rPr>
        <w:t>management</w:t>
      </w:r>
      <w:r w:rsidRPr="005E7731">
        <w:rPr>
          <w:b w:val="0"/>
          <w:bCs w:val="0"/>
          <w:iCs w:val="0"/>
          <w:color w:val="363534" w:themeColor="text1"/>
          <w:kern w:val="0"/>
          <w:sz w:val="20"/>
          <w:szCs w:val="20"/>
        </w:rPr>
        <w:t xml:space="preserve"> </w:t>
      </w:r>
      <w:r>
        <w:rPr>
          <w:b w:val="0"/>
          <w:bCs w:val="0"/>
          <w:iCs w:val="0"/>
          <w:color w:val="363534" w:themeColor="text1"/>
          <w:kern w:val="0"/>
          <w:sz w:val="20"/>
          <w:szCs w:val="20"/>
        </w:rPr>
        <w:t>interventions</w:t>
      </w:r>
      <w:r w:rsidRPr="005E7731">
        <w:rPr>
          <w:b w:val="0"/>
          <w:bCs w:val="0"/>
          <w:iCs w:val="0"/>
          <w:color w:val="363534" w:themeColor="text1"/>
          <w:kern w:val="0"/>
          <w:sz w:val="20"/>
          <w:szCs w:val="20"/>
        </w:rPr>
        <w:t xml:space="preserve"> along waterways. </w:t>
      </w:r>
      <w:r>
        <w:rPr>
          <w:b w:val="0"/>
          <w:bCs w:val="0"/>
          <w:iCs w:val="0"/>
          <w:color w:val="363534" w:themeColor="text1"/>
          <w:kern w:val="0"/>
          <w:sz w:val="20"/>
          <w:szCs w:val="20"/>
        </w:rPr>
        <w:t>These interventions</w:t>
      </w:r>
      <w:r w:rsidRPr="005E7731">
        <w:rPr>
          <w:b w:val="0"/>
          <w:bCs w:val="0"/>
          <w:iCs w:val="0"/>
          <w:color w:val="363534" w:themeColor="text1"/>
          <w:kern w:val="0"/>
          <w:sz w:val="20"/>
          <w:szCs w:val="20"/>
        </w:rPr>
        <w:t xml:space="preserve"> aim to improve vegetation condition and manage bank erosion and contribute to long-term improvements in the condition of our waterways. While it is expected that these management </w:t>
      </w:r>
      <w:r w:rsidR="00BB458D">
        <w:rPr>
          <w:b w:val="0"/>
          <w:bCs w:val="0"/>
          <w:iCs w:val="0"/>
          <w:color w:val="363534" w:themeColor="text1"/>
          <w:kern w:val="0"/>
          <w:sz w:val="20"/>
          <w:szCs w:val="20"/>
        </w:rPr>
        <w:t>interventions</w:t>
      </w:r>
      <w:r w:rsidRPr="005E7731">
        <w:rPr>
          <w:b w:val="0"/>
          <w:bCs w:val="0"/>
          <w:iCs w:val="0"/>
          <w:color w:val="363534" w:themeColor="text1"/>
          <w:kern w:val="0"/>
          <w:sz w:val="20"/>
          <w:szCs w:val="20"/>
        </w:rPr>
        <w:t xml:space="preserve"> will achieve these aims, long-term monitoring is needed to:</w:t>
      </w:r>
      <w:r w:rsidRPr="00AB4857">
        <w:t xml:space="preserve"> </w:t>
      </w:r>
    </w:p>
    <w:p w14:paraId="57D717FC" w14:textId="07E9FECA" w:rsidR="005C632B" w:rsidRDefault="005C632B" w:rsidP="00CB69EE">
      <w:pPr>
        <w:pStyle w:val="ListParagraph"/>
        <w:numPr>
          <w:ilvl w:val="0"/>
          <w:numId w:val="17"/>
        </w:numPr>
        <w:autoSpaceDE w:val="0"/>
        <w:autoSpaceDN w:val="0"/>
        <w:adjustRightInd w:val="0"/>
        <w:spacing w:line="240" w:lineRule="auto"/>
        <w:ind w:left="426" w:hanging="284"/>
        <w:jc w:val="both"/>
      </w:pPr>
      <w:r>
        <w:t xml:space="preserve">Demonstrate </w:t>
      </w:r>
      <w:r w:rsidR="008F7706">
        <w:t xml:space="preserve">the </w:t>
      </w:r>
      <w:r>
        <w:t xml:space="preserve">environmental benefits of riparian management </w:t>
      </w:r>
    </w:p>
    <w:p w14:paraId="3C724167" w14:textId="20FE46B3" w:rsidR="002B40A3" w:rsidRDefault="002B40A3" w:rsidP="00CB69EE">
      <w:pPr>
        <w:pStyle w:val="ListParagraph"/>
        <w:numPr>
          <w:ilvl w:val="0"/>
          <w:numId w:val="17"/>
        </w:numPr>
        <w:autoSpaceDE w:val="0"/>
        <w:autoSpaceDN w:val="0"/>
        <w:adjustRightInd w:val="0"/>
        <w:spacing w:line="240" w:lineRule="auto"/>
        <w:ind w:left="426" w:hanging="284"/>
        <w:jc w:val="both"/>
      </w:pPr>
      <w:r>
        <w:t>I</w:t>
      </w:r>
      <w:r w:rsidR="005C632B">
        <w:t>mprove</w:t>
      </w:r>
      <w:r>
        <w:t xml:space="preserve"> understand</w:t>
      </w:r>
      <w:r w:rsidR="005C632B">
        <w:t>ing</w:t>
      </w:r>
      <w:r>
        <w:t xml:space="preserve"> of riparian responses to management </w:t>
      </w:r>
    </w:p>
    <w:p w14:paraId="44B1030C" w14:textId="2E205BAD" w:rsidR="002B40A3" w:rsidRDefault="005C632B" w:rsidP="00CB69EE">
      <w:pPr>
        <w:pStyle w:val="ListParagraph"/>
        <w:numPr>
          <w:ilvl w:val="0"/>
          <w:numId w:val="17"/>
        </w:numPr>
        <w:autoSpaceDE w:val="0"/>
        <w:autoSpaceDN w:val="0"/>
        <w:adjustRightInd w:val="0"/>
        <w:spacing w:line="240" w:lineRule="auto"/>
        <w:ind w:left="426" w:hanging="284"/>
        <w:jc w:val="both"/>
      </w:pPr>
      <w:r>
        <w:t>Assess</w:t>
      </w:r>
      <w:r w:rsidR="002B40A3">
        <w:t xml:space="preserve"> if responses to management vary across the state</w:t>
      </w:r>
    </w:p>
    <w:p w14:paraId="74578C07" w14:textId="487326FD" w:rsidR="002B40A3" w:rsidRDefault="005C632B" w:rsidP="00CB69EE">
      <w:pPr>
        <w:pStyle w:val="ListParagraph"/>
        <w:numPr>
          <w:ilvl w:val="0"/>
          <w:numId w:val="17"/>
        </w:numPr>
        <w:autoSpaceDE w:val="0"/>
        <w:autoSpaceDN w:val="0"/>
        <w:adjustRightInd w:val="0"/>
        <w:spacing w:line="240" w:lineRule="auto"/>
        <w:ind w:left="426" w:hanging="284"/>
        <w:jc w:val="both"/>
      </w:pPr>
      <w:r>
        <w:t>Inform</w:t>
      </w:r>
      <w:r w:rsidR="00BB070B">
        <w:t xml:space="preserve"> </w:t>
      </w:r>
      <w:r w:rsidR="002B40A3">
        <w:t xml:space="preserve">management standards and best management guidelines for riparian </w:t>
      </w:r>
      <w:r w:rsidR="00411BA2">
        <w:t xml:space="preserve">land </w:t>
      </w:r>
    </w:p>
    <w:p w14:paraId="5DA3D556" w14:textId="2192EAE8" w:rsidR="002B40A3" w:rsidRDefault="00312191" w:rsidP="00CB69EE">
      <w:pPr>
        <w:pStyle w:val="ListParagraph"/>
        <w:numPr>
          <w:ilvl w:val="0"/>
          <w:numId w:val="17"/>
        </w:numPr>
        <w:autoSpaceDE w:val="0"/>
        <w:autoSpaceDN w:val="0"/>
        <w:adjustRightInd w:val="0"/>
        <w:spacing w:line="240" w:lineRule="auto"/>
        <w:ind w:left="426" w:hanging="284"/>
        <w:jc w:val="both"/>
      </w:pPr>
      <w:r>
        <w:t>Link</w:t>
      </w:r>
      <w:r w:rsidR="002B40A3">
        <w:t xml:space="preserve"> outcomes of riparian management to broader waterway health program objectives and condition change</w:t>
      </w:r>
    </w:p>
    <w:p w14:paraId="713C3A8D" w14:textId="087B6B8F" w:rsidR="002B40A3" w:rsidRDefault="00312191" w:rsidP="00CB69EE">
      <w:pPr>
        <w:pStyle w:val="ListParagraph"/>
        <w:numPr>
          <w:ilvl w:val="0"/>
          <w:numId w:val="17"/>
        </w:numPr>
        <w:autoSpaceDE w:val="0"/>
        <w:autoSpaceDN w:val="0"/>
        <w:adjustRightInd w:val="0"/>
        <w:spacing w:line="240" w:lineRule="auto"/>
        <w:ind w:left="426" w:hanging="284"/>
        <w:jc w:val="both"/>
      </w:pPr>
      <w:r>
        <w:t xml:space="preserve">Allow </w:t>
      </w:r>
      <w:r w:rsidR="002B40A3">
        <w:t xml:space="preserve">more accurate and specific management targets to be established </w:t>
      </w:r>
    </w:p>
    <w:p w14:paraId="2E9F2C29" w14:textId="04ABA48F" w:rsidR="002B40A3" w:rsidRDefault="00312191" w:rsidP="00CB69EE">
      <w:pPr>
        <w:pStyle w:val="ListParagraph"/>
        <w:numPr>
          <w:ilvl w:val="0"/>
          <w:numId w:val="17"/>
        </w:numPr>
        <w:autoSpaceDE w:val="0"/>
        <w:autoSpaceDN w:val="0"/>
        <w:adjustRightInd w:val="0"/>
        <w:spacing w:line="240" w:lineRule="auto"/>
        <w:ind w:left="426" w:hanging="284"/>
        <w:jc w:val="both"/>
      </w:pPr>
      <w:r>
        <w:t>Support riparian monit</w:t>
      </w:r>
      <w:r w:rsidR="002B40A3">
        <w:t xml:space="preserve">oring </w:t>
      </w:r>
      <w:r w:rsidR="00BB458D">
        <w:t>requirements</w:t>
      </w:r>
      <w:r w:rsidR="002B40A3">
        <w:t xml:space="preserve"> for lar</w:t>
      </w:r>
      <w:r w:rsidR="005C632B">
        <w:t>ge-scale priority waterways pro</w:t>
      </w:r>
      <w:r w:rsidR="002B40A3">
        <w:t>ject</w:t>
      </w:r>
      <w:r w:rsidR="005C632B">
        <w:t>s</w:t>
      </w:r>
      <w:r w:rsidR="002B40A3">
        <w:t xml:space="preserve"> and the </w:t>
      </w:r>
      <w:r w:rsidR="005C632B" w:rsidRPr="00645A0D">
        <w:rPr>
          <w:i/>
        </w:rPr>
        <w:t>R</w:t>
      </w:r>
      <w:r w:rsidR="002B40A3" w:rsidRPr="00645A0D">
        <w:rPr>
          <w:i/>
        </w:rPr>
        <w:t xml:space="preserve">egional </w:t>
      </w:r>
      <w:r w:rsidR="005C632B" w:rsidRPr="00645A0D">
        <w:rPr>
          <w:i/>
        </w:rPr>
        <w:t>R</w:t>
      </w:r>
      <w:r w:rsidR="009A39B0" w:rsidRPr="00645A0D">
        <w:rPr>
          <w:i/>
        </w:rPr>
        <w:t>i</w:t>
      </w:r>
      <w:r w:rsidR="002B40A3" w:rsidRPr="00645A0D">
        <w:rPr>
          <w:i/>
        </w:rPr>
        <w:t xml:space="preserve">parian </w:t>
      </w:r>
      <w:r w:rsidR="005C632B" w:rsidRPr="00645A0D">
        <w:rPr>
          <w:i/>
        </w:rPr>
        <w:t>A</w:t>
      </w:r>
      <w:r w:rsidR="002B40A3" w:rsidRPr="00645A0D">
        <w:rPr>
          <w:i/>
        </w:rPr>
        <w:t xml:space="preserve">ction </w:t>
      </w:r>
      <w:r w:rsidR="005C632B" w:rsidRPr="00645A0D">
        <w:rPr>
          <w:i/>
        </w:rPr>
        <w:t>P</w:t>
      </w:r>
      <w:r w:rsidR="009A39B0" w:rsidRPr="00645A0D">
        <w:rPr>
          <w:i/>
        </w:rPr>
        <w:t>lan</w:t>
      </w:r>
      <w:r w:rsidR="005C632B">
        <w:t xml:space="preserve"> (RRAP)</w:t>
      </w:r>
    </w:p>
    <w:p w14:paraId="4614846E" w14:textId="47D4C3F6" w:rsidR="00725E9F" w:rsidRPr="009A5D87" w:rsidRDefault="008F7706" w:rsidP="00C06207">
      <w:pPr>
        <w:pStyle w:val="Heading2"/>
        <w:spacing w:before="120" w:line="240" w:lineRule="auto"/>
      </w:pPr>
      <w:r>
        <w:rPr>
          <w:b w:val="0"/>
          <w:bCs w:val="0"/>
          <w:iCs w:val="0"/>
          <w:color w:val="363534" w:themeColor="text1"/>
          <w:kern w:val="0"/>
          <w:sz w:val="20"/>
          <w:szCs w:val="20"/>
        </w:rPr>
        <w:lastRenderedPageBreak/>
        <w:t>T</w:t>
      </w:r>
      <w:r w:rsidRPr="005C632B">
        <w:rPr>
          <w:b w:val="0"/>
          <w:bCs w:val="0"/>
          <w:iCs w:val="0"/>
          <w:color w:val="363534" w:themeColor="text1"/>
          <w:kern w:val="0"/>
          <w:sz w:val="20"/>
          <w:szCs w:val="20"/>
        </w:rPr>
        <w:t>o</w:t>
      </w:r>
      <w:r>
        <w:rPr>
          <w:b w:val="0"/>
          <w:bCs w:val="0"/>
          <w:iCs w:val="0"/>
          <w:color w:val="363534" w:themeColor="text1"/>
          <w:kern w:val="0"/>
          <w:sz w:val="20"/>
          <w:szCs w:val="20"/>
        </w:rPr>
        <w:t xml:space="preserve"> support these aims t</w:t>
      </w:r>
      <w:r w:rsidR="00725E9F">
        <w:rPr>
          <w:b w:val="0"/>
          <w:bCs w:val="0"/>
          <w:iCs w:val="0"/>
          <w:color w:val="363534" w:themeColor="text1"/>
          <w:kern w:val="0"/>
          <w:sz w:val="20"/>
          <w:szCs w:val="20"/>
        </w:rPr>
        <w:t>he</w:t>
      </w:r>
      <w:r w:rsidR="00725E9F" w:rsidRPr="005C632B">
        <w:rPr>
          <w:b w:val="0"/>
          <w:bCs w:val="0"/>
          <w:iCs w:val="0"/>
          <w:color w:val="363534" w:themeColor="text1"/>
          <w:kern w:val="0"/>
          <w:sz w:val="20"/>
          <w:szCs w:val="20"/>
        </w:rPr>
        <w:t xml:space="preserve"> V</w:t>
      </w:r>
      <w:r w:rsidR="00725E9F">
        <w:rPr>
          <w:b w:val="0"/>
          <w:bCs w:val="0"/>
          <w:iCs w:val="0"/>
          <w:color w:val="363534" w:themeColor="text1"/>
          <w:kern w:val="0"/>
          <w:sz w:val="20"/>
          <w:szCs w:val="20"/>
        </w:rPr>
        <w:t>ictorian Riparian</w:t>
      </w:r>
      <w:r w:rsidR="00725E9F" w:rsidRPr="005C632B">
        <w:rPr>
          <w:b w:val="0"/>
          <w:bCs w:val="0"/>
          <w:iCs w:val="0"/>
          <w:color w:val="363534" w:themeColor="text1"/>
          <w:kern w:val="0"/>
          <w:sz w:val="20"/>
          <w:szCs w:val="20"/>
        </w:rPr>
        <w:t xml:space="preserve"> Mon</w:t>
      </w:r>
      <w:r>
        <w:rPr>
          <w:b w:val="0"/>
          <w:bCs w:val="0"/>
          <w:iCs w:val="0"/>
          <w:color w:val="363534" w:themeColor="text1"/>
          <w:kern w:val="0"/>
          <w:sz w:val="20"/>
          <w:szCs w:val="20"/>
        </w:rPr>
        <w:t>itoring and Research Program is</w:t>
      </w:r>
      <w:r w:rsidR="00725E9F" w:rsidRPr="005C632B">
        <w:rPr>
          <w:b w:val="0"/>
          <w:bCs w:val="0"/>
          <w:iCs w:val="0"/>
          <w:color w:val="363534" w:themeColor="text1"/>
          <w:kern w:val="0"/>
          <w:sz w:val="20"/>
          <w:szCs w:val="20"/>
        </w:rPr>
        <w:t xml:space="preserve"> </w:t>
      </w:r>
      <w:r w:rsidR="00725E9F">
        <w:rPr>
          <w:b w:val="0"/>
          <w:bCs w:val="0"/>
          <w:iCs w:val="0"/>
          <w:color w:val="363534" w:themeColor="text1"/>
          <w:kern w:val="0"/>
          <w:sz w:val="20"/>
          <w:szCs w:val="20"/>
        </w:rPr>
        <w:t>using a mix of approaches</w:t>
      </w:r>
      <w:r>
        <w:rPr>
          <w:b w:val="0"/>
          <w:bCs w:val="0"/>
          <w:iCs w:val="0"/>
          <w:color w:val="363534" w:themeColor="text1"/>
          <w:kern w:val="0"/>
          <w:sz w:val="20"/>
          <w:szCs w:val="20"/>
        </w:rPr>
        <w:t>.</w:t>
      </w:r>
      <w:r w:rsidR="00725E9F">
        <w:rPr>
          <w:b w:val="0"/>
          <w:bCs w:val="0"/>
          <w:iCs w:val="0"/>
          <w:color w:val="363534" w:themeColor="text1"/>
          <w:kern w:val="0"/>
          <w:sz w:val="20"/>
          <w:szCs w:val="20"/>
        </w:rPr>
        <w:t xml:space="preserve"> </w:t>
      </w:r>
    </w:p>
    <w:p w14:paraId="0CBE6F3F" w14:textId="2639EC1E" w:rsidR="002A7416" w:rsidRDefault="009B51EC" w:rsidP="009A5D87">
      <w:pPr>
        <w:pStyle w:val="Heading2"/>
      </w:pPr>
      <w:r>
        <w:t>1.</w:t>
      </w:r>
      <w:r w:rsidR="00CB69EE">
        <w:t xml:space="preserve"> </w:t>
      </w:r>
      <w:r w:rsidR="007B1A7C">
        <w:t xml:space="preserve">Riparian </w:t>
      </w:r>
      <w:r w:rsidR="00CB69EE">
        <w:t xml:space="preserve">Intervention Monitoring Program - </w:t>
      </w:r>
    </w:p>
    <w:p w14:paraId="00BE7D36" w14:textId="0FBDB612" w:rsidR="002A7416" w:rsidRPr="00CD5101" w:rsidRDefault="007B1A7C" w:rsidP="009A5D87">
      <w:pPr>
        <w:autoSpaceDE w:val="0"/>
        <w:autoSpaceDN w:val="0"/>
        <w:adjustRightInd w:val="0"/>
        <w:spacing w:after="120" w:line="240" w:lineRule="exact"/>
        <w:jc w:val="both"/>
      </w:pPr>
      <w:r>
        <w:t>The Ripar</w:t>
      </w:r>
      <w:r w:rsidR="00BB070B">
        <w:t>ian</w:t>
      </w:r>
      <w:r>
        <w:t xml:space="preserve"> Intervention </w:t>
      </w:r>
      <w:r w:rsidR="005770D9">
        <w:t>Monitoring</w:t>
      </w:r>
      <w:r>
        <w:t xml:space="preserve"> Program (</w:t>
      </w:r>
      <w:r w:rsidR="002A7416" w:rsidRPr="00DB16E8">
        <w:t>RIMP</w:t>
      </w:r>
      <w:r>
        <w:t>)</w:t>
      </w:r>
      <w:r w:rsidR="002A7416" w:rsidRPr="00DB16E8">
        <w:t xml:space="preserve"> </w:t>
      </w:r>
      <w:r w:rsidR="002A7416">
        <w:t xml:space="preserve">is a state-wide, long-term intervention monitoring program which aims to </w:t>
      </w:r>
      <w:r w:rsidR="00B12F0A">
        <w:t xml:space="preserve">evaluate and </w:t>
      </w:r>
      <w:r w:rsidR="002A7416">
        <w:t xml:space="preserve">demonstrate responses of riparian </w:t>
      </w:r>
      <w:r w:rsidR="00411BA2">
        <w:t xml:space="preserve">land </w:t>
      </w:r>
      <w:r w:rsidR="002A7416">
        <w:t>to weed control, revegetation and livestock exclusion.</w:t>
      </w:r>
      <w:r w:rsidR="00BB070B">
        <w:t xml:space="preserve"> </w:t>
      </w:r>
      <w:r w:rsidR="002A7416" w:rsidRPr="00CD5101">
        <w:t xml:space="preserve">The program </w:t>
      </w:r>
      <w:r w:rsidR="00BB070B">
        <w:t>began</w:t>
      </w:r>
      <w:r w:rsidR="005E5242">
        <w:t xml:space="preserve"> in</w:t>
      </w:r>
      <w:r w:rsidR="002A7416" w:rsidRPr="00CD5101">
        <w:t xml:space="preserve"> 2014 and is </w:t>
      </w:r>
      <w:r w:rsidR="002A7416">
        <w:t xml:space="preserve">being delivered in partnership with CMAs. </w:t>
      </w:r>
    </w:p>
    <w:p w14:paraId="008E9941" w14:textId="54CAE7F7" w:rsidR="002A7416" w:rsidRDefault="002A7416" w:rsidP="009A5D87">
      <w:pPr>
        <w:autoSpaceDE w:val="0"/>
        <w:autoSpaceDN w:val="0"/>
        <w:adjustRightInd w:val="0"/>
        <w:spacing w:after="120" w:line="240" w:lineRule="exact"/>
        <w:jc w:val="both"/>
      </w:pPr>
      <w:r>
        <w:t xml:space="preserve">The core component of </w:t>
      </w:r>
      <w:r w:rsidR="005770D9">
        <w:t xml:space="preserve">the </w:t>
      </w:r>
      <w:r>
        <w:t>RIM</w:t>
      </w:r>
      <w:r w:rsidR="00E44730">
        <w:t>P</w:t>
      </w:r>
      <w:r w:rsidR="00E92898">
        <w:t xml:space="preserve"> is to</w:t>
      </w:r>
      <w:r>
        <w:t xml:space="preserve"> monitor responses of riparian attributes to management at paired intervention and control (unmanaged) sites before and after management is applied. The program aims to assess at least five </w:t>
      </w:r>
      <w:r w:rsidR="00E92898">
        <w:t xml:space="preserve">pairs of </w:t>
      </w:r>
      <w:r>
        <w:t>intervention and control site</w:t>
      </w:r>
      <w:r w:rsidR="00E92898">
        <w:t>s</w:t>
      </w:r>
      <w:r>
        <w:t xml:space="preserve"> in each CMA</w:t>
      </w:r>
      <w:r w:rsidR="00E92898">
        <w:t>. This</w:t>
      </w:r>
      <w:r>
        <w:t xml:space="preserve"> </w:t>
      </w:r>
      <w:r w:rsidR="00E92898">
        <w:t xml:space="preserve">will </w:t>
      </w:r>
      <w:r>
        <w:t xml:space="preserve">provide a range of environmental conditions to </w:t>
      </w:r>
      <w:r w:rsidR="00E92898">
        <w:t>inform if and why responses to management vary across the state</w:t>
      </w:r>
      <w:r>
        <w:t>.</w:t>
      </w:r>
    </w:p>
    <w:p w14:paraId="227E6DD6" w14:textId="5CEC0119" w:rsidR="002A7416" w:rsidRPr="00DB16E8" w:rsidRDefault="002A7416" w:rsidP="009A5D87">
      <w:pPr>
        <w:autoSpaceDE w:val="0"/>
        <w:autoSpaceDN w:val="0"/>
        <w:adjustRightInd w:val="0"/>
        <w:spacing w:line="240" w:lineRule="auto"/>
        <w:jc w:val="both"/>
      </w:pPr>
      <w:r>
        <w:t>The monitoring methods used in the program are designed to quantify changes in a range of riparian attributes including:</w:t>
      </w:r>
    </w:p>
    <w:p w14:paraId="6546DEFE" w14:textId="64F300DC" w:rsidR="00312191" w:rsidRPr="00C1286B" w:rsidRDefault="002A7416" w:rsidP="00CB69EE">
      <w:pPr>
        <w:pStyle w:val="ListParagraph"/>
        <w:numPr>
          <w:ilvl w:val="0"/>
          <w:numId w:val="17"/>
        </w:numPr>
        <w:autoSpaceDE w:val="0"/>
        <w:autoSpaceDN w:val="0"/>
        <w:adjustRightInd w:val="0"/>
        <w:spacing w:line="240" w:lineRule="auto"/>
        <w:ind w:left="426" w:hanging="284"/>
        <w:jc w:val="both"/>
      </w:pPr>
      <w:r w:rsidRPr="00C1286B">
        <w:t>invasive vegetation cover</w:t>
      </w:r>
    </w:p>
    <w:p w14:paraId="0973C533" w14:textId="421626D0" w:rsidR="002A7416" w:rsidRPr="00C1286B" w:rsidRDefault="002A7416" w:rsidP="00CB69EE">
      <w:pPr>
        <w:pStyle w:val="ListParagraph"/>
        <w:numPr>
          <w:ilvl w:val="0"/>
          <w:numId w:val="17"/>
        </w:numPr>
        <w:autoSpaceDE w:val="0"/>
        <w:autoSpaceDN w:val="0"/>
        <w:adjustRightInd w:val="0"/>
        <w:spacing w:line="240" w:lineRule="auto"/>
        <w:ind w:left="426" w:hanging="284"/>
        <w:jc w:val="both"/>
      </w:pPr>
      <w:r w:rsidRPr="00C1286B">
        <w:t xml:space="preserve">native </w:t>
      </w:r>
      <w:r w:rsidR="00236EA1" w:rsidRPr="00C1286B">
        <w:t xml:space="preserve">vegetation cover </w:t>
      </w:r>
      <w:r w:rsidR="00236EA1">
        <w:t>and</w:t>
      </w:r>
      <w:r w:rsidR="00236EA1" w:rsidRPr="00C1286B">
        <w:t xml:space="preserve"> </w:t>
      </w:r>
      <w:r w:rsidRPr="00C1286B">
        <w:t>composition</w:t>
      </w:r>
    </w:p>
    <w:p w14:paraId="3960DAD8" w14:textId="1B9D18D5" w:rsidR="002A7416" w:rsidRPr="00C1286B" w:rsidRDefault="00985F5E" w:rsidP="00CB69EE">
      <w:pPr>
        <w:pStyle w:val="ListParagraph"/>
        <w:numPr>
          <w:ilvl w:val="0"/>
          <w:numId w:val="17"/>
        </w:numPr>
        <w:autoSpaceDE w:val="0"/>
        <w:autoSpaceDN w:val="0"/>
        <w:adjustRightInd w:val="0"/>
        <w:spacing w:line="240" w:lineRule="auto"/>
        <w:ind w:left="426" w:hanging="284"/>
        <w:jc w:val="both"/>
      </w:pPr>
      <w:r>
        <w:t>cover of</w:t>
      </w:r>
      <w:r w:rsidR="002A7416" w:rsidRPr="00C1286B">
        <w:t xml:space="preserve"> bare ground </w:t>
      </w:r>
    </w:p>
    <w:p w14:paraId="53B8557A" w14:textId="74CE62D7" w:rsidR="002A7416" w:rsidRPr="00C1286B" w:rsidRDefault="002A7416" w:rsidP="00CB69EE">
      <w:pPr>
        <w:pStyle w:val="ListParagraph"/>
        <w:numPr>
          <w:ilvl w:val="0"/>
          <w:numId w:val="17"/>
        </w:numPr>
        <w:autoSpaceDE w:val="0"/>
        <w:autoSpaceDN w:val="0"/>
        <w:adjustRightInd w:val="0"/>
        <w:spacing w:line="240" w:lineRule="auto"/>
        <w:ind w:left="426" w:hanging="284"/>
        <w:jc w:val="both"/>
      </w:pPr>
      <w:r w:rsidRPr="00C1286B">
        <w:t xml:space="preserve">vegetation structure </w:t>
      </w:r>
    </w:p>
    <w:p w14:paraId="61B40E52" w14:textId="77777777" w:rsidR="002A7416" w:rsidRPr="00C1286B" w:rsidRDefault="002A7416" w:rsidP="00CB69EE">
      <w:pPr>
        <w:pStyle w:val="ListParagraph"/>
        <w:numPr>
          <w:ilvl w:val="0"/>
          <w:numId w:val="17"/>
        </w:numPr>
        <w:autoSpaceDE w:val="0"/>
        <w:autoSpaceDN w:val="0"/>
        <w:adjustRightInd w:val="0"/>
        <w:spacing w:line="240" w:lineRule="auto"/>
        <w:ind w:left="426" w:hanging="284"/>
        <w:jc w:val="both"/>
      </w:pPr>
      <w:r w:rsidRPr="00C1286B">
        <w:t xml:space="preserve">recruitment of native plants </w:t>
      </w:r>
    </w:p>
    <w:p w14:paraId="53965A4C" w14:textId="77777777" w:rsidR="002A7416" w:rsidRPr="00C1286B" w:rsidRDefault="002A7416" w:rsidP="00CB69EE">
      <w:pPr>
        <w:pStyle w:val="ListParagraph"/>
        <w:numPr>
          <w:ilvl w:val="0"/>
          <w:numId w:val="17"/>
        </w:numPr>
        <w:autoSpaceDE w:val="0"/>
        <w:autoSpaceDN w:val="0"/>
        <w:adjustRightInd w:val="0"/>
        <w:spacing w:line="240" w:lineRule="auto"/>
        <w:ind w:left="426" w:hanging="284"/>
        <w:jc w:val="both"/>
      </w:pPr>
      <w:r w:rsidRPr="00C1286B">
        <w:t>native vegetation extent and continuity</w:t>
      </w:r>
    </w:p>
    <w:p w14:paraId="42FFCFF4" w14:textId="2CB2CC8A" w:rsidR="00274449" w:rsidRDefault="002A7416" w:rsidP="00CB69EE">
      <w:pPr>
        <w:pStyle w:val="ListParagraph"/>
        <w:numPr>
          <w:ilvl w:val="0"/>
          <w:numId w:val="17"/>
        </w:numPr>
        <w:autoSpaceDE w:val="0"/>
        <w:autoSpaceDN w:val="0"/>
        <w:adjustRightInd w:val="0"/>
        <w:spacing w:line="240" w:lineRule="auto"/>
        <w:ind w:left="426" w:hanging="284"/>
        <w:jc w:val="both"/>
      </w:pPr>
      <w:r w:rsidRPr="00C1286B">
        <w:t>bank stability</w:t>
      </w:r>
    </w:p>
    <w:p w14:paraId="036A9174" w14:textId="7FEADC96" w:rsidR="000410CA" w:rsidRDefault="003B5E6F" w:rsidP="009A5D87">
      <w:pPr>
        <w:spacing w:before="120" w:after="120" w:line="240" w:lineRule="auto"/>
        <w:jc w:val="both"/>
      </w:pPr>
      <w:r>
        <w:t>A</w:t>
      </w:r>
      <w:r w:rsidR="00ED5D92" w:rsidRPr="00C1286B">
        <w:t xml:space="preserve"> range of complementary approaches</w:t>
      </w:r>
      <w:r w:rsidR="00132687">
        <w:t xml:space="preserve"> </w:t>
      </w:r>
      <w:r w:rsidR="008F7706">
        <w:t xml:space="preserve">have also been </w:t>
      </w:r>
      <w:r w:rsidR="00ED5D92" w:rsidRPr="00C1286B">
        <w:t xml:space="preserve">developed </w:t>
      </w:r>
      <w:r w:rsidR="00985F5E">
        <w:t>to</w:t>
      </w:r>
      <w:r w:rsidR="00985F5E" w:rsidRPr="00C1286B">
        <w:t xml:space="preserve"> </w:t>
      </w:r>
      <w:r w:rsidR="00ED5D92" w:rsidRPr="00C1286B">
        <w:t>enhance the core program</w:t>
      </w:r>
      <w:r w:rsidR="008F7706">
        <w:t xml:space="preserve"> (see RIM</w:t>
      </w:r>
      <w:r w:rsidR="00CF5034">
        <w:t>P Fact Sheet</w:t>
      </w:r>
      <w:r w:rsidR="00CF5034" w:rsidRPr="00685331">
        <w:rPr>
          <w:vertAlign w:val="superscript"/>
        </w:rPr>
        <w:t>1</w:t>
      </w:r>
      <w:r w:rsidR="008F7706">
        <w:t>)</w:t>
      </w:r>
      <w:r w:rsidR="00985F5E">
        <w:t>.</w:t>
      </w:r>
    </w:p>
    <w:p w14:paraId="3245760C" w14:textId="0D5EC595" w:rsidR="007B1A7C" w:rsidRPr="00C06207" w:rsidRDefault="009B51EC" w:rsidP="00C06207">
      <w:pPr>
        <w:pStyle w:val="Heading2"/>
        <w:autoSpaceDE w:val="0"/>
        <w:autoSpaceDN w:val="0"/>
        <w:adjustRightInd w:val="0"/>
        <w:spacing w:before="120" w:line="240" w:lineRule="auto"/>
        <w:jc w:val="both"/>
        <w:rPr>
          <w:rFonts w:ascii="Arial" w:hAnsi="Arial"/>
        </w:rPr>
      </w:pPr>
      <w:r>
        <w:lastRenderedPageBreak/>
        <w:t xml:space="preserve">2. </w:t>
      </w:r>
      <w:r w:rsidR="00312191">
        <w:t xml:space="preserve">Riparian </w:t>
      </w:r>
      <w:r w:rsidR="00C0290F">
        <w:t xml:space="preserve">monitoring </w:t>
      </w:r>
      <w:r w:rsidR="008F7706">
        <w:t>a</w:t>
      </w:r>
      <w:r w:rsidR="00312191">
        <w:t xml:space="preserve">t </w:t>
      </w:r>
      <w:r w:rsidR="00C0290F">
        <w:t>large</w:t>
      </w:r>
      <w:r w:rsidR="00312191">
        <w:t>-</w:t>
      </w:r>
      <w:r w:rsidR="00C0290F">
        <w:t>s</w:t>
      </w:r>
      <w:r w:rsidR="00C0290F" w:rsidRPr="00A44174">
        <w:t xml:space="preserve">cale </w:t>
      </w:r>
      <w:r w:rsidR="00C0290F">
        <w:t>p</w:t>
      </w:r>
      <w:r w:rsidR="00C0290F" w:rsidRPr="00A44174">
        <w:t xml:space="preserve">riority </w:t>
      </w:r>
      <w:r w:rsidR="00C0290F">
        <w:t>w</w:t>
      </w:r>
      <w:r w:rsidR="00C0290F" w:rsidRPr="00A44174">
        <w:t xml:space="preserve">aterway </w:t>
      </w:r>
      <w:r w:rsidR="00C0290F">
        <w:t>p</w:t>
      </w:r>
      <w:r w:rsidR="00C0290F" w:rsidRPr="00A44174">
        <w:t>rojects</w:t>
      </w:r>
      <w:r w:rsidR="00C0290F">
        <w:t xml:space="preserve"> </w:t>
      </w:r>
      <w:r w:rsidR="0028086C">
        <w:t xml:space="preserve">- </w:t>
      </w:r>
      <w:r w:rsidR="0089711B" w:rsidRPr="00C06207">
        <w:rPr>
          <w:rFonts w:ascii="Arial" w:hAnsi="Arial"/>
          <w:b w:val="0"/>
          <w:bCs w:val="0"/>
          <w:iCs w:val="0"/>
          <w:color w:val="363534" w:themeColor="text1"/>
          <w:kern w:val="0"/>
          <w:sz w:val="20"/>
          <w:szCs w:val="20"/>
        </w:rPr>
        <w:t xml:space="preserve">36 priority waterways </w:t>
      </w:r>
      <w:r w:rsidR="00411BA2" w:rsidRPr="00C06207">
        <w:rPr>
          <w:rFonts w:ascii="Arial" w:hAnsi="Arial"/>
          <w:b w:val="0"/>
          <w:bCs w:val="0"/>
          <w:iCs w:val="0"/>
          <w:color w:val="363534" w:themeColor="text1"/>
          <w:kern w:val="0"/>
          <w:sz w:val="20"/>
          <w:szCs w:val="20"/>
        </w:rPr>
        <w:t xml:space="preserve">in Victoria </w:t>
      </w:r>
      <w:r w:rsidR="0089711B" w:rsidRPr="00C06207">
        <w:rPr>
          <w:rFonts w:ascii="Arial" w:hAnsi="Arial"/>
          <w:b w:val="0"/>
          <w:bCs w:val="0"/>
          <w:iCs w:val="0"/>
          <w:color w:val="363534" w:themeColor="text1"/>
          <w:kern w:val="0"/>
          <w:sz w:val="20"/>
          <w:szCs w:val="20"/>
        </w:rPr>
        <w:t xml:space="preserve">will be targeted for concentrated </w:t>
      </w:r>
      <w:r w:rsidR="00645A0D" w:rsidRPr="00C06207">
        <w:rPr>
          <w:rFonts w:ascii="Arial" w:hAnsi="Arial"/>
          <w:b w:val="0"/>
          <w:bCs w:val="0"/>
          <w:iCs w:val="0"/>
          <w:color w:val="363534" w:themeColor="text1"/>
          <w:kern w:val="0"/>
          <w:sz w:val="20"/>
          <w:szCs w:val="20"/>
        </w:rPr>
        <w:t xml:space="preserve">riparian </w:t>
      </w:r>
      <w:r w:rsidR="0089711B" w:rsidRPr="00C06207">
        <w:rPr>
          <w:rFonts w:ascii="Arial" w:hAnsi="Arial"/>
          <w:b w:val="0"/>
          <w:bCs w:val="0"/>
          <w:iCs w:val="0"/>
          <w:color w:val="363534" w:themeColor="text1"/>
          <w:kern w:val="0"/>
          <w:sz w:val="20"/>
          <w:szCs w:val="20"/>
        </w:rPr>
        <w:t>management over the next 25 years</w:t>
      </w:r>
      <w:r w:rsidR="005C632B" w:rsidRPr="00C06207">
        <w:rPr>
          <w:rFonts w:ascii="Arial" w:hAnsi="Arial"/>
          <w:b w:val="0"/>
          <w:bCs w:val="0"/>
          <w:iCs w:val="0"/>
          <w:color w:val="363534" w:themeColor="text1"/>
          <w:kern w:val="0"/>
          <w:sz w:val="20"/>
          <w:szCs w:val="20"/>
        </w:rPr>
        <w:t>. O</w:t>
      </w:r>
      <w:r w:rsidR="0089711B" w:rsidRPr="00C06207">
        <w:rPr>
          <w:rFonts w:ascii="Arial" w:hAnsi="Arial"/>
          <w:b w:val="0"/>
          <w:bCs w:val="0"/>
          <w:iCs w:val="0"/>
          <w:color w:val="363534" w:themeColor="text1"/>
          <w:kern w:val="0"/>
          <w:sz w:val="20"/>
          <w:szCs w:val="20"/>
        </w:rPr>
        <w:t>ne</w:t>
      </w:r>
      <w:r w:rsidR="005770D9" w:rsidRPr="00C06207">
        <w:rPr>
          <w:rFonts w:ascii="Arial" w:hAnsi="Arial"/>
          <w:b w:val="0"/>
          <w:bCs w:val="0"/>
          <w:iCs w:val="0"/>
          <w:color w:val="363534" w:themeColor="text1"/>
          <w:kern w:val="0"/>
          <w:sz w:val="20"/>
          <w:szCs w:val="20"/>
        </w:rPr>
        <w:t xml:space="preserve"> </w:t>
      </w:r>
      <w:r w:rsidR="005C632B" w:rsidRPr="00C06207">
        <w:rPr>
          <w:rFonts w:ascii="Arial" w:hAnsi="Arial"/>
          <w:b w:val="0"/>
          <w:bCs w:val="0"/>
          <w:iCs w:val="0"/>
          <w:color w:val="363534" w:themeColor="text1"/>
          <w:kern w:val="0"/>
          <w:sz w:val="20"/>
          <w:szCs w:val="20"/>
        </w:rPr>
        <w:t>high priority</w:t>
      </w:r>
      <w:r w:rsidR="0089711B" w:rsidRPr="00C06207">
        <w:rPr>
          <w:rFonts w:ascii="Arial" w:hAnsi="Arial"/>
          <w:b w:val="0"/>
          <w:bCs w:val="0"/>
          <w:iCs w:val="0"/>
          <w:color w:val="363534" w:themeColor="text1"/>
          <w:kern w:val="0"/>
          <w:sz w:val="20"/>
          <w:szCs w:val="20"/>
        </w:rPr>
        <w:t xml:space="preserve"> waterway</w:t>
      </w:r>
      <w:r w:rsidR="008F7706" w:rsidRPr="00C06207">
        <w:rPr>
          <w:rFonts w:ascii="Arial" w:hAnsi="Arial"/>
          <w:b w:val="0"/>
          <w:bCs w:val="0"/>
          <w:iCs w:val="0"/>
          <w:color w:val="363534" w:themeColor="text1"/>
          <w:kern w:val="0"/>
          <w:sz w:val="20"/>
          <w:szCs w:val="20"/>
        </w:rPr>
        <w:t xml:space="preserve"> </w:t>
      </w:r>
      <w:r w:rsidR="0089711B" w:rsidRPr="00C06207">
        <w:rPr>
          <w:rFonts w:ascii="Arial" w:hAnsi="Arial"/>
          <w:b w:val="0"/>
          <w:bCs w:val="0"/>
          <w:iCs w:val="0"/>
          <w:color w:val="363534" w:themeColor="text1"/>
          <w:kern w:val="0"/>
          <w:sz w:val="20"/>
          <w:szCs w:val="20"/>
        </w:rPr>
        <w:t>in each region will be the focus of long-term monitoring to track progress and report back to communities.</w:t>
      </w:r>
      <w:r w:rsidR="00BB070B" w:rsidRPr="00C06207">
        <w:rPr>
          <w:rFonts w:ascii="Arial" w:hAnsi="Arial"/>
          <w:b w:val="0"/>
          <w:bCs w:val="0"/>
          <w:iCs w:val="0"/>
          <w:color w:val="363534" w:themeColor="text1"/>
          <w:kern w:val="0"/>
          <w:sz w:val="20"/>
          <w:szCs w:val="20"/>
        </w:rPr>
        <w:t xml:space="preserve"> </w:t>
      </w:r>
      <w:r w:rsidR="00C53618">
        <w:rPr>
          <w:rFonts w:ascii="Arial" w:hAnsi="Arial"/>
          <w:b w:val="0"/>
          <w:bCs w:val="0"/>
          <w:iCs w:val="0"/>
          <w:color w:val="363534" w:themeColor="text1"/>
          <w:kern w:val="0"/>
          <w:sz w:val="20"/>
          <w:szCs w:val="20"/>
        </w:rPr>
        <w:t>At these sites,</w:t>
      </w:r>
      <w:r w:rsidR="0089711B" w:rsidRPr="00C06207">
        <w:rPr>
          <w:rFonts w:ascii="Arial" w:hAnsi="Arial"/>
          <w:b w:val="0"/>
          <w:bCs w:val="0"/>
          <w:iCs w:val="0"/>
          <w:color w:val="363534" w:themeColor="text1"/>
          <w:kern w:val="0"/>
          <w:sz w:val="20"/>
          <w:szCs w:val="20"/>
        </w:rPr>
        <w:t xml:space="preserve"> monitoring and research will focus on:</w:t>
      </w:r>
    </w:p>
    <w:p w14:paraId="06C392A7" w14:textId="3C4B644F" w:rsidR="001D5180" w:rsidRDefault="00274449" w:rsidP="00CB69EE">
      <w:pPr>
        <w:pStyle w:val="ListParagraph"/>
        <w:numPr>
          <w:ilvl w:val="0"/>
          <w:numId w:val="18"/>
        </w:numPr>
        <w:ind w:left="284" w:hanging="284"/>
      </w:pPr>
      <w:r w:rsidRPr="007E4A52">
        <w:t xml:space="preserve">Providing evidence </w:t>
      </w:r>
      <w:r w:rsidR="00C74DBD">
        <w:t xml:space="preserve">of </w:t>
      </w:r>
      <w:r w:rsidR="001D5180">
        <w:t xml:space="preserve">progress toward </w:t>
      </w:r>
      <w:r w:rsidR="0089711B">
        <w:t xml:space="preserve">management outcomes </w:t>
      </w:r>
      <w:r w:rsidR="001D5180">
        <w:t xml:space="preserve">targets </w:t>
      </w:r>
    </w:p>
    <w:p w14:paraId="2D4F83FB" w14:textId="5F1A2AAD" w:rsidR="005770D9" w:rsidRDefault="00274449" w:rsidP="00CB69EE">
      <w:pPr>
        <w:pStyle w:val="ListParagraph"/>
        <w:numPr>
          <w:ilvl w:val="0"/>
          <w:numId w:val="18"/>
        </w:numPr>
        <w:autoSpaceDE w:val="0"/>
        <w:autoSpaceDN w:val="0"/>
        <w:adjustRightInd w:val="0"/>
        <w:spacing w:line="240" w:lineRule="auto"/>
        <w:ind w:left="284" w:hanging="284"/>
      </w:pPr>
      <w:r w:rsidRPr="009A5D87">
        <w:t>In</w:t>
      </w:r>
      <w:r w:rsidR="00307BF8" w:rsidRPr="007E4A52">
        <w:t>forming critical knowledge gaps</w:t>
      </w:r>
      <w:r w:rsidR="0089711B">
        <w:t xml:space="preserve"> to support management decisions and planning </w:t>
      </w:r>
      <w:r w:rsidR="001D5180">
        <w:t xml:space="preserve"> </w:t>
      </w:r>
    </w:p>
    <w:p w14:paraId="1AA81E6A" w14:textId="5E87021C" w:rsidR="00274449" w:rsidRPr="009A5D87" w:rsidRDefault="00274449" w:rsidP="00CB69EE">
      <w:pPr>
        <w:pStyle w:val="ListParagraph"/>
        <w:numPr>
          <w:ilvl w:val="0"/>
          <w:numId w:val="18"/>
        </w:numPr>
        <w:autoSpaceDE w:val="0"/>
        <w:autoSpaceDN w:val="0"/>
        <w:adjustRightInd w:val="0"/>
        <w:spacing w:line="240" w:lineRule="auto"/>
        <w:ind w:left="284" w:hanging="284"/>
      </w:pPr>
      <w:r w:rsidRPr="009A5D87">
        <w:t xml:space="preserve">Improving understanding or </w:t>
      </w:r>
      <w:r w:rsidR="00985F5E">
        <w:t>riparian</w:t>
      </w:r>
      <w:r w:rsidRPr="009A5D87">
        <w:t xml:space="preserve"> responses to management </w:t>
      </w:r>
    </w:p>
    <w:p w14:paraId="2A763F15" w14:textId="36453018" w:rsidR="005C632B" w:rsidRPr="00C06207" w:rsidRDefault="009B51EC" w:rsidP="00D865E9">
      <w:pPr>
        <w:pStyle w:val="Heading2"/>
        <w:autoSpaceDE w:val="0"/>
        <w:autoSpaceDN w:val="0"/>
        <w:adjustRightInd w:val="0"/>
        <w:spacing w:before="120" w:line="240" w:lineRule="auto"/>
        <w:jc w:val="both"/>
        <w:rPr>
          <w:rFonts w:ascii="Arial" w:hAnsi="Arial"/>
        </w:rPr>
      </w:pPr>
      <w:r>
        <w:t>3. Measuring rates of change in woody vegetation</w:t>
      </w:r>
      <w:r w:rsidR="00E92898">
        <w:t xml:space="preserve"> - </w:t>
      </w:r>
      <w:r w:rsidR="000D11E1" w:rsidRPr="00C06207">
        <w:rPr>
          <w:rFonts w:ascii="Arial" w:hAnsi="Arial"/>
          <w:b w:val="0"/>
          <w:bCs w:val="0"/>
          <w:iCs w:val="0"/>
          <w:color w:val="363534" w:themeColor="text1"/>
          <w:kern w:val="0"/>
          <w:sz w:val="20"/>
          <w:szCs w:val="20"/>
        </w:rPr>
        <w:t>To support CMAs in setting long</w:t>
      </w:r>
      <w:r w:rsidR="00BB070B" w:rsidRPr="00C06207">
        <w:rPr>
          <w:rFonts w:ascii="Arial" w:hAnsi="Arial"/>
          <w:b w:val="0"/>
          <w:bCs w:val="0"/>
          <w:iCs w:val="0"/>
          <w:color w:val="363534" w:themeColor="text1"/>
          <w:kern w:val="0"/>
          <w:sz w:val="20"/>
          <w:szCs w:val="20"/>
        </w:rPr>
        <w:t>-</w:t>
      </w:r>
      <w:r w:rsidR="000D11E1" w:rsidRPr="00C06207">
        <w:rPr>
          <w:rFonts w:ascii="Arial" w:hAnsi="Arial"/>
          <w:b w:val="0"/>
          <w:bCs w:val="0"/>
          <w:iCs w:val="0"/>
          <w:color w:val="363534" w:themeColor="text1"/>
          <w:kern w:val="0"/>
          <w:sz w:val="20"/>
          <w:szCs w:val="20"/>
        </w:rPr>
        <w:t xml:space="preserve">term woody vegetation </w:t>
      </w:r>
      <w:r w:rsidR="00146D80" w:rsidRPr="00C06207">
        <w:rPr>
          <w:rFonts w:ascii="Arial" w:hAnsi="Arial"/>
          <w:b w:val="0"/>
          <w:bCs w:val="0"/>
          <w:iCs w:val="0"/>
          <w:color w:val="363534" w:themeColor="text1"/>
          <w:kern w:val="0"/>
          <w:sz w:val="20"/>
          <w:szCs w:val="20"/>
        </w:rPr>
        <w:t>objectives</w:t>
      </w:r>
      <w:r w:rsidR="00817DFA" w:rsidRPr="00C06207">
        <w:rPr>
          <w:rFonts w:ascii="Arial" w:hAnsi="Arial"/>
          <w:b w:val="0"/>
          <w:bCs w:val="0"/>
          <w:iCs w:val="0"/>
          <w:color w:val="363534" w:themeColor="text1"/>
          <w:kern w:val="0"/>
          <w:sz w:val="20"/>
          <w:szCs w:val="20"/>
        </w:rPr>
        <w:t>,</w:t>
      </w:r>
      <w:r w:rsidR="00146D80" w:rsidRPr="00C06207">
        <w:rPr>
          <w:rFonts w:ascii="Arial" w:hAnsi="Arial"/>
          <w:b w:val="0"/>
          <w:bCs w:val="0"/>
          <w:iCs w:val="0"/>
          <w:color w:val="363534" w:themeColor="text1"/>
          <w:kern w:val="0"/>
          <w:sz w:val="20"/>
          <w:szCs w:val="20"/>
        </w:rPr>
        <w:t xml:space="preserve"> </w:t>
      </w:r>
      <w:r w:rsidR="000D11E1" w:rsidRPr="00C06207">
        <w:rPr>
          <w:rFonts w:ascii="Arial" w:hAnsi="Arial"/>
          <w:b w:val="0"/>
          <w:bCs w:val="0"/>
          <w:iCs w:val="0"/>
          <w:color w:val="363534" w:themeColor="text1"/>
          <w:kern w:val="0"/>
          <w:sz w:val="20"/>
          <w:szCs w:val="20"/>
        </w:rPr>
        <w:t xml:space="preserve">models </w:t>
      </w:r>
      <w:r w:rsidR="0004795E" w:rsidRPr="00C06207">
        <w:rPr>
          <w:rFonts w:ascii="Arial" w:hAnsi="Arial"/>
          <w:b w:val="0"/>
          <w:bCs w:val="0"/>
          <w:iCs w:val="0"/>
          <w:color w:val="363534" w:themeColor="text1"/>
          <w:kern w:val="0"/>
          <w:sz w:val="20"/>
          <w:szCs w:val="20"/>
        </w:rPr>
        <w:t xml:space="preserve">are being developed </w:t>
      </w:r>
      <w:r w:rsidR="000D11E1" w:rsidRPr="00C06207">
        <w:rPr>
          <w:rFonts w:ascii="Arial" w:hAnsi="Arial"/>
          <w:b w:val="0"/>
          <w:bCs w:val="0"/>
          <w:iCs w:val="0"/>
          <w:color w:val="363534" w:themeColor="text1"/>
          <w:kern w:val="0"/>
          <w:sz w:val="20"/>
          <w:szCs w:val="20"/>
        </w:rPr>
        <w:t xml:space="preserve">that </w:t>
      </w:r>
      <w:r w:rsidR="00817DFA" w:rsidRPr="00C06207">
        <w:rPr>
          <w:rFonts w:ascii="Arial" w:hAnsi="Arial"/>
          <w:b w:val="0"/>
          <w:bCs w:val="0"/>
          <w:iCs w:val="0"/>
          <w:color w:val="363534" w:themeColor="text1"/>
          <w:kern w:val="0"/>
          <w:sz w:val="20"/>
          <w:szCs w:val="20"/>
        </w:rPr>
        <w:t xml:space="preserve">predict </w:t>
      </w:r>
      <w:r w:rsidR="000D11E1" w:rsidRPr="00C06207">
        <w:rPr>
          <w:rFonts w:ascii="Arial" w:hAnsi="Arial"/>
          <w:b w:val="0"/>
          <w:bCs w:val="0"/>
          <w:iCs w:val="0"/>
          <w:color w:val="363534" w:themeColor="text1"/>
          <w:kern w:val="0"/>
          <w:sz w:val="20"/>
          <w:szCs w:val="20"/>
        </w:rPr>
        <w:t>expected rates of change in selected riparian woody vegetation attributes</w:t>
      </w:r>
      <w:r w:rsidR="00817DFA" w:rsidRPr="00C06207">
        <w:rPr>
          <w:rFonts w:ascii="Arial" w:hAnsi="Arial"/>
          <w:b w:val="0"/>
          <w:bCs w:val="0"/>
          <w:iCs w:val="0"/>
          <w:color w:val="363534" w:themeColor="text1"/>
          <w:kern w:val="0"/>
          <w:sz w:val="20"/>
          <w:szCs w:val="20"/>
        </w:rPr>
        <w:t xml:space="preserve"> (e.g. </w:t>
      </w:r>
      <w:r w:rsidR="002D2DF8" w:rsidRPr="00C06207">
        <w:rPr>
          <w:rFonts w:ascii="Arial" w:hAnsi="Arial"/>
          <w:b w:val="0"/>
          <w:bCs w:val="0"/>
          <w:iCs w:val="0"/>
          <w:color w:val="363534" w:themeColor="text1"/>
          <w:kern w:val="0"/>
          <w:sz w:val="20"/>
          <w:szCs w:val="20"/>
        </w:rPr>
        <w:t>tree and shrub cover</w:t>
      </w:r>
      <w:r w:rsidR="00817DFA" w:rsidRPr="00C06207">
        <w:rPr>
          <w:rFonts w:ascii="Arial" w:hAnsi="Arial"/>
          <w:b w:val="0"/>
          <w:bCs w:val="0"/>
          <w:iCs w:val="0"/>
          <w:color w:val="363534" w:themeColor="text1"/>
          <w:kern w:val="0"/>
          <w:sz w:val="20"/>
          <w:szCs w:val="20"/>
        </w:rPr>
        <w:t>)</w:t>
      </w:r>
      <w:r w:rsidR="0004795E" w:rsidRPr="00C06207">
        <w:rPr>
          <w:rFonts w:ascii="Arial" w:hAnsi="Arial"/>
          <w:b w:val="0"/>
          <w:bCs w:val="0"/>
          <w:iCs w:val="0"/>
          <w:color w:val="363534" w:themeColor="text1"/>
          <w:kern w:val="0"/>
          <w:sz w:val="20"/>
          <w:szCs w:val="20"/>
        </w:rPr>
        <w:t>.</w:t>
      </w:r>
    </w:p>
    <w:p w14:paraId="2A25CD3D" w14:textId="547F8E88" w:rsidR="000D11E1" w:rsidRDefault="00280798" w:rsidP="00D865E9">
      <w:pPr>
        <w:spacing w:line="240" w:lineRule="auto"/>
        <w:jc w:val="both"/>
        <w:rPr>
          <w:rFonts w:ascii="Calibri" w:hAnsi="Calibri"/>
        </w:rPr>
      </w:pPr>
      <w:r w:rsidRPr="009A5D87">
        <w:rPr>
          <w:rFonts w:ascii="Calibri" w:hAnsi="Calibri"/>
        </w:rPr>
        <w:t>Figure 1. A</w:t>
      </w:r>
      <w:r w:rsidR="000D11E1" w:rsidRPr="009A5D87">
        <w:rPr>
          <w:rFonts w:ascii="Calibri" w:hAnsi="Calibri"/>
        </w:rPr>
        <w:t>erial images</w:t>
      </w:r>
      <w:r w:rsidR="00236EA1">
        <w:rPr>
          <w:rFonts w:ascii="Calibri" w:hAnsi="Calibri"/>
        </w:rPr>
        <w:t xml:space="preserve"> (A</w:t>
      </w:r>
      <w:r w:rsidR="00695FF4">
        <w:rPr>
          <w:rFonts w:ascii="Calibri" w:hAnsi="Calibri"/>
        </w:rPr>
        <w:t>)(B</w:t>
      </w:r>
      <w:r w:rsidR="00D56E8D">
        <w:rPr>
          <w:rFonts w:ascii="Calibri" w:hAnsi="Calibri"/>
        </w:rPr>
        <w:t xml:space="preserve">) </w:t>
      </w:r>
      <w:r w:rsidR="000D11E1" w:rsidRPr="009A5D87">
        <w:rPr>
          <w:rFonts w:ascii="Calibri" w:hAnsi="Calibri"/>
        </w:rPr>
        <w:t xml:space="preserve">of the same </w:t>
      </w:r>
      <w:r w:rsidR="00C53618">
        <w:rPr>
          <w:rFonts w:ascii="Calibri" w:hAnsi="Calibri"/>
        </w:rPr>
        <w:t>site ove</w:t>
      </w:r>
      <w:r w:rsidR="000D11E1" w:rsidRPr="009A5D87">
        <w:rPr>
          <w:rFonts w:ascii="Calibri" w:hAnsi="Calibri"/>
        </w:rPr>
        <w:t xml:space="preserve">r time </w:t>
      </w:r>
      <w:r w:rsidR="00695FF4">
        <w:rPr>
          <w:rFonts w:ascii="Calibri" w:hAnsi="Calibri"/>
        </w:rPr>
        <w:t>are</w:t>
      </w:r>
      <w:r w:rsidRPr="009A5D87">
        <w:rPr>
          <w:rFonts w:ascii="Calibri" w:hAnsi="Calibri"/>
        </w:rPr>
        <w:t xml:space="preserve"> used </w:t>
      </w:r>
      <w:r w:rsidR="00817DFA">
        <w:rPr>
          <w:rFonts w:ascii="Calibri" w:hAnsi="Calibri"/>
        </w:rPr>
        <w:t xml:space="preserve">to </w:t>
      </w:r>
      <w:r w:rsidR="000D11E1" w:rsidRPr="009A5D87">
        <w:rPr>
          <w:rFonts w:ascii="Calibri" w:hAnsi="Calibri"/>
        </w:rPr>
        <w:t>measure rates of change in the cover of woody vegetation</w:t>
      </w:r>
      <w:r w:rsidR="00132687" w:rsidRPr="009A5D87">
        <w:rPr>
          <w:rFonts w:ascii="Calibri" w:hAnsi="Calibri"/>
        </w:rPr>
        <w:t xml:space="preserve"> </w:t>
      </w:r>
      <w:r w:rsidR="00817DFA">
        <w:rPr>
          <w:rFonts w:ascii="Calibri" w:hAnsi="Calibri"/>
        </w:rPr>
        <w:t>after management</w:t>
      </w:r>
      <w:r w:rsidR="006B1CE8">
        <w:rPr>
          <w:rFonts w:ascii="Calibri" w:hAnsi="Calibri"/>
        </w:rPr>
        <w:t xml:space="preserve"> </w:t>
      </w:r>
      <w:r w:rsidR="0002698A">
        <w:rPr>
          <w:rFonts w:ascii="Calibri" w:hAnsi="Calibri"/>
        </w:rPr>
        <w:t>by assigning</w:t>
      </w:r>
      <w:r w:rsidR="00D56E8D" w:rsidRPr="00B76478">
        <w:rPr>
          <w:rFonts w:ascii="Calibri" w:hAnsi="Calibri"/>
        </w:rPr>
        <w:t xml:space="preserve"> </w:t>
      </w:r>
      <w:r w:rsidR="00BC56FF">
        <w:rPr>
          <w:rFonts w:ascii="Calibri" w:hAnsi="Calibri"/>
        </w:rPr>
        <w:t xml:space="preserve">a </w:t>
      </w:r>
      <w:r w:rsidR="0002698A" w:rsidRPr="00B76478">
        <w:rPr>
          <w:rFonts w:ascii="Calibri" w:hAnsi="Calibri"/>
        </w:rPr>
        <w:t xml:space="preserve">vegetation cover type </w:t>
      </w:r>
      <w:r w:rsidR="00D56E8D" w:rsidRPr="00B76478">
        <w:rPr>
          <w:rFonts w:ascii="Calibri" w:hAnsi="Calibri"/>
        </w:rPr>
        <w:t xml:space="preserve">to </w:t>
      </w:r>
      <w:r w:rsidR="0002698A">
        <w:rPr>
          <w:rFonts w:ascii="Calibri" w:hAnsi="Calibri"/>
        </w:rPr>
        <w:t xml:space="preserve">100s of </w:t>
      </w:r>
      <w:r w:rsidR="00D56E8D" w:rsidRPr="00B76478">
        <w:rPr>
          <w:rFonts w:ascii="Calibri" w:hAnsi="Calibri"/>
        </w:rPr>
        <w:t>georeference</w:t>
      </w:r>
      <w:r w:rsidR="00B76478" w:rsidRPr="00B76478">
        <w:rPr>
          <w:rFonts w:ascii="Calibri" w:hAnsi="Calibri"/>
        </w:rPr>
        <w:t>d</w:t>
      </w:r>
      <w:r w:rsidR="00D56E8D" w:rsidRPr="00B76478">
        <w:rPr>
          <w:rFonts w:ascii="Calibri" w:hAnsi="Calibri"/>
        </w:rPr>
        <w:t xml:space="preserve"> points (</w:t>
      </w:r>
      <w:r w:rsidR="006B1CE8">
        <w:rPr>
          <w:rFonts w:ascii="Calibri" w:hAnsi="Calibri"/>
        </w:rPr>
        <w:t xml:space="preserve">yellow points in </w:t>
      </w:r>
      <w:r w:rsidR="00D56E8D" w:rsidRPr="00B76478">
        <w:rPr>
          <w:rFonts w:ascii="Calibri" w:hAnsi="Calibri"/>
        </w:rPr>
        <w:t>C</w:t>
      </w:r>
      <w:r w:rsidR="006B1CE8">
        <w:rPr>
          <w:rFonts w:ascii="Calibri" w:hAnsi="Calibri"/>
        </w:rPr>
        <w:t>.</w:t>
      </w:r>
      <w:r w:rsidR="00D56E8D" w:rsidRPr="00B76478">
        <w:rPr>
          <w:rFonts w:ascii="Calibri" w:hAnsi="Calibri"/>
        </w:rPr>
        <w:t>).</w:t>
      </w:r>
    </w:p>
    <w:p w14:paraId="7D1E2172" w14:textId="215E48E8" w:rsidR="00D865E9" w:rsidRPr="009A5D87" w:rsidRDefault="00D865E9" w:rsidP="00CB69EE">
      <w:pPr>
        <w:spacing w:before="120" w:line="240" w:lineRule="auto"/>
        <w:jc w:val="both"/>
        <w:rPr>
          <w:rFonts w:ascii="Calibri" w:hAnsi="Calibri"/>
        </w:rPr>
      </w:pPr>
      <w:r w:rsidRPr="00CB69EE">
        <w:rPr>
          <w:b/>
          <w:bCs/>
          <w:iCs/>
          <w:color w:val="00B2A9" w:themeColor="accent1"/>
          <w:kern w:val="20"/>
          <w:sz w:val="22"/>
          <w:szCs w:val="28"/>
        </w:rPr>
        <w:t>4. Tracking progress towards riparian management objectives -</w:t>
      </w:r>
      <w:r w:rsidRPr="00CB69EE">
        <w:rPr>
          <w:b/>
        </w:rPr>
        <w:t xml:space="preserve"> </w:t>
      </w:r>
      <w:r>
        <w:t>R</w:t>
      </w:r>
      <w:r w:rsidRPr="00C06207">
        <w:t xml:space="preserve">iparian attributes </w:t>
      </w:r>
      <w:r>
        <w:t xml:space="preserve">were measured with remote </w:t>
      </w:r>
      <w:r w:rsidRPr="00C06207">
        <w:t xml:space="preserve"> sens</w:t>
      </w:r>
      <w:r>
        <w:t xml:space="preserve">ing </w:t>
      </w:r>
      <w:r w:rsidRPr="00C06207">
        <w:t>(LiDAR; Light Detection and Ranging and aerial imagery) in 2009</w:t>
      </w:r>
      <w:r w:rsidRPr="00D865E9">
        <w:rPr>
          <w:rFonts w:ascii="Arial" w:hAnsi="Arial"/>
        </w:rPr>
        <w:t>/10</w:t>
      </w:r>
      <w:r w:rsidRPr="009B51EC">
        <w:t xml:space="preserve"> </w:t>
      </w:r>
      <w:r w:rsidRPr="00C06207">
        <w:t>by the In</w:t>
      </w:r>
      <w:r w:rsidR="00CB69EE">
        <w:t>dex of Stream Condition program</w:t>
      </w:r>
      <w:r w:rsidRPr="00D865E9">
        <w:rPr>
          <w:rFonts w:ascii="Arial" w:hAnsi="Arial"/>
        </w:rPr>
        <w:t>. Th</w:t>
      </w:r>
      <w:r>
        <w:rPr>
          <w:rFonts w:ascii="Arial" w:hAnsi="Arial"/>
        </w:rPr>
        <w:t xml:space="preserve">is data </w:t>
      </w:r>
      <w:proofErr w:type="spellStart"/>
      <w:r>
        <w:rPr>
          <w:rFonts w:ascii="Arial" w:hAnsi="Arial"/>
        </w:rPr>
        <w:t>will</w:t>
      </w:r>
      <w:r w:rsidRPr="00D865E9">
        <w:rPr>
          <w:rFonts w:ascii="Arial" w:hAnsi="Arial"/>
        </w:rPr>
        <w:t>l</w:t>
      </w:r>
      <w:proofErr w:type="spellEnd"/>
      <w:r w:rsidRPr="00D865E9">
        <w:rPr>
          <w:rFonts w:ascii="Arial" w:hAnsi="Arial"/>
        </w:rPr>
        <w:t xml:space="preserve"> be collected again at priority waterways to track </w:t>
      </w:r>
      <w:r>
        <w:rPr>
          <w:rFonts w:ascii="Arial" w:hAnsi="Arial"/>
        </w:rPr>
        <w:t xml:space="preserve">riparian </w:t>
      </w:r>
      <w:r w:rsidRPr="00D865E9">
        <w:rPr>
          <w:rFonts w:ascii="Arial" w:hAnsi="Arial"/>
        </w:rPr>
        <w:t xml:space="preserve">responses </w:t>
      </w:r>
      <w:r>
        <w:rPr>
          <w:rFonts w:ascii="Arial" w:hAnsi="Arial"/>
        </w:rPr>
        <w:t>to</w:t>
      </w:r>
      <w:r w:rsidRPr="00D865E9">
        <w:rPr>
          <w:rFonts w:ascii="Arial" w:hAnsi="Arial"/>
        </w:rPr>
        <w:t xml:space="preserve"> management. Riparian attributes requiring field based monitoring will be</w:t>
      </w:r>
      <w:r>
        <w:rPr>
          <w:rFonts w:ascii="Arial" w:hAnsi="Arial"/>
        </w:rPr>
        <w:t xml:space="preserve"> </w:t>
      </w:r>
      <w:r w:rsidRPr="00D865E9">
        <w:rPr>
          <w:rFonts w:ascii="Arial" w:hAnsi="Arial"/>
        </w:rPr>
        <w:t>assessed using</w:t>
      </w:r>
      <w:r>
        <w:rPr>
          <w:rFonts w:ascii="Arial" w:hAnsi="Arial"/>
        </w:rPr>
        <w:t xml:space="preserve"> </w:t>
      </w:r>
      <w:r w:rsidRPr="00D865E9">
        <w:rPr>
          <w:rFonts w:ascii="Arial" w:hAnsi="Arial"/>
        </w:rPr>
        <w:t>RIMP or other suitable methods</w:t>
      </w:r>
      <w:r>
        <w:rPr>
          <w:rFonts w:ascii="Arial" w:hAnsi="Arial"/>
        </w:rPr>
        <w:t>.</w:t>
      </w:r>
    </w:p>
    <w:p w14:paraId="6AA062E2" w14:textId="602618CE" w:rsidR="00D865E9" w:rsidRPr="00CB69EE" w:rsidRDefault="008F7706" w:rsidP="00D865E9">
      <w:pPr>
        <w:pStyle w:val="Heading2"/>
        <w:autoSpaceDE w:val="0"/>
        <w:autoSpaceDN w:val="0"/>
        <w:adjustRightInd w:val="0"/>
        <w:spacing w:before="120" w:line="240" w:lineRule="auto"/>
        <w:jc w:val="both"/>
      </w:pPr>
      <w:r w:rsidRPr="00D865E9">
        <w:rPr>
          <w:rFonts w:ascii="Arial" w:hAnsi="Arial"/>
          <w:b w:val="0"/>
          <w:bCs w:val="0"/>
          <w:iCs w:val="0"/>
          <w:color w:val="363534" w:themeColor="text1"/>
          <w:kern w:val="0"/>
          <w:sz w:val="20"/>
          <w:szCs w:val="20"/>
        </w:rPr>
        <w:lastRenderedPageBreak/>
        <w:t xml:space="preserve"> </w:t>
      </w:r>
    </w:p>
    <w:p w14:paraId="0EAAC769" w14:textId="7616ADB7" w:rsidR="00D659E9" w:rsidRDefault="00D659E9" w:rsidP="00CB69EE">
      <w:pPr>
        <w:pStyle w:val="Heading2"/>
        <w:numPr>
          <w:ilvl w:val="0"/>
          <w:numId w:val="0"/>
        </w:numPr>
        <w:tabs>
          <w:tab w:val="left" w:pos="851"/>
        </w:tabs>
        <w:spacing w:before="0" w:line="240" w:lineRule="auto"/>
        <w:jc w:val="both"/>
        <w:rPr>
          <w:rFonts w:cs="Helv"/>
          <w:b w:val="0"/>
          <w:bCs w:val="0"/>
          <w:iCs w:val="0"/>
          <w:color w:val="000000"/>
          <w:kern w:val="0"/>
          <w:sz w:val="20"/>
          <w:szCs w:val="20"/>
        </w:rPr>
      </w:pPr>
      <w:r>
        <w:t xml:space="preserve">5. </w:t>
      </w:r>
      <w:r w:rsidR="007B1A7C">
        <w:t xml:space="preserve">Strategic </w:t>
      </w:r>
      <w:r w:rsidR="00C0290F">
        <w:t xml:space="preserve">research </w:t>
      </w:r>
      <w:r w:rsidR="0028086C">
        <w:t xml:space="preserve">- </w:t>
      </w:r>
      <w:r w:rsidR="00650DB4" w:rsidRPr="00C06207">
        <w:rPr>
          <w:rFonts w:cs="Helv"/>
          <w:b w:val="0"/>
          <w:bCs w:val="0"/>
          <w:iCs w:val="0"/>
          <w:color w:val="000000"/>
          <w:kern w:val="0"/>
          <w:sz w:val="20"/>
          <w:szCs w:val="20"/>
        </w:rPr>
        <w:t xml:space="preserve">DELWP will </w:t>
      </w:r>
      <w:r w:rsidR="00A064A0" w:rsidRPr="00C06207">
        <w:rPr>
          <w:rFonts w:cs="Helv"/>
          <w:b w:val="0"/>
          <w:bCs w:val="0"/>
          <w:iCs w:val="0"/>
          <w:color w:val="000000"/>
          <w:kern w:val="0"/>
          <w:sz w:val="20"/>
          <w:szCs w:val="20"/>
        </w:rPr>
        <w:t xml:space="preserve">continue to </w:t>
      </w:r>
      <w:r w:rsidR="00650DB4" w:rsidRPr="00C06207">
        <w:rPr>
          <w:rFonts w:cs="Helv"/>
          <w:b w:val="0"/>
          <w:bCs w:val="0"/>
          <w:iCs w:val="0"/>
          <w:color w:val="000000"/>
          <w:kern w:val="0"/>
          <w:sz w:val="20"/>
          <w:szCs w:val="20"/>
        </w:rPr>
        <w:t>support strategic riparian related research to improv</w:t>
      </w:r>
      <w:r w:rsidR="00274449" w:rsidRPr="00C06207">
        <w:rPr>
          <w:rFonts w:cs="Helv"/>
          <w:b w:val="0"/>
          <w:bCs w:val="0"/>
          <w:iCs w:val="0"/>
          <w:color w:val="000000"/>
          <w:kern w:val="0"/>
          <w:sz w:val="20"/>
          <w:szCs w:val="20"/>
        </w:rPr>
        <w:t>e understanding of the relationships between management interventions and outcomes and underly</w:t>
      </w:r>
      <w:r w:rsidR="00BB070B" w:rsidRPr="00C06207">
        <w:rPr>
          <w:rFonts w:cs="Helv"/>
          <w:b w:val="0"/>
          <w:bCs w:val="0"/>
          <w:iCs w:val="0"/>
          <w:color w:val="000000"/>
          <w:kern w:val="0"/>
          <w:sz w:val="20"/>
          <w:szCs w:val="20"/>
        </w:rPr>
        <w:t>i</w:t>
      </w:r>
      <w:r w:rsidR="00274449" w:rsidRPr="00C06207">
        <w:rPr>
          <w:rFonts w:cs="Helv"/>
          <w:b w:val="0"/>
          <w:bCs w:val="0"/>
          <w:iCs w:val="0"/>
          <w:color w:val="000000"/>
          <w:kern w:val="0"/>
          <w:sz w:val="20"/>
          <w:szCs w:val="20"/>
        </w:rPr>
        <w:t>ng processes.</w:t>
      </w:r>
    </w:p>
    <w:p w14:paraId="4557222B" w14:textId="690D460D" w:rsidR="00D659E9" w:rsidRPr="00685331" w:rsidRDefault="00D659E9">
      <w:pPr>
        <w:pStyle w:val="Heading2"/>
        <w:tabs>
          <w:tab w:val="left" w:pos="851"/>
        </w:tabs>
        <w:spacing w:before="120" w:line="240" w:lineRule="auto"/>
        <w:jc w:val="both"/>
        <w:rPr>
          <w:rFonts w:cs="Helv"/>
          <w:b w:val="0"/>
          <w:bCs w:val="0"/>
          <w:iCs w:val="0"/>
          <w:color w:val="000000"/>
          <w:kern w:val="0"/>
          <w:sz w:val="18"/>
          <w:szCs w:val="20"/>
        </w:rPr>
      </w:pPr>
      <w:r>
        <w:t xml:space="preserve">6. </w:t>
      </w:r>
      <w:r w:rsidRPr="00D659E9">
        <w:t xml:space="preserve">Informing management decisions - </w:t>
      </w:r>
      <w:r w:rsidRPr="00685331">
        <w:rPr>
          <w:rFonts w:cs="Helv"/>
          <w:b w:val="0"/>
          <w:color w:val="000000"/>
          <w:sz w:val="20"/>
        </w:rPr>
        <w:t>The program sits within a broader adaptive management framework where new learning will inform target setting, update our assumptions and improve management practice standards.</w:t>
      </w:r>
    </w:p>
    <w:p w14:paraId="573445E7" w14:textId="77777777" w:rsidR="00E360E7" w:rsidRPr="00C1286B" w:rsidRDefault="00E360E7" w:rsidP="00CB69EE">
      <w:pPr>
        <w:pStyle w:val="Heading2"/>
        <w:spacing w:before="120"/>
        <w:jc w:val="both"/>
      </w:pPr>
      <w:r>
        <w:t>W</w:t>
      </w:r>
      <w:r w:rsidRPr="00C1286B">
        <w:t>ho is involved and what is their role?</w:t>
      </w:r>
    </w:p>
    <w:p w14:paraId="2B689E1F" w14:textId="01EC362C" w:rsidR="00C53618" w:rsidRDefault="00E360E7" w:rsidP="00C06207">
      <w:pPr>
        <w:pStyle w:val="Default"/>
        <w:ind w:left="45"/>
        <w:jc w:val="both"/>
        <w:rPr>
          <w:b/>
          <w:szCs w:val="22"/>
        </w:rPr>
      </w:pPr>
      <w:r w:rsidRPr="00C1286B">
        <w:rPr>
          <w:rFonts w:asciiTheme="minorHAnsi" w:hAnsiTheme="minorHAnsi" w:cs="Arial"/>
          <w:color w:val="363534" w:themeColor="text1"/>
          <w:sz w:val="20"/>
          <w:szCs w:val="20"/>
        </w:rPr>
        <w:t xml:space="preserve">The </w:t>
      </w:r>
      <w:r w:rsidR="00C53618">
        <w:rPr>
          <w:rFonts w:asciiTheme="minorHAnsi" w:hAnsiTheme="minorHAnsi" w:cs="Arial"/>
          <w:color w:val="363534" w:themeColor="text1"/>
          <w:sz w:val="20"/>
          <w:szCs w:val="20"/>
        </w:rPr>
        <w:t>program</w:t>
      </w:r>
      <w:r w:rsidRPr="00C1286B">
        <w:rPr>
          <w:rFonts w:asciiTheme="minorHAnsi" w:hAnsiTheme="minorHAnsi" w:cs="Arial"/>
          <w:color w:val="363534" w:themeColor="text1"/>
          <w:sz w:val="20"/>
          <w:szCs w:val="20"/>
        </w:rPr>
        <w:t xml:space="preserve"> </w:t>
      </w:r>
      <w:r w:rsidR="00E92898">
        <w:rPr>
          <w:rFonts w:asciiTheme="minorHAnsi" w:hAnsiTheme="minorHAnsi" w:cs="Arial"/>
          <w:color w:val="363534" w:themeColor="text1"/>
          <w:sz w:val="20"/>
          <w:szCs w:val="20"/>
        </w:rPr>
        <w:t>involves</w:t>
      </w:r>
      <w:r w:rsidR="00E92898" w:rsidRPr="00C1286B">
        <w:rPr>
          <w:rFonts w:asciiTheme="minorHAnsi" w:hAnsiTheme="minorHAnsi" w:cs="Arial"/>
          <w:color w:val="363534" w:themeColor="text1"/>
          <w:sz w:val="20"/>
          <w:szCs w:val="20"/>
        </w:rPr>
        <w:t xml:space="preserve"> </w:t>
      </w:r>
      <w:r w:rsidR="00C53618">
        <w:rPr>
          <w:rFonts w:asciiTheme="minorHAnsi" w:hAnsiTheme="minorHAnsi" w:cs="Arial"/>
          <w:color w:val="363534" w:themeColor="text1"/>
          <w:sz w:val="20"/>
          <w:szCs w:val="20"/>
        </w:rPr>
        <w:t xml:space="preserve">strong </w:t>
      </w:r>
      <w:r w:rsidRPr="00C1286B">
        <w:rPr>
          <w:rFonts w:asciiTheme="minorHAnsi" w:hAnsiTheme="minorHAnsi" w:cs="Arial"/>
          <w:color w:val="363534" w:themeColor="text1"/>
          <w:sz w:val="20"/>
          <w:szCs w:val="20"/>
        </w:rPr>
        <w:t>collaboration</w:t>
      </w:r>
      <w:r w:rsidR="00E92898">
        <w:rPr>
          <w:rFonts w:asciiTheme="minorHAnsi" w:hAnsiTheme="minorHAnsi" w:cs="Arial"/>
          <w:color w:val="363534" w:themeColor="text1"/>
          <w:sz w:val="20"/>
          <w:szCs w:val="20"/>
        </w:rPr>
        <w:t>s</w:t>
      </w:r>
      <w:r w:rsidR="00C53618">
        <w:rPr>
          <w:rFonts w:asciiTheme="minorHAnsi" w:hAnsiTheme="minorHAnsi" w:cs="Arial"/>
          <w:color w:val="363534" w:themeColor="text1"/>
          <w:sz w:val="20"/>
          <w:szCs w:val="20"/>
        </w:rPr>
        <w:t>:</w:t>
      </w:r>
    </w:p>
    <w:p w14:paraId="10D98E7B" w14:textId="1752D274" w:rsidR="00E360E7" w:rsidRPr="00C06207" w:rsidRDefault="006B1CE8" w:rsidP="00CB69EE">
      <w:pPr>
        <w:pStyle w:val="ListParagraph"/>
        <w:numPr>
          <w:ilvl w:val="0"/>
          <w:numId w:val="16"/>
        </w:numPr>
        <w:autoSpaceDE w:val="0"/>
        <w:autoSpaceDN w:val="0"/>
        <w:adjustRightInd w:val="0"/>
        <w:spacing w:after="40" w:line="240" w:lineRule="auto"/>
        <w:ind w:left="284" w:hanging="284"/>
        <w:jc w:val="both"/>
        <w:rPr>
          <w:b/>
          <w:szCs w:val="22"/>
        </w:rPr>
      </w:pPr>
      <w:r w:rsidRPr="00280798">
        <w:rPr>
          <w:b/>
          <w:bCs/>
          <w:iCs/>
          <w:noProof/>
        </w:rPr>
        <mc:AlternateContent>
          <mc:Choice Requires="wpg">
            <w:drawing>
              <wp:anchor distT="0" distB="0" distL="114300" distR="114300" simplePos="0" relativeHeight="251656704" behindDoc="0" locked="0" layoutInCell="1" allowOverlap="1" wp14:anchorId="7086A661" wp14:editId="7502013B">
                <wp:simplePos x="0" y="0"/>
                <wp:positionH relativeFrom="column">
                  <wp:posOffset>15240</wp:posOffset>
                </wp:positionH>
                <wp:positionV relativeFrom="paragraph">
                  <wp:posOffset>-4507865</wp:posOffset>
                </wp:positionV>
                <wp:extent cx="3054350" cy="1303020"/>
                <wp:effectExtent l="0" t="0" r="0" b="0"/>
                <wp:wrapTopAndBottom/>
                <wp:docPr id="129" name="Group 12"/>
                <wp:cNvGraphicFramePr/>
                <a:graphic xmlns:a="http://schemas.openxmlformats.org/drawingml/2006/main">
                  <a:graphicData uri="http://schemas.microsoft.com/office/word/2010/wordprocessingGroup">
                    <wpg:wgp>
                      <wpg:cNvGrpSpPr/>
                      <wpg:grpSpPr>
                        <a:xfrm>
                          <a:off x="0" y="0"/>
                          <a:ext cx="3054350" cy="1303020"/>
                          <a:chOff x="0" y="0"/>
                          <a:chExt cx="2990850" cy="1271270"/>
                        </a:xfrm>
                      </wpg:grpSpPr>
                      <wpg:grpSp>
                        <wpg:cNvPr id="130" name="Group 130"/>
                        <wpg:cNvGrpSpPr/>
                        <wpg:grpSpPr>
                          <a:xfrm>
                            <a:off x="0" y="3175"/>
                            <a:ext cx="2990850" cy="1247775"/>
                            <a:chOff x="0" y="3175"/>
                            <a:chExt cx="2990850" cy="1247775"/>
                          </a:xfrm>
                        </wpg:grpSpPr>
                        <pic:pic xmlns:pic="http://schemas.openxmlformats.org/drawingml/2006/picture">
                          <pic:nvPicPr>
                            <pic:cNvPr id="131" name="Picture 131"/>
                            <pic:cNvPicPr>
                              <a:picLocks noChangeAspect="1"/>
                            </pic:cNvPicPr>
                          </pic:nvPicPr>
                          <pic:blipFill rotWithShape="1">
                            <a:blip r:embed="rId17" cstate="print">
                              <a:extLst>
                                <a:ext uri="{28A0092B-C50C-407E-A947-70E740481C1C}">
                                  <a14:useLocalDpi xmlns:a14="http://schemas.microsoft.com/office/drawing/2010/main" val="0"/>
                                </a:ext>
                              </a:extLst>
                            </a:blip>
                            <a:srcRect l="27577" t="38698" r="31296"/>
                            <a:stretch/>
                          </pic:blipFill>
                          <pic:spPr>
                            <a:xfrm>
                              <a:off x="0" y="3175"/>
                              <a:ext cx="933450" cy="1247775"/>
                            </a:xfrm>
                            <a:prstGeom prst="rect">
                              <a:avLst/>
                            </a:prstGeom>
                          </pic:spPr>
                        </pic:pic>
                        <pic:pic xmlns:pic="http://schemas.openxmlformats.org/drawingml/2006/picture">
                          <pic:nvPicPr>
                            <pic:cNvPr id="132" name="Picture 132"/>
                            <pic:cNvPicPr>
                              <a:picLocks noChangeAspect="1"/>
                            </pic:cNvPicPr>
                          </pic:nvPicPr>
                          <pic:blipFill rotWithShape="1">
                            <a:blip r:embed="rId18" cstate="print">
                              <a:extLst>
                                <a:ext uri="{28A0092B-C50C-407E-A947-70E740481C1C}">
                                  <a14:useLocalDpi xmlns:a14="http://schemas.microsoft.com/office/drawing/2010/main" val="0"/>
                                </a:ext>
                              </a:extLst>
                            </a:blip>
                            <a:srcRect l="26368" t="38655" r="33193" b="1067"/>
                            <a:stretch/>
                          </pic:blipFill>
                          <pic:spPr>
                            <a:xfrm>
                              <a:off x="2057400" y="3175"/>
                              <a:ext cx="933450" cy="1247775"/>
                            </a:xfrm>
                            <a:prstGeom prst="rect">
                              <a:avLst/>
                            </a:prstGeom>
                          </pic:spPr>
                        </pic:pic>
                        <pic:pic xmlns:pic="http://schemas.openxmlformats.org/drawingml/2006/picture">
                          <pic:nvPicPr>
                            <pic:cNvPr id="133" name="Picture 133"/>
                            <pic:cNvPicPr>
                              <a:picLocks noChangeAspect="1"/>
                            </pic:cNvPicPr>
                          </pic:nvPicPr>
                          <pic:blipFill rotWithShape="1">
                            <a:blip r:embed="rId19" cstate="print">
                              <a:extLst>
                                <a:ext uri="{28A0092B-C50C-407E-A947-70E740481C1C}">
                                  <a14:useLocalDpi xmlns:a14="http://schemas.microsoft.com/office/drawing/2010/main" val="0"/>
                                </a:ext>
                              </a:extLst>
                            </a:blip>
                            <a:srcRect l="26251" t="38698" r="31139"/>
                            <a:stretch/>
                          </pic:blipFill>
                          <pic:spPr>
                            <a:xfrm>
                              <a:off x="1000126" y="3175"/>
                              <a:ext cx="971550" cy="1247775"/>
                            </a:xfrm>
                            <a:prstGeom prst="rect">
                              <a:avLst/>
                            </a:prstGeom>
                          </pic:spPr>
                        </pic:pic>
                      </wpg:grpSp>
                      <wps:wsp>
                        <wps:cNvPr id="134" name="TextBox 6"/>
                        <wps:cNvSpPr txBox="1"/>
                        <wps:spPr>
                          <a:xfrm>
                            <a:off x="0" y="15240"/>
                            <a:ext cx="508635" cy="243840"/>
                          </a:xfrm>
                          <a:prstGeom prst="rect">
                            <a:avLst/>
                          </a:prstGeom>
                          <a:noFill/>
                        </wps:spPr>
                        <wps:txbx>
                          <w:txbxContent>
                            <w:p w14:paraId="2D0713C8" w14:textId="77777777" w:rsidR="0089711B" w:rsidRDefault="0089711B" w:rsidP="00280798">
                              <w:pPr>
                                <w:pStyle w:val="NormalWeb"/>
                              </w:pPr>
                              <w:r>
                                <w:rPr>
                                  <w:rFonts w:ascii="Arial" w:eastAsia="PMingLiU" w:hAnsi="Arial"/>
                                  <w:b/>
                                  <w:bCs/>
                                  <w:color w:val="FFFFFF"/>
                                  <w:kern w:val="24"/>
                                  <w:sz w:val="16"/>
                                  <w:szCs w:val="16"/>
                                </w:rPr>
                                <w:t>A.</w:t>
                              </w:r>
                            </w:p>
                          </w:txbxContent>
                        </wps:txbx>
                        <wps:bodyPr wrap="square" rtlCol="0">
                          <a:noAutofit/>
                        </wps:bodyPr>
                      </wps:wsp>
                      <wps:wsp>
                        <wps:cNvPr id="135" name="TextBox 7"/>
                        <wps:cNvSpPr txBox="1"/>
                        <wps:spPr>
                          <a:xfrm>
                            <a:off x="1036955" y="18415"/>
                            <a:ext cx="508635" cy="243840"/>
                          </a:xfrm>
                          <a:prstGeom prst="rect">
                            <a:avLst/>
                          </a:prstGeom>
                          <a:noFill/>
                        </wps:spPr>
                        <wps:txbx>
                          <w:txbxContent>
                            <w:p w14:paraId="038EB228" w14:textId="77777777" w:rsidR="0089711B" w:rsidRDefault="0089711B" w:rsidP="00280798">
                              <w:pPr>
                                <w:pStyle w:val="NormalWeb"/>
                              </w:pPr>
                              <w:r>
                                <w:rPr>
                                  <w:rFonts w:ascii="Arial" w:eastAsia="PMingLiU" w:hAnsi="Arial"/>
                                  <w:b/>
                                  <w:bCs/>
                                  <w:color w:val="FFFFFF"/>
                                  <w:kern w:val="24"/>
                                  <w:sz w:val="16"/>
                                  <w:szCs w:val="16"/>
                                </w:rPr>
                                <w:t>B.</w:t>
                              </w:r>
                            </w:p>
                          </w:txbxContent>
                        </wps:txbx>
                        <wps:bodyPr wrap="square" rtlCol="0">
                          <a:noAutofit/>
                        </wps:bodyPr>
                      </wps:wsp>
                      <wps:wsp>
                        <wps:cNvPr id="136" name="TextBox 32"/>
                        <wps:cNvSpPr txBox="1"/>
                        <wps:spPr>
                          <a:xfrm>
                            <a:off x="2032000" y="0"/>
                            <a:ext cx="508635" cy="243840"/>
                          </a:xfrm>
                          <a:prstGeom prst="rect">
                            <a:avLst/>
                          </a:prstGeom>
                          <a:noFill/>
                        </wps:spPr>
                        <wps:txbx>
                          <w:txbxContent>
                            <w:p w14:paraId="14555B7C" w14:textId="77777777" w:rsidR="0089711B" w:rsidRDefault="0089711B" w:rsidP="00280798">
                              <w:pPr>
                                <w:pStyle w:val="NormalWeb"/>
                              </w:pPr>
                              <w:r>
                                <w:rPr>
                                  <w:rFonts w:ascii="Arial" w:eastAsia="PMingLiU" w:hAnsi="Arial"/>
                                  <w:b/>
                                  <w:bCs/>
                                  <w:color w:val="FFFFFF"/>
                                  <w:kern w:val="24"/>
                                  <w:sz w:val="16"/>
                                  <w:szCs w:val="16"/>
                                </w:rPr>
                                <w:t>C.</w:t>
                              </w:r>
                            </w:p>
                          </w:txbxContent>
                        </wps:txbx>
                        <wps:bodyPr wrap="square" rtlCol="0">
                          <a:noAutofit/>
                        </wps:bodyPr>
                      </wps:wsp>
                      <wps:wsp>
                        <wps:cNvPr id="137" name="TextBox 33"/>
                        <wps:cNvSpPr txBox="1"/>
                        <wps:spPr>
                          <a:xfrm>
                            <a:off x="426085" y="999490"/>
                            <a:ext cx="508635" cy="243840"/>
                          </a:xfrm>
                          <a:prstGeom prst="rect">
                            <a:avLst/>
                          </a:prstGeom>
                          <a:noFill/>
                        </wps:spPr>
                        <wps:txbx>
                          <w:txbxContent>
                            <w:p w14:paraId="29A36B4E" w14:textId="77777777" w:rsidR="0089711B" w:rsidRDefault="0089711B" w:rsidP="00280798">
                              <w:pPr>
                                <w:pStyle w:val="NormalWeb"/>
                                <w:jc w:val="right"/>
                              </w:pPr>
                              <w:r>
                                <w:rPr>
                                  <w:rFonts w:ascii="Arial" w:eastAsia="PMingLiU" w:hAnsi="Arial"/>
                                  <w:b/>
                                  <w:bCs/>
                                  <w:color w:val="FFFFFF"/>
                                  <w:kern w:val="24"/>
                                  <w:sz w:val="16"/>
                                  <w:szCs w:val="16"/>
                                </w:rPr>
                                <w:t>2012</w:t>
                              </w:r>
                            </w:p>
                          </w:txbxContent>
                        </wps:txbx>
                        <wps:bodyPr wrap="square" rtlCol="0">
                          <a:noAutofit/>
                        </wps:bodyPr>
                      </wps:wsp>
                      <wps:wsp>
                        <wps:cNvPr id="138" name="TextBox 34"/>
                        <wps:cNvSpPr txBox="1"/>
                        <wps:spPr>
                          <a:xfrm>
                            <a:off x="1463040" y="1012190"/>
                            <a:ext cx="508635" cy="243840"/>
                          </a:xfrm>
                          <a:prstGeom prst="rect">
                            <a:avLst/>
                          </a:prstGeom>
                          <a:noFill/>
                        </wps:spPr>
                        <wps:txbx>
                          <w:txbxContent>
                            <w:p w14:paraId="7D585F35" w14:textId="77777777" w:rsidR="0089711B" w:rsidRDefault="0089711B" w:rsidP="00280798">
                              <w:pPr>
                                <w:pStyle w:val="NormalWeb"/>
                                <w:jc w:val="right"/>
                              </w:pPr>
                              <w:r>
                                <w:rPr>
                                  <w:rFonts w:ascii="Arial" w:eastAsia="PMingLiU" w:hAnsi="Arial"/>
                                  <w:b/>
                                  <w:bCs/>
                                  <w:color w:val="FFFFFF"/>
                                  <w:kern w:val="24"/>
                                  <w:sz w:val="16"/>
                                  <w:szCs w:val="16"/>
                                </w:rPr>
                                <w:t>2016</w:t>
                              </w:r>
                            </w:p>
                          </w:txbxContent>
                        </wps:txbx>
                        <wps:bodyPr wrap="square" rtlCol="0">
                          <a:noAutofit/>
                        </wps:bodyPr>
                      </wps:wsp>
                      <wps:wsp>
                        <wps:cNvPr id="139" name="TextBox 35"/>
                        <wps:cNvSpPr txBox="1"/>
                        <wps:spPr>
                          <a:xfrm>
                            <a:off x="2479675" y="1027430"/>
                            <a:ext cx="508635" cy="243840"/>
                          </a:xfrm>
                          <a:prstGeom prst="rect">
                            <a:avLst/>
                          </a:prstGeom>
                          <a:noFill/>
                        </wps:spPr>
                        <wps:txbx>
                          <w:txbxContent>
                            <w:p w14:paraId="42496638" w14:textId="77777777" w:rsidR="0089711B" w:rsidRDefault="0089711B" w:rsidP="00280798">
                              <w:pPr>
                                <w:pStyle w:val="NormalWeb"/>
                                <w:jc w:val="right"/>
                              </w:pPr>
                              <w:r>
                                <w:rPr>
                                  <w:rFonts w:ascii="Arial" w:eastAsia="PMingLiU" w:hAnsi="Arial"/>
                                  <w:b/>
                                  <w:bCs/>
                                  <w:color w:val="FFFFFF"/>
                                  <w:kern w:val="24"/>
                                  <w:sz w:val="16"/>
                                  <w:szCs w:val="16"/>
                                </w:rPr>
                                <w:t>2016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1.2pt;margin-top:-354.95pt;width:240.5pt;height:102.6pt;z-index:251656704;mso-width-relative:margin;mso-height-relative:margin" coordsize="29908,12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J5xKKDfZAEA32QBABUAAABkcnMvbWVkaWEvaW1hZ2UzLmpwZWf/2P/g&#10;ABBKRklGAAEBAQDcANwAAP/bAEMAAgEBAgEBAgICAgICAgIDBQMDAwMDBgQEAwUHBgcHBwYHBwgJ&#10;CwkICAoIBwcKDQoKCwwMDAwHCQ4PDQwOCwwMDP/bAEMBAgICAwMDBgMDBgwIBwgMDAwMDAwMDAwM&#10;DAwMDAwMDAwMDAwMDAwMDAwMDAwMDAwMDAwMDAwMDAwMDAwMDAwMDP/AABEIAeoC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">
                <v:group id="Group 130" o:spid="_x0000_s1027" style="position:absolute;top:31;width:29908;height:12478" coordorigin=",31" coordsize="29908,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8" type="#_x0000_t75" style="position:absolute;top:31;width:9334;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e1LvDAAAA3AAAAA8AAABkcnMvZG93bnJldi54bWxET0trwkAQvhf8D8sIXkrdpBYpqauIWMxB&#10;KD4KPQ7ZaRLMzsbd1aT/visI3ubje85s0ZtGXMn52rKCdJyAIC6srrlUcDx8vryD8AFZY2OZFPyR&#10;h8V88DTDTNuOd3Tdh1LEEPYZKqhCaDMpfVGRQT+2LXHkfq0zGCJ0pdQOuxhuGvmaJFNpsObYUGFL&#10;q4qK0/5iFKx/ypMPfrrZpm/2W+++sM+fz0qNhv3yA0SgPjzEd3eu4/xJCrdn4gV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7Uu8MAAADcAAAADwAAAAAAAAAAAAAAAACf&#10;AgAAZHJzL2Rvd25yZXYueG1sUEsFBgAAAAAEAAQA9wAAAI8DAAAAAA==&#10;">
                    <v:imagedata r:id="rId20" o:title="" croptop="25361f" cropleft="18073f" cropright="20510f"/>
                    <v:path arrowok="t"/>
                  </v:shape>
                  <v:shape id="Picture 132" o:spid="_x0000_s1029" type="#_x0000_t75" style="position:absolute;left:20574;top:31;width:9334;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7L2y+AAAA3AAAAA8AAABkcnMvZG93bnJldi54bWxET0sKwjAQ3QveIYzgRjTVgkg1igqCuPMD&#10;bodmbKvNpDTR1tsbQXA3j/edxao1pXhR7QrLCsajCARxanXBmYLLeTecgXAeWWNpmRS8ycFq2e0s&#10;MNG24SO9Tj4TIYRdggpy76tESpfmZNCNbEUcuJutDfoA60zqGpsQbko5iaKpNFhwaMixom1O6eP0&#10;NAoGBx1f5XS2bpriEL1dnJabu1Oq32vXcxCeWv8X/9x7HebHE/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27L2y+AAAA3AAAAA8AAAAAAAAAAAAAAAAAnwIAAGRy&#10;cy9kb3ducmV2LnhtbFBLBQYAAAAABAAEAPcAAACKAwAAAAA=&#10;">
                    <v:imagedata r:id="rId21" o:title="" croptop="25333f" cropbottom="699f" cropleft="17281f" cropright="21753f"/>
                    <v:path arrowok="t"/>
                  </v:shape>
                  <v:shape id="Picture 133" o:spid="_x0000_s1030" type="#_x0000_t75" style="position:absolute;left:10001;top:31;width:9715;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7kHDAAAA3AAAAA8AAABkcnMvZG93bnJldi54bWxET0trAjEQvgv+hzBCL1Kz7aKU1SilILSI&#10;iI+Lt2Ez3V2aTOIm6vbfG0HwNh/fc2aLzhpxoTY0jhW8jTIQxKXTDVcKDvvl6weIEJE1Gsek4J8C&#10;LOb93gwL7a68pcsuViKFcChQQR2jL6QMZU0Ww8h54sT9utZiTLCtpG7xmsKtke9ZNpEWG04NNXr6&#10;qqn8252tAn+ujM83q+PptF4a6cb0s5oMlXoZdJ9TEJG6+BQ/3N86zc9zuD+TLp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vuQcMAAADcAAAADwAAAAAAAAAAAAAAAACf&#10;AgAAZHJzL2Rvd25yZXYueG1sUEsFBgAAAAAEAAQA9wAAAI8DAAAAAA==&#10;">
                    <v:imagedata r:id="rId22" o:title="" croptop="25361f" cropleft="17204f" cropright="20407f"/>
                    <v:path arrowok="t"/>
                  </v:shape>
                </v:group>
                <v:shapetype id="_x0000_t202" coordsize="21600,21600" o:spt="202" path="m,l,21600r21600,l21600,xe">
                  <v:stroke joinstyle="miter"/>
                  <v:path gradientshapeok="t" o:connecttype="rect"/>
                </v:shapetype>
                <v:shape id="TextBox 6" o:spid="_x0000_s1031" type="#_x0000_t202" style="position:absolute;top:152;width:50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2D0713C8" w14:textId="77777777" w:rsidR="0089711B" w:rsidRDefault="0089711B" w:rsidP="00280798">
                        <w:pPr>
                          <w:pStyle w:val="NormalWeb"/>
                        </w:pPr>
                        <w:r>
                          <w:rPr>
                            <w:rFonts w:ascii="Arial" w:eastAsia="PMingLiU" w:hAnsi="Arial"/>
                            <w:b/>
                            <w:bCs/>
                            <w:color w:val="FFFFFF"/>
                            <w:kern w:val="24"/>
                            <w:sz w:val="16"/>
                            <w:szCs w:val="16"/>
                          </w:rPr>
                          <w:t>A.</w:t>
                        </w:r>
                      </w:p>
                    </w:txbxContent>
                  </v:textbox>
                </v:shape>
                <v:shape id="TextBox 7" o:spid="_x0000_s1032" type="#_x0000_t202" style="position:absolute;left:10369;top:184;width:50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038EB228" w14:textId="77777777" w:rsidR="0089711B" w:rsidRDefault="0089711B" w:rsidP="00280798">
                        <w:pPr>
                          <w:pStyle w:val="NormalWeb"/>
                        </w:pPr>
                        <w:r>
                          <w:rPr>
                            <w:rFonts w:ascii="Arial" w:eastAsia="PMingLiU" w:hAnsi="Arial"/>
                            <w:b/>
                            <w:bCs/>
                            <w:color w:val="FFFFFF"/>
                            <w:kern w:val="24"/>
                            <w:sz w:val="16"/>
                            <w:szCs w:val="16"/>
                          </w:rPr>
                          <w:t>B.</w:t>
                        </w:r>
                      </w:p>
                    </w:txbxContent>
                  </v:textbox>
                </v:shape>
                <v:shape id="TextBox 32" o:spid="_x0000_s1033" type="#_x0000_t202" style="position:absolute;left:20320;width:50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14555B7C" w14:textId="77777777" w:rsidR="0089711B" w:rsidRDefault="0089711B" w:rsidP="00280798">
                        <w:pPr>
                          <w:pStyle w:val="NormalWeb"/>
                        </w:pPr>
                        <w:r>
                          <w:rPr>
                            <w:rFonts w:ascii="Arial" w:eastAsia="PMingLiU" w:hAnsi="Arial"/>
                            <w:b/>
                            <w:bCs/>
                            <w:color w:val="FFFFFF"/>
                            <w:kern w:val="24"/>
                            <w:sz w:val="16"/>
                            <w:szCs w:val="16"/>
                          </w:rPr>
                          <w:t>C.</w:t>
                        </w:r>
                      </w:p>
                    </w:txbxContent>
                  </v:textbox>
                </v:shape>
                <v:shape id="TextBox 33" o:spid="_x0000_s1034" type="#_x0000_t202" style="position:absolute;left:4260;top:9994;width:5087;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29A36B4E" w14:textId="77777777" w:rsidR="0089711B" w:rsidRDefault="0089711B" w:rsidP="00280798">
                        <w:pPr>
                          <w:pStyle w:val="NormalWeb"/>
                          <w:jc w:val="right"/>
                        </w:pPr>
                        <w:r>
                          <w:rPr>
                            <w:rFonts w:ascii="Arial" w:eastAsia="PMingLiU" w:hAnsi="Arial"/>
                            <w:b/>
                            <w:bCs/>
                            <w:color w:val="FFFFFF"/>
                            <w:kern w:val="24"/>
                            <w:sz w:val="16"/>
                            <w:szCs w:val="16"/>
                          </w:rPr>
                          <w:t>2012</w:t>
                        </w:r>
                      </w:p>
                    </w:txbxContent>
                  </v:textbox>
                </v:shape>
                <v:shape id="TextBox 34" o:spid="_x0000_s1035" type="#_x0000_t202" style="position:absolute;left:14630;top:10121;width:508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7D585F35" w14:textId="77777777" w:rsidR="0089711B" w:rsidRDefault="0089711B" w:rsidP="00280798">
                        <w:pPr>
                          <w:pStyle w:val="NormalWeb"/>
                          <w:jc w:val="right"/>
                        </w:pPr>
                        <w:r>
                          <w:rPr>
                            <w:rFonts w:ascii="Arial" w:eastAsia="PMingLiU" w:hAnsi="Arial"/>
                            <w:b/>
                            <w:bCs/>
                            <w:color w:val="FFFFFF"/>
                            <w:kern w:val="24"/>
                            <w:sz w:val="16"/>
                            <w:szCs w:val="16"/>
                          </w:rPr>
                          <w:t>2016</w:t>
                        </w:r>
                      </w:p>
                    </w:txbxContent>
                  </v:textbox>
                </v:shape>
                <v:shape id="TextBox 35" o:spid="_x0000_s1036" type="#_x0000_t202" style="position:absolute;left:24796;top:10274;width:50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42496638" w14:textId="77777777" w:rsidR="0089711B" w:rsidRDefault="0089711B" w:rsidP="00280798">
                        <w:pPr>
                          <w:pStyle w:val="NormalWeb"/>
                          <w:jc w:val="right"/>
                        </w:pPr>
                        <w:r>
                          <w:rPr>
                            <w:rFonts w:ascii="Arial" w:eastAsia="PMingLiU" w:hAnsi="Arial"/>
                            <w:b/>
                            <w:bCs/>
                            <w:color w:val="FFFFFF"/>
                            <w:kern w:val="24"/>
                            <w:sz w:val="16"/>
                            <w:szCs w:val="16"/>
                          </w:rPr>
                          <w:t>2016</w:t>
                        </w:r>
                      </w:p>
                    </w:txbxContent>
                  </v:textbox>
                </v:shape>
                <w10:wrap type="topAndBottom"/>
              </v:group>
            </w:pict>
          </mc:Fallback>
        </mc:AlternateContent>
      </w:r>
      <w:r w:rsidR="00E360E7" w:rsidRPr="005A5EDB">
        <w:rPr>
          <w:b/>
          <w:szCs w:val="22"/>
        </w:rPr>
        <w:t xml:space="preserve">DELWP </w:t>
      </w:r>
      <w:r w:rsidR="00E360E7" w:rsidRPr="00C06207">
        <w:rPr>
          <w:b/>
          <w:szCs w:val="22"/>
        </w:rPr>
        <w:t xml:space="preserve">- </w:t>
      </w:r>
      <w:r w:rsidR="00E360E7" w:rsidRPr="00695FF4">
        <w:rPr>
          <w:szCs w:val="22"/>
        </w:rPr>
        <w:t>the program leader, liaise with CMA staff to identify suitable sites, engage botanists to monitor the sites, analyse results a</w:t>
      </w:r>
      <w:r w:rsidR="00E360E7" w:rsidRPr="00C53618">
        <w:rPr>
          <w:szCs w:val="22"/>
        </w:rPr>
        <w:t>nd use learnings to inform adaptive management.</w:t>
      </w:r>
      <w:r w:rsidR="00E360E7" w:rsidRPr="00C06207">
        <w:rPr>
          <w:b/>
          <w:szCs w:val="22"/>
        </w:rPr>
        <w:t xml:space="preserve"> </w:t>
      </w:r>
    </w:p>
    <w:p w14:paraId="053BB52B" w14:textId="5C5275B7" w:rsidR="00E360E7" w:rsidRDefault="00E360E7" w:rsidP="00CB69EE">
      <w:pPr>
        <w:pStyle w:val="ListParagraph"/>
        <w:numPr>
          <w:ilvl w:val="0"/>
          <w:numId w:val="16"/>
        </w:numPr>
        <w:autoSpaceDE w:val="0"/>
        <w:autoSpaceDN w:val="0"/>
        <w:adjustRightInd w:val="0"/>
        <w:spacing w:after="40" w:line="240" w:lineRule="auto"/>
        <w:ind w:left="284" w:hanging="284"/>
        <w:jc w:val="both"/>
        <w:rPr>
          <w:szCs w:val="22"/>
        </w:rPr>
      </w:pPr>
      <w:r w:rsidRPr="005A5EDB">
        <w:rPr>
          <w:b/>
          <w:szCs w:val="22"/>
        </w:rPr>
        <w:t xml:space="preserve">CMAs </w:t>
      </w:r>
      <w:r>
        <w:rPr>
          <w:szCs w:val="22"/>
        </w:rPr>
        <w:t xml:space="preserve">- </w:t>
      </w:r>
      <w:r w:rsidRPr="00973A55">
        <w:rPr>
          <w:szCs w:val="22"/>
        </w:rPr>
        <w:t>id</w:t>
      </w:r>
      <w:r>
        <w:rPr>
          <w:szCs w:val="22"/>
        </w:rPr>
        <w:t xml:space="preserve">entify </w:t>
      </w:r>
      <w:r w:rsidR="007D4F22">
        <w:rPr>
          <w:szCs w:val="22"/>
        </w:rPr>
        <w:t>suitable</w:t>
      </w:r>
      <w:r w:rsidRPr="00973A55">
        <w:rPr>
          <w:szCs w:val="22"/>
        </w:rPr>
        <w:t xml:space="preserve"> si</w:t>
      </w:r>
      <w:r>
        <w:rPr>
          <w:szCs w:val="22"/>
        </w:rPr>
        <w:t xml:space="preserve">tes across Victoria, liaise and work with landholders to implement management </w:t>
      </w:r>
      <w:r w:rsidR="00C74DBD">
        <w:rPr>
          <w:szCs w:val="22"/>
        </w:rPr>
        <w:t>interventions</w:t>
      </w:r>
      <w:r w:rsidRPr="00973A55">
        <w:rPr>
          <w:szCs w:val="22"/>
        </w:rPr>
        <w:t xml:space="preserve">. </w:t>
      </w:r>
    </w:p>
    <w:p w14:paraId="5EA1D3BD" w14:textId="0A6D1D4F" w:rsidR="00E360E7" w:rsidRDefault="00E360E7" w:rsidP="00CB69EE">
      <w:pPr>
        <w:pStyle w:val="ListParagraph"/>
        <w:numPr>
          <w:ilvl w:val="0"/>
          <w:numId w:val="16"/>
        </w:numPr>
        <w:autoSpaceDE w:val="0"/>
        <w:autoSpaceDN w:val="0"/>
        <w:adjustRightInd w:val="0"/>
        <w:spacing w:after="40" w:line="240" w:lineRule="auto"/>
        <w:ind w:left="284" w:hanging="284"/>
        <w:jc w:val="both"/>
        <w:rPr>
          <w:szCs w:val="22"/>
        </w:rPr>
      </w:pPr>
      <w:r w:rsidRPr="005A5EDB">
        <w:rPr>
          <w:b/>
          <w:szCs w:val="22"/>
        </w:rPr>
        <w:t>Landholders</w:t>
      </w:r>
      <w:r>
        <w:rPr>
          <w:szCs w:val="22"/>
        </w:rPr>
        <w:t xml:space="preserve"> - </w:t>
      </w:r>
      <w:r w:rsidR="00274449">
        <w:rPr>
          <w:szCs w:val="22"/>
        </w:rPr>
        <w:t>work</w:t>
      </w:r>
      <w:r>
        <w:rPr>
          <w:szCs w:val="22"/>
        </w:rPr>
        <w:t xml:space="preserve"> with CMAs to implement management </w:t>
      </w:r>
      <w:r w:rsidR="00C74DBD">
        <w:rPr>
          <w:szCs w:val="22"/>
        </w:rPr>
        <w:t>interventions</w:t>
      </w:r>
      <w:r>
        <w:rPr>
          <w:szCs w:val="22"/>
        </w:rPr>
        <w:t>, and allow access to their land for botanists to carry out monitoring.</w:t>
      </w:r>
    </w:p>
    <w:p w14:paraId="5A6B233C" w14:textId="2DBEEEFD" w:rsidR="00274449" w:rsidRDefault="00312191" w:rsidP="009A5D87">
      <w:pPr>
        <w:autoSpaceDE w:val="0"/>
        <w:autoSpaceDN w:val="0"/>
        <w:adjustRightInd w:val="0"/>
        <w:spacing w:before="120" w:after="120" w:line="240" w:lineRule="auto"/>
        <w:jc w:val="both"/>
      </w:pPr>
      <w:r>
        <w:rPr>
          <w:rFonts w:ascii="Arial" w:hAnsi="Arial"/>
        </w:rPr>
        <w:t>This program</w:t>
      </w:r>
      <w:r w:rsidR="00A44174" w:rsidRPr="009A5D87">
        <w:rPr>
          <w:rFonts w:ascii="Arial" w:hAnsi="Arial"/>
        </w:rPr>
        <w:t xml:space="preserve"> </w:t>
      </w:r>
      <w:r w:rsidR="00274449" w:rsidRPr="009A5D87">
        <w:rPr>
          <w:rFonts w:ascii="Arial" w:hAnsi="Arial"/>
        </w:rPr>
        <w:t xml:space="preserve">is part of a $222 million investment by the Victorian Government announced in the Water Plan, </w:t>
      </w:r>
      <w:r w:rsidR="00274449" w:rsidRPr="009A5D87">
        <w:rPr>
          <w:rFonts w:ascii="Arial" w:hAnsi="Arial"/>
          <w:i/>
          <w:iCs/>
        </w:rPr>
        <w:t xml:space="preserve">Water for Victoria, </w:t>
      </w:r>
      <w:r w:rsidR="00274449" w:rsidRPr="009A5D87">
        <w:rPr>
          <w:rFonts w:ascii="Arial" w:hAnsi="Arial"/>
        </w:rPr>
        <w:t xml:space="preserve">to improve the health of waterways and catchments. This funding will support an </w:t>
      </w:r>
      <w:r w:rsidR="00274449">
        <w:t xml:space="preserve">accelerated riparian works program across regional Victoria delivered though the </w:t>
      </w:r>
      <w:r w:rsidR="00274449" w:rsidRPr="007E4A52">
        <w:rPr>
          <w:i/>
        </w:rPr>
        <w:t>Regional Riparian Action Plan</w:t>
      </w:r>
      <w:r w:rsidR="00274449">
        <w:t xml:space="preserve">.  </w:t>
      </w:r>
      <w:r w:rsidR="005770D9">
        <w:t>This</w:t>
      </w:r>
      <w:r>
        <w:t xml:space="preserve"> </w:t>
      </w:r>
      <w:r w:rsidR="00274449">
        <w:t xml:space="preserve">program will play an important role in demonstrating outcomes of the Action Plan and will support </w:t>
      </w:r>
      <w:r w:rsidR="00274449" w:rsidRPr="009A5D87">
        <w:rPr>
          <w:rFonts w:ascii="Arial" w:hAnsi="Arial"/>
        </w:rPr>
        <w:t>the government’s commitment to improving knowledge and information about waterways and providing better reporting back to communities.</w:t>
      </w:r>
      <w:r w:rsidR="00274449">
        <w:t xml:space="preserve"> </w:t>
      </w:r>
    </w:p>
    <w:p w14:paraId="2ACA3CF9" w14:textId="0DE5438F" w:rsidR="00645A0D" w:rsidRPr="00645A0D" w:rsidRDefault="00645A0D" w:rsidP="00CB69EE">
      <w:pPr>
        <w:pStyle w:val="Heading2"/>
        <w:spacing w:before="0" w:line="240" w:lineRule="auto"/>
        <w:jc w:val="both"/>
        <w:rPr>
          <w:b w:val="0"/>
          <w:bCs w:val="0"/>
          <w:iCs w:val="0"/>
          <w:color w:val="363534" w:themeColor="text1"/>
          <w:kern w:val="0"/>
          <w:sz w:val="20"/>
          <w:szCs w:val="20"/>
        </w:rPr>
      </w:pPr>
      <w:r w:rsidRPr="00645A0D">
        <w:rPr>
          <w:b w:val="0"/>
          <w:bCs w:val="0"/>
          <w:iCs w:val="0"/>
          <w:color w:val="363534" w:themeColor="text1"/>
          <w:kern w:val="0"/>
          <w:sz w:val="20"/>
          <w:szCs w:val="20"/>
          <w:vertAlign w:val="superscript"/>
        </w:rPr>
        <w:t>1</w:t>
      </w:r>
      <w:r>
        <w:rPr>
          <w:b w:val="0"/>
          <w:bCs w:val="0"/>
          <w:iCs w:val="0"/>
          <w:color w:val="363534" w:themeColor="text1"/>
          <w:kern w:val="0"/>
          <w:sz w:val="20"/>
          <w:szCs w:val="20"/>
          <w:vertAlign w:val="superscript"/>
        </w:rPr>
        <w:t xml:space="preserve"> </w:t>
      </w:r>
      <w:r w:rsidR="009B51EC">
        <w:rPr>
          <w:b w:val="0"/>
          <w:bCs w:val="0"/>
          <w:iCs w:val="0"/>
          <w:color w:val="363534" w:themeColor="text1"/>
          <w:kern w:val="0"/>
          <w:sz w:val="16"/>
          <w:szCs w:val="20"/>
        </w:rPr>
        <w:t>DELWP (2017) R</w:t>
      </w:r>
      <w:r w:rsidRPr="00645A0D">
        <w:rPr>
          <w:b w:val="0"/>
          <w:bCs w:val="0"/>
          <w:iCs w:val="0"/>
          <w:color w:val="363534" w:themeColor="text1"/>
          <w:kern w:val="0"/>
          <w:sz w:val="16"/>
          <w:szCs w:val="20"/>
        </w:rPr>
        <w:t xml:space="preserve">iparian Intervention Monitoring Program </w:t>
      </w:r>
      <w:r w:rsidR="00BB458D" w:rsidRPr="00645A0D">
        <w:rPr>
          <w:b w:val="0"/>
          <w:bCs w:val="0"/>
          <w:iCs w:val="0"/>
          <w:color w:val="363534" w:themeColor="text1"/>
          <w:kern w:val="0"/>
          <w:sz w:val="16"/>
          <w:szCs w:val="20"/>
        </w:rPr>
        <w:t>Overview</w:t>
      </w:r>
      <w:r w:rsidRPr="00645A0D">
        <w:rPr>
          <w:b w:val="0"/>
          <w:bCs w:val="0"/>
          <w:iCs w:val="0"/>
          <w:color w:val="363534" w:themeColor="text1"/>
          <w:kern w:val="0"/>
          <w:sz w:val="16"/>
          <w:szCs w:val="20"/>
        </w:rPr>
        <w:t xml:space="preserve"> May</w:t>
      </w:r>
      <w:r>
        <w:rPr>
          <w:b w:val="0"/>
          <w:bCs w:val="0"/>
          <w:iCs w:val="0"/>
          <w:color w:val="363534" w:themeColor="text1"/>
          <w:kern w:val="0"/>
          <w:sz w:val="16"/>
          <w:szCs w:val="20"/>
        </w:rPr>
        <w:t xml:space="preserve"> 2017</w:t>
      </w:r>
      <w:r w:rsidR="00E92898">
        <w:rPr>
          <w:b w:val="0"/>
          <w:bCs w:val="0"/>
          <w:iCs w:val="0"/>
          <w:color w:val="363534" w:themeColor="text1"/>
          <w:kern w:val="0"/>
          <w:sz w:val="16"/>
          <w:szCs w:val="20"/>
        </w:rPr>
        <w:t>. Fact Sheet,</w:t>
      </w:r>
      <w:r w:rsidR="00CB69EE">
        <w:rPr>
          <w:b w:val="0"/>
          <w:bCs w:val="0"/>
          <w:iCs w:val="0"/>
          <w:color w:val="363534" w:themeColor="text1"/>
          <w:kern w:val="0"/>
          <w:sz w:val="16"/>
          <w:szCs w:val="20"/>
        </w:rPr>
        <w:t xml:space="preserve"> Department of Land Water and Environment.</w:t>
      </w:r>
    </w:p>
    <w:p w14:paraId="605DDA75" w14:textId="77777777" w:rsidR="00BB458D" w:rsidRPr="00BB458D" w:rsidRDefault="002A7416" w:rsidP="00C06207">
      <w:pPr>
        <w:pStyle w:val="Heading2"/>
        <w:autoSpaceDE w:val="0"/>
        <w:autoSpaceDN w:val="0"/>
        <w:adjustRightInd w:val="0"/>
        <w:spacing w:before="0" w:line="240" w:lineRule="auto"/>
        <w:jc w:val="both"/>
      </w:pPr>
      <w:r w:rsidRPr="00ED5D92">
        <w:t>Contacts</w:t>
      </w:r>
    </w:p>
    <w:p w14:paraId="3EC358BE" w14:textId="1A936AA5" w:rsidR="003B5E6F" w:rsidRPr="00CB69EE" w:rsidRDefault="00E92898" w:rsidP="00C06207">
      <w:pPr>
        <w:pStyle w:val="Heading2"/>
        <w:autoSpaceDE w:val="0"/>
        <w:autoSpaceDN w:val="0"/>
        <w:adjustRightInd w:val="0"/>
        <w:spacing w:before="0" w:line="240" w:lineRule="auto"/>
        <w:rPr>
          <w:b w:val="0"/>
          <w:bCs w:val="0"/>
          <w:iCs w:val="0"/>
          <w:color w:val="363534" w:themeColor="text1"/>
          <w:kern w:val="0"/>
          <w:sz w:val="20"/>
          <w:szCs w:val="20"/>
        </w:rPr>
      </w:pPr>
      <w:r w:rsidRPr="00CB69EE">
        <w:rPr>
          <w:b w:val="0"/>
          <w:bCs w:val="0"/>
          <w:iCs w:val="0"/>
          <w:color w:val="363534" w:themeColor="text1"/>
          <w:kern w:val="0"/>
          <w:sz w:val="20"/>
          <w:szCs w:val="20"/>
        </w:rPr>
        <w:t>paul</w:t>
      </w:r>
      <w:r w:rsidR="003B5E6F" w:rsidRPr="00CB69EE">
        <w:rPr>
          <w:b w:val="0"/>
          <w:bCs w:val="0"/>
          <w:iCs w:val="0"/>
          <w:color w:val="363534" w:themeColor="text1"/>
          <w:kern w:val="0"/>
          <w:sz w:val="20"/>
          <w:szCs w:val="20"/>
        </w:rPr>
        <w:t>.</w:t>
      </w:r>
      <w:r w:rsidRPr="00CB69EE">
        <w:rPr>
          <w:b w:val="0"/>
          <w:bCs w:val="0"/>
          <w:iCs w:val="0"/>
          <w:color w:val="363534" w:themeColor="text1"/>
          <w:kern w:val="0"/>
          <w:sz w:val="20"/>
          <w:szCs w:val="20"/>
        </w:rPr>
        <w:t>reich</w:t>
      </w:r>
      <w:hyperlink r:id="rId23" w:history="1">
        <w:r w:rsidR="002A7416" w:rsidRPr="00CB69EE">
          <w:rPr>
            <w:b w:val="0"/>
            <w:bCs w:val="0"/>
            <w:iCs w:val="0"/>
            <w:color w:val="363534" w:themeColor="text1"/>
            <w:kern w:val="0"/>
            <w:sz w:val="20"/>
            <w:szCs w:val="20"/>
          </w:rPr>
          <w:t>@delwp.vic.gov.au</w:t>
        </w:r>
      </w:hyperlink>
      <w:r w:rsidR="003B5E6F" w:rsidRPr="00CB69EE">
        <w:rPr>
          <w:b w:val="0"/>
          <w:bCs w:val="0"/>
          <w:iCs w:val="0"/>
          <w:color w:val="363534" w:themeColor="text1"/>
          <w:kern w:val="0"/>
          <w:sz w:val="20"/>
          <w:szCs w:val="20"/>
        </w:rPr>
        <w:t xml:space="preserve"> (</w:t>
      </w:r>
      <w:r w:rsidRPr="00CB69EE">
        <w:rPr>
          <w:b w:val="0"/>
          <w:bCs w:val="0"/>
          <w:iCs w:val="0"/>
          <w:color w:val="363534" w:themeColor="text1"/>
          <w:kern w:val="0"/>
          <w:sz w:val="20"/>
          <w:szCs w:val="20"/>
        </w:rPr>
        <w:t xml:space="preserve">DELWP, </w:t>
      </w:r>
      <w:r w:rsidR="003B5E6F" w:rsidRPr="00CB69EE">
        <w:rPr>
          <w:b w:val="0"/>
          <w:bCs w:val="0"/>
          <w:iCs w:val="0"/>
          <w:color w:val="363534" w:themeColor="text1"/>
          <w:kern w:val="0"/>
          <w:sz w:val="20"/>
          <w:szCs w:val="20"/>
        </w:rPr>
        <w:t>Program lead)</w:t>
      </w:r>
      <w:r w:rsidR="00C53618" w:rsidRPr="00CB69EE">
        <w:rPr>
          <w:b w:val="0"/>
          <w:bCs w:val="0"/>
          <w:iCs w:val="0"/>
          <w:color w:val="363534" w:themeColor="text1"/>
          <w:kern w:val="0"/>
          <w:sz w:val="20"/>
          <w:szCs w:val="20"/>
        </w:rPr>
        <w:t xml:space="preserve">, </w:t>
      </w:r>
      <w:hyperlink r:id="rId24" w:history="1">
        <w:r w:rsidRPr="00CB69EE">
          <w:rPr>
            <w:rStyle w:val="Hyperlink"/>
            <w:b w:val="0"/>
            <w:bCs w:val="0"/>
            <w:iCs w:val="0"/>
            <w:kern w:val="0"/>
            <w:sz w:val="20"/>
            <w:szCs w:val="20"/>
            <w:u w:val="none"/>
          </w:rPr>
          <w:t>kaylene.morris@delwp.vic.gov.au</w:t>
        </w:r>
      </w:hyperlink>
      <w:r w:rsidR="003B5E6F" w:rsidRPr="00CB69EE">
        <w:rPr>
          <w:b w:val="0"/>
          <w:bCs w:val="0"/>
          <w:iCs w:val="0"/>
          <w:color w:val="363534" w:themeColor="text1"/>
          <w:kern w:val="0"/>
          <w:sz w:val="20"/>
          <w:szCs w:val="20"/>
        </w:rPr>
        <w:t xml:space="preserve"> (</w:t>
      </w:r>
      <w:r w:rsidRPr="00CB69EE">
        <w:rPr>
          <w:b w:val="0"/>
          <w:bCs w:val="0"/>
          <w:iCs w:val="0"/>
          <w:color w:val="363534" w:themeColor="text1"/>
          <w:kern w:val="0"/>
          <w:sz w:val="20"/>
          <w:szCs w:val="20"/>
        </w:rPr>
        <w:t>A</w:t>
      </w:r>
      <w:r w:rsidR="00CB69EE">
        <w:rPr>
          <w:b w:val="0"/>
          <w:bCs w:val="0"/>
          <w:iCs w:val="0"/>
          <w:color w:val="363534" w:themeColor="text1"/>
          <w:kern w:val="0"/>
          <w:sz w:val="20"/>
          <w:szCs w:val="20"/>
        </w:rPr>
        <w:t xml:space="preserve">rthur </w:t>
      </w:r>
      <w:proofErr w:type="spellStart"/>
      <w:r w:rsidR="00CB69EE">
        <w:rPr>
          <w:b w:val="0"/>
          <w:bCs w:val="0"/>
          <w:iCs w:val="0"/>
          <w:color w:val="363534" w:themeColor="text1"/>
          <w:kern w:val="0"/>
          <w:sz w:val="20"/>
          <w:szCs w:val="20"/>
        </w:rPr>
        <w:t>Rylah</w:t>
      </w:r>
      <w:proofErr w:type="spellEnd"/>
      <w:r w:rsidR="00CB69EE">
        <w:rPr>
          <w:b w:val="0"/>
          <w:bCs w:val="0"/>
          <w:iCs w:val="0"/>
          <w:color w:val="363534" w:themeColor="text1"/>
          <w:kern w:val="0"/>
          <w:sz w:val="20"/>
          <w:szCs w:val="20"/>
        </w:rPr>
        <w:t xml:space="preserve"> Institute,</w:t>
      </w:r>
      <w:r w:rsidRPr="00CB69EE">
        <w:rPr>
          <w:b w:val="0"/>
          <w:bCs w:val="0"/>
          <w:iCs w:val="0"/>
          <w:color w:val="363534" w:themeColor="text1"/>
          <w:kern w:val="0"/>
          <w:sz w:val="20"/>
          <w:szCs w:val="20"/>
        </w:rPr>
        <w:t xml:space="preserve"> </w:t>
      </w:r>
      <w:r w:rsidR="003B5E6F" w:rsidRPr="00CB69EE">
        <w:rPr>
          <w:b w:val="0"/>
          <w:bCs w:val="0"/>
          <w:iCs w:val="0"/>
          <w:color w:val="363534" w:themeColor="text1"/>
          <w:kern w:val="0"/>
          <w:sz w:val="20"/>
          <w:szCs w:val="20"/>
        </w:rPr>
        <w:t>Program delivery)</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D2DF8" w14:paraId="75D67B98" w14:textId="77777777" w:rsidTr="00553AD4">
        <w:trPr>
          <w:trHeight w:val="2608"/>
        </w:trPr>
        <w:tc>
          <w:tcPr>
            <w:tcW w:w="5216" w:type="dxa"/>
            <w:shd w:val="clear" w:color="auto" w:fill="auto"/>
          </w:tcPr>
          <w:p w14:paraId="46A85768" w14:textId="1C178725" w:rsidR="002D2DF8" w:rsidRDefault="002D2DF8" w:rsidP="00553AD4">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B18E6">
              <w:rPr>
                <w:noProof/>
              </w:rPr>
              <w:t>2017</w:t>
            </w:r>
            <w:r>
              <w:fldChar w:fldCharType="end"/>
            </w:r>
          </w:p>
          <w:p w14:paraId="432DF9E9" w14:textId="1F8FEC3B" w:rsidR="002D2DF8" w:rsidRDefault="002D2DF8" w:rsidP="00553AD4">
            <w:pPr>
              <w:pStyle w:val="SmallBodyText"/>
            </w:pPr>
            <w:r>
              <w:rPr>
                <w:noProof/>
              </w:rPr>
              <w:drawing>
                <wp:anchor distT="0" distB="0" distL="114300" distR="36195" simplePos="0" relativeHeight="251658240" behindDoc="0" locked="1" layoutInCell="1" allowOverlap="1" wp14:anchorId="40506D81" wp14:editId="6885CE4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w:t>
            </w:r>
            <w:hyperlink r:id="rId26" w:history="1">
              <w:r w:rsidR="00027030" w:rsidRPr="0031096A">
                <w:rPr>
                  <w:rStyle w:val="Hyperlink"/>
                </w:rPr>
                <w:t>http://creativecommons.org/licenses/by/4.0/</w:t>
              </w:r>
            </w:hyperlink>
            <w:r w:rsidRPr="00405DE3">
              <w:t xml:space="preserve"> </w:t>
            </w:r>
          </w:p>
          <w:p w14:paraId="2135F900" w14:textId="77777777" w:rsidR="00027030" w:rsidRDefault="00027030" w:rsidP="00553AD4">
            <w:pPr>
              <w:pStyle w:val="SmallBodyText"/>
            </w:pPr>
          </w:p>
          <w:p w14:paraId="27F0C80A" w14:textId="77777777" w:rsidR="00027030" w:rsidRDefault="00027030" w:rsidP="00027030">
            <w:pPr>
              <w:autoSpaceDE w:val="0"/>
              <w:autoSpaceDN w:val="0"/>
              <w:adjustRightInd w:val="0"/>
              <w:spacing w:line="240" w:lineRule="auto"/>
              <w:rPr>
                <w:rFonts w:ascii="Helv" w:hAnsi="Helv" w:cs="Helv"/>
              </w:rPr>
            </w:pPr>
            <w:r w:rsidRPr="00027030">
              <w:rPr>
                <w:spacing w:val="2"/>
                <w:sz w:val="12"/>
              </w:rPr>
              <w:t>ISBN 978-1-76047-603-8 (Print)</w:t>
            </w:r>
            <w:r w:rsidRPr="00027030">
              <w:rPr>
                <w:rFonts w:ascii="Helv" w:hAnsi="Helv" w:cs="Helv"/>
              </w:rPr>
              <w:t xml:space="preserve">   </w:t>
            </w:r>
            <w:r w:rsidRPr="00027030">
              <w:rPr>
                <w:spacing w:val="2"/>
                <w:sz w:val="12"/>
              </w:rPr>
              <w:t>ISBN 978-1-76047-604-5 (pdf/online)</w:t>
            </w:r>
          </w:p>
          <w:p w14:paraId="73F2CB7C" w14:textId="77777777" w:rsidR="002D2DF8" w:rsidRPr="008F559C" w:rsidRDefault="002D2DF8" w:rsidP="00553AD4">
            <w:pPr>
              <w:pStyle w:val="SmallHeading"/>
            </w:pPr>
            <w:r w:rsidRPr="00C255C2">
              <w:t>Disclaimer</w:t>
            </w:r>
          </w:p>
          <w:p w14:paraId="44755838" w14:textId="77777777" w:rsidR="002D2DF8" w:rsidRDefault="002D2DF8" w:rsidP="00553AD4">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4C64611" w14:textId="77777777" w:rsidR="002D2DF8" w:rsidRPr="00E97294" w:rsidRDefault="002D2DF8" w:rsidP="00553AD4">
            <w:pPr>
              <w:pStyle w:val="xAccessibilityHeading"/>
            </w:pPr>
            <w:r w:rsidRPr="00E97294">
              <w:t>Accessibility</w:t>
            </w:r>
          </w:p>
          <w:p w14:paraId="257ADF55" w14:textId="093535DE" w:rsidR="002D2DF8" w:rsidRDefault="002D2DF8" w:rsidP="00553AD4">
            <w:pPr>
              <w:pStyle w:val="xAccessibilityText"/>
            </w:pPr>
            <w:r>
              <w:t>If you would like to receive this publication in an alternative format, please telephone the DELWP Customer Service Centre on 136186, email </w:t>
            </w:r>
            <w:hyperlink r:id="rId27" w:history="1">
              <w:r w:rsidRPr="003C5C56">
                <w:t>customer.service@delwp.vic.gov.au</w:t>
              </w:r>
            </w:hyperlink>
            <w:r>
              <w:t xml:space="preserve">, or via the National Relay Service on 133 677 </w:t>
            </w:r>
            <w:hyperlink r:id="rId28" w:history="1">
              <w:r w:rsidRPr="00AE3298">
                <w:t>www.relayservice.com.au</w:t>
              </w:r>
            </w:hyperlink>
            <w:r>
              <w:t xml:space="preserve">. This document is also available on the internet at </w:t>
            </w:r>
            <w:hyperlink r:id="rId29" w:history="1">
              <w:r w:rsidRPr="00AE3298">
                <w:t>www.delwp.vic.gov.au</w:t>
              </w:r>
            </w:hyperlink>
            <w:r>
              <w:t xml:space="preserve">. </w:t>
            </w:r>
          </w:p>
        </w:tc>
      </w:tr>
    </w:tbl>
    <w:p w14:paraId="07722B7D" w14:textId="4E877542" w:rsidR="00C06207" w:rsidRDefault="00C06207" w:rsidP="007E4A52">
      <w:pPr>
        <w:pStyle w:val="SmallBodyText"/>
        <w:sectPr w:rsidR="00C06207" w:rsidSect="00C06207">
          <w:type w:val="continuous"/>
          <w:pgSz w:w="11907" w:h="16840" w:code="9"/>
          <w:pgMar w:top="2211" w:right="851" w:bottom="794" w:left="851" w:header="284" w:footer="284" w:gutter="0"/>
          <w:cols w:num="2" w:space="284"/>
          <w:titlePg/>
          <w:docGrid w:linePitch="360"/>
        </w:sectPr>
      </w:pPr>
      <w:bookmarkStart w:id="2" w:name="_ImprintPageOne"/>
      <w:bookmarkStart w:id="3" w:name="_Accessibility"/>
      <w:bookmarkEnd w:id="2"/>
      <w:bookmarkEnd w:id="3"/>
    </w:p>
    <w:p w14:paraId="6A49290C" w14:textId="44C3D426" w:rsidR="004C6213" w:rsidRDefault="004C6213" w:rsidP="00685331">
      <w:pPr>
        <w:pStyle w:val="SmallBodyText"/>
      </w:pPr>
    </w:p>
    <w:sectPr w:rsidR="004C6213" w:rsidSect="00C06207">
      <w:type w:val="continuous"/>
      <w:pgSz w:w="11907" w:h="16840" w:code="9"/>
      <w:pgMar w:top="2211" w:right="851" w:bottom="794" w:left="851" w:header="284" w:footer="284"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2E640" w14:textId="77777777" w:rsidR="00320F7E" w:rsidRDefault="00320F7E">
      <w:r>
        <w:separator/>
      </w:r>
    </w:p>
    <w:p w14:paraId="2CA7F43A" w14:textId="77777777" w:rsidR="00320F7E" w:rsidRDefault="00320F7E"/>
    <w:p w14:paraId="425119C8" w14:textId="77777777" w:rsidR="00320F7E" w:rsidRDefault="00320F7E"/>
  </w:endnote>
  <w:endnote w:type="continuationSeparator" w:id="0">
    <w:p w14:paraId="6A7AC1A5" w14:textId="77777777" w:rsidR="00320F7E" w:rsidRDefault="00320F7E">
      <w:r>
        <w:continuationSeparator/>
      </w:r>
    </w:p>
    <w:p w14:paraId="0263D4FA" w14:textId="77777777" w:rsidR="00320F7E" w:rsidRDefault="00320F7E"/>
    <w:p w14:paraId="4AEE1BDD" w14:textId="77777777" w:rsidR="00320F7E" w:rsidRDefault="00320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7290" w14:textId="77777777" w:rsidR="0089711B" w:rsidRPr="00B5221E" w:rsidRDefault="0089711B" w:rsidP="00E97294">
    <w:pPr>
      <w:pStyle w:val="FooterEven"/>
    </w:pPr>
    <w:r w:rsidRPr="00D55628">
      <w:rPr>
        <w:noProof/>
      </w:rPr>
      <mc:AlternateContent>
        <mc:Choice Requires="wps">
          <w:drawing>
            <wp:anchor distT="0" distB="0" distL="114300" distR="114300" simplePos="0" relativeHeight="251650560" behindDoc="1" locked="1" layoutInCell="1" allowOverlap="1" wp14:anchorId="1AE7B725" wp14:editId="4669B57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EA1E" w14:textId="0D4B6447" w:rsidR="0089711B" w:rsidRPr="0001226A" w:rsidRDefault="0089711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8"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6EB9EA1E" w14:textId="0D4B6447" w:rsidR="0089711B" w:rsidRPr="0001226A" w:rsidRDefault="0089711B" w:rsidP="00DF21D2">
                    <w:pPr>
                      <w:pStyle w:val="xStatus"/>
                    </w:pP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ABAB" w14:textId="77777777" w:rsidR="0089711B" w:rsidRDefault="0089711B" w:rsidP="00213C82">
    <w:pPr>
      <w:pStyle w:val="Footer"/>
    </w:pPr>
    <w:r w:rsidRPr="00D55628">
      <w:rPr>
        <w:noProof/>
      </w:rPr>
      <mc:AlternateContent>
        <mc:Choice Requires="wps">
          <w:drawing>
            <wp:anchor distT="0" distB="0" distL="114300" distR="114300" simplePos="0" relativeHeight="251651584" behindDoc="1" locked="1" layoutInCell="1" allowOverlap="1" wp14:anchorId="6064A5AC" wp14:editId="10349DD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DED1" w14:textId="2052A20E" w:rsidR="0089711B" w:rsidRPr="0001226A" w:rsidRDefault="0089711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4D4EDED1" w14:textId="2052A20E" w:rsidR="0089711B" w:rsidRPr="0001226A" w:rsidRDefault="0089711B" w:rsidP="00DF21D2">
                    <w:pPr>
                      <w:pStyle w:val="xStatus"/>
                    </w:pP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385D" w14:textId="77777777" w:rsidR="0089711B" w:rsidRDefault="0089711B" w:rsidP="00BF3066">
    <w:pPr>
      <w:pStyle w:val="Footer"/>
      <w:spacing w:before="1600"/>
    </w:pPr>
    <w:r>
      <w:rPr>
        <w:noProof/>
        <w:sz w:val="18"/>
      </w:rPr>
      <mc:AlternateContent>
        <mc:Choice Requires="wps">
          <w:drawing>
            <wp:anchor distT="0" distB="0" distL="114300" distR="114300" simplePos="0" relativeHeight="251657728" behindDoc="0" locked="1" layoutInCell="1" allowOverlap="1" wp14:anchorId="6D9245CC" wp14:editId="1F8C964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9B20D" w14:textId="77777777" w:rsidR="0089711B" w:rsidRPr="009F69FA" w:rsidRDefault="0089711B"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40" type="#_x0000_t202" style="position:absolute;margin-left:0;margin-top:0;width:303pt;height:56.7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15A9B20D" w14:textId="77777777" w:rsidR="0089711B" w:rsidRPr="009F69FA" w:rsidRDefault="0089711B"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6704" behindDoc="1" locked="1" layoutInCell="1" allowOverlap="1" wp14:anchorId="6F6DDC4F" wp14:editId="64A9BD94">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98824" w14:textId="77777777" w:rsidR="00320F7E" w:rsidRPr="008F5280" w:rsidRDefault="00320F7E" w:rsidP="008F5280">
      <w:pPr>
        <w:pStyle w:val="FootnoteSeparator"/>
      </w:pPr>
    </w:p>
    <w:p w14:paraId="42B87ADC" w14:textId="77777777" w:rsidR="00320F7E" w:rsidRDefault="00320F7E"/>
  </w:footnote>
  <w:footnote w:type="continuationSeparator" w:id="0">
    <w:p w14:paraId="62A4F9AD" w14:textId="77777777" w:rsidR="00320F7E" w:rsidRDefault="00320F7E" w:rsidP="008F5280">
      <w:pPr>
        <w:pStyle w:val="FootnoteSeparator"/>
      </w:pPr>
    </w:p>
    <w:p w14:paraId="6E0B5742" w14:textId="77777777" w:rsidR="00320F7E" w:rsidRDefault="00320F7E"/>
    <w:p w14:paraId="441F7104" w14:textId="77777777" w:rsidR="00320F7E" w:rsidRDefault="00320F7E"/>
  </w:footnote>
  <w:footnote w:type="continuationNotice" w:id="1">
    <w:p w14:paraId="72CFF065" w14:textId="77777777" w:rsidR="00320F7E" w:rsidRDefault="00320F7E" w:rsidP="00D55628"/>
    <w:p w14:paraId="2E4644F5" w14:textId="77777777" w:rsidR="00320F7E" w:rsidRDefault="00320F7E"/>
    <w:p w14:paraId="58D044FE" w14:textId="77777777" w:rsidR="00320F7E" w:rsidRDefault="00320F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9711B" w:rsidRPr="00975ED3" w14:paraId="07FAD79B" w14:textId="77777777" w:rsidTr="00920652">
      <w:trPr>
        <w:trHeight w:hRule="exact" w:val="1418"/>
      </w:trPr>
      <w:tc>
        <w:tcPr>
          <w:tcW w:w="7761" w:type="dxa"/>
          <w:vAlign w:val="center"/>
        </w:tcPr>
        <w:p w14:paraId="20842136" w14:textId="38B35D3D" w:rsidR="0089711B" w:rsidRPr="00975ED3" w:rsidRDefault="00DB18E6" w:rsidP="00920652">
          <w:pPr>
            <w:pStyle w:val="Header"/>
          </w:pPr>
          <w:r>
            <w:fldChar w:fldCharType="begin"/>
          </w:r>
          <w:r>
            <w:instrText xml:space="preserve"> STYLEREF  Title  \* MERGEFORMAT </w:instrText>
          </w:r>
          <w:r>
            <w:fldChar w:fldCharType="separate"/>
          </w:r>
          <w:r>
            <w:rPr>
              <w:noProof/>
            </w:rPr>
            <w:t>Victorian Riparian Research and Monitoring</w:t>
          </w:r>
          <w:r>
            <w:rPr>
              <w:noProof/>
            </w:rPr>
            <w:fldChar w:fldCharType="end"/>
          </w:r>
        </w:p>
      </w:tc>
    </w:tr>
  </w:tbl>
  <w:p w14:paraId="3D2E179F" w14:textId="77777777" w:rsidR="0089711B" w:rsidRPr="00E97294" w:rsidRDefault="0089711B" w:rsidP="00435833">
    <w:pPr>
      <w:pStyle w:val="Header"/>
    </w:pPr>
    <w:r w:rsidRPr="00806AB6">
      <w:rPr>
        <w:noProof/>
      </w:rPr>
      <mc:AlternateContent>
        <mc:Choice Requires="wps">
          <w:drawing>
            <wp:anchor distT="0" distB="0" distL="114300" distR="114300" simplePos="0" relativeHeight="251660800" behindDoc="1" locked="0" layoutInCell="1" allowOverlap="1" wp14:anchorId="6B0A734F" wp14:editId="0AF67D0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00BDACA"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D26915E" wp14:editId="3BA37C3F">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FDC5730"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09E2401A" wp14:editId="47C1D64C">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6289D017"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C4CFF16" w14:textId="77777777" w:rsidR="0089711B" w:rsidRDefault="008971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177AD" w14:textId="77777777" w:rsidR="0089711B" w:rsidRDefault="0089711B">
    <w:pPr>
      <w:pStyle w:val="Header"/>
    </w:pPr>
    <w:r w:rsidRPr="002A7416">
      <w:rPr>
        <w:noProof/>
      </w:rPr>
      <mc:AlternateContent>
        <mc:Choice Requires="wps">
          <w:drawing>
            <wp:anchor distT="0" distB="0" distL="114300" distR="114300" simplePos="0" relativeHeight="251663872" behindDoc="1" locked="0" layoutInCell="1" allowOverlap="1" wp14:anchorId="72470BEE" wp14:editId="2AA1A000">
              <wp:simplePos x="0" y="0"/>
              <wp:positionH relativeFrom="page">
                <wp:posOffset>860136</wp:posOffset>
              </wp:positionH>
              <wp:positionV relativeFrom="page">
                <wp:posOffset>440690</wp:posOffset>
              </wp:positionV>
              <wp:extent cx="863600" cy="899795"/>
              <wp:effectExtent l="0" t="0" r="0" b="0"/>
              <wp:wrapNone/>
              <wp:docPr id="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54E1556" id="TriangleRight" o:spid="_x0000_s1026" style="position:absolute;margin-left:67.75pt;margin-top:34.7pt;width:68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" path="m1339,1419l669,,,1419r1339,xe" fillcolor="#201547" stroked="f">
              <v:path arrowok="t" o:connecttype="custom" o:connectlocs="863600,899795;431478,0;0,899795;863600,899795" o:connectangles="0,0,0,0"/>
              <w10:wrap anchorx="page" anchory="page"/>
            </v:shape>
          </w:pict>
        </mc:Fallback>
      </mc:AlternateContent>
    </w:r>
    <w:r w:rsidRPr="002A7416">
      <w:rPr>
        <w:noProof/>
      </w:rPr>
      <mc:AlternateContent>
        <mc:Choice Requires="wps">
          <w:drawing>
            <wp:anchor distT="0" distB="0" distL="114300" distR="114300" simplePos="0" relativeHeight="251662848" behindDoc="1" locked="0" layoutInCell="1" allowOverlap="1" wp14:anchorId="1583E144" wp14:editId="7F65A931">
              <wp:simplePos x="0" y="0"/>
              <wp:positionH relativeFrom="page">
                <wp:posOffset>440690</wp:posOffset>
              </wp:positionH>
              <wp:positionV relativeFrom="page">
                <wp:posOffset>440690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6132DF8" id="TriangleLeft" o:spid="_x0000_s1026" style="position:absolute;margin-left:34.7pt;margin-top:34.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" path="m,l665,1419,1334,,,xe" fillcolor="#cddc2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1824" behindDoc="1" locked="0" layoutInCell="1" allowOverlap="1" wp14:anchorId="7A18C58B" wp14:editId="235F525E">
              <wp:simplePos x="0" y="0"/>
              <wp:positionH relativeFrom="page">
                <wp:posOffset>440690</wp:posOffset>
              </wp:positionH>
              <wp:positionV relativeFrom="page">
                <wp:posOffset>440690</wp:posOffset>
              </wp:positionV>
              <wp:extent cx="7020000" cy="900000"/>
              <wp:effectExtent l="0" t="0" r="9525" b="0"/>
              <wp:wrapNone/>
              <wp:docPr id="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txb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89711B" w:rsidRPr="00975ED3" w14:paraId="5A90D07F"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89711B" w:rsidRPr="00975ED3" w14:paraId="500747D0" w14:textId="77777777" w:rsidTr="00CA69E3">
                                  <w:trPr>
                                    <w:trHeight w:hRule="exact" w:val="1418"/>
                                  </w:trPr>
                                  <w:tc>
                                    <w:tcPr>
                                      <w:tcW w:w="7761" w:type="dxa"/>
                                      <w:vAlign w:val="center"/>
                                    </w:tcPr>
                                    <w:p w14:paraId="61D8AA39" w14:textId="02D6B6DE" w:rsidR="0089711B" w:rsidRPr="00975ED3" w:rsidRDefault="0089711B" w:rsidP="00CA69E3">
                                      <w:pPr>
                                        <w:pStyle w:val="Header"/>
                                        <w:suppressOverlap/>
                                      </w:pPr>
                                      <w:r>
                                        <w:t xml:space="preserve">    </w:t>
                                      </w:r>
                                      <w:r w:rsidR="00DB18E6">
                                        <w:fldChar w:fldCharType="begin"/>
                                      </w:r>
                                      <w:r w:rsidR="00DB18E6">
                                        <w:instrText xml:space="preserve"> STYLEREF  Title  \* MERGEFORMAT </w:instrText>
                                      </w:r>
                                      <w:r w:rsidR="00DB18E6">
                                        <w:fldChar w:fldCharType="separate"/>
                                      </w:r>
                                      <w:r w:rsidR="00E01953">
                                        <w:rPr>
                                          <w:noProof/>
                                        </w:rPr>
                                        <w:t>Victorian Riparian Research and Monitoring</w:t>
                                      </w:r>
                                      <w:r w:rsidR="00DB18E6">
                                        <w:rPr>
                                          <w:noProof/>
                                        </w:rPr>
                                        <w:fldChar w:fldCharType="end"/>
                                      </w:r>
                                    </w:p>
                                  </w:tc>
                                </w:tr>
                                <w:tr w:rsidR="0089711B" w:rsidRPr="00975ED3" w14:paraId="337AD440" w14:textId="77777777" w:rsidTr="00CA69E3">
                                  <w:trPr>
                                    <w:trHeight w:hRule="exact" w:val="1418"/>
                                  </w:trPr>
                                  <w:tc>
                                    <w:tcPr>
                                      <w:tcW w:w="7761" w:type="dxa"/>
                                      <w:vAlign w:val="center"/>
                                    </w:tcPr>
                                    <w:p w14:paraId="425AE11C" w14:textId="77777777" w:rsidR="0089711B" w:rsidRDefault="0089711B" w:rsidP="00CA69E3">
                                      <w:pPr>
                                        <w:pStyle w:val="Header"/>
                                        <w:suppressOverlap/>
                                      </w:pPr>
                                    </w:p>
                                  </w:tc>
                                </w:tr>
                                <w:tr w:rsidR="0089711B" w:rsidRPr="00975ED3" w14:paraId="0D22A2D5" w14:textId="77777777" w:rsidTr="00CA69E3">
                                  <w:trPr>
                                    <w:trHeight w:hRule="exact" w:val="1418"/>
                                  </w:trPr>
                                  <w:tc>
                                    <w:tcPr>
                                      <w:tcW w:w="7761" w:type="dxa"/>
                                      <w:vAlign w:val="center"/>
                                    </w:tcPr>
                                    <w:p w14:paraId="0A2D765E" w14:textId="77777777" w:rsidR="0089711B" w:rsidRDefault="0089711B" w:rsidP="00CA69E3">
                                      <w:pPr>
                                        <w:pStyle w:val="Header"/>
                                        <w:suppressOverlap/>
                                      </w:pPr>
                                    </w:p>
                                  </w:tc>
                                </w:tr>
                              </w:tbl>
                              <w:p w14:paraId="04CD7F14" w14:textId="77777777" w:rsidR="0089711B" w:rsidRPr="00975ED3" w:rsidRDefault="0089711B" w:rsidP="00CA69E3">
                                <w:pPr>
                                  <w:pStyle w:val="Header"/>
                                  <w:suppressOverlap/>
                                </w:pPr>
                              </w:p>
                            </w:tc>
                          </w:tr>
                        </w:tbl>
                        <w:p w14:paraId="009B74C1" w14:textId="77777777" w:rsidR="0089711B" w:rsidRDefault="0089711B" w:rsidP="002A74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37" style="position:absolute;left:0;text-align:left;margin-left:34.7pt;margin-top:34.7pt;width:552.7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" fillcolor="#00b2a9" stroked="f">
              <v:textbo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89711B" w:rsidRPr="00975ED3" w14:paraId="5A90D07F" w14:textId="77777777"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89711B" w:rsidRPr="00975ED3" w14:paraId="500747D0" w14:textId="77777777" w:rsidTr="00CA69E3">
                            <w:trPr>
                              <w:trHeight w:hRule="exact" w:val="1418"/>
                            </w:trPr>
                            <w:tc>
                              <w:tcPr>
                                <w:tcW w:w="7761" w:type="dxa"/>
                                <w:vAlign w:val="center"/>
                              </w:tcPr>
                              <w:p w14:paraId="61D8AA39" w14:textId="02D6B6DE" w:rsidR="0089711B" w:rsidRPr="00975ED3" w:rsidRDefault="0089711B" w:rsidP="00CA69E3">
                                <w:pPr>
                                  <w:pStyle w:val="Header"/>
                                  <w:suppressOverlap/>
                                </w:pPr>
                                <w:r>
                                  <w:t xml:space="preserve">    </w:t>
                                </w:r>
                                <w:fldSimple w:instr=" STYLEREF  Title  \* MERGEFORMAT ">
                                  <w:r w:rsidR="00E01953">
                                    <w:rPr>
                                      <w:noProof/>
                                    </w:rPr>
                                    <w:t>Victorian Riparian Research and Monitoring</w:t>
                                  </w:r>
                                </w:fldSimple>
                              </w:p>
                            </w:tc>
                          </w:tr>
                          <w:tr w:rsidR="0089711B" w:rsidRPr="00975ED3" w14:paraId="337AD440" w14:textId="77777777" w:rsidTr="00CA69E3">
                            <w:trPr>
                              <w:trHeight w:hRule="exact" w:val="1418"/>
                            </w:trPr>
                            <w:tc>
                              <w:tcPr>
                                <w:tcW w:w="7761" w:type="dxa"/>
                                <w:vAlign w:val="center"/>
                              </w:tcPr>
                              <w:p w14:paraId="425AE11C" w14:textId="77777777" w:rsidR="0089711B" w:rsidRDefault="0089711B" w:rsidP="00CA69E3">
                                <w:pPr>
                                  <w:pStyle w:val="Header"/>
                                  <w:suppressOverlap/>
                                </w:pPr>
                              </w:p>
                            </w:tc>
                          </w:tr>
                          <w:tr w:rsidR="0089711B" w:rsidRPr="00975ED3" w14:paraId="0D22A2D5" w14:textId="77777777" w:rsidTr="00CA69E3">
                            <w:trPr>
                              <w:trHeight w:hRule="exact" w:val="1418"/>
                            </w:trPr>
                            <w:tc>
                              <w:tcPr>
                                <w:tcW w:w="7761" w:type="dxa"/>
                                <w:vAlign w:val="center"/>
                              </w:tcPr>
                              <w:p w14:paraId="0A2D765E" w14:textId="77777777" w:rsidR="0089711B" w:rsidRDefault="0089711B" w:rsidP="00CA69E3">
                                <w:pPr>
                                  <w:pStyle w:val="Header"/>
                                  <w:suppressOverlap/>
                                </w:pPr>
                              </w:p>
                            </w:tc>
                          </w:tr>
                        </w:tbl>
                        <w:p w14:paraId="04CD7F14" w14:textId="77777777" w:rsidR="0089711B" w:rsidRPr="00975ED3" w:rsidRDefault="0089711B" w:rsidP="00CA69E3">
                          <w:pPr>
                            <w:pStyle w:val="Header"/>
                            <w:suppressOverlap/>
                          </w:pPr>
                        </w:p>
                      </w:tc>
                    </w:tr>
                  </w:tbl>
                  <w:p w14:paraId="009B74C1" w14:textId="77777777" w:rsidR="0089711B" w:rsidRDefault="0089711B" w:rsidP="002A7416">
                    <w:pPr>
                      <w:jc w:val="cente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8DCB1" w14:textId="768F5E39" w:rsidR="0089711B" w:rsidRPr="00E97294" w:rsidRDefault="0089711B" w:rsidP="00E97294">
    <w:pPr>
      <w:pStyle w:val="Header"/>
    </w:pPr>
    <w:r w:rsidRPr="00806AB6">
      <w:rPr>
        <w:noProof/>
      </w:rPr>
      <mc:AlternateContent>
        <mc:Choice Requires="wps">
          <w:drawing>
            <wp:anchor distT="0" distB="0" distL="114300" distR="114300" simplePos="0" relativeHeight="251654656" behindDoc="1" locked="0" layoutInCell="1" allowOverlap="1" wp14:anchorId="4D97F93A" wp14:editId="5A4101C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9FEB3C0"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0AEE3C16" wp14:editId="7083D71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C2B04B7"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0CDF1839" wp14:editId="65B1033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EA8E9D5"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52D5643E" wp14:editId="5F7383C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68B2A667"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EB4"/>
    <w:multiLevelType w:val="hybridMultilevel"/>
    <w:tmpl w:val="055E6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D545EC4"/>
    <w:multiLevelType w:val="multilevel"/>
    <w:tmpl w:val="4CFA874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nsid w:val="4E0C6F53"/>
    <w:multiLevelType w:val="hybridMultilevel"/>
    <w:tmpl w:val="3CFAA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nsid w:val="711D26F0"/>
    <w:multiLevelType w:val="hybridMultilevel"/>
    <w:tmpl w:val="FF447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8"/>
  </w:num>
  <w:num w:numId="3">
    <w:abstractNumId w:val="16"/>
  </w:num>
  <w:num w:numId="4">
    <w:abstractNumId w:val="21"/>
  </w:num>
  <w:num w:numId="5">
    <w:abstractNumId w:val="7"/>
  </w:num>
  <w:num w:numId="6">
    <w:abstractNumId w:val="4"/>
  </w:num>
  <w:num w:numId="7">
    <w:abstractNumId w:val="3"/>
  </w:num>
  <w:num w:numId="8">
    <w:abstractNumId w:val="1"/>
  </w:num>
  <w:num w:numId="9">
    <w:abstractNumId w:val="19"/>
  </w:num>
  <w:num w:numId="10">
    <w:abstractNumId w:val="5"/>
  </w:num>
  <w:num w:numId="11">
    <w:abstractNumId w:val="8"/>
  </w:num>
  <w:num w:numId="12">
    <w:abstractNumId w:val="6"/>
  </w:num>
  <w:num w:numId="13">
    <w:abstractNumId w:val="11"/>
  </w:num>
  <w:num w:numId="14">
    <w:abstractNumId w:val="12"/>
  </w:num>
  <w:num w:numId="15">
    <w:abstractNumId w:val="2"/>
  </w:num>
  <w:num w:numId="16">
    <w:abstractNumId w:val="0"/>
  </w:num>
  <w:num w:numId="17">
    <w:abstractNumId w:val="13"/>
  </w:num>
  <w:num w:numId="1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0" w:nlCheck="1" w:checkStyle="1"/>
  <w:activeWritingStyle w:appName="MSWord" w:lang="en-AU"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uO48a6+tryOgscxNHhtkbenC2vI=" w:salt="4bDXOvv8DrjJUENbA5ulV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B485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56"/>
    <w:rsid w:val="000251A3"/>
    <w:rsid w:val="00025217"/>
    <w:rsid w:val="0002541C"/>
    <w:rsid w:val="00025A62"/>
    <w:rsid w:val="00025ADB"/>
    <w:rsid w:val="00025F6C"/>
    <w:rsid w:val="00026290"/>
    <w:rsid w:val="000263AA"/>
    <w:rsid w:val="00026700"/>
    <w:rsid w:val="00026706"/>
    <w:rsid w:val="0002674C"/>
    <w:rsid w:val="0002698A"/>
    <w:rsid w:val="00026AC5"/>
    <w:rsid w:val="00027030"/>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0CA"/>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95E"/>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13D"/>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78"/>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875"/>
    <w:rsid w:val="000C59E2"/>
    <w:rsid w:val="000C6231"/>
    <w:rsid w:val="000C707C"/>
    <w:rsid w:val="000C7611"/>
    <w:rsid w:val="000D050A"/>
    <w:rsid w:val="000D0526"/>
    <w:rsid w:val="000D06EA"/>
    <w:rsid w:val="000D0CA4"/>
    <w:rsid w:val="000D11E1"/>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AB"/>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68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6D80"/>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7DD"/>
    <w:rsid w:val="00157E61"/>
    <w:rsid w:val="00157E78"/>
    <w:rsid w:val="001601C2"/>
    <w:rsid w:val="00160ED7"/>
    <w:rsid w:val="00161781"/>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0F1"/>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343"/>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180"/>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0CD1"/>
    <w:rsid w:val="00201324"/>
    <w:rsid w:val="00201841"/>
    <w:rsid w:val="0020194C"/>
    <w:rsid w:val="0020205B"/>
    <w:rsid w:val="00202C45"/>
    <w:rsid w:val="00202E4A"/>
    <w:rsid w:val="00203011"/>
    <w:rsid w:val="002031FC"/>
    <w:rsid w:val="0020332E"/>
    <w:rsid w:val="00203733"/>
    <w:rsid w:val="0020390A"/>
    <w:rsid w:val="002041DB"/>
    <w:rsid w:val="0020460C"/>
    <w:rsid w:val="00204CF8"/>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EA1"/>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449"/>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798"/>
    <w:rsid w:val="0028086C"/>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BA9"/>
    <w:rsid w:val="002A5D8B"/>
    <w:rsid w:val="002A67CE"/>
    <w:rsid w:val="002A6829"/>
    <w:rsid w:val="002A6C11"/>
    <w:rsid w:val="002A6C41"/>
    <w:rsid w:val="002A6CDD"/>
    <w:rsid w:val="002A6FC7"/>
    <w:rsid w:val="002A7217"/>
    <w:rsid w:val="002A7416"/>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0A3"/>
    <w:rsid w:val="002B4CAF"/>
    <w:rsid w:val="002B509A"/>
    <w:rsid w:val="002B537D"/>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DF8"/>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243"/>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BF8"/>
    <w:rsid w:val="00307C36"/>
    <w:rsid w:val="00307DE3"/>
    <w:rsid w:val="00307EE7"/>
    <w:rsid w:val="00310A6E"/>
    <w:rsid w:val="00310F51"/>
    <w:rsid w:val="003114B3"/>
    <w:rsid w:val="00311AEC"/>
    <w:rsid w:val="00312073"/>
    <w:rsid w:val="00312191"/>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0F7E"/>
    <w:rsid w:val="00321131"/>
    <w:rsid w:val="00321137"/>
    <w:rsid w:val="003217EF"/>
    <w:rsid w:val="00321B80"/>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6AD"/>
    <w:rsid w:val="00343B7B"/>
    <w:rsid w:val="003440FE"/>
    <w:rsid w:val="003446A9"/>
    <w:rsid w:val="00344C80"/>
    <w:rsid w:val="00344D5B"/>
    <w:rsid w:val="00344FFD"/>
    <w:rsid w:val="0034574D"/>
    <w:rsid w:val="00345B5F"/>
    <w:rsid w:val="003468F1"/>
    <w:rsid w:val="00346B3F"/>
    <w:rsid w:val="00346E70"/>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4EA"/>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4F4"/>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E6F"/>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8E0"/>
    <w:rsid w:val="003C2AA7"/>
    <w:rsid w:val="003C2E9B"/>
    <w:rsid w:val="003C3368"/>
    <w:rsid w:val="003C38BD"/>
    <w:rsid w:val="003C3A14"/>
    <w:rsid w:val="003C3BC2"/>
    <w:rsid w:val="003C3C33"/>
    <w:rsid w:val="003C3F27"/>
    <w:rsid w:val="003C4209"/>
    <w:rsid w:val="003C474B"/>
    <w:rsid w:val="003C5099"/>
    <w:rsid w:val="003C50AA"/>
    <w:rsid w:val="003C56E7"/>
    <w:rsid w:val="003C5AF6"/>
    <w:rsid w:val="003C5C56"/>
    <w:rsid w:val="003C62D6"/>
    <w:rsid w:val="003C673F"/>
    <w:rsid w:val="003C6B7E"/>
    <w:rsid w:val="003C71FE"/>
    <w:rsid w:val="003C7B87"/>
    <w:rsid w:val="003D0360"/>
    <w:rsid w:val="003D0CA7"/>
    <w:rsid w:val="003D101E"/>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BA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761"/>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3A3"/>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73"/>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39"/>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BA"/>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759"/>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4"/>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77"/>
    <w:rsid w:val="005746CB"/>
    <w:rsid w:val="00574A48"/>
    <w:rsid w:val="00574A5F"/>
    <w:rsid w:val="00574B3E"/>
    <w:rsid w:val="00574C1C"/>
    <w:rsid w:val="00574E66"/>
    <w:rsid w:val="00575769"/>
    <w:rsid w:val="005759A1"/>
    <w:rsid w:val="00575CFA"/>
    <w:rsid w:val="00575FB3"/>
    <w:rsid w:val="005760F7"/>
    <w:rsid w:val="00576192"/>
    <w:rsid w:val="005761FD"/>
    <w:rsid w:val="00576A48"/>
    <w:rsid w:val="00576A9C"/>
    <w:rsid w:val="00576EC9"/>
    <w:rsid w:val="005770D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32B"/>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42"/>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0D"/>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B4"/>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9D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331"/>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FF4"/>
    <w:rsid w:val="00696530"/>
    <w:rsid w:val="006967A1"/>
    <w:rsid w:val="0069749C"/>
    <w:rsid w:val="006979E4"/>
    <w:rsid w:val="00697AB9"/>
    <w:rsid w:val="00697EA6"/>
    <w:rsid w:val="006A0425"/>
    <w:rsid w:val="006A0FAB"/>
    <w:rsid w:val="006A14B6"/>
    <w:rsid w:val="006A1A20"/>
    <w:rsid w:val="006A1C07"/>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E8"/>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7B6"/>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C9"/>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1D9"/>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A9A"/>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5D0A"/>
    <w:rsid w:val="00725E9F"/>
    <w:rsid w:val="007261D2"/>
    <w:rsid w:val="00726A4B"/>
    <w:rsid w:val="00726B50"/>
    <w:rsid w:val="00726E5A"/>
    <w:rsid w:val="00727294"/>
    <w:rsid w:val="00727346"/>
    <w:rsid w:val="0072771D"/>
    <w:rsid w:val="00727BF4"/>
    <w:rsid w:val="00727D59"/>
    <w:rsid w:val="007306C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8F4"/>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A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4F22"/>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A52"/>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46A"/>
    <w:rsid w:val="0080475D"/>
    <w:rsid w:val="008049A7"/>
    <w:rsid w:val="00804B47"/>
    <w:rsid w:val="00805563"/>
    <w:rsid w:val="008057BB"/>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17DFA"/>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5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11B"/>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414"/>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D06"/>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FE"/>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706"/>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14"/>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5F5E"/>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0"/>
    <w:rsid w:val="009A39B3"/>
    <w:rsid w:val="009A3A46"/>
    <w:rsid w:val="009A5178"/>
    <w:rsid w:val="009A5D79"/>
    <w:rsid w:val="009A5D87"/>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1EC"/>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AD6"/>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4A0"/>
    <w:rsid w:val="00A06A21"/>
    <w:rsid w:val="00A06AB1"/>
    <w:rsid w:val="00A07034"/>
    <w:rsid w:val="00A07207"/>
    <w:rsid w:val="00A07F76"/>
    <w:rsid w:val="00A10084"/>
    <w:rsid w:val="00A10656"/>
    <w:rsid w:val="00A10897"/>
    <w:rsid w:val="00A10C8A"/>
    <w:rsid w:val="00A119FB"/>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5F"/>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DC6"/>
    <w:rsid w:val="00A44135"/>
    <w:rsid w:val="00A4417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B00"/>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6C1"/>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8F"/>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57"/>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960"/>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944"/>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0A"/>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1C9"/>
    <w:rsid w:val="00B76478"/>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70B"/>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58D"/>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6FF"/>
    <w:rsid w:val="00BC5780"/>
    <w:rsid w:val="00BC5D9E"/>
    <w:rsid w:val="00BC5DFA"/>
    <w:rsid w:val="00BC5EC4"/>
    <w:rsid w:val="00BC62FE"/>
    <w:rsid w:val="00BC6CD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BCF"/>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290F"/>
    <w:rsid w:val="00C03D86"/>
    <w:rsid w:val="00C04246"/>
    <w:rsid w:val="00C047B0"/>
    <w:rsid w:val="00C0483E"/>
    <w:rsid w:val="00C04C50"/>
    <w:rsid w:val="00C04DEA"/>
    <w:rsid w:val="00C0597C"/>
    <w:rsid w:val="00C05B57"/>
    <w:rsid w:val="00C05B94"/>
    <w:rsid w:val="00C05C59"/>
    <w:rsid w:val="00C06105"/>
    <w:rsid w:val="00C06207"/>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9B0"/>
    <w:rsid w:val="00C46DE1"/>
    <w:rsid w:val="00C46F79"/>
    <w:rsid w:val="00C46FC9"/>
    <w:rsid w:val="00C474A3"/>
    <w:rsid w:val="00C509E0"/>
    <w:rsid w:val="00C50FE9"/>
    <w:rsid w:val="00C51011"/>
    <w:rsid w:val="00C51174"/>
    <w:rsid w:val="00C515D3"/>
    <w:rsid w:val="00C51B84"/>
    <w:rsid w:val="00C52067"/>
    <w:rsid w:val="00C52634"/>
    <w:rsid w:val="00C52B31"/>
    <w:rsid w:val="00C5304D"/>
    <w:rsid w:val="00C532A1"/>
    <w:rsid w:val="00C53618"/>
    <w:rsid w:val="00C537ED"/>
    <w:rsid w:val="00C53AA8"/>
    <w:rsid w:val="00C5431F"/>
    <w:rsid w:val="00C5456C"/>
    <w:rsid w:val="00C54994"/>
    <w:rsid w:val="00C54DE2"/>
    <w:rsid w:val="00C5546B"/>
    <w:rsid w:val="00C557C0"/>
    <w:rsid w:val="00C55A31"/>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DBD"/>
    <w:rsid w:val="00C74F1F"/>
    <w:rsid w:val="00C75A98"/>
    <w:rsid w:val="00C75E0F"/>
    <w:rsid w:val="00C76228"/>
    <w:rsid w:val="00C762BE"/>
    <w:rsid w:val="00C763B6"/>
    <w:rsid w:val="00C76502"/>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646"/>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9E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9EE"/>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AAA"/>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77"/>
    <w:rsid w:val="00CF26A1"/>
    <w:rsid w:val="00CF2886"/>
    <w:rsid w:val="00CF2ABF"/>
    <w:rsid w:val="00CF2EBB"/>
    <w:rsid w:val="00CF3444"/>
    <w:rsid w:val="00CF3659"/>
    <w:rsid w:val="00CF3F6E"/>
    <w:rsid w:val="00CF4C20"/>
    <w:rsid w:val="00CF5034"/>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20B"/>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29D"/>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85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6E8D"/>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E9"/>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459"/>
    <w:rsid w:val="00D7153E"/>
    <w:rsid w:val="00D72A3E"/>
    <w:rsid w:val="00D72BC8"/>
    <w:rsid w:val="00D72D57"/>
    <w:rsid w:val="00D7356A"/>
    <w:rsid w:val="00D73B6C"/>
    <w:rsid w:val="00D73C62"/>
    <w:rsid w:val="00D73E90"/>
    <w:rsid w:val="00D747A7"/>
    <w:rsid w:val="00D7587C"/>
    <w:rsid w:val="00D7591E"/>
    <w:rsid w:val="00D75FF5"/>
    <w:rsid w:val="00D765B1"/>
    <w:rsid w:val="00D76A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EDF"/>
    <w:rsid w:val="00D86022"/>
    <w:rsid w:val="00D8613A"/>
    <w:rsid w:val="00D862B0"/>
    <w:rsid w:val="00D865E9"/>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C78"/>
    <w:rsid w:val="00DA6F2A"/>
    <w:rsid w:val="00DA70A2"/>
    <w:rsid w:val="00DA75D8"/>
    <w:rsid w:val="00DA7A4B"/>
    <w:rsid w:val="00DA7ACC"/>
    <w:rsid w:val="00DB0F93"/>
    <w:rsid w:val="00DB17F5"/>
    <w:rsid w:val="00DB18E6"/>
    <w:rsid w:val="00DB1933"/>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53A"/>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953"/>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0E7"/>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730"/>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75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898"/>
    <w:rsid w:val="00E92BD6"/>
    <w:rsid w:val="00E92DEA"/>
    <w:rsid w:val="00E93029"/>
    <w:rsid w:val="00E9381A"/>
    <w:rsid w:val="00E93D98"/>
    <w:rsid w:val="00E9404C"/>
    <w:rsid w:val="00E95021"/>
    <w:rsid w:val="00E95025"/>
    <w:rsid w:val="00E95227"/>
    <w:rsid w:val="00E95576"/>
    <w:rsid w:val="00E957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D9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D5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986"/>
    <w:rsid w:val="00F72A89"/>
    <w:rsid w:val="00F72CD7"/>
    <w:rsid w:val="00F72DC1"/>
    <w:rsid w:val="00F730E8"/>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C4A"/>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515F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styleId="Revision">
    <w:name w:val="Revision"/>
    <w:hidden/>
    <w:uiPriority w:val="99"/>
    <w:semiHidden/>
    <w:rsid w:val="005341BA"/>
    <w:pPr>
      <w:spacing w:line="240" w:lineRule="auto"/>
    </w:pPr>
  </w:style>
  <w:style w:type="character" w:customStyle="1" w:styleId="tgc">
    <w:name w:val="_tgc"/>
    <w:basedOn w:val="DefaultParagraphFont"/>
    <w:rsid w:val="00645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styleId="Revision">
    <w:name w:val="Revision"/>
    <w:hidden/>
    <w:uiPriority w:val="99"/>
    <w:semiHidden/>
    <w:rsid w:val="005341BA"/>
    <w:pPr>
      <w:spacing w:line="240" w:lineRule="auto"/>
    </w:pPr>
  </w:style>
  <w:style w:type="character" w:customStyle="1" w:styleId="tgc">
    <w:name w:val="_tgc"/>
    <w:basedOn w:val="DefaultParagraphFont"/>
    <w:rsid w:val="00645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1845">
      <w:bodyDiv w:val="1"/>
      <w:marLeft w:val="0"/>
      <w:marRight w:val="0"/>
      <w:marTop w:val="0"/>
      <w:marBottom w:val="0"/>
      <w:divBdr>
        <w:top w:val="none" w:sz="0" w:space="0" w:color="auto"/>
        <w:left w:val="none" w:sz="0" w:space="0" w:color="auto"/>
        <w:bottom w:val="none" w:sz="0" w:space="0" w:color="auto"/>
        <w:right w:val="none" w:sz="0" w:space="0" w:color="auto"/>
      </w:divBdr>
    </w:div>
    <w:div w:id="27756932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335242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0434578">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9623042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5757385">
      <w:bodyDiv w:val="1"/>
      <w:marLeft w:val="0"/>
      <w:marRight w:val="0"/>
      <w:marTop w:val="0"/>
      <w:marBottom w:val="0"/>
      <w:divBdr>
        <w:top w:val="none" w:sz="0" w:space="0" w:color="auto"/>
        <w:left w:val="none" w:sz="0" w:space="0" w:color="auto"/>
        <w:bottom w:val="none" w:sz="0" w:space="0" w:color="auto"/>
        <w:right w:val="none" w:sz="0" w:space="0" w:color="auto"/>
      </w:divBdr>
    </w:div>
    <w:div w:id="188810722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kaylene.morris@delwp.vic.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Kay.Morris@delwp.vic.gov.au" TargetMode="External"/><Relationship Id="rId28" Type="http://schemas.openxmlformats.org/officeDocument/2006/relationships/hyperlink" Target="http://www.relayservice.com.au"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mailto:customer.service@delwp.vic.gov.a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74C6E-EA97-41D9-ABC5-7562771B4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4</TotalTime>
  <Pages>2</Pages>
  <Words>1026</Words>
  <Characters>6517</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Macak</cp:lastModifiedBy>
  <cp:revision>6</cp:revision>
  <cp:lastPrinted>2017-06-14T01:14:00Z</cp:lastPrinted>
  <dcterms:created xsi:type="dcterms:W3CDTF">2017-06-14T00:21:00Z</dcterms:created>
  <dcterms:modified xsi:type="dcterms:W3CDTF">2017-08-08T08:33:00Z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