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975ED3" w:rsidRPr="00331E76" w14:paraId="0C798F78" w14:textId="77777777" w:rsidTr="00B076A8">
        <w:trPr>
          <w:trHeight w:hRule="exact" w:val="1434"/>
        </w:trPr>
        <w:tc>
          <w:tcPr>
            <w:tcW w:w="8934" w:type="dxa"/>
            <w:vAlign w:val="center"/>
          </w:tcPr>
          <w:p w14:paraId="7531A450" w14:textId="77777777" w:rsidR="00975ED3" w:rsidRPr="00331E76" w:rsidRDefault="00331E76" w:rsidP="00B076A8">
            <w:pPr>
              <w:pStyle w:val="Title"/>
              <w:rPr>
                <w:sz w:val="36"/>
                <w:szCs w:val="36"/>
              </w:rPr>
            </w:pPr>
            <w:bookmarkStart w:id="0" w:name="_GoBack"/>
            <w:bookmarkEnd w:id="0"/>
            <w:r w:rsidRPr="00331E76">
              <w:rPr>
                <w:sz w:val="36"/>
                <w:szCs w:val="36"/>
              </w:rPr>
              <w:t>Victorian Environmental Flows Monitoring and Assessment Program (VEFMAP)</w:t>
            </w:r>
            <w:r>
              <w:rPr>
                <w:sz w:val="36"/>
                <w:szCs w:val="36"/>
              </w:rPr>
              <w:t xml:space="preserve"> Stage 6</w:t>
            </w:r>
          </w:p>
        </w:tc>
      </w:tr>
      <w:tr w:rsidR="00975ED3" w14:paraId="183516F5" w14:textId="77777777" w:rsidTr="00B076A8">
        <w:trPr>
          <w:trHeight w:val="1261"/>
        </w:trPr>
        <w:tc>
          <w:tcPr>
            <w:tcW w:w="8934" w:type="dxa"/>
            <w:vAlign w:val="center"/>
          </w:tcPr>
          <w:p w14:paraId="57BA42F3" w14:textId="77777777" w:rsidR="00215CB3" w:rsidRDefault="00215CB3" w:rsidP="00B076A8">
            <w:pPr>
              <w:pStyle w:val="Subtitle"/>
            </w:pPr>
          </w:p>
          <w:p w14:paraId="2E81B28E" w14:textId="46CF59E0" w:rsidR="00331E76" w:rsidRDefault="00331E76" w:rsidP="00B076A8">
            <w:pPr>
              <w:pStyle w:val="Subtitle"/>
            </w:pPr>
            <w:r>
              <w:t>Project Update –</w:t>
            </w:r>
            <w:r w:rsidR="000E238D">
              <w:t xml:space="preserve"> </w:t>
            </w:r>
            <w:r>
              <w:t>201</w:t>
            </w:r>
            <w:r w:rsidR="00F07B23">
              <w:t>9</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3AD4A1D3" w14:textId="1EF5F1ED" w:rsidR="00694779" w:rsidRPr="00694779" w:rsidRDefault="00C022D7"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Southern Victorian Rivers - </w:t>
            </w:r>
            <w:r w:rsidR="005E0FD2">
              <w:rPr>
                <w:rFonts w:asciiTheme="majorHAnsi" w:eastAsiaTheme="majorEastAsia" w:hAnsiTheme="majorHAnsi" w:cstheme="majorBidi"/>
                <w:iCs/>
                <w:color w:val="00B2A9" w:themeColor="accent1"/>
                <w:spacing w:val="-2"/>
                <w:sz w:val="28"/>
                <w:szCs w:val="24"/>
              </w:rPr>
              <w:t xml:space="preserve">Fish </w:t>
            </w:r>
          </w:p>
          <w:p w14:paraId="40ABC1C2" w14:textId="34E1188F" w:rsidR="00975ED3" w:rsidRPr="00B076A8" w:rsidRDefault="00331E76" w:rsidP="00B076A8">
            <w:pPr>
              <w:pStyle w:val="Subtitle"/>
              <w:rPr>
                <w:sz w:val="24"/>
              </w:rPr>
            </w:pPr>
            <w:r w:rsidRPr="00B076A8">
              <w:rPr>
                <w:sz w:val="24"/>
              </w:rPr>
              <w:t xml:space="preserve"> </w:t>
            </w:r>
          </w:p>
        </w:tc>
      </w:tr>
    </w:tbl>
    <w:p w14:paraId="47BE628F" w14:textId="51D1BE15" w:rsidR="00806AB6" w:rsidRDefault="007A3C77" w:rsidP="00307C36">
      <w:r>
        <w:rPr>
          <w:noProof/>
        </w:rPr>
        <mc:AlternateContent>
          <mc:Choice Requires="wpg">
            <w:drawing>
              <wp:anchor distT="0" distB="0" distL="114300" distR="114300" simplePos="0" relativeHeight="251654144" behindDoc="0" locked="0" layoutInCell="1" allowOverlap="1" wp14:anchorId="77A441B5" wp14:editId="28DB63AE">
                <wp:simplePos x="0" y="0"/>
                <wp:positionH relativeFrom="column">
                  <wp:posOffset>-83185</wp:posOffset>
                </wp:positionH>
                <wp:positionV relativeFrom="paragraph">
                  <wp:posOffset>988060</wp:posOffset>
                </wp:positionV>
                <wp:extent cx="6668135" cy="1906905"/>
                <wp:effectExtent l="0" t="0" r="0" b="0"/>
                <wp:wrapTopAndBottom/>
                <wp:docPr id="28" name="Group 28"/>
                <wp:cNvGraphicFramePr/>
                <a:graphic xmlns:a="http://schemas.openxmlformats.org/drawingml/2006/main">
                  <a:graphicData uri="http://schemas.microsoft.com/office/word/2010/wordprocessingGroup">
                    <wpg:wgp>
                      <wpg:cNvGrpSpPr/>
                      <wpg:grpSpPr>
                        <a:xfrm>
                          <a:off x="0" y="0"/>
                          <a:ext cx="6668135" cy="1906905"/>
                          <a:chOff x="0" y="0"/>
                          <a:chExt cx="6980873" cy="1915160"/>
                        </a:xfrm>
                      </wpg:grpSpPr>
                      <pic:pic xmlns:pic="http://schemas.openxmlformats.org/drawingml/2006/picture">
                        <pic:nvPicPr>
                          <pic:cNvPr id="24" name="Picture 24" descr="J:\Freshwater\VEFMAP\VEFMAP Stage 6\Whole program\Communication\Photos\Juvenile galaxiids moving up the Bunyip River.jpg"/>
                          <pic:cNvPicPr>
                            <a:picLocks noChangeAspect="1"/>
                          </pic:cNvPicPr>
                        </pic:nvPicPr>
                        <pic:blipFill rotWithShape="1">
                          <a:blip r:embed="rId8" cstate="print">
                            <a:extLst>
                              <a:ext uri="{28A0092B-C50C-407E-A947-70E740481C1C}">
                                <a14:useLocalDpi xmlns:a14="http://schemas.microsoft.com/office/drawing/2010/main" val="0"/>
                              </a:ext>
                            </a:extLst>
                          </a:blip>
                          <a:srcRect t="9775" b="12415"/>
                          <a:stretch/>
                        </pic:blipFill>
                        <pic:spPr bwMode="auto">
                          <a:xfrm>
                            <a:off x="0" y="47625"/>
                            <a:ext cx="1782445" cy="1867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J:\Freshwater\VEFMAP\VEFMAP Stage 6\Whole program\Communication\Photos\Photos for Video\Survey tech example - processing.JPG"/>
                          <pic:cNvPicPr>
                            <a:picLocks noChangeAspect="1"/>
                          </pic:cNvPicPr>
                        </pic:nvPicPr>
                        <pic:blipFill rotWithShape="1">
                          <a:blip r:embed="rId9" cstate="print">
                            <a:extLst>
                              <a:ext uri="{28A0092B-C50C-407E-A947-70E740481C1C}">
                                <a14:useLocalDpi xmlns:a14="http://schemas.microsoft.com/office/drawing/2010/main" val="0"/>
                              </a:ext>
                            </a:extLst>
                          </a:blip>
                          <a:srcRect l="8577" t="5843" r="29091" b="6954"/>
                          <a:stretch/>
                        </pic:blipFill>
                        <pic:spPr bwMode="auto">
                          <a:xfrm>
                            <a:off x="1704975" y="47625"/>
                            <a:ext cx="1792605" cy="1867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C:\Data\Frank\Photos\VEFMAP stage 6\KEQ1\2017\DSCN0888.JPG"/>
                          <pic:cNvPicPr>
                            <a:picLocks noChangeAspect="1"/>
                          </pic:cNvPicPr>
                        </pic:nvPicPr>
                        <pic:blipFill rotWithShape="1">
                          <a:blip r:embed="rId10" cstate="print">
                            <a:extLst>
                              <a:ext uri="{28A0092B-C50C-407E-A947-70E740481C1C}">
                                <a14:useLocalDpi xmlns:a14="http://schemas.microsoft.com/office/drawing/2010/main" val="0"/>
                              </a:ext>
                            </a:extLst>
                          </a:blip>
                          <a:srcRect l="21486" t="-1858" r="22107" b="24606"/>
                          <a:stretch/>
                        </pic:blipFill>
                        <pic:spPr bwMode="auto">
                          <a:xfrm>
                            <a:off x="3430492" y="0"/>
                            <a:ext cx="1875790" cy="1915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1" cstate="print">
                            <a:extLst>
                              <a:ext uri="{28A0092B-C50C-407E-A947-70E740481C1C}">
                                <a14:useLocalDpi xmlns:a14="http://schemas.microsoft.com/office/drawing/2010/main" val="0"/>
                              </a:ext>
                            </a:extLst>
                          </a:blip>
                          <a:srcRect l="11576" r="7094"/>
                          <a:stretch/>
                        </pic:blipFill>
                        <pic:spPr bwMode="auto">
                          <a:xfrm rot="5400000">
                            <a:off x="5181600" y="114300"/>
                            <a:ext cx="1864995"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7D2D95" id="Group 28" o:spid="_x0000_s1026" style="position:absolute;margin-left:-6.55pt;margin-top:77.8pt;width:525.05pt;height:150.15pt;z-index:251654144;mso-width-relative:margin;mso-height-relative:margin" coordsize="69808,19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476;width:17824;height:1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">
                  <v:imagedata r:id="rId12" o:title="Juvenile galaxiids moving up the Bunyip River" croptop="6406f" cropbottom="8136f"/>
                </v:shape>
                <v:shape id="Picture 25" o:spid="_x0000_s1028" type="#_x0000_t75" style="position:absolute;left:17049;top:476;width:17926;height:1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">
                  <v:imagedata r:id="rId13" o:title="Survey tech example - processing" croptop="3829f" cropbottom="4557f" cropleft="5621f" cropright="19065f"/>
                </v:shape>
                <v:shape id="Picture 26" o:spid="_x0000_s1029" type="#_x0000_t75" style="position:absolute;left:34304;width:18758;height:19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">
                  <v:imagedata r:id="rId14" o:title="DSCN0888" croptop="-1218f" cropbottom="16126f" cropleft="14081f" cropright="14488f"/>
                </v:shape>
                <v:shape id="Picture 27" o:spid="_x0000_s1030" type="#_x0000_t75" style="position:absolute;left:51816;top:1142;width:18650;height:173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">
                  <v:imagedata r:id="rId15" o:title="" cropleft="7586f" cropright="4649f"/>
                </v:shape>
                <w10:wrap type="topAndBottom"/>
              </v:group>
            </w:pict>
          </mc:Fallback>
        </mc:AlternateContent>
      </w:r>
    </w:p>
    <w:p w14:paraId="6DD7F292" w14:textId="63C53BB1" w:rsidR="00806AB6" w:rsidRDefault="00806AB6" w:rsidP="00806AB6">
      <w:pPr>
        <w:pStyle w:val="BodyText"/>
        <w:sectPr w:rsidR="00806AB6" w:rsidSect="00E97294">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794" w:left="851" w:header="284" w:footer="284" w:gutter="0"/>
          <w:cols w:space="284"/>
          <w:titlePg/>
          <w:docGrid w:linePitch="360"/>
        </w:sectPr>
      </w:pPr>
    </w:p>
    <w:p w14:paraId="4FCDC3EC" w14:textId="1DF7B91D" w:rsidR="00F11F67" w:rsidRPr="00F11F67" w:rsidRDefault="00F11F67" w:rsidP="00CD2ED5">
      <w:pPr>
        <w:autoSpaceDE w:val="0"/>
        <w:autoSpaceDN w:val="0"/>
        <w:adjustRightInd w:val="0"/>
        <w:spacing w:before="240" w:after="80"/>
        <w:jc w:val="both"/>
        <w:rPr>
          <w:rFonts w:asciiTheme="majorHAnsi" w:hAnsiTheme="majorHAnsi" w:cstheme="majorHAnsi"/>
          <w:b/>
          <w:color w:val="00B2A9" w:themeColor="accent1"/>
          <w:sz w:val="22"/>
          <w:szCs w:val="22"/>
        </w:rPr>
      </w:pPr>
      <w:r w:rsidRPr="00F11F67">
        <w:rPr>
          <w:rFonts w:asciiTheme="majorHAnsi" w:hAnsiTheme="majorHAnsi" w:cstheme="majorHAnsi"/>
          <w:b/>
          <w:color w:val="00B2A9" w:themeColor="accent1"/>
          <w:sz w:val="22"/>
          <w:szCs w:val="22"/>
        </w:rPr>
        <w:t>Background</w:t>
      </w:r>
    </w:p>
    <w:p w14:paraId="5859430D" w14:textId="0C72F611" w:rsidR="0042776A" w:rsidRDefault="0042776A" w:rsidP="0042776A">
      <w:pPr>
        <w:autoSpaceDE w:val="0"/>
        <w:autoSpaceDN w:val="0"/>
        <w:adjustRightInd w:val="0"/>
        <w:spacing w:after="40"/>
        <w:jc w:val="both"/>
      </w:pPr>
      <w:r>
        <w:t xml:space="preserve">The Victorian Environmental Flows Monitoring and Assessment Program (VEFMAP) was established by the Victorian Government in 2005 to monitor and assess ecosystem responses to environmental watering in priority rivers across Victoria. </w:t>
      </w:r>
      <w:r w:rsidR="00042FCF">
        <w:t>Its</w:t>
      </w:r>
      <w:r>
        <w:t xml:space="preserve"> results help inform decisions for environmental watering by Victoria’s C</w:t>
      </w:r>
      <w:r w:rsidR="003E2EBF">
        <w:t>atchment Management Authorities</w:t>
      </w:r>
      <w:r w:rsidR="00B73EA5">
        <w:t xml:space="preserve"> (CMAs)</w:t>
      </w:r>
      <w:r w:rsidR="003E2EBF">
        <w:t>, Melbourne Water</w:t>
      </w:r>
      <w:r>
        <w:t xml:space="preserve"> and the Victorian Environmental Water Holder (VEWH). VEFMAP</w:t>
      </w:r>
      <w:r w:rsidR="00042FCF">
        <w:t xml:space="preserve"> Stage 6 (2016-20)</w:t>
      </w:r>
      <w:r>
        <w:t xml:space="preserve"> includes a strong </w:t>
      </w:r>
      <w:r w:rsidRPr="00C142AE">
        <w:t xml:space="preserve">focus on “intervention” or “flow event” </w:t>
      </w:r>
      <w:r>
        <w:t xml:space="preserve">type </w:t>
      </w:r>
      <w:r w:rsidRPr="00C142AE">
        <w:t>questions</w:t>
      </w:r>
      <w:r>
        <w:t>, for vegetation and fish.</w:t>
      </w:r>
    </w:p>
    <w:p w14:paraId="720C4D9D" w14:textId="09AE9E28" w:rsidR="0042776A" w:rsidRPr="00F11F67" w:rsidRDefault="009C0FCE" w:rsidP="00CD2ED5">
      <w:pPr>
        <w:autoSpaceDE w:val="0"/>
        <w:autoSpaceDN w:val="0"/>
        <w:adjustRightInd w:val="0"/>
        <w:spacing w:before="240" w:after="80"/>
        <w:jc w:val="both"/>
        <w:rPr>
          <w:rFonts w:asciiTheme="majorHAnsi" w:hAnsiTheme="majorHAnsi" w:cstheme="majorHAnsi"/>
          <w:b/>
          <w:color w:val="00B2A9" w:themeColor="accent1"/>
          <w:sz w:val="22"/>
          <w:szCs w:val="22"/>
        </w:rPr>
      </w:pPr>
      <w:r w:rsidRPr="00F11F67">
        <w:rPr>
          <w:rFonts w:asciiTheme="majorHAnsi" w:hAnsiTheme="majorHAnsi" w:cstheme="majorHAnsi"/>
          <w:b/>
          <w:color w:val="00B2A9" w:themeColor="accent1"/>
          <w:sz w:val="22"/>
          <w:szCs w:val="22"/>
        </w:rPr>
        <w:t>Fish</w:t>
      </w:r>
      <w:r w:rsidR="0042776A" w:rsidRPr="00F11F67">
        <w:rPr>
          <w:rFonts w:asciiTheme="majorHAnsi" w:hAnsiTheme="majorHAnsi" w:cstheme="majorHAnsi"/>
          <w:b/>
          <w:color w:val="00B2A9" w:themeColor="accent1"/>
          <w:sz w:val="22"/>
          <w:szCs w:val="22"/>
        </w:rPr>
        <w:t xml:space="preserve"> Monitoring</w:t>
      </w:r>
      <w:r w:rsidR="00945A31" w:rsidRPr="00F11F67">
        <w:rPr>
          <w:rFonts w:asciiTheme="majorHAnsi" w:hAnsiTheme="majorHAnsi" w:cstheme="majorHAnsi"/>
          <w:b/>
          <w:color w:val="00B2A9" w:themeColor="accent1"/>
          <w:sz w:val="22"/>
          <w:szCs w:val="22"/>
        </w:rPr>
        <w:t xml:space="preserve"> - </w:t>
      </w:r>
      <w:r w:rsidR="00B87F0A" w:rsidRPr="00F11F67">
        <w:rPr>
          <w:rFonts w:asciiTheme="majorHAnsi" w:hAnsiTheme="majorHAnsi" w:cstheme="majorHAnsi"/>
          <w:b/>
          <w:color w:val="00B2A9" w:themeColor="accent1"/>
          <w:sz w:val="22"/>
          <w:szCs w:val="22"/>
        </w:rPr>
        <w:t xml:space="preserve">Southern Victorian </w:t>
      </w:r>
      <w:r w:rsidR="000E238D" w:rsidRPr="00F11F67">
        <w:rPr>
          <w:rFonts w:asciiTheme="majorHAnsi" w:hAnsiTheme="majorHAnsi" w:cstheme="majorHAnsi"/>
          <w:b/>
          <w:color w:val="00B2A9" w:themeColor="accent1"/>
          <w:sz w:val="22"/>
          <w:szCs w:val="22"/>
        </w:rPr>
        <w:t>R</w:t>
      </w:r>
      <w:r w:rsidR="00B87F0A" w:rsidRPr="00F11F67">
        <w:rPr>
          <w:rFonts w:asciiTheme="majorHAnsi" w:hAnsiTheme="majorHAnsi" w:cstheme="majorHAnsi"/>
          <w:b/>
          <w:color w:val="00B2A9" w:themeColor="accent1"/>
          <w:sz w:val="22"/>
          <w:szCs w:val="22"/>
        </w:rPr>
        <w:t>ivers</w:t>
      </w:r>
    </w:p>
    <w:p w14:paraId="5EDA44D3" w14:textId="65173492" w:rsidR="009C0FCE" w:rsidRDefault="00D157A5" w:rsidP="00590FDE">
      <w:pPr>
        <w:pStyle w:val="BodyText"/>
        <w:jc w:val="both"/>
        <w:rPr>
          <w:lang w:eastAsia="en-AU"/>
        </w:rPr>
      </w:pPr>
      <w:r>
        <w:rPr>
          <w:lang w:eastAsia="en-AU"/>
        </w:rPr>
        <w:t xml:space="preserve">The core objective for fish monitoring in </w:t>
      </w:r>
      <w:r w:rsidR="009C0FCE">
        <w:rPr>
          <w:lang w:eastAsia="en-AU"/>
        </w:rPr>
        <w:t xml:space="preserve">VEFMAP Stage 6 </w:t>
      </w:r>
      <w:r w:rsidR="00B87F0A">
        <w:rPr>
          <w:lang w:eastAsia="en-AU"/>
        </w:rPr>
        <w:t>for coastal rivers is</w:t>
      </w:r>
      <w:r>
        <w:rPr>
          <w:lang w:eastAsia="en-AU"/>
        </w:rPr>
        <w:t xml:space="preserve"> to examine the importance of environmental flows in promoting</w:t>
      </w:r>
      <w:r w:rsidR="00590FDE">
        <w:rPr>
          <w:lang w:eastAsia="en-AU"/>
        </w:rPr>
        <w:t xml:space="preserve"> </w:t>
      </w:r>
      <w:r w:rsidR="009C0FCE">
        <w:rPr>
          <w:lang w:eastAsia="en-AU"/>
        </w:rPr>
        <w:t xml:space="preserve">immigration, dispersal and subsequent recruitment of </w:t>
      </w:r>
      <w:r w:rsidR="009C0FCE" w:rsidRPr="00B87F0A">
        <w:rPr>
          <w:lang w:eastAsia="en-AU"/>
        </w:rPr>
        <w:t>diadromous</w:t>
      </w:r>
      <w:r w:rsidR="009C0FCE">
        <w:rPr>
          <w:lang w:eastAsia="en-AU"/>
        </w:rPr>
        <w:t xml:space="preserve"> </w:t>
      </w:r>
      <w:r w:rsidR="00516A8E">
        <w:rPr>
          <w:lang w:eastAsia="en-AU"/>
        </w:rPr>
        <w:t xml:space="preserve">(migratory between fresh and salt water) </w:t>
      </w:r>
      <w:r w:rsidR="009C0FCE">
        <w:rPr>
          <w:lang w:eastAsia="en-AU"/>
        </w:rPr>
        <w:t>fish</w:t>
      </w:r>
      <w:r w:rsidR="00B33CA3">
        <w:rPr>
          <w:lang w:eastAsia="en-AU"/>
        </w:rPr>
        <w:t>es</w:t>
      </w:r>
      <w:r w:rsidR="004271E6">
        <w:rPr>
          <w:lang w:eastAsia="en-AU"/>
        </w:rPr>
        <w:t>.</w:t>
      </w:r>
      <w:r w:rsidR="009C0FCE">
        <w:rPr>
          <w:lang w:eastAsia="en-AU"/>
        </w:rPr>
        <w:t xml:space="preserve"> </w:t>
      </w:r>
    </w:p>
    <w:p w14:paraId="12A84E7A" w14:textId="42F64242" w:rsidR="00D157A5" w:rsidRDefault="00D157A5" w:rsidP="00945A31">
      <w:pPr>
        <w:jc w:val="both"/>
      </w:pPr>
      <w:r>
        <w:t xml:space="preserve">There are </w:t>
      </w:r>
      <w:r w:rsidR="005E0FD2">
        <w:t>two</w:t>
      </w:r>
      <w:r>
        <w:t xml:space="preserve"> key evaluation questions</w:t>
      </w:r>
      <w:r w:rsidR="000D7A56">
        <w:t xml:space="preserve"> for fish</w:t>
      </w:r>
      <w:r w:rsidR="005E0FD2">
        <w:t xml:space="preserve"> in </w:t>
      </w:r>
      <w:r w:rsidR="00E96C98">
        <w:t xml:space="preserve">coastal </w:t>
      </w:r>
      <w:r w:rsidR="005E0FD2">
        <w:t>Victorian rivers</w:t>
      </w:r>
      <w:r w:rsidR="00E430EC">
        <w:t>, which were developed in collaboration with CMAs</w:t>
      </w:r>
      <w:r w:rsidR="00321A07">
        <w:t>.</w:t>
      </w:r>
    </w:p>
    <w:p w14:paraId="574115B4" w14:textId="539FC669" w:rsidR="00D157A5" w:rsidRDefault="00D157A5" w:rsidP="00945A31">
      <w:pPr>
        <w:jc w:val="both"/>
      </w:pPr>
    </w:p>
    <w:p w14:paraId="0B4A6AAD" w14:textId="31B46F8F" w:rsidR="00D157A5" w:rsidRDefault="000D7A56" w:rsidP="00E96C98">
      <w:pPr>
        <w:tabs>
          <w:tab w:val="left" w:pos="851"/>
        </w:tabs>
        <w:spacing w:after="80"/>
        <w:ind w:left="851" w:hanging="851"/>
        <w:jc w:val="both"/>
      </w:pPr>
      <w:r>
        <w:t xml:space="preserve">KEQ </w:t>
      </w:r>
      <w:r w:rsidR="00B87F0A">
        <w:t>1</w:t>
      </w:r>
      <w:r>
        <w:tab/>
      </w:r>
      <w:r w:rsidR="00B87F0A">
        <w:t xml:space="preserve">Do environmental flows enhance </w:t>
      </w:r>
      <w:r w:rsidR="00B87F0A" w:rsidRPr="00B80AE2">
        <w:rPr>
          <w:i/>
        </w:rPr>
        <w:t>immigration</w:t>
      </w:r>
      <w:r w:rsidR="00B87F0A">
        <w:t xml:space="preserve"> of diadromous fishes in</w:t>
      </w:r>
      <w:r w:rsidR="00B33CA3">
        <w:t>to</w:t>
      </w:r>
      <w:r w:rsidR="00B87F0A">
        <w:t xml:space="preserve"> coastal streams?</w:t>
      </w:r>
    </w:p>
    <w:p w14:paraId="4F58855E" w14:textId="37D508AC" w:rsidR="00D157A5" w:rsidRDefault="00D157A5" w:rsidP="00E96C98">
      <w:pPr>
        <w:tabs>
          <w:tab w:val="left" w:pos="851"/>
        </w:tabs>
        <w:spacing w:after="80"/>
        <w:ind w:left="851" w:hanging="851"/>
        <w:jc w:val="both"/>
      </w:pPr>
      <w:r>
        <w:t xml:space="preserve">KEQ </w:t>
      </w:r>
      <w:r w:rsidR="00B87F0A">
        <w:t>2</w:t>
      </w:r>
      <w:r>
        <w:t xml:space="preserve"> </w:t>
      </w:r>
      <w:r w:rsidR="00B87F0A">
        <w:t xml:space="preserve">Do environmental flows enhance </w:t>
      </w:r>
      <w:r w:rsidR="00B87F0A" w:rsidRPr="00B80AE2">
        <w:rPr>
          <w:i/>
        </w:rPr>
        <w:t xml:space="preserve">dispersal, distribution and recruitment </w:t>
      </w:r>
      <w:r w:rsidR="00B87F0A">
        <w:t>of diadromous fishes in coastal streams?</w:t>
      </w:r>
    </w:p>
    <w:p w14:paraId="60F5310C" w14:textId="0F54977B" w:rsidR="001306D2" w:rsidRPr="00F11F67" w:rsidRDefault="003E2EBF"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sidRPr="00F11F67">
        <w:rPr>
          <w:rFonts w:asciiTheme="majorHAnsi" w:hAnsiTheme="majorHAnsi" w:cstheme="majorHAnsi"/>
          <w:b/>
          <w:color w:val="00B2A9" w:themeColor="accent1"/>
          <w:sz w:val="22"/>
          <w:szCs w:val="22"/>
        </w:rPr>
        <w:t>Survey</w:t>
      </w:r>
      <w:r w:rsidR="00945A31" w:rsidRPr="00F11F67">
        <w:rPr>
          <w:rFonts w:asciiTheme="majorHAnsi" w:hAnsiTheme="majorHAnsi" w:cstheme="majorHAnsi"/>
          <w:b/>
          <w:color w:val="00B2A9" w:themeColor="accent1"/>
          <w:sz w:val="22"/>
          <w:szCs w:val="22"/>
        </w:rPr>
        <w:t xml:space="preserve"> Sites and Timing</w:t>
      </w:r>
    </w:p>
    <w:p w14:paraId="794A5E7F" w14:textId="1B36A327" w:rsidR="007B0204" w:rsidRDefault="00B33CA3" w:rsidP="000F252D">
      <w:pPr>
        <w:pStyle w:val="BodyText"/>
        <w:shd w:val="clear" w:color="auto" w:fill="FFFFFF" w:themeFill="background1"/>
        <w:spacing w:after="160"/>
        <w:jc w:val="both"/>
      </w:pPr>
      <w:r>
        <w:t>S</w:t>
      </w:r>
      <w:r w:rsidR="00E430EC">
        <w:t>urveys were undertaken to investigate</w:t>
      </w:r>
      <w:r w:rsidR="002E1E8C">
        <w:t xml:space="preserve"> processes associated with</w:t>
      </w:r>
      <w:r w:rsidR="00E430EC">
        <w:t xml:space="preserve"> KEQ 1 and 2 in the following sites</w:t>
      </w:r>
      <w:r w:rsidR="00C34AF0">
        <w:t>:</w:t>
      </w:r>
    </w:p>
    <w:p w14:paraId="1C87FB22" w14:textId="12A73216" w:rsidR="007B0204" w:rsidRPr="000F252D" w:rsidRDefault="007B0204" w:rsidP="000F252D">
      <w:pPr>
        <w:pStyle w:val="BodyText"/>
        <w:numPr>
          <w:ilvl w:val="0"/>
          <w:numId w:val="23"/>
        </w:numPr>
        <w:shd w:val="clear" w:color="auto" w:fill="FFFFFF" w:themeFill="background1"/>
        <w:spacing w:before="120" w:line="240" w:lineRule="auto"/>
        <w:ind w:left="426" w:hanging="284"/>
        <w:jc w:val="both"/>
      </w:pPr>
      <w:r w:rsidRPr="000F252D">
        <w:rPr>
          <w:b/>
          <w:i/>
        </w:rPr>
        <w:t>Immigration</w:t>
      </w:r>
      <w:r w:rsidRPr="000F252D">
        <w:t xml:space="preserve"> - </w:t>
      </w:r>
      <w:r w:rsidR="00B87F0A" w:rsidRPr="000F252D">
        <w:t xml:space="preserve">the lower </w:t>
      </w:r>
      <w:r w:rsidR="00B33CA3">
        <w:t xml:space="preserve">freshwater </w:t>
      </w:r>
      <w:r w:rsidR="00B87F0A" w:rsidRPr="000F252D">
        <w:t xml:space="preserve">reaches of the </w:t>
      </w:r>
      <w:r w:rsidR="000F252D" w:rsidRPr="000F252D">
        <w:t>Barwon, Werribee, Bunyip and Tarwin rivers and Cardinia Creek.</w:t>
      </w:r>
    </w:p>
    <w:p w14:paraId="685A9F98" w14:textId="3753CCF5" w:rsidR="007B0204" w:rsidRPr="000F252D" w:rsidRDefault="00E430EC" w:rsidP="000F252D">
      <w:pPr>
        <w:pStyle w:val="BodyText"/>
        <w:numPr>
          <w:ilvl w:val="0"/>
          <w:numId w:val="23"/>
        </w:numPr>
        <w:shd w:val="clear" w:color="auto" w:fill="FFFFFF" w:themeFill="background1"/>
        <w:spacing w:before="120" w:line="240" w:lineRule="auto"/>
        <w:ind w:left="426" w:hanging="284"/>
        <w:jc w:val="both"/>
      </w:pPr>
      <w:r w:rsidRPr="000F252D">
        <w:rPr>
          <w:b/>
          <w:i/>
        </w:rPr>
        <w:t>D</w:t>
      </w:r>
      <w:r w:rsidR="007B0204" w:rsidRPr="000F252D">
        <w:rPr>
          <w:b/>
          <w:i/>
        </w:rPr>
        <w:t>ispersal</w:t>
      </w:r>
      <w:r w:rsidR="007B0204" w:rsidRPr="000F252D">
        <w:t xml:space="preserve"> - the Glenelg</w:t>
      </w:r>
      <w:r w:rsidR="00A47058">
        <w:t>, Moorabool a</w:t>
      </w:r>
      <w:r w:rsidR="00685B7B" w:rsidRPr="000F252D">
        <w:t xml:space="preserve">nd </w:t>
      </w:r>
      <w:r w:rsidR="000F252D" w:rsidRPr="000F252D">
        <w:t>Macalister</w:t>
      </w:r>
      <w:r w:rsidR="00685B7B" w:rsidRPr="000F252D">
        <w:t xml:space="preserve"> r</w:t>
      </w:r>
      <w:r w:rsidR="007B0204" w:rsidRPr="000F252D">
        <w:t>iver</w:t>
      </w:r>
      <w:r w:rsidR="00685B7B" w:rsidRPr="000F252D">
        <w:t>s</w:t>
      </w:r>
      <w:r w:rsidR="000F252D" w:rsidRPr="000F252D">
        <w:t>.</w:t>
      </w:r>
    </w:p>
    <w:p w14:paraId="4A30D18C" w14:textId="10AC7D55" w:rsidR="00583A22" w:rsidRPr="000F252D" w:rsidRDefault="007B0204" w:rsidP="000F252D">
      <w:pPr>
        <w:pStyle w:val="BodyText"/>
        <w:numPr>
          <w:ilvl w:val="0"/>
          <w:numId w:val="23"/>
        </w:numPr>
        <w:shd w:val="clear" w:color="auto" w:fill="FFFFFF" w:themeFill="background1"/>
        <w:spacing w:before="120" w:line="240" w:lineRule="auto"/>
        <w:ind w:left="426" w:hanging="284"/>
        <w:jc w:val="both"/>
      </w:pPr>
      <w:r w:rsidRPr="000F252D">
        <w:rPr>
          <w:b/>
          <w:i/>
        </w:rPr>
        <w:t>Distribution and recruitment</w:t>
      </w:r>
      <w:r w:rsidRPr="000F252D">
        <w:t xml:space="preserve"> - the Glenelg and Thomson rivers</w:t>
      </w:r>
      <w:r w:rsidR="00945A31" w:rsidRPr="000F252D">
        <w:t>.</w:t>
      </w:r>
    </w:p>
    <w:p w14:paraId="61698E48" w14:textId="3B8AC6E9" w:rsidR="00C61F7C" w:rsidRPr="00F11F67" w:rsidRDefault="000F252D"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Pr>
          <w:b/>
          <w:sz w:val="18"/>
          <w:szCs w:val="18"/>
        </w:rPr>
        <w:t xml:space="preserve"> </w:t>
      </w:r>
      <w:r w:rsidR="00C61F7C" w:rsidRPr="00F11F67">
        <w:rPr>
          <w:rFonts w:asciiTheme="majorHAnsi" w:hAnsiTheme="majorHAnsi" w:cstheme="majorHAnsi"/>
          <w:b/>
          <w:color w:val="00B2A9" w:themeColor="accent1"/>
          <w:sz w:val="22"/>
          <w:szCs w:val="22"/>
        </w:rPr>
        <w:t xml:space="preserve">Methods </w:t>
      </w:r>
    </w:p>
    <w:p w14:paraId="33F4F04E" w14:textId="28EC7ED2" w:rsidR="00C61F7C" w:rsidRDefault="007B0204" w:rsidP="00CC56E9">
      <w:pPr>
        <w:pStyle w:val="BodyText"/>
        <w:jc w:val="both"/>
      </w:pPr>
      <w:r>
        <w:t>Different s</w:t>
      </w:r>
      <w:r w:rsidR="00C61F7C">
        <w:t xml:space="preserve">urvey methods </w:t>
      </w:r>
      <w:r>
        <w:t xml:space="preserve">were used for each component of the </w:t>
      </w:r>
      <w:r w:rsidR="003E2EBF">
        <w:t>study</w:t>
      </w:r>
      <w:r w:rsidR="00C61F7C">
        <w:t>:</w:t>
      </w:r>
    </w:p>
    <w:p w14:paraId="320BA036" w14:textId="5925D43C" w:rsidR="007B0204" w:rsidRPr="006C2A53" w:rsidRDefault="007B0204" w:rsidP="00C61F7C">
      <w:pPr>
        <w:pStyle w:val="BodyText"/>
        <w:rPr>
          <w:b/>
          <w:i/>
        </w:rPr>
      </w:pPr>
      <w:r w:rsidRPr="006C2A53">
        <w:rPr>
          <w:b/>
          <w:i/>
        </w:rPr>
        <w:t xml:space="preserve">Immigration </w:t>
      </w:r>
    </w:p>
    <w:p w14:paraId="0D306CAF" w14:textId="4648AD57" w:rsidR="00B80B25" w:rsidRPr="006C2A53" w:rsidRDefault="007B0204" w:rsidP="00DE59F3">
      <w:pPr>
        <w:pStyle w:val="BodyText"/>
        <w:numPr>
          <w:ilvl w:val="0"/>
          <w:numId w:val="19"/>
        </w:numPr>
        <w:jc w:val="both"/>
      </w:pPr>
      <w:proofErr w:type="spellStart"/>
      <w:r w:rsidRPr="006C2A53">
        <w:rPr>
          <w:i/>
        </w:rPr>
        <w:t>Fyke</w:t>
      </w:r>
      <w:proofErr w:type="spellEnd"/>
      <w:r w:rsidRPr="006C2A53">
        <w:rPr>
          <w:i/>
        </w:rPr>
        <w:t xml:space="preserve"> netting</w:t>
      </w:r>
      <w:r w:rsidRPr="006C2A53">
        <w:t xml:space="preserve"> –</w:t>
      </w:r>
      <w:r w:rsidR="00516A8E">
        <w:t xml:space="preserve"> </w:t>
      </w:r>
      <w:r w:rsidR="00945A31" w:rsidRPr="006C2A53">
        <w:t xml:space="preserve">undertaken </w:t>
      </w:r>
      <w:r w:rsidRPr="006C2A53">
        <w:t xml:space="preserve">weekly (Oct-Dec) in </w:t>
      </w:r>
      <w:r w:rsidR="00945A31" w:rsidRPr="006C2A53">
        <w:t xml:space="preserve">the </w:t>
      </w:r>
      <w:r w:rsidR="00E33BC5" w:rsidRPr="006C2A53">
        <w:t>Glenelg, Tarwin and Werribee rivers and Cardinia Creek</w:t>
      </w:r>
      <w:r w:rsidRPr="006C2A53">
        <w:t>.</w:t>
      </w:r>
      <w:r w:rsidR="003E2EBF" w:rsidRPr="006C2A53">
        <w:t xml:space="preserve"> </w:t>
      </w:r>
      <w:r w:rsidR="0037378C" w:rsidRPr="006C2A53">
        <w:t>T</w:t>
      </w:r>
      <w:r w:rsidR="00E33BC5" w:rsidRPr="006C2A53">
        <w:t xml:space="preserve">he Bunyip River was </w:t>
      </w:r>
      <w:r w:rsidR="0037378C" w:rsidRPr="006C2A53">
        <w:t xml:space="preserve">sampled as </w:t>
      </w:r>
      <w:r w:rsidR="00E33BC5" w:rsidRPr="006C2A53">
        <w:t xml:space="preserve">part of a study </w:t>
      </w:r>
      <w:r w:rsidR="0037378C" w:rsidRPr="006C2A53">
        <w:t>by Melbourne Water</w:t>
      </w:r>
      <w:r w:rsidR="00AA4791" w:rsidRPr="006C2A53">
        <w:t xml:space="preserve"> </w:t>
      </w:r>
      <w:r w:rsidR="00E33BC5" w:rsidRPr="006C2A53">
        <w:t>(Sept-Dec)</w:t>
      </w:r>
      <w:r w:rsidR="00A47058" w:rsidRPr="006C2A53">
        <w:t xml:space="preserve"> (201</w:t>
      </w:r>
      <w:r w:rsidR="00B33CA3" w:rsidRPr="006C2A53">
        <w:t>6</w:t>
      </w:r>
      <w:r w:rsidR="00A47058" w:rsidRPr="006C2A53">
        <w:t>-2018)</w:t>
      </w:r>
      <w:r w:rsidR="003E2EBF" w:rsidRPr="006C2A53">
        <w:t>.</w:t>
      </w:r>
    </w:p>
    <w:p w14:paraId="300A3AF3" w14:textId="569B1CD1" w:rsidR="00731853" w:rsidRPr="006C2A53" w:rsidRDefault="007B0204" w:rsidP="00DE59F3">
      <w:pPr>
        <w:pStyle w:val="BodyText"/>
        <w:numPr>
          <w:ilvl w:val="0"/>
          <w:numId w:val="19"/>
        </w:numPr>
        <w:jc w:val="both"/>
      </w:pPr>
      <w:r w:rsidRPr="006C2A53">
        <w:rPr>
          <w:i/>
        </w:rPr>
        <w:t>Fishway trapping</w:t>
      </w:r>
      <w:r w:rsidRPr="006C2A53">
        <w:t xml:space="preserve"> – </w:t>
      </w:r>
      <w:r w:rsidR="00945A31" w:rsidRPr="006C2A53">
        <w:t xml:space="preserve">undertaken </w:t>
      </w:r>
      <w:r w:rsidRPr="006C2A53">
        <w:t>weekly at the vertical-slot fishway in the Barwon River at the Barwon Barrage (</w:t>
      </w:r>
      <w:r w:rsidR="00A47058" w:rsidRPr="006C2A53">
        <w:t>Sept</w:t>
      </w:r>
      <w:r w:rsidRPr="006C2A53">
        <w:t>-Dec)</w:t>
      </w:r>
      <w:r w:rsidR="00A47058" w:rsidRPr="006C2A53">
        <w:t xml:space="preserve"> (201</w:t>
      </w:r>
      <w:r w:rsidR="00B33CA3" w:rsidRPr="006C2A53">
        <w:t>6</w:t>
      </w:r>
      <w:r w:rsidR="00A47058" w:rsidRPr="006C2A53">
        <w:t>-2018)</w:t>
      </w:r>
      <w:r w:rsidRPr="006C2A53">
        <w:t xml:space="preserve">. </w:t>
      </w:r>
    </w:p>
    <w:p w14:paraId="14D391C3" w14:textId="13CA200C" w:rsidR="00FA581B" w:rsidRPr="006C2A53" w:rsidRDefault="00E430EC" w:rsidP="00DE59F3">
      <w:pPr>
        <w:pStyle w:val="BodyText"/>
        <w:jc w:val="both"/>
        <w:rPr>
          <w:b/>
          <w:i/>
        </w:rPr>
      </w:pPr>
      <w:r w:rsidRPr="006C2A53">
        <w:rPr>
          <w:b/>
          <w:i/>
        </w:rPr>
        <w:t>Dispersal</w:t>
      </w:r>
    </w:p>
    <w:p w14:paraId="2398D9B8" w14:textId="3360B5ED" w:rsidR="000E238D" w:rsidRPr="006C2A53" w:rsidRDefault="00FA581B" w:rsidP="00DE59F3">
      <w:pPr>
        <w:pStyle w:val="BodyText"/>
        <w:numPr>
          <w:ilvl w:val="0"/>
          <w:numId w:val="24"/>
        </w:numPr>
        <w:ind w:left="284" w:hanging="284"/>
        <w:jc w:val="both"/>
      </w:pPr>
      <w:r w:rsidRPr="006C2A53">
        <w:rPr>
          <w:i/>
        </w:rPr>
        <w:t xml:space="preserve">Fyke netting – </w:t>
      </w:r>
      <w:r w:rsidR="000A1633" w:rsidRPr="006C2A53">
        <w:t>in the Glenelg River system annually for three years</w:t>
      </w:r>
      <w:r w:rsidR="00042FCF" w:rsidRPr="006C2A53">
        <w:t xml:space="preserve"> (2017-2019)</w:t>
      </w:r>
      <w:r w:rsidR="000A1633" w:rsidRPr="006C2A53">
        <w:t xml:space="preserve">; the </w:t>
      </w:r>
      <w:r w:rsidR="000A1633" w:rsidRPr="006C2A53">
        <w:lastRenderedPageBreak/>
        <w:t xml:space="preserve">Moorabool system (2018); and the Macalister system (2019). Netting </w:t>
      </w:r>
      <w:r w:rsidR="00E70DF9" w:rsidRPr="006C2A53">
        <w:t>occurred</w:t>
      </w:r>
      <w:r w:rsidR="00E96C98" w:rsidRPr="006C2A53">
        <w:t xml:space="preserve"> </w:t>
      </w:r>
      <w:r w:rsidR="00A75D65" w:rsidRPr="006C2A53">
        <w:t xml:space="preserve">immediately </w:t>
      </w:r>
      <w:r w:rsidRPr="006C2A53">
        <w:t xml:space="preserve">before </w:t>
      </w:r>
      <w:r w:rsidR="00A75D65" w:rsidRPr="006C2A53">
        <w:t xml:space="preserve">a </w:t>
      </w:r>
      <w:r w:rsidRPr="006C2A53">
        <w:t>summer fresh release</w:t>
      </w:r>
      <w:r w:rsidR="00EF7334" w:rsidRPr="006C2A53">
        <w:t>,</w:t>
      </w:r>
      <w:r w:rsidRPr="006C2A53">
        <w:t xml:space="preserve"> and during the peak of the release. </w:t>
      </w:r>
    </w:p>
    <w:p w14:paraId="5E4DD767" w14:textId="0F378D93" w:rsidR="00FA581B" w:rsidRPr="006C2A53" w:rsidRDefault="00321A07" w:rsidP="00DE59F3">
      <w:pPr>
        <w:pStyle w:val="BodyText"/>
        <w:jc w:val="both"/>
        <w:rPr>
          <w:b/>
          <w:i/>
        </w:rPr>
      </w:pPr>
      <w:r w:rsidRPr="006C2A53">
        <w:rPr>
          <w:b/>
          <w:i/>
        </w:rPr>
        <w:t>Distribution and r</w:t>
      </w:r>
      <w:r w:rsidR="00FA581B" w:rsidRPr="006C2A53">
        <w:rPr>
          <w:b/>
          <w:i/>
        </w:rPr>
        <w:t>ecruitment</w:t>
      </w:r>
    </w:p>
    <w:p w14:paraId="7D3A040B" w14:textId="6D2EB673" w:rsidR="00FA581B" w:rsidRPr="006C2A53" w:rsidRDefault="00FA581B" w:rsidP="003E2EBF">
      <w:pPr>
        <w:pStyle w:val="BodyText"/>
        <w:numPr>
          <w:ilvl w:val="0"/>
          <w:numId w:val="19"/>
        </w:numPr>
        <w:jc w:val="both"/>
        <w:rPr>
          <w:i/>
        </w:rPr>
      </w:pPr>
      <w:r w:rsidRPr="006C2A53">
        <w:rPr>
          <w:i/>
        </w:rPr>
        <w:t xml:space="preserve">Electrofishing – </w:t>
      </w:r>
      <w:r w:rsidR="00A75D65" w:rsidRPr="006C2A53">
        <w:t xml:space="preserve">Annual </w:t>
      </w:r>
      <w:r w:rsidRPr="006C2A53">
        <w:t>bank</w:t>
      </w:r>
      <w:r w:rsidR="00516A8E">
        <w:t>-</w:t>
      </w:r>
      <w:r w:rsidRPr="006C2A53">
        <w:t>mounted electrofishing</w:t>
      </w:r>
      <w:r w:rsidR="00731853" w:rsidRPr="006C2A53">
        <w:t xml:space="preserve"> was </w:t>
      </w:r>
      <w:r w:rsidR="00A75D65" w:rsidRPr="006C2A53">
        <w:t>used to sample abundance, size structure and distribution of fish species in</w:t>
      </w:r>
      <w:r w:rsidRPr="006C2A53">
        <w:t xml:space="preserve"> </w:t>
      </w:r>
      <w:r w:rsidR="00321F5B" w:rsidRPr="006C2A53">
        <w:t xml:space="preserve">the </w:t>
      </w:r>
      <w:r w:rsidRPr="006C2A53">
        <w:t>Thomson</w:t>
      </w:r>
      <w:r w:rsidR="00F97899">
        <w:t xml:space="preserve"> (2005–2019</w:t>
      </w:r>
      <w:r w:rsidR="00627885">
        <w:t>)</w:t>
      </w:r>
      <w:r w:rsidRPr="006C2A53">
        <w:t xml:space="preserve"> </w:t>
      </w:r>
      <w:r w:rsidR="00B8106B" w:rsidRPr="006C2A53">
        <w:t>and</w:t>
      </w:r>
      <w:r w:rsidR="00731853" w:rsidRPr="006C2A53">
        <w:t xml:space="preserve"> </w:t>
      </w:r>
      <w:r w:rsidRPr="006C2A53">
        <w:t>Glenelg</w:t>
      </w:r>
      <w:r w:rsidR="00F97899">
        <w:t xml:space="preserve"> (2009–2019)</w:t>
      </w:r>
      <w:r w:rsidRPr="006C2A53">
        <w:t xml:space="preserve"> </w:t>
      </w:r>
      <w:r w:rsidR="00A75D65" w:rsidRPr="006C2A53">
        <w:t>r</w:t>
      </w:r>
      <w:r w:rsidRPr="006C2A53">
        <w:t>iver</w:t>
      </w:r>
      <w:r w:rsidR="00A75D65" w:rsidRPr="006C2A53">
        <w:t>s</w:t>
      </w:r>
      <w:r w:rsidRPr="006C2A53">
        <w:t xml:space="preserve"> </w:t>
      </w:r>
      <w:r w:rsidR="00A75D65" w:rsidRPr="006C2A53">
        <w:t>each summer/autumn</w:t>
      </w:r>
      <w:r w:rsidRPr="006C2A53">
        <w:t>.</w:t>
      </w:r>
      <w:r w:rsidR="003E2EBF" w:rsidRPr="006C2A53">
        <w:t xml:space="preserve"> </w:t>
      </w:r>
    </w:p>
    <w:p w14:paraId="49F1C7A3" w14:textId="217C250D" w:rsidR="00627885" w:rsidRDefault="00627885" w:rsidP="00A02890">
      <w:pPr>
        <w:autoSpaceDE w:val="0"/>
        <w:autoSpaceDN w:val="0"/>
        <w:adjustRightInd w:val="0"/>
        <w:spacing w:before="80" w:after="40" w:line="240" w:lineRule="auto"/>
        <w:jc w:val="both"/>
        <w:rPr>
          <w:b/>
          <w:sz w:val="18"/>
          <w:szCs w:val="18"/>
        </w:rPr>
      </w:pPr>
      <w:r w:rsidRPr="006C2A53">
        <w:rPr>
          <w:noProof/>
          <w:color w:val="363534"/>
        </w:rPr>
        <w:drawing>
          <wp:anchor distT="0" distB="0" distL="114300" distR="114300" simplePos="0" relativeHeight="251653632" behindDoc="1" locked="0" layoutInCell="1" allowOverlap="1" wp14:anchorId="4AC6AFF1" wp14:editId="5F8EA7D0">
            <wp:simplePos x="0" y="0"/>
            <wp:positionH relativeFrom="column">
              <wp:posOffset>2540</wp:posOffset>
            </wp:positionH>
            <wp:positionV relativeFrom="paragraph">
              <wp:posOffset>169870</wp:posOffset>
            </wp:positionV>
            <wp:extent cx="3079228" cy="2053087"/>
            <wp:effectExtent l="0" t="0" r="6985" b="4445"/>
            <wp:wrapTight wrapText="bothSides">
              <wp:wrapPolygon edited="0">
                <wp:start x="0" y="0"/>
                <wp:lineTo x="0" y="21446"/>
                <wp:lineTo x="21515" y="21446"/>
                <wp:lineTo x="21515" y="0"/>
                <wp:lineTo x="0" y="0"/>
              </wp:wrapPolygon>
            </wp:wrapTight>
            <wp:docPr id="11" name="Picture 11" descr="C:\Data\Frank\Photos\VEFMAP stage 6\KEQ1\2017\DSCN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Frank\Photos\VEFMAP stage 6\KEQ1\2017\DSCN09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079228" cy="20530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A15ED" w14:textId="30553D99" w:rsidR="00627885" w:rsidRDefault="00627885" w:rsidP="00A02890">
      <w:pPr>
        <w:autoSpaceDE w:val="0"/>
        <w:autoSpaceDN w:val="0"/>
        <w:adjustRightInd w:val="0"/>
        <w:spacing w:before="80" w:after="40" w:line="240" w:lineRule="auto"/>
        <w:jc w:val="both"/>
        <w:rPr>
          <w:b/>
          <w:sz w:val="18"/>
          <w:szCs w:val="18"/>
        </w:rPr>
      </w:pPr>
    </w:p>
    <w:p w14:paraId="5236ACF1" w14:textId="1DA703D5" w:rsidR="00A02890" w:rsidRPr="006C2A53" w:rsidRDefault="00A02890" w:rsidP="00A02890">
      <w:pPr>
        <w:autoSpaceDE w:val="0"/>
        <w:autoSpaceDN w:val="0"/>
        <w:adjustRightInd w:val="0"/>
        <w:spacing w:before="80" w:after="40" w:line="240" w:lineRule="auto"/>
        <w:jc w:val="both"/>
        <w:rPr>
          <w:b/>
          <w:sz w:val="18"/>
          <w:szCs w:val="18"/>
        </w:rPr>
      </w:pPr>
      <w:r w:rsidRPr="006C2A53">
        <w:rPr>
          <w:b/>
          <w:sz w:val="18"/>
          <w:szCs w:val="18"/>
        </w:rPr>
        <w:t>Fig 1</w:t>
      </w:r>
      <w:r w:rsidR="00082757">
        <w:rPr>
          <w:b/>
          <w:sz w:val="18"/>
          <w:szCs w:val="18"/>
        </w:rPr>
        <w:t>.</w:t>
      </w:r>
      <w:r w:rsidRPr="006C2A53">
        <w:rPr>
          <w:b/>
          <w:sz w:val="18"/>
          <w:szCs w:val="18"/>
        </w:rPr>
        <w:t xml:space="preserve"> A double winged fyke net in the Tarwin River (Photos: ARI)</w:t>
      </w:r>
    </w:p>
    <w:p w14:paraId="539D5736" w14:textId="11A2637A" w:rsidR="001D6804" w:rsidRPr="006C2A53" w:rsidRDefault="001D6804"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sidRPr="006C2A53">
        <w:rPr>
          <w:rFonts w:asciiTheme="majorHAnsi" w:hAnsiTheme="majorHAnsi" w:cstheme="majorHAnsi"/>
          <w:b/>
          <w:color w:val="00B2A9" w:themeColor="accent1"/>
          <w:sz w:val="22"/>
          <w:szCs w:val="22"/>
        </w:rPr>
        <w:t xml:space="preserve">Results </w:t>
      </w:r>
      <w:r w:rsidR="000F252D" w:rsidRPr="006C2A53">
        <w:rPr>
          <w:rFonts w:asciiTheme="majorHAnsi" w:hAnsiTheme="majorHAnsi" w:cstheme="majorHAnsi"/>
          <w:b/>
          <w:color w:val="00B2A9" w:themeColor="accent1"/>
          <w:sz w:val="22"/>
          <w:szCs w:val="22"/>
        </w:rPr>
        <w:t>and Key Observations</w:t>
      </w:r>
    </w:p>
    <w:p w14:paraId="45270D6E" w14:textId="5ED87DB5" w:rsidR="00A054E7" w:rsidRPr="006C2A53" w:rsidRDefault="00627885" w:rsidP="009C0FCE">
      <w:pPr>
        <w:pStyle w:val="BodyText"/>
        <w:rPr>
          <w:b/>
          <w:i/>
        </w:rPr>
      </w:pPr>
      <w:r>
        <w:rPr>
          <w:b/>
          <w:i/>
        </w:rPr>
        <w:t>E</w:t>
      </w:r>
      <w:r w:rsidR="00A054E7" w:rsidRPr="006C2A53">
        <w:rPr>
          <w:b/>
          <w:i/>
        </w:rPr>
        <w:t>nvironmental flow delivery</w:t>
      </w:r>
    </w:p>
    <w:p w14:paraId="5C214A15" w14:textId="270E3353" w:rsidR="00627885" w:rsidRDefault="00627885" w:rsidP="00B321C8">
      <w:pPr>
        <w:spacing w:before="60"/>
        <w:jc w:val="both"/>
        <w:rPr>
          <w:rFonts w:cs="Times New Roman"/>
        </w:rPr>
      </w:pPr>
      <w:r>
        <w:rPr>
          <w:rFonts w:cs="Times New Roman"/>
        </w:rPr>
        <w:t xml:space="preserve">There were environmental flow releases in spring in the Werribee (2016 and 2017) and natural flows in the remaining four rivers. Environmental water was delivered in summer/autumn as within-channel pulses or ‘freshes’ (i.e. small flow events that exceed the baseflow and last up to several weeks) in the Glenelg (2017-2019), Moorabool (2018) and Macalister (2019) rivers. </w:t>
      </w:r>
    </w:p>
    <w:p w14:paraId="2D39AD3B" w14:textId="0E36C44A" w:rsidR="00E70DF9" w:rsidRPr="003C4CBB" w:rsidRDefault="00EC00B3" w:rsidP="00627885">
      <w:pPr>
        <w:spacing w:before="80" w:after="80"/>
        <w:jc w:val="both"/>
        <w:rPr>
          <w:rFonts w:cs="Times New Roman"/>
          <w:b/>
        </w:rPr>
      </w:pPr>
      <w:r w:rsidRPr="003C4CBB">
        <w:rPr>
          <w:rFonts w:cs="Times New Roman"/>
          <w:b/>
          <w:i/>
        </w:rPr>
        <w:t>Immigration</w:t>
      </w:r>
    </w:p>
    <w:p w14:paraId="5D0366AC" w14:textId="22B45BD4" w:rsidR="00E70DF9" w:rsidRDefault="00E70DF9" w:rsidP="003C4CBB">
      <w:pPr>
        <w:spacing w:before="60"/>
        <w:jc w:val="both"/>
        <w:rPr>
          <w:rFonts w:cs="Times New Roman"/>
        </w:rPr>
      </w:pPr>
      <w:r w:rsidRPr="004D7531">
        <w:rPr>
          <w:rFonts w:cs="Times New Roman"/>
        </w:rPr>
        <w:t xml:space="preserve">The number of </w:t>
      </w:r>
      <w:r w:rsidRPr="00A3315E">
        <w:rPr>
          <w:rFonts w:cs="Times New Roman"/>
        </w:rPr>
        <w:t xml:space="preserve">young-of-year (YOY) </w:t>
      </w:r>
      <w:r>
        <w:rPr>
          <w:rFonts w:cs="Times New Roman"/>
        </w:rPr>
        <w:t>g</w:t>
      </w:r>
      <w:r w:rsidRPr="004D7531">
        <w:rPr>
          <w:rFonts w:cs="Times New Roman"/>
        </w:rPr>
        <w:t>alaxiids</w:t>
      </w:r>
      <w:r>
        <w:rPr>
          <w:rFonts w:cs="Times New Roman"/>
        </w:rPr>
        <w:t xml:space="preserve"> </w:t>
      </w:r>
      <w:r w:rsidRPr="008D4502">
        <w:rPr>
          <w:rFonts w:cs="Times New Roman"/>
          <w:i/>
        </w:rPr>
        <w:t xml:space="preserve">Galaxias </w:t>
      </w:r>
      <w:r w:rsidRPr="008B6B7A">
        <w:rPr>
          <w:rFonts w:cs="Times New Roman"/>
        </w:rPr>
        <w:t>spp.</w:t>
      </w:r>
      <w:r w:rsidRPr="004D7531">
        <w:rPr>
          <w:rFonts w:cs="Times New Roman"/>
        </w:rPr>
        <w:t xml:space="preserve"> immigrating into rivers from marine environments is significantly higher in rivers with higher spring discharge.</w:t>
      </w:r>
      <w:r w:rsidR="006C2A53">
        <w:rPr>
          <w:rFonts w:cs="Times New Roman"/>
        </w:rPr>
        <w:t xml:space="preserve"> </w:t>
      </w:r>
      <w:r w:rsidR="00042FCF">
        <w:rPr>
          <w:rFonts w:cs="Times New Roman"/>
        </w:rPr>
        <w:t xml:space="preserve">To date, there is also </w:t>
      </w:r>
      <w:r w:rsidR="00A02890">
        <w:rPr>
          <w:rFonts w:cs="Times New Roman"/>
        </w:rPr>
        <w:t>e</w:t>
      </w:r>
      <w:r>
        <w:rPr>
          <w:rFonts w:cs="Times New Roman"/>
        </w:rPr>
        <w:t>arly evidence that spring environmental flow releases in the Werribee River increased the movement of Common Galaxias</w:t>
      </w:r>
      <w:r w:rsidRPr="00CA0D27">
        <w:rPr>
          <w:rFonts w:cs="Times New Roman"/>
          <w:i/>
        </w:rPr>
        <w:t xml:space="preserve"> </w:t>
      </w:r>
      <w:proofErr w:type="spellStart"/>
      <w:r w:rsidRPr="008D4502">
        <w:rPr>
          <w:rFonts w:cs="Times New Roman"/>
          <w:i/>
        </w:rPr>
        <w:t>Galaxias</w:t>
      </w:r>
      <w:proofErr w:type="spellEnd"/>
      <w:r w:rsidRPr="008D4502">
        <w:rPr>
          <w:rFonts w:cs="Times New Roman"/>
          <w:i/>
        </w:rPr>
        <w:t xml:space="preserve"> maculatus</w:t>
      </w:r>
      <w:r>
        <w:rPr>
          <w:rFonts w:cs="Times New Roman"/>
        </w:rPr>
        <w:t xml:space="preserve"> into freshwater reaches.</w:t>
      </w:r>
    </w:p>
    <w:p w14:paraId="190F2AC2" w14:textId="545BD39B" w:rsidR="00E70DF9" w:rsidRPr="00627885" w:rsidRDefault="00EC00B3" w:rsidP="003C4CBB">
      <w:pPr>
        <w:spacing w:before="60"/>
        <w:jc w:val="both"/>
        <w:rPr>
          <w:rFonts w:cs="Times New Roman"/>
          <w:b/>
          <w:i/>
        </w:rPr>
      </w:pPr>
      <w:r w:rsidRPr="003C4CBB">
        <w:rPr>
          <w:rFonts w:cs="Times New Roman"/>
          <w:b/>
          <w:i/>
        </w:rPr>
        <w:t xml:space="preserve">Dispersal </w:t>
      </w:r>
    </w:p>
    <w:p w14:paraId="30C56C01" w14:textId="4BEE1338" w:rsidR="00E70DF9" w:rsidRPr="008D4502" w:rsidRDefault="00E70DF9" w:rsidP="003C4CBB">
      <w:pPr>
        <w:spacing w:before="60"/>
        <w:jc w:val="both"/>
        <w:rPr>
          <w:color w:val="363534"/>
        </w:rPr>
      </w:pPr>
      <w:r>
        <w:rPr>
          <w:rFonts w:cs="Times New Roman"/>
        </w:rPr>
        <w:t>S</w:t>
      </w:r>
      <w:r w:rsidRPr="00A3315E">
        <w:rPr>
          <w:rFonts w:cs="Times New Roman"/>
        </w:rPr>
        <w:t xml:space="preserve">ummer/early autumn fresh releases (a short period of elevated river discharge) </w:t>
      </w:r>
      <w:r w:rsidR="00DD19D8" w:rsidRPr="00A3315E">
        <w:rPr>
          <w:rFonts w:cs="Times New Roman"/>
        </w:rPr>
        <w:t xml:space="preserve">stimulated the upstream movement of YOY Common Galaxias </w:t>
      </w:r>
      <w:r w:rsidRPr="00A3315E">
        <w:rPr>
          <w:rFonts w:cs="Times New Roman"/>
        </w:rPr>
        <w:t>in the Glenelg River</w:t>
      </w:r>
      <w:r w:rsidR="00DD19D8">
        <w:rPr>
          <w:rFonts w:cs="Times New Roman"/>
        </w:rPr>
        <w:t xml:space="preserve"> and juvenile Short</w:t>
      </w:r>
      <w:r w:rsidR="00516A8E">
        <w:rPr>
          <w:rFonts w:cs="Times New Roman"/>
        </w:rPr>
        <w:t>-</w:t>
      </w:r>
      <w:r w:rsidR="00DD19D8">
        <w:rPr>
          <w:rFonts w:cs="Times New Roman"/>
        </w:rPr>
        <w:t xml:space="preserve">finned Eels </w:t>
      </w:r>
      <w:r w:rsidR="00516A8E" w:rsidRPr="00516A8E">
        <w:rPr>
          <w:rFonts w:cs="Times New Roman"/>
          <w:i/>
        </w:rPr>
        <w:t xml:space="preserve">Anguilla </w:t>
      </w:r>
      <w:proofErr w:type="spellStart"/>
      <w:r w:rsidR="00516A8E" w:rsidRPr="00516A8E">
        <w:rPr>
          <w:rFonts w:cs="Times New Roman"/>
          <w:i/>
        </w:rPr>
        <w:t>australis</w:t>
      </w:r>
      <w:proofErr w:type="spellEnd"/>
      <w:r w:rsidR="00516A8E" w:rsidRPr="00516A8E">
        <w:rPr>
          <w:rFonts w:cs="Times New Roman"/>
          <w:i/>
        </w:rPr>
        <w:t xml:space="preserve"> </w:t>
      </w:r>
      <w:r w:rsidR="00DD19D8">
        <w:rPr>
          <w:rFonts w:cs="Times New Roman"/>
        </w:rPr>
        <w:t>in the Moorabool River.</w:t>
      </w:r>
    </w:p>
    <w:p w14:paraId="20CD3742" w14:textId="123DA63E" w:rsidR="00E70DF9" w:rsidRPr="008D4502" w:rsidRDefault="003C4CBB" w:rsidP="003C4CBB">
      <w:pPr>
        <w:spacing w:before="60"/>
        <w:jc w:val="both"/>
        <w:rPr>
          <w:color w:val="363534"/>
        </w:rPr>
      </w:pPr>
      <w:r>
        <w:rPr>
          <w:rFonts w:cs="Times New Roman"/>
        </w:rPr>
        <w:t>There is e</w:t>
      </w:r>
      <w:r w:rsidR="00E70DF9">
        <w:rPr>
          <w:rFonts w:cs="Times New Roman"/>
        </w:rPr>
        <w:t xml:space="preserve">vidence </w:t>
      </w:r>
      <w:r>
        <w:rPr>
          <w:rFonts w:cs="Times New Roman"/>
        </w:rPr>
        <w:t xml:space="preserve">to </w:t>
      </w:r>
      <w:r w:rsidR="00E70DF9">
        <w:rPr>
          <w:rFonts w:cs="Times New Roman"/>
        </w:rPr>
        <w:t>support</w:t>
      </w:r>
      <w:r>
        <w:rPr>
          <w:rFonts w:cs="Times New Roman"/>
        </w:rPr>
        <w:t xml:space="preserve"> </w:t>
      </w:r>
      <w:r w:rsidR="00E70DF9">
        <w:rPr>
          <w:rFonts w:cs="Times New Roman"/>
        </w:rPr>
        <w:t xml:space="preserve">the release of summer/early autumn freshes that may also stimulate the upstream movement of YOY </w:t>
      </w:r>
      <w:r w:rsidR="00516A8E">
        <w:rPr>
          <w:rFonts w:cs="Times New Roman"/>
        </w:rPr>
        <w:t>Tupong</w:t>
      </w:r>
      <w:r w:rsidR="00516A8E" w:rsidRPr="00516A8E">
        <w:rPr>
          <w:rFonts w:cs="Times New Roman"/>
          <w:i/>
        </w:rPr>
        <w:t xml:space="preserve"> </w:t>
      </w:r>
      <w:proofErr w:type="spellStart"/>
      <w:r w:rsidR="00516A8E" w:rsidRPr="00516A8E">
        <w:rPr>
          <w:rFonts w:cs="Times New Roman"/>
          <w:i/>
        </w:rPr>
        <w:t>Pseudaphritis</w:t>
      </w:r>
      <w:proofErr w:type="spellEnd"/>
      <w:r w:rsidR="00516A8E" w:rsidRPr="00516A8E">
        <w:rPr>
          <w:rFonts w:cs="Times New Roman"/>
          <w:i/>
        </w:rPr>
        <w:t xml:space="preserve"> </w:t>
      </w:r>
      <w:proofErr w:type="spellStart"/>
      <w:r w:rsidR="00516A8E" w:rsidRPr="00516A8E">
        <w:rPr>
          <w:rFonts w:cs="Times New Roman"/>
          <w:i/>
        </w:rPr>
        <w:t>urvilli</w:t>
      </w:r>
      <w:proofErr w:type="spellEnd"/>
      <w:r w:rsidR="00516A8E" w:rsidRPr="00516A8E">
        <w:rPr>
          <w:rFonts w:cs="Times New Roman"/>
        </w:rPr>
        <w:t>.</w:t>
      </w:r>
      <w:r>
        <w:rPr>
          <w:rFonts w:cs="Times New Roman"/>
        </w:rPr>
        <w:t xml:space="preserve"> Th</w:t>
      </w:r>
      <w:r w:rsidR="00E70DF9">
        <w:rPr>
          <w:rFonts w:cs="Times New Roman"/>
        </w:rPr>
        <w:t xml:space="preserve">is species may </w:t>
      </w:r>
      <w:r>
        <w:rPr>
          <w:rFonts w:cs="Times New Roman"/>
        </w:rPr>
        <w:t xml:space="preserve">also </w:t>
      </w:r>
      <w:r w:rsidR="00E70DF9">
        <w:rPr>
          <w:rFonts w:cs="Times New Roman"/>
        </w:rPr>
        <w:t xml:space="preserve">avoid migrating into areas where lower flow rates occur. </w:t>
      </w:r>
    </w:p>
    <w:p w14:paraId="799DAB66" w14:textId="5BDB76EA" w:rsidR="00E70DF9" w:rsidRDefault="00E70DF9" w:rsidP="003C4CBB">
      <w:pPr>
        <w:spacing w:before="60"/>
        <w:jc w:val="both"/>
        <w:rPr>
          <w:rFonts w:cs="Times New Roman"/>
        </w:rPr>
      </w:pPr>
      <w:r>
        <w:rPr>
          <w:rFonts w:cs="Times New Roman"/>
        </w:rPr>
        <w:t>Barriers to fish movement can be a confounding factor when using environmental flow releases to stimulate migration (i.e. barriers may continue to preclude fish passage during elevated flows).</w:t>
      </w:r>
    </w:p>
    <w:p w14:paraId="5019F6CF" w14:textId="32A62F2D" w:rsidR="003C4CBB" w:rsidRDefault="0064624E" w:rsidP="003C4CBB">
      <w:pPr>
        <w:spacing w:before="60"/>
        <w:rPr>
          <w:rFonts w:cs="Times New Roman"/>
        </w:rPr>
      </w:pPr>
      <w:r>
        <w:rPr>
          <w:noProof/>
        </w:rPr>
        <w:drawing>
          <wp:anchor distT="0" distB="0" distL="114300" distR="114300" simplePos="0" relativeHeight="251659776" behindDoc="1" locked="0" layoutInCell="1" allowOverlap="1" wp14:anchorId="6F77DF2F" wp14:editId="0F2212BC">
            <wp:simplePos x="0" y="0"/>
            <wp:positionH relativeFrom="page">
              <wp:posOffset>3957320</wp:posOffset>
            </wp:positionH>
            <wp:positionV relativeFrom="page">
              <wp:posOffset>3082925</wp:posOffset>
            </wp:positionV>
            <wp:extent cx="3251835" cy="3517900"/>
            <wp:effectExtent l="0" t="0" r="5715" b="6350"/>
            <wp:wrapTight wrapText="bothSides">
              <wp:wrapPolygon edited="0">
                <wp:start x="0" y="0"/>
                <wp:lineTo x="0" y="21522"/>
                <wp:lineTo x="21511" y="21522"/>
                <wp:lineTo x="215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320" r="11215" b="-16"/>
                    <a:stretch/>
                  </pic:blipFill>
                  <pic:spPr bwMode="auto">
                    <a:xfrm>
                      <a:off x="0" y="0"/>
                      <a:ext cx="3251835" cy="351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B8F83" w14:textId="22AF6400" w:rsidR="00627885" w:rsidRDefault="00627885" w:rsidP="00627885">
      <w:pPr>
        <w:autoSpaceDE w:val="0"/>
        <w:autoSpaceDN w:val="0"/>
        <w:adjustRightInd w:val="0"/>
        <w:spacing w:before="80" w:after="40" w:line="240" w:lineRule="auto"/>
        <w:jc w:val="both"/>
        <w:rPr>
          <w:b/>
          <w:sz w:val="18"/>
          <w:szCs w:val="18"/>
        </w:rPr>
      </w:pPr>
      <w:r w:rsidRPr="00C022D7">
        <w:rPr>
          <w:b/>
          <w:sz w:val="18"/>
          <w:szCs w:val="18"/>
        </w:rPr>
        <w:t xml:space="preserve">Fig </w:t>
      </w:r>
      <w:r w:rsidR="00D878EF">
        <w:rPr>
          <w:b/>
          <w:sz w:val="18"/>
          <w:szCs w:val="18"/>
        </w:rPr>
        <w:t>2</w:t>
      </w:r>
      <w:r w:rsidR="00082757">
        <w:rPr>
          <w:b/>
          <w:sz w:val="18"/>
          <w:szCs w:val="18"/>
        </w:rPr>
        <w:t>.</w:t>
      </w:r>
      <w:r w:rsidRPr="00C022D7">
        <w:rPr>
          <w:b/>
          <w:sz w:val="18"/>
          <w:szCs w:val="18"/>
        </w:rPr>
        <w:t xml:space="preserve"> </w:t>
      </w:r>
      <w:r>
        <w:rPr>
          <w:b/>
          <w:sz w:val="18"/>
          <w:szCs w:val="18"/>
        </w:rPr>
        <w:t xml:space="preserve">Juvenile </w:t>
      </w:r>
      <w:r w:rsidR="001F1065">
        <w:rPr>
          <w:b/>
          <w:sz w:val="18"/>
          <w:szCs w:val="18"/>
        </w:rPr>
        <w:t>g</w:t>
      </w:r>
      <w:r>
        <w:rPr>
          <w:b/>
          <w:sz w:val="18"/>
          <w:szCs w:val="18"/>
        </w:rPr>
        <w:t>alaxiids collected during a survey of the Tarwin River (Photo: ARI)</w:t>
      </w:r>
      <w:r w:rsidRPr="006C570E">
        <w:t xml:space="preserve"> </w:t>
      </w:r>
    </w:p>
    <w:p w14:paraId="6DE33A2C" w14:textId="4B759A89" w:rsidR="00627885" w:rsidRDefault="00627885" w:rsidP="003C4CBB">
      <w:pPr>
        <w:spacing w:before="60"/>
        <w:rPr>
          <w:rFonts w:cs="Times New Roman"/>
        </w:rPr>
      </w:pPr>
    </w:p>
    <w:p w14:paraId="32EA1637" w14:textId="17094EB6" w:rsidR="002233B2" w:rsidRPr="00627885" w:rsidRDefault="002233B2" w:rsidP="00627885">
      <w:pPr>
        <w:spacing w:before="60" w:after="80"/>
        <w:jc w:val="both"/>
        <w:rPr>
          <w:rFonts w:cs="Times New Roman"/>
          <w:b/>
          <w:i/>
        </w:rPr>
      </w:pPr>
      <w:r w:rsidRPr="00627885">
        <w:rPr>
          <w:rFonts w:cs="Times New Roman"/>
          <w:b/>
          <w:i/>
        </w:rPr>
        <w:t xml:space="preserve">Distribution and </w:t>
      </w:r>
      <w:r w:rsidR="00321A07" w:rsidRPr="00627885">
        <w:rPr>
          <w:rFonts w:cs="Times New Roman"/>
          <w:b/>
          <w:i/>
        </w:rPr>
        <w:t>r</w:t>
      </w:r>
      <w:r w:rsidRPr="00627885">
        <w:rPr>
          <w:rFonts w:cs="Times New Roman"/>
          <w:b/>
          <w:i/>
        </w:rPr>
        <w:t>ecruitment</w:t>
      </w:r>
    </w:p>
    <w:p w14:paraId="74708560" w14:textId="7066EEF3" w:rsidR="00E70DF9" w:rsidRDefault="00AF24E6" w:rsidP="002170A3">
      <w:pPr>
        <w:spacing w:before="60"/>
        <w:jc w:val="both"/>
        <w:rPr>
          <w:rFonts w:cs="Times New Roman"/>
        </w:rPr>
      </w:pPr>
      <w:r>
        <w:rPr>
          <w:rFonts w:cs="Times New Roman"/>
        </w:rPr>
        <w:t xml:space="preserve">The long-term population surveys in the Thomson and Glenelg rivers show important links </w:t>
      </w:r>
      <w:r w:rsidR="00340E8A">
        <w:rPr>
          <w:rFonts w:cs="Times New Roman"/>
        </w:rPr>
        <w:t xml:space="preserve">between </w:t>
      </w:r>
      <w:r>
        <w:rPr>
          <w:rFonts w:cs="Times New Roman"/>
        </w:rPr>
        <w:t>river flows</w:t>
      </w:r>
      <w:r w:rsidR="0008384F">
        <w:rPr>
          <w:rFonts w:cs="Times New Roman"/>
        </w:rPr>
        <w:t xml:space="preserve"> and recruitment, abundance and distribution of a number of species</w:t>
      </w:r>
      <w:r>
        <w:rPr>
          <w:rFonts w:cs="Times New Roman"/>
        </w:rPr>
        <w:t>. For example, r</w:t>
      </w:r>
      <w:r w:rsidR="00A02890">
        <w:rPr>
          <w:rFonts w:cs="Times New Roman"/>
        </w:rPr>
        <w:t>esults indicate that</w:t>
      </w:r>
      <w:r w:rsidR="00E70DF9">
        <w:rPr>
          <w:rFonts w:cs="Times New Roman"/>
        </w:rPr>
        <w:t xml:space="preserve"> the use of environmental water to maintain sufficient river base flows provides for successful upstream dispersal (</w:t>
      </w:r>
      <w:r w:rsidR="00B33CA3">
        <w:rPr>
          <w:rFonts w:cs="Times New Roman"/>
        </w:rPr>
        <w:t xml:space="preserve">over </w:t>
      </w:r>
      <w:r w:rsidR="00E70DF9">
        <w:rPr>
          <w:rFonts w:cs="Times New Roman"/>
        </w:rPr>
        <w:t>100</w:t>
      </w:r>
      <w:r w:rsidR="00B33CA3">
        <w:rPr>
          <w:rFonts w:cs="Times New Roman"/>
        </w:rPr>
        <w:t> </w:t>
      </w:r>
      <w:r w:rsidR="00E70DF9">
        <w:rPr>
          <w:rFonts w:cs="Times New Roman"/>
        </w:rPr>
        <w:t>km) and the maintenance of population structure of Common Galaxias and Tupong.</w:t>
      </w:r>
      <w:r w:rsidR="00E70DF9" w:rsidRPr="007744B9">
        <w:rPr>
          <w:rFonts w:cs="Times New Roman"/>
        </w:rPr>
        <w:t xml:space="preserve"> </w:t>
      </w:r>
    </w:p>
    <w:p w14:paraId="1BB9A2FF" w14:textId="25E798BE" w:rsidR="00E70DF9" w:rsidRPr="007744B9" w:rsidRDefault="00A02890" w:rsidP="002170A3">
      <w:pPr>
        <w:spacing w:before="60"/>
        <w:jc w:val="both"/>
        <w:rPr>
          <w:rFonts w:cs="Times New Roman"/>
        </w:rPr>
      </w:pPr>
      <w:r>
        <w:rPr>
          <w:rFonts w:cs="Times New Roman"/>
        </w:rPr>
        <w:t>Variable recruitment rates have been identified for Tupong,</w:t>
      </w:r>
      <w:r w:rsidR="00E70DF9">
        <w:rPr>
          <w:rFonts w:cs="Times New Roman"/>
        </w:rPr>
        <w:t xml:space="preserve"> which can be modelled against flow related factors to investigate potential causes.</w:t>
      </w:r>
    </w:p>
    <w:p w14:paraId="2FEEFD4B" w14:textId="60FE7684" w:rsidR="00A85210" w:rsidRDefault="00A85210" w:rsidP="001346B5">
      <w:pPr>
        <w:pStyle w:val="BodyText"/>
        <w:jc w:val="both"/>
        <w:rPr>
          <w:rFonts w:cs="Arial"/>
          <w:b/>
          <w:bCs/>
          <w:sz w:val="16"/>
          <w:lang w:eastAsia="en-AU"/>
        </w:rPr>
      </w:pPr>
      <w:r w:rsidRPr="00060595">
        <w:t xml:space="preserve">The CPUE of </w:t>
      </w:r>
      <w:r>
        <w:t>Common Galaxias</w:t>
      </w:r>
      <w:r w:rsidRPr="00060595">
        <w:t xml:space="preserve"> </w:t>
      </w:r>
      <w:r>
        <w:t xml:space="preserve">and Tupong </w:t>
      </w:r>
      <w:r w:rsidRPr="00060595">
        <w:t>in 2019 was the highest observed during the 11-year history of VEFMAP monitoring in the Glenelg River</w:t>
      </w:r>
      <w:r>
        <w:t xml:space="preserve"> (Fig 3).</w:t>
      </w:r>
    </w:p>
    <w:p w14:paraId="5F0DC2CF" w14:textId="1FC84D2B" w:rsidR="00A85210" w:rsidRDefault="00A85210" w:rsidP="00627885">
      <w:pPr>
        <w:autoSpaceDE w:val="0"/>
        <w:autoSpaceDN w:val="0"/>
        <w:adjustRightInd w:val="0"/>
        <w:spacing w:before="80" w:after="40" w:line="240" w:lineRule="auto"/>
        <w:jc w:val="both"/>
        <w:rPr>
          <w:b/>
          <w:sz w:val="18"/>
          <w:szCs w:val="18"/>
        </w:rPr>
      </w:pPr>
      <w:r>
        <w:rPr>
          <w:noProof/>
          <w:sz w:val="18"/>
          <w:szCs w:val="18"/>
        </w:rPr>
        <w:lastRenderedPageBreak/>
        <mc:AlternateContent>
          <mc:Choice Requires="wpg">
            <w:drawing>
              <wp:anchor distT="0" distB="0" distL="114300" distR="114300" simplePos="0" relativeHeight="251661312" behindDoc="1" locked="0" layoutInCell="1" allowOverlap="1" wp14:anchorId="2B797965" wp14:editId="5B61B0B4">
                <wp:simplePos x="0" y="0"/>
                <wp:positionH relativeFrom="column">
                  <wp:posOffset>-207010</wp:posOffset>
                </wp:positionH>
                <wp:positionV relativeFrom="paragraph">
                  <wp:posOffset>220980</wp:posOffset>
                </wp:positionV>
                <wp:extent cx="2953385" cy="4414520"/>
                <wp:effectExtent l="0" t="0" r="0" b="5080"/>
                <wp:wrapTopAndBottom/>
                <wp:docPr id="20" name="Group 20"/>
                <wp:cNvGraphicFramePr/>
                <a:graphic xmlns:a="http://schemas.openxmlformats.org/drawingml/2006/main">
                  <a:graphicData uri="http://schemas.microsoft.com/office/word/2010/wordprocessingGroup">
                    <wpg:wgp>
                      <wpg:cNvGrpSpPr/>
                      <wpg:grpSpPr>
                        <a:xfrm>
                          <a:off x="0" y="0"/>
                          <a:ext cx="2953385" cy="4414520"/>
                          <a:chOff x="0" y="0"/>
                          <a:chExt cx="2953385" cy="4414520"/>
                        </a:xfrm>
                      </wpg:grpSpPr>
                      <wpg:grpSp>
                        <wpg:cNvPr id="17" name="Group 17"/>
                        <wpg:cNvGrpSpPr/>
                        <wpg:grpSpPr>
                          <a:xfrm>
                            <a:off x="342900" y="0"/>
                            <a:ext cx="2610485" cy="1958340"/>
                            <a:chOff x="0" y="0"/>
                            <a:chExt cx="2610485" cy="1958340"/>
                          </a:xfrm>
                        </wpg:grpSpPr>
                        <pic:pic xmlns:pic="http://schemas.openxmlformats.org/drawingml/2006/picture">
                          <pic:nvPicPr>
                            <pic:cNvPr id="299" name="Picture 6">
                              <a:extLst>
                                <a:ext uri="{FF2B5EF4-FFF2-40B4-BE49-F238E27FC236}">
                                  <a16:creationId xmlns:a16="http://schemas.microsoft.com/office/drawing/2014/main" id="{632766B0-F6DD-4142-8287-D19F035B555D}"/>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0485" cy="1958340"/>
                            </a:xfrm>
                            <a:prstGeom prst="rect">
                              <a:avLst/>
                            </a:prstGeom>
                            <a:noFill/>
                            <a:ln>
                              <a:noFill/>
                            </a:ln>
                            <a:extLst/>
                          </pic:spPr>
                        </pic:pic>
                        <wps:wsp>
                          <wps:cNvPr id="40" name="Text Box 2"/>
                          <wps:cNvSpPr txBox="1">
                            <a:spLocks noChangeArrowheads="1"/>
                          </wps:cNvSpPr>
                          <wps:spPr bwMode="auto">
                            <a:xfrm>
                              <a:off x="285750" y="161925"/>
                              <a:ext cx="1070538" cy="263611"/>
                            </a:xfrm>
                            <a:prstGeom prst="rect">
                              <a:avLst/>
                            </a:prstGeom>
                            <a:solidFill>
                              <a:srgbClr val="FFFFFF"/>
                            </a:solidFill>
                            <a:ln w="9525">
                              <a:noFill/>
                              <a:miter lim="800000"/>
                              <a:headEnd/>
                              <a:tailEnd/>
                            </a:ln>
                          </wps:spPr>
                          <wps:txbx>
                            <w:txbxContent>
                              <w:p w14:paraId="76D1D5AC" w14:textId="77777777" w:rsidR="00D878EF" w:rsidRPr="001B4859" w:rsidRDefault="00D878EF" w:rsidP="00D878EF">
                                <w:pPr>
                                  <w:rPr>
                                    <w:sz w:val="18"/>
                                    <w:szCs w:val="18"/>
                                  </w:rPr>
                                </w:pPr>
                                <w:r w:rsidRPr="001B4859">
                                  <w:rPr>
                                    <w:sz w:val="18"/>
                                    <w:szCs w:val="18"/>
                                  </w:rPr>
                                  <w:t>Tupong</w:t>
                                </w:r>
                              </w:p>
                            </w:txbxContent>
                          </wps:txbx>
                          <wps:bodyPr rot="0" vert="horz" wrap="square" lIns="91440" tIns="45720" rIns="91440" bIns="45720" anchor="t" anchorCtr="0">
                            <a:noAutofit/>
                          </wps:bodyPr>
                        </wps:wsp>
                      </wpg:grpSp>
                      <wpg:grpSp>
                        <wpg:cNvPr id="18" name="Group 18"/>
                        <wpg:cNvGrpSpPr/>
                        <wpg:grpSpPr>
                          <a:xfrm>
                            <a:off x="342900" y="2076450"/>
                            <a:ext cx="2610485" cy="1958340"/>
                            <a:chOff x="0" y="0"/>
                            <a:chExt cx="2610485" cy="1958340"/>
                          </a:xfrm>
                        </wpg:grpSpPr>
                        <pic:pic xmlns:pic="http://schemas.openxmlformats.org/drawingml/2006/picture">
                          <pic:nvPicPr>
                            <pic:cNvPr id="3136" name="Picture 64">
                              <a:extLst>
                                <a:ext uri="{FF2B5EF4-FFF2-40B4-BE49-F238E27FC236}">
                                  <a16:creationId xmlns:a16="http://schemas.microsoft.com/office/drawing/2014/main" id="{FD8826CF-CA82-4249-89DE-3C4B1AB375DF}"/>
                                </a:ext>
                              </a:extLs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485" cy="1958340"/>
                            </a:xfrm>
                            <a:prstGeom prst="rect">
                              <a:avLst/>
                            </a:prstGeom>
                            <a:noFill/>
                            <a:extLst/>
                          </pic:spPr>
                        </pic:pic>
                        <wps:wsp>
                          <wps:cNvPr id="43" name="Text Box 2"/>
                          <wps:cNvSpPr txBox="1">
                            <a:spLocks noChangeArrowheads="1"/>
                          </wps:cNvSpPr>
                          <wps:spPr bwMode="auto">
                            <a:xfrm>
                              <a:off x="304800" y="190500"/>
                              <a:ext cx="1325847" cy="263611"/>
                            </a:xfrm>
                            <a:prstGeom prst="rect">
                              <a:avLst/>
                            </a:prstGeom>
                            <a:solidFill>
                              <a:srgbClr val="FFFFFF"/>
                            </a:solidFill>
                            <a:ln w="9525">
                              <a:noFill/>
                              <a:miter lim="800000"/>
                              <a:headEnd/>
                              <a:tailEnd/>
                            </a:ln>
                          </wps:spPr>
                          <wps:txbx>
                            <w:txbxContent>
                              <w:p w14:paraId="108AE78B" w14:textId="77777777" w:rsidR="00D878EF" w:rsidRPr="001B4859" w:rsidRDefault="00D878EF" w:rsidP="00D878EF">
                                <w:pPr>
                                  <w:rPr>
                                    <w:sz w:val="18"/>
                                    <w:szCs w:val="18"/>
                                  </w:rPr>
                                </w:pPr>
                                <w:r>
                                  <w:rPr>
                                    <w:sz w:val="18"/>
                                    <w:szCs w:val="18"/>
                                  </w:rPr>
                                  <w:t>Common Galaxias</w:t>
                                </w:r>
                              </w:p>
                            </w:txbxContent>
                          </wps:txbx>
                          <wps:bodyPr rot="0" vert="horz" wrap="square" lIns="91440" tIns="45720" rIns="91440" bIns="45720" anchor="t" anchorCtr="0">
                            <a:noAutofit/>
                          </wps:bodyPr>
                        </wps:wsp>
                      </wpg:grpSp>
                      <wps:wsp>
                        <wps:cNvPr id="37" name="Text Box 205"/>
                        <wps:cNvSpPr txBox="1">
                          <a:spLocks noChangeArrowheads="1"/>
                        </wps:cNvSpPr>
                        <wps:spPr bwMode="auto">
                          <a:xfrm>
                            <a:off x="0" y="1609725"/>
                            <a:ext cx="432774" cy="553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C63B" w14:textId="77777777" w:rsidR="00A85210" w:rsidRPr="003C3FAF" w:rsidRDefault="00A85210" w:rsidP="00A85210">
                              <w:pPr>
                                <w:rPr>
                                  <w:rFonts w:ascii="Calibri" w:hAnsi="Calibri"/>
                                  <w:sz w:val="24"/>
                                </w:rPr>
                              </w:pPr>
                              <w:r w:rsidRPr="003C3FAF">
                                <w:rPr>
                                  <w:rFonts w:ascii="Calibri" w:hAnsi="Calibri"/>
                                  <w:sz w:val="24"/>
                                </w:rPr>
                                <w:t xml:space="preserve">CPUE </w:t>
                              </w:r>
                            </w:p>
                          </w:txbxContent>
                        </wps:txbx>
                        <wps:bodyPr rot="0" vert="vert270" wrap="square" lIns="91440" tIns="45720" rIns="91440" bIns="45720" anchor="t" anchorCtr="0">
                          <a:noAutofit/>
                        </wps:bodyPr>
                      </wps:wsp>
                      <wps:wsp>
                        <wps:cNvPr id="19" name="Text Box 2"/>
                        <wps:cNvSpPr txBox="1">
                          <a:spLocks noChangeArrowheads="1"/>
                        </wps:cNvSpPr>
                        <wps:spPr bwMode="auto">
                          <a:xfrm>
                            <a:off x="1495425" y="4114800"/>
                            <a:ext cx="488950" cy="299720"/>
                          </a:xfrm>
                          <a:prstGeom prst="rect">
                            <a:avLst/>
                          </a:prstGeom>
                          <a:solidFill>
                            <a:srgbClr val="FFFFFF"/>
                          </a:solidFill>
                          <a:ln w="9525">
                            <a:noFill/>
                            <a:miter lim="800000"/>
                            <a:headEnd/>
                            <a:tailEnd/>
                          </a:ln>
                        </wps:spPr>
                        <wps:txbx>
                          <w:txbxContent>
                            <w:p w14:paraId="7E59B742" w14:textId="77777777" w:rsidR="00A85210" w:rsidRPr="003C3FAF" w:rsidRDefault="00A85210" w:rsidP="00A85210">
                              <w:pPr>
                                <w:rPr>
                                  <w:rFonts w:ascii="Calibri" w:hAnsi="Calibri"/>
                                  <w:sz w:val="24"/>
                                </w:rPr>
                              </w:pPr>
                              <w:r>
                                <w:rPr>
                                  <w:rFonts w:ascii="Calibri" w:hAnsi="Calibri"/>
                                  <w:sz w:val="24"/>
                                </w:rPr>
                                <w:t>Year</w:t>
                              </w:r>
                            </w:p>
                          </w:txbxContent>
                        </wps:txbx>
                        <wps:bodyPr rot="0" vert="horz" wrap="square" lIns="91440" tIns="45720" rIns="91440" bIns="45720" anchor="t" anchorCtr="0">
                          <a:noAutofit/>
                        </wps:bodyPr>
                      </wps:wsp>
                    </wpg:wgp>
                  </a:graphicData>
                </a:graphic>
              </wp:anchor>
            </w:drawing>
          </mc:Choice>
          <mc:Fallback>
            <w:pict>
              <v:group w14:anchorId="2B797965" id="Group 20" o:spid="_x0000_s1026" style="position:absolute;left:0;text-align:left;margin-left:-16.3pt;margin-top:17.4pt;width:232.55pt;height:347.6pt;z-index:-251655168" coordsize="29533,44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">
                <v:group id="Group 17" o:spid="_x0000_s1027" style="position:absolute;left:3429;width:26104;height:19583" coordsize="26104,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6" o:spid="_x0000_s1028" type="#_x0000_t75" style="position:absolute;width:26104;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">
                    <v:imagedata r:id="rId26" o:title=""/>
                  </v:shape>
                  <v:shapetype id="_x0000_t202" coordsize="21600,21600" o:spt="202" path="m,l,21600r21600,l21600,xe">
                    <v:stroke joinstyle="miter"/>
                    <v:path gradientshapeok="t" o:connecttype="rect"/>
                  </v:shapetype>
                  <v:shape id="Text Box 2" o:spid="_x0000_s1029" type="#_x0000_t202" style="position:absolute;left:2857;top:1619;width:10705;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76D1D5AC" w14:textId="77777777" w:rsidR="00D878EF" w:rsidRPr="001B4859" w:rsidRDefault="00D878EF" w:rsidP="00D878EF">
                          <w:pPr>
                            <w:rPr>
                              <w:sz w:val="18"/>
                              <w:szCs w:val="18"/>
                            </w:rPr>
                          </w:pPr>
                          <w:r w:rsidRPr="001B4859">
                            <w:rPr>
                              <w:sz w:val="18"/>
                              <w:szCs w:val="18"/>
                            </w:rPr>
                            <w:t>Tupong</w:t>
                          </w:r>
                        </w:p>
                      </w:txbxContent>
                    </v:textbox>
                  </v:shape>
                </v:group>
                <v:group id="Group 18" o:spid="_x0000_s1030" style="position:absolute;left:3429;top:20764;width:26104;height:19583" coordsize="26104,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64" o:spid="_x0000_s1031" type="#_x0000_t75" style="position:absolute;width:26104;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">
                    <v:imagedata r:id="rId27" o:title=""/>
                  </v:shape>
                  <v:shape id="Text Box 2" o:spid="_x0000_s1032" type="#_x0000_t202" style="position:absolute;left:3048;top:1905;width:13258;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08AE78B" w14:textId="77777777" w:rsidR="00D878EF" w:rsidRPr="001B4859" w:rsidRDefault="00D878EF" w:rsidP="00D878EF">
                          <w:pPr>
                            <w:rPr>
                              <w:sz w:val="18"/>
                              <w:szCs w:val="18"/>
                            </w:rPr>
                          </w:pPr>
                          <w:r>
                            <w:rPr>
                              <w:sz w:val="18"/>
                              <w:szCs w:val="18"/>
                            </w:rPr>
                            <w:t>Common Galaxias</w:t>
                          </w:r>
                        </w:p>
                      </w:txbxContent>
                    </v:textbox>
                  </v:shape>
                </v:group>
                <v:shape id="Text Box 205" o:spid="_x0000_s1033" type="#_x0000_t202" style="position:absolute;top:16097;width:4327;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" filled="f" stroked="f">
                  <v:textbox style="layout-flow:vertical;mso-layout-flow-alt:bottom-to-top">
                    <w:txbxContent>
                      <w:p w14:paraId="3F56C63B" w14:textId="77777777" w:rsidR="00A85210" w:rsidRPr="003C3FAF" w:rsidRDefault="00A85210" w:rsidP="00A85210">
                        <w:pPr>
                          <w:rPr>
                            <w:rFonts w:ascii="Calibri" w:hAnsi="Calibri"/>
                            <w:sz w:val="24"/>
                          </w:rPr>
                        </w:pPr>
                        <w:r w:rsidRPr="003C3FAF">
                          <w:rPr>
                            <w:rFonts w:ascii="Calibri" w:hAnsi="Calibri"/>
                            <w:sz w:val="24"/>
                          </w:rPr>
                          <w:t xml:space="preserve">CPUE </w:t>
                        </w:r>
                      </w:p>
                    </w:txbxContent>
                  </v:textbox>
                </v:shape>
                <v:shape id="Text Box 2" o:spid="_x0000_s1034" type="#_x0000_t202" style="position:absolute;left:14954;top:41148;width:488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7E59B742" w14:textId="77777777" w:rsidR="00A85210" w:rsidRPr="003C3FAF" w:rsidRDefault="00A85210" w:rsidP="00A85210">
                        <w:pPr>
                          <w:rPr>
                            <w:rFonts w:ascii="Calibri" w:hAnsi="Calibri"/>
                            <w:sz w:val="24"/>
                          </w:rPr>
                        </w:pPr>
                        <w:r>
                          <w:rPr>
                            <w:rFonts w:ascii="Calibri" w:hAnsi="Calibri"/>
                            <w:sz w:val="24"/>
                          </w:rPr>
                          <w:t>Year</w:t>
                        </w:r>
                      </w:p>
                    </w:txbxContent>
                  </v:textbox>
                </v:shape>
                <w10:wrap type="topAndBottom"/>
              </v:group>
            </w:pict>
          </mc:Fallback>
        </mc:AlternateContent>
      </w:r>
    </w:p>
    <w:p w14:paraId="09E54F58" w14:textId="77777777" w:rsidR="00A85210" w:rsidRDefault="00A85210" w:rsidP="00627885">
      <w:pPr>
        <w:autoSpaceDE w:val="0"/>
        <w:autoSpaceDN w:val="0"/>
        <w:adjustRightInd w:val="0"/>
        <w:spacing w:before="80" w:after="40" w:line="240" w:lineRule="auto"/>
        <w:jc w:val="both"/>
        <w:rPr>
          <w:b/>
          <w:sz w:val="18"/>
          <w:szCs w:val="18"/>
        </w:rPr>
      </w:pPr>
    </w:p>
    <w:p w14:paraId="3082A55C" w14:textId="4D18CE53" w:rsidR="00A85210" w:rsidRPr="00D878EF" w:rsidRDefault="00A85210" w:rsidP="00A85210">
      <w:pPr>
        <w:spacing w:before="60"/>
        <w:rPr>
          <w:b/>
          <w:sz w:val="18"/>
          <w:szCs w:val="18"/>
        </w:rPr>
      </w:pPr>
      <w:r w:rsidRPr="00C022D7">
        <w:rPr>
          <w:b/>
          <w:sz w:val="18"/>
          <w:szCs w:val="18"/>
        </w:rPr>
        <w:t>Fig</w:t>
      </w:r>
      <w:r>
        <w:rPr>
          <w:b/>
          <w:sz w:val="18"/>
          <w:szCs w:val="18"/>
        </w:rPr>
        <w:t xml:space="preserve"> 3. </w:t>
      </w:r>
      <w:r w:rsidRPr="00D878EF">
        <w:rPr>
          <w:b/>
          <w:sz w:val="18"/>
          <w:szCs w:val="18"/>
        </w:rPr>
        <w:t>Mean electrofishing catch-per-unit-effort (solid circles; CPUE – fish h</w:t>
      </w:r>
      <w:r w:rsidRPr="0064624E">
        <w:rPr>
          <w:b/>
          <w:sz w:val="18"/>
          <w:szCs w:val="18"/>
          <w:vertAlign w:val="superscript"/>
        </w:rPr>
        <w:t>-1</w:t>
      </w:r>
      <w:r w:rsidRPr="00D878EF">
        <w:rPr>
          <w:b/>
          <w:sz w:val="18"/>
          <w:szCs w:val="18"/>
        </w:rPr>
        <w:t>) of Tupong and Common Galaxias captured at sites sampled consistently in the Glenelg River, 2009-2019. Open circles represent the raw data for each site; sampling was incomplete in 2011.</w:t>
      </w:r>
    </w:p>
    <w:p w14:paraId="6D3E4391" w14:textId="1DD5CD5F" w:rsidR="005D573C" w:rsidRPr="005D573C" w:rsidRDefault="005D573C"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F</w:t>
      </w:r>
      <w:r w:rsidRPr="005D573C">
        <w:rPr>
          <w:rFonts w:asciiTheme="majorHAnsi" w:hAnsiTheme="majorHAnsi" w:cstheme="majorHAnsi"/>
          <w:b/>
          <w:color w:val="00B2A9" w:themeColor="accent1"/>
          <w:sz w:val="22"/>
          <w:szCs w:val="22"/>
        </w:rPr>
        <w:t>low Recommendations to Support Managers</w:t>
      </w:r>
    </w:p>
    <w:p w14:paraId="76ED9834" w14:textId="36F7F94D" w:rsidR="000F252D" w:rsidRDefault="000F252D" w:rsidP="002170A3">
      <w:pPr>
        <w:jc w:val="both"/>
      </w:pPr>
      <w:r w:rsidRPr="00EA779F">
        <w:t>Whil</w:t>
      </w:r>
      <w:r>
        <w:t>e</w:t>
      </w:r>
      <w:r w:rsidRPr="00EA779F">
        <w:t xml:space="preserve"> the results </w:t>
      </w:r>
      <w:r>
        <w:t xml:space="preserve">and analyses </w:t>
      </w:r>
      <w:r w:rsidR="00E70DF9">
        <w:t>to date are</w:t>
      </w:r>
      <w:r w:rsidRPr="00EA779F">
        <w:t xml:space="preserve"> preliminary, some of the </w:t>
      </w:r>
      <w:r>
        <w:t xml:space="preserve">emerging </w:t>
      </w:r>
      <w:r w:rsidRPr="00EA779F">
        <w:t xml:space="preserve">patterns </w:t>
      </w:r>
      <w:r w:rsidR="00E70DF9">
        <w:t xml:space="preserve">enable the following </w:t>
      </w:r>
      <w:r>
        <w:t xml:space="preserve">flow </w:t>
      </w:r>
      <w:r w:rsidRPr="00EA779F">
        <w:t xml:space="preserve">recommendations for the </w:t>
      </w:r>
      <w:r>
        <w:t>2019/20</w:t>
      </w:r>
      <w:r w:rsidRPr="00EA779F">
        <w:t xml:space="preserve"> </w:t>
      </w:r>
      <w:r>
        <w:t>period</w:t>
      </w:r>
      <w:r w:rsidR="00E70DF9">
        <w:t>:</w:t>
      </w:r>
    </w:p>
    <w:p w14:paraId="13F4F9A8" w14:textId="758772EE" w:rsidR="000F252D" w:rsidRDefault="000F252D" w:rsidP="002170A3">
      <w:pPr>
        <w:pStyle w:val="ListParagraph"/>
        <w:numPr>
          <w:ilvl w:val="0"/>
          <w:numId w:val="41"/>
        </w:numPr>
        <w:spacing w:before="60"/>
        <w:ind w:left="426" w:hanging="426"/>
        <w:contextualSpacing w:val="0"/>
        <w:jc w:val="both"/>
        <w:rPr>
          <w:rFonts w:ascii="Arial" w:hAnsi="Arial"/>
        </w:rPr>
      </w:pPr>
      <w:bookmarkStart w:id="3" w:name="_Hlk16931640"/>
      <w:r>
        <w:rPr>
          <w:rFonts w:ascii="Arial" w:hAnsi="Arial"/>
        </w:rPr>
        <w:t xml:space="preserve">Given that high discharge rates in early spring increases the number of galaxiids in rivers, spring environmental flow releases are not expected to provide detectable benefits at the population scale within rivers when a large natural flow pulse has already occurred during spring. These environmental flow releases are best used in years with relatively low spring discharge (e.g. Werribee River in 2017). </w:t>
      </w:r>
    </w:p>
    <w:bookmarkEnd w:id="3"/>
    <w:p w14:paraId="381A51C3" w14:textId="4B1382F0" w:rsidR="000F252D" w:rsidRDefault="000F252D" w:rsidP="002170A3">
      <w:pPr>
        <w:pStyle w:val="ListParagraph"/>
        <w:numPr>
          <w:ilvl w:val="0"/>
          <w:numId w:val="41"/>
        </w:numPr>
        <w:spacing w:before="60"/>
        <w:ind w:left="426" w:hanging="426"/>
        <w:contextualSpacing w:val="0"/>
        <w:jc w:val="both"/>
        <w:rPr>
          <w:rFonts w:ascii="Arial" w:hAnsi="Arial"/>
        </w:rPr>
      </w:pPr>
      <w:r w:rsidRPr="00613DF2">
        <w:rPr>
          <w:rFonts w:ascii="Arial" w:hAnsi="Arial"/>
        </w:rPr>
        <w:t xml:space="preserve">To provide conditions for upstream dispersal, instream habitat and survival of galaxiids and Tupong, maintain </w:t>
      </w:r>
      <w:r w:rsidR="00C30B6E">
        <w:rPr>
          <w:rFonts w:ascii="Arial" w:hAnsi="Arial"/>
        </w:rPr>
        <w:t xml:space="preserve">recent </w:t>
      </w:r>
      <w:r w:rsidRPr="00613DF2">
        <w:rPr>
          <w:rFonts w:ascii="Arial" w:hAnsi="Arial"/>
        </w:rPr>
        <w:t>base flow</w:t>
      </w:r>
      <w:r w:rsidR="00C30B6E">
        <w:rPr>
          <w:rFonts w:ascii="Arial" w:hAnsi="Arial"/>
        </w:rPr>
        <w:t xml:space="preserve"> targets</w:t>
      </w:r>
      <w:r w:rsidRPr="00613DF2">
        <w:rPr>
          <w:rFonts w:ascii="Arial" w:hAnsi="Arial"/>
        </w:rPr>
        <w:t xml:space="preserve"> that </w:t>
      </w:r>
      <w:r w:rsidR="00C30B6E">
        <w:rPr>
          <w:rFonts w:ascii="Arial" w:hAnsi="Arial"/>
        </w:rPr>
        <w:t xml:space="preserve">have been shown to </w:t>
      </w:r>
      <w:r w:rsidRPr="00613DF2">
        <w:rPr>
          <w:rFonts w:ascii="Arial" w:hAnsi="Arial"/>
        </w:rPr>
        <w:t>provide enough depth</w:t>
      </w:r>
      <w:r>
        <w:rPr>
          <w:rFonts w:ascii="Arial" w:hAnsi="Arial"/>
        </w:rPr>
        <w:t xml:space="preserve"> for </w:t>
      </w:r>
      <w:r>
        <w:rPr>
          <w:rFonts w:ascii="Arial" w:hAnsi="Arial"/>
        </w:rPr>
        <w:t>the upstream migration</w:t>
      </w:r>
      <w:r w:rsidR="004D110F">
        <w:rPr>
          <w:rFonts w:ascii="Arial" w:hAnsi="Arial"/>
        </w:rPr>
        <w:t xml:space="preserve"> and sustain suitable water quality</w:t>
      </w:r>
      <w:r>
        <w:rPr>
          <w:rFonts w:ascii="Arial" w:hAnsi="Arial"/>
        </w:rPr>
        <w:t xml:space="preserve"> for galaxiids and Tupong.</w:t>
      </w:r>
    </w:p>
    <w:p w14:paraId="4F503E9D" w14:textId="5A9670C3" w:rsidR="000F252D" w:rsidRDefault="00617247" w:rsidP="002170A3">
      <w:pPr>
        <w:pStyle w:val="ListParagraph"/>
        <w:numPr>
          <w:ilvl w:val="0"/>
          <w:numId w:val="41"/>
        </w:numPr>
        <w:spacing w:before="60"/>
        <w:ind w:left="426" w:hanging="426"/>
        <w:contextualSpacing w:val="0"/>
        <w:jc w:val="both"/>
        <w:rPr>
          <w:rFonts w:ascii="Arial" w:hAnsi="Arial"/>
        </w:rPr>
      </w:pPr>
      <w:r>
        <w:rPr>
          <w:rFonts w:ascii="Arial" w:hAnsi="Arial"/>
        </w:rPr>
        <w:t>Consider prioritising summer or early autumn freshes to provide connectivity for large-bodied species or</w:t>
      </w:r>
      <w:r w:rsidR="00516A8E">
        <w:rPr>
          <w:rFonts w:ascii="Arial" w:hAnsi="Arial"/>
        </w:rPr>
        <w:t>,</w:t>
      </w:r>
      <w:r>
        <w:rPr>
          <w:rFonts w:ascii="Arial" w:hAnsi="Arial"/>
        </w:rPr>
        <w:t xml:space="preserve"> during high recruitment years (e.g. years with high spring flows for galaxiids)</w:t>
      </w:r>
      <w:r w:rsidR="00516A8E">
        <w:rPr>
          <w:rFonts w:ascii="Arial" w:hAnsi="Arial"/>
        </w:rPr>
        <w:t>,</w:t>
      </w:r>
      <w:r>
        <w:rPr>
          <w:rFonts w:ascii="Arial" w:hAnsi="Arial"/>
        </w:rPr>
        <w:t xml:space="preserve"> t</w:t>
      </w:r>
      <w:r w:rsidR="000F252D">
        <w:rPr>
          <w:rFonts w:ascii="Arial" w:hAnsi="Arial"/>
        </w:rPr>
        <w:t>o enhance the upstream dispersal of juvenile diadromous fishes</w:t>
      </w:r>
      <w:r w:rsidR="00856FA4">
        <w:rPr>
          <w:rFonts w:ascii="Arial" w:hAnsi="Arial"/>
        </w:rPr>
        <w:t>.</w:t>
      </w:r>
      <w:r w:rsidR="000F252D">
        <w:rPr>
          <w:rFonts w:ascii="Arial" w:hAnsi="Arial"/>
        </w:rPr>
        <w:t xml:space="preserve"> However, sufficient base flows are considered a priority.</w:t>
      </w:r>
    </w:p>
    <w:p w14:paraId="6EBCCD00" w14:textId="41F2FB81" w:rsidR="000F252D" w:rsidRDefault="0064624E" w:rsidP="002170A3">
      <w:pPr>
        <w:spacing w:before="60"/>
        <w:ind w:left="142"/>
        <w:jc w:val="both"/>
        <w:rPr>
          <w:rFonts w:ascii="Arial" w:hAnsi="Arial"/>
        </w:rPr>
      </w:pPr>
      <w:r>
        <w:rPr>
          <w:noProof/>
        </w:rPr>
        <w:drawing>
          <wp:anchor distT="0" distB="0" distL="114300" distR="114300" simplePos="0" relativeHeight="251661824" behindDoc="1" locked="0" layoutInCell="1" allowOverlap="1" wp14:anchorId="00937581" wp14:editId="0B004ADC">
            <wp:simplePos x="0" y="0"/>
            <wp:positionH relativeFrom="page">
              <wp:posOffset>4038600</wp:posOffset>
            </wp:positionH>
            <wp:positionV relativeFrom="page">
              <wp:posOffset>3583305</wp:posOffset>
            </wp:positionV>
            <wp:extent cx="3060065" cy="3457575"/>
            <wp:effectExtent l="0" t="0" r="6985" b="9525"/>
            <wp:wrapTight wrapText="bothSides">
              <wp:wrapPolygon edited="0">
                <wp:start x="0" y="0"/>
                <wp:lineTo x="0" y="21540"/>
                <wp:lineTo x="21515" y="21540"/>
                <wp:lineTo x="215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840" b="2413"/>
                    <a:stretch/>
                  </pic:blipFill>
                  <pic:spPr bwMode="auto">
                    <a:xfrm>
                      <a:off x="0" y="0"/>
                      <a:ext cx="3060065"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52D" w:rsidRPr="000F252D">
        <w:rPr>
          <w:rFonts w:ascii="Arial" w:hAnsi="Arial"/>
        </w:rPr>
        <w:t>Environmental base flows and fresh releases will not benefit upstream dispersal</w:t>
      </w:r>
      <w:r w:rsidR="004D110F">
        <w:rPr>
          <w:rFonts w:ascii="Arial" w:hAnsi="Arial"/>
        </w:rPr>
        <w:t xml:space="preserve"> of diadromous fishes</w:t>
      </w:r>
      <w:r w:rsidR="000F252D" w:rsidRPr="000F252D">
        <w:rPr>
          <w:rFonts w:ascii="Arial" w:hAnsi="Arial"/>
        </w:rPr>
        <w:t xml:space="preserve"> in rivers where barriers (natural or artificial) prevent </w:t>
      </w:r>
      <w:r w:rsidR="004D110F">
        <w:rPr>
          <w:rFonts w:ascii="Arial" w:hAnsi="Arial"/>
        </w:rPr>
        <w:t xml:space="preserve">their </w:t>
      </w:r>
      <w:r w:rsidR="000F252D" w:rsidRPr="000F252D">
        <w:rPr>
          <w:rFonts w:ascii="Arial" w:hAnsi="Arial"/>
        </w:rPr>
        <w:t>movement</w:t>
      </w:r>
      <w:r w:rsidR="004D110F">
        <w:rPr>
          <w:rFonts w:ascii="Arial" w:hAnsi="Arial"/>
        </w:rPr>
        <w:t>.</w:t>
      </w:r>
      <w:r w:rsidR="000F252D" w:rsidRPr="000F252D">
        <w:rPr>
          <w:rFonts w:ascii="Arial" w:hAnsi="Arial"/>
        </w:rPr>
        <w:t xml:space="preserve"> </w:t>
      </w:r>
    </w:p>
    <w:p w14:paraId="263DB4AE" w14:textId="44670B48" w:rsidR="001346B5" w:rsidRDefault="001346B5" w:rsidP="001346B5">
      <w:pPr>
        <w:spacing w:before="60"/>
        <w:jc w:val="both"/>
        <w:rPr>
          <w:rFonts w:ascii="Arial" w:hAnsi="Arial"/>
        </w:rPr>
      </w:pPr>
      <w:r w:rsidRPr="00C022D7">
        <w:rPr>
          <w:b/>
          <w:sz w:val="18"/>
          <w:szCs w:val="18"/>
        </w:rPr>
        <w:t>Fig</w:t>
      </w:r>
      <w:r>
        <w:rPr>
          <w:b/>
          <w:sz w:val="18"/>
          <w:szCs w:val="18"/>
        </w:rPr>
        <w:t xml:space="preserve"> 4. A catch of Tupong</w:t>
      </w:r>
      <w:r w:rsidR="0064624E">
        <w:rPr>
          <w:b/>
          <w:sz w:val="18"/>
          <w:szCs w:val="18"/>
        </w:rPr>
        <w:t xml:space="preserve"> from the Glenelg River</w:t>
      </w:r>
      <w:r>
        <w:rPr>
          <w:b/>
          <w:sz w:val="18"/>
          <w:szCs w:val="18"/>
        </w:rPr>
        <w:t xml:space="preserve"> (Photo: ARI)</w:t>
      </w:r>
    </w:p>
    <w:p w14:paraId="0DAE52C4" w14:textId="1331CDAF" w:rsidR="000F252D" w:rsidRPr="000F252D" w:rsidRDefault="000F252D"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sidRPr="000F252D">
        <w:rPr>
          <w:rFonts w:asciiTheme="majorHAnsi" w:hAnsiTheme="majorHAnsi" w:cstheme="majorHAnsi"/>
          <w:b/>
          <w:color w:val="00B2A9" w:themeColor="accent1"/>
          <w:sz w:val="22"/>
          <w:szCs w:val="22"/>
        </w:rPr>
        <w:t>Science Supporting Management</w:t>
      </w:r>
    </w:p>
    <w:p w14:paraId="21190883" w14:textId="68F2AD08" w:rsidR="000F252D" w:rsidRDefault="000F252D" w:rsidP="005D573C">
      <w:pPr>
        <w:autoSpaceDE w:val="0"/>
        <w:autoSpaceDN w:val="0"/>
        <w:adjustRightInd w:val="0"/>
        <w:spacing w:before="80" w:after="80" w:line="240" w:lineRule="auto"/>
        <w:jc w:val="both"/>
        <w:rPr>
          <w:rFonts w:cs="Times New Roman"/>
          <w:color w:val="363534"/>
        </w:rPr>
      </w:pPr>
      <w:r w:rsidRPr="00AA4791">
        <w:rPr>
          <w:rFonts w:cs="Times New Roman"/>
          <w:color w:val="363534"/>
        </w:rPr>
        <w:t>The VEFMAP Stage 6 approach to combine both event-based intervention monitoring</w:t>
      </w:r>
      <w:r w:rsidR="00042FCF" w:rsidRPr="00AA4791">
        <w:rPr>
          <w:rFonts w:cs="Times New Roman"/>
          <w:color w:val="363534"/>
        </w:rPr>
        <w:t>,</w:t>
      </w:r>
      <w:r w:rsidRPr="00AA4791">
        <w:rPr>
          <w:rFonts w:cs="Times New Roman"/>
          <w:color w:val="363534"/>
        </w:rPr>
        <w:t xml:space="preserve"> and condition monitoring has provided a link </w:t>
      </w:r>
      <w:r w:rsidR="00DF44F4" w:rsidRPr="00AA4791">
        <w:rPr>
          <w:rFonts w:cs="Times New Roman"/>
          <w:color w:val="363534"/>
        </w:rPr>
        <w:t>between pat</w:t>
      </w:r>
      <w:r w:rsidR="000B5CA4" w:rsidRPr="00AA4791">
        <w:rPr>
          <w:rFonts w:cs="Times New Roman"/>
          <w:color w:val="363534"/>
        </w:rPr>
        <w:t>terns</w:t>
      </w:r>
      <w:r w:rsidR="00DF44F4" w:rsidRPr="00AA4791">
        <w:rPr>
          <w:rFonts w:cs="Times New Roman"/>
          <w:color w:val="363534"/>
        </w:rPr>
        <w:t xml:space="preserve"> in population processes and population demographics.</w:t>
      </w:r>
    </w:p>
    <w:p w14:paraId="19123809" w14:textId="0BBAE54C" w:rsidR="003C4CBB" w:rsidRDefault="003C4CBB" w:rsidP="005D573C">
      <w:pPr>
        <w:autoSpaceDE w:val="0"/>
        <w:autoSpaceDN w:val="0"/>
        <w:adjustRightInd w:val="0"/>
        <w:spacing w:before="80" w:after="80" w:line="240" w:lineRule="auto"/>
        <w:jc w:val="both"/>
        <w:rPr>
          <w:rFonts w:cs="Times New Roman"/>
          <w:color w:val="363534"/>
        </w:rPr>
      </w:pPr>
      <w:r w:rsidRPr="003C4CBB">
        <w:rPr>
          <w:rFonts w:cs="Times New Roman"/>
          <w:color w:val="363534"/>
        </w:rPr>
        <w:t xml:space="preserve">The findings from this project so far provide important information for waterway managers, demonstrating how environmental water can be used to </w:t>
      </w:r>
      <w:r w:rsidR="00AA4791">
        <w:rPr>
          <w:rFonts w:cs="Times New Roman"/>
          <w:color w:val="363534"/>
        </w:rPr>
        <w:t xml:space="preserve">improve </w:t>
      </w:r>
      <w:r w:rsidRPr="003C4CBB">
        <w:rPr>
          <w:rFonts w:cs="Times New Roman"/>
          <w:color w:val="363534"/>
        </w:rPr>
        <w:t>benefits to diadromous fish communities. If any step within the fish recruitment process fails, this will limit successful recruitment, population structure and survival of fish species in rivers with modified flow environments</w:t>
      </w:r>
    </w:p>
    <w:p w14:paraId="71596204" w14:textId="0FBC002E" w:rsidR="0064624E" w:rsidRDefault="0064624E" w:rsidP="005D573C">
      <w:pPr>
        <w:autoSpaceDE w:val="0"/>
        <w:autoSpaceDN w:val="0"/>
        <w:adjustRightInd w:val="0"/>
        <w:spacing w:before="80" w:after="80" w:line="240" w:lineRule="auto"/>
        <w:jc w:val="both"/>
        <w:rPr>
          <w:rFonts w:cs="Times New Roman"/>
        </w:rPr>
      </w:pPr>
      <w:r w:rsidRPr="0064624E">
        <w:rPr>
          <w:rFonts w:cs="Times New Roman"/>
        </w:rPr>
        <w:t xml:space="preserve">Extensive information has been collected on immigration of juvenile diadromous fishes including the abundance, timing and discharge conditions for </w:t>
      </w:r>
      <w:r w:rsidRPr="0064624E">
        <w:rPr>
          <w:rFonts w:cs="Times New Roman"/>
        </w:rPr>
        <w:lastRenderedPageBreak/>
        <w:t xml:space="preserve">nine species, two being of conservation significance. </w:t>
      </w:r>
      <w:r w:rsidRPr="0064624E">
        <w:t xml:space="preserve">This information is highly beneficial to waterway managers, providing them with knowledge on how to improve the benefits of environmental water releases to stimulate immigration of </w:t>
      </w:r>
      <w:r w:rsidR="00516A8E">
        <w:t xml:space="preserve">a </w:t>
      </w:r>
      <w:r w:rsidRPr="0064624E">
        <w:t>range of fish species into coastal rivers.</w:t>
      </w:r>
      <w:r>
        <w:rPr>
          <w:rFonts w:cs="Times New Roman"/>
        </w:rPr>
        <w:t xml:space="preserve"> </w:t>
      </w:r>
    </w:p>
    <w:p w14:paraId="385E3BE4" w14:textId="5993DE3E" w:rsidR="00DF44F4" w:rsidRDefault="002711C5" w:rsidP="005D573C">
      <w:pPr>
        <w:autoSpaceDE w:val="0"/>
        <w:autoSpaceDN w:val="0"/>
        <w:adjustRightInd w:val="0"/>
        <w:spacing w:before="80" w:after="80" w:line="240" w:lineRule="auto"/>
        <w:jc w:val="both"/>
        <w:rPr>
          <w:rFonts w:cs="Times New Roman"/>
          <w:color w:val="363534"/>
        </w:rPr>
      </w:pPr>
      <w:r w:rsidRPr="0064624E">
        <w:rPr>
          <w:noProof/>
        </w:rPr>
        <w:drawing>
          <wp:anchor distT="0" distB="0" distL="114300" distR="114300" simplePos="0" relativeHeight="251657728" behindDoc="1" locked="0" layoutInCell="1" allowOverlap="1" wp14:anchorId="61A6F808" wp14:editId="0C603EEE">
            <wp:simplePos x="0" y="0"/>
            <wp:positionH relativeFrom="page">
              <wp:posOffset>540385</wp:posOffset>
            </wp:positionH>
            <wp:positionV relativeFrom="page">
              <wp:posOffset>3743325</wp:posOffset>
            </wp:positionV>
            <wp:extent cx="3060065" cy="2294890"/>
            <wp:effectExtent l="0" t="0" r="6985" b="0"/>
            <wp:wrapTight wrapText="bothSides">
              <wp:wrapPolygon edited="0">
                <wp:start x="0" y="0"/>
                <wp:lineTo x="0" y="21337"/>
                <wp:lineTo x="21515" y="21337"/>
                <wp:lineTo x="2151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06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F4">
        <w:rPr>
          <w:rFonts w:cs="Times New Roman"/>
          <w:color w:val="363534"/>
        </w:rPr>
        <w:t>A highlight to date has been the strong collaboration between program man</w:t>
      </w:r>
      <w:r w:rsidR="00736327">
        <w:rPr>
          <w:rFonts w:cs="Times New Roman"/>
          <w:color w:val="363534"/>
        </w:rPr>
        <w:t>a</w:t>
      </w:r>
      <w:r w:rsidR="00DF44F4">
        <w:rPr>
          <w:rFonts w:cs="Times New Roman"/>
          <w:color w:val="363534"/>
        </w:rPr>
        <w:t>gers and waterway manager</w:t>
      </w:r>
      <w:r w:rsidR="00736327">
        <w:rPr>
          <w:rFonts w:cs="Times New Roman"/>
          <w:color w:val="363534"/>
        </w:rPr>
        <w:t>s</w:t>
      </w:r>
      <w:r w:rsidR="00DF44F4">
        <w:rPr>
          <w:rFonts w:cs="Times New Roman"/>
          <w:color w:val="363534"/>
        </w:rPr>
        <w:t>. Regular and active interactions have been integral to the effective program delivery and the communication of outcomes. This has enabled the inclusion of local advice on the timing and location of monitoring, provided opportunities for input and feedback on the program, and facilitated discussion to modify environmental water management plans.</w:t>
      </w:r>
    </w:p>
    <w:p w14:paraId="5A8B33D2" w14:textId="60F44443" w:rsidR="00627885" w:rsidRDefault="00627885" w:rsidP="002711C5">
      <w:pPr>
        <w:spacing w:before="60"/>
        <w:jc w:val="both"/>
        <w:rPr>
          <w:b/>
          <w:sz w:val="18"/>
          <w:szCs w:val="18"/>
        </w:rPr>
      </w:pPr>
      <w:r w:rsidRPr="00C022D7">
        <w:rPr>
          <w:b/>
          <w:sz w:val="18"/>
          <w:szCs w:val="18"/>
        </w:rPr>
        <w:t xml:space="preserve">Fig </w:t>
      </w:r>
      <w:r w:rsidR="001346B5">
        <w:rPr>
          <w:b/>
          <w:sz w:val="18"/>
          <w:szCs w:val="18"/>
        </w:rPr>
        <w:t>5</w:t>
      </w:r>
      <w:r w:rsidR="00082757">
        <w:rPr>
          <w:b/>
          <w:sz w:val="18"/>
          <w:szCs w:val="18"/>
        </w:rPr>
        <w:t>.</w:t>
      </w:r>
      <w:r w:rsidRPr="00C022D7">
        <w:rPr>
          <w:b/>
          <w:sz w:val="18"/>
          <w:szCs w:val="18"/>
        </w:rPr>
        <w:t xml:space="preserve"> </w:t>
      </w:r>
      <w:r w:rsidR="001346B5">
        <w:rPr>
          <w:b/>
          <w:sz w:val="18"/>
          <w:szCs w:val="18"/>
        </w:rPr>
        <w:t xml:space="preserve">VEFMAP team record details of their fish samples </w:t>
      </w:r>
      <w:r>
        <w:rPr>
          <w:b/>
          <w:sz w:val="18"/>
          <w:szCs w:val="18"/>
        </w:rPr>
        <w:t>(Photo: ARI)</w:t>
      </w:r>
      <w:r w:rsidRPr="006C570E">
        <w:t xml:space="preserve"> </w:t>
      </w:r>
    </w:p>
    <w:p w14:paraId="64D317E9" w14:textId="44E605D1" w:rsidR="00DF44F4" w:rsidRPr="00DF44F4" w:rsidRDefault="00DF44F4"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sidRPr="00DF44F4">
        <w:rPr>
          <w:rFonts w:asciiTheme="majorHAnsi" w:hAnsiTheme="majorHAnsi" w:cstheme="majorHAnsi"/>
          <w:b/>
          <w:color w:val="00B2A9" w:themeColor="accent1"/>
          <w:sz w:val="22"/>
          <w:szCs w:val="22"/>
        </w:rPr>
        <w:t>What’s Next?</w:t>
      </w:r>
    </w:p>
    <w:p w14:paraId="5A475566" w14:textId="2ACCFB90" w:rsidR="00DF44F4" w:rsidRDefault="00DF44F4" w:rsidP="005D573C">
      <w:pPr>
        <w:autoSpaceDE w:val="0"/>
        <w:autoSpaceDN w:val="0"/>
        <w:adjustRightInd w:val="0"/>
        <w:spacing w:before="80" w:after="80" w:line="240" w:lineRule="auto"/>
        <w:jc w:val="both"/>
        <w:rPr>
          <w:rFonts w:cs="Times New Roman"/>
          <w:color w:val="363534"/>
        </w:rPr>
      </w:pPr>
      <w:r w:rsidRPr="00AA4791">
        <w:rPr>
          <w:rFonts w:cs="Times New Roman"/>
          <w:color w:val="363534"/>
        </w:rPr>
        <w:t xml:space="preserve">Monitoring methods tested to date are encouraging, producing several positive results. Based on findings to date and project team discussions, maintaining the long-term population monitoring component of the program is proposed for 2019/20. Collection and interrogation of data will continue to further clarify how flows can be managed to </w:t>
      </w:r>
      <w:r w:rsidR="00736327" w:rsidRPr="00AA4791">
        <w:rPr>
          <w:rFonts w:cs="Times New Roman"/>
          <w:color w:val="363534"/>
        </w:rPr>
        <w:t xml:space="preserve">increase </w:t>
      </w:r>
      <w:r w:rsidRPr="00AA4791">
        <w:rPr>
          <w:rFonts w:cs="Times New Roman"/>
          <w:color w:val="363534"/>
        </w:rPr>
        <w:t xml:space="preserve">benefits to </w:t>
      </w:r>
      <w:r w:rsidR="00736327" w:rsidRPr="00AA4791">
        <w:rPr>
          <w:rFonts w:cs="Times New Roman"/>
          <w:color w:val="363534"/>
        </w:rPr>
        <w:t xml:space="preserve">native </w:t>
      </w:r>
      <w:r w:rsidRPr="00AA4791">
        <w:rPr>
          <w:rFonts w:cs="Times New Roman"/>
          <w:color w:val="363534"/>
        </w:rPr>
        <w:t>fish communities.</w:t>
      </w:r>
    </w:p>
    <w:p w14:paraId="784BE5A9" w14:textId="006C9A78" w:rsidR="00CB4894" w:rsidRPr="00F11F67" w:rsidRDefault="00CB4894"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sidRPr="00F11F67">
        <w:rPr>
          <w:rFonts w:asciiTheme="majorHAnsi" w:hAnsiTheme="majorHAnsi" w:cstheme="majorHAnsi"/>
          <w:b/>
          <w:color w:val="00B2A9" w:themeColor="accent1"/>
          <w:sz w:val="22"/>
          <w:szCs w:val="22"/>
        </w:rPr>
        <w:t xml:space="preserve">Further </w:t>
      </w:r>
      <w:r w:rsidR="00516A8E">
        <w:rPr>
          <w:rFonts w:asciiTheme="majorHAnsi" w:hAnsiTheme="majorHAnsi" w:cstheme="majorHAnsi"/>
          <w:b/>
          <w:color w:val="00B2A9" w:themeColor="accent1"/>
          <w:sz w:val="22"/>
          <w:szCs w:val="22"/>
        </w:rPr>
        <w:t>D</w:t>
      </w:r>
      <w:r w:rsidRPr="00F11F67">
        <w:rPr>
          <w:rFonts w:asciiTheme="majorHAnsi" w:hAnsiTheme="majorHAnsi" w:cstheme="majorHAnsi"/>
          <w:b/>
          <w:color w:val="00B2A9" w:themeColor="accent1"/>
          <w:sz w:val="22"/>
          <w:szCs w:val="22"/>
        </w:rPr>
        <w:t>etails</w:t>
      </w:r>
    </w:p>
    <w:p w14:paraId="31AF6AEF" w14:textId="18FA021B" w:rsidR="00CB4894" w:rsidRDefault="00CB4894" w:rsidP="00DF44F4">
      <w:pPr>
        <w:pStyle w:val="BodyText"/>
        <w:jc w:val="both"/>
        <w:rPr>
          <w:sz w:val="18"/>
          <w:szCs w:val="18"/>
          <w:lang w:eastAsia="en-AU"/>
        </w:rPr>
      </w:pPr>
      <w:r w:rsidRPr="00A72E03">
        <w:rPr>
          <w:sz w:val="18"/>
          <w:szCs w:val="18"/>
          <w:lang w:eastAsia="en-AU"/>
        </w:rPr>
        <w:t xml:space="preserve">See </w:t>
      </w:r>
      <w:r w:rsidR="00286081" w:rsidRPr="00A72E03">
        <w:rPr>
          <w:sz w:val="18"/>
          <w:szCs w:val="18"/>
          <w:lang w:eastAsia="en-AU"/>
        </w:rPr>
        <w:t>DELWP (201</w:t>
      </w:r>
      <w:r w:rsidR="00F07B23">
        <w:rPr>
          <w:sz w:val="18"/>
          <w:szCs w:val="18"/>
          <w:lang w:eastAsia="en-AU"/>
        </w:rPr>
        <w:t>9</w:t>
      </w:r>
      <w:r w:rsidR="00286081" w:rsidRPr="00A72E03">
        <w:rPr>
          <w:sz w:val="18"/>
          <w:szCs w:val="18"/>
          <w:lang w:eastAsia="en-AU"/>
        </w:rPr>
        <w:t>) VEFMAP Stage 6: Do environmental flows enhance immigration and dispersal of diadromous fishes in Victorian coastal rivers? 201</w:t>
      </w:r>
      <w:r w:rsidR="00F07B23">
        <w:rPr>
          <w:sz w:val="18"/>
          <w:szCs w:val="18"/>
          <w:lang w:eastAsia="en-AU"/>
        </w:rPr>
        <w:t>8</w:t>
      </w:r>
      <w:r w:rsidR="00286081" w:rsidRPr="00A72E03">
        <w:rPr>
          <w:sz w:val="18"/>
          <w:szCs w:val="18"/>
          <w:lang w:eastAsia="en-AU"/>
        </w:rPr>
        <w:t>/1</w:t>
      </w:r>
      <w:r w:rsidR="00F07B23">
        <w:rPr>
          <w:sz w:val="18"/>
          <w:szCs w:val="18"/>
          <w:lang w:eastAsia="en-AU"/>
        </w:rPr>
        <w:t>9</w:t>
      </w:r>
      <w:r w:rsidR="00286081" w:rsidRPr="00A72E03">
        <w:rPr>
          <w:sz w:val="18"/>
          <w:szCs w:val="18"/>
          <w:lang w:eastAsia="en-AU"/>
        </w:rPr>
        <w:t xml:space="preserve"> survey results. A client report to Water and Catchments of the Department of Environment, Land, Water and Planning (DELWP).</w:t>
      </w:r>
    </w:p>
    <w:p w14:paraId="4DE434C0" w14:textId="292312A8" w:rsidR="00CB4894" w:rsidRPr="00F11F67" w:rsidRDefault="00CB4894"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sidRPr="00F11F67">
        <w:rPr>
          <w:rFonts w:asciiTheme="majorHAnsi" w:hAnsiTheme="majorHAnsi" w:cstheme="majorHAnsi"/>
          <w:b/>
          <w:color w:val="00B2A9" w:themeColor="accent1"/>
          <w:sz w:val="22"/>
          <w:szCs w:val="22"/>
        </w:rPr>
        <w:t>Acknowledgements</w:t>
      </w:r>
    </w:p>
    <w:p w14:paraId="29AADF28" w14:textId="24374F71" w:rsidR="00CB4894" w:rsidRDefault="00321F5B" w:rsidP="003C4CBB">
      <w:pPr>
        <w:pStyle w:val="BodyText"/>
        <w:jc w:val="both"/>
        <w:rPr>
          <w:lang w:eastAsia="en-AU"/>
        </w:rPr>
      </w:pPr>
      <w:r w:rsidRPr="006B7683">
        <w:rPr>
          <w:lang w:eastAsia="en-AU"/>
        </w:rPr>
        <w:t>Most</w:t>
      </w:r>
      <w:r w:rsidR="00CB4894" w:rsidRPr="006B7683">
        <w:rPr>
          <w:lang w:eastAsia="en-AU"/>
        </w:rPr>
        <w:t xml:space="preserve"> of this work was funded by DELWP Water and Catchments, </w:t>
      </w:r>
      <w:r w:rsidR="00BB078F" w:rsidRPr="006B7683">
        <w:rPr>
          <w:lang w:eastAsia="en-AU"/>
        </w:rPr>
        <w:t xml:space="preserve">as part of the </w:t>
      </w:r>
      <w:r w:rsidR="00BB078F" w:rsidRPr="006B7683">
        <w:t>Victorian Government’s $222 million investment to improve catchment and waterway health across regional Victoria</w:t>
      </w:r>
      <w:r w:rsidR="00CB4894" w:rsidRPr="006B7683">
        <w:rPr>
          <w:lang w:eastAsia="en-AU"/>
        </w:rPr>
        <w:t>.  Melbourne Water provided funding for work in the Bunyip River as part of another project.</w:t>
      </w:r>
    </w:p>
    <w:p w14:paraId="00EE14C4" w14:textId="160206B7" w:rsidR="00D510AD" w:rsidRDefault="001878E5" w:rsidP="00627885">
      <w:pPr>
        <w:autoSpaceDE w:val="0"/>
        <w:autoSpaceDN w:val="0"/>
        <w:adjustRightInd w:val="0"/>
        <w:spacing w:before="240" w:after="120" w:line="240" w:lineRule="auto"/>
        <w:jc w:val="both"/>
        <w:rPr>
          <w:rFonts w:asciiTheme="majorHAnsi" w:hAnsiTheme="majorHAnsi" w:cstheme="majorHAnsi"/>
          <w:b/>
          <w:color w:val="00B2A9" w:themeColor="accent1"/>
          <w:sz w:val="22"/>
          <w:szCs w:val="22"/>
        </w:rPr>
      </w:pPr>
      <w:r w:rsidRPr="00F11F67">
        <w:rPr>
          <w:rFonts w:asciiTheme="majorHAnsi" w:hAnsiTheme="majorHAnsi" w:cstheme="majorHAnsi"/>
          <w:b/>
          <w:color w:val="00B2A9" w:themeColor="accent1"/>
          <w:sz w:val="22"/>
          <w:szCs w:val="22"/>
        </w:rPr>
        <w:t>Contact</w:t>
      </w:r>
    </w:p>
    <w:p w14:paraId="30E026A0" w14:textId="5E9CB788" w:rsidR="00C022D7" w:rsidRPr="00AA4791" w:rsidRDefault="005A644B" w:rsidP="006C2A53">
      <w:pPr>
        <w:autoSpaceDE w:val="0"/>
        <w:autoSpaceDN w:val="0"/>
        <w:adjustRightInd w:val="0"/>
        <w:spacing w:before="80" w:after="40" w:line="240" w:lineRule="auto"/>
        <w:jc w:val="both"/>
        <w:rPr>
          <w:b/>
          <w:sz w:val="18"/>
          <w:szCs w:val="18"/>
        </w:rPr>
      </w:pPr>
      <w:hyperlink r:id="rId30" w:history="1">
        <w:r w:rsidR="00B43EF8" w:rsidRPr="00AA4791">
          <w:rPr>
            <w:rStyle w:val="Hyperlink"/>
            <w:u w:val="none"/>
          </w:rPr>
          <w:t>Frank.Amtstaetter@delwp.vic.gov.au</w:t>
        </w:r>
      </w:hyperlink>
      <w:r w:rsidR="00B43EF8" w:rsidRPr="006C2A53">
        <w:t>,</w:t>
      </w:r>
      <w:r w:rsidR="00B43EF8" w:rsidRPr="00AA4791">
        <w:rPr>
          <w:u w:val="single"/>
        </w:rPr>
        <w:t xml:space="preserve"> </w:t>
      </w:r>
      <w:hyperlink r:id="rId31" w:history="1">
        <w:r w:rsidR="004D110F" w:rsidRPr="00AA4791">
          <w:rPr>
            <w:rStyle w:val="Hyperlink"/>
            <w:u w:val="none"/>
          </w:rPr>
          <w:t>Zeb.Tonkin@delwp.vic.gov.au</w:t>
        </w:r>
      </w:hyperlink>
      <w:r w:rsidR="004D110F" w:rsidRPr="00AA4791">
        <w:t>,</w:t>
      </w:r>
      <w:r w:rsidR="006C2A53">
        <w:t xml:space="preserve"> </w:t>
      </w:r>
      <w:hyperlink r:id="rId32" w:history="1">
        <w:r w:rsidR="00B43EF8" w:rsidRPr="00AA4791">
          <w:rPr>
            <w:rStyle w:val="Hyperlink"/>
            <w:u w:val="none"/>
          </w:rPr>
          <w:t>Wayne.Koster@delwp.vic.gov.au</w:t>
        </w:r>
      </w:hyperlink>
      <w:r w:rsidR="00B43EF8" w:rsidRPr="00AA4791">
        <w:t xml:space="preserve"> (Bunyip River surveys) </w:t>
      </w:r>
    </w:p>
    <w:tbl>
      <w:tblPr>
        <w:tblpPr w:leftFromText="181" w:rightFromText="181" w:topFromText="113" w:vertAnchor="page" w:horzAnchor="page" w:tblpX="852" w:tblpY="12985"/>
        <w:tblOverlap w:val="never"/>
        <w:tblW w:w="9618"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4916"/>
        <w:gridCol w:w="4702"/>
      </w:tblGrid>
      <w:tr w:rsidR="00001E86" w14:paraId="6CF7F3B7" w14:textId="77777777" w:rsidTr="00D510AD">
        <w:trPr>
          <w:trHeight w:val="2303"/>
        </w:trPr>
        <w:tc>
          <w:tcPr>
            <w:tcW w:w="4916" w:type="dxa"/>
            <w:shd w:val="clear" w:color="auto" w:fill="auto"/>
          </w:tcPr>
          <w:p w14:paraId="20DE6429" w14:textId="75B87609" w:rsidR="00001E86" w:rsidRDefault="00001E86" w:rsidP="006C2A53">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A644B">
              <w:rPr>
                <w:noProof/>
              </w:rPr>
              <w:t>2020</w:t>
            </w:r>
            <w:r>
              <w:fldChar w:fldCharType="end"/>
            </w:r>
          </w:p>
          <w:p w14:paraId="0EB54B8B" w14:textId="77777777" w:rsidR="00001E86" w:rsidRDefault="00001E86" w:rsidP="006C2A53">
            <w:pPr>
              <w:pStyle w:val="SmallBodyText"/>
            </w:pPr>
            <w:r>
              <w:rPr>
                <w:noProof/>
              </w:rPr>
              <w:drawing>
                <wp:anchor distT="0" distB="0" distL="114300" distR="36195" simplePos="0" relativeHeight="251651584" behindDoc="0" locked="1" layoutInCell="1" allowOverlap="1" wp14:anchorId="735E1AB7" wp14:editId="6A00560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516B89CB" w:rsidR="00001E86" w:rsidRDefault="00001E86" w:rsidP="006C2A53">
            <w:pPr>
              <w:pStyle w:val="SmallBodyText"/>
            </w:pPr>
            <w:r w:rsidRPr="00516A8E">
              <w:t xml:space="preserve">ISBN </w:t>
            </w:r>
            <w:r w:rsidR="00D510AD" w:rsidRPr="00516A8E">
              <w:t xml:space="preserve"> </w:t>
            </w:r>
            <w:r w:rsidR="00516A8E" w:rsidRPr="00516A8E">
              <w:t xml:space="preserve">978-1-76077-902-3 </w:t>
            </w:r>
            <w:r w:rsidR="004530DC" w:rsidRPr="00516A8E">
              <w:t>(pdf/online)</w:t>
            </w:r>
          </w:p>
          <w:p w14:paraId="0CB0A5CF" w14:textId="77777777" w:rsidR="00E97294" w:rsidRPr="008F559C" w:rsidRDefault="00E97294" w:rsidP="006C2A53">
            <w:pPr>
              <w:pStyle w:val="SmallHeading"/>
            </w:pPr>
            <w:r w:rsidRPr="00C255C2">
              <w:t>Disclaimer</w:t>
            </w:r>
          </w:p>
          <w:p w14:paraId="6FD5BAC2" w14:textId="77777777" w:rsidR="00001E86" w:rsidRDefault="00E97294" w:rsidP="006C2A53">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702" w:type="dxa"/>
            <w:shd w:val="clear" w:color="auto" w:fill="auto"/>
          </w:tcPr>
          <w:p w14:paraId="756A8608" w14:textId="131FC30C" w:rsidR="00001E86" w:rsidRPr="00E97294" w:rsidRDefault="00001E86" w:rsidP="006C2A53">
            <w:pPr>
              <w:pStyle w:val="xAccessibilityHeading"/>
            </w:pPr>
            <w:bookmarkStart w:id="5" w:name="_Accessibility"/>
            <w:bookmarkEnd w:id="5"/>
            <w:r w:rsidRPr="00E97294">
              <w:t>Accessibility</w:t>
            </w:r>
          </w:p>
          <w:p w14:paraId="12A4CDEE" w14:textId="52C26A4E" w:rsidR="00001E86" w:rsidRDefault="00001E86" w:rsidP="006C2A53">
            <w:pPr>
              <w:pStyle w:val="xAccessibilityText"/>
            </w:pPr>
            <w:r>
              <w:t>If you would like to receive this publication in an alternative format, please telephone the DELWP Customer Service Centre on 136186, email </w:t>
            </w:r>
            <w:hyperlink r:id="rId34" w:history="1">
              <w:r w:rsidRPr="003C5C56">
                <w:t>customer.service@delwp.vic.gov.au</w:t>
              </w:r>
            </w:hyperlink>
            <w:r>
              <w:t xml:space="preserve">, or via the National Relay Service on 133 677 </w:t>
            </w:r>
            <w:hyperlink r:id="rId35" w:history="1">
              <w:r w:rsidRPr="00AE3298">
                <w:t>www.relayservice.com.au</w:t>
              </w:r>
            </w:hyperlink>
            <w:r>
              <w:t xml:space="preserve">. </w:t>
            </w:r>
            <w:r w:rsidR="00BD4946" w:rsidRPr="000E026F">
              <w:t xml:space="preserve"> https://www.ari.vic.gov.au/research/rivers-and-estuaries/assessing-benefits-of-environmental-watering</w:t>
            </w:r>
          </w:p>
          <w:p w14:paraId="577CE206" w14:textId="77777777" w:rsidR="00001E86" w:rsidRDefault="00001E86" w:rsidP="006C2A53">
            <w:pPr>
              <w:pStyle w:val="SmallBodyText"/>
            </w:pPr>
          </w:p>
        </w:tc>
      </w:tr>
    </w:tbl>
    <w:p w14:paraId="720F86E3" w14:textId="3D39C84E" w:rsidR="00D878EF" w:rsidRDefault="0064624E" w:rsidP="00B43EF8">
      <w:pPr>
        <w:pStyle w:val="BodyText"/>
        <w:rPr>
          <w:rFonts w:cs="Arial"/>
          <w:b/>
          <w:bCs/>
          <w:sz w:val="16"/>
          <w:lang w:eastAsia="en-AU"/>
        </w:rPr>
      </w:pPr>
      <w:r>
        <w:rPr>
          <w:noProof/>
        </w:rPr>
        <w:drawing>
          <wp:anchor distT="0" distB="0" distL="114300" distR="114300" simplePos="0" relativeHeight="251662848" behindDoc="1" locked="0" layoutInCell="1" allowOverlap="1" wp14:anchorId="7D8294BE" wp14:editId="4FACB97E">
            <wp:simplePos x="0" y="0"/>
            <wp:positionH relativeFrom="page">
              <wp:posOffset>3919855</wp:posOffset>
            </wp:positionH>
            <wp:positionV relativeFrom="page">
              <wp:posOffset>4886325</wp:posOffset>
            </wp:positionV>
            <wp:extent cx="3325498" cy="2466975"/>
            <wp:effectExtent l="0" t="0" r="8255" b="0"/>
            <wp:wrapTight wrapText="bothSides">
              <wp:wrapPolygon edited="0">
                <wp:start x="0" y="0"/>
                <wp:lineTo x="0" y="21350"/>
                <wp:lineTo x="21530" y="21350"/>
                <wp:lineTo x="215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798" b="18665"/>
                    <a:stretch/>
                  </pic:blipFill>
                  <pic:spPr bwMode="auto">
                    <a:xfrm>
                      <a:off x="0" y="0"/>
                      <a:ext cx="3325498"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9F862" w14:textId="08FB44CF" w:rsidR="004F339E" w:rsidRDefault="004F339E" w:rsidP="00B43EF8">
      <w:pPr>
        <w:pStyle w:val="BodyText"/>
        <w:rPr>
          <w:rFonts w:cs="Arial"/>
          <w:b/>
          <w:bCs/>
          <w:sz w:val="16"/>
          <w:lang w:eastAsia="en-AU"/>
        </w:rPr>
      </w:pPr>
      <w:r w:rsidRPr="00C022D7">
        <w:rPr>
          <w:b/>
          <w:sz w:val="18"/>
          <w:szCs w:val="18"/>
        </w:rPr>
        <w:t xml:space="preserve">Fig </w:t>
      </w:r>
      <w:r>
        <w:rPr>
          <w:b/>
          <w:sz w:val="18"/>
          <w:szCs w:val="18"/>
        </w:rPr>
        <w:t>6</w:t>
      </w:r>
      <w:r w:rsidR="00082757">
        <w:rPr>
          <w:b/>
          <w:sz w:val="18"/>
          <w:szCs w:val="18"/>
        </w:rPr>
        <w:t>.</w:t>
      </w:r>
      <w:r>
        <w:rPr>
          <w:b/>
          <w:sz w:val="18"/>
          <w:szCs w:val="18"/>
        </w:rPr>
        <w:t xml:space="preserve"> Bank</w:t>
      </w:r>
      <w:r w:rsidR="00516A8E">
        <w:rPr>
          <w:b/>
          <w:sz w:val="18"/>
          <w:szCs w:val="18"/>
        </w:rPr>
        <w:t>-</w:t>
      </w:r>
      <w:r>
        <w:rPr>
          <w:b/>
          <w:sz w:val="18"/>
          <w:szCs w:val="18"/>
        </w:rPr>
        <w:t>mounted electrofishing survey (Photo: ARI)</w:t>
      </w:r>
    </w:p>
    <w:sectPr w:rsidR="004F339E" w:rsidSect="00042FCF">
      <w:type w:val="continuous"/>
      <w:pgSz w:w="11907" w:h="16840" w:code="9"/>
      <w:pgMar w:top="2211" w:right="851" w:bottom="794" w:left="851" w:header="284" w:footer="284"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3CBAB" w14:textId="77777777" w:rsidR="00362DE7" w:rsidRDefault="00362DE7">
      <w:r>
        <w:separator/>
      </w:r>
    </w:p>
    <w:p w14:paraId="1E292016" w14:textId="77777777" w:rsidR="00362DE7" w:rsidRDefault="00362DE7"/>
    <w:p w14:paraId="2AC0B1FA" w14:textId="77777777" w:rsidR="00362DE7" w:rsidRDefault="00362DE7"/>
  </w:endnote>
  <w:endnote w:type="continuationSeparator" w:id="0">
    <w:p w14:paraId="55458516" w14:textId="77777777" w:rsidR="00362DE7" w:rsidRDefault="00362DE7">
      <w:r>
        <w:continuationSeparator/>
      </w:r>
    </w:p>
    <w:p w14:paraId="670F7B06" w14:textId="77777777" w:rsidR="00362DE7" w:rsidRDefault="00362DE7"/>
    <w:p w14:paraId="57EF93CF" w14:textId="77777777" w:rsidR="00362DE7" w:rsidRDefault="00362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2096" behindDoc="1" locked="1" layoutInCell="1" allowOverlap="1" wp14:anchorId="040AE5C6" wp14:editId="2BED84F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681AB005"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35"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681AB005"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53120" behindDoc="1" locked="1" layoutInCell="1" allowOverlap="1" wp14:anchorId="53E99218" wp14:editId="5213FF6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376B4447"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376B4447"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1312" behindDoc="0" locked="1" layoutInCell="1" allowOverlap="1" wp14:anchorId="7DC044C8" wp14:editId="56EFEC50">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37" type="#_x0000_t202" style="position:absolute;margin-left:0;margin-top:0;width:303pt;height:56.7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60288" behindDoc="1" locked="1" layoutInCell="1" allowOverlap="1" wp14:anchorId="45F9B7B4" wp14:editId="4D498DA8">
          <wp:simplePos x="0" y="0"/>
          <wp:positionH relativeFrom="page">
            <wp:align>right</wp:align>
          </wp:positionH>
          <wp:positionV relativeFrom="page">
            <wp:align>bottom</wp:align>
          </wp:positionV>
          <wp:extent cx="2422800" cy="1083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27213" w14:textId="77777777" w:rsidR="00362DE7" w:rsidRPr="008F5280" w:rsidRDefault="00362DE7" w:rsidP="008F5280">
      <w:pPr>
        <w:pStyle w:val="FootnoteSeparator"/>
      </w:pPr>
    </w:p>
    <w:p w14:paraId="1B8F1879" w14:textId="77777777" w:rsidR="00362DE7" w:rsidRDefault="00362DE7"/>
  </w:footnote>
  <w:footnote w:type="continuationSeparator" w:id="0">
    <w:p w14:paraId="3B7ED049" w14:textId="77777777" w:rsidR="00362DE7" w:rsidRDefault="00362DE7" w:rsidP="008F5280">
      <w:pPr>
        <w:pStyle w:val="FootnoteSeparator"/>
      </w:pPr>
    </w:p>
    <w:p w14:paraId="0B095FC2" w14:textId="77777777" w:rsidR="00362DE7" w:rsidRDefault="00362DE7"/>
    <w:p w14:paraId="01AB43C9" w14:textId="77777777" w:rsidR="00362DE7" w:rsidRDefault="00362DE7"/>
  </w:footnote>
  <w:footnote w:type="continuationNotice" w:id="1">
    <w:p w14:paraId="133E6E00" w14:textId="77777777" w:rsidR="00362DE7" w:rsidRDefault="00362DE7" w:rsidP="00D55628"/>
    <w:p w14:paraId="5D0EC160" w14:textId="77777777" w:rsidR="00362DE7" w:rsidRDefault="00362DE7"/>
    <w:p w14:paraId="1A1D75BD" w14:textId="77777777" w:rsidR="00362DE7" w:rsidRDefault="00362D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957351">
      <w:trPr>
        <w:trHeight w:hRule="exact" w:val="1598"/>
      </w:trPr>
      <w:tc>
        <w:tcPr>
          <w:tcW w:w="10490" w:type="dxa"/>
          <w:vAlign w:val="center"/>
        </w:tcPr>
        <w:p w14:paraId="1CA2AD6E" w14:textId="2C4A394B" w:rsidR="00957351" w:rsidRPr="00A56F0B" w:rsidRDefault="00676698" w:rsidP="00A56F0B">
          <w:pPr>
            <w:pStyle w:val="Header"/>
            <w:spacing w:before="240"/>
            <w:rPr>
              <w:sz w:val="44"/>
              <w:szCs w:val="44"/>
            </w:rPr>
          </w:pPr>
          <w:r w:rsidRPr="00A56F0B">
            <w:rPr>
              <w:noProof/>
              <w:sz w:val="44"/>
              <w:szCs w:val="44"/>
            </w:rPr>
            <mc:AlternateContent>
              <mc:Choice Requires="wps">
                <w:drawing>
                  <wp:anchor distT="0" distB="0" distL="114300" distR="114300" simplePos="0" relativeHeight="251662336" behindDoc="1" locked="0" layoutInCell="1" allowOverlap="1" wp14:anchorId="081FC956" wp14:editId="31461192">
                    <wp:simplePos x="0" y="0"/>
                    <wp:positionH relativeFrom="page">
                      <wp:posOffset>396240</wp:posOffset>
                    </wp:positionH>
                    <wp:positionV relativeFrom="page">
                      <wp:posOffset>-12700</wp:posOffset>
                    </wp:positionV>
                    <wp:extent cx="863600" cy="1003300"/>
                    <wp:effectExtent l="0" t="0" r="0" b="6350"/>
                    <wp:wrapNone/>
                    <wp:docPr id="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10033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09EAD" id="TriangleRight" o:spid="_x0000_s1026" style="position:absolute;margin-left:31.2pt;margin-top:-1pt;width:68pt;height:7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" path="m1339,1419l669,,,1419r1339,xe" fillcolor="#201547" stroked="f">
                    <v:path arrowok="t" o:connecttype="custom" o:connectlocs="863600,1003300;431478,0;0,1003300;863600,1003300" o:connectangles="0,0,0,0"/>
                    <w10:wrap anchorx="page" anchory="page"/>
                  </v:shape>
                </w:pict>
              </mc:Fallback>
            </mc:AlternateContent>
          </w:r>
          <w:r w:rsidR="00957351" w:rsidRPr="00A56F0B">
            <w:rPr>
              <w:noProof/>
              <w:sz w:val="44"/>
              <w:szCs w:val="44"/>
            </w:rPr>
            <mc:AlternateContent>
              <mc:Choice Requires="wps">
                <w:drawing>
                  <wp:anchor distT="0" distB="0" distL="114300" distR="114300" simplePos="0" relativeHeight="251659264" behindDoc="1" locked="0" layoutInCell="1" allowOverlap="1" wp14:anchorId="1ABB4558" wp14:editId="681CE8ED">
                    <wp:simplePos x="0" y="0"/>
                    <wp:positionH relativeFrom="page">
                      <wp:posOffset>-635</wp:posOffset>
                    </wp:positionH>
                    <wp:positionV relativeFrom="page">
                      <wp:posOffset>0</wp:posOffset>
                    </wp:positionV>
                    <wp:extent cx="863600" cy="984885"/>
                    <wp:effectExtent l="0" t="0" r="0" b="5715"/>
                    <wp:wrapNone/>
                    <wp:docPr id="1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98488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BE58D" id="TriangleLeft" o:spid="_x0000_s1026" style="position:absolute;margin-left:-.05pt;margin-top:0;width:68pt;height:7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" path="m,l665,1419,1334,,,xe" fillcolor="#cddc29" stroked="f">
                    <v:path arrowok="t" o:connecttype="custom" o:connectlocs="0,0;430505,984885;863600,0;0,0" o:connectangles="0,0,0,0"/>
                    <w10:wrap anchorx="page" anchory="page"/>
                  </v:shape>
                </w:pict>
              </mc:Fallback>
            </mc:AlternateContent>
          </w:r>
          <w:r w:rsidR="007444DC" w:rsidRPr="00A56F0B">
            <w:rPr>
              <w:sz w:val="44"/>
              <w:szCs w:val="44"/>
            </w:rPr>
            <w:t xml:space="preserve">VEFMAP Stage 6 </w:t>
          </w:r>
        </w:p>
        <w:p w14:paraId="7965E97A" w14:textId="5A9F78F8" w:rsidR="00A209C4" w:rsidRPr="007444DC" w:rsidRDefault="00957351" w:rsidP="00A56F0B">
          <w:pPr>
            <w:pStyle w:val="Header"/>
            <w:spacing w:before="240"/>
            <w:rPr>
              <w:sz w:val="32"/>
              <w:szCs w:val="32"/>
            </w:rPr>
          </w:pPr>
          <w:r w:rsidRPr="00A56F0B">
            <w:rPr>
              <w:sz w:val="44"/>
              <w:szCs w:val="44"/>
            </w:rPr>
            <w:t>Southern Victorian Rivers - Fish</w:t>
          </w:r>
          <w:r w:rsidR="007444DC" w:rsidRPr="007444DC">
            <w:rPr>
              <w:sz w:val="32"/>
              <w:szCs w:val="32"/>
            </w:rPr>
            <w:t xml:space="preserve"> </w:t>
          </w:r>
        </w:p>
      </w:tc>
    </w:tr>
  </w:tbl>
  <w:p w14:paraId="2579E88F" w14:textId="382C9284" w:rsidR="00A209C4" w:rsidRDefault="00957351">
    <w:pPr>
      <w:pStyle w:val="Header"/>
    </w:pPr>
    <w:r w:rsidRPr="007444DC">
      <w:rPr>
        <w:noProof/>
        <w:sz w:val="32"/>
        <w:szCs w:val="32"/>
      </w:rPr>
      <mc:AlternateContent>
        <mc:Choice Requires="wps">
          <w:drawing>
            <wp:anchor distT="0" distB="0" distL="114300" distR="114300" simplePos="0" relativeHeight="251651072" behindDoc="1" locked="0" layoutInCell="1" allowOverlap="1" wp14:anchorId="200FF1AF" wp14:editId="3820B29A">
              <wp:simplePos x="0" y="0"/>
              <wp:positionH relativeFrom="page">
                <wp:posOffset>481330</wp:posOffset>
              </wp:positionH>
              <wp:positionV relativeFrom="page">
                <wp:posOffset>293208</wp:posOffset>
              </wp:positionV>
              <wp:extent cx="7019925" cy="99187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99187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656CED" id="Rectangle" o:spid="_x0000_s1026" style="position:absolute;margin-left:37.9pt;margin-top:23.1pt;width:552.75pt;height:78.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" fillcolor="#00b2a9 [320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4B51E30D" w14:textId="77BB0217" w:rsidR="00957351" w:rsidRPr="00A56F0B" w:rsidRDefault="00957351" w:rsidP="00A56F0B">
          <w:pPr>
            <w:pStyle w:val="Header"/>
            <w:spacing w:before="240"/>
            <w:rPr>
              <w:sz w:val="44"/>
              <w:szCs w:val="44"/>
            </w:rPr>
          </w:pPr>
          <w:r w:rsidRPr="00A56F0B">
            <w:rPr>
              <w:noProof/>
              <w:sz w:val="44"/>
              <w:szCs w:val="44"/>
            </w:rPr>
            <mc:AlternateContent>
              <mc:Choice Requires="wps">
                <w:drawing>
                  <wp:anchor distT="0" distB="0" distL="114300" distR="114300" simplePos="0" relativeHeight="251657216" behindDoc="1" locked="0" layoutInCell="1" allowOverlap="1" wp14:anchorId="121C49DC" wp14:editId="59708401">
                    <wp:simplePos x="0" y="0"/>
                    <wp:positionH relativeFrom="page">
                      <wp:posOffset>-1863725</wp:posOffset>
                    </wp:positionH>
                    <wp:positionV relativeFrom="page">
                      <wp:posOffset>8255</wp:posOffset>
                    </wp:positionV>
                    <wp:extent cx="7019925" cy="956945"/>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956945"/>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E1200A" id="Rectangle" o:spid="_x0000_s1026" style="position:absolute;margin-left:-146.75pt;margin-top:.65pt;width:552.75pt;height:7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" fillcolor="#00b2a9" stroked="f">
                    <w10:wrap anchorx="page" anchory="page"/>
                  </v:rect>
                </w:pict>
              </mc:Fallback>
            </mc:AlternateContent>
          </w:r>
          <w:r w:rsidR="00215CB3" w:rsidRPr="00A56F0B">
            <w:rPr>
              <w:sz w:val="44"/>
              <w:szCs w:val="44"/>
            </w:rPr>
            <w:t xml:space="preserve">VEFMAP Stage 6 </w:t>
          </w:r>
        </w:p>
        <w:p w14:paraId="08E87657" w14:textId="32F0AB25" w:rsidR="001D6804" w:rsidRPr="007444DC" w:rsidRDefault="00957351" w:rsidP="00A56F0B">
          <w:pPr>
            <w:pStyle w:val="Header"/>
            <w:spacing w:before="240"/>
            <w:rPr>
              <w:szCs w:val="40"/>
            </w:rPr>
          </w:pPr>
          <w:r w:rsidRPr="00A56F0B">
            <w:rPr>
              <w:sz w:val="44"/>
              <w:szCs w:val="44"/>
            </w:rPr>
            <w:t>Southern Victorian River</w:t>
          </w:r>
          <w:r w:rsidR="008607B5" w:rsidRPr="00A56F0B">
            <w:rPr>
              <w:sz w:val="44"/>
              <w:szCs w:val="44"/>
            </w:rPr>
            <w:t>s -</w:t>
          </w:r>
          <w:r w:rsidRPr="00A56F0B">
            <w:rPr>
              <w:sz w:val="44"/>
              <w:szCs w:val="44"/>
            </w:rPr>
            <w:t xml:space="preserve"> Fish</w:t>
          </w:r>
        </w:p>
      </w:tc>
    </w:tr>
  </w:tbl>
  <w:p w14:paraId="6E08DB90" w14:textId="3ABCD767" w:rsidR="001D6804" w:rsidRPr="00E97294" w:rsidRDefault="00957351" w:rsidP="001D6804">
    <w:pPr>
      <w:pStyle w:val="Header"/>
    </w:pPr>
    <w:r w:rsidRPr="00806AB6">
      <w:rPr>
        <w:noProof/>
      </w:rPr>
      <mc:AlternateContent>
        <mc:Choice Requires="wps">
          <w:drawing>
            <wp:anchor distT="0" distB="0" distL="114300" distR="114300" simplePos="0" relativeHeight="251664384" behindDoc="1" locked="0" layoutInCell="1" allowOverlap="1" wp14:anchorId="64DC2649" wp14:editId="4C84EDD5">
              <wp:simplePos x="0" y="0"/>
              <wp:positionH relativeFrom="page">
                <wp:posOffset>690113</wp:posOffset>
              </wp:positionH>
              <wp:positionV relativeFrom="page">
                <wp:posOffset>327803</wp:posOffset>
              </wp:positionV>
              <wp:extent cx="863600" cy="956621"/>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956621"/>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18CC3" id="TriangleRight" o:spid="_x0000_s1026" style="position:absolute;margin-left:54.35pt;margin-top:25.8pt;width:68pt;height:7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" path="m1339,1419l669,,,1419r1339,xe" fillcolor="#201547" stroked="f">
              <v:path arrowok="t" o:connecttype="custom" o:connectlocs="863600,956621;431478,0;0,956621;863600,956621" o:connectangles="0,0,0,0"/>
              <w10:wrap anchorx="page" anchory="page"/>
            </v:shape>
          </w:pict>
        </mc:Fallback>
      </mc:AlternateContent>
    </w:r>
    <w:r w:rsidRPr="00806AB6">
      <w:rPr>
        <w:noProof/>
      </w:rPr>
      <mc:AlternateContent>
        <mc:Choice Requires="wps">
          <w:drawing>
            <wp:anchor distT="0" distB="0" distL="114300" distR="114300" simplePos="0" relativeHeight="251663360" behindDoc="1" locked="0" layoutInCell="1" allowOverlap="1" wp14:anchorId="108E3179" wp14:editId="22A4EB8F">
              <wp:simplePos x="0" y="0"/>
              <wp:positionH relativeFrom="page">
                <wp:posOffset>284672</wp:posOffset>
              </wp:positionH>
              <wp:positionV relativeFrom="page">
                <wp:posOffset>327804</wp:posOffset>
              </wp:positionV>
              <wp:extent cx="863600" cy="956945"/>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95694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D5958" id="TriangleLeft" o:spid="_x0000_s1026" style="position:absolute;margin-left:22.4pt;margin-top:25.8pt;width:68pt;height:75.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" path="m,l665,1419,1334,,,xe" fillcolor="#cddc29" stroked="f">
              <v:path arrowok="t" o:connecttype="custom" o:connectlocs="0,0;430505,956945;8636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6192" behindDoc="1" locked="0" layoutInCell="1" allowOverlap="1" wp14:anchorId="22E1C3DD" wp14:editId="643916C9">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EC3CF"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82D2E8F" wp14:editId="7D2C0218">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D504B"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764FF7C6" wp14:editId="1C595433">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A18DC"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06E50D9A" wp14:editId="29FFD73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4AD2D3" id="Rectangle" o:spid="_x0000_s1026" style="position:absolute;margin-left:22.7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46721C"/>
    <w:multiLevelType w:val="hybridMultilevel"/>
    <w:tmpl w:val="E318D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9E239D2"/>
    <w:multiLevelType w:val="hybridMultilevel"/>
    <w:tmpl w:val="5F50F204"/>
    <w:lvl w:ilvl="0" w:tplc="0102F48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4464294"/>
    <w:multiLevelType w:val="hybridMultilevel"/>
    <w:tmpl w:val="B0484290"/>
    <w:lvl w:ilvl="0" w:tplc="0C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399274F"/>
    <w:multiLevelType w:val="hybridMultilevel"/>
    <w:tmpl w:val="D240661E"/>
    <w:lvl w:ilvl="0" w:tplc="0C090001">
      <w:start w:val="1"/>
      <w:numFmt w:val="bullet"/>
      <w:lvlText w:val=""/>
      <w:lvlJc w:val="left"/>
      <w:pPr>
        <w:tabs>
          <w:tab w:val="num" w:pos="644"/>
        </w:tabs>
        <w:ind w:left="644"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35177AB0"/>
    <w:multiLevelType w:val="hybridMultilevel"/>
    <w:tmpl w:val="E5CEB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7B5DDD"/>
    <w:multiLevelType w:val="hybridMultilevel"/>
    <w:tmpl w:val="7430F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4B75CD"/>
    <w:multiLevelType w:val="hybridMultilevel"/>
    <w:tmpl w:val="F496B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A1B74F3"/>
    <w:multiLevelType w:val="hybridMultilevel"/>
    <w:tmpl w:val="C66CD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3E1BD2"/>
    <w:multiLevelType w:val="hybridMultilevel"/>
    <w:tmpl w:val="EA94B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32"/>
  </w:num>
  <w:num w:numId="3">
    <w:abstractNumId w:val="29"/>
  </w:num>
  <w:num w:numId="4">
    <w:abstractNumId w:val="35"/>
  </w:num>
  <w:num w:numId="5">
    <w:abstractNumId w:val="10"/>
  </w:num>
  <w:num w:numId="6">
    <w:abstractNumId w:val="4"/>
  </w:num>
  <w:num w:numId="7">
    <w:abstractNumId w:val="2"/>
  </w:num>
  <w:num w:numId="8">
    <w:abstractNumId w:val="1"/>
  </w:num>
  <w:num w:numId="9">
    <w:abstractNumId w:val="33"/>
  </w:num>
  <w:num w:numId="10">
    <w:abstractNumId w:val="5"/>
  </w:num>
  <w:num w:numId="11">
    <w:abstractNumId w:val="14"/>
  </w:num>
  <w:num w:numId="12">
    <w:abstractNumId w:val="7"/>
  </w:num>
  <w:num w:numId="13">
    <w:abstractNumId w:val="18"/>
  </w:num>
  <w:num w:numId="14">
    <w:abstractNumId w:val="22"/>
  </w:num>
  <w:num w:numId="15">
    <w:abstractNumId w:val="9"/>
  </w:num>
  <w:num w:numId="16">
    <w:abstractNumId w:val="12"/>
  </w:num>
  <w:num w:numId="17">
    <w:abstractNumId w:val="20"/>
  </w:num>
  <w:num w:numId="18">
    <w:abstractNumId w:val="31"/>
  </w:num>
  <w:num w:numId="19">
    <w:abstractNumId w:val="19"/>
  </w:num>
  <w:num w:numId="20">
    <w:abstractNumId w:val="23"/>
  </w:num>
  <w:num w:numId="21">
    <w:abstractNumId w:val="21"/>
  </w:num>
  <w:num w:numId="22">
    <w:abstractNumId w:val="34"/>
  </w:num>
  <w:num w:numId="23">
    <w:abstractNumId w:val="13"/>
  </w:num>
  <w:num w:numId="24">
    <w:abstractNumId w:val="25"/>
  </w:num>
  <w:num w:numId="25">
    <w:abstractNumId w:val="27"/>
  </w:num>
  <w:num w:numId="26">
    <w:abstractNumId w:val="3"/>
  </w:num>
  <w:num w:numId="27">
    <w:abstractNumId w:val="2"/>
  </w:num>
  <w:num w:numId="28">
    <w:abstractNumId w:val="2"/>
  </w:num>
  <w:num w:numId="29">
    <w:abstractNumId w:val="2"/>
  </w:num>
  <w:num w:numId="30">
    <w:abstractNumId w:val="2"/>
  </w:num>
  <w:num w:numId="31">
    <w:abstractNumId w:val="2"/>
  </w:num>
  <w:num w:numId="32">
    <w:abstractNumId w:val="17"/>
  </w:num>
  <w:num w:numId="33">
    <w:abstractNumId w:val="28"/>
  </w:num>
  <w:num w:numId="34">
    <w:abstractNumId w:val="2"/>
  </w:num>
  <w:num w:numId="35">
    <w:abstractNumId w:val="2"/>
  </w:num>
  <w:num w:numId="36">
    <w:abstractNumId w:val="2"/>
  </w:num>
  <w:num w:numId="37">
    <w:abstractNumId w:val="2"/>
  </w:num>
  <w:num w:numId="38">
    <w:abstractNumId w:val="0"/>
  </w:num>
  <w:num w:numId="39">
    <w:abstractNumId w:val="6"/>
  </w:num>
  <w:num w:numId="40">
    <w:abstractNumId w:val="11"/>
  </w:num>
  <w:num w:numId="4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BhShQuEdJYASeQb/Uhgee6MLzSY9LKqfymOLMwY4Y7LfCkCfopa+VFEI84Sh9Ctd4bK0GGvE9yiHGOBQa1jXA==" w:salt="wABll9lNvtNR6MdJ+Yjq7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7E5"/>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127"/>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C0A"/>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BDC"/>
    <w:rsid w:val="00041C5B"/>
    <w:rsid w:val="00041D37"/>
    <w:rsid w:val="00041FBF"/>
    <w:rsid w:val="00042132"/>
    <w:rsid w:val="0004263E"/>
    <w:rsid w:val="00042FCF"/>
    <w:rsid w:val="000430CC"/>
    <w:rsid w:val="000430E6"/>
    <w:rsid w:val="00043650"/>
    <w:rsid w:val="00043BC5"/>
    <w:rsid w:val="00043E65"/>
    <w:rsid w:val="000441BB"/>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A7E"/>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53C"/>
    <w:rsid w:val="000676F8"/>
    <w:rsid w:val="00067769"/>
    <w:rsid w:val="000704F3"/>
    <w:rsid w:val="00070C97"/>
    <w:rsid w:val="0007112E"/>
    <w:rsid w:val="00071B67"/>
    <w:rsid w:val="00071CA4"/>
    <w:rsid w:val="00071DE2"/>
    <w:rsid w:val="00072074"/>
    <w:rsid w:val="00072288"/>
    <w:rsid w:val="00072733"/>
    <w:rsid w:val="00072783"/>
    <w:rsid w:val="00072E02"/>
    <w:rsid w:val="0007351A"/>
    <w:rsid w:val="00073536"/>
    <w:rsid w:val="00073956"/>
    <w:rsid w:val="00073963"/>
    <w:rsid w:val="000739CC"/>
    <w:rsid w:val="00073A9B"/>
    <w:rsid w:val="00073BBA"/>
    <w:rsid w:val="00073F07"/>
    <w:rsid w:val="00073F9C"/>
    <w:rsid w:val="000742AF"/>
    <w:rsid w:val="00074430"/>
    <w:rsid w:val="00074A1F"/>
    <w:rsid w:val="00074C2B"/>
    <w:rsid w:val="00075180"/>
    <w:rsid w:val="000752FC"/>
    <w:rsid w:val="000758E3"/>
    <w:rsid w:val="00076B41"/>
    <w:rsid w:val="0008006E"/>
    <w:rsid w:val="000802A9"/>
    <w:rsid w:val="0008061A"/>
    <w:rsid w:val="0008129B"/>
    <w:rsid w:val="0008142B"/>
    <w:rsid w:val="000816AD"/>
    <w:rsid w:val="0008221A"/>
    <w:rsid w:val="00082224"/>
    <w:rsid w:val="0008252E"/>
    <w:rsid w:val="00082757"/>
    <w:rsid w:val="00082889"/>
    <w:rsid w:val="00082914"/>
    <w:rsid w:val="0008309F"/>
    <w:rsid w:val="0008384F"/>
    <w:rsid w:val="000838A2"/>
    <w:rsid w:val="00083917"/>
    <w:rsid w:val="00083CD6"/>
    <w:rsid w:val="00084187"/>
    <w:rsid w:val="00084CB1"/>
    <w:rsid w:val="00085689"/>
    <w:rsid w:val="0008568F"/>
    <w:rsid w:val="0008745F"/>
    <w:rsid w:val="000908D6"/>
    <w:rsid w:val="0009125C"/>
    <w:rsid w:val="000913AD"/>
    <w:rsid w:val="00091F49"/>
    <w:rsid w:val="0009214D"/>
    <w:rsid w:val="000922E3"/>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33"/>
    <w:rsid w:val="000A16B0"/>
    <w:rsid w:val="000A2315"/>
    <w:rsid w:val="000A28BD"/>
    <w:rsid w:val="000A2A90"/>
    <w:rsid w:val="000A2C62"/>
    <w:rsid w:val="000A2E96"/>
    <w:rsid w:val="000A30F9"/>
    <w:rsid w:val="000A3721"/>
    <w:rsid w:val="000A3841"/>
    <w:rsid w:val="000A3B01"/>
    <w:rsid w:val="000A4744"/>
    <w:rsid w:val="000A51F3"/>
    <w:rsid w:val="000A53C2"/>
    <w:rsid w:val="000A5E67"/>
    <w:rsid w:val="000A5EBD"/>
    <w:rsid w:val="000A6267"/>
    <w:rsid w:val="000A6592"/>
    <w:rsid w:val="000A6C89"/>
    <w:rsid w:val="000A719A"/>
    <w:rsid w:val="000A73D0"/>
    <w:rsid w:val="000A73DC"/>
    <w:rsid w:val="000A7418"/>
    <w:rsid w:val="000A75EE"/>
    <w:rsid w:val="000A7E08"/>
    <w:rsid w:val="000B00B4"/>
    <w:rsid w:val="000B012B"/>
    <w:rsid w:val="000B0178"/>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CA4"/>
    <w:rsid w:val="000B5EA3"/>
    <w:rsid w:val="000B669C"/>
    <w:rsid w:val="000B6857"/>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3DD"/>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1779"/>
    <w:rsid w:val="000E1BEC"/>
    <w:rsid w:val="000E1F1D"/>
    <w:rsid w:val="000E21E5"/>
    <w:rsid w:val="000E2207"/>
    <w:rsid w:val="000E238D"/>
    <w:rsid w:val="000E24E1"/>
    <w:rsid w:val="000E2520"/>
    <w:rsid w:val="000E25A9"/>
    <w:rsid w:val="000E27B6"/>
    <w:rsid w:val="000E2CE7"/>
    <w:rsid w:val="000E33C8"/>
    <w:rsid w:val="000E35C7"/>
    <w:rsid w:val="000E3AF5"/>
    <w:rsid w:val="000E3B96"/>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52D"/>
    <w:rsid w:val="000F306B"/>
    <w:rsid w:val="000F31D9"/>
    <w:rsid w:val="000F376E"/>
    <w:rsid w:val="000F3FC7"/>
    <w:rsid w:val="000F415F"/>
    <w:rsid w:val="000F4A13"/>
    <w:rsid w:val="000F4A1D"/>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652"/>
    <w:rsid w:val="001108B2"/>
    <w:rsid w:val="00110A24"/>
    <w:rsid w:val="00110A62"/>
    <w:rsid w:val="00110B1B"/>
    <w:rsid w:val="00110B5D"/>
    <w:rsid w:val="0011105B"/>
    <w:rsid w:val="0011111B"/>
    <w:rsid w:val="00111483"/>
    <w:rsid w:val="00111886"/>
    <w:rsid w:val="00111CE1"/>
    <w:rsid w:val="00112292"/>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614"/>
    <w:rsid w:val="00125A6C"/>
    <w:rsid w:val="00125C50"/>
    <w:rsid w:val="00125F99"/>
    <w:rsid w:val="001262FB"/>
    <w:rsid w:val="001266B1"/>
    <w:rsid w:val="001269E0"/>
    <w:rsid w:val="001270B7"/>
    <w:rsid w:val="00127296"/>
    <w:rsid w:val="00127385"/>
    <w:rsid w:val="00127410"/>
    <w:rsid w:val="0012741A"/>
    <w:rsid w:val="00127532"/>
    <w:rsid w:val="00127F2F"/>
    <w:rsid w:val="001300CB"/>
    <w:rsid w:val="001306D2"/>
    <w:rsid w:val="00131311"/>
    <w:rsid w:val="001314EF"/>
    <w:rsid w:val="001314FC"/>
    <w:rsid w:val="001315CE"/>
    <w:rsid w:val="0013248A"/>
    <w:rsid w:val="001325D7"/>
    <w:rsid w:val="00132744"/>
    <w:rsid w:val="00132777"/>
    <w:rsid w:val="00133770"/>
    <w:rsid w:val="00133A4B"/>
    <w:rsid w:val="00133A9C"/>
    <w:rsid w:val="00133E3D"/>
    <w:rsid w:val="0013436B"/>
    <w:rsid w:val="0013448B"/>
    <w:rsid w:val="001346B4"/>
    <w:rsid w:val="001346B5"/>
    <w:rsid w:val="00134898"/>
    <w:rsid w:val="00134E87"/>
    <w:rsid w:val="00135A18"/>
    <w:rsid w:val="00136666"/>
    <w:rsid w:val="00136CE3"/>
    <w:rsid w:val="00136D91"/>
    <w:rsid w:val="00136EBF"/>
    <w:rsid w:val="001374EB"/>
    <w:rsid w:val="0013757A"/>
    <w:rsid w:val="001376E5"/>
    <w:rsid w:val="00137829"/>
    <w:rsid w:val="0013783E"/>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37E"/>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08C"/>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703"/>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20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6E0C"/>
    <w:rsid w:val="001A723D"/>
    <w:rsid w:val="001A7616"/>
    <w:rsid w:val="001A788D"/>
    <w:rsid w:val="001A7B61"/>
    <w:rsid w:val="001A7E5F"/>
    <w:rsid w:val="001A7F0C"/>
    <w:rsid w:val="001B025E"/>
    <w:rsid w:val="001B0693"/>
    <w:rsid w:val="001B0706"/>
    <w:rsid w:val="001B0807"/>
    <w:rsid w:val="001B0F9E"/>
    <w:rsid w:val="001B0FDB"/>
    <w:rsid w:val="001B101F"/>
    <w:rsid w:val="001B136D"/>
    <w:rsid w:val="001B1442"/>
    <w:rsid w:val="001B1470"/>
    <w:rsid w:val="001B1C97"/>
    <w:rsid w:val="001B1F30"/>
    <w:rsid w:val="001B1F3E"/>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6E9"/>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065"/>
    <w:rsid w:val="001F11E2"/>
    <w:rsid w:val="001F141F"/>
    <w:rsid w:val="001F14F2"/>
    <w:rsid w:val="001F1666"/>
    <w:rsid w:val="001F1BAB"/>
    <w:rsid w:val="001F1EEE"/>
    <w:rsid w:val="001F203C"/>
    <w:rsid w:val="001F2108"/>
    <w:rsid w:val="001F2A4D"/>
    <w:rsid w:val="001F2BD3"/>
    <w:rsid w:val="001F2C10"/>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A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0A3"/>
    <w:rsid w:val="00217538"/>
    <w:rsid w:val="00217563"/>
    <w:rsid w:val="00217998"/>
    <w:rsid w:val="00217DA5"/>
    <w:rsid w:val="00217EC2"/>
    <w:rsid w:val="00220268"/>
    <w:rsid w:val="00220B8F"/>
    <w:rsid w:val="00220ED6"/>
    <w:rsid w:val="00221747"/>
    <w:rsid w:val="00221925"/>
    <w:rsid w:val="00221FB0"/>
    <w:rsid w:val="00221FEA"/>
    <w:rsid w:val="0022236B"/>
    <w:rsid w:val="00222411"/>
    <w:rsid w:val="0022253A"/>
    <w:rsid w:val="00222ACC"/>
    <w:rsid w:val="00222D23"/>
    <w:rsid w:val="002233B2"/>
    <w:rsid w:val="00223B9B"/>
    <w:rsid w:val="00223E41"/>
    <w:rsid w:val="00223EC7"/>
    <w:rsid w:val="002240AD"/>
    <w:rsid w:val="002241F7"/>
    <w:rsid w:val="00224234"/>
    <w:rsid w:val="002242F0"/>
    <w:rsid w:val="0022452B"/>
    <w:rsid w:val="00224EDC"/>
    <w:rsid w:val="00224F1D"/>
    <w:rsid w:val="00225CB2"/>
    <w:rsid w:val="002262A7"/>
    <w:rsid w:val="002267DB"/>
    <w:rsid w:val="00227B32"/>
    <w:rsid w:val="0023007D"/>
    <w:rsid w:val="002302F5"/>
    <w:rsid w:val="00230478"/>
    <w:rsid w:val="0023084B"/>
    <w:rsid w:val="00230FC0"/>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F47"/>
    <w:rsid w:val="0024725D"/>
    <w:rsid w:val="00247B52"/>
    <w:rsid w:val="00247E49"/>
    <w:rsid w:val="00247EB2"/>
    <w:rsid w:val="00250568"/>
    <w:rsid w:val="002507C7"/>
    <w:rsid w:val="002511AF"/>
    <w:rsid w:val="00251362"/>
    <w:rsid w:val="00251AF9"/>
    <w:rsid w:val="00251BF4"/>
    <w:rsid w:val="00252146"/>
    <w:rsid w:val="002525B9"/>
    <w:rsid w:val="00252B3D"/>
    <w:rsid w:val="00252BA5"/>
    <w:rsid w:val="00253077"/>
    <w:rsid w:val="00253368"/>
    <w:rsid w:val="00253752"/>
    <w:rsid w:val="00253DF7"/>
    <w:rsid w:val="002544FC"/>
    <w:rsid w:val="002546D1"/>
    <w:rsid w:val="00254AB4"/>
    <w:rsid w:val="00254CA1"/>
    <w:rsid w:val="00254D73"/>
    <w:rsid w:val="00254DE3"/>
    <w:rsid w:val="0025505F"/>
    <w:rsid w:val="002550FF"/>
    <w:rsid w:val="0025523C"/>
    <w:rsid w:val="00255D7F"/>
    <w:rsid w:val="00255DD3"/>
    <w:rsid w:val="00256057"/>
    <w:rsid w:val="002560F7"/>
    <w:rsid w:val="002568FE"/>
    <w:rsid w:val="002572A4"/>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2FE6"/>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1C5"/>
    <w:rsid w:val="00271B90"/>
    <w:rsid w:val="00271BC9"/>
    <w:rsid w:val="00272039"/>
    <w:rsid w:val="00272184"/>
    <w:rsid w:val="00272283"/>
    <w:rsid w:val="0027244F"/>
    <w:rsid w:val="00272A11"/>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081"/>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2D67"/>
    <w:rsid w:val="0029318B"/>
    <w:rsid w:val="00293463"/>
    <w:rsid w:val="00293680"/>
    <w:rsid w:val="002940DF"/>
    <w:rsid w:val="002942A8"/>
    <w:rsid w:val="002943F1"/>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28"/>
    <w:rsid w:val="002A4CF9"/>
    <w:rsid w:val="002A4DF9"/>
    <w:rsid w:val="002A4E4F"/>
    <w:rsid w:val="002A5358"/>
    <w:rsid w:val="002A5D8B"/>
    <w:rsid w:val="002A67CE"/>
    <w:rsid w:val="002A6829"/>
    <w:rsid w:val="002A6C11"/>
    <w:rsid w:val="002A6C41"/>
    <w:rsid w:val="002A6CDD"/>
    <w:rsid w:val="002A6FC7"/>
    <w:rsid w:val="002A7217"/>
    <w:rsid w:val="002A783B"/>
    <w:rsid w:val="002A7AC5"/>
    <w:rsid w:val="002A7DF3"/>
    <w:rsid w:val="002A7F0D"/>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C8A"/>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1E8C"/>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7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70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A07"/>
    <w:rsid w:val="00321F5B"/>
    <w:rsid w:val="003229CA"/>
    <w:rsid w:val="00323063"/>
    <w:rsid w:val="003234E6"/>
    <w:rsid w:val="0032380A"/>
    <w:rsid w:val="00323975"/>
    <w:rsid w:val="0032407D"/>
    <w:rsid w:val="00324330"/>
    <w:rsid w:val="00324361"/>
    <w:rsid w:val="003243D5"/>
    <w:rsid w:val="0032492D"/>
    <w:rsid w:val="00324C65"/>
    <w:rsid w:val="00324D17"/>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2F39"/>
    <w:rsid w:val="003331F6"/>
    <w:rsid w:val="003334C7"/>
    <w:rsid w:val="003335F7"/>
    <w:rsid w:val="0033364B"/>
    <w:rsid w:val="003336C5"/>
    <w:rsid w:val="00333E13"/>
    <w:rsid w:val="00334389"/>
    <w:rsid w:val="00334614"/>
    <w:rsid w:val="00334747"/>
    <w:rsid w:val="00334955"/>
    <w:rsid w:val="00334ED7"/>
    <w:rsid w:val="00335A0C"/>
    <w:rsid w:val="00335E10"/>
    <w:rsid w:val="003363C1"/>
    <w:rsid w:val="003363DA"/>
    <w:rsid w:val="003365F6"/>
    <w:rsid w:val="00336657"/>
    <w:rsid w:val="003368F1"/>
    <w:rsid w:val="00336A3D"/>
    <w:rsid w:val="00336F65"/>
    <w:rsid w:val="003370FB"/>
    <w:rsid w:val="0033712E"/>
    <w:rsid w:val="00337980"/>
    <w:rsid w:val="00337989"/>
    <w:rsid w:val="00340C4D"/>
    <w:rsid w:val="00340E8A"/>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303"/>
    <w:rsid w:val="00354841"/>
    <w:rsid w:val="00354EFD"/>
    <w:rsid w:val="003555CC"/>
    <w:rsid w:val="003561B4"/>
    <w:rsid w:val="003568A0"/>
    <w:rsid w:val="003574ED"/>
    <w:rsid w:val="003576A7"/>
    <w:rsid w:val="003576FA"/>
    <w:rsid w:val="0036096A"/>
    <w:rsid w:val="00360B61"/>
    <w:rsid w:val="00360F3F"/>
    <w:rsid w:val="00361287"/>
    <w:rsid w:val="0036145D"/>
    <w:rsid w:val="00361F2F"/>
    <w:rsid w:val="00361FBC"/>
    <w:rsid w:val="003628F9"/>
    <w:rsid w:val="00362D3F"/>
    <w:rsid w:val="00362DE7"/>
    <w:rsid w:val="00362E3A"/>
    <w:rsid w:val="003630B0"/>
    <w:rsid w:val="00363120"/>
    <w:rsid w:val="00363532"/>
    <w:rsid w:val="00363763"/>
    <w:rsid w:val="00363BBC"/>
    <w:rsid w:val="00364154"/>
    <w:rsid w:val="003649FB"/>
    <w:rsid w:val="00364CA5"/>
    <w:rsid w:val="00365BBD"/>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8C"/>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47D"/>
    <w:rsid w:val="00387788"/>
    <w:rsid w:val="00387B23"/>
    <w:rsid w:val="00387F59"/>
    <w:rsid w:val="003901B7"/>
    <w:rsid w:val="003909B0"/>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ABD"/>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995"/>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4CBB"/>
    <w:rsid w:val="003C5099"/>
    <w:rsid w:val="003C50AA"/>
    <w:rsid w:val="003C5AF6"/>
    <w:rsid w:val="003C5C56"/>
    <w:rsid w:val="003C62D6"/>
    <w:rsid w:val="003C673F"/>
    <w:rsid w:val="003C6A54"/>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0E7"/>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2EBF"/>
    <w:rsid w:val="003E313F"/>
    <w:rsid w:val="003E3643"/>
    <w:rsid w:val="003E39F6"/>
    <w:rsid w:val="003E3E59"/>
    <w:rsid w:val="003E4332"/>
    <w:rsid w:val="003E514F"/>
    <w:rsid w:val="003E5442"/>
    <w:rsid w:val="003E5AAB"/>
    <w:rsid w:val="003E5BF0"/>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1E8"/>
    <w:rsid w:val="0040281F"/>
    <w:rsid w:val="0040284B"/>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32A"/>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1E6"/>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7AF"/>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0DC"/>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8E2"/>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77E8B"/>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BCF"/>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6DC8"/>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10F"/>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8B"/>
    <w:rsid w:val="004D7FA5"/>
    <w:rsid w:val="004E0044"/>
    <w:rsid w:val="004E02B2"/>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09D"/>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39E"/>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531"/>
    <w:rsid w:val="005115B2"/>
    <w:rsid w:val="00511A66"/>
    <w:rsid w:val="00512229"/>
    <w:rsid w:val="00512DFB"/>
    <w:rsid w:val="00512E08"/>
    <w:rsid w:val="005135E4"/>
    <w:rsid w:val="00513EDA"/>
    <w:rsid w:val="00513F6B"/>
    <w:rsid w:val="005142A8"/>
    <w:rsid w:val="005143D8"/>
    <w:rsid w:val="00514425"/>
    <w:rsid w:val="00514E2D"/>
    <w:rsid w:val="00514ECF"/>
    <w:rsid w:val="00515B23"/>
    <w:rsid w:val="00515C39"/>
    <w:rsid w:val="005162CD"/>
    <w:rsid w:val="00516381"/>
    <w:rsid w:val="00516487"/>
    <w:rsid w:val="00516A8E"/>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76F"/>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265"/>
    <w:rsid w:val="0053349A"/>
    <w:rsid w:val="005334AF"/>
    <w:rsid w:val="005336D9"/>
    <w:rsid w:val="00533DD7"/>
    <w:rsid w:val="00534175"/>
    <w:rsid w:val="0053426F"/>
    <w:rsid w:val="00534527"/>
    <w:rsid w:val="0053497F"/>
    <w:rsid w:val="00534DA3"/>
    <w:rsid w:val="00534DD6"/>
    <w:rsid w:val="0053576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FA2"/>
    <w:rsid w:val="0054736B"/>
    <w:rsid w:val="005478BB"/>
    <w:rsid w:val="00547BC4"/>
    <w:rsid w:val="00550BE8"/>
    <w:rsid w:val="00550C69"/>
    <w:rsid w:val="00551607"/>
    <w:rsid w:val="00552423"/>
    <w:rsid w:val="005530D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687"/>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451"/>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0FDE"/>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3D09"/>
    <w:rsid w:val="005A4144"/>
    <w:rsid w:val="005A42D6"/>
    <w:rsid w:val="005A44BF"/>
    <w:rsid w:val="005A44DD"/>
    <w:rsid w:val="005A4E7B"/>
    <w:rsid w:val="005A4E82"/>
    <w:rsid w:val="005A5248"/>
    <w:rsid w:val="005A644B"/>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B1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73C"/>
    <w:rsid w:val="005D5789"/>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1A3"/>
    <w:rsid w:val="005E52F3"/>
    <w:rsid w:val="005E5351"/>
    <w:rsid w:val="005E542C"/>
    <w:rsid w:val="005E59CF"/>
    <w:rsid w:val="005E651B"/>
    <w:rsid w:val="005E6A00"/>
    <w:rsid w:val="005E6DD2"/>
    <w:rsid w:val="005E74A0"/>
    <w:rsid w:val="005E7D9F"/>
    <w:rsid w:val="005E7E2C"/>
    <w:rsid w:val="005E7ECE"/>
    <w:rsid w:val="005E7FAB"/>
    <w:rsid w:val="005F011E"/>
    <w:rsid w:val="005F0BB2"/>
    <w:rsid w:val="005F0C5A"/>
    <w:rsid w:val="005F0D01"/>
    <w:rsid w:val="005F106A"/>
    <w:rsid w:val="005F1B40"/>
    <w:rsid w:val="005F1F06"/>
    <w:rsid w:val="005F2030"/>
    <w:rsid w:val="005F2104"/>
    <w:rsid w:val="005F2738"/>
    <w:rsid w:val="005F2CD9"/>
    <w:rsid w:val="005F2DD4"/>
    <w:rsid w:val="005F40BB"/>
    <w:rsid w:val="005F4CC2"/>
    <w:rsid w:val="005F4F8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66E"/>
    <w:rsid w:val="00605B53"/>
    <w:rsid w:val="00605EF6"/>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A7E"/>
    <w:rsid w:val="00614254"/>
    <w:rsid w:val="00614317"/>
    <w:rsid w:val="0061433C"/>
    <w:rsid w:val="006143BD"/>
    <w:rsid w:val="0061445B"/>
    <w:rsid w:val="00614C53"/>
    <w:rsid w:val="00615263"/>
    <w:rsid w:val="0061599C"/>
    <w:rsid w:val="00615AD4"/>
    <w:rsid w:val="0061619C"/>
    <w:rsid w:val="00616BFE"/>
    <w:rsid w:val="00617247"/>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85"/>
    <w:rsid w:val="006302E0"/>
    <w:rsid w:val="00630767"/>
    <w:rsid w:val="006307CD"/>
    <w:rsid w:val="00630E39"/>
    <w:rsid w:val="0063103F"/>
    <w:rsid w:val="0063133D"/>
    <w:rsid w:val="00631925"/>
    <w:rsid w:val="00631D9A"/>
    <w:rsid w:val="006326A2"/>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25C"/>
    <w:rsid w:val="006378C4"/>
    <w:rsid w:val="0064053B"/>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63C"/>
    <w:rsid w:val="0064481A"/>
    <w:rsid w:val="00644C3A"/>
    <w:rsid w:val="00644D13"/>
    <w:rsid w:val="00645089"/>
    <w:rsid w:val="00645553"/>
    <w:rsid w:val="00645637"/>
    <w:rsid w:val="0064591A"/>
    <w:rsid w:val="00645A8E"/>
    <w:rsid w:val="00645D07"/>
    <w:rsid w:val="00645E86"/>
    <w:rsid w:val="00646188"/>
    <w:rsid w:val="0064624E"/>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7C3"/>
    <w:rsid w:val="0065399C"/>
    <w:rsid w:val="00653DCF"/>
    <w:rsid w:val="00653F71"/>
    <w:rsid w:val="006545A2"/>
    <w:rsid w:val="0065474D"/>
    <w:rsid w:val="0065499C"/>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4F0"/>
    <w:rsid w:val="006669FB"/>
    <w:rsid w:val="00666DFB"/>
    <w:rsid w:val="0066740E"/>
    <w:rsid w:val="006679B3"/>
    <w:rsid w:val="0067011C"/>
    <w:rsid w:val="0067014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698"/>
    <w:rsid w:val="00676A93"/>
    <w:rsid w:val="00676B02"/>
    <w:rsid w:val="006770D4"/>
    <w:rsid w:val="0067720D"/>
    <w:rsid w:val="006773B8"/>
    <w:rsid w:val="006773E8"/>
    <w:rsid w:val="00677CFC"/>
    <w:rsid w:val="00677D3D"/>
    <w:rsid w:val="00677DE9"/>
    <w:rsid w:val="0068078B"/>
    <w:rsid w:val="00680CBA"/>
    <w:rsid w:val="006813EB"/>
    <w:rsid w:val="00681603"/>
    <w:rsid w:val="006817C4"/>
    <w:rsid w:val="00681979"/>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5B7B"/>
    <w:rsid w:val="0068664E"/>
    <w:rsid w:val="00686997"/>
    <w:rsid w:val="00686BAD"/>
    <w:rsid w:val="00686C6D"/>
    <w:rsid w:val="00687233"/>
    <w:rsid w:val="006873BE"/>
    <w:rsid w:val="006876AA"/>
    <w:rsid w:val="00687AF8"/>
    <w:rsid w:val="006903C0"/>
    <w:rsid w:val="0069052A"/>
    <w:rsid w:val="006909B7"/>
    <w:rsid w:val="00690BA0"/>
    <w:rsid w:val="00691664"/>
    <w:rsid w:val="0069186E"/>
    <w:rsid w:val="00691BD2"/>
    <w:rsid w:val="0069210E"/>
    <w:rsid w:val="00692877"/>
    <w:rsid w:val="00692D4B"/>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6A4"/>
    <w:rsid w:val="006B0F4B"/>
    <w:rsid w:val="006B13BB"/>
    <w:rsid w:val="006B14EB"/>
    <w:rsid w:val="006B16AB"/>
    <w:rsid w:val="006B1B43"/>
    <w:rsid w:val="006B1C34"/>
    <w:rsid w:val="006B242F"/>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683"/>
    <w:rsid w:val="006B77B4"/>
    <w:rsid w:val="006C04FB"/>
    <w:rsid w:val="006C08AE"/>
    <w:rsid w:val="006C0BAF"/>
    <w:rsid w:val="006C0C3D"/>
    <w:rsid w:val="006C1465"/>
    <w:rsid w:val="006C15C1"/>
    <w:rsid w:val="006C162F"/>
    <w:rsid w:val="006C16EE"/>
    <w:rsid w:val="006C1C93"/>
    <w:rsid w:val="006C2524"/>
    <w:rsid w:val="006C2583"/>
    <w:rsid w:val="006C26A7"/>
    <w:rsid w:val="006C2A53"/>
    <w:rsid w:val="006C2AA5"/>
    <w:rsid w:val="006C2CEA"/>
    <w:rsid w:val="006C30E6"/>
    <w:rsid w:val="006C3273"/>
    <w:rsid w:val="006C3B7C"/>
    <w:rsid w:val="006C3D2F"/>
    <w:rsid w:val="006C457A"/>
    <w:rsid w:val="006C45E9"/>
    <w:rsid w:val="006C4C76"/>
    <w:rsid w:val="006C52DE"/>
    <w:rsid w:val="006C55AB"/>
    <w:rsid w:val="006C570E"/>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ED6"/>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AD0"/>
    <w:rsid w:val="006F5EBE"/>
    <w:rsid w:val="006F64D1"/>
    <w:rsid w:val="006F650B"/>
    <w:rsid w:val="006F650C"/>
    <w:rsid w:val="006F65F8"/>
    <w:rsid w:val="006F6977"/>
    <w:rsid w:val="006F747F"/>
    <w:rsid w:val="0070005F"/>
    <w:rsid w:val="00700C18"/>
    <w:rsid w:val="007010C5"/>
    <w:rsid w:val="007011AB"/>
    <w:rsid w:val="007014D3"/>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D73"/>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856"/>
    <w:rsid w:val="007228AE"/>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1853"/>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A86"/>
    <w:rsid w:val="00735B6D"/>
    <w:rsid w:val="00735C7A"/>
    <w:rsid w:val="00735CBD"/>
    <w:rsid w:val="00736327"/>
    <w:rsid w:val="00736577"/>
    <w:rsid w:val="00736637"/>
    <w:rsid w:val="00736AE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CCB"/>
    <w:rsid w:val="0074545B"/>
    <w:rsid w:val="00745643"/>
    <w:rsid w:val="007458C6"/>
    <w:rsid w:val="007459A9"/>
    <w:rsid w:val="00745DFB"/>
    <w:rsid w:val="00746166"/>
    <w:rsid w:val="00746223"/>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12E"/>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585"/>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A6B"/>
    <w:rsid w:val="007A3ACB"/>
    <w:rsid w:val="007A3B3F"/>
    <w:rsid w:val="007A3C77"/>
    <w:rsid w:val="007A402E"/>
    <w:rsid w:val="007A47C6"/>
    <w:rsid w:val="007A4B65"/>
    <w:rsid w:val="007A4BA3"/>
    <w:rsid w:val="007A4C6F"/>
    <w:rsid w:val="007A4DE7"/>
    <w:rsid w:val="007A4E1C"/>
    <w:rsid w:val="007A63BF"/>
    <w:rsid w:val="007A6488"/>
    <w:rsid w:val="007A71E7"/>
    <w:rsid w:val="007A7527"/>
    <w:rsid w:val="007A766B"/>
    <w:rsid w:val="007A7A5E"/>
    <w:rsid w:val="007A7DED"/>
    <w:rsid w:val="007A7DF2"/>
    <w:rsid w:val="007B00D1"/>
    <w:rsid w:val="007B0204"/>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533"/>
    <w:rsid w:val="007B47D4"/>
    <w:rsid w:val="007B4823"/>
    <w:rsid w:val="007B4EC0"/>
    <w:rsid w:val="007B5135"/>
    <w:rsid w:val="007B5174"/>
    <w:rsid w:val="007B51F1"/>
    <w:rsid w:val="007B561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2F18"/>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2F9F"/>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0E50"/>
    <w:rsid w:val="007F1A6B"/>
    <w:rsid w:val="007F1D7C"/>
    <w:rsid w:val="007F2545"/>
    <w:rsid w:val="007F26D5"/>
    <w:rsid w:val="007F297D"/>
    <w:rsid w:val="007F2B99"/>
    <w:rsid w:val="007F2BA6"/>
    <w:rsid w:val="007F3088"/>
    <w:rsid w:val="007F32C9"/>
    <w:rsid w:val="007F35A0"/>
    <w:rsid w:val="007F4249"/>
    <w:rsid w:val="007F4643"/>
    <w:rsid w:val="007F4A89"/>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C10"/>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93A"/>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522"/>
    <w:rsid w:val="008336FF"/>
    <w:rsid w:val="00833DD1"/>
    <w:rsid w:val="0083436E"/>
    <w:rsid w:val="00834526"/>
    <w:rsid w:val="00834719"/>
    <w:rsid w:val="008352BE"/>
    <w:rsid w:val="0083594F"/>
    <w:rsid w:val="0083644E"/>
    <w:rsid w:val="00836702"/>
    <w:rsid w:val="00836A4F"/>
    <w:rsid w:val="00836DDA"/>
    <w:rsid w:val="00836EF0"/>
    <w:rsid w:val="008376FA"/>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B06"/>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FA4"/>
    <w:rsid w:val="008577AF"/>
    <w:rsid w:val="008579A6"/>
    <w:rsid w:val="0086000C"/>
    <w:rsid w:val="008601F2"/>
    <w:rsid w:val="008602BB"/>
    <w:rsid w:val="008607B5"/>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D0C"/>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26"/>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11A"/>
    <w:rsid w:val="008B7302"/>
    <w:rsid w:val="008B7EEF"/>
    <w:rsid w:val="008C01E9"/>
    <w:rsid w:val="008C02BB"/>
    <w:rsid w:val="008C0567"/>
    <w:rsid w:val="008C06D4"/>
    <w:rsid w:val="008C07EB"/>
    <w:rsid w:val="008C0821"/>
    <w:rsid w:val="008C0A56"/>
    <w:rsid w:val="008C0DDC"/>
    <w:rsid w:val="008C0E2F"/>
    <w:rsid w:val="008C17E1"/>
    <w:rsid w:val="008C18B2"/>
    <w:rsid w:val="008C20C8"/>
    <w:rsid w:val="008C2706"/>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2CA7"/>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51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913"/>
    <w:rsid w:val="008F5A1D"/>
    <w:rsid w:val="008F5CA9"/>
    <w:rsid w:val="008F64A9"/>
    <w:rsid w:val="008F677C"/>
    <w:rsid w:val="008F68C6"/>
    <w:rsid w:val="008F6979"/>
    <w:rsid w:val="008F6E57"/>
    <w:rsid w:val="008F71DC"/>
    <w:rsid w:val="008F7250"/>
    <w:rsid w:val="008F7297"/>
    <w:rsid w:val="008F759F"/>
    <w:rsid w:val="008F7FF9"/>
    <w:rsid w:val="009001B0"/>
    <w:rsid w:val="009001F7"/>
    <w:rsid w:val="0090044F"/>
    <w:rsid w:val="00900D1F"/>
    <w:rsid w:val="00901348"/>
    <w:rsid w:val="0090177D"/>
    <w:rsid w:val="00901A42"/>
    <w:rsid w:val="00901CD1"/>
    <w:rsid w:val="00901D90"/>
    <w:rsid w:val="009026C9"/>
    <w:rsid w:val="0090285E"/>
    <w:rsid w:val="00902DB3"/>
    <w:rsid w:val="009031E8"/>
    <w:rsid w:val="0090345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15E"/>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032"/>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8EF"/>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A31"/>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0B"/>
    <w:rsid w:val="009570F3"/>
    <w:rsid w:val="00957351"/>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F86"/>
    <w:rsid w:val="009637FD"/>
    <w:rsid w:val="00963DD1"/>
    <w:rsid w:val="0096411E"/>
    <w:rsid w:val="0096416C"/>
    <w:rsid w:val="0096535C"/>
    <w:rsid w:val="00965878"/>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FC0"/>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662F"/>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C8"/>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830"/>
    <w:rsid w:val="009C4B20"/>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B48"/>
    <w:rsid w:val="009E6F7C"/>
    <w:rsid w:val="009E765C"/>
    <w:rsid w:val="009E76AC"/>
    <w:rsid w:val="009E775C"/>
    <w:rsid w:val="009E77D2"/>
    <w:rsid w:val="009F08E5"/>
    <w:rsid w:val="009F0F39"/>
    <w:rsid w:val="009F12E1"/>
    <w:rsid w:val="009F1401"/>
    <w:rsid w:val="009F1416"/>
    <w:rsid w:val="009F1986"/>
    <w:rsid w:val="009F20AA"/>
    <w:rsid w:val="009F248B"/>
    <w:rsid w:val="009F24FC"/>
    <w:rsid w:val="009F26D5"/>
    <w:rsid w:val="009F26F4"/>
    <w:rsid w:val="009F28C7"/>
    <w:rsid w:val="009F2912"/>
    <w:rsid w:val="009F30F1"/>
    <w:rsid w:val="009F3538"/>
    <w:rsid w:val="009F3846"/>
    <w:rsid w:val="009F3EBC"/>
    <w:rsid w:val="009F40DE"/>
    <w:rsid w:val="009F4174"/>
    <w:rsid w:val="009F4633"/>
    <w:rsid w:val="009F4EA8"/>
    <w:rsid w:val="009F54E5"/>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90"/>
    <w:rsid w:val="00A028C3"/>
    <w:rsid w:val="00A0310E"/>
    <w:rsid w:val="00A0424C"/>
    <w:rsid w:val="00A0484E"/>
    <w:rsid w:val="00A049CA"/>
    <w:rsid w:val="00A04A55"/>
    <w:rsid w:val="00A05269"/>
    <w:rsid w:val="00A053CC"/>
    <w:rsid w:val="00A0540D"/>
    <w:rsid w:val="00A054E7"/>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B3A"/>
    <w:rsid w:val="00A21F9F"/>
    <w:rsid w:val="00A229D0"/>
    <w:rsid w:val="00A22B57"/>
    <w:rsid w:val="00A232F4"/>
    <w:rsid w:val="00A23383"/>
    <w:rsid w:val="00A2342A"/>
    <w:rsid w:val="00A235C9"/>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EAF"/>
    <w:rsid w:val="00A32F7B"/>
    <w:rsid w:val="00A33AF9"/>
    <w:rsid w:val="00A33B2D"/>
    <w:rsid w:val="00A33BC4"/>
    <w:rsid w:val="00A33F26"/>
    <w:rsid w:val="00A3438C"/>
    <w:rsid w:val="00A34864"/>
    <w:rsid w:val="00A348E4"/>
    <w:rsid w:val="00A353D2"/>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FAD"/>
    <w:rsid w:val="00A44135"/>
    <w:rsid w:val="00A4454A"/>
    <w:rsid w:val="00A44B1D"/>
    <w:rsid w:val="00A44E9B"/>
    <w:rsid w:val="00A45099"/>
    <w:rsid w:val="00A45858"/>
    <w:rsid w:val="00A45D29"/>
    <w:rsid w:val="00A45EA1"/>
    <w:rsid w:val="00A45FF5"/>
    <w:rsid w:val="00A4684E"/>
    <w:rsid w:val="00A46D28"/>
    <w:rsid w:val="00A46D59"/>
    <w:rsid w:val="00A47058"/>
    <w:rsid w:val="00A472EE"/>
    <w:rsid w:val="00A4778B"/>
    <w:rsid w:val="00A477B0"/>
    <w:rsid w:val="00A479BA"/>
    <w:rsid w:val="00A5011A"/>
    <w:rsid w:val="00A503C6"/>
    <w:rsid w:val="00A504F2"/>
    <w:rsid w:val="00A505EE"/>
    <w:rsid w:val="00A50BC8"/>
    <w:rsid w:val="00A51361"/>
    <w:rsid w:val="00A5166D"/>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6F0B"/>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2E03"/>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5D65"/>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210"/>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6FF"/>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3F9D"/>
    <w:rsid w:val="00AA4173"/>
    <w:rsid w:val="00AA4186"/>
    <w:rsid w:val="00AA4306"/>
    <w:rsid w:val="00AA432B"/>
    <w:rsid w:val="00AA43E8"/>
    <w:rsid w:val="00AA44B1"/>
    <w:rsid w:val="00AA46F1"/>
    <w:rsid w:val="00AA4791"/>
    <w:rsid w:val="00AA4A49"/>
    <w:rsid w:val="00AA4BE4"/>
    <w:rsid w:val="00AA5441"/>
    <w:rsid w:val="00AA58B9"/>
    <w:rsid w:val="00AA63C9"/>
    <w:rsid w:val="00AA68B3"/>
    <w:rsid w:val="00AA6991"/>
    <w:rsid w:val="00AA6B47"/>
    <w:rsid w:val="00AA6C49"/>
    <w:rsid w:val="00AA6C65"/>
    <w:rsid w:val="00AA741E"/>
    <w:rsid w:val="00AA7C65"/>
    <w:rsid w:val="00AB14B9"/>
    <w:rsid w:val="00AB225D"/>
    <w:rsid w:val="00AB2526"/>
    <w:rsid w:val="00AB2532"/>
    <w:rsid w:val="00AB275F"/>
    <w:rsid w:val="00AB27EA"/>
    <w:rsid w:val="00AB28A3"/>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4E6"/>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0B8E"/>
    <w:rsid w:val="00B017D8"/>
    <w:rsid w:val="00B01A56"/>
    <w:rsid w:val="00B01E99"/>
    <w:rsid w:val="00B025A5"/>
    <w:rsid w:val="00B03835"/>
    <w:rsid w:val="00B0383E"/>
    <w:rsid w:val="00B03852"/>
    <w:rsid w:val="00B03B76"/>
    <w:rsid w:val="00B03C53"/>
    <w:rsid w:val="00B03D71"/>
    <w:rsid w:val="00B04FF3"/>
    <w:rsid w:val="00B05AD9"/>
    <w:rsid w:val="00B05E8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E0B"/>
    <w:rsid w:val="00B115B2"/>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771"/>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21C8"/>
    <w:rsid w:val="00B33139"/>
    <w:rsid w:val="00B336C5"/>
    <w:rsid w:val="00B33AA8"/>
    <w:rsid w:val="00B33B3A"/>
    <w:rsid w:val="00B33CA3"/>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3EF8"/>
    <w:rsid w:val="00B44444"/>
    <w:rsid w:val="00B44A2B"/>
    <w:rsid w:val="00B4516E"/>
    <w:rsid w:val="00B45389"/>
    <w:rsid w:val="00B457E2"/>
    <w:rsid w:val="00B458C2"/>
    <w:rsid w:val="00B4690A"/>
    <w:rsid w:val="00B4717F"/>
    <w:rsid w:val="00B4780B"/>
    <w:rsid w:val="00B47AF6"/>
    <w:rsid w:val="00B47B78"/>
    <w:rsid w:val="00B50CD3"/>
    <w:rsid w:val="00B50F32"/>
    <w:rsid w:val="00B512C9"/>
    <w:rsid w:val="00B516CC"/>
    <w:rsid w:val="00B52051"/>
    <w:rsid w:val="00B5221E"/>
    <w:rsid w:val="00B5248C"/>
    <w:rsid w:val="00B526A3"/>
    <w:rsid w:val="00B52D73"/>
    <w:rsid w:val="00B53063"/>
    <w:rsid w:val="00B533C7"/>
    <w:rsid w:val="00B5361C"/>
    <w:rsid w:val="00B53682"/>
    <w:rsid w:val="00B538B9"/>
    <w:rsid w:val="00B53EE2"/>
    <w:rsid w:val="00B53FF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A36"/>
    <w:rsid w:val="00B60C53"/>
    <w:rsid w:val="00B60DC1"/>
    <w:rsid w:val="00B60F9D"/>
    <w:rsid w:val="00B61B16"/>
    <w:rsid w:val="00B62003"/>
    <w:rsid w:val="00B62110"/>
    <w:rsid w:val="00B62425"/>
    <w:rsid w:val="00B62BAF"/>
    <w:rsid w:val="00B62D19"/>
    <w:rsid w:val="00B6355A"/>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16"/>
    <w:rsid w:val="00B73397"/>
    <w:rsid w:val="00B7377D"/>
    <w:rsid w:val="00B739CC"/>
    <w:rsid w:val="00B73EA5"/>
    <w:rsid w:val="00B740EF"/>
    <w:rsid w:val="00B74861"/>
    <w:rsid w:val="00B74B2A"/>
    <w:rsid w:val="00B74B7C"/>
    <w:rsid w:val="00B75123"/>
    <w:rsid w:val="00B75A06"/>
    <w:rsid w:val="00B75B80"/>
    <w:rsid w:val="00B75C14"/>
    <w:rsid w:val="00B75D1F"/>
    <w:rsid w:val="00B75D3B"/>
    <w:rsid w:val="00B76499"/>
    <w:rsid w:val="00B765CC"/>
    <w:rsid w:val="00B76A62"/>
    <w:rsid w:val="00B76FAE"/>
    <w:rsid w:val="00B77603"/>
    <w:rsid w:val="00B77C75"/>
    <w:rsid w:val="00B77F09"/>
    <w:rsid w:val="00B8027E"/>
    <w:rsid w:val="00B80545"/>
    <w:rsid w:val="00B80AE2"/>
    <w:rsid w:val="00B80B25"/>
    <w:rsid w:val="00B80BE4"/>
    <w:rsid w:val="00B80CD3"/>
    <w:rsid w:val="00B8106B"/>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F0A"/>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563"/>
    <w:rsid w:val="00BB06D7"/>
    <w:rsid w:val="00BB078F"/>
    <w:rsid w:val="00BB09F9"/>
    <w:rsid w:val="00BB0BC8"/>
    <w:rsid w:val="00BB122A"/>
    <w:rsid w:val="00BB1304"/>
    <w:rsid w:val="00BB15B8"/>
    <w:rsid w:val="00BB1B50"/>
    <w:rsid w:val="00BB1C51"/>
    <w:rsid w:val="00BB1C6C"/>
    <w:rsid w:val="00BB1CF5"/>
    <w:rsid w:val="00BB1F66"/>
    <w:rsid w:val="00BB225C"/>
    <w:rsid w:val="00BB2277"/>
    <w:rsid w:val="00BB2767"/>
    <w:rsid w:val="00BB28EA"/>
    <w:rsid w:val="00BB2992"/>
    <w:rsid w:val="00BB2DB2"/>
    <w:rsid w:val="00BB318E"/>
    <w:rsid w:val="00BB35F3"/>
    <w:rsid w:val="00BB369F"/>
    <w:rsid w:val="00BB3C7B"/>
    <w:rsid w:val="00BB4405"/>
    <w:rsid w:val="00BB450E"/>
    <w:rsid w:val="00BB45FE"/>
    <w:rsid w:val="00BB4B4F"/>
    <w:rsid w:val="00BB5913"/>
    <w:rsid w:val="00BB5B40"/>
    <w:rsid w:val="00BB5B68"/>
    <w:rsid w:val="00BB5B8A"/>
    <w:rsid w:val="00BB6023"/>
    <w:rsid w:val="00BB69DC"/>
    <w:rsid w:val="00BB6DCE"/>
    <w:rsid w:val="00BB766C"/>
    <w:rsid w:val="00BB7EEF"/>
    <w:rsid w:val="00BC0244"/>
    <w:rsid w:val="00BC0602"/>
    <w:rsid w:val="00BC0DC9"/>
    <w:rsid w:val="00BC0FB0"/>
    <w:rsid w:val="00BC11E6"/>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089"/>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946"/>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08B"/>
    <w:rsid w:val="00C012F5"/>
    <w:rsid w:val="00C014C4"/>
    <w:rsid w:val="00C021F1"/>
    <w:rsid w:val="00C022D7"/>
    <w:rsid w:val="00C0287D"/>
    <w:rsid w:val="00C039CE"/>
    <w:rsid w:val="00C03D86"/>
    <w:rsid w:val="00C04246"/>
    <w:rsid w:val="00C047B0"/>
    <w:rsid w:val="00C0483E"/>
    <w:rsid w:val="00C0496D"/>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B6E"/>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AF0"/>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37E87"/>
    <w:rsid w:val="00C4027A"/>
    <w:rsid w:val="00C4097C"/>
    <w:rsid w:val="00C40BD7"/>
    <w:rsid w:val="00C40EFB"/>
    <w:rsid w:val="00C40FD6"/>
    <w:rsid w:val="00C41864"/>
    <w:rsid w:val="00C41B43"/>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E4D"/>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81C"/>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81F"/>
    <w:rsid w:val="00C92C19"/>
    <w:rsid w:val="00C9345A"/>
    <w:rsid w:val="00C93AA0"/>
    <w:rsid w:val="00C94090"/>
    <w:rsid w:val="00C94164"/>
    <w:rsid w:val="00C949F5"/>
    <w:rsid w:val="00C94FBE"/>
    <w:rsid w:val="00C9537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19E"/>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65"/>
    <w:rsid w:val="00CB45F8"/>
    <w:rsid w:val="00CB4894"/>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6E9"/>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2ED5"/>
    <w:rsid w:val="00CD3CE5"/>
    <w:rsid w:val="00CD3CEB"/>
    <w:rsid w:val="00CD420A"/>
    <w:rsid w:val="00CD42BB"/>
    <w:rsid w:val="00CD42D7"/>
    <w:rsid w:val="00CD490E"/>
    <w:rsid w:val="00CD5284"/>
    <w:rsid w:val="00CD5534"/>
    <w:rsid w:val="00CD5946"/>
    <w:rsid w:val="00CD5BD2"/>
    <w:rsid w:val="00CD613D"/>
    <w:rsid w:val="00CD6279"/>
    <w:rsid w:val="00CD63DA"/>
    <w:rsid w:val="00CD6A39"/>
    <w:rsid w:val="00CD6B96"/>
    <w:rsid w:val="00CD6CA0"/>
    <w:rsid w:val="00CD700F"/>
    <w:rsid w:val="00CD7156"/>
    <w:rsid w:val="00CD71C6"/>
    <w:rsid w:val="00CE035E"/>
    <w:rsid w:val="00CE0821"/>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17F"/>
    <w:rsid w:val="00CF67DF"/>
    <w:rsid w:val="00CF68B1"/>
    <w:rsid w:val="00CF6922"/>
    <w:rsid w:val="00CF6C84"/>
    <w:rsid w:val="00CF6D76"/>
    <w:rsid w:val="00CF70FC"/>
    <w:rsid w:val="00CF73A4"/>
    <w:rsid w:val="00CF7747"/>
    <w:rsid w:val="00CF7A36"/>
    <w:rsid w:val="00D00689"/>
    <w:rsid w:val="00D00C59"/>
    <w:rsid w:val="00D0103D"/>
    <w:rsid w:val="00D0138C"/>
    <w:rsid w:val="00D01545"/>
    <w:rsid w:val="00D01806"/>
    <w:rsid w:val="00D018FD"/>
    <w:rsid w:val="00D01B4F"/>
    <w:rsid w:val="00D01FCC"/>
    <w:rsid w:val="00D02183"/>
    <w:rsid w:val="00D02410"/>
    <w:rsid w:val="00D026E7"/>
    <w:rsid w:val="00D0293F"/>
    <w:rsid w:val="00D02A71"/>
    <w:rsid w:val="00D02F06"/>
    <w:rsid w:val="00D030D5"/>
    <w:rsid w:val="00D033CA"/>
    <w:rsid w:val="00D039FC"/>
    <w:rsid w:val="00D03D23"/>
    <w:rsid w:val="00D042CA"/>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7ED"/>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6EF"/>
    <w:rsid w:val="00D26FC2"/>
    <w:rsid w:val="00D270B3"/>
    <w:rsid w:val="00D27135"/>
    <w:rsid w:val="00D2725B"/>
    <w:rsid w:val="00D30DFC"/>
    <w:rsid w:val="00D31D2C"/>
    <w:rsid w:val="00D3264A"/>
    <w:rsid w:val="00D32A6E"/>
    <w:rsid w:val="00D32E8E"/>
    <w:rsid w:val="00D33354"/>
    <w:rsid w:val="00D333CD"/>
    <w:rsid w:val="00D33742"/>
    <w:rsid w:val="00D33F14"/>
    <w:rsid w:val="00D34079"/>
    <w:rsid w:val="00D34502"/>
    <w:rsid w:val="00D34734"/>
    <w:rsid w:val="00D34820"/>
    <w:rsid w:val="00D3542A"/>
    <w:rsid w:val="00D35677"/>
    <w:rsid w:val="00D35F5A"/>
    <w:rsid w:val="00D3614C"/>
    <w:rsid w:val="00D3659C"/>
    <w:rsid w:val="00D3697A"/>
    <w:rsid w:val="00D3704C"/>
    <w:rsid w:val="00D370E5"/>
    <w:rsid w:val="00D37164"/>
    <w:rsid w:val="00D37659"/>
    <w:rsid w:val="00D37D9C"/>
    <w:rsid w:val="00D40641"/>
    <w:rsid w:val="00D40820"/>
    <w:rsid w:val="00D40DF5"/>
    <w:rsid w:val="00D41403"/>
    <w:rsid w:val="00D41678"/>
    <w:rsid w:val="00D41FB8"/>
    <w:rsid w:val="00D42003"/>
    <w:rsid w:val="00D42E52"/>
    <w:rsid w:val="00D43836"/>
    <w:rsid w:val="00D43AC8"/>
    <w:rsid w:val="00D43C10"/>
    <w:rsid w:val="00D43CD7"/>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0AD"/>
    <w:rsid w:val="00D5124C"/>
    <w:rsid w:val="00D519BB"/>
    <w:rsid w:val="00D51DD0"/>
    <w:rsid w:val="00D5273C"/>
    <w:rsid w:val="00D53636"/>
    <w:rsid w:val="00D536EF"/>
    <w:rsid w:val="00D538D4"/>
    <w:rsid w:val="00D538D8"/>
    <w:rsid w:val="00D543E0"/>
    <w:rsid w:val="00D54DBF"/>
    <w:rsid w:val="00D5556B"/>
    <w:rsid w:val="00D55628"/>
    <w:rsid w:val="00D55663"/>
    <w:rsid w:val="00D55858"/>
    <w:rsid w:val="00D5594A"/>
    <w:rsid w:val="00D56808"/>
    <w:rsid w:val="00D57193"/>
    <w:rsid w:val="00D573B4"/>
    <w:rsid w:val="00D5745E"/>
    <w:rsid w:val="00D57B31"/>
    <w:rsid w:val="00D60692"/>
    <w:rsid w:val="00D6071B"/>
    <w:rsid w:val="00D607FB"/>
    <w:rsid w:val="00D60FA5"/>
    <w:rsid w:val="00D610F3"/>
    <w:rsid w:val="00D6110B"/>
    <w:rsid w:val="00D61148"/>
    <w:rsid w:val="00D61787"/>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208"/>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8EF"/>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657"/>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094"/>
    <w:rsid w:val="00DA2A2F"/>
    <w:rsid w:val="00DA2BA1"/>
    <w:rsid w:val="00DA41DF"/>
    <w:rsid w:val="00DA42A8"/>
    <w:rsid w:val="00DA4379"/>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4C7"/>
    <w:rsid w:val="00DC1A8B"/>
    <w:rsid w:val="00DC1D59"/>
    <w:rsid w:val="00DC206C"/>
    <w:rsid w:val="00DC228D"/>
    <w:rsid w:val="00DC2D5C"/>
    <w:rsid w:val="00DC2F5F"/>
    <w:rsid w:val="00DC2F74"/>
    <w:rsid w:val="00DC3078"/>
    <w:rsid w:val="00DC3086"/>
    <w:rsid w:val="00DC322A"/>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81"/>
    <w:rsid w:val="00DC6901"/>
    <w:rsid w:val="00DC6BD0"/>
    <w:rsid w:val="00DC6C10"/>
    <w:rsid w:val="00DC71F7"/>
    <w:rsid w:val="00DC7231"/>
    <w:rsid w:val="00DC787B"/>
    <w:rsid w:val="00DC78B2"/>
    <w:rsid w:val="00DD09DC"/>
    <w:rsid w:val="00DD12E2"/>
    <w:rsid w:val="00DD16E7"/>
    <w:rsid w:val="00DD177B"/>
    <w:rsid w:val="00DD19D8"/>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146"/>
    <w:rsid w:val="00DE3281"/>
    <w:rsid w:val="00DE32BD"/>
    <w:rsid w:val="00DE4C6A"/>
    <w:rsid w:val="00DE4F04"/>
    <w:rsid w:val="00DE522B"/>
    <w:rsid w:val="00DE59F3"/>
    <w:rsid w:val="00DE5C5D"/>
    <w:rsid w:val="00DE710A"/>
    <w:rsid w:val="00DE79CA"/>
    <w:rsid w:val="00DE7F6D"/>
    <w:rsid w:val="00DF03F1"/>
    <w:rsid w:val="00DF04F9"/>
    <w:rsid w:val="00DF0B12"/>
    <w:rsid w:val="00DF0C0A"/>
    <w:rsid w:val="00DF11CA"/>
    <w:rsid w:val="00DF1784"/>
    <w:rsid w:val="00DF2132"/>
    <w:rsid w:val="00DF2161"/>
    <w:rsid w:val="00DF2170"/>
    <w:rsid w:val="00DF21D2"/>
    <w:rsid w:val="00DF2488"/>
    <w:rsid w:val="00DF254F"/>
    <w:rsid w:val="00DF26F1"/>
    <w:rsid w:val="00DF27D5"/>
    <w:rsid w:val="00DF2D87"/>
    <w:rsid w:val="00DF2EF3"/>
    <w:rsid w:val="00DF413F"/>
    <w:rsid w:val="00DF41F4"/>
    <w:rsid w:val="00DF439C"/>
    <w:rsid w:val="00DF44B4"/>
    <w:rsid w:val="00DF44F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041"/>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41D"/>
    <w:rsid w:val="00E16B94"/>
    <w:rsid w:val="00E16C7E"/>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9D9"/>
    <w:rsid w:val="00E25BCE"/>
    <w:rsid w:val="00E265B9"/>
    <w:rsid w:val="00E269D3"/>
    <w:rsid w:val="00E26A34"/>
    <w:rsid w:val="00E26E66"/>
    <w:rsid w:val="00E27A00"/>
    <w:rsid w:val="00E27A19"/>
    <w:rsid w:val="00E27CF0"/>
    <w:rsid w:val="00E27F2C"/>
    <w:rsid w:val="00E301D1"/>
    <w:rsid w:val="00E30523"/>
    <w:rsid w:val="00E30EAD"/>
    <w:rsid w:val="00E30EE0"/>
    <w:rsid w:val="00E30F72"/>
    <w:rsid w:val="00E31A64"/>
    <w:rsid w:val="00E31B8A"/>
    <w:rsid w:val="00E3206C"/>
    <w:rsid w:val="00E3215F"/>
    <w:rsid w:val="00E32A05"/>
    <w:rsid w:val="00E32BE3"/>
    <w:rsid w:val="00E32E70"/>
    <w:rsid w:val="00E3371C"/>
    <w:rsid w:val="00E33BC5"/>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0EC"/>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158E"/>
    <w:rsid w:val="00E61A4A"/>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EA"/>
    <w:rsid w:val="00E672F0"/>
    <w:rsid w:val="00E67381"/>
    <w:rsid w:val="00E67BA4"/>
    <w:rsid w:val="00E70A71"/>
    <w:rsid w:val="00E70DF9"/>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35E"/>
    <w:rsid w:val="00E764C6"/>
    <w:rsid w:val="00E770DD"/>
    <w:rsid w:val="00E77224"/>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949"/>
    <w:rsid w:val="00E92BD6"/>
    <w:rsid w:val="00E92D19"/>
    <w:rsid w:val="00E92DEA"/>
    <w:rsid w:val="00E93029"/>
    <w:rsid w:val="00E9381A"/>
    <w:rsid w:val="00E93D98"/>
    <w:rsid w:val="00E9404C"/>
    <w:rsid w:val="00E95021"/>
    <w:rsid w:val="00E95025"/>
    <w:rsid w:val="00E95227"/>
    <w:rsid w:val="00E95576"/>
    <w:rsid w:val="00E9636B"/>
    <w:rsid w:val="00E96576"/>
    <w:rsid w:val="00E96B6F"/>
    <w:rsid w:val="00E96C98"/>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81D"/>
    <w:rsid w:val="00EA397A"/>
    <w:rsid w:val="00EA3F5A"/>
    <w:rsid w:val="00EA4C44"/>
    <w:rsid w:val="00EA4D19"/>
    <w:rsid w:val="00EA4F8A"/>
    <w:rsid w:val="00EA57A3"/>
    <w:rsid w:val="00EA5A7F"/>
    <w:rsid w:val="00EA5C9A"/>
    <w:rsid w:val="00EA660E"/>
    <w:rsid w:val="00EA6C70"/>
    <w:rsid w:val="00EA6EBF"/>
    <w:rsid w:val="00EA7530"/>
    <w:rsid w:val="00EA76E9"/>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ACC"/>
    <w:rsid w:val="00EB6BC8"/>
    <w:rsid w:val="00EB74D6"/>
    <w:rsid w:val="00EB7608"/>
    <w:rsid w:val="00EB760C"/>
    <w:rsid w:val="00EC00B3"/>
    <w:rsid w:val="00EC07D1"/>
    <w:rsid w:val="00EC08F4"/>
    <w:rsid w:val="00EC0A69"/>
    <w:rsid w:val="00EC0D4A"/>
    <w:rsid w:val="00EC1A00"/>
    <w:rsid w:val="00EC1C96"/>
    <w:rsid w:val="00EC3971"/>
    <w:rsid w:val="00EC39A2"/>
    <w:rsid w:val="00EC4250"/>
    <w:rsid w:val="00EC446D"/>
    <w:rsid w:val="00EC483B"/>
    <w:rsid w:val="00EC4911"/>
    <w:rsid w:val="00EC4A96"/>
    <w:rsid w:val="00EC50C9"/>
    <w:rsid w:val="00EC51B4"/>
    <w:rsid w:val="00EC5523"/>
    <w:rsid w:val="00EC563C"/>
    <w:rsid w:val="00EC5AB8"/>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23E"/>
    <w:rsid w:val="00ED09D9"/>
    <w:rsid w:val="00ED0C6B"/>
    <w:rsid w:val="00ED0EAE"/>
    <w:rsid w:val="00ED0F86"/>
    <w:rsid w:val="00ED1197"/>
    <w:rsid w:val="00ED12C1"/>
    <w:rsid w:val="00ED173C"/>
    <w:rsid w:val="00ED1FE7"/>
    <w:rsid w:val="00ED21B4"/>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7B0"/>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4A86"/>
    <w:rsid w:val="00EF563F"/>
    <w:rsid w:val="00EF5823"/>
    <w:rsid w:val="00EF6341"/>
    <w:rsid w:val="00EF6562"/>
    <w:rsid w:val="00EF682B"/>
    <w:rsid w:val="00EF692B"/>
    <w:rsid w:val="00EF7334"/>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07B23"/>
    <w:rsid w:val="00F10954"/>
    <w:rsid w:val="00F11097"/>
    <w:rsid w:val="00F11189"/>
    <w:rsid w:val="00F11349"/>
    <w:rsid w:val="00F11738"/>
    <w:rsid w:val="00F11892"/>
    <w:rsid w:val="00F11CCD"/>
    <w:rsid w:val="00F11F67"/>
    <w:rsid w:val="00F12070"/>
    <w:rsid w:val="00F124C4"/>
    <w:rsid w:val="00F128E3"/>
    <w:rsid w:val="00F12FE6"/>
    <w:rsid w:val="00F1306F"/>
    <w:rsid w:val="00F13416"/>
    <w:rsid w:val="00F13590"/>
    <w:rsid w:val="00F13B6C"/>
    <w:rsid w:val="00F13EF6"/>
    <w:rsid w:val="00F13F1F"/>
    <w:rsid w:val="00F14412"/>
    <w:rsid w:val="00F14445"/>
    <w:rsid w:val="00F1473E"/>
    <w:rsid w:val="00F14B1A"/>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2830"/>
    <w:rsid w:val="00F32B5A"/>
    <w:rsid w:val="00F3304D"/>
    <w:rsid w:val="00F331B8"/>
    <w:rsid w:val="00F331DA"/>
    <w:rsid w:val="00F33227"/>
    <w:rsid w:val="00F33D77"/>
    <w:rsid w:val="00F33DEA"/>
    <w:rsid w:val="00F33E93"/>
    <w:rsid w:val="00F3465B"/>
    <w:rsid w:val="00F34A54"/>
    <w:rsid w:val="00F34EAC"/>
    <w:rsid w:val="00F3523F"/>
    <w:rsid w:val="00F35840"/>
    <w:rsid w:val="00F3585E"/>
    <w:rsid w:val="00F35ABC"/>
    <w:rsid w:val="00F35D9B"/>
    <w:rsid w:val="00F35EE6"/>
    <w:rsid w:val="00F35FDF"/>
    <w:rsid w:val="00F368D7"/>
    <w:rsid w:val="00F36C78"/>
    <w:rsid w:val="00F375AE"/>
    <w:rsid w:val="00F40403"/>
    <w:rsid w:val="00F40AB4"/>
    <w:rsid w:val="00F41112"/>
    <w:rsid w:val="00F411B4"/>
    <w:rsid w:val="00F41594"/>
    <w:rsid w:val="00F4185B"/>
    <w:rsid w:val="00F418D3"/>
    <w:rsid w:val="00F41A3D"/>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13"/>
    <w:rsid w:val="00F546D3"/>
    <w:rsid w:val="00F54ACF"/>
    <w:rsid w:val="00F54D7B"/>
    <w:rsid w:val="00F55384"/>
    <w:rsid w:val="00F5592B"/>
    <w:rsid w:val="00F55E20"/>
    <w:rsid w:val="00F560C2"/>
    <w:rsid w:val="00F560F9"/>
    <w:rsid w:val="00F56360"/>
    <w:rsid w:val="00F568C1"/>
    <w:rsid w:val="00F569C8"/>
    <w:rsid w:val="00F56C33"/>
    <w:rsid w:val="00F56DE0"/>
    <w:rsid w:val="00F56FB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6F3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786"/>
    <w:rsid w:val="00F93AA3"/>
    <w:rsid w:val="00F94191"/>
    <w:rsid w:val="00F9443B"/>
    <w:rsid w:val="00F94CA5"/>
    <w:rsid w:val="00F952C5"/>
    <w:rsid w:val="00F953FE"/>
    <w:rsid w:val="00F97540"/>
    <w:rsid w:val="00F9777B"/>
    <w:rsid w:val="00F97899"/>
    <w:rsid w:val="00F979B0"/>
    <w:rsid w:val="00F97FB0"/>
    <w:rsid w:val="00FA0BCC"/>
    <w:rsid w:val="00FA1070"/>
    <w:rsid w:val="00FA164F"/>
    <w:rsid w:val="00FA165E"/>
    <w:rsid w:val="00FA1699"/>
    <w:rsid w:val="00FA1ACB"/>
    <w:rsid w:val="00FA1BB5"/>
    <w:rsid w:val="00FA1FDF"/>
    <w:rsid w:val="00FA21F4"/>
    <w:rsid w:val="00FA2F3A"/>
    <w:rsid w:val="00FA304B"/>
    <w:rsid w:val="00FA3214"/>
    <w:rsid w:val="00FA397C"/>
    <w:rsid w:val="00FA3D5B"/>
    <w:rsid w:val="00FA4C7D"/>
    <w:rsid w:val="00FA4ED6"/>
    <w:rsid w:val="00FA4FD7"/>
    <w:rsid w:val="00FA5750"/>
    <w:rsid w:val="00FA581B"/>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449C"/>
    <w:rsid w:val="00FE4949"/>
    <w:rsid w:val="00FE4B78"/>
    <w:rsid w:val="00FE4B9D"/>
    <w:rsid w:val="00FE55DF"/>
    <w:rsid w:val="00FE5641"/>
    <w:rsid w:val="00FE5769"/>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25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4A9E4575-339F-49C2-9FD2-FCE3E017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1A6E0C"/>
    <w:pPr>
      <w:spacing w:line="240" w:lineRule="auto"/>
    </w:pPr>
  </w:style>
  <w:style w:type="character" w:customStyle="1" w:styleId="st1">
    <w:name w:val="st1"/>
    <w:basedOn w:val="DefaultParagraphFont"/>
    <w:rsid w:val="003363C1"/>
  </w:style>
  <w:style w:type="character" w:styleId="UnresolvedMention">
    <w:name w:val="Unresolved Mention"/>
    <w:basedOn w:val="DefaultParagraphFont"/>
    <w:uiPriority w:val="99"/>
    <w:semiHidden/>
    <w:unhideWhenUsed/>
    <w:rsid w:val="00286081"/>
    <w:rPr>
      <w:color w:val="808080"/>
      <w:shd w:val="clear" w:color="auto" w:fill="E6E6E6"/>
    </w:rPr>
  </w:style>
  <w:style w:type="paragraph" w:styleId="ListNumber5">
    <w:name w:val="List Number 5"/>
    <w:basedOn w:val="Normal"/>
    <w:semiHidden/>
    <w:rsid w:val="000F252D"/>
    <w:pPr>
      <w:numPr>
        <w:numId w:val="38"/>
      </w:numPr>
      <w:spacing w:after="120" w:line="240" w:lineRule="auto"/>
    </w:pPr>
    <w:rPr>
      <w:rFonts w:ascii="Arial" w:hAnsi="Arial"/>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mailto:customer.service@delwp.vic.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hyperlink" Target="mailto:Wayne.Koster@delwp.vic.gov.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mailto:Zeb.Tonkin@delwp.vic.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hyperlink" Target="mailto:Frank.Amtstaetter@delwp.vic.gov.au" TargetMode="External"/><Relationship Id="rId35"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DF53D-0314-4F09-AE79-0F2644E1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1645</Words>
  <Characters>9383</Characters>
  <Application>Microsoft Office Word</Application>
  <DocSecurity>8</DocSecurity>
  <Lines>78</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10</cp:revision>
  <cp:lastPrinted>2020-01-07T23:01:00Z</cp:lastPrinted>
  <dcterms:created xsi:type="dcterms:W3CDTF">2019-12-03T01:18:00Z</dcterms:created>
  <dcterms:modified xsi:type="dcterms:W3CDTF">2020-02-14T04:39:00Z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