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23879231" w:rsidR="00331E76" w:rsidRDefault="00872B86" w:rsidP="00B076A8">
            <w:pPr>
              <w:pStyle w:val="Subtitle"/>
            </w:pPr>
            <w:r>
              <w:t xml:space="preserve">Vegetation </w:t>
            </w:r>
            <w:r w:rsidR="00331E76">
              <w:t>Project Update – 201</w:t>
            </w:r>
            <w:r w:rsidR="00822123">
              <w:t>9</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203FFC74" w14:textId="77777777" w:rsidR="00217238" w:rsidRDefault="00C27F2D"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Monitoring of </w:t>
            </w:r>
            <w:r w:rsidR="00784761">
              <w:rPr>
                <w:rFonts w:asciiTheme="majorHAnsi" w:eastAsiaTheme="majorEastAsia" w:hAnsiTheme="majorHAnsi" w:cstheme="majorBidi"/>
                <w:iCs/>
                <w:color w:val="00B2A9" w:themeColor="accent1"/>
                <w:spacing w:val="-2"/>
                <w:sz w:val="28"/>
                <w:szCs w:val="24"/>
              </w:rPr>
              <w:t>Aquatic and River Bank Vegetation</w:t>
            </w:r>
            <w:r w:rsidR="0055252D">
              <w:rPr>
                <w:rFonts w:asciiTheme="majorHAnsi" w:eastAsiaTheme="majorEastAsia" w:hAnsiTheme="majorHAnsi" w:cstheme="majorBidi"/>
                <w:iCs/>
                <w:color w:val="00B2A9" w:themeColor="accent1"/>
                <w:spacing w:val="-2"/>
                <w:sz w:val="28"/>
                <w:szCs w:val="24"/>
              </w:rPr>
              <w:t xml:space="preserve">: </w:t>
            </w:r>
          </w:p>
          <w:p w14:paraId="3AD4A1D3" w14:textId="6699402D" w:rsidR="00694779" w:rsidRPr="00694779" w:rsidRDefault="0040400A"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b/>
                <w:iCs/>
                <w:color w:val="00B2A9" w:themeColor="accent1"/>
                <w:spacing w:val="-2"/>
                <w:sz w:val="28"/>
                <w:szCs w:val="24"/>
              </w:rPr>
              <w:t>Glenelg</w:t>
            </w:r>
            <w:r w:rsidR="0055252D" w:rsidRPr="00BF5257">
              <w:rPr>
                <w:rFonts w:asciiTheme="majorHAnsi" w:eastAsiaTheme="majorEastAsia" w:hAnsiTheme="majorHAnsi" w:cstheme="majorBidi"/>
                <w:b/>
                <w:iCs/>
                <w:color w:val="00B2A9" w:themeColor="accent1"/>
                <w:spacing w:val="-2"/>
                <w:sz w:val="28"/>
                <w:szCs w:val="24"/>
              </w:rPr>
              <w:t xml:space="preserve"> </w:t>
            </w:r>
            <w:r w:rsidR="005B4BDD">
              <w:rPr>
                <w:rFonts w:asciiTheme="majorHAnsi" w:eastAsiaTheme="majorEastAsia" w:hAnsiTheme="majorHAnsi" w:cstheme="majorBidi"/>
                <w:b/>
                <w:iCs/>
                <w:color w:val="00B2A9" w:themeColor="accent1"/>
                <w:spacing w:val="-2"/>
                <w:sz w:val="28"/>
                <w:szCs w:val="24"/>
              </w:rPr>
              <w:t xml:space="preserve">and Wannon </w:t>
            </w:r>
            <w:r w:rsidR="0055252D" w:rsidRPr="00BF5257">
              <w:rPr>
                <w:rFonts w:asciiTheme="majorHAnsi" w:eastAsiaTheme="majorEastAsia" w:hAnsiTheme="majorHAnsi" w:cstheme="majorBidi"/>
                <w:b/>
                <w:iCs/>
                <w:color w:val="00B2A9" w:themeColor="accent1"/>
                <w:spacing w:val="-2"/>
                <w:sz w:val="28"/>
                <w:szCs w:val="24"/>
              </w:rPr>
              <w:t>River</w:t>
            </w:r>
            <w:r w:rsidR="00843211">
              <w:rPr>
                <w:rFonts w:asciiTheme="majorHAnsi" w:eastAsiaTheme="majorEastAsia" w:hAnsiTheme="majorHAnsi" w:cstheme="majorBidi"/>
                <w:b/>
                <w:iCs/>
                <w:color w:val="00B2A9" w:themeColor="accent1"/>
                <w:spacing w:val="-2"/>
                <w:sz w:val="28"/>
                <w:szCs w:val="24"/>
              </w:rPr>
              <w:t>s</w:t>
            </w:r>
            <w:r w:rsidR="00784761">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6DD7F292" w14:textId="19787C6F" w:rsidR="00806AB6" w:rsidRDefault="005B4BDD" w:rsidP="00226E00">
      <w:pPr>
        <w:sectPr w:rsidR="00806AB6" w:rsidSect="007E0625">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Pr>
          <w:noProof/>
        </w:rPr>
        <w:drawing>
          <wp:anchor distT="0" distB="0" distL="114300" distR="114300" simplePos="0" relativeHeight="251655168" behindDoc="0" locked="0" layoutInCell="1" allowOverlap="1" wp14:anchorId="1DA83BFB" wp14:editId="76CB7FD1">
            <wp:simplePos x="0" y="0"/>
            <wp:positionH relativeFrom="column">
              <wp:posOffset>1430020</wp:posOffset>
            </wp:positionH>
            <wp:positionV relativeFrom="paragraph">
              <wp:posOffset>1091786</wp:posOffset>
            </wp:positionV>
            <wp:extent cx="3772535" cy="17995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115_132810.jpg"/>
                    <pic:cNvPicPr/>
                  </pic:nvPicPr>
                  <pic:blipFill rotWithShape="1">
                    <a:blip r:embed="rId14" cstate="print">
                      <a:extLst>
                        <a:ext uri="{28A0092B-C50C-407E-A947-70E740481C1C}">
                          <a14:useLocalDpi xmlns:a14="http://schemas.microsoft.com/office/drawing/2010/main" val="0"/>
                        </a:ext>
                      </a:extLst>
                    </a:blip>
                    <a:srcRect t="6933" b="8234"/>
                    <a:stretch/>
                  </pic:blipFill>
                  <pic:spPr bwMode="auto">
                    <a:xfrm>
                      <a:off x="0" y="0"/>
                      <a:ext cx="377253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00A" w:rsidRPr="00E348B0">
        <w:rPr>
          <w:noProof/>
        </w:rPr>
        <w:drawing>
          <wp:anchor distT="0" distB="0" distL="114300" distR="114300" simplePos="0" relativeHeight="251656192" behindDoc="0" locked="0" layoutInCell="1" allowOverlap="1" wp14:anchorId="34BDF5EC" wp14:editId="77F36C49">
            <wp:simplePos x="0" y="0"/>
            <wp:positionH relativeFrom="column">
              <wp:posOffset>5031740</wp:posOffset>
            </wp:positionH>
            <wp:positionV relativeFrom="paragraph">
              <wp:posOffset>890270</wp:posOffset>
            </wp:positionV>
            <wp:extent cx="1732915" cy="1799590"/>
            <wp:effectExtent l="0" t="0" r="635" b="0"/>
            <wp:wrapTight wrapText="bothSides">
              <wp:wrapPolygon edited="0">
                <wp:start x="0" y="0"/>
                <wp:lineTo x="0" y="21265"/>
                <wp:lineTo x="21370" y="21265"/>
                <wp:lineTo x="213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6" r="48357" b="8517"/>
                    <a:stretch/>
                  </pic:blipFill>
                  <pic:spPr bwMode="auto">
                    <a:xfrm>
                      <a:off x="0" y="0"/>
                      <a:ext cx="1732915"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00A">
        <w:rPr>
          <w:noProof/>
        </w:rPr>
        <w:drawing>
          <wp:anchor distT="0" distB="0" distL="114300" distR="114300" simplePos="0" relativeHeight="251659264" behindDoc="1" locked="0" layoutInCell="1" allowOverlap="1" wp14:anchorId="0C885CFF" wp14:editId="508E13FF">
            <wp:simplePos x="0" y="0"/>
            <wp:positionH relativeFrom="page">
              <wp:posOffset>247650</wp:posOffset>
            </wp:positionH>
            <wp:positionV relativeFrom="page">
              <wp:posOffset>2376805</wp:posOffset>
            </wp:positionV>
            <wp:extent cx="1799590" cy="1639570"/>
            <wp:effectExtent l="3810" t="0" r="0" b="0"/>
            <wp:wrapTight wrapText="bothSides">
              <wp:wrapPolygon edited="0">
                <wp:start x="46" y="21650"/>
                <wp:lineTo x="21310" y="21650"/>
                <wp:lineTo x="21310" y="318"/>
                <wp:lineTo x="46" y="318"/>
                <wp:lineTo x="46" y="2165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16" cstate="print">
                      <a:extLst>
                        <a:ext uri="{28A0092B-C50C-407E-A947-70E740481C1C}">
                          <a14:useLocalDpi xmlns:a14="http://schemas.microsoft.com/office/drawing/2010/main" val="0"/>
                        </a:ext>
                      </a:extLst>
                    </a:blip>
                    <a:srcRect l="15877" t="7672" r="36002" b="14366"/>
                    <a:stretch/>
                  </pic:blipFill>
                  <pic:spPr bwMode="auto">
                    <a:xfrm rot="5400000">
                      <a:off x="0" y="0"/>
                      <a:ext cx="1799590" cy="163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8D" w:rsidRPr="00806AB6">
        <w:rPr>
          <w:noProof/>
        </w:rPr>
        <mc:AlternateContent>
          <mc:Choice Requires="wps">
            <w:drawing>
              <wp:anchor distT="36195" distB="107950" distL="114300" distR="114300" simplePos="0" relativeHeight="251658240" behindDoc="1" locked="1" layoutInCell="1" allowOverlap="1" wp14:anchorId="647EFF48" wp14:editId="75A1F1A1">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79D4C9" id="PicSingle" o:spid="_x0000_s1026" style="position:absolute;margin-left:25.55pt;margin-top:179.75pt;width:549.9pt;height:141.7pt;z-index:-25165824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CgAAAAAAAAAhAL8/BVKX&#10;jwYAl48GABUAAABkcnMvbWVkaWEvaW1hZ2UxLmpwZWf/2P/gABBKRklGAAEBAQDcANwAAP/bAEMA&#10;AgEBAgEBAgICAgICAgIDBQMDAwMDBgQEAwUHBgcHBwYHBwgJCwkICAoIBwcKDQoKCwwMDAwHCQ4P&#10;DQwOCwwMDP/bAEMBAgICAwMDBgMDBgwIBwgMDAwMDAwMDAwMDAwMDAwMDAwMDAwMDAwMDAwMDAwM&#10;DAwMDAwMDAwMDAwMDAwMDAwMDP/AABEIAbEG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" stroked="f">
                <v:fill r:id="rId18" o:title="" recolor="t" rotate="t" type="frame"/>
                <w10:wrap type="topAndBottom" anchorx="page" anchory="page"/>
                <w10:anchorlock/>
              </v:rect>
            </w:pict>
          </mc:Fallback>
        </mc:AlternateContent>
      </w:r>
    </w:p>
    <w:p w14:paraId="0052002D" w14:textId="77777777" w:rsidR="0055252D" w:rsidRPr="00964D1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sidRPr="00964D1D">
        <w:rPr>
          <w:b/>
          <w:bCs/>
          <w:iCs/>
          <w:color w:val="00B2A9" w:themeColor="accent1"/>
          <w:kern w:val="20"/>
          <w:sz w:val="22"/>
          <w:szCs w:val="28"/>
        </w:rPr>
        <w:t xml:space="preserve">VEFMAP Stage 6 </w:t>
      </w:r>
    </w:p>
    <w:p w14:paraId="5859430D" w14:textId="7A047E63" w:rsidR="0042776A" w:rsidRPr="00964D1D" w:rsidRDefault="00476BD3" w:rsidP="0055252D">
      <w:pPr>
        <w:autoSpaceDE w:val="0"/>
        <w:autoSpaceDN w:val="0"/>
        <w:adjustRightInd w:val="0"/>
        <w:spacing w:after="40"/>
        <w:jc w:val="both"/>
      </w:pPr>
      <w:r w:rsidRPr="00280A91">
        <w:t>The Victorian Environmental Flows Monitoring and Assessment Program (VEFMAP) is now in its sixth stage of delivery. VEFMAP Stage 6 focusses on ‘intervention’ or ‘event-based’ monitoring of fish and vegetation responses to flows. The program is funded through the Victorian government’s $222 million investment in waterway and catchment health.</w:t>
      </w:r>
    </w:p>
    <w:p w14:paraId="0F9A7569" w14:textId="3396F08C" w:rsidR="00EE2B16" w:rsidRPr="00964D1D" w:rsidRDefault="00EE2B16" w:rsidP="00EE2B16">
      <w:pPr>
        <w:pStyle w:val="Heading2"/>
      </w:pPr>
      <w:r w:rsidRPr="00964D1D">
        <w:t>Stage 6 – Vegetation Objectives</w:t>
      </w:r>
    </w:p>
    <w:p w14:paraId="33170F73" w14:textId="6896582D" w:rsidR="00476BD3" w:rsidRDefault="00476BD3" w:rsidP="0055252D">
      <w:pPr>
        <w:autoSpaceDE w:val="0"/>
        <w:autoSpaceDN w:val="0"/>
        <w:adjustRightInd w:val="0"/>
        <w:spacing w:after="40"/>
        <w:jc w:val="both"/>
      </w:pPr>
      <w:r w:rsidRPr="00280A91">
        <w:t xml:space="preserve">Stage 6 vegetation objectives aim to identify vegetation responses to environmental flows. The monitoring approach has been substantially modified from previous stages of the program and is focussed on individual flow events in waterways to detect short-term responses of native and exotic plant species to environmental water delivery. A longer-term understanding will be gained </w:t>
      </w:r>
      <w:r w:rsidR="006B1111">
        <w:t>from</w:t>
      </w:r>
      <w:r w:rsidRPr="00280A91">
        <w:t xml:space="preserve">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p>
    <w:p w14:paraId="720C4D9D" w14:textId="3D6E7636" w:rsidR="0042776A" w:rsidRPr="005B4BDD" w:rsidRDefault="00F23E48" w:rsidP="00EE2B16">
      <w:pPr>
        <w:pStyle w:val="Heading2"/>
      </w:pPr>
      <w:r w:rsidRPr="005B4BDD">
        <w:t>201</w:t>
      </w:r>
      <w:r w:rsidR="00964D1D" w:rsidRPr="005B4BDD">
        <w:t>8/19</w:t>
      </w:r>
      <w:r w:rsidRPr="005B4BDD">
        <w:t xml:space="preserve"> </w:t>
      </w:r>
      <w:r w:rsidR="0042776A" w:rsidRPr="005B4BDD">
        <w:t>Monitoring</w:t>
      </w:r>
      <w:r w:rsidR="00EE2B16" w:rsidRPr="005B4BDD">
        <w:t xml:space="preserve"> on the </w:t>
      </w:r>
      <w:r w:rsidR="0040400A" w:rsidRPr="005B4BDD">
        <w:t xml:space="preserve">Glenelg </w:t>
      </w:r>
      <w:r w:rsidR="00517539">
        <w:t xml:space="preserve">and Wannon </w:t>
      </w:r>
      <w:r w:rsidR="00EE2B16" w:rsidRPr="005B4BDD">
        <w:t>River</w:t>
      </w:r>
      <w:r w:rsidR="00517539">
        <w:t>s</w:t>
      </w:r>
    </w:p>
    <w:p w14:paraId="10C76F57" w14:textId="56D6D4BD" w:rsidR="00476BD3" w:rsidRDefault="005B4BDD" w:rsidP="00226E00">
      <w:pPr>
        <w:pStyle w:val="BodyText"/>
        <w:rPr>
          <w:noProof/>
        </w:rPr>
      </w:pPr>
      <w:r>
        <w:t xml:space="preserve">2018/2019 is </w:t>
      </w:r>
      <w:r w:rsidRPr="00217EEA">
        <w:t>the first year of</w:t>
      </w:r>
      <w:r>
        <w:t xml:space="preserve"> surveys along the </w:t>
      </w:r>
      <w:r w:rsidR="006073ED" w:rsidRPr="005B4BDD">
        <w:t>Glenelg and</w:t>
      </w:r>
      <w:r w:rsidR="00964D1D" w:rsidRPr="005B4BDD">
        <w:t xml:space="preserve"> Wannon River</w:t>
      </w:r>
      <w:r>
        <w:t xml:space="preserve">s. </w:t>
      </w:r>
      <w:r w:rsidR="004D2E08" w:rsidRPr="005B4BDD">
        <w:t>Surveys were conducted at</w:t>
      </w:r>
      <w:r w:rsidR="00E52B60" w:rsidRPr="005B4BDD">
        <w:t xml:space="preserve"> </w:t>
      </w:r>
      <w:r w:rsidR="004D2E08" w:rsidRPr="005B4BDD">
        <w:rPr>
          <w:noProof/>
        </w:rPr>
        <w:t xml:space="preserve">six </w:t>
      </w:r>
      <w:r w:rsidR="004D2E08" w:rsidRPr="005B4BDD">
        <w:rPr>
          <w:noProof/>
        </w:rPr>
        <w:t>sites</w:t>
      </w:r>
      <w:r w:rsidR="00964D1D" w:rsidRPr="005B4BDD">
        <w:rPr>
          <w:noProof/>
        </w:rPr>
        <w:t xml:space="preserve">, five on the </w:t>
      </w:r>
      <w:r w:rsidR="007830F6">
        <w:rPr>
          <w:noProof/>
        </w:rPr>
        <w:t xml:space="preserve">regulated </w:t>
      </w:r>
      <w:r w:rsidR="00964D1D" w:rsidRPr="005B4BDD">
        <w:rPr>
          <w:noProof/>
        </w:rPr>
        <w:t xml:space="preserve">Glenelg </w:t>
      </w:r>
      <w:r w:rsidR="007830F6">
        <w:rPr>
          <w:noProof/>
        </w:rPr>
        <w:t xml:space="preserve">River </w:t>
      </w:r>
      <w:r w:rsidR="00964D1D" w:rsidRPr="005B4BDD">
        <w:rPr>
          <w:noProof/>
        </w:rPr>
        <w:t xml:space="preserve">and one on the </w:t>
      </w:r>
      <w:r w:rsidR="007830F6">
        <w:rPr>
          <w:noProof/>
        </w:rPr>
        <w:t xml:space="preserve">unregulated </w:t>
      </w:r>
      <w:r w:rsidR="00964D1D" w:rsidRPr="005B4BDD">
        <w:rPr>
          <w:noProof/>
        </w:rPr>
        <w:t xml:space="preserve">Wannon River </w:t>
      </w:r>
      <w:r w:rsidR="0094609B" w:rsidRPr="005B4BDD">
        <w:rPr>
          <w:noProof/>
        </w:rPr>
        <w:t>(Figure 1)</w:t>
      </w:r>
      <w:r w:rsidR="00F23E48" w:rsidRPr="005B4BDD">
        <w:rPr>
          <w:noProof/>
        </w:rPr>
        <w:t>.</w:t>
      </w:r>
      <w:r w:rsidR="00E52B60" w:rsidRPr="005B4BDD">
        <w:rPr>
          <w:noProof/>
        </w:rPr>
        <w:t xml:space="preserve"> </w:t>
      </w:r>
    </w:p>
    <w:p w14:paraId="53D31C41" w14:textId="31DB9985" w:rsidR="00964D1D" w:rsidRPr="00597EBB" w:rsidRDefault="00476BD3" w:rsidP="00F23E48">
      <w:pPr>
        <w:jc w:val="center"/>
        <w:rPr>
          <w:szCs w:val="16"/>
          <w:highlight w:val="yellow"/>
        </w:rPr>
      </w:pPr>
      <w:r>
        <w:rPr>
          <w:noProof/>
        </w:rPr>
        <w:drawing>
          <wp:inline distT="0" distB="0" distL="0" distR="0" wp14:anchorId="509D463A" wp14:editId="60BF9F14">
            <wp:extent cx="3056555" cy="3733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FMAP_S6_Maps_Small_Glenelg.png"/>
                    <pic:cNvPicPr/>
                  </pic:nvPicPr>
                  <pic:blipFill rotWithShape="1">
                    <a:blip r:embed="rId19" cstate="print">
                      <a:extLst>
                        <a:ext uri="{28A0092B-C50C-407E-A947-70E740481C1C}">
                          <a14:useLocalDpi xmlns:a14="http://schemas.microsoft.com/office/drawing/2010/main" val="0"/>
                        </a:ext>
                      </a:extLst>
                    </a:blip>
                    <a:srcRect t="13655"/>
                    <a:stretch/>
                  </pic:blipFill>
                  <pic:spPr bwMode="auto">
                    <a:xfrm>
                      <a:off x="0" y="0"/>
                      <a:ext cx="3057150" cy="3734527"/>
                    </a:xfrm>
                    <a:prstGeom prst="rect">
                      <a:avLst/>
                    </a:prstGeom>
                    <a:ln>
                      <a:noFill/>
                    </a:ln>
                    <a:extLst>
                      <a:ext uri="{53640926-AAD7-44D8-BBD7-CCE9431645EC}">
                        <a14:shadowObscured xmlns:a14="http://schemas.microsoft.com/office/drawing/2010/main"/>
                      </a:ext>
                    </a:extLst>
                  </pic:spPr>
                </pic:pic>
              </a:graphicData>
            </a:graphic>
          </wp:inline>
        </w:drawing>
      </w:r>
    </w:p>
    <w:p w14:paraId="5F94E63B" w14:textId="7407A8DE" w:rsidR="008B393C" w:rsidRPr="005B4BDD" w:rsidRDefault="008B393C" w:rsidP="00071832">
      <w:pPr>
        <w:rPr>
          <w:szCs w:val="16"/>
        </w:rPr>
      </w:pPr>
      <w:r w:rsidRPr="005B4BDD">
        <w:rPr>
          <w:b/>
          <w:sz w:val="16"/>
          <w:szCs w:val="16"/>
        </w:rPr>
        <w:t>Figure 1</w:t>
      </w:r>
      <w:r w:rsidR="005B4BDD" w:rsidRPr="005B4BDD">
        <w:rPr>
          <w:b/>
          <w:sz w:val="16"/>
          <w:szCs w:val="16"/>
        </w:rPr>
        <w:t>:</w:t>
      </w:r>
      <w:r w:rsidRPr="005B4BDD">
        <w:rPr>
          <w:b/>
          <w:sz w:val="16"/>
          <w:szCs w:val="16"/>
        </w:rPr>
        <w:t xml:space="preserve"> </w:t>
      </w:r>
      <w:r w:rsidR="00E52B60" w:rsidRPr="005B4BDD">
        <w:rPr>
          <w:b/>
          <w:sz w:val="16"/>
          <w:szCs w:val="16"/>
        </w:rPr>
        <w:t xml:space="preserve">Map of </w:t>
      </w:r>
      <w:r w:rsidR="00F23E48" w:rsidRPr="005B4BDD">
        <w:rPr>
          <w:b/>
          <w:sz w:val="16"/>
          <w:szCs w:val="16"/>
        </w:rPr>
        <w:t xml:space="preserve">survey </w:t>
      </w:r>
      <w:r w:rsidR="00E52B60" w:rsidRPr="005B4BDD">
        <w:rPr>
          <w:b/>
          <w:sz w:val="16"/>
          <w:szCs w:val="16"/>
        </w:rPr>
        <w:t xml:space="preserve">sites on the </w:t>
      </w:r>
      <w:r w:rsidR="00964D1D" w:rsidRPr="005B4BDD">
        <w:rPr>
          <w:b/>
          <w:sz w:val="16"/>
          <w:szCs w:val="16"/>
        </w:rPr>
        <w:t>Glenelg</w:t>
      </w:r>
      <w:r w:rsidR="00E52B60" w:rsidRPr="005B4BDD">
        <w:rPr>
          <w:b/>
          <w:sz w:val="16"/>
          <w:szCs w:val="16"/>
        </w:rPr>
        <w:t xml:space="preserve"> </w:t>
      </w:r>
      <w:r w:rsidR="005B4BDD">
        <w:rPr>
          <w:b/>
          <w:sz w:val="16"/>
          <w:szCs w:val="16"/>
        </w:rPr>
        <w:t xml:space="preserve">and Wannon </w:t>
      </w:r>
      <w:r w:rsidR="00E52B60" w:rsidRPr="005B4BDD">
        <w:rPr>
          <w:b/>
          <w:sz w:val="16"/>
          <w:szCs w:val="16"/>
        </w:rPr>
        <w:t>River</w:t>
      </w:r>
      <w:r w:rsidR="005B4BDD">
        <w:rPr>
          <w:b/>
          <w:sz w:val="16"/>
          <w:szCs w:val="16"/>
        </w:rPr>
        <w:t>s</w:t>
      </w:r>
      <w:r w:rsidR="00370BA7" w:rsidRPr="005B4BDD">
        <w:rPr>
          <w:b/>
          <w:sz w:val="16"/>
          <w:szCs w:val="16"/>
        </w:rPr>
        <w:t>.</w:t>
      </w:r>
    </w:p>
    <w:p w14:paraId="65FEC77C" w14:textId="4B905DEC" w:rsidR="001306D2" w:rsidRPr="005B4BDD" w:rsidRDefault="00F23E48" w:rsidP="000355B7">
      <w:pPr>
        <w:pStyle w:val="Heading2"/>
        <w:jc w:val="both"/>
      </w:pPr>
      <w:r w:rsidRPr="005B4BDD">
        <w:t>Su</w:t>
      </w:r>
      <w:r w:rsidR="004D2E08" w:rsidRPr="005B4BDD">
        <w:t>rvey t</w:t>
      </w:r>
      <w:r w:rsidR="00583A22" w:rsidRPr="005B4BDD">
        <w:t>iming</w:t>
      </w:r>
      <w:r w:rsidR="001878E5" w:rsidRPr="005B4BDD">
        <w:t xml:space="preserve"> </w:t>
      </w:r>
      <w:r w:rsidR="009A6633" w:rsidRPr="005B4BDD">
        <w:t>and hydrology</w:t>
      </w:r>
    </w:p>
    <w:p w14:paraId="26CD9DBD" w14:textId="369D804C" w:rsidR="00232D36" w:rsidRPr="005B4BDD" w:rsidRDefault="0094609B" w:rsidP="009A6633">
      <w:pPr>
        <w:pStyle w:val="BodyText"/>
      </w:pPr>
      <w:r w:rsidRPr="005B4BDD">
        <w:t>T</w:t>
      </w:r>
      <w:r w:rsidR="00C26B31" w:rsidRPr="005B4BDD">
        <w:t xml:space="preserve">iming </w:t>
      </w:r>
      <w:r w:rsidR="00232D36" w:rsidRPr="005B4BDD">
        <w:t>for the VEFMAP surveys consider</w:t>
      </w:r>
      <w:r w:rsidR="00BF5257" w:rsidRPr="005B4BDD">
        <w:t>s</w:t>
      </w:r>
      <w:r w:rsidR="00232D36" w:rsidRPr="005B4BDD">
        <w:t xml:space="preserve"> rainfall and managed flow deliveries. </w:t>
      </w:r>
      <w:r w:rsidR="00583A22" w:rsidRPr="005B4BDD">
        <w:t xml:space="preserve">The sampling design </w:t>
      </w:r>
      <w:r w:rsidR="0042776A" w:rsidRPr="005B4BDD">
        <w:lastRenderedPageBreak/>
        <w:t xml:space="preserve">recommends </w:t>
      </w:r>
      <w:r w:rsidR="00583A22" w:rsidRPr="005B4BDD">
        <w:t xml:space="preserve">surveys occur before a planned flow delivery and </w:t>
      </w:r>
      <w:r w:rsidR="00E647EE" w:rsidRPr="005B4BDD">
        <w:t xml:space="preserve">two to </w:t>
      </w:r>
      <w:r w:rsidR="002B4591" w:rsidRPr="005B4BDD">
        <w:t>12</w:t>
      </w:r>
      <w:r w:rsidR="00E647EE" w:rsidRPr="005B4BDD">
        <w:t xml:space="preserve"> weeks after the event</w:t>
      </w:r>
      <w:r w:rsidR="002B4591" w:rsidRPr="005B4BDD">
        <w:t>,</w:t>
      </w:r>
      <w:r w:rsidR="00E647EE" w:rsidRPr="005B4BDD">
        <w:t xml:space="preserve"> depending on the flow regime</w:t>
      </w:r>
      <w:r w:rsidR="00583A22" w:rsidRPr="005B4BDD">
        <w:t xml:space="preserve"> </w:t>
      </w:r>
      <w:r w:rsidR="0042776A" w:rsidRPr="005B4BDD">
        <w:t>(</w:t>
      </w:r>
      <w:r w:rsidR="00583A22" w:rsidRPr="005B4BDD">
        <w:t>to provide adequate time for vegetation to respond and for germinants to emerge</w:t>
      </w:r>
      <w:r w:rsidR="0042776A" w:rsidRPr="005B4BDD">
        <w:t>)</w:t>
      </w:r>
      <w:r w:rsidR="00583A22" w:rsidRPr="005B4BDD">
        <w:t>.</w:t>
      </w:r>
      <w:r w:rsidR="00232D36" w:rsidRPr="005B4BDD">
        <w:t xml:space="preserve"> Timing </w:t>
      </w:r>
      <w:r w:rsidR="004D5C80" w:rsidRPr="005B4BDD">
        <w:t>is</w:t>
      </w:r>
      <w:r w:rsidR="00232D36" w:rsidRPr="005B4BDD">
        <w:t xml:space="preserve"> altered if rainfall increases the flow prior to a planned survey.</w:t>
      </w:r>
      <w:r w:rsidR="00583A22" w:rsidRPr="005B4BDD">
        <w:t xml:space="preserve"> </w:t>
      </w:r>
    </w:p>
    <w:p w14:paraId="721D8650" w14:textId="7E612131" w:rsidR="00476BD3" w:rsidRDefault="00476BD3" w:rsidP="005B4BDD">
      <w:pPr>
        <w:pStyle w:val="BodyText"/>
        <w:rPr>
          <w:rFonts w:cs="Arial"/>
          <w:b/>
          <w:bCs/>
          <w:sz w:val="16"/>
          <w:lang w:eastAsia="en-AU"/>
        </w:rPr>
      </w:pPr>
      <w:r>
        <w:rPr>
          <w:rFonts w:cs="Arial"/>
          <w:b/>
          <w:bCs/>
          <w:noProof/>
          <w:sz w:val="16"/>
          <w:lang w:eastAsia="en-AU"/>
        </w:rPr>
        <w:drawing>
          <wp:inline distT="0" distB="0" distL="0" distR="0" wp14:anchorId="5B1722A9" wp14:editId="3246AA31">
            <wp:extent cx="2832875" cy="2389239"/>
            <wp:effectExtent l="0" t="0" r="571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32875" cy="2389239"/>
                    </a:xfrm>
                    <a:prstGeom prst="rect">
                      <a:avLst/>
                    </a:prstGeom>
                  </pic:spPr>
                </pic:pic>
              </a:graphicData>
            </a:graphic>
          </wp:inline>
        </w:drawing>
      </w:r>
    </w:p>
    <w:p w14:paraId="229F6645" w14:textId="203C3849" w:rsidR="00476BD3" w:rsidRDefault="005650F2" w:rsidP="005B4BDD">
      <w:pPr>
        <w:pStyle w:val="BodyText"/>
        <w:rPr>
          <w:rFonts w:cs="Arial"/>
          <w:b/>
          <w:bCs/>
          <w:sz w:val="16"/>
          <w:lang w:eastAsia="en-AU"/>
        </w:rPr>
      </w:pPr>
      <w:r>
        <w:rPr>
          <w:noProof/>
        </w:rPr>
        <w:drawing>
          <wp:inline distT="0" distB="0" distL="0" distR="0" wp14:anchorId="4147FB79" wp14:editId="5BFBF12A">
            <wp:extent cx="288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miltonAirport_rain_18-19.png"/>
                    <pic:cNvPicPr/>
                  </pic:nvPicPr>
                  <pic:blipFill>
                    <a:blip r:embed="rId21"/>
                    <a:stretch>
                      <a:fillRect/>
                    </a:stretch>
                  </pic:blipFill>
                  <pic:spPr>
                    <a:xfrm>
                      <a:off x="0" y="0"/>
                      <a:ext cx="2880000" cy="2520000"/>
                    </a:xfrm>
                    <a:prstGeom prst="rect">
                      <a:avLst/>
                    </a:prstGeom>
                  </pic:spPr>
                </pic:pic>
              </a:graphicData>
            </a:graphic>
          </wp:inline>
        </w:drawing>
      </w:r>
    </w:p>
    <w:p w14:paraId="361FB477" w14:textId="5B95CBE3" w:rsidR="005B4BDD" w:rsidRPr="00964D1D" w:rsidRDefault="005B4BDD" w:rsidP="005B4BDD">
      <w:pPr>
        <w:pStyle w:val="BodyText"/>
        <w:rPr>
          <w:rFonts w:cs="Arial"/>
          <w:b/>
          <w:bCs/>
          <w:sz w:val="16"/>
          <w:lang w:eastAsia="en-AU"/>
        </w:rPr>
      </w:pPr>
      <w:r w:rsidRPr="00964D1D">
        <w:rPr>
          <w:rFonts w:cs="Arial"/>
          <w:b/>
          <w:bCs/>
          <w:sz w:val="16"/>
          <w:lang w:eastAsia="en-AU"/>
        </w:rPr>
        <w:t>Figure 2</w:t>
      </w:r>
      <w:r>
        <w:rPr>
          <w:rFonts w:cs="Arial"/>
          <w:b/>
          <w:bCs/>
          <w:sz w:val="16"/>
          <w:lang w:eastAsia="en-AU"/>
        </w:rPr>
        <w:t>:</w:t>
      </w:r>
      <w:r w:rsidRPr="00964D1D">
        <w:rPr>
          <w:rFonts w:cs="Arial"/>
          <w:b/>
          <w:bCs/>
          <w:sz w:val="16"/>
          <w:lang w:eastAsia="en-AU"/>
        </w:rPr>
        <w:t xml:space="preserve"> Daily rainfall </w:t>
      </w:r>
      <w:r w:rsidR="006073ED">
        <w:rPr>
          <w:rFonts w:cs="Arial"/>
          <w:b/>
          <w:bCs/>
          <w:sz w:val="16"/>
          <w:lang w:eastAsia="en-AU"/>
        </w:rPr>
        <w:t xml:space="preserve">in the </w:t>
      </w:r>
      <w:r w:rsidR="005650F2">
        <w:rPr>
          <w:rFonts w:cs="Arial"/>
          <w:b/>
          <w:bCs/>
          <w:sz w:val="16"/>
          <w:lang w:eastAsia="en-AU"/>
        </w:rPr>
        <w:t xml:space="preserve">upper </w:t>
      </w:r>
      <w:r w:rsidR="006073ED">
        <w:rPr>
          <w:rFonts w:cs="Arial"/>
          <w:b/>
          <w:bCs/>
          <w:sz w:val="16"/>
          <w:lang w:eastAsia="en-AU"/>
        </w:rPr>
        <w:t xml:space="preserve">Glenelg area </w:t>
      </w:r>
      <w:r w:rsidRPr="00964D1D">
        <w:rPr>
          <w:rFonts w:cs="Arial"/>
          <w:b/>
          <w:bCs/>
          <w:sz w:val="16"/>
          <w:lang w:eastAsia="en-AU"/>
        </w:rPr>
        <w:t>at Kanagulk</w:t>
      </w:r>
      <w:r w:rsidR="006073ED">
        <w:rPr>
          <w:rFonts w:cs="Arial"/>
          <w:b/>
          <w:bCs/>
          <w:sz w:val="16"/>
          <w:lang w:eastAsia="en-AU"/>
        </w:rPr>
        <w:t xml:space="preserve"> near Rocklands Reservoir</w:t>
      </w:r>
      <w:r w:rsidRPr="00964D1D">
        <w:rPr>
          <w:rFonts w:cs="Arial"/>
          <w:b/>
          <w:bCs/>
          <w:sz w:val="16"/>
          <w:lang w:eastAsia="en-AU"/>
        </w:rPr>
        <w:t xml:space="preserve"> (top) and </w:t>
      </w:r>
      <w:r w:rsidR="005650F2">
        <w:rPr>
          <w:rFonts w:cs="Arial"/>
          <w:b/>
          <w:bCs/>
          <w:sz w:val="16"/>
          <w:lang w:eastAsia="en-AU"/>
        </w:rPr>
        <w:t>near the Wannon River at Hamilton airport</w:t>
      </w:r>
      <w:r w:rsidRPr="00964D1D">
        <w:rPr>
          <w:rFonts w:cs="Arial"/>
          <w:b/>
          <w:bCs/>
          <w:sz w:val="16"/>
          <w:lang w:eastAsia="en-AU"/>
        </w:rPr>
        <w:t xml:space="preserve"> (bottom) in 2018/19.</w:t>
      </w:r>
    </w:p>
    <w:p w14:paraId="52706B43" w14:textId="151125C8" w:rsidR="00E518D0" w:rsidRPr="00D81143" w:rsidRDefault="00EA2C75" w:rsidP="00E518D0">
      <w:pPr>
        <w:pStyle w:val="BodyText"/>
      </w:pPr>
      <w:r>
        <w:t>On the Glen</w:t>
      </w:r>
      <w:r w:rsidR="00946F80">
        <w:t>el</w:t>
      </w:r>
      <w:r>
        <w:t>g River, a</w:t>
      </w:r>
      <w:r w:rsidR="00E518D0" w:rsidRPr="00D81143">
        <w:t xml:space="preserve"> natural late winter fresh occurred in August 2018 that was fed by consistent rain through July and August (Figure </w:t>
      </w:r>
      <w:r w:rsidR="00E518D0">
        <w:t>2</w:t>
      </w:r>
      <w:r w:rsidR="00E518D0" w:rsidRPr="00D81143">
        <w:t>). This was followed by a period of low flow</w:t>
      </w:r>
      <w:r w:rsidR="009425DE">
        <w:t>,</w:t>
      </w:r>
      <w:r w:rsidR="00E518D0" w:rsidRPr="00D81143">
        <w:t xml:space="preserve"> with base flows provided by environmental water</w:t>
      </w:r>
      <w:r w:rsidR="009425DE">
        <w:t xml:space="preserve"> (Figure 3).</w:t>
      </w:r>
      <w:r w:rsidR="00FF621E">
        <w:t xml:space="preserve"> </w:t>
      </w:r>
      <w:r w:rsidR="009425DE">
        <w:t>T</w:t>
      </w:r>
      <w:r w:rsidR="00E518D0" w:rsidRPr="00D81143">
        <w:t xml:space="preserve">hree small </w:t>
      </w:r>
      <w:r w:rsidR="00FF621E">
        <w:t xml:space="preserve">summer </w:t>
      </w:r>
      <w:r w:rsidR="00E518D0" w:rsidRPr="00D81143">
        <w:t xml:space="preserve">environmental </w:t>
      </w:r>
      <w:r w:rsidR="00FF621E">
        <w:t>flows were delivered</w:t>
      </w:r>
      <w:r w:rsidR="00E518D0" w:rsidRPr="00D81143">
        <w:t xml:space="preserve">, the first coinciding with a rainfall event in early December. </w:t>
      </w:r>
    </w:p>
    <w:p w14:paraId="73777894" w14:textId="5B1FB223" w:rsidR="000203CF" w:rsidRDefault="00E518D0" w:rsidP="000203CF">
      <w:pPr>
        <w:pStyle w:val="BodyText"/>
      </w:pPr>
      <w:r w:rsidRPr="00D81143">
        <w:t xml:space="preserve">As in the Glenelg River, winter rainfall resulted in a large winter </w:t>
      </w:r>
      <w:r w:rsidR="00FF621E">
        <w:t>flow event</w:t>
      </w:r>
      <w:r w:rsidR="00FF621E" w:rsidRPr="00D81143">
        <w:t xml:space="preserve"> </w:t>
      </w:r>
      <w:r w:rsidRPr="00D81143">
        <w:t>in the Wannon River</w:t>
      </w:r>
      <w:r w:rsidR="00FF621E">
        <w:t>,</w:t>
      </w:r>
      <w:r w:rsidRPr="00D81143">
        <w:t xml:space="preserve"> peaking at over 3000 ML per day in August 2018 (Figure </w:t>
      </w:r>
      <w:r w:rsidR="00FF621E">
        <w:t>3</w:t>
      </w:r>
      <w:r w:rsidRPr="00D81143">
        <w:t xml:space="preserve">). The December rainfall-driven flow provided a small natural fresh in the Wannon River but there were few </w:t>
      </w:r>
      <w:r w:rsidRPr="00D81143">
        <w:t>subsequent variations in flow after that period and a period of cease-to-flow in Jan-March.</w:t>
      </w:r>
    </w:p>
    <w:p w14:paraId="72843C59" w14:textId="77777777" w:rsidR="005650F2" w:rsidRDefault="005B4BDD" w:rsidP="005B4BDD">
      <w:pPr>
        <w:pStyle w:val="BodyText"/>
      </w:pPr>
      <w:r>
        <w:t>For both rivers, t</w:t>
      </w:r>
      <w:r w:rsidRPr="00D81143">
        <w:t>he first survey</w:t>
      </w:r>
      <w:r>
        <w:t xml:space="preserve"> was conducted after the August fresh in September 2018, followed by a second survey three months later in January after the small rainfall pulse. A third survey was conducted in April 2019. </w:t>
      </w:r>
    </w:p>
    <w:p w14:paraId="7FBA2CD4" w14:textId="278CE284" w:rsidR="005B4BDD" w:rsidRDefault="005650F2" w:rsidP="005B4BDD">
      <w:pPr>
        <w:pStyle w:val="BodyText"/>
      </w:pPr>
      <w:r>
        <w:rPr>
          <w:rFonts w:cs="Arial"/>
          <w:b/>
          <w:bCs/>
          <w:noProof/>
          <w:sz w:val="16"/>
          <w:lang w:eastAsia="en-AU"/>
        </w:rPr>
        <w:drawing>
          <wp:inline distT="0" distB="0" distL="0" distR="0" wp14:anchorId="54CC4BD1" wp14:editId="6B5FD084">
            <wp:extent cx="2879725" cy="25196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79725" cy="2519680"/>
                    </a:xfrm>
                    <a:prstGeom prst="rect">
                      <a:avLst/>
                    </a:prstGeom>
                  </pic:spPr>
                </pic:pic>
              </a:graphicData>
            </a:graphic>
          </wp:inline>
        </w:drawing>
      </w:r>
      <w:r>
        <w:rPr>
          <w:b/>
          <w:bCs/>
          <w:noProof/>
          <w:sz w:val="16"/>
          <w:lang w:eastAsia="en-AU"/>
        </w:rPr>
        <w:drawing>
          <wp:inline distT="0" distB="0" distL="0" distR="0" wp14:anchorId="5959FF6C" wp14:editId="55CF463F">
            <wp:extent cx="288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lenelgWannonHenty_flow_2018-19.png"/>
                    <pic:cNvPicPr/>
                  </pic:nvPicPr>
                  <pic:blipFill>
                    <a:blip r:embed="rId23"/>
                    <a:stretch>
                      <a:fillRect/>
                    </a:stretch>
                  </pic:blipFill>
                  <pic:spPr>
                    <a:xfrm>
                      <a:off x="0" y="0"/>
                      <a:ext cx="2880000" cy="2520000"/>
                    </a:xfrm>
                    <a:prstGeom prst="rect">
                      <a:avLst/>
                    </a:prstGeom>
                  </pic:spPr>
                </pic:pic>
              </a:graphicData>
            </a:graphic>
          </wp:inline>
        </w:drawing>
      </w:r>
    </w:p>
    <w:p w14:paraId="766655DF" w14:textId="517A5687" w:rsidR="009A6633" w:rsidRPr="00964D1D" w:rsidRDefault="009A6633" w:rsidP="009A6633">
      <w:pPr>
        <w:pStyle w:val="BodyText"/>
        <w:rPr>
          <w:rFonts w:cs="Arial"/>
          <w:i/>
          <w:lang w:eastAsia="en-AU"/>
        </w:rPr>
      </w:pPr>
      <w:r w:rsidRPr="00964D1D">
        <w:rPr>
          <w:rFonts w:cs="Arial"/>
          <w:b/>
          <w:bCs/>
          <w:sz w:val="16"/>
          <w:lang w:eastAsia="en-AU"/>
        </w:rPr>
        <w:t xml:space="preserve">Figure </w:t>
      </w:r>
      <w:r w:rsidR="00232D36" w:rsidRPr="00964D1D">
        <w:rPr>
          <w:rFonts w:cs="Arial"/>
          <w:b/>
          <w:bCs/>
          <w:sz w:val="16"/>
          <w:lang w:eastAsia="en-AU"/>
        </w:rPr>
        <w:t>3</w:t>
      </w:r>
      <w:r w:rsidR="006900F3">
        <w:rPr>
          <w:rFonts w:cs="Arial"/>
          <w:b/>
          <w:bCs/>
          <w:sz w:val="16"/>
          <w:lang w:eastAsia="en-AU"/>
        </w:rPr>
        <w:t>:</w:t>
      </w:r>
      <w:r w:rsidRPr="00964D1D">
        <w:rPr>
          <w:rFonts w:cs="Arial"/>
          <w:b/>
          <w:bCs/>
          <w:sz w:val="16"/>
          <w:lang w:eastAsia="en-AU"/>
        </w:rPr>
        <w:t xml:space="preserve"> </w:t>
      </w:r>
      <w:r w:rsidR="005650F2">
        <w:rPr>
          <w:rFonts w:cs="Arial"/>
          <w:b/>
          <w:bCs/>
          <w:sz w:val="16"/>
          <w:lang w:eastAsia="en-AU"/>
        </w:rPr>
        <w:t>Glenelg R</w:t>
      </w:r>
      <w:r w:rsidRPr="00964D1D">
        <w:rPr>
          <w:rFonts w:cs="Arial"/>
          <w:b/>
          <w:bCs/>
          <w:sz w:val="16"/>
          <w:lang w:eastAsia="en-AU"/>
        </w:rPr>
        <w:t>iver flow discharge</w:t>
      </w:r>
      <w:r w:rsidR="00964D1D" w:rsidRPr="00964D1D">
        <w:rPr>
          <w:rFonts w:cs="Arial"/>
          <w:b/>
          <w:bCs/>
          <w:sz w:val="16"/>
          <w:lang w:eastAsia="en-AU"/>
        </w:rPr>
        <w:t xml:space="preserve"> at Fulham Bridge</w:t>
      </w:r>
      <w:r w:rsidR="005650F2">
        <w:rPr>
          <w:rFonts w:cs="Arial"/>
          <w:b/>
          <w:bCs/>
          <w:sz w:val="16"/>
          <w:lang w:eastAsia="en-AU"/>
        </w:rPr>
        <w:t xml:space="preserve"> near Rocklands reservoir</w:t>
      </w:r>
      <w:r w:rsidR="00964D1D" w:rsidRPr="00964D1D">
        <w:rPr>
          <w:rFonts w:cs="Arial"/>
          <w:b/>
          <w:bCs/>
          <w:sz w:val="16"/>
          <w:lang w:eastAsia="en-AU"/>
        </w:rPr>
        <w:t xml:space="preserve"> (top) and </w:t>
      </w:r>
      <w:r w:rsidR="005650F2">
        <w:rPr>
          <w:rFonts w:cs="Arial"/>
          <w:b/>
          <w:bCs/>
          <w:sz w:val="16"/>
          <w:lang w:eastAsia="en-AU"/>
        </w:rPr>
        <w:t>Wannon River flow at Henty</w:t>
      </w:r>
      <w:r w:rsidR="00964D1D" w:rsidRPr="00964D1D">
        <w:rPr>
          <w:rFonts w:cs="Arial"/>
          <w:b/>
          <w:bCs/>
          <w:sz w:val="16"/>
          <w:lang w:eastAsia="en-AU"/>
        </w:rPr>
        <w:t xml:space="preserve"> (bottom) in 2018/19 and v</w:t>
      </w:r>
      <w:r w:rsidRPr="00964D1D">
        <w:rPr>
          <w:rFonts w:cs="Arial"/>
          <w:b/>
          <w:bCs/>
          <w:sz w:val="16"/>
          <w:lang w:eastAsia="en-AU"/>
        </w:rPr>
        <w:t>egetation survey timing for the three full surveys (dotted lines</w:t>
      </w:r>
      <w:r w:rsidR="006900F3">
        <w:rPr>
          <w:rFonts w:cs="Arial"/>
          <w:b/>
          <w:bCs/>
          <w:sz w:val="16"/>
          <w:lang w:eastAsia="en-AU"/>
        </w:rPr>
        <w:t>)</w:t>
      </w:r>
      <w:r w:rsidRPr="00964D1D">
        <w:rPr>
          <w:rFonts w:cs="Arial"/>
          <w:b/>
          <w:bCs/>
          <w:sz w:val="16"/>
          <w:lang w:eastAsia="en-AU"/>
        </w:rPr>
        <w:t>.</w:t>
      </w:r>
    </w:p>
    <w:p w14:paraId="61698E48" w14:textId="7819A3AC" w:rsidR="00C61F7C" w:rsidRPr="00964D1D" w:rsidRDefault="00C61F7C" w:rsidP="000355B7">
      <w:pPr>
        <w:pStyle w:val="Heading2"/>
        <w:jc w:val="both"/>
      </w:pPr>
      <w:r w:rsidRPr="00964D1D">
        <w:t xml:space="preserve">Methods </w:t>
      </w:r>
    </w:p>
    <w:p w14:paraId="26AEF908" w14:textId="4ABC6485" w:rsidR="000355B7" w:rsidRPr="00964D1D" w:rsidRDefault="00D91064" w:rsidP="00D91064">
      <w:pPr>
        <w:pStyle w:val="BodyText"/>
      </w:pPr>
      <w:r w:rsidRPr="00964D1D">
        <w:t xml:space="preserve">Survey methods are outlined in detail in VEFMAP Stage 6 Part B: Monitoring design and sampling methods (DELWP 2017b). </w:t>
      </w:r>
      <w:r w:rsidR="00C64BA7" w:rsidRPr="00964D1D">
        <w:t>T</w:t>
      </w:r>
      <w:r w:rsidRPr="00964D1D">
        <w:t>he surveys include a wide range of methods</w:t>
      </w:r>
      <w:r w:rsidR="001F11E0" w:rsidRPr="00964D1D">
        <w:t>:</w:t>
      </w:r>
      <w:r w:rsidRPr="00964D1D">
        <w:t xml:space="preserve"> fine-scale vegetation measurements, broad-scale mapping, tree canopy assessments and hydrology assessments.</w:t>
      </w:r>
    </w:p>
    <w:p w14:paraId="1F6A3092" w14:textId="3D7866D4" w:rsidR="00827BCA" w:rsidRPr="003B1F33" w:rsidRDefault="00827BCA" w:rsidP="00827BCA">
      <w:pPr>
        <w:pStyle w:val="Heading2"/>
        <w:jc w:val="both"/>
      </w:pPr>
      <w:r w:rsidRPr="003B1F33">
        <w:lastRenderedPageBreak/>
        <w:t xml:space="preserve">Survey observations </w:t>
      </w:r>
    </w:p>
    <w:p w14:paraId="461C5087" w14:textId="67C78F1E" w:rsidR="000F1059" w:rsidRPr="0028624F" w:rsidRDefault="0028624F" w:rsidP="00827BCA">
      <w:pPr>
        <w:pStyle w:val="BodyText"/>
      </w:pPr>
      <w:r w:rsidRPr="0028624F">
        <w:t xml:space="preserve">The abundance </w:t>
      </w:r>
      <w:r w:rsidR="00FF621E">
        <w:t xml:space="preserve">of </w:t>
      </w:r>
      <w:r w:rsidR="00FF621E" w:rsidRPr="00AE18FF">
        <w:rPr>
          <w:b/>
        </w:rPr>
        <w:t>instream vegetation</w:t>
      </w:r>
      <w:r w:rsidR="00FF621E">
        <w:t xml:space="preserve"> </w:t>
      </w:r>
      <w:r w:rsidR="000F1059" w:rsidRPr="0028624F">
        <w:t>w</w:t>
      </w:r>
      <w:r w:rsidR="00FF621E">
        <w:t>as</w:t>
      </w:r>
      <w:r w:rsidRPr="0028624F">
        <w:t xml:space="preserve"> high at all three upstream sites on the Glenelg River</w:t>
      </w:r>
      <w:r w:rsidR="00FC422E">
        <w:t xml:space="preserve"> (Figure 4)</w:t>
      </w:r>
      <w:r w:rsidRPr="0028624F">
        <w:t xml:space="preserve">, which corresponds </w:t>
      </w:r>
      <w:r>
        <w:t>with</w:t>
      </w:r>
      <w:r w:rsidRPr="0028624F">
        <w:t xml:space="preserve"> o</w:t>
      </w:r>
      <w:r w:rsidR="00FF621E">
        <w:t>bserved</w:t>
      </w:r>
      <w:r w:rsidRPr="0028624F">
        <w:t xml:space="preserve"> broader </w:t>
      </w:r>
      <w:r w:rsidR="00FF621E">
        <w:t>s</w:t>
      </w:r>
      <w:r w:rsidR="006A1A03" w:rsidRPr="0028624F">
        <w:t>tate-w</w:t>
      </w:r>
      <w:r w:rsidR="006A1A03">
        <w:t>i</w:t>
      </w:r>
      <w:r w:rsidR="006A1A03" w:rsidRPr="0028624F">
        <w:t>de</w:t>
      </w:r>
      <w:r w:rsidRPr="0028624F">
        <w:t xml:space="preserve"> trends (Jones and Vivian 2019).</w:t>
      </w:r>
      <w:r w:rsidR="00946F80">
        <w:t xml:space="preserve"> These instream vegetation populations are likely to remain stable through time unless there are significant increases in cattle access or reductions in flow.</w:t>
      </w:r>
      <w:r w:rsidR="000F1059">
        <w:t xml:space="preserve"> In contrast, the two downstream sites on the Glenelg River had higher water turbidity and less instream vegetation, particularly where livestock grazing was present.</w:t>
      </w:r>
      <w:r w:rsidR="00946F80">
        <w:t xml:space="preserve"> </w:t>
      </w:r>
      <w:r w:rsidR="00B42917">
        <w:t xml:space="preserve">The unregulated flows of the Wannon River promoted a naturally patchy distribution of instream species. </w:t>
      </w:r>
    </w:p>
    <w:p w14:paraId="430263A8" w14:textId="5ED765B4" w:rsidR="006900F3" w:rsidRPr="0028624F" w:rsidRDefault="000D4B8E" w:rsidP="00827BCA">
      <w:pPr>
        <w:pStyle w:val="BodyText"/>
      </w:pPr>
      <w:r w:rsidRPr="0028624F">
        <w:rPr>
          <w:noProof/>
        </w:rPr>
        <w:drawing>
          <wp:inline distT="0" distB="0" distL="0" distR="0" wp14:anchorId="47E466AB" wp14:editId="0BC6C71E">
            <wp:extent cx="3133725" cy="17621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7DDFE7AF" w14:textId="799B9C96" w:rsidR="006900F3" w:rsidRPr="009A6CAE" w:rsidRDefault="006900F3" w:rsidP="006900F3">
      <w:pPr>
        <w:pStyle w:val="BodyText"/>
      </w:pPr>
      <w:r w:rsidRPr="009A6CAE">
        <w:rPr>
          <w:rFonts w:cs="Arial"/>
          <w:b/>
          <w:bCs/>
          <w:sz w:val="16"/>
          <w:lang w:eastAsia="en-AU"/>
        </w:rPr>
        <w:t>Figure 4: High cover of instream vegetation on the Glenelg River.</w:t>
      </w:r>
    </w:p>
    <w:p w14:paraId="1B39CBBD" w14:textId="6AAD8331" w:rsidR="00CB64EA" w:rsidRPr="009A6CAE" w:rsidRDefault="009A6CAE" w:rsidP="00827BCA">
      <w:pPr>
        <w:pStyle w:val="BodyText"/>
      </w:pPr>
      <w:r w:rsidRPr="0073395D">
        <w:rPr>
          <w:b/>
          <w:noProof/>
        </w:rPr>
        <w:drawing>
          <wp:anchor distT="0" distB="0" distL="114300" distR="114300" simplePos="0" relativeHeight="251659776" behindDoc="1" locked="0" layoutInCell="1" allowOverlap="1" wp14:anchorId="2BD87AF2" wp14:editId="63D17069">
            <wp:simplePos x="0" y="0"/>
            <wp:positionH relativeFrom="page">
              <wp:posOffset>542925</wp:posOffset>
            </wp:positionH>
            <wp:positionV relativeFrom="paragraph">
              <wp:posOffset>1145540</wp:posOffset>
            </wp:positionV>
            <wp:extent cx="3131807" cy="1764000"/>
            <wp:effectExtent l="0" t="0" r="0" b="8255"/>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1807" cy="17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0F3" w:rsidRPr="0073395D">
        <w:rPr>
          <w:b/>
        </w:rPr>
        <w:t>Emergent vegetation</w:t>
      </w:r>
      <w:r>
        <w:t xml:space="preserve"> occurs throughout all sites in this system, but the species and abundance vary. </w:t>
      </w:r>
      <w:r w:rsidR="005C77F6">
        <w:t>For example, t</w:t>
      </w:r>
      <w:r>
        <w:t xml:space="preserve">all emergent macrophytes such as </w:t>
      </w:r>
      <w:r w:rsidRPr="00682DAA">
        <w:rPr>
          <w:i/>
        </w:rPr>
        <w:t>Phragmites</w:t>
      </w:r>
      <w:r>
        <w:t xml:space="preserve"> were dominant on the bank at some sites (Figure 5) but absent from others. </w:t>
      </w:r>
      <w:r w:rsidR="005C77F6">
        <w:t>At</w:t>
      </w:r>
      <w:r>
        <w:t xml:space="preserve"> all sites the channel profile and flow conditions prevent emergent species from occupying the deepest parts.</w:t>
      </w:r>
    </w:p>
    <w:p w14:paraId="502675FA" w14:textId="401654EC" w:rsidR="00CB64EA" w:rsidRPr="009A6CAE" w:rsidRDefault="00CB64EA" w:rsidP="00CB64EA">
      <w:pPr>
        <w:pStyle w:val="BodyText"/>
      </w:pPr>
      <w:r w:rsidRPr="009A6CAE">
        <w:rPr>
          <w:rFonts w:cs="Arial"/>
          <w:b/>
          <w:bCs/>
          <w:sz w:val="16"/>
          <w:lang w:eastAsia="en-AU"/>
        </w:rPr>
        <w:t xml:space="preserve">Figure </w:t>
      </w:r>
      <w:r w:rsidR="00A128B0" w:rsidRPr="009A6CAE">
        <w:rPr>
          <w:rFonts w:cs="Arial"/>
          <w:b/>
          <w:bCs/>
          <w:sz w:val="16"/>
          <w:lang w:eastAsia="en-AU"/>
        </w:rPr>
        <w:t>5:</w:t>
      </w:r>
      <w:r w:rsidRPr="009A6CAE">
        <w:rPr>
          <w:rFonts w:cs="Arial"/>
          <w:b/>
          <w:bCs/>
          <w:sz w:val="16"/>
          <w:lang w:eastAsia="en-AU"/>
        </w:rPr>
        <w:t xml:space="preserve"> An extensive band of </w:t>
      </w:r>
      <w:r w:rsidRPr="009A6CAE">
        <w:rPr>
          <w:rFonts w:cs="Arial"/>
          <w:b/>
          <w:bCs/>
          <w:i/>
          <w:sz w:val="16"/>
          <w:lang w:eastAsia="en-AU"/>
        </w:rPr>
        <w:t>Phragmites australis</w:t>
      </w:r>
      <w:r w:rsidRPr="009A6CAE">
        <w:rPr>
          <w:rFonts w:cs="Arial"/>
          <w:b/>
          <w:bCs/>
          <w:sz w:val="16"/>
          <w:lang w:eastAsia="en-AU"/>
        </w:rPr>
        <w:t xml:space="preserve"> along the margin of the upper Glenelg River.</w:t>
      </w:r>
    </w:p>
    <w:p w14:paraId="0FE6EEA6" w14:textId="6DCA60F1" w:rsidR="00890176" w:rsidRDefault="00890176" w:rsidP="00827BCA">
      <w:pPr>
        <w:pStyle w:val="BodyText"/>
      </w:pPr>
      <w:r w:rsidRPr="0073395D">
        <w:rPr>
          <w:b/>
        </w:rPr>
        <w:t>Fringing vegetation</w:t>
      </w:r>
      <w:r>
        <w:t xml:space="preserve"> was generally in good condition </w:t>
      </w:r>
      <w:r w:rsidR="005C77F6">
        <w:t>at</w:t>
      </w:r>
      <w:r>
        <w:t xml:space="preserve"> all ungrazed sites. </w:t>
      </w:r>
      <w:r w:rsidR="00682DAA">
        <w:t xml:space="preserve">Exotic vegetation cover </w:t>
      </w:r>
      <w:r w:rsidR="0073395D">
        <w:t>was</w:t>
      </w:r>
      <w:r w:rsidR="00682DAA">
        <w:t xml:space="preserve"> high at all sites</w:t>
      </w:r>
      <w:r w:rsidR="005C77F6">
        <w:t>,</w:t>
      </w:r>
      <w:r>
        <w:t xml:space="preserve"> but well-timed flow deliveries can help to </w:t>
      </w:r>
      <w:r w:rsidR="00682DAA">
        <w:t>reduce encroachment of terrestrial exotic species into riparian areas</w:t>
      </w:r>
      <w:r>
        <w:t>.</w:t>
      </w:r>
    </w:p>
    <w:p w14:paraId="36168E52" w14:textId="65234EF2" w:rsidR="006B4E37" w:rsidRDefault="006B4E37" w:rsidP="00827BCA">
      <w:pPr>
        <w:pStyle w:val="BodyText"/>
      </w:pPr>
      <w:r>
        <w:t xml:space="preserve">Where sites had high levels of livestock grazer access, the fringing and emergent vegetation was severely </w:t>
      </w:r>
      <w:r>
        <w:t>degraded (e.g. Figure 6). The negative impacts were consistent throughout sites in all areas that were accessible to stock. Environmental water is unable to provide any benefits to riparian vegetation when livestock impacts are so high.</w:t>
      </w:r>
    </w:p>
    <w:p w14:paraId="2FEEB220" w14:textId="112C304D" w:rsidR="008032F9" w:rsidRDefault="008032F9" w:rsidP="00827BCA">
      <w:pPr>
        <w:pStyle w:val="BodyText"/>
      </w:pPr>
      <w:r>
        <w:t>Some upstream sites have large infestations of exotic iris species (e.g. Crocosmia/Montbretia)</w:t>
      </w:r>
      <w:r w:rsidR="0073395D">
        <w:t>, which</w:t>
      </w:r>
      <w:r>
        <w:t xml:space="preserve"> </w:t>
      </w:r>
      <w:r w:rsidR="0073395D">
        <w:t>pose a</w:t>
      </w:r>
      <w:r>
        <w:t xml:space="preserve"> high threat and</w:t>
      </w:r>
      <w:r w:rsidR="0073395D">
        <w:t xml:space="preserve"> are</w:t>
      </w:r>
      <w:r>
        <w:t xml:space="preserve"> difficult to control. </w:t>
      </w:r>
    </w:p>
    <w:p w14:paraId="5E205148" w14:textId="30EF55E2" w:rsidR="006900F3" w:rsidRPr="009A6CAE" w:rsidRDefault="000D4B8E" w:rsidP="00827BCA">
      <w:pPr>
        <w:pStyle w:val="BodyText"/>
      </w:pPr>
      <w:r w:rsidRPr="009A6CAE">
        <w:rPr>
          <w:noProof/>
        </w:rPr>
        <w:drawing>
          <wp:inline distT="0" distB="0" distL="0" distR="0" wp14:anchorId="7F853F07" wp14:editId="74D253EB">
            <wp:extent cx="3133725" cy="17621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1D0ED34C" w14:textId="604280F3" w:rsidR="00A128B0" w:rsidRPr="009A6CAE" w:rsidRDefault="00A128B0" w:rsidP="00A128B0">
      <w:pPr>
        <w:pStyle w:val="BodyText"/>
      </w:pPr>
      <w:r w:rsidRPr="009A6CAE">
        <w:rPr>
          <w:rFonts w:cs="Arial"/>
          <w:b/>
          <w:bCs/>
          <w:sz w:val="16"/>
          <w:lang w:eastAsia="en-AU"/>
        </w:rPr>
        <w:t>Figure 6: Growth of fringing vegetation</w:t>
      </w:r>
      <w:r w:rsidR="009A6CAE">
        <w:rPr>
          <w:rFonts w:cs="Arial"/>
          <w:b/>
          <w:bCs/>
          <w:sz w:val="16"/>
          <w:lang w:eastAsia="en-AU"/>
        </w:rPr>
        <w:t xml:space="preserve"> (right)</w:t>
      </w:r>
      <w:r w:rsidR="000D4B8E" w:rsidRPr="009A6CAE">
        <w:rPr>
          <w:rFonts w:cs="Arial"/>
          <w:b/>
          <w:bCs/>
          <w:sz w:val="16"/>
          <w:lang w:eastAsia="en-AU"/>
        </w:rPr>
        <w:t xml:space="preserve"> and the lack of vegetation when livestock grazing is present</w:t>
      </w:r>
      <w:r w:rsidR="009A6CAE">
        <w:rPr>
          <w:rFonts w:cs="Arial"/>
          <w:b/>
          <w:bCs/>
          <w:sz w:val="16"/>
          <w:lang w:eastAsia="en-AU"/>
        </w:rPr>
        <w:t xml:space="preserve"> (left)</w:t>
      </w:r>
      <w:r w:rsidR="000D4B8E" w:rsidRPr="009A6CAE">
        <w:rPr>
          <w:rFonts w:cs="Arial"/>
          <w:b/>
          <w:bCs/>
          <w:sz w:val="16"/>
          <w:lang w:eastAsia="en-AU"/>
        </w:rPr>
        <w:t>.</w:t>
      </w:r>
    </w:p>
    <w:p w14:paraId="7315291F" w14:textId="1D8EE557" w:rsidR="00C67B3D" w:rsidRDefault="00C67B3D" w:rsidP="003B1F33">
      <w:pPr>
        <w:pStyle w:val="BodyText"/>
      </w:pPr>
      <w:r w:rsidRPr="004B2B7D">
        <w:rPr>
          <w:b/>
        </w:rPr>
        <w:t>Vegetation recruitment</w:t>
      </w:r>
      <w:r>
        <w:t xml:space="preserve"> was observed during spring surveys but the subsequent very dry conditions in summer meant survival was low for some species. The only summer recruitment occurred on the water margin in bare protected areas. </w:t>
      </w:r>
    </w:p>
    <w:p w14:paraId="7FB9608A" w14:textId="607AF574" w:rsidR="003B1F33" w:rsidRPr="00C67B3D" w:rsidRDefault="00C67B3D" w:rsidP="003B1F33">
      <w:pPr>
        <w:pStyle w:val="BodyText"/>
      </w:pPr>
      <w:r>
        <w:t>Recruitment was limited in sites with livestock grazing or where large resident numbers of waterfowl occur</w:t>
      </w:r>
      <w:r w:rsidR="0081300E">
        <w:t xml:space="preserve"> (w</w:t>
      </w:r>
      <w:r>
        <w:t xml:space="preserve">aterfowl </w:t>
      </w:r>
      <w:r w:rsidR="00652C96">
        <w:t>are known to</w:t>
      </w:r>
      <w:r>
        <w:t xml:space="preserve"> deliberately keep previously disturbed banks clear</w:t>
      </w:r>
      <w:r w:rsidR="00652C96">
        <w:t>,</w:t>
      </w:r>
      <w:r>
        <w:t xml:space="preserve"> </w:t>
      </w:r>
      <w:r w:rsidR="00652C96">
        <w:t xml:space="preserve">presumably </w:t>
      </w:r>
      <w:r>
        <w:t>so there are fewer hiding places for potential predators</w:t>
      </w:r>
      <w:r w:rsidR="0081300E">
        <w:t>;</w:t>
      </w:r>
      <w:r w:rsidR="00890176">
        <w:t xml:space="preserve"> Figure 7)</w:t>
      </w:r>
      <w:r>
        <w:t xml:space="preserve">.  </w:t>
      </w:r>
    </w:p>
    <w:p w14:paraId="2FA2C3AB" w14:textId="709F842B" w:rsidR="000D4B8E" w:rsidRPr="009A6CAE" w:rsidRDefault="000D4B8E" w:rsidP="000D4B8E">
      <w:pPr>
        <w:pStyle w:val="BodyText"/>
      </w:pPr>
      <w:r w:rsidRPr="009A6CAE">
        <w:rPr>
          <w:noProof/>
        </w:rPr>
        <w:drawing>
          <wp:inline distT="0" distB="0" distL="0" distR="0" wp14:anchorId="68B45018" wp14:editId="43EA4E2A">
            <wp:extent cx="3133725" cy="17621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5747632B" w14:textId="5645B927" w:rsidR="000D4B8E" w:rsidRPr="009A6CAE" w:rsidRDefault="000D4B8E" w:rsidP="000D4B8E">
      <w:pPr>
        <w:pStyle w:val="BodyText"/>
      </w:pPr>
      <w:r w:rsidRPr="009A6CAE">
        <w:rPr>
          <w:rFonts w:cs="Arial"/>
          <w:b/>
          <w:bCs/>
          <w:sz w:val="16"/>
          <w:lang w:eastAsia="en-AU"/>
        </w:rPr>
        <w:t xml:space="preserve">Figure 7: </w:t>
      </w:r>
      <w:r w:rsidR="00890176">
        <w:rPr>
          <w:rFonts w:cs="Arial"/>
          <w:b/>
          <w:bCs/>
          <w:sz w:val="16"/>
          <w:lang w:eastAsia="en-AU"/>
        </w:rPr>
        <w:t>A previous</w:t>
      </w:r>
      <w:r w:rsidR="006A1A03">
        <w:rPr>
          <w:rFonts w:cs="Arial"/>
          <w:b/>
          <w:bCs/>
          <w:sz w:val="16"/>
          <w:lang w:eastAsia="en-AU"/>
        </w:rPr>
        <w:t>ly</w:t>
      </w:r>
      <w:r w:rsidR="00890176">
        <w:rPr>
          <w:rFonts w:cs="Arial"/>
          <w:b/>
          <w:bCs/>
          <w:sz w:val="16"/>
          <w:lang w:eastAsia="en-AU"/>
        </w:rPr>
        <w:t xml:space="preserve"> cleared river bank kept bare by waterfowl</w:t>
      </w:r>
      <w:r w:rsidRPr="009A6CAE">
        <w:rPr>
          <w:rFonts w:cs="Arial"/>
          <w:b/>
          <w:bCs/>
          <w:sz w:val="16"/>
          <w:lang w:eastAsia="en-AU"/>
        </w:rPr>
        <w:t>.</w:t>
      </w:r>
    </w:p>
    <w:p w14:paraId="18B8DD44" w14:textId="63D9DE2A" w:rsidR="005B4BDD" w:rsidRPr="005B4BDD" w:rsidRDefault="005B4BDD" w:rsidP="000355B7">
      <w:pPr>
        <w:pStyle w:val="Heading2"/>
        <w:jc w:val="both"/>
      </w:pPr>
      <w:r w:rsidRPr="005B4BDD">
        <w:t>Grazing Exclosures</w:t>
      </w:r>
    </w:p>
    <w:p w14:paraId="62E2373F" w14:textId="611B53EB" w:rsidR="005B4BDD" w:rsidRDefault="005B4BDD" w:rsidP="005B4BDD">
      <w:pPr>
        <w:pStyle w:val="BodyText"/>
        <w:rPr>
          <w:lang w:eastAsia="en-AU"/>
        </w:rPr>
      </w:pPr>
      <w:r w:rsidRPr="0099529B">
        <w:t>Livestock</w:t>
      </w:r>
      <w:r w:rsidRPr="0099529B">
        <w:rPr>
          <w:lang w:eastAsia="en-AU"/>
        </w:rPr>
        <w:t xml:space="preserve"> grazing occurs at various </w:t>
      </w:r>
      <w:r w:rsidR="00C67A92">
        <w:rPr>
          <w:lang w:eastAsia="en-AU"/>
        </w:rPr>
        <w:t>intensities</w:t>
      </w:r>
      <w:r w:rsidRPr="0099529B">
        <w:rPr>
          <w:lang w:eastAsia="en-AU"/>
        </w:rPr>
        <w:t xml:space="preserve"> within the surveyed sites on the Glenelg River. Upstream at a site within private property, the survey site was separated into two distinct sections – one heavily grazed and one lighter grazed. A single grazing exclosure was installed in each of these sections in late 2018, each with a paired unfenced control</w:t>
      </w:r>
      <w:r w:rsidR="00582044">
        <w:rPr>
          <w:lang w:eastAsia="en-AU"/>
        </w:rPr>
        <w:t xml:space="preserve"> (Figure 8)</w:t>
      </w:r>
      <w:r w:rsidRPr="0099529B">
        <w:rPr>
          <w:lang w:eastAsia="en-AU"/>
        </w:rPr>
        <w:t xml:space="preserve">. </w:t>
      </w:r>
    </w:p>
    <w:p w14:paraId="2BFBFDFF" w14:textId="6659FB08" w:rsidR="000D4B8E" w:rsidRPr="003B1F33" w:rsidRDefault="005B4BDD" w:rsidP="005B4BDD">
      <w:pPr>
        <w:pStyle w:val="BodyText"/>
        <w:rPr>
          <w:lang w:eastAsia="en-AU"/>
        </w:rPr>
      </w:pPr>
      <w:r w:rsidRPr="0099529B">
        <w:rPr>
          <w:lang w:eastAsia="en-AU"/>
        </w:rPr>
        <w:lastRenderedPageBreak/>
        <w:t xml:space="preserve">As expected over this short time period and with low rainfall and no large inundation events, the differences in vegetation change in the month after exclusion were small. However, by the April survey there were already signs of plant expansion </w:t>
      </w:r>
      <w:r>
        <w:rPr>
          <w:lang w:eastAsia="en-AU"/>
        </w:rPr>
        <w:t xml:space="preserve">in the upper elevations </w:t>
      </w:r>
      <w:r w:rsidRPr="0099529B">
        <w:rPr>
          <w:lang w:eastAsia="en-AU"/>
        </w:rPr>
        <w:t>and colonisation of the ban</w:t>
      </w:r>
      <w:r>
        <w:rPr>
          <w:lang w:eastAsia="en-AU"/>
        </w:rPr>
        <w:t>k</w:t>
      </w:r>
      <w:r w:rsidRPr="0099529B">
        <w:rPr>
          <w:lang w:eastAsia="en-AU"/>
        </w:rPr>
        <w:t xml:space="preserve"> on the water </w:t>
      </w:r>
      <w:r w:rsidRPr="00641875">
        <w:rPr>
          <w:lang w:eastAsia="en-AU"/>
        </w:rPr>
        <w:t>margin</w:t>
      </w:r>
      <w:r w:rsidR="00C67A92">
        <w:rPr>
          <w:lang w:eastAsia="en-AU"/>
        </w:rPr>
        <w:t xml:space="preserve"> within the fenced areas</w:t>
      </w:r>
      <w:r>
        <w:rPr>
          <w:lang w:eastAsia="en-AU"/>
        </w:rPr>
        <w:t>.</w:t>
      </w:r>
      <w:r w:rsidR="000D4B8E">
        <w:rPr>
          <w:lang w:eastAsia="en-AU"/>
        </w:rPr>
        <w:t xml:space="preserve"> The grazing exclosures will continue to be surveyed throughout 2019/20.</w:t>
      </w:r>
    </w:p>
    <w:p w14:paraId="3A595E4E" w14:textId="31DCAA6D" w:rsidR="005B4BDD" w:rsidRDefault="000C73C2" w:rsidP="005B4BDD">
      <w:pPr>
        <w:pStyle w:val="BodyText"/>
        <w:rPr>
          <w:highlight w:val="yellow"/>
          <w:lang w:eastAsia="en-AU"/>
        </w:rPr>
      </w:pPr>
      <w:r>
        <w:rPr>
          <w:noProof/>
        </w:rPr>
        <w:drawing>
          <wp:inline distT="0" distB="0" distL="0" distR="0" wp14:anchorId="57B72BC5" wp14:editId="0EC57B66">
            <wp:extent cx="3133725" cy="17621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40ED6E39" w14:textId="3C3A2085" w:rsidR="00CB64EA" w:rsidRPr="00597EBB" w:rsidRDefault="00CB64EA" w:rsidP="00CB64EA">
      <w:pPr>
        <w:pStyle w:val="BodyText"/>
        <w:rPr>
          <w:highlight w:val="yellow"/>
        </w:rPr>
      </w:pPr>
      <w:r w:rsidRPr="00827BCA">
        <w:rPr>
          <w:rFonts w:cs="Arial"/>
          <w:b/>
          <w:bCs/>
          <w:sz w:val="16"/>
          <w:lang w:eastAsia="en-AU"/>
        </w:rPr>
        <w:t xml:space="preserve">Figure </w:t>
      </w:r>
      <w:r w:rsidR="00A5578E">
        <w:rPr>
          <w:rFonts w:cs="Arial"/>
          <w:b/>
          <w:bCs/>
          <w:sz w:val="16"/>
          <w:lang w:eastAsia="en-AU"/>
        </w:rPr>
        <w:t>8</w:t>
      </w:r>
      <w:r>
        <w:rPr>
          <w:rFonts w:cs="Arial"/>
          <w:b/>
          <w:bCs/>
          <w:sz w:val="16"/>
          <w:lang w:eastAsia="en-AU"/>
        </w:rPr>
        <w:t xml:space="preserve">: The grazing exclosure installed in the more heavily grazed section of the site, with vegetation colonisation occurring at the water margin by </w:t>
      </w:r>
      <w:r w:rsidR="000C73C2">
        <w:rPr>
          <w:rFonts w:cs="Arial"/>
          <w:b/>
          <w:bCs/>
          <w:sz w:val="16"/>
          <w:lang w:eastAsia="en-AU"/>
        </w:rPr>
        <w:t>January</w:t>
      </w:r>
      <w:r>
        <w:rPr>
          <w:rFonts w:cs="Arial"/>
          <w:b/>
          <w:bCs/>
          <w:sz w:val="16"/>
          <w:lang w:eastAsia="en-AU"/>
        </w:rPr>
        <w:t xml:space="preserve"> 2019.</w:t>
      </w:r>
    </w:p>
    <w:p w14:paraId="670D7130" w14:textId="59F508EB" w:rsidR="00DD7DED" w:rsidRPr="005B4BDD" w:rsidRDefault="00C50B7D" w:rsidP="000355B7">
      <w:pPr>
        <w:pStyle w:val="Heading2"/>
        <w:jc w:val="both"/>
      </w:pPr>
      <w:r w:rsidRPr="005B4BDD">
        <w:t>Summary</w:t>
      </w:r>
    </w:p>
    <w:p w14:paraId="034E1BA2" w14:textId="07F5DEBD" w:rsidR="007830F6" w:rsidRDefault="007830F6" w:rsidP="007830F6">
      <w:pPr>
        <w:pStyle w:val="BodyText"/>
      </w:pPr>
      <w:r w:rsidRPr="00C10242">
        <w:t xml:space="preserve">Environmental flows are being delivered on the </w:t>
      </w:r>
      <w:r w:rsidR="001B1D38">
        <w:t>Glenelg</w:t>
      </w:r>
      <w:r>
        <w:t xml:space="preserve"> </w:t>
      </w:r>
      <w:r w:rsidRPr="00C10242">
        <w:t>River to deliver benefits to vegetation and a wide range of fauna. Waterway managers are working closely with researchers, waterway authorities and a range of other stakeholders to manage flow deliveries as effectively as possible for the environment and other users.</w:t>
      </w:r>
      <w:r w:rsidRPr="009E680D">
        <w:t xml:space="preserve"> </w:t>
      </w:r>
    </w:p>
    <w:p w14:paraId="0BDFD6DF" w14:textId="6686CB80" w:rsidR="00F3228F" w:rsidRDefault="007830F6" w:rsidP="007830F6">
      <w:pPr>
        <w:pStyle w:val="BodyText"/>
      </w:pPr>
      <w:r w:rsidRPr="00C10242">
        <w:t>The observations summarised here form part of a larger story relating to vegetation responses to environmental water. Further information on the other systems surveyed and research projects is also available.</w:t>
      </w:r>
      <w:r w:rsidR="005B4BDD">
        <w:t xml:space="preserve"> </w:t>
      </w:r>
    </w:p>
    <w:p w14:paraId="4F28FDFE" w14:textId="772CBA72" w:rsidR="007830F6" w:rsidRPr="00217EEA" w:rsidRDefault="007830F6" w:rsidP="007830F6">
      <w:pPr>
        <w:pStyle w:val="Heading2"/>
        <w:numPr>
          <w:ilvl w:val="1"/>
          <w:numId w:val="0"/>
        </w:numPr>
      </w:pPr>
      <w:r>
        <w:t>Key Outcomes</w:t>
      </w:r>
    </w:p>
    <w:p w14:paraId="72A4C9E5" w14:textId="06576EF9" w:rsidR="007830F6" w:rsidRDefault="007830F6" w:rsidP="007830F6">
      <w:pPr>
        <w:pStyle w:val="BodyText"/>
        <w:numPr>
          <w:ilvl w:val="0"/>
          <w:numId w:val="26"/>
        </w:numPr>
        <w:ind w:left="284" w:hanging="294"/>
      </w:pPr>
      <w:r>
        <w:t xml:space="preserve">Spring freshes were observed to encourage the growth of both exotic and native fringing and emergent species </w:t>
      </w:r>
      <w:r w:rsidR="008032F9">
        <w:t>and</w:t>
      </w:r>
      <w:r>
        <w:t xml:space="preserve"> appear to be effectively limiting terrestrial species encroachment</w:t>
      </w:r>
      <w:r w:rsidR="008032F9">
        <w:t xml:space="preserve"> on the </w:t>
      </w:r>
      <w:r w:rsidR="008032F9">
        <w:t>lowest bank margins</w:t>
      </w:r>
      <w:r>
        <w:t>.</w:t>
      </w:r>
    </w:p>
    <w:p w14:paraId="36E2411D" w14:textId="4AF241FF" w:rsidR="007830F6" w:rsidRDefault="007830F6" w:rsidP="007830F6">
      <w:pPr>
        <w:pStyle w:val="BodyText"/>
        <w:numPr>
          <w:ilvl w:val="0"/>
          <w:numId w:val="26"/>
        </w:numPr>
        <w:ind w:left="284" w:hanging="294"/>
      </w:pPr>
      <w:r>
        <w:t xml:space="preserve">Recruitment of native riparian species triggered by rainfall and environmental flows was observed at all </w:t>
      </w:r>
      <w:r w:rsidR="006A1A03">
        <w:t>sites,</w:t>
      </w:r>
      <w:r>
        <w:t xml:space="preserve"> but </w:t>
      </w:r>
      <w:r w:rsidR="006A1A03">
        <w:t xml:space="preserve">survival </w:t>
      </w:r>
      <w:r>
        <w:t xml:space="preserve">was limited </w:t>
      </w:r>
      <w:r w:rsidR="006A1A03">
        <w:t>due to dry summer conditions and</w:t>
      </w:r>
      <w:r>
        <w:t xml:space="preserve"> grazing.</w:t>
      </w:r>
    </w:p>
    <w:p w14:paraId="20E8D72B" w14:textId="2068E06B" w:rsidR="007830F6" w:rsidRDefault="007830F6" w:rsidP="007830F6">
      <w:pPr>
        <w:pStyle w:val="BodyText"/>
        <w:numPr>
          <w:ilvl w:val="0"/>
          <w:numId w:val="26"/>
        </w:numPr>
        <w:ind w:left="284" w:hanging="294"/>
      </w:pPr>
      <w:r w:rsidRPr="009E6A8F">
        <w:rPr>
          <w:rFonts w:cs="Arial"/>
          <w:lang w:eastAsia="en-AU"/>
        </w:rPr>
        <w:t xml:space="preserve">Instream vegetation </w:t>
      </w:r>
      <w:r>
        <w:t>cover and diversity was relatively high upstream but declined substantially further downstream</w:t>
      </w:r>
      <w:r w:rsidR="00A036BD">
        <w:t xml:space="preserve"> as water depth and turbidity increased</w:t>
      </w:r>
      <w:r>
        <w:t xml:space="preserve">. </w:t>
      </w:r>
      <w:r w:rsidR="00C67A92">
        <w:t>Instream plant populations tend to be relatively stable unless grazed or the river ceases to flow for extended periods.</w:t>
      </w:r>
    </w:p>
    <w:p w14:paraId="1F935A19" w14:textId="77777777" w:rsidR="007830F6" w:rsidRPr="00AB614C" w:rsidRDefault="007830F6" w:rsidP="007830F6">
      <w:pPr>
        <w:pStyle w:val="BodyText"/>
        <w:numPr>
          <w:ilvl w:val="0"/>
          <w:numId w:val="26"/>
        </w:numPr>
        <w:ind w:left="284" w:hanging="294"/>
        <w:rPr>
          <w:sz w:val="16"/>
          <w:szCs w:val="16"/>
        </w:rPr>
      </w:pPr>
      <w:r>
        <w:t>If crash grazing of exotic-dominated riparian zones can be restricted to higher bank elevations (top of bank), this could dramatically reduce the negative impacts of livestock access on native vegetation.</w:t>
      </w:r>
    </w:p>
    <w:p w14:paraId="1E008BDC" w14:textId="5198C806" w:rsidR="002D5A90" w:rsidRPr="007830F6" w:rsidRDefault="002D5A90" w:rsidP="000355B7">
      <w:pPr>
        <w:pStyle w:val="Heading2"/>
        <w:jc w:val="both"/>
      </w:pPr>
      <w:bookmarkStart w:id="4" w:name="_Hlk23332847"/>
      <w:r w:rsidRPr="007830F6">
        <w:t>Next Steps</w:t>
      </w:r>
    </w:p>
    <w:p w14:paraId="53072D77" w14:textId="0D0CA09A" w:rsidR="002D5A90" w:rsidRDefault="007830F6" w:rsidP="002D5A90">
      <w:pPr>
        <w:pStyle w:val="BodyText"/>
      </w:pPr>
      <w:r w:rsidRPr="007830F6">
        <w:rPr>
          <w:lang w:eastAsia="en-AU"/>
        </w:rPr>
        <w:t xml:space="preserve">In the final year of </w:t>
      </w:r>
      <w:r w:rsidRPr="007830F6">
        <w:t>VEFMAP</w:t>
      </w:r>
      <w:r w:rsidRPr="007830F6">
        <w:rPr>
          <w:lang w:eastAsia="en-AU"/>
        </w:rPr>
        <w:t xml:space="preserve"> Stage 6 (2019/20),</w:t>
      </w:r>
      <w:r w:rsidRPr="007830F6">
        <w:t xml:space="preserve"> the data collected during the first three years of the program will be processed and analysed, and the findings reported in a series of reports and publications. Some additional targeted data collection will also continue, including additional vegetation surveys and monitoring of the grazing exclosures </w:t>
      </w:r>
      <w:r w:rsidR="000D4B8E">
        <w:t>at various sites</w:t>
      </w:r>
      <w:r w:rsidR="002D5A90" w:rsidRPr="007830F6">
        <w:t>.</w:t>
      </w:r>
    </w:p>
    <w:bookmarkEnd w:id="4"/>
    <w:p w14:paraId="07478720" w14:textId="598525AC" w:rsidR="00261D1E" w:rsidRPr="00964D1D" w:rsidRDefault="00261D1E" w:rsidP="000355B7">
      <w:pPr>
        <w:pStyle w:val="Heading2"/>
        <w:jc w:val="both"/>
      </w:pPr>
      <w:r w:rsidRPr="00964D1D">
        <w:t>Reference</w:t>
      </w:r>
      <w:r w:rsidR="00347A3F" w:rsidRPr="00964D1D">
        <w:t>s</w:t>
      </w:r>
      <w:r w:rsidRPr="00964D1D">
        <w:t xml:space="preserve"> </w:t>
      </w:r>
    </w:p>
    <w:p w14:paraId="5096CE70" w14:textId="77777777" w:rsidR="0028624F" w:rsidRPr="00C67A92" w:rsidRDefault="0028624F" w:rsidP="00C67A92">
      <w:pPr>
        <w:spacing w:after="120" w:line="140" w:lineRule="atLeast"/>
        <w:jc w:val="both"/>
        <w:rPr>
          <w:rFonts w:eastAsia="SimSun" w:cs="F"/>
          <w:color w:val="000000"/>
          <w:kern w:val="3"/>
          <w:sz w:val="18"/>
          <w:szCs w:val="18"/>
        </w:rPr>
      </w:pPr>
      <w:bookmarkStart w:id="5" w:name="_Hlk27410374"/>
      <w:r w:rsidRPr="00C67A92">
        <w:rPr>
          <w:rFonts w:eastAsia="SimSun" w:cs="F"/>
          <w:color w:val="000000"/>
          <w:kern w:val="3"/>
          <w:sz w:val="18"/>
          <w:szCs w:val="18"/>
        </w:rPr>
        <w:t>DELWP (2017a and b) VEFMAP Stage 6 Part A: Program context and rationale and VEFMAP Stage 6 Part B: Program design and monitoring methods. Reports by Arthur Rylah Institute for Environmental Research and Integrated Water and Catchments Division, Department of Environment, Land, Water and Planning.</w:t>
      </w:r>
      <w:bookmarkEnd w:id="5"/>
      <w:r w:rsidRPr="00C67A92">
        <w:rPr>
          <w:rFonts w:eastAsia="SimSun" w:cs="F"/>
          <w:color w:val="000000"/>
          <w:kern w:val="3"/>
          <w:sz w:val="18"/>
          <w:szCs w:val="18"/>
        </w:rPr>
        <w:t xml:space="preserve">  </w:t>
      </w:r>
    </w:p>
    <w:p w14:paraId="447A85B7" w14:textId="77777777" w:rsidR="0028624F" w:rsidRPr="00AB614C" w:rsidRDefault="0028624F" w:rsidP="00C67A92">
      <w:pPr>
        <w:spacing w:after="120" w:line="140" w:lineRule="atLeast"/>
        <w:jc w:val="both"/>
        <w:rPr>
          <w:rFonts w:eastAsia="SimSun" w:cs="F"/>
          <w:color w:val="000000"/>
          <w:kern w:val="3"/>
          <w:sz w:val="16"/>
          <w:szCs w:val="16"/>
        </w:rPr>
      </w:pPr>
      <w:r w:rsidRPr="00C67A92">
        <w:rPr>
          <w:rFonts w:eastAsia="SimSun"/>
          <w:sz w:val="18"/>
          <w:szCs w:val="18"/>
        </w:rPr>
        <w:t>Jones C. and Vivian L. 2019. VEFMAP Stage 6: Monitoring vegetation response to environmental flow delivery in Victoria 2018/19. Arthur Rylah Institute report to the Department of Environment, Land, Water and Planning, Melbourne.</w:t>
      </w:r>
    </w:p>
    <w:p w14:paraId="1B1BDE90" w14:textId="30AFA8BB" w:rsidR="00261D1E" w:rsidRDefault="001878E5" w:rsidP="00C67A92">
      <w:pPr>
        <w:pStyle w:val="Heading2"/>
        <w:tabs>
          <w:tab w:val="clear" w:pos="1418"/>
          <w:tab w:val="left" w:pos="1134"/>
        </w:tabs>
        <w:spacing w:before="0" w:after="120" w:line="240" w:lineRule="auto"/>
        <w:jc w:val="both"/>
        <w:rPr>
          <w:rFonts w:ascii="Arial" w:hAnsi="Arial"/>
          <w:b w:val="0"/>
          <w:color w:val="auto"/>
          <w:sz w:val="18"/>
          <w:szCs w:val="18"/>
        </w:rPr>
      </w:pPr>
      <w:r w:rsidRPr="00964D1D">
        <w:t>Contact</w:t>
      </w:r>
      <w:r w:rsidR="001E5935" w:rsidRPr="00964D1D">
        <w:t xml:space="preserve"> </w:t>
      </w:r>
      <w:r w:rsidR="000874E3" w:rsidRPr="00964D1D">
        <w:t xml:space="preserve">   </w:t>
      </w:r>
      <w:r w:rsidR="00606E86" w:rsidRPr="00964D1D">
        <w:tab/>
      </w:r>
      <w:hyperlink r:id="rId29" w:history="1">
        <w:r w:rsidR="00A5578E" w:rsidRPr="00C67A92">
          <w:rPr>
            <w:rStyle w:val="Hyperlink"/>
            <w:rFonts w:ascii="Arial" w:hAnsi="Arial"/>
            <w:sz w:val="18"/>
            <w:szCs w:val="18"/>
          </w:rPr>
          <w:t>Chris.Jones@delwp.vic.gov.au</w:t>
        </w:r>
      </w:hyperlink>
    </w:p>
    <w:p w14:paraId="673510CC" w14:textId="6C4E1AA5" w:rsidR="00A5578E" w:rsidRPr="00A5578E" w:rsidRDefault="007830F6" w:rsidP="00C67A92">
      <w:pPr>
        <w:pStyle w:val="Heading2"/>
        <w:tabs>
          <w:tab w:val="clear" w:pos="1418"/>
          <w:tab w:val="clear" w:pos="1701"/>
          <w:tab w:val="clear" w:pos="1985"/>
          <w:tab w:val="left" w:pos="1134"/>
        </w:tabs>
        <w:spacing w:before="0" w:after="120" w:line="240" w:lineRule="auto"/>
        <w:ind w:left="1134"/>
        <w:jc w:val="both"/>
        <w:rPr>
          <w:rFonts w:cstheme="minorHAnsi"/>
          <w:b w:val="0"/>
          <w:color w:val="000000"/>
          <w:sz w:val="18"/>
          <w:highlight w:val="yellow"/>
        </w:rPr>
      </w:pPr>
      <w:r w:rsidRPr="007830F6">
        <w:rPr>
          <w:rFonts w:cstheme="minorHAnsi"/>
          <w:b w:val="0"/>
          <w:color w:val="000000"/>
          <w:sz w:val="18"/>
        </w:rPr>
        <w:t xml:space="preserve">Stephen Ryan </w:t>
      </w:r>
      <w:r w:rsidR="000C73C2">
        <w:rPr>
          <w:rFonts w:cstheme="minorHAnsi"/>
          <w:b w:val="0"/>
          <w:color w:val="000000"/>
          <w:sz w:val="18"/>
        </w:rPr>
        <w:t>(</w:t>
      </w:r>
      <w:r w:rsidRPr="007830F6">
        <w:rPr>
          <w:rFonts w:cstheme="minorHAnsi"/>
          <w:b w:val="0"/>
          <w:color w:val="000000"/>
          <w:sz w:val="18"/>
        </w:rPr>
        <w:t>s.ryan@ghcma.vic.gov.au</w:t>
      </w:r>
      <w:r w:rsidR="000C73C2">
        <w:rPr>
          <w:rFonts w:cstheme="minorHAnsi"/>
          <w:b w:val="0"/>
          <w:color w:val="000000"/>
          <w:sz w:val="18"/>
        </w:rPr>
        <w:t>)</w:t>
      </w:r>
    </w:p>
    <w:p w14:paraId="4B97741D" w14:textId="38678C82" w:rsidR="00606E86" w:rsidRPr="00964D1D" w:rsidRDefault="00606E86" w:rsidP="00A5578E">
      <w:pPr>
        <w:pStyle w:val="BodyText"/>
        <w:spacing w:line="240" w:lineRule="auto"/>
        <w:rPr>
          <w:lang w:eastAsia="en-AU"/>
        </w:rPr>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rsidRPr="00827BCA" w14:paraId="6CF7F3B7" w14:textId="77777777" w:rsidTr="009E3FD3">
        <w:trPr>
          <w:trHeight w:val="2608"/>
        </w:trPr>
        <w:tc>
          <w:tcPr>
            <w:tcW w:w="5216" w:type="dxa"/>
            <w:shd w:val="clear" w:color="auto" w:fill="auto"/>
          </w:tcPr>
          <w:p w14:paraId="20DE6429" w14:textId="4707738C" w:rsidR="00001E86" w:rsidRPr="00827BCA" w:rsidRDefault="00001E86" w:rsidP="00C255C2">
            <w:pPr>
              <w:pStyle w:val="SmallBodyText"/>
            </w:pPr>
            <w:r w:rsidRPr="00827BCA">
              <w:t xml:space="preserve">© The State of Victoria Department of Environment, Land, Water and Planning </w:t>
            </w:r>
            <w:r w:rsidRPr="00827BCA">
              <w:fldChar w:fldCharType="begin"/>
            </w:r>
            <w:r w:rsidRPr="00827BCA">
              <w:instrText xml:space="preserve"> DATE  \@ "yyyy" \* MERGEFORMAT </w:instrText>
            </w:r>
            <w:r w:rsidRPr="00827BCA">
              <w:fldChar w:fldCharType="separate"/>
            </w:r>
            <w:r w:rsidR="00973432">
              <w:rPr>
                <w:noProof/>
              </w:rPr>
              <w:t>2020</w:t>
            </w:r>
            <w:r w:rsidRPr="00827BCA">
              <w:fldChar w:fldCharType="end"/>
            </w:r>
          </w:p>
          <w:p w14:paraId="0EB54B8B" w14:textId="77777777" w:rsidR="00001E86" w:rsidRPr="00827BCA" w:rsidRDefault="00001E86" w:rsidP="00C255C2">
            <w:pPr>
              <w:pStyle w:val="SmallBodyText"/>
            </w:pPr>
            <w:r w:rsidRPr="00827BCA">
              <w:rPr>
                <w:noProof/>
              </w:rPr>
              <w:drawing>
                <wp:anchor distT="0" distB="0" distL="114300" distR="36195" simplePos="0" relativeHeight="251657216" behindDoc="0" locked="1" layoutInCell="1" allowOverlap="1" wp14:anchorId="735E1AB7" wp14:editId="491BBF3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6" w:name="_ImprintPageOne"/>
            <w:bookmarkEnd w:id="6"/>
            <w:r w:rsidRPr="00827BCA">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4C2398FB" w14:textId="2C0F0AC4" w:rsidR="00001E86" w:rsidRPr="00827BCA" w:rsidRDefault="00001E86" w:rsidP="00C255C2">
            <w:pPr>
              <w:pStyle w:val="SmallBodyText"/>
            </w:pPr>
            <w:r w:rsidRPr="00AD30F8">
              <w:t xml:space="preserve">ISBN </w:t>
            </w:r>
            <w:r w:rsidR="00AD30F8" w:rsidRPr="00AD30F8">
              <w:t>978-1-76077-162-</w:t>
            </w:r>
            <w:proofErr w:type="gramStart"/>
            <w:r w:rsidR="00AD30F8" w:rsidRPr="00AD30F8">
              <w:t xml:space="preserve">1 </w:t>
            </w:r>
            <w:r w:rsidR="00FD1035" w:rsidRPr="00AD30F8">
              <w:t xml:space="preserve"> (</w:t>
            </w:r>
            <w:proofErr w:type="gramEnd"/>
            <w:r w:rsidR="00FD1035" w:rsidRPr="00AD30F8">
              <w:t>pdf/online/MS word)</w:t>
            </w:r>
          </w:p>
          <w:p w14:paraId="0CB0A5CF" w14:textId="77777777" w:rsidR="00E97294" w:rsidRPr="00827BCA" w:rsidRDefault="00E97294" w:rsidP="00C255C2">
            <w:pPr>
              <w:pStyle w:val="SmallHeading"/>
            </w:pPr>
            <w:r w:rsidRPr="00827BCA">
              <w:t>Disclaimer</w:t>
            </w:r>
          </w:p>
          <w:p w14:paraId="6FD5BAC2" w14:textId="77777777" w:rsidR="00001E86" w:rsidRPr="00827BCA" w:rsidRDefault="00E97294" w:rsidP="00C255C2">
            <w:pPr>
              <w:pStyle w:val="SmallBodyText"/>
            </w:pPr>
            <w:r w:rsidRPr="00827BCA">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756A8608" w14:textId="131FC30C" w:rsidR="00001E86" w:rsidRPr="00827BCA" w:rsidRDefault="00001E86" w:rsidP="00C255C2">
            <w:pPr>
              <w:pStyle w:val="xAccessibilityHeading"/>
              <w:rPr>
                <w:sz w:val="20"/>
              </w:rPr>
            </w:pPr>
            <w:bookmarkStart w:id="7" w:name="_Accessibility"/>
            <w:bookmarkEnd w:id="7"/>
            <w:r w:rsidRPr="00827BCA">
              <w:rPr>
                <w:sz w:val="20"/>
              </w:rPr>
              <w:t>Accessibility</w:t>
            </w:r>
          </w:p>
          <w:p w14:paraId="577CE206" w14:textId="2191931A" w:rsidR="00001E86" w:rsidRPr="00827BCA" w:rsidRDefault="00001E86" w:rsidP="00C255C2">
            <w:pPr>
              <w:pStyle w:val="SmallBodyText"/>
            </w:pPr>
            <w:r w:rsidRPr="00827BCA">
              <w:rPr>
                <w:sz w:val="20"/>
              </w:rPr>
              <w:t>If you would like to receive this publication in an alternative format, please telephone the DELWP Customer Service Centre on 136186, email </w:t>
            </w:r>
            <w:hyperlink r:id="rId31" w:history="1">
              <w:r w:rsidRPr="00827BCA">
                <w:rPr>
                  <w:sz w:val="20"/>
                </w:rPr>
                <w:t>customer.service@delwp.vic.gov.au</w:t>
              </w:r>
            </w:hyperlink>
            <w:r w:rsidRPr="00827BCA">
              <w:rPr>
                <w:sz w:val="20"/>
              </w:rPr>
              <w:t xml:space="preserve">, or via the National Relay Service on 133 677 </w:t>
            </w:r>
            <w:hyperlink r:id="rId32" w:history="1">
              <w:r w:rsidRPr="00827BCA">
                <w:rPr>
                  <w:sz w:val="20"/>
                </w:rPr>
                <w:t>www.relayservice.com.au</w:t>
              </w:r>
            </w:hyperlink>
            <w:r w:rsidRPr="00827BCA">
              <w:rPr>
                <w:sz w:val="20"/>
              </w:rPr>
              <w:t xml:space="preserve">. This document is also available on the internet at </w:t>
            </w:r>
            <w:r w:rsidR="00FD1035" w:rsidRPr="00827BCA">
              <w:rPr>
                <w:spacing w:val="0"/>
                <w:sz w:val="20"/>
              </w:rPr>
              <w:t>https://www.ari.vic.gov.au/research/rivers-and-estuaries/assessing-benefits-of-environmental-watering</w:t>
            </w:r>
          </w:p>
        </w:tc>
      </w:tr>
    </w:tbl>
    <w:p w14:paraId="7F4DB720" w14:textId="32DCDE80" w:rsidR="00535761" w:rsidRDefault="00535761" w:rsidP="00375FBE">
      <w:pPr>
        <w:pStyle w:val="BodyText"/>
        <w:rPr>
          <w:rStyle w:val="HiddenText"/>
        </w:rPr>
      </w:pPr>
    </w:p>
    <w:sectPr w:rsidR="00535761" w:rsidSect="006E1C8D">
      <w:headerReference w:type="even" r:id="rId33"/>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17D2A" w14:textId="77777777" w:rsidR="008E2CC1" w:rsidRDefault="008E2CC1">
      <w:r>
        <w:separator/>
      </w:r>
    </w:p>
    <w:p w14:paraId="7D1B9E48" w14:textId="77777777" w:rsidR="008E2CC1" w:rsidRDefault="008E2CC1"/>
    <w:p w14:paraId="279421D3" w14:textId="77777777" w:rsidR="008E2CC1" w:rsidRDefault="008E2CC1"/>
  </w:endnote>
  <w:endnote w:type="continuationSeparator" w:id="0">
    <w:p w14:paraId="202D1231" w14:textId="77777777" w:rsidR="008E2CC1" w:rsidRDefault="008E2CC1">
      <w:r>
        <w:continuationSeparator/>
      </w:r>
    </w:p>
    <w:p w14:paraId="7C1FAFF3" w14:textId="77777777" w:rsidR="008E2CC1" w:rsidRDefault="008E2CC1"/>
    <w:p w14:paraId="66ADE86C" w14:textId="77777777" w:rsidR="008E2CC1" w:rsidRDefault="008E2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356E2C4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356E2C4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315A2D5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315A2D5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8F35E" w14:textId="77777777" w:rsidR="008E2CC1" w:rsidRPr="008F5280" w:rsidRDefault="008E2CC1" w:rsidP="008F5280">
      <w:pPr>
        <w:pStyle w:val="FootnoteSeparator"/>
      </w:pPr>
    </w:p>
    <w:p w14:paraId="273D265B" w14:textId="77777777" w:rsidR="008E2CC1" w:rsidRDefault="008E2CC1"/>
  </w:footnote>
  <w:footnote w:type="continuationSeparator" w:id="0">
    <w:p w14:paraId="2D30AECB" w14:textId="77777777" w:rsidR="008E2CC1" w:rsidRDefault="008E2CC1" w:rsidP="008F5280">
      <w:pPr>
        <w:pStyle w:val="FootnoteSeparator"/>
      </w:pPr>
    </w:p>
    <w:p w14:paraId="3FAE699A" w14:textId="77777777" w:rsidR="008E2CC1" w:rsidRDefault="008E2CC1"/>
    <w:p w14:paraId="21161A34" w14:textId="77777777" w:rsidR="008E2CC1" w:rsidRDefault="008E2CC1"/>
  </w:footnote>
  <w:footnote w:type="continuationNotice" w:id="1">
    <w:p w14:paraId="3239A4DE" w14:textId="77777777" w:rsidR="008E2CC1" w:rsidRDefault="008E2CC1" w:rsidP="00D55628"/>
    <w:p w14:paraId="6876A599" w14:textId="77777777" w:rsidR="008E2CC1" w:rsidRDefault="008E2CC1"/>
    <w:p w14:paraId="2ABBCD54" w14:textId="77777777" w:rsidR="008E2CC1" w:rsidRDefault="008E2C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4168C6"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3DE42"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BBAFF"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3180F5"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05EF1"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2F273"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9CD2E"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8B1C1"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45729"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8D9215"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C7BD5E"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5B757"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70550"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6B366E"/>
    <w:multiLevelType w:val="hybridMultilevel"/>
    <w:tmpl w:val="C96CDF56"/>
    <w:lvl w:ilvl="0" w:tplc="E4A2B4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1C39A1"/>
    <w:multiLevelType w:val="hybridMultilevel"/>
    <w:tmpl w:val="190E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4"/>
  </w:num>
  <w:num w:numId="3">
    <w:abstractNumId w:val="21"/>
  </w:num>
  <w:num w:numId="4">
    <w:abstractNumId w:val="26"/>
  </w:num>
  <w:num w:numId="5">
    <w:abstractNumId w:val="7"/>
  </w:num>
  <w:num w:numId="6">
    <w:abstractNumId w:val="2"/>
  </w:num>
  <w:num w:numId="7">
    <w:abstractNumId w:val="1"/>
  </w:num>
  <w:num w:numId="8">
    <w:abstractNumId w:val="0"/>
  </w:num>
  <w:num w:numId="9">
    <w:abstractNumId w:val="25"/>
  </w:num>
  <w:num w:numId="10">
    <w:abstractNumId w:val="3"/>
  </w:num>
  <w:num w:numId="11">
    <w:abstractNumId w:val="10"/>
  </w:num>
  <w:num w:numId="12">
    <w:abstractNumId w:val="4"/>
  </w:num>
  <w:num w:numId="13">
    <w:abstractNumId w:val="13"/>
  </w:num>
  <w:num w:numId="14">
    <w:abstractNumId w:val="16"/>
  </w:num>
  <w:num w:numId="15">
    <w:abstractNumId w:val="6"/>
  </w:num>
  <w:num w:numId="16">
    <w:abstractNumId w:val="9"/>
  </w:num>
  <w:num w:numId="17">
    <w:abstractNumId w:val="15"/>
  </w:num>
  <w:num w:numId="18">
    <w:abstractNumId w:val="23"/>
  </w:num>
  <w:num w:numId="19">
    <w:abstractNumId w:val="14"/>
  </w:num>
  <w:num w:numId="20">
    <w:abstractNumId w:val="18"/>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 w:numId="25">
    <w:abstractNumId w:val="1"/>
  </w:num>
  <w:num w:numId="2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fWFNlxawQZpwQOpGAD6qmjJDazjEcp8LZaOTB7H7ptAANRm2KP/+Wx0gqd5+6QJqKo5gVRpmgwYDRH0GnPM7A==" w:salt="IdCGw+l/wHijTWXjJbrZxQ=="/>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300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146"/>
    <w:rsid w:val="00015BB6"/>
    <w:rsid w:val="00016478"/>
    <w:rsid w:val="000171F8"/>
    <w:rsid w:val="000171FD"/>
    <w:rsid w:val="00017669"/>
    <w:rsid w:val="00017D91"/>
    <w:rsid w:val="000203CF"/>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DB5"/>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544"/>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3C2"/>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B8E"/>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059"/>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CD0"/>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E2"/>
    <w:rsid w:val="00164D40"/>
    <w:rsid w:val="0016502A"/>
    <w:rsid w:val="0016509E"/>
    <w:rsid w:val="00165678"/>
    <w:rsid w:val="00165754"/>
    <w:rsid w:val="0016579F"/>
    <w:rsid w:val="001658FA"/>
    <w:rsid w:val="00165D74"/>
    <w:rsid w:val="001664DC"/>
    <w:rsid w:val="001667B3"/>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526"/>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D38"/>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7F"/>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0"/>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AD7"/>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238"/>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E00"/>
    <w:rsid w:val="0022756D"/>
    <w:rsid w:val="00227B32"/>
    <w:rsid w:val="0023007D"/>
    <w:rsid w:val="002302F5"/>
    <w:rsid w:val="00230478"/>
    <w:rsid w:val="0023084B"/>
    <w:rsid w:val="00231311"/>
    <w:rsid w:val="0023151E"/>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24F"/>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591"/>
    <w:rsid w:val="002B4CAF"/>
    <w:rsid w:val="002B509A"/>
    <w:rsid w:val="002B553B"/>
    <w:rsid w:val="002B587D"/>
    <w:rsid w:val="002B58C3"/>
    <w:rsid w:val="002B5B0B"/>
    <w:rsid w:val="002B6A07"/>
    <w:rsid w:val="002B6AE7"/>
    <w:rsid w:val="002B6BFC"/>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A90"/>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46A"/>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7ED"/>
    <w:rsid w:val="003A7910"/>
    <w:rsid w:val="003A79F1"/>
    <w:rsid w:val="003A7D28"/>
    <w:rsid w:val="003A7D9F"/>
    <w:rsid w:val="003B0339"/>
    <w:rsid w:val="003B0406"/>
    <w:rsid w:val="003B061E"/>
    <w:rsid w:val="003B06BF"/>
    <w:rsid w:val="003B0724"/>
    <w:rsid w:val="003B12B7"/>
    <w:rsid w:val="003B148C"/>
    <w:rsid w:val="003B1774"/>
    <w:rsid w:val="003B1F33"/>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4AA"/>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00A"/>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4D5"/>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BD3"/>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B7D"/>
    <w:rsid w:val="004B3987"/>
    <w:rsid w:val="004B3A9B"/>
    <w:rsid w:val="004B3C6B"/>
    <w:rsid w:val="004B441C"/>
    <w:rsid w:val="004B44C5"/>
    <w:rsid w:val="004B4790"/>
    <w:rsid w:val="004B4B80"/>
    <w:rsid w:val="004B55DC"/>
    <w:rsid w:val="004B74D8"/>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D4"/>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5C8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C62"/>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539"/>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0F2"/>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4"/>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97EBB"/>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BDD"/>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7F6"/>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6E86"/>
    <w:rsid w:val="006071AD"/>
    <w:rsid w:val="006072AD"/>
    <w:rsid w:val="006073E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B7"/>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C96"/>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DE9"/>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2DAA"/>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0F3"/>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03"/>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111"/>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E37"/>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6B5"/>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356"/>
    <w:rsid w:val="00731798"/>
    <w:rsid w:val="007322F9"/>
    <w:rsid w:val="00732B3E"/>
    <w:rsid w:val="00732B4D"/>
    <w:rsid w:val="0073302E"/>
    <w:rsid w:val="007334AC"/>
    <w:rsid w:val="00733881"/>
    <w:rsid w:val="0073395D"/>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7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0F6"/>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EB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467"/>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498"/>
    <w:rsid w:val="00801F39"/>
    <w:rsid w:val="00802595"/>
    <w:rsid w:val="00802698"/>
    <w:rsid w:val="00802711"/>
    <w:rsid w:val="00802A6A"/>
    <w:rsid w:val="00803081"/>
    <w:rsid w:val="008032F9"/>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0E"/>
    <w:rsid w:val="008130E7"/>
    <w:rsid w:val="008134CB"/>
    <w:rsid w:val="0081365B"/>
    <w:rsid w:val="00813897"/>
    <w:rsid w:val="00813B7A"/>
    <w:rsid w:val="008141F0"/>
    <w:rsid w:val="008144C5"/>
    <w:rsid w:val="0081521B"/>
    <w:rsid w:val="00815479"/>
    <w:rsid w:val="00815A5C"/>
    <w:rsid w:val="00815BDC"/>
    <w:rsid w:val="00816E7C"/>
    <w:rsid w:val="008173D5"/>
    <w:rsid w:val="00817873"/>
    <w:rsid w:val="00820451"/>
    <w:rsid w:val="008207F6"/>
    <w:rsid w:val="00820CF6"/>
    <w:rsid w:val="00820F1C"/>
    <w:rsid w:val="00821262"/>
    <w:rsid w:val="008212DD"/>
    <w:rsid w:val="00821EEC"/>
    <w:rsid w:val="00822123"/>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BC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11"/>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016"/>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176"/>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2AB"/>
    <w:rsid w:val="008D165F"/>
    <w:rsid w:val="008D19A7"/>
    <w:rsid w:val="008D1C99"/>
    <w:rsid w:val="008D2349"/>
    <w:rsid w:val="008D26CC"/>
    <w:rsid w:val="008D30FD"/>
    <w:rsid w:val="008D3196"/>
    <w:rsid w:val="008D3406"/>
    <w:rsid w:val="008D3726"/>
    <w:rsid w:val="008D3D69"/>
    <w:rsid w:val="008D4368"/>
    <w:rsid w:val="008D4470"/>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1"/>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2C6"/>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2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5AD"/>
    <w:rsid w:val="009376D1"/>
    <w:rsid w:val="009401D3"/>
    <w:rsid w:val="009404AB"/>
    <w:rsid w:val="00940702"/>
    <w:rsid w:val="009407C5"/>
    <w:rsid w:val="00940A91"/>
    <w:rsid w:val="00940AF7"/>
    <w:rsid w:val="0094155E"/>
    <w:rsid w:val="00941868"/>
    <w:rsid w:val="00941B9F"/>
    <w:rsid w:val="00942003"/>
    <w:rsid w:val="0094228A"/>
    <w:rsid w:val="009425DE"/>
    <w:rsid w:val="0094266F"/>
    <w:rsid w:val="0094287B"/>
    <w:rsid w:val="00942F07"/>
    <w:rsid w:val="00943105"/>
    <w:rsid w:val="00944072"/>
    <w:rsid w:val="009445E0"/>
    <w:rsid w:val="00944F33"/>
    <w:rsid w:val="00944FA0"/>
    <w:rsid w:val="0094513E"/>
    <w:rsid w:val="0094531A"/>
    <w:rsid w:val="0094554E"/>
    <w:rsid w:val="00945E56"/>
    <w:rsid w:val="0094609B"/>
    <w:rsid w:val="00946410"/>
    <w:rsid w:val="00946F80"/>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D1D"/>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432"/>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CAE"/>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7C1"/>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36BD"/>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8B0"/>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78E"/>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4D6"/>
    <w:rsid w:val="00A665C7"/>
    <w:rsid w:val="00A66C93"/>
    <w:rsid w:val="00A66F00"/>
    <w:rsid w:val="00A67702"/>
    <w:rsid w:val="00A67E3F"/>
    <w:rsid w:val="00A70ECB"/>
    <w:rsid w:val="00A70F74"/>
    <w:rsid w:val="00A712F7"/>
    <w:rsid w:val="00A71437"/>
    <w:rsid w:val="00A7235A"/>
    <w:rsid w:val="00A72531"/>
    <w:rsid w:val="00A72DA3"/>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0F8"/>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8FF"/>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2B56"/>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17"/>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A3D"/>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257"/>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F7"/>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5E1"/>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0B7D"/>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BA7"/>
    <w:rsid w:val="00C64EA9"/>
    <w:rsid w:val="00C65140"/>
    <w:rsid w:val="00C652F1"/>
    <w:rsid w:val="00C65D22"/>
    <w:rsid w:val="00C65E23"/>
    <w:rsid w:val="00C6660B"/>
    <w:rsid w:val="00C666DD"/>
    <w:rsid w:val="00C66CF0"/>
    <w:rsid w:val="00C67029"/>
    <w:rsid w:val="00C6714B"/>
    <w:rsid w:val="00C678DC"/>
    <w:rsid w:val="00C67A92"/>
    <w:rsid w:val="00C67B3D"/>
    <w:rsid w:val="00C67C2A"/>
    <w:rsid w:val="00C67C61"/>
    <w:rsid w:val="00C67DDD"/>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4EA"/>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578"/>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B3"/>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06C"/>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7E5"/>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59"/>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D0"/>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7EE"/>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C75"/>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3BF"/>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FC"/>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2E"/>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035"/>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21E"/>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B9A7947-622A-4472-B9B1-A901635F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606E86"/>
    <w:rPr>
      <w:color w:val="808080"/>
      <w:shd w:val="clear" w:color="auto" w:fill="E6E6E6"/>
    </w:rPr>
  </w:style>
  <w:style w:type="paragraph" w:customStyle="1" w:styleId="Default">
    <w:name w:val="Default"/>
    <w:rsid w:val="00E518D0"/>
    <w:pPr>
      <w:autoSpaceDE w:val="0"/>
      <w:autoSpaceDN w:val="0"/>
      <w:adjustRightInd w:val="0"/>
      <w:spacing w:line="240" w:lineRule="auto"/>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A55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mailto:Chris.Jones@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hyperlink" Target="http://www.relayservice.com.a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emf"/><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2FE8C-B6C2-42AB-9F67-63F33076B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1671</Words>
  <Characters>9529</Characters>
  <Application>Microsoft Office Word</Application>
  <DocSecurity>8</DocSecurity>
  <Lines>79</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6</cp:revision>
  <cp:lastPrinted>2020-02-10T00:58:00Z</cp:lastPrinted>
  <dcterms:created xsi:type="dcterms:W3CDTF">2020-01-15T21:35:00Z</dcterms:created>
  <dcterms:modified xsi:type="dcterms:W3CDTF">2020-02-19T03:13:00Z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