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934"/>
      </w:tblGrid>
      <w:tr w:rsidR="00975ED3" w:rsidRPr="00331E76" w14:paraId="0C798F78" w14:textId="77777777" w:rsidTr="00B076A8">
        <w:trPr>
          <w:trHeight w:hRule="exact" w:val="1434"/>
        </w:trPr>
        <w:tc>
          <w:tcPr>
            <w:tcW w:w="8934" w:type="dxa"/>
            <w:vAlign w:val="center"/>
          </w:tcPr>
          <w:p w14:paraId="7531A450" w14:textId="77777777" w:rsidR="00975ED3" w:rsidRPr="00331E76" w:rsidRDefault="00331E76" w:rsidP="00B076A8">
            <w:pPr>
              <w:pStyle w:val="Title"/>
              <w:rPr>
                <w:sz w:val="36"/>
                <w:szCs w:val="36"/>
              </w:rPr>
            </w:pPr>
            <w:bookmarkStart w:id="0" w:name="_GoBack"/>
            <w:bookmarkEnd w:id="0"/>
            <w:r w:rsidRPr="00331E76">
              <w:rPr>
                <w:sz w:val="36"/>
                <w:szCs w:val="36"/>
              </w:rPr>
              <w:t>Victorian Environmental Flows Monitoring and Assessment Program (VEFMAP)</w:t>
            </w:r>
            <w:r>
              <w:rPr>
                <w:sz w:val="36"/>
                <w:szCs w:val="36"/>
              </w:rPr>
              <w:t xml:space="preserve"> Stage 6</w:t>
            </w:r>
          </w:p>
        </w:tc>
      </w:tr>
      <w:tr w:rsidR="00975ED3" w14:paraId="183516F5" w14:textId="77777777" w:rsidTr="00B076A8">
        <w:trPr>
          <w:trHeight w:val="1261"/>
        </w:trPr>
        <w:tc>
          <w:tcPr>
            <w:tcW w:w="8934" w:type="dxa"/>
            <w:vAlign w:val="center"/>
          </w:tcPr>
          <w:p w14:paraId="57BA42F3" w14:textId="77777777" w:rsidR="00215CB3" w:rsidRDefault="00215CB3" w:rsidP="00B076A8">
            <w:pPr>
              <w:pStyle w:val="Subtitle"/>
            </w:pPr>
          </w:p>
          <w:p w14:paraId="2E81B28E" w14:textId="1CBF07D3" w:rsidR="00331E76" w:rsidRDefault="00331E76" w:rsidP="00B076A8">
            <w:pPr>
              <w:pStyle w:val="Subtitle"/>
            </w:pPr>
            <w:r>
              <w:t>Project Update –</w:t>
            </w:r>
            <w:r w:rsidR="000E238D">
              <w:t xml:space="preserve"> </w:t>
            </w:r>
            <w:r>
              <w:t>2017</w:t>
            </w:r>
          </w:p>
          <w:p w14:paraId="3DDCBD8B" w14:textId="77777777" w:rsidR="00694779" w:rsidRDefault="00694779" w:rsidP="00694779">
            <w:pPr>
              <w:jc w:val="right"/>
              <w:rPr>
                <w:rFonts w:asciiTheme="majorHAnsi" w:eastAsiaTheme="majorEastAsia" w:hAnsiTheme="majorHAnsi" w:cstheme="majorBidi"/>
                <w:iCs/>
                <w:color w:val="00B2A9" w:themeColor="accent1"/>
                <w:spacing w:val="-2"/>
                <w:sz w:val="28"/>
                <w:szCs w:val="24"/>
              </w:rPr>
            </w:pPr>
          </w:p>
          <w:p w14:paraId="3AD4A1D3" w14:textId="3372CF99" w:rsidR="00694779" w:rsidRPr="00694779" w:rsidRDefault="005E0FD2" w:rsidP="00694779">
            <w:pPr>
              <w:jc w:val="right"/>
              <w:rPr>
                <w:rFonts w:asciiTheme="majorHAnsi" w:eastAsiaTheme="majorEastAsia" w:hAnsiTheme="majorHAnsi" w:cstheme="majorBidi"/>
                <w:iCs/>
                <w:color w:val="00B2A9" w:themeColor="accent1"/>
                <w:spacing w:val="-2"/>
                <w:sz w:val="28"/>
                <w:szCs w:val="24"/>
              </w:rPr>
            </w:pPr>
            <w:r>
              <w:rPr>
                <w:rFonts w:asciiTheme="majorHAnsi" w:eastAsiaTheme="majorEastAsia" w:hAnsiTheme="majorHAnsi" w:cstheme="majorBidi"/>
                <w:iCs/>
                <w:color w:val="00B2A9" w:themeColor="accent1"/>
                <w:spacing w:val="-2"/>
                <w:sz w:val="28"/>
                <w:szCs w:val="24"/>
              </w:rPr>
              <w:t xml:space="preserve">Fish Study </w:t>
            </w:r>
            <w:r w:rsidR="00B87F0A">
              <w:rPr>
                <w:rFonts w:asciiTheme="majorHAnsi" w:eastAsiaTheme="majorEastAsia" w:hAnsiTheme="majorHAnsi" w:cstheme="majorBidi"/>
                <w:iCs/>
                <w:color w:val="00B2A9" w:themeColor="accent1"/>
                <w:spacing w:val="-2"/>
                <w:sz w:val="28"/>
                <w:szCs w:val="24"/>
              </w:rPr>
              <w:t>–</w:t>
            </w:r>
            <w:r>
              <w:rPr>
                <w:rFonts w:asciiTheme="majorHAnsi" w:eastAsiaTheme="majorEastAsia" w:hAnsiTheme="majorHAnsi" w:cstheme="majorBidi"/>
                <w:iCs/>
                <w:color w:val="00B2A9" w:themeColor="accent1"/>
                <w:spacing w:val="-2"/>
                <w:sz w:val="28"/>
                <w:szCs w:val="24"/>
              </w:rPr>
              <w:t xml:space="preserve"> </w:t>
            </w:r>
            <w:r w:rsidR="00B87F0A">
              <w:rPr>
                <w:rFonts w:asciiTheme="majorHAnsi" w:eastAsiaTheme="majorEastAsia" w:hAnsiTheme="majorHAnsi" w:cstheme="majorBidi"/>
                <w:iCs/>
                <w:color w:val="00B2A9" w:themeColor="accent1"/>
                <w:spacing w:val="-2"/>
                <w:sz w:val="28"/>
                <w:szCs w:val="24"/>
              </w:rPr>
              <w:t>Southern Victorian</w:t>
            </w:r>
            <w:r w:rsidR="00C9281F">
              <w:rPr>
                <w:rFonts w:asciiTheme="majorHAnsi" w:eastAsiaTheme="majorEastAsia" w:hAnsiTheme="majorHAnsi" w:cstheme="majorBidi"/>
                <w:iCs/>
                <w:color w:val="00B2A9" w:themeColor="accent1"/>
                <w:spacing w:val="-2"/>
                <w:sz w:val="28"/>
                <w:szCs w:val="24"/>
              </w:rPr>
              <w:t xml:space="preserve"> Rivers </w:t>
            </w:r>
            <w:r>
              <w:rPr>
                <w:rFonts w:asciiTheme="majorHAnsi" w:eastAsiaTheme="majorEastAsia" w:hAnsiTheme="majorHAnsi" w:cstheme="majorBidi"/>
                <w:iCs/>
                <w:color w:val="00B2A9" w:themeColor="accent1"/>
                <w:spacing w:val="-2"/>
                <w:sz w:val="28"/>
                <w:szCs w:val="24"/>
              </w:rPr>
              <w:t xml:space="preserve"> </w:t>
            </w:r>
          </w:p>
          <w:p w14:paraId="40ABC1C2" w14:textId="34E1188F" w:rsidR="00975ED3" w:rsidRPr="00B076A8" w:rsidRDefault="00331E76" w:rsidP="00B076A8">
            <w:pPr>
              <w:pStyle w:val="Subtitle"/>
              <w:rPr>
                <w:sz w:val="24"/>
              </w:rPr>
            </w:pPr>
            <w:r w:rsidRPr="00B076A8">
              <w:rPr>
                <w:sz w:val="24"/>
              </w:rPr>
              <w:t xml:space="preserve"> </w:t>
            </w:r>
          </w:p>
        </w:tc>
      </w:tr>
    </w:tbl>
    <w:p w14:paraId="47BE628F" w14:textId="1DDDD81F" w:rsidR="00806AB6" w:rsidRDefault="00B87F0A" w:rsidP="00307C36">
      <w:r w:rsidRPr="00B87F0A">
        <w:rPr>
          <w:noProof/>
        </w:rPr>
        <w:drawing>
          <wp:anchor distT="0" distB="0" distL="114300" distR="114300" simplePos="0" relativeHeight="251583488" behindDoc="1" locked="0" layoutInCell="1" allowOverlap="1" wp14:anchorId="2AEA2A66" wp14:editId="0BDF2BAD">
            <wp:simplePos x="0" y="0"/>
            <wp:positionH relativeFrom="column">
              <wp:posOffset>2905760</wp:posOffset>
            </wp:positionH>
            <wp:positionV relativeFrom="paragraph">
              <wp:posOffset>993775</wp:posOffset>
            </wp:positionV>
            <wp:extent cx="1846580" cy="1799590"/>
            <wp:effectExtent l="0" t="0" r="1270" b="0"/>
            <wp:wrapTight wrapText="bothSides">
              <wp:wrapPolygon edited="0">
                <wp:start x="0" y="0"/>
                <wp:lineTo x="0" y="21265"/>
                <wp:lineTo x="21392" y="21265"/>
                <wp:lineTo x="21392" y="0"/>
                <wp:lineTo x="0" y="0"/>
              </wp:wrapPolygon>
            </wp:wrapTight>
            <wp:docPr id="13" name="Picture 13" descr="C:\Data\Frank\Photos\VEFMAP stage 6\KEQ1\DSCN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Frank\Photos\VEFMAP stage 6\KEQ1\DSCN068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84658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7F0A">
        <w:rPr>
          <w:noProof/>
        </w:rPr>
        <w:drawing>
          <wp:anchor distT="0" distB="0" distL="114300" distR="114300" simplePos="0" relativeHeight="251594752" behindDoc="1" locked="0" layoutInCell="1" allowOverlap="1" wp14:anchorId="065F8443" wp14:editId="0B9B4073">
            <wp:simplePos x="0" y="0"/>
            <wp:positionH relativeFrom="column">
              <wp:posOffset>4686036</wp:posOffset>
            </wp:positionH>
            <wp:positionV relativeFrom="paragraph">
              <wp:posOffset>993140</wp:posOffset>
            </wp:positionV>
            <wp:extent cx="2096770" cy="1799590"/>
            <wp:effectExtent l="0" t="0" r="0" b="0"/>
            <wp:wrapTight wrapText="bothSides">
              <wp:wrapPolygon edited="0">
                <wp:start x="0" y="0"/>
                <wp:lineTo x="0" y="21265"/>
                <wp:lineTo x="21391" y="21265"/>
                <wp:lineTo x="21391" y="0"/>
                <wp:lineTo x="0" y="0"/>
              </wp:wrapPolygon>
            </wp:wrapTight>
            <wp:docPr id="2" name="Picture 2" descr="J:\Freshwater\VEFMAP\VEFMAP Stage 6\Whole program\Communication\Photos\Glenelg fish_CJ\Fish\2017-03-30_15-19-56-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Freshwater\VEFMAP\VEFMAP Stage 6\Whole program\Communication\Photos\Glenelg fish_CJ\Fish\2017-03-30_15-19-56-61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09677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7F0A">
        <w:rPr>
          <w:noProof/>
        </w:rPr>
        <w:drawing>
          <wp:anchor distT="0" distB="0" distL="114300" distR="114300" simplePos="0" relativeHeight="251581440" behindDoc="1" locked="0" layoutInCell="1" allowOverlap="1" wp14:anchorId="5BF79CF0" wp14:editId="5E0442E2">
            <wp:simplePos x="0" y="0"/>
            <wp:positionH relativeFrom="column">
              <wp:posOffset>-212581</wp:posOffset>
            </wp:positionH>
            <wp:positionV relativeFrom="paragraph">
              <wp:posOffset>994158</wp:posOffset>
            </wp:positionV>
            <wp:extent cx="1303655" cy="1799590"/>
            <wp:effectExtent l="0" t="0" r="0" b="0"/>
            <wp:wrapTight wrapText="bothSides">
              <wp:wrapPolygon edited="0">
                <wp:start x="0" y="0"/>
                <wp:lineTo x="0" y="21265"/>
                <wp:lineTo x="21148" y="21265"/>
                <wp:lineTo x="21148" y="0"/>
                <wp:lineTo x="0" y="0"/>
              </wp:wrapPolygon>
            </wp:wrapTight>
            <wp:docPr id="12" name="Picture 12" descr="E:\Pam\VEFMAP Stage 6\Stage 6\Comms\Photos\Stage 6 - photos\Glenelg fish_CJ\Survey methods\Frank taking s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m\VEFMAP Stage 6\Stage 6\Comms\Photos\Stage 6 - photos\Glenelg fish_CJ\Survey methods\Frank taking sample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30365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7F0A">
        <w:rPr>
          <w:noProof/>
        </w:rPr>
        <w:drawing>
          <wp:anchor distT="0" distB="0" distL="114300" distR="114300" simplePos="0" relativeHeight="251582464" behindDoc="1" locked="0" layoutInCell="1" allowOverlap="1" wp14:anchorId="21D2ADD0" wp14:editId="4C771490">
            <wp:simplePos x="0" y="0"/>
            <wp:positionH relativeFrom="column">
              <wp:posOffset>1091074</wp:posOffset>
            </wp:positionH>
            <wp:positionV relativeFrom="paragraph">
              <wp:posOffset>994158</wp:posOffset>
            </wp:positionV>
            <wp:extent cx="2059940" cy="1799590"/>
            <wp:effectExtent l="0" t="0" r="0" b="0"/>
            <wp:wrapTight wrapText="bothSides">
              <wp:wrapPolygon edited="0">
                <wp:start x="0" y="0"/>
                <wp:lineTo x="0" y="21265"/>
                <wp:lineTo x="21374" y="21265"/>
                <wp:lineTo x="21374" y="0"/>
                <wp:lineTo x="0" y="0"/>
              </wp:wrapPolygon>
            </wp:wrapTight>
            <wp:docPr id="32" name="Picture 32" descr="C:\Data\Frank\Photos\VEFMAP stage 6\KEQ1\DSCN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Frank\Photos\VEFMAP stage 6\KEQ1\DSCN068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a:stretch/>
                  </pic:blipFill>
                  <pic:spPr bwMode="auto">
                    <a:xfrm>
                      <a:off x="0" y="0"/>
                      <a:ext cx="205994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C8D" w:rsidRPr="00806AB6">
        <w:rPr>
          <w:noProof/>
        </w:rPr>
        <mc:AlternateContent>
          <mc:Choice Requires="wps">
            <w:drawing>
              <wp:anchor distT="36195" distB="107950" distL="114300" distR="114300" simplePos="0" relativeHeight="251580416" behindDoc="1" locked="1" layoutInCell="1" allowOverlap="1" wp14:anchorId="647EFF48" wp14:editId="20900344">
                <wp:simplePos x="0" y="0"/>
                <wp:positionH relativeFrom="page">
                  <wp:posOffset>324485</wp:posOffset>
                </wp:positionH>
                <wp:positionV relativeFrom="page">
                  <wp:posOffset>2282825</wp:posOffset>
                </wp:positionV>
                <wp:extent cx="6983730" cy="1799590"/>
                <wp:effectExtent l="0" t="0" r="762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79959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C2A13A" id="PicSingle" o:spid="_x0000_s1026" style="position:absolute;margin-left:25.55pt;margin-top:179.75pt;width:549.9pt;height:141.7pt;z-index:-251736064;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" stroked="f">
                <v:fill r:id="rId13" o:title="" recolor="t" rotate="t" type="frame"/>
                <w10:wrap type="topAndBottom" anchorx="page" anchory="page"/>
                <w10:anchorlock/>
              </v:rect>
            </w:pict>
          </mc:Fallback>
        </mc:AlternateContent>
      </w:r>
    </w:p>
    <w:p w14:paraId="6DD7F292" w14:textId="77777777" w:rsidR="00806AB6" w:rsidRDefault="00806AB6" w:rsidP="00806AB6">
      <w:pPr>
        <w:pStyle w:val="BodyText"/>
        <w:sectPr w:rsidR="00806AB6" w:rsidSect="00E97294">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794" w:left="851" w:header="284" w:footer="284" w:gutter="0"/>
          <w:cols w:space="284"/>
          <w:titlePg/>
          <w:docGrid w:linePitch="360"/>
        </w:sectPr>
      </w:pPr>
    </w:p>
    <w:p w14:paraId="5B599E22" w14:textId="7585AEED" w:rsidR="001306D2" w:rsidRPr="00050253" w:rsidRDefault="00E41627" w:rsidP="001306D2">
      <w:pPr>
        <w:pStyle w:val="Heading2"/>
      </w:pPr>
      <w:r>
        <w:t>Background</w:t>
      </w:r>
    </w:p>
    <w:p w14:paraId="5859430D" w14:textId="11DA4878" w:rsidR="0042776A" w:rsidRDefault="0042776A" w:rsidP="0042776A">
      <w:pPr>
        <w:autoSpaceDE w:val="0"/>
        <w:autoSpaceDN w:val="0"/>
        <w:adjustRightInd w:val="0"/>
        <w:spacing w:after="40"/>
        <w:jc w:val="both"/>
      </w:pPr>
      <w:r>
        <w:t>The Victorian Environmental Flows Monitoring and Assessment Program (VEFMAP) was established by the Victorian Government in 2005 to monitor and assess ecosystem responses to environmental watering in priority rivers across Victoria. The program’s results help inform decisions for environmental watering by Victoria’s C</w:t>
      </w:r>
      <w:r w:rsidR="003E2EBF">
        <w:t>atchment Management Authorities</w:t>
      </w:r>
      <w:r w:rsidR="00B73EA5">
        <w:t xml:space="preserve"> (CMAs)</w:t>
      </w:r>
      <w:r w:rsidR="003E2EBF">
        <w:t>, Melbourne Water</w:t>
      </w:r>
      <w:r>
        <w:t xml:space="preserve"> and the Victorian Environmental Water Holder (VEWH). Over the past 12 years, the information collected through VEFMAP has provided valuable data and informed significant changes to the program. VEFMAP is now in its sixth stage of delivery and includes a strong </w:t>
      </w:r>
      <w:r w:rsidRPr="00C142AE">
        <w:t xml:space="preserve">focus on “intervention” or “flow event” </w:t>
      </w:r>
      <w:r>
        <w:t xml:space="preserve">type </w:t>
      </w:r>
      <w:r w:rsidRPr="00C142AE">
        <w:t>questions</w:t>
      </w:r>
      <w:r>
        <w:t>, for vegetation and fish.</w:t>
      </w:r>
    </w:p>
    <w:p w14:paraId="720C4D9D" w14:textId="679781D9" w:rsidR="0042776A" w:rsidRDefault="009C0FCE" w:rsidP="00AD2730">
      <w:pPr>
        <w:pStyle w:val="Heading2"/>
        <w:autoSpaceDE w:val="0"/>
        <w:autoSpaceDN w:val="0"/>
        <w:adjustRightInd w:val="0"/>
        <w:spacing w:after="40"/>
        <w:jc w:val="both"/>
      </w:pPr>
      <w:r>
        <w:t>Fish</w:t>
      </w:r>
      <w:r w:rsidR="0042776A">
        <w:t xml:space="preserve"> Monitoring</w:t>
      </w:r>
      <w:r w:rsidR="00945A31">
        <w:t xml:space="preserve"> - </w:t>
      </w:r>
      <w:r w:rsidR="00B87F0A">
        <w:t xml:space="preserve">Southern Victorian </w:t>
      </w:r>
      <w:r w:rsidR="000E238D">
        <w:t>R</w:t>
      </w:r>
      <w:r w:rsidR="00B87F0A">
        <w:t>ivers</w:t>
      </w:r>
    </w:p>
    <w:p w14:paraId="5EDA44D3" w14:textId="38A29501" w:rsidR="009C0FCE" w:rsidRDefault="00D157A5" w:rsidP="00590FDE">
      <w:pPr>
        <w:pStyle w:val="BodyText"/>
        <w:jc w:val="both"/>
        <w:rPr>
          <w:lang w:eastAsia="en-AU"/>
        </w:rPr>
      </w:pPr>
      <w:r>
        <w:rPr>
          <w:lang w:eastAsia="en-AU"/>
        </w:rPr>
        <w:t xml:space="preserve">The core objective for fish monitoring in </w:t>
      </w:r>
      <w:r w:rsidR="009C0FCE">
        <w:rPr>
          <w:lang w:eastAsia="en-AU"/>
        </w:rPr>
        <w:t xml:space="preserve">VEFMAP Stage 6 </w:t>
      </w:r>
      <w:r w:rsidR="00B87F0A">
        <w:rPr>
          <w:lang w:eastAsia="en-AU"/>
        </w:rPr>
        <w:t>for coastal rivers is</w:t>
      </w:r>
      <w:r>
        <w:rPr>
          <w:lang w:eastAsia="en-AU"/>
        </w:rPr>
        <w:t xml:space="preserve"> to examine the importance of environmental flows in promoting</w:t>
      </w:r>
      <w:r w:rsidR="00590FDE">
        <w:rPr>
          <w:lang w:eastAsia="en-AU"/>
        </w:rPr>
        <w:t xml:space="preserve"> </w:t>
      </w:r>
      <w:r w:rsidR="009C0FCE">
        <w:rPr>
          <w:lang w:eastAsia="en-AU"/>
        </w:rPr>
        <w:t xml:space="preserve">immigration, dispersal and subsequent recruitment of </w:t>
      </w:r>
      <w:r w:rsidR="009C0FCE" w:rsidRPr="00B87F0A">
        <w:rPr>
          <w:lang w:eastAsia="en-AU"/>
        </w:rPr>
        <w:t>diadromous</w:t>
      </w:r>
      <w:r w:rsidR="009C0FCE">
        <w:rPr>
          <w:lang w:eastAsia="en-AU"/>
        </w:rPr>
        <w:t xml:space="preserve"> fish</w:t>
      </w:r>
      <w:r w:rsidR="004271E6">
        <w:rPr>
          <w:lang w:eastAsia="en-AU"/>
        </w:rPr>
        <w:t>.</w:t>
      </w:r>
      <w:r w:rsidR="009C0FCE">
        <w:rPr>
          <w:lang w:eastAsia="en-AU"/>
        </w:rPr>
        <w:t xml:space="preserve"> </w:t>
      </w:r>
    </w:p>
    <w:p w14:paraId="12A84E7A" w14:textId="65DC492B" w:rsidR="00D157A5" w:rsidRDefault="00D157A5" w:rsidP="00945A31">
      <w:pPr>
        <w:jc w:val="both"/>
      </w:pPr>
      <w:r>
        <w:t xml:space="preserve">There are </w:t>
      </w:r>
      <w:r w:rsidR="005E0FD2">
        <w:t>two</w:t>
      </w:r>
      <w:r>
        <w:t xml:space="preserve"> key evaluation questions</w:t>
      </w:r>
      <w:r w:rsidR="000D7A56">
        <w:t xml:space="preserve"> for fish</w:t>
      </w:r>
      <w:r w:rsidR="005E0FD2">
        <w:t xml:space="preserve"> in </w:t>
      </w:r>
      <w:r w:rsidR="00E96C98">
        <w:t xml:space="preserve">coastal </w:t>
      </w:r>
      <w:r w:rsidR="005E0FD2">
        <w:t>Victorian rivers</w:t>
      </w:r>
      <w:r w:rsidR="00E430EC">
        <w:t>, which were developed in collaboration with CMAs</w:t>
      </w:r>
      <w:r>
        <w:t>:</w:t>
      </w:r>
    </w:p>
    <w:p w14:paraId="574115B4" w14:textId="76EA8D2E" w:rsidR="00D157A5" w:rsidRDefault="00D157A5" w:rsidP="00945A31">
      <w:pPr>
        <w:jc w:val="both"/>
      </w:pPr>
    </w:p>
    <w:p w14:paraId="0B4A6AAD" w14:textId="2C841E19" w:rsidR="00D157A5" w:rsidRDefault="000D7A56" w:rsidP="00E96C98">
      <w:pPr>
        <w:tabs>
          <w:tab w:val="left" w:pos="851"/>
        </w:tabs>
        <w:spacing w:after="80"/>
        <w:ind w:left="851" w:hanging="851"/>
        <w:jc w:val="both"/>
      </w:pPr>
      <w:r>
        <w:t xml:space="preserve">KEQ </w:t>
      </w:r>
      <w:r w:rsidR="00B87F0A">
        <w:t>1</w:t>
      </w:r>
      <w:r>
        <w:tab/>
      </w:r>
      <w:r w:rsidR="00B87F0A">
        <w:t xml:space="preserve">Do environmental flows enhance </w:t>
      </w:r>
      <w:r w:rsidR="00B87F0A" w:rsidRPr="00B80AE2">
        <w:rPr>
          <w:i/>
        </w:rPr>
        <w:t>immigration</w:t>
      </w:r>
      <w:r w:rsidR="00B87F0A">
        <w:t xml:space="preserve"> of diadromous fishes in coastal streams?</w:t>
      </w:r>
    </w:p>
    <w:p w14:paraId="4F58855E" w14:textId="4470D054" w:rsidR="00D157A5" w:rsidRDefault="00D157A5" w:rsidP="00E96C98">
      <w:pPr>
        <w:tabs>
          <w:tab w:val="left" w:pos="851"/>
        </w:tabs>
        <w:spacing w:after="80"/>
        <w:ind w:left="851" w:hanging="851"/>
        <w:jc w:val="both"/>
      </w:pPr>
      <w:r>
        <w:t xml:space="preserve">KEQ </w:t>
      </w:r>
      <w:r w:rsidR="00B87F0A">
        <w:t>2</w:t>
      </w:r>
      <w:r>
        <w:t xml:space="preserve"> </w:t>
      </w:r>
      <w:r w:rsidR="00B87F0A">
        <w:t xml:space="preserve">Do environmental flows enhance </w:t>
      </w:r>
      <w:r w:rsidR="00B87F0A" w:rsidRPr="00B80AE2">
        <w:rPr>
          <w:i/>
        </w:rPr>
        <w:t xml:space="preserve">dispersal, distribution and recruitment </w:t>
      </w:r>
      <w:r w:rsidR="00B87F0A">
        <w:t>of diadromous fishes in coastal streams?</w:t>
      </w:r>
    </w:p>
    <w:p w14:paraId="60F5310C" w14:textId="4EFD2FE1" w:rsidR="001306D2" w:rsidRPr="00050253" w:rsidRDefault="00E41627" w:rsidP="00945A31">
      <w:pPr>
        <w:pStyle w:val="Heading2"/>
        <w:jc w:val="both"/>
      </w:pPr>
      <w:r>
        <w:t xml:space="preserve">2016/17 </w:t>
      </w:r>
      <w:r w:rsidR="003E2EBF">
        <w:t>Survey</w:t>
      </w:r>
      <w:r w:rsidR="00945A31">
        <w:t xml:space="preserve"> Sites and Timing</w:t>
      </w:r>
    </w:p>
    <w:p w14:paraId="794A5E7F" w14:textId="0A792815" w:rsidR="007B0204" w:rsidRDefault="003E2EBF" w:rsidP="007A3A6B">
      <w:pPr>
        <w:pStyle w:val="BodyText"/>
        <w:spacing w:after="160"/>
        <w:jc w:val="both"/>
      </w:pPr>
      <w:r>
        <w:t>In 2016/17</w:t>
      </w:r>
      <w:r w:rsidR="00E430EC">
        <w:t>,</w:t>
      </w:r>
      <w:r>
        <w:t xml:space="preserve"> </w:t>
      </w:r>
      <w:r w:rsidR="00E430EC">
        <w:t>surveys were undertaken to investigate KEQ 1 and 2 processes in the following sites</w:t>
      </w:r>
      <w:r w:rsidR="00C34AF0">
        <w:t>:</w:t>
      </w:r>
    </w:p>
    <w:p w14:paraId="1C87FB22" w14:textId="45F3A74D" w:rsidR="007B0204" w:rsidRDefault="007B0204" w:rsidP="007A3A6B">
      <w:pPr>
        <w:pStyle w:val="BodyText"/>
        <w:numPr>
          <w:ilvl w:val="0"/>
          <w:numId w:val="23"/>
        </w:numPr>
        <w:spacing w:before="120" w:line="240" w:lineRule="auto"/>
        <w:ind w:left="426" w:hanging="284"/>
        <w:jc w:val="both"/>
      </w:pPr>
      <w:r w:rsidRPr="007B0204">
        <w:rPr>
          <w:b/>
          <w:i/>
        </w:rPr>
        <w:t>Immigration</w:t>
      </w:r>
      <w:r>
        <w:t xml:space="preserve"> - </w:t>
      </w:r>
      <w:r w:rsidR="00B87F0A">
        <w:t>the lower reaches of the Barwon, Werribee, Bunyip and Tarwin rivers</w:t>
      </w:r>
      <w:r w:rsidR="00945A31">
        <w:t xml:space="preserve"> and Cardinia Creek (Oct-Dec 2016).</w:t>
      </w:r>
    </w:p>
    <w:p w14:paraId="685A9F98" w14:textId="47F06016" w:rsidR="007B0204" w:rsidRDefault="00E430EC" w:rsidP="007A3A6B">
      <w:pPr>
        <w:pStyle w:val="BodyText"/>
        <w:numPr>
          <w:ilvl w:val="0"/>
          <w:numId w:val="23"/>
        </w:numPr>
        <w:spacing w:before="120" w:line="240" w:lineRule="auto"/>
        <w:ind w:left="426" w:hanging="284"/>
        <w:jc w:val="both"/>
      </w:pPr>
      <w:r>
        <w:rPr>
          <w:b/>
          <w:i/>
        </w:rPr>
        <w:t>D</w:t>
      </w:r>
      <w:r w:rsidR="007B0204" w:rsidRPr="007B0204">
        <w:rPr>
          <w:b/>
          <w:i/>
        </w:rPr>
        <w:t>ispersal</w:t>
      </w:r>
      <w:r w:rsidR="007B0204">
        <w:t xml:space="preserve"> - the Glenelg River</w:t>
      </w:r>
      <w:r w:rsidR="00945A31">
        <w:t xml:space="preserve"> (Jan-Mar 2017).</w:t>
      </w:r>
    </w:p>
    <w:p w14:paraId="4A30D18C" w14:textId="7B66BA65" w:rsidR="00583A22" w:rsidRDefault="007B0204" w:rsidP="007A3A6B">
      <w:pPr>
        <w:pStyle w:val="BodyText"/>
        <w:numPr>
          <w:ilvl w:val="0"/>
          <w:numId w:val="23"/>
        </w:numPr>
        <w:spacing w:before="120" w:line="240" w:lineRule="auto"/>
        <w:ind w:left="426" w:hanging="284"/>
        <w:jc w:val="both"/>
      </w:pPr>
      <w:r w:rsidRPr="007B0204">
        <w:rPr>
          <w:b/>
          <w:i/>
        </w:rPr>
        <w:t>Distribution and recruitment</w:t>
      </w:r>
      <w:r>
        <w:t xml:space="preserve"> - the Glenelg and Thomson rivers</w:t>
      </w:r>
      <w:r w:rsidR="00945A31">
        <w:t xml:space="preserve"> (Feb-Mar 2017).</w:t>
      </w:r>
    </w:p>
    <w:p w14:paraId="264A27A7" w14:textId="77777777" w:rsidR="007A3A6B" w:rsidRDefault="007A3A6B" w:rsidP="00945A31">
      <w:pPr>
        <w:pStyle w:val="BodyText"/>
        <w:jc w:val="both"/>
      </w:pPr>
    </w:p>
    <w:p w14:paraId="658CA42F" w14:textId="75E41530" w:rsidR="00C61F7C" w:rsidRDefault="00945A31" w:rsidP="00945A31">
      <w:pPr>
        <w:pStyle w:val="BodyText"/>
        <w:jc w:val="both"/>
      </w:pPr>
      <w:r>
        <w:t>The Barwon, Werribee</w:t>
      </w:r>
      <w:r w:rsidR="0080793A">
        <w:t>,</w:t>
      </w:r>
      <w:r>
        <w:t xml:space="preserve"> Bunyip</w:t>
      </w:r>
      <w:r w:rsidR="0080793A">
        <w:t>, Glenelg and Thomson</w:t>
      </w:r>
      <w:r>
        <w:t xml:space="preserve"> rivers and Cardinia Creek are regulated. These provide response data </w:t>
      </w:r>
      <w:r w:rsidR="00321F5B">
        <w:t>on</w:t>
      </w:r>
      <w:r>
        <w:t xml:space="preserve"> environmental flow releases, and to natural fluctuations in discharge. </w:t>
      </w:r>
      <w:r w:rsidR="009A62C8">
        <w:t xml:space="preserve">Cardinia Creek is regulated, but does not have a seasonal watering plan or environmental flow targets. </w:t>
      </w:r>
      <w:r>
        <w:t xml:space="preserve">The Tarwin River is unregulated and </w:t>
      </w:r>
      <w:r w:rsidR="004271E6">
        <w:t xml:space="preserve">has been included in the study to </w:t>
      </w:r>
      <w:r>
        <w:t xml:space="preserve">provide response data </w:t>
      </w:r>
      <w:r w:rsidR="00321F5B">
        <w:t>on</w:t>
      </w:r>
      <w:r>
        <w:t xml:space="preserve"> natural fluctuations in freshwater </w:t>
      </w:r>
      <w:r w:rsidR="00676698">
        <w:t>discharge</w:t>
      </w:r>
      <w:r>
        <w:t xml:space="preserve"> that may attract juvenile diadromous fish from marine into freshwater environments. </w:t>
      </w:r>
    </w:p>
    <w:p w14:paraId="05BB047C" w14:textId="72A7C7D6" w:rsidR="00590FDE" w:rsidRDefault="00590FDE" w:rsidP="00945A31">
      <w:pPr>
        <w:pStyle w:val="BodyText"/>
        <w:jc w:val="both"/>
      </w:pPr>
    </w:p>
    <w:p w14:paraId="29AA3ED3" w14:textId="0338F5A7" w:rsidR="00590FDE" w:rsidRDefault="00590FDE" w:rsidP="00945A31">
      <w:pPr>
        <w:pStyle w:val="BodyText"/>
        <w:jc w:val="both"/>
      </w:pPr>
    </w:p>
    <w:p w14:paraId="3B34C8B5" w14:textId="730494B4" w:rsidR="00590FDE" w:rsidRDefault="00590FDE" w:rsidP="00945A31">
      <w:pPr>
        <w:pStyle w:val="BodyText"/>
        <w:jc w:val="both"/>
      </w:pPr>
    </w:p>
    <w:p w14:paraId="11C9C324" w14:textId="044FF866" w:rsidR="00590FDE" w:rsidRDefault="00590FDE" w:rsidP="00945A31">
      <w:pPr>
        <w:pStyle w:val="BodyText"/>
        <w:jc w:val="both"/>
      </w:pPr>
    </w:p>
    <w:p w14:paraId="61698E48" w14:textId="775437AD" w:rsidR="00C61F7C" w:rsidRPr="00050253" w:rsidRDefault="00C61F7C" w:rsidP="00125614">
      <w:pPr>
        <w:pStyle w:val="Heading2"/>
        <w:spacing w:before="160"/>
      </w:pPr>
      <w:r>
        <w:lastRenderedPageBreak/>
        <w:t xml:space="preserve">Methods </w:t>
      </w:r>
    </w:p>
    <w:p w14:paraId="33F4F04E" w14:textId="6E3A1EEF" w:rsidR="00C61F7C" w:rsidRDefault="007B0204" w:rsidP="00CC56E9">
      <w:pPr>
        <w:pStyle w:val="BodyText"/>
        <w:jc w:val="both"/>
      </w:pPr>
      <w:r>
        <w:t>Different s</w:t>
      </w:r>
      <w:r w:rsidR="00C61F7C">
        <w:t xml:space="preserve">urvey methods </w:t>
      </w:r>
      <w:r>
        <w:t xml:space="preserve">were used for each component of the </w:t>
      </w:r>
      <w:r w:rsidR="003E2EBF">
        <w:t>study</w:t>
      </w:r>
      <w:r w:rsidR="00C61F7C">
        <w:t>:</w:t>
      </w:r>
    </w:p>
    <w:p w14:paraId="320BA036" w14:textId="713BE74A" w:rsidR="007B0204" w:rsidRPr="007B0204" w:rsidRDefault="007B0204" w:rsidP="00C61F7C">
      <w:pPr>
        <w:pStyle w:val="BodyText"/>
        <w:rPr>
          <w:b/>
          <w:i/>
        </w:rPr>
      </w:pPr>
      <w:r w:rsidRPr="007B0204">
        <w:rPr>
          <w:b/>
          <w:i/>
        </w:rPr>
        <w:t xml:space="preserve">Immigration </w:t>
      </w:r>
    </w:p>
    <w:p w14:paraId="0D306CAF" w14:textId="54EEB587" w:rsidR="00B80B25" w:rsidRDefault="007B0204" w:rsidP="00DE59F3">
      <w:pPr>
        <w:pStyle w:val="BodyText"/>
        <w:numPr>
          <w:ilvl w:val="0"/>
          <w:numId w:val="19"/>
        </w:numPr>
        <w:jc w:val="both"/>
      </w:pPr>
      <w:r w:rsidRPr="007B0204">
        <w:rPr>
          <w:i/>
        </w:rPr>
        <w:t>Fyke netting</w:t>
      </w:r>
      <w:r>
        <w:t xml:space="preserve"> – </w:t>
      </w:r>
      <w:r w:rsidR="00945A31">
        <w:t xml:space="preserve">undertaken </w:t>
      </w:r>
      <w:r>
        <w:t xml:space="preserve">weekly (dependent on water levels) (Oct-Dec 2016) at one site in </w:t>
      </w:r>
      <w:r w:rsidR="00945A31">
        <w:t xml:space="preserve">each of the </w:t>
      </w:r>
      <w:r>
        <w:t>Werribee, Bunyip and Tarwin rivers and Cardinia Creek.</w:t>
      </w:r>
      <w:r w:rsidR="003E2EBF" w:rsidRPr="003E2EBF">
        <w:t xml:space="preserve"> </w:t>
      </w:r>
      <w:r w:rsidR="003E2EBF">
        <w:t>Additional sampling was completed during an e</w:t>
      </w:r>
      <w:r w:rsidR="00A43FAD">
        <w:t xml:space="preserve">nvironmental </w:t>
      </w:r>
      <w:r w:rsidR="003E2EBF">
        <w:t>flow release in the Werribee River</w:t>
      </w:r>
      <w:r w:rsidR="00A43FAD">
        <w:t xml:space="preserve"> (three events in one week)</w:t>
      </w:r>
      <w:r w:rsidR="003E2EBF">
        <w:t>.</w:t>
      </w:r>
      <w:r w:rsidR="00A43FAD">
        <w:t xml:space="preserve"> </w:t>
      </w:r>
      <w:r w:rsidR="003E2EBF">
        <w:t xml:space="preserve"> Given that the Werribee and Barwon rivers were being sample</w:t>
      </w:r>
      <w:r w:rsidR="0080793A">
        <w:t>d</w:t>
      </w:r>
      <w:r w:rsidR="003E2EBF">
        <w:t xml:space="preserve"> simultaneously, extra sampling was completed in the Barwon River as well.</w:t>
      </w:r>
    </w:p>
    <w:p w14:paraId="300A3AF3" w14:textId="4F69F22C" w:rsidR="00731853" w:rsidRDefault="007B0204" w:rsidP="00DE59F3">
      <w:pPr>
        <w:pStyle w:val="BodyText"/>
        <w:numPr>
          <w:ilvl w:val="0"/>
          <w:numId w:val="19"/>
        </w:numPr>
        <w:jc w:val="both"/>
      </w:pPr>
      <w:r w:rsidRPr="007B0204">
        <w:rPr>
          <w:i/>
        </w:rPr>
        <w:t>Fishway trapping</w:t>
      </w:r>
      <w:r>
        <w:t xml:space="preserve"> – </w:t>
      </w:r>
      <w:r w:rsidR="00945A31">
        <w:t xml:space="preserve">undertaken </w:t>
      </w:r>
      <w:r>
        <w:t>weekly at the vertical-slot fishway in the Barwon River at the Barwon Barrage (Oct-Dec 2016). Additional samplin</w:t>
      </w:r>
      <w:r w:rsidR="00731853">
        <w:t>g</w:t>
      </w:r>
      <w:r>
        <w:t xml:space="preserve"> </w:t>
      </w:r>
      <w:r w:rsidR="0006753C">
        <w:t xml:space="preserve">was </w:t>
      </w:r>
      <w:r w:rsidR="00E96C98">
        <w:t xml:space="preserve">undertaken </w:t>
      </w:r>
      <w:r>
        <w:t xml:space="preserve">during </w:t>
      </w:r>
      <w:r w:rsidR="00731853">
        <w:t xml:space="preserve">an </w:t>
      </w:r>
      <w:r>
        <w:t>environmental flow release</w:t>
      </w:r>
      <w:r w:rsidR="00A43FAD">
        <w:t xml:space="preserve"> (three events in one week)</w:t>
      </w:r>
      <w:r>
        <w:t>.</w:t>
      </w:r>
      <w:r w:rsidR="00FA581B">
        <w:t xml:space="preserve"> </w:t>
      </w:r>
    </w:p>
    <w:p w14:paraId="1D69DB78" w14:textId="3E39AB70" w:rsidR="007B0204" w:rsidRDefault="00B8106B" w:rsidP="00731853">
      <w:pPr>
        <w:pStyle w:val="BodyText"/>
        <w:jc w:val="both"/>
      </w:pPr>
      <w:r>
        <w:t>A</w:t>
      </w:r>
      <w:r w:rsidR="00FA581B">
        <w:t xml:space="preserve">ll fish </w:t>
      </w:r>
      <w:r w:rsidR="00731853">
        <w:t xml:space="preserve">were </w:t>
      </w:r>
      <w:r w:rsidR="00FA581B">
        <w:t>identified to species, counted and a subsample of 50</w:t>
      </w:r>
      <w:r w:rsidR="00E96C98">
        <w:t xml:space="preserve"> fish</w:t>
      </w:r>
      <w:r w:rsidR="00FA581B">
        <w:t>/species measured for length. Large-bodied fish were weighed.</w:t>
      </w:r>
    </w:p>
    <w:p w14:paraId="19568FFA" w14:textId="64A11938" w:rsidR="00DE59F3" w:rsidRDefault="00DE59F3" w:rsidP="00DE59F3">
      <w:pPr>
        <w:pStyle w:val="BodyText"/>
        <w:numPr>
          <w:ilvl w:val="0"/>
          <w:numId w:val="19"/>
        </w:numPr>
        <w:jc w:val="both"/>
      </w:pPr>
      <w:r>
        <w:rPr>
          <w:i/>
        </w:rPr>
        <w:t xml:space="preserve">Discharge data </w:t>
      </w:r>
      <w:r>
        <w:t xml:space="preserve">– </w:t>
      </w:r>
      <w:r w:rsidR="00BD0089">
        <w:t>w</w:t>
      </w:r>
      <w:r w:rsidR="00321F5B">
        <w:t>ere</w:t>
      </w:r>
      <w:r w:rsidR="00BD0089">
        <w:t xml:space="preserve"> </w:t>
      </w:r>
      <w:r>
        <w:t xml:space="preserve">obtained from monitoring gauges closest to the fyke netting and trapping sites. </w:t>
      </w:r>
    </w:p>
    <w:p w14:paraId="14D391C3" w14:textId="1EF82665" w:rsidR="00FA581B" w:rsidRPr="00FA581B" w:rsidRDefault="00E430EC" w:rsidP="00DE59F3">
      <w:pPr>
        <w:pStyle w:val="BodyText"/>
        <w:jc w:val="both"/>
        <w:rPr>
          <w:b/>
          <w:i/>
        </w:rPr>
      </w:pPr>
      <w:r>
        <w:rPr>
          <w:b/>
          <w:i/>
        </w:rPr>
        <w:t>Dispersal</w:t>
      </w:r>
    </w:p>
    <w:p w14:paraId="2398D9B8" w14:textId="5D94CDCC" w:rsidR="000E238D" w:rsidRDefault="00FA581B" w:rsidP="00DE59F3">
      <w:pPr>
        <w:pStyle w:val="BodyText"/>
        <w:numPr>
          <w:ilvl w:val="0"/>
          <w:numId w:val="24"/>
        </w:numPr>
        <w:ind w:left="284" w:hanging="284"/>
        <w:jc w:val="both"/>
      </w:pPr>
      <w:r>
        <w:rPr>
          <w:i/>
        </w:rPr>
        <w:t xml:space="preserve">Fyke netting – </w:t>
      </w:r>
      <w:r w:rsidR="00E96C98">
        <w:t xml:space="preserve">undertaken </w:t>
      </w:r>
      <w:r>
        <w:t xml:space="preserve">over three nights </w:t>
      </w:r>
      <w:r w:rsidR="00A43FAD">
        <w:t xml:space="preserve">(late </w:t>
      </w:r>
      <w:r>
        <w:t>Feb-</w:t>
      </w:r>
      <w:r w:rsidR="00A43FAD">
        <w:t xml:space="preserve">early </w:t>
      </w:r>
      <w:r>
        <w:t>Mar 2017</w:t>
      </w:r>
      <w:r w:rsidR="00A43FAD">
        <w:t>)</w:t>
      </w:r>
      <w:r w:rsidR="00EF7334">
        <w:t>,</w:t>
      </w:r>
      <w:r>
        <w:t xml:space="preserve"> before a summer fresh release</w:t>
      </w:r>
      <w:r w:rsidR="00EF7334">
        <w:t>,</w:t>
      </w:r>
      <w:r>
        <w:t xml:space="preserve"> and over four nights </w:t>
      </w:r>
      <w:r w:rsidR="00EF7334">
        <w:t xml:space="preserve">in mid </w:t>
      </w:r>
      <w:r>
        <w:t>Mar 2017 during the peak of the release</w:t>
      </w:r>
      <w:r w:rsidR="00A43FAD">
        <w:t xml:space="preserve"> in the Glenelg River</w:t>
      </w:r>
      <w:r>
        <w:t xml:space="preserve">. </w:t>
      </w:r>
      <w:r w:rsidR="005F4F82">
        <w:t>Netting was conducted at s</w:t>
      </w:r>
      <w:r w:rsidR="00EF7334">
        <w:t xml:space="preserve">ix </w:t>
      </w:r>
      <w:r w:rsidR="005F4F82">
        <w:t xml:space="preserve">‘treatment’ </w:t>
      </w:r>
      <w:r w:rsidR="00EF7334">
        <w:t>sites on the</w:t>
      </w:r>
      <w:r w:rsidR="005F4F82">
        <w:t xml:space="preserve"> lower Glenelg River and at </w:t>
      </w:r>
      <w:r w:rsidR="006B242F">
        <w:t xml:space="preserve">three control sites </w:t>
      </w:r>
      <w:r w:rsidR="005F4F82">
        <w:t>o</w:t>
      </w:r>
      <w:r w:rsidR="006B242F">
        <w:t xml:space="preserve">n the Stokes River. </w:t>
      </w:r>
    </w:p>
    <w:p w14:paraId="36886A4F" w14:textId="5800E261" w:rsidR="00FA581B" w:rsidRPr="00FA581B" w:rsidRDefault="00FA581B" w:rsidP="000E238D">
      <w:pPr>
        <w:pStyle w:val="BodyText"/>
        <w:jc w:val="both"/>
      </w:pPr>
      <w:r>
        <w:t xml:space="preserve">All fish </w:t>
      </w:r>
      <w:r w:rsidR="002233B2">
        <w:t xml:space="preserve">were </w:t>
      </w:r>
      <w:r>
        <w:t>identified to species, counted and a subsample of 20</w:t>
      </w:r>
      <w:r w:rsidR="00E96C98">
        <w:t xml:space="preserve"> fish</w:t>
      </w:r>
      <w:r>
        <w:t>/species measured for length.</w:t>
      </w:r>
    </w:p>
    <w:p w14:paraId="3EAA77A4" w14:textId="41089FD6" w:rsidR="00FA581B" w:rsidRDefault="00FA581B" w:rsidP="00DE59F3">
      <w:pPr>
        <w:pStyle w:val="BodyText"/>
        <w:numPr>
          <w:ilvl w:val="0"/>
          <w:numId w:val="24"/>
        </w:numPr>
        <w:ind w:left="284" w:hanging="284"/>
        <w:jc w:val="both"/>
      </w:pPr>
      <w:r w:rsidRPr="00FA581B">
        <w:rPr>
          <w:i/>
        </w:rPr>
        <w:t>Acoustic telemetry</w:t>
      </w:r>
      <w:r>
        <w:t xml:space="preserve"> – bankmounted electrofishing </w:t>
      </w:r>
      <w:r w:rsidR="00731853">
        <w:t xml:space="preserve">was undertaken </w:t>
      </w:r>
      <w:r>
        <w:t>at 11 sites in the Glenelg River (Jan 2017) to capture Tupong</w:t>
      </w:r>
      <w:r w:rsidR="00797585">
        <w:t xml:space="preserve"> </w:t>
      </w:r>
      <w:r w:rsidR="00797585" w:rsidRPr="00797585">
        <w:rPr>
          <w:i/>
        </w:rPr>
        <w:t>Pseudaphritis urvilli</w:t>
      </w:r>
      <w:r>
        <w:t xml:space="preserve">. </w:t>
      </w:r>
      <w:r w:rsidR="003E2EBF">
        <w:t xml:space="preserve">Thirty-three </w:t>
      </w:r>
      <w:r>
        <w:t>fish</w:t>
      </w:r>
      <w:r w:rsidR="00731853">
        <w:t xml:space="preserve"> </w:t>
      </w:r>
      <w:r>
        <w:t>were implanted with acoustic transmitters (most fish</w:t>
      </w:r>
      <w:r w:rsidR="0006753C">
        <w:t xml:space="preserve"> were</w:t>
      </w:r>
      <w:r>
        <w:t xml:space="preserve"> &gt;200 mm and probably mature). </w:t>
      </w:r>
    </w:p>
    <w:p w14:paraId="11460B1E" w14:textId="37696ED6" w:rsidR="00DE59F3" w:rsidRDefault="00DE59F3" w:rsidP="00DE59F3">
      <w:pPr>
        <w:pStyle w:val="BodyText"/>
        <w:numPr>
          <w:ilvl w:val="0"/>
          <w:numId w:val="24"/>
        </w:numPr>
        <w:ind w:left="284" w:hanging="284"/>
        <w:jc w:val="both"/>
      </w:pPr>
      <w:r>
        <w:rPr>
          <w:i/>
        </w:rPr>
        <w:t xml:space="preserve">Discharge data </w:t>
      </w:r>
      <w:r>
        <w:t xml:space="preserve">– </w:t>
      </w:r>
      <w:r w:rsidR="00731853">
        <w:t>w</w:t>
      </w:r>
      <w:r w:rsidR="00321F5B">
        <w:t>ere</w:t>
      </w:r>
      <w:r w:rsidR="00731853">
        <w:t xml:space="preserve"> </w:t>
      </w:r>
      <w:r>
        <w:t xml:space="preserve">obtained from the monitoring </w:t>
      </w:r>
      <w:r w:rsidR="00676698">
        <w:t>gauge</w:t>
      </w:r>
      <w:r w:rsidR="005F4F82" w:rsidRPr="005F4F82">
        <w:t xml:space="preserve"> </w:t>
      </w:r>
      <w:r w:rsidR="005F4F82">
        <w:t>closest</w:t>
      </w:r>
      <w:r>
        <w:t xml:space="preserve"> to the majority of the sampling sites.</w:t>
      </w:r>
    </w:p>
    <w:p w14:paraId="3305B710" w14:textId="3B5DF91B" w:rsidR="00DA4379" w:rsidRDefault="00DA4379" w:rsidP="00125614">
      <w:pPr>
        <w:pStyle w:val="BodyText"/>
        <w:jc w:val="both"/>
      </w:pPr>
    </w:p>
    <w:p w14:paraId="5E4DD767" w14:textId="5B860306" w:rsidR="00FA581B" w:rsidRDefault="00FA581B" w:rsidP="00DE59F3">
      <w:pPr>
        <w:pStyle w:val="BodyText"/>
        <w:jc w:val="both"/>
        <w:rPr>
          <w:b/>
          <w:i/>
        </w:rPr>
      </w:pPr>
      <w:r>
        <w:rPr>
          <w:b/>
          <w:i/>
        </w:rPr>
        <w:t>Distribution and Recruitment</w:t>
      </w:r>
    </w:p>
    <w:p w14:paraId="7D3A040B" w14:textId="6DAC923D" w:rsidR="00FA581B" w:rsidRPr="003E2EBF" w:rsidRDefault="00FA581B" w:rsidP="003E2EBF">
      <w:pPr>
        <w:pStyle w:val="BodyText"/>
        <w:numPr>
          <w:ilvl w:val="0"/>
          <w:numId w:val="19"/>
        </w:numPr>
        <w:jc w:val="both"/>
        <w:rPr>
          <w:i/>
        </w:rPr>
      </w:pPr>
      <w:r w:rsidRPr="003E2EBF">
        <w:rPr>
          <w:i/>
        </w:rPr>
        <w:t xml:space="preserve">Electrofishing – </w:t>
      </w:r>
      <w:r>
        <w:t>bankmounted electrofishing</w:t>
      </w:r>
      <w:r w:rsidR="00731853">
        <w:t xml:space="preserve"> was undertaken</w:t>
      </w:r>
      <w:r>
        <w:t xml:space="preserve"> at 14 sites in </w:t>
      </w:r>
      <w:r w:rsidR="00321F5B">
        <w:t xml:space="preserve">the </w:t>
      </w:r>
      <w:r>
        <w:t>Thomson River (Feb 2017</w:t>
      </w:r>
      <w:r w:rsidR="003E2EBF">
        <w:t xml:space="preserve">) </w:t>
      </w:r>
      <w:r w:rsidR="00B8106B">
        <w:t>and</w:t>
      </w:r>
      <w:r w:rsidR="00731853">
        <w:t xml:space="preserve"> </w:t>
      </w:r>
      <w:r>
        <w:t>at nine</w:t>
      </w:r>
      <w:r w:rsidR="002233B2">
        <w:t xml:space="preserve"> </w:t>
      </w:r>
      <w:r>
        <w:t xml:space="preserve">sites in </w:t>
      </w:r>
      <w:r w:rsidR="00321F5B">
        <w:t xml:space="preserve">the </w:t>
      </w:r>
      <w:r>
        <w:t>Glenelg River (M</w:t>
      </w:r>
      <w:r w:rsidR="007F2B99">
        <w:t>ar</w:t>
      </w:r>
      <w:r>
        <w:t xml:space="preserve"> 2017).</w:t>
      </w:r>
      <w:r w:rsidR="003E2EBF" w:rsidRPr="003E2EBF">
        <w:t xml:space="preserve"> </w:t>
      </w:r>
      <w:r w:rsidR="003E2EBF">
        <w:t>This included some of the same sites monitored during previous VEFMAP stages.</w:t>
      </w:r>
    </w:p>
    <w:p w14:paraId="5751CC9C" w14:textId="559CDAC3" w:rsidR="00E41DB2" w:rsidRDefault="002233B2" w:rsidP="00DE59F3">
      <w:pPr>
        <w:pStyle w:val="BodyText"/>
        <w:jc w:val="both"/>
      </w:pPr>
      <w:r>
        <w:t>All fish were identified to species, counted and a subsample of 50</w:t>
      </w:r>
      <w:r w:rsidR="00E96C98">
        <w:t xml:space="preserve"> fish</w:t>
      </w:r>
      <w:r>
        <w:t>/species measured for length. Large-bodied fish and Tupong were weighed.</w:t>
      </w:r>
    </w:p>
    <w:p w14:paraId="45DFC6F0" w14:textId="2105C2E3" w:rsidR="00A5166D" w:rsidRDefault="00DA4379" w:rsidP="00DE59F3">
      <w:pPr>
        <w:pStyle w:val="BodyText"/>
        <w:jc w:val="both"/>
      </w:pPr>
      <w:r>
        <w:rPr>
          <w:noProof/>
          <w:lang w:eastAsia="en-AU"/>
        </w:rPr>
        <mc:AlternateContent>
          <mc:Choice Requires="wpg">
            <w:drawing>
              <wp:anchor distT="0" distB="0" distL="114300" distR="114300" simplePos="0" relativeHeight="251668480" behindDoc="0" locked="0" layoutInCell="1" allowOverlap="1" wp14:anchorId="751252E8" wp14:editId="4FDA04FE">
                <wp:simplePos x="0" y="0"/>
                <wp:positionH relativeFrom="column">
                  <wp:posOffset>80573</wp:posOffset>
                </wp:positionH>
                <wp:positionV relativeFrom="paragraph">
                  <wp:posOffset>271948</wp:posOffset>
                </wp:positionV>
                <wp:extent cx="3225165" cy="5843366"/>
                <wp:effectExtent l="0" t="0" r="0" b="5080"/>
                <wp:wrapTight wrapText="bothSides">
                  <wp:wrapPolygon edited="0">
                    <wp:start x="0" y="0"/>
                    <wp:lineTo x="0" y="21548"/>
                    <wp:lineTo x="21434" y="21548"/>
                    <wp:lineTo x="21434"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3225165" cy="5843366"/>
                          <a:chOff x="0" y="0"/>
                          <a:chExt cx="3225165" cy="5843366"/>
                        </a:xfrm>
                      </wpg:grpSpPr>
                      <pic:pic xmlns:pic="http://schemas.openxmlformats.org/drawingml/2006/picture">
                        <pic:nvPicPr>
                          <pic:cNvPr id="18" name="Picture 18" descr="J:\Freshwater\VEFMAP\VEFMAP Stage 6\Whole program\Communication\Photos\Glenelg fish_CJ\Survey methods\Flyer Electrofishing.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4028536"/>
                            <a:ext cx="3225165" cy="1814830"/>
                          </a:xfrm>
                          <a:prstGeom prst="rect">
                            <a:avLst/>
                          </a:prstGeom>
                          <a:noFill/>
                          <a:ln>
                            <a:noFill/>
                          </a:ln>
                        </pic:spPr>
                      </pic:pic>
                      <pic:pic xmlns:pic="http://schemas.openxmlformats.org/drawingml/2006/picture">
                        <pic:nvPicPr>
                          <pic:cNvPr id="20" name="Picture 20" descr="C:\Data\Frank\Photos\VEFMAP stage 6\KEQ1\DSCN0681.JPG"/>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17253" y="0"/>
                            <a:ext cx="3205480" cy="1860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C:\Data\Frank\Photos\VEFMAP stage 6\KEQ1\DSCN0687.JPG"/>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1966822"/>
                            <a:ext cx="3222625" cy="19691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BBBDEA" id="Group 26" o:spid="_x0000_s1026" style="position:absolute;margin-left:6.35pt;margin-top:21.4pt;width:253.95pt;height:460.1pt;z-index:251668480" coordsize="32251,58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NU3xLCsrAwAr&#10;KwMAFQAAAGRycy9tZWRpYS9pbWFnZTMuanBlZ//Y/+AAEEpGSUYAAQEBANwA3AAA/9sAQwACAQEC&#10;AQECAgICAgICAgMFAwMDAwMGBAQDBQcGBwcHBgcHCAkLCQgICggHBwoNCgoLDAwMDAcJDg8NDA4L&#10;DAwM/9sAQwECAgIDAwMGAwMGDAgHCAwMDAwMDAwMDAwMDAwMDAwMDAwMDAwMDAwMDAwMDAwMDAwM&#10;DAwMDAwMDAwMDAwMDAwM/8AAEQgB2QM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40285;width:32251;height:1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">
                  <v:imagedata r:id="rId23" o:title="Flyer Electrofishing"/>
                </v:shape>
                <v:shape id="Picture 20" o:spid="_x0000_s1028" type="#_x0000_t75" style="position:absolute;left:172;width:32055;height:1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">
                  <v:imagedata r:id="rId24" o:title="DSCN0681"/>
                </v:shape>
                <v:shape id="Picture 24" o:spid="_x0000_s1029" type="#_x0000_t75" style="position:absolute;top:19668;width:32226;height:19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">
                  <v:imagedata r:id="rId25" o:title="DSCN0687"/>
                </v:shape>
                <w10:wrap type="tight"/>
              </v:group>
            </w:pict>
          </mc:Fallback>
        </mc:AlternateContent>
      </w:r>
    </w:p>
    <w:p w14:paraId="53BDAD8D" w14:textId="21596799" w:rsidR="00125614" w:rsidRDefault="00125614" w:rsidP="00DE59F3">
      <w:pPr>
        <w:pStyle w:val="BodyText"/>
        <w:jc w:val="both"/>
      </w:pPr>
    </w:p>
    <w:p w14:paraId="52A6631E" w14:textId="615F3E0C" w:rsidR="00DA4379" w:rsidRDefault="00DA4379" w:rsidP="00DA4379">
      <w:pPr>
        <w:pStyle w:val="BodyText"/>
        <w:rPr>
          <w:rFonts w:cs="Arial"/>
          <w:b/>
          <w:bCs/>
          <w:sz w:val="16"/>
          <w:lang w:eastAsia="en-AU"/>
        </w:rPr>
      </w:pPr>
      <w:r>
        <w:rPr>
          <w:rFonts w:cs="Arial"/>
          <w:b/>
          <w:bCs/>
          <w:sz w:val="16"/>
          <w:lang w:eastAsia="en-AU"/>
        </w:rPr>
        <w:t xml:space="preserve">Figure 1-3 (from top) </w:t>
      </w:r>
      <w:r w:rsidRPr="008B393C">
        <w:rPr>
          <w:rFonts w:cs="Arial"/>
          <w:b/>
          <w:bCs/>
          <w:sz w:val="16"/>
          <w:lang w:eastAsia="en-AU"/>
        </w:rPr>
        <w:t xml:space="preserve">– </w:t>
      </w:r>
      <w:r>
        <w:rPr>
          <w:rFonts w:cs="Arial"/>
          <w:b/>
          <w:bCs/>
          <w:sz w:val="16"/>
          <w:lang w:eastAsia="en-AU"/>
        </w:rPr>
        <w:t>A double winged fyke net, a f</w:t>
      </w:r>
      <w:r w:rsidRPr="00125614">
        <w:rPr>
          <w:rFonts w:cs="Arial"/>
          <w:b/>
          <w:bCs/>
          <w:sz w:val="16"/>
          <w:lang w:eastAsia="en-AU"/>
        </w:rPr>
        <w:t>ishway trap used to capture fish in the Barwon River fishway</w:t>
      </w:r>
      <w:r w:rsidR="007A3A6B">
        <w:rPr>
          <w:rFonts w:cs="Arial"/>
          <w:b/>
          <w:bCs/>
          <w:sz w:val="16"/>
          <w:lang w:eastAsia="en-AU"/>
        </w:rPr>
        <w:t>, bankmounted electrofishing.</w:t>
      </w:r>
    </w:p>
    <w:p w14:paraId="539D5736" w14:textId="79BC0FC1" w:rsidR="001D6804" w:rsidRDefault="001D6804" w:rsidP="001D6804">
      <w:pPr>
        <w:pStyle w:val="Heading2"/>
      </w:pPr>
      <w:r>
        <w:t xml:space="preserve">Results </w:t>
      </w:r>
    </w:p>
    <w:p w14:paraId="45270D6E" w14:textId="60BD9036" w:rsidR="00A054E7" w:rsidRDefault="00A054E7" w:rsidP="009C0FCE">
      <w:pPr>
        <w:pStyle w:val="BodyText"/>
        <w:rPr>
          <w:b/>
          <w:i/>
        </w:rPr>
      </w:pPr>
      <w:r>
        <w:rPr>
          <w:b/>
          <w:i/>
        </w:rPr>
        <w:t>Hydrology and environmental flow delivery</w:t>
      </w:r>
    </w:p>
    <w:p w14:paraId="6E21C388" w14:textId="0FD699A0" w:rsidR="00C8081C" w:rsidRPr="00A054E7" w:rsidRDefault="00C8081C" w:rsidP="00C8081C">
      <w:pPr>
        <w:pStyle w:val="BodyText"/>
        <w:jc w:val="both"/>
      </w:pPr>
      <w:r>
        <w:t xml:space="preserve">Rain events occurred from September to December 2016, resulting in a number of </w:t>
      </w:r>
      <w:r w:rsidR="005F4F82">
        <w:t xml:space="preserve">natural flow </w:t>
      </w:r>
      <w:r>
        <w:t xml:space="preserve">peaks in all rivers. An environmental flow release occurred in the Werribee River in late 2016. In the Glenelg River, discharge during the summer of 2017 was driven by </w:t>
      </w:r>
      <w:r>
        <w:lastRenderedPageBreak/>
        <w:t xml:space="preserve">rainfall events and base flow environmental flow releases. A summer fresh environmental flow release resulted in a discharge peak in </w:t>
      </w:r>
      <w:r w:rsidR="00546FA2">
        <w:t>mid-March</w:t>
      </w:r>
      <w:r>
        <w:t xml:space="preserve"> 2017. </w:t>
      </w:r>
    </w:p>
    <w:p w14:paraId="41FA5C28" w14:textId="6252014B" w:rsidR="002233B2" w:rsidRDefault="002233B2" w:rsidP="009C0FCE">
      <w:pPr>
        <w:pStyle w:val="BodyText"/>
      </w:pPr>
      <w:r w:rsidRPr="002233B2">
        <w:rPr>
          <w:b/>
          <w:i/>
        </w:rPr>
        <w:t>Immigration</w:t>
      </w:r>
    </w:p>
    <w:p w14:paraId="0245BBEC" w14:textId="27078039" w:rsidR="002233B2" w:rsidRDefault="00DE59F3" w:rsidP="00DE59F3">
      <w:pPr>
        <w:pStyle w:val="BodyText"/>
        <w:jc w:val="both"/>
      </w:pPr>
      <w:r>
        <w:t xml:space="preserve">Over 130,000 fish were captured in the </w:t>
      </w:r>
      <w:r w:rsidR="00180703">
        <w:t>five streams</w:t>
      </w:r>
      <w:r>
        <w:t xml:space="preserve">. </w:t>
      </w:r>
      <w:r w:rsidR="00180703">
        <w:t xml:space="preserve">Juvenile </w:t>
      </w:r>
      <w:r w:rsidR="001A6E0C">
        <w:t>diadromous g</w:t>
      </w:r>
      <w:r>
        <w:t>alaxiids</w:t>
      </w:r>
      <w:r w:rsidR="00180703">
        <w:t xml:space="preserve"> comprised the bulk of the catch (~95%)</w:t>
      </w:r>
      <w:r w:rsidR="001A6E0C">
        <w:t xml:space="preserve">. Two threatened diadromous species, Australian Grayling </w:t>
      </w:r>
      <w:r w:rsidR="001A6E0C" w:rsidRPr="00797585">
        <w:rPr>
          <w:i/>
        </w:rPr>
        <w:t>Prototroctes maraena</w:t>
      </w:r>
      <w:r w:rsidR="001A6E0C">
        <w:t xml:space="preserve"> and Australian Mudfish </w:t>
      </w:r>
      <w:r w:rsidR="001A6E0C" w:rsidRPr="00797585">
        <w:rPr>
          <w:i/>
        </w:rPr>
        <w:t xml:space="preserve">Neochanna </w:t>
      </w:r>
      <w:r w:rsidR="001A6E0C">
        <w:rPr>
          <w:i/>
        </w:rPr>
        <w:t xml:space="preserve">cleaveri </w:t>
      </w:r>
      <w:r w:rsidR="001A6E0C" w:rsidRPr="003E2EBF">
        <w:t>were collected</w:t>
      </w:r>
      <w:r w:rsidR="001A6E0C" w:rsidRPr="001A6E0C">
        <w:t>.</w:t>
      </w:r>
      <w:r w:rsidR="001A6E0C">
        <w:t xml:space="preserve"> O</w:t>
      </w:r>
      <w:r>
        <w:t xml:space="preserve">ther diadromous species </w:t>
      </w:r>
      <w:r w:rsidR="001A6E0C">
        <w:t xml:space="preserve">collected were </w:t>
      </w:r>
      <w:r>
        <w:t>Tupong</w:t>
      </w:r>
      <w:r w:rsidR="001A6E0C">
        <w:t xml:space="preserve"> and</w:t>
      </w:r>
      <w:r>
        <w:t xml:space="preserve"> Short-finned Eels</w:t>
      </w:r>
      <w:r w:rsidR="00797585">
        <w:t xml:space="preserve"> </w:t>
      </w:r>
      <w:r w:rsidR="00797585" w:rsidRPr="00797585">
        <w:rPr>
          <w:i/>
        </w:rPr>
        <w:t>Anguilla australis</w:t>
      </w:r>
      <w:r>
        <w:t>.</w:t>
      </w:r>
    </w:p>
    <w:p w14:paraId="18E968BC" w14:textId="2C148E25" w:rsidR="002233B2" w:rsidRPr="00FA581B" w:rsidRDefault="00BB0BC8" w:rsidP="002233B2">
      <w:pPr>
        <w:pStyle w:val="BodyText"/>
        <w:rPr>
          <w:b/>
          <w:i/>
        </w:rPr>
      </w:pPr>
      <w:r>
        <w:rPr>
          <w:b/>
          <w:i/>
        </w:rPr>
        <w:t>D</w:t>
      </w:r>
      <w:r w:rsidR="002233B2" w:rsidRPr="00FA581B">
        <w:rPr>
          <w:b/>
          <w:i/>
        </w:rPr>
        <w:t>ispersal</w:t>
      </w:r>
    </w:p>
    <w:p w14:paraId="64A2AB96" w14:textId="2BE545C1" w:rsidR="001D6804" w:rsidRDefault="00731853" w:rsidP="00C8081C">
      <w:pPr>
        <w:pStyle w:val="BodyText"/>
        <w:jc w:val="both"/>
      </w:pPr>
      <w:r>
        <w:t xml:space="preserve">A total of 99 Tupong and 383 Common Galaxias </w:t>
      </w:r>
      <w:r w:rsidR="00E96C98" w:rsidRPr="00D61787">
        <w:rPr>
          <w:i/>
        </w:rPr>
        <w:t>Galaxias maculatu</w:t>
      </w:r>
      <w:r w:rsidR="00E96C98" w:rsidRPr="00D61787">
        <w:t>s</w:t>
      </w:r>
      <w:r w:rsidR="00E96C98">
        <w:t xml:space="preserve"> </w:t>
      </w:r>
      <w:r>
        <w:t xml:space="preserve">were captured during the </w:t>
      </w:r>
      <w:r w:rsidR="00C8081C">
        <w:t xml:space="preserve">fyke netting </w:t>
      </w:r>
      <w:r>
        <w:t>survey.</w:t>
      </w:r>
      <w:r w:rsidR="00C8081C">
        <w:t xml:space="preserve"> A total of 20 Tupong with transmittters were detected between January and May 2017, with most close to their initial tagging location.</w:t>
      </w:r>
    </w:p>
    <w:p w14:paraId="32EA1637" w14:textId="77777777" w:rsidR="002233B2" w:rsidRDefault="002233B2" w:rsidP="002233B2">
      <w:pPr>
        <w:pStyle w:val="BodyText"/>
        <w:rPr>
          <w:b/>
          <w:i/>
        </w:rPr>
      </w:pPr>
      <w:r>
        <w:rPr>
          <w:b/>
          <w:i/>
        </w:rPr>
        <w:t>Distribution and Recruitment</w:t>
      </w:r>
    </w:p>
    <w:p w14:paraId="554E6004" w14:textId="467258F4" w:rsidR="00676698" w:rsidRDefault="00676698" w:rsidP="00676698">
      <w:pPr>
        <w:pStyle w:val="BodyText"/>
        <w:jc w:val="both"/>
      </w:pPr>
      <w:r>
        <w:t>In the Thomson River, a</w:t>
      </w:r>
      <w:r w:rsidR="00C8081C">
        <w:t xml:space="preserve"> total of 1531 fish of 14 species (10 native and four exotic) w</w:t>
      </w:r>
      <w:r>
        <w:t>e</w:t>
      </w:r>
      <w:r w:rsidR="00C8081C">
        <w:t>re captured, including five diad</w:t>
      </w:r>
      <w:r w:rsidR="00797585">
        <w:t>romous species: Short-</w:t>
      </w:r>
      <w:r w:rsidR="00C8081C">
        <w:t>finned Eels</w:t>
      </w:r>
      <w:r>
        <w:t xml:space="preserve"> (n=69)</w:t>
      </w:r>
      <w:r w:rsidR="00C8081C">
        <w:t>, Long-finned Eels</w:t>
      </w:r>
      <w:r>
        <w:t xml:space="preserve"> </w:t>
      </w:r>
      <w:r w:rsidR="00797585" w:rsidRPr="00797585">
        <w:rPr>
          <w:i/>
        </w:rPr>
        <w:t>Anguilla reinhardti</w:t>
      </w:r>
      <w:r w:rsidR="00797585">
        <w:t xml:space="preserve"> </w:t>
      </w:r>
      <w:r>
        <w:t>(n=14)</w:t>
      </w:r>
      <w:r w:rsidR="00C8081C">
        <w:t>, Australian Bass</w:t>
      </w:r>
      <w:r>
        <w:t xml:space="preserve"> </w:t>
      </w:r>
      <w:r w:rsidR="00A5166D" w:rsidRPr="00A5166D">
        <w:rPr>
          <w:i/>
        </w:rPr>
        <w:t>Macquaria novemaculeata</w:t>
      </w:r>
      <w:r w:rsidR="00A5166D">
        <w:t xml:space="preserve"> </w:t>
      </w:r>
      <w:r>
        <w:t>(n=36)</w:t>
      </w:r>
      <w:r w:rsidR="00C8081C">
        <w:t xml:space="preserve">, Australian Grayling </w:t>
      </w:r>
      <w:r>
        <w:t xml:space="preserve">(n=18) </w:t>
      </w:r>
      <w:r w:rsidR="00C8081C">
        <w:t>and Tupong</w:t>
      </w:r>
      <w:r>
        <w:t xml:space="preserve"> (n=174)</w:t>
      </w:r>
      <w:r w:rsidR="00C8081C">
        <w:t xml:space="preserve">. </w:t>
      </w:r>
      <w:r>
        <w:t xml:space="preserve"> Australian Smelt </w:t>
      </w:r>
      <w:r w:rsidR="00D61787" w:rsidRPr="00BB0BC8">
        <w:rPr>
          <w:i/>
        </w:rPr>
        <w:t>Retropinna</w:t>
      </w:r>
      <w:r w:rsidR="00D61787" w:rsidRPr="00D61787">
        <w:t xml:space="preserve"> </w:t>
      </w:r>
      <w:r w:rsidR="00D61787" w:rsidRPr="00D61787">
        <w:rPr>
          <w:i/>
        </w:rPr>
        <w:t xml:space="preserve">semoni </w:t>
      </w:r>
      <w:r w:rsidRPr="00D61787">
        <w:t xml:space="preserve">and Gambusia </w:t>
      </w:r>
      <w:r w:rsidR="00D61787" w:rsidRPr="00D61787">
        <w:rPr>
          <w:i/>
        </w:rPr>
        <w:t>Gambusia affinis</w:t>
      </w:r>
      <w:r w:rsidR="00D61787">
        <w:t xml:space="preserve"> </w:t>
      </w:r>
      <w:r w:rsidRPr="00D61787">
        <w:t>were the most abundant</w:t>
      </w:r>
      <w:r>
        <w:t xml:space="preserve"> species.</w:t>
      </w:r>
    </w:p>
    <w:p w14:paraId="46B9D96F" w14:textId="10732885" w:rsidR="002233B2" w:rsidRDefault="00676698" w:rsidP="00676698">
      <w:pPr>
        <w:pStyle w:val="BodyText"/>
        <w:jc w:val="both"/>
      </w:pPr>
      <w:r>
        <w:t>In the Glenelg River, a tota</w:t>
      </w:r>
      <w:r w:rsidR="00E96C98">
        <w:t>l of 1000 fish of 12 species (ni</w:t>
      </w:r>
      <w:r>
        <w:t>ne native and three exotic) were captured, including two diadromous species: Common Galaxias</w:t>
      </w:r>
      <w:r w:rsidR="00D61787">
        <w:t xml:space="preserve"> </w:t>
      </w:r>
      <w:r>
        <w:t xml:space="preserve">(n=19) and Tupong (n=71). Flat-headed </w:t>
      </w:r>
      <w:proofErr w:type="spellStart"/>
      <w:r>
        <w:t>Gudgeon</w:t>
      </w:r>
      <w:proofErr w:type="spellEnd"/>
      <w:r>
        <w:t xml:space="preserve"> </w:t>
      </w:r>
      <w:proofErr w:type="spellStart"/>
      <w:r w:rsidR="00D61787" w:rsidRPr="00D61787">
        <w:rPr>
          <w:i/>
        </w:rPr>
        <w:t>Philypnodon</w:t>
      </w:r>
      <w:proofErr w:type="spellEnd"/>
      <w:r w:rsidR="00D61787" w:rsidRPr="00D61787">
        <w:rPr>
          <w:i/>
        </w:rPr>
        <w:t xml:space="preserve"> </w:t>
      </w:r>
      <w:proofErr w:type="spellStart"/>
      <w:r w:rsidR="00D61787" w:rsidRPr="00D61787">
        <w:rPr>
          <w:i/>
        </w:rPr>
        <w:t>grandiceps</w:t>
      </w:r>
      <w:proofErr w:type="spellEnd"/>
      <w:r w:rsidR="00D61787" w:rsidRPr="00D61787">
        <w:t xml:space="preserve"> </w:t>
      </w:r>
      <w:r>
        <w:t>and Gambusia were the most abundant species.</w:t>
      </w:r>
      <w:r w:rsidR="00C8081C">
        <w:t xml:space="preserve"> </w:t>
      </w:r>
    </w:p>
    <w:p w14:paraId="670D7130" w14:textId="075EE926" w:rsidR="00DD7DED" w:rsidRDefault="006B242F" w:rsidP="00DD7DED">
      <w:pPr>
        <w:pStyle w:val="Heading2"/>
      </w:pPr>
      <w:r>
        <w:t>Progress to Date</w:t>
      </w:r>
    </w:p>
    <w:p w14:paraId="3DF22A13" w14:textId="7E408155" w:rsidR="00CC56E9" w:rsidRPr="00CC56E9" w:rsidRDefault="00CC56E9" w:rsidP="00C34AF0">
      <w:pPr>
        <w:pStyle w:val="BodyText"/>
        <w:jc w:val="both"/>
        <w:rPr>
          <w:b/>
          <w:i/>
        </w:rPr>
      </w:pPr>
      <w:r w:rsidRPr="00CC56E9">
        <w:rPr>
          <w:b/>
          <w:i/>
        </w:rPr>
        <w:t>Immigration</w:t>
      </w:r>
    </w:p>
    <w:p w14:paraId="569D1EDC" w14:textId="3A44B80E" w:rsidR="000F4A1D" w:rsidRDefault="000F4A1D" w:rsidP="00C34AF0">
      <w:pPr>
        <w:pStyle w:val="BodyText"/>
        <w:jc w:val="both"/>
      </w:pPr>
      <w:r>
        <w:t xml:space="preserve">The highest catch rates of galaxiids in </w:t>
      </w:r>
      <w:r w:rsidR="00A21B3A">
        <w:t>Cardinia Creek and the Bunyip and Werribee</w:t>
      </w:r>
      <w:r>
        <w:t xml:space="preserve"> </w:t>
      </w:r>
      <w:r w:rsidR="00A21B3A">
        <w:t xml:space="preserve">rivers </w:t>
      </w:r>
      <w:r>
        <w:t xml:space="preserve">occurred early in the </w:t>
      </w:r>
      <w:r w:rsidR="00C8081C">
        <w:t xml:space="preserve">spring </w:t>
      </w:r>
      <w:r>
        <w:t>sampling period following multiple, relatively large natural discharge pulses. Whether this was due to higher volumes of water or time</w:t>
      </w:r>
      <w:r w:rsidR="00A21B3A">
        <w:t>-</w:t>
      </w:r>
      <w:r>
        <w:t>of</w:t>
      </w:r>
      <w:r w:rsidR="00A21B3A">
        <w:t>-</w:t>
      </w:r>
      <w:r>
        <w:t xml:space="preserve">year </w:t>
      </w:r>
      <w:r w:rsidR="00A21B3A">
        <w:t>will be investigated over the next two years</w:t>
      </w:r>
      <w:r>
        <w:t xml:space="preserve">. </w:t>
      </w:r>
    </w:p>
    <w:p w14:paraId="571C1835" w14:textId="4AD26020" w:rsidR="000F4A1D" w:rsidRDefault="000F4A1D" w:rsidP="00C34AF0">
      <w:pPr>
        <w:pStyle w:val="BodyText"/>
        <w:jc w:val="both"/>
      </w:pPr>
      <w:r>
        <w:t xml:space="preserve">In the Werribee River, an increase in </w:t>
      </w:r>
      <w:r w:rsidR="00321F5B">
        <w:t>young-of-year (</w:t>
      </w:r>
      <w:r>
        <w:t>YOY</w:t>
      </w:r>
      <w:r w:rsidR="00321F5B">
        <w:t>)</w:t>
      </w:r>
      <w:r>
        <w:t xml:space="preserve"> galaxiids occurred during the peak of an environmental flow release, </w:t>
      </w:r>
      <w:r w:rsidR="006B242F">
        <w:t>providing evidence</w:t>
      </w:r>
      <w:r w:rsidR="000E238D">
        <w:t xml:space="preserve"> that </w:t>
      </w:r>
      <w:r>
        <w:t>it was effective in attracting fish from the estuary into freshwater.</w:t>
      </w:r>
    </w:p>
    <w:p w14:paraId="63A96ADD" w14:textId="77777777" w:rsidR="00E96B6F" w:rsidRDefault="00E96B6F" w:rsidP="00C34AF0">
      <w:pPr>
        <w:pStyle w:val="BodyText"/>
        <w:jc w:val="both"/>
      </w:pPr>
    </w:p>
    <w:p w14:paraId="5C4DCBAD" w14:textId="46EF51F0" w:rsidR="008376FA" w:rsidRPr="00FA581B" w:rsidRDefault="00BB0BC8" w:rsidP="008376FA">
      <w:pPr>
        <w:pStyle w:val="BodyText"/>
        <w:jc w:val="both"/>
        <w:rPr>
          <w:b/>
          <w:i/>
        </w:rPr>
      </w:pPr>
      <w:r>
        <w:rPr>
          <w:b/>
          <w:i/>
        </w:rPr>
        <w:t>D</w:t>
      </w:r>
      <w:r w:rsidR="008376FA" w:rsidRPr="00FA581B">
        <w:rPr>
          <w:b/>
          <w:i/>
        </w:rPr>
        <w:t>ispersal</w:t>
      </w:r>
    </w:p>
    <w:p w14:paraId="2B3AA62A" w14:textId="03875349" w:rsidR="008376FA" w:rsidRDefault="00B00B8E" w:rsidP="00C34AF0">
      <w:pPr>
        <w:pStyle w:val="BodyText"/>
        <w:jc w:val="both"/>
      </w:pPr>
      <w:r>
        <w:t xml:space="preserve">At five of the six </w:t>
      </w:r>
      <w:r w:rsidR="008376FA">
        <w:t>Glenelg River</w:t>
      </w:r>
      <w:r w:rsidR="00BB078F">
        <w:t xml:space="preserve"> sites</w:t>
      </w:r>
      <w:r w:rsidR="008376FA">
        <w:t xml:space="preserve">, higher catch rates occurred during the peak of the summer fresh release, </w:t>
      </w:r>
      <w:r w:rsidR="006B242F">
        <w:t xml:space="preserve">providing evidence </w:t>
      </w:r>
      <w:r w:rsidR="000E238D">
        <w:t xml:space="preserve">that </w:t>
      </w:r>
      <w:r w:rsidR="008376FA">
        <w:t>these flows may stimulate Common Galaxias and Tupong to disperse upstream.</w:t>
      </w:r>
      <w:r w:rsidR="002A4E4F">
        <w:t xml:space="preserve"> This pattern </w:t>
      </w:r>
      <w:r>
        <w:t>was not observed in any of the Stokes River control sites.</w:t>
      </w:r>
    </w:p>
    <w:p w14:paraId="23560A2E" w14:textId="75759997" w:rsidR="008376FA" w:rsidRDefault="008376FA" w:rsidP="00C34AF0">
      <w:pPr>
        <w:pStyle w:val="BodyText"/>
        <w:jc w:val="both"/>
      </w:pPr>
      <w:r>
        <w:t xml:space="preserve">No tagged Tupong migrated upstream, although because few were sub-adults, there was a limited ability to assess the role of environmental flows in promoting dispersal of sub-adults upstream. Two large adults moved downstream on a large discharge pulse in late April, which </w:t>
      </w:r>
      <w:r w:rsidR="000B0178">
        <w:t xml:space="preserve">is </w:t>
      </w:r>
      <w:r>
        <w:t>expected as part of their autumn/winter spawning migration.</w:t>
      </w:r>
    </w:p>
    <w:p w14:paraId="3B9238FB" w14:textId="77777777" w:rsidR="00E96B6F" w:rsidRDefault="00E96B6F" w:rsidP="00C34AF0">
      <w:pPr>
        <w:pStyle w:val="BodyText"/>
        <w:jc w:val="both"/>
      </w:pPr>
    </w:p>
    <w:p w14:paraId="6253750C" w14:textId="77777777" w:rsidR="008376FA" w:rsidRDefault="008376FA" w:rsidP="008376FA">
      <w:pPr>
        <w:pStyle w:val="BodyText"/>
        <w:jc w:val="both"/>
        <w:rPr>
          <w:b/>
          <w:i/>
        </w:rPr>
      </w:pPr>
      <w:r>
        <w:rPr>
          <w:b/>
          <w:i/>
        </w:rPr>
        <w:t>Distribution and Recruitment</w:t>
      </w:r>
    </w:p>
    <w:p w14:paraId="4A601005" w14:textId="7B209446" w:rsidR="008376FA" w:rsidRDefault="008376FA" w:rsidP="00C34AF0">
      <w:pPr>
        <w:pStyle w:val="BodyText"/>
        <w:jc w:val="both"/>
      </w:pPr>
      <w:r>
        <w:t xml:space="preserve">The high catch rate of YOY Tupong </w:t>
      </w:r>
      <w:r w:rsidR="00F35ABC">
        <w:t xml:space="preserve">in the Thomson River </w:t>
      </w:r>
      <w:r>
        <w:t>indicated strong recruitment for the 2016/17 season</w:t>
      </w:r>
      <w:r w:rsidR="00F35ABC">
        <w:t xml:space="preserve"> (the highest observed in 13 years of VEFMAP sampling in this river). The 2007, 2011 and 2012 year classes of Tupong were also detected</w:t>
      </w:r>
      <w:r w:rsidR="00B00B8E">
        <w:t>,</w:t>
      </w:r>
      <w:r w:rsidR="00F35ABC">
        <w:t xml:space="preserve"> </w:t>
      </w:r>
      <w:r w:rsidR="000B0178">
        <w:t>indicating</w:t>
      </w:r>
      <w:r w:rsidR="00F35ABC">
        <w:t xml:space="preserve"> a combination of successful spawning, immigration into freshwater and dispersal upstream.</w:t>
      </w:r>
    </w:p>
    <w:p w14:paraId="6C6AA209" w14:textId="4E58957A" w:rsidR="00F35ABC" w:rsidRDefault="00F35ABC" w:rsidP="00C34AF0">
      <w:pPr>
        <w:pStyle w:val="BodyText"/>
        <w:jc w:val="both"/>
      </w:pPr>
      <w:r>
        <w:t xml:space="preserve">No trend in year classes for Australian Grayling was detected, but </w:t>
      </w:r>
      <w:r w:rsidR="00E96C98">
        <w:t xml:space="preserve">this </w:t>
      </w:r>
      <w:r>
        <w:t xml:space="preserve">may be the result of low abundance and low detectability in the Thomson River. </w:t>
      </w:r>
    </w:p>
    <w:p w14:paraId="063C6FE2" w14:textId="46F193DE" w:rsidR="000E238D" w:rsidRPr="000E238D" w:rsidRDefault="00F35ABC" w:rsidP="00C34AF0">
      <w:pPr>
        <w:pStyle w:val="BodyText"/>
        <w:jc w:val="both"/>
      </w:pPr>
      <w:r>
        <w:t xml:space="preserve">In the Glenelg River, small Tupong dispersed as far as 40 </w:t>
      </w:r>
      <w:r w:rsidR="00546FA2">
        <w:t>km upstream of Dartmoo</w:t>
      </w:r>
      <w:r>
        <w:t xml:space="preserve">r. Some of this movement may have been stimulated by the summer fresh release. Environmental water was used to maintain river connectivity during summer 2017, allowing fish to migrate throughout the summer. Strong year classes for Tupong for 2012 and 2016 were detected. </w:t>
      </w:r>
    </w:p>
    <w:p w14:paraId="5E2F863C" w14:textId="2C2883A8" w:rsidR="00DD7DED" w:rsidRDefault="00DD7DED" w:rsidP="00DD7DED">
      <w:pPr>
        <w:pStyle w:val="Heading2"/>
      </w:pPr>
      <w:r>
        <w:t>Highlights</w:t>
      </w:r>
    </w:p>
    <w:p w14:paraId="0520375E" w14:textId="614E2ECC" w:rsidR="00DD7DED" w:rsidRDefault="00CC56E9" w:rsidP="00CC56E9">
      <w:pPr>
        <w:pStyle w:val="BodyText"/>
        <w:jc w:val="both"/>
      </w:pPr>
      <w:r>
        <w:t>T</w:t>
      </w:r>
      <w:r w:rsidR="00477E8B">
        <w:t xml:space="preserve">he </w:t>
      </w:r>
      <w:r w:rsidR="000E238D">
        <w:t>2016/17 surveys</w:t>
      </w:r>
      <w:r w:rsidR="00477E8B">
        <w:t xml:space="preserve"> ha</w:t>
      </w:r>
      <w:r w:rsidR="000E238D">
        <w:t>ve</w:t>
      </w:r>
      <w:r w:rsidR="00477E8B">
        <w:t xml:space="preserve"> provided valuable evidence regarding the links between river discharge, including environmental flow releases, and the life history processes of diadromous fish in Victoria. The results </w:t>
      </w:r>
      <w:r>
        <w:t xml:space="preserve">provide the basis for refining future </w:t>
      </w:r>
      <w:r w:rsidR="00BB078F">
        <w:t xml:space="preserve">monitoring and </w:t>
      </w:r>
      <w:r>
        <w:t xml:space="preserve">environmental flow delivery </w:t>
      </w:r>
      <w:r w:rsidR="00477E8B">
        <w:t>in coastal rivers.</w:t>
      </w:r>
    </w:p>
    <w:p w14:paraId="5056BEE7" w14:textId="10FCF568" w:rsidR="0067720D" w:rsidRDefault="00676698" w:rsidP="0067720D">
      <w:pPr>
        <w:pStyle w:val="BodyText"/>
        <w:jc w:val="both"/>
      </w:pPr>
      <w:r w:rsidRPr="000E238D">
        <w:t xml:space="preserve">There has been strong collaboration between program managers and key stakeholders. Regular and active communication has </w:t>
      </w:r>
      <w:r w:rsidR="006B242F" w:rsidRPr="000E238D">
        <w:t>supported</w:t>
      </w:r>
      <w:r w:rsidRPr="000E238D">
        <w:t xml:space="preserve"> the effective delivery of the program and the communication of outcomes. This has provided opportunities for input and feedback on the program, and facilitated discussion to modify environmental water management plans.</w:t>
      </w:r>
    </w:p>
    <w:p w14:paraId="63F39E34" w14:textId="1F240FDD" w:rsidR="00DD7DED" w:rsidRDefault="00CB4894" w:rsidP="00E96B6F">
      <w:pPr>
        <w:pStyle w:val="Heading2"/>
      </w:pPr>
      <w:r>
        <w:rPr>
          <w:noProof/>
        </w:rPr>
        <w:lastRenderedPageBreak/>
        <mc:AlternateContent>
          <mc:Choice Requires="wpg">
            <w:drawing>
              <wp:anchor distT="0" distB="0" distL="114300" distR="114300" simplePos="0" relativeHeight="251660800" behindDoc="0" locked="0" layoutInCell="1" allowOverlap="1" wp14:anchorId="458153C9" wp14:editId="18BC450E">
                <wp:simplePos x="0" y="0"/>
                <wp:positionH relativeFrom="column">
                  <wp:posOffset>3484245</wp:posOffset>
                </wp:positionH>
                <wp:positionV relativeFrom="paragraph">
                  <wp:posOffset>151130</wp:posOffset>
                </wp:positionV>
                <wp:extent cx="3214370" cy="4691380"/>
                <wp:effectExtent l="0" t="0" r="5080" b="0"/>
                <wp:wrapTight wrapText="bothSides">
                  <wp:wrapPolygon edited="0">
                    <wp:start x="0" y="0"/>
                    <wp:lineTo x="0" y="21489"/>
                    <wp:lineTo x="21506" y="21489"/>
                    <wp:lineTo x="21506"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3214370" cy="4691380"/>
                          <a:chOff x="0" y="0"/>
                          <a:chExt cx="3214370" cy="4691892"/>
                        </a:xfrm>
                      </wpg:grpSpPr>
                      <pic:pic xmlns:pic="http://schemas.openxmlformats.org/drawingml/2006/picture">
                        <pic:nvPicPr>
                          <pic:cNvPr id="17" name="Picture 17" descr="J:\Freshwater\VEFMAP\VEFMAP Stage 6\VEFMAP Fish\photos\Flyer - Prototroctes maraena juvenile Tarmo A. Raadik_08882.jpg"/>
                          <pic:cNvPicPr>
                            <a:picLocks noChangeAspect="1"/>
                          </pic:cNvPicPr>
                        </pic:nvPicPr>
                        <pic:blipFill rotWithShape="1">
                          <a:blip r:embed="rId26" cstate="print">
                            <a:extLst>
                              <a:ext uri="{28A0092B-C50C-407E-A947-70E740481C1C}">
                                <a14:useLocalDpi xmlns:a14="http://schemas.microsoft.com/office/drawing/2010/main" val="0"/>
                              </a:ext>
                            </a:extLst>
                          </a:blip>
                          <a:srcRect l="-1"/>
                          <a:stretch/>
                        </pic:blipFill>
                        <pic:spPr bwMode="auto">
                          <a:xfrm>
                            <a:off x="0" y="1514902"/>
                            <a:ext cx="3213100" cy="1482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J:\Freshwater\VEFMAP\VEFMAP Stage 6\Whole program\Communication\Photos\Glenelg fish_CJ\Fish\Tupong.jpg"/>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3098042"/>
                            <a:ext cx="3214370" cy="15938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J:\Freshwater\VEFMAP\VEFMAP Stage 6\VEFMAP Fish\photos\Australian mudfish.tif"/>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213100" cy="14020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1C92503" id="Group 25" o:spid="_x0000_s1026" style="position:absolute;margin-left:274.35pt;margin-top:11.9pt;width:253.1pt;height:369.4pt;z-index:251660800" coordsize="32143,46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Ip2bDqjm&#10;AQCo5gEAFQAAAGRycy9tZWRpYS9pbWFnZTMuanBlZ//Y/+AAEEpGSUYAAQEBANwA3AAA/9sAQwAC&#10;AQECAQECAgICAgICAgMFAwMDAwMGBAQDBQcGBwcHBgcHCAkLCQgICggHBwoNCgoLDAwMDAcJDg8N&#10;DA4LDAwM/9sAQwECAgIDAwMGAwMGDAgHCAwMDAwMDAwMDAwMDAwMDAwMDAwMDAwMDAwMDAwMDAwM&#10;DAwMDAwMDAwMDAwMDAwMDAwM/8AAEQgBUgM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">
                <v:shape id="Picture 17" o:spid="_x0000_s1027" type="#_x0000_t75" style="position:absolute;top:15149;width:32131;height:1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">
                  <v:imagedata r:id="rId29" o:title="Flyer - Prototroctes maraena juvenile Tarmo A. Raadik_08882" cropleft="-1f"/>
                </v:shape>
                <v:shape id="Picture 19" o:spid="_x0000_s1028" type="#_x0000_t75" style="position:absolute;top:30980;width:32143;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">
                  <v:imagedata r:id="rId30" o:title="Tupong"/>
                </v:shape>
                <v:shape id="Picture 27" o:spid="_x0000_s1029" type="#_x0000_t75" style="position:absolute;width:32131;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">
                  <v:imagedata r:id="rId31" o:title="Australian mudfish"/>
                </v:shape>
                <w10:wrap type="tight"/>
              </v:group>
            </w:pict>
          </mc:Fallback>
        </mc:AlternateContent>
      </w:r>
      <w:r w:rsidR="0067720D" w:rsidRPr="00E96B6F">
        <w:t xml:space="preserve"> </w:t>
      </w:r>
      <w:r w:rsidR="00DD7DED">
        <w:t>What’s next?</w:t>
      </w:r>
    </w:p>
    <w:p w14:paraId="1A7C03F0" w14:textId="14FE3603" w:rsidR="00A5166D" w:rsidRPr="00C34AF0" w:rsidRDefault="00A5166D" w:rsidP="00A5166D">
      <w:pPr>
        <w:pStyle w:val="BodyText"/>
        <w:rPr>
          <w:b/>
          <w:i/>
        </w:rPr>
      </w:pPr>
      <w:r w:rsidRPr="00C34AF0">
        <w:rPr>
          <w:b/>
          <w:i/>
        </w:rPr>
        <w:t>Surveys</w:t>
      </w:r>
    </w:p>
    <w:p w14:paraId="22AFC39D" w14:textId="1A5F4F5D" w:rsidR="00A5166D" w:rsidRPr="00CC56E9" w:rsidRDefault="00A5166D" w:rsidP="00A5166D">
      <w:pPr>
        <w:pStyle w:val="BodyText"/>
        <w:numPr>
          <w:ilvl w:val="0"/>
          <w:numId w:val="25"/>
        </w:numPr>
        <w:ind w:left="284" w:hanging="284"/>
        <w:jc w:val="both"/>
      </w:pPr>
      <w:r w:rsidRPr="00C34AF0">
        <w:t>Con</w:t>
      </w:r>
      <w:r w:rsidR="00BB078F">
        <w:t>duct further</w:t>
      </w:r>
      <w:r w:rsidRPr="00C34AF0">
        <w:t xml:space="preserve"> sampling </w:t>
      </w:r>
      <w:r w:rsidR="00321F5B">
        <w:t xml:space="preserve">in </w:t>
      </w:r>
      <w:r w:rsidRPr="00C34AF0">
        <w:t xml:space="preserve">the </w:t>
      </w:r>
      <w:r w:rsidR="00BB078F">
        <w:t xml:space="preserve">Barwon, Werribee, Bunyip and Tarwin rivers and Cardinia Creek </w:t>
      </w:r>
      <w:r w:rsidRPr="00C34AF0">
        <w:t>during spring</w:t>
      </w:r>
      <w:r w:rsidR="001314FC">
        <w:t xml:space="preserve"> 2017</w:t>
      </w:r>
      <w:r w:rsidRPr="00C34AF0">
        <w:t>.</w:t>
      </w:r>
    </w:p>
    <w:p w14:paraId="4BF02511" w14:textId="0523F5C0" w:rsidR="00A5166D" w:rsidRPr="00CC56E9" w:rsidRDefault="00A5166D" w:rsidP="00A5166D">
      <w:pPr>
        <w:pStyle w:val="BodyText"/>
        <w:numPr>
          <w:ilvl w:val="0"/>
          <w:numId w:val="25"/>
        </w:numPr>
        <w:ind w:left="284" w:hanging="284"/>
        <w:jc w:val="both"/>
      </w:pPr>
      <w:r w:rsidRPr="00C34AF0">
        <w:t xml:space="preserve">Repeat </w:t>
      </w:r>
      <w:r w:rsidR="001314FC">
        <w:t xml:space="preserve">the </w:t>
      </w:r>
      <w:r w:rsidRPr="00C34AF0">
        <w:t>event-based netting investigating upstream movement in the Glenelg River</w:t>
      </w:r>
      <w:r w:rsidR="001314FC">
        <w:t>,</w:t>
      </w:r>
      <w:r w:rsidRPr="00C34AF0">
        <w:t xml:space="preserve"> and </w:t>
      </w:r>
      <w:r w:rsidR="001314FC">
        <w:t>add another</w:t>
      </w:r>
      <w:r w:rsidRPr="00C34AF0">
        <w:t xml:space="preserve"> river to increase </w:t>
      </w:r>
      <w:r w:rsidR="001A6E0C" w:rsidRPr="00C34AF0">
        <w:t xml:space="preserve">spatial coverage </w:t>
      </w:r>
      <w:r w:rsidR="001A6E0C">
        <w:t xml:space="preserve">and </w:t>
      </w:r>
      <w:r w:rsidRPr="00C34AF0">
        <w:t xml:space="preserve">statistical power. </w:t>
      </w:r>
    </w:p>
    <w:p w14:paraId="56CADE82" w14:textId="0F62418F" w:rsidR="00A5166D" w:rsidRPr="00CC56E9" w:rsidRDefault="00A5166D" w:rsidP="00A5166D">
      <w:pPr>
        <w:pStyle w:val="BodyText"/>
        <w:numPr>
          <w:ilvl w:val="0"/>
          <w:numId w:val="25"/>
        </w:numPr>
        <w:ind w:left="284" w:hanging="284"/>
        <w:jc w:val="both"/>
      </w:pPr>
      <w:r w:rsidRPr="00C34AF0">
        <w:t xml:space="preserve">Continue </w:t>
      </w:r>
      <w:r w:rsidR="001314FC">
        <w:t xml:space="preserve">the </w:t>
      </w:r>
      <w:r w:rsidRPr="00C34AF0">
        <w:t xml:space="preserve">electrofishing in the Thomson and Glenelg rivers </w:t>
      </w:r>
      <w:r w:rsidR="001314FC">
        <w:t>investigating diadromous fish distribution,</w:t>
      </w:r>
      <w:r w:rsidR="000E238D">
        <w:t xml:space="preserve"> abundance and year-class strength,</w:t>
      </w:r>
      <w:r w:rsidRPr="00C34AF0">
        <w:t xml:space="preserve"> and add a</w:t>
      </w:r>
      <w:r w:rsidR="001314FC">
        <w:t>nother</w:t>
      </w:r>
      <w:r w:rsidRPr="00C34AF0">
        <w:t xml:space="preserve"> river to increase </w:t>
      </w:r>
      <w:r w:rsidR="001314FC">
        <w:t xml:space="preserve">spatial coverage and </w:t>
      </w:r>
      <w:r w:rsidRPr="00C34AF0">
        <w:t>statistical power.</w:t>
      </w:r>
    </w:p>
    <w:p w14:paraId="35A2B414" w14:textId="21AAE9CB" w:rsidR="00C34AF0" w:rsidRPr="00C34AF0" w:rsidRDefault="00C34AF0" w:rsidP="00C34AF0">
      <w:pPr>
        <w:pStyle w:val="BodyText"/>
        <w:rPr>
          <w:b/>
          <w:i/>
        </w:rPr>
      </w:pPr>
      <w:r w:rsidRPr="00C34AF0">
        <w:rPr>
          <w:b/>
          <w:i/>
        </w:rPr>
        <w:t>Further analysis of data</w:t>
      </w:r>
    </w:p>
    <w:p w14:paraId="3A8CF728" w14:textId="6C70BFD2" w:rsidR="00C34AF0" w:rsidRPr="00CC56E9" w:rsidRDefault="00C34AF0" w:rsidP="00CC56E9">
      <w:pPr>
        <w:pStyle w:val="BodyText"/>
        <w:numPr>
          <w:ilvl w:val="0"/>
          <w:numId w:val="25"/>
        </w:numPr>
        <w:ind w:left="284" w:hanging="284"/>
        <w:jc w:val="both"/>
      </w:pPr>
      <w:r w:rsidRPr="00CC56E9">
        <w:t xml:space="preserve">Use existing data to develop a statistical model to investigate the effect of winter and spring discharge characteristics on </w:t>
      </w:r>
      <w:r w:rsidR="00477E8B">
        <w:t>T</w:t>
      </w:r>
      <w:r w:rsidRPr="00CC56E9">
        <w:t>upong year-class strength.</w:t>
      </w:r>
    </w:p>
    <w:p w14:paraId="4CF2905F" w14:textId="464091CB" w:rsidR="00C34AF0" w:rsidRPr="00CC56E9" w:rsidRDefault="00546FA2" w:rsidP="00CC56E9">
      <w:pPr>
        <w:pStyle w:val="BodyText"/>
        <w:numPr>
          <w:ilvl w:val="0"/>
          <w:numId w:val="25"/>
        </w:numPr>
        <w:ind w:left="284" w:hanging="284"/>
        <w:jc w:val="both"/>
      </w:pPr>
      <w:r w:rsidRPr="00CC56E9">
        <w:t>Verify</w:t>
      </w:r>
      <w:r w:rsidR="00C34AF0" w:rsidRPr="00CC56E9">
        <w:t xml:space="preserve"> the size classification </w:t>
      </w:r>
      <w:r w:rsidR="00BB078F">
        <w:t xml:space="preserve">for </w:t>
      </w:r>
      <w:r w:rsidR="00C34AF0" w:rsidRPr="00CC56E9">
        <w:t>YOY</w:t>
      </w:r>
      <w:r w:rsidR="00477E8B">
        <w:t xml:space="preserve"> T</w:t>
      </w:r>
      <w:r w:rsidR="00C34AF0" w:rsidRPr="00CC56E9">
        <w:t>upong</w:t>
      </w:r>
      <w:r w:rsidR="00BB078F">
        <w:t>,</w:t>
      </w:r>
      <w:r w:rsidR="00C34AF0" w:rsidRPr="00CC56E9">
        <w:t xml:space="preserve"> for use in analyses.</w:t>
      </w:r>
    </w:p>
    <w:p w14:paraId="784BE5A9" w14:textId="71CE6D38" w:rsidR="00CB4894" w:rsidRDefault="00CB4894" w:rsidP="00CB4894">
      <w:pPr>
        <w:pStyle w:val="Heading2"/>
      </w:pPr>
      <w:r>
        <w:t>Further details:</w:t>
      </w:r>
    </w:p>
    <w:p w14:paraId="31AF6AEF" w14:textId="77777777" w:rsidR="00CB4894" w:rsidRDefault="00CB4894" w:rsidP="00B73EA5">
      <w:pPr>
        <w:pStyle w:val="BodyText"/>
        <w:jc w:val="both"/>
        <w:rPr>
          <w:lang w:eastAsia="en-AU"/>
        </w:rPr>
      </w:pPr>
      <w:r>
        <w:rPr>
          <w:lang w:eastAsia="en-AU"/>
        </w:rPr>
        <w:t xml:space="preserve">See DELWP (2017) VEFMAP Stage 6: Do environmental flows enhance immigration and dispersal of diadromous fishes in Victorian coastal rivers? 2016/17 survey results. A client report to </w:t>
      </w:r>
      <w:r w:rsidRPr="00CB4894">
        <w:rPr>
          <w:lang w:eastAsia="en-AU"/>
        </w:rPr>
        <w:t>Water and Catchments of the Department of Environment, Land, Water and Planning (DELWP)</w:t>
      </w:r>
      <w:r>
        <w:rPr>
          <w:lang w:eastAsia="en-AU"/>
        </w:rPr>
        <w:t>.</w:t>
      </w:r>
    </w:p>
    <w:p w14:paraId="4DE434C0" w14:textId="1E7EFFCA" w:rsidR="00CB4894" w:rsidRDefault="00CB4894" w:rsidP="00B73EA5">
      <w:pPr>
        <w:pStyle w:val="Heading2"/>
        <w:jc w:val="both"/>
      </w:pPr>
      <w:r>
        <w:t>Acknowledgements:</w:t>
      </w:r>
    </w:p>
    <w:p w14:paraId="29AADF28" w14:textId="30C16C1F" w:rsidR="00CB4894" w:rsidRDefault="00321F5B" w:rsidP="00B73EA5">
      <w:pPr>
        <w:pStyle w:val="BodyText"/>
        <w:jc w:val="both"/>
        <w:rPr>
          <w:lang w:eastAsia="en-AU"/>
        </w:rPr>
      </w:pPr>
      <w:r>
        <w:rPr>
          <w:lang w:eastAsia="en-AU"/>
        </w:rPr>
        <w:t>Most</w:t>
      </w:r>
      <w:r w:rsidR="00CB4894">
        <w:rPr>
          <w:lang w:eastAsia="en-AU"/>
        </w:rPr>
        <w:t xml:space="preserve"> of this work was funded by DELWP Water and Catchments, </w:t>
      </w:r>
      <w:r w:rsidR="00BB078F">
        <w:rPr>
          <w:lang w:eastAsia="en-AU"/>
        </w:rPr>
        <w:t xml:space="preserve">as part of the </w:t>
      </w:r>
      <w:r w:rsidR="00BB078F">
        <w:t>Victorian Government’s $222 million investment over the next four years to improve catchment and waterway health across regional Victoria</w:t>
      </w:r>
      <w:r w:rsidR="00CB4894">
        <w:rPr>
          <w:lang w:eastAsia="en-AU"/>
        </w:rPr>
        <w:t xml:space="preserve">.  </w:t>
      </w:r>
      <w:r w:rsidR="00CB4894" w:rsidRPr="00CB4894">
        <w:rPr>
          <w:lang w:eastAsia="en-AU"/>
        </w:rPr>
        <w:t>Melbourne Water provided funding for work in the Bunyip River as part of another project.</w:t>
      </w:r>
    </w:p>
    <w:p w14:paraId="5DAC4144" w14:textId="3450A645" w:rsidR="00CB4894" w:rsidRDefault="00CB4894" w:rsidP="00C34AF0">
      <w:pPr>
        <w:pStyle w:val="BodyText"/>
        <w:rPr>
          <w:lang w:eastAsia="en-AU"/>
        </w:rPr>
      </w:pPr>
    </w:p>
    <w:p w14:paraId="1507735F" w14:textId="77777777" w:rsidR="00CB4894" w:rsidRPr="00C34AF0" w:rsidRDefault="00CB4894" w:rsidP="00C34AF0">
      <w:pPr>
        <w:pStyle w:val="BodyText"/>
        <w:rPr>
          <w:lang w:eastAsia="en-AU"/>
        </w:rPr>
      </w:pPr>
    </w:p>
    <w:p w14:paraId="7CBED322" w14:textId="002F0512" w:rsidR="00CB4894" w:rsidRPr="008B393C" w:rsidRDefault="00CB4894" w:rsidP="00CB4894">
      <w:pPr>
        <w:pStyle w:val="BodyText"/>
        <w:rPr>
          <w:rFonts w:cs="Arial"/>
          <w:b/>
          <w:bCs/>
          <w:sz w:val="16"/>
          <w:lang w:eastAsia="en-AU"/>
        </w:rPr>
      </w:pPr>
      <w:r>
        <w:rPr>
          <w:rFonts w:cs="Arial"/>
          <w:b/>
          <w:bCs/>
          <w:sz w:val="16"/>
          <w:lang w:eastAsia="en-AU"/>
        </w:rPr>
        <w:t>Figure 4 – 6 (from top)</w:t>
      </w:r>
      <w:r w:rsidRPr="008B393C">
        <w:rPr>
          <w:rFonts w:cs="Arial"/>
          <w:b/>
          <w:bCs/>
          <w:sz w:val="16"/>
          <w:lang w:eastAsia="en-AU"/>
        </w:rPr>
        <w:t xml:space="preserve"> – </w:t>
      </w:r>
      <w:r>
        <w:rPr>
          <w:rFonts w:cs="Arial"/>
          <w:b/>
          <w:bCs/>
          <w:sz w:val="16"/>
          <w:lang w:eastAsia="en-AU"/>
        </w:rPr>
        <w:t>A juvenile Australian Mudfish, a juvenile</w:t>
      </w:r>
      <w:r w:rsidR="007A3A6B">
        <w:rPr>
          <w:rFonts w:cs="Arial"/>
          <w:b/>
          <w:bCs/>
          <w:sz w:val="16"/>
          <w:lang w:eastAsia="en-AU"/>
        </w:rPr>
        <w:t xml:space="preserve"> Australian Grayling, a Tupong.</w:t>
      </w:r>
    </w:p>
    <w:p w14:paraId="09BBD50F" w14:textId="77777777" w:rsidR="00E96B6F" w:rsidRPr="00E96B6F" w:rsidRDefault="001878E5" w:rsidP="006A2593">
      <w:pPr>
        <w:pStyle w:val="Heading2"/>
        <w:rPr>
          <w:rFonts w:cs="Times New Roman"/>
          <w:b w:val="0"/>
          <w:bCs w:val="0"/>
          <w:iCs w:val="0"/>
          <w:color w:val="363534" w:themeColor="text1"/>
          <w:kern w:val="0"/>
          <w:sz w:val="20"/>
          <w:szCs w:val="20"/>
        </w:rPr>
      </w:pPr>
      <w:r>
        <w:t>Contact</w:t>
      </w:r>
      <w:r w:rsidR="009C0FCE">
        <w:t xml:space="preserve">: </w:t>
      </w:r>
    </w:p>
    <w:p w14:paraId="2C5C64FD" w14:textId="77777777" w:rsidR="00CB4894" w:rsidRPr="007A3A6B" w:rsidRDefault="00FE0027" w:rsidP="00CB4894">
      <w:pPr>
        <w:pStyle w:val="Heading2"/>
        <w:spacing w:before="120" w:line="240" w:lineRule="auto"/>
        <w:rPr>
          <w:rFonts w:cs="Times New Roman"/>
          <w:b w:val="0"/>
          <w:bCs w:val="0"/>
          <w:iCs w:val="0"/>
          <w:color w:val="363534" w:themeColor="text1"/>
          <w:kern w:val="0"/>
          <w:sz w:val="20"/>
          <w:szCs w:val="20"/>
        </w:rPr>
      </w:pPr>
      <w:hyperlink r:id="rId32" w:history="1">
        <w:r w:rsidR="00CB4894" w:rsidRPr="007A3A6B">
          <w:rPr>
            <w:rStyle w:val="Hyperlink"/>
            <w:rFonts w:cs="Times New Roman"/>
            <w:b w:val="0"/>
            <w:kern w:val="0"/>
            <w:sz w:val="20"/>
            <w:szCs w:val="20"/>
            <w:u w:val="none"/>
          </w:rPr>
          <w:t>Zeb.Tonkin@delwp.vic.gov.au</w:t>
        </w:r>
      </w:hyperlink>
      <w:r w:rsidR="00CB4894" w:rsidRPr="007A3A6B">
        <w:rPr>
          <w:rFonts w:cs="Times New Roman"/>
          <w:b w:val="0"/>
          <w:bCs w:val="0"/>
          <w:iCs w:val="0"/>
          <w:color w:val="363534" w:themeColor="text1"/>
          <w:kern w:val="0"/>
          <w:sz w:val="20"/>
          <w:szCs w:val="20"/>
        </w:rPr>
        <w:t xml:space="preserve"> (fish program leader)</w:t>
      </w:r>
    </w:p>
    <w:p w14:paraId="06EAE14C" w14:textId="06118DB0" w:rsidR="00E96B6F" w:rsidRPr="007A3A6B" w:rsidRDefault="00FE0027" w:rsidP="00CB4894">
      <w:pPr>
        <w:pStyle w:val="Heading2"/>
        <w:spacing w:before="120" w:line="240" w:lineRule="auto"/>
        <w:rPr>
          <w:rStyle w:val="Hyperlink"/>
          <w:rFonts w:cs="Times New Roman"/>
          <w:b w:val="0"/>
          <w:kern w:val="0"/>
          <w:sz w:val="20"/>
          <w:szCs w:val="20"/>
          <w:u w:val="none"/>
        </w:rPr>
      </w:pPr>
      <w:hyperlink r:id="rId33" w:history="1">
        <w:r w:rsidR="00E96B6F" w:rsidRPr="007A3A6B">
          <w:rPr>
            <w:rStyle w:val="Hyperlink"/>
            <w:rFonts w:cs="Times New Roman"/>
            <w:b w:val="0"/>
            <w:kern w:val="0"/>
            <w:sz w:val="20"/>
            <w:szCs w:val="20"/>
            <w:u w:val="none"/>
          </w:rPr>
          <w:t>Frank.Amtstaetter@delwp. vic.gov.au</w:t>
        </w:r>
      </w:hyperlink>
    </w:p>
    <w:p w14:paraId="6725669C" w14:textId="1B2878FC" w:rsidR="006E1C8D" w:rsidRPr="007A3A6B" w:rsidRDefault="00CB4894" w:rsidP="00CB4894">
      <w:pPr>
        <w:pStyle w:val="BodyText"/>
      </w:pPr>
      <w:proofErr w:type="spellStart"/>
      <w:r w:rsidRPr="007A3A6B">
        <w:rPr>
          <w:rStyle w:val="Hyperlink"/>
          <w:bCs/>
          <w:iCs/>
          <w:u w:val="none"/>
        </w:rPr>
        <w:t>Wayne.Koster@delwp</w:t>
      </w:r>
      <w:proofErr w:type="spellEnd"/>
      <w:r w:rsidRPr="007A3A6B">
        <w:rPr>
          <w:rStyle w:val="Hyperlink"/>
          <w:bCs/>
          <w:iCs/>
          <w:u w:val="none"/>
        </w:rPr>
        <w:t>. vic.gov.au</w:t>
      </w:r>
      <w:r w:rsidRPr="007A3A6B">
        <w:rPr>
          <w:rStyle w:val="Hyperlink"/>
          <w:b/>
          <w:bCs/>
          <w:iCs/>
          <w:u w:val="none"/>
        </w:rPr>
        <w:t xml:space="preserve"> </w:t>
      </w:r>
      <w:r w:rsidRPr="007A3A6B">
        <w:rPr>
          <w:rStyle w:val="Hyperlink"/>
          <w:bCs/>
          <w:iCs/>
          <w:u w:val="none"/>
        </w:rPr>
        <w:t>(</w:t>
      </w:r>
      <w:r w:rsidRPr="007A3A6B">
        <w:rPr>
          <w:lang w:eastAsia="en-AU"/>
        </w:rPr>
        <w:t>Bunyip River surveys)</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6CF7F3B7" w14:textId="77777777" w:rsidTr="009E3FD3">
        <w:trPr>
          <w:trHeight w:val="2608"/>
        </w:trPr>
        <w:tc>
          <w:tcPr>
            <w:tcW w:w="5216" w:type="dxa"/>
            <w:shd w:val="clear" w:color="auto" w:fill="auto"/>
          </w:tcPr>
          <w:p w14:paraId="20DE6429" w14:textId="364983E4"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FE0027">
              <w:rPr>
                <w:noProof/>
              </w:rPr>
              <w:t>2017</w:t>
            </w:r>
            <w:r>
              <w:fldChar w:fldCharType="end"/>
            </w:r>
          </w:p>
          <w:p w14:paraId="0EB54B8B" w14:textId="77777777" w:rsidR="00001E86" w:rsidRDefault="00001E86" w:rsidP="00C255C2">
            <w:pPr>
              <w:pStyle w:val="SmallBodyText"/>
            </w:pPr>
            <w:r>
              <w:rPr>
                <w:noProof/>
              </w:rPr>
              <w:drawing>
                <wp:anchor distT="0" distB="0" distL="114300" distR="36195" simplePos="0" relativeHeight="251654144" behindDoc="0" locked="1" layoutInCell="1" allowOverlap="1" wp14:anchorId="735E1AB7" wp14:editId="31C5E9AB">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C2398FB" w14:textId="6AB6A74B" w:rsidR="00001E86" w:rsidRDefault="00001E86" w:rsidP="00C255C2">
            <w:pPr>
              <w:pStyle w:val="SmallBodyText"/>
            </w:pPr>
            <w:r w:rsidRPr="00C255C2">
              <w:t>ISBN</w:t>
            </w:r>
            <w:r>
              <w:t xml:space="preserve"> </w:t>
            </w:r>
            <w:r w:rsidR="004530DC" w:rsidRPr="004530DC">
              <w:t>978-1-76047-795-0</w:t>
            </w:r>
            <w:r>
              <w:t xml:space="preserve"> (print)</w:t>
            </w:r>
            <w:r w:rsidR="004530DC">
              <w:t xml:space="preserve">, </w:t>
            </w:r>
            <w:r w:rsidR="004530DC" w:rsidRPr="004530DC">
              <w:t>978-1-76047-796-7 (pdf/online)</w:t>
            </w:r>
          </w:p>
          <w:p w14:paraId="0CB0A5CF" w14:textId="77777777" w:rsidR="00E97294" w:rsidRPr="008F559C" w:rsidRDefault="00E97294" w:rsidP="00C255C2">
            <w:pPr>
              <w:pStyle w:val="SmallHeading"/>
            </w:pPr>
            <w:r w:rsidRPr="00C255C2">
              <w:t>Disclaimer</w:t>
            </w:r>
          </w:p>
          <w:p w14:paraId="6FD5BAC2" w14:textId="77777777"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756A8608" w14:textId="131FC30C" w:rsidR="00001E86" w:rsidRPr="00E97294" w:rsidRDefault="00001E86" w:rsidP="00C255C2">
            <w:pPr>
              <w:pStyle w:val="xAccessibilityHeading"/>
            </w:pPr>
            <w:bookmarkStart w:id="4" w:name="_Accessibility"/>
            <w:bookmarkEnd w:id="4"/>
            <w:r w:rsidRPr="00E97294">
              <w:t>Accessibility</w:t>
            </w:r>
          </w:p>
          <w:p w14:paraId="12A4CDEE" w14:textId="7955B68B" w:rsidR="00001E86" w:rsidRDefault="00001E86" w:rsidP="00C255C2">
            <w:pPr>
              <w:pStyle w:val="xAccessibilityText"/>
            </w:pPr>
            <w:r>
              <w:t>If you would like to receive this publication in an alternative format, please telephone the DELWP Customer Service Centre on 136186, email </w:t>
            </w:r>
            <w:hyperlink r:id="rId35" w:history="1">
              <w:r w:rsidRPr="003C5C56">
                <w:t>customer.service@delwp.vic.gov.au</w:t>
              </w:r>
            </w:hyperlink>
            <w:r>
              <w:t xml:space="preserve">, or via the National Relay Service on 133 677 </w:t>
            </w:r>
            <w:hyperlink r:id="rId36" w:history="1">
              <w:r w:rsidRPr="00AE3298">
                <w:t>www.relayservice.com.au</w:t>
              </w:r>
            </w:hyperlink>
            <w:r>
              <w:t xml:space="preserve">. This document is also available on the internet at </w:t>
            </w:r>
            <w:hyperlink r:id="rId37" w:history="1">
              <w:r w:rsidRPr="00AE3298">
                <w:t>www.delwp.vic.gov.au</w:t>
              </w:r>
            </w:hyperlink>
            <w:r>
              <w:t xml:space="preserve">. </w:t>
            </w:r>
          </w:p>
          <w:p w14:paraId="577CE206" w14:textId="77777777" w:rsidR="00001E86" w:rsidRDefault="00001E86" w:rsidP="00C255C2">
            <w:pPr>
              <w:pStyle w:val="SmallBodyText"/>
            </w:pPr>
          </w:p>
        </w:tc>
      </w:tr>
    </w:tbl>
    <w:p w14:paraId="70DD39A7" w14:textId="375EB890" w:rsidR="007444DC" w:rsidRDefault="007444DC" w:rsidP="008E6511">
      <w:pPr>
        <w:pStyle w:val="BodyText"/>
        <w:rPr>
          <w:rFonts w:cs="Arial"/>
          <w:b/>
          <w:bCs/>
          <w:sz w:val="16"/>
          <w:lang w:eastAsia="en-AU"/>
        </w:rPr>
      </w:pPr>
    </w:p>
    <w:sectPr w:rsidR="007444DC"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20919" w14:textId="77777777" w:rsidR="00B115B2" w:rsidRDefault="00B115B2">
      <w:r>
        <w:separator/>
      </w:r>
    </w:p>
    <w:p w14:paraId="696409AD" w14:textId="77777777" w:rsidR="00B115B2" w:rsidRDefault="00B115B2"/>
    <w:p w14:paraId="3DD42CF5" w14:textId="77777777" w:rsidR="00B115B2" w:rsidRDefault="00B115B2"/>
  </w:endnote>
  <w:endnote w:type="continuationSeparator" w:id="0">
    <w:p w14:paraId="58625184" w14:textId="77777777" w:rsidR="00B115B2" w:rsidRDefault="00B115B2">
      <w:r>
        <w:continuationSeparator/>
      </w:r>
    </w:p>
    <w:p w14:paraId="4EDE1011" w14:textId="77777777" w:rsidR="00B115B2" w:rsidRDefault="00B115B2"/>
    <w:p w14:paraId="381B3138" w14:textId="77777777" w:rsidR="00B115B2" w:rsidRDefault="00B115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D72CD"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37760" behindDoc="1" locked="1" layoutInCell="1" allowOverlap="1" wp14:anchorId="040AE5C6" wp14:editId="311D80F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BBB0" w14:textId="5758C3C6"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E5C6"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58FBBB0" w14:textId="5758C3C6"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41856" behindDoc="1" locked="1" layoutInCell="1" allowOverlap="1" wp14:anchorId="53E99218" wp14:editId="4296810E">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66B7588F"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9399DF0" w14:textId="66B7588F"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8ED22"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7DC044C8" wp14:editId="541BB4F3">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F374" w14:textId="77777777"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44C8" id="_x0000_t202" coordsize="21600,21600" o:spt="202" path="m,l,21600r21600,l21600,xe">
              <v:stroke joinstyle="miter"/>
              <v:path gradientshapeok="t" o:connecttype="rect"/>
            </v:shapetype>
            <v:shape id="WebAddress" o:spid="_x0000_s1028"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A3EF374" w14:textId="77777777" w:rsidR="00A209C4" w:rsidRPr="009F69FA" w:rsidRDefault="00A209C4" w:rsidP="00213C82">
                    <w:pPr>
                      <w:pStyle w:val="xWeb"/>
                    </w:pPr>
                    <w:bookmarkStart w:id="2" w:name="Here"/>
                    <w:r w:rsidRPr="009F69FA">
                      <w:t>de</w:t>
                    </w:r>
                    <w:r>
                      <w:t>lwp</w:t>
                    </w:r>
                    <w:r w:rsidRPr="009F69FA">
                      <w:t>.vic.gov.au</w:t>
                    </w:r>
                    <w:bookmarkEnd w:id="2"/>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45F9B7B4" wp14:editId="18093DAC">
          <wp:simplePos x="0" y="0"/>
          <wp:positionH relativeFrom="page">
            <wp:align>right</wp:align>
          </wp:positionH>
          <wp:positionV relativeFrom="page">
            <wp:align>bottom</wp:align>
          </wp:positionV>
          <wp:extent cx="2422800" cy="1083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B587B" w14:textId="77777777" w:rsidR="00B115B2" w:rsidRPr="008F5280" w:rsidRDefault="00B115B2" w:rsidP="008F5280">
      <w:pPr>
        <w:pStyle w:val="FootnoteSeparator"/>
      </w:pPr>
    </w:p>
    <w:p w14:paraId="43BE2DB7" w14:textId="77777777" w:rsidR="00B115B2" w:rsidRDefault="00B115B2"/>
  </w:footnote>
  <w:footnote w:type="continuationSeparator" w:id="0">
    <w:p w14:paraId="1EC85188" w14:textId="77777777" w:rsidR="00B115B2" w:rsidRDefault="00B115B2" w:rsidP="008F5280">
      <w:pPr>
        <w:pStyle w:val="FootnoteSeparator"/>
      </w:pPr>
    </w:p>
    <w:p w14:paraId="05EC8B7A" w14:textId="77777777" w:rsidR="00B115B2" w:rsidRDefault="00B115B2"/>
    <w:p w14:paraId="5EAF7C38" w14:textId="77777777" w:rsidR="00B115B2" w:rsidRDefault="00B115B2"/>
  </w:footnote>
  <w:footnote w:type="continuationNotice" w:id="1">
    <w:p w14:paraId="04B26EF9" w14:textId="77777777" w:rsidR="00B115B2" w:rsidRDefault="00B115B2" w:rsidP="00D55628"/>
    <w:p w14:paraId="4C57F570" w14:textId="77777777" w:rsidR="00B115B2" w:rsidRDefault="00B115B2"/>
    <w:p w14:paraId="656F9F41" w14:textId="77777777" w:rsidR="00B115B2" w:rsidRDefault="00B115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margin"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957351">
      <w:trPr>
        <w:trHeight w:hRule="exact" w:val="1598"/>
      </w:trPr>
      <w:tc>
        <w:tcPr>
          <w:tcW w:w="10490" w:type="dxa"/>
          <w:vAlign w:val="center"/>
        </w:tcPr>
        <w:p w14:paraId="149475DB" w14:textId="35BE1DC0" w:rsidR="00215CB3" w:rsidRPr="00BB0BC8" w:rsidRDefault="00676698" w:rsidP="00957351">
          <w:pPr>
            <w:pStyle w:val="Header"/>
            <w:rPr>
              <w:sz w:val="28"/>
              <w:szCs w:val="28"/>
            </w:rPr>
          </w:pPr>
          <w:r w:rsidRPr="00BB0BC8">
            <w:rPr>
              <w:noProof/>
              <w:sz w:val="28"/>
              <w:szCs w:val="28"/>
            </w:rPr>
            <mc:AlternateContent>
              <mc:Choice Requires="wps">
                <w:drawing>
                  <wp:anchor distT="0" distB="0" distL="114300" distR="114300" simplePos="0" relativeHeight="251675648" behindDoc="1" locked="0" layoutInCell="1" allowOverlap="1" wp14:anchorId="081FC956" wp14:editId="4C75A745">
                    <wp:simplePos x="0" y="0"/>
                    <wp:positionH relativeFrom="page">
                      <wp:posOffset>396240</wp:posOffset>
                    </wp:positionH>
                    <wp:positionV relativeFrom="page">
                      <wp:posOffset>-12700</wp:posOffset>
                    </wp:positionV>
                    <wp:extent cx="863600" cy="1003300"/>
                    <wp:effectExtent l="0" t="0" r="0" b="6350"/>
                    <wp:wrapNone/>
                    <wp:docPr id="1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10033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D6FF8" id="TriangleRight" o:spid="_x0000_s1026" style="position:absolute;margin-left:31.2pt;margin-top:-1pt;width:68pt;height:7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" path="m1339,1419l669,,,1419r1339,xe" fillcolor="#201547" stroked="f">
                    <v:path arrowok="t" o:connecttype="custom" o:connectlocs="863600,1003300;431478,0;0,1003300;863600,1003300" o:connectangles="0,0,0,0"/>
                    <w10:wrap anchorx="page" anchory="page"/>
                  </v:shape>
                </w:pict>
              </mc:Fallback>
            </mc:AlternateContent>
          </w:r>
          <w:r w:rsidR="00957351" w:rsidRPr="00BB0BC8">
            <w:rPr>
              <w:noProof/>
              <w:sz w:val="28"/>
              <w:szCs w:val="28"/>
            </w:rPr>
            <mc:AlternateContent>
              <mc:Choice Requires="wps">
                <w:drawing>
                  <wp:anchor distT="0" distB="0" distL="114300" distR="114300" simplePos="0" relativeHeight="251673600" behindDoc="1" locked="0" layoutInCell="1" allowOverlap="1" wp14:anchorId="1ABB4558" wp14:editId="0513DAEB">
                    <wp:simplePos x="0" y="0"/>
                    <wp:positionH relativeFrom="page">
                      <wp:posOffset>-635</wp:posOffset>
                    </wp:positionH>
                    <wp:positionV relativeFrom="page">
                      <wp:posOffset>0</wp:posOffset>
                    </wp:positionV>
                    <wp:extent cx="863600" cy="984885"/>
                    <wp:effectExtent l="0" t="0" r="0" b="5715"/>
                    <wp:wrapNone/>
                    <wp:docPr id="1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98488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743001" id="TriangleLeft" o:spid="_x0000_s1026" style="position:absolute;margin-left:-.05pt;margin-top:0;width:68pt;height:77.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" path="m,l665,1419,1334,,,xe" fillcolor="#cddc29" stroked="f">
                    <v:path arrowok="t" o:connecttype="custom" o:connectlocs="0,0;430505,984885;863600,0;0,0" o:connectangles="0,0,0,0"/>
                    <w10:wrap anchorx="page" anchory="page"/>
                  </v:shape>
                </w:pict>
              </mc:Fallback>
            </mc:AlternateContent>
          </w:r>
          <w:r w:rsidR="007444DC" w:rsidRPr="00BB0BC8">
            <w:rPr>
              <w:sz w:val="28"/>
              <w:szCs w:val="28"/>
            </w:rPr>
            <w:t xml:space="preserve">Victorian Environmental Flows Monitoring </w:t>
          </w:r>
        </w:p>
        <w:p w14:paraId="1CA2AD6E" w14:textId="77777777" w:rsidR="00957351" w:rsidRPr="00BB0BC8" w:rsidRDefault="007444DC" w:rsidP="00957351">
          <w:pPr>
            <w:pStyle w:val="Header"/>
            <w:rPr>
              <w:sz w:val="28"/>
              <w:szCs w:val="28"/>
            </w:rPr>
          </w:pPr>
          <w:r w:rsidRPr="00BB0BC8">
            <w:rPr>
              <w:sz w:val="28"/>
              <w:szCs w:val="28"/>
            </w:rPr>
            <w:t xml:space="preserve">and Assessment Program (VEFMAP Stage 6) </w:t>
          </w:r>
        </w:p>
        <w:p w14:paraId="7965E97A" w14:textId="0ECE5265" w:rsidR="00A209C4" w:rsidRPr="007444DC" w:rsidRDefault="007444DC" w:rsidP="00957351">
          <w:pPr>
            <w:pStyle w:val="Header"/>
            <w:rPr>
              <w:sz w:val="32"/>
              <w:szCs w:val="32"/>
            </w:rPr>
          </w:pPr>
          <w:r w:rsidRPr="00BB0BC8">
            <w:rPr>
              <w:sz w:val="28"/>
              <w:szCs w:val="28"/>
            </w:rPr>
            <w:t xml:space="preserve">- </w:t>
          </w:r>
          <w:r w:rsidR="00957351" w:rsidRPr="00BB0BC8">
            <w:rPr>
              <w:sz w:val="28"/>
              <w:szCs w:val="28"/>
            </w:rPr>
            <w:t>Southern Victorian Rivers - Fish</w:t>
          </w:r>
          <w:r w:rsidRPr="007444DC">
            <w:rPr>
              <w:sz w:val="32"/>
              <w:szCs w:val="32"/>
            </w:rPr>
            <w:t xml:space="preserve"> </w:t>
          </w:r>
        </w:p>
      </w:tc>
    </w:tr>
  </w:tbl>
  <w:p w14:paraId="2579E88F" w14:textId="382C9284" w:rsidR="00A209C4" w:rsidRDefault="00957351">
    <w:pPr>
      <w:pStyle w:val="Header"/>
    </w:pPr>
    <w:r w:rsidRPr="007444DC">
      <w:rPr>
        <w:noProof/>
        <w:sz w:val="32"/>
        <w:szCs w:val="32"/>
      </w:rPr>
      <mc:AlternateContent>
        <mc:Choice Requires="wps">
          <w:drawing>
            <wp:anchor distT="0" distB="0" distL="114300" distR="114300" simplePos="0" relativeHeight="251633664" behindDoc="1" locked="0" layoutInCell="1" allowOverlap="1" wp14:anchorId="200FF1AF" wp14:editId="06EFA091">
              <wp:simplePos x="0" y="0"/>
              <wp:positionH relativeFrom="page">
                <wp:posOffset>481330</wp:posOffset>
              </wp:positionH>
              <wp:positionV relativeFrom="page">
                <wp:posOffset>293208</wp:posOffset>
              </wp:positionV>
              <wp:extent cx="7019925" cy="99187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99187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204BC8" id="Rectangle" o:spid="_x0000_s1026" style="position:absolute;margin-left:37.9pt;margin-top:23.1pt;width:552.75pt;height:78.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" fillcolor="#00b2a9 [3204]"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7444DC">
      <w:trPr>
        <w:trHeight w:hRule="exact" w:val="1629"/>
      </w:trPr>
      <w:tc>
        <w:tcPr>
          <w:tcW w:w="7938" w:type="dxa"/>
          <w:vAlign w:val="center"/>
        </w:tcPr>
        <w:p w14:paraId="67CEE4C5" w14:textId="18A225F1" w:rsidR="00215CB3" w:rsidRPr="00215CB3" w:rsidRDefault="00957351" w:rsidP="00215CB3">
          <w:pPr>
            <w:pStyle w:val="Header"/>
            <w:rPr>
              <w:sz w:val="28"/>
              <w:szCs w:val="28"/>
            </w:rPr>
          </w:pPr>
          <w:r w:rsidRPr="00806AB6">
            <w:rPr>
              <w:noProof/>
            </w:rPr>
            <mc:AlternateContent>
              <mc:Choice Requires="wps">
                <w:drawing>
                  <wp:anchor distT="0" distB="0" distL="114300" distR="114300" simplePos="0" relativeHeight="251668480" behindDoc="1" locked="0" layoutInCell="1" allowOverlap="1" wp14:anchorId="121C49DC" wp14:editId="58A389F1">
                    <wp:simplePos x="0" y="0"/>
                    <wp:positionH relativeFrom="page">
                      <wp:posOffset>-1863725</wp:posOffset>
                    </wp:positionH>
                    <wp:positionV relativeFrom="page">
                      <wp:posOffset>8255</wp:posOffset>
                    </wp:positionV>
                    <wp:extent cx="7019925" cy="956945"/>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956945"/>
                            </a:xfrm>
                            <a:prstGeom prst="rect">
                              <a:avLst/>
                            </a:pr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E51208" id="Rectangle" o:spid="_x0000_s1026" style="position:absolute;margin-left:-146.75pt;margin-top:.65pt;width:552.75pt;height:75.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" fillcolor="#00b2a9" stroked="f">
                    <w10:wrap anchorx="page" anchory="page"/>
                  </v:rect>
                </w:pict>
              </mc:Fallback>
            </mc:AlternateContent>
          </w:r>
          <w:r w:rsidR="00215CB3" w:rsidRPr="00215CB3">
            <w:rPr>
              <w:sz w:val="28"/>
              <w:szCs w:val="28"/>
            </w:rPr>
            <w:t xml:space="preserve">Victorian Environmental Flows Monitoring </w:t>
          </w:r>
        </w:p>
        <w:p w14:paraId="4B51E30D" w14:textId="77777777" w:rsidR="00957351" w:rsidRDefault="00215CB3" w:rsidP="00215CB3">
          <w:pPr>
            <w:pStyle w:val="Header"/>
            <w:rPr>
              <w:sz w:val="28"/>
              <w:szCs w:val="28"/>
            </w:rPr>
          </w:pPr>
          <w:r w:rsidRPr="00215CB3">
            <w:rPr>
              <w:sz w:val="28"/>
              <w:szCs w:val="28"/>
            </w:rPr>
            <w:t xml:space="preserve">and Assessment Program (VEFMAP Stage 6) </w:t>
          </w:r>
        </w:p>
        <w:p w14:paraId="08E87657" w14:textId="171B1863" w:rsidR="001D6804" w:rsidRPr="007444DC" w:rsidRDefault="00215CB3" w:rsidP="00215CB3">
          <w:pPr>
            <w:pStyle w:val="Header"/>
            <w:rPr>
              <w:szCs w:val="40"/>
            </w:rPr>
          </w:pPr>
          <w:r w:rsidRPr="00215CB3">
            <w:rPr>
              <w:sz w:val="28"/>
              <w:szCs w:val="28"/>
            </w:rPr>
            <w:t xml:space="preserve">- </w:t>
          </w:r>
          <w:r w:rsidR="00957351">
            <w:rPr>
              <w:sz w:val="28"/>
              <w:szCs w:val="28"/>
            </w:rPr>
            <w:t>Southern Victorian River</w:t>
          </w:r>
          <w:r w:rsidR="008607B5">
            <w:rPr>
              <w:sz w:val="28"/>
              <w:szCs w:val="28"/>
            </w:rPr>
            <w:t>s -</w:t>
          </w:r>
          <w:r w:rsidR="00957351">
            <w:rPr>
              <w:sz w:val="28"/>
              <w:szCs w:val="28"/>
            </w:rPr>
            <w:t xml:space="preserve"> Fish</w:t>
          </w:r>
        </w:p>
      </w:tc>
    </w:tr>
  </w:tbl>
  <w:p w14:paraId="6E08DB90" w14:textId="3ABCD767" w:rsidR="001D6804" w:rsidRPr="00E97294" w:rsidRDefault="00957351" w:rsidP="001D6804">
    <w:pPr>
      <w:pStyle w:val="Header"/>
    </w:pPr>
    <w:r w:rsidRPr="00806AB6">
      <w:rPr>
        <w:noProof/>
      </w:rPr>
      <mc:AlternateContent>
        <mc:Choice Requires="wps">
          <w:drawing>
            <wp:anchor distT="0" distB="0" distL="114300" distR="114300" simplePos="0" relativeHeight="251676672" behindDoc="1" locked="0" layoutInCell="1" allowOverlap="1" wp14:anchorId="64DC2649" wp14:editId="1987B9F6">
              <wp:simplePos x="0" y="0"/>
              <wp:positionH relativeFrom="page">
                <wp:posOffset>690113</wp:posOffset>
              </wp:positionH>
              <wp:positionV relativeFrom="page">
                <wp:posOffset>327803</wp:posOffset>
              </wp:positionV>
              <wp:extent cx="863600" cy="956621"/>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956621"/>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68D2C" id="TriangleRight" o:spid="_x0000_s1026" style="position:absolute;margin-left:54.35pt;margin-top:25.8pt;width:68pt;height:75.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" path="m1339,1419l669,,,1419r1339,xe" fillcolor="#201547" stroked="f">
              <v:path arrowok="t" o:connecttype="custom" o:connectlocs="863600,956621;431478,0;0,956621;863600,956621" o:connectangles="0,0,0,0"/>
              <w10:wrap anchorx="page" anchory="page"/>
            </v:shape>
          </w:pict>
        </mc:Fallback>
      </mc:AlternateContent>
    </w:r>
    <w:r w:rsidRPr="00806AB6">
      <w:rPr>
        <w:noProof/>
      </w:rPr>
      <mc:AlternateContent>
        <mc:Choice Requires="wps">
          <w:drawing>
            <wp:anchor distT="0" distB="0" distL="114300" distR="114300" simplePos="0" relativeHeight="251672576" behindDoc="1" locked="0" layoutInCell="1" allowOverlap="1" wp14:anchorId="108E3179" wp14:editId="2A8EC072">
              <wp:simplePos x="0" y="0"/>
              <wp:positionH relativeFrom="page">
                <wp:posOffset>284672</wp:posOffset>
              </wp:positionH>
              <wp:positionV relativeFrom="page">
                <wp:posOffset>327804</wp:posOffset>
              </wp:positionV>
              <wp:extent cx="863600" cy="956945"/>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95694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F1A6D" id="TriangleLeft" o:spid="_x0000_s1026" style="position:absolute;margin-left:22.4pt;margin-top:25.8pt;width:68pt;height:75.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" path="m,l665,1419,1334,,,xe" fillcolor="#cddc29" stroked="f">
              <v:path arrowok="t" o:connecttype="custom" o:connectlocs="0,0;430505,956945;863600,0;0,0" o:connectangles="0,0,0,0"/>
              <w10:wrap anchorx="page" anchory="page"/>
            </v:shape>
          </w:pict>
        </mc:Fallback>
      </mc:AlternateContent>
    </w:r>
  </w:p>
  <w:p w14:paraId="0FF4A368" w14:textId="4D0A3DD4" w:rsidR="00253752" w:rsidRDefault="002537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1EA0D"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22E1C3DD" wp14:editId="4A23BD9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9DAC4"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582D2E8F" wp14:editId="58600295">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5B49A"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764FF7C6" wp14:editId="74E16B7A">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F0C713"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06E50D9A" wp14:editId="1C477E2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FE1954"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D46721C"/>
    <w:multiLevelType w:val="hybridMultilevel"/>
    <w:tmpl w:val="E318D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35177AB0"/>
    <w:multiLevelType w:val="hybridMultilevel"/>
    <w:tmpl w:val="E5CEB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4B0D653E"/>
    <w:multiLevelType w:val="hybridMultilevel"/>
    <w:tmpl w:val="770C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4B75CD"/>
    <w:multiLevelType w:val="hybridMultilevel"/>
    <w:tmpl w:val="F496B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A1B74F3"/>
    <w:multiLevelType w:val="hybridMultilevel"/>
    <w:tmpl w:val="C66CD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2600CB8"/>
    <w:multiLevelType w:val="hybridMultilevel"/>
    <w:tmpl w:val="0E321534"/>
    <w:lvl w:ilvl="0" w:tplc="E44CED38">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6"/>
  </w:num>
  <w:num w:numId="3">
    <w:abstractNumId w:val="23"/>
  </w:num>
  <w:num w:numId="4">
    <w:abstractNumId w:val="29"/>
  </w:num>
  <w:num w:numId="5">
    <w:abstractNumId w:val="7"/>
  </w:num>
  <w:num w:numId="6">
    <w:abstractNumId w:val="3"/>
  </w:num>
  <w:num w:numId="7">
    <w:abstractNumId w:val="1"/>
  </w:num>
  <w:num w:numId="8">
    <w:abstractNumId w:val="0"/>
  </w:num>
  <w:num w:numId="9">
    <w:abstractNumId w:val="27"/>
  </w:num>
  <w:num w:numId="10">
    <w:abstractNumId w:val="4"/>
  </w:num>
  <w:num w:numId="11">
    <w:abstractNumId w:val="10"/>
  </w:num>
  <w:num w:numId="12">
    <w:abstractNumId w:val="5"/>
  </w:num>
  <w:num w:numId="13">
    <w:abstractNumId w:val="13"/>
  </w:num>
  <w:num w:numId="14">
    <w:abstractNumId w:val="17"/>
  </w:num>
  <w:num w:numId="15">
    <w:abstractNumId w:val="6"/>
  </w:num>
  <w:num w:numId="16">
    <w:abstractNumId w:val="8"/>
  </w:num>
  <w:num w:numId="17">
    <w:abstractNumId w:val="15"/>
  </w:num>
  <w:num w:numId="18">
    <w:abstractNumId w:val="25"/>
  </w:num>
  <w:num w:numId="19">
    <w:abstractNumId w:val="14"/>
  </w:num>
  <w:num w:numId="20">
    <w:abstractNumId w:val="18"/>
  </w:num>
  <w:num w:numId="21">
    <w:abstractNumId w:val="16"/>
  </w:num>
  <w:num w:numId="22">
    <w:abstractNumId w:val="28"/>
  </w:num>
  <w:num w:numId="23">
    <w:abstractNumId w:val="9"/>
  </w:num>
  <w:num w:numId="24">
    <w:abstractNumId w:val="20"/>
  </w:num>
  <w:num w:numId="25">
    <w:abstractNumId w:val="22"/>
  </w:num>
  <w:num w:numId="26">
    <w:abstractNumId w:val="2"/>
  </w:num>
  <w:num w:numId="27">
    <w:abstractNumId w:val="1"/>
  </w:num>
  <w:num w:numId="28">
    <w:abstractNumId w:val="1"/>
  </w:num>
  <w:num w:numId="29">
    <w:abstractNumId w:val="1"/>
  </w:num>
  <w:num w:numId="30">
    <w:abstractNumId w:val="1"/>
  </w:num>
  <w:num w:numId="31">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0" w:nlCheck="1" w:checkStyle="1"/>
  <w:activeWritingStyle w:appName="MSWord" w:lang="en-AU"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GOrqU2g9fgOzIx+jXBjJOnw71VoP4wiPxpTbbmY77cPtEqB/RZxzWc9Fk32SsAUbsZm4aqE0/Bj0MXZ0lkTIDQ==" w:salt="jKlddyaaorWoGMW5odx8dw=="/>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8193"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A7E"/>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53C"/>
    <w:rsid w:val="000676F8"/>
    <w:rsid w:val="00067769"/>
    <w:rsid w:val="000704F3"/>
    <w:rsid w:val="00070C97"/>
    <w:rsid w:val="0007112E"/>
    <w:rsid w:val="00071B67"/>
    <w:rsid w:val="00071CA4"/>
    <w:rsid w:val="00071DE2"/>
    <w:rsid w:val="00072074"/>
    <w:rsid w:val="00072288"/>
    <w:rsid w:val="00072733"/>
    <w:rsid w:val="00072783"/>
    <w:rsid w:val="00072E02"/>
    <w:rsid w:val="0007351A"/>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178"/>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3DD"/>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A56"/>
    <w:rsid w:val="000D7E1F"/>
    <w:rsid w:val="000E01C1"/>
    <w:rsid w:val="000E01D0"/>
    <w:rsid w:val="000E1779"/>
    <w:rsid w:val="000E1BEC"/>
    <w:rsid w:val="000E1F1D"/>
    <w:rsid w:val="000E21E5"/>
    <w:rsid w:val="000E2207"/>
    <w:rsid w:val="000E238D"/>
    <w:rsid w:val="000E24E1"/>
    <w:rsid w:val="000E2520"/>
    <w:rsid w:val="000E25A9"/>
    <w:rsid w:val="000E27B6"/>
    <w:rsid w:val="000E2CE7"/>
    <w:rsid w:val="000E33C8"/>
    <w:rsid w:val="000E35C7"/>
    <w:rsid w:val="000E3AF5"/>
    <w:rsid w:val="000E3B96"/>
    <w:rsid w:val="000E4B54"/>
    <w:rsid w:val="000E53BD"/>
    <w:rsid w:val="000E55A2"/>
    <w:rsid w:val="000E5C2E"/>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A1D"/>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292"/>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614"/>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4FC"/>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08C"/>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94B"/>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703"/>
    <w:rsid w:val="001811ED"/>
    <w:rsid w:val="0018138B"/>
    <w:rsid w:val="0018157F"/>
    <w:rsid w:val="00181FD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6E0C"/>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5935"/>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C10"/>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3B2"/>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0FC0"/>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2A4"/>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0E"/>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4E4F"/>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C8A"/>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F5B"/>
    <w:rsid w:val="003229CA"/>
    <w:rsid w:val="00323063"/>
    <w:rsid w:val="003234E6"/>
    <w:rsid w:val="0032380A"/>
    <w:rsid w:val="00323975"/>
    <w:rsid w:val="0032407D"/>
    <w:rsid w:val="00324330"/>
    <w:rsid w:val="00324361"/>
    <w:rsid w:val="003243D5"/>
    <w:rsid w:val="0032492D"/>
    <w:rsid w:val="00324C65"/>
    <w:rsid w:val="00324D17"/>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47D"/>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ABD"/>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2EBF"/>
    <w:rsid w:val="003E313F"/>
    <w:rsid w:val="003E3643"/>
    <w:rsid w:val="003E39F6"/>
    <w:rsid w:val="003E3E59"/>
    <w:rsid w:val="003E4332"/>
    <w:rsid w:val="003E514F"/>
    <w:rsid w:val="003E5442"/>
    <w:rsid w:val="003E5AAB"/>
    <w:rsid w:val="003E5BF0"/>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84B"/>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1E6"/>
    <w:rsid w:val="00427261"/>
    <w:rsid w:val="004272B9"/>
    <w:rsid w:val="004273F5"/>
    <w:rsid w:val="0042776A"/>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0DC"/>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5B"/>
    <w:rsid w:val="00475DC7"/>
    <w:rsid w:val="00475E92"/>
    <w:rsid w:val="00476D9E"/>
    <w:rsid w:val="00477146"/>
    <w:rsid w:val="004772B4"/>
    <w:rsid w:val="004778C7"/>
    <w:rsid w:val="00477A42"/>
    <w:rsid w:val="00477E8B"/>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BCF"/>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6DC8"/>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8B"/>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3D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6FA2"/>
    <w:rsid w:val="0054736B"/>
    <w:rsid w:val="005478BB"/>
    <w:rsid w:val="00547BC4"/>
    <w:rsid w:val="00550BE8"/>
    <w:rsid w:val="00550C69"/>
    <w:rsid w:val="00551607"/>
    <w:rsid w:val="00552423"/>
    <w:rsid w:val="005530D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451"/>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0FDE"/>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3D09"/>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0FD2"/>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11E"/>
    <w:rsid w:val="005F0BB2"/>
    <w:rsid w:val="005F0C5A"/>
    <w:rsid w:val="005F0D01"/>
    <w:rsid w:val="005F106A"/>
    <w:rsid w:val="005F1B40"/>
    <w:rsid w:val="005F1F06"/>
    <w:rsid w:val="005F2030"/>
    <w:rsid w:val="005F2104"/>
    <w:rsid w:val="005F2738"/>
    <w:rsid w:val="005F2CD9"/>
    <w:rsid w:val="005F2DD4"/>
    <w:rsid w:val="005F40BB"/>
    <w:rsid w:val="005F4CC2"/>
    <w:rsid w:val="005F4F8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A2"/>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99C"/>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698"/>
    <w:rsid w:val="00676A93"/>
    <w:rsid w:val="00676B02"/>
    <w:rsid w:val="006770D4"/>
    <w:rsid w:val="0067720D"/>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87AF8"/>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42F"/>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3D87"/>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1853"/>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6AEC"/>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4DC"/>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585"/>
    <w:rsid w:val="00797BC5"/>
    <w:rsid w:val="00797D2E"/>
    <w:rsid w:val="007A01A6"/>
    <w:rsid w:val="007A05FD"/>
    <w:rsid w:val="007A09E6"/>
    <w:rsid w:val="007A1097"/>
    <w:rsid w:val="007A1345"/>
    <w:rsid w:val="007A146A"/>
    <w:rsid w:val="007A1A56"/>
    <w:rsid w:val="007A22B8"/>
    <w:rsid w:val="007A2603"/>
    <w:rsid w:val="007A2C47"/>
    <w:rsid w:val="007A3485"/>
    <w:rsid w:val="007A38DD"/>
    <w:rsid w:val="007A3903"/>
    <w:rsid w:val="007A3A6B"/>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204"/>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99"/>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93A"/>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6FA"/>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B06"/>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77AF"/>
    <w:rsid w:val="008579A6"/>
    <w:rsid w:val="0086000C"/>
    <w:rsid w:val="008601F2"/>
    <w:rsid w:val="008602BB"/>
    <w:rsid w:val="008607B5"/>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93C"/>
    <w:rsid w:val="008B3EB8"/>
    <w:rsid w:val="008B43D4"/>
    <w:rsid w:val="008B4600"/>
    <w:rsid w:val="008B4D0A"/>
    <w:rsid w:val="008B4D8B"/>
    <w:rsid w:val="008B4FF4"/>
    <w:rsid w:val="008B5BFA"/>
    <w:rsid w:val="008B61AB"/>
    <w:rsid w:val="008B6359"/>
    <w:rsid w:val="008B64BF"/>
    <w:rsid w:val="008B65D8"/>
    <w:rsid w:val="008B6F4B"/>
    <w:rsid w:val="008B711A"/>
    <w:rsid w:val="008B7302"/>
    <w:rsid w:val="008B7EEF"/>
    <w:rsid w:val="008C01E9"/>
    <w:rsid w:val="008C02BB"/>
    <w:rsid w:val="008C0567"/>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2CA7"/>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51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85E"/>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A31"/>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351"/>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C8"/>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0FCE"/>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8B"/>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84E"/>
    <w:rsid w:val="00A049CA"/>
    <w:rsid w:val="00A04A55"/>
    <w:rsid w:val="00A05269"/>
    <w:rsid w:val="00A053CC"/>
    <w:rsid w:val="00A0540D"/>
    <w:rsid w:val="00A054E7"/>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B3A"/>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FAD"/>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66D"/>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3F9D"/>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8A3"/>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0B8E"/>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B63"/>
    <w:rsid w:val="00B07DA6"/>
    <w:rsid w:val="00B10795"/>
    <w:rsid w:val="00B10956"/>
    <w:rsid w:val="00B10E0B"/>
    <w:rsid w:val="00B115B2"/>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47B78"/>
    <w:rsid w:val="00B50F32"/>
    <w:rsid w:val="00B512C9"/>
    <w:rsid w:val="00B52051"/>
    <w:rsid w:val="00B5221E"/>
    <w:rsid w:val="00B5248C"/>
    <w:rsid w:val="00B526A3"/>
    <w:rsid w:val="00B52D73"/>
    <w:rsid w:val="00B53063"/>
    <w:rsid w:val="00B533C7"/>
    <w:rsid w:val="00B5361C"/>
    <w:rsid w:val="00B53682"/>
    <w:rsid w:val="00B538B9"/>
    <w:rsid w:val="00B53EE2"/>
    <w:rsid w:val="00B53FF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A36"/>
    <w:rsid w:val="00B60C53"/>
    <w:rsid w:val="00B60DC1"/>
    <w:rsid w:val="00B60F9D"/>
    <w:rsid w:val="00B61B16"/>
    <w:rsid w:val="00B62003"/>
    <w:rsid w:val="00B62110"/>
    <w:rsid w:val="00B62425"/>
    <w:rsid w:val="00B62BAF"/>
    <w:rsid w:val="00B62D19"/>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3EA5"/>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AE2"/>
    <w:rsid w:val="00B80B25"/>
    <w:rsid w:val="00B80BE4"/>
    <w:rsid w:val="00B80CD3"/>
    <w:rsid w:val="00B8106B"/>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87F0A"/>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78F"/>
    <w:rsid w:val="00BB09F9"/>
    <w:rsid w:val="00BB0BC8"/>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089"/>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AF0"/>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37E87"/>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81C"/>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81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19E"/>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894"/>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6E9"/>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13D"/>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FCC"/>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7A5"/>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6EF"/>
    <w:rsid w:val="00D26FC2"/>
    <w:rsid w:val="00D270B3"/>
    <w:rsid w:val="00D27135"/>
    <w:rsid w:val="00D2725B"/>
    <w:rsid w:val="00D30DFC"/>
    <w:rsid w:val="00D31D2C"/>
    <w:rsid w:val="00D3264A"/>
    <w:rsid w:val="00D32A6E"/>
    <w:rsid w:val="00D32E8E"/>
    <w:rsid w:val="00D33354"/>
    <w:rsid w:val="00D333CD"/>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24C"/>
    <w:rsid w:val="00D519BB"/>
    <w:rsid w:val="00D51DD0"/>
    <w:rsid w:val="00D5273C"/>
    <w:rsid w:val="00D53636"/>
    <w:rsid w:val="00D536EF"/>
    <w:rsid w:val="00D538D4"/>
    <w:rsid w:val="00D538D8"/>
    <w:rsid w:val="00D543E0"/>
    <w:rsid w:val="00D54DBF"/>
    <w:rsid w:val="00D5556B"/>
    <w:rsid w:val="00D55628"/>
    <w:rsid w:val="00D55663"/>
    <w:rsid w:val="00D55858"/>
    <w:rsid w:val="00D5594A"/>
    <w:rsid w:val="00D56808"/>
    <w:rsid w:val="00D57193"/>
    <w:rsid w:val="00D573B4"/>
    <w:rsid w:val="00D5745E"/>
    <w:rsid w:val="00D57B31"/>
    <w:rsid w:val="00D60692"/>
    <w:rsid w:val="00D6071B"/>
    <w:rsid w:val="00D607FB"/>
    <w:rsid w:val="00D60FA5"/>
    <w:rsid w:val="00D610F3"/>
    <w:rsid w:val="00D6110B"/>
    <w:rsid w:val="00D61148"/>
    <w:rsid w:val="00D61787"/>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379"/>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9F3"/>
    <w:rsid w:val="00DE5C5D"/>
    <w:rsid w:val="00DE710A"/>
    <w:rsid w:val="00DE79CA"/>
    <w:rsid w:val="00DE7F6D"/>
    <w:rsid w:val="00DF03F1"/>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0EC"/>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19"/>
    <w:rsid w:val="00E92DEA"/>
    <w:rsid w:val="00E93029"/>
    <w:rsid w:val="00E9381A"/>
    <w:rsid w:val="00E93D98"/>
    <w:rsid w:val="00E9404C"/>
    <w:rsid w:val="00E95021"/>
    <w:rsid w:val="00E95025"/>
    <w:rsid w:val="00E95227"/>
    <w:rsid w:val="00E95576"/>
    <w:rsid w:val="00E9636B"/>
    <w:rsid w:val="00E96576"/>
    <w:rsid w:val="00E96B6F"/>
    <w:rsid w:val="00E96C98"/>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4A96"/>
    <w:rsid w:val="00EC50C9"/>
    <w:rsid w:val="00EC51B4"/>
    <w:rsid w:val="00EC5523"/>
    <w:rsid w:val="00EC563C"/>
    <w:rsid w:val="00EC5AB8"/>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23E"/>
    <w:rsid w:val="00ED09D9"/>
    <w:rsid w:val="00ED0C6B"/>
    <w:rsid w:val="00ED0EAE"/>
    <w:rsid w:val="00ED0F86"/>
    <w:rsid w:val="00ED1197"/>
    <w:rsid w:val="00ED12C1"/>
    <w:rsid w:val="00ED173C"/>
    <w:rsid w:val="00ED1FE7"/>
    <w:rsid w:val="00ED21B4"/>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334"/>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2B5A"/>
    <w:rsid w:val="00F3304D"/>
    <w:rsid w:val="00F331B8"/>
    <w:rsid w:val="00F331DA"/>
    <w:rsid w:val="00F33227"/>
    <w:rsid w:val="00F33D77"/>
    <w:rsid w:val="00F33DEA"/>
    <w:rsid w:val="00F33E93"/>
    <w:rsid w:val="00F3465B"/>
    <w:rsid w:val="00F34A54"/>
    <w:rsid w:val="00F34EAC"/>
    <w:rsid w:val="00F3523F"/>
    <w:rsid w:val="00F35840"/>
    <w:rsid w:val="00F3585E"/>
    <w:rsid w:val="00F35ABC"/>
    <w:rsid w:val="00F35D9B"/>
    <w:rsid w:val="00F35EE6"/>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1B"/>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27"/>
    <w:rsid w:val="00FE00DF"/>
    <w:rsid w:val="00FE01E9"/>
    <w:rsid w:val="00FE0888"/>
    <w:rsid w:val="00FE0AF7"/>
    <w:rsid w:val="00FE1448"/>
    <w:rsid w:val="00FE1B15"/>
    <w:rsid w:val="00FE22B4"/>
    <w:rsid w:val="00FE22B8"/>
    <w:rsid w:val="00FE2B51"/>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65"/>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4A9E4575-339F-49C2-9FD2-FCE3E017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styleId="Revision">
    <w:name w:val="Revision"/>
    <w:hidden/>
    <w:uiPriority w:val="99"/>
    <w:semiHidden/>
    <w:rsid w:val="001A6E0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hyperlink" Target="mailto:Frank.Amtstaetter@delwp.%20vic.gov.a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mailto:Zeb.Tonkin@delwp.vic.gov.au" TargetMode="External"/><Relationship Id="rId37" Type="http://schemas.openxmlformats.org/officeDocument/2006/relationships/hyperlink" Target="http://www.delwp.vic.gov.au"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relayservice.com.au" TargetMode="Externa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mailto:customer.service@delwp.vic.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86748-17B0-4E60-9919-5B349C271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1858</Words>
  <Characters>10591</Characters>
  <Application>Microsoft Office Word</Application>
  <DocSecurity>8</DocSecurity>
  <Lines>88</Lines>
  <Paragraphs>24</Paragraphs>
  <ScaleCrop>false</ScaleCrop>
  <HeadingPairs>
    <vt:vector size="2" baseType="variant">
      <vt:variant>
        <vt:lpstr>Title</vt:lpstr>
      </vt:variant>
      <vt:variant>
        <vt:i4>1</vt:i4>
      </vt:variant>
    </vt:vector>
  </HeadingPairs>
  <TitlesOfParts>
    <vt:vector size="1" baseType="lpstr">
      <vt:lpstr>Title</vt:lpstr>
    </vt:vector>
  </TitlesOfParts>
  <Company>CenITex</Company>
  <LinksUpToDate>false</LinksUpToDate>
  <CharactersWithSpaces>12425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V Macak (DELWP)</cp:lastModifiedBy>
  <cp:revision>4</cp:revision>
  <cp:lastPrinted>2017-11-13T00:30:00Z</cp:lastPrinted>
  <dcterms:created xsi:type="dcterms:W3CDTF">2017-11-13T00:30:00Z</dcterms:created>
  <dcterms:modified xsi:type="dcterms:W3CDTF">2017-11-29T06:40:00Z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