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552" w:tblpY="455"/>
        <w:tblOverlap w:val="never"/>
        <w:tblW w:w="0" w:type="auto"/>
        <w:tblLayout w:type="fixed"/>
        <w:tblCellMar>
          <w:left w:w="0" w:type="dxa"/>
          <w:right w:w="0" w:type="dxa"/>
        </w:tblCellMar>
        <w:tblLook w:val="04A0" w:firstRow="1" w:lastRow="0" w:firstColumn="1" w:lastColumn="0" w:noHBand="0" w:noVBand="1"/>
      </w:tblPr>
      <w:tblGrid>
        <w:gridCol w:w="8762"/>
      </w:tblGrid>
      <w:tr w:rsidR="00975ED3" w:rsidRPr="00975ED3" w14:paraId="45047683" w14:textId="77777777" w:rsidTr="00E44580">
        <w:trPr>
          <w:trHeight w:hRule="exact" w:val="1478"/>
        </w:trPr>
        <w:tc>
          <w:tcPr>
            <w:tcW w:w="8762" w:type="dxa"/>
            <w:vAlign w:val="center"/>
          </w:tcPr>
          <w:p w14:paraId="14756415" w14:textId="77777777" w:rsidR="00E44580" w:rsidRDefault="00E44580" w:rsidP="00E44580">
            <w:pPr>
              <w:pStyle w:val="Title"/>
            </w:pPr>
            <w:bookmarkStart w:id="0" w:name="_GoBack"/>
            <w:bookmarkEnd w:id="0"/>
            <w:r>
              <w:t xml:space="preserve">VEFMAP Stage 6 </w:t>
            </w:r>
          </w:p>
          <w:p w14:paraId="3AC0681D" w14:textId="18BA5BA1" w:rsidR="009B1003" w:rsidRDefault="00D2514A" w:rsidP="00E44580">
            <w:pPr>
              <w:pStyle w:val="Title"/>
            </w:pPr>
            <w:r>
              <w:t xml:space="preserve">Angler </w:t>
            </w:r>
            <w:r w:rsidR="00F83880">
              <w:t>Citizen Scientists – A Pilot Project</w:t>
            </w:r>
          </w:p>
          <w:p w14:paraId="026703AB" w14:textId="77777777" w:rsidR="00986EB2" w:rsidRPr="00986EB2" w:rsidRDefault="00986EB2" w:rsidP="00E44580"/>
        </w:tc>
      </w:tr>
      <w:tr w:rsidR="00975ED3" w14:paraId="3A7E2120" w14:textId="77777777" w:rsidTr="00E44580">
        <w:trPr>
          <w:trHeight w:val="1300"/>
        </w:trPr>
        <w:tc>
          <w:tcPr>
            <w:tcW w:w="8762" w:type="dxa"/>
            <w:vAlign w:val="center"/>
          </w:tcPr>
          <w:p w14:paraId="57434CB1" w14:textId="0973B925" w:rsidR="009B1003" w:rsidRDefault="00986EB2" w:rsidP="00E44580">
            <w:pPr>
              <w:pStyle w:val="Subtitle"/>
              <w:spacing w:after="80"/>
            </w:pPr>
            <w:r>
              <w:t xml:space="preserve"> </w:t>
            </w:r>
            <w:r w:rsidR="00D2514A">
              <w:t>Fishers fishing for fish ear</w:t>
            </w:r>
            <w:r w:rsidR="00571593">
              <w:t xml:space="preserve"> </w:t>
            </w:r>
            <w:r w:rsidR="00D2514A">
              <w:t>bones</w:t>
            </w:r>
            <w:r w:rsidRPr="00986EB2">
              <w:t xml:space="preserve"> </w:t>
            </w:r>
          </w:p>
          <w:p w14:paraId="4BE20F9F" w14:textId="7074C94F" w:rsidR="00986EB2" w:rsidRPr="00986EB2" w:rsidRDefault="00986EB2" w:rsidP="00E44580">
            <w:pPr>
              <w:jc w:val="right"/>
            </w:pPr>
          </w:p>
        </w:tc>
      </w:tr>
    </w:tbl>
    <w:p w14:paraId="13C9A4B7" w14:textId="0073743F" w:rsidR="00806AB6" w:rsidRDefault="00673568" w:rsidP="00307C36">
      <w:r>
        <w:rPr>
          <w:noProof/>
        </w:rPr>
        <mc:AlternateContent>
          <mc:Choice Requires="wpg">
            <w:drawing>
              <wp:anchor distT="0" distB="0" distL="114300" distR="114300" simplePos="0" relativeHeight="251679744" behindDoc="0" locked="0" layoutInCell="1" allowOverlap="1" wp14:anchorId="683F4AD5" wp14:editId="31735844">
                <wp:simplePos x="0" y="0"/>
                <wp:positionH relativeFrom="column">
                  <wp:posOffset>5715</wp:posOffset>
                </wp:positionH>
                <wp:positionV relativeFrom="paragraph">
                  <wp:posOffset>828040</wp:posOffset>
                </wp:positionV>
                <wp:extent cx="6447790" cy="1685925"/>
                <wp:effectExtent l="0" t="0" r="0" b="9525"/>
                <wp:wrapTight wrapText="bothSides">
                  <wp:wrapPolygon edited="0">
                    <wp:start x="9955" y="0"/>
                    <wp:lineTo x="0" y="732"/>
                    <wp:lineTo x="0" y="21478"/>
                    <wp:lineTo x="21506" y="21478"/>
                    <wp:lineTo x="21506" y="732"/>
                    <wp:lineTo x="16273" y="0"/>
                    <wp:lineTo x="9955" y="0"/>
                  </wp:wrapPolygon>
                </wp:wrapTight>
                <wp:docPr id="14" name="Group 14"/>
                <wp:cNvGraphicFramePr/>
                <a:graphic xmlns:a="http://schemas.openxmlformats.org/drawingml/2006/main">
                  <a:graphicData uri="http://schemas.microsoft.com/office/word/2010/wordprocessingGroup">
                    <wpg:wgp>
                      <wpg:cNvGrpSpPr/>
                      <wpg:grpSpPr>
                        <a:xfrm>
                          <a:off x="0" y="0"/>
                          <a:ext cx="6447790" cy="1685925"/>
                          <a:chOff x="0" y="0"/>
                          <a:chExt cx="6242685" cy="1594888"/>
                        </a:xfrm>
                      </wpg:grpSpPr>
                      <wps:wsp>
                        <wps:cNvPr id="27" name="Text Box 2"/>
                        <wps:cNvSpPr txBox="1">
                          <a:spLocks noChangeArrowheads="1"/>
                        </wps:cNvSpPr>
                        <wps:spPr bwMode="auto">
                          <a:xfrm>
                            <a:off x="0" y="1316736"/>
                            <a:ext cx="6242685" cy="278152"/>
                          </a:xfrm>
                          <a:prstGeom prst="rect">
                            <a:avLst/>
                          </a:prstGeom>
                          <a:solidFill>
                            <a:srgbClr val="D1DC58"/>
                          </a:solidFill>
                          <a:ln w="9525">
                            <a:noFill/>
                            <a:miter lim="800000"/>
                            <a:headEnd/>
                            <a:tailEnd/>
                          </a:ln>
                        </wps:spPr>
                        <wps:txbx>
                          <w:txbxContent>
                            <w:p w14:paraId="0D6BC151" w14:textId="77777777" w:rsidR="00673568" w:rsidRPr="0050771F" w:rsidRDefault="00673568" w:rsidP="00673568">
                              <w:pPr>
                                <w:jc w:val="center"/>
                                <w:rPr>
                                  <w:b/>
                                  <w:bCs/>
                                </w:rPr>
                              </w:pPr>
                              <w:r w:rsidRPr="0050771F">
                                <w:rPr>
                                  <w:b/>
                                  <w:bCs/>
                                </w:rPr>
                                <w:t>The Victorian Environmental Flows Monitoring and Assessment Program (VEFMAP) Stage 6</w:t>
                              </w:r>
                            </w:p>
                            <w:p w14:paraId="79E3F552" w14:textId="77777777" w:rsidR="00673568" w:rsidRDefault="00673568" w:rsidP="00673568"/>
                          </w:txbxContent>
                        </wps:txbx>
                        <wps:bodyPr rot="0" vert="horz" wrap="square" lIns="91440" tIns="45720" rIns="91440" bIns="45720" anchor="t" anchorCtr="0">
                          <a:noAutofit/>
                        </wps:bodyPr>
                      </wps:wsp>
                      <wpg:grpSp>
                        <wpg:cNvPr id="29" name="Group 29"/>
                        <wpg:cNvGrpSpPr/>
                        <wpg:grpSpPr>
                          <a:xfrm>
                            <a:off x="0" y="0"/>
                            <a:ext cx="6241636" cy="1323467"/>
                            <a:chOff x="0" y="0"/>
                            <a:chExt cx="6241636" cy="1323467"/>
                          </a:xfrm>
                        </wpg:grpSpPr>
                        <wpg:grpSp>
                          <wpg:cNvPr id="30" name="Group 30"/>
                          <wpg:cNvGrpSpPr/>
                          <wpg:grpSpPr>
                            <a:xfrm>
                              <a:off x="2918765" y="0"/>
                              <a:ext cx="3322871" cy="1321734"/>
                              <a:chOff x="2881176" y="-74451"/>
                              <a:chExt cx="3323716" cy="1323340"/>
                            </a:xfrm>
                          </wpg:grpSpPr>
                          <pic:pic xmlns:pic="http://schemas.openxmlformats.org/drawingml/2006/picture">
                            <pic:nvPicPr>
                              <pic:cNvPr id="31" name="Picture 3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81176" y="-74451"/>
                                <a:ext cx="1763395" cy="1323340"/>
                              </a:xfrm>
                              <a:prstGeom prst="rect">
                                <a:avLst/>
                              </a:prstGeom>
                              <a:noFill/>
                              <a:ln>
                                <a:noFill/>
                              </a:ln>
                            </pic:spPr>
                          </pic:pic>
                          <pic:pic xmlns:pic="http://schemas.openxmlformats.org/drawingml/2006/picture">
                            <pic:nvPicPr>
                              <pic:cNvPr id="32" name="Picture 32"/>
                              <pic:cNvPicPr>
                                <a:picLocks noChangeAspect="1"/>
                              </pic:cNvPicPr>
                            </pic:nvPicPr>
                            <pic:blipFill rotWithShape="1">
                              <a:blip r:embed="rId9" cstate="print">
                                <a:extLst>
                                  <a:ext uri="{28A0092B-C50C-407E-A947-70E740481C1C}">
                                    <a14:useLocalDpi xmlns:a14="http://schemas.microsoft.com/office/drawing/2010/main" val="0"/>
                                  </a:ext>
                                </a:extLst>
                              </a:blip>
                              <a:srcRect l="8408"/>
                              <a:stretch/>
                            </pic:blipFill>
                            <pic:spPr bwMode="auto">
                              <a:xfrm>
                                <a:off x="4644571" y="-5521"/>
                                <a:ext cx="1560321" cy="1252499"/>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5" name="Picture 35"/>
                            <pic:cNvPicPr>
                              <a:picLocks noChangeAspect="1"/>
                            </pic:cNvPicPr>
                          </pic:nvPicPr>
                          <pic:blipFill rotWithShape="1">
                            <a:blip r:embed="rId10" cstate="print">
                              <a:extLst>
                                <a:ext uri="{28A0092B-C50C-407E-A947-70E740481C1C}">
                                  <a14:useLocalDpi xmlns:a14="http://schemas.microsoft.com/office/drawing/2010/main" val="0"/>
                                </a:ext>
                              </a:extLst>
                            </a:blip>
                            <a:srcRect l="3111" r="9278"/>
                            <a:stretch/>
                          </pic:blipFill>
                          <pic:spPr bwMode="auto">
                            <a:xfrm>
                              <a:off x="1645920" y="73152"/>
                              <a:ext cx="1457325" cy="1247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3152"/>
                              <a:ext cx="1887855" cy="125031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83F4AD5" id="Group 14" o:spid="_x0000_s1026" style="position:absolute;margin-left:.45pt;margin-top:65.2pt;width:507.7pt;height:132.75pt;z-index:251679744;mso-width-relative:margin;mso-height-relative:margin" coordsize="62426,15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">
                <v:shapetype id="_x0000_t202" coordsize="21600,21600" o:spt="202" path="m,l,21600r21600,l21600,xe">
                  <v:stroke joinstyle="miter"/>
                  <v:path gradientshapeok="t" o:connecttype="rect"/>
                </v:shapetype>
                <v:shape id="_x0000_s1027" type="#_x0000_t202" style="position:absolute;top:13167;width:6242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" fillcolor="#d1dc58" stroked="f">
                  <v:textbox>
                    <w:txbxContent>
                      <w:p w14:paraId="0D6BC151" w14:textId="77777777" w:rsidR="00673568" w:rsidRPr="0050771F" w:rsidRDefault="00673568" w:rsidP="00673568">
                        <w:pPr>
                          <w:jc w:val="center"/>
                          <w:rPr>
                            <w:b/>
                            <w:bCs/>
                          </w:rPr>
                        </w:pPr>
                        <w:r w:rsidRPr="0050771F">
                          <w:rPr>
                            <w:b/>
                            <w:bCs/>
                          </w:rPr>
                          <w:t>The Victorian Environmental Flows Monitoring and Assessment Program (VEFMAP) Stage 6</w:t>
                        </w:r>
                      </w:p>
                      <w:p w14:paraId="79E3F552" w14:textId="77777777" w:rsidR="00673568" w:rsidRDefault="00673568" w:rsidP="00673568"/>
                    </w:txbxContent>
                  </v:textbox>
                </v:shape>
                <v:group id="Group 29" o:spid="_x0000_s1028" style="position:absolute;width:62416;height:13234" coordsize="62416,1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29" style="position:absolute;left:29187;width:33229;height:13217" coordorigin="28811,-744" coordsize="33237,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0" type="#_x0000_t75" style="position:absolute;left:28811;top:-744;width:17634;height:1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">
                      <v:imagedata r:id="rId12" o:title=""/>
                    </v:shape>
                    <v:shape id="Picture 32" o:spid="_x0000_s1031" type="#_x0000_t75" style="position:absolute;left:46445;top:-55;width:15603;height:1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">
                      <v:imagedata r:id="rId13" o:title="" cropleft="5510f"/>
                    </v:shape>
                  </v:group>
                  <v:shape id="Picture 35" o:spid="_x0000_s1032" type="#_x0000_t75" style="position:absolute;left:16459;top:731;width:14573;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">
                    <v:imagedata r:id="rId14" o:title="" cropleft="2039f" cropright="6080f"/>
                  </v:shape>
                  <v:shape id="Picture 36" o:spid="_x0000_s1033" type="#_x0000_t75" style="position:absolute;top:731;width:18878;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">
                    <v:imagedata r:id="rId15" o:title=""/>
                  </v:shape>
                </v:group>
                <w10:wrap type="tight"/>
              </v:group>
            </w:pict>
          </mc:Fallback>
        </mc:AlternateContent>
      </w:r>
    </w:p>
    <w:p w14:paraId="39C0BD06" w14:textId="77777777" w:rsidR="00806AB6" w:rsidRDefault="00806AB6" w:rsidP="00806AB6">
      <w:pPr>
        <w:pStyle w:val="BodyText"/>
        <w:sectPr w:rsidR="00806AB6" w:rsidSect="0033793B">
          <w:headerReference w:type="even" r:id="rId16"/>
          <w:headerReference w:type="default" r:id="rId17"/>
          <w:footerReference w:type="even" r:id="rId18"/>
          <w:footerReference w:type="default" r:id="rId19"/>
          <w:headerReference w:type="first" r:id="rId20"/>
          <w:footerReference w:type="first" r:id="rId21"/>
          <w:pgSz w:w="11907" w:h="16840" w:code="9"/>
          <w:pgMar w:top="2211" w:right="737" w:bottom="1758" w:left="851" w:header="284" w:footer="284" w:gutter="0"/>
          <w:cols w:space="284"/>
          <w:titlePg/>
          <w:docGrid w:linePitch="360"/>
        </w:sectPr>
      </w:pPr>
    </w:p>
    <w:p w14:paraId="32206007" w14:textId="18CCF476" w:rsidR="00254A01" w:rsidRDefault="00B54328" w:rsidP="00A61DEB">
      <w:pPr>
        <w:pStyle w:val="IntroFeatureText"/>
        <w:spacing w:beforeLines="40" w:before="96" w:afterLines="20" w:after="48" w:line="240" w:lineRule="auto"/>
      </w:pPr>
      <w:bookmarkStart w:id="1" w:name="Here"/>
      <w:bookmarkEnd w:id="1"/>
      <w:r>
        <w:t xml:space="preserve">Angler Citizen Science </w:t>
      </w:r>
      <w:r w:rsidR="003C10FC">
        <w:t xml:space="preserve">– A Pilot </w:t>
      </w:r>
      <w:r>
        <w:t>Project</w:t>
      </w:r>
    </w:p>
    <w:p w14:paraId="0DE26F4A" w14:textId="7257CB15" w:rsidR="00B31E9E" w:rsidRDefault="00D2514A" w:rsidP="00A61DEB">
      <w:pPr>
        <w:pStyle w:val="BodyText"/>
        <w:spacing w:beforeLines="40" w:before="96" w:afterLines="20" w:after="48" w:line="240" w:lineRule="auto"/>
        <w:jc w:val="both"/>
        <w:rPr>
          <w:rFonts w:ascii="Calibri" w:eastAsia="Calibri" w:hAnsi="Calibri" w:cs="Calibri"/>
          <w:sz w:val="22"/>
          <w:szCs w:val="22"/>
        </w:rPr>
      </w:pPr>
      <w:r w:rsidRPr="00D2514A">
        <w:rPr>
          <w:rFonts w:ascii="Calibri" w:eastAsia="Calibri" w:hAnsi="Calibri" w:cs="Calibri"/>
          <w:sz w:val="22"/>
          <w:szCs w:val="22"/>
        </w:rPr>
        <w:t xml:space="preserve">VEFMAP </w:t>
      </w:r>
      <w:r>
        <w:rPr>
          <w:rFonts w:ascii="Calibri" w:eastAsia="Calibri" w:hAnsi="Calibri" w:cs="Calibri"/>
          <w:sz w:val="22"/>
          <w:szCs w:val="22"/>
        </w:rPr>
        <w:t xml:space="preserve">Stage 6 </w:t>
      </w:r>
      <w:r w:rsidR="00B31E9E">
        <w:rPr>
          <w:rFonts w:ascii="Calibri" w:eastAsia="Calibri" w:hAnsi="Calibri" w:cs="Calibri"/>
          <w:sz w:val="22"/>
          <w:szCs w:val="22"/>
        </w:rPr>
        <w:t>used a range of methods</w:t>
      </w:r>
      <w:r w:rsidR="00B31E9E" w:rsidRPr="00B31E9E">
        <w:rPr>
          <w:rFonts w:ascii="Calibri" w:eastAsia="Calibri" w:hAnsi="Calibri" w:cs="Calibri"/>
          <w:sz w:val="22"/>
          <w:szCs w:val="22"/>
        </w:rPr>
        <w:t xml:space="preserve"> </w:t>
      </w:r>
      <w:r w:rsidR="00B31E9E">
        <w:rPr>
          <w:rFonts w:ascii="Calibri" w:eastAsia="Calibri" w:hAnsi="Calibri" w:cs="Calibri"/>
          <w:sz w:val="22"/>
          <w:szCs w:val="22"/>
        </w:rPr>
        <w:t>to monitor fish in northern</w:t>
      </w:r>
      <w:r w:rsidR="00A61DEB">
        <w:rPr>
          <w:rFonts w:ascii="Calibri" w:eastAsia="Calibri" w:hAnsi="Calibri" w:cs="Calibri"/>
          <w:sz w:val="22"/>
          <w:szCs w:val="22"/>
        </w:rPr>
        <w:t xml:space="preserve"> Victorian </w:t>
      </w:r>
      <w:r w:rsidR="00B31E9E">
        <w:rPr>
          <w:rFonts w:ascii="Calibri" w:eastAsia="Calibri" w:hAnsi="Calibri" w:cs="Calibri"/>
          <w:sz w:val="22"/>
          <w:szCs w:val="22"/>
        </w:rPr>
        <w:t xml:space="preserve">rivers, including </w:t>
      </w:r>
      <w:r w:rsidR="00583F7F">
        <w:rPr>
          <w:rFonts w:ascii="Calibri" w:eastAsia="Calibri" w:hAnsi="Calibri" w:cs="Calibri"/>
          <w:sz w:val="22"/>
          <w:szCs w:val="22"/>
        </w:rPr>
        <w:t xml:space="preserve">the collection and analysis of </w:t>
      </w:r>
      <w:r w:rsidR="00B31E9E">
        <w:rPr>
          <w:rFonts w:ascii="Calibri" w:eastAsia="Calibri" w:hAnsi="Calibri" w:cs="Calibri"/>
          <w:sz w:val="22"/>
          <w:szCs w:val="22"/>
        </w:rPr>
        <w:t>fish ear</w:t>
      </w:r>
      <w:r w:rsidR="00571593">
        <w:rPr>
          <w:rFonts w:ascii="Calibri" w:eastAsia="Calibri" w:hAnsi="Calibri" w:cs="Calibri"/>
          <w:sz w:val="22"/>
          <w:szCs w:val="22"/>
        </w:rPr>
        <w:t xml:space="preserve"> </w:t>
      </w:r>
      <w:r w:rsidR="00B31E9E">
        <w:rPr>
          <w:rFonts w:ascii="Calibri" w:eastAsia="Calibri" w:hAnsi="Calibri" w:cs="Calibri"/>
          <w:sz w:val="22"/>
          <w:szCs w:val="22"/>
        </w:rPr>
        <w:t>bones</w:t>
      </w:r>
      <w:r w:rsidR="00A61DEB">
        <w:rPr>
          <w:rFonts w:ascii="Calibri" w:eastAsia="Calibri" w:hAnsi="Calibri" w:cs="Calibri"/>
          <w:sz w:val="22"/>
          <w:szCs w:val="22"/>
        </w:rPr>
        <w:t xml:space="preserve"> (</w:t>
      </w:r>
      <w:r w:rsidR="00B31E9E">
        <w:rPr>
          <w:rFonts w:ascii="Calibri" w:eastAsia="Calibri" w:hAnsi="Calibri" w:cs="Calibri"/>
          <w:sz w:val="22"/>
          <w:szCs w:val="22"/>
        </w:rPr>
        <w:t>otoliths</w:t>
      </w:r>
      <w:r w:rsidR="00A61DEB">
        <w:rPr>
          <w:rFonts w:ascii="Calibri" w:eastAsia="Calibri" w:hAnsi="Calibri" w:cs="Calibri"/>
          <w:sz w:val="22"/>
          <w:szCs w:val="22"/>
        </w:rPr>
        <w:t>)</w:t>
      </w:r>
      <w:r w:rsidR="00B31E9E">
        <w:rPr>
          <w:rFonts w:ascii="Calibri" w:eastAsia="Calibri" w:hAnsi="Calibri" w:cs="Calibri"/>
          <w:sz w:val="22"/>
          <w:szCs w:val="22"/>
        </w:rPr>
        <w:t xml:space="preserve">. </w:t>
      </w:r>
      <w:r w:rsidR="004C6FA9">
        <w:rPr>
          <w:rFonts w:ascii="Calibri" w:eastAsia="Calibri" w:hAnsi="Calibri" w:cs="Calibri"/>
          <w:sz w:val="22"/>
          <w:szCs w:val="22"/>
        </w:rPr>
        <w:t xml:space="preserve">Analysis of </w:t>
      </w:r>
      <w:r w:rsidR="00B31E9E" w:rsidRPr="00D2514A">
        <w:rPr>
          <w:rFonts w:ascii="Calibri" w:eastAsia="Calibri" w:hAnsi="Calibri" w:cs="Calibri"/>
          <w:sz w:val="22"/>
          <w:szCs w:val="22"/>
        </w:rPr>
        <w:t>otolith</w:t>
      </w:r>
      <w:r w:rsidR="004C6FA9">
        <w:rPr>
          <w:rFonts w:ascii="Calibri" w:eastAsia="Calibri" w:hAnsi="Calibri" w:cs="Calibri"/>
          <w:sz w:val="22"/>
          <w:szCs w:val="22"/>
        </w:rPr>
        <w:t>s</w:t>
      </w:r>
      <w:r w:rsidR="00B31E9E" w:rsidRPr="00D2514A">
        <w:rPr>
          <w:rFonts w:ascii="Calibri" w:eastAsia="Calibri" w:hAnsi="Calibri" w:cs="Calibri"/>
          <w:sz w:val="22"/>
          <w:szCs w:val="22"/>
        </w:rPr>
        <w:t xml:space="preserve"> can provide many insights into a fish’s life</w:t>
      </w:r>
      <w:r w:rsidR="00B31E9E">
        <w:rPr>
          <w:rFonts w:ascii="Calibri" w:eastAsia="Calibri" w:hAnsi="Calibri" w:cs="Calibri"/>
          <w:sz w:val="22"/>
          <w:szCs w:val="22"/>
        </w:rPr>
        <w:t xml:space="preserve"> including its age, growth</w:t>
      </w:r>
      <w:r w:rsidR="00583F7F">
        <w:rPr>
          <w:rFonts w:ascii="Calibri" w:eastAsia="Calibri" w:hAnsi="Calibri" w:cs="Calibri"/>
          <w:sz w:val="22"/>
          <w:szCs w:val="22"/>
        </w:rPr>
        <w:t xml:space="preserve"> rate</w:t>
      </w:r>
      <w:r w:rsidR="00B31E9E">
        <w:rPr>
          <w:rFonts w:ascii="Calibri" w:eastAsia="Calibri" w:hAnsi="Calibri" w:cs="Calibri"/>
          <w:sz w:val="22"/>
          <w:szCs w:val="22"/>
        </w:rPr>
        <w:t xml:space="preserve">, whether it </w:t>
      </w:r>
      <w:r w:rsidR="00896309">
        <w:rPr>
          <w:rFonts w:ascii="Calibri" w:eastAsia="Calibri" w:hAnsi="Calibri" w:cs="Calibri"/>
          <w:sz w:val="22"/>
          <w:szCs w:val="22"/>
        </w:rPr>
        <w:t>bred naturally in the river or was stocked</w:t>
      </w:r>
      <w:r w:rsidR="00B31E9E">
        <w:rPr>
          <w:rFonts w:ascii="Calibri" w:eastAsia="Calibri" w:hAnsi="Calibri" w:cs="Calibri"/>
          <w:sz w:val="22"/>
          <w:szCs w:val="22"/>
        </w:rPr>
        <w:t>, and which rivers it has spent time in.</w:t>
      </w:r>
      <w:r w:rsidR="00B31E9E" w:rsidRPr="00B31E9E">
        <w:rPr>
          <w:rFonts w:ascii="Calibri" w:eastAsia="Calibri" w:hAnsi="Calibri" w:cs="Calibri"/>
          <w:sz w:val="22"/>
          <w:szCs w:val="22"/>
        </w:rPr>
        <w:t xml:space="preserve"> </w:t>
      </w:r>
      <w:r w:rsidR="004C6FA9">
        <w:rPr>
          <w:rFonts w:ascii="Calibri" w:eastAsia="Calibri" w:hAnsi="Calibri" w:cs="Calibri"/>
          <w:sz w:val="22"/>
          <w:szCs w:val="22"/>
        </w:rPr>
        <w:t xml:space="preserve">Such information can </w:t>
      </w:r>
      <w:r w:rsidR="003C10FC">
        <w:rPr>
          <w:rFonts w:ascii="Calibri" w:eastAsia="Calibri" w:hAnsi="Calibri" w:cs="Calibri"/>
          <w:sz w:val="22"/>
          <w:szCs w:val="22"/>
        </w:rPr>
        <w:t xml:space="preserve">provide insights </w:t>
      </w:r>
      <w:r w:rsidR="00A676E1">
        <w:rPr>
          <w:rFonts w:ascii="Calibri" w:eastAsia="Calibri" w:hAnsi="Calibri" w:cs="Calibri"/>
          <w:sz w:val="22"/>
          <w:szCs w:val="22"/>
        </w:rPr>
        <w:t>into</w:t>
      </w:r>
      <w:r w:rsidR="003C10FC">
        <w:rPr>
          <w:rFonts w:ascii="Calibri" w:eastAsia="Calibri" w:hAnsi="Calibri" w:cs="Calibri"/>
          <w:sz w:val="22"/>
          <w:szCs w:val="22"/>
        </w:rPr>
        <w:t xml:space="preserve"> the links between flow events in rivers and </w:t>
      </w:r>
      <w:r w:rsidR="003C10FC" w:rsidRPr="00D2514A">
        <w:rPr>
          <w:rFonts w:ascii="Calibri" w:eastAsia="Calibri" w:hAnsi="Calibri" w:cs="Calibri"/>
          <w:sz w:val="22"/>
          <w:szCs w:val="22"/>
        </w:rPr>
        <w:t>fish movement, breeding and survival</w:t>
      </w:r>
      <w:r w:rsidR="00B31E9E" w:rsidRPr="00D2514A">
        <w:rPr>
          <w:rFonts w:ascii="Calibri" w:eastAsia="Calibri" w:hAnsi="Calibri" w:cs="Calibri"/>
          <w:sz w:val="22"/>
          <w:szCs w:val="22"/>
        </w:rPr>
        <w:t>.</w:t>
      </w:r>
      <w:r w:rsidR="00A00505">
        <w:rPr>
          <w:rFonts w:ascii="Calibri" w:eastAsia="Calibri" w:hAnsi="Calibri" w:cs="Calibri"/>
          <w:sz w:val="22"/>
          <w:szCs w:val="22"/>
        </w:rPr>
        <w:t xml:space="preserve">  </w:t>
      </w:r>
      <w:r w:rsidR="00896309">
        <w:rPr>
          <w:rFonts w:ascii="Calibri" w:eastAsia="Calibri" w:hAnsi="Calibri" w:cs="Calibri"/>
          <w:sz w:val="22"/>
          <w:szCs w:val="22"/>
        </w:rPr>
        <w:t>While otoliths were collected for Golden Perch and Murray Cod as part of</w:t>
      </w:r>
      <w:r w:rsidR="00583F7F">
        <w:rPr>
          <w:rFonts w:ascii="Calibri" w:eastAsia="Calibri" w:hAnsi="Calibri" w:cs="Calibri"/>
          <w:sz w:val="22"/>
          <w:szCs w:val="22"/>
        </w:rPr>
        <w:t xml:space="preserve"> the</w:t>
      </w:r>
      <w:r w:rsidR="00896309">
        <w:rPr>
          <w:rFonts w:ascii="Calibri" w:eastAsia="Calibri" w:hAnsi="Calibri" w:cs="Calibri"/>
          <w:sz w:val="22"/>
          <w:szCs w:val="22"/>
        </w:rPr>
        <w:t xml:space="preserve"> routine </w:t>
      </w:r>
      <w:r w:rsidR="00A61DEB">
        <w:rPr>
          <w:rFonts w:ascii="Calibri" w:eastAsia="Calibri" w:hAnsi="Calibri" w:cs="Calibri"/>
          <w:sz w:val="22"/>
          <w:szCs w:val="22"/>
        </w:rPr>
        <w:t xml:space="preserve">VEFMAP </w:t>
      </w:r>
      <w:r w:rsidR="00896309">
        <w:rPr>
          <w:rFonts w:ascii="Calibri" w:eastAsia="Calibri" w:hAnsi="Calibri" w:cs="Calibri"/>
          <w:sz w:val="22"/>
          <w:szCs w:val="22"/>
        </w:rPr>
        <w:t xml:space="preserve">monitoring, there was </w:t>
      </w:r>
      <w:r w:rsidR="00583F7F">
        <w:rPr>
          <w:rFonts w:ascii="Calibri" w:eastAsia="Calibri" w:hAnsi="Calibri" w:cs="Calibri"/>
          <w:sz w:val="22"/>
          <w:szCs w:val="22"/>
        </w:rPr>
        <w:t xml:space="preserve">also </w:t>
      </w:r>
      <w:r w:rsidR="00896309">
        <w:rPr>
          <w:rFonts w:ascii="Calibri" w:eastAsia="Calibri" w:hAnsi="Calibri" w:cs="Calibri"/>
          <w:sz w:val="22"/>
          <w:szCs w:val="22"/>
        </w:rPr>
        <w:t xml:space="preserve">an opportunity to increase the </w:t>
      </w:r>
      <w:r w:rsidR="000C3002">
        <w:rPr>
          <w:rFonts w:ascii="Calibri" w:eastAsia="Calibri" w:hAnsi="Calibri" w:cs="Calibri"/>
          <w:sz w:val="22"/>
          <w:szCs w:val="22"/>
        </w:rPr>
        <w:t>s</w:t>
      </w:r>
      <w:r w:rsidR="00896309">
        <w:rPr>
          <w:rFonts w:ascii="Calibri" w:eastAsia="Calibri" w:hAnsi="Calibri" w:cs="Calibri"/>
          <w:sz w:val="22"/>
          <w:szCs w:val="22"/>
        </w:rPr>
        <w:t>ample</w:t>
      </w:r>
      <w:r w:rsidR="000C3002">
        <w:rPr>
          <w:rFonts w:ascii="Calibri" w:eastAsia="Calibri" w:hAnsi="Calibri" w:cs="Calibri"/>
          <w:sz w:val="22"/>
          <w:szCs w:val="22"/>
        </w:rPr>
        <w:t xml:space="preserve"> size</w:t>
      </w:r>
      <w:r w:rsidR="00896309">
        <w:rPr>
          <w:rFonts w:ascii="Calibri" w:eastAsia="Calibri" w:hAnsi="Calibri" w:cs="Calibri"/>
          <w:sz w:val="22"/>
          <w:szCs w:val="22"/>
        </w:rPr>
        <w:t xml:space="preserve"> by working alongside </w:t>
      </w:r>
      <w:r w:rsidR="00B31E9E">
        <w:rPr>
          <w:rFonts w:ascii="Calibri" w:eastAsia="Calibri" w:hAnsi="Calibri" w:cs="Calibri"/>
          <w:sz w:val="22"/>
          <w:szCs w:val="22"/>
        </w:rPr>
        <w:t xml:space="preserve">anglers </w:t>
      </w:r>
      <w:r w:rsidR="00621BB5">
        <w:rPr>
          <w:rFonts w:ascii="Calibri" w:eastAsia="Calibri" w:hAnsi="Calibri" w:cs="Calibri"/>
          <w:sz w:val="22"/>
          <w:szCs w:val="22"/>
        </w:rPr>
        <w:t xml:space="preserve">who </w:t>
      </w:r>
      <w:r w:rsidR="003C10FC">
        <w:rPr>
          <w:rFonts w:ascii="Calibri" w:eastAsia="Calibri" w:hAnsi="Calibri" w:cs="Calibri"/>
          <w:sz w:val="22"/>
          <w:szCs w:val="22"/>
        </w:rPr>
        <w:t>were</w:t>
      </w:r>
      <w:r w:rsidR="00621BB5">
        <w:rPr>
          <w:rFonts w:ascii="Calibri" w:eastAsia="Calibri" w:hAnsi="Calibri" w:cs="Calibri"/>
          <w:sz w:val="22"/>
          <w:szCs w:val="22"/>
        </w:rPr>
        <w:t xml:space="preserve"> </w:t>
      </w:r>
      <w:r w:rsidR="00B31E9E">
        <w:rPr>
          <w:rFonts w:ascii="Calibri" w:eastAsia="Calibri" w:hAnsi="Calibri" w:cs="Calibri"/>
          <w:sz w:val="22"/>
          <w:szCs w:val="22"/>
        </w:rPr>
        <w:t xml:space="preserve">catching these species </w:t>
      </w:r>
      <w:r w:rsidR="00621BB5">
        <w:rPr>
          <w:rFonts w:ascii="Calibri" w:eastAsia="Calibri" w:hAnsi="Calibri" w:cs="Calibri"/>
          <w:sz w:val="22"/>
          <w:szCs w:val="22"/>
        </w:rPr>
        <w:t>t</w:t>
      </w:r>
      <w:r w:rsidR="00B31E9E">
        <w:rPr>
          <w:rFonts w:ascii="Calibri" w:eastAsia="Calibri" w:hAnsi="Calibri" w:cs="Calibri"/>
          <w:sz w:val="22"/>
          <w:szCs w:val="22"/>
        </w:rPr>
        <w:t>o keep and eat</w:t>
      </w:r>
      <w:r w:rsidR="003C10FC">
        <w:rPr>
          <w:rFonts w:ascii="Calibri" w:eastAsia="Calibri" w:hAnsi="Calibri" w:cs="Calibri"/>
          <w:sz w:val="22"/>
          <w:szCs w:val="22"/>
        </w:rPr>
        <w:t>.</w:t>
      </w:r>
      <w:r w:rsidR="00B31E9E">
        <w:rPr>
          <w:rFonts w:ascii="Calibri" w:eastAsia="Calibri" w:hAnsi="Calibri" w:cs="Calibri"/>
          <w:sz w:val="22"/>
          <w:szCs w:val="22"/>
        </w:rPr>
        <w:t xml:space="preserve"> </w:t>
      </w:r>
    </w:p>
    <w:p w14:paraId="5E29B5DC" w14:textId="3C607F0B" w:rsidR="00B54328" w:rsidRPr="00B54328" w:rsidRDefault="00B54328" w:rsidP="0088189F">
      <w:pPr>
        <w:autoSpaceDE w:val="0"/>
        <w:autoSpaceDN w:val="0"/>
        <w:spacing w:beforeLines="30" w:before="72" w:line="240" w:lineRule="auto"/>
        <w:jc w:val="both"/>
        <w:rPr>
          <w:b/>
          <w:bCs/>
          <w:iCs/>
          <w:color w:val="00B2A9" w:themeColor="accent1"/>
          <w:kern w:val="20"/>
          <w:sz w:val="24"/>
          <w:szCs w:val="24"/>
        </w:rPr>
      </w:pPr>
      <w:bookmarkStart w:id="2" w:name="_Hlk36634887"/>
      <w:r>
        <w:rPr>
          <w:b/>
          <w:bCs/>
          <w:iCs/>
          <w:color w:val="00B2A9" w:themeColor="accent1"/>
          <w:kern w:val="20"/>
          <w:sz w:val="24"/>
          <w:szCs w:val="24"/>
        </w:rPr>
        <w:t>Aims</w:t>
      </w:r>
    </w:p>
    <w:p w14:paraId="3637CCAD" w14:textId="1D01AC83" w:rsidR="00B54328" w:rsidRPr="003C10FC" w:rsidRDefault="00B54328" w:rsidP="00673568">
      <w:pPr>
        <w:autoSpaceDE w:val="0"/>
        <w:autoSpaceDN w:val="0"/>
        <w:spacing w:before="8" w:after="4" w:line="240" w:lineRule="auto"/>
        <w:jc w:val="both"/>
        <w:rPr>
          <w:rFonts w:ascii="Calibri" w:eastAsia="Calibri" w:hAnsi="Calibri" w:cs="Calibri"/>
          <w:sz w:val="22"/>
          <w:szCs w:val="22"/>
          <w:lang w:eastAsia="en-US"/>
        </w:rPr>
      </w:pPr>
      <w:r w:rsidRPr="003C10FC">
        <w:rPr>
          <w:rFonts w:ascii="Calibri" w:eastAsia="Calibri" w:hAnsi="Calibri" w:cs="Calibri"/>
          <w:sz w:val="22"/>
          <w:szCs w:val="22"/>
          <w:lang w:eastAsia="en-US"/>
        </w:rPr>
        <w:t>This project included three key aims:</w:t>
      </w:r>
    </w:p>
    <w:p w14:paraId="56E78DB9" w14:textId="3878C72F" w:rsidR="00B54328" w:rsidRPr="003C10FC" w:rsidRDefault="00B54328" w:rsidP="00673568">
      <w:pPr>
        <w:pStyle w:val="ListParagraph"/>
        <w:numPr>
          <w:ilvl w:val="0"/>
          <w:numId w:val="16"/>
        </w:numPr>
        <w:autoSpaceDE w:val="0"/>
        <w:autoSpaceDN w:val="0"/>
        <w:adjustRightInd w:val="0"/>
        <w:spacing w:before="8" w:after="4" w:line="240" w:lineRule="auto"/>
        <w:ind w:left="284" w:hanging="284"/>
        <w:jc w:val="both"/>
        <w:rPr>
          <w:rFonts w:ascii="Calibri" w:hAnsi="Calibri" w:cs="Calibri"/>
          <w:sz w:val="22"/>
          <w:szCs w:val="22"/>
        </w:rPr>
      </w:pPr>
      <w:r w:rsidRPr="003C10FC">
        <w:rPr>
          <w:rFonts w:ascii="Calibri" w:hAnsi="Calibri" w:cs="Calibri"/>
          <w:sz w:val="22"/>
          <w:szCs w:val="22"/>
        </w:rPr>
        <w:t>To obtain supplementary otolith samples to those obtained through conventional monitoring, to provide a greater sample size for analysis</w:t>
      </w:r>
      <w:r w:rsidR="004C6FA9" w:rsidRPr="003C10FC">
        <w:rPr>
          <w:rFonts w:ascii="Calibri" w:hAnsi="Calibri" w:cs="Calibri"/>
          <w:sz w:val="22"/>
          <w:szCs w:val="22"/>
        </w:rPr>
        <w:t>.</w:t>
      </w:r>
    </w:p>
    <w:p w14:paraId="46C2AFB8" w14:textId="0C7E2B32" w:rsidR="00B54328" w:rsidRPr="003C10FC" w:rsidRDefault="00B54328" w:rsidP="00673568">
      <w:pPr>
        <w:pStyle w:val="ListParagraph"/>
        <w:numPr>
          <w:ilvl w:val="0"/>
          <w:numId w:val="16"/>
        </w:numPr>
        <w:autoSpaceDE w:val="0"/>
        <w:autoSpaceDN w:val="0"/>
        <w:adjustRightInd w:val="0"/>
        <w:spacing w:before="8" w:after="4" w:line="240" w:lineRule="auto"/>
        <w:ind w:left="284" w:hanging="284"/>
        <w:jc w:val="both"/>
        <w:rPr>
          <w:rFonts w:ascii="Calibri" w:hAnsi="Calibri" w:cs="Calibri"/>
          <w:sz w:val="22"/>
          <w:szCs w:val="22"/>
        </w:rPr>
      </w:pPr>
      <w:r w:rsidRPr="003C10FC">
        <w:rPr>
          <w:rFonts w:ascii="Calibri" w:hAnsi="Calibri" w:cs="Calibri"/>
          <w:sz w:val="22"/>
          <w:szCs w:val="22"/>
        </w:rPr>
        <w:t>To provide a successful, meaningful and satisfying citizen science program for anglers</w:t>
      </w:r>
      <w:r w:rsidR="004C6FA9" w:rsidRPr="003C10FC">
        <w:rPr>
          <w:rFonts w:ascii="Calibri" w:hAnsi="Calibri" w:cs="Calibri"/>
          <w:sz w:val="22"/>
          <w:szCs w:val="22"/>
        </w:rPr>
        <w:t>.</w:t>
      </w:r>
      <w:r w:rsidRPr="003C10FC">
        <w:rPr>
          <w:rFonts w:ascii="Calibri" w:hAnsi="Calibri" w:cs="Calibri"/>
          <w:sz w:val="22"/>
          <w:szCs w:val="22"/>
        </w:rPr>
        <w:t xml:space="preserve"> </w:t>
      </w:r>
    </w:p>
    <w:p w14:paraId="727DA5D8" w14:textId="60AD66F6" w:rsidR="00B54328" w:rsidRPr="003C10FC" w:rsidRDefault="00B54328" w:rsidP="00673568">
      <w:pPr>
        <w:pStyle w:val="ListParagraph"/>
        <w:numPr>
          <w:ilvl w:val="0"/>
          <w:numId w:val="16"/>
        </w:numPr>
        <w:autoSpaceDE w:val="0"/>
        <w:autoSpaceDN w:val="0"/>
        <w:adjustRightInd w:val="0"/>
        <w:spacing w:before="8" w:after="4" w:line="240" w:lineRule="auto"/>
        <w:ind w:left="284" w:hanging="284"/>
        <w:jc w:val="both"/>
        <w:rPr>
          <w:rFonts w:ascii="Calibri" w:hAnsi="Calibri" w:cs="Calibri"/>
          <w:sz w:val="22"/>
          <w:szCs w:val="22"/>
        </w:rPr>
      </w:pPr>
      <w:r w:rsidRPr="003C10FC">
        <w:rPr>
          <w:rFonts w:ascii="Calibri" w:hAnsi="Calibri" w:cs="Calibri"/>
          <w:sz w:val="22"/>
          <w:szCs w:val="22"/>
        </w:rPr>
        <w:t xml:space="preserve">To increase angler and broader community awareness of the benefits of water for the environment, VEFMAP, </w:t>
      </w:r>
      <w:r w:rsidR="003C10FC">
        <w:rPr>
          <w:rFonts w:ascii="Calibri" w:hAnsi="Calibri" w:cs="Calibri"/>
          <w:sz w:val="22"/>
          <w:szCs w:val="22"/>
        </w:rPr>
        <w:t xml:space="preserve">and </w:t>
      </w:r>
      <w:r w:rsidRPr="003C10FC">
        <w:rPr>
          <w:rFonts w:ascii="Calibri" w:hAnsi="Calibri" w:cs="Calibri"/>
          <w:sz w:val="22"/>
          <w:szCs w:val="22"/>
        </w:rPr>
        <w:t>the information used to guide management of water for the environment.</w:t>
      </w:r>
    </w:p>
    <w:p w14:paraId="1A6DB8DB" w14:textId="4C87A08A" w:rsidR="00621BB5" w:rsidRPr="003C10FC" w:rsidRDefault="00B54328" w:rsidP="00673568">
      <w:pPr>
        <w:autoSpaceDE w:val="0"/>
        <w:autoSpaceDN w:val="0"/>
        <w:spacing w:before="8" w:after="4" w:line="240" w:lineRule="auto"/>
        <w:jc w:val="both"/>
        <w:rPr>
          <w:rFonts w:ascii="Calibri" w:hAnsi="Calibri" w:cs="Calibri"/>
          <w:sz w:val="22"/>
          <w:szCs w:val="22"/>
        </w:rPr>
      </w:pPr>
      <w:r w:rsidRPr="003C10FC">
        <w:rPr>
          <w:rFonts w:ascii="Calibri" w:eastAsia="Calibri" w:hAnsi="Calibri" w:cs="Calibri"/>
          <w:sz w:val="22"/>
          <w:szCs w:val="22"/>
          <w:lang w:eastAsia="en-US"/>
        </w:rPr>
        <w:t>S</w:t>
      </w:r>
      <w:r w:rsidR="00621BB5" w:rsidRPr="003C10FC">
        <w:rPr>
          <w:rFonts w:ascii="Calibri" w:eastAsia="Calibri" w:hAnsi="Calibri" w:cs="Calibri"/>
          <w:sz w:val="22"/>
          <w:szCs w:val="22"/>
          <w:lang w:eastAsia="en-US"/>
        </w:rPr>
        <w:t>cientists and anglers working together</w:t>
      </w:r>
      <w:r w:rsidRPr="003C10FC">
        <w:rPr>
          <w:rFonts w:ascii="Calibri" w:eastAsia="Calibri" w:hAnsi="Calibri" w:cs="Calibri"/>
          <w:sz w:val="22"/>
          <w:szCs w:val="22"/>
          <w:lang w:eastAsia="en-US"/>
        </w:rPr>
        <w:t xml:space="preserve"> also </w:t>
      </w:r>
      <w:r w:rsidR="00621BB5" w:rsidRPr="003C10FC">
        <w:rPr>
          <w:rFonts w:ascii="Calibri" w:eastAsia="Calibri" w:hAnsi="Calibri" w:cs="Calibri"/>
          <w:sz w:val="22"/>
          <w:szCs w:val="22"/>
          <w:lang w:eastAsia="en-US"/>
        </w:rPr>
        <w:t xml:space="preserve">provides an opportunity to </w:t>
      </w:r>
      <w:r w:rsidR="00621BB5" w:rsidRPr="003C10FC">
        <w:rPr>
          <w:rFonts w:ascii="Calibri" w:hAnsi="Calibri" w:cs="Calibri"/>
          <w:sz w:val="22"/>
          <w:szCs w:val="22"/>
        </w:rPr>
        <w:t xml:space="preserve">build strong relationships, leading to an improved understanding of each other’s perspectives and interests. </w:t>
      </w:r>
    </w:p>
    <w:p w14:paraId="74985013" w14:textId="24A3B66E" w:rsidR="00B54328" w:rsidRPr="00F83880" w:rsidRDefault="004C6FA9" w:rsidP="0088189F">
      <w:pPr>
        <w:autoSpaceDE w:val="0"/>
        <w:autoSpaceDN w:val="0"/>
        <w:spacing w:beforeLines="30" w:before="72" w:line="240" w:lineRule="auto"/>
        <w:jc w:val="both"/>
        <w:rPr>
          <w:b/>
          <w:bCs/>
          <w:iCs/>
          <w:color w:val="00B2A9" w:themeColor="accent1"/>
          <w:kern w:val="20"/>
          <w:sz w:val="24"/>
          <w:szCs w:val="24"/>
        </w:rPr>
      </w:pPr>
      <w:r w:rsidRPr="00F83880">
        <w:rPr>
          <w:b/>
          <w:bCs/>
          <w:iCs/>
          <w:color w:val="00B2A9" w:themeColor="accent1"/>
          <w:kern w:val="20"/>
          <w:sz w:val="24"/>
          <w:szCs w:val="24"/>
        </w:rPr>
        <w:t>Approach</w:t>
      </w:r>
    </w:p>
    <w:p w14:paraId="01433432" w14:textId="5BA7F1E5" w:rsidR="0095622B" w:rsidRDefault="00583F7F" w:rsidP="00A61DEB">
      <w:pPr>
        <w:autoSpaceDE w:val="0"/>
        <w:autoSpaceDN w:val="0"/>
        <w:spacing w:beforeLines="30" w:before="72" w:afterLines="20" w:after="48" w:line="240" w:lineRule="auto"/>
        <w:jc w:val="both"/>
        <w:rPr>
          <w:rFonts w:ascii="Calibri" w:eastAsia="Calibri" w:hAnsi="Calibri" w:cs="Calibri"/>
          <w:sz w:val="22"/>
          <w:szCs w:val="22"/>
          <w:lang w:eastAsia="en-US"/>
        </w:rPr>
      </w:pPr>
      <w:r>
        <w:rPr>
          <w:rFonts w:ascii="Calibri" w:eastAsia="Calibri" w:hAnsi="Calibri" w:cs="Calibri"/>
          <w:sz w:val="22"/>
          <w:szCs w:val="22"/>
          <w:lang w:eastAsia="en-US"/>
        </w:rPr>
        <w:t>In early 2018, a</w:t>
      </w:r>
      <w:r w:rsidR="00B54328" w:rsidRPr="003C10FC">
        <w:rPr>
          <w:rFonts w:ascii="Calibri" w:eastAsia="Calibri" w:hAnsi="Calibri" w:cs="Calibri"/>
          <w:sz w:val="22"/>
          <w:szCs w:val="22"/>
          <w:lang w:eastAsia="en-US"/>
        </w:rPr>
        <w:t>ngl</w:t>
      </w:r>
      <w:r w:rsidR="003C10FC">
        <w:rPr>
          <w:rFonts w:ascii="Calibri" w:eastAsia="Calibri" w:hAnsi="Calibri" w:cs="Calibri"/>
          <w:sz w:val="22"/>
          <w:szCs w:val="22"/>
          <w:lang w:eastAsia="en-US"/>
        </w:rPr>
        <w:t>ing</w:t>
      </w:r>
      <w:r w:rsidR="00B54328" w:rsidRPr="003C10FC">
        <w:rPr>
          <w:rFonts w:ascii="Calibri" w:eastAsia="Calibri" w:hAnsi="Calibri" w:cs="Calibri"/>
          <w:sz w:val="22"/>
          <w:szCs w:val="22"/>
          <w:lang w:eastAsia="en-US"/>
        </w:rPr>
        <w:t xml:space="preserve"> clubs </w:t>
      </w:r>
      <w:r w:rsidR="00A61DEB">
        <w:rPr>
          <w:rFonts w:ascii="Calibri" w:eastAsia="Calibri" w:hAnsi="Calibri" w:cs="Calibri"/>
          <w:sz w:val="22"/>
          <w:szCs w:val="22"/>
          <w:lang w:eastAsia="en-US"/>
        </w:rPr>
        <w:t xml:space="preserve">in </w:t>
      </w:r>
      <w:r w:rsidR="00B54328" w:rsidRPr="003C10FC">
        <w:rPr>
          <w:rFonts w:ascii="Calibri" w:eastAsia="Calibri" w:hAnsi="Calibri" w:cs="Calibri"/>
          <w:sz w:val="22"/>
          <w:szCs w:val="22"/>
          <w:lang w:eastAsia="en-US"/>
        </w:rPr>
        <w:t>northern Victoria were contacted to gauge their interest</w:t>
      </w:r>
      <w:r w:rsidR="004C6FA9" w:rsidRPr="003C10FC">
        <w:rPr>
          <w:rFonts w:ascii="Calibri" w:eastAsia="Calibri" w:hAnsi="Calibri" w:cs="Calibri"/>
          <w:sz w:val="22"/>
          <w:szCs w:val="22"/>
          <w:lang w:eastAsia="en-US"/>
        </w:rPr>
        <w:t xml:space="preserve"> in </w:t>
      </w:r>
      <w:r>
        <w:rPr>
          <w:rFonts w:ascii="Calibri" w:eastAsia="Calibri" w:hAnsi="Calibri" w:cs="Calibri"/>
          <w:sz w:val="22"/>
          <w:szCs w:val="22"/>
          <w:lang w:eastAsia="en-US"/>
        </w:rPr>
        <w:t>taking part</w:t>
      </w:r>
      <w:r w:rsidR="004C6FA9" w:rsidRPr="003C10FC">
        <w:rPr>
          <w:rFonts w:ascii="Calibri" w:eastAsia="Calibri" w:hAnsi="Calibri" w:cs="Calibri"/>
          <w:sz w:val="22"/>
          <w:szCs w:val="22"/>
          <w:lang w:eastAsia="en-US"/>
        </w:rPr>
        <w:t xml:space="preserve">. </w:t>
      </w:r>
      <w:r w:rsidR="0095622B" w:rsidRPr="003C10FC">
        <w:rPr>
          <w:rFonts w:ascii="Calibri" w:eastAsia="Calibri" w:hAnsi="Calibri" w:cs="Calibri"/>
          <w:sz w:val="22"/>
          <w:szCs w:val="22"/>
          <w:lang w:eastAsia="en-US"/>
        </w:rPr>
        <w:t>The</w:t>
      </w:r>
      <w:r w:rsidR="00A61DEB">
        <w:rPr>
          <w:rFonts w:ascii="Calibri" w:eastAsia="Calibri" w:hAnsi="Calibri" w:cs="Calibri"/>
          <w:sz w:val="22"/>
          <w:szCs w:val="22"/>
          <w:lang w:eastAsia="en-US"/>
        </w:rPr>
        <w:t>re was also</w:t>
      </w:r>
      <w:r w:rsidR="0095622B" w:rsidRPr="003C10FC">
        <w:rPr>
          <w:rFonts w:ascii="Calibri" w:eastAsia="Calibri" w:hAnsi="Calibri" w:cs="Calibri"/>
          <w:sz w:val="22"/>
          <w:szCs w:val="22"/>
          <w:lang w:eastAsia="en-US"/>
        </w:rPr>
        <w:t xml:space="preserve"> </w:t>
      </w:r>
      <w:r w:rsidR="00A61DEB">
        <w:rPr>
          <w:rFonts w:ascii="Calibri" w:eastAsia="Calibri" w:hAnsi="Calibri" w:cs="Calibri"/>
          <w:sz w:val="22"/>
          <w:szCs w:val="22"/>
          <w:lang w:eastAsia="en-US"/>
        </w:rPr>
        <w:t xml:space="preserve">promotion </w:t>
      </w:r>
      <w:r w:rsidR="00A676E1">
        <w:rPr>
          <w:rFonts w:ascii="Calibri" w:eastAsia="Calibri" w:hAnsi="Calibri" w:cs="Calibri"/>
          <w:sz w:val="22"/>
          <w:szCs w:val="22"/>
          <w:lang w:eastAsia="en-US"/>
        </w:rPr>
        <w:t>through</w:t>
      </w:r>
      <w:r w:rsidR="0095622B" w:rsidRPr="003C10FC">
        <w:rPr>
          <w:rFonts w:ascii="Calibri" w:eastAsia="Calibri" w:hAnsi="Calibri" w:cs="Calibri"/>
          <w:sz w:val="22"/>
          <w:szCs w:val="22"/>
          <w:lang w:eastAsia="en-US"/>
        </w:rPr>
        <w:t xml:space="preserve"> presentations at </w:t>
      </w:r>
      <w:r w:rsidR="004C6FA9" w:rsidRPr="003C10FC">
        <w:rPr>
          <w:rFonts w:ascii="Calibri" w:eastAsia="Calibri" w:hAnsi="Calibri" w:cs="Calibri"/>
          <w:sz w:val="22"/>
          <w:szCs w:val="22"/>
          <w:lang w:eastAsia="en-US"/>
        </w:rPr>
        <w:t xml:space="preserve">angling club meetings, relevant </w:t>
      </w:r>
      <w:r w:rsidR="0095622B" w:rsidRPr="003C10FC">
        <w:rPr>
          <w:rFonts w:ascii="Calibri" w:eastAsia="Calibri" w:hAnsi="Calibri" w:cs="Calibri"/>
          <w:sz w:val="22"/>
          <w:szCs w:val="22"/>
          <w:lang w:eastAsia="en-US"/>
        </w:rPr>
        <w:t xml:space="preserve">regional events and forums, the </w:t>
      </w:r>
      <w:hyperlink r:id="rId22" w:history="1">
        <w:r w:rsidR="0095622B" w:rsidRPr="003C10FC">
          <w:rPr>
            <w:rStyle w:val="Hyperlink"/>
            <w:rFonts w:ascii="Calibri" w:eastAsia="Calibri" w:hAnsi="Calibri" w:cs="Calibri"/>
            <w:sz w:val="22"/>
            <w:szCs w:val="22"/>
            <w:lang w:eastAsia="en-US"/>
          </w:rPr>
          <w:t>ARI website</w:t>
        </w:r>
      </w:hyperlink>
      <w:r w:rsidR="0095622B" w:rsidRPr="003C10FC">
        <w:rPr>
          <w:rFonts w:ascii="Calibri" w:eastAsia="Calibri" w:hAnsi="Calibri" w:cs="Calibri"/>
          <w:sz w:val="22"/>
          <w:szCs w:val="22"/>
          <w:lang w:eastAsia="en-US"/>
        </w:rPr>
        <w:t xml:space="preserve"> and through other collaborators. </w:t>
      </w:r>
      <w:r w:rsidR="00621BB5" w:rsidRPr="003C10FC">
        <w:rPr>
          <w:rFonts w:ascii="Calibri" w:eastAsia="Calibri" w:hAnsi="Calibri" w:cs="Calibri"/>
          <w:sz w:val="22"/>
          <w:szCs w:val="22"/>
          <w:lang w:eastAsia="en-US"/>
        </w:rPr>
        <w:t xml:space="preserve">A </w:t>
      </w:r>
      <w:hyperlink r:id="rId23" w:history="1">
        <w:r w:rsidR="00621BB5" w:rsidRPr="003C10FC">
          <w:rPr>
            <w:rStyle w:val="Hyperlink"/>
            <w:rFonts w:ascii="Calibri" w:eastAsia="Calibri" w:hAnsi="Calibri" w:cs="Calibri"/>
            <w:sz w:val="22"/>
            <w:szCs w:val="22"/>
            <w:lang w:eastAsia="en-US"/>
          </w:rPr>
          <w:t>video</w:t>
        </w:r>
      </w:hyperlink>
      <w:r w:rsidR="00621BB5" w:rsidRPr="003C10FC">
        <w:rPr>
          <w:rFonts w:ascii="Calibri" w:eastAsia="Calibri" w:hAnsi="Calibri" w:cs="Calibri"/>
          <w:sz w:val="22"/>
          <w:szCs w:val="22"/>
          <w:lang w:eastAsia="en-US"/>
        </w:rPr>
        <w:t xml:space="preserve"> was developed </w:t>
      </w:r>
      <w:r w:rsidR="00A61DEB">
        <w:rPr>
          <w:rFonts w:ascii="Calibri" w:eastAsia="Calibri" w:hAnsi="Calibri" w:cs="Calibri"/>
          <w:sz w:val="22"/>
          <w:szCs w:val="22"/>
          <w:lang w:eastAsia="en-US"/>
        </w:rPr>
        <w:t xml:space="preserve">outlining </w:t>
      </w:r>
      <w:r w:rsidR="00621BB5" w:rsidRPr="003C10FC">
        <w:rPr>
          <w:rFonts w:ascii="Calibri" w:eastAsia="Calibri" w:hAnsi="Calibri" w:cs="Calibri"/>
          <w:sz w:val="22"/>
          <w:szCs w:val="22"/>
          <w:lang w:eastAsia="en-US"/>
        </w:rPr>
        <w:t xml:space="preserve">how to extract </w:t>
      </w:r>
      <w:r w:rsidR="00A61DEB">
        <w:rPr>
          <w:rFonts w:ascii="Calibri" w:eastAsia="Calibri" w:hAnsi="Calibri" w:cs="Calibri"/>
          <w:sz w:val="22"/>
          <w:szCs w:val="22"/>
          <w:lang w:eastAsia="en-US"/>
        </w:rPr>
        <w:t>an</w:t>
      </w:r>
      <w:r w:rsidR="00621BB5" w:rsidRPr="003C10FC">
        <w:rPr>
          <w:rFonts w:ascii="Calibri" w:eastAsia="Calibri" w:hAnsi="Calibri" w:cs="Calibri"/>
          <w:sz w:val="22"/>
          <w:szCs w:val="22"/>
          <w:lang w:eastAsia="en-US"/>
        </w:rPr>
        <w:t xml:space="preserve"> otolith</w:t>
      </w:r>
      <w:r w:rsidR="00A61DEB">
        <w:rPr>
          <w:rFonts w:ascii="Calibri" w:eastAsia="Calibri" w:hAnsi="Calibri" w:cs="Calibri"/>
          <w:sz w:val="22"/>
          <w:szCs w:val="22"/>
          <w:lang w:eastAsia="en-US"/>
        </w:rPr>
        <w:t xml:space="preserve"> and a</w:t>
      </w:r>
      <w:r w:rsidR="00621BB5" w:rsidRPr="003C10FC">
        <w:rPr>
          <w:rFonts w:ascii="Calibri" w:eastAsia="Calibri" w:hAnsi="Calibri" w:cs="Calibri"/>
          <w:sz w:val="22"/>
          <w:szCs w:val="22"/>
          <w:lang w:eastAsia="en-US"/>
        </w:rPr>
        <w:t xml:space="preserve"> training day was held near Elmore in late 2018.</w:t>
      </w:r>
      <w:r w:rsidR="0095622B" w:rsidRPr="003C10FC">
        <w:rPr>
          <w:rFonts w:ascii="Calibri" w:eastAsia="Calibri" w:hAnsi="Calibri" w:cs="Calibri"/>
          <w:sz w:val="22"/>
          <w:szCs w:val="22"/>
          <w:lang w:eastAsia="en-US"/>
        </w:rPr>
        <w:t xml:space="preserve"> </w:t>
      </w:r>
      <w:r w:rsidR="004C6FA9" w:rsidRPr="003C10FC">
        <w:rPr>
          <w:rFonts w:ascii="Calibri" w:eastAsia="Calibri" w:hAnsi="Calibri" w:cs="Calibri"/>
          <w:sz w:val="22"/>
          <w:szCs w:val="22"/>
          <w:lang w:eastAsia="en-US"/>
        </w:rPr>
        <w:t xml:space="preserve">Angler Scientist Kits were sent to participants, which provided background information, instructions </w:t>
      </w:r>
      <w:r>
        <w:rPr>
          <w:rFonts w:ascii="Calibri" w:eastAsia="Calibri" w:hAnsi="Calibri" w:cs="Calibri"/>
          <w:sz w:val="22"/>
          <w:szCs w:val="22"/>
          <w:lang w:eastAsia="en-US"/>
        </w:rPr>
        <w:t xml:space="preserve">and </w:t>
      </w:r>
      <w:r w:rsidR="004C6FA9" w:rsidRPr="003C10FC">
        <w:rPr>
          <w:rFonts w:ascii="Calibri" w:eastAsia="Calibri" w:hAnsi="Calibri" w:cs="Calibri"/>
          <w:sz w:val="22"/>
          <w:szCs w:val="22"/>
          <w:lang w:eastAsia="en-US"/>
        </w:rPr>
        <w:t xml:space="preserve">tools to extract </w:t>
      </w:r>
      <w:r>
        <w:rPr>
          <w:rFonts w:ascii="Calibri" w:eastAsia="Calibri" w:hAnsi="Calibri" w:cs="Calibri"/>
          <w:sz w:val="22"/>
          <w:szCs w:val="22"/>
          <w:lang w:eastAsia="en-US"/>
        </w:rPr>
        <w:t xml:space="preserve">and record </w:t>
      </w:r>
      <w:r w:rsidR="00A61DEB">
        <w:rPr>
          <w:rFonts w:ascii="Calibri" w:eastAsia="Calibri" w:hAnsi="Calibri" w:cs="Calibri"/>
          <w:sz w:val="22"/>
          <w:szCs w:val="22"/>
          <w:lang w:eastAsia="en-US"/>
        </w:rPr>
        <w:t xml:space="preserve">the otolith </w:t>
      </w:r>
      <w:r>
        <w:rPr>
          <w:rFonts w:ascii="Calibri" w:eastAsia="Calibri" w:hAnsi="Calibri" w:cs="Calibri"/>
          <w:sz w:val="22"/>
          <w:szCs w:val="22"/>
          <w:lang w:eastAsia="en-US"/>
        </w:rPr>
        <w:t>details</w:t>
      </w:r>
      <w:r w:rsidR="004C6FA9" w:rsidRPr="003C10FC">
        <w:rPr>
          <w:rFonts w:ascii="Calibri" w:eastAsia="Calibri" w:hAnsi="Calibri" w:cs="Calibri"/>
          <w:sz w:val="22"/>
          <w:szCs w:val="22"/>
          <w:lang w:eastAsia="en-US"/>
        </w:rPr>
        <w:t>. For those who did not wish to extract the otoliths</w:t>
      </w:r>
      <w:r w:rsidR="00A676E1">
        <w:rPr>
          <w:rFonts w:ascii="Calibri" w:eastAsia="Calibri" w:hAnsi="Calibri" w:cs="Calibri"/>
          <w:sz w:val="22"/>
          <w:szCs w:val="22"/>
          <w:lang w:eastAsia="en-US"/>
        </w:rPr>
        <w:t xml:space="preserve"> themselves</w:t>
      </w:r>
      <w:r w:rsidR="004C6FA9" w:rsidRPr="003C10FC">
        <w:rPr>
          <w:rFonts w:ascii="Calibri" w:eastAsia="Calibri" w:hAnsi="Calibri" w:cs="Calibri"/>
          <w:sz w:val="22"/>
          <w:szCs w:val="22"/>
          <w:lang w:eastAsia="en-US"/>
        </w:rPr>
        <w:t xml:space="preserve">, there was </w:t>
      </w:r>
      <w:r w:rsidR="00A676E1">
        <w:rPr>
          <w:rFonts w:ascii="Calibri" w:eastAsia="Calibri" w:hAnsi="Calibri" w:cs="Calibri"/>
          <w:sz w:val="22"/>
          <w:szCs w:val="22"/>
          <w:lang w:eastAsia="en-US"/>
        </w:rPr>
        <w:t>an</w:t>
      </w:r>
      <w:r w:rsidR="00A676E1" w:rsidRPr="003C10FC">
        <w:rPr>
          <w:rFonts w:ascii="Calibri" w:eastAsia="Calibri" w:hAnsi="Calibri" w:cs="Calibri"/>
          <w:sz w:val="22"/>
          <w:szCs w:val="22"/>
          <w:lang w:eastAsia="en-US"/>
        </w:rPr>
        <w:t xml:space="preserve"> </w:t>
      </w:r>
      <w:r w:rsidR="004C6FA9" w:rsidRPr="003C10FC">
        <w:rPr>
          <w:rFonts w:ascii="Calibri" w:eastAsia="Calibri" w:hAnsi="Calibri" w:cs="Calibri"/>
          <w:sz w:val="22"/>
          <w:szCs w:val="22"/>
          <w:lang w:eastAsia="en-US"/>
        </w:rPr>
        <w:t xml:space="preserve">option to freeze the fish for collection. </w:t>
      </w:r>
      <w:r w:rsidR="0095622B" w:rsidRPr="003C10FC">
        <w:rPr>
          <w:rFonts w:ascii="Calibri" w:eastAsia="Calibri" w:hAnsi="Calibri" w:cs="Calibri"/>
          <w:sz w:val="22"/>
          <w:szCs w:val="22"/>
          <w:lang w:eastAsia="en-US"/>
        </w:rPr>
        <w:t>The project</w:t>
      </w:r>
      <w:r w:rsidR="004C6FA9" w:rsidRPr="003C10FC">
        <w:rPr>
          <w:rFonts w:ascii="Calibri" w:eastAsia="Calibri" w:hAnsi="Calibri" w:cs="Calibri"/>
          <w:sz w:val="22"/>
          <w:szCs w:val="22"/>
          <w:lang w:eastAsia="en-US"/>
        </w:rPr>
        <w:t xml:space="preserve"> lead</w:t>
      </w:r>
      <w:r w:rsidR="0095622B" w:rsidRPr="003C10FC">
        <w:rPr>
          <w:rFonts w:ascii="Calibri" w:eastAsia="Calibri" w:hAnsi="Calibri" w:cs="Calibri"/>
          <w:sz w:val="22"/>
          <w:szCs w:val="22"/>
          <w:lang w:eastAsia="en-US"/>
        </w:rPr>
        <w:t xml:space="preserve"> </w:t>
      </w:r>
      <w:r w:rsidR="004C6FA9" w:rsidRPr="003C10FC">
        <w:rPr>
          <w:rFonts w:ascii="Calibri" w:eastAsia="Calibri" w:hAnsi="Calibri" w:cs="Calibri"/>
          <w:sz w:val="22"/>
          <w:szCs w:val="22"/>
          <w:lang w:eastAsia="en-US"/>
        </w:rPr>
        <w:t xml:space="preserve">liaised with </w:t>
      </w:r>
      <w:r w:rsidR="0095622B" w:rsidRPr="003C10FC">
        <w:rPr>
          <w:rFonts w:ascii="Calibri" w:eastAsia="Calibri" w:hAnsi="Calibri" w:cs="Calibri"/>
          <w:sz w:val="22"/>
          <w:szCs w:val="22"/>
          <w:lang w:eastAsia="en-US"/>
        </w:rPr>
        <w:t>participants</w:t>
      </w:r>
      <w:r w:rsidR="004C6FA9" w:rsidRPr="003C10FC">
        <w:rPr>
          <w:rFonts w:ascii="Calibri" w:eastAsia="Calibri" w:hAnsi="Calibri" w:cs="Calibri"/>
          <w:sz w:val="22"/>
          <w:szCs w:val="22"/>
          <w:lang w:eastAsia="en-US"/>
        </w:rPr>
        <w:t xml:space="preserve"> regularly via email.</w:t>
      </w:r>
      <w:r w:rsidR="0095622B" w:rsidRPr="003C10FC">
        <w:rPr>
          <w:rFonts w:ascii="Calibri" w:eastAsia="Calibri" w:hAnsi="Calibri" w:cs="Calibri"/>
          <w:sz w:val="22"/>
          <w:szCs w:val="22"/>
          <w:lang w:eastAsia="en-US"/>
        </w:rPr>
        <w:t xml:space="preserve"> </w:t>
      </w:r>
    </w:p>
    <w:p w14:paraId="3524AC4D" w14:textId="391EEF9B" w:rsidR="002E045B" w:rsidRDefault="002E045B" w:rsidP="00A61DEB">
      <w:pPr>
        <w:autoSpaceDE w:val="0"/>
        <w:autoSpaceDN w:val="0"/>
        <w:spacing w:beforeLines="30" w:before="72" w:afterLines="20" w:after="48" w:line="240" w:lineRule="auto"/>
        <w:jc w:val="both"/>
        <w:rPr>
          <w:rFonts w:ascii="Calibri" w:eastAsia="Calibri" w:hAnsi="Calibri" w:cs="Calibri"/>
          <w:sz w:val="22"/>
          <w:szCs w:val="22"/>
          <w:lang w:eastAsia="en-US"/>
        </w:rPr>
      </w:pPr>
    </w:p>
    <w:p w14:paraId="72DADA8F" w14:textId="77777777" w:rsidR="002E045B" w:rsidRPr="003C10FC" w:rsidRDefault="002E045B" w:rsidP="00A61DEB">
      <w:pPr>
        <w:autoSpaceDE w:val="0"/>
        <w:autoSpaceDN w:val="0"/>
        <w:spacing w:beforeLines="30" w:before="72" w:afterLines="20" w:after="48" w:line="240" w:lineRule="auto"/>
        <w:jc w:val="both"/>
        <w:rPr>
          <w:rFonts w:ascii="Calibri" w:eastAsia="Calibri" w:hAnsi="Calibri" w:cs="Calibri"/>
          <w:sz w:val="22"/>
          <w:szCs w:val="22"/>
          <w:lang w:eastAsia="en-US"/>
        </w:rPr>
      </w:pPr>
    </w:p>
    <w:p w14:paraId="54BDF4B4" w14:textId="7DCB157E" w:rsidR="00621BB5" w:rsidRPr="00F83880" w:rsidRDefault="0095622B" w:rsidP="0088189F">
      <w:pPr>
        <w:autoSpaceDE w:val="0"/>
        <w:autoSpaceDN w:val="0"/>
        <w:spacing w:beforeLines="30" w:before="72" w:line="240" w:lineRule="auto"/>
        <w:jc w:val="both"/>
        <w:rPr>
          <w:b/>
          <w:bCs/>
          <w:iCs/>
          <w:color w:val="00B2A9" w:themeColor="accent1"/>
          <w:kern w:val="20"/>
          <w:sz w:val="24"/>
          <w:szCs w:val="24"/>
        </w:rPr>
      </w:pPr>
      <w:r w:rsidRPr="00F83880">
        <w:rPr>
          <w:b/>
          <w:bCs/>
          <w:iCs/>
          <w:color w:val="00B2A9" w:themeColor="accent1"/>
          <w:kern w:val="20"/>
          <w:sz w:val="24"/>
          <w:szCs w:val="24"/>
        </w:rPr>
        <w:lastRenderedPageBreak/>
        <w:t>Results</w:t>
      </w:r>
    </w:p>
    <w:p w14:paraId="0D341436" w14:textId="312983FE" w:rsidR="00B13FA1" w:rsidRDefault="002E045B" w:rsidP="002E045B">
      <w:pPr>
        <w:autoSpaceDE w:val="0"/>
        <w:autoSpaceDN w:val="0"/>
        <w:spacing w:beforeLines="20" w:before="48" w:afterLines="20" w:after="48" w:line="240" w:lineRule="auto"/>
        <w:jc w:val="both"/>
        <w:rPr>
          <w:rFonts w:ascii="Calibri" w:eastAsia="Calibri" w:hAnsi="Calibri" w:cs="Calibri"/>
          <w:sz w:val="22"/>
          <w:szCs w:val="22"/>
          <w:lang w:eastAsia="en-US"/>
        </w:rPr>
      </w:pPr>
      <w:r>
        <w:rPr>
          <w:rFonts w:ascii="Calibri" w:eastAsia="Calibri" w:hAnsi="Calibri" w:cs="Calibri"/>
          <w:noProof/>
          <w:sz w:val="22"/>
          <w:szCs w:val="22"/>
          <w:lang w:eastAsia="en-US"/>
        </w:rPr>
        <w:drawing>
          <wp:anchor distT="0" distB="0" distL="114300" distR="114300" simplePos="0" relativeHeight="251675648" behindDoc="1" locked="0" layoutInCell="1" allowOverlap="1" wp14:anchorId="7DE7EE49" wp14:editId="41115203">
            <wp:simplePos x="0" y="0"/>
            <wp:positionH relativeFrom="page">
              <wp:posOffset>5500148</wp:posOffset>
            </wp:positionH>
            <wp:positionV relativeFrom="page">
              <wp:posOffset>1329690</wp:posOffset>
            </wp:positionV>
            <wp:extent cx="1804670" cy="2438400"/>
            <wp:effectExtent l="0" t="0" r="5080" b="0"/>
            <wp:wrapTight wrapText="bothSides">
              <wp:wrapPolygon edited="0">
                <wp:start x="0" y="0"/>
                <wp:lineTo x="0" y="21431"/>
                <wp:lineTo x="21433" y="21431"/>
                <wp:lineTo x="214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6154" b="4880"/>
                    <a:stretch/>
                  </pic:blipFill>
                  <pic:spPr bwMode="auto">
                    <a:xfrm>
                      <a:off x="0" y="0"/>
                      <a:ext cx="180467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F7F">
        <w:rPr>
          <w:rFonts w:ascii="Calibri" w:eastAsia="Calibri" w:hAnsi="Calibri" w:cs="Calibri"/>
          <w:sz w:val="22"/>
          <w:szCs w:val="22"/>
          <w:lang w:eastAsia="en-US"/>
        </w:rPr>
        <w:t>Eighty-four</w:t>
      </w:r>
      <w:r w:rsidR="004C6FA9">
        <w:rPr>
          <w:rFonts w:ascii="Calibri" w:eastAsia="Calibri" w:hAnsi="Calibri" w:cs="Calibri"/>
          <w:sz w:val="22"/>
          <w:szCs w:val="22"/>
          <w:lang w:eastAsia="en-US"/>
        </w:rPr>
        <w:t xml:space="preserve"> Golden Perch and 25 Murray Cod otoliths were collected</w:t>
      </w:r>
      <w:r w:rsidR="003C10FC">
        <w:rPr>
          <w:rFonts w:ascii="Calibri" w:eastAsia="Calibri" w:hAnsi="Calibri" w:cs="Calibri"/>
          <w:sz w:val="22"/>
          <w:szCs w:val="22"/>
          <w:lang w:eastAsia="en-US"/>
        </w:rPr>
        <w:t xml:space="preserve"> </w:t>
      </w:r>
      <w:r w:rsidR="00FD3929">
        <w:rPr>
          <w:rFonts w:ascii="Calibri" w:eastAsia="Calibri" w:hAnsi="Calibri" w:cs="Calibri"/>
          <w:sz w:val="22"/>
          <w:szCs w:val="22"/>
          <w:lang w:eastAsia="en-US"/>
        </w:rPr>
        <w:t xml:space="preserve">from 12 rivers, creeks and lakes in northern Victoria, </w:t>
      </w:r>
      <w:r w:rsidR="003C10FC">
        <w:rPr>
          <w:rFonts w:ascii="Calibri" w:eastAsia="Calibri" w:hAnsi="Calibri" w:cs="Calibri"/>
          <w:sz w:val="22"/>
          <w:szCs w:val="22"/>
          <w:lang w:eastAsia="en-US"/>
        </w:rPr>
        <w:t>up until June 2019</w:t>
      </w:r>
      <w:r w:rsidR="004C6FA9">
        <w:rPr>
          <w:rFonts w:ascii="Calibri" w:eastAsia="Calibri" w:hAnsi="Calibri" w:cs="Calibri"/>
          <w:sz w:val="22"/>
          <w:szCs w:val="22"/>
          <w:lang w:eastAsia="en-US"/>
        </w:rPr>
        <w:t xml:space="preserve">. </w:t>
      </w:r>
      <w:r w:rsidR="00583F7F">
        <w:rPr>
          <w:rFonts w:ascii="Calibri" w:eastAsia="Calibri" w:hAnsi="Calibri" w:cs="Calibri"/>
          <w:sz w:val="22"/>
          <w:szCs w:val="22"/>
          <w:lang w:eastAsia="en-US"/>
        </w:rPr>
        <w:t xml:space="preserve">Once the samples were analysed, </w:t>
      </w:r>
      <w:r w:rsidR="003A6FB3">
        <w:rPr>
          <w:rFonts w:ascii="Calibri" w:eastAsia="Calibri" w:hAnsi="Calibri" w:cs="Calibri"/>
          <w:sz w:val="22"/>
          <w:szCs w:val="22"/>
          <w:lang w:eastAsia="en-US"/>
        </w:rPr>
        <w:t>participant</w:t>
      </w:r>
      <w:r w:rsidR="00DE23AE">
        <w:rPr>
          <w:rFonts w:ascii="Calibri" w:eastAsia="Calibri" w:hAnsi="Calibri" w:cs="Calibri"/>
          <w:sz w:val="22"/>
          <w:szCs w:val="22"/>
          <w:lang w:eastAsia="en-US"/>
        </w:rPr>
        <w:t>s were</w:t>
      </w:r>
      <w:r w:rsidR="003A6FB3">
        <w:rPr>
          <w:rFonts w:ascii="Calibri" w:eastAsia="Calibri" w:hAnsi="Calibri" w:cs="Calibri"/>
          <w:sz w:val="22"/>
          <w:szCs w:val="22"/>
          <w:lang w:eastAsia="en-US"/>
        </w:rPr>
        <w:t xml:space="preserve"> provided with fish profile</w:t>
      </w:r>
      <w:r w:rsidR="00DE23AE">
        <w:rPr>
          <w:rFonts w:ascii="Calibri" w:eastAsia="Calibri" w:hAnsi="Calibri" w:cs="Calibri"/>
          <w:sz w:val="22"/>
          <w:szCs w:val="22"/>
          <w:lang w:eastAsia="en-US"/>
        </w:rPr>
        <w:t>s for each of their fish</w:t>
      </w:r>
      <w:r w:rsidR="003A6FB3">
        <w:rPr>
          <w:rFonts w:ascii="Calibri" w:eastAsia="Calibri" w:hAnsi="Calibri" w:cs="Calibri"/>
          <w:sz w:val="22"/>
          <w:szCs w:val="22"/>
          <w:lang w:eastAsia="en-US"/>
        </w:rPr>
        <w:t xml:space="preserve"> which outlined </w:t>
      </w:r>
      <w:r w:rsidR="00A676E1">
        <w:rPr>
          <w:rFonts w:ascii="Calibri" w:eastAsia="Calibri" w:hAnsi="Calibri" w:cs="Calibri"/>
          <w:sz w:val="22"/>
          <w:szCs w:val="22"/>
          <w:lang w:eastAsia="en-US"/>
        </w:rPr>
        <w:t>the fish’s</w:t>
      </w:r>
      <w:r w:rsidR="003A6FB3">
        <w:rPr>
          <w:rFonts w:ascii="Calibri" w:eastAsia="Calibri" w:hAnsi="Calibri" w:cs="Calibri"/>
          <w:sz w:val="22"/>
          <w:szCs w:val="22"/>
          <w:lang w:eastAsia="en-US"/>
        </w:rPr>
        <w:t xml:space="preserve"> age, where it was born, </w:t>
      </w:r>
      <w:r w:rsidR="003D159D">
        <w:rPr>
          <w:rFonts w:ascii="Calibri" w:eastAsia="Calibri" w:hAnsi="Calibri" w:cs="Calibri"/>
          <w:sz w:val="22"/>
          <w:szCs w:val="22"/>
          <w:lang w:eastAsia="en-US"/>
        </w:rPr>
        <w:t xml:space="preserve">and if it was captured in a river, </w:t>
      </w:r>
      <w:r w:rsidR="003A6FB3">
        <w:rPr>
          <w:rFonts w:ascii="Calibri" w:eastAsia="Calibri" w:hAnsi="Calibri" w:cs="Calibri"/>
          <w:sz w:val="22"/>
          <w:szCs w:val="22"/>
          <w:lang w:eastAsia="en-US"/>
        </w:rPr>
        <w:t>where it had moved</w:t>
      </w:r>
      <w:r w:rsidR="00583F7F">
        <w:rPr>
          <w:rFonts w:ascii="Calibri" w:eastAsia="Calibri" w:hAnsi="Calibri" w:cs="Calibri"/>
          <w:sz w:val="22"/>
          <w:szCs w:val="22"/>
          <w:lang w:eastAsia="en-US"/>
        </w:rPr>
        <w:t xml:space="preserve"> from</w:t>
      </w:r>
      <w:r w:rsidR="003A6FB3">
        <w:rPr>
          <w:rFonts w:ascii="Calibri" w:eastAsia="Calibri" w:hAnsi="Calibri" w:cs="Calibri"/>
          <w:sz w:val="22"/>
          <w:szCs w:val="22"/>
          <w:lang w:eastAsia="en-US"/>
        </w:rPr>
        <w:t xml:space="preserve">. The fish profiles also included </w:t>
      </w:r>
      <w:r w:rsidR="00AE5A4C">
        <w:rPr>
          <w:rFonts w:ascii="Calibri" w:eastAsia="Calibri" w:hAnsi="Calibri" w:cs="Calibri"/>
          <w:sz w:val="22"/>
          <w:szCs w:val="22"/>
          <w:lang w:eastAsia="en-US"/>
        </w:rPr>
        <w:t xml:space="preserve">additional information and hyperlinks to the VEFMAP fish monitoring results so far, </w:t>
      </w:r>
      <w:r w:rsidR="00A61DEB">
        <w:rPr>
          <w:rFonts w:ascii="Calibri" w:eastAsia="Calibri" w:hAnsi="Calibri" w:cs="Calibri"/>
          <w:sz w:val="22"/>
          <w:szCs w:val="22"/>
          <w:lang w:eastAsia="en-US"/>
        </w:rPr>
        <w:t xml:space="preserve">how water for the environment is </w:t>
      </w:r>
      <w:r w:rsidR="00AE5A4C">
        <w:rPr>
          <w:rFonts w:ascii="Calibri" w:eastAsia="Calibri" w:hAnsi="Calibri" w:cs="Calibri"/>
          <w:sz w:val="22"/>
          <w:szCs w:val="22"/>
          <w:lang w:eastAsia="en-US"/>
        </w:rPr>
        <w:t>manage</w:t>
      </w:r>
      <w:r w:rsidR="00A61DEB">
        <w:rPr>
          <w:rFonts w:ascii="Calibri" w:eastAsia="Calibri" w:hAnsi="Calibri" w:cs="Calibri"/>
          <w:sz w:val="22"/>
          <w:szCs w:val="22"/>
          <w:lang w:eastAsia="en-US"/>
        </w:rPr>
        <w:t>d</w:t>
      </w:r>
      <w:r w:rsidR="00AE5A4C">
        <w:rPr>
          <w:rFonts w:ascii="Calibri" w:eastAsia="Calibri" w:hAnsi="Calibri" w:cs="Calibri"/>
          <w:sz w:val="22"/>
          <w:szCs w:val="22"/>
          <w:lang w:eastAsia="en-US"/>
        </w:rPr>
        <w:t xml:space="preserve"> in Victoria, </w:t>
      </w:r>
      <w:r w:rsidR="00A61DEB">
        <w:rPr>
          <w:rFonts w:ascii="Calibri" w:eastAsia="Calibri" w:hAnsi="Calibri" w:cs="Calibri"/>
          <w:sz w:val="22"/>
          <w:szCs w:val="22"/>
          <w:lang w:eastAsia="en-US"/>
        </w:rPr>
        <w:t>and</w:t>
      </w:r>
      <w:r w:rsidR="00AE5A4C">
        <w:rPr>
          <w:rFonts w:ascii="Calibri" w:eastAsia="Calibri" w:hAnsi="Calibri" w:cs="Calibri"/>
          <w:sz w:val="22"/>
          <w:szCs w:val="22"/>
          <w:lang w:eastAsia="en-US"/>
        </w:rPr>
        <w:t xml:space="preserve"> </w:t>
      </w:r>
      <w:r w:rsidR="003A6FB3">
        <w:rPr>
          <w:rFonts w:ascii="Calibri" w:eastAsia="Calibri" w:hAnsi="Calibri" w:cs="Calibri"/>
          <w:sz w:val="22"/>
          <w:szCs w:val="22"/>
          <w:lang w:eastAsia="en-US"/>
        </w:rPr>
        <w:t>graphs of Golden Perch and Murray Cod growth vs age</w:t>
      </w:r>
      <w:r w:rsidR="00AE5A4C">
        <w:rPr>
          <w:rFonts w:ascii="Calibri" w:eastAsia="Calibri" w:hAnsi="Calibri" w:cs="Calibri"/>
          <w:sz w:val="22"/>
          <w:szCs w:val="22"/>
          <w:lang w:eastAsia="en-US"/>
        </w:rPr>
        <w:t xml:space="preserve"> (</w:t>
      </w:r>
      <w:r w:rsidR="003A6FB3">
        <w:rPr>
          <w:rFonts w:ascii="Calibri" w:eastAsia="Calibri" w:hAnsi="Calibri" w:cs="Calibri"/>
          <w:sz w:val="22"/>
          <w:szCs w:val="22"/>
          <w:lang w:eastAsia="en-US"/>
        </w:rPr>
        <w:t>from a large dataset collected over the last 10 years across northern Victoria</w:t>
      </w:r>
      <w:r w:rsidR="00AE5A4C">
        <w:rPr>
          <w:rFonts w:ascii="Calibri" w:eastAsia="Calibri" w:hAnsi="Calibri" w:cs="Calibri"/>
          <w:sz w:val="22"/>
          <w:szCs w:val="22"/>
          <w:lang w:eastAsia="en-US"/>
        </w:rPr>
        <w:t>)</w:t>
      </w:r>
      <w:r w:rsidR="003A6FB3">
        <w:rPr>
          <w:rFonts w:ascii="Calibri" w:eastAsia="Calibri" w:hAnsi="Calibri" w:cs="Calibri"/>
          <w:sz w:val="22"/>
          <w:szCs w:val="22"/>
          <w:lang w:eastAsia="en-US"/>
        </w:rPr>
        <w:t xml:space="preserve">.  </w:t>
      </w:r>
    </w:p>
    <w:p w14:paraId="0C419566" w14:textId="4955C904" w:rsidR="00E44580" w:rsidRPr="00F83880" w:rsidRDefault="00F83880" w:rsidP="0088189F">
      <w:pPr>
        <w:autoSpaceDE w:val="0"/>
        <w:autoSpaceDN w:val="0"/>
        <w:spacing w:beforeLines="30" w:before="72" w:line="240" w:lineRule="auto"/>
        <w:jc w:val="both"/>
        <w:rPr>
          <w:b/>
          <w:bCs/>
          <w:iCs/>
          <w:color w:val="00B2A9" w:themeColor="accent1"/>
          <w:kern w:val="20"/>
          <w:sz w:val="24"/>
          <w:szCs w:val="24"/>
        </w:rPr>
      </w:pPr>
      <w:r>
        <w:rPr>
          <w:b/>
          <w:bCs/>
          <w:iCs/>
          <w:color w:val="00B2A9" w:themeColor="accent1"/>
          <w:kern w:val="20"/>
          <w:sz w:val="24"/>
          <w:szCs w:val="24"/>
        </w:rPr>
        <w:t>Highlights</w:t>
      </w:r>
    </w:p>
    <w:p w14:paraId="611A877C" w14:textId="1D0CF61B" w:rsidR="00B13FA1" w:rsidRDefault="00A61DEB" w:rsidP="00A61DEB">
      <w:pPr>
        <w:pStyle w:val="BodyText"/>
        <w:spacing w:beforeLines="40" w:before="96" w:afterLines="20" w:after="48" w:line="240" w:lineRule="auto"/>
        <w:jc w:val="both"/>
        <w:rPr>
          <w:rFonts w:ascii="Calibri" w:eastAsia="Calibri" w:hAnsi="Calibri" w:cs="Calibri"/>
          <w:sz w:val="22"/>
          <w:szCs w:val="22"/>
        </w:rPr>
      </w:pPr>
      <w:r>
        <w:rPr>
          <w:rFonts w:ascii="Calibri" w:eastAsia="Calibri" w:hAnsi="Calibri" w:cs="Calibri"/>
          <w:sz w:val="22"/>
          <w:szCs w:val="22"/>
        </w:rPr>
        <w:t>O</w:t>
      </w:r>
      <w:r w:rsidR="00B13FA1">
        <w:rPr>
          <w:rFonts w:ascii="Calibri" w:eastAsia="Calibri" w:hAnsi="Calibri" w:cs="Calibri"/>
          <w:sz w:val="22"/>
          <w:szCs w:val="22"/>
        </w:rPr>
        <w:t xml:space="preserve">toliths collected from rivers </w:t>
      </w:r>
      <w:r w:rsidR="00AE5A4C">
        <w:rPr>
          <w:rFonts w:ascii="Calibri" w:eastAsia="Calibri" w:hAnsi="Calibri" w:cs="Calibri"/>
          <w:sz w:val="22"/>
          <w:szCs w:val="22"/>
        </w:rPr>
        <w:t xml:space="preserve">have </w:t>
      </w:r>
      <w:r w:rsidR="00B13FA1">
        <w:rPr>
          <w:rFonts w:ascii="Calibri" w:eastAsia="Calibri" w:hAnsi="Calibri" w:cs="Calibri"/>
          <w:sz w:val="22"/>
          <w:szCs w:val="22"/>
        </w:rPr>
        <w:t>provide</w:t>
      </w:r>
      <w:r w:rsidR="00AE5A4C">
        <w:rPr>
          <w:rFonts w:ascii="Calibri" w:eastAsia="Calibri" w:hAnsi="Calibri" w:cs="Calibri"/>
          <w:sz w:val="22"/>
          <w:szCs w:val="22"/>
        </w:rPr>
        <w:t>d</w:t>
      </w:r>
      <w:r w:rsidR="00B13FA1">
        <w:rPr>
          <w:rFonts w:ascii="Calibri" w:eastAsia="Calibri" w:hAnsi="Calibri" w:cs="Calibri"/>
          <w:sz w:val="22"/>
          <w:szCs w:val="22"/>
        </w:rPr>
        <w:t xml:space="preserve"> valuable additional </w:t>
      </w:r>
      <w:r w:rsidR="00A676E1">
        <w:rPr>
          <w:rFonts w:ascii="Calibri" w:eastAsia="Calibri" w:hAnsi="Calibri" w:cs="Calibri"/>
          <w:sz w:val="22"/>
          <w:szCs w:val="22"/>
        </w:rPr>
        <w:t xml:space="preserve">information </w:t>
      </w:r>
      <w:r w:rsidR="00B13FA1">
        <w:rPr>
          <w:rFonts w:ascii="Calibri" w:eastAsia="Calibri" w:hAnsi="Calibri" w:cs="Calibri"/>
          <w:sz w:val="22"/>
          <w:szCs w:val="22"/>
        </w:rPr>
        <w:t xml:space="preserve">to </w:t>
      </w:r>
      <w:r w:rsidR="00A676E1">
        <w:rPr>
          <w:rFonts w:ascii="Calibri" w:eastAsia="Calibri" w:hAnsi="Calibri" w:cs="Calibri"/>
          <w:sz w:val="22"/>
          <w:szCs w:val="22"/>
        </w:rPr>
        <w:t xml:space="preserve">help us </w:t>
      </w:r>
      <w:r w:rsidR="00B13FA1">
        <w:rPr>
          <w:rFonts w:ascii="Calibri" w:eastAsia="Calibri" w:hAnsi="Calibri" w:cs="Calibri"/>
          <w:sz w:val="22"/>
          <w:szCs w:val="22"/>
        </w:rPr>
        <w:t>assess the benefits of water for the environment.</w:t>
      </w:r>
      <w:r w:rsidR="009A6478">
        <w:rPr>
          <w:rFonts w:ascii="Calibri" w:eastAsia="Calibri" w:hAnsi="Calibri" w:cs="Calibri"/>
          <w:sz w:val="22"/>
          <w:szCs w:val="22"/>
        </w:rPr>
        <w:t xml:space="preserve"> </w:t>
      </w:r>
      <w:r w:rsidR="00B13FA1">
        <w:rPr>
          <w:rFonts w:ascii="Calibri" w:eastAsia="Calibri" w:hAnsi="Calibri" w:cs="Calibri"/>
          <w:sz w:val="22"/>
          <w:szCs w:val="22"/>
        </w:rPr>
        <w:t>Highlights include:</w:t>
      </w:r>
    </w:p>
    <w:p w14:paraId="53793FC2" w14:textId="2E65F2C7" w:rsidR="00B13FA1" w:rsidRDefault="002E045B" w:rsidP="00673568">
      <w:pPr>
        <w:pStyle w:val="BodyText"/>
        <w:numPr>
          <w:ilvl w:val="0"/>
          <w:numId w:val="21"/>
        </w:numPr>
        <w:spacing w:before="6" w:after="4" w:line="240" w:lineRule="auto"/>
        <w:ind w:left="426" w:hanging="284"/>
        <w:jc w:val="both"/>
        <w:rPr>
          <w:rFonts w:ascii="Calibri" w:eastAsia="Calibri" w:hAnsi="Calibri" w:cs="Calibri"/>
          <w:sz w:val="22"/>
          <w:szCs w:val="22"/>
        </w:rPr>
      </w:pPr>
      <w:r w:rsidRPr="00F83880">
        <w:rPr>
          <w:rFonts w:ascii="Calibri" w:eastAsia="Calibri" w:hAnsi="Calibri" w:cs="Calibri"/>
          <w:noProof/>
          <w:sz w:val="22"/>
          <w:szCs w:val="22"/>
        </w:rPr>
        <mc:AlternateContent>
          <mc:Choice Requires="wps">
            <w:drawing>
              <wp:anchor distT="45720" distB="45720" distL="114300" distR="114300" simplePos="0" relativeHeight="251677696" behindDoc="0" locked="0" layoutInCell="1" allowOverlap="1" wp14:anchorId="7D9553C8" wp14:editId="437E0FD2">
                <wp:simplePos x="0" y="0"/>
                <wp:positionH relativeFrom="column">
                  <wp:posOffset>4957445</wp:posOffset>
                </wp:positionH>
                <wp:positionV relativeFrom="paragraph">
                  <wp:posOffset>5715</wp:posOffset>
                </wp:positionV>
                <wp:extent cx="2059940" cy="6051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605155"/>
                        </a:xfrm>
                        <a:prstGeom prst="rect">
                          <a:avLst/>
                        </a:prstGeom>
                        <a:solidFill>
                          <a:srgbClr val="FFFFFF"/>
                        </a:solidFill>
                        <a:ln w="9525">
                          <a:noFill/>
                          <a:miter lim="800000"/>
                          <a:headEnd/>
                          <a:tailEnd/>
                        </a:ln>
                      </wps:spPr>
                      <wps:txbx>
                        <w:txbxContent>
                          <w:p w14:paraId="7B7D9D7D" w14:textId="6A896DB5" w:rsidR="00FD3929" w:rsidRPr="00F83880" w:rsidRDefault="00FD3929" w:rsidP="00FD3929">
                            <w:pPr>
                              <w:rPr>
                                <w:rFonts w:ascii="Calibri" w:hAnsi="Calibri" w:cs="Calibri"/>
                                <w:b/>
                                <w:bCs/>
                                <w:sz w:val="18"/>
                                <w:szCs w:val="18"/>
                              </w:rPr>
                            </w:pPr>
                            <w:r w:rsidRPr="00F83880">
                              <w:rPr>
                                <w:rFonts w:ascii="Calibri" w:hAnsi="Calibri" w:cs="Calibri"/>
                                <w:b/>
                                <w:bCs/>
                                <w:sz w:val="18"/>
                                <w:szCs w:val="18"/>
                              </w:rPr>
                              <w:t xml:space="preserve">Fig 1 </w:t>
                            </w:r>
                            <w:r w:rsidR="00A676E1">
                              <w:rPr>
                                <w:rFonts w:ascii="Calibri" w:hAnsi="Calibri" w:cs="Calibri"/>
                                <w:b/>
                                <w:bCs/>
                                <w:sz w:val="18"/>
                                <w:szCs w:val="18"/>
                              </w:rPr>
                              <w:t>–</w:t>
                            </w:r>
                            <w:r w:rsidRPr="00F83880">
                              <w:rPr>
                                <w:rFonts w:ascii="Calibri" w:hAnsi="Calibri" w:cs="Calibri"/>
                                <w:b/>
                                <w:bCs/>
                                <w:sz w:val="18"/>
                                <w:szCs w:val="18"/>
                              </w:rPr>
                              <w:t xml:space="preserve"> </w:t>
                            </w:r>
                            <w:r w:rsidR="00A676E1">
                              <w:rPr>
                                <w:rFonts w:ascii="Calibri" w:hAnsi="Calibri" w:cs="Calibri"/>
                                <w:b/>
                                <w:bCs/>
                                <w:sz w:val="18"/>
                                <w:szCs w:val="18"/>
                              </w:rPr>
                              <w:t xml:space="preserve">ARI’s </w:t>
                            </w:r>
                            <w:r w:rsidRPr="00F83880">
                              <w:rPr>
                                <w:rFonts w:ascii="Calibri" w:hAnsi="Calibri" w:cs="Calibri"/>
                                <w:b/>
                                <w:bCs/>
                                <w:sz w:val="18"/>
                                <w:szCs w:val="18"/>
                              </w:rPr>
                              <w:t>Zeb Tonkin training anglers to extract ear</w:t>
                            </w:r>
                            <w:r w:rsidR="00571593">
                              <w:rPr>
                                <w:rFonts w:ascii="Calibri" w:hAnsi="Calibri" w:cs="Calibri"/>
                                <w:b/>
                                <w:bCs/>
                                <w:sz w:val="18"/>
                                <w:szCs w:val="18"/>
                              </w:rPr>
                              <w:t xml:space="preserve"> </w:t>
                            </w:r>
                            <w:r w:rsidRPr="00F83880">
                              <w:rPr>
                                <w:rFonts w:ascii="Calibri" w:hAnsi="Calibri" w:cs="Calibri"/>
                                <w:b/>
                                <w:bCs/>
                                <w:sz w:val="18"/>
                                <w:szCs w:val="18"/>
                              </w:rPr>
                              <w:t>bones during a field day near Elmore.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553C8" id="Text Box 2" o:spid="_x0000_s1034" type="#_x0000_t202" style="position:absolute;left:0;text-align:left;margin-left:390.35pt;margin-top:.45pt;width:162.2pt;height:47.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" stroked="f">
                <v:textbox>
                  <w:txbxContent>
                    <w:p w14:paraId="7B7D9D7D" w14:textId="6A896DB5" w:rsidR="00FD3929" w:rsidRPr="00F83880" w:rsidRDefault="00FD3929" w:rsidP="00FD3929">
                      <w:pPr>
                        <w:rPr>
                          <w:rFonts w:ascii="Calibri" w:hAnsi="Calibri" w:cs="Calibri"/>
                          <w:b/>
                          <w:bCs/>
                          <w:sz w:val="18"/>
                          <w:szCs w:val="18"/>
                        </w:rPr>
                      </w:pPr>
                      <w:r w:rsidRPr="00F83880">
                        <w:rPr>
                          <w:rFonts w:ascii="Calibri" w:hAnsi="Calibri" w:cs="Calibri"/>
                          <w:b/>
                          <w:bCs/>
                          <w:sz w:val="18"/>
                          <w:szCs w:val="18"/>
                        </w:rPr>
                        <w:t xml:space="preserve">Fig 1 </w:t>
                      </w:r>
                      <w:r w:rsidR="00A676E1">
                        <w:rPr>
                          <w:rFonts w:ascii="Calibri" w:hAnsi="Calibri" w:cs="Calibri"/>
                          <w:b/>
                          <w:bCs/>
                          <w:sz w:val="18"/>
                          <w:szCs w:val="18"/>
                        </w:rPr>
                        <w:t>–</w:t>
                      </w:r>
                      <w:r w:rsidRPr="00F83880">
                        <w:rPr>
                          <w:rFonts w:ascii="Calibri" w:hAnsi="Calibri" w:cs="Calibri"/>
                          <w:b/>
                          <w:bCs/>
                          <w:sz w:val="18"/>
                          <w:szCs w:val="18"/>
                        </w:rPr>
                        <w:t xml:space="preserve"> </w:t>
                      </w:r>
                      <w:r w:rsidR="00A676E1">
                        <w:rPr>
                          <w:rFonts w:ascii="Calibri" w:hAnsi="Calibri" w:cs="Calibri"/>
                          <w:b/>
                          <w:bCs/>
                          <w:sz w:val="18"/>
                          <w:szCs w:val="18"/>
                        </w:rPr>
                        <w:t xml:space="preserve">ARI’s </w:t>
                      </w:r>
                      <w:r w:rsidRPr="00F83880">
                        <w:rPr>
                          <w:rFonts w:ascii="Calibri" w:hAnsi="Calibri" w:cs="Calibri"/>
                          <w:b/>
                          <w:bCs/>
                          <w:sz w:val="18"/>
                          <w:szCs w:val="18"/>
                        </w:rPr>
                        <w:t>Zeb Tonkin training anglers to extract ear</w:t>
                      </w:r>
                      <w:r w:rsidR="00571593">
                        <w:rPr>
                          <w:rFonts w:ascii="Calibri" w:hAnsi="Calibri" w:cs="Calibri"/>
                          <w:b/>
                          <w:bCs/>
                          <w:sz w:val="18"/>
                          <w:szCs w:val="18"/>
                        </w:rPr>
                        <w:t xml:space="preserve"> </w:t>
                      </w:r>
                      <w:bookmarkStart w:id="3" w:name="_GoBack"/>
                      <w:bookmarkEnd w:id="3"/>
                      <w:r w:rsidRPr="00F83880">
                        <w:rPr>
                          <w:rFonts w:ascii="Calibri" w:hAnsi="Calibri" w:cs="Calibri"/>
                          <w:b/>
                          <w:bCs/>
                          <w:sz w:val="18"/>
                          <w:szCs w:val="18"/>
                        </w:rPr>
                        <w:t>bones during a field day near Elmore.</w:t>
                      </w:r>
                    </w:p>
                  </w:txbxContent>
                </v:textbox>
                <w10:wrap type="square"/>
              </v:shape>
            </w:pict>
          </mc:Fallback>
        </mc:AlternateContent>
      </w:r>
      <w:r w:rsidR="00B13FA1">
        <w:rPr>
          <w:rFonts w:ascii="Calibri" w:eastAsia="Calibri" w:hAnsi="Calibri" w:cs="Calibri"/>
          <w:sz w:val="22"/>
          <w:szCs w:val="22"/>
        </w:rPr>
        <w:t>Three Golden Perch born in the lower Darling/Murray junction were caught near Cobram East</w:t>
      </w:r>
      <w:r w:rsidR="009A6478">
        <w:rPr>
          <w:rFonts w:ascii="Calibri" w:eastAsia="Calibri" w:hAnsi="Calibri" w:cs="Calibri"/>
          <w:sz w:val="22"/>
          <w:szCs w:val="22"/>
        </w:rPr>
        <w:t xml:space="preserve"> (&gt;</w:t>
      </w:r>
      <w:r w:rsidR="00B13FA1">
        <w:rPr>
          <w:rFonts w:ascii="Calibri" w:eastAsia="Calibri" w:hAnsi="Calibri" w:cs="Calibri"/>
          <w:sz w:val="22"/>
          <w:szCs w:val="22"/>
        </w:rPr>
        <w:t xml:space="preserve"> 1000kms</w:t>
      </w:r>
      <w:r w:rsidR="009A6478">
        <w:rPr>
          <w:rFonts w:ascii="Calibri" w:eastAsia="Calibri" w:hAnsi="Calibri" w:cs="Calibri"/>
          <w:sz w:val="22"/>
          <w:szCs w:val="22"/>
        </w:rPr>
        <w:t>)</w:t>
      </w:r>
      <w:r w:rsidR="00B13FA1">
        <w:rPr>
          <w:rFonts w:ascii="Calibri" w:eastAsia="Calibri" w:hAnsi="Calibri" w:cs="Calibri"/>
          <w:sz w:val="22"/>
          <w:szCs w:val="22"/>
        </w:rPr>
        <w:t>.</w:t>
      </w:r>
    </w:p>
    <w:p w14:paraId="03398142" w14:textId="517E9F18" w:rsidR="00B13FA1" w:rsidRDefault="00B13FA1" w:rsidP="00673568">
      <w:pPr>
        <w:pStyle w:val="BodyText"/>
        <w:numPr>
          <w:ilvl w:val="0"/>
          <w:numId w:val="21"/>
        </w:numPr>
        <w:spacing w:before="6" w:after="4" w:line="240" w:lineRule="auto"/>
        <w:ind w:left="426" w:hanging="284"/>
        <w:jc w:val="both"/>
        <w:rPr>
          <w:rFonts w:ascii="Calibri" w:eastAsia="Calibri" w:hAnsi="Calibri" w:cs="Calibri"/>
          <w:sz w:val="22"/>
          <w:szCs w:val="22"/>
        </w:rPr>
      </w:pPr>
      <w:r>
        <w:rPr>
          <w:rFonts w:ascii="Calibri" w:eastAsia="Calibri" w:hAnsi="Calibri" w:cs="Calibri"/>
          <w:sz w:val="22"/>
          <w:szCs w:val="22"/>
        </w:rPr>
        <w:t xml:space="preserve">Two Golden Perch born in the lower Darling/Murray junction region </w:t>
      </w:r>
      <w:r w:rsidR="009A6478">
        <w:rPr>
          <w:rFonts w:ascii="Calibri" w:eastAsia="Calibri" w:hAnsi="Calibri" w:cs="Calibri"/>
          <w:sz w:val="22"/>
          <w:szCs w:val="22"/>
        </w:rPr>
        <w:t xml:space="preserve">were </w:t>
      </w:r>
      <w:r>
        <w:rPr>
          <w:rFonts w:ascii="Calibri" w:eastAsia="Calibri" w:hAnsi="Calibri" w:cs="Calibri"/>
          <w:sz w:val="22"/>
          <w:szCs w:val="22"/>
        </w:rPr>
        <w:t xml:space="preserve">caught near </w:t>
      </w:r>
      <w:proofErr w:type="spellStart"/>
      <w:r>
        <w:rPr>
          <w:rFonts w:ascii="Calibri" w:eastAsia="Calibri" w:hAnsi="Calibri" w:cs="Calibri"/>
          <w:sz w:val="22"/>
          <w:szCs w:val="22"/>
        </w:rPr>
        <w:t>Piambie</w:t>
      </w:r>
      <w:proofErr w:type="spellEnd"/>
      <w:r w:rsidR="009A6478">
        <w:rPr>
          <w:rFonts w:ascii="Calibri" w:eastAsia="Calibri" w:hAnsi="Calibri" w:cs="Calibri"/>
          <w:sz w:val="22"/>
          <w:szCs w:val="22"/>
        </w:rPr>
        <w:t xml:space="preserve"> (&gt;400kms)</w:t>
      </w:r>
      <w:r>
        <w:rPr>
          <w:rFonts w:ascii="Calibri" w:eastAsia="Calibri" w:hAnsi="Calibri" w:cs="Calibri"/>
          <w:sz w:val="22"/>
          <w:szCs w:val="22"/>
        </w:rPr>
        <w:t>.</w:t>
      </w:r>
    </w:p>
    <w:p w14:paraId="451A52FA" w14:textId="25C7C980" w:rsidR="00B13FA1" w:rsidRDefault="00B13FA1" w:rsidP="00673568">
      <w:pPr>
        <w:pStyle w:val="BodyText"/>
        <w:numPr>
          <w:ilvl w:val="0"/>
          <w:numId w:val="21"/>
        </w:numPr>
        <w:spacing w:before="6" w:after="4" w:line="240" w:lineRule="auto"/>
        <w:ind w:left="426" w:hanging="284"/>
        <w:jc w:val="both"/>
        <w:rPr>
          <w:rFonts w:ascii="Calibri" w:eastAsia="Calibri" w:hAnsi="Calibri" w:cs="Calibri"/>
          <w:sz w:val="22"/>
          <w:szCs w:val="22"/>
        </w:rPr>
      </w:pPr>
      <w:r>
        <w:rPr>
          <w:rFonts w:ascii="Calibri" w:eastAsia="Calibri" w:hAnsi="Calibri" w:cs="Calibri"/>
          <w:sz w:val="22"/>
          <w:szCs w:val="22"/>
        </w:rPr>
        <w:t>A natural recruit of Murray Cod within the Campaspe River.</w:t>
      </w:r>
    </w:p>
    <w:p w14:paraId="23EB7F3B" w14:textId="77777777" w:rsidR="00A676E1" w:rsidRDefault="00AE5A4C" w:rsidP="002E045B">
      <w:pPr>
        <w:pStyle w:val="BodyText"/>
        <w:numPr>
          <w:ilvl w:val="0"/>
          <w:numId w:val="21"/>
        </w:numPr>
        <w:spacing w:before="6" w:after="8" w:line="240" w:lineRule="auto"/>
        <w:ind w:left="426" w:hanging="284"/>
        <w:jc w:val="both"/>
        <w:rPr>
          <w:rFonts w:ascii="Calibri" w:eastAsia="Calibri" w:hAnsi="Calibri" w:cs="Calibri"/>
          <w:sz w:val="22"/>
          <w:szCs w:val="22"/>
        </w:rPr>
      </w:pPr>
      <w:r>
        <w:rPr>
          <w:rFonts w:ascii="Calibri" w:eastAsia="Calibri" w:hAnsi="Calibri" w:cs="Calibri"/>
          <w:sz w:val="22"/>
          <w:szCs w:val="22"/>
        </w:rPr>
        <w:t>Insights into the growth and survival of stocked Golden Perch in the Campaspe River.</w:t>
      </w:r>
    </w:p>
    <w:p w14:paraId="113FA015" w14:textId="66B3A45D" w:rsidR="00AE5A4C" w:rsidRDefault="001545CC" w:rsidP="002E045B">
      <w:pPr>
        <w:pStyle w:val="BodyText"/>
        <w:numPr>
          <w:ilvl w:val="0"/>
          <w:numId w:val="21"/>
        </w:numPr>
        <w:spacing w:before="6" w:after="8" w:line="240" w:lineRule="auto"/>
        <w:ind w:left="426" w:hanging="284"/>
        <w:jc w:val="both"/>
        <w:rPr>
          <w:rFonts w:ascii="Calibri" w:eastAsia="Calibri" w:hAnsi="Calibri" w:cs="Calibri"/>
          <w:sz w:val="22"/>
          <w:szCs w:val="22"/>
        </w:rPr>
      </w:pPr>
      <w:r>
        <w:rPr>
          <w:rFonts w:ascii="Calibri" w:eastAsia="Calibri" w:hAnsi="Calibri" w:cs="Calibri"/>
          <w:sz w:val="22"/>
          <w:szCs w:val="22"/>
        </w:rPr>
        <w:t xml:space="preserve">Strong </w:t>
      </w:r>
      <w:r w:rsidR="00A676E1">
        <w:rPr>
          <w:rFonts w:ascii="Calibri" w:eastAsia="Calibri" w:hAnsi="Calibri" w:cs="Calibri"/>
          <w:sz w:val="22"/>
          <w:szCs w:val="22"/>
        </w:rPr>
        <w:t xml:space="preserve">engagement and knowledge transfer between scientists and anglers.  </w:t>
      </w:r>
      <w:r w:rsidR="00FD3929" w:rsidRPr="00FD3929">
        <w:rPr>
          <w:rFonts w:ascii="Calibri" w:eastAsia="Calibri" w:hAnsi="Calibri" w:cs="Calibri"/>
          <w:noProof/>
          <w:sz w:val="22"/>
          <w:szCs w:val="22"/>
        </w:rPr>
        <w:t xml:space="preserve"> </w:t>
      </w:r>
    </w:p>
    <w:p w14:paraId="4F2DEA73" w14:textId="0C48DBBD" w:rsidR="00E44580" w:rsidRPr="0038024D" w:rsidRDefault="000C4B45" w:rsidP="00673568">
      <w:pPr>
        <w:autoSpaceDE w:val="0"/>
        <w:autoSpaceDN w:val="0"/>
        <w:spacing w:before="6" w:after="4" w:line="240" w:lineRule="auto"/>
        <w:jc w:val="both"/>
        <w:rPr>
          <w:rFonts w:ascii="Calibri" w:eastAsia="Calibri" w:hAnsi="Calibri" w:cs="Calibri"/>
          <w:sz w:val="22"/>
          <w:szCs w:val="22"/>
          <w:lang w:eastAsia="en-US"/>
        </w:rPr>
      </w:pPr>
      <w:r>
        <w:rPr>
          <w:rFonts w:ascii="Calibri" w:eastAsia="Calibri" w:hAnsi="Calibri" w:cs="Calibri"/>
          <w:sz w:val="22"/>
          <w:szCs w:val="22"/>
          <w:lang w:eastAsia="en-US"/>
        </w:rPr>
        <w:t>These large</w:t>
      </w:r>
      <w:r w:rsidR="00C549B3">
        <w:rPr>
          <w:rFonts w:ascii="Calibri" w:eastAsia="Calibri" w:hAnsi="Calibri" w:cs="Calibri"/>
          <w:sz w:val="22"/>
          <w:szCs w:val="22"/>
          <w:lang w:eastAsia="en-US"/>
        </w:rPr>
        <w:t>-</w:t>
      </w:r>
      <w:r>
        <w:rPr>
          <w:rFonts w:ascii="Calibri" w:eastAsia="Calibri" w:hAnsi="Calibri" w:cs="Calibri"/>
          <w:sz w:val="22"/>
          <w:szCs w:val="22"/>
          <w:lang w:eastAsia="en-US"/>
        </w:rPr>
        <w:t>scale movements of Golden Perch, which have been observed in other monitoring studies</w:t>
      </w:r>
      <w:r w:rsidR="00C549B3">
        <w:rPr>
          <w:rFonts w:ascii="Calibri" w:eastAsia="Calibri" w:hAnsi="Calibri" w:cs="Calibri"/>
          <w:sz w:val="22"/>
          <w:szCs w:val="22"/>
          <w:lang w:eastAsia="en-US"/>
        </w:rPr>
        <w:t>,</w:t>
      </w:r>
      <w:r>
        <w:rPr>
          <w:rFonts w:ascii="Calibri" w:eastAsia="Calibri" w:hAnsi="Calibri" w:cs="Calibri"/>
          <w:sz w:val="22"/>
          <w:szCs w:val="22"/>
          <w:lang w:eastAsia="en-US"/>
        </w:rPr>
        <w:t xml:space="preserve"> emphasise the need to manage and coordinate river flows</w:t>
      </w:r>
      <w:r w:rsidR="00C549B3">
        <w:rPr>
          <w:rFonts w:ascii="Calibri" w:eastAsia="Calibri" w:hAnsi="Calibri" w:cs="Calibri"/>
          <w:sz w:val="22"/>
          <w:szCs w:val="22"/>
          <w:lang w:eastAsia="en-US"/>
        </w:rPr>
        <w:t xml:space="preserve"> for this species</w:t>
      </w:r>
      <w:r>
        <w:rPr>
          <w:rFonts w:ascii="Calibri" w:eastAsia="Calibri" w:hAnsi="Calibri" w:cs="Calibri"/>
          <w:sz w:val="22"/>
          <w:szCs w:val="22"/>
          <w:lang w:eastAsia="en-US"/>
        </w:rPr>
        <w:t xml:space="preserve"> at large spatial scales. The evidence of natural </w:t>
      </w:r>
      <w:r w:rsidR="00C549B3">
        <w:rPr>
          <w:rFonts w:ascii="Calibri" w:eastAsia="Calibri" w:hAnsi="Calibri" w:cs="Calibri"/>
          <w:sz w:val="22"/>
          <w:szCs w:val="22"/>
          <w:lang w:eastAsia="en-US"/>
        </w:rPr>
        <w:t xml:space="preserve">recruitment </w:t>
      </w:r>
      <w:r>
        <w:rPr>
          <w:rFonts w:ascii="Calibri" w:eastAsia="Calibri" w:hAnsi="Calibri" w:cs="Calibri"/>
          <w:sz w:val="22"/>
          <w:szCs w:val="22"/>
          <w:lang w:eastAsia="en-US"/>
        </w:rPr>
        <w:t xml:space="preserve">of Murray Cod </w:t>
      </w:r>
      <w:r w:rsidR="00C549B3">
        <w:rPr>
          <w:rFonts w:ascii="Calibri" w:eastAsia="Calibri" w:hAnsi="Calibri" w:cs="Calibri"/>
          <w:sz w:val="22"/>
          <w:szCs w:val="22"/>
          <w:lang w:eastAsia="en-US"/>
        </w:rPr>
        <w:t xml:space="preserve">and strong growth of stocked Golden Perch are encouraging signs in support of the flow management within the Campaspe River. </w:t>
      </w:r>
      <w:r w:rsidR="00AE5A4C">
        <w:rPr>
          <w:rFonts w:ascii="Calibri" w:eastAsia="Calibri" w:hAnsi="Calibri" w:cs="Calibri"/>
          <w:sz w:val="22"/>
          <w:szCs w:val="22"/>
          <w:lang w:eastAsia="en-US"/>
        </w:rPr>
        <w:t>Many participants have expressed strong interest in finding out about their fish</w:t>
      </w:r>
      <w:r w:rsidR="00A676E1">
        <w:rPr>
          <w:rFonts w:ascii="Calibri" w:eastAsia="Calibri" w:hAnsi="Calibri" w:cs="Calibri"/>
          <w:sz w:val="22"/>
          <w:szCs w:val="22"/>
          <w:lang w:eastAsia="en-US"/>
        </w:rPr>
        <w:t>,</w:t>
      </w:r>
      <w:r w:rsidR="00AE5A4C">
        <w:rPr>
          <w:rFonts w:ascii="Calibri" w:eastAsia="Calibri" w:hAnsi="Calibri" w:cs="Calibri"/>
          <w:sz w:val="22"/>
          <w:szCs w:val="22"/>
          <w:lang w:eastAsia="en-US"/>
        </w:rPr>
        <w:t xml:space="preserve"> including their growth</w:t>
      </w:r>
      <w:r w:rsidR="00A61DEB">
        <w:rPr>
          <w:rFonts w:ascii="Calibri" w:eastAsia="Calibri" w:hAnsi="Calibri" w:cs="Calibri"/>
          <w:sz w:val="22"/>
          <w:szCs w:val="22"/>
          <w:lang w:eastAsia="en-US"/>
        </w:rPr>
        <w:t xml:space="preserve"> rates and</w:t>
      </w:r>
      <w:r w:rsidR="00AE5A4C">
        <w:rPr>
          <w:rFonts w:ascii="Calibri" w:eastAsia="Calibri" w:hAnsi="Calibri" w:cs="Calibri"/>
          <w:sz w:val="22"/>
          <w:szCs w:val="22"/>
          <w:lang w:eastAsia="en-US"/>
        </w:rPr>
        <w:t xml:space="preserve"> learning more about how fish respond to water for the environment. </w:t>
      </w:r>
      <w:r w:rsidR="00A8077F">
        <w:rPr>
          <w:rFonts w:ascii="Calibri" w:eastAsia="Calibri" w:hAnsi="Calibri" w:cs="Calibri"/>
          <w:sz w:val="22"/>
          <w:szCs w:val="22"/>
          <w:lang w:eastAsia="en-US"/>
        </w:rPr>
        <w:t xml:space="preserve">The field day </w:t>
      </w:r>
      <w:r w:rsidR="00F83880">
        <w:rPr>
          <w:rFonts w:ascii="Calibri" w:eastAsia="Calibri" w:hAnsi="Calibri" w:cs="Calibri"/>
          <w:sz w:val="22"/>
          <w:szCs w:val="22"/>
          <w:lang w:eastAsia="en-US"/>
        </w:rPr>
        <w:t xml:space="preserve">and other presentations during the project provided </w:t>
      </w:r>
      <w:r w:rsidR="00A8077F">
        <w:rPr>
          <w:rFonts w:ascii="Calibri" w:eastAsia="Calibri" w:hAnsi="Calibri" w:cs="Calibri"/>
          <w:sz w:val="22"/>
          <w:szCs w:val="22"/>
          <w:lang w:eastAsia="en-US"/>
        </w:rPr>
        <w:t>valuable opportunit</w:t>
      </w:r>
      <w:r w:rsidR="00A676E1">
        <w:rPr>
          <w:rFonts w:ascii="Calibri" w:eastAsia="Calibri" w:hAnsi="Calibri" w:cs="Calibri"/>
          <w:sz w:val="22"/>
          <w:szCs w:val="22"/>
          <w:lang w:eastAsia="en-US"/>
        </w:rPr>
        <w:t>ies</w:t>
      </w:r>
      <w:r w:rsidR="00A8077F">
        <w:rPr>
          <w:rFonts w:ascii="Calibri" w:eastAsia="Calibri" w:hAnsi="Calibri" w:cs="Calibri"/>
          <w:sz w:val="22"/>
          <w:szCs w:val="22"/>
          <w:lang w:eastAsia="en-US"/>
        </w:rPr>
        <w:t xml:space="preserve"> for </w:t>
      </w:r>
      <w:r w:rsidR="00F83880">
        <w:rPr>
          <w:rFonts w:ascii="Calibri" w:eastAsia="Calibri" w:hAnsi="Calibri" w:cs="Calibri"/>
          <w:sz w:val="22"/>
          <w:szCs w:val="22"/>
          <w:lang w:eastAsia="en-US"/>
        </w:rPr>
        <w:t>scientists and anglers to connect</w:t>
      </w:r>
      <w:r w:rsidR="00A676E1">
        <w:rPr>
          <w:rFonts w:ascii="Calibri" w:eastAsia="Calibri" w:hAnsi="Calibri" w:cs="Calibri"/>
          <w:sz w:val="22"/>
          <w:szCs w:val="22"/>
          <w:lang w:eastAsia="en-US"/>
        </w:rPr>
        <w:t xml:space="preserve"> an</w:t>
      </w:r>
      <w:r w:rsidR="001545CC">
        <w:rPr>
          <w:rFonts w:ascii="Calibri" w:eastAsia="Calibri" w:hAnsi="Calibri" w:cs="Calibri"/>
          <w:sz w:val="22"/>
          <w:szCs w:val="22"/>
          <w:lang w:eastAsia="en-US"/>
        </w:rPr>
        <w:t>d</w:t>
      </w:r>
      <w:r w:rsidR="00A676E1">
        <w:rPr>
          <w:rFonts w:ascii="Calibri" w:eastAsia="Calibri" w:hAnsi="Calibri" w:cs="Calibri"/>
          <w:sz w:val="22"/>
          <w:szCs w:val="22"/>
          <w:lang w:eastAsia="en-US"/>
        </w:rPr>
        <w:t xml:space="preserve"> share information</w:t>
      </w:r>
      <w:r w:rsidR="00A8077F">
        <w:rPr>
          <w:rFonts w:ascii="Calibri" w:eastAsia="Calibri" w:hAnsi="Calibri" w:cs="Calibri"/>
          <w:sz w:val="22"/>
          <w:szCs w:val="22"/>
          <w:lang w:eastAsia="en-US"/>
        </w:rPr>
        <w:t xml:space="preserve">. </w:t>
      </w:r>
    </w:p>
    <w:bookmarkEnd w:id="2"/>
    <w:p w14:paraId="61913774" w14:textId="1F220269" w:rsidR="00A8077F" w:rsidRPr="00A8077F" w:rsidRDefault="00A8077F" w:rsidP="00673568">
      <w:pPr>
        <w:autoSpaceDE w:val="0"/>
        <w:autoSpaceDN w:val="0"/>
        <w:spacing w:before="6" w:after="4" w:line="240" w:lineRule="auto"/>
        <w:jc w:val="both"/>
        <w:rPr>
          <w:rFonts w:ascii="Calibri" w:eastAsia="Calibri" w:hAnsi="Calibri" w:cs="Calibri"/>
          <w:sz w:val="22"/>
          <w:szCs w:val="22"/>
          <w:lang w:eastAsia="en-US"/>
        </w:rPr>
      </w:pPr>
      <w:r w:rsidRPr="00A8077F">
        <w:rPr>
          <w:rFonts w:ascii="Calibri" w:eastAsia="Calibri" w:hAnsi="Calibri" w:cs="Calibri"/>
          <w:sz w:val="22"/>
          <w:szCs w:val="22"/>
          <w:lang w:eastAsia="en-US"/>
        </w:rPr>
        <w:t xml:space="preserve">This project </w:t>
      </w:r>
      <w:r w:rsidR="00A61DEB">
        <w:rPr>
          <w:rFonts w:ascii="Calibri" w:eastAsia="Calibri" w:hAnsi="Calibri" w:cs="Calibri"/>
          <w:sz w:val="22"/>
          <w:szCs w:val="22"/>
          <w:lang w:eastAsia="en-US"/>
        </w:rPr>
        <w:t>has been</w:t>
      </w:r>
      <w:r w:rsidRPr="00A8077F">
        <w:rPr>
          <w:rFonts w:ascii="Calibri" w:eastAsia="Calibri" w:hAnsi="Calibri" w:cs="Calibri"/>
          <w:sz w:val="22"/>
          <w:szCs w:val="22"/>
          <w:lang w:eastAsia="en-US"/>
        </w:rPr>
        <w:t xml:space="preserve"> a collaboration between DELWP, numerous angling clubs and other interested anglers, as well as the North Central CMA, the Goulburn Broken CMA, and the Victorian Fisheries Authority. </w:t>
      </w:r>
    </w:p>
    <w:p w14:paraId="3E34BCB0" w14:textId="4BE19C02" w:rsidR="004C6FA9" w:rsidRPr="00A8077F" w:rsidRDefault="00A8077F" w:rsidP="002E045B">
      <w:pPr>
        <w:autoSpaceDE w:val="0"/>
        <w:autoSpaceDN w:val="0"/>
        <w:spacing w:beforeLines="30" w:before="72" w:line="240" w:lineRule="auto"/>
        <w:jc w:val="both"/>
        <w:rPr>
          <w:rFonts w:ascii="Calibri" w:eastAsia="Calibri" w:hAnsi="Calibri" w:cs="Calibri"/>
          <w:sz w:val="22"/>
          <w:szCs w:val="22"/>
          <w:lang w:eastAsia="en-US"/>
        </w:rPr>
      </w:pPr>
      <w:proofErr w:type="gramStart"/>
      <w:r w:rsidRPr="00F83880">
        <w:rPr>
          <w:b/>
          <w:bCs/>
          <w:iCs/>
          <w:color w:val="00B2A9" w:themeColor="accent1"/>
          <w:kern w:val="20"/>
          <w:sz w:val="24"/>
          <w:szCs w:val="24"/>
        </w:rPr>
        <w:t>Evaluation</w:t>
      </w:r>
      <w:r w:rsidR="002E045B">
        <w:rPr>
          <w:b/>
          <w:bCs/>
          <w:iCs/>
          <w:color w:val="00B2A9" w:themeColor="accent1"/>
          <w:kern w:val="20"/>
          <w:sz w:val="24"/>
          <w:szCs w:val="24"/>
        </w:rPr>
        <w:t xml:space="preserve">  </w:t>
      </w:r>
      <w:r w:rsidR="00104D21">
        <w:rPr>
          <w:rFonts w:ascii="Calibri" w:eastAsia="Calibri" w:hAnsi="Calibri" w:cs="Calibri"/>
          <w:sz w:val="22"/>
          <w:szCs w:val="22"/>
          <w:lang w:eastAsia="en-US"/>
        </w:rPr>
        <w:t>Participants</w:t>
      </w:r>
      <w:proofErr w:type="gramEnd"/>
      <w:r w:rsidR="00104D21">
        <w:rPr>
          <w:rFonts w:ascii="Calibri" w:eastAsia="Calibri" w:hAnsi="Calibri" w:cs="Calibri"/>
          <w:sz w:val="22"/>
          <w:szCs w:val="22"/>
          <w:lang w:eastAsia="en-US"/>
        </w:rPr>
        <w:t xml:space="preserve"> were encouraged to complete an initial survey, </w:t>
      </w:r>
      <w:r>
        <w:rPr>
          <w:rFonts w:ascii="Calibri" w:eastAsia="Calibri" w:hAnsi="Calibri" w:cs="Calibri"/>
          <w:sz w:val="22"/>
          <w:szCs w:val="22"/>
          <w:lang w:eastAsia="en-US"/>
        </w:rPr>
        <w:t xml:space="preserve">to </w:t>
      </w:r>
      <w:r w:rsidR="00F83880">
        <w:rPr>
          <w:rFonts w:ascii="Calibri" w:eastAsia="Calibri" w:hAnsi="Calibri" w:cs="Calibri"/>
          <w:sz w:val="22"/>
          <w:szCs w:val="22"/>
          <w:lang w:eastAsia="en-US"/>
        </w:rPr>
        <w:t>assess</w:t>
      </w:r>
      <w:r>
        <w:rPr>
          <w:rFonts w:ascii="Calibri" w:eastAsia="Calibri" w:hAnsi="Calibri" w:cs="Calibri"/>
          <w:sz w:val="22"/>
          <w:szCs w:val="22"/>
          <w:lang w:eastAsia="en-US"/>
        </w:rPr>
        <w:t xml:space="preserve"> their awareness of water management</w:t>
      </w:r>
      <w:r w:rsidR="0088189F">
        <w:rPr>
          <w:rFonts w:ascii="Calibri" w:eastAsia="Calibri" w:hAnsi="Calibri" w:cs="Calibri"/>
          <w:sz w:val="22"/>
          <w:szCs w:val="22"/>
          <w:lang w:eastAsia="en-US"/>
        </w:rPr>
        <w:t xml:space="preserve">, </w:t>
      </w:r>
      <w:r>
        <w:rPr>
          <w:rFonts w:ascii="Calibri" w:eastAsia="Calibri" w:hAnsi="Calibri" w:cs="Calibri"/>
          <w:sz w:val="22"/>
          <w:szCs w:val="22"/>
          <w:lang w:eastAsia="en-US"/>
        </w:rPr>
        <w:t xml:space="preserve">fish ecology and participation in citizen science projects. At the </w:t>
      </w:r>
      <w:r w:rsidR="0088189F">
        <w:rPr>
          <w:rFonts w:ascii="Calibri" w:eastAsia="Calibri" w:hAnsi="Calibri" w:cs="Calibri"/>
          <w:sz w:val="22"/>
          <w:szCs w:val="22"/>
          <w:lang w:eastAsia="en-US"/>
        </w:rPr>
        <w:t>end</w:t>
      </w:r>
      <w:r>
        <w:rPr>
          <w:rFonts w:ascii="Calibri" w:eastAsia="Calibri" w:hAnsi="Calibri" w:cs="Calibri"/>
          <w:sz w:val="22"/>
          <w:szCs w:val="22"/>
          <w:lang w:eastAsia="en-US"/>
        </w:rPr>
        <w:t xml:space="preserve"> of the project, once VEFMAP Stage 6 findings have been shared</w:t>
      </w:r>
      <w:r w:rsidR="0088189F">
        <w:rPr>
          <w:rFonts w:ascii="Calibri" w:eastAsia="Calibri" w:hAnsi="Calibri" w:cs="Calibri"/>
          <w:sz w:val="22"/>
          <w:szCs w:val="22"/>
          <w:lang w:eastAsia="en-US"/>
        </w:rPr>
        <w:t xml:space="preserve"> further</w:t>
      </w:r>
      <w:r>
        <w:rPr>
          <w:rFonts w:ascii="Calibri" w:eastAsia="Calibri" w:hAnsi="Calibri" w:cs="Calibri"/>
          <w:sz w:val="22"/>
          <w:szCs w:val="22"/>
          <w:lang w:eastAsia="en-US"/>
        </w:rPr>
        <w:t>, a</w:t>
      </w:r>
      <w:r w:rsidR="00104D21">
        <w:rPr>
          <w:rFonts w:ascii="Calibri" w:eastAsia="Calibri" w:hAnsi="Calibri" w:cs="Calibri"/>
          <w:sz w:val="22"/>
          <w:szCs w:val="22"/>
          <w:lang w:eastAsia="en-US"/>
        </w:rPr>
        <w:t xml:space="preserve"> second survey</w:t>
      </w:r>
      <w:r>
        <w:rPr>
          <w:rFonts w:ascii="Calibri" w:eastAsia="Calibri" w:hAnsi="Calibri" w:cs="Calibri"/>
          <w:sz w:val="22"/>
          <w:szCs w:val="22"/>
          <w:lang w:eastAsia="en-US"/>
        </w:rPr>
        <w:t xml:space="preserve"> will be sent to participants. </w:t>
      </w:r>
      <w:r w:rsidR="009A6478">
        <w:rPr>
          <w:rFonts w:ascii="Calibri" w:eastAsia="Calibri" w:hAnsi="Calibri" w:cs="Calibri"/>
          <w:sz w:val="22"/>
          <w:szCs w:val="22"/>
          <w:lang w:eastAsia="en-US"/>
        </w:rPr>
        <w:t xml:space="preserve"> </w:t>
      </w:r>
      <w:r w:rsidR="0088189F">
        <w:rPr>
          <w:rFonts w:ascii="Calibri" w:eastAsia="Calibri" w:hAnsi="Calibri" w:cs="Calibri"/>
          <w:sz w:val="22"/>
          <w:szCs w:val="22"/>
          <w:lang w:eastAsia="en-US"/>
        </w:rPr>
        <w:t>Informal feedback is also being gathered.</w:t>
      </w:r>
    </w:p>
    <w:tbl>
      <w:tblPr>
        <w:tblpPr w:leftFromText="181" w:rightFromText="181" w:topFromText="113" w:vertAnchor="page" w:horzAnchor="margin" w:tblpX="-142" w:tblpY="12018"/>
        <w:tblOverlap w:val="never"/>
        <w:tblW w:w="10832"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606"/>
        <w:gridCol w:w="5226"/>
      </w:tblGrid>
      <w:tr w:rsidR="00951667" w14:paraId="16462B0E" w14:textId="77777777" w:rsidTr="009A6478">
        <w:trPr>
          <w:trHeight w:val="2540"/>
        </w:trPr>
        <w:tc>
          <w:tcPr>
            <w:tcW w:w="5606" w:type="dxa"/>
            <w:shd w:val="clear" w:color="auto" w:fill="auto"/>
          </w:tcPr>
          <w:p w14:paraId="7C59550C" w14:textId="380914EC" w:rsidR="00951667" w:rsidRDefault="00951667" w:rsidP="009A6478">
            <w:pPr>
              <w:pStyle w:val="SmallBodyText"/>
              <w:spacing w:beforeLines="40" w:before="96" w:afterLines="40" w:after="96" w:line="240" w:lineRule="auto"/>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86F90">
              <w:rPr>
                <w:noProof/>
              </w:rPr>
              <w:t>2020</w:t>
            </w:r>
            <w:r>
              <w:fldChar w:fldCharType="end"/>
            </w:r>
          </w:p>
          <w:p w14:paraId="0A20AB51" w14:textId="77777777" w:rsidR="00951667" w:rsidRDefault="00951667" w:rsidP="009A6478">
            <w:pPr>
              <w:pStyle w:val="SmallBodyText"/>
              <w:spacing w:beforeLines="40" w:before="96" w:afterLines="40" w:after="96" w:line="240" w:lineRule="auto"/>
            </w:pPr>
            <w:r>
              <w:rPr>
                <w:noProof/>
              </w:rPr>
              <w:drawing>
                <wp:anchor distT="0" distB="0" distL="114300" distR="36195" simplePos="0" relativeHeight="251665408" behindDoc="0" locked="1" layoutInCell="1" allowOverlap="1" wp14:anchorId="1CEE6366" wp14:editId="0067F31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BD29A16" w14:textId="5B689EF6" w:rsidR="00951667" w:rsidRDefault="00951667" w:rsidP="009A6478">
            <w:pPr>
              <w:pStyle w:val="SmallBodyText"/>
              <w:spacing w:beforeLines="40" w:before="96" w:afterLines="40" w:after="96" w:line="240" w:lineRule="auto"/>
            </w:pPr>
            <w:r w:rsidRPr="00C255C2">
              <w:t>ISBN</w:t>
            </w:r>
            <w:r>
              <w:t xml:space="preserve"> </w:t>
            </w:r>
            <w:r w:rsidR="009A3896" w:rsidRPr="009A3896">
              <w:t>978-1-76105-150-0 (pdf/online/MS word)</w:t>
            </w:r>
          </w:p>
          <w:p w14:paraId="696E2338" w14:textId="77777777" w:rsidR="00951667" w:rsidRPr="008F559C" w:rsidRDefault="00951667" w:rsidP="009A6478">
            <w:pPr>
              <w:pStyle w:val="SmallHeading"/>
              <w:spacing w:beforeLines="40" w:before="96" w:afterLines="40" w:after="96" w:line="240" w:lineRule="auto"/>
            </w:pPr>
            <w:r w:rsidRPr="00C255C2">
              <w:t>Disclaimer</w:t>
            </w:r>
          </w:p>
          <w:p w14:paraId="414A0465" w14:textId="77777777" w:rsidR="00951667" w:rsidRDefault="00951667" w:rsidP="009A6478">
            <w:pPr>
              <w:pStyle w:val="SmallBodyText"/>
              <w:spacing w:beforeLines="40" w:before="96" w:afterLines="40" w:after="96" w:line="240" w:lineRule="auto"/>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5226" w:type="dxa"/>
            <w:shd w:val="clear" w:color="auto" w:fill="auto"/>
          </w:tcPr>
          <w:p w14:paraId="4F97637E" w14:textId="77777777" w:rsidR="00951667" w:rsidRPr="00E97294" w:rsidRDefault="00951667" w:rsidP="009A6478">
            <w:pPr>
              <w:pStyle w:val="xAccessibilityHeading"/>
              <w:spacing w:beforeLines="40" w:before="96" w:afterLines="40" w:after="96" w:line="240" w:lineRule="auto"/>
            </w:pPr>
            <w:bookmarkStart w:id="4" w:name="_Accessibility"/>
            <w:bookmarkEnd w:id="4"/>
            <w:r w:rsidRPr="00E97294">
              <w:t>Accessibility</w:t>
            </w:r>
          </w:p>
          <w:p w14:paraId="7DD0B994" w14:textId="17B10802" w:rsidR="00951667" w:rsidRDefault="00951667" w:rsidP="009A6478">
            <w:pPr>
              <w:pStyle w:val="xAccessibilityText"/>
              <w:spacing w:beforeLines="40" w:before="96" w:afterLines="40" w:after="96" w:line="240" w:lineRule="auto"/>
            </w:pPr>
            <w:r>
              <w:t>If you would like to receive this publication in an alternative format, please telephone the DELWP Customer Service Centre on 136186, email </w:t>
            </w:r>
            <w:hyperlink r:id="rId26" w:history="1">
              <w:r w:rsidRPr="003C5C56">
                <w:t>customer.service@delwp.vic.gov.au</w:t>
              </w:r>
            </w:hyperlink>
            <w:r>
              <w:t xml:space="preserve">, or via the National Relay Service on 133 677 </w:t>
            </w:r>
            <w:hyperlink r:id="rId27" w:history="1">
              <w:r w:rsidRPr="00AE3298">
                <w:t>www.relayservice.com.au</w:t>
              </w:r>
            </w:hyperlink>
            <w:r>
              <w:t xml:space="preserve">. This document is also available on the internet at </w:t>
            </w:r>
            <w:r w:rsidR="009A3896" w:rsidRPr="009A3896">
              <w:t>https://www.ari.vic.gov.au/publications</w:t>
            </w:r>
            <w:r>
              <w:t xml:space="preserve">. </w:t>
            </w:r>
          </w:p>
          <w:p w14:paraId="4B6C56AE" w14:textId="77777777" w:rsidR="00951667" w:rsidRDefault="00951667" w:rsidP="009A6478">
            <w:pPr>
              <w:pStyle w:val="SmallBodyText"/>
              <w:spacing w:beforeLines="40" w:before="96" w:afterLines="40" w:after="96" w:line="240" w:lineRule="auto"/>
            </w:pPr>
          </w:p>
        </w:tc>
      </w:tr>
    </w:tbl>
    <w:p w14:paraId="6296C4BA" w14:textId="72B8B50E" w:rsidR="009A6478" w:rsidRPr="00A8077F" w:rsidRDefault="00A516BD" w:rsidP="002E045B">
      <w:pPr>
        <w:autoSpaceDE w:val="0"/>
        <w:autoSpaceDN w:val="0"/>
        <w:spacing w:beforeLines="30" w:before="72" w:line="240" w:lineRule="auto"/>
        <w:jc w:val="both"/>
      </w:pPr>
      <w:r w:rsidRPr="00F83880">
        <w:rPr>
          <w:b/>
          <w:bCs/>
          <w:iCs/>
          <w:color w:val="00B2A9" w:themeColor="accent1"/>
          <w:kern w:val="20"/>
          <w:sz w:val="24"/>
          <w:szCs w:val="24"/>
        </w:rPr>
        <w:t>What’s Next</w:t>
      </w:r>
      <w:r w:rsidR="00673568">
        <w:rPr>
          <w:b/>
          <w:bCs/>
          <w:iCs/>
          <w:color w:val="00B2A9" w:themeColor="accent1"/>
          <w:kern w:val="20"/>
          <w:sz w:val="24"/>
          <w:szCs w:val="24"/>
        </w:rPr>
        <w:t>?</w:t>
      </w:r>
      <w:r w:rsidRPr="00F83880">
        <w:rPr>
          <w:b/>
          <w:bCs/>
          <w:iCs/>
          <w:color w:val="00B2A9" w:themeColor="accent1"/>
          <w:kern w:val="20"/>
          <w:sz w:val="24"/>
          <w:szCs w:val="24"/>
        </w:rPr>
        <w:t xml:space="preserve"> </w:t>
      </w:r>
      <w:r w:rsidR="002E045B">
        <w:rPr>
          <w:b/>
          <w:bCs/>
          <w:iCs/>
          <w:color w:val="00B2A9" w:themeColor="accent1"/>
          <w:kern w:val="20"/>
          <w:sz w:val="24"/>
          <w:szCs w:val="24"/>
        </w:rPr>
        <w:t xml:space="preserve"> </w:t>
      </w:r>
      <w:r w:rsidR="0088189F">
        <w:rPr>
          <w:rFonts w:ascii="Calibri" w:eastAsia="Calibri" w:hAnsi="Calibri" w:cs="Calibri"/>
          <w:sz w:val="22"/>
          <w:szCs w:val="22"/>
          <w:lang w:eastAsia="en-US"/>
        </w:rPr>
        <w:t xml:space="preserve">Planning for </w:t>
      </w:r>
      <w:r w:rsidR="00673568">
        <w:rPr>
          <w:rFonts w:ascii="Calibri" w:eastAsia="Calibri" w:hAnsi="Calibri" w:cs="Calibri"/>
          <w:sz w:val="22"/>
          <w:szCs w:val="22"/>
          <w:lang w:eastAsia="en-US"/>
        </w:rPr>
        <w:t xml:space="preserve">VEFMAP Stage 7 will </w:t>
      </w:r>
      <w:r w:rsidR="0088189F">
        <w:rPr>
          <w:rFonts w:ascii="Calibri" w:eastAsia="Calibri" w:hAnsi="Calibri" w:cs="Calibri"/>
          <w:sz w:val="22"/>
          <w:szCs w:val="22"/>
          <w:lang w:eastAsia="en-US"/>
        </w:rPr>
        <w:t>include an assessment of how this pilot project could continue, to obtain further ear</w:t>
      </w:r>
      <w:r w:rsidR="00571593">
        <w:rPr>
          <w:rFonts w:ascii="Calibri" w:eastAsia="Calibri" w:hAnsi="Calibri" w:cs="Calibri"/>
          <w:sz w:val="22"/>
          <w:szCs w:val="22"/>
          <w:lang w:eastAsia="en-US"/>
        </w:rPr>
        <w:t xml:space="preserve"> </w:t>
      </w:r>
      <w:r w:rsidR="0088189F">
        <w:rPr>
          <w:rFonts w:ascii="Calibri" w:eastAsia="Calibri" w:hAnsi="Calibri" w:cs="Calibri"/>
          <w:sz w:val="22"/>
          <w:szCs w:val="22"/>
          <w:lang w:eastAsia="en-US"/>
        </w:rPr>
        <w:t xml:space="preserve">bones for analysis, as well as work collaboratively with </w:t>
      </w:r>
      <w:r w:rsidR="00A8077F">
        <w:rPr>
          <w:rFonts w:ascii="Calibri" w:eastAsia="Calibri" w:hAnsi="Calibri" w:cs="Calibri"/>
          <w:sz w:val="22"/>
          <w:szCs w:val="22"/>
          <w:lang w:eastAsia="en-US"/>
        </w:rPr>
        <w:t>interested anglers</w:t>
      </w:r>
      <w:r w:rsidR="0088189F">
        <w:rPr>
          <w:rFonts w:ascii="Calibri" w:eastAsia="Calibri" w:hAnsi="Calibri" w:cs="Calibri"/>
          <w:sz w:val="22"/>
          <w:szCs w:val="22"/>
          <w:lang w:eastAsia="en-US"/>
        </w:rPr>
        <w:t>.</w:t>
      </w:r>
      <w:r w:rsidR="00A8077F">
        <w:rPr>
          <w:rFonts w:ascii="Calibri" w:eastAsia="Calibri" w:hAnsi="Calibri" w:cs="Calibri"/>
          <w:sz w:val="22"/>
          <w:szCs w:val="22"/>
          <w:lang w:eastAsia="en-US"/>
        </w:rPr>
        <w:t xml:space="preserve"> </w:t>
      </w:r>
    </w:p>
    <w:sectPr w:rsidR="009A6478" w:rsidRPr="00A8077F" w:rsidSect="009A6478">
      <w:type w:val="continuous"/>
      <w:pgSz w:w="11907" w:h="16840" w:code="9"/>
      <w:pgMar w:top="2211" w:right="851" w:bottom="1134"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F9F0E" w14:textId="77777777" w:rsidR="00406AF8" w:rsidRDefault="00406AF8">
      <w:r>
        <w:separator/>
      </w:r>
    </w:p>
    <w:p w14:paraId="0FC5BD0C" w14:textId="77777777" w:rsidR="00406AF8" w:rsidRDefault="00406AF8"/>
    <w:p w14:paraId="2FF22A7C" w14:textId="77777777" w:rsidR="00406AF8" w:rsidRDefault="00406AF8"/>
  </w:endnote>
  <w:endnote w:type="continuationSeparator" w:id="0">
    <w:p w14:paraId="62D3B47D" w14:textId="77777777" w:rsidR="00406AF8" w:rsidRDefault="00406AF8">
      <w:r>
        <w:continuationSeparator/>
      </w:r>
    </w:p>
    <w:p w14:paraId="6EC01C50" w14:textId="77777777" w:rsidR="00406AF8" w:rsidRDefault="00406AF8"/>
    <w:p w14:paraId="5B0B2165" w14:textId="77777777" w:rsidR="00406AF8" w:rsidRDefault="00406A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999F1" w14:textId="77777777" w:rsidR="00A8077F" w:rsidRPr="00B5221E" w:rsidRDefault="00A8077F" w:rsidP="00E97294">
    <w:pPr>
      <w:pStyle w:val="FooterEven"/>
    </w:pPr>
    <w:r w:rsidRPr="00D55628">
      <w:rPr>
        <w:noProof/>
      </w:rPr>
      <mc:AlternateContent>
        <mc:Choice Requires="wps">
          <w:drawing>
            <wp:anchor distT="0" distB="0" distL="114300" distR="114300" simplePos="0" relativeHeight="251637760" behindDoc="1" locked="1" layoutInCell="1" allowOverlap="1" wp14:anchorId="79953901" wp14:editId="6CB8C44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DD86A" w14:textId="58E8BB56" w:rsidR="00A8077F" w:rsidRPr="0001226A" w:rsidRDefault="00A8077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53901" id="_x0000_t202" coordsize="21600,21600" o:spt="202" path="m,l,21600r21600,l21600,xe">
              <v:stroke joinstyle="miter"/>
              <v:path gradientshapeok="t" o:connecttype="rect"/>
            </v:shapetype>
            <v:shape id="Text Box 224" o:spid="_x0000_s1035"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74BDD86A" w14:textId="58E8BB56" w:rsidR="00A8077F" w:rsidRPr="0001226A" w:rsidRDefault="00A8077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EAD2A" w14:textId="77777777" w:rsidR="00A8077F" w:rsidRDefault="00A8077F" w:rsidP="00213C82">
    <w:pPr>
      <w:pStyle w:val="Footer"/>
    </w:pPr>
    <w:r w:rsidRPr="00D55628">
      <w:rPr>
        <w:noProof/>
      </w:rPr>
      <mc:AlternateContent>
        <mc:Choice Requires="wps">
          <w:drawing>
            <wp:anchor distT="0" distB="0" distL="114300" distR="114300" simplePos="0" relativeHeight="251641856" behindDoc="1" locked="1" layoutInCell="1" allowOverlap="1" wp14:anchorId="074E2392" wp14:editId="5BB75ACC">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42E51" w14:textId="6A94FB0F" w:rsidR="00A8077F" w:rsidRPr="0001226A" w:rsidRDefault="00A8077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E2392"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37542E51" w14:textId="6A94FB0F" w:rsidR="00A8077F" w:rsidRPr="0001226A" w:rsidRDefault="00A8077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A5B8" w14:textId="791A39A4" w:rsidR="00A8077F" w:rsidRDefault="00F83880" w:rsidP="00BF3066">
    <w:pPr>
      <w:pStyle w:val="Footer"/>
      <w:spacing w:before="1600"/>
    </w:pPr>
    <w:r>
      <w:rPr>
        <w:noProof/>
      </w:rPr>
      <w:drawing>
        <wp:anchor distT="0" distB="0" distL="114300" distR="114300" simplePos="0" relativeHeight="251676672" behindDoc="1" locked="0" layoutInCell="1" allowOverlap="1" wp14:anchorId="20A293B1" wp14:editId="514F10E5">
          <wp:simplePos x="0" y="0"/>
          <wp:positionH relativeFrom="page">
            <wp:posOffset>2519310</wp:posOffset>
          </wp:positionH>
          <wp:positionV relativeFrom="page">
            <wp:posOffset>9611449</wp:posOffset>
          </wp:positionV>
          <wp:extent cx="1248460" cy="648335"/>
          <wp:effectExtent l="0" t="0" r="8890" b="0"/>
          <wp:wrapTight wrapText="bothSides">
            <wp:wrapPolygon edited="0">
              <wp:start x="0" y="0"/>
              <wp:lineTo x="0" y="20944"/>
              <wp:lineTo x="21424" y="20944"/>
              <wp:lineTo x="214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6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77F">
      <w:rPr>
        <w:noProof/>
      </w:rPr>
      <w:drawing>
        <wp:anchor distT="0" distB="0" distL="114300" distR="114300" simplePos="0" relativeHeight="251674624" behindDoc="1" locked="1" layoutInCell="1" allowOverlap="1" wp14:anchorId="4F0BBC41" wp14:editId="1041EE18">
          <wp:simplePos x="0" y="0"/>
          <wp:positionH relativeFrom="page">
            <wp:posOffset>-35560</wp:posOffset>
          </wp:positionH>
          <wp:positionV relativeFrom="page">
            <wp:align>bottom</wp:align>
          </wp:positionV>
          <wp:extent cx="2008800" cy="950400"/>
          <wp:effectExtent l="0" t="0" r="0" b="2540"/>
          <wp:wrapNone/>
          <wp:docPr id="2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A8077F">
      <w:rPr>
        <w:noProof/>
      </w:rPr>
      <w:drawing>
        <wp:anchor distT="0" distB="0" distL="114300" distR="114300" simplePos="0" relativeHeight="251668480" behindDoc="1" locked="1" layoutInCell="1" allowOverlap="1" wp14:anchorId="4C57D873" wp14:editId="6117836D">
          <wp:simplePos x="0" y="0"/>
          <wp:positionH relativeFrom="page">
            <wp:align>right</wp:align>
          </wp:positionH>
          <wp:positionV relativeFrom="page">
            <wp:align>bottom</wp:align>
          </wp:positionV>
          <wp:extent cx="2403762" cy="1083600"/>
          <wp:effectExtent l="0" t="0" r="0" b="0"/>
          <wp:wrapNone/>
          <wp:docPr id="22"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077F">
      <w:rPr>
        <w:noProof/>
        <w:sz w:val="18"/>
      </w:rPr>
      <mc:AlternateContent>
        <mc:Choice Requires="wps">
          <w:drawing>
            <wp:anchor distT="0" distB="0" distL="114300" distR="114300" simplePos="0" relativeHeight="251675648" behindDoc="0" locked="1" layoutInCell="1" allowOverlap="1" wp14:anchorId="5E19C9A8" wp14:editId="1E5A22CD">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43A10" w14:textId="77777777" w:rsidR="00A8077F" w:rsidRPr="009F69FA" w:rsidRDefault="00A8077F"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9C9A8" id="_x0000_t202" coordsize="21600,21600" o:spt="202" path="m,l,21600r21600,l21600,xe">
              <v:stroke joinstyle="miter"/>
              <v:path gradientshapeok="t" o:connecttype="rect"/>
            </v:shapetype>
            <v:shape id="WebAddress" o:spid="_x0000_s1037" type="#_x0000_t202" style="position:absolute;margin-left:0;margin-top:0;width:303pt;height:56.7pt;z-index:2516756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0543A10" w14:textId="77777777" w:rsidR="00A8077F" w:rsidRPr="009F69FA" w:rsidRDefault="00A8077F" w:rsidP="00213C82">
                    <w:pPr>
                      <w:pStyle w:val="xWeb"/>
                    </w:pPr>
                    <w:r w:rsidRPr="009F69FA">
                      <w:t>de</w:t>
                    </w:r>
                    <w:r>
                      <w:t>lwp</w:t>
                    </w:r>
                    <w:r w:rsidRPr="009F69FA">
                      <w:t>.vic.gov.au</w:t>
                    </w:r>
                  </w:p>
                </w:txbxContent>
              </v:textbox>
              <w10:wrap anchorx="page" anchory="page"/>
              <w10:anchorlock/>
            </v:shape>
          </w:pict>
        </mc:Fallback>
      </mc:AlternateContent>
    </w:r>
    <w:r w:rsidR="00A8077F">
      <w:rPr>
        <w:noProof/>
        <w:sz w:val="18"/>
      </w:rPr>
      <w:drawing>
        <wp:anchor distT="0" distB="0" distL="114300" distR="114300" simplePos="0" relativeHeight="251662336" behindDoc="1" locked="1" layoutInCell="1" allowOverlap="1" wp14:anchorId="02F5D41D" wp14:editId="2BD71482">
          <wp:simplePos x="0" y="0"/>
          <wp:positionH relativeFrom="page">
            <wp:align>right</wp:align>
          </wp:positionH>
          <wp:positionV relativeFrom="page">
            <wp:align>bottom</wp:align>
          </wp:positionV>
          <wp:extent cx="2422800" cy="108360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72625" w14:textId="77777777" w:rsidR="00406AF8" w:rsidRPr="008F5280" w:rsidRDefault="00406AF8" w:rsidP="008F5280">
      <w:pPr>
        <w:pStyle w:val="FootnoteSeparator"/>
      </w:pPr>
    </w:p>
    <w:p w14:paraId="10AF4AF6" w14:textId="77777777" w:rsidR="00406AF8" w:rsidRDefault="00406AF8"/>
  </w:footnote>
  <w:footnote w:type="continuationSeparator" w:id="0">
    <w:p w14:paraId="11E58DBA" w14:textId="77777777" w:rsidR="00406AF8" w:rsidRDefault="00406AF8" w:rsidP="008F5280">
      <w:pPr>
        <w:pStyle w:val="FootnoteSeparator"/>
      </w:pPr>
    </w:p>
    <w:p w14:paraId="2E7AE5F9" w14:textId="77777777" w:rsidR="00406AF8" w:rsidRDefault="00406AF8"/>
    <w:p w14:paraId="3BD54D49" w14:textId="77777777" w:rsidR="00406AF8" w:rsidRDefault="00406AF8"/>
  </w:footnote>
  <w:footnote w:type="continuationNotice" w:id="1">
    <w:p w14:paraId="6104FDFD" w14:textId="77777777" w:rsidR="00406AF8" w:rsidRDefault="00406AF8" w:rsidP="00D55628"/>
    <w:p w14:paraId="1790CE2C" w14:textId="77777777" w:rsidR="00406AF8" w:rsidRDefault="00406AF8"/>
    <w:p w14:paraId="29422535" w14:textId="77777777" w:rsidR="00406AF8" w:rsidRDefault="00406A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8077F" w:rsidRPr="00975ED3" w14:paraId="49DBCD00" w14:textId="77777777" w:rsidTr="00B40C2E">
      <w:trPr>
        <w:trHeight w:hRule="exact" w:val="1418"/>
      </w:trPr>
      <w:tc>
        <w:tcPr>
          <w:tcW w:w="7761" w:type="dxa"/>
          <w:vAlign w:val="center"/>
        </w:tcPr>
        <w:p w14:paraId="6D9A0C6E" w14:textId="46B60405" w:rsidR="00A8077F" w:rsidRPr="00975ED3" w:rsidRDefault="00A8077F" w:rsidP="00B40C2E">
          <w:pPr>
            <w:pStyle w:val="Header"/>
          </w:pPr>
          <w:r>
            <w:rPr>
              <w:noProof/>
            </w:rPr>
            <w:fldChar w:fldCharType="begin"/>
          </w:r>
          <w:r>
            <w:rPr>
              <w:noProof/>
            </w:rPr>
            <w:instrText xml:space="preserve"> STYLEREF  Title  \* MERGEFORMAT </w:instrText>
          </w:r>
          <w:r>
            <w:rPr>
              <w:noProof/>
            </w:rPr>
            <w:fldChar w:fldCharType="separate"/>
          </w:r>
          <w:r w:rsidR="00286F90">
            <w:rPr>
              <w:noProof/>
            </w:rPr>
            <w:t>Angler Citizen Scientists – A Pilot Project</w:t>
          </w:r>
          <w:r>
            <w:rPr>
              <w:noProof/>
            </w:rPr>
            <w:fldChar w:fldCharType="end"/>
          </w:r>
        </w:p>
      </w:tc>
    </w:tr>
  </w:tbl>
  <w:p w14:paraId="1054485A" w14:textId="77777777" w:rsidR="00A8077F" w:rsidRDefault="00A8077F" w:rsidP="00254A01">
    <w:pPr>
      <w:pStyle w:val="Header"/>
    </w:pPr>
    <w:r w:rsidRPr="00806AB6">
      <w:rPr>
        <w:noProof/>
      </w:rPr>
      <mc:AlternateContent>
        <mc:Choice Requires="wps">
          <w:drawing>
            <wp:anchor distT="0" distB="0" distL="114300" distR="114300" simplePos="0" relativeHeight="251658752" behindDoc="1" locked="0" layoutInCell="1" allowOverlap="1" wp14:anchorId="04710620" wp14:editId="7F04AFB8">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0BC3E"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71D62B97" wp14:editId="4053228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B458D"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5060C426" wp14:editId="2B51D29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78DA6E"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C6865E3" w14:textId="77777777" w:rsidR="00A8077F" w:rsidRPr="00254A01" w:rsidRDefault="00A8077F"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8077F" w:rsidRPr="00975ED3" w14:paraId="30EAA991" w14:textId="77777777" w:rsidTr="00B40C2E">
      <w:trPr>
        <w:trHeight w:hRule="exact" w:val="1418"/>
      </w:trPr>
      <w:tc>
        <w:tcPr>
          <w:tcW w:w="7761" w:type="dxa"/>
          <w:vAlign w:val="center"/>
        </w:tcPr>
        <w:p w14:paraId="1603F56A" w14:textId="0E4C3CA7" w:rsidR="00A8077F" w:rsidRPr="00975ED3" w:rsidRDefault="00A8077F" w:rsidP="00B40C2E">
          <w:pPr>
            <w:pStyle w:val="Header"/>
          </w:pPr>
          <w:r>
            <w:rPr>
              <w:noProof/>
            </w:rPr>
            <w:fldChar w:fldCharType="begin"/>
          </w:r>
          <w:r>
            <w:rPr>
              <w:noProof/>
            </w:rPr>
            <w:instrText xml:space="preserve"> STYLEREF  Title  \* MERGEFORMAT </w:instrText>
          </w:r>
          <w:r>
            <w:rPr>
              <w:noProof/>
            </w:rPr>
            <w:fldChar w:fldCharType="separate"/>
          </w:r>
          <w:r w:rsidR="00D559B2">
            <w:rPr>
              <w:noProof/>
            </w:rPr>
            <w:t>VEFMAP Stage 6</w:t>
          </w:r>
          <w:r>
            <w:rPr>
              <w:noProof/>
            </w:rPr>
            <w:fldChar w:fldCharType="end"/>
          </w:r>
        </w:p>
      </w:tc>
    </w:tr>
  </w:tbl>
  <w:p w14:paraId="3577F326" w14:textId="77777777" w:rsidR="00A8077F" w:rsidRDefault="00A8077F" w:rsidP="00254A01">
    <w:pPr>
      <w:pStyle w:val="Header"/>
    </w:pPr>
    <w:r w:rsidRPr="00806AB6">
      <w:rPr>
        <w:noProof/>
      </w:rPr>
      <mc:AlternateContent>
        <mc:Choice Requires="wps">
          <w:drawing>
            <wp:anchor distT="0" distB="0" distL="114300" distR="114300" simplePos="0" relativeHeight="251661824" behindDoc="1" locked="0" layoutInCell="1" allowOverlap="1" wp14:anchorId="7D092DE4" wp14:editId="64327CC3">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4E88D"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7FE92545" wp14:editId="2E47BF81">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B4D3F"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118A8006" wp14:editId="095E1696">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386973"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5B7B99E" w14:textId="77777777" w:rsidR="00A8077F" w:rsidRDefault="00A80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2F6C5" w14:textId="77777777" w:rsidR="00A8077F" w:rsidRPr="00E97294" w:rsidRDefault="00A8077F" w:rsidP="00E97294">
    <w:pPr>
      <w:pStyle w:val="Header"/>
    </w:pPr>
    <w:r>
      <w:rPr>
        <w:noProof/>
      </w:rPr>
      <w:drawing>
        <wp:anchor distT="0" distB="0" distL="114300" distR="114300" simplePos="0" relativeHeight="251672576" behindDoc="1" locked="0" layoutInCell="1" allowOverlap="1" wp14:anchorId="24233E3F" wp14:editId="7717AD35">
          <wp:simplePos x="0" y="0"/>
          <wp:positionH relativeFrom="page">
            <wp:posOffset>720090</wp:posOffset>
          </wp:positionH>
          <wp:positionV relativeFrom="page">
            <wp:posOffset>1188085</wp:posOffset>
          </wp:positionV>
          <wp:extent cx="860400" cy="896400"/>
          <wp:effectExtent l="0" t="0" r="0" b="0"/>
          <wp:wrapNone/>
          <wp:docPr id="1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25CBE8A" wp14:editId="1B06B0BE">
          <wp:simplePos x="0" y="0"/>
          <wp:positionH relativeFrom="page">
            <wp:posOffset>720090</wp:posOffset>
          </wp:positionH>
          <wp:positionV relativeFrom="page">
            <wp:posOffset>1188085</wp:posOffset>
          </wp:positionV>
          <wp:extent cx="864000" cy="896400"/>
          <wp:effectExtent l="0" t="0" r="0" b="0"/>
          <wp:wrapNone/>
          <wp:docPr id="2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4144" behindDoc="1" locked="0" layoutInCell="1" allowOverlap="1" wp14:anchorId="6AB71F1F" wp14:editId="0E31C7A6">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E454B"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26C4E78D" wp14:editId="6AF3C132">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3FAF0"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2447851D" wp14:editId="66CA7D61">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188E5"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0138D5E6" wp14:editId="7C727BFE">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B2AD9C"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89B3388"/>
    <w:multiLevelType w:val="hybridMultilevel"/>
    <w:tmpl w:val="27960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87F3C65"/>
    <w:multiLevelType w:val="hybridMultilevel"/>
    <w:tmpl w:val="CFC08D4E"/>
    <w:lvl w:ilvl="0" w:tplc="F9B06E78">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E663CFD"/>
    <w:multiLevelType w:val="hybridMultilevel"/>
    <w:tmpl w:val="FBFA4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46C8B2E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4FB77534"/>
    <w:multiLevelType w:val="hybridMultilevel"/>
    <w:tmpl w:val="DF847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9"/>
  </w:num>
  <w:num w:numId="3">
    <w:abstractNumId w:val="17"/>
  </w:num>
  <w:num w:numId="4">
    <w:abstractNumId w:val="21"/>
  </w:num>
  <w:num w:numId="5">
    <w:abstractNumId w:val="7"/>
  </w:num>
  <w:num w:numId="6">
    <w:abstractNumId w:val="2"/>
  </w:num>
  <w:num w:numId="7">
    <w:abstractNumId w:val="1"/>
  </w:num>
  <w:num w:numId="8">
    <w:abstractNumId w:val="0"/>
  </w:num>
  <w:num w:numId="9">
    <w:abstractNumId w:val="20"/>
  </w:num>
  <w:num w:numId="10">
    <w:abstractNumId w:val="4"/>
  </w:num>
  <w:num w:numId="11">
    <w:abstractNumId w:val="9"/>
  </w:num>
  <w:num w:numId="12">
    <w:abstractNumId w:val="5"/>
  </w:num>
  <w:num w:numId="13">
    <w:abstractNumId w:val="12"/>
  </w:num>
  <w:num w:numId="14">
    <w:abstractNumId w:val="13"/>
  </w:num>
  <w:num w:numId="15">
    <w:abstractNumId w:val="8"/>
  </w:num>
  <w:num w:numId="16">
    <w:abstractNumId w:val="14"/>
  </w:num>
  <w:num w:numId="17">
    <w:abstractNumId w:val="1"/>
  </w:num>
  <w:num w:numId="18">
    <w:abstractNumId w:val="6"/>
  </w:num>
  <w:num w:numId="19">
    <w:abstractNumId w:val="1"/>
  </w:num>
  <w:num w:numId="20">
    <w:abstractNumId w:val="1"/>
  </w:num>
  <w:num w:numId="2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5mbakeQDs3ATZt83x3T7XFh8pwClzqXCaxdHQv5moiP8qvsVR9jpmaITACAnnztUD30J9x5G0paJkFlJu6PMzw==" w:salt="AuTt4heHl8v0m3hPGvNuH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True"/>
  </w:docVars>
  <w:rsids>
    <w:rsidRoot w:val="00986EB2"/>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4FA"/>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59A"/>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3DE7"/>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002"/>
    <w:rsid w:val="000C33EB"/>
    <w:rsid w:val="000C3B79"/>
    <w:rsid w:val="000C3C38"/>
    <w:rsid w:val="000C3F67"/>
    <w:rsid w:val="000C41E0"/>
    <w:rsid w:val="000C41F9"/>
    <w:rsid w:val="000C4231"/>
    <w:rsid w:val="000C436A"/>
    <w:rsid w:val="000C47AE"/>
    <w:rsid w:val="000C4B45"/>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D2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E7"/>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7A9"/>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5CC"/>
    <w:rsid w:val="00154C0E"/>
    <w:rsid w:val="00154F44"/>
    <w:rsid w:val="001550DC"/>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3D91"/>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63F"/>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00"/>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6F90"/>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45B"/>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24D"/>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6FB3"/>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0FC"/>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6DD0"/>
    <w:rsid w:val="003C71FE"/>
    <w:rsid w:val="003C7B87"/>
    <w:rsid w:val="003D0360"/>
    <w:rsid w:val="003D0CA7"/>
    <w:rsid w:val="003D1288"/>
    <w:rsid w:val="003D12AE"/>
    <w:rsid w:val="003D142B"/>
    <w:rsid w:val="003D159D"/>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AF8"/>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FA9"/>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E95"/>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28B"/>
    <w:rsid w:val="005704B3"/>
    <w:rsid w:val="005705A3"/>
    <w:rsid w:val="00570BFE"/>
    <w:rsid w:val="00570C1D"/>
    <w:rsid w:val="00571593"/>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3F7F"/>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238"/>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88"/>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45F"/>
    <w:rsid w:val="00617567"/>
    <w:rsid w:val="00617C5A"/>
    <w:rsid w:val="00617D36"/>
    <w:rsid w:val="00620A75"/>
    <w:rsid w:val="00621089"/>
    <w:rsid w:val="00621407"/>
    <w:rsid w:val="00621757"/>
    <w:rsid w:val="00621BB5"/>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56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0C1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89F"/>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309"/>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667"/>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22B"/>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65C"/>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6EB2"/>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896"/>
    <w:rsid w:val="009A39B3"/>
    <w:rsid w:val="009A3A46"/>
    <w:rsid w:val="009A4F39"/>
    <w:rsid w:val="009A5178"/>
    <w:rsid w:val="009A5D79"/>
    <w:rsid w:val="009A608A"/>
    <w:rsid w:val="009A62E0"/>
    <w:rsid w:val="009A6354"/>
    <w:rsid w:val="009A6478"/>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5E7F"/>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05"/>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6BD"/>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1DEB"/>
    <w:rsid w:val="00A62811"/>
    <w:rsid w:val="00A631C8"/>
    <w:rsid w:val="00A63E8C"/>
    <w:rsid w:val="00A63EEE"/>
    <w:rsid w:val="00A64417"/>
    <w:rsid w:val="00A64C9F"/>
    <w:rsid w:val="00A653F3"/>
    <w:rsid w:val="00A665C7"/>
    <w:rsid w:val="00A66C93"/>
    <w:rsid w:val="00A66F00"/>
    <w:rsid w:val="00A676E1"/>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77F"/>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4C"/>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3FA1"/>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E9E"/>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328"/>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0E20"/>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203"/>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9B3"/>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87FC3"/>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14A"/>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59B2"/>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C10"/>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902"/>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3A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E16"/>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580"/>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A99"/>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2B4"/>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778"/>
    <w:rsid w:val="00F4185B"/>
    <w:rsid w:val="00F418D3"/>
    <w:rsid w:val="00F42107"/>
    <w:rsid w:val="00F42A49"/>
    <w:rsid w:val="00F42A7A"/>
    <w:rsid w:val="00F42C3B"/>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880"/>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01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929"/>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764"/>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298F6EA2"/>
  <w15:docId w15:val="{923CE16F-ACAE-4528-AD6F-33C5522E1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reifing heading"/>
    <w:basedOn w:val="Normal"/>
    <w:link w:val="ListParagraphChar"/>
    <w:uiPriority w:val="99"/>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86EB2"/>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Normal1">
    <w:name w:val="Normal1"/>
    <w:basedOn w:val="Normal"/>
    <w:link w:val="NormalChar"/>
    <w:qFormat/>
    <w:rsid w:val="00E44580"/>
    <w:pPr>
      <w:spacing w:before="100" w:after="100" w:line="240" w:lineRule="auto"/>
      <w:ind w:left="794"/>
    </w:pPr>
    <w:rPr>
      <w:rFonts w:ascii="Calibri" w:hAnsi="Calibri" w:cs="Calibri"/>
      <w:color w:val="auto"/>
      <w:sz w:val="22"/>
      <w:szCs w:val="22"/>
      <w:lang w:eastAsia="en-GB"/>
    </w:rPr>
  </w:style>
  <w:style w:type="character" w:customStyle="1" w:styleId="NormalChar">
    <w:name w:val="Normal Char"/>
    <w:basedOn w:val="DefaultParagraphFont"/>
    <w:link w:val="Normal1"/>
    <w:rsid w:val="00E44580"/>
    <w:rPr>
      <w:rFonts w:ascii="Calibri" w:hAnsi="Calibri" w:cs="Calibri"/>
      <w:color w:val="auto"/>
      <w:sz w:val="22"/>
      <w:szCs w:val="22"/>
      <w:lang w:eastAsia="en-GB"/>
    </w:rPr>
  </w:style>
  <w:style w:type="character" w:customStyle="1" w:styleId="ListParagraphChar">
    <w:name w:val="List Paragraph Char"/>
    <w:aliases w:val="breifing heading Char"/>
    <w:basedOn w:val="DefaultParagraphFont"/>
    <w:link w:val="ListParagraph"/>
    <w:uiPriority w:val="99"/>
    <w:locked/>
    <w:rsid w:val="00621BB5"/>
  </w:style>
  <w:style w:type="character" w:styleId="UnresolvedMention">
    <w:name w:val="Unresolved Mention"/>
    <w:basedOn w:val="DefaultParagraphFont"/>
    <w:uiPriority w:val="99"/>
    <w:semiHidden/>
    <w:unhideWhenUsed/>
    <w:rsid w:val="003C10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VDbnxX0337I&amp;feature=emb_logo"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ari.vic.gov.au/research/people-and-nature/fishers-fishing-for-fish-ear-bones" TargetMode="External"/><Relationship Id="rId27"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jpg"/><Relationship Id="rId1" Type="http://schemas.openxmlformats.org/officeDocument/2006/relationships/image" Target="media/image9.jpeg"/><Relationship Id="rId4" Type="http://schemas.openxmlformats.org/officeDocument/2006/relationships/image" Target="media/image12.em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4E821-4B62-4A08-BD45-A0868DFA9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988</Words>
  <Characters>5632</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Pam E Clunie (DELWP)</dc:creator>
  <cp:keywords/>
  <dc:description/>
  <cp:lastModifiedBy>Phoebe V Macak (DELWP)</cp:lastModifiedBy>
  <cp:revision>9</cp:revision>
  <cp:lastPrinted>2020-04-29T23:43:00Z</cp:lastPrinted>
  <dcterms:created xsi:type="dcterms:W3CDTF">2020-04-27T23:37:00Z</dcterms:created>
  <dcterms:modified xsi:type="dcterms:W3CDTF">2020-07-31T01:33:00Z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