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HighlightBoxIcon.jpg" ContentType="image/.jp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f4df23637e9c402b" Type="http://schemas.microsoft.com/office/2006/relationships/ui/extensibility" Target="customUI/customUI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2552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7"/>
      </w:tblGrid>
      <w:tr w:rsidR="00975ED3" w:rsidRPr="00975ED3" w14:paraId="584AF2EC" w14:textId="77777777" w:rsidTr="00E45F5E">
        <w:trPr>
          <w:trHeight w:hRule="exact" w:val="1418"/>
        </w:trPr>
        <w:tc>
          <w:tcPr>
            <w:tcW w:w="8647" w:type="dxa"/>
            <w:vAlign w:val="center"/>
          </w:tcPr>
          <w:p w14:paraId="67F5B5C3" w14:textId="33A92ACB" w:rsidR="009B1003" w:rsidRPr="009B1003" w:rsidRDefault="005B69FD" w:rsidP="007862B4">
            <w:pPr>
              <w:pStyle w:val="Title"/>
            </w:pPr>
            <w:r>
              <w:t>Investigating Black Box Regeneration</w:t>
            </w:r>
          </w:p>
        </w:tc>
      </w:tr>
      <w:tr w:rsidR="00975ED3" w14:paraId="5C60B2E5" w14:textId="77777777" w:rsidTr="00E45F5E">
        <w:trPr>
          <w:trHeight w:val="1247"/>
        </w:trPr>
        <w:tc>
          <w:tcPr>
            <w:tcW w:w="8647" w:type="dxa"/>
            <w:vAlign w:val="center"/>
          </w:tcPr>
          <w:p w14:paraId="4E5635F4" w14:textId="126BDF42" w:rsidR="009B1003" w:rsidRPr="009B1003" w:rsidRDefault="005B69FD" w:rsidP="00E45F5E">
            <w:pPr>
              <w:pStyle w:val="Subtitle"/>
            </w:pPr>
            <w:bookmarkStart w:id="0" w:name="_Hlk73950893"/>
            <w:r>
              <w:t xml:space="preserve">Browsing has a high impact on Black Box </w:t>
            </w:r>
            <w:r w:rsidR="00FD4B05">
              <w:t>seedling survival</w:t>
            </w:r>
            <w:r w:rsidR="00F40178">
              <w:t xml:space="preserve"> </w:t>
            </w:r>
            <w:bookmarkEnd w:id="0"/>
          </w:p>
        </w:tc>
      </w:tr>
    </w:tbl>
    <w:p w14:paraId="04BBF28E" w14:textId="310C2602" w:rsidR="00806AB6" w:rsidRDefault="005B69FD" w:rsidP="00307C36">
      <w:r>
        <w:rPr>
          <w:noProof/>
        </w:rPr>
        <w:drawing>
          <wp:inline distT="0" distB="0" distL="0" distR="0" wp14:anchorId="04D50208" wp14:editId="15B5F481">
            <wp:extent cx="6548803" cy="1958606"/>
            <wp:effectExtent l="19050" t="19050" r="23495" b="22860"/>
            <wp:docPr id="246" name="Picture 246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grass, outdoor, sky, field&#10;&#10;Description automatically generated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5234" cy="196052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E4280" w14:textId="655B35B1" w:rsidR="005B69FD" w:rsidRDefault="002D0A0D" w:rsidP="00307C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3D422DDA" wp14:editId="05A49E88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6610350" cy="903768"/>
                <wp:effectExtent l="0" t="0" r="19050" b="107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9037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A6FDD" w14:textId="77777777" w:rsidR="00630B6E" w:rsidRPr="00C44725" w:rsidRDefault="00630B6E" w:rsidP="0098192F">
                            <w:pPr>
                              <w:pStyle w:val="IntroFeatureText"/>
                              <w:spacing w:after="120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C44725">
                              <w:rPr>
                                <w:b/>
                                <w:bCs/>
                                <w:szCs w:val="32"/>
                              </w:rPr>
                              <w:t>Key points:</w:t>
                            </w:r>
                          </w:p>
                          <w:p w14:paraId="1FB2FDD5" w14:textId="03FCA0BA" w:rsidR="0098192F" w:rsidRDefault="005B69FD" w:rsidP="00581EA1">
                            <w:pPr>
                              <w:pStyle w:val="BodyText100ThemeColour"/>
                              <w:numPr>
                                <w:ilvl w:val="0"/>
                                <w:numId w:val="15"/>
                              </w:numPr>
                              <w:ind w:right="17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69FD">
                              <w:rPr>
                                <w:sz w:val="24"/>
                                <w:szCs w:val="24"/>
                              </w:rPr>
                              <w:t>Field trial examining Black Box re</w:t>
                            </w:r>
                            <w:r w:rsidR="000A00BA">
                              <w:rPr>
                                <w:sz w:val="24"/>
                                <w:szCs w:val="24"/>
                              </w:rPr>
                              <w:t>generation</w:t>
                            </w:r>
                            <w:r w:rsidRPr="005B69FD">
                              <w:rPr>
                                <w:sz w:val="24"/>
                                <w:szCs w:val="24"/>
                              </w:rPr>
                              <w:t xml:space="preserve"> is underway</w:t>
                            </w:r>
                            <w:r w:rsidR="00630B6E" w:rsidRPr="005B69F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4489D8" w14:textId="1B82EF48" w:rsidR="005B69FD" w:rsidRPr="005B69FD" w:rsidRDefault="005B69FD" w:rsidP="00581EA1">
                            <w:pPr>
                              <w:pStyle w:val="BodyText100ThemeColour"/>
                              <w:numPr>
                                <w:ilvl w:val="0"/>
                                <w:numId w:val="15"/>
                              </w:numPr>
                              <w:ind w:right="17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69FD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630B6E" w:rsidRPr="005B69FD">
                              <w:rPr>
                                <w:sz w:val="24"/>
                                <w:szCs w:val="24"/>
                              </w:rPr>
                              <w:t xml:space="preserve">ong-term </w:t>
                            </w:r>
                            <w:r w:rsidRPr="005B69FD">
                              <w:rPr>
                                <w:sz w:val="24"/>
                                <w:szCs w:val="24"/>
                              </w:rPr>
                              <w:t>monitoring will determine seedling survival, growth rates and time to maturity</w:t>
                            </w:r>
                            <w:r w:rsidR="00630B6E" w:rsidRPr="005B69F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22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05pt;width:520.5pt;height:71.15pt;z-index:25165926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" filled="f" strokecolor="#00b2a9 [3215]" strokeweight="1pt">
                <v:textbox>
                  <w:txbxContent>
                    <w:p w14:paraId="2B1A6FDD" w14:textId="77777777" w:rsidR="00630B6E" w:rsidRPr="00C44725" w:rsidRDefault="00630B6E" w:rsidP="0098192F">
                      <w:pPr>
                        <w:pStyle w:val="IntroFeatureText"/>
                        <w:spacing w:after="120"/>
                        <w:rPr>
                          <w:b/>
                          <w:bCs/>
                          <w:szCs w:val="32"/>
                        </w:rPr>
                      </w:pPr>
                      <w:r w:rsidRPr="00C44725">
                        <w:rPr>
                          <w:b/>
                          <w:bCs/>
                          <w:szCs w:val="32"/>
                        </w:rPr>
                        <w:t>Key points:</w:t>
                      </w:r>
                    </w:p>
                    <w:p w14:paraId="1FB2FDD5" w14:textId="03FCA0BA" w:rsidR="0098192F" w:rsidRDefault="005B69FD" w:rsidP="00581EA1">
                      <w:pPr>
                        <w:pStyle w:val="BodyText100ThemeColour"/>
                        <w:numPr>
                          <w:ilvl w:val="0"/>
                          <w:numId w:val="15"/>
                        </w:numPr>
                        <w:ind w:right="170"/>
                        <w:jc w:val="both"/>
                        <w:rPr>
                          <w:sz w:val="24"/>
                          <w:szCs w:val="24"/>
                        </w:rPr>
                      </w:pPr>
                      <w:r w:rsidRPr="005B69FD">
                        <w:rPr>
                          <w:sz w:val="24"/>
                          <w:szCs w:val="24"/>
                        </w:rPr>
                        <w:t>Field trial examining Black Box re</w:t>
                      </w:r>
                      <w:r w:rsidR="000A00BA">
                        <w:rPr>
                          <w:sz w:val="24"/>
                          <w:szCs w:val="24"/>
                        </w:rPr>
                        <w:t>generation</w:t>
                      </w:r>
                      <w:r w:rsidRPr="005B69FD">
                        <w:rPr>
                          <w:sz w:val="24"/>
                          <w:szCs w:val="24"/>
                        </w:rPr>
                        <w:t xml:space="preserve"> is underway</w:t>
                      </w:r>
                      <w:r w:rsidR="00630B6E" w:rsidRPr="005B69FD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64489D8" w14:textId="1B82EF48" w:rsidR="005B69FD" w:rsidRPr="005B69FD" w:rsidRDefault="005B69FD" w:rsidP="00581EA1">
                      <w:pPr>
                        <w:pStyle w:val="BodyText100ThemeColour"/>
                        <w:numPr>
                          <w:ilvl w:val="0"/>
                          <w:numId w:val="15"/>
                        </w:numPr>
                        <w:ind w:right="170"/>
                        <w:jc w:val="both"/>
                        <w:rPr>
                          <w:sz w:val="24"/>
                          <w:szCs w:val="24"/>
                        </w:rPr>
                      </w:pPr>
                      <w:r w:rsidRPr="005B69FD">
                        <w:rPr>
                          <w:sz w:val="24"/>
                          <w:szCs w:val="24"/>
                        </w:rPr>
                        <w:t>L</w:t>
                      </w:r>
                      <w:r w:rsidR="00630B6E" w:rsidRPr="005B69FD">
                        <w:rPr>
                          <w:sz w:val="24"/>
                          <w:szCs w:val="24"/>
                        </w:rPr>
                        <w:t xml:space="preserve">ong-term </w:t>
                      </w:r>
                      <w:r w:rsidRPr="005B69FD">
                        <w:rPr>
                          <w:sz w:val="24"/>
                          <w:szCs w:val="24"/>
                        </w:rPr>
                        <w:t>monitoring will determine seedling survival, growth rates and time to maturity</w:t>
                      </w:r>
                      <w:r w:rsidR="00630B6E" w:rsidRPr="005B69F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4F2A0" w14:textId="1AFAE3CD" w:rsidR="002D0A0D" w:rsidRDefault="002D0A0D" w:rsidP="00806AB6">
      <w:pPr>
        <w:pStyle w:val="BodyText"/>
        <w:sectPr w:rsidR="002D0A0D" w:rsidSect="00C24A0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211" w:right="737" w:bottom="1758" w:left="851" w:header="284" w:footer="0" w:gutter="0"/>
          <w:cols w:space="284"/>
          <w:titlePg/>
          <w:docGrid w:linePitch="360"/>
        </w:sectPr>
      </w:pPr>
    </w:p>
    <w:p w14:paraId="3FE15EF7" w14:textId="0AD418BD" w:rsidR="00630B6E" w:rsidRDefault="00630B6E" w:rsidP="007862B4">
      <w:pPr>
        <w:pStyle w:val="BodyText"/>
        <w:spacing w:before="240"/>
        <w:jc w:val="both"/>
        <w:rPr>
          <w:color w:val="auto"/>
        </w:rPr>
      </w:pPr>
      <w:bookmarkStart w:id="1" w:name="Here"/>
      <w:bookmarkEnd w:id="1"/>
    </w:p>
    <w:p w14:paraId="0E7B1452" w14:textId="46685C7C" w:rsidR="00630B6E" w:rsidRDefault="00630B6E" w:rsidP="007862B4">
      <w:pPr>
        <w:pStyle w:val="BodyText"/>
        <w:spacing w:before="240"/>
        <w:jc w:val="both"/>
        <w:rPr>
          <w:color w:val="auto"/>
        </w:rPr>
      </w:pPr>
    </w:p>
    <w:p w14:paraId="390E43FB" w14:textId="683BD58E" w:rsidR="00630B6E" w:rsidRDefault="00630B6E" w:rsidP="007862B4">
      <w:pPr>
        <w:pStyle w:val="BodyText"/>
        <w:spacing w:before="240"/>
        <w:jc w:val="both"/>
        <w:rPr>
          <w:color w:val="auto"/>
        </w:rPr>
      </w:pPr>
    </w:p>
    <w:p w14:paraId="422B9BC1" w14:textId="5D60F972" w:rsidR="005B69FD" w:rsidRPr="00987C04" w:rsidRDefault="005B69FD" w:rsidP="00390B2F">
      <w:pPr>
        <w:pStyle w:val="IntroFeatureText"/>
        <w:spacing w:before="120" w:after="0"/>
        <w:rPr>
          <w:szCs w:val="32"/>
        </w:rPr>
      </w:pPr>
      <w:r>
        <w:rPr>
          <w:szCs w:val="32"/>
        </w:rPr>
        <w:t>Black Box</w:t>
      </w:r>
    </w:p>
    <w:p w14:paraId="570E7D3C" w14:textId="23DCF9E6" w:rsidR="00B95082" w:rsidRDefault="005B69FD" w:rsidP="00390B2F">
      <w:pPr>
        <w:pStyle w:val="BodyText"/>
        <w:jc w:val="both"/>
        <w:rPr>
          <w:color w:val="auto"/>
        </w:rPr>
      </w:pPr>
      <w:bookmarkStart w:id="2" w:name="_Hlk74307216"/>
      <w:r w:rsidRPr="001D363C">
        <w:rPr>
          <w:rFonts w:cstheme="minorHAnsi"/>
        </w:rPr>
        <w:t>Black Box</w:t>
      </w:r>
      <w:r w:rsidRPr="001D363C">
        <w:rPr>
          <w:rFonts w:cstheme="minorHAnsi"/>
          <w:i/>
        </w:rPr>
        <w:t xml:space="preserve"> (Eucalyptus largiflorens) </w:t>
      </w:r>
      <w:r w:rsidRPr="001D363C">
        <w:rPr>
          <w:rFonts w:cstheme="minorHAnsi"/>
        </w:rPr>
        <w:t>is a dominant floodplain tree at the Hattah-Kulkyne Lakes Ramsar site.</w:t>
      </w:r>
      <w:bookmarkEnd w:id="2"/>
      <w:r w:rsidR="002D0A0D" w:rsidRPr="001D363C">
        <w:rPr>
          <w:rFonts w:cstheme="minorHAnsi"/>
        </w:rPr>
        <w:t xml:space="preserve">  </w:t>
      </w:r>
      <w:r w:rsidR="002D0A0D" w:rsidRPr="001D363C">
        <w:rPr>
          <w:color w:val="auto"/>
        </w:rPr>
        <w:t>Changes in flooding regimes have reduced tree condition and</w:t>
      </w:r>
      <w:r w:rsidR="002D0A0D">
        <w:rPr>
          <w:color w:val="auto"/>
        </w:rPr>
        <w:t xml:space="preserve"> </w:t>
      </w:r>
      <w:r w:rsidR="00B95082">
        <w:rPr>
          <w:color w:val="auto"/>
        </w:rPr>
        <w:t>regeneration</w:t>
      </w:r>
      <w:r w:rsidR="002D0A0D">
        <w:rPr>
          <w:color w:val="auto"/>
        </w:rPr>
        <w:t>.</w:t>
      </w:r>
      <w:r w:rsidR="002D0A0D">
        <w:rPr>
          <w:rFonts w:cstheme="minorHAnsi"/>
        </w:rPr>
        <w:t xml:space="preserve"> </w:t>
      </w:r>
      <w:r w:rsidRPr="008D330B">
        <w:rPr>
          <w:rFonts w:cstheme="minorHAnsi"/>
        </w:rPr>
        <w:t xml:space="preserve">To mitigate this threat, environmental watering has been implemented since 2014.  </w:t>
      </w:r>
      <w:r w:rsidRPr="008D330B">
        <w:t>However, many Black Box populations remain in poor health with limited regeneration</w:t>
      </w:r>
      <w:r>
        <w:rPr>
          <w:color w:val="auto"/>
        </w:rPr>
        <w:t>.</w:t>
      </w:r>
    </w:p>
    <w:p w14:paraId="5F5899BB" w14:textId="6F6BC45E" w:rsidR="002721E1" w:rsidRPr="00987C04" w:rsidRDefault="003704B9" w:rsidP="002721E1">
      <w:pPr>
        <w:pStyle w:val="IntroFeatureText"/>
        <w:spacing w:before="120" w:after="0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7696" behindDoc="1" locked="0" layoutInCell="1" allowOverlap="1" wp14:anchorId="5BD57CD0" wp14:editId="12E03F0D">
            <wp:simplePos x="0" y="0"/>
            <wp:positionH relativeFrom="margin">
              <wp:posOffset>2829560</wp:posOffset>
            </wp:positionH>
            <wp:positionV relativeFrom="page">
              <wp:posOffset>6049645</wp:posOffset>
            </wp:positionV>
            <wp:extent cx="3937000" cy="3019425"/>
            <wp:effectExtent l="0" t="0" r="6350" b="9525"/>
            <wp:wrapTight wrapText="bothSides">
              <wp:wrapPolygon edited="0">
                <wp:start x="5435" y="0"/>
                <wp:lineTo x="2195" y="273"/>
                <wp:lineTo x="105" y="1090"/>
                <wp:lineTo x="0" y="2862"/>
                <wp:lineTo x="0" y="20033"/>
                <wp:lineTo x="1254" y="21532"/>
                <wp:lineTo x="1568" y="21532"/>
                <wp:lineTo x="13587" y="21532"/>
                <wp:lineTo x="21530" y="19760"/>
                <wp:lineTo x="21530" y="0"/>
                <wp:lineTo x="5435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082">
        <w:rPr>
          <w:szCs w:val="32"/>
        </w:rPr>
        <w:t xml:space="preserve">Investigating </w:t>
      </w:r>
      <w:r w:rsidR="002721E1">
        <w:rPr>
          <w:szCs w:val="32"/>
        </w:rPr>
        <w:t>R</w:t>
      </w:r>
      <w:r w:rsidR="00B95082">
        <w:rPr>
          <w:szCs w:val="32"/>
        </w:rPr>
        <w:t>egeneration</w:t>
      </w:r>
    </w:p>
    <w:p w14:paraId="10F6843F" w14:textId="6D56DC3B" w:rsidR="003704B9" w:rsidRDefault="000A00BA" w:rsidP="000A00BA">
      <w:pPr>
        <w:spacing w:before="60" w:after="120"/>
        <w:jc w:val="both"/>
      </w:pPr>
      <w:r>
        <w:t xml:space="preserve">A key knowledge gap is understanding factors that influence seed germination, seedling survival, juvenile growth rates and time to maturity. </w:t>
      </w:r>
      <w:r w:rsidR="003704B9">
        <w:t xml:space="preserve"> </w:t>
      </w:r>
      <w:r>
        <w:t>A field trial has been established</w:t>
      </w:r>
      <w:r w:rsidR="002721E1" w:rsidRPr="006F6DAD">
        <w:t xml:space="preserve"> to better understand the recruitment niche </w:t>
      </w:r>
      <w:r w:rsidR="00B95082">
        <w:t xml:space="preserve">(green hashed lines) </w:t>
      </w:r>
      <w:r w:rsidR="002721E1" w:rsidRPr="006F6DAD">
        <w:t>of the Black Box life cycle at Hattah Lakes</w:t>
      </w:r>
      <w:r w:rsidR="002721E1">
        <w:t xml:space="preserve"> (Figure 1)</w:t>
      </w:r>
      <w:r w:rsidR="002721E1" w:rsidRPr="006F6DAD">
        <w:t>.</w:t>
      </w:r>
      <w:r w:rsidR="002D0A0D">
        <w:t xml:space="preserve"> </w:t>
      </w:r>
    </w:p>
    <w:p w14:paraId="6789D9E0" w14:textId="5365319C" w:rsidR="002D0A0D" w:rsidRPr="003704B9" w:rsidRDefault="000A00BA" w:rsidP="000A00BA">
      <w:pPr>
        <w:spacing w:before="60" w:after="120"/>
        <w:jc w:val="both"/>
      </w:pPr>
      <w:r>
        <w:t>The</w:t>
      </w:r>
      <w:r w:rsidR="00B95082" w:rsidRPr="006F6DAD">
        <w:t xml:space="preserve"> trial </w:t>
      </w:r>
      <w:r>
        <w:t>investigates</w:t>
      </w:r>
      <w:r w:rsidR="00B95082" w:rsidRPr="00E87844">
        <w:rPr>
          <w:rFonts w:cstheme="minorHAnsi"/>
        </w:rPr>
        <w:t xml:space="preserve"> the effectiveness of different management </w:t>
      </w:r>
      <w:r w:rsidR="003704B9">
        <w:rPr>
          <w:rFonts w:cstheme="minorHAnsi"/>
        </w:rPr>
        <w:t xml:space="preserve">treatment </w:t>
      </w:r>
      <w:r w:rsidR="00B95082" w:rsidRPr="00E87844">
        <w:rPr>
          <w:rFonts w:cstheme="minorHAnsi"/>
        </w:rPr>
        <w:t>options (natural regeneration, direct seeding, tube stock</w:t>
      </w:r>
      <w:r w:rsidR="00B95082">
        <w:rPr>
          <w:rFonts w:cstheme="minorHAnsi"/>
        </w:rPr>
        <w:t xml:space="preserve"> planting</w:t>
      </w:r>
      <w:r w:rsidR="00B95082" w:rsidRPr="00E87844">
        <w:rPr>
          <w:rFonts w:cstheme="minorHAnsi"/>
        </w:rPr>
        <w:t xml:space="preserve"> and browsing control) in supporting improved regeneration outcomes.</w:t>
      </w:r>
    </w:p>
    <w:p w14:paraId="7E81F45F" w14:textId="75B45540" w:rsidR="003704B9" w:rsidRPr="00780E60" w:rsidRDefault="003704B9" w:rsidP="003704B9">
      <w:pPr>
        <w:pStyle w:val="BodyText"/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A92D64" wp14:editId="1DC88E28">
                <wp:simplePos x="0" y="0"/>
                <wp:positionH relativeFrom="margin">
                  <wp:posOffset>2553335</wp:posOffset>
                </wp:positionH>
                <wp:positionV relativeFrom="paragraph">
                  <wp:posOffset>835837</wp:posOffset>
                </wp:positionV>
                <wp:extent cx="4316376" cy="59542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376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08AC" w14:textId="68CDB8F6" w:rsidR="003704B9" w:rsidRDefault="003704B9" w:rsidP="003704B9">
                            <w:pPr>
                              <w:pStyle w:val="CaptionImageorFigure"/>
                              <w:spacing w:before="0" w:after="0" w:line="240" w:lineRule="auto"/>
                            </w:pPr>
                            <w:r w:rsidRPr="00050253">
                              <w:t xml:space="preserve">Figure </w:t>
                            </w:r>
                            <w:r>
                              <w:t xml:space="preserve">1. </w:t>
                            </w:r>
                            <w:r w:rsidRPr="002721E1">
                              <w:t>Simplified overview of Black Box regeneration showing the basic life cycle.  The recruitment niche</w:t>
                            </w:r>
                            <w:r>
                              <w:t xml:space="preserve"> (green)</w:t>
                            </w:r>
                            <w:r w:rsidRPr="002721E1">
                              <w:t xml:space="preserve"> highlights the phase of the cycle that this project investigate</w:t>
                            </w:r>
                            <w:r>
                              <w:t>s. Show</w:t>
                            </w:r>
                            <w:r w:rsidR="002A41F6">
                              <w:t>n</w:t>
                            </w:r>
                            <w:r>
                              <w:t xml:space="preserve"> </w:t>
                            </w:r>
                            <w:r w:rsidR="002A41F6">
                              <w:t xml:space="preserve">are </w:t>
                            </w:r>
                            <w:r>
                              <w:t>factors that may block the cycle (blue), facilitate (</w:t>
                            </w:r>
                            <w:r w:rsidR="0099314E">
                              <w:t>orange</w:t>
                            </w:r>
                            <w:r>
                              <w:t xml:space="preserve">), </w:t>
                            </w:r>
                            <w:r w:rsidR="0099314E">
                              <w:t xml:space="preserve">life cycle </w:t>
                            </w:r>
                            <w:r>
                              <w:t>processes (hashed) and life stages (aqua).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92D64" id="_x0000_s1027" type="#_x0000_t202" style="position:absolute;left:0;text-align:left;margin-left:201.05pt;margin-top:65.8pt;width:339.85pt;height:46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" filled="f" stroked="f">
                <v:textbox>
                  <w:txbxContent>
                    <w:p w14:paraId="177008AC" w14:textId="68CDB8F6" w:rsidR="003704B9" w:rsidRDefault="003704B9" w:rsidP="003704B9">
                      <w:pPr>
                        <w:pStyle w:val="CaptionImageorFigure"/>
                        <w:spacing w:before="0" w:after="0" w:line="240" w:lineRule="auto"/>
                      </w:pPr>
                      <w:r w:rsidRPr="00050253">
                        <w:t xml:space="preserve">Figure </w:t>
                      </w:r>
                      <w:r>
                        <w:t xml:space="preserve">1. </w:t>
                      </w:r>
                      <w:r w:rsidRPr="002721E1">
                        <w:t>Simplified overview of Black Box regeneration showing the basic life cycle.  The recruitment niche</w:t>
                      </w:r>
                      <w:r>
                        <w:t xml:space="preserve"> (green)</w:t>
                      </w:r>
                      <w:r w:rsidRPr="002721E1">
                        <w:t xml:space="preserve"> highlights the phase of the cycle that this project investigate</w:t>
                      </w:r>
                      <w:r>
                        <w:t>s. Show</w:t>
                      </w:r>
                      <w:r w:rsidR="002A41F6">
                        <w:t>n</w:t>
                      </w:r>
                      <w:r>
                        <w:t xml:space="preserve"> </w:t>
                      </w:r>
                      <w:r w:rsidR="002A41F6">
                        <w:t xml:space="preserve">are </w:t>
                      </w:r>
                      <w:r>
                        <w:t>factors that may block the cycle (blue), facilitate (</w:t>
                      </w:r>
                      <w:r w:rsidR="0099314E">
                        <w:t>orange</w:t>
                      </w:r>
                      <w:r>
                        <w:t xml:space="preserve">), </w:t>
                      </w:r>
                      <w:r w:rsidR="0099314E">
                        <w:t xml:space="preserve">life cycle </w:t>
                      </w:r>
                      <w:r>
                        <w:t>processes (hashed) and life stages (aqua).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A trial plot has been established (April 2021) in an area where </w:t>
      </w:r>
      <w:r w:rsidRPr="00192641">
        <w:rPr>
          <w:rFonts w:cstheme="minorHAnsi"/>
        </w:rPr>
        <w:t>very little natural regeneration has occurre</w:t>
      </w:r>
      <w:r>
        <w:rPr>
          <w:rFonts w:cstheme="minorHAnsi"/>
        </w:rPr>
        <w:t>d.  The plot</w:t>
      </w:r>
      <w:r w:rsidRPr="00192641">
        <w:rPr>
          <w:rFonts w:cstheme="minorHAnsi"/>
        </w:rPr>
        <w:t xml:space="preserve"> contains 25 </w:t>
      </w:r>
      <w:r>
        <w:rPr>
          <w:rFonts w:cstheme="minorHAnsi"/>
        </w:rPr>
        <w:t xml:space="preserve">treatment </w:t>
      </w:r>
      <w:r w:rsidRPr="00192641">
        <w:rPr>
          <w:rFonts w:cstheme="minorHAnsi"/>
        </w:rPr>
        <w:t>cells</w:t>
      </w:r>
      <w:r>
        <w:rPr>
          <w:rFonts w:cstheme="minorHAnsi"/>
        </w:rPr>
        <w:t>, and o</w:t>
      </w:r>
      <w:r w:rsidRPr="00192641">
        <w:rPr>
          <w:rFonts w:cstheme="minorHAnsi"/>
        </w:rPr>
        <w:t xml:space="preserve">ne of four treatments was randomly applied to each cell, leaving a </w:t>
      </w:r>
      <w:r>
        <w:rPr>
          <w:rFonts w:cstheme="minorHAnsi"/>
        </w:rPr>
        <w:t xml:space="preserve">central </w:t>
      </w:r>
      <w:r w:rsidRPr="00192641">
        <w:rPr>
          <w:rFonts w:cstheme="minorHAnsi"/>
        </w:rPr>
        <w:t>blank</w:t>
      </w:r>
      <w:r>
        <w:rPr>
          <w:rFonts w:cstheme="minorHAnsi"/>
        </w:rPr>
        <w:t xml:space="preserve"> cell (Figure 2).</w:t>
      </w:r>
    </w:p>
    <w:p w14:paraId="46BC1534" w14:textId="00CFD04B" w:rsidR="00FD4B05" w:rsidRDefault="00FD4B05" w:rsidP="003704B9">
      <w:pPr>
        <w:spacing w:before="60" w:after="120"/>
        <w:jc w:val="both"/>
      </w:pPr>
    </w:p>
    <w:p w14:paraId="3448CE8F" w14:textId="77777777" w:rsidR="00780E60" w:rsidRDefault="00780E60" w:rsidP="00780E60">
      <w:pPr>
        <w:pStyle w:val="BodyText"/>
        <w:sectPr w:rsidR="00780E60" w:rsidSect="002D0A0D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7" w:h="16840" w:code="9"/>
          <w:pgMar w:top="2211" w:right="737" w:bottom="1418" w:left="851" w:header="284" w:footer="0" w:gutter="0"/>
          <w:cols w:space="284"/>
          <w:titlePg/>
          <w:docGrid w:linePitch="360"/>
        </w:sectPr>
      </w:pPr>
    </w:p>
    <w:p w14:paraId="242C8F3D" w14:textId="25D593DA" w:rsidR="00390B2F" w:rsidRDefault="00F56E3D" w:rsidP="00780E60">
      <w:pPr>
        <w:pStyle w:val="BodyText"/>
        <w:jc w:val="center"/>
        <w:rPr>
          <w:rFonts w:cstheme="minorHAnsi"/>
        </w:rPr>
      </w:pPr>
      <w:r w:rsidRPr="00F56E3D">
        <w:rPr>
          <w:rFonts w:cstheme="minorHAns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4DBDDBE" wp14:editId="73FFC491">
            <wp:simplePos x="0" y="0"/>
            <wp:positionH relativeFrom="page">
              <wp:posOffset>1752600</wp:posOffset>
            </wp:positionH>
            <wp:positionV relativeFrom="margin">
              <wp:posOffset>-165735</wp:posOffset>
            </wp:positionV>
            <wp:extent cx="5400040" cy="2686050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DD1F066-12F6-4EEC-AFF2-FEF0BC453B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DD1F066-12F6-4EEC-AFF2-FEF0BC453B7E}"/>
                        </a:ext>
                      </a:extLst>
                    </pic:cNvPr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7372" cy="268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A363" w14:textId="2BB00EAF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446FDE2D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4F410051" w14:textId="2531AE70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5DF04053" w14:textId="291F6353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17598D15" w14:textId="7033A345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257061D" w14:textId="36608BAC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F1A8283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198B568" w14:textId="359A5459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CDA61B2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A1373E9" w14:textId="5417D9A8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1880DA8C" w14:textId="3819F76A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C609CBA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28EC6F15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4E9E2B71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7429B84F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6D61B083" w14:textId="7777777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1B7E2DE0" w14:textId="3CEDC9C9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0962EF7A" w14:textId="3389CB6D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484DDF9A" w14:textId="6E87E9F7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6F278C75" w14:textId="4DEEDB61" w:rsidR="000A00BA" w:rsidRDefault="000A00BA" w:rsidP="00780E60">
      <w:pPr>
        <w:pStyle w:val="CaptionImageorFigure"/>
        <w:spacing w:before="0" w:after="0" w:line="240" w:lineRule="auto"/>
        <w:ind w:left="1701"/>
      </w:pPr>
    </w:p>
    <w:p w14:paraId="5B4CA263" w14:textId="1BB62852" w:rsidR="000A00BA" w:rsidRDefault="00780E60" w:rsidP="0097517B">
      <w:pPr>
        <w:pStyle w:val="CaptionImageorFigure"/>
        <w:spacing w:before="0" w:after="0" w:line="240" w:lineRule="auto"/>
      </w:pPr>
      <w:r w:rsidRPr="00390B2F">
        <w:t xml:space="preserve">Figure </w:t>
      </w:r>
      <w:r>
        <w:t>2</w:t>
      </w:r>
      <w:r w:rsidRPr="00390B2F">
        <w:t xml:space="preserve">. </w:t>
      </w:r>
      <w:r w:rsidRPr="00192641">
        <w:t>Conceptual diagram of the trial desi</w:t>
      </w:r>
      <w:r>
        <w:t>gn (</w:t>
      </w:r>
      <w:r w:rsidR="0099314E">
        <w:t xml:space="preserve">with </w:t>
      </w:r>
      <w:r>
        <w:t>six replicates of each of the four</w:t>
      </w:r>
      <w:r w:rsidRPr="00192641">
        <w:t xml:space="preserve"> treatments</w:t>
      </w:r>
      <w:r>
        <w:t>).</w:t>
      </w:r>
      <w:r w:rsidR="0097517B">
        <w:t xml:space="preserve"> The red box shows within cell replication (e.g. depending on treatment either five tube stock or direct seeding subcells).</w:t>
      </w:r>
    </w:p>
    <w:p w14:paraId="740D7AF8" w14:textId="7FC8F42F" w:rsidR="00780E60" w:rsidRDefault="00780E60" w:rsidP="00780E60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6937DE" wp14:editId="57E9328E">
                <wp:simplePos x="0" y="0"/>
                <wp:positionH relativeFrom="column">
                  <wp:posOffset>3333115</wp:posOffset>
                </wp:positionH>
                <wp:positionV relativeFrom="paragraph">
                  <wp:posOffset>228437</wp:posOffset>
                </wp:positionV>
                <wp:extent cx="3059430" cy="1896745"/>
                <wp:effectExtent l="19050" t="19050" r="26670" b="27305"/>
                <wp:wrapTopAndBottom/>
                <wp:docPr id="243" name="Group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059430" cy="1896745"/>
                          <a:chOff x="0" y="0"/>
                          <a:chExt cx="5940425" cy="3839845"/>
                        </a:xfrm>
                      </wpg:grpSpPr>
                      <pic:pic xmlns:pic="http://schemas.openxmlformats.org/drawingml/2006/picture">
                        <pic:nvPicPr>
                          <pic:cNvPr id="244" name="Picture 244" descr="A picture containing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480060" y="480060"/>
                            <a:ext cx="3839845" cy="28797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580640" y="480060"/>
                            <a:ext cx="3839845" cy="28797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D677D" id="Group 243" o:spid="_x0000_s1026" style="position:absolute;margin-left:262.45pt;margin-top:18pt;width:240.9pt;height:149.35pt;z-index:251675648;mso-width-relative:margin;mso-height-relative:margin" coordsize="59404,38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alt="A picture containing nature&#10;&#10;Description automatically generated" style="position:absolute;left:-4800;top:4800;width:38398;height:287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" stroked="t" strokecolor="#363534 [3213]" strokeweight="1.5pt">
                  <v:imagedata r:id="rId35" o:title="A picture containing nature&#10;&#10;Description automatically generated"/>
                  <v:path arrowok="t"/>
                </v:shape>
                <v:shape id="Picture 245" o:spid="_x0000_s1028" type="#_x0000_t75" style="position:absolute;left:25807;top:4800;width:38398;height:287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" stroked="t" strokecolor="#363534 [3213]" strokeweight="1.5pt">
                  <v:imagedata r:id="rId36" o:title=""/>
                  <v:path arrowok="t"/>
                </v:shape>
                <w10:wrap type="topAndBottom"/>
              </v:group>
            </w:pict>
          </mc:Fallback>
        </mc:AlternateContent>
      </w:r>
    </w:p>
    <w:p w14:paraId="443362D2" w14:textId="77777777" w:rsidR="00780E60" w:rsidRDefault="00780E60" w:rsidP="00780E60">
      <w:pPr>
        <w:pStyle w:val="BodyText"/>
        <w:sectPr w:rsidR="00780E60" w:rsidSect="00780E6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907" w:h="16840" w:code="9"/>
          <w:pgMar w:top="2211" w:right="737" w:bottom="1758" w:left="851" w:header="284" w:footer="0" w:gutter="0"/>
          <w:cols w:space="284"/>
          <w:titlePg/>
          <w:docGrid w:linePitch="360"/>
        </w:sectPr>
      </w:pPr>
    </w:p>
    <w:p w14:paraId="17BE83B6" w14:textId="7276809D" w:rsidR="005A40CE" w:rsidRPr="00987C04" w:rsidRDefault="00390B2F" w:rsidP="00390B2F">
      <w:pPr>
        <w:pStyle w:val="IntroFeatureText"/>
        <w:spacing w:before="120" w:after="0"/>
        <w:rPr>
          <w:szCs w:val="32"/>
        </w:rPr>
      </w:pPr>
      <w:r>
        <w:rPr>
          <w:szCs w:val="32"/>
        </w:rPr>
        <w:t>Initial Trends</w:t>
      </w:r>
    </w:p>
    <w:p w14:paraId="009EAD54" w14:textId="28615C82" w:rsidR="005A40CE" w:rsidRPr="005A40CE" w:rsidRDefault="005A40CE" w:rsidP="00390B2F">
      <w:pPr>
        <w:pStyle w:val="BodyText"/>
        <w:jc w:val="both"/>
        <w:rPr>
          <w:color w:val="auto"/>
        </w:rPr>
      </w:pPr>
      <w:r w:rsidRPr="005A40CE">
        <w:rPr>
          <w:color w:val="auto"/>
        </w:rPr>
        <w:t>Initial monitoring of the trial has been completed. One month after establishment:</w:t>
      </w:r>
    </w:p>
    <w:p w14:paraId="626C28AF" w14:textId="4AA91C83" w:rsidR="005A40CE" w:rsidRPr="005A40CE" w:rsidRDefault="005A40CE" w:rsidP="00581EA1">
      <w:pPr>
        <w:pStyle w:val="BodyText"/>
        <w:numPr>
          <w:ilvl w:val="0"/>
          <w:numId w:val="17"/>
        </w:numPr>
        <w:ind w:left="290" w:hanging="301"/>
        <w:jc w:val="both"/>
        <w:rPr>
          <w:color w:val="auto"/>
        </w:rPr>
      </w:pPr>
      <w:r w:rsidRPr="005A40CE">
        <w:rPr>
          <w:color w:val="auto"/>
        </w:rPr>
        <w:t>No germination of seed was observed</w:t>
      </w:r>
      <w:r w:rsidR="0097517B">
        <w:rPr>
          <w:color w:val="auto"/>
        </w:rPr>
        <w:t xml:space="preserve"> from either the natural regeneration or direct seeding treatments</w:t>
      </w:r>
      <w:r w:rsidRPr="005A40CE">
        <w:rPr>
          <w:color w:val="auto"/>
        </w:rPr>
        <w:t>.</w:t>
      </w:r>
    </w:p>
    <w:p w14:paraId="6A61B21E" w14:textId="69A67834" w:rsidR="005A40CE" w:rsidRPr="005A40CE" w:rsidRDefault="005A40CE" w:rsidP="00581EA1">
      <w:pPr>
        <w:pStyle w:val="BodyText"/>
        <w:numPr>
          <w:ilvl w:val="0"/>
          <w:numId w:val="17"/>
        </w:numPr>
        <w:ind w:left="290" w:hanging="301"/>
        <w:jc w:val="both"/>
        <w:rPr>
          <w:color w:val="auto"/>
        </w:rPr>
      </w:pPr>
      <w:r w:rsidRPr="005A40CE">
        <w:rPr>
          <w:color w:val="auto"/>
        </w:rPr>
        <w:t>93% of tube stock plants (no tree guards) were browsed and 20% were dead (Figure 3).</w:t>
      </w:r>
    </w:p>
    <w:p w14:paraId="1A491028" w14:textId="115721CF" w:rsidR="00780E60" w:rsidRPr="000A00BA" w:rsidRDefault="005A40CE" w:rsidP="000A00BA">
      <w:pPr>
        <w:pStyle w:val="BodyText"/>
        <w:numPr>
          <w:ilvl w:val="0"/>
          <w:numId w:val="17"/>
        </w:numPr>
        <w:ind w:left="290" w:hanging="301"/>
        <w:jc w:val="both"/>
        <w:rPr>
          <w:color w:val="auto"/>
        </w:rPr>
      </w:pPr>
      <w:r w:rsidRPr="005A40CE">
        <w:rPr>
          <w:color w:val="auto"/>
        </w:rPr>
        <w:t xml:space="preserve">Tube stock (with tree guards) and </w:t>
      </w:r>
      <w:r w:rsidR="0097517B">
        <w:rPr>
          <w:color w:val="auto"/>
        </w:rPr>
        <w:t xml:space="preserve">existing </w:t>
      </w:r>
      <w:r w:rsidRPr="005A40CE">
        <w:rPr>
          <w:color w:val="auto"/>
        </w:rPr>
        <w:t xml:space="preserve">natural regeneration </w:t>
      </w:r>
      <w:r w:rsidR="003704B9">
        <w:rPr>
          <w:color w:val="auto"/>
        </w:rPr>
        <w:t xml:space="preserve">seedlings </w:t>
      </w:r>
      <w:r w:rsidRPr="005A40CE">
        <w:rPr>
          <w:color w:val="auto"/>
        </w:rPr>
        <w:t>were all unbrowsed and alive.</w:t>
      </w:r>
    </w:p>
    <w:p w14:paraId="4142E3E8" w14:textId="7D10F9CA" w:rsidR="00390B2F" w:rsidRPr="00987C04" w:rsidRDefault="00031550" w:rsidP="00390B2F">
      <w:pPr>
        <w:pStyle w:val="IntroFeatureText"/>
        <w:spacing w:before="120" w:after="0"/>
        <w:rPr>
          <w:szCs w:val="32"/>
        </w:rPr>
      </w:pPr>
      <w:r>
        <w:rPr>
          <w:szCs w:val="32"/>
        </w:rPr>
        <w:t>Initial Outcomes</w:t>
      </w:r>
    </w:p>
    <w:p w14:paraId="6639F281" w14:textId="5892B9CC" w:rsidR="00390B2F" w:rsidRDefault="00390B2F" w:rsidP="0097517B">
      <w:pPr>
        <w:spacing w:before="120"/>
        <w:jc w:val="both"/>
      </w:pPr>
      <w:r>
        <w:t>Initial</w:t>
      </w:r>
      <w:r w:rsidRPr="00320559">
        <w:t xml:space="preserve"> </w:t>
      </w:r>
      <w:r w:rsidR="00031550">
        <w:t>trend</w:t>
      </w:r>
      <w:r>
        <w:t>s</w:t>
      </w:r>
      <w:r w:rsidRPr="00320559">
        <w:t xml:space="preserve"> provide evidence that browsing</w:t>
      </w:r>
      <w:r w:rsidR="0097517B">
        <w:t xml:space="preserve"> (either native herbivores or rabbits)</w:t>
      </w:r>
      <w:r w:rsidRPr="00320559">
        <w:t xml:space="preserve"> is having a high impact on Black Box seedling survival at Hattah</w:t>
      </w:r>
      <w:r w:rsidR="003704B9">
        <w:t xml:space="preserve"> Lakes</w:t>
      </w:r>
      <w:r w:rsidRPr="00320559">
        <w:t>.</w:t>
      </w:r>
    </w:p>
    <w:p w14:paraId="5BDFA2CE" w14:textId="00EF89B3" w:rsidR="00992866" w:rsidRDefault="00390B2F" w:rsidP="0097517B">
      <w:pPr>
        <w:spacing w:before="120"/>
        <w:jc w:val="both"/>
      </w:pPr>
      <w:r>
        <w:t>B</w:t>
      </w:r>
      <w:r w:rsidRPr="00320559">
        <w:t>rowsing impacts on Black Box regeneration and subsequent population viability need</w:t>
      </w:r>
      <w:r>
        <w:t>s</w:t>
      </w:r>
      <w:r w:rsidRPr="00320559">
        <w:t xml:space="preserve"> to be </w:t>
      </w:r>
      <w:r>
        <w:t>considered</w:t>
      </w:r>
      <w:r w:rsidRPr="00320559">
        <w:t xml:space="preserve"> when developing management options for this species.</w:t>
      </w:r>
    </w:p>
    <w:tbl>
      <w:tblPr>
        <w:tblpPr w:leftFromText="181" w:rightFromText="181" w:topFromText="113" w:vertAnchor="page" w:horzAnchor="margin" w:tblpY="14765"/>
        <w:tblOverlap w:val="never"/>
        <w:tblW w:w="10378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8"/>
      </w:tblGrid>
      <w:tr w:rsidR="007E5A4C" w14:paraId="6C61B0C9" w14:textId="77777777" w:rsidTr="007E5A4C">
        <w:trPr>
          <w:trHeight w:val="1287"/>
        </w:trPr>
        <w:tc>
          <w:tcPr>
            <w:tcW w:w="10378" w:type="dxa"/>
            <w:shd w:val="clear" w:color="auto" w:fill="auto"/>
          </w:tcPr>
          <w:p w14:paraId="202EB567" w14:textId="3879B0E9" w:rsidR="007E5A4C" w:rsidRDefault="007E5A4C" w:rsidP="00A42A80">
            <w:pPr>
              <w:pStyle w:val="SmallBodyText"/>
              <w:ind w:left="113"/>
              <w:jc w:val="both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F96C0F">
              <w:rPr>
                <w:noProof/>
              </w:rPr>
              <w:t>2021</w:t>
            </w:r>
            <w:r>
              <w:fldChar w:fldCharType="end"/>
            </w:r>
            <w:r>
              <w:rPr>
                <w:noProof/>
              </w:rPr>
              <w:drawing>
                <wp:anchor distT="0" distB="0" distL="114300" distR="36195" simplePos="0" relativeHeight="251668480" behindDoc="0" locked="1" layoutInCell="1" allowOverlap="1" wp14:anchorId="65B84081" wp14:editId="4B2C798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178435</wp:posOffset>
                  </wp:positionV>
                  <wp:extent cx="658495" cy="237490"/>
                  <wp:effectExtent l="0" t="0" r="8255" b="0"/>
                  <wp:wrapSquare wrapText="bothSides"/>
                  <wp:docPr id="18" name="Picture 18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3" w:name="_ImprintPageOne"/>
            <w:bookmarkEnd w:id="3"/>
            <w:r>
              <w:t>.</w:t>
            </w:r>
          </w:p>
          <w:p w14:paraId="3AF1E3BF" w14:textId="77777777" w:rsidR="007E5A4C" w:rsidRDefault="007E5A4C" w:rsidP="0097517B">
            <w:pPr>
              <w:pStyle w:val="SmallBodyText"/>
              <w:ind w:left="113"/>
            </w:pPr>
            <w:r w:rsidRPr="00405DE3">
              <w:t xml:space="preserve">This work is licensed under a Creative Commons Attribution 4.0 International licence.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6CBADA1F" w14:textId="1948A30F" w:rsidR="007E5A4C" w:rsidRDefault="007E5A4C" w:rsidP="0097517B">
            <w:pPr>
              <w:pStyle w:val="SmallBodyText"/>
              <w:ind w:left="113"/>
            </w:pPr>
            <w:r>
              <w:rPr>
                <w:rFonts w:ascii="Arial" w:hAnsi="Arial"/>
                <w:b/>
                <w:bCs/>
                <w:color w:val="000000"/>
              </w:rPr>
              <w:t> </w:t>
            </w:r>
            <w:r w:rsidR="00EF4A49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 w:rsidR="00EF4A49" w:rsidRPr="00013CFB">
              <w:rPr>
                <w:rFonts w:ascii="Arial" w:hAnsi="Arial"/>
                <w:b/>
                <w:bCs/>
                <w:color w:val="FF0000"/>
              </w:rPr>
              <w:t xml:space="preserve">ISBN </w:t>
            </w:r>
            <w:r w:rsidR="00013CFB">
              <w:rPr>
                <w:rFonts w:ascii="Arial" w:hAnsi="Arial"/>
                <w:color w:val="FF0000"/>
              </w:rPr>
              <w:t>XXXXXXXXXXXXXXXXXXXX</w:t>
            </w:r>
            <w:r w:rsidR="00EF4A49" w:rsidRPr="00013CFB">
              <w:rPr>
                <w:rFonts w:ascii="Arial" w:hAnsi="Arial"/>
                <w:b/>
                <w:bCs/>
                <w:color w:val="FF0000"/>
              </w:rPr>
              <w:t xml:space="preserve"> (pdf/online/MS word)</w:t>
            </w:r>
          </w:p>
          <w:p w14:paraId="0217F6BF" w14:textId="77777777" w:rsidR="007E5A4C" w:rsidRDefault="007E5A4C" w:rsidP="0097517B">
            <w:pPr>
              <w:pStyle w:val="SmallBodyText"/>
            </w:pPr>
          </w:p>
        </w:tc>
        <w:bookmarkStart w:id="4" w:name="_Accessibility"/>
        <w:bookmarkEnd w:id="4"/>
      </w:tr>
    </w:tbl>
    <w:p w14:paraId="3C09DA85" w14:textId="6798681E" w:rsidR="004A3355" w:rsidRDefault="00DF585F" w:rsidP="0097517B">
      <w:pPr>
        <w:pStyle w:val="SmallBodyText"/>
        <w:spacing w:before="120" w:after="0"/>
        <w:ind w:right="-2"/>
        <w:jc w:val="both"/>
        <w:rPr>
          <w:sz w:val="20"/>
        </w:rPr>
      </w:pPr>
      <w:r w:rsidRPr="00DF585F">
        <w:rPr>
          <w:sz w:val="20"/>
        </w:rPr>
        <w:t>Continued monitoring of the surviving seedlings will provide longer-term impacts of browsing, seedling growth rates and time to maturity.</w:t>
      </w:r>
    </w:p>
    <w:p w14:paraId="7AE01753" w14:textId="77777777" w:rsidR="00940A46" w:rsidRPr="00630B6E" w:rsidRDefault="00940A46" w:rsidP="00940A46">
      <w:pPr>
        <w:pStyle w:val="Heading2"/>
        <w:spacing w:before="120" w:after="0" w:line="360" w:lineRule="exact"/>
        <w:rPr>
          <w:b w:val="0"/>
          <w:bCs w:val="0"/>
          <w:sz w:val="32"/>
          <w:szCs w:val="32"/>
        </w:rPr>
      </w:pPr>
      <w:r w:rsidRPr="00630B6E">
        <w:rPr>
          <w:b w:val="0"/>
          <w:bCs w:val="0"/>
          <w:sz w:val="32"/>
          <w:szCs w:val="32"/>
        </w:rPr>
        <w:t>Acknowledgements</w:t>
      </w:r>
    </w:p>
    <w:p w14:paraId="01EBBC39" w14:textId="2D3E3E6C" w:rsidR="00940A46" w:rsidRDefault="0099314E" w:rsidP="00940A46">
      <w:pPr>
        <w:spacing w:line="240" w:lineRule="auto"/>
        <w:jc w:val="both"/>
        <w:rPr>
          <w:color w:val="auto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47ED9105" wp14:editId="07347F25">
                <wp:simplePos x="0" y="0"/>
                <wp:positionH relativeFrom="page">
                  <wp:posOffset>4251325</wp:posOffset>
                </wp:positionH>
                <wp:positionV relativeFrom="page">
                  <wp:posOffset>8272780</wp:posOffset>
                </wp:positionV>
                <wp:extent cx="1971675" cy="485775"/>
                <wp:effectExtent l="0" t="0" r="0" b="0"/>
                <wp:wrapNone/>
                <wp:docPr id="91" name="Web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5A58D" w14:textId="77777777" w:rsidR="0099314E" w:rsidRDefault="0099314E" w:rsidP="0099314E">
                            <w:pPr>
                              <w:pStyle w:val="xWeb"/>
                              <w:spacing w:line="276" w:lineRule="auto"/>
                            </w:pPr>
                            <w:r w:rsidRPr="009F69FA">
                              <w:t>de</w:t>
                            </w:r>
                            <w:r>
                              <w:t>lwp</w:t>
                            </w:r>
                            <w:r w:rsidRPr="009F69FA">
                              <w:t>.vic.gov.au</w:t>
                            </w:r>
                          </w:p>
                          <w:p w14:paraId="5B3CFFC4" w14:textId="77777777" w:rsidR="0099314E" w:rsidRPr="009F69FA" w:rsidRDefault="0099314E" w:rsidP="0099314E">
                            <w:pPr>
                              <w:pStyle w:val="xWeb"/>
                              <w:spacing w:line="276" w:lineRule="auto"/>
                            </w:pPr>
                            <w:r>
                              <w:t>ari.vic.gov.au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9105" id="WebAddress" o:spid="_x0000_s1028" type="#_x0000_t202" style="position:absolute;left:0;text-align:left;margin-left:334.75pt;margin-top:651.4pt;width:155.2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" filled="f" stroked="f" strokeweight=".5pt">
                <v:textbox inset="15mm">
                  <w:txbxContent>
                    <w:p w14:paraId="6CD5A58D" w14:textId="77777777" w:rsidR="0099314E" w:rsidRDefault="0099314E" w:rsidP="0099314E">
                      <w:pPr>
                        <w:pStyle w:val="xWeb"/>
                        <w:spacing w:line="276" w:lineRule="auto"/>
                      </w:pPr>
                      <w:r w:rsidRPr="009F69FA">
                        <w:t>de</w:t>
                      </w:r>
                      <w:r>
                        <w:t>lwp</w:t>
                      </w:r>
                      <w:r w:rsidRPr="009F69FA">
                        <w:t>.vic.gov.au</w:t>
                      </w:r>
                    </w:p>
                    <w:p w14:paraId="5B3CFFC4" w14:textId="77777777" w:rsidR="0099314E" w:rsidRPr="009F69FA" w:rsidRDefault="0099314E" w:rsidP="0099314E">
                      <w:pPr>
                        <w:pStyle w:val="xWeb"/>
                        <w:spacing w:line="276" w:lineRule="auto"/>
                      </w:pPr>
                      <w:r>
                        <w:t>ari.vic.gov.au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40A46" w:rsidRPr="00A8671F">
        <w:t>This project is supported by the Mallee Catchment authority, through funding from the Australian Government’s National Landcare Program</w:t>
      </w:r>
      <w:r w:rsidR="00940A46" w:rsidRPr="007E5A4C">
        <w:rPr>
          <w:color w:val="auto"/>
        </w:rPr>
        <w:t xml:space="preserve"> </w:t>
      </w:r>
    </w:p>
    <w:p w14:paraId="67793823" w14:textId="1E86A380" w:rsidR="003704B9" w:rsidRPr="003704B9" w:rsidRDefault="003704B9" w:rsidP="003704B9">
      <w:pPr>
        <w:pStyle w:val="CaptionImageorFigure"/>
        <w:spacing w:before="0" w:after="0" w:line="240" w:lineRule="auto"/>
      </w:pPr>
      <w:r w:rsidRPr="00390B2F">
        <w:t>Figure 3. Browsed tube stock (left) and tree guarded unbrowsed tube stock (right), one month after planting</w:t>
      </w:r>
      <w:r>
        <w:t>.</w:t>
      </w:r>
    </w:p>
    <w:p w14:paraId="4BA08DEE" w14:textId="7FD9F42C" w:rsidR="00940A46" w:rsidRPr="00630B6E" w:rsidRDefault="00940A46" w:rsidP="00940A46">
      <w:pPr>
        <w:pStyle w:val="Heading2"/>
        <w:numPr>
          <w:ilvl w:val="0"/>
          <w:numId w:val="0"/>
        </w:numPr>
        <w:spacing w:before="120" w:after="0" w:line="360" w:lineRule="exact"/>
        <w:rPr>
          <w:b w:val="0"/>
          <w:bCs w:val="0"/>
          <w:sz w:val="32"/>
          <w:szCs w:val="32"/>
        </w:rPr>
      </w:pPr>
      <w:r w:rsidRPr="00630B6E">
        <w:rPr>
          <w:b w:val="0"/>
          <w:bCs w:val="0"/>
          <w:sz w:val="32"/>
          <w:szCs w:val="32"/>
        </w:rPr>
        <w:t xml:space="preserve">Further information </w:t>
      </w:r>
    </w:p>
    <w:p w14:paraId="6971B848" w14:textId="77777777" w:rsidR="00940A46" w:rsidRDefault="00940A46" w:rsidP="00940A46">
      <w:pPr>
        <w:pStyle w:val="BodyText"/>
      </w:pPr>
      <w:r>
        <w:t xml:space="preserve">For more information about this project, please contact </w:t>
      </w:r>
      <w:hyperlink r:id="rId44" w:history="1">
        <w:r w:rsidRPr="00F67426">
          <w:rPr>
            <w:rStyle w:val="Hyperlink"/>
          </w:rPr>
          <w:t>research.ari@delwp.vic.gov.au</w:t>
        </w:r>
      </w:hyperlink>
      <w:r>
        <w:t xml:space="preserve"> </w:t>
      </w:r>
    </w:p>
    <w:p w14:paraId="145DBACE" w14:textId="4319D487" w:rsidR="00F311C1" w:rsidRPr="003704B9" w:rsidRDefault="003704B9" w:rsidP="0097517B">
      <w:pPr>
        <w:autoSpaceDE w:val="0"/>
        <w:autoSpaceDN w:val="0"/>
        <w:adjustRightInd w:val="0"/>
        <w:spacing w:line="240" w:lineRule="auto"/>
        <w:jc w:val="both"/>
        <w:rPr>
          <w:rStyle w:val="Imprint"/>
          <w:rFonts w:cs="Times New Roman"/>
          <w:color w:val="auto"/>
          <w:sz w:val="20"/>
          <w:lang w:eastAsia="en-US"/>
        </w:rPr>
      </w:pPr>
      <w:r w:rsidRPr="003704B9">
        <w:rPr>
          <w:rStyle w:val="Imprint"/>
          <w:b/>
          <w:bCs/>
          <w:color w:val="auto"/>
          <w:sz w:val="20"/>
        </w:rPr>
        <w:t>Report:</w:t>
      </w:r>
      <w:r>
        <w:rPr>
          <w:rStyle w:val="Imprint"/>
          <w:color w:val="auto"/>
          <w:sz w:val="20"/>
        </w:rPr>
        <w:t xml:space="preserve"> </w:t>
      </w:r>
      <w:r w:rsidR="00F311C1" w:rsidRPr="003704B9">
        <w:rPr>
          <w:rStyle w:val="Imprint"/>
          <w:color w:val="auto"/>
          <w:sz w:val="20"/>
        </w:rPr>
        <w:t>Moxham, C. and Duncan, M. (2021). Black Box regeneration trial management plan: Version 3. Unpublished Report for the Mallee Catchment Management Authority. Arthur Rylah Institute for Environmental Research, Department of Environment, Land, Water and Planning, Heidelberg, Victoria.</w:t>
      </w:r>
    </w:p>
    <w:p w14:paraId="5CDF3AD0" w14:textId="77777777" w:rsidR="00940A46" w:rsidRPr="00DF585F" w:rsidRDefault="00940A46" w:rsidP="00DF585F">
      <w:pPr>
        <w:pStyle w:val="SmallBodyText"/>
        <w:spacing w:before="120" w:after="0"/>
        <w:ind w:right="-2"/>
        <w:rPr>
          <w:sz w:val="20"/>
        </w:rPr>
      </w:pPr>
    </w:p>
    <w:sectPr w:rsidR="00940A46" w:rsidRPr="00DF585F" w:rsidSect="00C24A00">
      <w:type w:val="continuous"/>
      <w:pgSz w:w="11907" w:h="16840" w:code="9"/>
      <w:pgMar w:top="2211" w:right="851" w:bottom="1758" w:left="851" w:header="284" w:footer="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33735" w14:textId="77777777" w:rsidR="0029041E" w:rsidRDefault="0029041E">
      <w:r>
        <w:separator/>
      </w:r>
    </w:p>
    <w:p w14:paraId="4D49D1A2" w14:textId="77777777" w:rsidR="0029041E" w:rsidRDefault="0029041E"/>
    <w:p w14:paraId="23FC047A" w14:textId="77777777" w:rsidR="0029041E" w:rsidRDefault="0029041E"/>
  </w:endnote>
  <w:endnote w:type="continuationSeparator" w:id="0">
    <w:p w14:paraId="5D11194B" w14:textId="77777777" w:rsidR="0029041E" w:rsidRDefault="0029041E">
      <w:r>
        <w:continuationSeparator/>
      </w:r>
    </w:p>
    <w:p w14:paraId="74043F1D" w14:textId="77777777" w:rsidR="0029041E" w:rsidRDefault="0029041E"/>
    <w:p w14:paraId="61F638D0" w14:textId="77777777" w:rsidR="0029041E" w:rsidRDefault="002904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B1DDE" w14:textId="71C57442" w:rsidR="007E5A4C" w:rsidRDefault="007E5A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3F09F440" wp14:editId="0133204B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5" name="MSIPCMe6e54f93b1396c7b8a289920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141DCB" w14:textId="1BD2D3B7" w:rsidR="007E5A4C" w:rsidRPr="00EE35A8" w:rsidRDefault="007E5A4C" w:rsidP="00EE35A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E35A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9F440" id="_x0000_t202" coordsize="21600,21600" o:spt="202" path="m,l,21600r21600,l21600,xe">
              <v:stroke joinstyle="miter"/>
              <v:path gradientshapeok="t" o:connecttype="rect"/>
            </v:shapetype>
            <v:shape id="MSIPCMe6e54f93b1396c7b8a289920" o:spid="_x0000_s1029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iJlaJLICAABL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0141DCB" w14:textId="1BD2D3B7" w:rsidR="007E5A4C" w:rsidRPr="00EE35A8" w:rsidRDefault="007E5A4C" w:rsidP="00EE35A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E35A8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E68B6" w14:textId="4781284D" w:rsidR="007E5A4C" w:rsidRDefault="007E5A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40F3FE63" wp14:editId="1AC8D466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3" name="MSIPCMb5f14969bcc88b93babe3e72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FE543F" w14:textId="04AAD323" w:rsidR="007E5A4C" w:rsidRPr="00EE35A8" w:rsidRDefault="007E5A4C" w:rsidP="00EE35A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E35A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3FE63" id="_x0000_t202" coordsize="21600,21600" o:spt="202" path="m,l,21600r21600,l21600,xe">
              <v:stroke joinstyle="miter"/>
              <v:path gradientshapeok="t" o:connecttype="rect"/>
            </v:shapetype>
            <v:shape id="MSIPCMb5f14969bcc88b93babe3e72" o:spid="_x0000_s1030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BkVIbezAgAATw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01FE543F" w14:textId="04AAD323" w:rsidR="007E5A4C" w:rsidRPr="00EE35A8" w:rsidRDefault="007E5A4C" w:rsidP="00EE35A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E35A8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72E2A" w14:textId="3C26EAC7" w:rsidR="007E5A4C" w:rsidRDefault="002D0A0D" w:rsidP="00900E46">
    <w:pPr>
      <w:pStyle w:val="Footer"/>
      <w:tabs>
        <w:tab w:val="left" w:pos="8460"/>
      </w:tabs>
      <w:spacing w:before="1600"/>
    </w:pPr>
    <w:r w:rsidRPr="00BD1EC9">
      <w:rPr>
        <w:noProof/>
      </w:rPr>
      <w:drawing>
        <wp:anchor distT="0" distB="0" distL="114300" distR="114300" simplePos="0" relativeHeight="251723264" behindDoc="0" locked="0" layoutInCell="1" allowOverlap="1" wp14:anchorId="7B1DEE86" wp14:editId="7349976D">
          <wp:simplePos x="0" y="0"/>
          <wp:positionH relativeFrom="margin">
            <wp:posOffset>3074183</wp:posOffset>
          </wp:positionH>
          <wp:positionV relativeFrom="paragraph">
            <wp:posOffset>249880</wp:posOffset>
          </wp:positionV>
          <wp:extent cx="1190846" cy="549445"/>
          <wp:effectExtent l="0" t="0" r="0" b="3175"/>
          <wp:wrapNone/>
          <wp:docPr id="74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846" cy="54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5DAD10A1" wp14:editId="5129DC09">
          <wp:simplePos x="0" y="0"/>
          <wp:positionH relativeFrom="margin">
            <wp:align>left</wp:align>
          </wp:positionH>
          <wp:positionV relativeFrom="page">
            <wp:posOffset>9788392</wp:posOffset>
          </wp:positionV>
          <wp:extent cx="1181100" cy="690880"/>
          <wp:effectExtent l="0" t="0" r="0" b="0"/>
          <wp:wrapTight wrapText="bothSides">
            <wp:wrapPolygon edited="0">
              <wp:start x="0" y="0"/>
              <wp:lineTo x="0" y="20846"/>
              <wp:lineTo x="21252" y="20846"/>
              <wp:lineTo x="21252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RI_colour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007" cy="695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5312" behindDoc="0" locked="0" layoutInCell="1" allowOverlap="1" wp14:anchorId="3B1DCD8A" wp14:editId="5414DC1D">
          <wp:simplePos x="0" y="0"/>
          <wp:positionH relativeFrom="margin">
            <wp:posOffset>1160085</wp:posOffset>
          </wp:positionH>
          <wp:positionV relativeFrom="paragraph">
            <wp:posOffset>307591</wp:posOffset>
          </wp:positionV>
          <wp:extent cx="1827767" cy="609600"/>
          <wp:effectExtent l="0" t="0" r="127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767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5322C2A0" wp14:editId="45C4E500">
          <wp:simplePos x="0" y="0"/>
          <wp:positionH relativeFrom="page">
            <wp:posOffset>4954240</wp:posOffset>
          </wp:positionH>
          <wp:positionV relativeFrom="page">
            <wp:posOffset>9854255</wp:posOffset>
          </wp:positionV>
          <wp:extent cx="669851" cy="45055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51" cy="45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A4C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6B0E76F" wp14:editId="4948469B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4" name="MSIPCMa9a548469de20b0260aeea05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0A4677" w14:textId="213F2E48" w:rsidR="007E5A4C" w:rsidRPr="00EE35A8" w:rsidRDefault="007E5A4C" w:rsidP="00EE35A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E35A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B0E76F" id="_x0000_t202" coordsize="21600,21600" o:spt="202" path="m,l,21600r21600,l21600,xe">
              <v:stroke joinstyle="miter"/>
              <v:path gradientshapeok="t" o:connecttype="rect"/>
            </v:shapetype>
            <v:shape id="MSIPCMa9a548469de20b0260aeea05" o:spid="_x0000_s1031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GBX6fbICAABR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620A4677" w14:textId="213F2E48" w:rsidR="007E5A4C" w:rsidRPr="00EE35A8" w:rsidRDefault="007E5A4C" w:rsidP="00EE35A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E35A8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E5A4C">
      <w:rPr>
        <w:noProof/>
      </w:rPr>
      <w:drawing>
        <wp:anchor distT="0" distB="0" distL="114300" distR="114300" simplePos="0" relativeHeight="251659776" behindDoc="1" locked="1" layoutInCell="1" allowOverlap="1" wp14:anchorId="561EEFCF" wp14:editId="153ECD7A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37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A4C">
      <w:rPr>
        <w:noProof/>
      </w:rPr>
      <w:drawing>
        <wp:anchor distT="0" distB="0" distL="114300" distR="114300" simplePos="0" relativeHeight="251656704" behindDoc="1" locked="1" layoutInCell="1" allowOverlap="1" wp14:anchorId="11BF1D0C" wp14:editId="6BCA0DB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40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A4C">
      <w:rPr>
        <w:noProof/>
        <w:sz w:val="18"/>
      </w:rPr>
      <w:drawing>
        <wp:anchor distT="0" distB="0" distL="114300" distR="114300" simplePos="0" relativeHeight="251662848" behindDoc="1" locked="1" layoutInCell="1" allowOverlap="1" wp14:anchorId="5FA5B73A" wp14:editId="0C263216">
          <wp:simplePos x="0" y="0"/>
          <wp:positionH relativeFrom="page">
            <wp:posOffset>5650865</wp:posOffset>
          </wp:positionH>
          <wp:positionV relativeFrom="page">
            <wp:posOffset>9781540</wp:posOffset>
          </wp:positionV>
          <wp:extent cx="2197100" cy="107950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1971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A4C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4FB52" w14:textId="6D3E32C4" w:rsidR="00780E60" w:rsidRDefault="00F8323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062E7A6C" wp14:editId="79871AD2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55" name="MSIPCM03d247d3b5ff46e10aa3cfc0" descr="{&quot;HashCode&quot;:-1264680268,&quot;Height&quot;:842.0,&quot;Width&quot;:595.0,&quot;Placement&quot;:&quot;Footer&quot;,&quot;Index&quot;:&quot;OddAndEven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685D44" w14:textId="4EF09627" w:rsidR="00F8323B" w:rsidRPr="00F8323B" w:rsidRDefault="00F8323B" w:rsidP="00F8323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323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2E7A6C" id="_x0000_t202" coordsize="21600,21600" o:spt="202" path="m,l,21600r21600,l21600,xe">
              <v:stroke joinstyle="miter"/>
              <v:path gradientshapeok="t" o:connecttype="rect"/>
            </v:shapetype>
            <v:shape id="MSIPCM03d247d3b5ff46e10aa3cfc0" o:spid="_x0000_s1032" type="#_x0000_t202" alt="{&quot;HashCode&quot;:-1264680268,&quot;Height&quot;:842.0,&quot;Width&quot;:595.0,&quot;Placement&quot;:&quot;Footer&quot;,&quot;Index&quot;:&quot;OddAndEven&quot;,&quot;Section&quot;:2,&quot;Top&quot;:0.0,&quot;Left&quot;:0.0}" style="position:absolute;margin-left:0;margin-top:805.45pt;width:595.35pt;height:21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" o:allowincell="f" filled="f" stroked="f" strokeweight=".5pt">
              <v:textbox inset=",0,,0">
                <w:txbxContent>
                  <w:p w14:paraId="71685D44" w14:textId="4EF09627" w:rsidR="00F8323B" w:rsidRPr="00F8323B" w:rsidRDefault="00F8323B" w:rsidP="00F8323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323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843CF" w14:textId="29DCCDDA" w:rsidR="00780E60" w:rsidRDefault="00F8323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716096" behindDoc="0" locked="0" layoutInCell="0" allowOverlap="1" wp14:anchorId="16D1DF77" wp14:editId="590D79EA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42" name="MSIPCM9819499dbf9f4977d8dfcb27" descr="{&quot;HashCode&quot;:-1264680268,&quot;Height&quot;:842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BFE38D" w14:textId="582E6DC7" w:rsidR="00F8323B" w:rsidRPr="00F8323B" w:rsidRDefault="00F8323B" w:rsidP="00F8323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323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1DF77" id="_x0000_t202" coordsize="21600,21600" o:spt="202" path="m,l,21600r21600,l21600,xe">
              <v:stroke joinstyle="miter"/>
              <v:path gradientshapeok="t" o:connecttype="rect"/>
            </v:shapetype>
            <v:shape id="MSIPCM9819499dbf9f4977d8dfcb27" o:spid="_x0000_s1033" type="#_x0000_t202" alt="{&quot;HashCode&quot;:-1264680268,&quot;Height&quot;:842.0,&quot;Width&quot;:595.0,&quot;Placement&quot;:&quot;Footer&quot;,&quot;Index&quot;:&quot;Primary&quot;,&quot;Section&quot;:2,&quot;Top&quot;:0.0,&quot;Left&quot;:0.0}" style="position:absolute;margin-left:0;margin-top:805.45pt;width:595.35pt;height:21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BaHfWOzAgAATw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3EBFE38D" w14:textId="582E6DC7" w:rsidR="00F8323B" w:rsidRPr="00F8323B" w:rsidRDefault="00F8323B" w:rsidP="00F8323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323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9E5E2" w14:textId="408D3339" w:rsidR="00780E60" w:rsidRDefault="00F8323B" w:rsidP="00900E46">
    <w:pPr>
      <w:pStyle w:val="Footer"/>
      <w:tabs>
        <w:tab w:val="left" w:pos="8460"/>
      </w:tabs>
      <w:spacing w:before="1600"/>
    </w:pPr>
    <w:r>
      <w:rPr>
        <w:noProof/>
      </w:rPr>
      <mc:AlternateContent>
        <mc:Choice Requires="wps">
          <w:drawing>
            <wp:anchor distT="0" distB="0" distL="114300" distR="114300" simplePos="1" relativeHeight="251717120" behindDoc="0" locked="0" layoutInCell="0" allowOverlap="1" wp14:anchorId="03F2F30B" wp14:editId="703D19FD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54" name="MSIPCMab08458fbe8a97de58534da6" descr="{&quot;HashCode&quot;:-1264680268,&quot;Height&quot;:842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6B36DC" w14:textId="4D765793" w:rsidR="00F8323B" w:rsidRPr="00F8323B" w:rsidRDefault="00F8323B" w:rsidP="00F8323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323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2F30B" id="_x0000_t202" coordsize="21600,21600" o:spt="202" path="m,l,21600r21600,l21600,xe">
              <v:stroke joinstyle="miter"/>
              <v:path gradientshapeok="t" o:connecttype="rect"/>
            </v:shapetype>
            <v:shape id="MSIPCMab08458fbe8a97de58534da6" o:spid="_x0000_s1034" type="#_x0000_t202" alt="{&quot;HashCode&quot;:-1264680268,&quot;Height&quot;:842.0,&quot;Width&quot;:595.0,&quot;Placement&quot;:&quot;Footer&quot;,&quot;Index&quot;:&quot;FirstPage&quot;,&quot;Section&quot;:2,&quot;Top&quot;:0.0,&quot;Left&quot;:0.0}" style="position:absolute;margin-left:0;margin-top:805.45pt;width:595.35pt;height:21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CQ58+utAIAAFEF&#10;AAAOAAAAAAAAAAAAAAAAAC4CAABkcnMvZTJvRG9jLnhtbFBLAQItABQABgAIAAAAIQARcqd+3wAA&#10;AAsBAAAPAAAAAAAAAAAAAAAAAA4FAABkcnMvZG93bnJldi54bWxQSwUGAAAAAAQABADzAAAAGgYA&#10;AAAA&#10;" o:allowincell="f" filled="f" stroked="f" strokeweight=".5pt">
              <v:textbox inset=",0,,0">
                <w:txbxContent>
                  <w:p w14:paraId="546B36DC" w14:textId="4D765793" w:rsidR="00F8323B" w:rsidRPr="00F8323B" w:rsidRDefault="00F8323B" w:rsidP="00F8323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323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0E60">
      <w:rPr>
        <w:noProof/>
      </w:rPr>
      <w:drawing>
        <wp:anchor distT="0" distB="0" distL="114300" distR="114300" simplePos="0" relativeHeight="251691520" behindDoc="0" locked="0" layoutInCell="1" allowOverlap="1" wp14:anchorId="6DF44DC8" wp14:editId="5058D815">
          <wp:simplePos x="0" y="0"/>
          <wp:positionH relativeFrom="page">
            <wp:posOffset>4237990</wp:posOffset>
          </wp:positionH>
          <wp:positionV relativeFrom="page">
            <wp:posOffset>9921240</wp:posOffset>
          </wp:positionV>
          <wp:extent cx="762000" cy="512536"/>
          <wp:effectExtent l="0" t="0" r="0" b="1905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12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rPr>
        <w:noProof/>
      </w:rPr>
      <w:drawing>
        <wp:anchor distT="0" distB="0" distL="114300" distR="114300" simplePos="0" relativeHeight="251685376" behindDoc="1" locked="0" layoutInCell="1" allowOverlap="1" wp14:anchorId="0CEC7930" wp14:editId="66F1F051">
          <wp:simplePos x="0" y="0"/>
          <wp:positionH relativeFrom="page">
            <wp:posOffset>1981200</wp:posOffset>
          </wp:positionH>
          <wp:positionV relativeFrom="page">
            <wp:posOffset>9858375</wp:posOffset>
          </wp:positionV>
          <wp:extent cx="1132840" cy="662578"/>
          <wp:effectExtent l="0" t="0" r="0" b="4445"/>
          <wp:wrapTight wrapText="bothSides">
            <wp:wrapPolygon edited="0">
              <wp:start x="0" y="0"/>
              <wp:lineTo x="0" y="21124"/>
              <wp:lineTo x="21067" y="21124"/>
              <wp:lineTo x="21067" y="0"/>
              <wp:lineTo x="0" y="0"/>
            </wp:wrapPolygon>
          </wp:wrapTight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RI_colour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62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rPr>
        <w:noProof/>
        <w:sz w:val="18"/>
      </w:rPr>
      <mc:AlternateContent>
        <mc:Choice Requires="wps">
          <w:drawing>
            <wp:anchor distT="0" distB="0" distL="114300" distR="114300" simplePos="0" relativeHeight="251684352" behindDoc="0" locked="1" layoutInCell="1" allowOverlap="1" wp14:anchorId="6A9D3102" wp14:editId="2B6E14E9">
              <wp:simplePos x="0" y="0"/>
              <wp:positionH relativeFrom="margin">
                <wp:posOffset>-542925</wp:posOffset>
              </wp:positionH>
              <wp:positionV relativeFrom="page">
                <wp:posOffset>9907270</wp:posOffset>
              </wp:positionV>
              <wp:extent cx="1971675" cy="719455"/>
              <wp:effectExtent l="0" t="0" r="0" b="4445"/>
              <wp:wrapNone/>
              <wp:docPr id="229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952820" w14:textId="77777777" w:rsidR="00780E60" w:rsidRDefault="00780E60" w:rsidP="00A32EF6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  <w:p w14:paraId="5431334F" w14:textId="77777777" w:rsidR="00780E60" w:rsidRPr="009F69FA" w:rsidRDefault="00780E60" w:rsidP="00A32EF6">
                          <w:pPr>
                            <w:pStyle w:val="xWeb"/>
                          </w:pPr>
                          <w:r>
                            <w:t>ari.vic.gov.au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9D3102" id="_x0000_s1035" type="#_x0000_t202" style="position:absolute;margin-left:-42.75pt;margin-top:780.1pt;width:155.25pt;height:56.6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" filled="f" stroked="f" strokeweight=".5pt">
              <v:textbox inset="15mm">
                <w:txbxContent>
                  <w:p w14:paraId="6B952820" w14:textId="77777777" w:rsidR="00780E60" w:rsidRDefault="00780E60" w:rsidP="00A32EF6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  <w:p w14:paraId="5431334F" w14:textId="77777777" w:rsidR="00780E60" w:rsidRPr="009F69FA" w:rsidRDefault="00780E60" w:rsidP="00A32EF6">
                    <w:pPr>
                      <w:pStyle w:val="xWeb"/>
                    </w:pPr>
                    <w:r>
                      <w:t>ari.vic.gov.au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780E60">
      <w:rPr>
        <w:noProof/>
      </w:rPr>
      <w:drawing>
        <wp:anchor distT="0" distB="0" distL="114300" distR="114300" simplePos="0" relativeHeight="251683328" behindDoc="1" locked="1" layoutInCell="1" allowOverlap="1" wp14:anchorId="3924F9CC" wp14:editId="5A8FE811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84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rPr>
        <w:noProof/>
      </w:rPr>
      <w:drawing>
        <wp:anchor distT="0" distB="0" distL="114300" distR="114300" simplePos="0" relativeHeight="251680256" behindDoc="1" locked="1" layoutInCell="1" allowOverlap="1" wp14:anchorId="5DC6AFA9" wp14:editId="2A4DDE4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85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rPr>
        <w:noProof/>
        <w:sz w:val="18"/>
      </w:rPr>
      <w:drawing>
        <wp:anchor distT="0" distB="0" distL="114300" distR="114300" simplePos="0" relativeHeight="251686400" behindDoc="1" locked="1" layoutInCell="1" allowOverlap="1" wp14:anchorId="08553B9D" wp14:editId="48DCA624">
          <wp:simplePos x="0" y="0"/>
          <wp:positionH relativeFrom="page">
            <wp:align>right</wp:align>
          </wp:positionH>
          <wp:positionV relativeFrom="page">
            <wp:posOffset>9857105</wp:posOffset>
          </wp:positionV>
          <wp:extent cx="2327275" cy="1143635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327275" cy="1143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A7E24" w14:textId="764BD820" w:rsidR="00780E60" w:rsidRDefault="00F8323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21216" behindDoc="0" locked="0" layoutInCell="0" allowOverlap="1" wp14:anchorId="56AF41E1" wp14:editId="33A52CBD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61" name="MSIPCMbee04fe480281711884ef56d" descr="{&quot;HashCode&quot;:-1264680268,&quot;Height&quot;:842.0,&quot;Width&quot;:595.0,&quot;Placement&quot;:&quot;Footer&quot;,&quot;Index&quot;:&quot;OddAndEven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8C710A" w14:textId="03215481" w:rsidR="00F8323B" w:rsidRPr="00F8323B" w:rsidRDefault="00F8323B" w:rsidP="00F8323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323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F41E1" id="_x0000_t202" coordsize="21600,21600" o:spt="202" path="m,l,21600r21600,l21600,xe">
              <v:stroke joinstyle="miter"/>
              <v:path gradientshapeok="t" o:connecttype="rect"/>
            </v:shapetype>
            <v:shape id="MSIPCMbee04fe480281711884ef56d" o:spid="_x0000_s1036" type="#_x0000_t202" alt="{&quot;HashCode&quot;:-1264680268,&quot;Height&quot;:842.0,&quot;Width&quot;:595.0,&quot;Placement&quot;:&quot;Footer&quot;,&quot;Index&quot;:&quot;OddAndEven&quot;,&quot;Section&quot;:3,&quot;Top&quot;:0.0,&quot;Left&quot;:0.0}" style="position:absolute;margin-left:0;margin-top:805.45pt;width:595.35pt;height:21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" o:allowincell="f" filled="f" stroked="f" strokeweight=".5pt">
              <v:textbox inset=",0,,0">
                <w:txbxContent>
                  <w:p w14:paraId="568C710A" w14:textId="03215481" w:rsidR="00F8323B" w:rsidRPr="00F8323B" w:rsidRDefault="00F8323B" w:rsidP="00F8323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323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AEB5" w14:textId="21BBE859" w:rsidR="00780E60" w:rsidRDefault="00F8323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0" allowOverlap="1" wp14:anchorId="40CD7566" wp14:editId="18306321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57" name="MSIPCMa0a9406c8dbf5ab7b7bb9a55" descr="{&quot;HashCode&quot;:-1264680268,&quot;Height&quot;:842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871576" w14:textId="08EA77E3" w:rsidR="00F8323B" w:rsidRPr="00F8323B" w:rsidRDefault="00F8323B" w:rsidP="00F8323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323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D7566" id="_x0000_t202" coordsize="21600,21600" o:spt="202" path="m,l,21600r21600,l21600,xe">
              <v:stroke joinstyle="miter"/>
              <v:path gradientshapeok="t" o:connecttype="rect"/>
            </v:shapetype>
            <v:shape id="MSIPCMa0a9406c8dbf5ab7b7bb9a55" o:spid="_x0000_s1037" type="#_x0000_t202" alt="{&quot;HashCode&quot;:-1264680268,&quot;Height&quot;:842.0,&quot;Width&quot;:595.0,&quot;Placement&quot;:&quot;Footer&quot;,&quot;Index&quot;:&quot;Primary&quot;,&quot;Section&quot;:3,&quot;Top&quot;:0.0,&quot;Left&quot;:0.0}" style="position:absolute;margin-left:0;margin-top:805.45pt;width:595.35pt;height:21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PM6owyzAgAATw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7D871576" w14:textId="08EA77E3" w:rsidR="00F8323B" w:rsidRPr="00F8323B" w:rsidRDefault="00F8323B" w:rsidP="00F8323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323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0BA7E" w14:textId="5833BE37" w:rsidR="00780E60" w:rsidRDefault="0099314E" w:rsidP="00900E46">
    <w:pPr>
      <w:pStyle w:val="Footer"/>
      <w:tabs>
        <w:tab w:val="left" w:pos="8460"/>
      </w:tabs>
      <w:spacing w:before="1600"/>
    </w:pPr>
    <w:r>
      <w:rPr>
        <w:noProof/>
      </w:rPr>
      <w:drawing>
        <wp:anchor distT="0" distB="0" distL="114300" distR="114300" simplePos="0" relativeHeight="251727360" behindDoc="0" locked="0" layoutInCell="1" allowOverlap="1" wp14:anchorId="1BD6362F" wp14:editId="3F2C2286">
          <wp:simplePos x="0" y="0"/>
          <wp:positionH relativeFrom="margin">
            <wp:posOffset>2415466</wp:posOffset>
          </wp:positionH>
          <wp:positionV relativeFrom="paragraph">
            <wp:posOffset>238038</wp:posOffset>
          </wp:positionV>
          <wp:extent cx="1637414" cy="546113"/>
          <wp:effectExtent l="0" t="0" r="1270" b="635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414" cy="546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5072" behindDoc="0" locked="0" layoutInCell="1" allowOverlap="1" wp14:anchorId="40D1223A" wp14:editId="6FB108D2">
          <wp:simplePos x="0" y="0"/>
          <wp:positionH relativeFrom="page">
            <wp:posOffset>4603898</wp:posOffset>
          </wp:positionH>
          <wp:positionV relativeFrom="page">
            <wp:posOffset>9879033</wp:posOffset>
          </wp:positionV>
          <wp:extent cx="712381" cy="479161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6" cy="48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8928" behindDoc="1" locked="0" layoutInCell="1" allowOverlap="1" wp14:anchorId="17403F5C" wp14:editId="71F876FB">
          <wp:simplePos x="0" y="0"/>
          <wp:positionH relativeFrom="margin">
            <wp:posOffset>-34925</wp:posOffset>
          </wp:positionH>
          <wp:positionV relativeFrom="page">
            <wp:posOffset>9770745</wp:posOffset>
          </wp:positionV>
          <wp:extent cx="1168400" cy="683260"/>
          <wp:effectExtent l="0" t="0" r="0" b="2540"/>
          <wp:wrapTight wrapText="bothSides">
            <wp:wrapPolygon edited="0">
              <wp:start x="0" y="0"/>
              <wp:lineTo x="0" y="21078"/>
              <wp:lineTo x="21130" y="21078"/>
              <wp:lineTo x="21130" y="0"/>
              <wp:lineTo x="0" y="0"/>
            </wp:wrapPolygon>
          </wp:wrapTight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RI_colour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1EC9">
      <w:rPr>
        <w:noProof/>
      </w:rPr>
      <w:drawing>
        <wp:anchor distT="0" distB="0" distL="114300" distR="114300" simplePos="0" relativeHeight="251729408" behindDoc="0" locked="0" layoutInCell="1" allowOverlap="1" wp14:anchorId="2F54BBCB" wp14:editId="46A1298D">
          <wp:simplePos x="0" y="0"/>
          <wp:positionH relativeFrom="margin">
            <wp:posOffset>1303596</wp:posOffset>
          </wp:positionH>
          <wp:positionV relativeFrom="paragraph">
            <wp:posOffset>262890</wp:posOffset>
          </wp:positionV>
          <wp:extent cx="1190846" cy="549445"/>
          <wp:effectExtent l="0" t="0" r="0" b="3175"/>
          <wp:wrapNone/>
          <wp:docPr id="90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846" cy="54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23B"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 wp14:anchorId="0909D2CB" wp14:editId="4E592FCE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60" name="MSIPCMd1fd46dfa95e00bef8756588" descr="{&quot;HashCode&quot;:-1264680268,&quot;Height&quot;:842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36971B" w14:textId="4C640F05" w:rsidR="00F8323B" w:rsidRPr="00F8323B" w:rsidRDefault="00F8323B" w:rsidP="00F8323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323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09D2CB" id="_x0000_t202" coordsize="21600,21600" o:spt="202" path="m,l,21600r21600,l21600,xe">
              <v:stroke joinstyle="miter"/>
              <v:path gradientshapeok="t" o:connecttype="rect"/>
            </v:shapetype>
            <v:shape id="MSIPCMd1fd46dfa95e00bef8756588" o:spid="_x0000_s1038" type="#_x0000_t202" alt="{&quot;HashCode&quot;:-1264680268,&quot;Height&quot;:842.0,&quot;Width&quot;:595.0,&quot;Placement&quot;:&quot;Footer&quot;,&quot;Index&quot;:&quot;FirstPage&quot;,&quot;Section&quot;:3,&quot;Top&quot;:0.0,&quot;Left&quot;:0.0}" style="position:absolute;margin-left:0;margin-top:805.45pt;width:595.35pt;height:21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n+fwNbICAABR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6536971B" w14:textId="4C640F05" w:rsidR="00F8323B" w:rsidRPr="00F8323B" w:rsidRDefault="00F8323B" w:rsidP="00F8323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323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0E60">
      <w:rPr>
        <w:noProof/>
      </w:rPr>
      <w:drawing>
        <wp:anchor distT="0" distB="0" distL="114300" distR="114300" simplePos="0" relativeHeight="251706880" behindDoc="1" locked="1" layoutInCell="1" allowOverlap="1" wp14:anchorId="6596F070" wp14:editId="25FAE5D4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50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rPr>
        <w:noProof/>
      </w:rPr>
      <w:drawing>
        <wp:anchor distT="0" distB="0" distL="114300" distR="114300" simplePos="0" relativeHeight="251703808" behindDoc="1" locked="1" layoutInCell="1" allowOverlap="1" wp14:anchorId="1F0206F0" wp14:editId="2BD0FA8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51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rPr>
        <w:noProof/>
        <w:sz w:val="18"/>
      </w:rPr>
      <w:drawing>
        <wp:anchor distT="0" distB="0" distL="114300" distR="114300" simplePos="0" relativeHeight="251709952" behindDoc="1" locked="1" layoutInCell="1" allowOverlap="1" wp14:anchorId="0B2808FA" wp14:editId="0F4C70EE">
          <wp:simplePos x="0" y="0"/>
          <wp:positionH relativeFrom="page">
            <wp:posOffset>5452110</wp:posOffset>
          </wp:positionH>
          <wp:positionV relativeFrom="page">
            <wp:posOffset>9845675</wp:posOffset>
          </wp:positionV>
          <wp:extent cx="2326640" cy="1143000"/>
          <wp:effectExtent l="0" t="0" r="0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32664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6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E1F27" w14:textId="77777777" w:rsidR="0029041E" w:rsidRPr="008F5280" w:rsidRDefault="0029041E" w:rsidP="008F5280">
      <w:pPr>
        <w:pStyle w:val="FootnoteSeparator"/>
      </w:pPr>
    </w:p>
    <w:p w14:paraId="16EDF8CB" w14:textId="77777777" w:rsidR="0029041E" w:rsidRDefault="0029041E"/>
  </w:footnote>
  <w:footnote w:type="continuationSeparator" w:id="0">
    <w:p w14:paraId="1BEE48ED" w14:textId="77777777" w:rsidR="0029041E" w:rsidRDefault="0029041E" w:rsidP="008F5280">
      <w:pPr>
        <w:pStyle w:val="FootnoteSeparator"/>
      </w:pPr>
    </w:p>
    <w:p w14:paraId="1F7066D8" w14:textId="77777777" w:rsidR="0029041E" w:rsidRDefault="0029041E"/>
    <w:p w14:paraId="36262F88" w14:textId="77777777" w:rsidR="0029041E" w:rsidRDefault="0029041E"/>
  </w:footnote>
  <w:footnote w:type="continuationNotice" w:id="1">
    <w:p w14:paraId="281D5524" w14:textId="77777777" w:rsidR="0029041E" w:rsidRDefault="0029041E" w:rsidP="00D55628"/>
    <w:p w14:paraId="08581595" w14:textId="77777777" w:rsidR="0029041E" w:rsidRDefault="0029041E"/>
    <w:p w14:paraId="36409DE4" w14:textId="77777777" w:rsidR="0029041E" w:rsidRDefault="002904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2552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E5A4C" w:rsidRPr="00975ED3" w14:paraId="52542E4A" w14:textId="77777777" w:rsidTr="00C24A00">
      <w:trPr>
        <w:trHeight w:hRule="exact" w:val="1418"/>
      </w:trPr>
      <w:tc>
        <w:tcPr>
          <w:tcW w:w="8505" w:type="dxa"/>
          <w:vAlign w:val="center"/>
        </w:tcPr>
        <w:p w14:paraId="695A9006" w14:textId="48C5B49D" w:rsidR="007E5A4C" w:rsidRPr="00975ED3" w:rsidRDefault="007E5A4C" w:rsidP="00C24A00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243A7D">
            <w:rPr>
              <w:noProof/>
            </w:rPr>
            <w:t>Investigating Black Box Regeneration</w:t>
          </w:r>
          <w:r>
            <w:rPr>
              <w:noProof/>
            </w:rPr>
            <w:fldChar w:fldCharType="end"/>
          </w:r>
        </w:p>
      </w:tc>
    </w:tr>
  </w:tbl>
  <w:p w14:paraId="0280AD3F" w14:textId="7E1278D7" w:rsidR="007E5A4C" w:rsidRDefault="007E5A4C" w:rsidP="00254A01">
    <w:pPr>
      <w:pStyle w:val="Head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21CBD615" wp14:editId="7EE3B04E">
          <wp:simplePos x="0" y="0"/>
          <wp:positionH relativeFrom="page">
            <wp:posOffset>293370</wp:posOffset>
          </wp:positionH>
          <wp:positionV relativeFrom="page">
            <wp:posOffset>283210</wp:posOffset>
          </wp:positionV>
          <wp:extent cx="865505" cy="90233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628CAB61" wp14:editId="4997A36C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102F2D" id="TriangleRight" o:spid="_x0000_s1026" style="position:absolute;margin-left:56.7pt;margin-top:22.7pt;width:68.05pt;height:70.8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59653163" wp14:editId="1A2483E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83077B" id="TriangleLeft" o:spid="_x0000_s1026" style="position:absolute;margin-left:22.7pt;margin-top:22.7pt;width:68.05pt;height:70.8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5E5D03A" wp14:editId="5C71EC3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58162D" id="Rectangle" o:spid="_x0000_s1026" style="position:absolute;margin-left:22.7pt;margin-top:22.7pt;width:552.75pt;height:70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1D82EDA1" w14:textId="1129724C" w:rsidR="007E5A4C" w:rsidRPr="00254A01" w:rsidRDefault="007E5A4C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7E5A4C" w:rsidRPr="00975ED3" w14:paraId="3E2C8422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1A5B5DDC" w14:textId="4261DB72" w:rsidR="007E5A4C" w:rsidRPr="00975ED3" w:rsidRDefault="007E5A4C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243A7D">
            <w:rPr>
              <w:noProof/>
            </w:rPr>
            <w:t>Investigating Black Box Regeneration</w:t>
          </w:r>
          <w:r>
            <w:rPr>
              <w:noProof/>
            </w:rPr>
            <w:fldChar w:fldCharType="end"/>
          </w:r>
        </w:p>
      </w:tc>
    </w:tr>
  </w:tbl>
  <w:p w14:paraId="4CD5E391" w14:textId="77777777" w:rsidR="007E5A4C" w:rsidRDefault="007E5A4C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9805EE4" wp14:editId="6CC500E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A979AC" id="TriangleRight" o:spid="_x0000_s1026" style="position:absolute;margin-left:56.7pt;margin-top:22.7pt;width:68.05pt;height:70.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vDzwIAAN0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CC19BD3" wp14:editId="0A83E71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19F17E" id="TriangleLeft" o:spid="_x0000_s1026" style="position:absolute;margin-left:22.7pt;margin-top:22.7pt;width:68.05pt;height:70.8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14607E0" wp14:editId="76A8C2A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8189BE" id="Rectangle" o:spid="_x0000_s1026" style="position:absolute;margin-left:22.7pt;margin-top:22.7pt;width:552.75pt;height:70.8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44881C00" w14:textId="77777777" w:rsidR="007E5A4C" w:rsidRDefault="007E5A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369FC" w14:textId="4FA27FD3" w:rsidR="007E5A4C" w:rsidRPr="00E97294" w:rsidRDefault="007E5A4C" w:rsidP="00E97294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60EB985" wp14:editId="473D3E29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32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7AADD69" wp14:editId="70FD080B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35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362A746D" wp14:editId="15C138C4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AC9075" id="TriangleRight" o:spid="_x0000_s1026" style="position:absolute;margin-left:56.7pt;margin-top:22.7pt;width:68.05pt;height:70.8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0AB6F67" wp14:editId="3BDD7EBC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CD061" id="TriangleBottom" o:spid="_x0000_s1026" style="position:absolute;margin-left:56.7pt;margin-top:93.55pt;width:68.05pt;height:70.85pt;z-index:-2516648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M2g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3B53D49A" wp14:editId="0DC3EE32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12700" b="14605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9CC00"/>
                      </a:solidFill>
                      <a:ln>
                        <a:solidFill>
                          <a:srgbClr val="99CC00"/>
                        </a:solidFill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B4B82" id="TriangleLeft" o:spid="_x0000_s1026" style="position:absolute;margin-left:22.7pt;margin-top:22.7pt;width:68.05pt;height:70.8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" path="m,l665,1419,1334,,,xe" fillcolor="#9c0" strokecolor="#9c0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28768FF" wp14:editId="4FD3F732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59CAE" id="Rectangle" o:spid="_x0000_s1026" style="position:absolute;margin-left:22.7pt;margin-top:22.7pt;width:552.75pt;height:70.8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2552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80E60" w:rsidRPr="00975ED3" w14:paraId="6343F0A1" w14:textId="77777777" w:rsidTr="00C24A00">
      <w:trPr>
        <w:trHeight w:hRule="exact" w:val="1418"/>
      </w:trPr>
      <w:tc>
        <w:tcPr>
          <w:tcW w:w="8505" w:type="dxa"/>
          <w:vAlign w:val="center"/>
        </w:tcPr>
        <w:p w14:paraId="17423DA7" w14:textId="26E36D15" w:rsidR="00780E60" w:rsidRPr="00975ED3" w:rsidRDefault="00780E60" w:rsidP="00C24A00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243A7D">
            <w:rPr>
              <w:noProof/>
            </w:rPr>
            <w:t>Investigating Black Box Regeneration</w:t>
          </w:r>
          <w:r>
            <w:rPr>
              <w:noProof/>
            </w:rPr>
            <w:fldChar w:fldCharType="end"/>
          </w:r>
        </w:p>
      </w:tc>
    </w:tr>
  </w:tbl>
  <w:p w14:paraId="40733CD6" w14:textId="77777777" w:rsidR="00780E60" w:rsidRDefault="00780E60" w:rsidP="00254A01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5F7C6C49" wp14:editId="4353278D">
          <wp:simplePos x="0" y="0"/>
          <wp:positionH relativeFrom="page">
            <wp:posOffset>293370</wp:posOffset>
          </wp:positionH>
          <wp:positionV relativeFrom="page">
            <wp:posOffset>283210</wp:posOffset>
          </wp:positionV>
          <wp:extent cx="865505" cy="902335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68212FCD" wp14:editId="5C33B4AC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1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DA513" id="TriangleRight" o:spid="_x0000_s1026" style="position:absolute;margin-left:56.7pt;margin-top:22.7pt;width:68.05pt;height:70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GA0QIAAN4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46A70539" wp14:editId="1080344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2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51EA1" id="TriangleLeft" o:spid="_x0000_s1026" style="position:absolute;margin-left:22.7pt;margin-top:22.7pt;width:68.05pt;height:70.8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1622FBB" wp14:editId="4ECDEBA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F7198" id="Rectangle" o:spid="_x0000_s1026" style="position:absolute;margin-left:22.7pt;margin-top:22.7pt;width:552.75pt;height:70.8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r5mTvv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1FF1AA3F" w14:textId="77777777" w:rsidR="00780E60" w:rsidRPr="00254A01" w:rsidRDefault="00780E60" w:rsidP="00254A0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780E60" w:rsidRPr="00975ED3" w14:paraId="4E11756B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135C1154" w14:textId="1167D590" w:rsidR="00780E60" w:rsidRPr="00975ED3" w:rsidRDefault="00780E60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243A7D">
            <w:rPr>
              <w:noProof/>
            </w:rPr>
            <w:t>Investigating Black Box Regeneration</w:t>
          </w:r>
          <w:r>
            <w:rPr>
              <w:noProof/>
            </w:rPr>
            <w:fldChar w:fldCharType="end"/>
          </w:r>
        </w:p>
      </w:tc>
    </w:tr>
  </w:tbl>
  <w:p w14:paraId="0ED262AA" w14:textId="77777777" w:rsidR="00780E60" w:rsidRDefault="00780E60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4CD653E3" wp14:editId="555D0CB9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51F5DA" id="TriangleRight" o:spid="_x0000_s1026" style="position:absolute;margin-left:56.7pt;margin-top:22.7pt;width:68.05pt;height:70.8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N5zwIAAN4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6DBDE634" wp14:editId="2935404B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7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4015D7" id="TriangleLeft" o:spid="_x0000_s1026" style="position:absolute;margin-left:22.7pt;margin-top:22.7pt;width:68.05pt;height:70.8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AF04A32" wp14:editId="6F5B4EE8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8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D75E3" id="Rectangle" o:spid="_x0000_s1026" style="position:absolute;margin-left:22.7pt;margin-top:22.7pt;width:552.75pt;height:70.8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r1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BDzJr1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381FD09A" w14:textId="77777777" w:rsidR="00780E60" w:rsidRDefault="00780E6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C1069" w14:textId="77777777" w:rsidR="00780E60" w:rsidRPr="00E97294" w:rsidRDefault="00780E60" w:rsidP="00E97294">
    <w:pPr>
      <w:pStyle w:val="Header"/>
    </w:pPr>
    <w:r>
      <w:rPr>
        <w:noProof/>
      </w:rPr>
      <w:drawing>
        <wp:anchor distT="0" distB="0" distL="114300" distR="114300" simplePos="0" relativeHeight="251682304" behindDoc="1" locked="0" layoutInCell="1" allowOverlap="1" wp14:anchorId="19184DC5" wp14:editId="546C4A9E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8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1" locked="0" layoutInCell="1" allowOverlap="1" wp14:anchorId="5977773F" wp14:editId="5726A2A6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81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003A9054" wp14:editId="61BF87B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24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6A6ADF" id="TriangleRight" o:spid="_x0000_s1026" style="position:absolute;margin-left:56.7pt;margin-top:22.7pt;width:68.05pt;height:70.8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0BC61681" wp14:editId="495A1C5E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225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515121" id="TriangleBottom" o:spid="_x0000_s1026" style="position:absolute;margin-left:56.7pt;margin-top:93.55pt;width:68.05pt;height:70.85pt;z-index:-2516413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KD7mpfdAgAA2QYAAA4AAAAAAAAAAAAAAAAALgIA&#10;AGRycy9lMm9Eb2MueG1sUEsBAi0AFAAGAAgAAAAhAAdTd3LcAAAACwEAAA8AAAAAAAAAAAAAAAAA&#10;NwUAAGRycy9kb3ducmV2LnhtbFBLBQYAAAAABAAEAPMAAABABgAAAAA=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0FF2342" wp14:editId="76F85E0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12700" b="14605"/>
              <wp:wrapNone/>
              <wp:docPr id="226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9CC00"/>
                      </a:solidFill>
                      <a:ln>
                        <a:solidFill>
                          <a:srgbClr val="99CC00"/>
                        </a:solidFill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758993" id="TriangleLeft" o:spid="_x0000_s1026" style="position:absolute;margin-left:22.7pt;margin-top:22.7pt;width:68.05pt;height:70.8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" path="m,l665,1419,1334,,,xe" fillcolor="#9c0" strokecolor="#9c0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13C6EEA" wp14:editId="7677D35B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27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EB5BBE" id="Rectangle" o:spid="_x0000_s1026" style="position:absolute;margin-left:22.7pt;margin-top:22.7pt;width:552.75pt;height:70.8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5HLBNvsBAADe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2552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80E60" w:rsidRPr="00975ED3" w14:paraId="0749D5C2" w14:textId="77777777" w:rsidTr="00C24A00">
      <w:trPr>
        <w:trHeight w:hRule="exact" w:val="1418"/>
      </w:trPr>
      <w:tc>
        <w:tcPr>
          <w:tcW w:w="8505" w:type="dxa"/>
          <w:vAlign w:val="center"/>
        </w:tcPr>
        <w:p w14:paraId="52685320" w14:textId="4DF27C65" w:rsidR="00780E60" w:rsidRPr="00975ED3" w:rsidRDefault="00780E60" w:rsidP="00C24A00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243A7D">
            <w:rPr>
              <w:noProof/>
            </w:rPr>
            <w:t>Investigating Black Box Regeneration</w:t>
          </w:r>
          <w:r>
            <w:rPr>
              <w:noProof/>
            </w:rPr>
            <w:fldChar w:fldCharType="end"/>
          </w:r>
        </w:p>
      </w:tc>
    </w:tr>
  </w:tbl>
  <w:p w14:paraId="369A32DE" w14:textId="77777777" w:rsidR="00780E60" w:rsidRDefault="00780E60" w:rsidP="00254A01">
    <w:pPr>
      <w:pStyle w:val="Header"/>
    </w:pPr>
    <w:r>
      <w:rPr>
        <w:noProof/>
      </w:rPr>
      <w:drawing>
        <wp:anchor distT="0" distB="0" distL="114300" distR="114300" simplePos="0" relativeHeight="251710976" behindDoc="0" locked="0" layoutInCell="1" allowOverlap="1" wp14:anchorId="0EB576F5" wp14:editId="62A145C8">
          <wp:simplePos x="0" y="0"/>
          <wp:positionH relativeFrom="page">
            <wp:posOffset>293370</wp:posOffset>
          </wp:positionH>
          <wp:positionV relativeFrom="page">
            <wp:posOffset>283210</wp:posOffset>
          </wp:positionV>
          <wp:extent cx="865505" cy="90233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5FFEED02" wp14:editId="51D76062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40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84BAB4" id="TriangleRight" o:spid="_x0000_s1026" style="position:absolute;margin-left:56.7pt;margin-top:22.7pt;width:68.05pt;height:70.8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4E9976B4" wp14:editId="706BAED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4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BFC16" id="TriangleLeft" o:spid="_x0000_s1026" style="position:absolute;margin-left:22.7pt;margin-top:22.7pt;width:68.05pt;height:70.8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2V60AIAAMw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E1EFA3E" wp14:editId="357306D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4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639C7E" id="Rectangle" o:spid="_x0000_s1026" style="position:absolute;margin-left:22.7pt;margin-top:22.7pt;width:552.75pt;height:70.8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sd+wEAAN4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MkPbHfsBAADe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549E3BC0" w14:textId="77777777" w:rsidR="00780E60" w:rsidRPr="00254A01" w:rsidRDefault="00780E60" w:rsidP="00254A01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780E60" w:rsidRPr="00975ED3" w14:paraId="10400B93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6D206E9A" w14:textId="59C84DE3" w:rsidR="00780E60" w:rsidRPr="00975ED3" w:rsidRDefault="00780E60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243A7D">
            <w:rPr>
              <w:noProof/>
            </w:rPr>
            <w:t>Investigating Black Box Regeneration</w:t>
          </w:r>
          <w:r>
            <w:rPr>
              <w:noProof/>
            </w:rPr>
            <w:fldChar w:fldCharType="end"/>
          </w:r>
        </w:p>
      </w:tc>
    </w:tr>
  </w:tbl>
  <w:p w14:paraId="0408C32C" w14:textId="77777777" w:rsidR="00780E60" w:rsidRDefault="00780E60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18DA8315" wp14:editId="11E384B7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47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4BEF74" id="TriangleRight" o:spid="_x0000_s1026" style="position:absolute;margin-left:56.7pt;margin-top:22.7pt;width:68.05pt;height:70.8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1760" behindDoc="1" locked="0" layoutInCell="1" allowOverlap="1" wp14:anchorId="606709EA" wp14:editId="6BF4410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4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859F1" id="TriangleLeft" o:spid="_x0000_s1026" style="position:absolute;margin-left:22.7pt;margin-top:22.7pt;width:68.05pt;height:70.8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0/zwIAAMw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0736" behindDoc="1" locked="0" layoutInCell="1" allowOverlap="1" wp14:anchorId="146EABE4" wp14:editId="74C50C4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4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2E6883" id="Rectangle" o:spid="_x0000_s1026" style="position:absolute;margin-left:22.7pt;margin-top:22.7pt;width:552.75pt;height:70.8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hbSVvsBAADe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5F342E5F" w14:textId="77777777" w:rsidR="00780E60" w:rsidRDefault="00780E6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B9E54" w14:textId="77777777" w:rsidR="00780E60" w:rsidRPr="00E97294" w:rsidRDefault="00780E60" w:rsidP="00E97294">
    <w:pPr>
      <w:pStyle w:val="Header"/>
    </w:pPr>
    <w:r>
      <w:rPr>
        <w:noProof/>
      </w:rPr>
      <w:drawing>
        <wp:anchor distT="0" distB="0" distL="114300" distR="114300" simplePos="0" relativeHeight="251705856" behindDoc="1" locked="0" layoutInCell="1" allowOverlap="1" wp14:anchorId="3140A3E9" wp14:editId="17DCF27F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46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4832" behindDoc="1" locked="0" layoutInCell="1" allowOverlap="1" wp14:anchorId="124FA53E" wp14:editId="1482EA5B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47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D656CB0" wp14:editId="37078EA7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52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786DD0" id="TriangleRight" o:spid="_x0000_s1026" style="position:absolute;margin-left:56.7pt;margin-top:22.7pt;width:68.05pt;height:70.8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37F87A1B" wp14:editId="527124B1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253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E0C753" id="TriangleBottom" o:spid="_x0000_s1026" style="position:absolute;margin-left:56.7pt;margin-top:93.55pt;width:68.05pt;height:70.85pt;z-index:-2516177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D/Sv4vdAgAA2QYAAA4AAAAAAAAAAAAAAAAALgIA&#10;AGRycy9lMm9Eb2MueG1sUEsBAi0AFAAGAAgAAAAhAAdTd3LcAAAACwEAAA8AAAAAAAAAAAAAAAAA&#10;NwUAAGRycy9kb3ducmV2LnhtbFBLBQYAAAAABAAEAPMAAABABgAAAAA=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59996DB2" wp14:editId="6E1225D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12700" b="14605"/>
              <wp:wrapNone/>
              <wp:docPr id="25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9CC00"/>
                      </a:solidFill>
                      <a:ln>
                        <a:solidFill>
                          <a:srgbClr val="99CC00"/>
                        </a:solidFill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D8C963" id="TriangleLeft" o:spid="_x0000_s1026" style="position:absolute;margin-left:22.7pt;margin-top:22.7pt;width:68.05pt;height:70.8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" path="m,l665,1419,1334,,,xe" fillcolor="#9c0" strokecolor="#9c0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4943BE8B" wp14:editId="46F1AEF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55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2EA58B" id="Rectangle" o:spid="_x0000_s1026" style="position:absolute;margin-left:22.7pt;margin-top:22.7pt;width:552.75pt;height:70.8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YK+wEAAN4DAAAOAAAAZHJzL2Uyb0RvYy54bWysU8FuEzEQvSPxD5bvZDdRQu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y4mWCvsBAADe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724CD"/>
    <w:multiLevelType w:val="hybridMultilevel"/>
    <w:tmpl w:val="F1D06D7A"/>
    <w:lvl w:ilvl="0" w:tplc="0C090001">
      <w:start w:val="1"/>
      <w:numFmt w:val="bullet"/>
      <w:lvlText w:val=""/>
      <w:lvlJc w:val="left"/>
      <w:pPr>
        <w:ind w:left="1290" w:hanging="5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3E687C"/>
    <w:multiLevelType w:val="hybridMultilevel"/>
    <w:tmpl w:val="F35A8474"/>
    <w:lvl w:ilvl="0" w:tplc="EC5C4A44">
      <w:start w:val="1"/>
      <w:numFmt w:val="bullet"/>
      <w:pStyle w:val="TblBll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B37FE"/>
    <w:multiLevelType w:val="multilevel"/>
    <w:tmpl w:val="9BCC82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3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6" w15:restartNumberingAfterBreak="0">
    <w:nsid w:val="1B472E2D"/>
    <w:multiLevelType w:val="hybridMultilevel"/>
    <w:tmpl w:val="77EAB57E"/>
    <w:lvl w:ilvl="0" w:tplc="92E848D2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8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45EC4"/>
    <w:multiLevelType w:val="multilevel"/>
    <w:tmpl w:val="CEEA828C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5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17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8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0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20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19"/>
  </w:num>
  <w:num w:numId="10">
    <w:abstractNumId w:val="5"/>
  </w:num>
  <w:num w:numId="11">
    <w:abstractNumId w:val="9"/>
  </w:num>
  <w:num w:numId="12">
    <w:abstractNumId w:val="7"/>
  </w:num>
  <w:num w:numId="13">
    <w:abstractNumId w:val="12"/>
  </w:num>
  <w:num w:numId="14">
    <w:abstractNumId w:val="13"/>
  </w:num>
  <w:num w:numId="15">
    <w:abstractNumId w:val="6"/>
  </w:num>
  <w:num w:numId="16">
    <w:abstractNumId w:val="1"/>
  </w:num>
  <w:num w:numId="1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lq1zLl6Z/KpCwy//Q+mCcmNTPmQhG5ioxhl2645FRV6tMFELsX/pBnsMI/GBU6n8osb9SKo6sig6Xlne3Bl7Q==" w:salt="teTjQ3EfmtCc75ZSqg8fvA==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3"/>
  </w:docVars>
  <w:rsids>
    <w:rsidRoot w:val="00D14E24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44"/>
    <w:rsid w:val="00013BAE"/>
    <w:rsid w:val="00013CFB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550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2234"/>
    <w:rsid w:val="00052630"/>
    <w:rsid w:val="00052825"/>
    <w:rsid w:val="00052C61"/>
    <w:rsid w:val="00053244"/>
    <w:rsid w:val="000534E2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BAD"/>
    <w:rsid w:val="00060EE0"/>
    <w:rsid w:val="00060FD9"/>
    <w:rsid w:val="00061573"/>
    <w:rsid w:val="000617D7"/>
    <w:rsid w:val="000620DA"/>
    <w:rsid w:val="000623CA"/>
    <w:rsid w:val="000626EE"/>
    <w:rsid w:val="00062985"/>
    <w:rsid w:val="00062D0A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1F5F"/>
    <w:rsid w:val="00072074"/>
    <w:rsid w:val="00072288"/>
    <w:rsid w:val="00072733"/>
    <w:rsid w:val="00072753"/>
    <w:rsid w:val="00072783"/>
    <w:rsid w:val="00072E02"/>
    <w:rsid w:val="00073536"/>
    <w:rsid w:val="00073655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0BA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50B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7D7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908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160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4BE4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6DD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63C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A7D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8EE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1E1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5F54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1E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18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1F6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11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0D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31B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B5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678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57A8B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4B9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B2F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BC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5CDE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916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E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1F88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4A2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40E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4D7B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355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2715"/>
    <w:rsid w:val="004B3987"/>
    <w:rsid w:val="004B3A9B"/>
    <w:rsid w:val="004B3C6B"/>
    <w:rsid w:val="004B441C"/>
    <w:rsid w:val="004B44C5"/>
    <w:rsid w:val="004B4B80"/>
    <w:rsid w:val="004B55DC"/>
    <w:rsid w:val="004B633D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D03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07F71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15A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2FD2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0EBB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061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1EF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850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EA1"/>
    <w:rsid w:val="00581FFE"/>
    <w:rsid w:val="0058204D"/>
    <w:rsid w:val="00582400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4FD2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0CE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A58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9FD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6C5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B6E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1FE1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0F5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6A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DB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1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CA2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5C1B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0E60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2B4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28F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5A"/>
    <w:rsid w:val="007D02A3"/>
    <w:rsid w:val="007D0435"/>
    <w:rsid w:val="007D0603"/>
    <w:rsid w:val="007D082B"/>
    <w:rsid w:val="007D0C23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038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A4C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7C0"/>
    <w:rsid w:val="007F1A6B"/>
    <w:rsid w:val="007F1D7C"/>
    <w:rsid w:val="007F2545"/>
    <w:rsid w:val="007F26D5"/>
    <w:rsid w:val="007F294A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3F7E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A3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294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9BD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A7D87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1EEF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691"/>
    <w:rsid w:val="008C5778"/>
    <w:rsid w:val="008C5947"/>
    <w:rsid w:val="008C5BB8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BC6"/>
    <w:rsid w:val="008E6A3D"/>
    <w:rsid w:val="008E6D8A"/>
    <w:rsid w:val="008E77A1"/>
    <w:rsid w:val="008E78E9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0E46"/>
    <w:rsid w:val="00901031"/>
    <w:rsid w:val="00901348"/>
    <w:rsid w:val="0090177D"/>
    <w:rsid w:val="00901A42"/>
    <w:rsid w:val="00901CD1"/>
    <w:rsid w:val="00901D90"/>
    <w:rsid w:val="009026C9"/>
    <w:rsid w:val="00902DB3"/>
    <w:rsid w:val="0090307A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46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17B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192F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C04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2866"/>
    <w:rsid w:val="0099314E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0C94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7E6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2EF6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A80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2BEC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030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2D1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5F43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18F"/>
    <w:rsid w:val="00AE53B1"/>
    <w:rsid w:val="00AE57C0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962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874"/>
    <w:rsid w:val="00B30A60"/>
    <w:rsid w:val="00B30B20"/>
    <w:rsid w:val="00B30EA5"/>
    <w:rsid w:val="00B3117A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A5C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E24"/>
    <w:rsid w:val="00B93FEB"/>
    <w:rsid w:val="00B942BD"/>
    <w:rsid w:val="00B94515"/>
    <w:rsid w:val="00B94A33"/>
    <w:rsid w:val="00B94F63"/>
    <w:rsid w:val="00B95082"/>
    <w:rsid w:val="00B95327"/>
    <w:rsid w:val="00B95B7D"/>
    <w:rsid w:val="00B95D29"/>
    <w:rsid w:val="00B95D37"/>
    <w:rsid w:val="00B9611C"/>
    <w:rsid w:val="00B966A1"/>
    <w:rsid w:val="00B968D3"/>
    <w:rsid w:val="00B972A9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0A8C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1A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235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0D8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23F"/>
    <w:rsid w:val="00BE2571"/>
    <w:rsid w:val="00BE2751"/>
    <w:rsid w:val="00BE2793"/>
    <w:rsid w:val="00BE27D3"/>
    <w:rsid w:val="00BE28E7"/>
    <w:rsid w:val="00BE2E5C"/>
    <w:rsid w:val="00BE352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403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57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059"/>
    <w:rsid w:val="00C2413D"/>
    <w:rsid w:val="00C2419D"/>
    <w:rsid w:val="00C2477D"/>
    <w:rsid w:val="00C24A00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725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02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1C68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2B1"/>
    <w:rsid w:val="00C8742E"/>
    <w:rsid w:val="00C87484"/>
    <w:rsid w:val="00C874D1"/>
    <w:rsid w:val="00C876B5"/>
    <w:rsid w:val="00C87A4D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38D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6F55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5F7C"/>
    <w:rsid w:val="00D06063"/>
    <w:rsid w:val="00D06084"/>
    <w:rsid w:val="00D06131"/>
    <w:rsid w:val="00D06190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559"/>
    <w:rsid w:val="00D6569D"/>
    <w:rsid w:val="00D6586A"/>
    <w:rsid w:val="00D65B43"/>
    <w:rsid w:val="00D65C51"/>
    <w:rsid w:val="00D66196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E58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830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DCC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5F"/>
    <w:rsid w:val="00DF58D4"/>
    <w:rsid w:val="00DF5DCE"/>
    <w:rsid w:val="00DF5FCB"/>
    <w:rsid w:val="00DF67BA"/>
    <w:rsid w:val="00DF68B6"/>
    <w:rsid w:val="00DF6E2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3C30"/>
    <w:rsid w:val="00E34147"/>
    <w:rsid w:val="00E34CB6"/>
    <w:rsid w:val="00E34D35"/>
    <w:rsid w:val="00E3515A"/>
    <w:rsid w:val="00E3585C"/>
    <w:rsid w:val="00E35F9D"/>
    <w:rsid w:val="00E3606E"/>
    <w:rsid w:val="00E368B6"/>
    <w:rsid w:val="00E3694C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5F5E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1AB2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8AA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1EE0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2F9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5A8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927"/>
    <w:rsid w:val="00EF3458"/>
    <w:rsid w:val="00EF373E"/>
    <w:rsid w:val="00EF3D3F"/>
    <w:rsid w:val="00EF3F56"/>
    <w:rsid w:val="00EF430B"/>
    <w:rsid w:val="00EF460B"/>
    <w:rsid w:val="00EF4A49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708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1C1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178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3CB0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E3D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23B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50E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6C0F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70E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D58"/>
    <w:rsid w:val="00FC1F16"/>
    <w:rsid w:val="00FC1FB3"/>
    <w:rsid w:val="00FC200E"/>
    <w:rsid w:val="00FC2855"/>
    <w:rsid w:val="00FC2977"/>
    <w:rsid w:val="00FC317B"/>
    <w:rsid w:val="00FC3AB7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05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407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AEA"/>
    <w:rsid w:val="00FF4BA5"/>
    <w:rsid w:val="00FF4D59"/>
    <w:rsid w:val="00FF5169"/>
    <w:rsid w:val="00FF5174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4A488DAC"/>
  <w15:docId w15:val="{DBE42C9B-0E1E-40B4-9AEE-C680719B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uiPriority w:val="99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paragraph" w:customStyle="1" w:styleId="TblBllt">
    <w:name w:val="_TblBllt"/>
    <w:basedOn w:val="Normal"/>
    <w:uiPriority w:val="1"/>
    <w:rsid w:val="005A40CE"/>
    <w:pPr>
      <w:numPr>
        <w:numId w:val="16"/>
      </w:numPr>
      <w:spacing w:before="80" w:after="60" w:line="240" w:lineRule="auto"/>
    </w:pPr>
    <w:rPr>
      <w:rFonts w:ascii="Arial" w:hAnsi="Arial"/>
      <w:color w:val="auto"/>
      <w:szCs w:val="24"/>
      <w:lang w:eastAsia="en-US"/>
    </w:rPr>
  </w:style>
  <w:style w:type="character" w:customStyle="1" w:styleId="Imprint">
    <w:name w:val="Imprint"/>
    <w:basedOn w:val="DefaultParagraphFont"/>
    <w:rsid w:val="00F311C1"/>
    <w:rPr>
      <w:rFonts w:ascii="Arial" w:eastAsiaTheme="minorHAnsi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9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42" Type="http://schemas.openxmlformats.org/officeDocument/2006/relationships/footer" Target="footer9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8" Type="http://schemas.openxmlformats.org/officeDocument/2006/relationships/header" Target="header8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4.jpeg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4.xm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4" Type="http://schemas.openxmlformats.org/officeDocument/2006/relationships/hyperlink" Target="mailto:research.ari@delwp.vic.gov.au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15.jpeg"/><Relationship Id="rId35" Type="http://schemas.openxmlformats.org/officeDocument/2006/relationships/image" Target="media/image16.jpeg"/><Relationship Id="rId43" Type="http://schemas.openxmlformats.org/officeDocument/2006/relationships/image" Target="media/image16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emf"/><Relationship Id="rId2" Type="http://schemas.openxmlformats.org/officeDocument/2006/relationships/image" Target="media/image6.jpg"/><Relationship Id="rId1" Type="http://schemas.openxmlformats.org/officeDocument/2006/relationships/image" Target="media/image5.emf"/><Relationship Id="rId6" Type="http://schemas.openxmlformats.org/officeDocument/2006/relationships/image" Target="media/image10.emf"/><Relationship Id="rId5" Type="http://schemas.openxmlformats.org/officeDocument/2006/relationships/image" Target="media/image9.jpg"/><Relationship Id="rId4" Type="http://schemas.openxmlformats.org/officeDocument/2006/relationships/image" Target="media/image8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6.jpg"/><Relationship Id="rId1" Type="http://schemas.openxmlformats.org/officeDocument/2006/relationships/image" Target="media/image8.jpeg"/><Relationship Id="rId5" Type="http://schemas.openxmlformats.org/officeDocument/2006/relationships/image" Target="media/image11.emf"/><Relationship Id="rId4" Type="http://schemas.openxmlformats.org/officeDocument/2006/relationships/image" Target="media/image10.emf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11.emf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0.emf"/><Relationship Id="rId5" Type="http://schemas.openxmlformats.org/officeDocument/2006/relationships/image" Target="media/image9.jp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HighlightBoxIcon" Type="http://schemas.openxmlformats.org/officeDocument/2006/relationships/image" Target="images/HighlightBoxIcon.jpg"/></Relationships>
</file>

<file path=customUI/customUI.xml><?xml version="1.0" encoding="utf-8"?>
<customUI xmlns="http://schemas.microsoft.com/office/2006/01/customui" onLoad="ReportOnRibbonLoad">
  <ribbon startFromScratch="false">
    <tabs>
      <tab id="DELWPTools" label="DELWP" insertBeforeMso="TabHome" keytip="Q">
        <!-- Color   -->
        <group id="customGroup" label="Colour">
          <button id="button1" label="Change Doc Colour" imageMso="ColorPickerCalendar" size="large" onAction="RibbonControls.ShowColorWheel"/>
        </group>
        <!-- Document   -->
        <group id="customGroup2" label="Setup">
          <button id="button2" label="Doc Setup" imageMso="GroupTaskProperties" size="large" onAction="RibbonControls.ShowMenuA" supertip="Setup your document, eg cobranding and audience."/>
        </group>
        <!-- Pic Fill  -->
        <group id="PicFill" label="Pic Fill">
          <button id="PictureFill" label="Picture Fill..." imageMso="SlideMasterPicturePlaceholderInsert" size="normal" onAction="InsertPictureFill"/>
          <button idMso="PictureFillCrop" label="Crop to Fill" size="normal"/>
        </group>
        <!-- Insert Menu   -->
        <group id="Inserts" label="Insert">
          <menu id="MenuInserts1" label="DELWP Insert" imageMso="ControlTitle" size="large" itemSize="large">
            <button id="HighlightBox" label="Insert Highlight Text Box" image="HighlightBoxIcon" onAction="RibbonControls.InsertHighlightBox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7</Value>
      <Value>31</Value>
      <Value>14</Value>
      <Value>1</Value>
      <Value>6</Value>
      <Value>4</Value>
      <Value>35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Ecology</TermName>
          <TermId xmlns="http://schemas.microsoft.com/office/infopath/2007/PartnerControls">88f993ec-07e9-417b-bf03-cead9caaee13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4cf06271-6744-4b13-adab-7df8d80986af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Biodiversity</TermName>
          <TermId xmlns="http://schemas.microsoft.com/office/infopath/2007/PartnerControls">a369ff78-9705-4b66-a29c-499bde0c7988</TermId>
        </TermInfo>
      </Terms>
    </n771d69a070c4babbf278c67c8a2b859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Arthur Rylah Institute</TermName>
          <TermId xmlns="http://schemas.microsoft.com/office/infopath/2007/PartnerControls">40bc2e25-0176-4bcf-8522-e378037ace7d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None</TermName>
          <TermId xmlns="http://schemas.microsoft.com/office/infopath/2007/PartnerControls">cc223d34-0ee9-4df6-81c7-2f6860593f8f</TermId>
        </TermInfo>
      </Terms>
    </fb3179c379644f499d7166d0c985669b>
    <RoutingRuleDescription xmlns="http://schemas.microsoft.com/sharepoint/v3">SAW_RegenPaperFactSheet</RoutingRuleDescription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Environment and Climate Change</TermName>
          <TermId xmlns="http://schemas.microsoft.com/office/infopath/2007/PartnerControls">b90772f5-2afa-408f-b8b8-93ad6baba774</TermId>
        </TermInfo>
      </Terms>
    </ic50d0a05a8e4d9791dac67f8a1e716c>
    <i58dce4fa4e149e9848f0221c0009e57 xmlns="d1eea39d-8a2b-44d8-99df-976c5e9bdf98">
      <Terms xmlns="http://schemas.microsoft.com/office/infopath/2007/PartnerControls"/>
    </i58dce4fa4e149e9848f0221c0009e57>
    <CMI_x0020_Number xmlns="58bbc721-9bed-401d-a4b5-1cf2eb04139e" xsi:nil="true"/>
    <kd1afe63598044c081c46c46ce9365fb xmlns="d1eea39d-8a2b-44d8-99df-976c5e9bdf98">
      <Terms xmlns="http://schemas.microsoft.com/office/infopath/2007/PartnerControls"/>
    </kd1afe63598044c081c46c46ce9365fb>
    <_dlc_DocId xmlns="a5f32de4-e402-4188-b034-e71ca7d22e54">DOCID93-745776448-22</_dlc_DocId>
    <_dlc_DocIdUrl xmlns="a5f32de4-e402-4188-b034-e71ca7d22e54">
      <Url>https://delwpvicgovau.sharepoint.com/sites/ecm_93/_layouts/15/DocIdRedir.aspx?ID=DOCID93-745776448-22</Url>
      <Description>DOCID93-745776448-22</Description>
    </_dlc_DocIdUrl>
  </documentManagement>
</p:properties>
</file>

<file path=customXml/item3.xml><?xml version="1.0" encoding="utf-8"?>
<?mso-contentType ?>
<SharedContentType xmlns="Microsoft.SharePoint.Taxonomy.ContentTypeSync" SourceId="797aeec6-0273-40f2-ab3e-beee73212332" ContentTypeId="0x0101002517F445A0F35E449C98AAD631F2B0384F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 Note" ma:contentTypeID="0x0101002517F445A0F35E449C98AAD631F2B0384F0078C374A9879B694BA35FA17646C1E803" ma:contentTypeVersion="17" ma:contentTypeDescription="An informal note describing something to be remembered or acted upon in the future - DEPI" ma:contentTypeScope="" ma:versionID="92e1dd4586aab10bfb5238e8732ae3fb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d1eea39d-8a2b-44d8-99df-976c5e9bdf98" xmlns:ns4="9fd47c19-1c4a-4d7d-b342-c10cef269344" xmlns:ns5="58bbc721-9bed-401d-a4b5-1cf2eb04139e" targetNamespace="http://schemas.microsoft.com/office/2006/metadata/properties" ma:root="true" ma:fieldsID="3c3e7521a781df697c72d5eabf34bb79" ns1:_="" ns2:_="" ns3:_="" ns4:_="" ns5:_="">
    <xsd:import namespace="http://schemas.microsoft.com/sharepoint/v3"/>
    <xsd:import namespace="a5f32de4-e402-4188-b034-e71ca7d22e54"/>
    <xsd:import namespace="d1eea39d-8a2b-44d8-99df-976c5e9bdf98"/>
    <xsd:import namespace="9fd47c19-1c4a-4d7d-b342-c10cef269344"/>
    <xsd:import namespace="58bbc721-9bed-401d-a4b5-1cf2eb04139e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4:k1bd994a94c2413797db3bab8f123f6f" minOccurs="0"/>
                <xsd:element ref="ns4:a25c4e3633654d669cbaa09ae6b70789" minOccurs="0"/>
                <xsd:element ref="ns4:mfe9accc5a0b4653a7b513b67ffd122d" minOccurs="0"/>
                <xsd:element ref="ns2:_dlc_DocIdPersistId" minOccurs="0"/>
                <xsd:element ref="ns4:pd01c257034b4e86b1f58279a3bd54c6" minOccurs="0"/>
                <xsd:element ref="ns4:fb3179c379644f499d7166d0c985669b" minOccurs="0"/>
                <xsd:element ref="ns4:TaxCatchAll" minOccurs="0"/>
                <xsd:element ref="ns4:TaxCatchAllLabel" minOccurs="0"/>
                <xsd:element ref="ns4:ece32f50ba964e1fbf627a9d83fe6c01" minOccurs="0"/>
                <xsd:element ref="ns4:ic50d0a05a8e4d9791dac67f8a1e716c" minOccurs="0"/>
                <xsd:element ref="ns4:n771d69a070c4babbf278c67c8a2b859" minOccurs="0"/>
                <xsd:element ref="ns3:i58dce4fa4e149e9848f0221c0009e57" minOccurs="0"/>
                <xsd:element ref="ns3:kd1afe63598044c081c46c46ce9365fb" minOccurs="0"/>
                <xsd:element ref="ns5:CMI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ea39d-8a2b-44d8-99df-976c5e9bdf98" elementFormDefault="qualified">
    <xsd:import namespace="http://schemas.microsoft.com/office/2006/documentManagement/types"/>
    <xsd:import namespace="http://schemas.microsoft.com/office/infopath/2007/PartnerControls"/>
    <xsd:element name="i58dce4fa4e149e9848f0221c0009e57" ma:index="31" nillable="true" ma:taxonomy="true" ma:internalName="i58dce4fa4e149e9848f0221c0009e57" ma:taxonomyFieldName="Document_x0020_type" ma:displayName="Document type" ma:default="" ma:fieldId="{258dce4f-a4e1-49e9-848f-0221c0009e57}" ma:sspId="797aeec6-0273-40f2-ab3e-beee73212332" ma:termSetId="67041860-dd86-4964-a9bd-d5108951ec7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d1afe63598044c081c46c46ce9365fb" ma:index="32" nillable="true" ma:taxonomy="true" ma:internalName="kd1afe63598044c081c46c46ce9365fb" ma:taxonomyFieldName="Records_x0020_Classification" ma:displayName="Records Classification" ma:readOnly="false" ma:default="" ma:fieldId="{4d1afe63-5980-44c0-81c4-6c46ce9365fb}" ma:sspId="797aeec6-0273-40f2-ab3e-beee73212332" ma:termSetId="e6eb415f-d24f-4c19-94dc-8dc5cf5ed34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4;#Community Ecology|88f993ec-07e9-417b-bf03-cead9caaee13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readOnly="false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7;#Arthur Rylah Institute|40bc2e25-0176-4bcf-8522-e378037ace7d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c9f8dbf8-9f23-4619-b4c2-c1e0780d0351}" ma:internalName="TaxCatchAll" ma:showField="CatchAllData" ma:web="58bbc721-9bed-401d-a4b5-1cf2eb041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c9f8dbf8-9f23-4619-b4c2-c1e0780d0351}" ma:internalName="TaxCatchAllLabel" ma:readOnly="true" ma:showField="CatchAllDataLabel" ma:web="58bbc721-9bed-401d-a4b5-1cf2eb041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14;#Environment and Climate Change|b90772f5-2afa-408f-b8b8-93ad6baba774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6;#Biodiversity|a369ff78-9705-4b66-a29c-499bde0c798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bc721-9bed-401d-a4b5-1cf2eb04139e" elementFormDefault="qualified">
    <xsd:import namespace="http://schemas.microsoft.com/office/2006/documentManagement/types"/>
    <xsd:import namespace="http://schemas.microsoft.com/office/infopath/2007/PartnerControls"/>
    <xsd:element name="CMI_x0020_Number" ma:index="35" nillable="true" ma:displayName="CMI Number" ma:internalName="CMI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B6BB6-DFF7-45B7-9B84-25199B2B23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7FA3D5-C143-4ED5-8E99-D205C3280F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d47c19-1c4a-4d7d-b342-c10cef269344"/>
    <ds:schemaRef ds:uri="d1eea39d-8a2b-44d8-99df-976c5e9bdf98"/>
    <ds:schemaRef ds:uri="58bbc721-9bed-401d-a4b5-1cf2eb04139e"/>
    <ds:schemaRef ds:uri="a5f32de4-e402-4188-b034-e71ca7d22e54"/>
  </ds:schemaRefs>
</ds:datastoreItem>
</file>

<file path=customXml/itemProps3.xml><?xml version="1.0" encoding="utf-8"?>
<ds:datastoreItem xmlns:ds="http://schemas.openxmlformats.org/officeDocument/2006/customXml" ds:itemID="{9214BF78-3369-4A33-9B6F-C14964C58562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3337CD7-A481-4FC6-AAEC-D4059581F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d1eea39d-8a2b-44d8-99df-976c5e9bdf98"/>
    <ds:schemaRef ds:uri="9fd47c19-1c4a-4d7d-b342-c10cef269344"/>
    <ds:schemaRef ds:uri="58bbc721-9bed-401d-a4b5-1cf2eb041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33DAB63-0E61-47D9-AB77-036543646556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F1D5DAD1-71D2-4567-AFBA-D30664747DFE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BBC23C0C-3580-466D-8BAE-6E0D8E0A7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510</Words>
  <Characters>2909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SAW_FactSheet</vt:lpstr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SAW_FactSheet</dc:title>
  <dc:subject/>
  <dc:creator>Sally A Kenny (DELWP)</dc:creator>
  <cp:keywords>SAW; fact sheet</cp:keywords>
  <dc:description/>
  <cp:lastModifiedBy>Phoebe V Macak (DELWP)</cp:lastModifiedBy>
  <cp:revision>6</cp:revision>
  <cp:lastPrinted>2021-07-01T06:16:00Z</cp:lastPrinted>
  <dcterms:created xsi:type="dcterms:W3CDTF">2021-07-01T06:16:00Z</dcterms:created>
  <dcterms:modified xsi:type="dcterms:W3CDTF">2021-07-13T04:31:00Z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0x0101002517F445A0F35E449C98AAD631F2B0384F0078C374A9879B694BA35FA17646C1E803</vt:lpwstr>
  </property>
  <property fmtid="{D5CDD505-2E9C-101B-9397-08002B2CF9AE}" pid="19" name="Agency">
    <vt:lpwstr>1;#Department of Environment, Land, Water and Planning|607a3f87-1228-4cd9-82a5-076aa8776274</vt:lpwstr>
  </property>
  <property fmtid="{D5CDD505-2E9C-101B-9397-08002B2CF9AE}" pid="20" name="Dissemination Limiting Marker">
    <vt:lpwstr>35;#None|cc223d34-0ee9-4df6-81c7-2f6860593f8f</vt:lpwstr>
  </property>
  <property fmtid="{D5CDD505-2E9C-101B-9397-08002B2CF9AE}" pid="21" name="Security Classification">
    <vt:lpwstr>31;#Public|4cf06271-6744-4b13-adab-7df8d80986af</vt:lpwstr>
  </property>
  <property fmtid="{D5CDD505-2E9C-101B-9397-08002B2CF9AE}" pid="22" name="Section">
    <vt:lpwstr>4;#Community Ecology|88f993ec-07e9-417b-bf03-cead9caaee13</vt:lpwstr>
  </property>
  <property fmtid="{D5CDD505-2E9C-101B-9397-08002B2CF9AE}" pid="23" name="Sub-Section">
    <vt:lpwstr/>
  </property>
  <property fmtid="{D5CDD505-2E9C-101B-9397-08002B2CF9AE}" pid="24" name="Branch">
    <vt:lpwstr>7;#Arthur Rylah Institute|40bc2e25-0176-4bcf-8522-e378037ace7d</vt:lpwstr>
  </property>
  <property fmtid="{D5CDD505-2E9C-101B-9397-08002B2CF9AE}" pid="25" name="Template Type">
    <vt:lpwstr>280;#Fact Sheet|af43f5c9-3ad5-4470-a065-1b5e88e4a9d7</vt:lpwstr>
  </property>
  <property fmtid="{D5CDD505-2E9C-101B-9397-08002B2CF9AE}" pid="26" name="Division">
    <vt:lpwstr>6;#Biodiversity|a369ff78-9705-4b66-a29c-499bde0c7988</vt:lpwstr>
  </property>
  <property fmtid="{D5CDD505-2E9C-101B-9397-08002B2CF9AE}" pid="27" name="Group1">
    <vt:lpwstr>14;#Environment and Climate Change|b90772f5-2afa-408f-b8b8-93ad6baba774</vt:lpwstr>
  </property>
  <property fmtid="{D5CDD505-2E9C-101B-9397-08002B2CF9AE}" pid="28" name="Records Classification">
    <vt:lpwstr/>
  </property>
  <property fmtid="{D5CDD505-2E9C-101B-9397-08002B2CF9AE}" pid="29" name="Document type">
    <vt:lpwstr/>
  </property>
  <property fmtid="{D5CDD505-2E9C-101B-9397-08002B2CF9AE}" pid="30" name="_dlc_DocIdItemGuid">
    <vt:lpwstr>d93d8f96-4d08-4631-b9a4-7ad32a80f82b</vt:lpwstr>
  </property>
  <property fmtid="{D5CDD505-2E9C-101B-9397-08002B2CF9AE}" pid="31" name="o85941e134754762b9719660a258a6e6">
    <vt:lpwstr/>
  </property>
  <property fmtid="{D5CDD505-2E9C-101B-9397-08002B2CF9AE}" pid="32" name="Location_x0020_Type">
    <vt:lpwstr/>
  </property>
  <property fmtid="{D5CDD505-2E9C-101B-9397-08002B2CF9AE}" pid="33" name="Copyright_x0020_Licence_x0020_Name">
    <vt:lpwstr/>
  </property>
  <property fmtid="{D5CDD505-2E9C-101B-9397-08002B2CF9AE}" pid="34" name="df723ab3fe1c4eb7a0b151674e7ac40d">
    <vt:lpwstr/>
  </property>
  <property fmtid="{D5CDD505-2E9C-101B-9397-08002B2CF9AE}" pid="35" name="Copyright_x0020_License_x0020_Type">
    <vt:lpwstr/>
  </property>
  <property fmtid="{D5CDD505-2E9C-101B-9397-08002B2CF9AE}" pid="36" name="o2e611f6ba3e4c8f9a895dfb7980639e">
    <vt:lpwstr/>
  </property>
  <property fmtid="{D5CDD505-2E9C-101B-9397-08002B2CF9AE}" pid="37" name="Copyright Licence Name">
    <vt:lpwstr/>
  </property>
  <property fmtid="{D5CDD505-2E9C-101B-9397-08002B2CF9AE}" pid="38" name="Location Type">
    <vt:lpwstr/>
  </property>
  <property fmtid="{D5CDD505-2E9C-101B-9397-08002B2CF9AE}" pid="39" name="Copyright License Type">
    <vt:lpwstr/>
  </property>
  <property fmtid="{D5CDD505-2E9C-101B-9397-08002B2CF9AE}" pid="40" name="MSIP_Label_4257e2ab-f512-40e2-9c9a-c64247360765_Enabled">
    <vt:lpwstr>true</vt:lpwstr>
  </property>
  <property fmtid="{D5CDD505-2E9C-101B-9397-08002B2CF9AE}" pid="41" name="MSIP_Label_4257e2ab-f512-40e2-9c9a-c64247360765_SetDate">
    <vt:lpwstr>2021-02-09T22:44:51Z</vt:lpwstr>
  </property>
  <property fmtid="{D5CDD505-2E9C-101B-9397-08002B2CF9AE}" pid="42" name="MSIP_Label_4257e2ab-f512-40e2-9c9a-c64247360765_Method">
    <vt:lpwstr>Privileged</vt:lpwstr>
  </property>
  <property fmtid="{D5CDD505-2E9C-101B-9397-08002B2CF9AE}" pid="43" name="MSIP_Label_4257e2ab-f512-40e2-9c9a-c64247360765_Name">
    <vt:lpwstr>OFFICIAL</vt:lpwstr>
  </property>
  <property fmtid="{D5CDD505-2E9C-101B-9397-08002B2CF9AE}" pid="44" name="MSIP_Label_4257e2ab-f512-40e2-9c9a-c64247360765_SiteId">
    <vt:lpwstr>e8bdd6f7-fc18-4e48-a554-7f547927223b</vt:lpwstr>
  </property>
  <property fmtid="{D5CDD505-2E9C-101B-9397-08002B2CF9AE}" pid="45" name="MSIP_Label_4257e2ab-f512-40e2-9c9a-c64247360765_ActionId">
    <vt:lpwstr>4ffdd8ec-c2a0-4626-a7f0-8079443a0d46</vt:lpwstr>
  </property>
  <property fmtid="{D5CDD505-2E9C-101B-9397-08002B2CF9AE}" pid="46" name="MSIP_Label_4257e2ab-f512-40e2-9c9a-c64247360765_ContentBits">
    <vt:lpwstr>2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ParagraphMarks" visible="true"/>
        <mso:control idQ="mso:QuickPartsInsertGallery" visible="true"/>
        <mso:control idQ="mso:ParagraphKeepWithNext" visible="true"/>
        <mso:control idQ="mso:BreakParagraphPageBreakBefore" visible="true"/>
        <mso:control idQ="mso:PageNext" visible="true"/>
        <mso:control idQ="mso:PagePrevious" visible="true"/>
        <mso:control idQ="mso:TableRepeatHeaderRows" visible="true"/>
      </mso:documentControls>
    </mso:qat>
  </mso:ribbon>
</mso:customUI>
</file>