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23879231" w:rsidR="00331E76" w:rsidRDefault="00872B86" w:rsidP="00B076A8">
            <w:pPr>
              <w:pStyle w:val="Subtitle"/>
            </w:pPr>
            <w:r>
              <w:t xml:space="preserve">Vegetation </w:t>
            </w:r>
            <w:r w:rsidR="00331E76">
              <w:t>Project Update – 201</w:t>
            </w:r>
            <w:r w:rsidR="00822123">
              <w:t>9</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28038A0D" w14:textId="77777777" w:rsidR="003D0D29" w:rsidRPr="003D0D29" w:rsidRDefault="00C27F2D" w:rsidP="007E2534">
            <w:pPr>
              <w:jc w:val="right"/>
              <w:rPr>
                <w:rFonts w:asciiTheme="majorHAnsi" w:eastAsiaTheme="majorEastAsia" w:hAnsiTheme="majorHAnsi" w:cstheme="majorBidi"/>
                <w:iCs/>
                <w:color w:val="00B2A9" w:themeColor="accent1"/>
                <w:spacing w:val="-2"/>
                <w:sz w:val="28"/>
                <w:szCs w:val="24"/>
              </w:rPr>
            </w:pPr>
            <w:r w:rsidRPr="003D0D29">
              <w:rPr>
                <w:rFonts w:asciiTheme="majorHAnsi" w:eastAsiaTheme="majorEastAsia" w:hAnsiTheme="majorHAnsi" w:cstheme="majorBidi"/>
                <w:iCs/>
                <w:color w:val="00B2A9" w:themeColor="accent1"/>
                <w:spacing w:val="-2"/>
                <w:sz w:val="28"/>
                <w:szCs w:val="24"/>
              </w:rPr>
              <w:t xml:space="preserve">Monitoring of </w:t>
            </w:r>
            <w:r w:rsidR="00784761" w:rsidRPr="003D0D29">
              <w:rPr>
                <w:rFonts w:asciiTheme="majorHAnsi" w:eastAsiaTheme="majorEastAsia" w:hAnsiTheme="majorHAnsi" w:cstheme="majorBidi"/>
                <w:iCs/>
                <w:color w:val="00B2A9" w:themeColor="accent1"/>
                <w:spacing w:val="-2"/>
                <w:sz w:val="28"/>
                <w:szCs w:val="24"/>
              </w:rPr>
              <w:t>Aquatic and River Bank Vegetation</w:t>
            </w:r>
            <w:r w:rsidR="0055252D" w:rsidRPr="003D0D29">
              <w:rPr>
                <w:rFonts w:asciiTheme="majorHAnsi" w:eastAsiaTheme="majorEastAsia" w:hAnsiTheme="majorHAnsi" w:cstheme="majorBidi"/>
                <w:iCs/>
                <w:color w:val="00B2A9" w:themeColor="accent1"/>
                <w:spacing w:val="-2"/>
                <w:sz w:val="28"/>
                <w:szCs w:val="24"/>
              </w:rPr>
              <w:t xml:space="preserve">: </w:t>
            </w:r>
          </w:p>
          <w:p w14:paraId="3AD4A1D3" w14:textId="172CAD5D" w:rsidR="00694779" w:rsidRPr="003D0D29" w:rsidRDefault="007E2534" w:rsidP="007E2534">
            <w:pPr>
              <w:jc w:val="right"/>
              <w:rPr>
                <w:rFonts w:asciiTheme="majorHAnsi" w:eastAsiaTheme="majorEastAsia" w:hAnsiTheme="majorHAnsi" w:cstheme="majorBidi"/>
                <w:iCs/>
                <w:color w:val="00B2A9" w:themeColor="accent1"/>
                <w:spacing w:val="-2"/>
                <w:sz w:val="32"/>
                <w:szCs w:val="24"/>
              </w:rPr>
            </w:pPr>
            <w:r w:rsidRPr="003D0D29">
              <w:rPr>
                <w:rFonts w:asciiTheme="majorHAnsi" w:eastAsiaTheme="majorEastAsia" w:hAnsiTheme="majorHAnsi" w:cstheme="majorBidi"/>
                <w:b/>
                <w:iCs/>
                <w:color w:val="00B2A9" w:themeColor="accent1"/>
                <w:spacing w:val="-2"/>
                <w:sz w:val="28"/>
                <w:szCs w:val="24"/>
              </w:rPr>
              <w:t xml:space="preserve">Thomson and Macalister </w:t>
            </w:r>
            <w:r w:rsidR="00863DC6" w:rsidRPr="003D0D29">
              <w:rPr>
                <w:rFonts w:asciiTheme="majorHAnsi" w:eastAsiaTheme="majorEastAsia" w:hAnsiTheme="majorHAnsi" w:cstheme="majorBidi"/>
                <w:b/>
                <w:iCs/>
                <w:color w:val="00B2A9" w:themeColor="accent1"/>
                <w:spacing w:val="-2"/>
                <w:sz w:val="28"/>
                <w:szCs w:val="24"/>
              </w:rPr>
              <w:t>R</w:t>
            </w:r>
            <w:r w:rsidR="0055252D" w:rsidRPr="003D0D29">
              <w:rPr>
                <w:rFonts w:asciiTheme="majorHAnsi" w:eastAsiaTheme="majorEastAsia" w:hAnsiTheme="majorHAnsi" w:cstheme="majorBidi"/>
                <w:b/>
                <w:iCs/>
                <w:color w:val="00B2A9" w:themeColor="accent1"/>
                <w:spacing w:val="-2"/>
                <w:sz w:val="28"/>
                <w:szCs w:val="24"/>
              </w:rPr>
              <w:t>iver</w:t>
            </w:r>
            <w:r w:rsidRPr="003D0D29">
              <w:rPr>
                <w:rFonts w:asciiTheme="majorHAnsi" w:eastAsiaTheme="majorEastAsia" w:hAnsiTheme="majorHAnsi" w:cstheme="majorBidi"/>
                <w:b/>
                <w:iCs/>
                <w:color w:val="00B2A9" w:themeColor="accent1"/>
                <w:spacing w:val="-2"/>
                <w:sz w:val="28"/>
                <w:szCs w:val="24"/>
              </w:rPr>
              <w:t>s</w:t>
            </w:r>
            <w:r w:rsidR="00784761" w:rsidRPr="003D0D29">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6DD7F292" w14:textId="285DA5F5" w:rsidR="00806AB6" w:rsidRDefault="003D0D29" w:rsidP="00226E00">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w:drawing>
          <wp:anchor distT="0" distB="0" distL="114300" distR="114300" simplePos="0" relativeHeight="251657216" behindDoc="0" locked="0" layoutInCell="1" allowOverlap="1" wp14:anchorId="1DA83BFB" wp14:editId="677C881C">
            <wp:simplePos x="0" y="0"/>
            <wp:positionH relativeFrom="column">
              <wp:posOffset>1520825</wp:posOffset>
            </wp:positionH>
            <wp:positionV relativeFrom="paragraph">
              <wp:posOffset>1090930</wp:posOffset>
            </wp:positionV>
            <wp:extent cx="3565525" cy="17995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115_132810.jpg"/>
                    <pic:cNvPicPr/>
                  </pic:nvPicPr>
                  <pic:blipFill rotWithShape="1">
                    <a:blip r:embed="rId14" cstate="print">
                      <a:extLst>
                        <a:ext uri="{28A0092B-C50C-407E-A947-70E740481C1C}">
                          <a14:useLocalDpi xmlns:a14="http://schemas.microsoft.com/office/drawing/2010/main" val="0"/>
                        </a:ext>
                      </a:extLst>
                    </a:blip>
                    <a:srcRect t="10256"/>
                    <a:stretch/>
                  </pic:blipFill>
                  <pic:spPr bwMode="auto">
                    <a:xfrm rot="10800000">
                      <a:off x="0" y="0"/>
                      <a:ext cx="356552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7CEA" w:rsidRPr="00E348B0">
        <w:rPr>
          <w:noProof/>
        </w:rPr>
        <w:drawing>
          <wp:anchor distT="0" distB="0" distL="114300" distR="114300" simplePos="0" relativeHeight="251659264" behindDoc="0" locked="0" layoutInCell="1" allowOverlap="1" wp14:anchorId="34BDF5EC" wp14:editId="5C277D3B">
            <wp:simplePos x="0" y="0"/>
            <wp:positionH relativeFrom="column">
              <wp:posOffset>4916805</wp:posOffset>
            </wp:positionH>
            <wp:positionV relativeFrom="paragraph">
              <wp:posOffset>833755</wp:posOffset>
            </wp:positionV>
            <wp:extent cx="1799590" cy="1887220"/>
            <wp:effectExtent l="0" t="5715" r="4445" b="4445"/>
            <wp:wrapTight wrapText="bothSides">
              <wp:wrapPolygon edited="0">
                <wp:start x="-69" y="21535"/>
                <wp:lineTo x="21425" y="21535"/>
                <wp:lineTo x="21425" y="167"/>
                <wp:lineTo x="-69" y="167"/>
                <wp:lineTo x="-69" y="215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6779" b="11578"/>
                    <a:stretch/>
                  </pic:blipFill>
                  <pic:spPr bwMode="auto">
                    <a:xfrm rot="5400000">
                      <a:off x="0" y="0"/>
                      <a:ext cx="1799590" cy="188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CEA">
        <w:rPr>
          <w:noProof/>
        </w:rPr>
        <w:drawing>
          <wp:anchor distT="0" distB="0" distL="114300" distR="114300" simplePos="0" relativeHeight="251658752" behindDoc="1" locked="0" layoutInCell="1" allowOverlap="1" wp14:anchorId="0C885CFF" wp14:editId="2E4243A1">
            <wp:simplePos x="0" y="0"/>
            <wp:positionH relativeFrom="page">
              <wp:posOffset>302577</wp:posOffset>
            </wp:positionH>
            <wp:positionV relativeFrom="page">
              <wp:posOffset>2309813</wp:posOffset>
            </wp:positionV>
            <wp:extent cx="1800000" cy="1757022"/>
            <wp:effectExtent l="2540" t="0" r="0" b="0"/>
            <wp:wrapTight wrapText="bothSides">
              <wp:wrapPolygon edited="0">
                <wp:start x="30" y="21631"/>
                <wp:lineTo x="21295" y="21631"/>
                <wp:lineTo x="21295" y="312"/>
                <wp:lineTo x="30" y="312"/>
                <wp:lineTo x="30" y="2163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16" cstate="print">
                      <a:extLst>
                        <a:ext uri="{28A0092B-C50C-407E-A947-70E740481C1C}">
                          <a14:useLocalDpi xmlns:a14="http://schemas.microsoft.com/office/drawing/2010/main" val="0"/>
                        </a:ext>
                      </a:extLst>
                    </a:blip>
                    <a:srcRect r="42394"/>
                    <a:stretch/>
                  </pic:blipFill>
                  <pic:spPr bwMode="auto">
                    <a:xfrm rot="5400000">
                      <a:off x="0" y="0"/>
                      <a:ext cx="1800000" cy="17570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655680" behindDoc="1" locked="1" layoutInCell="1" allowOverlap="1" wp14:anchorId="647EFF48" wp14:editId="3F293228">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A70A18" id="PicSingle" o:spid="_x0000_s1026" style="position:absolute;margin-left:25.55pt;margin-top:179.75pt;width:549.9pt;height:141.7pt;z-index:-251660800;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CgAAAAAAAAAhAL8/BVKX&#10;jwYAl48GABUAAABkcnMvbWVkaWEvaW1hZ2UxLmpwZWf/2P/gABBKRklGAAEBAQDcANwAAP/bAEMA&#10;AgEBAgEBAgICAgICAgIDBQMDAwMDBgQEAwUHBgcHBwYHBwgJCwkICAoIBwcKDQoKCwwMDAwHCQ4P&#10;DQwOCwwMDP/bAEMBAgICAwMDBgMDBgwIBwgMDAwMDAwMDAwMDAwMDAwMDAwMDAwMDAwMDAwMDAwM&#10;DAwMDAwMDAwMDAwMDAwMDAwMDP/AABEIAbEG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" stroked="f">
                <v:fill r:id="rId18" o:title="" recolor="t" rotate="t" type="frame"/>
                <w10:wrap type="topAndBottom" anchorx="page" anchory="page"/>
                <w10:anchorlock/>
              </v:rect>
            </w:pict>
          </mc:Fallback>
        </mc:AlternateContent>
      </w:r>
    </w:p>
    <w:p w14:paraId="0052002D" w14:textId="77777777"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3DE04ADC" w:rsidR="0042776A" w:rsidRDefault="00BF5257" w:rsidP="0055252D">
      <w:pPr>
        <w:autoSpaceDE w:val="0"/>
        <w:autoSpaceDN w:val="0"/>
        <w:adjustRightInd w:val="0"/>
        <w:spacing w:after="40"/>
        <w:jc w:val="both"/>
      </w:pPr>
      <w:bookmarkStart w:id="4" w:name="_Hlk27412663"/>
      <w:r>
        <w:t>The Victorian Environmental Flows Monitoring and Assessment Program (VEFMAP) is now in its sixth stage of delivery. VEFMAP Stage 6 focusses on ‘intervention’ or ‘event-based’ monitoring of fish and vegetation responses to flows.</w:t>
      </w:r>
      <w:r w:rsidR="00EB1D9A">
        <w:t xml:space="preserve"> The program is funded through the Victorian government’s $222 million investment in waterway and catchment health.</w:t>
      </w:r>
      <w:bookmarkEnd w:id="4"/>
    </w:p>
    <w:p w14:paraId="0F9A7569" w14:textId="3396F08C" w:rsidR="00EE2B16" w:rsidRDefault="00EE2B16" w:rsidP="00EE2B16">
      <w:pPr>
        <w:pStyle w:val="Heading2"/>
      </w:pPr>
      <w:r>
        <w:t>Stage 6 – Vegetation Objectives</w:t>
      </w:r>
    </w:p>
    <w:p w14:paraId="2BD51328" w14:textId="442D0895" w:rsidR="00EE2B16" w:rsidRDefault="00BF5257" w:rsidP="0055252D">
      <w:pPr>
        <w:autoSpaceDE w:val="0"/>
        <w:autoSpaceDN w:val="0"/>
        <w:adjustRightInd w:val="0"/>
        <w:spacing w:after="40"/>
        <w:jc w:val="both"/>
      </w:pPr>
      <w:bookmarkStart w:id="5" w:name="_Hlk27412681"/>
      <w:r>
        <w:t xml:space="preserve">Stage 6 vegetation objectives aim to </w:t>
      </w:r>
      <w:r w:rsidR="00EB1D9A">
        <w:t>identify</w:t>
      </w:r>
      <w:r>
        <w:t xml:space="preserve"> vegetation responses to environmental flows. The monitoring approach has been substantially modified from previous stages of the program and is </w:t>
      </w:r>
      <w:r w:rsidR="00AC2A97">
        <w:t>focussed</w:t>
      </w:r>
      <w:r>
        <w:t xml:space="preserve"> on individual flow events in waterways to detect short-term responses </w:t>
      </w:r>
      <w:r w:rsidR="004C7AD4">
        <w:t xml:space="preserve">of native and exotic plant species </w:t>
      </w:r>
      <w:r>
        <w:t xml:space="preserve">to environmental water delivery. A longer-term understanding will be gained </w:t>
      </w:r>
      <w:r w:rsidR="00584037">
        <w:t>from</w:t>
      </w:r>
      <w:r>
        <w:t xml:space="preserve">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bookmarkEnd w:id="5"/>
    </w:p>
    <w:p w14:paraId="720C4D9D" w14:textId="042A1D64" w:rsidR="0042776A" w:rsidRPr="00EE2B16" w:rsidRDefault="00F23E48" w:rsidP="00EE2B16">
      <w:pPr>
        <w:pStyle w:val="Heading2"/>
      </w:pPr>
      <w:r>
        <w:t>201</w:t>
      </w:r>
      <w:r w:rsidR="00DC60AB">
        <w:t>8</w:t>
      </w:r>
      <w:r>
        <w:t>/1</w:t>
      </w:r>
      <w:r w:rsidR="00DC60AB">
        <w:t>9</w:t>
      </w:r>
      <w:r>
        <w:t xml:space="preserve"> </w:t>
      </w:r>
      <w:r w:rsidR="0042776A" w:rsidRPr="00EE2B16">
        <w:t>Monitoring</w:t>
      </w:r>
      <w:r w:rsidR="00EE2B16">
        <w:t xml:space="preserve"> </w:t>
      </w:r>
      <w:r w:rsidR="008A0CCD">
        <w:t>in</w:t>
      </w:r>
      <w:r w:rsidR="00EE2B16">
        <w:t xml:space="preserve"> the </w:t>
      </w:r>
      <w:r w:rsidR="008A0CCD">
        <w:t>WGCMA</w:t>
      </w:r>
      <w:r w:rsidR="007F4F14">
        <w:t xml:space="preserve"> </w:t>
      </w:r>
    </w:p>
    <w:p w14:paraId="1D96C0C4" w14:textId="02ACC73F" w:rsidR="00071832" w:rsidRDefault="008A0049" w:rsidP="00226E00">
      <w:pPr>
        <w:pStyle w:val="BodyText"/>
        <w:rPr>
          <w:noProof/>
        </w:rPr>
      </w:pPr>
      <w:r>
        <w:t xml:space="preserve">Monitoring in the Thomson and Macalister Rivers commenced in </w:t>
      </w:r>
      <w:r w:rsidR="00257BF2">
        <w:t>201</w:t>
      </w:r>
      <w:r w:rsidR="00DC60AB">
        <w:t>8</w:t>
      </w:r>
      <w:r w:rsidR="00257BF2">
        <w:t>/201</w:t>
      </w:r>
      <w:r w:rsidR="00DC60AB">
        <w:t>9</w:t>
      </w:r>
      <w:r w:rsidR="00257BF2">
        <w:t xml:space="preserve">. </w:t>
      </w:r>
      <w:r w:rsidR="00F11D7E">
        <w:t xml:space="preserve">Surveys were conducted at three sites on the Thomson River and three sites on the </w:t>
      </w:r>
      <w:r w:rsidR="00F11D7E">
        <w:t xml:space="preserve">Macalister River </w:t>
      </w:r>
      <w:r w:rsidR="00217EEA">
        <w:rPr>
          <w:noProof/>
        </w:rPr>
        <w:t>to investigate changes through time and in response to different flow events (Figure 1).</w:t>
      </w:r>
    </w:p>
    <w:p w14:paraId="51D21267" w14:textId="77777777" w:rsidR="009530A1" w:rsidRDefault="009530A1" w:rsidP="00226E00">
      <w:pPr>
        <w:pStyle w:val="BodyText"/>
      </w:pPr>
    </w:p>
    <w:p w14:paraId="539BEE98" w14:textId="75D9A474" w:rsidR="008F5673" w:rsidRDefault="008A0CCD" w:rsidP="00F23E48">
      <w:pPr>
        <w:jc w:val="center"/>
        <w:rPr>
          <w:noProof/>
          <w:szCs w:val="16"/>
          <w:highlight w:val="yellow"/>
        </w:rPr>
      </w:pPr>
      <w:r>
        <w:rPr>
          <w:noProof/>
          <w:szCs w:val="16"/>
        </w:rPr>
        <w:drawing>
          <wp:inline distT="0" distB="0" distL="0" distR="0" wp14:anchorId="75A48564" wp14:editId="2A72C6D2">
            <wp:extent cx="2946554" cy="357187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FMAP_S6_Maps_Small_WGCMA.png"/>
                    <pic:cNvPicPr/>
                  </pic:nvPicPr>
                  <pic:blipFill rotWithShape="1">
                    <a:blip r:embed="rId19" cstate="print">
                      <a:extLst>
                        <a:ext uri="{28A0092B-C50C-407E-A947-70E740481C1C}">
                          <a14:useLocalDpi xmlns:a14="http://schemas.microsoft.com/office/drawing/2010/main" val="0"/>
                        </a:ext>
                      </a:extLst>
                    </a:blip>
                    <a:srcRect t="14316"/>
                    <a:stretch/>
                  </pic:blipFill>
                  <pic:spPr bwMode="auto">
                    <a:xfrm>
                      <a:off x="0" y="0"/>
                      <a:ext cx="2960654" cy="3588967"/>
                    </a:xfrm>
                    <a:prstGeom prst="rect">
                      <a:avLst/>
                    </a:prstGeom>
                    <a:ln>
                      <a:noFill/>
                    </a:ln>
                    <a:extLst>
                      <a:ext uri="{53640926-AAD7-44D8-BBD7-CCE9431645EC}">
                        <a14:shadowObscured xmlns:a14="http://schemas.microsoft.com/office/drawing/2010/main"/>
                      </a:ext>
                    </a:extLst>
                  </pic:spPr>
                </pic:pic>
              </a:graphicData>
            </a:graphic>
          </wp:inline>
        </w:drawing>
      </w:r>
    </w:p>
    <w:p w14:paraId="654A7802" w14:textId="580D80BA" w:rsidR="00DC60AB" w:rsidRDefault="00DC60AB" w:rsidP="00F23E48">
      <w:pPr>
        <w:jc w:val="center"/>
        <w:rPr>
          <w:noProof/>
          <w:szCs w:val="16"/>
          <w:highlight w:val="yellow"/>
        </w:rPr>
      </w:pPr>
    </w:p>
    <w:p w14:paraId="7CEEF389" w14:textId="79D565A3" w:rsidR="00DC60AB" w:rsidRPr="008A0CCD" w:rsidRDefault="008A0CCD" w:rsidP="008A0CCD">
      <w:pPr>
        <w:rPr>
          <w:noProof/>
          <w:szCs w:val="16"/>
        </w:rPr>
      </w:pPr>
      <w:r w:rsidRPr="008A0CCD">
        <w:rPr>
          <w:b/>
          <w:sz w:val="16"/>
          <w:szCs w:val="16"/>
        </w:rPr>
        <w:t>Figure 1: Map of survey sites on the Thomson and Macalister Rivers.</w:t>
      </w:r>
    </w:p>
    <w:p w14:paraId="65FEC77C" w14:textId="55A9C836" w:rsidR="001306D2" w:rsidRPr="00217EEA" w:rsidRDefault="00B51593" w:rsidP="000355B7">
      <w:pPr>
        <w:pStyle w:val="Heading2"/>
        <w:jc w:val="both"/>
      </w:pPr>
      <w:r w:rsidRPr="00AB0EB2">
        <w:rPr>
          <w:b w:val="0"/>
          <w:bCs w:val="0"/>
          <w:noProof/>
          <w:sz w:val="16"/>
        </w:rPr>
        <w:lastRenderedPageBreak/>
        <mc:AlternateContent>
          <mc:Choice Requires="wpg">
            <w:drawing>
              <wp:anchor distT="0" distB="0" distL="114300" distR="114300" simplePos="0" relativeHeight="251654144" behindDoc="0" locked="0" layoutInCell="1" allowOverlap="1" wp14:anchorId="00ED533F" wp14:editId="4CADBB26">
                <wp:simplePos x="0" y="0"/>
                <wp:positionH relativeFrom="column">
                  <wp:posOffset>3475355</wp:posOffset>
                </wp:positionH>
                <wp:positionV relativeFrom="paragraph">
                  <wp:posOffset>-5715</wp:posOffset>
                </wp:positionV>
                <wp:extent cx="2879725" cy="5103392"/>
                <wp:effectExtent l="0" t="0" r="0" b="2540"/>
                <wp:wrapTight wrapText="bothSides">
                  <wp:wrapPolygon edited="0">
                    <wp:start x="0" y="0"/>
                    <wp:lineTo x="0" y="21530"/>
                    <wp:lineTo x="21433" y="21530"/>
                    <wp:lineTo x="21433"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879725" cy="5103392"/>
                          <a:chOff x="0" y="0"/>
                          <a:chExt cx="2879725" cy="5103392"/>
                        </a:xfrm>
                      </wpg:grpSpPr>
                      <pic:pic xmlns:pic="http://schemas.openxmlformats.org/drawingml/2006/picture">
                        <pic:nvPicPr>
                          <pic:cNvPr id="235" name="Picture 23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583712"/>
                            <a:ext cx="2879725" cy="2519680"/>
                          </a:xfrm>
                          <a:prstGeom prst="rect">
                            <a:avLst/>
                          </a:prstGeom>
                        </pic:spPr>
                      </pic:pic>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879725" cy="2519680"/>
                          </a:xfrm>
                          <a:prstGeom prst="rect">
                            <a:avLst/>
                          </a:prstGeom>
                        </pic:spPr>
                      </pic:pic>
                    </wpg:wgp>
                  </a:graphicData>
                </a:graphic>
              </wp:anchor>
            </w:drawing>
          </mc:Choice>
          <mc:Fallback>
            <w:pict>
              <v:group w14:anchorId="54E3FBAC" id="Group 17" o:spid="_x0000_s1026" style="position:absolute;margin-left:273.65pt;margin-top:-.45pt;width:226.75pt;height:401.85pt;z-index:251654144" coordsize="28797,5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 o:spid="_x0000_s1027" type="#_x0000_t75" style="position:absolute;top:25837;width:287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">
                  <v:imagedata r:id="rId22" o:title=""/>
                </v:shape>
                <v:shape id="Picture 249" o:spid="_x0000_s1028" type="#_x0000_t75" style="position:absolute;width:287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">
                  <v:imagedata r:id="rId23" o:title=""/>
                </v:shape>
                <w10:wrap type="tight"/>
              </v:group>
            </w:pict>
          </mc:Fallback>
        </mc:AlternateContent>
      </w:r>
      <w:r w:rsidR="00F23E48" w:rsidRPr="00217EEA">
        <w:t>Su</w:t>
      </w:r>
      <w:r w:rsidR="004D2E08" w:rsidRPr="00217EEA">
        <w:t>rvey t</w:t>
      </w:r>
      <w:r w:rsidR="00583A22" w:rsidRPr="00217EEA">
        <w:t>iming</w:t>
      </w:r>
      <w:r w:rsidR="001878E5" w:rsidRPr="00217EEA">
        <w:t xml:space="preserve"> </w:t>
      </w:r>
      <w:r w:rsidR="009A6633" w:rsidRPr="00217EEA">
        <w:t>and hydrology</w:t>
      </w:r>
    </w:p>
    <w:p w14:paraId="3B269D7B" w14:textId="03D3BA8F" w:rsidR="00DC60AB" w:rsidRPr="00AB0EB2" w:rsidRDefault="00AB0EB2" w:rsidP="00232D36">
      <w:pPr>
        <w:pStyle w:val="BodyText"/>
      </w:pPr>
      <w:r w:rsidRPr="00AB0EB2">
        <w:t>Timing for the VEFMAP surveys considers rainfall and managed flow deliveries. The sampling design recommends that surveys occur before a planned flow delivery and two to 12 weeks after the event, depending on the flow regime, to provide adequate time for vegetation to respond and for germinants to emerge. Timing is altered if rainfall increases the flow prior to a planned survey.</w:t>
      </w:r>
    </w:p>
    <w:p w14:paraId="2CE49BD5" w14:textId="5779E7E4" w:rsidR="00DC60AB" w:rsidRDefault="00217EEA" w:rsidP="00232D36">
      <w:pPr>
        <w:pStyle w:val="BodyText"/>
        <w:rPr>
          <w:rFonts w:cs="Arial"/>
          <w:b/>
          <w:bCs/>
          <w:sz w:val="16"/>
          <w:highlight w:val="yellow"/>
          <w:lang w:eastAsia="en-AU"/>
        </w:rPr>
      </w:pPr>
      <w:r>
        <w:rPr>
          <w:b/>
          <w:bCs/>
          <w:noProof/>
          <w:sz w:val="16"/>
          <w:lang w:eastAsia="en-AU"/>
        </w:rPr>
        <w:drawing>
          <wp:inline distT="0" distB="0" distL="0" distR="0" wp14:anchorId="52419F6F" wp14:editId="21D2ECA6">
            <wp:extent cx="2879725" cy="251968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affra_rain_18.19.png"/>
                    <pic:cNvPicPr/>
                  </pic:nvPicPr>
                  <pic:blipFill>
                    <a:blip r:embed="rId24">
                      <a:extLst>
                        <a:ext uri="{28A0092B-C50C-407E-A947-70E740481C1C}">
                          <a14:useLocalDpi xmlns:a14="http://schemas.microsoft.com/office/drawing/2010/main" val="0"/>
                        </a:ext>
                      </a:extLst>
                    </a:blip>
                    <a:stretch>
                      <a:fillRect/>
                    </a:stretch>
                  </pic:blipFill>
                  <pic:spPr>
                    <a:xfrm>
                      <a:off x="0" y="0"/>
                      <a:ext cx="2879725" cy="2519680"/>
                    </a:xfrm>
                    <a:prstGeom prst="rect">
                      <a:avLst/>
                    </a:prstGeom>
                  </pic:spPr>
                </pic:pic>
              </a:graphicData>
            </a:graphic>
          </wp:inline>
        </w:drawing>
      </w:r>
    </w:p>
    <w:p w14:paraId="484773C0" w14:textId="07D656B8" w:rsidR="00DC60AB" w:rsidRPr="00217EEA" w:rsidRDefault="00AB0EB2" w:rsidP="00232D36">
      <w:pPr>
        <w:pStyle w:val="BodyText"/>
        <w:rPr>
          <w:rFonts w:cs="Arial"/>
          <w:i/>
          <w:highlight w:val="yellow"/>
          <w:lang w:eastAsia="en-AU"/>
        </w:rPr>
      </w:pPr>
      <w:r w:rsidRPr="00AB0EB2">
        <w:rPr>
          <w:rFonts w:cs="Arial"/>
          <w:b/>
          <w:bCs/>
          <w:sz w:val="16"/>
          <w:lang w:eastAsia="en-AU"/>
        </w:rPr>
        <w:t>Figure 2</w:t>
      </w:r>
      <w:r w:rsidR="002F443A">
        <w:rPr>
          <w:rFonts w:cs="Arial"/>
          <w:b/>
          <w:bCs/>
          <w:sz w:val="16"/>
          <w:lang w:eastAsia="en-AU"/>
        </w:rPr>
        <w:t>:</w:t>
      </w:r>
      <w:r w:rsidRPr="00AB0EB2">
        <w:rPr>
          <w:rFonts w:cs="Arial"/>
          <w:b/>
          <w:bCs/>
          <w:sz w:val="16"/>
          <w:lang w:eastAsia="en-AU"/>
        </w:rPr>
        <w:t xml:space="preserve"> Daily rainfall recorded at Maffra in </w:t>
      </w:r>
      <w:r w:rsidRPr="00217EEA">
        <w:rPr>
          <w:rFonts w:cs="Arial"/>
          <w:b/>
          <w:bCs/>
          <w:sz w:val="16"/>
          <w:lang w:eastAsia="en-AU"/>
        </w:rPr>
        <w:t>2018/19.</w:t>
      </w:r>
    </w:p>
    <w:p w14:paraId="7CB432F6" w14:textId="1C8470CD" w:rsidR="00DE37BE" w:rsidRDefault="00DC60AB" w:rsidP="00217EEA">
      <w:pPr>
        <w:pStyle w:val="BodyText"/>
      </w:pPr>
      <w:r>
        <w:t xml:space="preserve">Rainfall </w:t>
      </w:r>
      <w:r w:rsidR="00217EEA">
        <w:t xml:space="preserve">recorded near the survey sites </w:t>
      </w:r>
      <w:r>
        <w:t xml:space="preserve">in Maffra was relatively consistent throughout 2018/19 (Figure </w:t>
      </w:r>
      <w:r w:rsidR="00217EEA">
        <w:t>2</w:t>
      </w:r>
      <w:r>
        <w:t xml:space="preserve">) but was lower than average. </w:t>
      </w:r>
    </w:p>
    <w:p w14:paraId="0A7BAA6A" w14:textId="762C788A" w:rsidR="00DC60AB" w:rsidRDefault="00217EEA" w:rsidP="00217EEA">
      <w:pPr>
        <w:pStyle w:val="BodyText"/>
      </w:pPr>
      <w:r>
        <w:t>In the Thomson River, f</w:t>
      </w:r>
      <w:r w:rsidR="00DC60AB">
        <w:t xml:space="preserve">low discharge remained relatively high throughout 2018/19, with no periods of very low flow (Figure </w:t>
      </w:r>
      <w:r>
        <w:t>3</w:t>
      </w:r>
      <w:r w:rsidR="00DC60AB">
        <w:t>)</w:t>
      </w:r>
      <w:r w:rsidR="00EB1D9A">
        <w:t>,</w:t>
      </w:r>
      <w:r w:rsidR="00DC60AB">
        <w:t xml:space="preserve"> due to regulated releases. Two </w:t>
      </w:r>
      <w:r w:rsidR="00DE37BE">
        <w:t xml:space="preserve">environmental </w:t>
      </w:r>
      <w:r w:rsidR="00DC60AB">
        <w:t>flow</w:t>
      </w:r>
      <w:r w:rsidR="00DE37BE">
        <w:t>s</w:t>
      </w:r>
      <w:r w:rsidR="00DC60AB">
        <w:t xml:space="preserve"> occurred on the Thomson River </w:t>
      </w:r>
      <w:r w:rsidR="00DE37BE">
        <w:t>in August and November 2018.</w:t>
      </w:r>
      <w:r w:rsidR="00DC60AB">
        <w:t xml:space="preserve"> Short-term flow variability resulted in small-scale variation in flow height and depth throughout the year. </w:t>
      </w:r>
      <w:r>
        <w:t>I</w:t>
      </w:r>
      <w:r w:rsidR="00DC60AB">
        <w:t>n the Macalister River</w:t>
      </w:r>
      <w:r>
        <w:t>, flow discharge was</w:t>
      </w:r>
      <w:r w:rsidR="00DC60AB">
        <w:t xml:space="preserve"> very similar to the </w:t>
      </w:r>
      <w:r w:rsidR="00DC60AB">
        <w:rPr>
          <w:noProof/>
        </w:rPr>
        <w:t>Thomson</w:t>
      </w:r>
      <w:r w:rsidR="00DC60AB">
        <w:t xml:space="preserve"> River, with two large environmental flow</w:t>
      </w:r>
      <w:r w:rsidR="00944741">
        <w:t>s</w:t>
      </w:r>
      <w:r w:rsidR="00DC60AB">
        <w:t xml:space="preserve"> </w:t>
      </w:r>
      <w:r w:rsidR="00DE37BE">
        <w:t xml:space="preserve">released in August </w:t>
      </w:r>
      <w:r w:rsidR="008A0049">
        <w:t xml:space="preserve">and </w:t>
      </w:r>
      <w:r w:rsidR="00DE37BE">
        <w:t>November</w:t>
      </w:r>
      <w:r w:rsidR="00944741">
        <w:t xml:space="preserve"> over </w:t>
      </w:r>
      <w:r w:rsidR="00DC60AB">
        <w:t xml:space="preserve">relatively consistent baseflows. </w:t>
      </w:r>
      <w:r w:rsidR="00DE37BE">
        <w:t>The l</w:t>
      </w:r>
      <w:r w:rsidR="00DC60AB">
        <w:t xml:space="preserve">owest flow levels </w:t>
      </w:r>
      <w:r w:rsidR="008A0049">
        <w:t>occurred</w:t>
      </w:r>
      <w:r w:rsidR="00DC60AB">
        <w:t xml:space="preserve"> in March</w:t>
      </w:r>
      <w:r w:rsidR="00DE37BE">
        <w:t xml:space="preserve"> 2019</w:t>
      </w:r>
      <w:r w:rsidR="00DC60AB">
        <w:t>.</w:t>
      </w:r>
    </w:p>
    <w:p w14:paraId="379E4903" w14:textId="2830120B" w:rsidR="00217EEA" w:rsidRDefault="00217EEA" w:rsidP="00AB0EB2">
      <w:pPr>
        <w:jc w:val="both"/>
      </w:pPr>
      <w:r>
        <w:t>Surveys</w:t>
      </w:r>
      <w:r w:rsidR="00DE37BE">
        <w:t xml:space="preserve"> in both rivers</w:t>
      </w:r>
      <w:r>
        <w:t xml:space="preserve"> were conducted in July</w:t>
      </w:r>
      <w:r w:rsidR="00DE37BE">
        <w:t xml:space="preserve"> and </w:t>
      </w:r>
      <w:r>
        <w:t xml:space="preserve">October </w:t>
      </w:r>
      <w:r w:rsidR="00DE37BE">
        <w:t xml:space="preserve">2018 </w:t>
      </w:r>
      <w:r>
        <w:t xml:space="preserve">and February </w:t>
      </w:r>
      <w:r w:rsidR="00DE37BE">
        <w:t>2019</w:t>
      </w:r>
      <w:r w:rsidR="008A0049">
        <w:t>,</w:t>
      </w:r>
      <w:r w:rsidR="00DE37BE">
        <w:t xml:space="preserve"> </w:t>
      </w:r>
      <w:r>
        <w:t>to capture vegetation attributes before and after each of the significant flow periods.</w:t>
      </w:r>
    </w:p>
    <w:p w14:paraId="5957555E" w14:textId="77777777" w:rsidR="00B51593" w:rsidRPr="00AB0EB2" w:rsidRDefault="00B51593" w:rsidP="00B51593">
      <w:pPr>
        <w:pStyle w:val="Heading2"/>
        <w:jc w:val="both"/>
      </w:pPr>
      <w:r w:rsidRPr="00AB0EB2">
        <w:t xml:space="preserve">Methods </w:t>
      </w:r>
    </w:p>
    <w:p w14:paraId="0672E55F" w14:textId="77777777" w:rsidR="00B51593" w:rsidRPr="00AB0EB2" w:rsidRDefault="00B51593" w:rsidP="00B51593">
      <w:pPr>
        <w:pStyle w:val="BodyText"/>
      </w:pPr>
      <w:r w:rsidRPr="00AB0EB2">
        <w:t>Survey methods are outlined in detail in VEFMAP Stage 6 Part B: Monitoring design and sampling methods (DELWP 2017b). The surveys include a wide range of methods: fine-scale vegetation measurements, broad-scale mapping, tree canopy assessments and hydrology assessments.</w:t>
      </w:r>
    </w:p>
    <w:p w14:paraId="766655DF" w14:textId="5FC056C2" w:rsidR="009A6633" w:rsidRPr="00AB0EB2" w:rsidRDefault="009A6633" w:rsidP="009A6633">
      <w:pPr>
        <w:pStyle w:val="BodyText"/>
        <w:rPr>
          <w:rFonts w:cs="Arial"/>
          <w:i/>
          <w:lang w:eastAsia="en-AU"/>
        </w:rPr>
      </w:pPr>
      <w:r w:rsidRPr="00AB0EB2">
        <w:rPr>
          <w:rFonts w:cs="Arial"/>
          <w:b/>
          <w:bCs/>
          <w:sz w:val="16"/>
          <w:lang w:eastAsia="en-AU"/>
        </w:rPr>
        <w:t xml:space="preserve">Figure </w:t>
      </w:r>
      <w:r w:rsidR="00232D36" w:rsidRPr="00AB0EB2">
        <w:rPr>
          <w:rFonts w:cs="Arial"/>
          <w:b/>
          <w:bCs/>
          <w:sz w:val="16"/>
          <w:lang w:eastAsia="en-AU"/>
        </w:rPr>
        <w:t>3</w:t>
      </w:r>
      <w:r w:rsidR="002F443A">
        <w:rPr>
          <w:rFonts w:cs="Arial"/>
          <w:b/>
          <w:bCs/>
          <w:sz w:val="16"/>
          <w:lang w:eastAsia="en-AU"/>
        </w:rPr>
        <w:t>:</w:t>
      </w:r>
      <w:r w:rsidRPr="00AB0EB2">
        <w:rPr>
          <w:rFonts w:cs="Arial"/>
          <w:b/>
          <w:bCs/>
          <w:sz w:val="16"/>
          <w:lang w:eastAsia="en-AU"/>
        </w:rPr>
        <w:t xml:space="preserve"> </w:t>
      </w:r>
      <w:r w:rsidR="00F11D7E" w:rsidRPr="00AB0EB2">
        <w:rPr>
          <w:rFonts w:cs="Arial"/>
          <w:b/>
          <w:bCs/>
          <w:sz w:val="16"/>
          <w:lang w:eastAsia="en-AU"/>
        </w:rPr>
        <w:t>River flow recorded on the Thomson River (top) and Macalister River (bottom) in 2018/19</w:t>
      </w:r>
      <w:r w:rsidR="00AB0EB2">
        <w:rPr>
          <w:rFonts w:cs="Arial"/>
          <w:b/>
          <w:bCs/>
          <w:sz w:val="16"/>
          <w:lang w:eastAsia="en-AU"/>
        </w:rPr>
        <w:t>.</w:t>
      </w:r>
    </w:p>
    <w:p w14:paraId="539D5736" w14:textId="6DF2562C" w:rsidR="001D6804" w:rsidRPr="00217EEA" w:rsidRDefault="004D2E08" w:rsidP="000355B7">
      <w:pPr>
        <w:pStyle w:val="Heading2"/>
        <w:jc w:val="both"/>
      </w:pPr>
      <w:r w:rsidRPr="00217EEA">
        <w:t>Survey observations</w:t>
      </w:r>
      <w:r w:rsidR="001D6804" w:rsidRPr="00217EEA">
        <w:t xml:space="preserve"> </w:t>
      </w:r>
    </w:p>
    <w:p w14:paraId="6E14D1BF" w14:textId="17211F29" w:rsidR="006C0597" w:rsidRDefault="002F443A" w:rsidP="00F101A4">
      <w:pPr>
        <w:pStyle w:val="BodyText"/>
      </w:pPr>
      <w:r>
        <w:t xml:space="preserve">All </w:t>
      </w:r>
      <w:r w:rsidR="008A0049">
        <w:t xml:space="preserve">six </w:t>
      </w:r>
      <w:r>
        <w:t>of the survey sites contain</w:t>
      </w:r>
      <w:r w:rsidR="005C6B93">
        <w:t>ed</w:t>
      </w:r>
      <w:r>
        <w:t xml:space="preserve"> a mix of native and exotic plant species</w:t>
      </w:r>
      <w:r w:rsidR="00B81E9D">
        <w:t xml:space="preserve">. The </w:t>
      </w:r>
      <w:r w:rsidRPr="002C171D">
        <w:rPr>
          <w:b/>
        </w:rPr>
        <w:t>fringing vegetation</w:t>
      </w:r>
      <w:r>
        <w:t xml:space="preserve"> </w:t>
      </w:r>
      <w:r w:rsidR="00B81E9D">
        <w:t xml:space="preserve">in particular </w:t>
      </w:r>
      <w:r>
        <w:t>often support</w:t>
      </w:r>
      <w:r w:rsidR="00B81E9D">
        <w:t>ed</w:t>
      </w:r>
      <w:r>
        <w:t xml:space="preserve"> </w:t>
      </w:r>
      <w:r w:rsidR="00B81E9D">
        <w:t xml:space="preserve">a high cover </w:t>
      </w:r>
      <w:r>
        <w:t xml:space="preserve">of exotic inundation-tolerant species such as </w:t>
      </w:r>
      <w:r w:rsidRPr="00944741">
        <w:rPr>
          <w:i/>
        </w:rPr>
        <w:t>Rubus anglocandicans</w:t>
      </w:r>
      <w:r w:rsidRPr="00944741">
        <w:t xml:space="preserve"> (Blackberry),</w:t>
      </w:r>
      <w:r>
        <w:t xml:space="preserve"> </w:t>
      </w:r>
      <w:r w:rsidRPr="00944741">
        <w:rPr>
          <w:i/>
        </w:rPr>
        <w:t>Phalaris arundinacea</w:t>
      </w:r>
      <w:r w:rsidRPr="00944741">
        <w:t xml:space="preserve"> (Reed Canary Grass)</w:t>
      </w:r>
      <w:r w:rsidR="00F101A4">
        <w:t>,</w:t>
      </w:r>
      <w:r w:rsidR="00F101A4" w:rsidRPr="00F101A4">
        <w:t xml:space="preserve"> </w:t>
      </w:r>
      <w:r w:rsidR="00F101A4" w:rsidRPr="002C171D">
        <w:rPr>
          <w:i/>
        </w:rPr>
        <w:t>Cenchrus clandestinus</w:t>
      </w:r>
      <w:r w:rsidR="00F101A4" w:rsidRPr="00F101A4">
        <w:t xml:space="preserve"> (Kikuyu)</w:t>
      </w:r>
      <w:r w:rsidR="00CC5A8B">
        <w:t>,</w:t>
      </w:r>
      <w:r w:rsidR="00CC5A8B" w:rsidRPr="00CC5A8B">
        <w:rPr>
          <w:i/>
        </w:rPr>
        <w:t xml:space="preserve"> </w:t>
      </w:r>
      <w:r w:rsidR="00CC5A8B">
        <w:rPr>
          <w:i/>
        </w:rPr>
        <w:t>Tradescantia fluminensis</w:t>
      </w:r>
      <w:r w:rsidR="00CC5A8B">
        <w:t xml:space="preserve"> (Wandering Trad)</w:t>
      </w:r>
      <w:r w:rsidRPr="00944741">
        <w:t xml:space="preserve"> and </w:t>
      </w:r>
      <w:r w:rsidRPr="00944741">
        <w:rPr>
          <w:i/>
        </w:rPr>
        <w:t>Vinca major</w:t>
      </w:r>
      <w:r w:rsidRPr="00944741">
        <w:t xml:space="preserve"> (Blue Periwinkle)</w:t>
      </w:r>
      <w:r w:rsidR="00B81E9D">
        <w:t xml:space="preserve">. These are </w:t>
      </w:r>
      <w:r>
        <w:t xml:space="preserve">common </w:t>
      </w:r>
      <w:r w:rsidR="00291537">
        <w:t>a</w:t>
      </w:r>
      <w:r w:rsidR="00B81E9D">
        <w:t>nd often</w:t>
      </w:r>
      <w:r w:rsidR="00291537">
        <w:t xml:space="preserve"> dominant </w:t>
      </w:r>
      <w:r>
        <w:t>weeds</w:t>
      </w:r>
      <w:r w:rsidR="00876941">
        <w:t xml:space="preserve"> along </w:t>
      </w:r>
      <w:r w:rsidR="00291537">
        <w:t xml:space="preserve">many </w:t>
      </w:r>
      <w:r w:rsidR="00876941">
        <w:t>Victorian waterways</w:t>
      </w:r>
      <w:r>
        <w:t xml:space="preserve"> </w:t>
      </w:r>
      <w:r w:rsidR="00876941">
        <w:t xml:space="preserve">where </w:t>
      </w:r>
      <w:r>
        <w:t>rainfall</w:t>
      </w:r>
      <w:r w:rsidR="00876941">
        <w:t xml:space="preserve"> is relatively high</w:t>
      </w:r>
      <w:r>
        <w:t xml:space="preserve">. </w:t>
      </w:r>
      <w:r w:rsidR="00876941">
        <w:t xml:space="preserve">The two </w:t>
      </w:r>
      <w:r>
        <w:t>spring freshes were</w:t>
      </w:r>
      <w:r w:rsidR="00876941">
        <w:t xml:space="preserve"> neither sufficiently long </w:t>
      </w:r>
      <w:r w:rsidR="00F101A4">
        <w:t>n</w:t>
      </w:r>
      <w:r w:rsidR="00876941">
        <w:t xml:space="preserve">or deep to negatively impact these species. Instead, the spring freshes were observed to encourage the growth of both exotic and native fringing </w:t>
      </w:r>
      <w:r w:rsidR="00B81E9D">
        <w:t xml:space="preserve">and emergent </w:t>
      </w:r>
      <w:r w:rsidR="00876941">
        <w:t>species at sites on both rivers (Figure 4).</w:t>
      </w:r>
    </w:p>
    <w:p w14:paraId="25A80ABF" w14:textId="3692C03F" w:rsidR="006C0597" w:rsidRDefault="006C0597" w:rsidP="00F101A4">
      <w:pPr>
        <w:pStyle w:val="BodyText"/>
      </w:pPr>
      <w:r>
        <w:rPr>
          <w:noProof/>
        </w:rPr>
        <w:lastRenderedPageBreak/>
        <w:drawing>
          <wp:inline distT="0" distB="0" distL="0" distR="0" wp14:anchorId="310981B2" wp14:editId="3FEA86C6">
            <wp:extent cx="3149600" cy="177228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1772285"/>
                    </a:xfrm>
                    <a:prstGeom prst="rect">
                      <a:avLst/>
                    </a:prstGeom>
                    <a:noFill/>
                    <a:ln>
                      <a:noFill/>
                    </a:ln>
                  </pic:spPr>
                </pic:pic>
              </a:graphicData>
            </a:graphic>
          </wp:inline>
        </w:drawing>
      </w:r>
    </w:p>
    <w:p w14:paraId="4E5CB8F8" w14:textId="05CDA313" w:rsidR="006C0597" w:rsidRDefault="006C0597" w:rsidP="00F101A4">
      <w:pPr>
        <w:pStyle w:val="BodyText"/>
      </w:pPr>
      <w:r>
        <w:rPr>
          <w:noProof/>
        </w:rPr>
        <w:drawing>
          <wp:inline distT="0" distB="0" distL="0" distR="0" wp14:anchorId="6C97756D" wp14:editId="234136C5">
            <wp:extent cx="3149600" cy="177228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9600" cy="1772285"/>
                    </a:xfrm>
                    <a:prstGeom prst="rect">
                      <a:avLst/>
                    </a:prstGeom>
                    <a:noFill/>
                    <a:ln>
                      <a:noFill/>
                    </a:ln>
                  </pic:spPr>
                </pic:pic>
              </a:graphicData>
            </a:graphic>
          </wp:inline>
        </w:drawing>
      </w:r>
    </w:p>
    <w:p w14:paraId="18133509" w14:textId="59190C69" w:rsidR="00DC60AB" w:rsidRPr="002F443A" w:rsidRDefault="00AC6911" w:rsidP="006A2FCA">
      <w:pPr>
        <w:pStyle w:val="BodyText"/>
        <w:rPr>
          <w:rFonts w:cs="Arial"/>
          <w:b/>
          <w:bCs/>
          <w:sz w:val="16"/>
          <w:lang w:eastAsia="en-AU"/>
        </w:rPr>
      </w:pPr>
      <w:r w:rsidRPr="002F443A">
        <w:rPr>
          <w:rFonts w:cs="Arial"/>
          <w:b/>
          <w:bCs/>
          <w:sz w:val="16"/>
          <w:lang w:eastAsia="en-AU"/>
        </w:rPr>
        <w:t xml:space="preserve">Figure </w:t>
      </w:r>
      <w:r w:rsidR="002F443A" w:rsidRPr="002F443A">
        <w:rPr>
          <w:rFonts w:cs="Arial"/>
          <w:b/>
          <w:bCs/>
          <w:sz w:val="16"/>
          <w:lang w:eastAsia="en-AU"/>
        </w:rPr>
        <w:t>4</w:t>
      </w:r>
      <w:r w:rsidRPr="002F443A">
        <w:rPr>
          <w:rFonts w:cs="Arial"/>
          <w:b/>
          <w:bCs/>
          <w:sz w:val="16"/>
          <w:lang w:eastAsia="en-AU"/>
        </w:rPr>
        <w:t xml:space="preserve">: </w:t>
      </w:r>
      <w:r w:rsidR="006A2FCA">
        <w:rPr>
          <w:rFonts w:cs="Arial"/>
          <w:b/>
          <w:bCs/>
          <w:sz w:val="16"/>
          <w:lang w:eastAsia="en-AU"/>
        </w:rPr>
        <w:t xml:space="preserve">Fringing vegetation on the </w:t>
      </w:r>
      <w:r w:rsidR="00BF644C">
        <w:rPr>
          <w:rFonts w:cs="Arial"/>
          <w:b/>
          <w:bCs/>
          <w:sz w:val="16"/>
          <w:lang w:eastAsia="en-AU"/>
        </w:rPr>
        <w:t>Thomson</w:t>
      </w:r>
      <w:r w:rsidR="006A2FCA">
        <w:rPr>
          <w:rFonts w:cs="Arial"/>
          <w:b/>
          <w:bCs/>
          <w:sz w:val="16"/>
          <w:lang w:eastAsia="en-AU"/>
        </w:rPr>
        <w:t xml:space="preserve"> River at Cowwarr in July 2018 (top photo) prior to the spring freshes, and again in </w:t>
      </w:r>
      <w:r w:rsidR="006A2FCA" w:rsidRPr="002F443A">
        <w:rPr>
          <w:rFonts w:cs="Arial"/>
          <w:b/>
          <w:bCs/>
          <w:sz w:val="16"/>
          <w:lang w:eastAsia="en-AU"/>
        </w:rPr>
        <w:t>February 2019</w:t>
      </w:r>
      <w:r w:rsidR="006A2FCA">
        <w:rPr>
          <w:rFonts w:cs="Arial"/>
          <w:b/>
          <w:bCs/>
          <w:sz w:val="16"/>
          <w:lang w:eastAsia="en-AU"/>
        </w:rPr>
        <w:t xml:space="preserve"> (lower photo), showing the </w:t>
      </w:r>
      <w:r w:rsidR="002F443A">
        <w:rPr>
          <w:rFonts w:cs="Arial"/>
          <w:b/>
          <w:bCs/>
          <w:sz w:val="16"/>
          <w:lang w:eastAsia="en-AU"/>
        </w:rPr>
        <w:t>g</w:t>
      </w:r>
      <w:r w:rsidR="002F443A" w:rsidRPr="002F443A">
        <w:rPr>
          <w:rFonts w:cs="Arial"/>
          <w:b/>
          <w:bCs/>
          <w:sz w:val="16"/>
          <w:lang w:eastAsia="en-AU"/>
        </w:rPr>
        <w:t xml:space="preserve">rowth </w:t>
      </w:r>
      <w:r w:rsidR="002F443A">
        <w:rPr>
          <w:rFonts w:cs="Arial"/>
          <w:b/>
          <w:bCs/>
          <w:sz w:val="16"/>
          <w:lang w:eastAsia="en-AU"/>
        </w:rPr>
        <w:t>of both native (e.g. Knotweed</w:t>
      </w:r>
      <w:r w:rsidR="00876941">
        <w:rPr>
          <w:rFonts w:cs="Arial"/>
          <w:b/>
          <w:bCs/>
          <w:sz w:val="16"/>
          <w:lang w:eastAsia="en-AU"/>
        </w:rPr>
        <w:t xml:space="preserve"> and native sedges</w:t>
      </w:r>
      <w:r w:rsidR="002F443A">
        <w:rPr>
          <w:rFonts w:cs="Arial"/>
          <w:b/>
          <w:bCs/>
          <w:sz w:val="16"/>
          <w:lang w:eastAsia="en-AU"/>
        </w:rPr>
        <w:t xml:space="preserve">) and exotic (e.g. Blue Periwinkle) inundation-tolerant </w:t>
      </w:r>
      <w:r w:rsidR="00BF644C" w:rsidRPr="002F443A">
        <w:rPr>
          <w:rFonts w:cs="Arial"/>
          <w:b/>
          <w:bCs/>
          <w:sz w:val="16"/>
          <w:lang w:eastAsia="en-AU"/>
        </w:rPr>
        <w:t>fringing</w:t>
      </w:r>
      <w:r w:rsidR="002F443A" w:rsidRPr="002F443A">
        <w:rPr>
          <w:rFonts w:cs="Arial"/>
          <w:b/>
          <w:bCs/>
          <w:sz w:val="16"/>
          <w:lang w:eastAsia="en-AU"/>
        </w:rPr>
        <w:t xml:space="preserve"> vegetation</w:t>
      </w:r>
      <w:r w:rsidR="002F443A">
        <w:rPr>
          <w:rFonts w:cs="Arial"/>
          <w:b/>
          <w:bCs/>
          <w:sz w:val="16"/>
          <w:lang w:eastAsia="en-AU"/>
        </w:rPr>
        <w:t>.</w:t>
      </w:r>
    </w:p>
    <w:p w14:paraId="28A862E0" w14:textId="5CF9FA44" w:rsidR="00DC60AB" w:rsidRDefault="007F2A55" w:rsidP="00AE70E1">
      <w:pPr>
        <w:pStyle w:val="BodyText"/>
        <w:rPr>
          <w:rFonts w:cs="Arial"/>
          <w:b/>
          <w:bCs/>
          <w:sz w:val="16"/>
          <w:highlight w:val="yellow"/>
          <w:lang w:eastAsia="en-AU"/>
        </w:rPr>
      </w:pPr>
      <w:r>
        <w:rPr>
          <w:noProof/>
        </w:rPr>
        <w:drawing>
          <wp:inline distT="0" distB="0" distL="0" distR="0" wp14:anchorId="70737BC3" wp14:editId="76CE21F7">
            <wp:extent cx="3133725" cy="1762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14:paraId="3629E5C5" w14:textId="2C106882" w:rsidR="00DC60AB" w:rsidRPr="00F101A4" w:rsidRDefault="00AC6911" w:rsidP="00AE70E1">
      <w:pPr>
        <w:pStyle w:val="BodyText"/>
        <w:rPr>
          <w:rFonts w:cs="Arial"/>
          <w:b/>
          <w:bCs/>
          <w:sz w:val="16"/>
          <w:lang w:eastAsia="en-AU"/>
        </w:rPr>
      </w:pPr>
      <w:r w:rsidRPr="00F101A4">
        <w:rPr>
          <w:rFonts w:cs="Arial"/>
          <w:b/>
          <w:bCs/>
          <w:sz w:val="16"/>
          <w:lang w:eastAsia="en-AU"/>
        </w:rPr>
        <w:t xml:space="preserve">Figure </w:t>
      </w:r>
      <w:r w:rsidR="00F101A4" w:rsidRPr="00F101A4">
        <w:rPr>
          <w:rFonts w:cs="Arial"/>
          <w:b/>
          <w:bCs/>
          <w:sz w:val="16"/>
          <w:lang w:eastAsia="en-AU"/>
        </w:rPr>
        <w:t>5</w:t>
      </w:r>
      <w:r w:rsidRPr="00F101A4">
        <w:rPr>
          <w:rFonts w:cs="Arial"/>
          <w:b/>
          <w:bCs/>
          <w:sz w:val="16"/>
          <w:lang w:eastAsia="en-AU"/>
        </w:rPr>
        <w:t xml:space="preserve">: Recruitment </w:t>
      </w:r>
      <w:r w:rsidR="00F101A4" w:rsidRPr="00F101A4">
        <w:rPr>
          <w:rFonts w:cs="Arial"/>
          <w:b/>
          <w:bCs/>
          <w:sz w:val="16"/>
          <w:lang w:eastAsia="en-AU"/>
        </w:rPr>
        <w:t xml:space="preserve">of native and exotic seedlings, including </w:t>
      </w:r>
      <w:r w:rsidR="00F101A4" w:rsidRPr="00F101A4">
        <w:rPr>
          <w:rFonts w:cs="Arial"/>
          <w:b/>
          <w:bCs/>
          <w:i/>
          <w:sz w:val="16"/>
          <w:lang w:eastAsia="en-AU"/>
        </w:rPr>
        <w:t>Acacia</w:t>
      </w:r>
      <w:r w:rsidR="00F101A4" w:rsidRPr="00F101A4">
        <w:rPr>
          <w:rFonts w:cs="Arial"/>
          <w:b/>
          <w:bCs/>
          <w:sz w:val="16"/>
          <w:lang w:eastAsia="en-AU"/>
        </w:rPr>
        <w:t xml:space="preserve"> spp. </w:t>
      </w:r>
      <w:r w:rsidR="00522BEA">
        <w:rPr>
          <w:rFonts w:cs="Arial"/>
          <w:b/>
          <w:bCs/>
          <w:sz w:val="16"/>
          <w:lang w:eastAsia="en-AU"/>
        </w:rPr>
        <w:t xml:space="preserve">(Wattles) </w:t>
      </w:r>
      <w:r w:rsidR="00F101A4">
        <w:rPr>
          <w:rFonts w:cs="Arial"/>
          <w:b/>
          <w:bCs/>
          <w:sz w:val="16"/>
          <w:lang w:eastAsia="en-AU"/>
        </w:rPr>
        <w:t xml:space="preserve">and </w:t>
      </w:r>
      <w:r w:rsidR="00F101A4" w:rsidRPr="00F101A4">
        <w:rPr>
          <w:rFonts w:cs="Arial"/>
          <w:b/>
          <w:bCs/>
          <w:i/>
          <w:sz w:val="16"/>
          <w:lang w:eastAsia="en-AU"/>
        </w:rPr>
        <w:t>Cyperus eragrostis</w:t>
      </w:r>
      <w:r w:rsidR="00F101A4">
        <w:rPr>
          <w:rFonts w:cs="Arial"/>
          <w:b/>
          <w:bCs/>
          <w:sz w:val="16"/>
          <w:lang w:eastAsia="en-AU"/>
        </w:rPr>
        <w:t xml:space="preserve"> (Drain Flat-sedge) along the Thomson River in </w:t>
      </w:r>
      <w:r w:rsidR="00911B7F">
        <w:rPr>
          <w:rFonts w:cs="Arial"/>
          <w:b/>
          <w:bCs/>
          <w:sz w:val="16"/>
          <w:lang w:eastAsia="en-AU"/>
        </w:rPr>
        <w:t>October</w:t>
      </w:r>
      <w:r w:rsidR="00F101A4">
        <w:rPr>
          <w:rFonts w:cs="Arial"/>
          <w:b/>
          <w:bCs/>
          <w:sz w:val="16"/>
          <w:lang w:eastAsia="en-AU"/>
        </w:rPr>
        <w:t xml:space="preserve"> 201</w:t>
      </w:r>
      <w:r w:rsidR="00911B7F">
        <w:rPr>
          <w:rFonts w:cs="Arial"/>
          <w:b/>
          <w:bCs/>
          <w:sz w:val="16"/>
          <w:lang w:eastAsia="en-AU"/>
        </w:rPr>
        <w:t>8</w:t>
      </w:r>
      <w:r w:rsidR="00F101A4">
        <w:rPr>
          <w:rFonts w:cs="Arial"/>
          <w:b/>
          <w:bCs/>
          <w:sz w:val="16"/>
          <w:lang w:eastAsia="en-AU"/>
        </w:rPr>
        <w:t>.</w:t>
      </w:r>
    </w:p>
    <w:p w14:paraId="50825BF8" w14:textId="593D7EBE" w:rsidR="004A4C59" w:rsidRDefault="008A0049" w:rsidP="00A50DDF">
      <w:pPr>
        <w:pStyle w:val="BodyText"/>
        <w:rPr>
          <w:rFonts w:cs="Arial"/>
          <w:lang w:eastAsia="en-AU"/>
        </w:rPr>
      </w:pPr>
      <w:r>
        <w:t xml:space="preserve">River flows are an important part </w:t>
      </w:r>
      <w:r w:rsidRPr="002C171D">
        <w:rPr>
          <w:b/>
        </w:rPr>
        <w:t>of plant dispersal and recruitment</w:t>
      </w:r>
      <w:r>
        <w:t xml:space="preserve">, so well-timed flows can help to encourage plant </w:t>
      </w:r>
      <w:r w:rsidRPr="00613730">
        <w:t>growth and diversity</w:t>
      </w:r>
      <w:r>
        <w:t xml:space="preserve"> (Jones and Vivian 2019)</w:t>
      </w:r>
      <w:r w:rsidRPr="00613730">
        <w:t>.</w:t>
      </w:r>
      <w:r>
        <w:t xml:space="preserve"> </w:t>
      </w:r>
      <w:r w:rsidR="004A4C59" w:rsidRPr="00613730">
        <w:t>Recruitment in and around waterways typically occurs at the end of autumn (when rainfall increases after summer) and in spring (when high flow levels decline and expose the soil). Spring is therefore a great time to observe the recruitment that has occurred within these two periods and appears as a combination of new germinants and seedlings (Figure 5).</w:t>
      </w:r>
      <w:r w:rsidR="000504E7">
        <w:t xml:space="preserve"> </w:t>
      </w:r>
      <w:r w:rsidR="0080571F">
        <w:t>During 2018/19, i</w:t>
      </w:r>
      <w:r>
        <w:t xml:space="preserve">n both the Thomson and Macalister </w:t>
      </w:r>
      <w:r w:rsidR="002C171D">
        <w:t>R</w:t>
      </w:r>
      <w:r>
        <w:t>ivers, r</w:t>
      </w:r>
      <w:r w:rsidR="000504E7">
        <w:t xml:space="preserve">ecruitment of </w:t>
      </w:r>
      <w:r w:rsidR="007F652C">
        <w:t>native riparian species was observed at m</w:t>
      </w:r>
      <w:r>
        <w:t>o</w:t>
      </w:r>
      <w:r w:rsidR="007F652C">
        <w:t xml:space="preserve">st sites but </w:t>
      </w:r>
      <w:r w:rsidR="007F652C">
        <w:t xml:space="preserve">was limited at sites where the </w:t>
      </w:r>
      <w:r w:rsidR="009134DC">
        <w:t xml:space="preserve">bank was dominated by perennial species (often exotic). </w:t>
      </w:r>
      <w:r w:rsidR="009835E3">
        <w:t>It will be very difficult for native species to colonise and recruit into places with high perennial exotic plant cover.</w:t>
      </w:r>
    </w:p>
    <w:p w14:paraId="28FD315A" w14:textId="2CFE0B91" w:rsidR="00A50DDF" w:rsidRDefault="006A2DF7" w:rsidP="00A50DDF">
      <w:pPr>
        <w:pStyle w:val="BodyText"/>
      </w:pPr>
      <w:r w:rsidRPr="002C171D">
        <w:rPr>
          <w:rFonts w:cs="Arial"/>
          <w:b/>
          <w:lang w:eastAsia="en-AU"/>
        </w:rPr>
        <w:t>Instream vegetation</w:t>
      </w:r>
      <w:r w:rsidRPr="006A2DF7">
        <w:rPr>
          <w:rFonts w:cs="Arial"/>
          <w:lang w:eastAsia="en-AU"/>
        </w:rPr>
        <w:t xml:space="preserve"> </w:t>
      </w:r>
      <w:r w:rsidR="00291537">
        <w:t>wa</w:t>
      </w:r>
      <w:r>
        <w:t>s present at four of the six survey sites</w:t>
      </w:r>
      <w:r w:rsidR="00C62A7A">
        <w:t xml:space="preserve"> (Jones and Vivian 2019)</w:t>
      </w:r>
      <w:r>
        <w:t xml:space="preserve">, and </w:t>
      </w:r>
      <w:r w:rsidR="00291537">
        <w:t>wa</w:t>
      </w:r>
      <w:r>
        <w:t>s generally associated with lower-energy</w:t>
      </w:r>
      <w:r w:rsidR="00A50DDF">
        <w:t xml:space="preserve">, shallow </w:t>
      </w:r>
      <w:r>
        <w:t xml:space="preserve">reaches, with not too much shading from adjacent vegetation (Figure 6). During the 2018/19 monitoring period there was no observed evidence of short-term increases or decreases in extent or abundance of instream </w:t>
      </w:r>
      <w:r w:rsidR="00A50DDF">
        <w:t xml:space="preserve">vegetation in response to changes in </w:t>
      </w:r>
      <w:r>
        <w:t>flow</w:t>
      </w:r>
      <w:r w:rsidR="008A0049">
        <w:t xml:space="preserve"> in either river</w:t>
      </w:r>
      <w:r>
        <w:t xml:space="preserve">. </w:t>
      </w:r>
      <w:r w:rsidR="00A50DDF">
        <w:t xml:space="preserve">Longer-term monitoring is most likely required to detect any </w:t>
      </w:r>
      <w:r w:rsidR="009141FC">
        <w:t xml:space="preserve">large </w:t>
      </w:r>
      <w:r w:rsidR="00A50DDF">
        <w:t>changes in</w:t>
      </w:r>
      <w:r w:rsidR="009141FC">
        <w:t xml:space="preserve"> </w:t>
      </w:r>
      <w:r w:rsidR="00A50DDF">
        <w:t xml:space="preserve">instream vegetation. </w:t>
      </w:r>
    </w:p>
    <w:p w14:paraId="1ABA9225" w14:textId="7FFB5275" w:rsidR="00232D36" w:rsidRDefault="00F11D7E" w:rsidP="00AE70E1">
      <w:pPr>
        <w:pStyle w:val="BodyText"/>
        <w:rPr>
          <w:rFonts w:cs="Arial"/>
          <w:b/>
          <w:bCs/>
          <w:sz w:val="16"/>
          <w:highlight w:val="yellow"/>
          <w:lang w:eastAsia="en-AU"/>
        </w:rPr>
      </w:pPr>
      <w:r>
        <w:rPr>
          <w:noProof/>
        </w:rPr>
        <w:drawing>
          <wp:inline distT="0" distB="0" distL="0" distR="0" wp14:anchorId="40517148" wp14:editId="5B3A2F2D">
            <wp:extent cx="3115104" cy="17543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19999" b="19999"/>
                    <a:stretch/>
                  </pic:blipFill>
                  <pic:spPr bwMode="auto">
                    <a:xfrm>
                      <a:off x="0" y="0"/>
                      <a:ext cx="3124670" cy="1759760"/>
                    </a:xfrm>
                    <a:prstGeom prst="rect">
                      <a:avLst/>
                    </a:prstGeom>
                    <a:noFill/>
                    <a:ln>
                      <a:noFill/>
                    </a:ln>
                    <a:extLst>
                      <a:ext uri="{53640926-AAD7-44D8-BBD7-CCE9431645EC}">
                        <a14:shadowObscured xmlns:a14="http://schemas.microsoft.com/office/drawing/2010/main"/>
                      </a:ext>
                    </a:extLst>
                  </pic:spPr>
                </pic:pic>
              </a:graphicData>
            </a:graphic>
          </wp:inline>
        </w:drawing>
      </w:r>
    </w:p>
    <w:p w14:paraId="28A76764" w14:textId="11A0E6F3" w:rsidR="00AE70E1" w:rsidRDefault="00AE70E1" w:rsidP="00AE70E1">
      <w:pPr>
        <w:pStyle w:val="BodyText"/>
        <w:rPr>
          <w:rFonts w:cs="Arial"/>
          <w:b/>
          <w:bCs/>
          <w:sz w:val="16"/>
          <w:lang w:eastAsia="en-AU"/>
        </w:rPr>
      </w:pPr>
      <w:r w:rsidRPr="00AB0EB2">
        <w:rPr>
          <w:rFonts w:cs="Arial"/>
          <w:b/>
          <w:bCs/>
          <w:sz w:val="16"/>
          <w:lang w:eastAsia="en-AU"/>
        </w:rPr>
        <w:t xml:space="preserve">Figure </w:t>
      </w:r>
      <w:r w:rsidR="00F101A4">
        <w:rPr>
          <w:rFonts w:cs="Arial"/>
          <w:b/>
          <w:bCs/>
          <w:sz w:val="16"/>
          <w:lang w:eastAsia="en-AU"/>
        </w:rPr>
        <w:t>6</w:t>
      </w:r>
      <w:r w:rsidR="00217EEA">
        <w:rPr>
          <w:rFonts w:cs="Arial"/>
          <w:b/>
          <w:bCs/>
          <w:sz w:val="16"/>
          <w:lang w:eastAsia="en-AU"/>
        </w:rPr>
        <w:t>:</w:t>
      </w:r>
      <w:r w:rsidRPr="00AB0EB2">
        <w:rPr>
          <w:rFonts w:cs="Arial"/>
          <w:b/>
          <w:bCs/>
          <w:sz w:val="16"/>
          <w:lang w:eastAsia="en-AU"/>
        </w:rPr>
        <w:t xml:space="preserve"> </w:t>
      </w:r>
      <w:r w:rsidR="00C75EE1">
        <w:rPr>
          <w:rFonts w:cs="Arial"/>
          <w:b/>
          <w:bCs/>
          <w:sz w:val="16"/>
          <w:lang w:eastAsia="en-AU"/>
        </w:rPr>
        <w:t>S</w:t>
      </w:r>
      <w:r w:rsidR="00F11D7E" w:rsidRPr="00AB0EB2">
        <w:rPr>
          <w:rFonts w:cs="Arial"/>
          <w:b/>
          <w:bCs/>
          <w:sz w:val="16"/>
          <w:lang w:eastAsia="en-AU"/>
        </w:rPr>
        <w:t>ubmerged instream vegetation in the fast-flowing but shallow Thomson River</w:t>
      </w:r>
      <w:r w:rsidR="00AB0EB2" w:rsidRPr="006A2DF7">
        <w:rPr>
          <w:rFonts w:cs="Arial"/>
          <w:b/>
          <w:bCs/>
          <w:sz w:val="16"/>
          <w:lang w:eastAsia="en-AU"/>
        </w:rPr>
        <w:t>.</w:t>
      </w:r>
    </w:p>
    <w:p w14:paraId="4CCDEB86" w14:textId="25D75824" w:rsidR="00A50DDF" w:rsidRDefault="00A50DDF" w:rsidP="00A50DDF">
      <w:pPr>
        <w:pStyle w:val="BodyText"/>
      </w:pPr>
      <w:r w:rsidRPr="002C171D">
        <w:rPr>
          <w:b/>
        </w:rPr>
        <w:t>Emergent vegetation</w:t>
      </w:r>
      <w:r>
        <w:t xml:space="preserve"> cover </w:t>
      </w:r>
      <w:r w:rsidR="00291537">
        <w:t>was</w:t>
      </w:r>
      <w:r>
        <w:t xml:space="preserve"> generally high across the survey sites, including species such as </w:t>
      </w:r>
      <w:r w:rsidRPr="00A50DDF">
        <w:rPr>
          <w:i/>
        </w:rPr>
        <w:t>Schoenoplectus tabernaemontani</w:t>
      </w:r>
      <w:r>
        <w:t xml:space="preserve"> (</w:t>
      </w:r>
      <w:r w:rsidRPr="00A50DDF">
        <w:t>River Club-sedge</w:t>
      </w:r>
      <w:r>
        <w:t xml:space="preserve">) and </w:t>
      </w:r>
      <w:r w:rsidRPr="00A50DDF">
        <w:rPr>
          <w:i/>
        </w:rPr>
        <w:t>Bolboschoenus medianus</w:t>
      </w:r>
      <w:r>
        <w:t xml:space="preserve"> (</w:t>
      </w:r>
      <w:r w:rsidRPr="00A50DDF">
        <w:t>Marsh Club-rush</w:t>
      </w:r>
      <w:r>
        <w:t xml:space="preserve">). </w:t>
      </w:r>
      <w:r w:rsidRPr="00A50DDF">
        <w:t>As a result of the high tolerance of emergent species to small flow variations</w:t>
      </w:r>
      <w:r>
        <w:t>,</w:t>
      </w:r>
      <w:r w:rsidRPr="00A50DDF">
        <w:t xml:space="preserve"> and the typical seasonal growth</w:t>
      </w:r>
      <w:r>
        <w:t xml:space="preserve"> of these species</w:t>
      </w:r>
      <w:r w:rsidRPr="00A50DDF">
        <w:t xml:space="preserve">, there was little change in emergent vegetation distribution </w:t>
      </w:r>
      <w:r>
        <w:t xml:space="preserve">observed during the </w:t>
      </w:r>
      <w:r w:rsidRPr="00A50DDF">
        <w:t>during the 2018/19 surveys</w:t>
      </w:r>
      <w:r>
        <w:t xml:space="preserve"> in response to flow. </w:t>
      </w:r>
    </w:p>
    <w:p w14:paraId="7770CBA8" w14:textId="647F395D" w:rsidR="001D6016" w:rsidRPr="00217EEA" w:rsidRDefault="001D6016" w:rsidP="001D6016">
      <w:pPr>
        <w:pStyle w:val="Heading2"/>
        <w:jc w:val="both"/>
      </w:pPr>
      <w:r w:rsidRPr="00217EEA">
        <w:t xml:space="preserve">Grazing </w:t>
      </w:r>
    </w:p>
    <w:p w14:paraId="6E192841" w14:textId="7AE527EB" w:rsidR="00CC5A8B" w:rsidRDefault="00217EEA" w:rsidP="00CC5A8B">
      <w:pPr>
        <w:pStyle w:val="BodyText"/>
      </w:pPr>
      <w:r>
        <w:t>Currently, t</w:t>
      </w:r>
      <w:r w:rsidR="00F11D7E">
        <w:t>here is little livestock grazing at the surveyed sites on</w:t>
      </w:r>
      <w:r w:rsidR="00F11D7E" w:rsidRPr="00CC0E2D">
        <w:t xml:space="preserve"> the Thomson</w:t>
      </w:r>
      <w:r w:rsidR="00F11D7E">
        <w:t xml:space="preserve"> and </w:t>
      </w:r>
      <w:r w:rsidR="00F11D7E" w:rsidRPr="00CC0E2D">
        <w:t xml:space="preserve">Macalister </w:t>
      </w:r>
      <w:r w:rsidR="000F2DF1">
        <w:t>r</w:t>
      </w:r>
      <w:r w:rsidR="00F11D7E" w:rsidRPr="00CC0E2D">
        <w:t>iver</w:t>
      </w:r>
      <w:r w:rsidR="00F11D7E">
        <w:t>s</w:t>
      </w:r>
      <w:r>
        <w:t>,</w:t>
      </w:r>
      <w:r w:rsidR="00F11D7E" w:rsidRPr="00CC0E2D">
        <w:t xml:space="preserve"> </w:t>
      </w:r>
      <w:r w:rsidR="00F11D7E">
        <w:t xml:space="preserve">although many sites show clear signs of extensive historical </w:t>
      </w:r>
      <w:r w:rsidR="0080382E">
        <w:t xml:space="preserve">clearing, </w:t>
      </w:r>
      <w:r w:rsidR="00F11D7E">
        <w:t xml:space="preserve">grazing and exotic vegetation dominance. One site on the Macalister River is </w:t>
      </w:r>
      <w:r w:rsidR="00F11D7E" w:rsidRPr="00641875">
        <w:t>occasionally crash grazed in accessible locations</w:t>
      </w:r>
      <w:r w:rsidR="00CC5A8B">
        <w:t xml:space="preserve">. </w:t>
      </w:r>
      <w:r w:rsidR="0080382E">
        <w:t>T</w:t>
      </w:r>
      <w:r w:rsidR="00CC5A8B">
        <w:t>his can remove exotic plants</w:t>
      </w:r>
      <w:r w:rsidR="008A0049">
        <w:t>,</w:t>
      </w:r>
      <w:r w:rsidR="0080382E">
        <w:t xml:space="preserve"> but</w:t>
      </w:r>
      <w:r w:rsidR="00CC5A8B">
        <w:t xml:space="preserve"> it also removes </w:t>
      </w:r>
      <w:r w:rsidR="00F11D7E" w:rsidRPr="00641875">
        <w:t>native</w:t>
      </w:r>
      <w:r w:rsidR="00AA6B80">
        <w:t xml:space="preserve"> </w:t>
      </w:r>
      <w:r w:rsidR="00BF644C">
        <w:t>riparian</w:t>
      </w:r>
      <w:r w:rsidR="00F11D7E" w:rsidRPr="00641875">
        <w:t xml:space="preserve"> </w:t>
      </w:r>
      <w:r w:rsidR="00EA45B3">
        <w:t>plants</w:t>
      </w:r>
      <w:r w:rsidR="00F11D7E" w:rsidRPr="00641875">
        <w:t xml:space="preserve"> (Figure </w:t>
      </w:r>
      <w:r w:rsidR="00F101A4">
        <w:t>7</w:t>
      </w:r>
      <w:r w:rsidR="00F11D7E" w:rsidRPr="00641875">
        <w:t>).</w:t>
      </w:r>
    </w:p>
    <w:p w14:paraId="60D5E308" w14:textId="6899C4A0" w:rsidR="00F11D7E" w:rsidRDefault="00F11D7E" w:rsidP="00CC5A8B">
      <w:pPr>
        <w:pStyle w:val="BodyText"/>
      </w:pPr>
      <w:r w:rsidRPr="00641875">
        <w:t>While crash grazing can be an effective method for exotic vegetation management on the higher bank slopes, there</w:t>
      </w:r>
      <w:r>
        <w:t xml:space="preserve"> are almost always corresponding negative impacts on the lower banks. If crash grazing of exotic-dominated riparian zones can be restricted to higher bank elevations</w:t>
      </w:r>
      <w:r w:rsidR="00AB0EB2">
        <w:t>,</w:t>
      </w:r>
      <w:r>
        <w:t xml:space="preserve"> then this could dramatically reduce the negative impacts of livestock access.</w:t>
      </w:r>
    </w:p>
    <w:p w14:paraId="757B447A" w14:textId="0E24B7F3" w:rsidR="008D1511" w:rsidRPr="00217EEA" w:rsidRDefault="00CC5A8B" w:rsidP="00CC5A8B">
      <w:pPr>
        <w:pStyle w:val="BodyText"/>
        <w:jc w:val="center"/>
      </w:pPr>
      <w:r>
        <w:rPr>
          <w:noProof/>
        </w:rPr>
        <w:lastRenderedPageBreak/>
        <w:drawing>
          <wp:inline distT="0" distB="0" distL="0" distR="0" wp14:anchorId="01A60735" wp14:editId="6230AE8F">
            <wp:extent cx="3147332" cy="18374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52" b="18529"/>
                    <a:stretch/>
                  </pic:blipFill>
                  <pic:spPr bwMode="auto">
                    <a:xfrm>
                      <a:off x="0" y="0"/>
                      <a:ext cx="3149600" cy="1838750"/>
                    </a:xfrm>
                    <a:prstGeom prst="rect">
                      <a:avLst/>
                    </a:prstGeom>
                    <a:noFill/>
                    <a:ln>
                      <a:noFill/>
                    </a:ln>
                    <a:extLst>
                      <a:ext uri="{53640926-AAD7-44D8-BBD7-CCE9431645EC}">
                        <a14:shadowObscured xmlns:a14="http://schemas.microsoft.com/office/drawing/2010/main"/>
                      </a:ext>
                    </a:extLst>
                  </pic:spPr>
                </pic:pic>
              </a:graphicData>
            </a:graphic>
          </wp:inline>
        </w:drawing>
      </w:r>
    </w:p>
    <w:p w14:paraId="775CBC5E" w14:textId="04E7B9AB" w:rsidR="008D1511" w:rsidRPr="00217EEA" w:rsidRDefault="00CC5A8B" w:rsidP="00355B1A">
      <w:pPr>
        <w:pStyle w:val="BodyText"/>
        <w:jc w:val="center"/>
      </w:pPr>
      <w:r w:rsidRPr="00CC5A8B">
        <w:rPr>
          <w:b/>
          <w:noProof/>
        </w:rPr>
        <w:drawing>
          <wp:inline distT="0" distB="0" distL="0" distR="0" wp14:anchorId="5D16B46A" wp14:editId="00A57C4B">
            <wp:extent cx="3148692" cy="1708030"/>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397" b="19294"/>
                    <a:stretch/>
                  </pic:blipFill>
                  <pic:spPr bwMode="auto">
                    <a:xfrm>
                      <a:off x="0" y="0"/>
                      <a:ext cx="3149094" cy="1708248"/>
                    </a:xfrm>
                    <a:prstGeom prst="rect">
                      <a:avLst/>
                    </a:prstGeom>
                    <a:noFill/>
                    <a:ln>
                      <a:noFill/>
                    </a:ln>
                    <a:extLst>
                      <a:ext uri="{53640926-AAD7-44D8-BBD7-CCE9431645EC}">
                        <a14:shadowObscured xmlns:a14="http://schemas.microsoft.com/office/drawing/2010/main"/>
                      </a:ext>
                    </a:extLst>
                  </pic:spPr>
                </pic:pic>
              </a:graphicData>
            </a:graphic>
          </wp:inline>
        </w:drawing>
      </w:r>
    </w:p>
    <w:p w14:paraId="0A2B07D8" w14:textId="32B1FA56" w:rsidR="008D1511" w:rsidRPr="00217EEA" w:rsidRDefault="008D1511" w:rsidP="008D1511">
      <w:pPr>
        <w:pStyle w:val="BodyText"/>
        <w:rPr>
          <w:rFonts w:cs="Arial"/>
          <w:b/>
          <w:bCs/>
          <w:sz w:val="16"/>
          <w:lang w:eastAsia="en-AU"/>
        </w:rPr>
      </w:pPr>
      <w:r w:rsidRPr="00217EEA">
        <w:rPr>
          <w:rFonts w:cs="Arial"/>
          <w:b/>
          <w:bCs/>
          <w:sz w:val="16"/>
          <w:lang w:eastAsia="en-AU"/>
        </w:rPr>
        <w:t xml:space="preserve">Figure </w:t>
      </w:r>
      <w:r w:rsidR="00F101A4">
        <w:rPr>
          <w:rFonts w:cs="Arial"/>
          <w:b/>
          <w:bCs/>
          <w:sz w:val="16"/>
          <w:lang w:eastAsia="en-AU"/>
        </w:rPr>
        <w:t>7</w:t>
      </w:r>
      <w:r w:rsidR="00217EEA">
        <w:rPr>
          <w:rFonts w:cs="Arial"/>
          <w:b/>
          <w:bCs/>
          <w:sz w:val="16"/>
          <w:lang w:eastAsia="en-AU"/>
        </w:rPr>
        <w:t>:</w:t>
      </w:r>
      <w:r w:rsidRPr="00217EEA">
        <w:rPr>
          <w:rFonts w:cs="Arial"/>
          <w:b/>
          <w:bCs/>
          <w:sz w:val="16"/>
          <w:lang w:eastAsia="en-AU"/>
        </w:rPr>
        <w:t xml:space="preserve"> Livestock grazing (cattle) on the Macalister River. Vegetation cover of exotic and native species present in October 2018 </w:t>
      </w:r>
      <w:r w:rsidR="00CC5A8B">
        <w:rPr>
          <w:rFonts w:cs="Arial"/>
          <w:b/>
          <w:bCs/>
          <w:sz w:val="16"/>
          <w:lang w:eastAsia="en-AU"/>
        </w:rPr>
        <w:t>(</w:t>
      </w:r>
      <w:r w:rsidR="006A2FCA">
        <w:rPr>
          <w:rFonts w:cs="Arial"/>
          <w:b/>
          <w:bCs/>
          <w:sz w:val="16"/>
          <w:lang w:eastAsia="en-AU"/>
        </w:rPr>
        <w:t>top photo</w:t>
      </w:r>
      <w:r w:rsidR="00CC5A8B">
        <w:rPr>
          <w:rFonts w:cs="Arial"/>
          <w:b/>
          <w:bCs/>
          <w:sz w:val="16"/>
          <w:lang w:eastAsia="en-AU"/>
        </w:rPr>
        <w:t>) w</w:t>
      </w:r>
      <w:r w:rsidRPr="00217EEA">
        <w:rPr>
          <w:rFonts w:cs="Arial"/>
          <w:b/>
          <w:bCs/>
          <w:sz w:val="16"/>
          <w:lang w:eastAsia="en-AU"/>
        </w:rPr>
        <w:t>as severely reduced by grazing prior to surveys in February 2019</w:t>
      </w:r>
      <w:r w:rsidR="00CC5A8B">
        <w:rPr>
          <w:rFonts w:cs="Arial"/>
          <w:b/>
          <w:bCs/>
          <w:sz w:val="16"/>
          <w:lang w:eastAsia="en-AU"/>
        </w:rPr>
        <w:t xml:space="preserve"> (</w:t>
      </w:r>
      <w:r w:rsidR="006A2FCA">
        <w:rPr>
          <w:rFonts w:cs="Arial"/>
          <w:b/>
          <w:bCs/>
          <w:sz w:val="16"/>
          <w:lang w:eastAsia="en-AU"/>
        </w:rPr>
        <w:t>lower photo</w:t>
      </w:r>
      <w:r w:rsidR="00CC5A8B">
        <w:rPr>
          <w:rFonts w:cs="Arial"/>
          <w:b/>
          <w:bCs/>
          <w:sz w:val="16"/>
          <w:lang w:eastAsia="en-AU"/>
        </w:rPr>
        <w:t>).</w:t>
      </w:r>
    </w:p>
    <w:p w14:paraId="01EA044C" w14:textId="790EE71E" w:rsidR="00E17D0F" w:rsidRPr="00217EEA" w:rsidRDefault="00E17D0F" w:rsidP="00E17D0F">
      <w:pPr>
        <w:pStyle w:val="Heading2"/>
        <w:jc w:val="both"/>
      </w:pPr>
      <w:r>
        <w:t>Key Outcomes</w:t>
      </w:r>
    </w:p>
    <w:p w14:paraId="6F82A467" w14:textId="181F8920" w:rsidR="00E17D0F" w:rsidRDefault="00E17D0F" w:rsidP="00E17D0F">
      <w:pPr>
        <w:pStyle w:val="BodyText"/>
        <w:numPr>
          <w:ilvl w:val="0"/>
          <w:numId w:val="25"/>
        </w:numPr>
        <w:ind w:left="284" w:hanging="294"/>
      </w:pPr>
      <w:r>
        <w:t>Spring freshes were observed to encourage the growth of both exotic and native fringing and emergent species at sites on both rivers.</w:t>
      </w:r>
      <w:r w:rsidR="00D26E90">
        <w:t xml:space="preserve"> Inundation-tolerant exotic species</w:t>
      </w:r>
      <w:r w:rsidR="00D26E90" w:rsidRPr="00D8711E">
        <w:t xml:space="preserve"> </w:t>
      </w:r>
      <w:r w:rsidR="00D26E90">
        <w:t>are a significant problem that requires additional management actions for removal.</w:t>
      </w:r>
    </w:p>
    <w:p w14:paraId="54089181" w14:textId="71853256" w:rsidR="00E17D0F" w:rsidRDefault="00E17D0F" w:rsidP="00E17D0F">
      <w:pPr>
        <w:pStyle w:val="BodyText"/>
        <w:numPr>
          <w:ilvl w:val="0"/>
          <w:numId w:val="25"/>
        </w:numPr>
        <w:ind w:left="284" w:hanging="294"/>
      </w:pPr>
      <w:r>
        <w:t>Recruitment of native riparian species was observed at most sites but was limited at sites where the bank was dominated by perennial species (often exotic).</w:t>
      </w:r>
    </w:p>
    <w:p w14:paraId="1DE8F53F" w14:textId="17F6E906" w:rsidR="00E17D0F" w:rsidRDefault="00E17D0F" w:rsidP="00E17D0F">
      <w:pPr>
        <w:pStyle w:val="BodyText"/>
        <w:numPr>
          <w:ilvl w:val="0"/>
          <w:numId w:val="25"/>
        </w:numPr>
        <w:ind w:left="284" w:hanging="294"/>
      </w:pPr>
      <w:r w:rsidRPr="006A2DF7">
        <w:rPr>
          <w:rFonts w:cs="Arial"/>
          <w:lang w:eastAsia="en-AU"/>
        </w:rPr>
        <w:t xml:space="preserve">Instream vegetation </w:t>
      </w:r>
      <w:r>
        <w:t xml:space="preserve">was </w:t>
      </w:r>
      <w:r w:rsidR="0048104C">
        <w:t xml:space="preserve">more </w:t>
      </w:r>
      <w:r w:rsidR="00D26E90">
        <w:t xml:space="preserve">prevalent on the Thomson River and was </w:t>
      </w:r>
      <w:r>
        <w:t>generally associated with lower-energy, shallow reaches, with not too much shading from adjacent vegetation.</w:t>
      </w:r>
    </w:p>
    <w:p w14:paraId="18801132" w14:textId="63CF4160" w:rsidR="00E17D0F" w:rsidRDefault="00D26E90" w:rsidP="00D26E90">
      <w:pPr>
        <w:pStyle w:val="BodyText"/>
        <w:numPr>
          <w:ilvl w:val="0"/>
          <w:numId w:val="25"/>
        </w:numPr>
        <w:ind w:left="284" w:hanging="294"/>
      </w:pPr>
      <w:r>
        <w:t>The</w:t>
      </w:r>
      <w:r w:rsidR="00E17D0F">
        <w:t xml:space="preserve"> extent </w:t>
      </w:r>
      <w:r>
        <w:t>and</w:t>
      </w:r>
      <w:r w:rsidR="00E17D0F">
        <w:t xml:space="preserve"> abundance of instream </w:t>
      </w:r>
      <w:r>
        <w:t>and</w:t>
      </w:r>
      <w:r w:rsidR="00E17D0F">
        <w:t xml:space="preserve"> emergent vegetation </w:t>
      </w:r>
      <w:r>
        <w:t>is not highly sensitive</w:t>
      </w:r>
      <w:r w:rsidR="00E17D0F">
        <w:t xml:space="preserve"> to changes in river flow</w:t>
      </w:r>
      <w:r>
        <w:t xml:space="preserve"> from environmental water</w:t>
      </w:r>
      <w:r w:rsidR="00E17D0F">
        <w:t>.</w:t>
      </w:r>
    </w:p>
    <w:p w14:paraId="4DB4298B" w14:textId="7663DEE6" w:rsidR="00E17D0F" w:rsidRDefault="00E17D0F" w:rsidP="00B51593">
      <w:pPr>
        <w:pStyle w:val="BodyText"/>
        <w:numPr>
          <w:ilvl w:val="0"/>
          <w:numId w:val="25"/>
        </w:numPr>
        <w:ind w:left="284" w:hanging="294"/>
      </w:pPr>
      <w:r>
        <w:t>If crash grazing of exotic-dominated riparian zones can be restricted to higher bank elevations, this could dramatically reduce the negative impacts of livestock access on native vegetation</w:t>
      </w:r>
      <w:r w:rsidR="000F1F9E">
        <w:t xml:space="preserve"> and banks</w:t>
      </w:r>
      <w:r>
        <w:t>.</w:t>
      </w:r>
    </w:p>
    <w:p w14:paraId="670D7130" w14:textId="466017EC" w:rsidR="00DD7DED" w:rsidRPr="00217EEA" w:rsidRDefault="00A50DDF" w:rsidP="000355B7">
      <w:pPr>
        <w:pStyle w:val="Heading2"/>
        <w:jc w:val="both"/>
      </w:pPr>
      <w:bookmarkStart w:id="6" w:name="_Hlk27472326"/>
      <w:r>
        <w:t>S</w:t>
      </w:r>
      <w:r w:rsidR="00C50B7D" w:rsidRPr="00217EEA">
        <w:t>ummary</w:t>
      </w:r>
    </w:p>
    <w:p w14:paraId="3FCEE210" w14:textId="77777777" w:rsidR="00B51593" w:rsidRDefault="00B51593" w:rsidP="00B51593">
      <w:pPr>
        <w:pStyle w:val="BodyText"/>
        <w:rPr>
          <w:highlight w:val="yellow"/>
        </w:rPr>
      </w:pPr>
      <w:r w:rsidRPr="00C10242">
        <w:t xml:space="preserve">Environmental flows are being delivered on the </w:t>
      </w:r>
      <w:r>
        <w:t xml:space="preserve">Thomson and Macalister </w:t>
      </w:r>
      <w:r w:rsidRPr="00C10242">
        <w:t>River</w:t>
      </w:r>
      <w:r>
        <w:t>s</w:t>
      </w:r>
      <w:r w:rsidRPr="00C10242">
        <w:t xml:space="preserve"> to deliver benefits to vegetation and a wide range of fauna. Waterway managers are working closely with researchers, waterway authorities and a range of other stakeholders to manage flow deliveries as effectively as possible for the environment and other users. </w:t>
      </w:r>
    </w:p>
    <w:p w14:paraId="7AAAEA48" w14:textId="09BC2054" w:rsidR="00217EEA" w:rsidRPr="00C10242" w:rsidRDefault="00217EEA" w:rsidP="00217EEA">
      <w:pPr>
        <w:pStyle w:val="BodyText"/>
      </w:pPr>
      <w:r w:rsidRPr="00C10242">
        <w:t>The observations summarised here form part of a larger story relating to vegetation responses to environmental water. Further information on the other systems surveyed and research projects is also available.</w:t>
      </w:r>
      <w:bookmarkEnd w:id="6"/>
    </w:p>
    <w:p w14:paraId="2EB6D75B" w14:textId="77777777" w:rsidR="00DB3BED" w:rsidRPr="00EB7048" w:rsidRDefault="00DB3BED" w:rsidP="00DB3BED">
      <w:pPr>
        <w:pStyle w:val="Heading2"/>
        <w:jc w:val="both"/>
      </w:pPr>
      <w:r w:rsidRPr="00EB7048">
        <w:t>Next Steps</w:t>
      </w:r>
    </w:p>
    <w:p w14:paraId="5F812431" w14:textId="310FE903" w:rsidR="00DB3BED" w:rsidRDefault="00DB3BED" w:rsidP="00DB3BED">
      <w:pPr>
        <w:pStyle w:val="BodyText"/>
      </w:pPr>
      <w:r w:rsidRPr="00EB7048">
        <w:rPr>
          <w:lang w:eastAsia="en-AU"/>
        </w:rPr>
        <w:t xml:space="preserve">In the final year of </w:t>
      </w:r>
      <w:r w:rsidRPr="00EB7048">
        <w:t>VEFMAP</w:t>
      </w:r>
      <w:r w:rsidRPr="00EB7048">
        <w:rPr>
          <w:lang w:eastAsia="en-AU"/>
        </w:rPr>
        <w:t xml:space="preserve"> Stage 6 (2019/20),</w:t>
      </w:r>
      <w:r w:rsidRPr="00EB7048">
        <w:t xml:space="preserve"> the data collected during the first three years of the program will be processed and analysed, and the findings reported in a series of reports and publications. </w:t>
      </w:r>
    </w:p>
    <w:p w14:paraId="07478720" w14:textId="598525AC" w:rsidR="00261D1E" w:rsidRPr="00AB0EB2" w:rsidRDefault="00261D1E" w:rsidP="000355B7">
      <w:pPr>
        <w:pStyle w:val="Heading2"/>
        <w:jc w:val="both"/>
      </w:pPr>
      <w:r w:rsidRPr="00AB0EB2">
        <w:t>Reference</w:t>
      </w:r>
      <w:r w:rsidR="00347A3F" w:rsidRPr="00AB0EB2">
        <w:t>s</w:t>
      </w:r>
      <w:r w:rsidRPr="00AB0EB2">
        <w:t xml:space="preserve"> </w:t>
      </w:r>
    </w:p>
    <w:p w14:paraId="6076EF5B" w14:textId="79AF41B7" w:rsidR="004A4A96" w:rsidRDefault="004A4A96" w:rsidP="00756752">
      <w:pPr>
        <w:spacing w:after="60" w:line="140" w:lineRule="atLeast"/>
        <w:jc w:val="both"/>
        <w:rPr>
          <w:rFonts w:eastAsia="SimSun" w:cs="F"/>
          <w:color w:val="000000"/>
          <w:kern w:val="3"/>
          <w:sz w:val="18"/>
          <w:szCs w:val="18"/>
        </w:rPr>
      </w:pPr>
      <w:bookmarkStart w:id="7" w:name="_Hlk27410374"/>
      <w:r w:rsidRPr="004E230D">
        <w:rPr>
          <w:rFonts w:eastAsia="SimSun" w:cs="F"/>
          <w:color w:val="000000"/>
          <w:kern w:val="3"/>
          <w:sz w:val="18"/>
          <w:szCs w:val="18"/>
        </w:rPr>
        <w:t>DELWP (2017a</w:t>
      </w:r>
      <w:r w:rsidR="00B51593">
        <w:rPr>
          <w:rFonts w:eastAsia="SimSun" w:cs="F"/>
          <w:color w:val="000000"/>
          <w:kern w:val="3"/>
          <w:sz w:val="18"/>
          <w:szCs w:val="18"/>
        </w:rPr>
        <w:t xml:space="preserve"> and b</w:t>
      </w:r>
      <w:r w:rsidRPr="004E230D">
        <w:rPr>
          <w:rFonts w:eastAsia="SimSun" w:cs="F"/>
          <w:color w:val="000000"/>
          <w:kern w:val="3"/>
          <w:sz w:val="18"/>
          <w:szCs w:val="18"/>
        </w:rPr>
        <w:t xml:space="preserve">) </w:t>
      </w:r>
      <w:r w:rsidR="006A6586" w:rsidRPr="004E230D">
        <w:rPr>
          <w:rFonts w:eastAsia="SimSun" w:cs="F"/>
          <w:color w:val="000000"/>
          <w:kern w:val="3"/>
          <w:sz w:val="18"/>
          <w:szCs w:val="18"/>
        </w:rPr>
        <w:t>VEFMAP Stage 6 Part A: Program context and rationale</w:t>
      </w:r>
      <w:r w:rsidR="00B51593">
        <w:rPr>
          <w:rFonts w:eastAsia="SimSun" w:cs="F"/>
          <w:color w:val="000000"/>
          <w:kern w:val="3"/>
          <w:sz w:val="18"/>
          <w:szCs w:val="18"/>
        </w:rPr>
        <w:t xml:space="preserve"> and </w:t>
      </w:r>
      <w:r w:rsidR="00B51593" w:rsidRPr="004E230D">
        <w:rPr>
          <w:rFonts w:eastAsia="SimSun" w:cs="F"/>
          <w:color w:val="000000"/>
          <w:kern w:val="3"/>
          <w:sz w:val="18"/>
          <w:szCs w:val="18"/>
        </w:rPr>
        <w:t>VEFMAP Stage 6 Part B: Program design and monitoring methods.</w:t>
      </w:r>
      <w:r w:rsidR="006A6586" w:rsidRPr="004E230D">
        <w:rPr>
          <w:rFonts w:eastAsia="SimSun" w:cs="F"/>
          <w:color w:val="000000"/>
          <w:kern w:val="3"/>
          <w:sz w:val="18"/>
          <w:szCs w:val="18"/>
        </w:rPr>
        <w:t xml:space="preserve"> </w:t>
      </w:r>
      <w:r w:rsidR="00B51593">
        <w:rPr>
          <w:rFonts w:eastAsia="SimSun" w:cs="F"/>
          <w:color w:val="000000"/>
          <w:kern w:val="3"/>
          <w:sz w:val="18"/>
          <w:szCs w:val="18"/>
        </w:rPr>
        <w:t>R</w:t>
      </w:r>
      <w:r w:rsidR="0038046A" w:rsidRPr="004E230D">
        <w:rPr>
          <w:rFonts w:eastAsia="SimSun" w:cs="F"/>
          <w:color w:val="000000"/>
          <w:kern w:val="3"/>
          <w:sz w:val="18"/>
          <w:szCs w:val="18"/>
        </w:rPr>
        <w:t>eport</w:t>
      </w:r>
      <w:r w:rsidR="00B51593">
        <w:rPr>
          <w:rFonts w:eastAsia="SimSun" w:cs="F"/>
          <w:color w:val="000000"/>
          <w:kern w:val="3"/>
          <w:sz w:val="18"/>
          <w:szCs w:val="18"/>
        </w:rPr>
        <w:t>s</w:t>
      </w:r>
      <w:r w:rsidR="0038046A" w:rsidRPr="004E230D">
        <w:rPr>
          <w:rFonts w:eastAsia="SimSun" w:cs="F"/>
          <w:color w:val="000000"/>
          <w:kern w:val="3"/>
          <w:sz w:val="18"/>
          <w:szCs w:val="18"/>
        </w:rPr>
        <w:t xml:space="preserve"> by Arthur Rylah Institute for Environmental Research and Integrated Water and Catchments Division, </w:t>
      </w:r>
      <w:r w:rsidR="006A6586" w:rsidRPr="004E230D">
        <w:rPr>
          <w:rFonts w:eastAsia="SimSun" w:cs="F"/>
          <w:color w:val="000000"/>
          <w:kern w:val="3"/>
          <w:sz w:val="18"/>
          <w:szCs w:val="18"/>
        </w:rPr>
        <w:t>Department of Environment, Land, Water and Planning.</w:t>
      </w:r>
      <w:bookmarkEnd w:id="7"/>
      <w:r w:rsidR="006A6586" w:rsidRPr="004E230D">
        <w:rPr>
          <w:rFonts w:eastAsia="SimSun" w:cs="F"/>
          <w:color w:val="000000"/>
          <w:kern w:val="3"/>
          <w:sz w:val="18"/>
          <w:szCs w:val="18"/>
        </w:rPr>
        <w:t xml:space="preserve"> </w:t>
      </w:r>
    </w:p>
    <w:p w14:paraId="5378F467" w14:textId="6244F50C" w:rsidR="00D26E90" w:rsidRPr="004E230D" w:rsidRDefault="00D26E90" w:rsidP="00756752">
      <w:pPr>
        <w:spacing w:after="60" w:line="140" w:lineRule="atLeast"/>
        <w:jc w:val="both"/>
        <w:rPr>
          <w:rFonts w:eastAsia="SimSun" w:cs="F"/>
          <w:color w:val="000000"/>
          <w:kern w:val="3"/>
          <w:sz w:val="18"/>
          <w:szCs w:val="18"/>
        </w:rPr>
      </w:pPr>
      <w:bookmarkStart w:id="8" w:name="_Hlk27467053"/>
      <w:r>
        <w:rPr>
          <w:rFonts w:eastAsia="SimSun"/>
          <w:sz w:val="18"/>
          <w:szCs w:val="18"/>
        </w:rPr>
        <w:t>Jones C. and Vivian L.</w:t>
      </w:r>
      <w:r w:rsidRPr="007C2E44">
        <w:rPr>
          <w:rFonts w:eastAsia="SimSun"/>
          <w:sz w:val="18"/>
          <w:szCs w:val="18"/>
        </w:rPr>
        <w:t xml:space="preserve"> 201</w:t>
      </w:r>
      <w:r>
        <w:rPr>
          <w:rFonts w:eastAsia="SimSun"/>
          <w:sz w:val="18"/>
          <w:szCs w:val="18"/>
        </w:rPr>
        <w:t>9</w:t>
      </w:r>
      <w:r w:rsidRPr="007C2E44">
        <w:rPr>
          <w:rFonts w:eastAsia="SimSun"/>
          <w:sz w:val="18"/>
          <w:szCs w:val="18"/>
        </w:rPr>
        <w:t>. VEFMAP Stage 6: Monitoring vegetation response to environmental flow delivery in Victoria 201</w:t>
      </w:r>
      <w:r>
        <w:rPr>
          <w:rFonts w:eastAsia="SimSun"/>
          <w:sz w:val="18"/>
          <w:szCs w:val="18"/>
        </w:rPr>
        <w:t>8</w:t>
      </w:r>
      <w:r w:rsidRPr="007C2E44">
        <w:rPr>
          <w:rFonts w:eastAsia="SimSun"/>
          <w:sz w:val="18"/>
          <w:szCs w:val="18"/>
        </w:rPr>
        <w:t>/1</w:t>
      </w:r>
      <w:r>
        <w:rPr>
          <w:rFonts w:eastAsia="SimSun"/>
          <w:sz w:val="18"/>
          <w:szCs w:val="18"/>
        </w:rPr>
        <w:t>9</w:t>
      </w:r>
      <w:r w:rsidRPr="007C2E44">
        <w:rPr>
          <w:rFonts w:eastAsia="SimSun"/>
          <w:sz w:val="18"/>
          <w:szCs w:val="18"/>
        </w:rPr>
        <w:t>. Arthur Rylah Institute report to the Department of Environment, Land, Water and Planning, Melbourne.</w:t>
      </w:r>
      <w:bookmarkEnd w:id="8"/>
    </w:p>
    <w:p w14:paraId="1B1BDE90" w14:textId="32BB408F" w:rsidR="00261D1E" w:rsidRDefault="001878E5" w:rsidP="00D26E90">
      <w:pPr>
        <w:pStyle w:val="Heading2"/>
        <w:tabs>
          <w:tab w:val="clear" w:pos="1418"/>
          <w:tab w:val="left" w:pos="1134"/>
        </w:tabs>
        <w:spacing w:before="0" w:after="0" w:line="240" w:lineRule="auto"/>
        <w:jc w:val="both"/>
        <w:rPr>
          <w:rFonts w:ascii="Arial" w:hAnsi="Arial"/>
          <w:b w:val="0"/>
          <w:color w:val="auto"/>
          <w:sz w:val="18"/>
          <w:szCs w:val="18"/>
          <w:u w:val="single"/>
        </w:rPr>
      </w:pPr>
      <w:r w:rsidRPr="00AB0EB2">
        <w:t>Contact</w:t>
      </w:r>
      <w:r w:rsidR="001E5935" w:rsidRPr="00AB0EB2">
        <w:t xml:space="preserve"> </w:t>
      </w:r>
      <w:r w:rsidR="000874E3" w:rsidRPr="00AB0EB2">
        <w:t xml:space="preserve">   </w:t>
      </w:r>
      <w:r w:rsidR="00606E86" w:rsidRPr="00AB0EB2">
        <w:tab/>
      </w:r>
      <w:hyperlink r:id="rId31" w:history="1">
        <w:r w:rsidR="00217EEA" w:rsidRPr="00DF144B">
          <w:rPr>
            <w:rStyle w:val="Hyperlink"/>
            <w:rFonts w:ascii="Arial" w:hAnsi="Arial"/>
            <w:sz w:val="18"/>
            <w:szCs w:val="18"/>
          </w:rPr>
          <w:t>Chris.Jones@delwp.vic.gov.au</w:t>
        </w:r>
      </w:hyperlink>
    </w:p>
    <w:p w14:paraId="4B97741D" w14:textId="6EA56F05" w:rsidR="00606E86" w:rsidRPr="000F5644" w:rsidRDefault="008A0CCD" w:rsidP="00D26E90">
      <w:pPr>
        <w:pStyle w:val="Heading2"/>
        <w:tabs>
          <w:tab w:val="clear" w:pos="1418"/>
          <w:tab w:val="clear" w:pos="1701"/>
          <w:tab w:val="clear" w:pos="1985"/>
          <w:tab w:val="left" w:pos="1134"/>
        </w:tabs>
        <w:spacing w:before="0" w:after="0" w:line="240" w:lineRule="auto"/>
        <w:ind w:left="1134"/>
        <w:jc w:val="both"/>
        <w:rPr>
          <w:highlight w:val="yellow"/>
        </w:rPr>
      </w:pPr>
      <w:r w:rsidRPr="008A0CCD">
        <w:rPr>
          <w:rFonts w:ascii="Helv" w:hAnsi="Helv" w:cs="Helv"/>
          <w:b w:val="0"/>
          <w:color w:val="000000"/>
          <w:sz w:val="18"/>
          <w:szCs w:val="18"/>
        </w:rPr>
        <w:t>jemimam@wgcma.vic.gov.au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2FA3EBCC" w:rsidR="00001E86" w:rsidRPr="00AB0EB2" w:rsidRDefault="00001E86" w:rsidP="00C255C2">
            <w:pPr>
              <w:pStyle w:val="SmallBodyText"/>
            </w:pPr>
            <w:r w:rsidRPr="00AB0EB2">
              <w:t xml:space="preserve">© The State of Victoria Department of Environment, Land, Water and Planning </w:t>
            </w:r>
            <w:r w:rsidRPr="00AB0EB2">
              <w:fldChar w:fldCharType="begin"/>
            </w:r>
            <w:r w:rsidRPr="00AB0EB2">
              <w:instrText xml:space="preserve"> DATE  \@ "yyyy" \* MERGEFORMAT </w:instrText>
            </w:r>
            <w:r w:rsidRPr="00AB0EB2">
              <w:fldChar w:fldCharType="separate"/>
            </w:r>
            <w:r w:rsidR="00FA6D29">
              <w:rPr>
                <w:noProof/>
              </w:rPr>
              <w:t>2020</w:t>
            </w:r>
            <w:r w:rsidRPr="00AB0EB2">
              <w:fldChar w:fldCharType="end"/>
            </w:r>
          </w:p>
          <w:p w14:paraId="0EB54B8B" w14:textId="77777777" w:rsidR="00001E86" w:rsidRPr="00AB0EB2" w:rsidRDefault="00001E86" w:rsidP="00C255C2">
            <w:pPr>
              <w:pStyle w:val="SmallBodyText"/>
            </w:pPr>
            <w:r w:rsidRPr="00AB0EB2">
              <w:rPr>
                <w:noProof/>
              </w:rPr>
              <w:drawing>
                <wp:anchor distT="0" distB="0" distL="114300" distR="36195" simplePos="0" relativeHeight="251654656" behindDoc="0" locked="1" layoutInCell="1" allowOverlap="1" wp14:anchorId="735E1AB7" wp14:editId="679E02A4">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9" w:name="_ImprintPageOne"/>
            <w:bookmarkEnd w:id="9"/>
            <w:r w:rsidRPr="00AB0EB2">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4C2398FB" w14:textId="52EC02B1" w:rsidR="00001E86" w:rsidRPr="00AB0EB2" w:rsidRDefault="00001E86" w:rsidP="00C255C2">
            <w:pPr>
              <w:pStyle w:val="SmallBodyText"/>
            </w:pPr>
            <w:r w:rsidRPr="00B44B3D">
              <w:t xml:space="preserve">ISBN </w:t>
            </w:r>
            <w:r w:rsidR="00B44B3D" w:rsidRPr="00B44B3D">
              <w:t>978-1-76077-160-</w:t>
            </w:r>
            <w:proofErr w:type="gramStart"/>
            <w:r w:rsidR="00B44B3D" w:rsidRPr="00B44B3D">
              <w:t xml:space="preserve">7 </w:t>
            </w:r>
            <w:r w:rsidR="00FD1035" w:rsidRPr="00B44B3D">
              <w:t xml:space="preserve"> (</w:t>
            </w:r>
            <w:proofErr w:type="gramEnd"/>
            <w:r w:rsidR="00FD1035" w:rsidRPr="00B44B3D">
              <w:t>pdf/online/MS word)</w:t>
            </w:r>
          </w:p>
          <w:p w14:paraId="0CB0A5CF" w14:textId="77777777" w:rsidR="00E97294" w:rsidRPr="00AB0EB2" w:rsidRDefault="00E97294" w:rsidP="00C255C2">
            <w:pPr>
              <w:pStyle w:val="SmallHeading"/>
            </w:pPr>
            <w:r w:rsidRPr="00AB0EB2">
              <w:t>Disclaimer</w:t>
            </w:r>
          </w:p>
          <w:p w14:paraId="6FD5BAC2" w14:textId="77777777" w:rsidR="00001E86" w:rsidRPr="00AB0EB2" w:rsidRDefault="00E97294" w:rsidP="00C255C2">
            <w:pPr>
              <w:pStyle w:val="SmallBodyText"/>
            </w:pPr>
            <w:r w:rsidRPr="00AB0EB2">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4989" w:type="dxa"/>
            <w:shd w:val="clear" w:color="auto" w:fill="auto"/>
          </w:tcPr>
          <w:p w14:paraId="756A8608" w14:textId="131FC30C" w:rsidR="00001E86" w:rsidRPr="00AB0EB2" w:rsidRDefault="00001E86" w:rsidP="00C255C2">
            <w:pPr>
              <w:pStyle w:val="xAccessibilityHeading"/>
              <w:rPr>
                <w:sz w:val="20"/>
              </w:rPr>
            </w:pPr>
            <w:bookmarkStart w:id="10" w:name="_Accessibility"/>
            <w:bookmarkEnd w:id="10"/>
            <w:r w:rsidRPr="00AB0EB2">
              <w:rPr>
                <w:sz w:val="20"/>
              </w:rPr>
              <w:t>Accessibility</w:t>
            </w:r>
          </w:p>
          <w:p w14:paraId="577CE206" w14:textId="2191931A" w:rsidR="00001E86" w:rsidRDefault="00001E86" w:rsidP="00C255C2">
            <w:pPr>
              <w:pStyle w:val="SmallBodyText"/>
            </w:pPr>
            <w:r w:rsidRPr="00AB0EB2">
              <w:rPr>
                <w:sz w:val="20"/>
              </w:rPr>
              <w:t>If you would like to receive this publication in an alternative format, please telephone the DELWP Customer Service Centre on 136186, email </w:t>
            </w:r>
            <w:hyperlink r:id="rId33" w:history="1">
              <w:r w:rsidRPr="00AB0EB2">
                <w:rPr>
                  <w:sz w:val="20"/>
                </w:rPr>
                <w:t>customer.service@delwp.vic.gov.au</w:t>
              </w:r>
            </w:hyperlink>
            <w:r w:rsidRPr="00AB0EB2">
              <w:rPr>
                <w:sz w:val="20"/>
              </w:rPr>
              <w:t xml:space="preserve">, or via the National Relay Service on 133 677 </w:t>
            </w:r>
            <w:hyperlink r:id="rId34" w:history="1">
              <w:r w:rsidRPr="00AB0EB2">
                <w:rPr>
                  <w:sz w:val="20"/>
                </w:rPr>
                <w:t>www.relayservice.com.au</w:t>
              </w:r>
            </w:hyperlink>
            <w:r w:rsidRPr="00AB0EB2">
              <w:rPr>
                <w:sz w:val="20"/>
              </w:rPr>
              <w:t xml:space="preserve">. This document is also available on the internet at </w:t>
            </w:r>
            <w:r w:rsidR="00FD1035" w:rsidRPr="00AB0EB2">
              <w:rPr>
                <w:spacing w:val="0"/>
                <w:sz w:val="20"/>
              </w:rPr>
              <w:t>https://www.ari.vic.gov.au/research/rivers-and-estuaries/assessing-benefits-of-environmental-watering</w:t>
            </w:r>
          </w:p>
        </w:tc>
      </w:tr>
    </w:tbl>
    <w:p w14:paraId="7F4DB720" w14:textId="32DCDE80" w:rsidR="00535761" w:rsidRDefault="00535761" w:rsidP="00375FBE">
      <w:pPr>
        <w:pStyle w:val="BodyText"/>
        <w:rPr>
          <w:rStyle w:val="HiddenText"/>
        </w:rPr>
      </w:pPr>
    </w:p>
    <w:sectPr w:rsidR="00535761" w:rsidSect="006E1C8D">
      <w:headerReference w:type="even" r:id="rId35"/>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18B42" w14:textId="77777777" w:rsidR="000456F9" w:rsidRDefault="000456F9">
      <w:r>
        <w:separator/>
      </w:r>
    </w:p>
    <w:p w14:paraId="21B84E6D" w14:textId="77777777" w:rsidR="000456F9" w:rsidRDefault="000456F9"/>
    <w:p w14:paraId="36A57135" w14:textId="77777777" w:rsidR="000456F9" w:rsidRDefault="000456F9"/>
  </w:endnote>
  <w:endnote w:type="continuationSeparator" w:id="0">
    <w:p w14:paraId="619A5355" w14:textId="77777777" w:rsidR="000456F9" w:rsidRDefault="000456F9">
      <w:r>
        <w:continuationSeparator/>
      </w:r>
    </w:p>
    <w:p w14:paraId="787BC00A" w14:textId="77777777" w:rsidR="000456F9" w:rsidRDefault="000456F9"/>
    <w:p w14:paraId="3E832982" w14:textId="77777777" w:rsidR="000456F9" w:rsidRDefault="00045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4306ECB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4306ECB9"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5165B8B8"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5165B8B8"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4798AD" w14:textId="77777777" w:rsidR="000456F9" w:rsidRPr="008F5280" w:rsidRDefault="000456F9" w:rsidP="008F5280">
      <w:pPr>
        <w:pStyle w:val="FootnoteSeparator"/>
      </w:pPr>
    </w:p>
    <w:p w14:paraId="7BB8FCE3" w14:textId="77777777" w:rsidR="000456F9" w:rsidRDefault="000456F9"/>
  </w:footnote>
  <w:footnote w:type="continuationSeparator" w:id="0">
    <w:p w14:paraId="2CD287D6" w14:textId="77777777" w:rsidR="000456F9" w:rsidRDefault="000456F9" w:rsidP="008F5280">
      <w:pPr>
        <w:pStyle w:val="FootnoteSeparator"/>
      </w:pPr>
    </w:p>
    <w:p w14:paraId="23B1EFEB" w14:textId="77777777" w:rsidR="000456F9" w:rsidRDefault="000456F9"/>
    <w:p w14:paraId="7C4DC64F" w14:textId="77777777" w:rsidR="000456F9" w:rsidRDefault="000456F9"/>
  </w:footnote>
  <w:footnote w:type="continuationNotice" w:id="1">
    <w:p w14:paraId="63038EF9" w14:textId="77777777" w:rsidR="000456F9" w:rsidRDefault="000456F9" w:rsidP="00D55628"/>
    <w:p w14:paraId="1A90BFA0" w14:textId="77777777" w:rsidR="000456F9" w:rsidRDefault="000456F9"/>
    <w:p w14:paraId="3E141672" w14:textId="77777777" w:rsidR="000456F9" w:rsidRDefault="000456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AA6940"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2A8DC"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EEEAA"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519798"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BA98E"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619FC"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3CC18"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4B64D"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03F17"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649032"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52055A"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894867"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D45A7"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6B366E"/>
    <w:multiLevelType w:val="hybridMultilevel"/>
    <w:tmpl w:val="C96CDF56"/>
    <w:lvl w:ilvl="0" w:tplc="E4A2B4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1C39A1"/>
    <w:multiLevelType w:val="hybridMultilevel"/>
    <w:tmpl w:val="190E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4"/>
  </w:num>
  <w:num w:numId="3">
    <w:abstractNumId w:val="21"/>
  </w:num>
  <w:num w:numId="4">
    <w:abstractNumId w:val="26"/>
  </w:num>
  <w:num w:numId="5">
    <w:abstractNumId w:val="7"/>
  </w:num>
  <w:num w:numId="6">
    <w:abstractNumId w:val="2"/>
  </w:num>
  <w:num w:numId="7">
    <w:abstractNumId w:val="1"/>
  </w:num>
  <w:num w:numId="8">
    <w:abstractNumId w:val="0"/>
  </w:num>
  <w:num w:numId="9">
    <w:abstractNumId w:val="25"/>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3"/>
  </w:num>
  <w:num w:numId="19">
    <w:abstractNumId w:val="14"/>
  </w:num>
  <w:num w:numId="20">
    <w:abstractNumId w:val="18"/>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PnQEOambKQWyU2Q8SAcar16njyG75ZvHYSPwdVZ2ZzCWdFJQHQdYbf/WpCyXjV+JNAPW81sOxYK/J8L72pYirg==" w:salt="pWFhvED+XZPc0oJDVwZ0d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457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5971"/>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6F9"/>
    <w:rsid w:val="00045AA1"/>
    <w:rsid w:val="0004622F"/>
    <w:rsid w:val="00046864"/>
    <w:rsid w:val="00046EE3"/>
    <w:rsid w:val="000473A1"/>
    <w:rsid w:val="0004761D"/>
    <w:rsid w:val="00047C72"/>
    <w:rsid w:val="00047CE9"/>
    <w:rsid w:val="000501F1"/>
    <w:rsid w:val="00050257"/>
    <w:rsid w:val="00050487"/>
    <w:rsid w:val="000504A5"/>
    <w:rsid w:val="000504E7"/>
    <w:rsid w:val="000507C3"/>
    <w:rsid w:val="00050DB5"/>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544"/>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9E"/>
    <w:rsid w:val="000F1FA4"/>
    <w:rsid w:val="000F2014"/>
    <w:rsid w:val="000F2194"/>
    <w:rsid w:val="000F24B2"/>
    <w:rsid w:val="000F2DF1"/>
    <w:rsid w:val="000F306B"/>
    <w:rsid w:val="000F31D9"/>
    <w:rsid w:val="000F376E"/>
    <w:rsid w:val="000F3FC7"/>
    <w:rsid w:val="000F415F"/>
    <w:rsid w:val="000F4A13"/>
    <w:rsid w:val="000F4CD5"/>
    <w:rsid w:val="000F5080"/>
    <w:rsid w:val="000F5216"/>
    <w:rsid w:val="000F5644"/>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A8F"/>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CD0"/>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E2"/>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526"/>
    <w:rsid w:val="001A18D2"/>
    <w:rsid w:val="001A245B"/>
    <w:rsid w:val="001A25AC"/>
    <w:rsid w:val="001A37A6"/>
    <w:rsid w:val="001A4197"/>
    <w:rsid w:val="001A45A0"/>
    <w:rsid w:val="001A4BB8"/>
    <w:rsid w:val="001A50A5"/>
    <w:rsid w:val="001A548E"/>
    <w:rsid w:val="001A5625"/>
    <w:rsid w:val="001A677B"/>
    <w:rsid w:val="001A70C1"/>
    <w:rsid w:val="001A74B9"/>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018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D7"/>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17EEA"/>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00"/>
    <w:rsid w:val="0022756D"/>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BF2"/>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537"/>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91"/>
    <w:rsid w:val="002B4CAF"/>
    <w:rsid w:val="002B509A"/>
    <w:rsid w:val="002B553B"/>
    <w:rsid w:val="002B587D"/>
    <w:rsid w:val="002B58C3"/>
    <w:rsid w:val="002B5B0B"/>
    <w:rsid w:val="002B6A07"/>
    <w:rsid w:val="002B6AE7"/>
    <w:rsid w:val="002B6BFC"/>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71D"/>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3A"/>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575"/>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FA4"/>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17CDB"/>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85E"/>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46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7ED"/>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0D29"/>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4AA"/>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04C"/>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4C59"/>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4D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D4"/>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5C8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30D"/>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BEA"/>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37"/>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532"/>
    <w:rsid w:val="005C382F"/>
    <w:rsid w:val="005C3D75"/>
    <w:rsid w:val="005C4461"/>
    <w:rsid w:val="005C5186"/>
    <w:rsid w:val="005C5402"/>
    <w:rsid w:val="005C5DEF"/>
    <w:rsid w:val="005C5ECE"/>
    <w:rsid w:val="005C5ED9"/>
    <w:rsid w:val="005C6825"/>
    <w:rsid w:val="005C6B73"/>
    <w:rsid w:val="005C6B9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746"/>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227"/>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A8A"/>
    <w:rsid w:val="00605B53"/>
    <w:rsid w:val="00605F62"/>
    <w:rsid w:val="00606402"/>
    <w:rsid w:val="00606440"/>
    <w:rsid w:val="00606505"/>
    <w:rsid w:val="0060655A"/>
    <w:rsid w:val="00606818"/>
    <w:rsid w:val="00606CC0"/>
    <w:rsid w:val="00606E86"/>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730"/>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E24"/>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DE9"/>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45D"/>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2DF7"/>
    <w:rsid w:val="006A2FCA"/>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597"/>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CC1"/>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C7E"/>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356"/>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7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2C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EB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534"/>
    <w:rsid w:val="007E2959"/>
    <w:rsid w:val="007E2CB4"/>
    <w:rsid w:val="007E35F2"/>
    <w:rsid w:val="007E3890"/>
    <w:rsid w:val="007E3D2B"/>
    <w:rsid w:val="007E3F5A"/>
    <w:rsid w:val="007E5278"/>
    <w:rsid w:val="007E536E"/>
    <w:rsid w:val="007E5C43"/>
    <w:rsid w:val="007E5F8D"/>
    <w:rsid w:val="007E6467"/>
    <w:rsid w:val="007E665C"/>
    <w:rsid w:val="007E679C"/>
    <w:rsid w:val="007E6818"/>
    <w:rsid w:val="007E6819"/>
    <w:rsid w:val="007E6F77"/>
    <w:rsid w:val="007E7B22"/>
    <w:rsid w:val="007E7E4B"/>
    <w:rsid w:val="007E7F34"/>
    <w:rsid w:val="007F1A6B"/>
    <w:rsid w:val="007F1D7C"/>
    <w:rsid w:val="007F2545"/>
    <w:rsid w:val="007F26D5"/>
    <w:rsid w:val="007F297D"/>
    <w:rsid w:val="007F2A55"/>
    <w:rsid w:val="007F2BA6"/>
    <w:rsid w:val="007F3088"/>
    <w:rsid w:val="007F32C9"/>
    <w:rsid w:val="007F35A0"/>
    <w:rsid w:val="007F4249"/>
    <w:rsid w:val="007F4643"/>
    <w:rsid w:val="007F4F14"/>
    <w:rsid w:val="007F52F1"/>
    <w:rsid w:val="007F5B9D"/>
    <w:rsid w:val="007F5E2A"/>
    <w:rsid w:val="007F652C"/>
    <w:rsid w:val="007F66D7"/>
    <w:rsid w:val="007F68B8"/>
    <w:rsid w:val="007F6F7A"/>
    <w:rsid w:val="007F7420"/>
    <w:rsid w:val="007F75BE"/>
    <w:rsid w:val="007F7FB2"/>
    <w:rsid w:val="008000C5"/>
    <w:rsid w:val="00800745"/>
    <w:rsid w:val="0080079F"/>
    <w:rsid w:val="00801416"/>
    <w:rsid w:val="00801498"/>
    <w:rsid w:val="00801F39"/>
    <w:rsid w:val="00802595"/>
    <w:rsid w:val="00802698"/>
    <w:rsid w:val="00802711"/>
    <w:rsid w:val="00802A6A"/>
    <w:rsid w:val="00803081"/>
    <w:rsid w:val="008037C4"/>
    <w:rsid w:val="0080382E"/>
    <w:rsid w:val="0080394D"/>
    <w:rsid w:val="00803E7F"/>
    <w:rsid w:val="00804202"/>
    <w:rsid w:val="0080475D"/>
    <w:rsid w:val="008049A7"/>
    <w:rsid w:val="00804B47"/>
    <w:rsid w:val="00805563"/>
    <w:rsid w:val="0080571F"/>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3D5"/>
    <w:rsid w:val="00817873"/>
    <w:rsid w:val="00820451"/>
    <w:rsid w:val="008207F6"/>
    <w:rsid w:val="00820CF6"/>
    <w:rsid w:val="00820F1C"/>
    <w:rsid w:val="00821262"/>
    <w:rsid w:val="008212DD"/>
    <w:rsid w:val="00821EEC"/>
    <w:rsid w:val="00822123"/>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82D"/>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016"/>
    <w:rsid w:val="008601F2"/>
    <w:rsid w:val="008602BB"/>
    <w:rsid w:val="00860EA0"/>
    <w:rsid w:val="00860FAB"/>
    <w:rsid w:val="00861101"/>
    <w:rsid w:val="00861311"/>
    <w:rsid w:val="00861AF5"/>
    <w:rsid w:val="0086233C"/>
    <w:rsid w:val="008637EB"/>
    <w:rsid w:val="00863896"/>
    <w:rsid w:val="008638D3"/>
    <w:rsid w:val="00863AA4"/>
    <w:rsid w:val="00863B8B"/>
    <w:rsid w:val="00863DC6"/>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EF4"/>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941"/>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049"/>
    <w:rsid w:val="008A01EF"/>
    <w:rsid w:val="008A0394"/>
    <w:rsid w:val="008A0964"/>
    <w:rsid w:val="008A0AED"/>
    <w:rsid w:val="008A0C32"/>
    <w:rsid w:val="008A0CCD"/>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2AB"/>
    <w:rsid w:val="008D1511"/>
    <w:rsid w:val="008D165F"/>
    <w:rsid w:val="008D19A7"/>
    <w:rsid w:val="008D1C99"/>
    <w:rsid w:val="008D2349"/>
    <w:rsid w:val="008D26CC"/>
    <w:rsid w:val="008D30FD"/>
    <w:rsid w:val="008D3196"/>
    <w:rsid w:val="008D3406"/>
    <w:rsid w:val="008D3726"/>
    <w:rsid w:val="008D3D69"/>
    <w:rsid w:val="008D4368"/>
    <w:rsid w:val="008D4470"/>
    <w:rsid w:val="008D4A26"/>
    <w:rsid w:val="008D53EE"/>
    <w:rsid w:val="008D5511"/>
    <w:rsid w:val="008D5930"/>
    <w:rsid w:val="008D6084"/>
    <w:rsid w:val="008D6611"/>
    <w:rsid w:val="008D6740"/>
    <w:rsid w:val="008D6D9B"/>
    <w:rsid w:val="008D6E00"/>
    <w:rsid w:val="008D72E6"/>
    <w:rsid w:val="008D72F7"/>
    <w:rsid w:val="008D7C5A"/>
    <w:rsid w:val="008D7D01"/>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1"/>
    <w:rsid w:val="008E2CCE"/>
    <w:rsid w:val="008E3389"/>
    <w:rsid w:val="008E3558"/>
    <w:rsid w:val="008E35BF"/>
    <w:rsid w:val="008E3730"/>
    <w:rsid w:val="008E3756"/>
    <w:rsid w:val="008E3E55"/>
    <w:rsid w:val="008E46FA"/>
    <w:rsid w:val="008E55E1"/>
    <w:rsid w:val="008E6428"/>
    <w:rsid w:val="008E69BA"/>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B7F"/>
    <w:rsid w:val="00912881"/>
    <w:rsid w:val="00912AD2"/>
    <w:rsid w:val="00912B89"/>
    <w:rsid w:val="00912D89"/>
    <w:rsid w:val="009131EE"/>
    <w:rsid w:val="009133EF"/>
    <w:rsid w:val="009134DC"/>
    <w:rsid w:val="00913AD8"/>
    <w:rsid w:val="009141FC"/>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AD"/>
    <w:rsid w:val="009376D1"/>
    <w:rsid w:val="009401D3"/>
    <w:rsid w:val="009404AB"/>
    <w:rsid w:val="00940702"/>
    <w:rsid w:val="009407C5"/>
    <w:rsid w:val="00940A91"/>
    <w:rsid w:val="00940AF7"/>
    <w:rsid w:val="00941462"/>
    <w:rsid w:val="0094155E"/>
    <w:rsid w:val="00941868"/>
    <w:rsid w:val="00941B9F"/>
    <w:rsid w:val="00942003"/>
    <w:rsid w:val="0094228A"/>
    <w:rsid w:val="0094266F"/>
    <w:rsid w:val="0094287B"/>
    <w:rsid w:val="00942F07"/>
    <w:rsid w:val="00943105"/>
    <w:rsid w:val="00944072"/>
    <w:rsid w:val="009445E0"/>
    <w:rsid w:val="00944741"/>
    <w:rsid w:val="00944F33"/>
    <w:rsid w:val="00944FA0"/>
    <w:rsid w:val="0094513E"/>
    <w:rsid w:val="0094554E"/>
    <w:rsid w:val="00945E56"/>
    <w:rsid w:val="0094609B"/>
    <w:rsid w:val="00946410"/>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0A1"/>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5E3"/>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7C1"/>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0DDF"/>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B80"/>
    <w:rsid w:val="00AA6C49"/>
    <w:rsid w:val="00AA6C65"/>
    <w:rsid w:val="00AA741E"/>
    <w:rsid w:val="00AA7C65"/>
    <w:rsid w:val="00AB0CB7"/>
    <w:rsid w:val="00AB0EB2"/>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2A97"/>
    <w:rsid w:val="00AC3862"/>
    <w:rsid w:val="00AC4123"/>
    <w:rsid w:val="00AC451A"/>
    <w:rsid w:val="00AC478F"/>
    <w:rsid w:val="00AC4C2C"/>
    <w:rsid w:val="00AC4DE1"/>
    <w:rsid w:val="00AC537D"/>
    <w:rsid w:val="00AC552C"/>
    <w:rsid w:val="00AC5B6A"/>
    <w:rsid w:val="00AC652C"/>
    <w:rsid w:val="00AC6554"/>
    <w:rsid w:val="00AC68D7"/>
    <w:rsid w:val="00AC6911"/>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99A"/>
    <w:rsid w:val="00B40BBE"/>
    <w:rsid w:val="00B40CAF"/>
    <w:rsid w:val="00B40D2F"/>
    <w:rsid w:val="00B4139F"/>
    <w:rsid w:val="00B429BA"/>
    <w:rsid w:val="00B42D85"/>
    <w:rsid w:val="00B42E79"/>
    <w:rsid w:val="00B433DE"/>
    <w:rsid w:val="00B4369C"/>
    <w:rsid w:val="00B437BB"/>
    <w:rsid w:val="00B44444"/>
    <w:rsid w:val="00B44A2B"/>
    <w:rsid w:val="00B44B3D"/>
    <w:rsid w:val="00B4516E"/>
    <w:rsid w:val="00B45389"/>
    <w:rsid w:val="00B457E2"/>
    <w:rsid w:val="00B458C2"/>
    <w:rsid w:val="00B4690A"/>
    <w:rsid w:val="00B4717F"/>
    <w:rsid w:val="00B4780B"/>
    <w:rsid w:val="00B47AF6"/>
    <w:rsid w:val="00B50F32"/>
    <w:rsid w:val="00B512C9"/>
    <w:rsid w:val="00B51593"/>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3D"/>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4F5"/>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9D"/>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CEA"/>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257"/>
    <w:rsid w:val="00BF5519"/>
    <w:rsid w:val="00BF5778"/>
    <w:rsid w:val="00BF57DE"/>
    <w:rsid w:val="00BF5D87"/>
    <w:rsid w:val="00BF5E1E"/>
    <w:rsid w:val="00BF5ECF"/>
    <w:rsid w:val="00BF644C"/>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C1A"/>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F7"/>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0B7D"/>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2A7A"/>
    <w:rsid w:val="00C6361D"/>
    <w:rsid w:val="00C63817"/>
    <w:rsid w:val="00C63B82"/>
    <w:rsid w:val="00C63B87"/>
    <w:rsid w:val="00C63BB3"/>
    <w:rsid w:val="00C63C0B"/>
    <w:rsid w:val="00C6414E"/>
    <w:rsid w:val="00C642B6"/>
    <w:rsid w:val="00C6479D"/>
    <w:rsid w:val="00C64BA7"/>
    <w:rsid w:val="00C64EA9"/>
    <w:rsid w:val="00C65140"/>
    <w:rsid w:val="00C652F1"/>
    <w:rsid w:val="00C65D22"/>
    <w:rsid w:val="00C65E23"/>
    <w:rsid w:val="00C6660B"/>
    <w:rsid w:val="00C666DD"/>
    <w:rsid w:val="00C66CF0"/>
    <w:rsid w:val="00C67029"/>
    <w:rsid w:val="00C6714B"/>
    <w:rsid w:val="00C678DC"/>
    <w:rsid w:val="00C67C2A"/>
    <w:rsid w:val="00C67C61"/>
    <w:rsid w:val="00C67DDD"/>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5EE1"/>
    <w:rsid w:val="00C76228"/>
    <w:rsid w:val="00C762BE"/>
    <w:rsid w:val="00C763B6"/>
    <w:rsid w:val="00C765D7"/>
    <w:rsid w:val="00C766E2"/>
    <w:rsid w:val="00C77B9A"/>
    <w:rsid w:val="00C80C33"/>
    <w:rsid w:val="00C80F2F"/>
    <w:rsid w:val="00C8187B"/>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578"/>
    <w:rsid w:val="00CC54F6"/>
    <w:rsid w:val="00CC5A45"/>
    <w:rsid w:val="00CC5A8B"/>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529"/>
    <w:rsid w:val="00CE3C63"/>
    <w:rsid w:val="00CE4184"/>
    <w:rsid w:val="00CE44DC"/>
    <w:rsid w:val="00CE453E"/>
    <w:rsid w:val="00CE4A76"/>
    <w:rsid w:val="00CE4A97"/>
    <w:rsid w:val="00CE5E92"/>
    <w:rsid w:val="00CE5F7A"/>
    <w:rsid w:val="00CE61A8"/>
    <w:rsid w:val="00CE6E54"/>
    <w:rsid w:val="00CE6F2A"/>
    <w:rsid w:val="00CE713D"/>
    <w:rsid w:val="00CE7BB3"/>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E90"/>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BED"/>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0AB"/>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37BE"/>
    <w:rsid w:val="00DE4C6A"/>
    <w:rsid w:val="00DE4F04"/>
    <w:rsid w:val="00DE522B"/>
    <w:rsid w:val="00DE5C5D"/>
    <w:rsid w:val="00DE710A"/>
    <w:rsid w:val="00DE79CA"/>
    <w:rsid w:val="00DE7F6D"/>
    <w:rsid w:val="00DF04F9"/>
    <w:rsid w:val="00DF0B12"/>
    <w:rsid w:val="00DF0C0A"/>
    <w:rsid w:val="00DF106C"/>
    <w:rsid w:val="00DF11CA"/>
    <w:rsid w:val="00DF144B"/>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7E5"/>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D0F"/>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7EE"/>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5B3"/>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D9A"/>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04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FC"/>
    <w:rsid w:val="00F0669A"/>
    <w:rsid w:val="00F068E6"/>
    <w:rsid w:val="00F07639"/>
    <w:rsid w:val="00F076EE"/>
    <w:rsid w:val="00F078A2"/>
    <w:rsid w:val="00F078CD"/>
    <w:rsid w:val="00F07A4A"/>
    <w:rsid w:val="00F07ADB"/>
    <w:rsid w:val="00F101A4"/>
    <w:rsid w:val="00F10954"/>
    <w:rsid w:val="00F11097"/>
    <w:rsid w:val="00F11189"/>
    <w:rsid w:val="00F11349"/>
    <w:rsid w:val="00F11738"/>
    <w:rsid w:val="00F11892"/>
    <w:rsid w:val="00F11CCD"/>
    <w:rsid w:val="00F11D7E"/>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BCD"/>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D29"/>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035"/>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C34"/>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B9A7947-622A-4472-B9B1-A901635F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606E86"/>
    <w:rPr>
      <w:color w:val="808080"/>
      <w:shd w:val="clear" w:color="auto" w:fill="E6E6E6"/>
    </w:rPr>
  </w:style>
  <w:style w:type="character" w:styleId="UnresolvedMention">
    <w:name w:val="Unresolved Mention"/>
    <w:basedOn w:val="DefaultParagraphFont"/>
    <w:uiPriority w:val="99"/>
    <w:semiHidden/>
    <w:unhideWhenUsed/>
    <w:rsid w:val="00217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relayservice.com.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mailto:customer.service@delwp.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mailto:Chris.Jones@delwp.vic.gov.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7A6F6-E741-4A61-8011-40BBFE928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1711</Words>
  <Characters>9755</Characters>
  <Application>Microsoft Office Word</Application>
  <DocSecurity>8</DocSecurity>
  <Lines>81</Lines>
  <Paragraphs>22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5</cp:revision>
  <cp:lastPrinted>2020-02-09T23:28:00Z</cp:lastPrinted>
  <dcterms:created xsi:type="dcterms:W3CDTF">2020-01-15T21:53:00Z</dcterms:created>
  <dcterms:modified xsi:type="dcterms:W3CDTF">2020-02-19T03:14:00Z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