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0" w:tblpY="455"/>
        <w:tblOverlap w:val="never"/>
        <w:tblW w:w="0" w:type="auto"/>
        <w:tblLayout w:type="fixed"/>
        <w:tblCellMar>
          <w:left w:w="0" w:type="dxa"/>
          <w:right w:w="0" w:type="dxa"/>
        </w:tblCellMar>
        <w:tblLook w:val="00A0" w:firstRow="1" w:lastRow="0" w:firstColumn="1" w:lastColumn="0" w:noHBand="0" w:noVBand="0"/>
      </w:tblPr>
      <w:tblGrid>
        <w:gridCol w:w="8934"/>
      </w:tblGrid>
      <w:tr w:rsidR="00A34987" w:rsidRPr="002928EE" w14:paraId="052D2D4C" w14:textId="77777777" w:rsidTr="00B66BD2">
        <w:trPr>
          <w:trHeight w:hRule="exact" w:val="1434"/>
        </w:trPr>
        <w:tc>
          <w:tcPr>
            <w:tcW w:w="8934" w:type="dxa"/>
            <w:vAlign w:val="center"/>
          </w:tcPr>
          <w:p w14:paraId="69F9156B" w14:textId="77777777" w:rsidR="00A34987" w:rsidRPr="002928EE" w:rsidRDefault="00A34987" w:rsidP="00A525BD">
            <w:pPr>
              <w:pStyle w:val="Title"/>
            </w:pPr>
            <w:bookmarkStart w:id="0" w:name="_Hlk45549304"/>
            <w:bookmarkEnd w:id="0"/>
            <w:r w:rsidRPr="002928EE">
              <w:t>Revegetation in farm landscapes</w:t>
            </w:r>
          </w:p>
          <w:p w14:paraId="13B7971F" w14:textId="77777777" w:rsidR="00A34987" w:rsidRPr="002928EE" w:rsidRDefault="00A34987" w:rsidP="00A525BD">
            <w:pPr>
              <w:jc w:val="right"/>
              <w:rPr>
                <w:sz w:val="28"/>
                <w:szCs w:val="28"/>
              </w:rPr>
            </w:pPr>
            <w:r w:rsidRPr="002928EE">
              <w:rPr>
                <w:color w:val="FFFFFF"/>
                <w:sz w:val="32"/>
                <w:szCs w:val="28"/>
              </w:rPr>
              <w:t>5. Butterflies and revegetation</w:t>
            </w:r>
          </w:p>
        </w:tc>
      </w:tr>
      <w:tr w:rsidR="00A34987" w:rsidRPr="002928EE" w14:paraId="04E022AD" w14:textId="77777777" w:rsidTr="00B66BD2">
        <w:trPr>
          <w:trHeight w:val="1261"/>
        </w:trPr>
        <w:tc>
          <w:tcPr>
            <w:tcW w:w="8934" w:type="dxa"/>
            <w:vAlign w:val="center"/>
          </w:tcPr>
          <w:p w14:paraId="312F7675" w14:textId="77777777" w:rsidR="00A34987" w:rsidRPr="002928EE" w:rsidRDefault="00A34987" w:rsidP="00A525BD">
            <w:pPr>
              <w:pStyle w:val="Subtitle"/>
              <w:numPr>
                <w:ilvl w:val="0"/>
                <w:numId w:val="0"/>
              </w:numPr>
              <w:jc w:val="left"/>
            </w:pPr>
          </w:p>
        </w:tc>
      </w:tr>
    </w:tbl>
    <w:p w14:paraId="259EF4DB" w14:textId="77777777" w:rsidR="00A34987" w:rsidRDefault="00E26D17" w:rsidP="00A525BD">
      <w:pPr>
        <w:jc w:val="center"/>
      </w:pPr>
      <w:r>
        <w:rPr>
          <w:noProof/>
          <w:lang w:val="fr-FR" w:eastAsia="fr-FR"/>
        </w:rPr>
        <w:pict w14:anchorId="341DB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41" type="#_x0000_t75" style="position:absolute;left:0;text-align:left;margin-left:24.9pt;margin-top:109.3pt;width:548pt;height:121.5pt;z-index:3;visibility:visible;mso-position-horizontal-relative:page;mso-position-vertical-relative:page">
            <v:imagedata r:id="rId13" o:title="" croptop="17762f" cropbottom="28341f"/>
            <w10:wrap anchorx="page" anchory="page"/>
          </v:shape>
        </w:pict>
      </w:r>
    </w:p>
    <w:p w14:paraId="5E243D43" w14:textId="77777777" w:rsidR="00A34987" w:rsidRDefault="00A34987" w:rsidP="00A525BD">
      <w:pPr>
        <w:pStyle w:val="BodyText"/>
      </w:pPr>
    </w:p>
    <w:p w14:paraId="2F4F2D06" w14:textId="77777777" w:rsidR="00A34987" w:rsidRDefault="00A34987" w:rsidP="00A525BD">
      <w:pPr>
        <w:pStyle w:val="BodyText"/>
      </w:pPr>
    </w:p>
    <w:p w14:paraId="0B7F186C" w14:textId="77777777" w:rsidR="00A34987" w:rsidRDefault="00A34987" w:rsidP="00A525BD">
      <w:pPr>
        <w:pStyle w:val="BodyText"/>
      </w:pPr>
    </w:p>
    <w:p w14:paraId="25D8A786" w14:textId="77777777" w:rsidR="00A34987" w:rsidRDefault="00A34987" w:rsidP="00A525BD">
      <w:pPr>
        <w:pStyle w:val="BodyText"/>
        <w:sectPr w:rsidR="00A34987" w:rsidSect="00E97294">
          <w:headerReference w:type="even" r:id="rId14"/>
          <w:headerReference w:type="default" r:id="rId15"/>
          <w:footerReference w:type="even" r:id="rId16"/>
          <w:footerReference w:type="default" r:id="rId17"/>
          <w:headerReference w:type="first" r:id="rId18"/>
          <w:footerReference w:type="first" r:id="rId19"/>
          <w:pgSz w:w="11907" w:h="16840" w:code="9"/>
          <w:pgMar w:top="2211" w:right="737" w:bottom="794" w:left="851" w:header="284" w:footer="284" w:gutter="0"/>
          <w:cols w:space="284"/>
          <w:titlePg/>
          <w:docGrid w:linePitch="360"/>
        </w:sectPr>
      </w:pPr>
    </w:p>
    <w:p w14:paraId="039F93AE" w14:textId="77777777" w:rsidR="00A34987" w:rsidRDefault="00A34987" w:rsidP="00A525BD">
      <w:pPr>
        <w:autoSpaceDE w:val="0"/>
        <w:autoSpaceDN w:val="0"/>
        <w:adjustRightInd w:val="0"/>
        <w:spacing w:before="80" w:after="80" w:line="240" w:lineRule="auto"/>
        <w:jc w:val="both"/>
        <w:rPr>
          <w:b/>
          <w:color w:val="00B2A9"/>
          <w:sz w:val="22"/>
          <w:szCs w:val="22"/>
        </w:rPr>
      </w:pPr>
      <w:r>
        <w:rPr>
          <w:b/>
          <w:color w:val="00B2A9"/>
          <w:sz w:val="22"/>
          <w:szCs w:val="22"/>
        </w:rPr>
        <w:t xml:space="preserve">Butterflies </w:t>
      </w:r>
    </w:p>
    <w:p w14:paraId="1BF11F14" w14:textId="77777777" w:rsidR="00A34987" w:rsidRDefault="00A34987" w:rsidP="00A525BD">
      <w:pPr>
        <w:rPr>
          <w:szCs w:val="21"/>
        </w:rPr>
      </w:pPr>
      <w:r>
        <w:t>Butterflies are among the most well-known insects. Revegetation in rural landscapes is rarely undertaken with insects in mind, but understanding its value for groups such as butterflies, moths and native bees helps provide a broader measure of the success of restoration</w:t>
      </w:r>
      <w:r w:rsidRPr="00D9412C">
        <w:t>.</w:t>
      </w:r>
      <w:r>
        <w:t xml:space="preserve"> Such insects strongly rely on vegetation because they feed on plants (e.g. nectar and pollen from flowers) and depend on host plants for reproduction. Insects interact with plants and animals in many ways which affect the health of an ecosystem</w:t>
      </w:r>
      <w:r w:rsidR="005308B2">
        <w:t xml:space="preserve"> (e.g. </w:t>
      </w:r>
      <w:r>
        <w:t xml:space="preserve">pollination, pest regulation) and they </w:t>
      </w:r>
      <w:r w:rsidR="005308B2">
        <w:t>are</w:t>
      </w:r>
      <w:r>
        <w:t xml:space="preserve"> food for many animals, including birds, mammals, reptiles and spiders. In many countries, butterflies are used as indicators of healthy ecosystems. </w:t>
      </w:r>
    </w:p>
    <w:p w14:paraId="0C4203D5" w14:textId="77777777" w:rsidR="00A34987" w:rsidRDefault="00A34987" w:rsidP="00A525BD">
      <w:pPr>
        <w:rPr>
          <w:szCs w:val="21"/>
        </w:rPr>
      </w:pPr>
    </w:p>
    <w:p w14:paraId="5B99B361" w14:textId="77777777" w:rsidR="00A34987" w:rsidRDefault="00E26D17" w:rsidP="00B96C56">
      <w:pPr>
        <w:rPr>
          <w:szCs w:val="21"/>
        </w:rPr>
      </w:pPr>
      <w:r>
        <w:rPr>
          <w:noProof/>
          <w:lang w:val="fr-FR" w:eastAsia="fr-FR"/>
        </w:rPr>
        <w:pict w14:anchorId="72C55136">
          <v:shapetype id="_x0000_t202" coordsize="21600,21600" o:spt="202" path="m,l,21600r21600,l21600,xe">
            <v:stroke joinstyle="miter"/>
            <v:path gradientshapeok="t" o:connecttype="rect"/>
          </v:shapetype>
          <v:shape id="Text Box 2" o:spid="_x0000_s1042" type="#_x0000_t202" style="position:absolute;margin-left:135.45pt;margin-top:145.4pt;width:133.75pt;height:21.5pt;z-index:5;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" stroked="f">
            <v:textbox>
              <w:txbxContent>
                <w:p w14:paraId="47E1FA62" w14:textId="77777777" w:rsidR="00A34987" w:rsidRDefault="00A34987">
                  <w:r w:rsidRPr="00110BA2">
                    <w:rPr>
                      <w:b/>
                      <w:bCs/>
                      <w:sz w:val="16"/>
                      <w:szCs w:val="16"/>
                    </w:rPr>
                    <w:t>Caper</w:t>
                  </w:r>
                  <w:r w:rsidRPr="00110BA2">
                    <w:rPr>
                      <w:b/>
                      <w:bCs/>
                      <w:sz w:val="16"/>
                      <w:szCs w:val="18"/>
                    </w:rPr>
                    <w:t xml:space="preserve"> White</w:t>
                  </w:r>
                  <w:r>
                    <w:rPr>
                      <w:b/>
                      <w:bCs/>
                      <w:sz w:val="16"/>
                      <w:szCs w:val="18"/>
                    </w:rPr>
                    <w:t xml:space="preserve"> </w:t>
                  </w:r>
                  <w:r w:rsidRPr="00110BA2">
                    <w:rPr>
                      <w:b/>
                      <w:bCs/>
                      <w:i/>
                      <w:iCs/>
                      <w:sz w:val="16"/>
                      <w:szCs w:val="18"/>
                    </w:rPr>
                    <w:t>Belenois java</w:t>
                  </w:r>
                </w:p>
              </w:txbxContent>
            </v:textbox>
            <w10:wrap type="square"/>
          </v:shape>
        </w:pict>
      </w:r>
      <w:r>
        <w:rPr>
          <w:noProof/>
          <w:lang w:val="fr-FR" w:eastAsia="fr-FR"/>
        </w:rPr>
        <w:pict w14:anchorId="16C97D2E">
          <v:shape id="Picture 13" o:spid="_x0000_s1043" type="#_x0000_t75" style="position:absolute;margin-left:144.7pt;margin-top:5.35pt;width:104pt;height:137.6pt;z-index:1;visibility:visible">
            <v:imagedata r:id="rId20" o:title=""/>
            <w10:wrap type="square"/>
          </v:shape>
        </w:pict>
      </w:r>
      <w:r w:rsidR="00A34987">
        <w:rPr>
          <w:szCs w:val="21"/>
        </w:rPr>
        <w:t xml:space="preserve">Butterflies, together with moths, make up the Family Lepidoptera. There are 408 species of butterflies known to occur in </w:t>
      </w:r>
      <w:smartTag w:uri="urn:schemas-microsoft-com:office:smarttags" w:element="country-region">
        <w:r w:rsidR="00A34987">
          <w:rPr>
            <w:szCs w:val="21"/>
          </w:rPr>
          <w:t>Australia</w:t>
        </w:r>
      </w:smartTag>
      <w:r w:rsidR="00A34987">
        <w:rPr>
          <w:szCs w:val="21"/>
        </w:rPr>
        <w:t xml:space="preserve">, of which almost half are unique to </w:t>
      </w:r>
      <w:smartTag w:uri="urn:schemas-microsoft-com:office:smarttags" w:element="place">
        <w:smartTag w:uri="urn:schemas-microsoft-com:office:smarttags" w:element="country-region">
          <w:r w:rsidR="00A34987">
            <w:rPr>
              <w:szCs w:val="21"/>
            </w:rPr>
            <w:t>Australia</w:t>
          </w:r>
        </w:smartTag>
      </w:smartTag>
      <w:r w:rsidR="00A34987">
        <w:rPr>
          <w:szCs w:val="21"/>
        </w:rPr>
        <w:t xml:space="preserve">. Butterflies occur in all environments, from deserts to rainforests, in cities and on farms. They are most numerous in the rainforests of tropical northern </w:t>
      </w:r>
      <w:smartTag w:uri="urn:schemas-microsoft-com:office:smarttags" w:element="place">
        <w:smartTag w:uri="urn:schemas-microsoft-com:office:smarttags" w:element="country-region">
          <w:r w:rsidR="00A34987">
            <w:rPr>
              <w:szCs w:val="21"/>
            </w:rPr>
            <w:t>Australia</w:t>
          </w:r>
        </w:smartTag>
      </w:smartTag>
      <w:r w:rsidR="00A34987">
        <w:rPr>
          <w:szCs w:val="21"/>
        </w:rPr>
        <w:t xml:space="preserve">.  </w:t>
      </w:r>
    </w:p>
    <w:p w14:paraId="32838880" w14:textId="77777777" w:rsidR="00A34987" w:rsidRPr="00E30638" w:rsidRDefault="00A34987" w:rsidP="00A525BD">
      <w:pPr>
        <w:rPr>
          <w:szCs w:val="21"/>
        </w:rPr>
      </w:pPr>
    </w:p>
    <w:p w14:paraId="7B185E6E" w14:textId="77777777" w:rsidR="00A34987" w:rsidRDefault="00A34987" w:rsidP="00A525BD">
      <w:pPr>
        <w:rPr>
          <w:szCs w:val="21"/>
        </w:rPr>
      </w:pPr>
      <w:r>
        <w:rPr>
          <w:szCs w:val="21"/>
        </w:rPr>
        <w:t xml:space="preserve">Butterflies have four stages in their life cycle; eggs, larva, pupa, and adult butterfly. Eggs are usually laid on the foliage of a suitable ‘host plant’ by an adult female. These hatch into larvae (caterpillars), which spend their time feeding on the host plant leaves. The pupa (also known as the chrysalis) is a non-feeding stage when the body system and organs of the caterpillar are transformed into those of the familiar adult butterfly.  </w:t>
      </w:r>
    </w:p>
    <w:p w14:paraId="70EB8A2F" w14:textId="77777777" w:rsidR="00A34987" w:rsidRDefault="00A34987" w:rsidP="00A525BD">
      <w:pPr>
        <w:rPr>
          <w:szCs w:val="21"/>
        </w:rPr>
      </w:pPr>
    </w:p>
    <w:p w14:paraId="17212064" w14:textId="77777777" w:rsidR="00A34987" w:rsidRDefault="00A34987" w:rsidP="00A525BD">
      <w:pPr>
        <w:rPr>
          <w:szCs w:val="21"/>
        </w:rPr>
      </w:pPr>
      <w:r>
        <w:rPr>
          <w:szCs w:val="21"/>
        </w:rPr>
        <w:t xml:space="preserve">The adult stage is concerned mainly with reproduction and dispersal. Males search for females, either around larval host plants, at feeding sites (e.g. flowering plants </w:t>
      </w:r>
      <w:r>
        <w:rPr>
          <w:szCs w:val="21"/>
        </w:rPr>
        <w:t xml:space="preserve">where they feed on nectar) or at landmarks such as hill tops, riverbanks, forest edges, sunny clearings and prominent trees. After courtship and mating, females spend much of their time searching for suitable larval host plants on which to lay their eggs.   </w:t>
      </w:r>
    </w:p>
    <w:p w14:paraId="6CE464C8" w14:textId="77777777" w:rsidR="00A34987" w:rsidRDefault="00A34987" w:rsidP="00A525BD">
      <w:pPr>
        <w:rPr>
          <w:szCs w:val="21"/>
        </w:rPr>
      </w:pPr>
    </w:p>
    <w:p w14:paraId="10FB3F4D" w14:textId="77777777" w:rsidR="00A34987" w:rsidRPr="00C21C20" w:rsidRDefault="00A34987" w:rsidP="00A525BD">
      <w:pPr>
        <w:autoSpaceDE w:val="0"/>
        <w:autoSpaceDN w:val="0"/>
        <w:adjustRightInd w:val="0"/>
        <w:spacing w:before="80" w:after="80" w:line="240" w:lineRule="auto"/>
        <w:jc w:val="both"/>
        <w:rPr>
          <w:b/>
          <w:color w:val="00B2A9"/>
          <w:sz w:val="22"/>
          <w:szCs w:val="22"/>
        </w:rPr>
      </w:pPr>
      <w:r>
        <w:rPr>
          <w:b/>
          <w:color w:val="00B2A9"/>
          <w:sz w:val="22"/>
          <w:szCs w:val="22"/>
        </w:rPr>
        <w:t>Does revegetation benefit butterflies?</w:t>
      </w:r>
    </w:p>
    <w:p w14:paraId="11B81D28" w14:textId="77777777" w:rsidR="00A34987" w:rsidRDefault="00A34987" w:rsidP="00A525BD">
      <w:pPr>
        <w:rPr>
          <w:szCs w:val="21"/>
        </w:rPr>
      </w:pPr>
      <w:r>
        <w:rPr>
          <w:szCs w:val="21"/>
        </w:rPr>
        <w:t xml:space="preserve">To answer this question, we carried out butterfly surveys in western </w:t>
      </w:r>
      <w:smartTag w:uri="urn:schemas-microsoft-com:office:smarttags" w:element="place">
        <w:smartTag w:uri="urn:schemas-microsoft-com:office:smarttags" w:element="State">
          <w:r>
            <w:rPr>
              <w:szCs w:val="21"/>
            </w:rPr>
            <w:t>Victoria</w:t>
          </w:r>
        </w:smartTag>
      </w:smartTag>
      <w:r>
        <w:rPr>
          <w:szCs w:val="21"/>
        </w:rPr>
        <w:t xml:space="preserve">; in 8 landscapes (each </w:t>
      </w:r>
      <w:smartTag w:uri="urn:schemas-microsoft-com:office:smarttags" w:element="metricconverter">
        <w:smartTagPr>
          <w:attr w:name="ProductID" w:val="200 ha"/>
        </w:smartTagPr>
        <w:r>
          <w:rPr>
            <w:szCs w:val="21"/>
          </w:rPr>
          <w:t>200 ha</w:t>
        </w:r>
      </w:smartTag>
      <w:r>
        <w:rPr>
          <w:szCs w:val="21"/>
        </w:rPr>
        <w:t xml:space="preserve">) containing revegetation, and 8 landscapes containing remnant native vegetation as a comparison. In both types of landscape, the amount of vegetation ranged from 1 – 34% of the </w:t>
      </w:r>
      <w:smartTag w:uri="urn:schemas-microsoft-com:office:smarttags" w:element="metricconverter">
        <w:smartTagPr>
          <w:attr w:name="ProductID" w:val="200 ha"/>
        </w:smartTagPr>
        <w:r>
          <w:rPr>
            <w:szCs w:val="21"/>
          </w:rPr>
          <w:t>200 ha</w:t>
        </w:r>
      </w:smartTag>
      <w:r>
        <w:rPr>
          <w:szCs w:val="21"/>
        </w:rPr>
        <w:t xml:space="preserve"> area. In each landscape, butterfly surveys were carried out along a </w:t>
      </w:r>
      <w:smartTag w:uri="urn:schemas-microsoft-com:office:smarttags" w:element="metricconverter">
        <w:smartTagPr>
          <w:attr w:name="ProductID" w:val="1500 m"/>
        </w:smartTagPr>
        <w:r>
          <w:rPr>
            <w:szCs w:val="21"/>
          </w:rPr>
          <w:t>1500 m</w:t>
        </w:r>
      </w:smartTag>
      <w:r>
        <w:rPr>
          <w:szCs w:val="21"/>
        </w:rPr>
        <w:t xml:space="preserve"> transect, made up of fifteen 100-m sections that passed through different types of vegetation (revegetation, remnant vegetation, scattered trees in farmland, open pasture). </w:t>
      </w:r>
      <w:r w:rsidR="005308B2">
        <w:rPr>
          <w:szCs w:val="21"/>
        </w:rPr>
        <w:t xml:space="preserve">Plant surveys </w:t>
      </w:r>
      <w:r>
        <w:rPr>
          <w:szCs w:val="21"/>
        </w:rPr>
        <w:t>were also conducted.</w:t>
      </w:r>
    </w:p>
    <w:p w14:paraId="5F433323" w14:textId="77777777" w:rsidR="00A34987" w:rsidRDefault="00A34987" w:rsidP="00A525BD">
      <w:pPr>
        <w:rPr>
          <w:szCs w:val="21"/>
        </w:rPr>
      </w:pPr>
    </w:p>
    <w:p w14:paraId="300DBAFB" w14:textId="77777777" w:rsidR="00A34987" w:rsidRDefault="00A34987" w:rsidP="00A525BD">
      <w:r>
        <w:t>Butterfly surveys were undertaken on four occasions, from November 2007 to February</w:t>
      </w:r>
      <w:r w:rsidR="005308B2">
        <w:t xml:space="preserve"> </w:t>
      </w:r>
      <w:r>
        <w:t xml:space="preserve">2008, in sunny conditions.  </w:t>
      </w:r>
    </w:p>
    <w:p w14:paraId="19CAECED" w14:textId="77777777" w:rsidR="00A34987" w:rsidRDefault="00E26D17" w:rsidP="00A525BD">
      <w:pPr>
        <w:rPr>
          <w:color w:val="auto"/>
        </w:rPr>
      </w:pPr>
      <w:r>
        <w:rPr>
          <w:noProof/>
          <w:lang w:val="fr-FR" w:eastAsia="fr-FR"/>
        </w:rPr>
        <w:pict w14:anchorId="4AD40B3A">
          <v:group id="Group 9" o:spid="_x0000_s1044" style="position:absolute;margin-left:-1.15pt;margin-top:11.1pt;width:246.25pt;height:166.05pt;z-index:6" coordsize="31273,210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">
            <v:shape id="Picture 28" o:spid="_x0000_s1045" type="#_x0000_t75" style="position:absolute;width:15513;height:10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">
              <v:imagedata r:id="rId21" o:title=""/>
            </v:shape>
            <v:shape id="Picture 29" o:spid="_x0000_s1046" type="#_x0000_t75" style="position:absolute;left:15868;top:47;width:15405;height:102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">
              <v:imagedata r:id="rId22" o:title=""/>
            </v:shape>
            <v:shape id="Picture 30" o:spid="_x0000_s1047" type="#_x0000_t75" style="position:absolute;top:10706;width:15633;height:10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">
              <v:imagedata r:id="rId23" o:title="" cropbottom="1180f"/>
            </v:shape>
            <v:shape id="Picture 31" o:spid="_x0000_s1048" type="#_x0000_t75" style="position:absolute;left:15868;top:10706;width:15405;height:1038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">
              <v:imagedata r:id="rId24" o:title=""/>
            </v:shape>
          </v:group>
        </w:pict>
      </w:r>
    </w:p>
    <w:p w14:paraId="18F00D5A" w14:textId="77777777" w:rsidR="00A34987" w:rsidRDefault="00A34987" w:rsidP="00A525BD">
      <w:pPr>
        <w:rPr>
          <w:color w:val="auto"/>
        </w:rPr>
      </w:pPr>
    </w:p>
    <w:p w14:paraId="4C3CF396" w14:textId="77777777" w:rsidR="00A34987" w:rsidRDefault="00A34987" w:rsidP="00A525BD">
      <w:pPr>
        <w:rPr>
          <w:color w:val="auto"/>
        </w:rPr>
      </w:pPr>
    </w:p>
    <w:p w14:paraId="59599CAE" w14:textId="77777777" w:rsidR="00A34987" w:rsidRDefault="00A34987" w:rsidP="00A525BD">
      <w:pPr>
        <w:rPr>
          <w:color w:val="auto"/>
        </w:rPr>
      </w:pPr>
    </w:p>
    <w:p w14:paraId="5DDC9B39" w14:textId="77777777" w:rsidR="00A34987" w:rsidRDefault="00A34987" w:rsidP="00A525BD">
      <w:pPr>
        <w:rPr>
          <w:color w:val="auto"/>
        </w:rPr>
      </w:pPr>
    </w:p>
    <w:p w14:paraId="733BB5A4" w14:textId="77777777" w:rsidR="00A34987" w:rsidRDefault="00A34987" w:rsidP="00A525BD">
      <w:pPr>
        <w:rPr>
          <w:color w:val="auto"/>
        </w:rPr>
      </w:pPr>
    </w:p>
    <w:p w14:paraId="54B44FE9" w14:textId="77777777" w:rsidR="00A34987" w:rsidRDefault="00A34987" w:rsidP="00A525BD">
      <w:pPr>
        <w:rPr>
          <w:color w:val="auto"/>
        </w:rPr>
      </w:pPr>
    </w:p>
    <w:p w14:paraId="246A76E3" w14:textId="77777777" w:rsidR="00A34987" w:rsidRDefault="00A34987" w:rsidP="00A525BD">
      <w:pPr>
        <w:rPr>
          <w:color w:val="auto"/>
        </w:rPr>
      </w:pPr>
    </w:p>
    <w:p w14:paraId="235FA2C1" w14:textId="77777777" w:rsidR="00A34987" w:rsidRDefault="00A34987" w:rsidP="00A525BD">
      <w:pPr>
        <w:rPr>
          <w:color w:val="auto"/>
        </w:rPr>
      </w:pPr>
    </w:p>
    <w:p w14:paraId="26F39A1C" w14:textId="77777777" w:rsidR="00A34987" w:rsidRDefault="00A34987" w:rsidP="00A525BD">
      <w:pPr>
        <w:rPr>
          <w:color w:val="auto"/>
        </w:rPr>
      </w:pPr>
    </w:p>
    <w:p w14:paraId="6A6BEF66" w14:textId="77777777" w:rsidR="00A34987" w:rsidRDefault="00A34987" w:rsidP="00A525BD">
      <w:pPr>
        <w:rPr>
          <w:color w:val="auto"/>
        </w:rPr>
      </w:pPr>
    </w:p>
    <w:p w14:paraId="49CC03FB" w14:textId="77777777" w:rsidR="00A34987" w:rsidRDefault="00A34987" w:rsidP="00A525BD">
      <w:pPr>
        <w:rPr>
          <w:color w:val="auto"/>
        </w:rPr>
      </w:pPr>
    </w:p>
    <w:p w14:paraId="32C18B8D" w14:textId="77777777" w:rsidR="00A34987" w:rsidRPr="000C3046" w:rsidRDefault="00A34987" w:rsidP="00A525BD">
      <w:pPr>
        <w:rPr>
          <w:color w:val="auto"/>
        </w:rPr>
      </w:pPr>
    </w:p>
    <w:p w14:paraId="4613721F" w14:textId="77777777" w:rsidR="00A34987" w:rsidRDefault="00E26D17" w:rsidP="00A525BD">
      <w:pPr>
        <w:autoSpaceDE w:val="0"/>
        <w:autoSpaceDN w:val="0"/>
        <w:adjustRightInd w:val="0"/>
        <w:spacing w:before="80" w:after="80"/>
        <w:jc w:val="both"/>
        <w:rPr>
          <w:b/>
          <w:color w:val="00B2A9"/>
          <w:sz w:val="22"/>
          <w:szCs w:val="22"/>
        </w:rPr>
      </w:pPr>
      <w:r>
        <w:rPr>
          <w:noProof/>
          <w:lang w:val="fr-FR" w:eastAsia="fr-FR"/>
        </w:rPr>
        <w:pict w14:anchorId="43BF8EC8">
          <v:shape id="_x0000_s1049" type="#_x0000_t202" style="position:absolute;left:0;text-align:left;margin-left:1.25pt;margin-top:34.55pt;width:244.85pt;height:138.35pt;z-index:8;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" stroked="f">
            <v:textbox style="mso-fit-shape-to-text:t">
              <w:txbxContent>
                <w:p w14:paraId="575405A2" w14:textId="77777777" w:rsidR="00A34987" w:rsidRPr="007019E0" w:rsidRDefault="00A34987" w:rsidP="007019E0">
                  <w:pPr>
                    <w:spacing w:line="180" w:lineRule="atLeast"/>
                    <w:jc w:val="center"/>
                    <w:rPr>
                      <w:b/>
                      <w:bCs/>
                      <w:sz w:val="16"/>
                      <w:szCs w:val="16"/>
                    </w:rPr>
                  </w:pPr>
                  <w:r w:rsidRPr="007019E0">
                    <w:rPr>
                      <w:b/>
                      <w:bCs/>
                      <w:sz w:val="16"/>
                      <w:szCs w:val="16"/>
                    </w:rPr>
                    <w:t>Examples of different vegetation types: clockwise from top left: remnant vegetation, revegetation, open farmland, scattered trees.</w:t>
                  </w:r>
                </w:p>
              </w:txbxContent>
            </v:textbox>
            <w10:wrap type="square"/>
          </v:shape>
        </w:pict>
      </w:r>
    </w:p>
    <w:p w14:paraId="730DD731" w14:textId="77777777" w:rsidR="00A34987" w:rsidRPr="00922E73" w:rsidRDefault="00E26D17" w:rsidP="00A525BD">
      <w:pPr>
        <w:autoSpaceDE w:val="0"/>
        <w:autoSpaceDN w:val="0"/>
        <w:adjustRightInd w:val="0"/>
        <w:spacing w:before="80" w:after="80"/>
        <w:jc w:val="both"/>
        <w:rPr>
          <w:b/>
          <w:color w:val="00B2A9"/>
          <w:sz w:val="22"/>
          <w:szCs w:val="22"/>
        </w:rPr>
      </w:pPr>
      <w:r>
        <w:rPr>
          <w:noProof/>
          <w:sz w:val="21"/>
          <w:szCs w:val="21"/>
        </w:rPr>
        <w:lastRenderedPageBreak/>
        <w:pict w14:anchorId="26D558E9">
          <v:shape id="_x0000_s1062" type="#_x0000_t75" style="position:absolute;left:0;text-align:left;margin-left:411.85pt;margin-top:0;width:105.75pt;height:85.3pt;z-index:10">
            <v:imagedata r:id="rId25" o:title=""/>
            <w10:wrap type="square"/>
          </v:shape>
        </w:pict>
      </w:r>
      <w:r w:rsidR="00A34987">
        <w:rPr>
          <w:b/>
          <w:color w:val="00B2A9"/>
          <w:sz w:val="22"/>
          <w:szCs w:val="22"/>
        </w:rPr>
        <w:t>The butterfly community</w:t>
      </w:r>
    </w:p>
    <w:p w14:paraId="75055B06" w14:textId="77777777" w:rsidR="00A34987" w:rsidRDefault="00A34987" w:rsidP="00A525BD">
      <w:pPr>
        <w:rPr>
          <w:i/>
        </w:rPr>
      </w:pPr>
      <w:r>
        <w:rPr>
          <w:color w:val="auto"/>
        </w:rPr>
        <w:t xml:space="preserve">A total of </w:t>
      </w:r>
      <w:r>
        <w:t xml:space="preserve">1683 butterflies from 11 species was recorded during the surveys. Four species were very common, together making up 98% of all records: </w:t>
      </w:r>
      <w:r w:rsidRPr="00354AB0">
        <w:t>Common Grass</w:t>
      </w:r>
      <w:r>
        <w:t>-b</w:t>
      </w:r>
      <w:r w:rsidRPr="00354AB0">
        <w:t>lue</w:t>
      </w:r>
      <w:r w:rsidRPr="004D528C">
        <w:rPr>
          <w:i/>
        </w:rPr>
        <w:t xml:space="preserve"> Zizina otis labradus</w:t>
      </w:r>
      <w:r w:rsidRPr="004D528C">
        <w:t xml:space="preserve"> (n=768 observations), </w:t>
      </w:r>
      <w:r w:rsidRPr="00354AB0">
        <w:rPr>
          <w:iCs/>
        </w:rPr>
        <w:t>Common Brown</w:t>
      </w:r>
      <w:r w:rsidRPr="004D528C">
        <w:rPr>
          <w:i/>
        </w:rPr>
        <w:t xml:space="preserve"> Heteronympha merope </w:t>
      </w:r>
      <w:r w:rsidRPr="004D528C">
        <w:t xml:space="preserve">(520), </w:t>
      </w:r>
      <w:r>
        <w:rPr>
          <w:iCs/>
        </w:rPr>
        <w:t>Australian Painted Lady</w:t>
      </w:r>
      <w:r w:rsidRPr="004D528C">
        <w:rPr>
          <w:i/>
        </w:rPr>
        <w:t xml:space="preserve"> Vanessa kershawi</w:t>
      </w:r>
      <w:r w:rsidRPr="004D528C">
        <w:rPr>
          <w:iCs/>
        </w:rPr>
        <w:t xml:space="preserve"> </w:t>
      </w:r>
      <w:r w:rsidRPr="004D528C">
        <w:t xml:space="preserve">(161) and the exotic species </w:t>
      </w:r>
      <w:r w:rsidRPr="00354AB0">
        <w:rPr>
          <w:rStyle w:val="rnormal"/>
          <w:rFonts w:cs="Arial"/>
        </w:rPr>
        <w:t>Cabbage White</w:t>
      </w:r>
      <w:r w:rsidRPr="004D528C">
        <w:rPr>
          <w:i/>
        </w:rPr>
        <w:t xml:space="preserve"> Pieris rapae </w:t>
      </w:r>
      <w:r w:rsidRPr="004D528C">
        <w:t>(197). Four species</w:t>
      </w:r>
      <w:r>
        <w:t xml:space="preserve"> were much rarer, only being recorded once: </w:t>
      </w:r>
      <w:r w:rsidRPr="00354AB0">
        <w:t>Caper White</w:t>
      </w:r>
      <w:r w:rsidRPr="004D528C">
        <w:rPr>
          <w:i/>
        </w:rPr>
        <w:t xml:space="preserve"> Belenois java</w:t>
      </w:r>
      <w:r>
        <w:rPr>
          <w:i/>
        </w:rPr>
        <w:t xml:space="preserve">, </w:t>
      </w:r>
      <w:r w:rsidRPr="00354AB0">
        <w:t>Chequered Copper</w:t>
      </w:r>
      <w:r w:rsidRPr="004D528C">
        <w:rPr>
          <w:i/>
        </w:rPr>
        <w:t xml:space="preserve"> Lucia limbaria, </w:t>
      </w:r>
      <w:r>
        <w:t>Yellow Admiral</w:t>
      </w:r>
      <w:r w:rsidRPr="004D528C">
        <w:rPr>
          <w:i/>
          <w:color w:val="000000"/>
        </w:rPr>
        <w:t xml:space="preserve"> Vanessa itea </w:t>
      </w:r>
      <w:r w:rsidRPr="004D528C">
        <w:t xml:space="preserve">and </w:t>
      </w:r>
      <w:r>
        <w:rPr>
          <w:iCs/>
        </w:rPr>
        <w:t>Ringed Xenica</w:t>
      </w:r>
      <w:r w:rsidRPr="004D528C">
        <w:rPr>
          <w:i/>
        </w:rPr>
        <w:t xml:space="preserve"> Geitoneura acantha</w:t>
      </w:r>
      <w:r>
        <w:rPr>
          <w:i/>
        </w:rPr>
        <w:t>.</w:t>
      </w:r>
    </w:p>
    <w:p w14:paraId="6981E87E" w14:textId="77777777" w:rsidR="00A34987" w:rsidRDefault="00A34987" w:rsidP="00A525BD">
      <w:pPr>
        <w:rPr>
          <w:i/>
        </w:rPr>
      </w:pPr>
    </w:p>
    <w:p w14:paraId="37C11898" w14:textId="77777777" w:rsidR="00A34987" w:rsidRDefault="00A34987" w:rsidP="00A525BD">
      <w:pPr>
        <w:autoSpaceDE w:val="0"/>
        <w:autoSpaceDN w:val="0"/>
        <w:adjustRightInd w:val="0"/>
        <w:spacing w:after="80"/>
        <w:jc w:val="both"/>
        <w:rPr>
          <w:b/>
          <w:color w:val="00B2A9"/>
          <w:sz w:val="22"/>
          <w:szCs w:val="22"/>
        </w:rPr>
      </w:pPr>
      <w:r>
        <w:rPr>
          <w:b/>
          <w:color w:val="00B2A9"/>
          <w:sz w:val="22"/>
          <w:szCs w:val="22"/>
        </w:rPr>
        <w:t>How do butterflies use revegetation?</w:t>
      </w:r>
    </w:p>
    <w:p w14:paraId="05D94B80" w14:textId="77777777" w:rsidR="00A34987" w:rsidRPr="009E3DAA" w:rsidRDefault="00A34987" w:rsidP="00A525BD">
      <w:pPr>
        <w:spacing w:after="100"/>
      </w:pPr>
      <w:r w:rsidRPr="009E3DAA">
        <w:t xml:space="preserve">Butterflies were more common in wooded parts of the landscape - in the remnant vegetation and revegetation - and less common among scattered trees and open pasture. Remnants and revegetation supported similar numbers of </w:t>
      </w:r>
      <w:r w:rsidRPr="009E3DAA">
        <w:rPr>
          <w:i/>
          <w:iCs/>
        </w:rPr>
        <w:t>different</w:t>
      </w:r>
      <w:r w:rsidRPr="009E3DAA">
        <w:t xml:space="preserve"> </w:t>
      </w:r>
      <w:r w:rsidRPr="009E3DAA">
        <w:rPr>
          <w:i/>
          <w:iCs/>
        </w:rPr>
        <w:t>species</w:t>
      </w:r>
      <w:r w:rsidRPr="009E3DAA">
        <w:t xml:space="preserve">, but the number of </w:t>
      </w:r>
      <w:r w:rsidRPr="009E3DAA">
        <w:rPr>
          <w:i/>
          <w:iCs/>
        </w:rPr>
        <w:t>individual butterflies</w:t>
      </w:r>
      <w:r w:rsidRPr="009E3DAA">
        <w:t xml:space="preserve"> (overall abundance) was greater in remnant vegetation.  </w:t>
      </w:r>
    </w:p>
    <w:p w14:paraId="7C321D87" w14:textId="77777777" w:rsidR="00A34987" w:rsidRDefault="00E26D17" w:rsidP="00A525BD">
      <w:pPr>
        <w:spacing w:after="100"/>
        <w:rPr>
          <w:sz w:val="21"/>
          <w:szCs w:val="21"/>
        </w:rPr>
      </w:pPr>
      <w:r>
        <w:rPr>
          <w:noProof/>
          <w:lang w:val="fr-FR" w:eastAsia="fr-FR"/>
        </w:rPr>
        <w:pict w14:anchorId="61C0BCB5">
          <v:shape id="Picture 10" o:spid="_x0000_s1050" type="#_x0000_t75" style="position:absolute;margin-left:166pt;margin-top:384.85pt;width:97.9pt;height:88.85pt;z-index:9;visibility:visible;mso-position-horizontal-relative:page;mso-position-vertical-relative:page">
            <v:imagedata r:id="rId26" o:title=""/>
            <w10:wrap anchorx="page" anchory="page"/>
          </v:shape>
        </w:pict>
      </w:r>
      <w:r>
        <w:rPr>
          <w:noProof/>
          <w:lang w:val="fr-FR" w:eastAsia="fr-FR"/>
        </w:rPr>
        <w:pict w14:anchorId="3A145255">
          <v:shape id="Picture 12" o:spid="_x0000_s1051" type="#_x0000_t75" style="position:absolute;margin-left:53.95pt;margin-top:384.95pt;width:107.25pt;height:88.5pt;z-index:2;visibility:visible;mso-position-horizontal-relative:page;mso-position-vertical-relative:page">
            <v:imagedata r:id="rId27" o:title=""/>
            <w10:wrap anchorx="page" anchory="page"/>
          </v:shape>
        </w:pict>
      </w:r>
    </w:p>
    <w:p w14:paraId="29A3AE71" w14:textId="77777777" w:rsidR="00A34987" w:rsidRDefault="00A34987" w:rsidP="00A525BD">
      <w:pPr>
        <w:spacing w:after="100"/>
        <w:rPr>
          <w:sz w:val="21"/>
          <w:szCs w:val="21"/>
        </w:rPr>
      </w:pPr>
    </w:p>
    <w:p w14:paraId="0767FC32" w14:textId="77777777" w:rsidR="00A34987" w:rsidRDefault="00A34987" w:rsidP="00A525BD">
      <w:pPr>
        <w:spacing w:after="100"/>
        <w:rPr>
          <w:sz w:val="21"/>
          <w:szCs w:val="21"/>
        </w:rPr>
      </w:pPr>
    </w:p>
    <w:p w14:paraId="3B42C728" w14:textId="77777777" w:rsidR="00A34987" w:rsidRDefault="00A34987" w:rsidP="00A525BD">
      <w:pPr>
        <w:spacing w:after="100"/>
        <w:rPr>
          <w:sz w:val="21"/>
          <w:szCs w:val="21"/>
        </w:rPr>
      </w:pPr>
    </w:p>
    <w:p w14:paraId="0BDF1DD4" w14:textId="77777777" w:rsidR="00A34987" w:rsidRDefault="00A34987" w:rsidP="00A525BD">
      <w:pPr>
        <w:spacing w:after="100"/>
        <w:rPr>
          <w:sz w:val="21"/>
          <w:szCs w:val="21"/>
        </w:rPr>
      </w:pPr>
    </w:p>
    <w:p w14:paraId="09880EC2" w14:textId="77777777" w:rsidR="00A34987" w:rsidRDefault="00A34987" w:rsidP="00A525BD">
      <w:pPr>
        <w:rPr>
          <w:sz w:val="21"/>
          <w:szCs w:val="21"/>
        </w:rPr>
      </w:pPr>
    </w:p>
    <w:p w14:paraId="43AAD98E" w14:textId="77777777" w:rsidR="00A34987" w:rsidRPr="008D5670" w:rsidRDefault="00A34987" w:rsidP="00A525BD">
      <w:pPr>
        <w:spacing w:after="100"/>
        <w:jc w:val="both"/>
        <w:rPr>
          <w:b/>
          <w:bCs/>
          <w:sz w:val="16"/>
          <w:szCs w:val="16"/>
        </w:rPr>
      </w:pPr>
      <w:r w:rsidRPr="008D5670">
        <w:rPr>
          <w:b/>
          <w:bCs/>
          <w:sz w:val="16"/>
          <w:szCs w:val="16"/>
        </w:rPr>
        <w:t xml:space="preserve">     </w:t>
      </w:r>
      <w:r>
        <w:rPr>
          <w:b/>
          <w:bCs/>
          <w:sz w:val="16"/>
          <w:szCs w:val="16"/>
        </w:rPr>
        <w:t xml:space="preserve">   </w:t>
      </w:r>
      <w:r w:rsidRPr="008D5670">
        <w:rPr>
          <w:b/>
          <w:bCs/>
          <w:sz w:val="16"/>
          <w:szCs w:val="16"/>
        </w:rPr>
        <w:t xml:space="preserve"> Common Brown                    </w:t>
      </w:r>
      <w:r>
        <w:rPr>
          <w:b/>
          <w:bCs/>
          <w:sz w:val="16"/>
          <w:szCs w:val="16"/>
        </w:rPr>
        <w:t xml:space="preserve">      </w:t>
      </w:r>
      <w:r w:rsidRPr="008D5670">
        <w:rPr>
          <w:b/>
          <w:bCs/>
          <w:sz w:val="16"/>
          <w:szCs w:val="16"/>
        </w:rPr>
        <w:t xml:space="preserve"> Common Grass-blue </w:t>
      </w:r>
    </w:p>
    <w:p w14:paraId="0C68F574" w14:textId="77777777" w:rsidR="00A34987" w:rsidRPr="009E3DAA" w:rsidRDefault="00A34987" w:rsidP="00A525BD">
      <w:pPr>
        <w:spacing w:after="100"/>
      </w:pPr>
      <w:r w:rsidRPr="009E3DAA">
        <w:t xml:space="preserve">Different species show preferences for different habitats. The Common Brown occurred most often in patches of remnant vegetation and revegetation, but was rare among scattered trees in farmland and never recorded in pasture. Likewise, the Common Grass-blue and Cabbage White occurred in similar abundance in remnants, revegetation and among scattered trees but less commonly in open pasture. </w:t>
      </w:r>
    </w:p>
    <w:p w14:paraId="319D26F4" w14:textId="77777777" w:rsidR="00A34987" w:rsidRPr="009E3DAA" w:rsidRDefault="00A34987" w:rsidP="00A525BD">
      <w:pPr>
        <w:spacing w:after="100"/>
      </w:pPr>
      <w:r w:rsidRPr="009E3DAA">
        <w:t xml:space="preserve">The Australian Painted Lady was widespread, but most common among scattered trees. One species, Satin Azure </w:t>
      </w:r>
      <w:r w:rsidRPr="009E3DAA">
        <w:rPr>
          <w:i/>
          <w:iCs/>
        </w:rPr>
        <w:t>Ogyris amaryllis</w:t>
      </w:r>
      <w:r w:rsidRPr="009E3DAA">
        <w:t>, has a specialised requirement for mistletoes as a host for its larvae, and</w:t>
      </w:r>
      <w:r w:rsidR="00F666D5" w:rsidRPr="009E3DAA">
        <w:t xml:space="preserve"> </w:t>
      </w:r>
      <w:r w:rsidRPr="009E3DAA">
        <w:t xml:space="preserve">occurred only in </w:t>
      </w:r>
      <w:r w:rsidRPr="009E3DAA">
        <w:t xml:space="preserve">remnant vegetation where mistletoes were present.  </w:t>
      </w:r>
    </w:p>
    <w:p w14:paraId="74EC20E0" w14:textId="77777777" w:rsidR="00A34987" w:rsidRPr="009E3DAA" w:rsidRDefault="00A34987" w:rsidP="00A525BD">
      <w:r w:rsidRPr="009E3DAA">
        <w:t>Clearly, revegetation is creating new wooded habitat</w:t>
      </w:r>
    </w:p>
    <w:p w14:paraId="21B62118" w14:textId="77777777" w:rsidR="00A34987" w:rsidRPr="009E3DAA" w:rsidRDefault="00A34987" w:rsidP="0093679B">
      <w:r w:rsidRPr="009E3DAA">
        <w:t xml:space="preserve">in these farm landscapes for butterflies.   </w:t>
      </w:r>
    </w:p>
    <w:p w14:paraId="632068F6" w14:textId="53FDE195" w:rsidR="00803BDF" w:rsidRPr="009E3DAA" w:rsidRDefault="00E26D17" w:rsidP="00256B5B">
      <w:r>
        <w:rPr>
          <w:noProof/>
          <w:lang w:val="fr-FR" w:eastAsia="fr-FR"/>
        </w:rPr>
        <w:pict w14:anchorId="38A753E8">
          <v:shape id="_x0000_s1052" type="#_x0000_t202" style="position:absolute;margin-left:452.2pt;margin-top:195.5pt;width:102.65pt;height:18.85pt;z-index:7;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" stroked="f">
            <v:textbox style="mso-next-textbox:#_x0000_s1052">
              <w:txbxContent>
                <w:p w14:paraId="518DBC9F" w14:textId="77777777" w:rsidR="00A34987" w:rsidRDefault="00B44BEE" w:rsidP="006C4B5F">
                  <w:r>
                    <w:rPr>
                      <w:b/>
                      <w:bCs/>
                      <w:sz w:val="16"/>
                      <w:szCs w:val="16"/>
                    </w:rPr>
                    <w:t>Ringed Xenica</w:t>
                  </w:r>
                </w:p>
              </w:txbxContent>
            </v:textbox>
            <w10:wrap type="square" anchorx="page" anchory="page"/>
          </v:shape>
        </w:pict>
      </w:r>
    </w:p>
    <w:p w14:paraId="6D679E00" w14:textId="4FDC5D8E" w:rsidR="00A34987" w:rsidRPr="009E3DAA" w:rsidRDefault="00A34987" w:rsidP="00A525BD">
      <w:pPr>
        <w:spacing w:after="100"/>
      </w:pPr>
      <w:r w:rsidRPr="009E3DAA">
        <w:t xml:space="preserve">In all vegetation types, the ground layer was disturbed and dominated by exotic plants; most observations of butterflies feeding on nectar (78%) were from exotic plants. The absence of suitable native host plants for the larval stage of particular species likely contributed to a number of species ‘missing’ from the area.  </w:t>
      </w:r>
    </w:p>
    <w:tbl>
      <w:tblPr>
        <w:tblpPr w:leftFromText="181" w:rightFromText="181" w:topFromText="113" w:vertAnchor="page" w:horzAnchor="margin" w:tblpX="-284" w:tblpY="13226"/>
        <w:tblOverlap w:val="never"/>
        <w:tblW w:w="10916"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61"/>
        <w:gridCol w:w="5655"/>
      </w:tblGrid>
      <w:tr w:rsidR="00A34987" w:rsidRPr="002928EE" w14:paraId="4F697C05" w14:textId="77777777" w:rsidTr="00D51A1F">
        <w:trPr>
          <w:trHeight w:val="2156"/>
        </w:trPr>
        <w:tc>
          <w:tcPr>
            <w:tcW w:w="5261" w:type="dxa"/>
            <w:tcBorders>
              <w:top w:val="single" w:sz="2" w:space="0" w:color="00B2A9"/>
            </w:tcBorders>
          </w:tcPr>
          <w:p w14:paraId="3B2550C6" w14:textId="38BF7FBD" w:rsidR="00A34987" w:rsidRPr="002928EE" w:rsidRDefault="00A34987" w:rsidP="007019E0">
            <w:pPr>
              <w:pStyle w:val="SmallBodyText"/>
            </w:pPr>
            <w:bookmarkStart w:id="2" w:name="_Hlk45814107"/>
            <w:r w:rsidRPr="002928EE">
              <w:t xml:space="preserve">© The State of </w:t>
            </w:r>
            <w:smartTag w:uri="urn:schemas-microsoft-com:office:smarttags" w:element="place">
              <w:smartTag w:uri="urn:schemas-microsoft-com:office:smarttags" w:element="State">
                <w:r w:rsidRPr="002928EE">
                  <w:t>Victoria</w:t>
                </w:r>
              </w:smartTag>
            </w:smartTag>
            <w:r w:rsidRPr="002928EE">
              <w:t xml:space="preserve"> Department of Environment, Land, Water and Planning </w:t>
            </w:r>
            <w:r w:rsidR="006B345D">
              <w:fldChar w:fldCharType="begin"/>
            </w:r>
            <w:r w:rsidR="006B345D">
              <w:instrText xml:space="preserve"> DATE  \@ "yyyy" \* MERGEFORMAT </w:instrText>
            </w:r>
            <w:r w:rsidR="006B345D">
              <w:fldChar w:fldCharType="separate"/>
            </w:r>
            <w:r w:rsidR="00755F37">
              <w:rPr>
                <w:noProof/>
              </w:rPr>
              <w:t>2020</w:t>
            </w:r>
            <w:r w:rsidR="006B345D">
              <w:rPr>
                <w:noProof/>
              </w:rPr>
              <w:fldChar w:fldCharType="end"/>
            </w:r>
          </w:p>
          <w:p w14:paraId="21988FA0" w14:textId="77777777" w:rsidR="00A34987" w:rsidRPr="002928EE" w:rsidRDefault="00E26D17" w:rsidP="007019E0">
            <w:pPr>
              <w:pStyle w:val="SmallBodyText"/>
            </w:pPr>
            <w:r>
              <w:rPr>
                <w:noProof/>
                <w:lang w:val="fr-FR" w:eastAsia="fr-FR"/>
              </w:rPr>
              <w:pict w14:anchorId="064ABAA2">
                <v:shape id="Picture 3" o:spid="_x0000_s1054" type="#_x0000_t75" style="position:absolute;margin-left:0;margin-top:2.25pt;width:51.85pt;height:18.7pt;z-index:4;visibility:visible;mso-wrap-distance-right:2.85pt">
                  <v:imagedata r:id="rId28" o:title=""/>
                  <w10:wrap type="square"/>
                  <w10:anchorlock/>
                </v:shape>
              </w:pict>
            </w:r>
            <w:bookmarkStart w:id="3" w:name="_ImprintPageOne"/>
            <w:bookmarkEnd w:id="3"/>
            <w:r w:rsidR="00A34987" w:rsidRPr="002928EE">
              <w:t xml:space="preserve">This work is licensed under a Creative Commons Attribution 4.0 International licence. You are free to re-use the work under that licence, on the condition that you credit the State of </w:t>
            </w:r>
            <w:smartTag w:uri="urn:schemas-microsoft-com:office:smarttags" w:element="place">
              <w:smartTag w:uri="urn:schemas-microsoft-com:office:smarttags" w:element="State">
                <w:r w:rsidR="00A34987" w:rsidRPr="002928EE">
                  <w:t>Victoria</w:t>
                </w:r>
              </w:smartTag>
            </w:smartTag>
            <w:r w:rsidR="00A34987" w:rsidRPr="002928EE">
              <w:t xml:space="preserve"> as author. The licence does not apply to any images, photographs or branding, including the Victorian Coat of Arms, the Victorian Government logo and the Department of Environment, Land, Water and Planning (DELWP) logo. To view a copy of this licence, visit http://creativecommons.org/licenses/by/4.0/ </w:t>
            </w:r>
          </w:p>
          <w:p w14:paraId="0E09DDF9" w14:textId="77777777" w:rsidR="00856857" w:rsidRDefault="00856857" w:rsidP="007019E0">
            <w:pPr>
              <w:pStyle w:val="SmallHeading"/>
              <w:rPr>
                <w:b w:val="0"/>
                <w:spacing w:val="2"/>
              </w:rPr>
            </w:pPr>
            <w:r w:rsidRPr="00856857">
              <w:rPr>
                <w:b w:val="0"/>
                <w:spacing w:val="2"/>
              </w:rPr>
              <w:t xml:space="preserve">ISBN 978-1-76105-258-3 (pdf/online/MS word) </w:t>
            </w:r>
          </w:p>
          <w:p w14:paraId="21A1AA84" w14:textId="427E9AEA" w:rsidR="00A34987" w:rsidRPr="002928EE" w:rsidRDefault="00A34987" w:rsidP="007019E0">
            <w:pPr>
              <w:pStyle w:val="SmallHeading"/>
            </w:pPr>
            <w:r w:rsidRPr="002928EE">
              <w:t>Disclaimer</w:t>
            </w:r>
          </w:p>
          <w:p w14:paraId="52175FE5" w14:textId="77777777" w:rsidR="00A34987" w:rsidRPr="002928EE" w:rsidRDefault="00A34987" w:rsidP="007019E0">
            <w:pPr>
              <w:pStyle w:val="SmallBodyText"/>
            </w:pPr>
            <w:r w:rsidRPr="002928EE">
              <w:t xml:space="preserve">This publication may be of assistance to you but the State of </w:t>
            </w:r>
            <w:smartTag w:uri="urn:schemas-microsoft-com:office:smarttags" w:element="place">
              <w:smartTag w:uri="urn:schemas-microsoft-com:office:smarttags" w:element="State">
                <w:r w:rsidRPr="002928EE">
                  <w:t>Victoria</w:t>
                </w:r>
              </w:smartTag>
            </w:smartTag>
            <w:r w:rsidRPr="002928EE">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5655" w:type="dxa"/>
            <w:tcBorders>
              <w:top w:val="single" w:sz="2" w:space="0" w:color="00B2A9"/>
            </w:tcBorders>
          </w:tcPr>
          <w:p w14:paraId="65C6BB24" w14:textId="77777777" w:rsidR="00A34987" w:rsidRPr="002928EE" w:rsidRDefault="00A34987" w:rsidP="00A525BD">
            <w:pPr>
              <w:pStyle w:val="xAccessibilityHeading"/>
              <w:spacing w:line="240" w:lineRule="atLeast"/>
              <w:rPr>
                <w:szCs w:val="22"/>
              </w:rPr>
            </w:pPr>
            <w:bookmarkStart w:id="4" w:name="_Accessibility"/>
            <w:bookmarkEnd w:id="4"/>
            <w:r w:rsidRPr="002928EE">
              <w:rPr>
                <w:szCs w:val="22"/>
              </w:rPr>
              <w:t>Accessibility</w:t>
            </w:r>
          </w:p>
          <w:p w14:paraId="140643F3" w14:textId="77777777" w:rsidR="00A34987" w:rsidRPr="002928EE" w:rsidRDefault="00A34987" w:rsidP="00A525BD">
            <w:pPr>
              <w:pStyle w:val="xAccessibilityText"/>
              <w:spacing w:line="240" w:lineRule="atLeast"/>
            </w:pPr>
            <w:r w:rsidRPr="002928EE">
              <w:rPr>
                <w:sz w:val="22"/>
                <w:szCs w:val="22"/>
              </w:rPr>
              <w:t>If you would like to receive this publication in an alternative format, please telephone the DELWP Customer Service Centre on 136186, email </w:t>
            </w:r>
            <w:hyperlink r:id="rId29" w:history="1">
              <w:r w:rsidRPr="002928EE">
                <w:rPr>
                  <w:sz w:val="22"/>
                  <w:szCs w:val="22"/>
                </w:rPr>
                <w:t>customer.service@delwp.vic.gov.au</w:t>
              </w:r>
            </w:hyperlink>
            <w:r w:rsidRPr="002928EE">
              <w:rPr>
                <w:sz w:val="22"/>
                <w:szCs w:val="22"/>
              </w:rPr>
              <w:t xml:space="preserve">, or via the National Relay Service on 133 677 </w:t>
            </w:r>
            <w:hyperlink r:id="rId30" w:history="1">
              <w:r w:rsidRPr="002928EE">
                <w:rPr>
                  <w:sz w:val="22"/>
                  <w:szCs w:val="22"/>
                </w:rPr>
                <w:t>www.relayservice.com.au</w:t>
              </w:r>
            </w:hyperlink>
            <w:r w:rsidRPr="002928EE">
              <w:rPr>
                <w:sz w:val="22"/>
                <w:szCs w:val="22"/>
              </w:rPr>
              <w:t>. This document is also available on the internet at https://www.ari.vic.gov.au/research/</w:t>
            </w:r>
            <w:r w:rsidRPr="002928EE">
              <w:t xml:space="preserve"> </w:t>
            </w:r>
          </w:p>
        </w:tc>
      </w:tr>
    </w:tbl>
    <w:bookmarkEnd w:id="2"/>
    <w:p w14:paraId="1CC7B53E" w14:textId="77777777" w:rsidR="00A34987" w:rsidRDefault="00A34987" w:rsidP="00A525BD">
      <w:pPr>
        <w:autoSpaceDE w:val="0"/>
        <w:autoSpaceDN w:val="0"/>
        <w:adjustRightInd w:val="0"/>
        <w:spacing w:before="80" w:after="80"/>
        <w:jc w:val="both"/>
        <w:rPr>
          <w:b/>
          <w:color w:val="00B2A9"/>
          <w:sz w:val="22"/>
          <w:szCs w:val="22"/>
        </w:rPr>
      </w:pPr>
      <w:r>
        <w:rPr>
          <w:b/>
          <w:color w:val="00B2A9"/>
          <w:sz w:val="22"/>
          <w:szCs w:val="22"/>
        </w:rPr>
        <w:t>Conclusions</w:t>
      </w:r>
    </w:p>
    <w:p w14:paraId="3480D4CE" w14:textId="77777777" w:rsidR="00A34987" w:rsidRDefault="00A34987" w:rsidP="00D6704C">
      <w:pPr>
        <w:numPr>
          <w:ilvl w:val="0"/>
          <w:numId w:val="22"/>
        </w:numPr>
        <w:ind w:left="357" w:hanging="357"/>
      </w:pPr>
      <w:r>
        <w:t xml:space="preserve">Revegetation plantings in rural landscapes create new wooded habitats that butterflies can use. </w:t>
      </w:r>
    </w:p>
    <w:p w14:paraId="4D70AF0A" w14:textId="77777777" w:rsidR="00A34987" w:rsidRDefault="00A34987" w:rsidP="00D6704C">
      <w:pPr>
        <w:numPr>
          <w:ilvl w:val="0"/>
          <w:numId w:val="22"/>
        </w:numPr>
        <w:ind w:left="357" w:hanging="357"/>
      </w:pPr>
      <w:r>
        <w:t>Plantings supplement the habitat provided by remnants of native vegetation, at least for common species of butterflies.</w:t>
      </w:r>
      <w:r w:rsidRPr="004D761F">
        <w:t xml:space="preserve"> </w:t>
      </w:r>
    </w:p>
    <w:p w14:paraId="76F7E20E" w14:textId="77777777" w:rsidR="00A34987" w:rsidRPr="00F05B51" w:rsidRDefault="00A34987" w:rsidP="00D6704C">
      <w:pPr>
        <w:numPr>
          <w:ilvl w:val="0"/>
          <w:numId w:val="22"/>
        </w:numPr>
        <w:ind w:left="357" w:hanging="357"/>
      </w:pPr>
      <w:r>
        <w:t xml:space="preserve">Native vegetation is </w:t>
      </w:r>
      <w:r w:rsidRPr="00F05B51">
        <w:t xml:space="preserve">important to protect; </w:t>
      </w:r>
      <w:r>
        <w:t xml:space="preserve">it </w:t>
      </w:r>
      <w:r w:rsidRPr="00F05B51">
        <w:t>support</w:t>
      </w:r>
      <w:r>
        <w:t>s</w:t>
      </w:r>
      <w:r w:rsidRPr="00F05B51">
        <w:t xml:space="preserve"> a greater abundance of butterflies than revegetation and</w:t>
      </w:r>
      <w:r>
        <w:t xml:space="preserve"> has s</w:t>
      </w:r>
      <w:r w:rsidRPr="00F05B51">
        <w:t>pecialised habitats</w:t>
      </w:r>
      <w:r>
        <w:t xml:space="preserve">, such as </w:t>
      </w:r>
      <w:r w:rsidRPr="00F05B51">
        <w:t>mistletoes.</w:t>
      </w:r>
    </w:p>
    <w:p w14:paraId="1EA8219C" w14:textId="7F3E1B80" w:rsidR="00A34987" w:rsidRDefault="00A34987" w:rsidP="00D6704C">
      <w:pPr>
        <w:numPr>
          <w:ilvl w:val="0"/>
          <w:numId w:val="22"/>
        </w:numPr>
        <w:ind w:left="357" w:hanging="357"/>
      </w:pPr>
      <w:r>
        <w:t xml:space="preserve">Revegetation practices typically focus on planting trees. There will be </w:t>
      </w:r>
      <w:r w:rsidR="00AF6A5F">
        <w:t xml:space="preserve">higher </w:t>
      </w:r>
      <w:r>
        <w:t xml:space="preserve">value for butterflies if restoration includes food plants for adult butterflies (e.g. flowering shrubs) and larval host plants (including native grasses), particularly for </w:t>
      </w:r>
      <w:r w:rsidR="00F666D5">
        <w:t xml:space="preserve">the </w:t>
      </w:r>
      <w:r>
        <w:t>less common species not able to use exotic plants.</w:t>
      </w:r>
    </w:p>
    <w:p w14:paraId="331E0E27" w14:textId="77777777" w:rsidR="00A34987" w:rsidRDefault="00A34987" w:rsidP="00A525BD">
      <w:pPr>
        <w:rPr>
          <w:sz w:val="21"/>
          <w:szCs w:val="21"/>
        </w:rPr>
      </w:pPr>
    </w:p>
    <w:p w14:paraId="2311B5A7" w14:textId="77777777" w:rsidR="00A34987" w:rsidRPr="00D76449" w:rsidRDefault="00A34987" w:rsidP="00A525BD">
      <w:pPr>
        <w:rPr>
          <w:b/>
          <w:color w:val="00B2A9"/>
        </w:rPr>
      </w:pPr>
      <w:r w:rsidRPr="00D76449">
        <w:rPr>
          <w:b/>
          <w:color w:val="00B2A9"/>
        </w:rPr>
        <w:t xml:space="preserve">Further information </w:t>
      </w:r>
    </w:p>
    <w:p w14:paraId="79728614" w14:textId="77777777" w:rsidR="00A34987" w:rsidRPr="00D76449" w:rsidRDefault="00A34987" w:rsidP="00D76449">
      <w:pPr>
        <w:spacing w:line="240" w:lineRule="exact"/>
        <w:rPr>
          <w:u w:val="single"/>
        </w:rPr>
      </w:pPr>
      <w:r w:rsidRPr="00D76449">
        <w:t xml:space="preserve">Angie Haslem   </w:t>
      </w:r>
      <w:hyperlink r:id="rId31" w:history="1">
        <w:r w:rsidRPr="00D76449">
          <w:rPr>
            <w:rStyle w:val="Hyperlink"/>
            <w:rFonts w:cs="Arial"/>
          </w:rPr>
          <w:t>A.Haslem@latrobe.edu.au</w:t>
        </w:r>
      </w:hyperlink>
    </w:p>
    <w:p w14:paraId="398EB93B" w14:textId="77777777" w:rsidR="00A34987" w:rsidRPr="00256B5B" w:rsidRDefault="00E26D17" w:rsidP="00F666D5">
      <w:pPr>
        <w:pStyle w:val="BodyText12ptBefore"/>
        <w:spacing w:before="0" w:line="240" w:lineRule="exact"/>
        <w:rPr>
          <w:rStyle w:val="Hyperlink"/>
          <w:b/>
          <w:bCs/>
          <w:color w:val="00B2A9"/>
        </w:rPr>
      </w:pPr>
      <w:hyperlink r:id="rId32" w:history="1">
        <w:r w:rsidR="00A34987" w:rsidRPr="00D76449">
          <w:rPr>
            <w:rStyle w:val="Hyperlink"/>
          </w:rPr>
          <w:t>research.ari@delwp.vic.gov.au</w:t>
        </w:r>
      </w:hyperlink>
      <w:r w:rsidR="00A34987" w:rsidRPr="00D76449">
        <w:t xml:space="preserve">   </w:t>
      </w:r>
      <w:hyperlink r:id="rId33" w:history="1">
        <w:r w:rsidR="00A34987" w:rsidRPr="00D76449">
          <w:rPr>
            <w:rStyle w:val="Hyperlink"/>
            <w:b/>
            <w:bCs/>
            <w:color w:val="00B2A9"/>
          </w:rPr>
          <w:t>ari.vic.gov.au</w:t>
        </w:r>
      </w:hyperlink>
    </w:p>
    <w:p w14:paraId="3364F1F6" w14:textId="77777777" w:rsidR="00A34987" w:rsidRPr="00256B5B" w:rsidRDefault="00A34987" w:rsidP="00256B5B">
      <w:pPr>
        <w:rPr>
          <w:color w:val="auto"/>
        </w:rPr>
      </w:pPr>
      <w:r w:rsidRPr="00D76449">
        <w:rPr>
          <w:b/>
          <w:color w:val="00B2A9"/>
        </w:rPr>
        <w:t>Acknowledgements:</w:t>
      </w:r>
      <w:r w:rsidRPr="00256B5B">
        <w:rPr>
          <w:b/>
          <w:color w:val="auto"/>
        </w:rPr>
        <w:t xml:space="preserve"> </w:t>
      </w:r>
      <w:r w:rsidRPr="00256B5B">
        <w:rPr>
          <w:color w:val="auto"/>
        </w:rPr>
        <w:t xml:space="preserve">This project was funded with support of the Victorian Government as part of the Adaptive Learning Project, undertaken as a collaboration between Arthur Rylah Institute and La Trobe University. </w:t>
      </w:r>
    </w:p>
    <w:p w14:paraId="42A348ED" w14:textId="77777777" w:rsidR="00A34987" w:rsidRDefault="00A34987" w:rsidP="00F666D5">
      <w:pPr>
        <w:spacing w:after="120"/>
        <w:rPr>
          <w:bCs/>
        </w:rPr>
      </w:pPr>
      <w:r w:rsidRPr="00803BDF">
        <w:rPr>
          <w:bCs/>
        </w:rPr>
        <w:t>A. Ouin was supported by INP de Toulouse (France). We thank the farmers who kindly g</w:t>
      </w:r>
      <w:r w:rsidR="00803BDF">
        <w:rPr>
          <w:bCs/>
        </w:rPr>
        <w:t>ave</w:t>
      </w:r>
      <w:r w:rsidRPr="00803BDF">
        <w:rPr>
          <w:bCs/>
        </w:rPr>
        <w:t xml:space="preserve"> access to their land.</w:t>
      </w:r>
    </w:p>
    <w:p w14:paraId="0D318EC8" w14:textId="77777777" w:rsidR="00A34987" w:rsidRPr="00256B5B" w:rsidRDefault="00A34987" w:rsidP="00A525BD">
      <w:pPr>
        <w:spacing w:after="120"/>
        <w:rPr>
          <w:color w:val="auto"/>
        </w:rPr>
      </w:pPr>
      <w:r w:rsidRPr="00D76449">
        <w:rPr>
          <w:b/>
        </w:rPr>
        <w:t xml:space="preserve">Prepared by: </w:t>
      </w:r>
      <w:r w:rsidRPr="00256B5B">
        <w:rPr>
          <w:color w:val="auto"/>
        </w:rPr>
        <w:t>Andrew Bennett, Annie Ouin, Angie Haslem, Rohan Clarke (July 2020).</w:t>
      </w:r>
    </w:p>
    <w:p w14:paraId="413F4A99" w14:textId="77777777" w:rsidR="00A34987" w:rsidRDefault="00A34987" w:rsidP="00256B5B">
      <w:pPr>
        <w:pStyle w:val="BodyText"/>
        <w:spacing w:before="0" w:after="0"/>
        <w:jc w:val="both"/>
        <w:rPr>
          <w:rFonts w:cs="Arial"/>
          <w:color w:val="auto"/>
        </w:rPr>
      </w:pPr>
      <w:r w:rsidRPr="00A139C8">
        <w:rPr>
          <w:rFonts w:cs="Arial"/>
          <w:b/>
        </w:rPr>
        <w:t xml:space="preserve">Photos: </w:t>
      </w:r>
      <w:r w:rsidRPr="00256B5B">
        <w:rPr>
          <w:rFonts w:cs="Arial"/>
          <w:color w:val="auto"/>
        </w:rPr>
        <w:t>Rohan Clarke, Alistair Stewart, Annie Ouin</w:t>
      </w:r>
      <w:r w:rsidR="00F666D5">
        <w:rPr>
          <w:rFonts w:cs="Arial"/>
          <w:color w:val="auto"/>
        </w:rPr>
        <w:t>.</w:t>
      </w:r>
    </w:p>
    <w:sectPr w:rsidR="00A34987" w:rsidSect="00764A2D">
      <w:type w:val="continuous"/>
      <w:pgSz w:w="11907" w:h="16840" w:code="9"/>
      <w:pgMar w:top="2211" w:right="567" w:bottom="794"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39186E" w14:textId="77777777" w:rsidR="00E26D17" w:rsidRDefault="00E26D17">
      <w:r>
        <w:separator/>
      </w:r>
    </w:p>
    <w:p w14:paraId="1F6B1C0A" w14:textId="77777777" w:rsidR="00E26D17" w:rsidRDefault="00E26D17"/>
    <w:p w14:paraId="6B1F6AA5" w14:textId="77777777" w:rsidR="00E26D17" w:rsidRDefault="00E26D17"/>
  </w:endnote>
  <w:endnote w:type="continuationSeparator" w:id="0">
    <w:p w14:paraId="72ED9904" w14:textId="77777777" w:rsidR="00E26D17" w:rsidRDefault="00E26D17">
      <w:r>
        <w:continuationSeparator/>
      </w:r>
    </w:p>
    <w:p w14:paraId="20143660" w14:textId="77777777" w:rsidR="00E26D17" w:rsidRDefault="00E26D17"/>
    <w:p w14:paraId="4276C788" w14:textId="77777777" w:rsidR="00E26D17" w:rsidRDefault="00E26D1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F19A8" w14:textId="77777777" w:rsidR="00A34987" w:rsidRPr="00B5221E" w:rsidRDefault="00E26D17" w:rsidP="00E97294">
    <w:pPr>
      <w:pStyle w:val="FooterEven"/>
    </w:pPr>
    <w:r>
      <w:rPr>
        <w:noProof/>
        <w:lang w:val="fr-FR" w:eastAsia="fr-FR"/>
      </w:rPr>
      <w:pict w14:anchorId="528B5E34">
        <v:shapetype id="_x0000_t202" coordsize="21600,21600" o:spt="202" path="m,l,21600r21600,l21600,xe">
          <v:stroke joinstyle="miter"/>
          <v:path gradientshapeok="t" o:connecttype="rect"/>
        </v:shapetype>
        <v:shape id="Text Box 224" o:spid="_x0000_s2055" type="#_x0000_t202" alt="Title: Background Watermark Image" style="position:absolute;margin-left:0;margin-top:0;width:595.3pt;height:141.45pt;z-index:-12;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CHbZ5S0AIAAN8FAAAOAAAAAAAAAAAAAAAAAC4CAABkcnMvZTJvRG9jLnht&#10;bFBLAQItABQABgAIAAAAIQA0xUTO2wAAAAYBAAAPAAAAAAAAAAAAAAAAACoFAABkcnMvZG93bnJl&#10;di54bWxQSwUGAAAAAAQABADzAAAAMgYAAAAA&#10;" filled="f" stroked="f">
          <v:textbox>
            <w:txbxContent>
              <w:p w14:paraId="46E65254" w14:textId="77777777" w:rsidR="00A34987" w:rsidRPr="0001226A" w:rsidRDefault="00A3498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21617" w14:textId="77777777" w:rsidR="00A34987" w:rsidRDefault="00E26D17" w:rsidP="00213C82">
    <w:pPr>
      <w:pStyle w:val="Footer"/>
    </w:pPr>
    <w:r>
      <w:rPr>
        <w:noProof/>
        <w:lang w:val="fr-FR" w:eastAsia="fr-FR"/>
      </w:rPr>
      <w:pict w14:anchorId="47A9D5AB">
        <v:shapetype id="_x0000_t202" coordsize="21600,21600" o:spt="202" path="m,l,21600r21600,l21600,xe">
          <v:stroke joinstyle="miter"/>
          <v:path gradientshapeok="t" o:connecttype="rect"/>
        </v:shapetype>
        <v:shape id="_x0000_s2056" type="#_x0000_t202" alt="Title: Background Watermark Image" style="position:absolute;margin-left:0;margin-top:0;width:595.3pt;height:141.45pt;z-index:-10;visibility:visible;mso-position-horizontal:center;mso-position-horizontal-relative:page;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u0r0w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07OVs0bWT6ChJUEgYEYYTjCopHqCaMBBk2K9bctVQyj9kZAG8Qh&#10;IXYyuQ2ZzCLYqPOTzfkJFQVApdhgNC5XZpxm217xugFPY+MJeQ2tU3En6ueoDg0Hw8RxOww+O63O&#10;9+7W83he/A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h8u0r0wIAAOYFAAAOAAAAAAAAAAAAAAAAAC4CAABkcnMvZTJvRG9j&#10;LnhtbFBLAQItABQABgAIAAAAIQA0xUTO2wAAAAYBAAAPAAAAAAAAAAAAAAAAAC0FAABkcnMvZG93&#10;bnJldi54bWxQSwUGAAAAAAQABADzAAAANQYAAAAA&#10;" filled="f" stroked="f">
          <v:textbox>
            <w:txbxContent>
              <w:p w14:paraId="1DB1A2B9" w14:textId="77777777" w:rsidR="00A34987" w:rsidRPr="0001226A" w:rsidRDefault="00A34987"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D2BD5" w14:textId="77777777" w:rsidR="00A34987" w:rsidRDefault="00E26D17" w:rsidP="00BF3066">
    <w:pPr>
      <w:pStyle w:val="Footer"/>
      <w:spacing w:before="1600"/>
    </w:pPr>
    <w:r>
      <w:rPr>
        <w:noProof/>
        <w:lang w:val="fr-FR" w:eastAsia="fr-FR"/>
      </w:rPr>
      <w:pict w14:anchorId="771EE2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60" type="#_x0000_t75" style="position:absolute;margin-left:417.75pt;margin-top:771pt;width:176.25pt;height:48.75pt;z-index:-8;visibility:visible;mso-position-horizontal-relative:page;mso-position-vertical-relative:page">
          <v:imagedata r:id="rId1" o:title=""/>
          <w10:wrap anchorx="page" anchory="page"/>
        </v:shape>
      </w:pict>
    </w:r>
    <w:r>
      <w:rPr>
        <w:noProof/>
        <w:lang w:val="fr-FR" w:eastAsia="fr-FR"/>
      </w:rPr>
      <w:pict w14:anchorId="76DA2077">
        <v:shape id="Picture 25" o:spid="_x0000_s2061" type="#_x0000_t75" style="position:absolute;margin-left:319.55pt;margin-top:770.6pt;width:89.25pt;height:52.2pt;z-index:-14;visibility:visible;mso-position-horizontal-relative:page;mso-position-vertical-relative:page" wrapcoords="-182 0 -182 21291 21600 21291 21600 0 -182 0">
          <v:imagedata r:id="rId2" o:title=""/>
          <w10:wrap type="tight" anchorx="page" anchory="page"/>
        </v:shape>
      </w:pict>
    </w:r>
    <w:r>
      <w:rPr>
        <w:noProof/>
        <w:lang w:val="fr-FR" w:eastAsia="fr-FR"/>
      </w:rPr>
      <w:pict w14:anchorId="291C5B0F">
        <v:shapetype id="_x0000_t202" coordsize="21600,21600" o:spt="202" path="m,l,21600r21600,l21600,xe">
          <v:stroke joinstyle="miter"/>
          <v:path gradientshapeok="t" o:connecttype="rect"/>
        </v:shapetype>
        <v:shape id="WebAddress" o:spid="_x0000_s2062" type="#_x0000_t202" style="position:absolute;margin-left:0;margin-top:783.5pt;width:303pt;height:56.65pt;z-index: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" filled="f" stroked="f" strokeweight=".5pt">
          <v:textbox inset="15mm">
            <w:txbxContent>
              <w:p w14:paraId="4FB92DAA" w14:textId="77777777" w:rsidR="00A34987" w:rsidRPr="009F69FA" w:rsidRDefault="00A34987" w:rsidP="00213C82">
                <w:pPr>
                  <w:pStyle w:val="xWeb"/>
                </w:pPr>
                <w:bookmarkStart w:id="1" w:name="Here"/>
                <w:r w:rsidRPr="009F69FA">
                  <w:t>de</w:t>
                </w:r>
                <w:r>
                  <w:t>lwp</w:t>
                </w:r>
                <w:r w:rsidRPr="009F69FA">
                  <w:t>.vic.gov.au</w:t>
                </w:r>
                <w:bookmarkEnd w:id="1"/>
              </w:p>
            </w:txbxContent>
          </v:textbox>
          <w10:wrap anchorx="page" anchory="page"/>
          <w10:anchorlock/>
        </v:shape>
      </w:pict>
    </w:r>
    <w:r>
      <w:rPr>
        <w:noProof/>
        <w:lang w:val="fr-FR" w:eastAsia="fr-FR"/>
      </w:rPr>
      <w:pict w14:anchorId="3FDE2298">
        <v:shape id="Picture 26" o:spid="_x0000_s2063" type="#_x0000_t75" style="position:absolute;margin-left:179.5pt;margin-top:775.4pt;width:145.25pt;height:64.95pt;z-index:-13;visibility:visible;mso-position-horizontal-relative:page;mso-position-vertical-relative:page">
          <v:imagedata r:id="rId3" o:title="" cropbottom="-59660f" cropright="-17745f"/>
          <w10:wrap anchorx="page" anchory="page"/>
          <w10:anchorlock/>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A1A507" w14:textId="77777777" w:rsidR="00E26D17" w:rsidRPr="008F5280" w:rsidRDefault="00E26D17" w:rsidP="008F5280">
      <w:pPr>
        <w:pStyle w:val="FootnoteSeparator"/>
      </w:pPr>
    </w:p>
    <w:p w14:paraId="4B44D9C8" w14:textId="77777777" w:rsidR="00E26D17" w:rsidRDefault="00E26D17"/>
  </w:footnote>
  <w:footnote w:type="continuationSeparator" w:id="0">
    <w:p w14:paraId="26D03F52" w14:textId="77777777" w:rsidR="00E26D17" w:rsidRDefault="00E26D17" w:rsidP="008F5280">
      <w:pPr>
        <w:pStyle w:val="FootnoteSeparator"/>
      </w:pPr>
    </w:p>
    <w:p w14:paraId="1E1A0701" w14:textId="77777777" w:rsidR="00E26D17" w:rsidRDefault="00E26D17"/>
    <w:p w14:paraId="678B7F83" w14:textId="77777777" w:rsidR="00E26D17" w:rsidRDefault="00E26D17"/>
  </w:footnote>
  <w:footnote w:type="continuationNotice" w:id="1">
    <w:p w14:paraId="550DB5C2" w14:textId="77777777" w:rsidR="00E26D17" w:rsidRDefault="00E26D17" w:rsidP="00D55628"/>
    <w:p w14:paraId="0A02B410" w14:textId="77777777" w:rsidR="00E26D17" w:rsidRDefault="00E26D17"/>
    <w:p w14:paraId="24C28276" w14:textId="77777777" w:rsidR="00E26D17" w:rsidRDefault="00E26D1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Spec="center" w:tblpY="455"/>
      <w:tblOverlap w:val="never"/>
      <w:tblW w:w="10490" w:type="dxa"/>
      <w:tblLayout w:type="fixed"/>
      <w:tblCellMar>
        <w:left w:w="0" w:type="dxa"/>
        <w:right w:w="0" w:type="dxa"/>
      </w:tblCellMar>
      <w:tblLook w:val="00A0" w:firstRow="1" w:lastRow="0" w:firstColumn="1" w:lastColumn="0" w:noHBand="0" w:noVBand="0"/>
    </w:tblPr>
    <w:tblGrid>
      <w:gridCol w:w="10490"/>
    </w:tblGrid>
    <w:tr w:rsidR="00A34987" w:rsidRPr="002928EE" w14:paraId="10C64A17" w14:textId="77777777" w:rsidTr="007444DC">
      <w:trPr>
        <w:trHeight w:hRule="exact" w:val="1598"/>
      </w:trPr>
      <w:tc>
        <w:tcPr>
          <w:tcW w:w="10490" w:type="dxa"/>
          <w:vAlign w:val="center"/>
        </w:tcPr>
        <w:tbl>
          <w:tblPr>
            <w:tblpPr w:leftFromText="5670" w:rightFromText="5670" w:bottomFromText="284" w:vertAnchor="page" w:horzAnchor="page" w:tblpX="2410" w:tblpY="455"/>
            <w:tblOverlap w:val="never"/>
            <w:tblW w:w="0" w:type="auto"/>
            <w:tblLayout w:type="fixed"/>
            <w:tblCellMar>
              <w:left w:w="0" w:type="dxa"/>
              <w:right w:w="0" w:type="dxa"/>
            </w:tblCellMar>
            <w:tblLook w:val="00A0" w:firstRow="1" w:lastRow="0" w:firstColumn="1" w:lastColumn="0" w:noHBand="0" w:noVBand="0"/>
          </w:tblPr>
          <w:tblGrid>
            <w:gridCol w:w="8934"/>
          </w:tblGrid>
          <w:tr w:rsidR="00A34987" w:rsidRPr="002928EE" w14:paraId="5DE462D4" w14:textId="77777777" w:rsidTr="00851109">
            <w:trPr>
              <w:trHeight w:hRule="exact" w:val="1434"/>
            </w:trPr>
            <w:tc>
              <w:tcPr>
                <w:tcW w:w="8934" w:type="dxa"/>
                <w:vAlign w:val="center"/>
              </w:tcPr>
              <w:p w14:paraId="478DB26C" w14:textId="77777777" w:rsidR="00A34987" w:rsidRPr="002928EE" w:rsidRDefault="00A34987" w:rsidP="00190709">
                <w:pPr>
                  <w:pStyle w:val="Title"/>
                </w:pPr>
                <w:r w:rsidRPr="002928EE">
                  <w:t>Revegetation in farm landscapes</w:t>
                </w:r>
              </w:p>
              <w:p w14:paraId="2202BB9E" w14:textId="77777777" w:rsidR="00A34987" w:rsidRPr="002928EE" w:rsidRDefault="00A34987" w:rsidP="00AF79E8">
                <w:pPr>
                  <w:jc w:val="right"/>
                </w:pPr>
              </w:p>
            </w:tc>
          </w:tr>
        </w:tbl>
        <w:p w14:paraId="1DB05554" w14:textId="77777777" w:rsidR="00A34987" w:rsidRPr="002928EE" w:rsidRDefault="00A34987" w:rsidP="001E6765">
          <w:pPr>
            <w:pStyle w:val="Header"/>
            <w:rPr>
              <w:sz w:val="32"/>
              <w:szCs w:val="32"/>
            </w:rPr>
          </w:pPr>
        </w:p>
      </w:tc>
    </w:tr>
  </w:tbl>
  <w:p w14:paraId="22150E47" w14:textId="77777777" w:rsidR="00A34987" w:rsidRDefault="00E26D17">
    <w:pPr>
      <w:pStyle w:val="Header"/>
    </w:pPr>
    <w:r>
      <w:rPr>
        <w:noProof/>
        <w:lang w:val="fr-FR" w:eastAsia="fr-FR"/>
      </w:rPr>
      <w:pict w14:anchorId="48E95BFC">
        <v:shape id="_x0000_s2049" style="position:absolute;left:0;text-align:left;margin-left:26.9pt;margin-top:22.7pt;width:68pt;height:70.85pt;z-index:-5;visibility:visible;mso-wrap-style:square;mso-wrap-distance-left:9pt;mso-wrap-distance-top:0;mso-wrap-distance-right:9pt;mso-wrap-distance-bottom:0;mso-position-horizontal:absolute;mso-position-horizontal-relative:page;mso-position-vertical:absolute;mso-position-vertical-relative:page;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lSF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" path="m,l665,1419,1334,,,xe" fillcolor="#cddc29" stroked="f">
          <v:path arrowok="t" o:connecttype="custom" o:connectlocs="0,0;430505,899795;863600,0;0,0" o:connectangles="0,0,0,0"/>
          <w10:wrap anchorx="page" anchory="page"/>
        </v:shape>
      </w:pict>
    </w:r>
    <w:r>
      <w:rPr>
        <w:noProof/>
        <w:lang w:val="fr-FR" w:eastAsia="fr-FR"/>
      </w:rPr>
      <w:pict w14:anchorId="3B7A9BD4">
        <v:rect id="Rectangle" o:spid="_x0000_s2050" style="position:absolute;left:0;text-align:left;margin-left:26.25pt;margin-top:22.5pt;width:558pt;height:70.85pt;z-index:-11;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" fillcolor="#00b2a9" stroked="f">
          <w10:wrap anchorx="page" anchory="page"/>
        </v:rect>
      </w:pict>
    </w:r>
    <w:r>
      <w:rPr>
        <w:noProof/>
        <w:lang w:val="fr-FR" w:eastAsia="fr-FR"/>
      </w:rPr>
      <w:pict w14:anchorId="69B8E037">
        <v:shape id="_x0000_s2051" style="position:absolute;left:0;text-align:left;margin-left:56.7pt;margin-top:22.7pt;width:68.05pt;height:70.85pt;z-index:-4;visibility:visible;mso-wrap-style:square;mso-wrap-distance-left:9pt;mso-wrap-distance-top:0;mso-wrap-distance-right:9pt;mso-wrap-distance-bottom:0;mso-position-horizontal:absolute;mso-position-horizontal-relative:page;mso-position-vertical:absolute;mso-position-vertical-relative:page;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stroked="f">
          <v:path arrowok="t" o:connecttype="custom" o:connectlocs="864000,900000;431677,0;0,900000;864000,900000" o:connectangles="0,0,0,0"/>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0A0" w:firstRow="1" w:lastRow="0" w:firstColumn="1" w:lastColumn="0" w:noHBand="0" w:noVBand="0"/>
    </w:tblPr>
    <w:tblGrid>
      <w:gridCol w:w="7938"/>
    </w:tblGrid>
    <w:tr w:rsidR="00A34987" w:rsidRPr="002928EE" w14:paraId="7AE6BC32" w14:textId="77777777" w:rsidTr="007444DC">
      <w:trPr>
        <w:trHeight w:hRule="exact" w:val="1629"/>
      </w:trPr>
      <w:tc>
        <w:tcPr>
          <w:tcW w:w="7938" w:type="dxa"/>
          <w:vAlign w:val="center"/>
        </w:tcPr>
        <w:p w14:paraId="2BB286B6" w14:textId="77777777" w:rsidR="00A34987" w:rsidRPr="002928EE" w:rsidRDefault="00A34987" w:rsidP="00215CB3">
          <w:pPr>
            <w:pStyle w:val="Header"/>
            <w:rPr>
              <w:szCs w:val="40"/>
            </w:rPr>
          </w:pPr>
        </w:p>
      </w:tc>
    </w:tr>
  </w:tbl>
  <w:p w14:paraId="00CEC055" w14:textId="77777777" w:rsidR="00A34987" w:rsidRPr="00E97294" w:rsidRDefault="00E26D17" w:rsidP="001D6804">
    <w:pPr>
      <w:pStyle w:val="Header"/>
    </w:pPr>
    <w:r>
      <w:rPr>
        <w:noProof/>
        <w:lang w:val="fr-FR" w:eastAsia="fr-FR"/>
      </w:rPr>
      <w:pict w14:anchorId="747E93C4">
        <v:rect id="_x0000_s2052" style="position:absolute;left:0;text-align:left;margin-left:22.7pt;margin-top:22.7pt;width:552.75pt;height:70.85pt;z-index:-3;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" fillcolor="#00b2a9" stroked="f">
          <w10:wrap anchorx="page" anchory="page"/>
        </v:rect>
      </w:pict>
    </w:r>
    <w:r>
      <w:rPr>
        <w:noProof/>
        <w:lang w:val="fr-FR" w:eastAsia="fr-FR"/>
      </w:rPr>
      <w:pict w14:anchorId="36F7B4B9">
        <v:shape id="_x0000_s2053" style="position:absolute;left:0;text-align:left;margin-left:56.7pt;margin-top:22.7pt;width:68.05pt;height:70.85pt;z-index:-1;visibility:visible;mso-wrap-style:square;mso-wrap-distance-left:9pt;mso-wrap-distance-top:0;mso-wrap-distance-right:9pt;mso-wrap-distance-bottom:0;mso-position-horizontal:absolute;mso-position-horizontal-relative:page;mso-position-vertical:absolute;mso-position-vertical-relative:page;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" path="m1339,1419l669,,,1419r1339,xe" fillcolor="#201547" stroked="f">
          <v:path arrowok="t" o:connecttype="custom" o:connectlocs="864000,900000;431677,0;0,900000;864000,900000" o:connectangles="0,0,0,0"/>
          <w10:wrap anchorx="page" anchory="page"/>
        </v:shape>
      </w:pict>
    </w:r>
    <w:r>
      <w:rPr>
        <w:noProof/>
        <w:lang w:val="fr-FR" w:eastAsia="fr-FR"/>
      </w:rPr>
      <w:pict w14:anchorId="57DCF40C">
        <v:shape id="_x0000_s2054" style="position:absolute;left:0;text-align:left;margin-left:22.7pt;margin-top:22.7pt;width:68.05pt;height:70.85pt;z-index:-2;visibility:visible;mso-wrap-style:square;mso-wrap-distance-left:9pt;mso-wrap-distance-top:0;mso-wrap-distance-right:9pt;mso-wrap-distance-bottom:0;mso-position-horizontal:absolute;mso-position-horizontal-relative:page;mso-position-vertical:absolute;mso-position-vertical-relative:page;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" path="m,l665,1419,1334,,,xe" fillcolor="#cddc29" stroked="f">
          <v:path arrowok="t" o:connecttype="custom" o:connectlocs="0,0;430705,900000;864000,0;0,0" o:connectangles="0,0,0,0"/>
          <w10:wrap anchorx="page" anchory="page"/>
        </v:shape>
      </w:pict>
    </w:r>
  </w:p>
  <w:p w14:paraId="16B51B3A" w14:textId="77777777" w:rsidR="00A34987" w:rsidRDefault="00A3498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150D1" w14:textId="77777777" w:rsidR="00A34987" w:rsidRPr="00E97294" w:rsidRDefault="00E26D17" w:rsidP="00E97294">
    <w:pPr>
      <w:pStyle w:val="Header"/>
    </w:pPr>
    <w:r>
      <w:rPr>
        <w:noProof/>
        <w:lang w:val="fr-FR" w:eastAsia="fr-FR"/>
      </w:rPr>
      <w:pict w14:anchorId="5976E6B9">
        <v:shape id="TriangleRight" o:spid="_x0000_s2057" style="position:absolute;left:0;text-align:left;margin-left:56.7pt;margin-top:22.7pt;width:68.05pt;height:70.85pt;z-index:-6;visibility:visible;mso-wrap-style:square;mso-wrap-distance-left:9pt;mso-wrap-distance-top:0;mso-wrap-distance-right:9pt;mso-wrap-distance-bottom:0;mso-position-horizontal:absolute;mso-position-horizontal-relative:page;mso-position-vertical:absolute;mso-position-vertical-relative:page;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stroked="f">
          <v:path arrowok="t" o:connecttype="custom" o:connectlocs="864000,900000;431677,0;0,900000;864000,900000" o:connectangles="0,0,0,0"/>
          <w10:wrap anchorx="page" anchory="page"/>
        </v:shape>
      </w:pict>
    </w:r>
    <w:r>
      <w:rPr>
        <w:noProof/>
        <w:lang w:val="fr-FR" w:eastAsia="fr-FR"/>
      </w:rPr>
      <w:pict w14:anchorId="417E2CBC">
        <v:shape id="TriangleLeft" o:spid="_x0000_s2058" style="position:absolute;left:0;text-align:left;margin-left:22.7pt;margin-top:22.7pt;width:68.05pt;height:70.85pt;z-index:-7;visibility:visible;mso-wrap-style:square;mso-wrap-distance-left:9pt;mso-wrap-distance-top:0;mso-wrap-distance-right:9pt;mso-wrap-distance-bottom:0;mso-position-horizontal:absolute;mso-position-horizontal-relative:page;mso-position-vertical:absolute;mso-position-vertical-relative:page;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stroked="f">
          <v:path arrowok="t" o:connecttype="custom" o:connectlocs="0,0;430705,900000;864000,0;0,0" o:connectangles="0,0,0,0"/>
          <w10:wrap anchorx="page" anchory="page"/>
        </v:shape>
      </w:pict>
    </w:r>
    <w:r>
      <w:rPr>
        <w:noProof/>
        <w:lang w:val="fr-FR" w:eastAsia="fr-FR"/>
      </w:rPr>
      <w:pict w14:anchorId="208706DC">
        <v:rect id="_x0000_s2059" style="position:absolute;left:0;text-align:left;margin-left:22.7pt;margin-top:22.7pt;width:552.75pt;height:70.85pt;z-index:-9;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stroked="f">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8B6E78CA"/>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B5261504"/>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373ED6F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53BCA49A"/>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B565B3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82C06F2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hint="default"/>
        <w:b w:val="0"/>
        <w:i w:val="0"/>
        <w:color w:val="363534"/>
        <w:position w:val="0"/>
        <w:sz w:val="20"/>
      </w:rPr>
    </w:lvl>
    <w:lvl w:ilvl="1">
      <w:start w:val="1"/>
      <w:numFmt w:val="bullet"/>
      <w:pStyle w:val="ListBullet2"/>
      <w:lvlText w:val="–"/>
      <w:lvlJc w:val="left"/>
      <w:pPr>
        <w:tabs>
          <w:tab w:val="num" w:pos="340"/>
        </w:tabs>
        <w:ind w:left="340" w:hanging="170"/>
      </w:pPr>
      <w:rPr>
        <w:rFonts w:ascii="Arial" w:hAnsi="Arial"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spacing w:val="0"/>
        <w:w w:val="100"/>
        <w:position w:val="3"/>
        <w:sz w:val="16"/>
      </w:rPr>
    </w:lvl>
    <w:lvl w:ilvl="3">
      <w:start w:val="1"/>
      <w:numFmt w:val="none"/>
      <w:lvlText w:val=""/>
      <w:lvlJc w:val="left"/>
      <w:pPr>
        <w:tabs>
          <w:tab w:val="num" w:pos="-31680"/>
        </w:tabs>
      </w:pPr>
      <w:rPr>
        <w:rFonts w:cs="Times New Roman" w:hint="default"/>
      </w:rPr>
    </w:lvl>
    <w:lvl w:ilvl="4">
      <w:start w:val="1"/>
      <w:numFmt w:val="none"/>
      <w:lvlText w:val=""/>
      <w:lvlJc w:val="left"/>
      <w:pPr>
        <w:tabs>
          <w:tab w:val="num" w:pos="-31680"/>
        </w:tabs>
      </w:pPr>
      <w:rPr>
        <w:rFonts w:cs="Times New Roman" w:hint="default"/>
      </w:rPr>
    </w:lvl>
    <w:lvl w:ilvl="5">
      <w:start w:val="1"/>
      <w:numFmt w:val="none"/>
      <w:lvlText w:val=""/>
      <w:lvlJc w:val="left"/>
      <w:pPr>
        <w:tabs>
          <w:tab w:val="num" w:pos="-31680"/>
        </w:tabs>
      </w:pPr>
      <w:rPr>
        <w:rFonts w:cs="Times New Roman" w:hint="default"/>
      </w:rPr>
    </w:lvl>
    <w:lvl w:ilvl="6">
      <w:start w:val="1"/>
      <w:numFmt w:val="none"/>
      <w:lvlText w:val=""/>
      <w:lvlJc w:val="left"/>
      <w:pPr>
        <w:tabs>
          <w:tab w:val="num" w:pos="-31680"/>
        </w:tabs>
      </w:pPr>
      <w:rPr>
        <w:rFonts w:cs="Times New Roman" w:hint="default"/>
      </w:rPr>
    </w:lvl>
    <w:lvl w:ilvl="7">
      <w:start w:val="1"/>
      <w:numFmt w:val="none"/>
      <w:lvlText w:val=""/>
      <w:lvlJc w:val="left"/>
      <w:pPr>
        <w:tabs>
          <w:tab w:val="num" w:pos="-31680"/>
        </w:tabs>
      </w:pPr>
      <w:rPr>
        <w:rFonts w:cs="Times New Roman" w:hint="default"/>
      </w:rPr>
    </w:lvl>
    <w:lvl w:ilvl="8">
      <w:start w:val="1"/>
      <w:numFmt w:val="none"/>
      <w:lvlText w:val=""/>
      <w:lvlJc w:val="left"/>
      <w:pPr>
        <w:tabs>
          <w:tab w:val="num" w:pos="-31680"/>
        </w:tabs>
      </w:pPr>
      <w:rPr>
        <w:rFonts w:cs="Times New Roman" w:hint="default"/>
      </w:rPr>
    </w:lvl>
  </w:abstractNum>
  <w:abstractNum w:abstractNumId="7" w15:restartNumberingAfterBreak="0">
    <w:nsid w:val="0C351215"/>
    <w:multiLevelType w:val="multilevel"/>
    <w:tmpl w:val="6C1270E4"/>
    <w:name w:val="DELWPHeadings"/>
    <w:lvl w:ilvl="0">
      <w:start w:val="1"/>
      <w:numFmt w:val="none"/>
      <w:lvlRestart w:val="0"/>
      <w:suff w:val="nothing"/>
      <w:lvlText w:val=""/>
      <w:lvlJc w:val="left"/>
      <w:rPr>
        <w:rFonts w:cs="Times New Roman" w:hint="default"/>
        <w:color w:val="CDDC29"/>
        <w:sz w:val="40"/>
      </w:rPr>
    </w:lvl>
    <w:lvl w:ilvl="1">
      <w:start w:val="1"/>
      <w:numFmt w:val="none"/>
      <w:suff w:val="nothing"/>
      <w:lvlText w:val=""/>
      <w:lvlJc w:val="left"/>
      <w:rPr>
        <w:rFonts w:cs="Times New Roman" w:hint="default"/>
      </w:rPr>
    </w:lvl>
    <w:lvl w:ilvl="2">
      <w:start w:val="1"/>
      <w:numFmt w:val="none"/>
      <w:suff w:val="nothing"/>
      <w:lvlText w:val=""/>
      <w:lvlJc w:val="left"/>
      <w:rPr>
        <w:rFonts w:cs="Times New Roman" w:hint="default"/>
      </w:rPr>
    </w:lvl>
    <w:lvl w:ilvl="3">
      <w:start w:val="1"/>
      <w:numFmt w:val="decimal"/>
      <w:lvlText w:val="%1.%2.%3.%4"/>
      <w:lvlJc w:val="left"/>
      <w:pPr>
        <w:ind w:left="765" w:hanging="765"/>
      </w:pPr>
      <w:rPr>
        <w:rFonts w:cs="Times New Roman" w:hint="default"/>
      </w:rPr>
    </w:lvl>
    <w:lvl w:ilvl="4">
      <w:start w:val="1"/>
      <w:numFmt w:val="decimal"/>
      <w:lvlText w:val="%1.%2.%3.%4.%5"/>
      <w:lvlJc w:val="left"/>
      <w:pPr>
        <w:ind w:left="765" w:hanging="765"/>
      </w:pPr>
      <w:rPr>
        <w:rFonts w:cs="Times New Roman" w:hint="default"/>
      </w:rPr>
    </w:lvl>
    <w:lvl w:ilvl="5">
      <w:start w:val="1"/>
      <w:numFmt w:val="decimal"/>
      <w:lvlText w:val="%1.%2.%3.%4.%5.%6"/>
      <w:lvlJc w:val="left"/>
      <w:pPr>
        <w:ind w:left="765" w:hanging="765"/>
      </w:pPr>
      <w:rPr>
        <w:rFonts w:cs="Times New Roman" w:hint="default"/>
      </w:rPr>
    </w:lvl>
    <w:lvl w:ilvl="6">
      <w:start w:val="1"/>
      <w:numFmt w:val="decimal"/>
      <w:lvlText w:val="%1.%2.%3.%4.%5.%6.%7."/>
      <w:lvlJc w:val="left"/>
      <w:pPr>
        <w:ind w:left="765" w:hanging="765"/>
      </w:pPr>
      <w:rPr>
        <w:rFonts w:cs="Times New Roman" w:hint="default"/>
      </w:rPr>
    </w:lvl>
    <w:lvl w:ilvl="7">
      <w:start w:val="1"/>
      <w:numFmt w:val="decimal"/>
      <w:lvlText w:val="%1.%2.%3.%4.%5.%6.%7.%8."/>
      <w:lvlJc w:val="left"/>
      <w:pPr>
        <w:ind w:left="765" w:hanging="765"/>
      </w:pPr>
      <w:rPr>
        <w:rFonts w:cs="Times New Roman" w:hint="default"/>
      </w:rPr>
    </w:lvl>
    <w:lvl w:ilvl="8">
      <w:start w:val="1"/>
      <w:numFmt w:val="decimal"/>
      <w:lvlText w:val="%1.%2.%3.%4.%5.%6.%7.%8.%9."/>
      <w:lvlJc w:val="left"/>
      <w:pPr>
        <w:ind w:left="765" w:hanging="765"/>
      </w:pPr>
      <w:rPr>
        <w:rFonts w:cs="Times New Roman" w:hint="default"/>
      </w:rPr>
    </w:lvl>
  </w:abstractNum>
  <w:abstractNum w:abstractNumId="8" w15:restartNumberingAfterBreak="0">
    <w:nsid w:val="0EE34A0A"/>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FB2573F"/>
    <w:multiLevelType w:val="multilevel"/>
    <w:tmpl w:val="D18EE714"/>
    <w:name w:val="TableFootnotes"/>
    <w:lvl w:ilvl="0">
      <w:start w:val="1"/>
      <w:numFmt w:val="lowerLetter"/>
      <w:pStyle w:val="Footnotes"/>
      <w:lvlText w:val="%1."/>
      <w:lvlJc w:val="left"/>
      <w:pPr>
        <w:ind w:left="284" w:hanging="284"/>
      </w:pPr>
      <w:rPr>
        <w:rFonts w:cs="Times New Roman" w:hint="default"/>
        <w:spacing w:val="-10"/>
      </w:rPr>
    </w:lvl>
    <w:lvl w:ilvl="1">
      <w:start w:val="1"/>
      <w:numFmt w:val="lowerRoman"/>
      <w:pStyle w:val="Footnotes2"/>
      <w:lvlText w:val="%2."/>
      <w:lvlJc w:val="left"/>
      <w:pPr>
        <w:tabs>
          <w:tab w:val="num" w:pos="567"/>
        </w:tabs>
        <w:ind w:left="567" w:hanging="283"/>
      </w:pPr>
      <w:rPr>
        <w:rFonts w:cs="Times New Roman" w:hint="default"/>
        <w:spacing w:val="0"/>
        <w:w w:val="100"/>
        <w:kern w:val="0"/>
        <w:position w:val="0"/>
      </w:rPr>
    </w:lvl>
    <w:lvl w:ilvl="2">
      <w:start w:val="1"/>
      <w:numFmt w:val="none"/>
      <w:lvlRestart w:val="0"/>
      <w:lvlText w:val=""/>
      <w:lvlJc w:val="left"/>
      <w:pPr>
        <w:tabs>
          <w:tab w:val="num" w:pos="0"/>
        </w:tabs>
      </w:pPr>
      <w:rPr>
        <w:rFonts w:cs="Times New Roman" w:hint="default"/>
        <w:color w:val="auto"/>
        <w:spacing w:val="-4"/>
      </w:rPr>
    </w:lvl>
    <w:lvl w:ilvl="3">
      <w:start w:val="1"/>
      <w:numFmt w:val="none"/>
      <w:lvlText w:val=""/>
      <w:lvlJc w:val="left"/>
      <w:pPr>
        <w:tabs>
          <w:tab w:val="num" w:pos="0"/>
        </w:tabs>
        <w:ind w:hanging="5670"/>
      </w:pPr>
      <w:rPr>
        <w:rFonts w:cs="Times New Roman" w:hint="default"/>
        <w:spacing w:val="-10"/>
        <w:w w:val="100"/>
      </w:rPr>
    </w:lvl>
    <w:lvl w:ilvl="4">
      <w:start w:val="1"/>
      <w:numFmt w:val="none"/>
      <w:lvlText w:val=""/>
      <w:lvlJc w:val="left"/>
      <w:pPr>
        <w:tabs>
          <w:tab w:val="num" w:pos="0"/>
        </w:tabs>
      </w:pPr>
      <w:rPr>
        <w:rFonts w:cs="Times New Roman" w:hint="default"/>
      </w:rPr>
    </w:lvl>
    <w:lvl w:ilvl="5">
      <w:start w:val="1"/>
      <w:numFmt w:val="none"/>
      <w:lvlText w:val=""/>
      <w:lvlJc w:val="left"/>
      <w:pPr>
        <w:tabs>
          <w:tab w:val="num" w:pos="0"/>
        </w:tabs>
      </w:pPr>
      <w:rPr>
        <w:rFonts w:cs="Times New Roman" w:hint="default"/>
      </w:rPr>
    </w:lvl>
    <w:lvl w:ilvl="6">
      <w:start w:val="1"/>
      <w:numFmt w:val="none"/>
      <w:lvlRestart w:val="0"/>
      <w:lvlText w:val="%7"/>
      <w:lvlJc w:val="left"/>
      <w:pPr>
        <w:tabs>
          <w:tab w:val="num" w:pos="0"/>
        </w:tabs>
      </w:pPr>
      <w:rPr>
        <w:rFonts w:cs="Times New Roman" w:hint="default"/>
      </w:rPr>
    </w:lvl>
    <w:lvl w:ilvl="7">
      <w:start w:val="1"/>
      <w:numFmt w:val="none"/>
      <w:lvlText w:val="%8."/>
      <w:lvlJc w:val="left"/>
      <w:pPr>
        <w:tabs>
          <w:tab w:val="num" w:pos="0"/>
        </w:tabs>
      </w:pPr>
      <w:rPr>
        <w:rFonts w:cs="Times New Roman" w:hint="default"/>
        <w:position w:val="0"/>
      </w:rPr>
    </w:lvl>
    <w:lvl w:ilvl="8">
      <w:start w:val="1"/>
      <w:numFmt w:val="none"/>
      <w:lvlText w:val=""/>
      <w:lvlJc w:val="left"/>
      <w:pPr>
        <w:tabs>
          <w:tab w:val="num" w:pos="0"/>
        </w:tabs>
      </w:pPr>
      <w:rPr>
        <w:rFonts w:cs="Times New Roman" w:hint="default"/>
        <w:position w:val="2"/>
        <w:sz w:val="20"/>
        <w:szCs w:val="20"/>
      </w:rPr>
    </w:lvl>
  </w:abstractNum>
  <w:abstractNum w:abstractNumId="10"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position w:val="0"/>
        <w:sz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cs="Times New Roman" w:hint="default"/>
      </w:rPr>
    </w:lvl>
    <w:lvl w:ilvl="4">
      <w:start w:val="1"/>
      <w:numFmt w:val="none"/>
      <w:lvlText w:val=""/>
      <w:lvlJc w:val="left"/>
      <w:pPr>
        <w:ind w:left="3487" w:hanging="360"/>
      </w:pPr>
      <w:rPr>
        <w:rFonts w:cs="Times New Roman" w:hint="default"/>
      </w:rPr>
    </w:lvl>
    <w:lvl w:ilvl="5">
      <w:start w:val="1"/>
      <w:numFmt w:val="none"/>
      <w:lvlText w:val=""/>
      <w:lvlJc w:val="left"/>
      <w:pPr>
        <w:ind w:left="4207" w:hanging="360"/>
      </w:pPr>
      <w:rPr>
        <w:rFonts w:cs="Times New Roman" w:hint="default"/>
      </w:rPr>
    </w:lvl>
    <w:lvl w:ilvl="6">
      <w:start w:val="1"/>
      <w:numFmt w:val="none"/>
      <w:lvlText w:val=""/>
      <w:lvlJc w:val="left"/>
      <w:pPr>
        <w:ind w:left="4927" w:hanging="360"/>
      </w:pPr>
      <w:rPr>
        <w:rFonts w:cs="Times New Roman" w:hint="default"/>
      </w:rPr>
    </w:lvl>
    <w:lvl w:ilvl="7">
      <w:start w:val="1"/>
      <w:numFmt w:val="none"/>
      <w:lvlText w:val=""/>
      <w:lvlJc w:val="left"/>
      <w:pPr>
        <w:ind w:left="5647" w:hanging="360"/>
      </w:pPr>
      <w:rPr>
        <w:rFonts w:cs="Times New Roman" w:hint="default"/>
      </w:rPr>
    </w:lvl>
    <w:lvl w:ilvl="8">
      <w:start w:val="1"/>
      <w:numFmt w:val="none"/>
      <w:lvlText w:val=""/>
      <w:lvlJc w:val="left"/>
      <w:pPr>
        <w:ind w:left="6367" w:hanging="360"/>
      </w:pPr>
      <w:rPr>
        <w:rFonts w:cs="Times New Roman"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cs="Times New Roman" w:hint="default"/>
      </w:rPr>
    </w:lvl>
    <w:lvl w:ilvl="1">
      <w:start w:val="1"/>
      <w:numFmt w:val="lowerRoman"/>
      <w:pStyle w:val="ListAlpha2"/>
      <w:lvlText w:val="%2."/>
      <w:lvlJc w:val="left"/>
      <w:pPr>
        <w:ind w:left="709" w:hanging="369"/>
      </w:pPr>
      <w:rPr>
        <w:rFonts w:cs="Times New Roman"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cs="Times New Roman" w:hint="default"/>
      </w:rPr>
    </w:lvl>
    <w:lvl w:ilvl="4">
      <w:start w:val="1"/>
      <w:numFmt w:val="lowerLetter"/>
      <w:lvlText w:val="%5."/>
      <w:lvlJc w:val="left"/>
      <w:pPr>
        <w:ind w:left="2270" w:hanging="454"/>
      </w:pPr>
      <w:rPr>
        <w:rFonts w:cs="Times New Roman" w:hint="default"/>
      </w:rPr>
    </w:lvl>
    <w:lvl w:ilvl="5">
      <w:start w:val="1"/>
      <w:numFmt w:val="lowerRoman"/>
      <w:lvlText w:val="%6."/>
      <w:lvlJc w:val="right"/>
      <w:pPr>
        <w:ind w:left="2724" w:hanging="454"/>
      </w:pPr>
      <w:rPr>
        <w:rFonts w:cs="Times New Roman" w:hint="default"/>
      </w:rPr>
    </w:lvl>
    <w:lvl w:ilvl="6">
      <w:start w:val="1"/>
      <w:numFmt w:val="decimal"/>
      <w:lvlText w:val="%7."/>
      <w:lvlJc w:val="left"/>
      <w:pPr>
        <w:ind w:left="3178" w:hanging="454"/>
      </w:pPr>
      <w:rPr>
        <w:rFonts w:cs="Times New Roman" w:hint="default"/>
      </w:rPr>
    </w:lvl>
    <w:lvl w:ilvl="7">
      <w:start w:val="1"/>
      <w:numFmt w:val="lowerLetter"/>
      <w:lvlText w:val="%8."/>
      <w:lvlJc w:val="left"/>
      <w:pPr>
        <w:ind w:left="3632" w:hanging="454"/>
      </w:pPr>
      <w:rPr>
        <w:rFonts w:cs="Times New Roman" w:hint="default"/>
      </w:rPr>
    </w:lvl>
    <w:lvl w:ilvl="8">
      <w:start w:val="1"/>
      <w:numFmt w:val="lowerRoman"/>
      <w:lvlText w:val="%9."/>
      <w:lvlJc w:val="right"/>
      <w:pPr>
        <w:ind w:left="4086" w:hanging="454"/>
      </w:pPr>
      <w:rPr>
        <w:rFonts w:cs="Times New Roman"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cs="Times New Roman" w:hint="default"/>
      </w:rPr>
    </w:lvl>
    <w:lvl w:ilvl="1">
      <w:start w:val="1"/>
      <w:numFmt w:val="lowerLetter"/>
      <w:pStyle w:val="PullOutBoxNumbered2"/>
      <w:lvlText w:val="%2."/>
      <w:lvlJc w:val="left"/>
      <w:pPr>
        <w:tabs>
          <w:tab w:val="num" w:pos="822"/>
        </w:tabs>
        <w:ind w:left="822" w:hanging="340"/>
      </w:pPr>
      <w:rPr>
        <w:rFonts w:cs="Times New Roman" w:hint="default"/>
        <w:color w:val="363534"/>
      </w:rPr>
    </w:lvl>
    <w:lvl w:ilvl="2">
      <w:start w:val="1"/>
      <w:numFmt w:val="lowerRoman"/>
      <w:pStyle w:val="PullOutBoxNumbered3"/>
      <w:lvlText w:val="%3."/>
      <w:lvlJc w:val="left"/>
      <w:pPr>
        <w:tabs>
          <w:tab w:val="num" w:pos="1219"/>
        </w:tabs>
        <w:ind w:left="1219" w:hanging="397"/>
      </w:pPr>
      <w:rPr>
        <w:rFonts w:cs="Times New Roman" w:hint="default"/>
        <w:color w:val="363534"/>
        <w:position w:val="2"/>
        <w:sz w:val="22"/>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position w:val="1"/>
        <w:sz w:val="18"/>
      </w:rPr>
    </w:lvl>
    <w:lvl w:ilvl="3">
      <w:start w:val="1"/>
      <w:numFmt w:val="none"/>
      <w:lvlText w:val=""/>
      <w:lvlJc w:val="left"/>
      <w:rPr>
        <w:rFonts w:cs="Times New Roman" w:hint="default"/>
      </w:rPr>
    </w:lvl>
    <w:lvl w:ilvl="4">
      <w:start w:val="1"/>
      <w:numFmt w:val="none"/>
      <w:lvlText w:val=""/>
      <w:lvlJc w:val="left"/>
      <w:rPr>
        <w:rFonts w:cs="Times New Roman" w:hint="default"/>
      </w:rPr>
    </w:lvl>
    <w:lvl w:ilvl="5">
      <w:start w:val="1"/>
      <w:numFmt w:val="none"/>
      <w:lvlText w:val=""/>
      <w:lvlJc w:val="left"/>
      <w:rPr>
        <w:rFonts w:cs="Times New Roman" w:hint="default"/>
      </w:rPr>
    </w:lvl>
    <w:lvl w:ilvl="6">
      <w:start w:val="1"/>
      <w:numFmt w:val="none"/>
      <w:lvlText w:val=""/>
      <w:lvlJc w:val="left"/>
      <w:rPr>
        <w:rFonts w:cs="Times New Roman" w:hint="default"/>
      </w:rPr>
    </w:lvl>
    <w:lvl w:ilvl="7">
      <w:start w:val="1"/>
      <w:numFmt w:val="none"/>
      <w:lvlText w:val=""/>
      <w:lvlJc w:val="left"/>
      <w:rPr>
        <w:rFonts w:cs="Times New Roman" w:hint="default"/>
      </w:rPr>
    </w:lvl>
    <w:lvl w:ilvl="8">
      <w:start w:val="1"/>
      <w:numFmt w:val="none"/>
      <w:lvlText w:val=""/>
      <w:lvlJc w:val="left"/>
      <w:rPr>
        <w:rFonts w:cs="Times New Roman"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5" w15:restartNumberingAfterBreak="0">
    <w:nsid w:val="3C670895"/>
    <w:multiLevelType w:val="hybridMultilevel"/>
    <w:tmpl w:val="B9767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CFD75B0"/>
    <w:multiLevelType w:val="multilevel"/>
    <w:tmpl w:val="0409001D"/>
    <w:styleLink w:val="1ai"/>
    <w:lvl w:ilvl="0">
      <w:start w:val="1"/>
      <w:numFmt w:val="decimal"/>
      <w:pStyle w:val="Heading1"/>
      <w:lvlText w:val="%1)"/>
      <w:lvlJc w:val="left"/>
      <w:pPr>
        <w:tabs>
          <w:tab w:val="num" w:pos="360"/>
        </w:tabs>
        <w:ind w:left="360" w:hanging="360"/>
      </w:pPr>
      <w:rPr>
        <w:rFonts w:cs="Times New Roman"/>
      </w:rPr>
    </w:lvl>
    <w:lvl w:ilvl="1">
      <w:start w:val="1"/>
      <w:numFmt w:val="lowerLetter"/>
      <w:pStyle w:val="Heading2"/>
      <w:lvlText w:val="%2)"/>
      <w:lvlJc w:val="left"/>
      <w:pPr>
        <w:tabs>
          <w:tab w:val="num" w:pos="720"/>
        </w:tabs>
        <w:ind w:left="720" w:hanging="360"/>
      </w:pPr>
      <w:rPr>
        <w:rFonts w:cs="Times New Roman"/>
      </w:rPr>
    </w:lvl>
    <w:lvl w:ilvl="2">
      <w:start w:val="1"/>
      <w:numFmt w:val="lowerRoman"/>
      <w:pStyle w:val="Heading3"/>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7"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D545EC4"/>
    <w:multiLevelType w:val="multilevel"/>
    <w:tmpl w:val="4AEE0FEA"/>
    <w:name w:val="HighlightBoxBullet"/>
    <w:lvl w:ilvl="0">
      <w:start w:val="1"/>
      <w:numFmt w:val="bullet"/>
      <w:lvlRestart w:val="0"/>
      <w:pStyle w:val="HighlightBoxBullet"/>
      <w:lvlText w:val="•"/>
      <w:lvlJc w:val="left"/>
      <w:pPr>
        <w:ind w:left="454" w:hanging="227"/>
      </w:pPr>
      <w:rPr>
        <w:rFonts w:ascii="Arial" w:hAnsi="Arial" w:hint="default"/>
        <w:color w:val="363534"/>
        <w:sz w:val="24"/>
      </w:rPr>
    </w:lvl>
    <w:lvl w:ilvl="1">
      <w:start w:val="1"/>
      <w:numFmt w:val="bullet"/>
      <w:lvlText w:val="o"/>
      <w:lvlJc w:val="left"/>
      <w:pPr>
        <w:ind w:left="1667" w:hanging="360"/>
      </w:pPr>
      <w:rPr>
        <w:rFonts w:ascii="Courier New" w:hAnsi="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hint="default"/>
      </w:rPr>
    </w:lvl>
    <w:lvl w:ilvl="8">
      <w:start w:val="1"/>
      <w:numFmt w:val="bullet"/>
      <w:lvlText w:val=""/>
      <w:lvlJc w:val="left"/>
      <w:pPr>
        <w:ind w:left="6707" w:hanging="360"/>
      </w:pPr>
      <w:rPr>
        <w:rFonts w:ascii="Wingdings" w:hAnsi="Wingdings" w:hint="default"/>
      </w:rPr>
    </w:lvl>
  </w:abstractNum>
  <w:abstractNum w:abstractNumId="19"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cs="Times New Roman" w:hint="default"/>
      </w:rPr>
    </w:lvl>
    <w:lvl w:ilvl="1">
      <w:start w:val="1"/>
      <w:numFmt w:val="lowerLetter"/>
      <w:lvlText w:val="%2)"/>
      <w:lvlJc w:val="left"/>
      <w:pPr>
        <w:tabs>
          <w:tab w:val="num" w:pos="851"/>
        </w:tabs>
        <w:ind w:left="851" w:hanging="426"/>
      </w:pPr>
      <w:rPr>
        <w:rFonts w:cs="Times New Roman" w:hint="default"/>
      </w:rPr>
    </w:lvl>
    <w:lvl w:ilvl="2">
      <w:start w:val="1"/>
      <w:numFmt w:val="lowerRoman"/>
      <w:lvlText w:val="%3)"/>
      <w:lvlJc w:val="left"/>
      <w:pPr>
        <w:tabs>
          <w:tab w:val="num" w:pos="1276"/>
        </w:tabs>
        <w:ind w:left="1276" w:hanging="425"/>
      </w:pPr>
      <w:rPr>
        <w:rFonts w:cs="Times New Roman"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pPr>
      <w:rPr>
        <w:rFonts w:cs="Times New Roman" w:hint="default"/>
      </w:rPr>
    </w:lvl>
    <w:lvl w:ilvl="5">
      <w:start w:val="1"/>
      <w:numFmt w:val="none"/>
      <w:lvlText w:val="(%6)"/>
      <w:lvlJc w:val="left"/>
      <w:pPr>
        <w:tabs>
          <w:tab w:val="num" w:pos="2160"/>
        </w:tabs>
      </w:pPr>
      <w:rPr>
        <w:rFonts w:cs="Times New Roman" w:hint="default"/>
      </w:rPr>
    </w:lvl>
    <w:lvl w:ilvl="6">
      <w:start w:val="1"/>
      <w:numFmt w:val="none"/>
      <w:lvlText w:val="%7"/>
      <w:lvlJc w:val="left"/>
      <w:pPr>
        <w:tabs>
          <w:tab w:val="num" w:pos="2520"/>
        </w:tabs>
      </w:pPr>
      <w:rPr>
        <w:rFonts w:cs="Times New Roman" w:hint="default"/>
      </w:rPr>
    </w:lvl>
    <w:lvl w:ilvl="7">
      <w:start w:val="1"/>
      <w:numFmt w:val="none"/>
      <w:lvlText w:val=""/>
      <w:lvlJc w:val="left"/>
      <w:pPr>
        <w:tabs>
          <w:tab w:val="num" w:pos="2880"/>
        </w:tabs>
      </w:pPr>
      <w:rPr>
        <w:rFonts w:cs="Times New Roman" w:hint="default"/>
      </w:rPr>
    </w:lvl>
    <w:lvl w:ilvl="8">
      <w:start w:val="1"/>
      <w:numFmt w:val="none"/>
      <w:lvlText w:val="%9."/>
      <w:lvlJc w:val="left"/>
      <w:pPr>
        <w:tabs>
          <w:tab w:val="num" w:pos="3240"/>
        </w:tabs>
      </w:pPr>
      <w:rPr>
        <w:rFonts w:cs="Times New Roman" w:hint="default"/>
      </w:rPr>
    </w:lvl>
  </w:abstractNum>
  <w:abstractNum w:abstractNumId="20" w15:restartNumberingAfterBreak="0">
    <w:nsid w:val="515E53D8"/>
    <w:multiLevelType w:val="multilevel"/>
    <w:tmpl w:val="71A64D76"/>
    <w:name w:val="ACHM Main Numbering"/>
    <w:lvl w:ilvl="0">
      <w:start w:val="1"/>
      <w:numFmt w:val="none"/>
      <w:suff w:val="nothing"/>
      <w:lvlText w:val=""/>
      <w:lvlJc w:val="left"/>
      <w:rPr>
        <w:rFonts w:cs="Times New Roman" w:hint="default"/>
      </w:rPr>
    </w:lvl>
    <w:lvl w:ilvl="1">
      <w:start w:val="1"/>
      <w:numFmt w:val="decimal"/>
      <w:lvlText w:val="%1%2."/>
      <w:lvlJc w:val="left"/>
      <w:pPr>
        <w:tabs>
          <w:tab w:val="num" w:pos="397"/>
        </w:tabs>
        <w:ind w:left="397" w:hanging="397"/>
      </w:pPr>
      <w:rPr>
        <w:rFonts w:cs="Times New Roman" w:hint="default"/>
        <w:b w:val="0"/>
        <w:i w:val="0"/>
      </w:rPr>
    </w:lvl>
    <w:lvl w:ilvl="2">
      <w:start w:val="1"/>
      <w:numFmt w:val="lowerLetter"/>
      <w:lvlText w:val="%3."/>
      <w:lvlJc w:val="left"/>
      <w:pPr>
        <w:tabs>
          <w:tab w:val="num" w:pos="794"/>
        </w:tabs>
        <w:ind w:left="794" w:hanging="397"/>
      </w:pPr>
      <w:rPr>
        <w:rFonts w:cs="Times New Roman"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cs="Times New Roman" w:hint="default"/>
      </w:rPr>
    </w:lvl>
    <w:lvl w:ilvl="5">
      <w:start w:val="1"/>
      <w:numFmt w:val="none"/>
      <w:lvlText w:val=""/>
      <w:lvlJc w:val="left"/>
      <w:pPr>
        <w:tabs>
          <w:tab w:val="num" w:pos="1418"/>
        </w:tabs>
        <w:ind w:left="1418" w:hanging="482"/>
      </w:pPr>
      <w:rPr>
        <w:rFonts w:cs="Times New Roman" w:hint="default"/>
      </w:rPr>
    </w:lvl>
    <w:lvl w:ilvl="6">
      <w:start w:val="1"/>
      <w:numFmt w:val="none"/>
      <w:lvlText w:val=""/>
      <w:lvlJc w:val="left"/>
      <w:pPr>
        <w:tabs>
          <w:tab w:val="num" w:pos="482"/>
        </w:tabs>
        <w:ind w:left="482" w:hanging="482"/>
      </w:pPr>
      <w:rPr>
        <w:rFonts w:cs="Times New Roman" w:hint="default"/>
      </w:rPr>
    </w:lvl>
    <w:lvl w:ilvl="7">
      <w:start w:val="1"/>
      <w:numFmt w:val="decimal"/>
      <w:lvlText w:val="%1"/>
      <w:lvlJc w:val="left"/>
      <w:pPr>
        <w:tabs>
          <w:tab w:val="num" w:pos="1440"/>
        </w:tabs>
        <w:ind w:left="1440" w:hanging="1440"/>
      </w:pPr>
      <w:rPr>
        <w:rFonts w:cs="Times New Roman" w:hint="default"/>
      </w:rPr>
    </w:lvl>
    <w:lvl w:ilvl="8">
      <w:start w:val="1"/>
      <w:numFmt w:val="decimal"/>
      <w:lvlText w:val="%1"/>
      <w:lvlJc w:val="left"/>
      <w:pPr>
        <w:tabs>
          <w:tab w:val="num" w:pos="1584"/>
        </w:tabs>
        <w:ind w:left="1584" w:hanging="1584"/>
      </w:pPr>
      <w:rPr>
        <w:rFonts w:cs="Times New Roman" w:hint="default"/>
      </w:rPr>
    </w:lvl>
  </w:abstractNum>
  <w:abstractNum w:abstractNumId="21" w15:restartNumberingAfterBreak="0">
    <w:nsid w:val="524900D1"/>
    <w:multiLevelType w:val="hybridMultilevel"/>
    <w:tmpl w:val="F2F67FCA"/>
    <w:lvl w:ilvl="0" w:tplc="E794B000">
      <w:start w:val="1"/>
      <w:numFmt w:val="decimal"/>
      <w:pStyle w:val="Normalnumbered"/>
      <w:lvlText w:val="%1."/>
      <w:lvlJc w:val="left"/>
      <w:pPr>
        <w:ind w:left="360" w:hanging="360"/>
      </w:pPr>
      <w:rPr>
        <w:rFonts w:ascii="Arial" w:hAnsi="Arial" w:cs="Times New Roman" w:hint="default"/>
        <w:sz w:val="22"/>
        <w:szCs w:val="22"/>
      </w:rPr>
    </w:lvl>
    <w:lvl w:ilvl="1" w:tplc="0C090019">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2"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cs="Times New Roman" w:hint="default"/>
        <w:b/>
        <w:i w:val="0"/>
        <w:sz w:val="40"/>
      </w:rPr>
    </w:lvl>
    <w:lvl w:ilvl="1">
      <w:start w:val="1"/>
      <w:numFmt w:val="none"/>
      <w:lvlText w:val=""/>
      <w:lvlJc w:val="left"/>
      <w:pPr>
        <w:tabs>
          <w:tab w:val="num" w:pos="765"/>
        </w:tabs>
        <w:ind w:left="765" w:hanging="765"/>
      </w:pPr>
      <w:rPr>
        <w:rFonts w:cs="Times New Roman" w:hint="default"/>
        <w:sz w:val="26"/>
      </w:rPr>
    </w:lvl>
    <w:lvl w:ilvl="2">
      <w:start w:val="1"/>
      <w:numFmt w:val="decimal"/>
      <w:lvlText w:val="%1%2.%3"/>
      <w:lvlJc w:val="left"/>
      <w:pPr>
        <w:tabs>
          <w:tab w:val="num" w:pos="765"/>
        </w:tabs>
        <w:ind w:left="765" w:hanging="765"/>
      </w:pPr>
      <w:rPr>
        <w:rFonts w:cs="Times New Roman" w:hint="default"/>
      </w:rPr>
    </w:lvl>
    <w:lvl w:ilvl="3">
      <w:start w:val="1"/>
      <w:numFmt w:val="decimal"/>
      <w:lvlText w:val="%1%2.%3.%4"/>
      <w:lvlJc w:val="left"/>
      <w:pPr>
        <w:tabs>
          <w:tab w:val="num" w:pos="765"/>
        </w:tabs>
        <w:ind w:left="765" w:hanging="765"/>
      </w:pPr>
      <w:rPr>
        <w:rFonts w:cs="Times New Roman" w:hint="default"/>
      </w:rPr>
    </w:lvl>
    <w:lvl w:ilvl="4">
      <w:start w:val="1"/>
      <w:numFmt w:val="decimal"/>
      <w:lvlText w:val="%1%2.%3.%4.%5"/>
      <w:lvlJc w:val="left"/>
      <w:pPr>
        <w:tabs>
          <w:tab w:val="num" w:pos="1134"/>
        </w:tabs>
        <w:ind w:left="1134" w:hanging="1134"/>
      </w:pPr>
      <w:rPr>
        <w:rFonts w:cs="Times New Roman" w:hint="default"/>
      </w:rPr>
    </w:lvl>
    <w:lvl w:ilvl="5">
      <w:start w:val="1"/>
      <w:numFmt w:val="none"/>
      <w:lvlText w:val=""/>
      <w:lvlJc w:val="right"/>
      <w:rPr>
        <w:rFonts w:cs="Times New Roman" w:hint="default"/>
      </w:rPr>
    </w:lvl>
    <w:lvl w:ilvl="6">
      <w:start w:val="1"/>
      <w:numFmt w:val="none"/>
      <w:lvlText w:val=""/>
      <w:lvlJc w:val="left"/>
      <w:rPr>
        <w:rFonts w:cs="Times New Roman" w:hint="default"/>
      </w:rPr>
    </w:lvl>
    <w:lvl w:ilvl="7">
      <w:start w:val="1"/>
      <w:numFmt w:val="none"/>
      <w:lvlText w:val=""/>
      <w:lvlJc w:val="left"/>
      <w:pPr>
        <w:ind w:left="5760" w:hanging="5760"/>
      </w:pPr>
      <w:rPr>
        <w:rFonts w:cs="Times New Roman" w:hint="default"/>
      </w:rPr>
    </w:lvl>
    <w:lvl w:ilvl="8">
      <w:start w:val="1"/>
      <w:numFmt w:val="none"/>
      <w:lvlText w:val=""/>
      <w:lvlJc w:val="right"/>
      <w:pPr>
        <w:ind w:left="6480" w:hanging="6480"/>
      </w:pPr>
      <w:rPr>
        <w:rFonts w:cs="Times New Roman" w:hint="default"/>
      </w:rPr>
    </w:lvl>
  </w:abstractNum>
  <w:abstractNum w:abstractNumId="23"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cs="Times New Roman" w:hint="default"/>
      </w:rPr>
    </w:lvl>
    <w:lvl w:ilvl="1">
      <w:start w:val="1"/>
      <w:numFmt w:val="decimal"/>
      <w:lvlText w:val="%1.%2"/>
      <w:lvlJc w:val="left"/>
      <w:pPr>
        <w:tabs>
          <w:tab w:val="num" w:pos="822"/>
        </w:tabs>
        <w:ind w:left="822" w:hanging="822"/>
      </w:pPr>
      <w:rPr>
        <w:rFonts w:cs="Times New Roman" w:hint="default"/>
      </w:rPr>
    </w:lvl>
    <w:lvl w:ilvl="2">
      <w:start w:val="1"/>
      <w:numFmt w:val="decimal"/>
      <w:lvlText w:val="%1.%2.%3"/>
      <w:lvlJc w:val="left"/>
      <w:pPr>
        <w:tabs>
          <w:tab w:val="num" w:pos="822"/>
        </w:tabs>
        <w:ind w:left="822" w:hanging="822"/>
      </w:pPr>
      <w:rPr>
        <w:rFonts w:cs="Times New Roman" w:hint="default"/>
      </w:rPr>
    </w:lvl>
    <w:lvl w:ilvl="3">
      <w:start w:val="1"/>
      <w:numFmt w:val="decimal"/>
      <w:suff w:val="space"/>
      <w:lvlText w:val="%1.%2.%3.%4 "/>
      <w:lvlJc w:val="left"/>
      <w:rPr>
        <w:rFonts w:cs="Times New Roman" w:hint="default"/>
      </w:rPr>
    </w:lvl>
    <w:lvl w:ilvl="4">
      <w:start w:val="1"/>
      <w:numFmt w:val="none"/>
      <w:lvlText w:val=""/>
      <w:lvlJc w:val="left"/>
      <w:pPr>
        <w:tabs>
          <w:tab w:val="num" w:pos="1134"/>
        </w:tabs>
        <w:ind w:left="1134" w:hanging="1134"/>
      </w:pPr>
      <w:rPr>
        <w:rFonts w:cs="Times New Roman" w:hint="default"/>
      </w:rPr>
    </w:lvl>
    <w:lvl w:ilvl="5">
      <w:start w:val="1"/>
      <w:numFmt w:val="none"/>
      <w:lvlText w:val="%6"/>
      <w:lvlJc w:val="left"/>
      <w:pPr>
        <w:tabs>
          <w:tab w:val="num" w:pos="1134"/>
        </w:tabs>
        <w:ind w:left="1134" w:hanging="1134"/>
      </w:pPr>
      <w:rPr>
        <w:rFonts w:cs="Times New Roman" w:hint="default"/>
      </w:rPr>
    </w:lvl>
    <w:lvl w:ilvl="6">
      <w:start w:val="1"/>
      <w:numFmt w:val="none"/>
      <w:lvlText w:val=""/>
      <w:lvlJc w:val="left"/>
      <w:pPr>
        <w:tabs>
          <w:tab w:val="num" w:pos="1134"/>
        </w:tabs>
        <w:ind w:left="1134" w:hanging="1134"/>
      </w:pPr>
      <w:rPr>
        <w:rFonts w:cs="Times New Roman" w:hint="default"/>
      </w:rPr>
    </w:lvl>
    <w:lvl w:ilvl="7">
      <w:start w:val="1"/>
      <w:numFmt w:val="none"/>
      <w:lvlText w:val=""/>
      <w:lvlJc w:val="left"/>
      <w:pPr>
        <w:tabs>
          <w:tab w:val="num" w:pos="1134"/>
        </w:tabs>
        <w:ind w:left="1134" w:hanging="1134"/>
      </w:pPr>
      <w:rPr>
        <w:rFonts w:cs="Times New Roman" w:hint="default"/>
      </w:rPr>
    </w:lvl>
    <w:lvl w:ilvl="8">
      <w:start w:val="1"/>
      <w:numFmt w:val="none"/>
      <w:lvlText w:val=""/>
      <w:lvlJc w:val="left"/>
      <w:pPr>
        <w:tabs>
          <w:tab w:val="num" w:pos="1134"/>
        </w:tabs>
        <w:ind w:left="1134" w:hanging="1134"/>
      </w:pPr>
      <w:rPr>
        <w:rFonts w:cs="Times New Roman"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cs="Times New Roman" w:hint="default"/>
      </w:rPr>
    </w:lvl>
    <w:lvl w:ilvl="1">
      <w:start w:val="1"/>
      <w:numFmt w:val="lowerLetter"/>
      <w:pStyle w:val="TableTextNumbered2"/>
      <w:lvlText w:val="%2."/>
      <w:lvlJc w:val="left"/>
      <w:pPr>
        <w:tabs>
          <w:tab w:val="num" w:pos="822"/>
        </w:tabs>
        <w:ind w:left="822" w:hanging="340"/>
      </w:pPr>
      <w:rPr>
        <w:rFonts w:cs="Times New Roman" w:hint="default"/>
      </w:rPr>
    </w:lvl>
    <w:lvl w:ilvl="2">
      <w:start w:val="1"/>
      <w:numFmt w:val="lowerRoman"/>
      <w:pStyle w:val="TableTextNumbered3"/>
      <w:lvlText w:val="%3."/>
      <w:lvlJc w:val="left"/>
      <w:pPr>
        <w:tabs>
          <w:tab w:val="num" w:pos="1219"/>
        </w:tabs>
        <w:ind w:left="1219" w:hanging="397"/>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position w:val="2"/>
        <w:sz w:val="18"/>
      </w:rPr>
    </w:lvl>
    <w:lvl w:ilvl="1">
      <w:start w:val="1"/>
      <w:numFmt w:val="bullet"/>
      <w:pStyle w:val="QuoteBullet2"/>
      <w:lvlText w:val="–"/>
      <w:lvlJc w:val="left"/>
      <w:pPr>
        <w:tabs>
          <w:tab w:val="num" w:pos="624"/>
        </w:tabs>
        <w:ind w:left="624" w:hanging="170"/>
      </w:pPr>
      <w:rPr>
        <w:rFonts w:ascii="Arial" w:hAnsi="Arial"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cs="Times New Roman" w:hint="default"/>
        <w:color w:val="363534"/>
        <w:spacing w:val="0"/>
        <w:sz w:val="20"/>
      </w:rPr>
    </w:lvl>
    <w:lvl w:ilvl="1">
      <w:start w:val="1"/>
      <w:numFmt w:val="lowerLetter"/>
      <w:pStyle w:val="ListNumber2"/>
      <w:lvlText w:val="%2."/>
      <w:lvlJc w:val="left"/>
      <w:pPr>
        <w:tabs>
          <w:tab w:val="num" w:pos="680"/>
        </w:tabs>
        <w:ind w:left="680" w:hanging="340"/>
      </w:pPr>
      <w:rPr>
        <w:rFonts w:cs="Times New Roman" w:hint="default"/>
        <w:color w:val="363534"/>
        <w:spacing w:val="0"/>
        <w:sz w:val="20"/>
      </w:rPr>
    </w:lvl>
    <w:lvl w:ilvl="2">
      <w:start w:val="1"/>
      <w:numFmt w:val="lowerRoman"/>
      <w:pStyle w:val="ListNumber3"/>
      <w:lvlText w:val="%3."/>
      <w:lvlJc w:val="left"/>
      <w:pPr>
        <w:tabs>
          <w:tab w:val="num" w:pos="1049"/>
        </w:tabs>
        <w:ind w:left="1049" w:hanging="369"/>
      </w:pPr>
      <w:rPr>
        <w:rFonts w:cs="Times New Roman" w:hint="default"/>
        <w:color w:val="363534"/>
        <w:spacing w:val="0"/>
        <w:position w:val="0"/>
        <w:sz w:val="16"/>
        <w:szCs w:val="16"/>
      </w:rPr>
    </w:lvl>
    <w:lvl w:ilvl="3">
      <w:start w:val="1"/>
      <w:numFmt w:val="none"/>
      <w:lvlText w:val=""/>
      <w:lvlJc w:val="left"/>
      <w:pPr>
        <w:tabs>
          <w:tab w:val="num" w:pos="-31680"/>
        </w:tabs>
      </w:pPr>
      <w:rPr>
        <w:rFonts w:cs="Times New Roman" w:hint="default"/>
      </w:rPr>
    </w:lvl>
    <w:lvl w:ilvl="4">
      <w:start w:val="1"/>
      <w:numFmt w:val="none"/>
      <w:lvlText w:val=""/>
      <w:lvlJc w:val="left"/>
      <w:pPr>
        <w:tabs>
          <w:tab w:val="num" w:pos="-31680"/>
        </w:tabs>
      </w:pPr>
      <w:rPr>
        <w:rFonts w:cs="Times New Roman" w:hint="default"/>
      </w:rPr>
    </w:lvl>
    <w:lvl w:ilvl="5">
      <w:start w:val="1"/>
      <w:numFmt w:val="none"/>
      <w:lvlText w:val=""/>
      <w:lvlJc w:val="left"/>
      <w:pPr>
        <w:tabs>
          <w:tab w:val="num" w:pos="-31680"/>
        </w:tabs>
      </w:pPr>
      <w:rPr>
        <w:rFonts w:cs="Times New Roman" w:hint="default"/>
      </w:rPr>
    </w:lvl>
    <w:lvl w:ilvl="6">
      <w:start w:val="1"/>
      <w:numFmt w:val="none"/>
      <w:lvlText w:val=""/>
      <w:lvlJc w:val="left"/>
      <w:pPr>
        <w:tabs>
          <w:tab w:val="num" w:pos="-31680"/>
        </w:tabs>
      </w:pPr>
      <w:rPr>
        <w:rFonts w:cs="Times New Roman" w:hint="default"/>
      </w:rPr>
    </w:lvl>
    <w:lvl w:ilvl="7">
      <w:start w:val="1"/>
      <w:numFmt w:val="none"/>
      <w:lvlText w:val=""/>
      <w:lvlJc w:val="left"/>
      <w:pPr>
        <w:tabs>
          <w:tab w:val="num" w:pos="-31680"/>
        </w:tabs>
      </w:pPr>
      <w:rPr>
        <w:rFonts w:cs="Times New Roman" w:hint="default"/>
      </w:rPr>
    </w:lvl>
    <w:lvl w:ilvl="8">
      <w:start w:val="1"/>
      <w:numFmt w:val="none"/>
      <w:lvlText w:val=""/>
      <w:lvlJc w:val="left"/>
      <w:pPr>
        <w:tabs>
          <w:tab w:val="num" w:pos="-31680"/>
        </w:tabs>
      </w:pPr>
      <w:rPr>
        <w:rFonts w:cs="Times New Roman" w:hint="default"/>
      </w:rPr>
    </w:lvl>
  </w:abstractNum>
  <w:num w:numId="1">
    <w:abstractNumId w:val="4"/>
  </w:num>
  <w:num w:numId="2">
    <w:abstractNumId w:val="1"/>
  </w:num>
  <w:num w:numId="3">
    <w:abstractNumId w:val="0"/>
  </w:num>
  <w:num w:numId="4">
    <w:abstractNumId w:val="5"/>
  </w:num>
  <w:num w:numId="5">
    <w:abstractNumId w:val="3"/>
  </w:num>
  <w:num w:numId="6">
    <w:abstractNumId w:val="2"/>
  </w:num>
  <w:num w:numId="7">
    <w:abstractNumId w:val="16"/>
  </w:num>
  <w:num w:numId="8">
    <w:abstractNumId w:val="24"/>
  </w:num>
  <w:num w:numId="9">
    <w:abstractNumId w:val="22"/>
  </w:num>
  <w:num w:numId="10">
    <w:abstractNumId w:val="26"/>
  </w:num>
  <w:num w:numId="11">
    <w:abstractNumId w:val="12"/>
  </w:num>
  <w:num w:numId="12">
    <w:abstractNumId w:val="9"/>
  </w:num>
  <w:num w:numId="13">
    <w:abstractNumId w:val="7"/>
  </w:num>
  <w:num w:numId="14">
    <w:abstractNumId w:val="6"/>
  </w:num>
  <w:num w:numId="15">
    <w:abstractNumId w:val="25"/>
  </w:num>
  <w:num w:numId="16">
    <w:abstractNumId w:val="10"/>
  </w:num>
  <w:num w:numId="17">
    <w:abstractNumId w:val="13"/>
  </w:num>
  <w:num w:numId="18">
    <w:abstractNumId w:val="11"/>
  </w:num>
  <w:num w:numId="19">
    <w:abstractNumId w:val="17"/>
  </w:num>
  <w:num w:numId="20">
    <w:abstractNumId w:val="18"/>
  </w:num>
  <w:num w:numId="21">
    <w:abstractNumId w:val="21"/>
  </w:num>
  <w:num w:numId="22">
    <w:abstractNumId w:val="15"/>
  </w:num>
  <w:num w:numId="23">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AES" w:cryptAlgorithmClass="hash" w:cryptAlgorithmType="typeAny" w:cryptAlgorithmSid="14" w:cryptSpinCount="100000" w:hash="O14wY0lpDQRAHLycos3/RbnNVy9kiaBCx4dwhJY4ZCL9qNuB03h17mm2x2zmTQctp1ShCXGEOdx18scU+H6YyA==" w:salt="DZZnLF/upPHfvanVK2EzhA=="/>
  <w:defaultTabStop w:val="567"/>
  <w:hyphenationZone w:val="42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Pr>
  <w:compat>
    <w:doNotExpandShiftReturn/>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F72587"/>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56C"/>
    <w:rsid w:val="0001466C"/>
    <w:rsid w:val="00014E15"/>
    <w:rsid w:val="00015BB6"/>
    <w:rsid w:val="00016478"/>
    <w:rsid w:val="000171F8"/>
    <w:rsid w:val="000171FD"/>
    <w:rsid w:val="00017669"/>
    <w:rsid w:val="00017D91"/>
    <w:rsid w:val="00020DB2"/>
    <w:rsid w:val="0002161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6F6"/>
    <w:rsid w:val="00027779"/>
    <w:rsid w:val="00027A33"/>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2EB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E80"/>
    <w:rsid w:val="00041FBF"/>
    <w:rsid w:val="00042132"/>
    <w:rsid w:val="0004263E"/>
    <w:rsid w:val="000430CC"/>
    <w:rsid w:val="000430E6"/>
    <w:rsid w:val="00043650"/>
    <w:rsid w:val="00043BC5"/>
    <w:rsid w:val="00043E65"/>
    <w:rsid w:val="000441FC"/>
    <w:rsid w:val="00044882"/>
    <w:rsid w:val="00044BDC"/>
    <w:rsid w:val="000455E1"/>
    <w:rsid w:val="0004580E"/>
    <w:rsid w:val="00045AA1"/>
    <w:rsid w:val="0004622F"/>
    <w:rsid w:val="00046864"/>
    <w:rsid w:val="000468EE"/>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9AA"/>
    <w:rsid w:val="00054AD4"/>
    <w:rsid w:val="00054CB8"/>
    <w:rsid w:val="00055546"/>
    <w:rsid w:val="0005568C"/>
    <w:rsid w:val="000557B4"/>
    <w:rsid w:val="00055860"/>
    <w:rsid w:val="00055D0B"/>
    <w:rsid w:val="000560BA"/>
    <w:rsid w:val="000570E5"/>
    <w:rsid w:val="000576D3"/>
    <w:rsid w:val="00057EB2"/>
    <w:rsid w:val="0006013C"/>
    <w:rsid w:val="00060538"/>
    <w:rsid w:val="00060EE0"/>
    <w:rsid w:val="00060FD9"/>
    <w:rsid w:val="00061573"/>
    <w:rsid w:val="000617D7"/>
    <w:rsid w:val="000620DA"/>
    <w:rsid w:val="00062560"/>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22A"/>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878D0"/>
    <w:rsid w:val="000908D6"/>
    <w:rsid w:val="0009125C"/>
    <w:rsid w:val="000913AD"/>
    <w:rsid w:val="00091F49"/>
    <w:rsid w:val="0009214D"/>
    <w:rsid w:val="0009277B"/>
    <w:rsid w:val="00093051"/>
    <w:rsid w:val="000935F8"/>
    <w:rsid w:val="000938C5"/>
    <w:rsid w:val="00093F02"/>
    <w:rsid w:val="000948CF"/>
    <w:rsid w:val="00094A84"/>
    <w:rsid w:val="00094F27"/>
    <w:rsid w:val="0009521E"/>
    <w:rsid w:val="00095A78"/>
    <w:rsid w:val="00095C59"/>
    <w:rsid w:val="00095E8A"/>
    <w:rsid w:val="00096627"/>
    <w:rsid w:val="00096B2D"/>
    <w:rsid w:val="00096B35"/>
    <w:rsid w:val="00097170"/>
    <w:rsid w:val="00097538"/>
    <w:rsid w:val="0009765D"/>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152"/>
    <w:rsid w:val="000B44D9"/>
    <w:rsid w:val="000B46C3"/>
    <w:rsid w:val="000B4CFC"/>
    <w:rsid w:val="000B5144"/>
    <w:rsid w:val="000B5240"/>
    <w:rsid w:val="000B547C"/>
    <w:rsid w:val="000B5504"/>
    <w:rsid w:val="000B561E"/>
    <w:rsid w:val="000B5EA3"/>
    <w:rsid w:val="000B6333"/>
    <w:rsid w:val="000B669C"/>
    <w:rsid w:val="000B6BF6"/>
    <w:rsid w:val="000B7CAB"/>
    <w:rsid w:val="000B7CC2"/>
    <w:rsid w:val="000B7DC9"/>
    <w:rsid w:val="000C005D"/>
    <w:rsid w:val="000C015B"/>
    <w:rsid w:val="000C0411"/>
    <w:rsid w:val="000C0A3E"/>
    <w:rsid w:val="000C27FF"/>
    <w:rsid w:val="000C2888"/>
    <w:rsid w:val="000C2CCC"/>
    <w:rsid w:val="000C2CD8"/>
    <w:rsid w:val="000C3046"/>
    <w:rsid w:val="000C33EB"/>
    <w:rsid w:val="000C341B"/>
    <w:rsid w:val="000C3B79"/>
    <w:rsid w:val="000C3C38"/>
    <w:rsid w:val="000C41E0"/>
    <w:rsid w:val="000C41F9"/>
    <w:rsid w:val="000C4231"/>
    <w:rsid w:val="000C436A"/>
    <w:rsid w:val="000C4E6D"/>
    <w:rsid w:val="000C55BE"/>
    <w:rsid w:val="000C57F2"/>
    <w:rsid w:val="000C5988"/>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A56"/>
    <w:rsid w:val="000D7E1F"/>
    <w:rsid w:val="000E01C1"/>
    <w:rsid w:val="000E01D0"/>
    <w:rsid w:val="000E026F"/>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870"/>
    <w:rsid w:val="000E4B54"/>
    <w:rsid w:val="000E53BD"/>
    <w:rsid w:val="000E55A2"/>
    <w:rsid w:val="000E5C2E"/>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15F"/>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377"/>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06"/>
    <w:rsid w:val="001108B2"/>
    <w:rsid w:val="00110A24"/>
    <w:rsid w:val="00110A62"/>
    <w:rsid w:val="00110B1B"/>
    <w:rsid w:val="00110B5D"/>
    <w:rsid w:val="00110BA2"/>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973"/>
    <w:rsid w:val="00114F21"/>
    <w:rsid w:val="00114F4E"/>
    <w:rsid w:val="00115310"/>
    <w:rsid w:val="00115E3D"/>
    <w:rsid w:val="00115FBC"/>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4A0"/>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566"/>
    <w:rsid w:val="00135A18"/>
    <w:rsid w:val="00136666"/>
    <w:rsid w:val="00136CE3"/>
    <w:rsid w:val="00136D91"/>
    <w:rsid w:val="00136EBF"/>
    <w:rsid w:val="001374EB"/>
    <w:rsid w:val="0013757A"/>
    <w:rsid w:val="001376E5"/>
    <w:rsid w:val="00137829"/>
    <w:rsid w:val="0013799D"/>
    <w:rsid w:val="00137C72"/>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4AE5"/>
    <w:rsid w:val="00145564"/>
    <w:rsid w:val="00145711"/>
    <w:rsid w:val="0014576E"/>
    <w:rsid w:val="001457F6"/>
    <w:rsid w:val="001459D7"/>
    <w:rsid w:val="00145BB5"/>
    <w:rsid w:val="00146CDE"/>
    <w:rsid w:val="0014701F"/>
    <w:rsid w:val="001470F1"/>
    <w:rsid w:val="00147328"/>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4AB"/>
    <w:rsid w:val="00160CA6"/>
    <w:rsid w:val="00160ED7"/>
    <w:rsid w:val="001619E0"/>
    <w:rsid w:val="00161E60"/>
    <w:rsid w:val="0016208C"/>
    <w:rsid w:val="00162802"/>
    <w:rsid w:val="00162B86"/>
    <w:rsid w:val="00162E29"/>
    <w:rsid w:val="0016301C"/>
    <w:rsid w:val="0016310E"/>
    <w:rsid w:val="0016334C"/>
    <w:rsid w:val="00163536"/>
    <w:rsid w:val="00163E14"/>
    <w:rsid w:val="00164055"/>
    <w:rsid w:val="0016462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94B"/>
    <w:rsid w:val="00170F85"/>
    <w:rsid w:val="001715D8"/>
    <w:rsid w:val="00171FD1"/>
    <w:rsid w:val="00172031"/>
    <w:rsid w:val="0017216C"/>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43A"/>
    <w:rsid w:val="00177AC3"/>
    <w:rsid w:val="00177B82"/>
    <w:rsid w:val="00180234"/>
    <w:rsid w:val="001811ED"/>
    <w:rsid w:val="0018138B"/>
    <w:rsid w:val="0018157F"/>
    <w:rsid w:val="00181FDC"/>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8E5"/>
    <w:rsid w:val="00187A24"/>
    <w:rsid w:val="00190073"/>
    <w:rsid w:val="0019007D"/>
    <w:rsid w:val="00190242"/>
    <w:rsid w:val="00190709"/>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377"/>
    <w:rsid w:val="001A0827"/>
    <w:rsid w:val="001A0DA8"/>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69"/>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1C72"/>
    <w:rsid w:val="001C2125"/>
    <w:rsid w:val="001C21A0"/>
    <w:rsid w:val="001C2301"/>
    <w:rsid w:val="001C2432"/>
    <w:rsid w:val="001C24BB"/>
    <w:rsid w:val="001C2A75"/>
    <w:rsid w:val="001C3683"/>
    <w:rsid w:val="001C3753"/>
    <w:rsid w:val="001C37E7"/>
    <w:rsid w:val="001C422E"/>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7B4"/>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04"/>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C4E"/>
    <w:rsid w:val="001E3DBD"/>
    <w:rsid w:val="001E4751"/>
    <w:rsid w:val="001E4938"/>
    <w:rsid w:val="001E4CD8"/>
    <w:rsid w:val="001E4FB4"/>
    <w:rsid w:val="001E4FB6"/>
    <w:rsid w:val="001E53A9"/>
    <w:rsid w:val="001E55D5"/>
    <w:rsid w:val="001E589C"/>
    <w:rsid w:val="001E5935"/>
    <w:rsid w:val="001E6765"/>
    <w:rsid w:val="001E6920"/>
    <w:rsid w:val="001E693A"/>
    <w:rsid w:val="001E6EC8"/>
    <w:rsid w:val="001E7905"/>
    <w:rsid w:val="001F0190"/>
    <w:rsid w:val="001F0858"/>
    <w:rsid w:val="001F0883"/>
    <w:rsid w:val="001F08A4"/>
    <w:rsid w:val="001F0A0A"/>
    <w:rsid w:val="001F0B61"/>
    <w:rsid w:val="001F0DCF"/>
    <w:rsid w:val="001F0E7E"/>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440"/>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633"/>
    <w:rsid w:val="002158A2"/>
    <w:rsid w:val="00215AEB"/>
    <w:rsid w:val="00215CB3"/>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CDA"/>
    <w:rsid w:val="00224EDC"/>
    <w:rsid w:val="00224F1D"/>
    <w:rsid w:val="00225CB2"/>
    <w:rsid w:val="002262A7"/>
    <w:rsid w:val="00227190"/>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56C"/>
    <w:rsid w:val="00244B6B"/>
    <w:rsid w:val="002454C8"/>
    <w:rsid w:val="00245790"/>
    <w:rsid w:val="00245971"/>
    <w:rsid w:val="00245CE9"/>
    <w:rsid w:val="00245E00"/>
    <w:rsid w:val="00246012"/>
    <w:rsid w:val="00247B52"/>
    <w:rsid w:val="00247E49"/>
    <w:rsid w:val="00247EB2"/>
    <w:rsid w:val="00250568"/>
    <w:rsid w:val="002507C7"/>
    <w:rsid w:val="002511AF"/>
    <w:rsid w:val="002517F4"/>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6B5B"/>
    <w:rsid w:val="00257006"/>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5FD6"/>
    <w:rsid w:val="002662BA"/>
    <w:rsid w:val="00266EB3"/>
    <w:rsid w:val="00267693"/>
    <w:rsid w:val="00267CB6"/>
    <w:rsid w:val="00267EF8"/>
    <w:rsid w:val="00270AC9"/>
    <w:rsid w:val="00271B90"/>
    <w:rsid w:val="00271BC9"/>
    <w:rsid w:val="00272039"/>
    <w:rsid w:val="00272184"/>
    <w:rsid w:val="00272283"/>
    <w:rsid w:val="0027244F"/>
    <w:rsid w:val="002729B3"/>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5F54"/>
    <w:rsid w:val="002760B0"/>
    <w:rsid w:val="0027632F"/>
    <w:rsid w:val="002766CD"/>
    <w:rsid w:val="0027678A"/>
    <w:rsid w:val="002770AD"/>
    <w:rsid w:val="00277171"/>
    <w:rsid w:val="002779C6"/>
    <w:rsid w:val="00277B3D"/>
    <w:rsid w:val="00277BAB"/>
    <w:rsid w:val="00277DE2"/>
    <w:rsid w:val="0028020E"/>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8E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54D"/>
    <w:rsid w:val="002A0AED"/>
    <w:rsid w:val="002A13AD"/>
    <w:rsid w:val="002A2754"/>
    <w:rsid w:val="002A289B"/>
    <w:rsid w:val="002A307B"/>
    <w:rsid w:val="002A314B"/>
    <w:rsid w:val="002A36DE"/>
    <w:rsid w:val="002A38F1"/>
    <w:rsid w:val="002A3DA4"/>
    <w:rsid w:val="002A4235"/>
    <w:rsid w:val="002A4489"/>
    <w:rsid w:val="002A4580"/>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52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5E2E"/>
    <w:rsid w:val="002E6B7A"/>
    <w:rsid w:val="002E6DC0"/>
    <w:rsid w:val="002E7001"/>
    <w:rsid w:val="002E7991"/>
    <w:rsid w:val="002E7A32"/>
    <w:rsid w:val="002E7EE9"/>
    <w:rsid w:val="002F0A6E"/>
    <w:rsid w:val="002F0BF5"/>
    <w:rsid w:val="002F1D03"/>
    <w:rsid w:val="002F1ECC"/>
    <w:rsid w:val="002F25E9"/>
    <w:rsid w:val="002F26E1"/>
    <w:rsid w:val="002F3E23"/>
    <w:rsid w:val="002F4165"/>
    <w:rsid w:val="002F42B9"/>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B92"/>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01F"/>
    <w:rsid w:val="0033013A"/>
    <w:rsid w:val="00330302"/>
    <w:rsid w:val="00330504"/>
    <w:rsid w:val="00330A9E"/>
    <w:rsid w:val="00330F50"/>
    <w:rsid w:val="00331509"/>
    <w:rsid w:val="003316FD"/>
    <w:rsid w:val="00331705"/>
    <w:rsid w:val="003319CC"/>
    <w:rsid w:val="00331E76"/>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C39"/>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BA1"/>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1B33"/>
    <w:rsid w:val="00352130"/>
    <w:rsid w:val="00352289"/>
    <w:rsid w:val="00352C21"/>
    <w:rsid w:val="00353573"/>
    <w:rsid w:val="00353707"/>
    <w:rsid w:val="00353EE9"/>
    <w:rsid w:val="0035412D"/>
    <w:rsid w:val="00354841"/>
    <w:rsid w:val="00354AB0"/>
    <w:rsid w:val="00354EFD"/>
    <w:rsid w:val="003553E3"/>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326"/>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3A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C89"/>
    <w:rsid w:val="00383D60"/>
    <w:rsid w:val="00383FA3"/>
    <w:rsid w:val="0038434D"/>
    <w:rsid w:val="003845A7"/>
    <w:rsid w:val="003846E5"/>
    <w:rsid w:val="003857BF"/>
    <w:rsid w:val="00385D94"/>
    <w:rsid w:val="00385DC0"/>
    <w:rsid w:val="003866A9"/>
    <w:rsid w:val="003868F9"/>
    <w:rsid w:val="00386C52"/>
    <w:rsid w:val="00386CB8"/>
    <w:rsid w:val="00386DE5"/>
    <w:rsid w:val="003870F1"/>
    <w:rsid w:val="00387325"/>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E69"/>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CE1"/>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43E"/>
    <w:rsid w:val="003A7910"/>
    <w:rsid w:val="003A79F1"/>
    <w:rsid w:val="003A7D28"/>
    <w:rsid w:val="003A7D9F"/>
    <w:rsid w:val="003B02A0"/>
    <w:rsid w:val="003B0339"/>
    <w:rsid w:val="003B0406"/>
    <w:rsid w:val="003B061E"/>
    <w:rsid w:val="003B06BF"/>
    <w:rsid w:val="003B0724"/>
    <w:rsid w:val="003B12B7"/>
    <w:rsid w:val="003B148C"/>
    <w:rsid w:val="003B1774"/>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15D"/>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CBD"/>
    <w:rsid w:val="003D75A3"/>
    <w:rsid w:val="003D7644"/>
    <w:rsid w:val="003D76D7"/>
    <w:rsid w:val="003D7895"/>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5C35"/>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353"/>
    <w:rsid w:val="003F2934"/>
    <w:rsid w:val="003F2D3A"/>
    <w:rsid w:val="003F2ECC"/>
    <w:rsid w:val="003F2EDD"/>
    <w:rsid w:val="003F36B9"/>
    <w:rsid w:val="003F385A"/>
    <w:rsid w:val="003F3912"/>
    <w:rsid w:val="003F44F5"/>
    <w:rsid w:val="003F46E9"/>
    <w:rsid w:val="003F4A93"/>
    <w:rsid w:val="003F4DE2"/>
    <w:rsid w:val="003F4E79"/>
    <w:rsid w:val="003F51E1"/>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98B"/>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1B9"/>
    <w:rsid w:val="004113E2"/>
    <w:rsid w:val="00411F52"/>
    <w:rsid w:val="00412245"/>
    <w:rsid w:val="004122D4"/>
    <w:rsid w:val="0041287F"/>
    <w:rsid w:val="00412DE8"/>
    <w:rsid w:val="00413316"/>
    <w:rsid w:val="004133CE"/>
    <w:rsid w:val="004134DF"/>
    <w:rsid w:val="0041360B"/>
    <w:rsid w:val="00413919"/>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6A"/>
    <w:rsid w:val="004277BC"/>
    <w:rsid w:val="00427915"/>
    <w:rsid w:val="004308E9"/>
    <w:rsid w:val="00430AF9"/>
    <w:rsid w:val="00431066"/>
    <w:rsid w:val="004311F9"/>
    <w:rsid w:val="004313EF"/>
    <w:rsid w:val="00431441"/>
    <w:rsid w:val="00431E66"/>
    <w:rsid w:val="00431F16"/>
    <w:rsid w:val="00432296"/>
    <w:rsid w:val="0043383B"/>
    <w:rsid w:val="0043384A"/>
    <w:rsid w:val="004339B7"/>
    <w:rsid w:val="00433C3F"/>
    <w:rsid w:val="00433CB8"/>
    <w:rsid w:val="00433EF9"/>
    <w:rsid w:val="00433F44"/>
    <w:rsid w:val="00433F6B"/>
    <w:rsid w:val="004343E7"/>
    <w:rsid w:val="0043497B"/>
    <w:rsid w:val="00434B0F"/>
    <w:rsid w:val="00434B87"/>
    <w:rsid w:val="004352F3"/>
    <w:rsid w:val="0043533B"/>
    <w:rsid w:val="004356E2"/>
    <w:rsid w:val="0043580B"/>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39"/>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37"/>
    <w:rsid w:val="004659BD"/>
    <w:rsid w:val="00465F2A"/>
    <w:rsid w:val="0046684C"/>
    <w:rsid w:val="004668C7"/>
    <w:rsid w:val="00466A37"/>
    <w:rsid w:val="00466E27"/>
    <w:rsid w:val="004674B9"/>
    <w:rsid w:val="00467962"/>
    <w:rsid w:val="00467FA5"/>
    <w:rsid w:val="00471473"/>
    <w:rsid w:val="00471496"/>
    <w:rsid w:val="0047188C"/>
    <w:rsid w:val="00471D90"/>
    <w:rsid w:val="00472154"/>
    <w:rsid w:val="00472721"/>
    <w:rsid w:val="0047291F"/>
    <w:rsid w:val="00472D29"/>
    <w:rsid w:val="00473915"/>
    <w:rsid w:val="004741FF"/>
    <w:rsid w:val="0047431D"/>
    <w:rsid w:val="00474492"/>
    <w:rsid w:val="0047481C"/>
    <w:rsid w:val="00474924"/>
    <w:rsid w:val="004749BC"/>
    <w:rsid w:val="00474AB4"/>
    <w:rsid w:val="00474C65"/>
    <w:rsid w:val="0047533C"/>
    <w:rsid w:val="00475575"/>
    <w:rsid w:val="00475D5B"/>
    <w:rsid w:val="00475DC7"/>
    <w:rsid w:val="00475E92"/>
    <w:rsid w:val="00476D9E"/>
    <w:rsid w:val="00477146"/>
    <w:rsid w:val="004772B4"/>
    <w:rsid w:val="004778C7"/>
    <w:rsid w:val="00477A42"/>
    <w:rsid w:val="0048018C"/>
    <w:rsid w:val="0048066C"/>
    <w:rsid w:val="0048087A"/>
    <w:rsid w:val="00480CE2"/>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22D"/>
    <w:rsid w:val="004A2515"/>
    <w:rsid w:val="004A2B54"/>
    <w:rsid w:val="004A2E41"/>
    <w:rsid w:val="004A30FA"/>
    <w:rsid w:val="004A324F"/>
    <w:rsid w:val="004A35BE"/>
    <w:rsid w:val="004A39FD"/>
    <w:rsid w:val="004A42B7"/>
    <w:rsid w:val="004A45E4"/>
    <w:rsid w:val="004A4A85"/>
    <w:rsid w:val="004A5164"/>
    <w:rsid w:val="004A5391"/>
    <w:rsid w:val="004A5619"/>
    <w:rsid w:val="004A5897"/>
    <w:rsid w:val="004A593E"/>
    <w:rsid w:val="004A5D61"/>
    <w:rsid w:val="004A650C"/>
    <w:rsid w:val="004A6867"/>
    <w:rsid w:val="004A69C8"/>
    <w:rsid w:val="004A6C97"/>
    <w:rsid w:val="004A7AA8"/>
    <w:rsid w:val="004A7F29"/>
    <w:rsid w:val="004B0796"/>
    <w:rsid w:val="004B09DA"/>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5B4"/>
    <w:rsid w:val="004B7FA5"/>
    <w:rsid w:val="004C0479"/>
    <w:rsid w:val="004C0A38"/>
    <w:rsid w:val="004C1076"/>
    <w:rsid w:val="004C112B"/>
    <w:rsid w:val="004C12BA"/>
    <w:rsid w:val="004C1649"/>
    <w:rsid w:val="004C1A1C"/>
    <w:rsid w:val="004C1AD1"/>
    <w:rsid w:val="004C1DBC"/>
    <w:rsid w:val="004C2710"/>
    <w:rsid w:val="004C37B2"/>
    <w:rsid w:val="004C37BC"/>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DE6"/>
    <w:rsid w:val="004C7F52"/>
    <w:rsid w:val="004D0374"/>
    <w:rsid w:val="004D03AF"/>
    <w:rsid w:val="004D078E"/>
    <w:rsid w:val="004D082D"/>
    <w:rsid w:val="004D09B3"/>
    <w:rsid w:val="004D0BB5"/>
    <w:rsid w:val="004D0ED6"/>
    <w:rsid w:val="004D1061"/>
    <w:rsid w:val="004D1FE0"/>
    <w:rsid w:val="004D2591"/>
    <w:rsid w:val="004D2824"/>
    <w:rsid w:val="004D2B7A"/>
    <w:rsid w:val="004D2F0B"/>
    <w:rsid w:val="004D36AE"/>
    <w:rsid w:val="004D4063"/>
    <w:rsid w:val="004D4140"/>
    <w:rsid w:val="004D514B"/>
    <w:rsid w:val="004D528C"/>
    <w:rsid w:val="004D528E"/>
    <w:rsid w:val="004D55FF"/>
    <w:rsid w:val="004D5A45"/>
    <w:rsid w:val="004D5B4D"/>
    <w:rsid w:val="004D5BEA"/>
    <w:rsid w:val="004D5BFF"/>
    <w:rsid w:val="004D6506"/>
    <w:rsid w:val="004D6C28"/>
    <w:rsid w:val="004D6FAF"/>
    <w:rsid w:val="004D70A6"/>
    <w:rsid w:val="004D761F"/>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14"/>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8E4"/>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69A"/>
    <w:rsid w:val="00503CF7"/>
    <w:rsid w:val="00503F00"/>
    <w:rsid w:val="005042D3"/>
    <w:rsid w:val="00504B27"/>
    <w:rsid w:val="00505460"/>
    <w:rsid w:val="00505CE1"/>
    <w:rsid w:val="0050605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066"/>
    <w:rsid w:val="005135E4"/>
    <w:rsid w:val="00513EDA"/>
    <w:rsid w:val="00513F6B"/>
    <w:rsid w:val="005142A8"/>
    <w:rsid w:val="00514425"/>
    <w:rsid w:val="00514E2D"/>
    <w:rsid w:val="00514ECF"/>
    <w:rsid w:val="00515B23"/>
    <w:rsid w:val="00515C39"/>
    <w:rsid w:val="00516381"/>
    <w:rsid w:val="00516487"/>
    <w:rsid w:val="00516971"/>
    <w:rsid w:val="00516C58"/>
    <w:rsid w:val="00517156"/>
    <w:rsid w:val="005173C0"/>
    <w:rsid w:val="00517471"/>
    <w:rsid w:val="00520380"/>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74A"/>
    <w:rsid w:val="00523C38"/>
    <w:rsid w:val="0052438E"/>
    <w:rsid w:val="00525B0A"/>
    <w:rsid w:val="0052624A"/>
    <w:rsid w:val="00526266"/>
    <w:rsid w:val="00526493"/>
    <w:rsid w:val="00526A07"/>
    <w:rsid w:val="00526A2E"/>
    <w:rsid w:val="00526EBE"/>
    <w:rsid w:val="00527730"/>
    <w:rsid w:val="005302CE"/>
    <w:rsid w:val="005308B2"/>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75D"/>
    <w:rsid w:val="0053497F"/>
    <w:rsid w:val="00534DA3"/>
    <w:rsid w:val="00534DD6"/>
    <w:rsid w:val="00535761"/>
    <w:rsid w:val="00535E1F"/>
    <w:rsid w:val="00535EA9"/>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5F1A"/>
    <w:rsid w:val="00546073"/>
    <w:rsid w:val="005462E6"/>
    <w:rsid w:val="0054736B"/>
    <w:rsid w:val="005478BB"/>
    <w:rsid w:val="00547BC4"/>
    <w:rsid w:val="00550BE8"/>
    <w:rsid w:val="00550C69"/>
    <w:rsid w:val="00551607"/>
    <w:rsid w:val="00552423"/>
    <w:rsid w:val="005534BB"/>
    <w:rsid w:val="00553651"/>
    <w:rsid w:val="0055365C"/>
    <w:rsid w:val="00553668"/>
    <w:rsid w:val="00553ADF"/>
    <w:rsid w:val="005541D4"/>
    <w:rsid w:val="0055495A"/>
    <w:rsid w:val="00554A10"/>
    <w:rsid w:val="005550AC"/>
    <w:rsid w:val="005565AB"/>
    <w:rsid w:val="00556A21"/>
    <w:rsid w:val="00556E29"/>
    <w:rsid w:val="00556EE7"/>
    <w:rsid w:val="0056060F"/>
    <w:rsid w:val="005613E8"/>
    <w:rsid w:val="0056158C"/>
    <w:rsid w:val="00561738"/>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798"/>
    <w:rsid w:val="00566DAC"/>
    <w:rsid w:val="00566FEA"/>
    <w:rsid w:val="0056739A"/>
    <w:rsid w:val="005676F5"/>
    <w:rsid w:val="00567C79"/>
    <w:rsid w:val="00570012"/>
    <w:rsid w:val="00570018"/>
    <w:rsid w:val="005704B3"/>
    <w:rsid w:val="005705A3"/>
    <w:rsid w:val="00570921"/>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2FC9"/>
    <w:rsid w:val="00583129"/>
    <w:rsid w:val="005835F6"/>
    <w:rsid w:val="00583A22"/>
    <w:rsid w:val="00583D40"/>
    <w:rsid w:val="00583E2B"/>
    <w:rsid w:val="00583E96"/>
    <w:rsid w:val="005840D6"/>
    <w:rsid w:val="00584B8F"/>
    <w:rsid w:val="00584E40"/>
    <w:rsid w:val="0058551B"/>
    <w:rsid w:val="00585C73"/>
    <w:rsid w:val="00585EA4"/>
    <w:rsid w:val="005867AE"/>
    <w:rsid w:val="005868CB"/>
    <w:rsid w:val="00587A9A"/>
    <w:rsid w:val="00587F6A"/>
    <w:rsid w:val="00587FAB"/>
    <w:rsid w:val="0059071B"/>
    <w:rsid w:val="00590903"/>
    <w:rsid w:val="00590B1F"/>
    <w:rsid w:val="00590B89"/>
    <w:rsid w:val="00591309"/>
    <w:rsid w:val="00591420"/>
    <w:rsid w:val="005915F9"/>
    <w:rsid w:val="005916FA"/>
    <w:rsid w:val="00591CE2"/>
    <w:rsid w:val="005922AA"/>
    <w:rsid w:val="00592D66"/>
    <w:rsid w:val="00592E64"/>
    <w:rsid w:val="00593021"/>
    <w:rsid w:val="005930BC"/>
    <w:rsid w:val="005938B8"/>
    <w:rsid w:val="00594595"/>
    <w:rsid w:val="00594764"/>
    <w:rsid w:val="0059485F"/>
    <w:rsid w:val="005949B0"/>
    <w:rsid w:val="005952D8"/>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9B1"/>
    <w:rsid w:val="005A2A5D"/>
    <w:rsid w:val="005A2CB7"/>
    <w:rsid w:val="005A3174"/>
    <w:rsid w:val="005A4144"/>
    <w:rsid w:val="005A42D6"/>
    <w:rsid w:val="005A44BF"/>
    <w:rsid w:val="005A44DD"/>
    <w:rsid w:val="005A4E14"/>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3F2"/>
    <w:rsid w:val="005C246E"/>
    <w:rsid w:val="005C2571"/>
    <w:rsid w:val="005C2763"/>
    <w:rsid w:val="005C28E9"/>
    <w:rsid w:val="005C2AAF"/>
    <w:rsid w:val="005C2C1D"/>
    <w:rsid w:val="005C34FA"/>
    <w:rsid w:val="005C382F"/>
    <w:rsid w:val="005C3D75"/>
    <w:rsid w:val="005C4461"/>
    <w:rsid w:val="005C4900"/>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5E15"/>
    <w:rsid w:val="005D62B3"/>
    <w:rsid w:val="005D6CC9"/>
    <w:rsid w:val="005D764B"/>
    <w:rsid w:val="005D773B"/>
    <w:rsid w:val="005E0160"/>
    <w:rsid w:val="005E03CB"/>
    <w:rsid w:val="005E0821"/>
    <w:rsid w:val="005E0A98"/>
    <w:rsid w:val="005E0FD2"/>
    <w:rsid w:val="005E109D"/>
    <w:rsid w:val="005E16C9"/>
    <w:rsid w:val="005E1961"/>
    <w:rsid w:val="005E2204"/>
    <w:rsid w:val="005E25C1"/>
    <w:rsid w:val="005E2661"/>
    <w:rsid w:val="005E3167"/>
    <w:rsid w:val="005E326A"/>
    <w:rsid w:val="005E36CC"/>
    <w:rsid w:val="005E3CB4"/>
    <w:rsid w:val="005E3E05"/>
    <w:rsid w:val="005E43AE"/>
    <w:rsid w:val="005E462C"/>
    <w:rsid w:val="005E4816"/>
    <w:rsid w:val="005E52F3"/>
    <w:rsid w:val="005E5351"/>
    <w:rsid w:val="005E542C"/>
    <w:rsid w:val="005E59CF"/>
    <w:rsid w:val="005E651B"/>
    <w:rsid w:val="005E66BA"/>
    <w:rsid w:val="005E6A00"/>
    <w:rsid w:val="005E6DD2"/>
    <w:rsid w:val="005E74A0"/>
    <w:rsid w:val="005E7D9F"/>
    <w:rsid w:val="005E7E2C"/>
    <w:rsid w:val="005E7ECE"/>
    <w:rsid w:val="005E7FAB"/>
    <w:rsid w:val="005F0BB2"/>
    <w:rsid w:val="005F0C5A"/>
    <w:rsid w:val="005F0D01"/>
    <w:rsid w:val="005F0D43"/>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0D93"/>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3F1"/>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641"/>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BFE"/>
    <w:rsid w:val="00623C20"/>
    <w:rsid w:val="006243D6"/>
    <w:rsid w:val="00624A25"/>
    <w:rsid w:val="00624FB0"/>
    <w:rsid w:val="006254B4"/>
    <w:rsid w:val="006254FD"/>
    <w:rsid w:val="006262CF"/>
    <w:rsid w:val="006266D4"/>
    <w:rsid w:val="006266E1"/>
    <w:rsid w:val="006266FA"/>
    <w:rsid w:val="00627067"/>
    <w:rsid w:val="00627BED"/>
    <w:rsid w:val="00630127"/>
    <w:rsid w:val="006302E0"/>
    <w:rsid w:val="00630767"/>
    <w:rsid w:val="006307CD"/>
    <w:rsid w:val="00630AA0"/>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44"/>
    <w:rsid w:val="006476CC"/>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424"/>
    <w:rsid w:val="00653638"/>
    <w:rsid w:val="0065399C"/>
    <w:rsid w:val="006539FD"/>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DB"/>
    <w:rsid w:val="00664BF0"/>
    <w:rsid w:val="00664C0B"/>
    <w:rsid w:val="00665A3C"/>
    <w:rsid w:val="00665D0D"/>
    <w:rsid w:val="00665E16"/>
    <w:rsid w:val="006662EB"/>
    <w:rsid w:val="006669FB"/>
    <w:rsid w:val="00666DFB"/>
    <w:rsid w:val="0066740E"/>
    <w:rsid w:val="006679B3"/>
    <w:rsid w:val="00667C6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753"/>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4BF5"/>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2C6F"/>
    <w:rsid w:val="006930DF"/>
    <w:rsid w:val="00693285"/>
    <w:rsid w:val="006934CF"/>
    <w:rsid w:val="00693963"/>
    <w:rsid w:val="00693ACB"/>
    <w:rsid w:val="00693C50"/>
    <w:rsid w:val="006945EA"/>
    <w:rsid w:val="00694779"/>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552"/>
    <w:rsid w:val="006A0821"/>
    <w:rsid w:val="006A0CD8"/>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1CD5"/>
    <w:rsid w:val="006B2C90"/>
    <w:rsid w:val="006B3157"/>
    <w:rsid w:val="006B345D"/>
    <w:rsid w:val="006B36E4"/>
    <w:rsid w:val="006B41FB"/>
    <w:rsid w:val="006B4566"/>
    <w:rsid w:val="006B460D"/>
    <w:rsid w:val="006B460E"/>
    <w:rsid w:val="006B46AE"/>
    <w:rsid w:val="006B47DA"/>
    <w:rsid w:val="006B550D"/>
    <w:rsid w:val="006B5CB2"/>
    <w:rsid w:val="006B62DD"/>
    <w:rsid w:val="006B62E9"/>
    <w:rsid w:val="006B65FF"/>
    <w:rsid w:val="006B6D7C"/>
    <w:rsid w:val="006B6ED5"/>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806"/>
    <w:rsid w:val="006C3B7C"/>
    <w:rsid w:val="006C3D2F"/>
    <w:rsid w:val="006C457A"/>
    <w:rsid w:val="006C45E9"/>
    <w:rsid w:val="006C4B5F"/>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BC6"/>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091"/>
    <w:rsid w:val="006E711E"/>
    <w:rsid w:val="006E71FE"/>
    <w:rsid w:val="006E77E2"/>
    <w:rsid w:val="006E7867"/>
    <w:rsid w:val="006E7900"/>
    <w:rsid w:val="006E7D6C"/>
    <w:rsid w:val="006F0395"/>
    <w:rsid w:val="006F06E8"/>
    <w:rsid w:val="006F08C0"/>
    <w:rsid w:val="006F08EF"/>
    <w:rsid w:val="006F0AA8"/>
    <w:rsid w:val="006F0D9F"/>
    <w:rsid w:val="006F0ED7"/>
    <w:rsid w:val="006F0FD3"/>
    <w:rsid w:val="006F16DF"/>
    <w:rsid w:val="006F17CE"/>
    <w:rsid w:val="006F1955"/>
    <w:rsid w:val="006F1C41"/>
    <w:rsid w:val="006F1E76"/>
    <w:rsid w:val="006F231D"/>
    <w:rsid w:val="006F277E"/>
    <w:rsid w:val="006F2852"/>
    <w:rsid w:val="006F2F98"/>
    <w:rsid w:val="006F31D9"/>
    <w:rsid w:val="006F345F"/>
    <w:rsid w:val="006F34A5"/>
    <w:rsid w:val="006F34BB"/>
    <w:rsid w:val="006F37BF"/>
    <w:rsid w:val="006F3881"/>
    <w:rsid w:val="006F3B0E"/>
    <w:rsid w:val="006F3D39"/>
    <w:rsid w:val="006F3E40"/>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9E0"/>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D7A"/>
    <w:rsid w:val="0071108E"/>
    <w:rsid w:val="007112FA"/>
    <w:rsid w:val="007114A6"/>
    <w:rsid w:val="0071172A"/>
    <w:rsid w:val="0071198A"/>
    <w:rsid w:val="007119A2"/>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3D87"/>
    <w:rsid w:val="007244C5"/>
    <w:rsid w:val="00724536"/>
    <w:rsid w:val="007253F3"/>
    <w:rsid w:val="00725BC7"/>
    <w:rsid w:val="007261D2"/>
    <w:rsid w:val="00726A4B"/>
    <w:rsid w:val="00726B50"/>
    <w:rsid w:val="00726E5A"/>
    <w:rsid w:val="00727294"/>
    <w:rsid w:val="00727346"/>
    <w:rsid w:val="0072771D"/>
    <w:rsid w:val="00727BF4"/>
    <w:rsid w:val="00727D59"/>
    <w:rsid w:val="00730BB1"/>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4B70"/>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7"/>
    <w:rsid w:val="007420BB"/>
    <w:rsid w:val="0074211D"/>
    <w:rsid w:val="007423AB"/>
    <w:rsid w:val="00742476"/>
    <w:rsid w:val="0074286B"/>
    <w:rsid w:val="00742974"/>
    <w:rsid w:val="00742E83"/>
    <w:rsid w:val="00743779"/>
    <w:rsid w:val="00743C5A"/>
    <w:rsid w:val="00743E88"/>
    <w:rsid w:val="007444C1"/>
    <w:rsid w:val="007444DC"/>
    <w:rsid w:val="0074466F"/>
    <w:rsid w:val="0074479B"/>
    <w:rsid w:val="00744CCB"/>
    <w:rsid w:val="0074545B"/>
    <w:rsid w:val="00745643"/>
    <w:rsid w:val="007458C6"/>
    <w:rsid w:val="007459A9"/>
    <w:rsid w:val="00745DFB"/>
    <w:rsid w:val="00746166"/>
    <w:rsid w:val="00746362"/>
    <w:rsid w:val="00746592"/>
    <w:rsid w:val="00746993"/>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37"/>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A2D"/>
    <w:rsid w:val="00764E15"/>
    <w:rsid w:val="00765855"/>
    <w:rsid w:val="00765E54"/>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05E"/>
    <w:rsid w:val="00773376"/>
    <w:rsid w:val="0077392D"/>
    <w:rsid w:val="00773994"/>
    <w:rsid w:val="00773C98"/>
    <w:rsid w:val="00773E3E"/>
    <w:rsid w:val="0077463C"/>
    <w:rsid w:val="00774EEB"/>
    <w:rsid w:val="007753D6"/>
    <w:rsid w:val="007755A5"/>
    <w:rsid w:val="0077571D"/>
    <w:rsid w:val="007759C3"/>
    <w:rsid w:val="00775FE8"/>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26F"/>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97E8D"/>
    <w:rsid w:val="007A01A6"/>
    <w:rsid w:val="007A05FD"/>
    <w:rsid w:val="007A09E6"/>
    <w:rsid w:val="007A1097"/>
    <w:rsid w:val="007A1345"/>
    <w:rsid w:val="007A146A"/>
    <w:rsid w:val="007A1A56"/>
    <w:rsid w:val="007A22B8"/>
    <w:rsid w:val="007A2603"/>
    <w:rsid w:val="007A2C3A"/>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71E7"/>
    <w:rsid w:val="007A766B"/>
    <w:rsid w:val="007A7A5E"/>
    <w:rsid w:val="007A7DED"/>
    <w:rsid w:val="007A7DF2"/>
    <w:rsid w:val="007B003E"/>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419"/>
    <w:rsid w:val="007E5278"/>
    <w:rsid w:val="007E536E"/>
    <w:rsid w:val="007E5C43"/>
    <w:rsid w:val="007E5F8D"/>
    <w:rsid w:val="007E679C"/>
    <w:rsid w:val="007E6818"/>
    <w:rsid w:val="007E6819"/>
    <w:rsid w:val="007E6F77"/>
    <w:rsid w:val="007E7B22"/>
    <w:rsid w:val="007E7E4B"/>
    <w:rsid w:val="007E7F34"/>
    <w:rsid w:val="007F1516"/>
    <w:rsid w:val="007F1A6B"/>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BDF"/>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1E5"/>
    <w:rsid w:val="008102DA"/>
    <w:rsid w:val="00810394"/>
    <w:rsid w:val="0081053C"/>
    <w:rsid w:val="00810583"/>
    <w:rsid w:val="00810594"/>
    <w:rsid w:val="00810B9B"/>
    <w:rsid w:val="00810C7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631"/>
    <w:rsid w:val="00821EEC"/>
    <w:rsid w:val="008226F0"/>
    <w:rsid w:val="008227BC"/>
    <w:rsid w:val="00822AEC"/>
    <w:rsid w:val="00822EB8"/>
    <w:rsid w:val="008230D6"/>
    <w:rsid w:val="00823238"/>
    <w:rsid w:val="0082327B"/>
    <w:rsid w:val="00823550"/>
    <w:rsid w:val="008236C5"/>
    <w:rsid w:val="00823F98"/>
    <w:rsid w:val="00824171"/>
    <w:rsid w:val="0082438E"/>
    <w:rsid w:val="00824EDE"/>
    <w:rsid w:val="00824F22"/>
    <w:rsid w:val="0082545D"/>
    <w:rsid w:val="00825489"/>
    <w:rsid w:val="008259B3"/>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0F7"/>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565"/>
    <w:rsid w:val="00847883"/>
    <w:rsid w:val="00847A28"/>
    <w:rsid w:val="00850090"/>
    <w:rsid w:val="008500A9"/>
    <w:rsid w:val="00850A6C"/>
    <w:rsid w:val="00850DE6"/>
    <w:rsid w:val="00851109"/>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CCB"/>
    <w:rsid w:val="00854E25"/>
    <w:rsid w:val="00855D27"/>
    <w:rsid w:val="00856840"/>
    <w:rsid w:val="00856857"/>
    <w:rsid w:val="00856B69"/>
    <w:rsid w:val="00856EBF"/>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48"/>
    <w:rsid w:val="008652B7"/>
    <w:rsid w:val="00865535"/>
    <w:rsid w:val="00865EE9"/>
    <w:rsid w:val="0086636C"/>
    <w:rsid w:val="00866511"/>
    <w:rsid w:val="008666A0"/>
    <w:rsid w:val="00866B22"/>
    <w:rsid w:val="00867115"/>
    <w:rsid w:val="008671AA"/>
    <w:rsid w:val="00867573"/>
    <w:rsid w:val="00867831"/>
    <w:rsid w:val="00867877"/>
    <w:rsid w:val="008678D0"/>
    <w:rsid w:val="008679CE"/>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9B"/>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95B"/>
    <w:rsid w:val="00886BDE"/>
    <w:rsid w:val="00886E96"/>
    <w:rsid w:val="00887CC1"/>
    <w:rsid w:val="00887D0A"/>
    <w:rsid w:val="0089049E"/>
    <w:rsid w:val="00890838"/>
    <w:rsid w:val="0089091A"/>
    <w:rsid w:val="00891463"/>
    <w:rsid w:val="00891CB9"/>
    <w:rsid w:val="00891CBC"/>
    <w:rsid w:val="00891FB0"/>
    <w:rsid w:val="00892132"/>
    <w:rsid w:val="0089215E"/>
    <w:rsid w:val="008924C4"/>
    <w:rsid w:val="0089267F"/>
    <w:rsid w:val="008927DE"/>
    <w:rsid w:val="0089285A"/>
    <w:rsid w:val="00892864"/>
    <w:rsid w:val="00892878"/>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0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93C"/>
    <w:rsid w:val="008B3EB8"/>
    <w:rsid w:val="008B43D4"/>
    <w:rsid w:val="008B4600"/>
    <w:rsid w:val="008B4D0A"/>
    <w:rsid w:val="008B4D8B"/>
    <w:rsid w:val="008B4FF4"/>
    <w:rsid w:val="008B5BFA"/>
    <w:rsid w:val="008B61AB"/>
    <w:rsid w:val="008B6359"/>
    <w:rsid w:val="008B64BF"/>
    <w:rsid w:val="008B65D8"/>
    <w:rsid w:val="008B6F4B"/>
    <w:rsid w:val="008B7302"/>
    <w:rsid w:val="008B7BB8"/>
    <w:rsid w:val="008B7EEF"/>
    <w:rsid w:val="008C01E9"/>
    <w:rsid w:val="008C06D4"/>
    <w:rsid w:val="008C07EB"/>
    <w:rsid w:val="008C0821"/>
    <w:rsid w:val="008C0A56"/>
    <w:rsid w:val="008C0DDC"/>
    <w:rsid w:val="008C0E2F"/>
    <w:rsid w:val="008C17E1"/>
    <w:rsid w:val="008C18B2"/>
    <w:rsid w:val="008C20C8"/>
    <w:rsid w:val="008C214C"/>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084"/>
    <w:rsid w:val="008D2349"/>
    <w:rsid w:val="008D26CC"/>
    <w:rsid w:val="008D30FD"/>
    <w:rsid w:val="008D3196"/>
    <w:rsid w:val="008D3406"/>
    <w:rsid w:val="008D3726"/>
    <w:rsid w:val="008D3D69"/>
    <w:rsid w:val="008D4368"/>
    <w:rsid w:val="008D4A26"/>
    <w:rsid w:val="008D53EE"/>
    <w:rsid w:val="008D5511"/>
    <w:rsid w:val="008D5670"/>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26B"/>
    <w:rsid w:val="008E3389"/>
    <w:rsid w:val="008E3558"/>
    <w:rsid w:val="008E35BF"/>
    <w:rsid w:val="008E3730"/>
    <w:rsid w:val="008E3756"/>
    <w:rsid w:val="008E46FA"/>
    <w:rsid w:val="008E5493"/>
    <w:rsid w:val="008E55E1"/>
    <w:rsid w:val="008E6A3D"/>
    <w:rsid w:val="008E6D8A"/>
    <w:rsid w:val="008E75B3"/>
    <w:rsid w:val="008E77A1"/>
    <w:rsid w:val="008E7843"/>
    <w:rsid w:val="008E78E9"/>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28"/>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2E73"/>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52"/>
    <w:rsid w:val="0093183F"/>
    <w:rsid w:val="00931850"/>
    <w:rsid w:val="009321E3"/>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71E"/>
    <w:rsid w:val="00935830"/>
    <w:rsid w:val="00935A91"/>
    <w:rsid w:val="009363B5"/>
    <w:rsid w:val="00936592"/>
    <w:rsid w:val="0093679B"/>
    <w:rsid w:val="009368A6"/>
    <w:rsid w:val="00936A6C"/>
    <w:rsid w:val="00936BF1"/>
    <w:rsid w:val="009372FC"/>
    <w:rsid w:val="0093741E"/>
    <w:rsid w:val="009376D1"/>
    <w:rsid w:val="00937AF9"/>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250"/>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4515"/>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1CA3"/>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1D50"/>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953"/>
    <w:rsid w:val="009A0B18"/>
    <w:rsid w:val="009A0B30"/>
    <w:rsid w:val="009A0B77"/>
    <w:rsid w:val="009A0FBA"/>
    <w:rsid w:val="009A1781"/>
    <w:rsid w:val="009A1DFB"/>
    <w:rsid w:val="009A1E37"/>
    <w:rsid w:val="009A2131"/>
    <w:rsid w:val="009A2189"/>
    <w:rsid w:val="009A228A"/>
    <w:rsid w:val="009A253C"/>
    <w:rsid w:val="009A2627"/>
    <w:rsid w:val="009A26FF"/>
    <w:rsid w:val="009A28F9"/>
    <w:rsid w:val="009A2E7A"/>
    <w:rsid w:val="009A2F7F"/>
    <w:rsid w:val="009A347B"/>
    <w:rsid w:val="009A36A4"/>
    <w:rsid w:val="009A39B3"/>
    <w:rsid w:val="009A3A46"/>
    <w:rsid w:val="009A4D78"/>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0FCE"/>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2B9"/>
    <w:rsid w:val="009D046D"/>
    <w:rsid w:val="009D0AFD"/>
    <w:rsid w:val="009D0E38"/>
    <w:rsid w:val="009D0E99"/>
    <w:rsid w:val="009D0F7A"/>
    <w:rsid w:val="009D133B"/>
    <w:rsid w:val="009D1640"/>
    <w:rsid w:val="009D1A2B"/>
    <w:rsid w:val="009D244A"/>
    <w:rsid w:val="009D27D6"/>
    <w:rsid w:val="009D2A17"/>
    <w:rsid w:val="009D3554"/>
    <w:rsid w:val="009D370E"/>
    <w:rsid w:val="009D4157"/>
    <w:rsid w:val="009D434D"/>
    <w:rsid w:val="009D4394"/>
    <w:rsid w:val="009D45AE"/>
    <w:rsid w:val="009D4EBA"/>
    <w:rsid w:val="009D50B3"/>
    <w:rsid w:val="009D53C5"/>
    <w:rsid w:val="009D557B"/>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DAA"/>
    <w:rsid w:val="009E3FD3"/>
    <w:rsid w:val="009E4848"/>
    <w:rsid w:val="009E4D3F"/>
    <w:rsid w:val="009E4F96"/>
    <w:rsid w:val="009E520E"/>
    <w:rsid w:val="009E54A0"/>
    <w:rsid w:val="009E5513"/>
    <w:rsid w:val="009E5A1A"/>
    <w:rsid w:val="009E5D41"/>
    <w:rsid w:val="009E6606"/>
    <w:rsid w:val="009E681A"/>
    <w:rsid w:val="009E6977"/>
    <w:rsid w:val="009E6F7C"/>
    <w:rsid w:val="009E765C"/>
    <w:rsid w:val="009E76AC"/>
    <w:rsid w:val="009E775C"/>
    <w:rsid w:val="009E77D2"/>
    <w:rsid w:val="009E7AC0"/>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D78"/>
    <w:rsid w:val="009F5E97"/>
    <w:rsid w:val="009F61A9"/>
    <w:rsid w:val="009F68BB"/>
    <w:rsid w:val="009F69FA"/>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87"/>
    <w:rsid w:val="00A053CC"/>
    <w:rsid w:val="00A0540D"/>
    <w:rsid w:val="00A05C3D"/>
    <w:rsid w:val="00A05F57"/>
    <w:rsid w:val="00A06A21"/>
    <w:rsid w:val="00A06AB1"/>
    <w:rsid w:val="00A07034"/>
    <w:rsid w:val="00A07207"/>
    <w:rsid w:val="00A07F76"/>
    <w:rsid w:val="00A10084"/>
    <w:rsid w:val="00A101F0"/>
    <w:rsid w:val="00A10656"/>
    <w:rsid w:val="00A10897"/>
    <w:rsid w:val="00A10C8A"/>
    <w:rsid w:val="00A11C70"/>
    <w:rsid w:val="00A11F2F"/>
    <w:rsid w:val="00A11F87"/>
    <w:rsid w:val="00A124A0"/>
    <w:rsid w:val="00A128AF"/>
    <w:rsid w:val="00A12996"/>
    <w:rsid w:val="00A12A98"/>
    <w:rsid w:val="00A139AC"/>
    <w:rsid w:val="00A139C8"/>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8D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995"/>
    <w:rsid w:val="00A27A41"/>
    <w:rsid w:val="00A3009A"/>
    <w:rsid w:val="00A3084E"/>
    <w:rsid w:val="00A30995"/>
    <w:rsid w:val="00A30ABB"/>
    <w:rsid w:val="00A311E7"/>
    <w:rsid w:val="00A3137B"/>
    <w:rsid w:val="00A31534"/>
    <w:rsid w:val="00A31B7A"/>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4987"/>
    <w:rsid w:val="00A357B2"/>
    <w:rsid w:val="00A357C3"/>
    <w:rsid w:val="00A359E3"/>
    <w:rsid w:val="00A35B40"/>
    <w:rsid w:val="00A35B83"/>
    <w:rsid w:val="00A35CF8"/>
    <w:rsid w:val="00A35EDB"/>
    <w:rsid w:val="00A36AAB"/>
    <w:rsid w:val="00A36B36"/>
    <w:rsid w:val="00A36EC4"/>
    <w:rsid w:val="00A36FD3"/>
    <w:rsid w:val="00A373E0"/>
    <w:rsid w:val="00A40257"/>
    <w:rsid w:val="00A4067F"/>
    <w:rsid w:val="00A40952"/>
    <w:rsid w:val="00A4098A"/>
    <w:rsid w:val="00A40ADC"/>
    <w:rsid w:val="00A40BE2"/>
    <w:rsid w:val="00A40CF6"/>
    <w:rsid w:val="00A40E37"/>
    <w:rsid w:val="00A4116D"/>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5BD"/>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98"/>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67F7A"/>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D17"/>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0C1"/>
    <w:rsid w:val="00A93932"/>
    <w:rsid w:val="00A93E28"/>
    <w:rsid w:val="00A93E8D"/>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6F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5F70"/>
    <w:rsid w:val="00AB62DB"/>
    <w:rsid w:val="00AB644B"/>
    <w:rsid w:val="00AB6775"/>
    <w:rsid w:val="00AB75FC"/>
    <w:rsid w:val="00AB780B"/>
    <w:rsid w:val="00AB7F96"/>
    <w:rsid w:val="00AC0148"/>
    <w:rsid w:val="00AC0287"/>
    <w:rsid w:val="00AC0A16"/>
    <w:rsid w:val="00AC138D"/>
    <w:rsid w:val="00AC17A3"/>
    <w:rsid w:val="00AC1FFA"/>
    <w:rsid w:val="00AC22F9"/>
    <w:rsid w:val="00AC267D"/>
    <w:rsid w:val="00AC28FE"/>
    <w:rsid w:val="00AC297B"/>
    <w:rsid w:val="00AC3862"/>
    <w:rsid w:val="00AC4123"/>
    <w:rsid w:val="00AC451A"/>
    <w:rsid w:val="00AC478F"/>
    <w:rsid w:val="00AC4C2C"/>
    <w:rsid w:val="00AC4DE1"/>
    <w:rsid w:val="00AC537D"/>
    <w:rsid w:val="00AC552C"/>
    <w:rsid w:val="00AC5B6A"/>
    <w:rsid w:val="00AC652C"/>
    <w:rsid w:val="00AC6554"/>
    <w:rsid w:val="00AC6584"/>
    <w:rsid w:val="00AC68D7"/>
    <w:rsid w:val="00AC6B78"/>
    <w:rsid w:val="00AC6D0B"/>
    <w:rsid w:val="00AC6D19"/>
    <w:rsid w:val="00AC70C0"/>
    <w:rsid w:val="00AD02B7"/>
    <w:rsid w:val="00AD033E"/>
    <w:rsid w:val="00AD03D6"/>
    <w:rsid w:val="00AD0593"/>
    <w:rsid w:val="00AD05B0"/>
    <w:rsid w:val="00AD0B66"/>
    <w:rsid w:val="00AD135F"/>
    <w:rsid w:val="00AD1831"/>
    <w:rsid w:val="00AD18EE"/>
    <w:rsid w:val="00AD2747"/>
    <w:rsid w:val="00AD3037"/>
    <w:rsid w:val="00AD3296"/>
    <w:rsid w:val="00AD33BC"/>
    <w:rsid w:val="00AD391C"/>
    <w:rsid w:val="00AD39D9"/>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675"/>
    <w:rsid w:val="00AE4CD3"/>
    <w:rsid w:val="00AE4F2B"/>
    <w:rsid w:val="00AE53B1"/>
    <w:rsid w:val="00AE5A7C"/>
    <w:rsid w:val="00AE6090"/>
    <w:rsid w:val="00AE6236"/>
    <w:rsid w:val="00AE6583"/>
    <w:rsid w:val="00AE6630"/>
    <w:rsid w:val="00AE6724"/>
    <w:rsid w:val="00AE6BCD"/>
    <w:rsid w:val="00AE710C"/>
    <w:rsid w:val="00AE726D"/>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5F"/>
    <w:rsid w:val="00AF6AA5"/>
    <w:rsid w:val="00AF6AB0"/>
    <w:rsid w:val="00AF6DE2"/>
    <w:rsid w:val="00AF6F08"/>
    <w:rsid w:val="00AF7210"/>
    <w:rsid w:val="00AF7582"/>
    <w:rsid w:val="00AF79E8"/>
    <w:rsid w:val="00B00433"/>
    <w:rsid w:val="00B00AFA"/>
    <w:rsid w:val="00B017D8"/>
    <w:rsid w:val="00B01A56"/>
    <w:rsid w:val="00B01E99"/>
    <w:rsid w:val="00B025A5"/>
    <w:rsid w:val="00B0301E"/>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6A8"/>
    <w:rsid w:val="00B0787B"/>
    <w:rsid w:val="00B07891"/>
    <w:rsid w:val="00B07980"/>
    <w:rsid w:val="00B079EE"/>
    <w:rsid w:val="00B07B63"/>
    <w:rsid w:val="00B07DA6"/>
    <w:rsid w:val="00B10795"/>
    <w:rsid w:val="00B10956"/>
    <w:rsid w:val="00B10E0B"/>
    <w:rsid w:val="00B11876"/>
    <w:rsid w:val="00B11E31"/>
    <w:rsid w:val="00B120C0"/>
    <w:rsid w:val="00B124BB"/>
    <w:rsid w:val="00B12647"/>
    <w:rsid w:val="00B1287F"/>
    <w:rsid w:val="00B12922"/>
    <w:rsid w:val="00B12BBF"/>
    <w:rsid w:val="00B12F5A"/>
    <w:rsid w:val="00B1372C"/>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CCC"/>
    <w:rsid w:val="00B30EA5"/>
    <w:rsid w:val="00B314D1"/>
    <w:rsid w:val="00B31748"/>
    <w:rsid w:val="00B31C36"/>
    <w:rsid w:val="00B31D68"/>
    <w:rsid w:val="00B31F3C"/>
    <w:rsid w:val="00B33139"/>
    <w:rsid w:val="00B336C5"/>
    <w:rsid w:val="00B33AA8"/>
    <w:rsid w:val="00B33B3A"/>
    <w:rsid w:val="00B33D84"/>
    <w:rsid w:val="00B34227"/>
    <w:rsid w:val="00B3429A"/>
    <w:rsid w:val="00B3450B"/>
    <w:rsid w:val="00B353BF"/>
    <w:rsid w:val="00B35C30"/>
    <w:rsid w:val="00B36423"/>
    <w:rsid w:val="00B3642A"/>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BEE"/>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059"/>
    <w:rsid w:val="00B54457"/>
    <w:rsid w:val="00B54531"/>
    <w:rsid w:val="00B547F6"/>
    <w:rsid w:val="00B54FAF"/>
    <w:rsid w:val="00B55040"/>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6BD2"/>
    <w:rsid w:val="00B66F37"/>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2D0B"/>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25"/>
    <w:rsid w:val="00B80BE4"/>
    <w:rsid w:val="00B80CD3"/>
    <w:rsid w:val="00B81AA9"/>
    <w:rsid w:val="00B81EC8"/>
    <w:rsid w:val="00B82061"/>
    <w:rsid w:val="00B8248A"/>
    <w:rsid w:val="00B82664"/>
    <w:rsid w:val="00B82A0A"/>
    <w:rsid w:val="00B82EA0"/>
    <w:rsid w:val="00B83024"/>
    <w:rsid w:val="00B836F9"/>
    <w:rsid w:val="00B83743"/>
    <w:rsid w:val="00B8374F"/>
    <w:rsid w:val="00B83931"/>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6C56"/>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6DBB"/>
    <w:rsid w:val="00BA708D"/>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963"/>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C0F"/>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2E"/>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D7CC9"/>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116"/>
    <w:rsid w:val="00BF162E"/>
    <w:rsid w:val="00BF191E"/>
    <w:rsid w:val="00BF1E7D"/>
    <w:rsid w:val="00BF1F2E"/>
    <w:rsid w:val="00BF203C"/>
    <w:rsid w:val="00BF22B6"/>
    <w:rsid w:val="00BF23DD"/>
    <w:rsid w:val="00BF2508"/>
    <w:rsid w:val="00BF264D"/>
    <w:rsid w:val="00BF28C3"/>
    <w:rsid w:val="00BF2B62"/>
    <w:rsid w:val="00BF2BAA"/>
    <w:rsid w:val="00BF2CCE"/>
    <w:rsid w:val="00BF2E18"/>
    <w:rsid w:val="00BF2F5D"/>
    <w:rsid w:val="00BF3066"/>
    <w:rsid w:val="00BF35B1"/>
    <w:rsid w:val="00BF3903"/>
    <w:rsid w:val="00BF3A0B"/>
    <w:rsid w:val="00BF3BC0"/>
    <w:rsid w:val="00BF42BF"/>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0EB4"/>
    <w:rsid w:val="00C01033"/>
    <w:rsid w:val="00C012F5"/>
    <w:rsid w:val="00C014C4"/>
    <w:rsid w:val="00C017E3"/>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469"/>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C20"/>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303"/>
    <w:rsid w:val="00C27473"/>
    <w:rsid w:val="00C30843"/>
    <w:rsid w:val="00C30987"/>
    <w:rsid w:val="00C30AFA"/>
    <w:rsid w:val="00C30B58"/>
    <w:rsid w:val="00C30D8E"/>
    <w:rsid w:val="00C30DEB"/>
    <w:rsid w:val="00C30E89"/>
    <w:rsid w:val="00C31358"/>
    <w:rsid w:val="00C31439"/>
    <w:rsid w:val="00C31C12"/>
    <w:rsid w:val="00C31E6E"/>
    <w:rsid w:val="00C320DD"/>
    <w:rsid w:val="00C324FF"/>
    <w:rsid w:val="00C32704"/>
    <w:rsid w:val="00C328E9"/>
    <w:rsid w:val="00C32A12"/>
    <w:rsid w:val="00C32AF1"/>
    <w:rsid w:val="00C3322C"/>
    <w:rsid w:val="00C3344C"/>
    <w:rsid w:val="00C33F1D"/>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92"/>
    <w:rsid w:val="00C37BB6"/>
    <w:rsid w:val="00C37D04"/>
    <w:rsid w:val="00C37D0B"/>
    <w:rsid w:val="00C37DBE"/>
    <w:rsid w:val="00C4027A"/>
    <w:rsid w:val="00C4097C"/>
    <w:rsid w:val="00C40BD7"/>
    <w:rsid w:val="00C40EFB"/>
    <w:rsid w:val="00C40FD6"/>
    <w:rsid w:val="00C41864"/>
    <w:rsid w:val="00C41CD3"/>
    <w:rsid w:val="00C4238C"/>
    <w:rsid w:val="00C42B7C"/>
    <w:rsid w:val="00C42CCE"/>
    <w:rsid w:val="00C42D07"/>
    <w:rsid w:val="00C42E87"/>
    <w:rsid w:val="00C434B3"/>
    <w:rsid w:val="00C4364B"/>
    <w:rsid w:val="00C43C5C"/>
    <w:rsid w:val="00C43E12"/>
    <w:rsid w:val="00C443F2"/>
    <w:rsid w:val="00C448BB"/>
    <w:rsid w:val="00C449B8"/>
    <w:rsid w:val="00C44E9F"/>
    <w:rsid w:val="00C450A2"/>
    <w:rsid w:val="00C4516D"/>
    <w:rsid w:val="00C455E7"/>
    <w:rsid w:val="00C4567E"/>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1F7C"/>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2500"/>
    <w:rsid w:val="00C83B22"/>
    <w:rsid w:val="00C84508"/>
    <w:rsid w:val="00C845B7"/>
    <w:rsid w:val="00C858A1"/>
    <w:rsid w:val="00C8600E"/>
    <w:rsid w:val="00C86505"/>
    <w:rsid w:val="00C86F92"/>
    <w:rsid w:val="00C8742E"/>
    <w:rsid w:val="00C87484"/>
    <w:rsid w:val="00C874D1"/>
    <w:rsid w:val="00C876B5"/>
    <w:rsid w:val="00C902AA"/>
    <w:rsid w:val="00C904DF"/>
    <w:rsid w:val="00C9058E"/>
    <w:rsid w:val="00C9067D"/>
    <w:rsid w:val="00C909AB"/>
    <w:rsid w:val="00C91540"/>
    <w:rsid w:val="00C9158B"/>
    <w:rsid w:val="00C91703"/>
    <w:rsid w:val="00C91B1E"/>
    <w:rsid w:val="00C91C4E"/>
    <w:rsid w:val="00C91CF5"/>
    <w:rsid w:val="00C920F6"/>
    <w:rsid w:val="00C923FF"/>
    <w:rsid w:val="00C9281F"/>
    <w:rsid w:val="00C92863"/>
    <w:rsid w:val="00C92C19"/>
    <w:rsid w:val="00C9345A"/>
    <w:rsid w:val="00C93AA0"/>
    <w:rsid w:val="00C94090"/>
    <w:rsid w:val="00C949F5"/>
    <w:rsid w:val="00C94FBE"/>
    <w:rsid w:val="00C95433"/>
    <w:rsid w:val="00C955D1"/>
    <w:rsid w:val="00C95AB8"/>
    <w:rsid w:val="00C95F0C"/>
    <w:rsid w:val="00C96891"/>
    <w:rsid w:val="00C96993"/>
    <w:rsid w:val="00C96A09"/>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051"/>
    <w:rsid w:val="00CA4545"/>
    <w:rsid w:val="00CA4884"/>
    <w:rsid w:val="00CA4B14"/>
    <w:rsid w:val="00CA59B8"/>
    <w:rsid w:val="00CA6653"/>
    <w:rsid w:val="00CA6EE9"/>
    <w:rsid w:val="00CA77E7"/>
    <w:rsid w:val="00CA7E53"/>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B00"/>
    <w:rsid w:val="00CB7E6A"/>
    <w:rsid w:val="00CB7ECA"/>
    <w:rsid w:val="00CB7F5E"/>
    <w:rsid w:val="00CC0119"/>
    <w:rsid w:val="00CC0498"/>
    <w:rsid w:val="00CC091C"/>
    <w:rsid w:val="00CC0B00"/>
    <w:rsid w:val="00CC10BA"/>
    <w:rsid w:val="00CC11E1"/>
    <w:rsid w:val="00CC1266"/>
    <w:rsid w:val="00CC18C6"/>
    <w:rsid w:val="00CC1AFD"/>
    <w:rsid w:val="00CC29B3"/>
    <w:rsid w:val="00CC2BDE"/>
    <w:rsid w:val="00CC2E96"/>
    <w:rsid w:val="00CC2F12"/>
    <w:rsid w:val="00CC2F9B"/>
    <w:rsid w:val="00CC31EC"/>
    <w:rsid w:val="00CC43B2"/>
    <w:rsid w:val="00CC4411"/>
    <w:rsid w:val="00CC54F6"/>
    <w:rsid w:val="00CC5A45"/>
    <w:rsid w:val="00CC5BE8"/>
    <w:rsid w:val="00CC65DB"/>
    <w:rsid w:val="00CC673D"/>
    <w:rsid w:val="00CC67D4"/>
    <w:rsid w:val="00CC6D6D"/>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9BE"/>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428"/>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4CE5"/>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57A5"/>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23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A1F"/>
    <w:rsid w:val="00D51DD0"/>
    <w:rsid w:val="00D5273C"/>
    <w:rsid w:val="00D53636"/>
    <w:rsid w:val="00D536EF"/>
    <w:rsid w:val="00D538D4"/>
    <w:rsid w:val="00D538D8"/>
    <w:rsid w:val="00D543E0"/>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04C"/>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353"/>
    <w:rsid w:val="00D76449"/>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2DBF"/>
    <w:rsid w:val="00D83191"/>
    <w:rsid w:val="00D831F1"/>
    <w:rsid w:val="00D8336B"/>
    <w:rsid w:val="00D835C6"/>
    <w:rsid w:val="00D835CD"/>
    <w:rsid w:val="00D83BD4"/>
    <w:rsid w:val="00D83BFB"/>
    <w:rsid w:val="00D841D6"/>
    <w:rsid w:val="00D84DD7"/>
    <w:rsid w:val="00D854F7"/>
    <w:rsid w:val="00D8564B"/>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12C"/>
    <w:rsid w:val="00D943AD"/>
    <w:rsid w:val="00D945F8"/>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4B"/>
    <w:rsid w:val="00DB2F5C"/>
    <w:rsid w:val="00DB38A0"/>
    <w:rsid w:val="00DB3C59"/>
    <w:rsid w:val="00DB3CBC"/>
    <w:rsid w:val="00DB4162"/>
    <w:rsid w:val="00DB49DE"/>
    <w:rsid w:val="00DB4BD2"/>
    <w:rsid w:val="00DB4EA5"/>
    <w:rsid w:val="00DB571D"/>
    <w:rsid w:val="00DB59FD"/>
    <w:rsid w:val="00DB5A9B"/>
    <w:rsid w:val="00DB5C36"/>
    <w:rsid w:val="00DB60EF"/>
    <w:rsid w:val="00DB62AD"/>
    <w:rsid w:val="00DB65C8"/>
    <w:rsid w:val="00DB6631"/>
    <w:rsid w:val="00DB67A2"/>
    <w:rsid w:val="00DB690A"/>
    <w:rsid w:val="00DB6E34"/>
    <w:rsid w:val="00DB768E"/>
    <w:rsid w:val="00DB797E"/>
    <w:rsid w:val="00DB79E5"/>
    <w:rsid w:val="00DB7B81"/>
    <w:rsid w:val="00DB7BC4"/>
    <w:rsid w:val="00DC02B2"/>
    <w:rsid w:val="00DC04E1"/>
    <w:rsid w:val="00DC146E"/>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880"/>
    <w:rsid w:val="00DD53AF"/>
    <w:rsid w:val="00DD54FD"/>
    <w:rsid w:val="00DD5A6E"/>
    <w:rsid w:val="00DD5C06"/>
    <w:rsid w:val="00DD5D1D"/>
    <w:rsid w:val="00DD5DD0"/>
    <w:rsid w:val="00DD6092"/>
    <w:rsid w:val="00DD63FD"/>
    <w:rsid w:val="00DD6ACB"/>
    <w:rsid w:val="00DD6E3B"/>
    <w:rsid w:val="00DD70A7"/>
    <w:rsid w:val="00DD7238"/>
    <w:rsid w:val="00DD735B"/>
    <w:rsid w:val="00DD75DF"/>
    <w:rsid w:val="00DD7833"/>
    <w:rsid w:val="00DD7DED"/>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3AFA"/>
    <w:rsid w:val="00DF413F"/>
    <w:rsid w:val="00DF41F4"/>
    <w:rsid w:val="00DF439C"/>
    <w:rsid w:val="00DF44B4"/>
    <w:rsid w:val="00DF4642"/>
    <w:rsid w:val="00DF4993"/>
    <w:rsid w:val="00DF4B20"/>
    <w:rsid w:val="00DF4E4F"/>
    <w:rsid w:val="00DF52EB"/>
    <w:rsid w:val="00DF537C"/>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4FB"/>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5B9"/>
    <w:rsid w:val="00E269D3"/>
    <w:rsid w:val="00E26A34"/>
    <w:rsid w:val="00E26D17"/>
    <w:rsid w:val="00E26E66"/>
    <w:rsid w:val="00E27A00"/>
    <w:rsid w:val="00E27A19"/>
    <w:rsid w:val="00E27CF0"/>
    <w:rsid w:val="00E27F2C"/>
    <w:rsid w:val="00E301D1"/>
    <w:rsid w:val="00E30638"/>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27"/>
    <w:rsid w:val="00E417BC"/>
    <w:rsid w:val="00E41A79"/>
    <w:rsid w:val="00E41DB2"/>
    <w:rsid w:val="00E426DA"/>
    <w:rsid w:val="00E4281C"/>
    <w:rsid w:val="00E42B3B"/>
    <w:rsid w:val="00E42C94"/>
    <w:rsid w:val="00E43398"/>
    <w:rsid w:val="00E433BE"/>
    <w:rsid w:val="00E436CF"/>
    <w:rsid w:val="00E437BC"/>
    <w:rsid w:val="00E43803"/>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4FE"/>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C2D"/>
    <w:rsid w:val="00E86D91"/>
    <w:rsid w:val="00E86F02"/>
    <w:rsid w:val="00E87202"/>
    <w:rsid w:val="00E87347"/>
    <w:rsid w:val="00E87B3F"/>
    <w:rsid w:val="00E904D3"/>
    <w:rsid w:val="00E90569"/>
    <w:rsid w:val="00E9072E"/>
    <w:rsid w:val="00E908B6"/>
    <w:rsid w:val="00E910FD"/>
    <w:rsid w:val="00E91372"/>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064"/>
    <w:rsid w:val="00EE4997"/>
    <w:rsid w:val="00EE4AFC"/>
    <w:rsid w:val="00EE61AD"/>
    <w:rsid w:val="00EE6A67"/>
    <w:rsid w:val="00EE6E5F"/>
    <w:rsid w:val="00EE6EF4"/>
    <w:rsid w:val="00EE6F08"/>
    <w:rsid w:val="00EE782E"/>
    <w:rsid w:val="00EE78DF"/>
    <w:rsid w:val="00EE7946"/>
    <w:rsid w:val="00EE7CAB"/>
    <w:rsid w:val="00EF00BE"/>
    <w:rsid w:val="00EF0C8E"/>
    <w:rsid w:val="00EF0D1B"/>
    <w:rsid w:val="00EF0D5E"/>
    <w:rsid w:val="00EF0F35"/>
    <w:rsid w:val="00EF110A"/>
    <w:rsid w:val="00EF123C"/>
    <w:rsid w:val="00EF14CF"/>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3F2"/>
    <w:rsid w:val="00F01866"/>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B5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A09"/>
    <w:rsid w:val="00F12DD6"/>
    <w:rsid w:val="00F12FE6"/>
    <w:rsid w:val="00F1306F"/>
    <w:rsid w:val="00F13416"/>
    <w:rsid w:val="00F13590"/>
    <w:rsid w:val="00F13B6C"/>
    <w:rsid w:val="00F13EF6"/>
    <w:rsid w:val="00F13F1F"/>
    <w:rsid w:val="00F14412"/>
    <w:rsid w:val="00F14445"/>
    <w:rsid w:val="00F1473E"/>
    <w:rsid w:val="00F14A31"/>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4FA0"/>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844"/>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35FD"/>
    <w:rsid w:val="00F440C9"/>
    <w:rsid w:val="00F440EE"/>
    <w:rsid w:val="00F44818"/>
    <w:rsid w:val="00F451F3"/>
    <w:rsid w:val="00F4541A"/>
    <w:rsid w:val="00F458C8"/>
    <w:rsid w:val="00F45C9E"/>
    <w:rsid w:val="00F45CA1"/>
    <w:rsid w:val="00F462E8"/>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1A1"/>
    <w:rsid w:val="00F6141B"/>
    <w:rsid w:val="00F6158A"/>
    <w:rsid w:val="00F619F6"/>
    <w:rsid w:val="00F61ADE"/>
    <w:rsid w:val="00F62154"/>
    <w:rsid w:val="00F62FAC"/>
    <w:rsid w:val="00F630AA"/>
    <w:rsid w:val="00F631E8"/>
    <w:rsid w:val="00F63E68"/>
    <w:rsid w:val="00F63EC8"/>
    <w:rsid w:val="00F6440A"/>
    <w:rsid w:val="00F64D45"/>
    <w:rsid w:val="00F64D52"/>
    <w:rsid w:val="00F64F51"/>
    <w:rsid w:val="00F65203"/>
    <w:rsid w:val="00F652DA"/>
    <w:rsid w:val="00F65345"/>
    <w:rsid w:val="00F655CD"/>
    <w:rsid w:val="00F658E4"/>
    <w:rsid w:val="00F65936"/>
    <w:rsid w:val="00F65C86"/>
    <w:rsid w:val="00F65D46"/>
    <w:rsid w:val="00F66384"/>
    <w:rsid w:val="00F663C4"/>
    <w:rsid w:val="00F6666A"/>
    <w:rsid w:val="00F666D5"/>
    <w:rsid w:val="00F667EF"/>
    <w:rsid w:val="00F67155"/>
    <w:rsid w:val="00F672D7"/>
    <w:rsid w:val="00F674E3"/>
    <w:rsid w:val="00F67C84"/>
    <w:rsid w:val="00F700B6"/>
    <w:rsid w:val="00F7012D"/>
    <w:rsid w:val="00F7061C"/>
    <w:rsid w:val="00F70890"/>
    <w:rsid w:val="00F7215C"/>
    <w:rsid w:val="00F72587"/>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348"/>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913"/>
    <w:rsid w:val="00F94CA5"/>
    <w:rsid w:val="00F95069"/>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59D8"/>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081D"/>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530"/>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2B51"/>
    <w:rsid w:val="00FE31A3"/>
    <w:rsid w:val="00FE31B9"/>
    <w:rsid w:val="00FE3716"/>
    <w:rsid w:val="00FE37FF"/>
    <w:rsid w:val="00FE389E"/>
    <w:rsid w:val="00FE3F62"/>
    <w:rsid w:val="00FE449C"/>
    <w:rsid w:val="00FE4949"/>
    <w:rsid w:val="00FE4B78"/>
    <w:rsid w:val="00FE4B9D"/>
    <w:rsid w:val="00FE55DF"/>
    <w:rsid w:val="00FE5641"/>
    <w:rsid w:val="00FE5A58"/>
    <w:rsid w:val="00FE5CAA"/>
    <w:rsid w:val="00FE6915"/>
    <w:rsid w:val="00FE6E29"/>
    <w:rsid w:val="00FE6F3B"/>
    <w:rsid w:val="00FE72AE"/>
    <w:rsid w:val="00FE7BC4"/>
    <w:rsid w:val="00FF0A09"/>
    <w:rsid w:val="00FF0BE3"/>
    <w:rsid w:val="00FF0BF3"/>
    <w:rsid w:val="00FF0C66"/>
    <w:rsid w:val="00FF0DF0"/>
    <w:rsid w:val="00FF11C6"/>
    <w:rsid w:val="00FF1384"/>
    <w:rsid w:val="00FF1B34"/>
    <w:rsid w:val="00FF2495"/>
    <w:rsid w:val="00FF2AC3"/>
    <w:rsid w:val="00FF2EC4"/>
    <w:rsid w:val="00FF3625"/>
    <w:rsid w:val="00FF36AA"/>
    <w:rsid w:val="00FF3D9F"/>
    <w:rsid w:val="00FF4055"/>
    <w:rsid w:val="00FF4786"/>
    <w:rsid w:val="00FF4BA5"/>
    <w:rsid w:val="00FF4D59"/>
    <w:rsid w:val="00FF5035"/>
    <w:rsid w:val="00FF5169"/>
    <w:rsid w:val="00FF5328"/>
    <w:rsid w:val="00FF5399"/>
    <w:rsid w:val="00FF58A7"/>
    <w:rsid w:val="00FF6A50"/>
    <w:rsid w:val="00FF6D0F"/>
    <w:rsid w:val="00FF74EF"/>
    <w:rsid w:val="00FF7565"/>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2064"/>
    <o:shapelayout v:ext="edit">
      <o:idmap v:ext="edit" data="1"/>
    </o:shapelayout>
  </w:shapeDefaults>
  <w:decimalSymbol w:val="."/>
  <w:listSeparator w:val=","/>
  <w14:docId w14:val="3221FC7D"/>
  <w15:docId w15:val="{9E6009D5-7865-4114-BFCB-BC527A4A8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Arial"/>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semiHidden="1" w:uiPriority="9" w:unhideWhenUsed="1" w:qFormat="1"/>
    <w:lsdException w:name="heading 8" w:semiHidden="1" w:uiPriority="9"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semiHidden="1" w:uiPriority="39" w:unhideWhenUsed="1"/>
    <w:lsdException w:name="toc 7" w:semiHidden="1" w:uiPriority="39"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locked="1"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locked="1" w:semiHidden="1" w:uiPriority="0" w:unhideWhenUsed="1"/>
    <w:lsdException w:name="List 2" w:semiHidden="1" w:unhideWhenUsed="1"/>
    <w:lsdException w:name="List 3" w:semiHidden="1" w:unhideWhenUsed="1"/>
    <w:lsdException w:name="List 4" w:locked="1" w:semiHidden="1" w:uiPriority="0" w:unhideWhenUsed="1"/>
    <w:lsdException w:name="List 5" w:locked="1" w:semiHidden="1" w:uiPriority="0" w:unhideWhenUsed="1"/>
    <w:lsdException w:name="List Bullet 2" w:locked="1" w:semiHidden="1" w:uiPriority="0" w:unhideWhenUsed="1"/>
    <w:lsdException w:name="List Bullet 3" w:semiHidden="1" w:unhideWhenUsed="1"/>
    <w:lsdException w:name="List Bullet 4" w:semiHidden="1" w:unhideWhenUsed="1"/>
    <w:lsdException w:name="List Bullet 5" w:semiHidden="1" w:unhideWhenUsed="1"/>
    <w:lsdException w:name="List Number 2" w:locked="1" w:semiHidden="1" w:uiPriority="0" w:unhideWhenUsed="1"/>
    <w:lsdException w:name="List Number 3" w:locked="1" w:semiHidden="1" w:uiPriority="0"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locked="1" w:semiHidden="1" w:uiPriority="0" w:unhideWhenUsed="1"/>
    <w:lsdException w:name="List Continue 2"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semiHidden="1" w:uiPriority="0" w:unhideWhenUsed="1"/>
    <w:lsdException w:name="Date" w:locked="1" w:semiHidden="1" w:uiPriority="0" w:unhideWhenUsed="1"/>
    <w:lsdException w:name="Body Text First Indent" w:locked="1"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8E9"/>
    <w:pPr>
      <w:spacing w:line="240" w:lineRule="atLeast"/>
    </w:pPr>
    <w:rPr>
      <w:color w:val="363534"/>
    </w:rPr>
  </w:style>
  <w:style w:type="paragraph" w:styleId="Heading1">
    <w:name w:val="heading 1"/>
    <w:basedOn w:val="Normal"/>
    <w:next w:val="BodyText"/>
    <w:link w:val="Heading1Char"/>
    <w:uiPriority w:val="99"/>
    <w:qFormat/>
    <w:rsid w:val="00A209C4"/>
    <w:pPr>
      <w:keepNext/>
      <w:keepLines/>
      <w:numPr>
        <w:numId w:val="7"/>
      </w:numPr>
      <w:tabs>
        <w:tab w:val="clear" w:pos="360"/>
      </w:tabs>
      <w:spacing w:before="300" w:after="360" w:line="440" w:lineRule="exact"/>
      <w:ind w:left="0" w:firstLine="0"/>
      <w:outlineLvl w:val="0"/>
    </w:pPr>
    <w:rPr>
      <w:b/>
      <w:bCs/>
      <w:color w:val="00B2A9"/>
      <w:kern w:val="32"/>
      <w:sz w:val="40"/>
      <w:szCs w:val="32"/>
    </w:rPr>
  </w:style>
  <w:style w:type="paragraph" w:styleId="Heading2">
    <w:name w:val="heading 2"/>
    <w:basedOn w:val="Normal"/>
    <w:next w:val="BodyText"/>
    <w:link w:val="Heading2Char"/>
    <w:uiPriority w:val="99"/>
    <w:qFormat/>
    <w:rsid w:val="00C30843"/>
    <w:pPr>
      <w:keepNext/>
      <w:keepLines/>
      <w:numPr>
        <w:ilvl w:val="1"/>
        <w:numId w:val="7"/>
      </w:numPr>
      <w:tabs>
        <w:tab w:val="clear" w:pos="720"/>
        <w:tab w:val="left" w:pos="1418"/>
        <w:tab w:val="left" w:pos="1701"/>
        <w:tab w:val="left" w:pos="1985"/>
      </w:tabs>
      <w:spacing w:before="240" w:after="100" w:line="260" w:lineRule="exact"/>
      <w:ind w:left="0" w:firstLine="0"/>
      <w:outlineLvl w:val="1"/>
    </w:pPr>
    <w:rPr>
      <w:b/>
      <w:bCs/>
      <w:iCs/>
      <w:color w:val="00B2A9"/>
      <w:kern w:val="20"/>
      <w:sz w:val="22"/>
      <w:szCs w:val="28"/>
    </w:rPr>
  </w:style>
  <w:style w:type="paragraph" w:styleId="Heading3">
    <w:name w:val="heading 3"/>
    <w:basedOn w:val="Normal"/>
    <w:next w:val="BodyText"/>
    <w:link w:val="Heading3Char"/>
    <w:uiPriority w:val="99"/>
    <w:qFormat/>
    <w:rsid w:val="00C30843"/>
    <w:pPr>
      <w:keepNext/>
      <w:keepLines/>
      <w:numPr>
        <w:ilvl w:val="2"/>
        <w:numId w:val="7"/>
      </w:numPr>
      <w:tabs>
        <w:tab w:val="clear" w:pos="1080"/>
        <w:tab w:val="left" w:pos="1418"/>
        <w:tab w:val="left" w:pos="1701"/>
        <w:tab w:val="left" w:pos="1985"/>
      </w:tabs>
      <w:spacing w:before="200" w:after="100" w:line="240" w:lineRule="exact"/>
      <w:ind w:left="0" w:firstLine="0"/>
      <w:outlineLvl w:val="2"/>
    </w:pPr>
    <w:rPr>
      <w:b/>
      <w:color w:val="494847"/>
    </w:rPr>
  </w:style>
  <w:style w:type="paragraph" w:styleId="Heading4">
    <w:name w:val="heading 4"/>
    <w:basedOn w:val="Normal"/>
    <w:next w:val="BodyText"/>
    <w:link w:val="Heading4Char"/>
    <w:uiPriority w:val="99"/>
    <w:qFormat/>
    <w:rsid w:val="00C30843"/>
    <w:pPr>
      <w:keepNext/>
      <w:keepLines/>
      <w:tabs>
        <w:tab w:val="left" w:pos="1418"/>
        <w:tab w:val="left" w:pos="1701"/>
        <w:tab w:val="left" w:pos="1985"/>
      </w:tabs>
      <w:spacing w:before="200" w:after="100"/>
      <w:outlineLvl w:val="3"/>
    </w:pPr>
    <w:rPr>
      <w:rFonts w:eastAsia="MingLiU" w:cs="Times New Roman"/>
      <w:b/>
      <w:bCs/>
      <w:i/>
      <w:iCs/>
      <w:color w:val="494847"/>
    </w:rPr>
  </w:style>
  <w:style w:type="paragraph" w:styleId="Heading5">
    <w:name w:val="heading 5"/>
    <w:basedOn w:val="Normal"/>
    <w:next w:val="BodyText"/>
    <w:link w:val="Heading5Char"/>
    <w:uiPriority w:val="99"/>
    <w:qFormat/>
    <w:rsid w:val="00C30843"/>
    <w:pPr>
      <w:keepNext/>
      <w:keepLines/>
      <w:spacing w:before="200" w:after="100"/>
      <w:outlineLvl w:val="4"/>
    </w:pPr>
    <w:rPr>
      <w:rFonts w:eastAsia="MingLiU" w:cs="Times New Roman"/>
      <w:i/>
      <w:color w:val="494847"/>
    </w:rPr>
  </w:style>
  <w:style w:type="paragraph" w:styleId="Heading6">
    <w:name w:val="heading 6"/>
    <w:basedOn w:val="Normal"/>
    <w:next w:val="BodyText"/>
    <w:link w:val="Heading6Char"/>
    <w:uiPriority w:val="99"/>
    <w:qFormat/>
    <w:rsid w:val="00D14E24"/>
    <w:pPr>
      <w:keepNext/>
      <w:keepLines/>
      <w:spacing w:before="100" w:after="100"/>
      <w:outlineLvl w:val="5"/>
    </w:pPr>
    <w:rPr>
      <w:rFonts w:eastAsia="MingLiU" w:cs="Times New Roman"/>
      <w:i/>
      <w:iCs/>
      <w:color w:val="00B2A9"/>
    </w:rPr>
  </w:style>
  <w:style w:type="paragraph" w:styleId="Heading7">
    <w:name w:val="heading 7"/>
    <w:basedOn w:val="Normal"/>
    <w:next w:val="Normal"/>
    <w:link w:val="Heading7Char"/>
    <w:uiPriority w:val="99"/>
    <w:qFormat/>
    <w:rsid w:val="007E536E"/>
    <w:pPr>
      <w:keepNext/>
      <w:keepLines/>
      <w:spacing w:before="2820" w:after="180"/>
      <w:outlineLvl w:val="6"/>
    </w:pPr>
    <w:rPr>
      <w:rFonts w:eastAsia="MingLiU" w:cs="Times New Roman"/>
      <w:b/>
      <w:iCs/>
      <w:color w:val="FFFFFF"/>
    </w:rPr>
  </w:style>
  <w:style w:type="paragraph" w:styleId="Heading8">
    <w:name w:val="heading 8"/>
    <w:aliases w:val="Appendix Title"/>
    <w:basedOn w:val="Normal"/>
    <w:next w:val="BodyText"/>
    <w:link w:val="Heading8Char"/>
    <w:uiPriority w:val="99"/>
    <w:qFormat/>
    <w:rsid w:val="000758E3"/>
    <w:pPr>
      <w:keepNext/>
      <w:keepLines/>
      <w:pageBreakBefore/>
      <w:framePr w:w="11907" w:h="1985" w:hRule="exact" w:hSpace="11340" w:vSpace="284" w:wrap="around" w:vAnchor="page" w:hAnchor="page" w:yAlign="top"/>
      <w:numPr>
        <w:numId w:val="9"/>
      </w:numPr>
      <w:spacing w:before="1300" w:after="440" w:line="440" w:lineRule="exact"/>
      <w:ind w:right="1134"/>
      <w:outlineLvl w:val="7"/>
    </w:pPr>
    <w:rPr>
      <w:rFonts w:eastAsia="MingLiU" w:cs="Times New Roman"/>
      <w:b/>
      <w:color w:val="00B2A9"/>
      <w:sz w:val="40"/>
    </w:rPr>
  </w:style>
  <w:style w:type="paragraph" w:styleId="Heading9">
    <w:name w:val="heading 9"/>
    <w:aliases w:val="Appendix Heading 1"/>
    <w:basedOn w:val="Normal"/>
    <w:next w:val="BodyText"/>
    <w:link w:val="Heading9Char"/>
    <w:uiPriority w:val="99"/>
    <w:qFormat/>
    <w:rsid w:val="000758E3"/>
    <w:pPr>
      <w:keepNext/>
      <w:keepLines/>
      <w:tabs>
        <w:tab w:val="left" w:pos="1559"/>
        <w:tab w:val="left" w:pos="1843"/>
        <w:tab w:val="left" w:pos="2126"/>
        <w:tab w:val="left" w:pos="2410"/>
      </w:tabs>
      <w:spacing w:before="100" w:after="100" w:line="280" w:lineRule="exact"/>
      <w:outlineLvl w:val="8"/>
    </w:pPr>
    <w:rPr>
      <w:b/>
      <w:color w:val="00B2A9"/>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209C4"/>
    <w:rPr>
      <w:rFonts w:ascii="Arial" w:hAnsi="Arial" w:cs="Arial"/>
      <w:b/>
      <w:bCs/>
      <w:color w:val="00B2A9"/>
      <w:kern w:val="32"/>
      <w:sz w:val="32"/>
      <w:szCs w:val="32"/>
      <w:lang w:val="en-AU" w:eastAsia="en-AU" w:bidi="ar-SA"/>
    </w:rPr>
  </w:style>
  <w:style w:type="character" w:customStyle="1" w:styleId="Heading2Char">
    <w:name w:val="Heading 2 Char"/>
    <w:link w:val="Heading2"/>
    <w:uiPriority w:val="99"/>
    <w:locked/>
    <w:rsid w:val="001306D2"/>
    <w:rPr>
      <w:rFonts w:ascii="Arial" w:hAnsi="Arial" w:cs="Arial"/>
      <w:b/>
      <w:bCs/>
      <w:iCs/>
      <w:color w:val="00B2A9"/>
      <w:kern w:val="20"/>
      <w:sz w:val="28"/>
      <w:szCs w:val="28"/>
      <w:lang w:val="en-AU" w:eastAsia="en-AU" w:bidi="ar-SA"/>
    </w:rPr>
  </w:style>
  <w:style w:type="character" w:customStyle="1" w:styleId="Heading3Char">
    <w:name w:val="Heading 3 Char"/>
    <w:link w:val="Heading3"/>
    <w:uiPriority w:val="99"/>
    <w:locked/>
    <w:rsid w:val="001306D2"/>
    <w:rPr>
      <w:rFonts w:ascii="Arial" w:hAnsi="Arial" w:cs="Arial"/>
      <w:b/>
      <w:color w:val="494847"/>
      <w:lang w:val="en-AU" w:eastAsia="en-AU" w:bidi="ar-SA"/>
    </w:rPr>
  </w:style>
  <w:style w:type="character" w:customStyle="1" w:styleId="Heading4Char">
    <w:name w:val="Heading 4 Char"/>
    <w:link w:val="Heading4"/>
    <w:uiPriority w:val="99"/>
    <w:locked/>
    <w:rsid w:val="00C30843"/>
    <w:rPr>
      <w:rFonts w:ascii="Arial" w:eastAsia="MingLiU" w:hAnsi="Arial" w:cs="Times New Roman"/>
      <w:b/>
      <w:bCs/>
      <w:i/>
      <w:iCs/>
      <w:color w:val="494847"/>
    </w:rPr>
  </w:style>
  <w:style w:type="character" w:customStyle="1" w:styleId="Heading5Char">
    <w:name w:val="Heading 5 Char"/>
    <w:link w:val="Heading5"/>
    <w:uiPriority w:val="99"/>
    <w:locked/>
    <w:rsid w:val="00C30843"/>
    <w:rPr>
      <w:rFonts w:ascii="Arial" w:eastAsia="MingLiU" w:hAnsi="Arial" w:cs="Times New Roman"/>
      <w:i/>
      <w:color w:val="494847"/>
    </w:rPr>
  </w:style>
  <w:style w:type="character" w:customStyle="1" w:styleId="Heading6Char">
    <w:name w:val="Heading 6 Char"/>
    <w:link w:val="Heading6"/>
    <w:uiPriority w:val="99"/>
    <w:semiHidden/>
    <w:locked/>
    <w:rsid w:val="006D10E8"/>
    <w:rPr>
      <w:rFonts w:ascii="Arial" w:eastAsia="MingLiU" w:hAnsi="Arial" w:cs="Times New Roman"/>
      <w:i/>
      <w:iCs/>
      <w:color w:val="00B2A9"/>
    </w:rPr>
  </w:style>
  <w:style w:type="character" w:customStyle="1" w:styleId="Heading7Char">
    <w:name w:val="Heading 7 Char"/>
    <w:link w:val="Heading7"/>
    <w:uiPriority w:val="99"/>
    <w:semiHidden/>
    <w:locked/>
    <w:rsid w:val="007E536E"/>
    <w:rPr>
      <w:rFonts w:ascii="Arial" w:eastAsia="MingLiU" w:hAnsi="Arial" w:cs="Times New Roman"/>
      <w:b/>
      <w:iCs/>
      <w:color w:val="FFFFFF"/>
      <w:sz w:val="22"/>
    </w:rPr>
  </w:style>
  <w:style w:type="character" w:customStyle="1" w:styleId="Heading8Char">
    <w:name w:val="Heading 8 Char"/>
    <w:aliases w:val="Appendix Title Char"/>
    <w:link w:val="Heading8"/>
    <w:uiPriority w:val="99"/>
    <w:locked/>
    <w:rsid w:val="00C328E9"/>
    <w:rPr>
      <w:rFonts w:eastAsia="MingLiU" w:cs="Times New Roman"/>
      <w:b/>
      <w:color w:val="00B2A9"/>
      <w:sz w:val="40"/>
      <w:szCs w:val="20"/>
      <w:lang w:val="en-AU" w:eastAsia="en-AU"/>
    </w:rPr>
  </w:style>
  <w:style w:type="character" w:customStyle="1" w:styleId="Heading9Char">
    <w:name w:val="Heading 9 Char"/>
    <w:aliases w:val="Appendix Heading 1 Char"/>
    <w:link w:val="Heading9"/>
    <w:uiPriority w:val="99"/>
    <w:semiHidden/>
    <w:locked/>
    <w:rsid w:val="00C328E9"/>
    <w:rPr>
      <w:rFonts w:cs="Times New Roman"/>
      <w:b/>
      <w:color w:val="00B2A9"/>
      <w:sz w:val="24"/>
    </w:rPr>
  </w:style>
  <w:style w:type="paragraph" w:styleId="Header">
    <w:name w:val="header"/>
    <w:basedOn w:val="Normal"/>
    <w:link w:val="HeaderChar"/>
    <w:uiPriority w:val="99"/>
    <w:rsid w:val="00920652"/>
    <w:pPr>
      <w:spacing w:line="440" w:lineRule="exact"/>
      <w:jc w:val="right"/>
    </w:pPr>
    <w:rPr>
      <w:b/>
      <w:color w:val="FFFFFF"/>
      <w:sz w:val="40"/>
    </w:rPr>
  </w:style>
  <w:style w:type="character" w:customStyle="1" w:styleId="HeaderChar">
    <w:name w:val="Header Char"/>
    <w:link w:val="Header"/>
    <w:uiPriority w:val="99"/>
    <w:locked/>
    <w:rsid w:val="00920652"/>
    <w:rPr>
      <w:rFonts w:cs="Times New Roman"/>
      <w:b/>
      <w:color w:val="FFFFFF"/>
      <w:sz w:val="40"/>
    </w:rPr>
  </w:style>
  <w:style w:type="paragraph" w:styleId="Footer">
    <w:name w:val="footer"/>
    <w:basedOn w:val="Normal"/>
    <w:link w:val="FooterChar"/>
    <w:uiPriority w:val="99"/>
    <w:semiHidden/>
    <w:rsid w:val="00F83203"/>
    <w:pPr>
      <w:spacing w:line="200" w:lineRule="atLeast"/>
    </w:pPr>
    <w:rPr>
      <w:sz w:val="16"/>
    </w:rPr>
  </w:style>
  <w:style w:type="character" w:customStyle="1" w:styleId="FooterChar">
    <w:name w:val="Footer Char"/>
    <w:link w:val="Footer"/>
    <w:uiPriority w:val="99"/>
    <w:semiHidden/>
    <w:locked/>
    <w:rsid w:val="00C328E9"/>
    <w:rPr>
      <w:rFonts w:cs="Times New Roman"/>
      <w:sz w:val="16"/>
    </w:rPr>
  </w:style>
  <w:style w:type="paragraph" w:customStyle="1" w:styleId="xDisclaimertext3">
    <w:name w:val="xDisclaimer text 3"/>
    <w:basedOn w:val="xDisclaimerText"/>
    <w:uiPriority w:val="99"/>
    <w:semiHidden/>
    <w:rsid w:val="009363B5"/>
    <w:pPr>
      <w:spacing w:before="60" w:after="60"/>
    </w:pPr>
  </w:style>
  <w:style w:type="character" w:styleId="PageNumber">
    <w:name w:val="page number"/>
    <w:uiPriority w:val="99"/>
    <w:semiHidden/>
    <w:rsid w:val="003C3BC2"/>
    <w:rPr>
      <w:rFonts w:ascii="Arial" w:hAnsi="Arial" w:cs="Times New Roman"/>
      <w:b/>
      <w:color w:val="auto"/>
      <w:sz w:val="16"/>
    </w:rPr>
  </w:style>
  <w:style w:type="paragraph" w:customStyle="1" w:styleId="FooterOdd">
    <w:name w:val="Footer Odd"/>
    <w:next w:val="Footer"/>
    <w:uiPriority w:val="99"/>
    <w:semiHidden/>
    <w:rsid w:val="00F83203"/>
    <w:pPr>
      <w:spacing w:line="200" w:lineRule="atLeast"/>
      <w:jc w:val="right"/>
    </w:pPr>
    <w:rPr>
      <w:color w:val="363534"/>
      <w:spacing w:val="2"/>
      <w:sz w:val="16"/>
    </w:rPr>
  </w:style>
  <w:style w:type="table" w:styleId="TableGrid">
    <w:name w:val="Table Grid"/>
    <w:basedOn w:val="TableNormal"/>
    <w:uiPriority w:val="99"/>
    <w:rsid w:val="00BB1F66"/>
    <w:pPr>
      <w:spacing w:before="60" w:after="60" w:line="220" w:lineRule="atLeast"/>
      <w:ind w:left="113" w:right="113"/>
    </w:pPr>
    <w:rPr>
      <w:rFonts w:cs="Times New Roman"/>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spacing w:beforeLines="0" w:beforeAutospacing="0" w:afterLines="0" w:afterAutospacing="0" w:line="220" w:lineRule="atLeast"/>
        <w:jc w:val="left"/>
      </w:pPr>
      <w:rPr>
        <w:rFonts w:ascii="Arial" w:hAnsi="Arial" w:cs="Times New Roman"/>
        <w:b w:val="0"/>
        <w:color w:val="363534"/>
        <w:sz w:val="18"/>
      </w:rPr>
      <w:tblPr/>
      <w:tcPr>
        <w:shd w:val="clear" w:color="auto" w:fill="CDDC29"/>
      </w:tcPr>
    </w:tblStylePr>
    <w:tblStylePr w:type="lastRow">
      <w:rPr>
        <w:rFonts w:cs="Times New Roman"/>
        <w:b w:val="0"/>
      </w:rPr>
    </w:tblStylePr>
    <w:tblStylePr w:type="lastCol">
      <w:pPr>
        <w:jc w:val="left"/>
      </w:pPr>
      <w:rPr>
        <w:rFonts w:cs="Times New Roman"/>
      </w:rPr>
    </w:tblStylePr>
    <w:tblStylePr w:type="band1Vert">
      <w:rPr>
        <w:rFonts w:cs="Times New Roman"/>
      </w:rPr>
      <w:tblPr/>
      <w:tcPr>
        <w:shd w:val="clear" w:color="auto" w:fill="F8FAE8"/>
      </w:tcPr>
    </w:tblStylePr>
    <w:tblStylePr w:type="nwCell">
      <w:pPr>
        <w:jc w:val="left"/>
      </w:pPr>
      <w:rPr>
        <w:rFonts w:cs="Times New Roman"/>
      </w:rPr>
    </w:tblStylePr>
  </w:style>
  <w:style w:type="paragraph" w:customStyle="1" w:styleId="FooterEven">
    <w:name w:val="Footer Even"/>
    <w:next w:val="Footer"/>
    <w:uiPriority w:val="99"/>
    <w:semiHidden/>
    <w:rsid w:val="00F83203"/>
    <w:pPr>
      <w:spacing w:line="200" w:lineRule="atLeast"/>
    </w:pPr>
    <w:rPr>
      <w:color w:val="363534"/>
      <w:sz w:val="16"/>
    </w:rPr>
  </w:style>
  <w:style w:type="paragraph" w:customStyle="1" w:styleId="FooterOddPageNumber">
    <w:name w:val="Footer Odd Page Number"/>
    <w:basedOn w:val="FooterOdd"/>
    <w:uiPriority w:val="99"/>
    <w:semiHidden/>
    <w:rsid w:val="001748A0"/>
    <w:pPr>
      <w:ind w:right="28"/>
    </w:pPr>
    <w:rPr>
      <w:b/>
      <w:color w:val="00B2A9"/>
    </w:rPr>
  </w:style>
  <w:style w:type="paragraph" w:customStyle="1" w:styleId="FootnoteSeparator">
    <w:name w:val="Footnote Separator"/>
    <w:basedOn w:val="Normal"/>
    <w:uiPriority w:val="99"/>
    <w:rsid w:val="0086233C"/>
    <w:pPr>
      <w:pBdr>
        <w:top w:val="dotted" w:sz="8" w:space="0" w:color="363534"/>
      </w:pBdr>
      <w:spacing w:before="120" w:line="120" w:lineRule="exact"/>
    </w:pPr>
    <w:rPr>
      <w:sz w:val="16"/>
      <w:szCs w:val="16"/>
    </w:rPr>
  </w:style>
  <w:style w:type="paragraph" w:customStyle="1" w:styleId="Emailaddress">
    <w:name w:val="Email address"/>
    <w:basedOn w:val="Normal"/>
    <w:uiPriority w:val="99"/>
    <w:semiHidden/>
    <w:rsid w:val="00606818"/>
    <w:rPr>
      <w:sz w:val="16"/>
      <w:szCs w:val="16"/>
    </w:rPr>
  </w:style>
  <w:style w:type="character" w:customStyle="1" w:styleId="Italics">
    <w:name w:val="Italics"/>
    <w:uiPriority w:val="99"/>
    <w:rsid w:val="00901CD1"/>
    <w:rPr>
      <w:i/>
    </w:rPr>
  </w:style>
  <w:style w:type="paragraph" w:styleId="ListContinue">
    <w:name w:val="List Continue"/>
    <w:basedOn w:val="Normal"/>
    <w:uiPriority w:val="99"/>
    <w:semiHidden/>
    <w:rsid w:val="00606818"/>
    <w:pPr>
      <w:spacing w:before="220" w:after="220"/>
      <w:ind w:left="340"/>
    </w:pPr>
  </w:style>
  <w:style w:type="paragraph" w:styleId="ListContinue2">
    <w:name w:val="List Continue 2"/>
    <w:basedOn w:val="Normal"/>
    <w:uiPriority w:val="99"/>
    <w:semiHidden/>
    <w:rsid w:val="00606818"/>
    <w:pPr>
      <w:spacing w:before="220" w:after="220"/>
      <w:ind w:left="680"/>
    </w:pPr>
  </w:style>
  <w:style w:type="paragraph" w:styleId="ListNumber">
    <w:name w:val="List Number"/>
    <w:basedOn w:val="Normal"/>
    <w:uiPriority w:val="99"/>
    <w:rsid w:val="00B876CB"/>
    <w:pPr>
      <w:numPr>
        <w:numId w:val="10"/>
      </w:numPr>
      <w:spacing w:before="120" w:after="120"/>
    </w:pPr>
  </w:style>
  <w:style w:type="paragraph" w:styleId="ListNumber2">
    <w:name w:val="List Number 2"/>
    <w:basedOn w:val="Normal"/>
    <w:uiPriority w:val="99"/>
    <w:rsid w:val="00781566"/>
    <w:pPr>
      <w:numPr>
        <w:ilvl w:val="1"/>
        <w:numId w:val="10"/>
      </w:numPr>
      <w:spacing w:before="120" w:after="120"/>
    </w:pPr>
  </w:style>
  <w:style w:type="paragraph" w:styleId="ListNumber3">
    <w:name w:val="List Number 3"/>
    <w:basedOn w:val="Normal"/>
    <w:uiPriority w:val="99"/>
    <w:rsid w:val="00781566"/>
    <w:pPr>
      <w:numPr>
        <w:ilvl w:val="2"/>
        <w:numId w:val="10"/>
      </w:numPr>
      <w:spacing w:before="120" w:after="120"/>
    </w:pPr>
  </w:style>
  <w:style w:type="paragraph" w:styleId="BalloonText">
    <w:name w:val="Balloon Text"/>
    <w:basedOn w:val="Normal"/>
    <w:link w:val="BalloonTextChar"/>
    <w:uiPriority w:val="99"/>
    <w:semiHidden/>
    <w:rsid w:val="00606818"/>
    <w:rPr>
      <w:rFonts w:ascii="Tahoma" w:hAnsi="Tahoma" w:cs="Tahoma"/>
      <w:sz w:val="16"/>
      <w:szCs w:val="16"/>
    </w:rPr>
  </w:style>
  <w:style w:type="character" w:customStyle="1" w:styleId="BalloonTextChar">
    <w:name w:val="Balloon Text Char"/>
    <w:link w:val="BalloonText"/>
    <w:uiPriority w:val="99"/>
    <w:semiHidden/>
    <w:rsid w:val="009F77D6"/>
    <w:rPr>
      <w:rFonts w:ascii="Times New Roman" w:hAnsi="Times New Roman"/>
      <w:color w:val="363534"/>
      <w:sz w:val="0"/>
      <w:szCs w:val="0"/>
      <w:lang w:val="en-AU" w:eastAsia="en-AU"/>
    </w:rPr>
  </w:style>
  <w:style w:type="paragraph" w:customStyle="1" w:styleId="TableTextBullet2">
    <w:name w:val="Table Text Bullet 2"/>
    <w:basedOn w:val="TableTextBullet"/>
    <w:uiPriority w:val="99"/>
    <w:rsid w:val="004D4063"/>
    <w:pPr>
      <w:numPr>
        <w:ilvl w:val="1"/>
      </w:numPr>
      <w:tabs>
        <w:tab w:val="num" w:pos="680"/>
      </w:tabs>
    </w:pPr>
    <w:rPr>
      <w:bCs/>
    </w:rPr>
  </w:style>
  <w:style w:type="paragraph" w:customStyle="1" w:styleId="TableTextBullet3">
    <w:name w:val="Table Text Bullet 3"/>
    <w:basedOn w:val="TableTextBullet2"/>
    <w:uiPriority w:val="99"/>
    <w:rsid w:val="004D4063"/>
    <w:pPr>
      <w:numPr>
        <w:ilvl w:val="2"/>
      </w:numPr>
      <w:tabs>
        <w:tab w:val="num" w:pos="1049"/>
      </w:tabs>
      <w:ind w:hanging="369"/>
    </w:pPr>
    <w:rPr>
      <w:bCs w:val="0"/>
    </w:rPr>
  </w:style>
  <w:style w:type="paragraph" w:customStyle="1" w:styleId="xDoublePic">
    <w:name w:val="xDoublePic"/>
    <w:basedOn w:val="xInlineShape"/>
    <w:uiPriority w:val="99"/>
    <w:semiHidden/>
    <w:rsid w:val="001E4751"/>
    <w:pPr>
      <w:spacing w:before="0" w:after="0"/>
    </w:pPr>
  </w:style>
  <w:style w:type="paragraph" w:styleId="BodyText">
    <w:name w:val="Body Text"/>
    <w:basedOn w:val="Normal"/>
    <w:link w:val="BodyTextChar"/>
    <w:uiPriority w:val="99"/>
    <w:rsid w:val="007C0961"/>
    <w:pPr>
      <w:spacing w:before="60" w:after="120"/>
    </w:pPr>
    <w:rPr>
      <w:rFonts w:cs="Times New Roman"/>
      <w:lang w:eastAsia="en-US"/>
    </w:rPr>
  </w:style>
  <w:style w:type="character" w:customStyle="1" w:styleId="BodyTextChar">
    <w:name w:val="Body Text Char"/>
    <w:link w:val="BodyText"/>
    <w:uiPriority w:val="99"/>
    <w:locked/>
    <w:rsid w:val="007C0961"/>
    <w:rPr>
      <w:rFonts w:cs="Times New Roman"/>
      <w:lang w:eastAsia="en-US"/>
    </w:rPr>
  </w:style>
  <w:style w:type="paragraph" w:customStyle="1" w:styleId="Footnotes">
    <w:name w:val="Footnotes"/>
    <w:basedOn w:val="Normal"/>
    <w:uiPriority w:val="99"/>
    <w:rsid w:val="0016301C"/>
    <w:pPr>
      <w:keepLines/>
      <w:numPr>
        <w:numId w:val="12"/>
      </w:numPr>
      <w:spacing w:before="60" w:after="100" w:afterAutospacing="1" w:line="180" w:lineRule="exact"/>
    </w:pPr>
    <w:rPr>
      <w:sz w:val="14"/>
    </w:rPr>
  </w:style>
  <w:style w:type="paragraph" w:customStyle="1" w:styleId="TableHeadingLeft">
    <w:name w:val="Table Heading Left"/>
    <w:basedOn w:val="TableTextLeft"/>
    <w:uiPriority w:val="99"/>
    <w:rsid w:val="008C0821"/>
    <w:pPr>
      <w:keepNext/>
      <w:keepLines/>
    </w:pPr>
    <w:rPr>
      <w:b/>
    </w:rPr>
  </w:style>
  <w:style w:type="character" w:customStyle="1" w:styleId="Superscript">
    <w:name w:val="Superscript"/>
    <w:uiPriority w:val="99"/>
    <w:semiHidden/>
    <w:rsid w:val="0045714E"/>
    <w:rPr>
      <w:vertAlign w:val="superscript"/>
    </w:rPr>
  </w:style>
  <w:style w:type="character" w:styleId="Hyperlink">
    <w:name w:val="Hyperlink"/>
    <w:uiPriority w:val="99"/>
    <w:rsid w:val="00502E1D"/>
    <w:rPr>
      <w:rFonts w:cs="Times New Roman"/>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uiPriority w:val="99"/>
    <w:qFormat/>
    <w:rsid w:val="00F83203"/>
    <w:pPr>
      <w:keepNext/>
      <w:spacing w:before="360" w:after="240" w:line="200" w:lineRule="atLeast"/>
    </w:pPr>
    <w:rPr>
      <w:b/>
      <w:bCs/>
      <w:sz w:val="16"/>
    </w:rPr>
  </w:style>
  <w:style w:type="character" w:styleId="FootnoteReference">
    <w:name w:val="footnote reference"/>
    <w:uiPriority w:val="99"/>
    <w:rsid w:val="00810B9B"/>
    <w:rPr>
      <w:rFonts w:cs="Times New Roman"/>
      <w:color w:val="363534"/>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link w:val="FootnoteText"/>
    <w:uiPriority w:val="99"/>
    <w:locked/>
    <w:rsid w:val="00F83203"/>
    <w:rPr>
      <w:rFonts w:cs="Times New Roman"/>
      <w:kern w:val="16"/>
      <w:sz w:val="14"/>
    </w:rPr>
  </w:style>
  <w:style w:type="paragraph" w:styleId="ListBullet">
    <w:name w:val="List Bullet"/>
    <w:basedOn w:val="Normal"/>
    <w:uiPriority w:val="99"/>
    <w:rsid w:val="00001E86"/>
    <w:pPr>
      <w:numPr>
        <w:numId w:val="14"/>
      </w:numPr>
      <w:spacing w:before="120" w:after="120"/>
    </w:pPr>
  </w:style>
  <w:style w:type="paragraph" w:styleId="ListBullet2">
    <w:name w:val="List Bullet 2"/>
    <w:basedOn w:val="ListBullet"/>
    <w:uiPriority w:val="99"/>
    <w:rsid w:val="004D4063"/>
    <w:pPr>
      <w:numPr>
        <w:ilvl w:val="1"/>
      </w:numPr>
      <w:tabs>
        <w:tab w:val="num" w:pos="822"/>
      </w:tabs>
      <w:ind w:hanging="340"/>
    </w:pPr>
  </w:style>
  <w:style w:type="paragraph" w:styleId="ListBullet3">
    <w:name w:val="List Bullet 3"/>
    <w:basedOn w:val="Normal"/>
    <w:uiPriority w:val="99"/>
    <w:rsid w:val="004D4063"/>
    <w:pPr>
      <w:numPr>
        <w:ilvl w:val="2"/>
        <w:numId w:val="14"/>
      </w:numPr>
      <w:spacing w:before="120" w:after="120"/>
    </w:pPr>
  </w:style>
  <w:style w:type="paragraph" w:styleId="Subtitle">
    <w:name w:val="Subtitle"/>
    <w:basedOn w:val="Normal"/>
    <w:next w:val="Normal"/>
    <w:link w:val="SubtitleChar"/>
    <w:uiPriority w:val="99"/>
    <w:qFormat/>
    <w:rsid w:val="003F7759"/>
    <w:pPr>
      <w:numPr>
        <w:ilvl w:val="1"/>
      </w:numPr>
      <w:spacing w:line="320" w:lineRule="exact"/>
      <w:jc w:val="right"/>
    </w:pPr>
    <w:rPr>
      <w:rFonts w:eastAsia="MingLiU" w:cs="Times New Roman"/>
      <w:iCs/>
      <w:color w:val="00B2A9"/>
      <w:spacing w:val="-2"/>
      <w:sz w:val="28"/>
      <w:szCs w:val="24"/>
    </w:rPr>
  </w:style>
  <w:style w:type="character" w:customStyle="1" w:styleId="SubtitleChar">
    <w:name w:val="Subtitle Char"/>
    <w:link w:val="Subtitle"/>
    <w:uiPriority w:val="99"/>
    <w:locked/>
    <w:rsid w:val="003F7759"/>
    <w:rPr>
      <w:rFonts w:ascii="Arial" w:eastAsia="MingLiU" w:hAnsi="Arial" w:cs="Times New Roman"/>
      <w:iCs/>
      <w:color w:val="00B2A9"/>
      <w:spacing w:val="-2"/>
      <w:sz w:val="24"/>
      <w:szCs w:val="24"/>
    </w:rPr>
  </w:style>
  <w:style w:type="paragraph" w:customStyle="1" w:styleId="TableTextLeft">
    <w:name w:val="Table Text Left"/>
    <w:basedOn w:val="Normal"/>
    <w:uiPriority w:val="99"/>
    <w:rsid w:val="006669FB"/>
    <w:pPr>
      <w:spacing w:before="60" w:after="60" w:line="220" w:lineRule="atLeast"/>
      <w:ind w:left="113" w:right="113"/>
    </w:pPr>
    <w:rPr>
      <w:sz w:val="18"/>
    </w:rPr>
  </w:style>
  <w:style w:type="table" w:styleId="TableColumns3">
    <w:name w:val="Table Columns 3"/>
    <w:basedOn w:val="TableNormal"/>
    <w:uiPriority w:val="99"/>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paragraph" w:customStyle="1" w:styleId="TableTextBullet">
    <w:name w:val="Table Text Bullet"/>
    <w:basedOn w:val="TableTextLeft"/>
    <w:uiPriority w:val="99"/>
    <w:rsid w:val="004D4063"/>
    <w:pPr>
      <w:numPr>
        <w:numId w:val="16"/>
      </w:numPr>
    </w:pPr>
  </w:style>
  <w:style w:type="paragraph" w:customStyle="1" w:styleId="TableTextNumbered">
    <w:name w:val="Table Text Numbered"/>
    <w:basedOn w:val="TableTextLeft"/>
    <w:uiPriority w:val="99"/>
    <w:rsid w:val="00041903"/>
    <w:pPr>
      <w:numPr>
        <w:numId w:val="8"/>
      </w:numPr>
    </w:pPr>
  </w:style>
  <w:style w:type="paragraph" w:customStyle="1" w:styleId="TableTextNumbered2">
    <w:name w:val="Table Text Numbered 2"/>
    <w:basedOn w:val="TableTextNumbered"/>
    <w:uiPriority w:val="99"/>
    <w:rsid w:val="003043D2"/>
    <w:pPr>
      <w:numPr>
        <w:ilvl w:val="1"/>
      </w:numPr>
    </w:pPr>
  </w:style>
  <w:style w:type="paragraph" w:customStyle="1" w:styleId="TableTextNumbered3">
    <w:name w:val="Table Text Numbered 3"/>
    <w:basedOn w:val="TableTextNumbered2"/>
    <w:uiPriority w:val="99"/>
    <w:rsid w:val="00606818"/>
    <w:pPr>
      <w:numPr>
        <w:ilvl w:val="2"/>
      </w:numPr>
    </w:pPr>
  </w:style>
  <w:style w:type="character" w:styleId="PlaceholderText">
    <w:name w:val="Placeholder Text"/>
    <w:uiPriority w:val="99"/>
    <w:rsid w:val="0040102D"/>
    <w:rPr>
      <w:rFonts w:cs="Times New Roman"/>
      <w:color w:val="808080"/>
    </w:rPr>
  </w:style>
  <w:style w:type="paragraph" w:customStyle="1" w:styleId="TableTextLeftBold">
    <w:name w:val="Table Text Left Bold"/>
    <w:basedOn w:val="TableTextLeft"/>
    <w:uiPriority w:val="99"/>
    <w:rsid w:val="001F668A"/>
    <w:rPr>
      <w:b/>
    </w:rPr>
  </w:style>
  <w:style w:type="paragraph" w:customStyle="1" w:styleId="BoldHeading">
    <w:name w:val="Bold Heading"/>
    <w:basedOn w:val="Normal"/>
    <w:next w:val="BodyText"/>
    <w:uiPriority w:val="99"/>
    <w:rsid w:val="00E825EC"/>
    <w:pPr>
      <w:spacing w:before="280" w:after="240"/>
    </w:pPr>
    <w:rPr>
      <w:b/>
    </w:rPr>
  </w:style>
  <w:style w:type="paragraph" w:customStyle="1" w:styleId="xInlineShape">
    <w:name w:val="xInlineShape"/>
    <w:basedOn w:val="Normal"/>
    <w:next w:val="BodyText"/>
    <w:uiPriority w:val="99"/>
    <w:semiHidden/>
    <w:rsid w:val="00236737"/>
    <w:pPr>
      <w:keepNext/>
      <w:spacing w:before="120" w:after="20" w:line="240" w:lineRule="auto"/>
    </w:pPr>
  </w:style>
  <w:style w:type="paragraph" w:customStyle="1" w:styleId="xDisclaimerHeading">
    <w:name w:val="xDisclaimer Heading"/>
    <w:basedOn w:val="Normal"/>
    <w:uiPriority w:val="99"/>
    <w:semiHidden/>
    <w:rsid w:val="0086233C"/>
    <w:pPr>
      <w:spacing w:before="170" w:after="20" w:line="170" w:lineRule="atLeast"/>
    </w:pPr>
    <w:rPr>
      <w:b/>
      <w:sz w:val="16"/>
    </w:rPr>
  </w:style>
  <w:style w:type="paragraph" w:styleId="Title">
    <w:name w:val="Title"/>
    <w:basedOn w:val="Normal"/>
    <w:next w:val="Normal"/>
    <w:link w:val="TitleChar"/>
    <w:uiPriority w:val="99"/>
    <w:qFormat/>
    <w:rsid w:val="00975ED3"/>
    <w:pPr>
      <w:spacing w:line="440" w:lineRule="exact"/>
      <w:jc w:val="right"/>
    </w:pPr>
    <w:rPr>
      <w:rFonts w:eastAsia="MingLiU" w:cs="Times New Roman"/>
      <w:b/>
      <w:color w:val="FFFFFF"/>
      <w:spacing w:val="-2"/>
      <w:sz w:val="40"/>
      <w:szCs w:val="52"/>
    </w:rPr>
  </w:style>
  <w:style w:type="character" w:customStyle="1" w:styleId="TitleChar">
    <w:name w:val="Title Char"/>
    <w:link w:val="Title"/>
    <w:uiPriority w:val="99"/>
    <w:locked/>
    <w:rsid w:val="00975ED3"/>
    <w:rPr>
      <w:rFonts w:ascii="Arial" w:eastAsia="MingLiU" w:hAnsi="Arial" w:cs="Times New Roman"/>
      <w:b/>
      <w:color w:val="FFFFFF"/>
      <w:spacing w:val="-2"/>
      <w:sz w:val="52"/>
      <w:szCs w:val="52"/>
    </w:rPr>
  </w:style>
  <w:style w:type="table" w:customStyle="1" w:styleId="TableAsPlaceholder">
    <w:name w:val="Table As Placeholder"/>
    <w:uiPriority w:val="99"/>
    <w:rsid w:val="001F4435"/>
    <w:rPr>
      <w:lang w:val="fr-FR" w:eastAsia="fr-FR"/>
    </w:rPr>
    <w:tblPr>
      <w:tblInd w:w="0" w:type="dxa"/>
      <w:tblCellMar>
        <w:top w:w="0" w:type="dxa"/>
        <w:left w:w="0" w:type="dxa"/>
        <w:bottom w:w="0" w:type="dxa"/>
        <w:right w:w="0" w:type="dxa"/>
      </w:tblCellMar>
    </w:tblPr>
  </w:style>
  <w:style w:type="paragraph" w:styleId="TOC1">
    <w:name w:val="toc 1"/>
    <w:basedOn w:val="Normal"/>
    <w:next w:val="Normal"/>
    <w:uiPriority w:val="99"/>
    <w:semiHidden/>
    <w:rsid w:val="00887CC1"/>
    <w:pPr>
      <w:tabs>
        <w:tab w:val="right" w:leader="dot" w:pos="9582"/>
      </w:tabs>
      <w:spacing w:before="120" w:after="60"/>
      <w:ind w:right="851"/>
    </w:pPr>
    <w:rPr>
      <w:b/>
      <w:noProof/>
      <w:color w:val="CDDC29"/>
      <w:szCs w:val="24"/>
    </w:rPr>
  </w:style>
  <w:style w:type="paragraph" w:styleId="TOCHeading">
    <w:name w:val="TOC Heading"/>
    <w:basedOn w:val="Normal"/>
    <w:uiPriority w:val="99"/>
    <w:qFormat/>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sz w:val="40"/>
      <w:szCs w:val="40"/>
    </w:rPr>
  </w:style>
  <w:style w:type="paragraph" w:styleId="TOC2">
    <w:name w:val="toc 2"/>
    <w:basedOn w:val="Normal"/>
    <w:next w:val="Normal"/>
    <w:uiPriority w:val="9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99"/>
    <w:semiHidden/>
    <w:rsid w:val="00887CC1"/>
    <w:pPr>
      <w:tabs>
        <w:tab w:val="right" w:leader="dot" w:pos="9582"/>
      </w:tabs>
      <w:spacing w:before="60" w:after="60"/>
      <w:ind w:right="851"/>
    </w:pPr>
    <w:rPr>
      <w:rFonts w:eastAsia="PMingLiU" w:cs="Times New Roman"/>
      <w:b/>
      <w:noProof/>
      <w:color w:val="4F4E4E"/>
    </w:rPr>
  </w:style>
  <w:style w:type="paragraph" w:styleId="TOC4">
    <w:name w:val="toc 4"/>
    <w:basedOn w:val="Normal"/>
    <w:uiPriority w:val="9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uiPriority w:val="99"/>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szCs w:val="32"/>
    </w:rPr>
  </w:style>
  <w:style w:type="paragraph" w:customStyle="1" w:styleId="BodyText12ptBefore">
    <w:name w:val="Body Text 12pt Before"/>
    <w:basedOn w:val="BodyText"/>
    <w:next w:val="BodyText"/>
    <w:uiPriority w:val="99"/>
    <w:rsid w:val="00097538"/>
    <w:pPr>
      <w:spacing w:before="240"/>
    </w:pPr>
  </w:style>
  <w:style w:type="paragraph" w:customStyle="1" w:styleId="AppendixHeading3">
    <w:name w:val="Appendix Heading 3"/>
    <w:basedOn w:val="Normal"/>
    <w:next w:val="BodyText"/>
    <w:uiPriority w:val="99"/>
    <w:semiHidden/>
    <w:rsid w:val="000758E3"/>
    <w:pPr>
      <w:keepNext/>
      <w:keepLines/>
      <w:tabs>
        <w:tab w:val="left" w:pos="1559"/>
        <w:tab w:val="left" w:pos="1843"/>
        <w:tab w:val="left" w:pos="2126"/>
        <w:tab w:val="left" w:pos="2410"/>
        <w:tab w:val="left" w:pos="6804"/>
      </w:tabs>
      <w:spacing w:before="100" w:after="100" w:line="240" w:lineRule="exact"/>
    </w:pPr>
    <w:rPr>
      <w:b/>
      <w:i/>
      <w:color w:val="494847"/>
    </w:rPr>
  </w:style>
  <w:style w:type="paragraph" w:customStyle="1" w:styleId="TableofContents2">
    <w:name w:val="TableofContents2"/>
    <w:basedOn w:val="Normal"/>
    <w:uiPriority w:val="99"/>
    <w:semiHidden/>
    <w:rsid w:val="000E4B54"/>
    <w:pPr>
      <w:keepNext/>
      <w:spacing w:after="120" w:line="230" w:lineRule="auto"/>
    </w:pPr>
    <w:rPr>
      <w:spacing w:val="-6"/>
      <w:sz w:val="40"/>
      <w:szCs w:val="28"/>
    </w:rPr>
  </w:style>
  <w:style w:type="paragraph" w:styleId="TOC5">
    <w:name w:val="toc 5"/>
    <w:basedOn w:val="Normal"/>
    <w:next w:val="Normal"/>
    <w:autoRedefine/>
    <w:uiPriority w:val="99"/>
    <w:semiHidden/>
    <w:rsid w:val="00807FD2"/>
    <w:pPr>
      <w:tabs>
        <w:tab w:val="right" w:pos="9582"/>
      </w:tabs>
      <w:spacing w:before="240" w:after="60"/>
      <w:ind w:right="851"/>
    </w:pPr>
    <w:rPr>
      <w:b/>
      <w:color w:val="CDDC29"/>
    </w:rPr>
  </w:style>
  <w:style w:type="paragraph" w:styleId="TOC6">
    <w:name w:val="toc 6"/>
    <w:basedOn w:val="Normal"/>
    <w:next w:val="Normal"/>
    <w:autoRedefine/>
    <w:uiPriority w:val="99"/>
    <w:semiHidden/>
    <w:rsid w:val="00DE27B9"/>
    <w:pPr>
      <w:spacing w:after="100"/>
      <w:ind w:left="1000"/>
    </w:pPr>
  </w:style>
  <w:style w:type="paragraph" w:styleId="TOC7">
    <w:name w:val="toc 7"/>
    <w:basedOn w:val="Normal"/>
    <w:next w:val="Normal"/>
    <w:autoRedefine/>
    <w:uiPriority w:val="99"/>
    <w:semiHidden/>
    <w:rsid w:val="00DE27B9"/>
    <w:pPr>
      <w:spacing w:after="100"/>
      <w:ind w:left="1200"/>
    </w:pPr>
  </w:style>
  <w:style w:type="paragraph" w:styleId="TOC8">
    <w:name w:val="toc 8"/>
    <w:basedOn w:val="Normal"/>
    <w:next w:val="Normal"/>
    <w:autoRedefine/>
    <w:uiPriority w:val="99"/>
    <w:semiHidden/>
    <w:rsid w:val="00173F6E"/>
    <w:pPr>
      <w:tabs>
        <w:tab w:val="right" w:leader="dot" w:pos="9582"/>
      </w:tabs>
      <w:spacing w:before="120" w:after="60"/>
      <w:ind w:right="851"/>
    </w:pPr>
    <w:rPr>
      <w:b/>
      <w:color w:val="CDDC29"/>
    </w:rPr>
  </w:style>
  <w:style w:type="character" w:customStyle="1" w:styleId="Bold">
    <w:name w:val="Bold"/>
    <w:uiPriority w:val="99"/>
    <w:semiHidden/>
    <w:rsid w:val="00EE3D13"/>
    <w:rPr>
      <w:b/>
    </w:rPr>
  </w:style>
  <w:style w:type="paragraph" w:customStyle="1" w:styleId="xContactDetails">
    <w:name w:val="xContact Details"/>
    <w:basedOn w:val="TableTextLeft"/>
    <w:uiPriority w:val="99"/>
    <w:semiHidden/>
    <w:rsid w:val="009363B5"/>
    <w:pPr>
      <w:spacing w:before="40"/>
      <w:contextualSpacing/>
    </w:pPr>
    <w:rPr>
      <w:sz w:val="16"/>
    </w:rPr>
  </w:style>
  <w:style w:type="paragraph" w:customStyle="1" w:styleId="xEntityDetails">
    <w:name w:val="xEntity Details"/>
    <w:basedOn w:val="xContactDetails"/>
    <w:uiPriority w:val="99"/>
    <w:semiHidden/>
    <w:rsid w:val="00537024"/>
    <w:pPr>
      <w:framePr w:wrap="around" w:hAnchor="text"/>
    </w:pPr>
  </w:style>
  <w:style w:type="paragraph" w:customStyle="1" w:styleId="xStatus">
    <w:name w:val="xStatus"/>
    <w:basedOn w:val="Normal"/>
    <w:uiPriority w:val="99"/>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99"/>
    <w:semiHidden/>
    <w:rsid w:val="000758E3"/>
    <w:pPr>
      <w:keepNext/>
      <w:keepLines/>
      <w:tabs>
        <w:tab w:val="left" w:pos="1559"/>
        <w:tab w:val="left" w:pos="1843"/>
        <w:tab w:val="left" w:pos="2126"/>
        <w:tab w:val="left" w:pos="2410"/>
      </w:tabs>
      <w:spacing w:before="100" w:after="100" w:line="240" w:lineRule="exact"/>
    </w:pPr>
    <w:rPr>
      <w:b/>
      <w:color w:val="494847"/>
    </w:rPr>
  </w:style>
  <w:style w:type="paragraph" w:styleId="Quote">
    <w:name w:val="Quote"/>
    <w:basedOn w:val="Normal"/>
    <w:link w:val="QuoteChar"/>
    <w:uiPriority w:val="99"/>
    <w:qFormat/>
    <w:rsid w:val="004D4063"/>
    <w:pPr>
      <w:tabs>
        <w:tab w:val="left" w:pos="1134"/>
      </w:tabs>
      <w:spacing w:before="120" w:after="120"/>
      <w:ind w:left="284"/>
    </w:pPr>
    <w:rPr>
      <w:i/>
      <w:iCs/>
    </w:rPr>
  </w:style>
  <w:style w:type="character" w:customStyle="1" w:styleId="QuoteChar">
    <w:name w:val="Quote Char"/>
    <w:link w:val="Quote"/>
    <w:uiPriority w:val="99"/>
    <w:locked/>
    <w:rsid w:val="004D4063"/>
    <w:rPr>
      <w:rFonts w:cs="Times New Roman"/>
      <w:i/>
      <w:iCs/>
    </w:rPr>
  </w:style>
  <w:style w:type="character" w:styleId="IntenseEmphasis">
    <w:name w:val="Intense Emphasis"/>
    <w:uiPriority w:val="99"/>
    <w:qFormat/>
    <w:rsid w:val="00644027"/>
    <w:rPr>
      <w:b/>
      <w:i/>
      <w:color w:val="auto"/>
    </w:rPr>
  </w:style>
  <w:style w:type="paragraph" w:styleId="BlockText">
    <w:name w:val="Block Text"/>
    <w:basedOn w:val="Normal"/>
    <w:uiPriority w:val="99"/>
    <w:semiHidden/>
    <w:rsid w:val="0049165E"/>
    <w:pPr>
      <w:pBdr>
        <w:top w:val="single" w:sz="2" w:space="10" w:color="00B2A9" w:frame="1"/>
        <w:left w:val="single" w:sz="2" w:space="10" w:color="00B2A9" w:frame="1"/>
        <w:bottom w:val="single" w:sz="2" w:space="10" w:color="00B2A9" w:frame="1"/>
        <w:right w:val="single" w:sz="2" w:space="10" w:color="00B2A9" w:frame="1"/>
      </w:pBdr>
      <w:ind w:left="1152" w:right="1152"/>
    </w:pPr>
    <w:rPr>
      <w:rFonts w:eastAsia="PMingLiU" w:cs="Times New Roman"/>
      <w:i/>
      <w:iCs/>
      <w:color w:val="CDDC29"/>
    </w:rPr>
  </w:style>
  <w:style w:type="paragraph" w:styleId="IntenseQuote">
    <w:name w:val="Intense Quote"/>
    <w:basedOn w:val="Normal"/>
    <w:next w:val="Normal"/>
    <w:link w:val="IntenseQuoteChar"/>
    <w:uiPriority w:val="99"/>
    <w:qFormat/>
    <w:rsid w:val="00315585"/>
    <w:pPr>
      <w:pBdr>
        <w:bottom w:val="single" w:sz="4" w:space="4" w:color="00B2A9"/>
      </w:pBdr>
      <w:spacing w:before="200" w:after="280"/>
      <w:ind w:left="936" w:right="936"/>
    </w:pPr>
    <w:rPr>
      <w:b/>
      <w:bCs/>
      <w:i/>
      <w:iCs/>
      <w:color w:val="F8FAE8"/>
    </w:rPr>
  </w:style>
  <w:style w:type="character" w:customStyle="1" w:styleId="IntenseQuoteChar">
    <w:name w:val="Intense Quote Char"/>
    <w:link w:val="IntenseQuote"/>
    <w:uiPriority w:val="99"/>
    <w:semiHidden/>
    <w:locked/>
    <w:rsid w:val="00F31C91"/>
    <w:rPr>
      <w:rFonts w:ascii="Arial" w:hAnsi="Arial" w:cs="Times New Roman"/>
      <w:b/>
      <w:bCs/>
      <w:i/>
      <w:iCs/>
      <w:color w:val="F8FAE8"/>
      <w:sz w:val="20"/>
      <w:szCs w:val="20"/>
      <w:lang w:eastAsia="en-US"/>
    </w:rPr>
  </w:style>
  <w:style w:type="paragraph" w:customStyle="1" w:styleId="PullOutBoxBodyText">
    <w:name w:val="Pull Out Box Body Text"/>
    <w:basedOn w:val="Normal"/>
    <w:uiPriority w:val="99"/>
    <w:rsid w:val="00C91CF5"/>
    <w:pPr>
      <w:spacing w:before="120" w:after="120"/>
      <w:ind w:left="142" w:right="142"/>
    </w:pPr>
  </w:style>
  <w:style w:type="paragraph" w:customStyle="1" w:styleId="PullOutBoxHeading">
    <w:name w:val="Pull Out Box Heading"/>
    <w:basedOn w:val="PullOutBoxBodyText"/>
    <w:next w:val="PullOutBoxBodyText"/>
    <w:uiPriority w:val="99"/>
    <w:rsid w:val="007879D1"/>
    <w:pPr>
      <w:keepNext/>
      <w:keepLines/>
    </w:pPr>
    <w:rPr>
      <w:b/>
      <w:szCs w:val="24"/>
    </w:rPr>
  </w:style>
  <w:style w:type="paragraph" w:customStyle="1" w:styleId="PullOutBoxBullet">
    <w:name w:val="Pull Out Box Bullet"/>
    <w:basedOn w:val="PullOutBoxBodyText"/>
    <w:uiPriority w:val="99"/>
    <w:rsid w:val="004D4063"/>
    <w:pPr>
      <w:numPr>
        <w:numId w:val="17"/>
      </w:numPr>
    </w:pPr>
  </w:style>
  <w:style w:type="paragraph" w:customStyle="1" w:styleId="PullOutBoxBullet2">
    <w:name w:val="Pull Out Box Bullet 2"/>
    <w:basedOn w:val="PullOutBoxBodyText"/>
    <w:uiPriority w:val="99"/>
    <w:rsid w:val="004D4063"/>
    <w:pPr>
      <w:numPr>
        <w:ilvl w:val="1"/>
        <w:numId w:val="17"/>
      </w:numPr>
    </w:pPr>
  </w:style>
  <w:style w:type="paragraph" w:customStyle="1" w:styleId="PullOutBoxBullet3">
    <w:name w:val="Pull Out Box Bullet 3"/>
    <w:basedOn w:val="PullOutBoxBodyText"/>
    <w:uiPriority w:val="99"/>
    <w:rsid w:val="004D4063"/>
    <w:pPr>
      <w:numPr>
        <w:ilvl w:val="2"/>
        <w:numId w:val="17"/>
      </w:numPr>
    </w:pPr>
  </w:style>
  <w:style w:type="paragraph" w:customStyle="1" w:styleId="xBackPageWebAddress">
    <w:name w:val="xBack Page Web Address"/>
    <w:basedOn w:val="Normal"/>
    <w:uiPriority w:val="99"/>
    <w:semiHidden/>
    <w:rsid w:val="00A14B4E"/>
    <w:pPr>
      <w:spacing w:before="140"/>
    </w:pPr>
    <w:rPr>
      <w:color w:val="FFFFFF"/>
      <w:spacing w:val="-6"/>
      <w:sz w:val="36"/>
      <w:szCs w:val="36"/>
    </w:rPr>
  </w:style>
  <w:style w:type="paragraph" w:customStyle="1" w:styleId="xBackPage">
    <w:name w:val="xBack Page"/>
    <w:basedOn w:val="Normal"/>
    <w:uiPriority w:val="99"/>
    <w:semiHidden/>
    <w:rsid w:val="00A14B4E"/>
    <w:rPr>
      <w:color w:val="FFFFFF"/>
    </w:rPr>
  </w:style>
  <w:style w:type="paragraph" w:customStyle="1" w:styleId="Source">
    <w:name w:val="Source"/>
    <w:basedOn w:val="Normal"/>
    <w:next w:val="BodyText"/>
    <w:uiPriority w:val="99"/>
    <w:rsid w:val="00F83203"/>
    <w:pPr>
      <w:spacing w:before="60" w:after="60" w:line="180" w:lineRule="atLeast"/>
    </w:pPr>
    <w:rPr>
      <w:b/>
      <w:i/>
      <w:sz w:val="14"/>
    </w:rPr>
  </w:style>
  <w:style w:type="paragraph" w:customStyle="1" w:styleId="xDisclaimerText">
    <w:name w:val="xDisclaimer Text"/>
    <w:basedOn w:val="xContactDetails"/>
    <w:uiPriority w:val="99"/>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uiPriority w:val="99"/>
    <w:rsid w:val="00676A93"/>
    <w:pPr>
      <w:spacing w:before="60" w:after="140" w:line="360" w:lineRule="exact"/>
    </w:pPr>
    <w:rPr>
      <w:color w:val="00B2A9"/>
      <w:sz w:val="32"/>
    </w:rPr>
  </w:style>
  <w:style w:type="character" w:customStyle="1" w:styleId="BoldAndItalics">
    <w:name w:val="Bold And Italics"/>
    <w:uiPriority w:val="99"/>
    <w:semiHidden/>
    <w:rsid w:val="00901CD1"/>
    <w:rPr>
      <w:b/>
      <w:i/>
    </w:rPr>
  </w:style>
  <w:style w:type="paragraph" w:customStyle="1" w:styleId="TableTextRight">
    <w:name w:val="Table Text Right"/>
    <w:basedOn w:val="TableTextLeft"/>
    <w:uiPriority w:val="99"/>
    <w:rsid w:val="0096416C"/>
    <w:pPr>
      <w:jc w:val="right"/>
    </w:pPr>
  </w:style>
  <w:style w:type="paragraph" w:customStyle="1" w:styleId="CaptionDescriptive">
    <w:name w:val="Caption Descriptive"/>
    <w:basedOn w:val="BodyText"/>
    <w:next w:val="BodyText"/>
    <w:uiPriority w:val="99"/>
    <w:rsid w:val="00F83203"/>
    <w:pPr>
      <w:spacing w:after="60" w:line="240" w:lineRule="auto"/>
      <w:ind w:right="227"/>
    </w:pPr>
    <w:rPr>
      <w:i/>
      <w:sz w:val="18"/>
      <w:szCs w:val="14"/>
    </w:rPr>
  </w:style>
  <w:style w:type="table" w:customStyle="1" w:styleId="PullOutBoxTable">
    <w:name w:val="Pull Out Box Table"/>
    <w:uiPriority w:val="99"/>
    <w:rsid w:val="00443176"/>
    <w:rPr>
      <w:lang w:val="fr-FR" w:eastAsia="fr-FR"/>
    </w:rPr>
    <w:tblPr>
      <w:tblInd w:w="0" w:type="dxa"/>
      <w:tblBorders>
        <w:top w:val="single" w:sz="4" w:space="0" w:color="CDDC29"/>
        <w:left w:val="single" w:sz="4" w:space="0" w:color="CDDC29"/>
        <w:bottom w:val="single" w:sz="4" w:space="0" w:color="CDDC29"/>
        <w:right w:val="single" w:sz="4" w:space="0" w:color="CDDC29"/>
      </w:tblBorders>
      <w:tblCellMar>
        <w:top w:w="85" w:type="dxa"/>
        <w:left w:w="0" w:type="dxa"/>
        <w:bottom w:w="85" w:type="dxa"/>
        <w:right w:w="0" w:type="dxa"/>
      </w:tblCellMar>
    </w:tblPr>
  </w:style>
  <w:style w:type="paragraph" w:styleId="NoSpacing">
    <w:name w:val="No Spacing"/>
    <w:next w:val="BodyText"/>
    <w:uiPriority w:val="99"/>
    <w:qFormat/>
    <w:rsid w:val="00ED5179"/>
    <w:rPr>
      <w:color w:val="363534"/>
    </w:rPr>
  </w:style>
  <w:style w:type="paragraph" w:styleId="Date">
    <w:name w:val="Date"/>
    <w:basedOn w:val="Normal"/>
    <w:next w:val="Normal"/>
    <w:link w:val="DateChar"/>
    <w:uiPriority w:val="99"/>
    <w:semiHidden/>
    <w:rsid w:val="003260D0"/>
    <w:rPr>
      <w:b/>
      <w:color w:val="FFFFFF"/>
      <w:sz w:val="36"/>
    </w:rPr>
  </w:style>
  <w:style w:type="character" w:customStyle="1" w:styleId="DateChar">
    <w:name w:val="Date Char"/>
    <w:link w:val="Date"/>
    <w:uiPriority w:val="99"/>
    <w:semiHidden/>
    <w:locked/>
    <w:rsid w:val="00C65140"/>
    <w:rPr>
      <w:rFonts w:cs="Times New Roman"/>
      <w:color w:val="FFFFFF"/>
      <w:sz w:val="36"/>
    </w:rPr>
  </w:style>
  <w:style w:type="paragraph" w:styleId="NormalWeb">
    <w:name w:val="Normal (Web)"/>
    <w:basedOn w:val="Normal"/>
    <w:uiPriority w:val="99"/>
    <w:rsid w:val="007C1A65"/>
    <w:rPr>
      <w:rFonts w:eastAsia="PMingLiU" w:cs="Times New Roman"/>
      <w:szCs w:val="24"/>
    </w:rPr>
  </w:style>
  <w:style w:type="character" w:customStyle="1" w:styleId="MySuperscript">
    <w:name w:val="MySuperscript"/>
    <w:uiPriority w:val="99"/>
    <w:semiHidden/>
    <w:rsid w:val="007D5534"/>
    <w:rPr>
      <w:vertAlign w:val="superscript"/>
    </w:rPr>
  </w:style>
  <w:style w:type="character" w:customStyle="1" w:styleId="MySubscript">
    <w:name w:val="MySubscript"/>
    <w:uiPriority w:val="99"/>
    <w:semiHidden/>
    <w:rsid w:val="00EB3C9C"/>
    <w:rPr>
      <w:vertAlign w:val="subscript"/>
    </w:rPr>
  </w:style>
  <w:style w:type="character" w:customStyle="1" w:styleId="MySuperscriptItalics">
    <w:name w:val="MySuperscript&amp;Italics"/>
    <w:uiPriority w:val="99"/>
    <w:semiHidden/>
    <w:rsid w:val="00405BA7"/>
    <w:rPr>
      <w:i/>
      <w:vertAlign w:val="superscript"/>
    </w:rPr>
  </w:style>
  <w:style w:type="character" w:customStyle="1" w:styleId="MySubscriptItalics">
    <w:name w:val="MySubscript&amp;Italics"/>
    <w:uiPriority w:val="99"/>
    <w:semiHidden/>
    <w:rsid w:val="00405BA7"/>
    <w:rPr>
      <w:i/>
      <w:vertAlign w:val="subscript"/>
    </w:rPr>
  </w:style>
  <w:style w:type="paragraph" w:customStyle="1" w:styleId="QuoteBullet">
    <w:name w:val="Quote Bullet"/>
    <w:basedOn w:val="Quote"/>
    <w:uiPriority w:val="99"/>
    <w:rsid w:val="004D4063"/>
    <w:pPr>
      <w:numPr>
        <w:numId w:val="15"/>
      </w:numPr>
    </w:pPr>
  </w:style>
  <w:style w:type="paragraph" w:customStyle="1" w:styleId="QuoteBullet2">
    <w:name w:val="Quote Bullet 2"/>
    <w:basedOn w:val="Quote"/>
    <w:uiPriority w:val="99"/>
    <w:rsid w:val="004D4063"/>
    <w:pPr>
      <w:numPr>
        <w:ilvl w:val="1"/>
        <w:numId w:val="15"/>
      </w:numPr>
      <w:tabs>
        <w:tab w:val="clear" w:pos="1134"/>
      </w:tabs>
    </w:pPr>
  </w:style>
  <w:style w:type="character" w:styleId="CommentReference">
    <w:name w:val="annotation reference"/>
    <w:uiPriority w:val="99"/>
    <w:semiHidden/>
    <w:rsid w:val="00732B4D"/>
    <w:rPr>
      <w:rFonts w:cs="Times New Roman"/>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link w:val="CommentText"/>
    <w:uiPriority w:val="99"/>
    <w:semiHidden/>
    <w:locked/>
    <w:rsid w:val="000758E3"/>
    <w:rPr>
      <w:rFonts w:cs="Times New Roman"/>
    </w:rPr>
  </w:style>
  <w:style w:type="paragraph" w:styleId="CommentSubject">
    <w:name w:val="annotation subject"/>
    <w:basedOn w:val="CommentText"/>
    <w:next w:val="CommentText"/>
    <w:link w:val="CommentSubjectChar"/>
    <w:uiPriority w:val="99"/>
    <w:semiHidden/>
    <w:rsid w:val="00732B4D"/>
    <w:rPr>
      <w:b/>
      <w:bCs/>
    </w:rPr>
  </w:style>
  <w:style w:type="character" w:customStyle="1" w:styleId="CommentSubjectChar">
    <w:name w:val="Comment Subject Char"/>
    <w:link w:val="CommentSubject"/>
    <w:uiPriority w:val="99"/>
    <w:semiHidden/>
    <w:locked/>
    <w:rsid w:val="000758E3"/>
    <w:rPr>
      <w:rFonts w:cs="Times New Roman"/>
      <w:b/>
      <w:bCs/>
    </w:rPr>
  </w:style>
  <w:style w:type="paragraph" w:customStyle="1" w:styleId="PullOutBoxNumbered">
    <w:name w:val="Pull Out Box Numbered"/>
    <w:basedOn w:val="PullOutBoxBodyText"/>
    <w:uiPriority w:val="99"/>
    <w:rsid w:val="007879D1"/>
    <w:pPr>
      <w:numPr>
        <w:numId w:val="11"/>
      </w:numPr>
    </w:pPr>
  </w:style>
  <w:style w:type="paragraph" w:customStyle="1" w:styleId="PullOutBoxNumbered2">
    <w:name w:val="Pull Out Box Numbered 2"/>
    <w:basedOn w:val="PullOutBoxBodyText"/>
    <w:uiPriority w:val="99"/>
    <w:rsid w:val="007A4BA3"/>
    <w:pPr>
      <w:numPr>
        <w:ilvl w:val="1"/>
        <w:numId w:val="11"/>
      </w:numPr>
    </w:pPr>
  </w:style>
  <w:style w:type="paragraph" w:customStyle="1" w:styleId="PullOutBoxNumbered3">
    <w:name w:val="Pull Out Box Numbered 3"/>
    <w:basedOn w:val="PullOutBoxBodyText"/>
    <w:uiPriority w:val="99"/>
    <w:rsid w:val="007879D1"/>
    <w:pPr>
      <w:numPr>
        <w:ilvl w:val="2"/>
        <w:numId w:val="11"/>
      </w:numPr>
    </w:pPr>
  </w:style>
  <w:style w:type="table" w:styleId="TableGrid1">
    <w:name w:val="Table Grid 1"/>
    <w:basedOn w:val="TableNormal"/>
    <w:uiPriority w:val="99"/>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Arial"/>
        <w:i/>
        <w:iCs/>
      </w:rPr>
      <w:tblPr/>
      <w:tcPr>
        <w:tcBorders>
          <w:tl2br w:val="none" w:sz="0" w:space="0" w:color="auto"/>
          <w:tr2bl w:val="none" w:sz="0" w:space="0" w:color="auto"/>
        </w:tcBorders>
      </w:tcPr>
    </w:tblStylePr>
    <w:tblStylePr w:type="lastCol">
      <w:rPr>
        <w:rFonts w:cs="Arial"/>
        <w:i/>
        <w:iCs/>
      </w:rPr>
      <w:tblPr/>
      <w:tcPr>
        <w:tcBorders>
          <w:tl2br w:val="none" w:sz="0" w:space="0" w:color="auto"/>
          <w:tr2bl w:val="none" w:sz="0" w:space="0" w:color="auto"/>
        </w:tcBorders>
      </w:tcPr>
    </w:tblStylePr>
  </w:style>
  <w:style w:type="table" w:styleId="TableClassic1">
    <w:name w:val="Table Classic 1"/>
    <w:basedOn w:val="TableNormal"/>
    <w:uiPriority w:val="99"/>
    <w:rsid w:val="00630767"/>
    <w:rPr>
      <w:sz w:val="16"/>
    </w:rPr>
    <w:tblPr>
      <w:tblBorders>
        <w:top w:val="single" w:sz="12" w:space="0" w:color="000000"/>
        <w:bottom w:val="single" w:sz="12" w:space="0" w:color="000000"/>
      </w:tblBorders>
    </w:tblPr>
    <w:tblStylePr w:type="firstRow">
      <w:rPr>
        <w:rFonts w:cs="Arial"/>
        <w:i/>
        <w:iCs/>
      </w:rPr>
      <w:tblPr/>
      <w:tcPr>
        <w:tcBorders>
          <w:bottom w:val="single" w:sz="6" w:space="0" w:color="000000"/>
          <w:tl2br w:val="none" w:sz="0" w:space="0" w:color="auto"/>
          <w:tr2bl w:val="none" w:sz="0" w:space="0" w:color="auto"/>
        </w:tcBorders>
      </w:tcPr>
    </w:tblStylePr>
    <w:tblStylePr w:type="lastRow">
      <w:rPr>
        <w:rFonts w:cs="Arial"/>
        <w:color w:val="auto"/>
      </w:rPr>
      <w:tblPr/>
      <w:tcPr>
        <w:tcBorders>
          <w:top w:val="single" w:sz="6" w:space="0" w:color="000000"/>
          <w:tl2br w:val="none" w:sz="0" w:space="0" w:color="auto"/>
          <w:tr2bl w:val="none" w:sz="0" w:space="0" w:color="auto"/>
        </w:tcBorders>
      </w:tcPr>
    </w:tblStylePr>
    <w:tblStylePr w:type="firstCol">
      <w:rPr>
        <w:rFonts w:cs="Arial"/>
      </w:rPr>
      <w:tblPr/>
      <w:tcPr>
        <w:tcBorders>
          <w:right w:val="single" w:sz="6" w:space="0" w:color="000000"/>
          <w:tl2br w:val="none" w:sz="0" w:space="0" w:color="auto"/>
          <w:tr2bl w:val="none" w:sz="0" w:space="0" w:color="auto"/>
        </w:tcBorders>
      </w:tcPr>
    </w:tblStylePr>
    <w:tblStylePr w:type="neCell">
      <w:rPr>
        <w:rFonts w:cs="Arial"/>
        <w:b/>
        <w:bCs/>
        <w:i w:val="0"/>
        <w:iCs w:val="0"/>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table" w:styleId="TableSimple2">
    <w:name w:val="Table Simple 2"/>
    <w:basedOn w:val="TableNormal"/>
    <w:uiPriority w:val="99"/>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rFonts w:cs="Arial"/>
        <w:b/>
        <w:bCs/>
      </w:rPr>
      <w:tblPr/>
      <w:tcPr>
        <w:tcBorders>
          <w:top w:val="nil"/>
          <w:left w:val="nil"/>
          <w:bottom w:val="single" w:sz="24" w:space="0" w:color="CDDC29"/>
          <w:right w:val="nil"/>
          <w:insideV w:val="single" w:sz="4" w:space="0" w:color="auto"/>
        </w:tcBorders>
      </w:tcPr>
    </w:tblStylePr>
    <w:tblStylePr w:type="lastRow">
      <w:rPr>
        <w:rFonts w:cs="Arial"/>
        <w:b/>
        <w:bCs/>
        <w:color w:val="auto"/>
      </w:rPr>
      <w:tblPr/>
      <w:tcPr>
        <w:tcBorders>
          <w:top w:val="single" w:sz="6" w:space="0" w:color="000000"/>
          <w:tl2br w:val="none" w:sz="0" w:space="0" w:color="auto"/>
          <w:tr2bl w:val="none" w:sz="0" w:space="0" w:color="auto"/>
        </w:tcBorders>
      </w:tcPr>
    </w:tblStylePr>
    <w:tblStylePr w:type="firstCol">
      <w:rPr>
        <w:rFonts w:cs="Arial"/>
        <w:b/>
        <w:bCs/>
      </w:rPr>
      <w:tblPr/>
      <w:tcPr>
        <w:tcBorders>
          <w:right w:val="single" w:sz="12" w:space="0" w:color="000000"/>
          <w:tl2br w:val="none" w:sz="0" w:space="0" w:color="auto"/>
          <w:tr2bl w:val="none" w:sz="0" w:space="0" w:color="auto"/>
        </w:tcBorders>
      </w:tcPr>
    </w:tblStylePr>
    <w:tblStylePr w:type="lastCol">
      <w:rPr>
        <w:rFonts w:cs="Arial"/>
        <w:b/>
        <w:bCs/>
      </w:rPr>
      <w:tblPr/>
      <w:tcPr>
        <w:tcBorders>
          <w:left w:val="single" w:sz="6" w:space="0" w:color="000000"/>
          <w:tl2br w:val="none" w:sz="0" w:space="0" w:color="auto"/>
          <w:tr2bl w:val="none" w:sz="0" w:space="0" w:color="auto"/>
        </w:tcBorders>
      </w:tcPr>
    </w:tblStylePr>
    <w:tblStylePr w:type="neCell">
      <w:rPr>
        <w:rFonts w:cs="Arial"/>
        <w:b/>
        <w:bCs/>
      </w:rPr>
      <w:tblPr/>
      <w:tcPr>
        <w:tcBorders>
          <w:left w:val="none" w:sz="0" w:space="0" w:color="auto"/>
          <w:tl2br w:val="none" w:sz="0" w:space="0" w:color="auto"/>
          <w:tr2bl w:val="none" w:sz="0" w:space="0" w:color="auto"/>
        </w:tcBorders>
      </w:tcPr>
    </w:tblStylePr>
    <w:tblStylePr w:type="swCell">
      <w:rPr>
        <w:rFonts w:cs="Arial"/>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uiPriority w:val="99"/>
    <w:rsid w:val="00630767"/>
    <w:tblPr>
      <w:tblBorders>
        <w:left w:val="single" w:sz="6" w:space="0" w:color="000000"/>
        <w:right w:val="single" w:sz="6" w:space="0" w:color="000000"/>
      </w:tblBorders>
    </w:tblPr>
    <w:tblStylePr w:type="firstRow">
      <w:rPr>
        <w:rFonts w:cs="Arial"/>
      </w:rPr>
      <w:tblPr/>
      <w:tcPr>
        <w:tcBorders>
          <w:bottom w:val="single" w:sz="12" w:space="0" w:color="000000"/>
          <w:tl2br w:val="none" w:sz="0" w:space="0" w:color="auto"/>
          <w:tr2bl w:val="none" w:sz="0" w:space="0" w:color="auto"/>
        </w:tcBorders>
      </w:tcPr>
    </w:tblStylePr>
    <w:tblStylePr w:type="lastRow">
      <w:rPr>
        <w:rFonts w:cs="Arial"/>
      </w:rPr>
      <w:tblPr/>
      <w:tcPr>
        <w:tcBorders>
          <w:top w:val="single" w:sz="12" w:space="0" w:color="000000"/>
          <w:tl2br w:val="none" w:sz="0" w:space="0" w:color="auto"/>
          <w:tr2bl w:val="none" w:sz="0" w:space="0" w:color="auto"/>
        </w:tcBorders>
      </w:tcPr>
    </w:tblStylePr>
    <w:tblStylePr w:type="firstCol">
      <w:rPr>
        <w:rFonts w:cs="Arial"/>
      </w:rPr>
      <w:tblPr/>
      <w:tcPr>
        <w:tcBorders>
          <w:right w:val="single" w:sz="12" w:space="0" w:color="000000"/>
          <w:tl2br w:val="none" w:sz="0" w:space="0" w:color="auto"/>
          <w:tr2bl w:val="none" w:sz="0" w:space="0" w:color="auto"/>
        </w:tcBorders>
        <w:shd w:val="pct25" w:color="008000" w:fill="FFFFFF"/>
      </w:tcPr>
    </w:tblStylePr>
    <w:tblStylePr w:type="lastCol">
      <w:rPr>
        <w:rFonts w:cs="Arial"/>
      </w:rPr>
      <w:tblPr/>
      <w:tcPr>
        <w:tcBorders>
          <w:left w:val="single" w:sz="12" w:space="0" w:color="000000"/>
          <w:tl2br w:val="none" w:sz="0" w:space="0" w:color="auto"/>
          <w:tr2bl w:val="none" w:sz="0" w:space="0" w:color="auto"/>
        </w:tcBorders>
        <w:shd w:val="pct25" w:color="808000" w:fill="FFFFFF"/>
      </w:tcPr>
    </w:tblStylePr>
    <w:tblStylePr w:type="neCell">
      <w:rPr>
        <w:rFonts w:cs="Arial"/>
        <w:b/>
        <w:bCs/>
      </w:rPr>
      <w:tblPr/>
      <w:tcPr>
        <w:tcBorders>
          <w:tl2br w:val="none" w:sz="0" w:space="0" w:color="auto"/>
          <w:tr2bl w:val="none" w:sz="0" w:space="0" w:color="auto"/>
        </w:tcBorders>
      </w:tcPr>
    </w:tblStylePr>
    <w:tblStylePr w:type="swCell">
      <w:rPr>
        <w:rFonts w:cs="Arial"/>
        <w:b/>
        <w:bCs/>
      </w:rPr>
      <w:tblPr/>
      <w:tcPr>
        <w:tcBorders>
          <w:tl2br w:val="none" w:sz="0" w:space="0" w:color="auto"/>
          <w:tr2bl w:val="none" w:sz="0" w:space="0" w:color="auto"/>
        </w:tcBorders>
      </w:tcPr>
    </w:tblStylePr>
  </w:style>
  <w:style w:type="paragraph" w:customStyle="1" w:styleId="xDisclaimerText2">
    <w:name w:val="xDisclaimer Text 2"/>
    <w:basedOn w:val="xDisclaimerText"/>
    <w:uiPriority w:val="99"/>
    <w:semiHidden/>
    <w:rsid w:val="009363B5"/>
    <w:pPr>
      <w:spacing w:before="180" w:after="170"/>
    </w:pPr>
  </w:style>
  <w:style w:type="paragraph" w:customStyle="1" w:styleId="Heading1TopofPage">
    <w:name w:val="Heading 1 Top of Page"/>
    <w:basedOn w:val="Heading1"/>
    <w:next w:val="BodyText"/>
    <w:uiPriority w:val="99"/>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uiPriority w:val="99"/>
    <w:semiHidden/>
    <w:rsid w:val="00096B2D"/>
    <w:pPr>
      <w:keepLines/>
      <w:pageBreakBefore/>
      <w:framePr w:w="11907" w:h="2155" w:hSpace="181" w:wrap="around" w:vAnchor="page" w:hAnchor="page" w:xAlign="right" w:yAlign="top"/>
      <w:spacing w:before="1300"/>
      <w:ind w:left="1134" w:right="1134"/>
      <w:suppressOverlap/>
      <w:jc w:val="right"/>
      <w:outlineLvl w:val="4"/>
    </w:pPr>
    <w:rPr>
      <w:b/>
      <w:color w:val="CDDC29"/>
      <w:sz w:val="40"/>
      <w:szCs w:val="40"/>
    </w:rPr>
  </w:style>
  <w:style w:type="paragraph" w:customStyle="1" w:styleId="HighlightBoxText">
    <w:name w:val="Highlight Box Text"/>
    <w:basedOn w:val="Normal"/>
    <w:uiPriority w:val="99"/>
    <w:rsid w:val="00345B5F"/>
    <w:pPr>
      <w:spacing w:before="120" w:after="120" w:line="300" w:lineRule="atLeast"/>
      <w:ind w:left="227" w:right="227"/>
    </w:pPr>
    <w:rPr>
      <w:spacing w:val="-2"/>
      <w:sz w:val="24"/>
    </w:rPr>
  </w:style>
  <w:style w:type="character" w:styleId="FollowedHyperlink">
    <w:name w:val="FollowedHyperlink"/>
    <w:uiPriority w:val="99"/>
    <w:rsid w:val="00502E1D"/>
    <w:rPr>
      <w:rFonts w:cs="Times New Roman"/>
      <w:color w:val="800080"/>
      <w:u w:val="single"/>
    </w:rPr>
  </w:style>
  <w:style w:type="table" w:customStyle="1" w:styleId="LogoPlaceholder">
    <w:name w:val="Logo Placeholder"/>
    <w:uiPriority w:val="99"/>
    <w:rsid w:val="00802595"/>
    <w:rPr>
      <w:lang w:val="fr-FR" w:eastAsia="fr-FR"/>
    </w:rPr>
    <w:tblPr>
      <w:tblCellSpacing w:w="142" w:type="dxa"/>
      <w:tblInd w:w="0" w:type="dxa"/>
      <w:tblCellMar>
        <w:top w:w="0" w:type="dxa"/>
        <w:left w:w="0" w:type="dxa"/>
        <w:bottom w:w="0" w:type="dxa"/>
        <w:right w:w="0" w:type="dxa"/>
      </w:tblCellMar>
    </w:tblPr>
    <w:trPr>
      <w:tblCellSpacing w:w="142" w:type="dxa"/>
    </w:trPr>
  </w:style>
  <w:style w:type="paragraph" w:customStyle="1" w:styleId="TableHeadingRight">
    <w:name w:val="Table Heading Right"/>
    <w:basedOn w:val="TableHeadingLeft"/>
    <w:uiPriority w:val="99"/>
    <w:rsid w:val="0086233C"/>
    <w:pPr>
      <w:jc w:val="right"/>
    </w:pPr>
    <w:rPr>
      <w:rFonts w:cs="Times New Roman"/>
    </w:rPr>
  </w:style>
  <w:style w:type="paragraph" w:customStyle="1" w:styleId="xCoverStatus">
    <w:name w:val="xCoverStatus"/>
    <w:basedOn w:val="Normal"/>
    <w:uiPriority w:val="99"/>
    <w:semiHidden/>
    <w:rsid w:val="00F77596"/>
    <w:rPr>
      <w:b/>
      <w:caps/>
      <w:color w:val="FF0000"/>
      <w:sz w:val="48"/>
      <w:szCs w:val="52"/>
    </w:rPr>
  </w:style>
  <w:style w:type="paragraph" w:customStyle="1" w:styleId="TableTextCentre">
    <w:name w:val="Table Text Centre"/>
    <w:basedOn w:val="TableTextLeft"/>
    <w:uiPriority w:val="99"/>
    <w:rsid w:val="00447351"/>
    <w:pPr>
      <w:jc w:val="center"/>
    </w:pPr>
  </w:style>
  <w:style w:type="paragraph" w:customStyle="1" w:styleId="TableHeadingCentre">
    <w:name w:val="Table Heading Centre"/>
    <w:basedOn w:val="TableHeadingLeft"/>
    <w:uiPriority w:val="99"/>
    <w:rsid w:val="004F07F4"/>
    <w:pPr>
      <w:jc w:val="center"/>
    </w:pPr>
  </w:style>
  <w:style w:type="paragraph" w:customStyle="1" w:styleId="Footnotes2">
    <w:name w:val="Footnotes 2"/>
    <w:basedOn w:val="Normal"/>
    <w:uiPriority w:val="99"/>
    <w:rsid w:val="0016301C"/>
    <w:pPr>
      <w:numPr>
        <w:ilvl w:val="1"/>
        <w:numId w:val="12"/>
      </w:numPr>
      <w:spacing w:after="100" w:afterAutospacing="1" w:line="180" w:lineRule="atLeast"/>
      <w:ind w:left="568" w:hanging="284"/>
      <w:contextualSpacing/>
    </w:pPr>
    <w:rPr>
      <w:sz w:val="14"/>
    </w:rPr>
  </w:style>
  <w:style w:type="table" w:customStyle="1" w:styleId="HighlightTable">
    <w:name w:val="Highlight Table"/>
    <w:uiPriority w:val="99"/>
    <w:rsid w:val="00443176"/>
    <w:rPr>
      <w:sz w:val="24"/>
      <w:lang w:val="fr-FR" w:eastAsia="fr-FR"/>
    </w:rPr>
    <w:tblPr>
      <w:tblInd w:w="0" w:type="dxa"/>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uiPriority w:val="99"/>
    <w:rsid w:val="00096B2D"/>
    <w:rPr>
      <w:color w:val="00B2A9"/>
    </w:rPr>
  </w:style>
  <w:style w:type="paragraph" w:customStyle="1" w:styleId="CaptionImageorFigure">
    <w:name w:val="Caption Image or Figure"/>
    <w:basedOn w:val="Caption"/>
    <w:uiPriority w:val="99"/>
    <w:rsid w:val="00F041AE"/>
    <w:pPr>
      <w:spacing w:before="60" w:after="120"/>
    </w:pPr>
  </w:style>
  <w:style w:type="paragraph" w:customStyle="1" w:styleId="PhotoCredit">
    <w:name w:val="Photo Credit"/>
    <w:basedOn w:val="CaptionDescriptive"/>
    <w:next w:val="BodyText"/>
    <w:uiPriority w:val="99"/>
    <w:rsid w:val="00BC0FB0"/>
    <w:rPr>
      <w:i w:val="0"/>
      <w:sz w:val="16"/>
    </w:rPr>
  </w:style>
  <w:style w:type="paragraph" w:customStyle="1" w:styleId="ListAlpha">
    <w:name w:val="List Alpha"/>
    <w:basedOn w:val="Normal"/>
    <w:uiPriority w:val="99"/>
    <w:rsid w:val="00893106"/>
    <w:pPr>
      <w:numPr>
        <w:numId w:val="18"/>
      </w:numPr>
      <w:spacing w:before="120" w:after="120"/>
    </w:pPr>
  </w:style>
  <w:style w:type="paragraph" w:customStyle="1" w:styleId="ListAlpha2">
    <w:name w:val="List Alpha 2"/>
    <w:basedOn w:val="Normal"/>
    <w:uiPriority w:val="99"/>
    <w:rsid w:val="00893106"/>
    <w:pPr>
      <w:numPr>
        <w:ilvl w:val="1"/>
        <w:numId w:val="18"/>
      </w:numPr>
      <w:spacing w:before="120" w:after="120"/>
    </w:pPr>
  </w:style>
  <w:style w:type="paragraph" w:customStyle="1" w:styleId="ListAlpha3">
    <w:name w:val="List Alpha 3"/>
    <w:basedOn w:val="Normal"/>
    <w:uiPriority w:val="99"/>
    <w:rsid w:val="00893106"/>
    <w:pPr>
      <w:numPr>
        <w:ilvl w:val="2"/>
        <w:numId w:val="18"/>
      </w:numPr>
      <w:spacing w:before="120" w:after="120"/>
    </w:pPr>
  </w:style>
  <w:style w:type="paragraph" w:customStyle="1" w:styleId="HighlightBoxHeading">
    <w:name w:val="Highlight Box Heading"/>
    <w:basedOn w:val="HighlightBoxText"/>
    <w:uiPriority w:val="99"/>
    <w:rsid w:val="0072771D"/>
    <w:rPr>
      <w:b/>
    </w:rPr>
  </w:style>
  <w:style w:type="paragraph" w:customStyle="1" w:styleId="HighlightBoxBullet">
    <w:name w:val="Highlight Box Bullet"/>
    <w:basedOn w:val="HighlightBoxText"/>
    <w:uiPriority w:val="99"/>
    <w:rsid w:val="00781566"/>
    <w:pPr>
      <w:numPr>
        <w:numId w:val="20"/>
      </w:numPr>
      <w:tabs>
        <w:tab w:val="left" w:pos="454"/>
      </w:tabs>
    </w:pPr>
  </w:style>
  <w:style w:type="character" w:customStyle="1" w:styleId="MyUnderline">
    <w:name w:val="MyUnderline"/>
    <w:uiPriority w:val="99"/>
    <w:semiHidden/>
    <w:rsid w:val="00F62FAC"/>
    <w:rPr>
      <w:u w:val="single"/>
      <w:lang w:eastAsia="en-AU"/>
    </w:rPr>
  </w:style>
  <w:style w:type="character" w:customStyle="1" w:styleId="MyBoldItalicsUnderline">
    <w:name w:val="MyBoldItalicsUnderline"/>
    <w:uiPriority w:val="99"/>
    <w:semiHidden/>
    <w:rsid w:val="00F62FAC"/>
    <w:rPr>
      <w:b/>
      <w:i/>
      <w:u w:val="single"/>
    </w:rPr>
  </w:style>
  <w:style w:type="character" w:customStyle="1" w:styleId="MyBoldUnderline">
    <w:name w:val="MyBoldUnderline"/>
    <w:uiPriority w:val="99"/>
    <w:semiHidden/>
    <w:rsid w:val="00F62FAC"/>
    <w:rPr>
      <w:b/>
      <w:u w:val="single"/>
    </w:rPr>
  </w:style>
  <w:style w:type="character" w:customStyle="1" w:styleId="MyItalicsUnderline">
    <w:name w:val="MyItalicsUnderline"/>
    <w:uiPriority w:val="99"/>
    <w:semiHidden/>
    <w:rsid w:val="00F62FAC"/>
    <w:rPr>
      <w:i/>
      <w:u w:val="single"/>
    </w:rPr>
  </w:style>
  <w:style w:type="paragraph" w:customStyle="1" w:styleId="SmallBodyText">
    <w:name w:val="Small Body Text"/>
    <w:basedOn w:val="xDisclaimerText"/>
    <w:uiPriority w:val="99"/>
    <w:rsid w:val="00C255C2"/>
    <w:pPr>
      <w:spacing w:before="40" w:after="40" w:line="160" w:lineRule="atLeast"/>
      <w:ind w:right="340"/>
    </w:pPr>
    <w:rPr>
      <w:spacing w:val="2"/>
    </w:rPr>
  </w:style>
  <w:style w:type="paragraph" w:customStyle="1" w:styleId="SmallBullet">
    <w:name w:val="Small Bullet"/>
    <w:basedOn w:val="SmallBodyText"/>
    <w:uiPriority w:val="99"/>
    <w:rsid w:val="00D14E24"/>
    <w:pPr>
      <w:numPr>
        <w:numId w:val="19"/>
      </w:numPr>
    </w:pPr>
  </w:style>
  <w:style w:type="paragraph" w:customStyle="1" w:styleId="SmallHeading">
    <w:name w:val="Small Heading"/>
    <w:basedOn w:val="xDisclaimerHeading"/>
    <w:next w:val="SmallBodyText"/>
    <w:uiPriority w:val="99"/>
    <w:rsid w:val="00C255C2"/>
    <w:pPr>
      <w:spacing w:before="60" w:after="0" w:line="160" w:lineRule="atLeast"/>
      <w:ind w:right="3119"/>
    </w:pPr>
    <w:rPr>
      <w:sz w:val="12"/>
    </w:rPr>
  </w:style>
  <w:style w:type="paragraph" w:customStyle="1" w:styleId="xWeb">
    <w:name w:val="xWeb"/>
    <w:basedOn w:val="Normal"/>
    <w:uiPriority w:val="99"/>
    <w:rsid w:val="00967C82"/>
    <w:pPr>
      <w:spacing w:line="240" w:lineRule="auto"/>
    </w:pPr>
    <w:rPr>
      <w:b/>
      <w:color w:val="00B2A9"/>
      <w:spacing w:val="-4"/>
      <w:sz w:val="25"/>
      <w:szCs w:val="42"/>
    </w:rPr>
  </w:style>
  <w:style w:type="table" w:customStyle="1" w:styleId="DELWPTableNormal">
    <w:name w:val="DELWP Table Normal"/>
    <w:uiPriority w:val="99"/>
    <w:rsid w:val="00C2477D"/>
    <w:rPr>
      <w:lang w:val="fr-FR" w:eastAsia="fr-FR"/>
    </w:rPr>
    <w:tblPr>
      <w:tblInd w:w="0" w:type="dxa"/>
      <w:tblCellMar>
        <w:top w:w="0" w:type="dxa"/>
        <w:left w:w="108" w:type="dxa"/>
        <w:bottom w:w="0" w:type="dxa"/>
        <w:right w:w="108" w:type="dxa"/>
      </w:tblCellMar>
    </w:tblPr>
  </w:style>
  <w:style w:type="paragraph" w:customStyle="1" w:styleId="xAccessibilityText">
    <w:name w:val="xAccessibility Text"/>
    <w:basedOn w:val="Normal"/>
    <w:uiPriority w:val="99"/>
    <w:semiHidden/>
    <w:rsid w:val="00E97294"/>
    <w:pPr>
      <w:spacing w:line="276" w:lineRule="exact"/>
    </w:pPr>
    <w:rPr>
      <w:sz w:val="24"/>
    </w:rPr>
  </w:style>
  <w:style w:type="paragraph" w:customStyle="1" w:styleId="xAccessibilityHeading">
    <w:name w:val="xAccessibility Heading"/>
    <w:basedOn w:val="Normal"/>
    <w:uiPriority w:val="99"/>
    <w:semiHidden/>
    <w:rsid w:val="00E97294"/>
    <w:pPr>
      <w:spacing w:line="300" w:lineRule="exact"/>
    </w:pPr>
    <w:rPr>
      <w:b/>
      <w:sz w:val="22"/>
    </w:rPr>
  </w:style>
  <w:style w:type="paragraph" w:customStyle="1" w:styleId="FooterEvenPageNumber">
    <w:name w:val="Footer Even Page Number"/>
    <w:basedOn w:val="FooterEven"/>
    <w:uiPriority w:val="99"/>
    <w:semiHidden/>
    <w:rsid w:val="001748A0"/>
    <w:pPr>
      <w:framePr w:wrap="around" w:vAnchor="page" w:hAnchor="margin" w:yAlign="bottom"/>
    </w:pPr>
    <w:rPr>
      <w:b/>
      <w:color w:val="00B2A9"/>
    </w:rPr>
  </w:style>
  <w:style w:type="character" w:customStyle="1" w:styleId="HiddenText">
    <w:name w:val="Hidden Text"/>
    <w:uiPriority w:val="99"/>
    <w:rsid w:val="004C6213"/>
    <w:rPr>
      <w:rFonts w:cs="Times New Roman"/>
      <w:color w:val="FF0000"/>
      <w:sz w:val="20"/>
      <w:u w:val="dotted"/>
    </w:rPr>
  </w:style>
  <w:style w:type="paragraph" w:styleId="Revision">
    <w:name w:val="Revision"/>
    <w:hidden/>
    <w:uiPriority w:val="99"/>
    <w:semiHidden/>
    <w:rsid w:val="00BF2508"/>
    <w:rPr>
      <w:color w:val="363534"/>
    </w:rPr>
  </w:style>
  <w:style w:type="paragraph" w:customStyle="1" w:styleId="Normalnumbered">
    <w:name w:val="Normal numbered"/>
    <w:basedOn w:val="ListParagraph"/>
    <w:uiPriority w:val="99"/>
    <w:rsid w:val="00D82DBF"/>
    <w:pPr>
      <w:numPr>
        <w:numId w:val="21"/>
      </w:numPr>
      <w:spacing w:after="113"/>
      <w:contextualSpacing w:val="0"/>
    </w:pPr>
    <w:rPr>
      <w:color w:val="auto"/>
      <w:szCs w:val="22"/>
    </w:rPr>
  </w:style>
  <w:style w:type="table" w:customStyle="1" w:styleId="DELWPTable">
    <w:name w:val="DELWP_Table"/>
    <w:uiPriority w:val="99"/>
    <w:rsid w:val="00C92863"/>
    <w:rPr>
      <w:rFonts w:ascii="Times New Roman" w:hAnsi="Times New Roman" w:cs="Times New Roman"/>
    </w:rPr>
    <w:tblPr>
      <w:tblInd w:w="108" w:type="dxa"/>
      <w:tblBorders>
        <w:bottom w:val="single" w:sz="4" w:space="0" w:color="00B2A9"/>
        <w:insideH w:val="single" w:sz="4" w:space="0" w:color="00B2A9"/>
      </w:tblBorders>
      <w:tblCellMar>
        <w:top w:w="0" w:type="dxa"/>
        <w:left w:w="108" w:type="dxa"/>
        <w:bottom w:w="0" w:type="dxa"/>
        <w:right w:w="108" w:type="dxa"/>
      </w:tblCellMar>
    </w:tblPr>
  </w:style>
  <w:style w:type="character" w:customStyle="1" w:styleId="UnresolvedMention1">
    <w:name w:val="Unresolved Mention1"/>
    <w:uiPriority w:val="99"/>
    <w:semiHidden/>
    <w:rsid w:val="00D76353"/>
    <w:rPr>
      <w:rFonts w:cs="Times New Roman"/>
      <w:color w:val="808080"/>
      <w:shd w:val="clear" w:color="auto" w:fill="E6E6E6"/>
    </w:rPr>
  </w:style>
  <w:style w:type="character" w:customStyle="1" w:styleId="rnormal">
    <w:name w:val="rnormal"/>
    <w:uiPriority w:val="99"/>
    <w:rsid w:val="0056739A"/>
    <w:rPr>
      <w:rFonts w:cs="Times New Roman"/>
    </w:rPr>
  </w:style>
  <w:style w:type="character" w:customStyle="1" w:styleId="UnresolvedMention2">
    <w:name w:val="Unresolved Mention2"/>
    <w:uiPriority w:val="99"/>
    <w:semiHidden/>
    <w:rsid w:val="00110BA2"/>
    <w:rPr>
      <w:rFonts w:cs="Times New Roman"/>
      <w:color w:val="605E5C"/>
      <w:shd w:val="clear" w:color="auto" w:fill="E1DFDD"/>
    </w:rPr>
  </w:style>
  <w:style w:type="numbering" w:styleId="1ai">
    <w:name w:val="Outline List 1"/>
    <w:basedOn w:val="NoList"/>
    <w:uiPriority w:val="99"/>
    <w:semiHidden/>
    <w:unhideWhenUsed/>
    <w:rsid w:val="009F77D6"/>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2993">
      <w:marLeft w:val="0"/>
      <w:marRight w:val="0"/>
      <w:marTop w:val="0"/>
      <w:marBottom w:val="0"/>
      <w:divBdr>
        <w:top w:val="none" w:sz="0" w:space="0" w:color="auto"/>
        <w:left w:val="none" w:sz="0" w:space="0" w:color="auto"/>
        <w:bottom w:val="none" w:sz="0" w:space="0" w:color="auto"/>
        <w:right w:val="none" w:sz="0" w:space="0" w:color="auto"/>
      </w:divBdr>
    </w:div>
    <w:div w:id="438722994">
      <w:marLeft w:val="0"/>
      <w:marRight w:val="0"/>
      <w:marTop w:val="0"/>
      <w:marBottom w:val="0"/>
      <w:divBdr>
        <w:top w:val="none" w:sz="0" w:space="0" w:color="auto"/>
        <w:left w:val="none" w:sz="0" w:space="0" w:color="auto"/>
        <w:bottom w:val="none" w:sz="0" w:space="0" w:color="auto"/>
        <w:right w:val="none" w:sz="0" w:space="0" w:color="auto"/>
      </w:divBdr>
    </w:div>
    <w:div w:id="438722997">
      <w:marLeft w:val="0"/>
      <w:marRight w:val="0"/>
      <w:marTop w:val="0"/>
      <w:marBottom w:val="0"/>
      <w:divBdr>
        <w:top w:val="none" w:sz="0" w:space="0" w:color="auto"/>
        <w:left w:val="none" w:sz="0" w:space="0" w:color="auto"/>
        <w:bottom w:val="none" w:sz="0" w:space="0" w:color="auto"/>
        <w:right w:val="none" w:sz="0" w:space="0" w:color="auto"/>
      </w:divBdr>
    </w:div>
    <w:div w:id="438722998">
      <w:marLeft w:val="0"/>
      <w:marRight w:val="0"/>
      <w:marTop w:val="0"/>
      <w:marBottom w:val="0"/>
      <w:divBdr>
        <w:top w:val="none" w:sz="0" w:space="0" w:color="auto"/>
        <w:left w:val="none" w:sz="0" w:space="0" w:color="auto"/>
        <w:bottom w:val="none" w:sz="0" w:space="0" w:color="auto"/>
        <w:right w:val="none" w:sz="0" w:space="0" w:color="auto"/>
      </w:divBdr>
    </w:div>
    <w:div w:id="438722999">
      <w:marLeft w:val="0"/>
      <w:marRight w:val="0"/>
      <w:marTop w:val="0"/>
      <w:marBottom w:val="0"/>
      <w:divBdr>
        <w:top w:val="none" w:sz="0" w:space="0" w:color="auto"/>
        <w:left w:val="none" w:sz="0" w:space="0" w:color="auto"/>
        <w:bottom w:val="none" w:sz="0" w:space="0" w:color="auto"/>
        <w:right w:val="none" w:sz="0" w:space="0" w:color="auto"/>
      </w:divBdr>
    </w:div>
    <w:div w:id="438723000">
      <w:marLeft w:val="0"/>
      <w:marRight w:val="0"/>
      <w:marTop w:val="0"/>
      <w:marBottom w:val="0"/>
      <w:divBdr>
        <w:top w:val="none" w:sz="0" w:space="0" w:color="auto"/>
        <w:left w:val="none" w:sz="0" w:space="0" w:color="auto"/>
        <w:bottom w:val="none" w:sz="0" w:space="0" w:color="auto"/>
        <w:right w:val="none" w:sz="0" w:space="0" w:color="auto"/>
      </w:divBdr>
      <w:divsChild>
        <w:div w:id="438723020">
          <w:marLeft w:val="0"/>
          <w:marRight w:val="0"/>
          <w:marTop w:val="0"/>
          <w:marBottom w:val="0"/>
          <w:divBdr>
            <w:top w:val="none" w:sz="0" w:space="0" w:color="auto"/>
            <w:left w:val="none" w:sz="0" w:space="0" w:color="auto"/>
            <w:bottom w:val="none" w:sz="0" w:space="0" w:color="auto"/>
            <w:right w:val="none" w:sz="0" w:space="0" w:color="auto"/>
          </w:divBdr>
          <w:divsChild>
            <w:div w:id="438723013">
              <w:marLeft w:val="0"/>
              <w:marRight w:val="0"/>
              <w:marTop w:val="0"/>
              <w:marBottom w:val="0"/>
              <w:divBdr>
                <w:top w:val="none" w:sz="0" w:space="0" w:color="auto"/>
                <w:left w:val="none" w:sz="0" w:space="0" w:color="auto"/>
                <w:bottom w:val="none" w:sz="0" w:space="0" w:color="auto"/>
                <w:right w:val="none" w:sz="0" w:space="0" w:color="auto"/>
              </w:divBdr>
              <w:divsChild>
                <w:div w:id="438723016">
                  <w:marLeft w:val="0"/>
                  <w:marRight w:val="0"/>
                  <w:marTop w:val="0"/>
                  <w:marBottom w:val="0"/>
                  <w:divBdr>
                    <w:top w:val="none" w:sz="0" w:space="0" w:color="auto"/>
                    <w:left w:val="none" w:sz="0" w:space="0" w:color="auto"/>
                    <w:bottom w:val="none" w:sz="0" w:space="0" w:color="auto"/>
                    <w:right w:val="none" w:sz="0" w:space="0" w:color="auto"/>
                  </w:divBdr>
                  <w:divsChild>
                    <w:div w:id="438723006">
                      <w:marLeft w:val="0"/>
                      <w:marRight w:val="0"/>
                      <w:marTop w:val="0"/>
                      <w:marBottom w:val="0"/>
                      <w:divBdr>
                        <w:top w:val="none" w:sz="0" w:space="0" w:color="auto"/>
                        <w:left w:val="none" w:sz="0" w:space="0" w:color="auto"/>
                        <w:bottom w:val="none" w:sz="0" w:space="0" w:color="auto"/>
                        <w:right w:val="none" w:sz="0" w:space="0" w:color="auto"/>
                      </w:divBdr>
                      <w:divsChild>
                        <w:div w:id="438722991">
                          <w:marLeft w:val="0"/>
                          <w:marRight w:val="-14400"/>
                          <w:marTop w:val="0"/>
                          <w:marBottom w:val="0"/>
                          <w:divBdr>
                            <w:top w:val="none" w:sz="0" w:space="0" w:color="auto"/>
                            <w:left w:val="none" w:sz="0" w:space="0" w:color="auto"/>
                            <w:bottom w:val="none" w:sz="0" w:space="0" w:color="auto"/>
                            <w:right w:val="none" w:sz="0" w:space="0" w:color="auto"/>
                          </w:divBdr>
                          <w:divsChild>
                            <w:div w:id="438723023">
                              <w:marLeft w:val="0"/>
                              <w:marRight w:val="0"/>
                              <w:marTop w:val="0"/>
                              <w:marBottom w:val="0"/>
                              <w:divBdr>
                                <w:top w:val="none" w:sz="0" w:space="0" w:color="auto"/>
                                <w:left w:val="none" w:sz="0" w:space="0" w:color="auto"/>
                                <w:bottom w:val="none" w:sz="0" w:space="0" w:color="auto"/>
                                <w:right w:val="none" w:sz="0" w:space="0" w:color="auto"/>
                              </w:divBdr>
                              <w:divsChild>
                                <w:div w:id="438723018">
                                  <w:marLeft w:val="0"/>
                                  <w:marRight w:val="0"/>
                                  <w:marTop w:val="0"/>
                                  <w:marBottom w:val="0"/>
                                  <w:divBdr>
                                    <w:top w:val="none" w:sz="0" w:space="0" w:color="auto"/>
                                    <w:left w:val="none" w:sz="0" w:space="0" w:color="auto"/>
                                    <w:bottom w:val="none" w:sz="0" w:space="0" w:color="auto"/>
                                    <w:right w:val="none" w:sz="0" w:space="0" w:color="auto"/>
                                  </w:divBdr>
                                  <w:divsChild>
                                    <w:div w:id="438723008">
                                      <w:marLeft w:val="0"/>
                                      <w:marRight w:val="0"/>
                                      <w:marTop w:val="0"/>
                                      <w:marBottom w:val="360"/>
                                      <w:divBdr>
                                        <w:top w:val="none" w:sz="0" w:space="0" w:color="auto"/>
                                        <w:left w:val="none" w:sz="0" w:space="0" w:color="auto"/>
                                        <w:bottom w:val="none" w:sz="0" w:space="0" w:color="auto"/>
                                        <w:right w:val="none" w:sz="0" w:space="0" w:color="auto"/>
                                      </w:divBdr>
                                      <w:divsChild>
                                        <w:div w:id="438722992">
                                          <w:marLeft w:val="0"/>
                                          <w:marRight w:val="0"/>
                                          <w:marTop w:val="0"/>
                                          <w:marBottom w:val="0"/>
                                          <w:divBdr>
                                            <w:top w:val="none" w:sz="0" w:space="0" w:color="auto"/>
                                            <w:left w:val="none" w:sz="0" w:space="0" w:color="auto"/>
                                            <w:bottom w:val="none" w:sz="0" w:space="0" w:color="auto"/>
                                            <w:right w:val="none" w:sz="0" w:space="0" w:color="auto"/>
                                          </w:divBdr>
                                          <w:divsChild>
                                            <w:div w:id="438723009">
                                              <w:marLeft w:val="0"/>
                                              <w:marRight w:val="0"/>
                                              <w:marTop w:val="0"/>
                                              <w:marBottom w:val="0"/>
                                              <w:divBdr>
                                                <w:top w:val="none" w:sz="0" w:space="0" w:color="auto"/>
                                                <w:left w:val="none" w:sz="0" w:space="0" w:color="auto"/>
                                                <w:bottom w:val="none" w:sz="0" w:space="0" w:color="auto"/>
                                                <w:right w:val="none" w:sz="0" w:space="0" w:color="auto"/>
                                              </w:divBdr>
                                              <w:divsChild>
                                                <w:div w:id="438722996">
                                                  <w:marLeft w:val="0"/>
                                                  <w:marRight w:val="0"/>
                                                  <w:marTop w:val="0"/>
                                                  <w:marBottom w:val="0"/>
                                                  <w:divBdr>
                                                    <w:top w:val="none" w:sz="0" w:space="0" w:color="auto"/>
                                                    <w:left w:val="none" w:sz="0" w:space="0" w:color="auto"/>
                                                    <w:bottom w:val="none" w:sz="0" w:space="0" w:color="auto"/>
                                                    <w:right w:val="none" w:sz="0" w:space="0" w:color="auto"/>
                                                  </w:divBdr>
                                                  <w:divsChild>
                                                    <w:div w:id="438722990">
                                                      <w:marLeft w:val="0"/>
                                                      <w:marRight w:val="0"/>
                                                      <w:marTop w:val="0"/>
                                                      <w:marBottom w:val="0"/>
                                                      <w:divBdr>
                                                        <w:top w:val="none" w:sz="0" w:space="0" w:color="auto"/>
                                                        <w:left w:val="none" w:sz="0" w:space="0" w:color="auto"/>
                                                        <w:bottom w:val="none" w:sz="0" w:space="0" w:color="auto"/>
                                                        <w:right w:val="none" w:sz="0" w:space="0" w:color="auto"/>
                                                      </w:divBdr>
                                                      <w:divsChild>
                                                        <w:div w:id="438723021">
                                                          <w:marLeft w:val="0"/>
                                                          <w:marRight w:val="0"/>
                                                          <w:marTop w:val="0"/>
                                                          <w:marBottom w:val="0"/>
                                                          <w:divBdr>
                                                            <w:top w:val="none" w:sz="0" w:space="0" w:color="auto"/>
                                                            <w:left w:val="none" w:sz="0" w:space="0" w:color="auto"/>
                                                            <w:bottom w:val="none" w:sz="0" w:space="0" w:color="auto"/>
                                                            <w:right w:val="none" w:sz="0" w:space="0" w:color="auto"/>
                                                          </w:divBdr>
                                                          <w:divsChild>
                                                            <w:div w:id="438723015">
                                                              <w:marLeft w:val="0"/>
                                                              <w:marRight w:val="0"/>
                                                              <w:marTop w:val="0"/>
                                                              <w:marBottom w:val="0"/>
                                                              <w:divBdr>
                                                                <w:top w:val="none" w:sz="0" w:space="0" w:color="auto"/>
                                                                <w:left w:val="none" w:sz="0" w:space="0" w:color="auto"/>
                                                                <w:bottom w:val="none" w:sz="0" w:space="0" w:color="auto"/>
                                                                <w:right w:val="none" w:sz="0" w:space="0" w:color="auto"/>
                                                              </w:divBdr>
                                                              <w:divsChild>
                                                                <w:div w:id="43872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38723001">
      <w:marLeft w:val="0"/>
      <w:marRight w:val="0"/>
      <w:marTop w:val="0"/>
      <w:marBottom w:val="0"/>
      <w:divBdr>
        <w:top w:val="none" w:sz="0" w:space="0" w:color="auto"/>
        <w:left w:val="none" w:sz="0" w:space="0" w:color="auto"/>
        <w:bottom w:val="none" w:sz="0" w:space="0" w:color="auto"/>
        <w:right w:val="none" w:sz="0" w:space="0" w:color="auto"/>
      </w:divBdr>
    </w:div>
    <w:div w:id="438723002">
      <w:marLeft w:val="0"/>
      <w:marRight w:val="0"/>
      <w:marTop w:val="0"/>
      <w:marBottom w:val="0"/>
      <w:divBdr>
        <w:top w:val="none" w:sz="0" w:space="0" w:color="auto"/>
        <w:left w:val="none" w:sz="0" w:space="0" w:color="auto"/>
        <w:bottom w:val="none" w:sz="0" w:space="0" w:color="auto"/>
        <w:right w:val="none" w:sz="0" w:space="0" w:color="auto"/>
      </w:divBdr>
    </w:div>
    <w:div w:id="438723003">
      <w:marLeft w:val="0"/>
      <w:marRight w:val="0"/>
      <w:marTop w:val="0"/>
      <w:marBottom w:val="0"/>
      <w:divBdr>
        <w:top w:val="none" w:sz="0" w:space="0" w:color="auto"/>
        <w:left w:val="none" w:sz="0" w:space="0" w:color="auto"/>
        <w:bottom w:val="none" w:sz="0" w:space="0" w:color="auto"/>
        <w:right w:val="none" w:sz="0" w:space="0" w:color="auto"/>
      </w:divBdr>
    </w:div>
    <w:div w:id="438723005">
      <w:marLeft w:val="0"/>
      <w:marRight w:val="0"/>
      <w:marTop w:val="0"/>
      <w:marBottom w:val="0"/>
      <w:divBdr>
        <w:top w:val="none" w:sz="0" w:space="0" w:color="auto"/>
        <w:left w:val="none" w:sz="0" w:space="0" w:color="auto"/>
        <w:bottom w:val="none" w:sz="0" w:space="0" w:color="auto"/>
        <w:right w:val="none" w:sz="0" w:space="0" w:color="auto"/>
      </w:divBdr>
    </w:div>
    <w:div w:id="438723007">
      <w:marLeft w:val="0"/>
      <w:marRight w:val="0"/>
      <w:marTop w:val="0"/>
      <w:marBottom w:val="0"/>
      <w:divBdr>
        <w:top w:val="none" w:sz="0" w:space="0" w:color="auto"/>
        <w:left w:val="none" w:sz="0" w:space="0" w:color="auto"/>
        <w:bottom w:val="none" w:sz="0" w:space="0" w:color="auto"/>
        <w:right w:val="none" w:sz="0" w:space="0" w:color="auto"/>
      </w:divBdr>
    </w:div>
    <w:div w:id="438723011">
      <w:marLeft w:val="0"/>
      <w:marRight w:val="0"/>
      <w:marTop w:val="0"/>
      <w:marBottom w:val="0"/>
      <w:divBdr>
        <w:top w:val="none" w:sz="0" w:space="0" w:color="auto"/>
        <w:left w:val="none" w:sz="0" w:space="0" w:color="auto"/>
        <w:bottom w:val="none" w:sz="0" w:space="0" w:color="auto"/>
        <w:right w:val="none" w:sz="0" w:space="0" w:color="auto"/>
      </w:divBdr>
    </w:div>
    <w:div w:id="438723012">
      <w:marLeft w:val="0"/>
      <w:marRight w:val="0"/>
      <w:marTop w:val="0"/>
      <w:marBottom w:val="0"/>
      <w:divBdr>
        <w:top w:val="none" w:sz="0" w:space="0" w:color="auto"/>
        <w:left w:val="none" w:sz="0" w:space="0" w:color="auto"/>
        <w:bottom w:val="none" w:sz="0" w:space="0" w:color="auto"/>
        <w:right w:val="none" w:sz="0" w:space="0" w:color="auto"/>
      </w:divBdr>
    </w:div>
    <w:div w:id="438723014">
      <w:marLeft w:val="0"/>
      <w:marRight w:val="0"/>
      <w:marTop w:val="0"/>
      <w:marBottom w:val="0"/>
      <w:divBdr>
        <w:top w:val="none" w:sz="0" w:space="0" w:color="auto"/>
        <w:left w:val="none" w:sz="0" w:space="0" w:color="auto"/>
        <w:bottom w:val="none" w:sz="0" w:space="0" w:color="auto"/>
        <w:right w:val="none" w:sz="0" w:space="0" w:color="auto"/>
      </w:divBdr>
    </w:div>
    <w:div w:id="438723017">
      <w:marLeft w:val="0"/>
      <w:marRight w:val="0"/>
      <w:marTop w:val="0"/>
      <w:marBottom w:val="0"/>
      <w:divBdr>
        <w:top w:val="none" w:sz="0" w:space="0" w:color="auto"/>
        <w:left w:val="none" w:sz="0" w:space="0" w:color="auto"/>
        <w:bottom w:val="none" w:sz="0" w:space="0" w:color="auto"/>
        <w:right w:val="none" w:sz="0" w:space="0" w:color="auto"/>
      </w:divBdr>
      <w:divsChild>
        <w:div w:id="438723010">
          <w:marLeft w:val="0"/>
          <w:marRight w:val="0"/>
          <w:marTop w:val="0"/>
          <w:marBottom w:val="0"/>
          <w:divBdr>
            <w:top w:val="none" w:sz="0" w:space="0" w:color="auto"/>
            <w:left w:val="none" w:sz="0" w:space="0" w:color="auto"/>
            <w:bottom w:val="none" w:sz="0" w:space="0" w:color="auto"/>
            <w:right w:val="none" w:sz="0" w:space="0" w:color="auto"/>
          </w:divBdr>
          <w:divsChild>
            <w:div w:id="43872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3019">
      <w:marLeft w:val="0"/>
      <w:marRight w:val="0"/>
      <w:marTop w:val="0"/>
      <w:marBottom w:val="0"/>
      <w:divBdr>
        <w:top w:val="none" w:sz="0" w:space="0" w:color="auto"/>
        <w:left w:val="none" w:sz="0" w:space="0" w:color="auto"/>
        <w:bottom w:val="none" w:sz="0" w:space="0" w:color="auto"/>
        <w:right w:val="none" w:sz="0" w:space="0" w:color="auto"/>
      </w:divBdr>
    </w:div>
    <w:div w:id="43872302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hyperlink" Target="https://www.ari.vic.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hyperlink" Target="mailto:customer.service@delwp.vic.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hyperlink" Target="mailto:research.ari@delwp.vic.gov.au" TargetMode="Externa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emf"/><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yperlink" Target="mailto:A.Haslem@latrobe.edu.au"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www.relayservice.com.au" TargetMode="External"/><Relationship Id="rId35"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7B32CB63F8D9459A51F1B4F3C8A55D" ma:contentTypeVersion="19" ma:contentTypeDescription="Create a new document." ma:contentTypeScope="" ma:versionID="dce22480902d7da9ea52798b88c7d4ce">
  <xsd:schema xmlns:xsd="http://www.w3.org/2001/XMLSchema" xmlns:xs="http://www.w3.org/2001/XMLSchema" xmlns:p="http://schemas.microsoft.com/office/2006/metadata/properties" xmlns:ns3="a5f32de4-e402-4188-b034-e71ca7d22e54" xmlns:ns4="32a082f6-a883-408e-a648-7f6158c29838" xmlns:ns5="2dbff2b8-d447-49d9-b38a-a3713530190e" targetNamespace="http://schemas.microsoft.com/office/2006/metadata/properties" ma:root="true" ma:fieldsID="302319185bb1b67a9972e9085260cd81" ns3:_="" ns4:_="" ns5:_="">
    <xsd:import namespace="a5f32de4-e402-4188-b034-e71ca7d22e54"/>
    <xsd:import namespace="32a082f6-a883-408e-a648-7f6158c29838"/>
    <xsd:import namespace="2dbff2b8-d447-49d9-b38a-a3713530190e"/>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5:SharedWithUsers" minOccurs="0"/>
                <xsd:element ref="ns5:SharedWithDetails" minOccurs="0"/>
                <xsd:element ref="ns5:SharingHintHash"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082f6-a883-408e-a648-7f6158c2983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bff2b8-d447-49d9-b38a-a3713530190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5C4C633-B1EA-4856-9708-A40BA3D96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2a082f6-a883-408e-a648-7f6158c29838"/>
    <ds:schemaRef ds:uri="2dbff2b8-d447-49d9-b38a-a37135301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5F93D2-E0C1-4C7F-9B72-980B0253A740}">
  <ds:schemaRefs>
    <ds:schemaRef ds:uri="Microsoft.SharePoint.Taxonomy.ContentTypeSync"/>
  </ds:schemaRefs>
</ds:datastoreItem>
</file>

<file path=customXml/itemProps3.xml><?xml version="1.0" encoding="utf-8"?>
<ds:datastoreItem xmlns:ds="http://schemas.openxmlformats.org/officeDocument/2006/customXml" ds:itemID="{9CEA420E-8A8D-406A-9FBC-6C0CF6589B08}">
  <ds:schemaRefs>
    <ds:schemaRef ds:uri="http://schemas.openxmlformats.org/officeDocument/2006/bibliography"/>
  </ds:schemaRefs>
</ds:datastoreItem>
</file>

<file path=customXml/itemProps4.xml><?xml version="1.0" encoding="utf-8"?>
<ds:datastoreItem xmlns:ds="http://schemas.openxmlformats.org/officeDocument/2006/customXml" ds:itemID="{EC18E344-54BB-4E1C-B564-B9CA4545B586}">
  <ds:schemaRefs>
    <ds:schemaRef ds:uri="http://schemas.microsoft.com/sharepoint/events"/>
  </ds:schemaRefs>
</ds:datastoreItem>
</file>

<file path=customXml/itemProps5.xml><?xml version="1.0" encoding="utf-8"?>
<ds:datastoreItem xmlns:ds="http://schemas.openxmlformats.org/officeDocument/2006/customXml" ds:itemID="{A4C97B3C-0268-4FE8-8128-DFCCE8273C78}">
  <ds:schemaRefs>
    <ds:schemaRef ds:uri="http://schemas.microsoft.com/sharepoint/v3/contenttype/forms"/>
  </ds:schemaRefs>
</ds:datastoreItem>
</file>

<file path=customXml/itemProps6.xml><?xml version="1.0" encoding="utf-8"?>
<ds:datastoreItem xmlns:ds="http://schemas.openxmlformats.org/officeDocument/2006/customXml" ds:itemID="{30B43A68-9D1E-40A1-839E-79160F2CB17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1157</Words>
  <Characters>6595</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Pam Clunie</dc:creator>
  <cp:keywords/>
  <dc:description/>
  <cp:lastModifiedBy>Michele Kohout (DELWP)</cp:lastModifiedBy>
  <cp:revision>8</cp:revision>
  <cp:lastPrinted>2020-07-13T02:51:00Z</cp:lastPrinted>
  <dcterms:created xsi:type="dcterms:W3CDTF">2020-08-12T07:52:00Z</dcterms:created>
  <dcterms:modified xsi:type="dcterms:W3CDTF">2020-10-27T04:01:00Z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0x0101001E7B32CB63F8D9459A51F1B4F3C8A55D</vt:lpwstr>
  </property>
</Properties>
</file>