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3828" w:tblpY="455"/>
        <w:tblOverlap w:val="never"/>
        <w:tblW w:w="0" w:type="auto"/>
        <w:tblLayout w:type="fixed"/>
        <w:tblCellMar>
          <w:left w:w="0" w:type="dxa"/>
          <w:right w:w="0" w:type="dxa"/>
        </w:tblCellMar>
        <w:tblLook w:val="04A0" w:firstRow="1" w:lastRow="0" w:firstColumn="1" w:lastColumn="0" w:noHBand="0" w:noVBand="1"/>
      </w:tblPr>
      <w:tblGrid>
        <w:gridCol w:w="7466"/>
      </w:tblGrid>
      <w:tr w:rsidR="00975ED3" w:rsidRPr="00F44767" w14:paraId="74AE99F6" w14:textId="77777777" w:rsidTr="00F44767">
        <w:trPr>
          <w:trHeight w:hRule="exact" w:val="1417"/>
        </w:trPr>
        <w:tc>
          <w:tcPr>
            <w:tcW w:w="7466" w:type="dxa"/>
            <w:vAlign w:val="center"/>
          </w:tcPr>
          <w:p w14:paraId="43178BCB" w14:textId="77777777" w:rsidR="00854154" w:rsidRPr="00F44767" w:rsidRDefault="00DC1B15" w:rsidP="00F44767">
            <w:pPr>
              <w:pStyle w:val="Title"/>
              <w:ind w:left="-426"/>
              <w:rPr>
                <w:sz w:val="36"/>
                <w:szCs w:val="48"/>
              </w:rPr>
            </w:pPr>
            <w:bookmarkStart w:id="0" w:name="_Hlk47622709"/>
            <w:bookmarkStart w:id="1" w:name="_GoBack"/>
            <w:bookmarkEnd w:id="0"/>
            <w:bookmarkEnd w:id="1"/>
            <w:r w:rsidRPr="00F44767">
              <w:rPr>
                <w:sz w:val="36"/>
                <w:szCs w:val="48"/>
              </w:rPr>
              <w:t>Wetland Intervention Monitoring Program</w:t>
            </w:r>
            <w:r w:rsidR="00854154" w:rsidRPr="00F44767">
              <w:rPr>
                <w:sz w:val="36"/>
                <w:szCs w:val="48"/>
              </w:rPr>
              <w:t xml:space="preserve"> (WIMP) </w:t>
            </w:r>
          </w:p>
          <w:p w14:paraId="3654F7AE" w14:textId="77E90FFE" w:rsidR="00DC1B15" w:rsidRPr="00F44767" w:rsidRDefault="00854154" w:rsidP="00F44767">
            <w:pPr>
              <w:pStyle w:val="Title"/>
              <w:ind w:left="-284"/>
              <w:rPr>
                <w:sz w:val="36"/>
                <w:szCs w:val="48"/>
              </w:rPr>
            </w:pPr>
            <w:r w:rsidRPr="00F44767">
              <w:rPr>
                <w:sz w:val="36"/>
                <w:szCs w:val="48"/>
              </w:rPr>
              <w:t>Overview August 2020</w:t>
            </w:r>
          </w:p>
        </w:tc>
      </w:tr>
      <w:tr w:rsidR="00975ED3" w14:paraId="0C0554CA" w14:textId="77777777" w:rsidTr="00F44767">
        <w:trPr>
          <w:trHeight w:val="1246"/>
        </w:trPr>
        <w:tc>
          <w:tcPr>
            <w:tcW w:w="7466" w:type="dxa"/>
            <w:vAlign w:val="center"/>
          </w:tcPr>
          <w:p w14:paraId="695564B5" w14:textId="43F72A5D" w:rsidR="00975ED3" w:rsidRDefault="00854154" w:rsidP="00F44767">
            <w:pPr>
              <w:pStyle w:val="Subtitle"/>
              <w:ind w:left="-142"/>
            </w:pPr>
            <w:r>
              <w:rPr>
                <w:noProof/>
                <w:szCs w:val="40"/>
              </w:rPr>
              <w:t xml:space="preserve">WIMP </w:t>
            </w:r>
            <w:r w:rsidR="009C159F" w:rsidRPr="000424E4">
              <w:rPr>
                <w:noProof/>
                <w:szCs w:val="40"/>
              </w:rPr>
              <w:t>is a long-term, state-wide program assessing how effective different management actions are in improving the health of wetlands</w:t>
            </w:r>
          </w:p>
        </w:tc>
      </w:tr>
    </w:tbl>
    <w:p w14:paraId="671766B8" w14:textId="746C3224" w:rsidR="00806AB6" w:rsidRDefault="00CD45B3" w:rsidP="0027360B">
      <w:pPr>
        <w:sectPr w:rsidR="00806AB6" w:rsidSect="00E97294">
          <w:headerReference w:type="even" r:id="rId8"/>
          <w:headerReference w:type="default" r:id="rId9"/>
          <w:footerReference w:type="even" r:id="rId10"/>
          <w:footerReference w:type="default" r:id="rId11"/>
          <w:headerReference w:type="first" r:id="rId12"/>
          <w:footerReference w:type="first" r:id="rId13"/>
          <w:pgSz w:w="11907" w:h="16840" w:code="9"/>
          <w:pgMar w:top="2211" w:right="737" w:bottom="794" w:left="851" w:header="284" w:footer="284" w:gutter="0"/>
          <w:cols w:space="284"/>
          <w:titlePg/>
          <w:docGrid w:linePitch="360"/>
        </w:sectPr>
      </w:pPr>
      <w:r>
        <w:rPr>
          <w:noProof/>
        </w:rPr>
        <mc:AlternateContent>
          <mc:Choice Requires="wpg">
            <w:drawing>
              <wp:anchor distT="0" distB="0" distL="114300" distR="114300" simplePos="0" relativeHeight="251654656" behindDoc="1" locked="0" layoutInCell="1" allowOverlap="1" wp14:anchorId="7D72EE50" wp14:editId="13FDF662">
                <wp:simplePos x="0" y="0"/>
                <wp:positionH relativeFrom="column">
                  <wp:posOffset>3027680</wp:posOffset>
                </wp:positionH>
                <wp:positionV relativeFrom="paragraph">
                  <wp:posOffset>2163445</wp:posOffset>
                </wp:positionV>
                <wp:extent cx="3633470" cy="3150870"/>
                <wp:effectExtent l="0" t="0" r="24130" b="11430"/>
                <wp:wrapTight wrapText="bothSides">
                  <wp:wrapPolygon edited="0">
                    <wp:start x="226" y="0"/>
                    <wp:lineTo x="0" y="3657"/>
                    <wp:lineTo x="0" y="21025"/>
                    <wp:lineTo x="113" y="21548"/>
                    <wp:lineTo x="21630" y="21548"/>
                    <wp:lineTo x="21630" y="0"/>
                    <wp:lineTo x="226" y="0"/>
                  </wp:wrapPolygon>
                </wp:wrapTight>
                <wp:docPr id="229" name="Group 273"/>
                <wp:cNvGraphicFramePr/>
                <a:graphic xmlns:a="http://schemas.openxmlformats.org/drawingml/2006/main">
                  <a:graphicData uri="http://schemas.microsoft.com/office/word/2010/wordprocessingGroup">
                    <wpg:wgp>
                      <wpg:cNvGrpSpPr/>
                      <wpg:grpSpPr>
                        <a:xfrm>
                          <a:off x="0" y="0"/>
                          <a:ext cx="3633470" cy="3150870"/>
                          <a:chOff x="161129" y="42072"/>
                          <a:chExt cx="4871356" cy="3910395"/>
                        </a:xfrm>
                      </wpg:grpSpPr>
                      <wps:wsp>
                        <wps:cNvPr id="230" name="Rectangle: Rounded Corners 230"/>
                        <wps:cNvSpPr/>
                        <wps:spPr>
                          <a:xfrm>
                            <a:off x="239642" y="42072"/>
                            <a:ext cx="4792670" cy="379931"/>
                          </a:xfrm>
                          <a:prstGeom prst="roundRect">
                            <a:avLst/>
                          </a:prstGeom>
                          <a:noFill/>
                          <a:ln w="6350" cap="flat" cmpd="sng" algn="ctr">
                            <a:solidFill>
                              <a:schemeClr val="accent4">
                                <a:lumMod val="50000"/>
                              </a:schemeClr>
                            </a:solidFill>
                            <a:prstDash val="solid"/>
                            <a:miter lim="800000"/>
                          </a:ln>
                          <a:effectLst/>
                        </wps:spPr>
                        <wps:txbx>
                          <w:txbxContent>
                            <w:p w14:paraId="734ED173" w14:textId="77777777" w:rsidR="00120ED7" w:rsidRPr="002D7F73" w:rsidRDefault="00120ED7" w:rsidP="00120ED7">
                              <w:pPr>
                                <w:spacing w:line="240" w:lineRule="exact"/>
                                <w:jc w:val="center"/>
                                <w:rPr>
                                  <w:rFonts w:ascii="Arial" w:hAnsi="Arial"/>
                                  <w:b/>
                                  <w:bCs/>
                                  <w:color w:val="005954" w:themeColor="accent1" w:themeShade="80"/>
                                  <w:kern w:val="24"/>
                                  <w:sz w:val="18"/>
                                  <w:szCs w:val="18"/>
                                </w:rPr>
                              </w:pPr>
                              <w:r w:rsidRPr="002D7F73">
                                <w:rPr>
                                  <w:rFonts w:ascii="Arial" w:hAnsi="Arial"/>
                                  <w:b/>
                                  <w:bCs/>
                                  <w:color w:val="005954" w:themeColor="accent1" w:themeShade="80"/>
                                  <w:kern w:val="24"/>
                                  <w:sz w:val="18"/>
                                  <w:szCs w:val="18"/>
                                </w:rPr>
                                <w:t xml:space="preserve">Grazing Management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1" name="Straight Arrow Connector 231"/>
                        <wps:cNvCnPr>
                          <a:cxnSpLocks/>
                          <a:stCxn id="230" idx="2"/>
                          <a:endCxn id="237" idx="0"/>
                        </wps:cNvCnPr>
                        <wps:spPr>
                          <a:xfrm flipH="1">
                            <a:off x="1227386" y="422003"/>
                            <a:ext cx="1408591" cy="289133"/>
                          </a:xfrm>
                          <a:prstGeom prst="straightConnector1">
                            <a:avLst/>
                          </a:prstGeom>
                          <a:noFill/>
                          <a:ln w="6350" cap="flat" cmpd="sng" algn="ctr">
                            <a:solidFill>
                              <a:srgbClr val="ED7D31">
                                <a:lumMod val="50000"/>
                              </a:srgbClr>
                            </a:solidFill>
                            <a:prstDash val="solid"/>
                            <a:miter lim="800000"/>
                            <a:tailEnd type="triangle"/>
                          </a:ln>
                          <a:effectLst/>
                        </wps:spPr>
                        <wps:bodyPr/>
                      </wps:wsp>
                      <wps:wsp>
                        <wps:cNvPr id="232" name="Straight Arrow Connector 232"/>
                        <wps:cNvCnPr>
                          <a:cxnSpLocks/>
                          <a:stCxn id="230" idx="2"/>
                          <a:endCxn id="37" idx="0"/>
                        </wps:cNvCnPr>
                        <wps:spPr>
                          <a:xfrm>
                            <a:off x="2635977" y="422003"/>
                            <a:ext cx="623497" cy="289133"/>
                          </a:xfrm>
                          <a:prstGeom prst="straightConnector1">
                            <a:avLst/>
                          </a:prstGeom>
                          <a:noFill/>
                          <a:ln w="6350" cap="flat" cmpd="sng" algn="ctr">
                            <a:solidFill>
                              <a:srgbClr val="ED7D31">
                                <a:lumMod val="50000"/>
                              </a:srgbClr>
                            </a:solidFill>
                            <a:prstDash val="solid"/>
                            <a:miter lim="800000"/>
                            <a:tailEnd type="triangle"/>
                          </a:ln>
                          <a:effectLst/>
                        </wps:spPr>
                        <wps:bodyPr/>
                      </wps:wsp>
                      <wps:wsp>
                        <wps:cNvPr id="233" name="Straight Arrow Connector 233"/>
                        <wps:cNvCnPr>
                          <a:cxnSpLocks/>
                        </wps:cNvCnPr>
                        <wps:spPr>
                          <a:xfrm>
                            <a:off x="1227386" y="1831645"/>
                            <a:ext cx="174340" cy="241427"/>
                          </a:xfrm>
                          <a:prstGeom prst="straightConnector1">
                            <a:avLst/>
                          </a:prstGeom>
                          <a:noFill/>
                          <a:ln w="6350" cap="flat" cmpd="sng" algn="ctr">
                            <a:solidFill>
                              <a:srgbClr val="C00000"/>
                            </a:solidFill>
                            <a:prstDash val="solid"/>
                            <a:miter lim="800000"/>
                            <a:tailEnd type="triangle"/>
                          </a:ln>
                          <a:effectLst/>
                        </wps:spPr>
                        <wps:bodyPr/>
                      </wps:wsp>
                      <wps:wsp>
                        <wps:cNvPr id="234" name="Straight Arrow Connector 234"/>
                        <wps:cNvCnPr>
                          <a:cxnSpLocks/>
                        </wps:cNvCnPr>
                        <wps:spPr>
                          <a:xfrm>
                            <a:off x="2891416" y="3197754"/>
                            <a:ext cx="1303" cy="201195"/>
                          </a:xfrm>
                          <a:prstGeom prst="straightConnector1">
                            <a:avLst/>
                          </a:prstGeom>
                          <a:noFill/>
                          <a:ln w="6350" cap="flat" cmpd="sng" algn="ctr">
                            <a:solidFill>
                              <a:srgbClr val="92D050"/>
                            </a:solidFill>
                            <a:prstDash val="solid"/>
                            <a:miter lim="800000"/>
                            <a:tailEnd type="triangle"/>
                          </a:ln>
                          <a:effectLst/>
                        </wps:spPr>
                        <wps:bodyPr/>
                      </wps:wsp>
                      <wps:wsp>
                        <wps:cNvPr id="235" name="Straight Arrow Connector 235"/>
                        <wps:cNvCnPr>
                          <a:cxnSpLocks/>
                          <a:stCxn id="230" idx="2"/>
                          <a:endCxn id="238" idx="0"/>
                        </wps:cNvCnPr>
                        <wps:spPr>
                          <a:xfrm flipH="1">
                            <a:off x="2235250" y="422003"/>
                            <a:ext cx="400728" cy="289134"/>
                          </a:xfrm>
                          <a:prstGeom prst="straightConnector1">
                            <a:avLst/>
                          </a:prstGeom>
                          <a:noFill/>
                          <a:ln w="6350" cap="flat" cmpd="sng" algn="ctr">
                            <a:solidFill>
                              <a:srgbClr val="ED7D31">
                                <a:lumMod val="50000"/>
                              </a:srgbClr>
                            </a:solidFill>
                            <a:prstDash val="solid"/>
                            <a:miter lim="800000"/>
                            <a:tailEnd type="triangle"/>
                          </a:ln>
                          <a:effectLst/>
                        </wps:spPr>
                        <wps:bodyPr/>
                      </wps:wsp>
                      <wps:wsp>
                        <wps:cNvPr id="236" name="Straight Arrow Connector 236"/>
                        <wps:cNvCnPr>
                          <a:cxnSpLocks/>
                        </wps:cNvCnPr>
                        <wps:spPr>
                          <a:xfrm flipH="1">
                            <a:off x="1401726" y="1831646"/>
                            <a:ext cx="789356" cy="241426"/>
                          </a:xfrm>
                          <a:prstGeom prst="straightConnector1">
                            <a:avLst/>
                          </a:prstGeom>
                          <a:noFill/>
                          <a:ln w="6350" cap="flat" cmpd="sng" algn="ctr">
                            <a:solidFill>
                              <a:srgbClr val="C00000"/>
                            </a:solidFill>
                            <a:prstDash val="solid"/>
                            <a:miter lim="800000"/>
                            <a:tailEnd type="triangle"/>
                          </a:ln>
                          <a:effectLst/>
                        </wps:spPr>
                        <wps:bodyPr/>
                      </wps:wsp>
                      <wps:wsp>
                        <wps:cNvPr id="237" name="Oval 237"/>
                        <wps:cNvSpPr/>
                        <wps:spPr>
                          <a:xfrm>
                            <a:off x="539252" y="711137"/>
                            <a:ext cx="1376267" cy="1120508"/>
                          </a:xfrm>
                          <a:prstGeom prst="ellipse">
                            <a:avLst/>
                          </a:prstGeom>
                          <a:solidFill>
                            <a:srgbClr val="ED7D31">
                              <a:lumMod val="75000"/>
                            </a:srgbClr>
                          </a:solidFill>
                          <a:ln w="12700" cap="flat" cmpd="sng" algn="ctr">
                            <a:solidFill>
                              <a:srgbClr val="E7E6E6"/>
                            </a:solidFill>
                            <a:prstDash val="solid"/>
                            <a:miter lim="800000"/>
                          </a:ln>
                          <a:effectLst/>
                        </wps:spPr>
                        <wps:txbx>
                          <w:txbxContent>
                            <w:p w14:paraId="17C911D5" w14:textId="77777777" w:rsidR="00120ED7" w:rsidRPr="0052466C" w:rsidRDefault="00120ED7" w:rsidP="009C159F">
                              <w:pPr>
                                <w:spacing w:line="240" w:lineRule="auto"/>
                                <w:jc w:val="center"/>
                                <w:rPr>
                                  <w:sz w:val="16"/>
                                  <w:szCs w:val="16"/>
                                </w:rPr>
                              </w:pPr>
                              <w:r w:rsidRPr="0052466C">
                                <w:rPr>
                                  <w:rFonts w:ascii="Arial" w:hAnsi="Arial"/>
                                  <w:color w:val="FFFFFF"/>
                                  <w:kern w:val="24"/>
                                  <w:sz w:val="16"/>
                                  <w:szCs w:val="16"/>
                                </w:rPr>
                                <w:t>Reduce or</w:t>
                              </w:r>
                            </w:p>
                            <w:p w14:paraId="17BDDF90" w14:textId="77777777" w:rsidR="00120ED7" w:rsidRPr="0052466C" w:rsidRDefault="00120ED7" w:rsidP="009C159F">
                              <w:pPr>
                                <w:spacing w:line="240" w:lineRule="auto"/>
                                <w:jc w:val="center"/>
                                <w:rPr>
                                  <w:sz w:val="16"/>
                                  <w:szCs w:val="16"/>
                                </w:rPr>
                              </w:pPr>
                              <w:r w:rsidRPr="0052466C">
                                <w:rPr>
                                  <w:rFonts w:ascii="Arial" w:hAnsi="Arial"/>
                                  <w:color w:val="FFFFFF"/>
                                  <w:kern w:val="24"/>
                                  <w:sz w:val="16"/>
                                  <w:szCs w:val="16"/>
                                </w:rPr>
                                <w:t>contain</w:t>
                              </w:r>
                            </w:p>
                            <w:p w14:paraId="6A366037" w14:textId="77777777" w:rsidR="00120ED7" w:rsidRPr="0052466C" w:rsidRDefault="00120ED7" w:rsidP="009C159F">
                              <w:pPr>
                                <w:spacing w:line="240" w:lineRule="auto"/>
                                <w:jc w:val="center"/>
                                <w:rPr>
                                  <w:sz w:val="16"/>
                                  <w:szCs w:val="16"/>
                                </w:rPr>
                              </w:pPr>
                              <w:r w:rsidRPr="0052466C">
                                <w:rPr>
                                  <w:rFonts w:ascii="Arial" w:hAnsi="Arial"/>
                                  <w:color w:val="FFFFFF"/>
                                  <w:kern w:val="24"/>
                                  <w:sz w:val="16"/>
                                  <w:szCs w:val="16"/>
                                </w:rPr>
                                <w:t xml:space="preserve">competitive species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8" name="Oval 238"/>
                        <wps:cNvSpPr/>
                        <wps:spPr>
                          <a:xfrm>
                            <a:off x="1579083" y="711137"/>
                            <a:ext cx="1312333" cy="1120509"/>
                          </a:xfrm>
                          <a:prstGeom prst="ellipse">
                            <a:avLst/>
                          </a:prstGeom>
                          <a:solidFill>
                            <a:srgbClr val="ED7D31">
                              <a:lumMod val="75000"/>
                            </a:srgbClr>
                          </a:solidFill>
                          <a:ln w="12700" cap="flat" cmpd="sng" algn="ctr">
                            <a:solidFill>
                              <a:srgbClr val="E7E6E6"/>
                            </a:solidFill>
                            <a:prstDash val="solid"/>
                            <a:miter lim="800000"/>
                          </a:ln>
                          <a:effectLst/>
                        </wps:spPr>
                        <wps:txbx>
                          <w:txbxContent>
                            <w:p w14:paraId="410CB435" w14:textId="27B4589F" w:rsidR="00120ED7" w:rsidRPr="0052466C" w:rsidRDefault="00120ED7" w:rsidP="009C159F">
                              <w:pPr>
                                <w:spacing w:line="240" w:lineRule="auto"/>
                                <w:jc w:val="center"/>
                                <w:rPr>
                                  <w:sz w:val="16"/>
                                  <w:szCs w:val="16"/>
                                </w:rPr>
                              </w:pPr>
                              <w:r w:rsidRPr="0052466C">
                                <w:rPr>
                                  <w:rFonts w:ascii="Arial" w:hAnsi="Arial"/>
                                  <w:color w:val="FFFFFF"/>
                                  <w:kern w:val="24"/>
                                  <w:sz w:val="16"/>
                                  <w:szCs w:val="16"/>
                                </w:rPr>
                                <w:t xml:space="preserve">Reduce or </w:t>
                              </w:r>
                              <w:r w:rsidR="00F729FA">
                                <w:rPr>
                                  <w:rFonts w:ascii="Arial" w:hAnsi="Arial"/>
                                  <w:color w:val="FFFFFF"/>
                                  <w:kern w:val="24"/>
                                  <w:sz w:val="16"/>
                                  <w:szCs w:val="16"/>
                                </w:rPr>
                                <w:t>restrict</w:t>
                              </w:r>
                              <w:r w:rsidR="00F729FA" w:rsidRPr="0052466C">
                                <w:rPr>
                                  <w:rFonts w:ascii="Arial" w:hAnsi="Arial"/>
                                  <w:color w:val="FFFFFF"/>
                                  <w:kern w:val="24"/>
                                  <w:sz w:val="16"/>
                                  <w:szCs w:val="16"/>
                                </w:rPr>
                                <w:t xml:space="preserve"> </w:t>
                              </w:r>
                              <w:r w:rsidRPr="0052466C">
                                <w:rPr>
                                  <w:rFonts w:ascii="Arial" w:hAnsi="Arial"/>
                                  <w:color w:val="FFFFFF"/>
                                  <w:kern w:val="24"/>
                                  <w:sz w:val="16"/>
                                  <w:szCs w:val="16"/>
                                </w:rPr>
                                <w:t>introduced species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9" name="Oval 239"/>
                        <wps:cNvSpPr/>
                        <wps:spPr>
                          <a:xfrm>
                            <a:off x="3566891" y="711137"/>
                            <a:ext cx="1441463" cy="1120509"/>
                          </a:xfrm>
                          <a:prstGeom prst="ellipse">
                            <a:avLst/>
                          </a:prstGeom>
                          <a:solidFill>
                            <a:srgbClr val="ED7D31">
                              <a:lumMod val="75000"/>
                            </a:srgbClr>
                          </a:solidFill>
                          <a:ln w="12700" cap="flat" cmpd="sng" algn="ctr">
                            <a:solidFill>
                              <a:srgbClr val="E7E6E6"/>
                            </a:solidFill>
                            <a:prstDash val="solid"/>
                            <a:miter lim="800000"/>
                          </a:ln>
                          <a:effectLst/>
                        </wps:spPr>
                        <wps:txbx>
                          <w:txbxContent>
                            <w:p w14:paraId="44AF3F25" w14:textId="77777777" w:rsidR="00120ED7" w:rsidRPr="0052466C" w:rsidRDefault="00120ED7" w:rsidP="009C159F">
                              <w:pPr>
                                <w:spacing w:line="240" w:lineRule="auto"/>
                                <w:jc w:val="center"/>
                                <w:rPr>
                                  <w:sz w:val="16"/>
                                  <w:szCs w:val="16"/>
                                </w:rPr>
                              </w:pPr>
                              <w:r w:rsidRPr="0052466C">
                                <w:rPr>
                                  <w:rFonts w:ascii="Arial" w:hAnsi="Arial"/>
                                  <w:color w:val="FFFFFF"/>
                                  <w:kern w:val="24"/>
                                  <w:sz w:val="16"/>
                                  <w:szCs w:val="16"/>
                                </w:rPr>
                                <w:t>Prevent</w:t>
                              </w:r>
                            </w:p>
                            <w:p w14:paraId="12164942" w14:textId="77777777" w:rsidR="00120ED7" w:rsidRPr="0052466C" w:rsidRDefault="00120ED7" w:rsidP="009C159F">
                              <w:pPr>
                                <w:spacing w:line="240" w:lineRule="auto"/>
                                <w:jc w:val="center"/>
                                <w:rPr>
                                  <w:sz w:val="16"/>
                                  <w:szCs w:val="16"/>
                                </w:rPr>
                              </w:pPr>
                              <w:r w:rsidRPr="0052466C">
                                <w:rPr>
                                  <w:rFonts w:ascii="Arial" w:hAnsi="Arial"/>
                                  <w:color w:val="FFFFFF"/>
                                  <w:kern w:val="24"/>
                                  <w:sz w:val="16"/>
                                  <w:szCs w:val="16"/>
                                </w:rPr>
                                <w:t>overgrazing of</w:t>
                              </w:r>
                              <w:r>
                                <w:rPr>
                                  <w:rFonts w:ascii="Arial" w:hAnsi="Arial"/>
                                  <w:color w:val="FFFFFF"/>
                                  <w:kern w:val="24"/>
                                  <w:sz w:val="16"/>
                                  <w:szCs w:val="16"/>
                                </w:rPr>
                                <w:t xml:space="preserve"> </w:t>
                              </w:r>
                              <w:r w:rsidRPr="0052466C">
                                <w:rPr>
                                  <w:rFonts w:ascii="Arial" w:hAnsi="Arial"/>
                                  <w:color w:val="FFFFFF"/>
                                  <w:kern w:val="24"/>
                                  <w:sz w:val="16"/>
                                  <w:szCs w:val="16"/>
                                </w:rPr>
                                <w:t>native plants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0" name="Straight Arrow Connector 240"/>
                        <wps:cNvCnPr>
                          <a:cxnSpLocks/>
                          <a:stCxn id="230" idx="2"/>
                          <a:endCxn id="239" idx="0"/>
                        </wps:cNvCnPr>
                        <wps:spPr>
                          <a:xfrm>
                            <a:off x="2635978" y="422003"/>
                            <a:ext cx="1651645" cy="289134"/>
                          </a:xfrm>
                          <a:prstGeom prst="straightConnector1">
                            <a:avLst/>
                          </a:prstGeom>
                          <a:noFill/>
                          <a:ln w="6350" cap="flat" cmpd="sng" algn="ctr">
                            <a:solidFill>
                              <a:srgbClr val="ED7D31">
                                <a:lumMod val="50000"/>
                              </a:srgbClr>
                            </a:solidFill>
                            <a:prstDash val="solid"/>
                            <a:miter lim="800000"/>
                            <a:tailEnd type="triangle"/>
                          </a:ln>
                          <a:effectLst/>
                        </wps:spPr>
                        <wps:bodyPr/>
                      </wps:wsp>
                      <wps:wsp>
                        <wps:cNvPr id="241" name="Straight Arrow Connector 241"/>
                        <wps:cNvCnPr>
                          <a:cxnSpLocks/>
                        </wps:cNvCnPr>
                        <wps:spPr>
                          <a:xfrm>
                            <a:off x="4322760" y="1831646"/>
                            <a:ext cx="436" cy="238100"/>
                          </a:xfrm>
                          <a:prstGeom prst="straightConnector1">
                            <a:avLst/>
                          </a:prstGeom>
                          <a:noFill/>
                          <a:ln w="6350" cap="flat" cmpd="sng" algn="ctr">
                            <a:solidFill>
                              <a:srgbClr val="C00000"/>
                            </a:solidFill>
                            <a:prstDash val="solid"/>
                            <a:miter lim="800000"/>
                            <a:tailEnd type="triangle"/>
                          </a:ln>
                          <a:effectLst/>
                        </wps:spPr>
                        <wps:bodyPr/>
                      </wps:wsp>
                      <wps:wsp>
                        <wps:cNvPr id="243" name="Oval 243"/>
                        <wps:cNvSpPr/>
                        <wps:spPr>
                          <a:xfrm>
                            <a:off x="670303" y="2073072"/>
                            <a:ext cx="1462845" cy="1124681"/>
                          </a:xfrm>
                          <a:prstGeom prst="ellipse">
                            <a:avLst/>
                          </a:prstGeom>
                          <a:solidFill>
                            <a:srgbClr val="70AD47"/>
                          </a:solidFill>
                          <a:ln w="12700" cap="flat" cmpd="sng" algn="ctr">
                            <a:noFill/>
                            <a:prstDash val="solid"/>
                            <a:miter lim="800000"/>
                          </a:ln>
                          <a:effectLst/>
                        </wps:spPr>
                        <wps:txbx>
                          <w:txbxContent>
                            <w:p w14:paraId="6BFBD5FB" w14:textId="77777777" w:rsidR="00120ED7" w:rsidRPr="0052466C" w:rsidRDefault="00120ED7" w:rsidP="009C159F">
                              <w:pPr>
                                <w:spacing w:line="240" w:lineRule="auto"/>
                                <w:jc w:val="center"/>
                                <w:rPr>
                                  <w:sz w:val="16"/>
                                  <w:szCs w:val="16"/>
                                </w:rPr>
                              </w:pPr>
                              <w:r w:rsidRPr="0052466C">
                                <w:rPr>
                                  <w:rFonts w:ascii="Arial" w:hAnsi="Arial"/>
                                  <w:color w:val="FFFFFF"/>
                                  <w:kern w:val="24"/>
                                  <w:sz w:val="16"/>
                                  <w:szCs w:val="16"/>
                                </w:rPr>
                                <w:t>Prevent native plants from being excluded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4" name="Oval 244"/>
                        <wps:cNvSpPr/>
                        <wps:spPr>
                          <a:xfrm>
                            <a:off x="2133148" y="2069746"/>
                            <a:ext cx="1516536" cy="1128008"/>
                          </a:xfrm>
                          <a:prstGeom prst="ellipse">
                            <a:avLst/>
                          </a:prstGeom>
                          <a:solidFill>
                            <a:srgbClr val="70AD47"/>
                          </a:solidFill>
                          <a:ln w="12700" cap="flat" cmpd="sng" algn="ctr">
                            <a:noFill/>
                            <a:prstDash val="solid"/>
                            <a:miter lim="800000"/>
                          </a:ln>
                          <a:effectLst/>
                        </wps:spPr>
                        <wps:txbx>
                          <w:txbxContent>
                            <w:p w14:paraId="1ECAF918" w14:textId="77777777" w:rsidR="00120ED7" w:rsidRPr="0052466C" w:rsidRDefault="00120ED7" w:rsidP="009C159F">
                              <w:pPr>
                                <w:spacing w:line="240" w:lineRule="auto"/>
                                <w:jc w:val="center"/>
                                <w:rPr>
                                  <w:sz w:val="16"/>
                                  <w:szCs w:val="16"/>
                                </w:rPr>
                              </w:pPr>
                              <w:r w:rsidRPr="0052466C">
                                <w:rPr>
                                  <w:rFonts w:ascii="Arial" w:hAnsi="Arial"/>
                                  <w:color w:val="FFFFFF"/>
                                  <w:kern w:val="24"/>
                                  <w:sz w:val="16"/>
                                  <w:szCs w:val="16"/>
                                </w:rPr>
                                <w:t>Provide open patches for native plants to germinate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5" name="Oval 245"/>
                        <wps:cNvSpPr/>
                        <wps:spPr>
                          <a:xfrm>
                            <a:off x="3637618" y="2069746"/>
                            <a:ext cx="1371156" cy="1128008"/>
                          </a:xfrm>
                          <a:prstGeom prst="ellipse">
                            <a:avLst/>
                          </a:prstGeom>
                          <a:solidFill>
                            <a:srgbClr val="70AD47"/>
                          </a:solidFill>
                          <a:ln w="12700" cap="flat" cmpd="sng" algn="ctr">
                            <a:noFill/>
                            <a:prstDash val="solid"/>
                            <a:miter lim="800000"/>
                          </a:ln>
                          <a:effectLst/>
                        </wps:spPr>
                        <wps:txbx>
                          <w:txbxContent>
                            <w:p w14:paraId="2D0F6395" w14:textId="77777777" w:rsidR="00120ED7" w:rsidRPr="0052466C" w:rsidRDefault="00120ED7" w:rsidP="009C159F">
                              <w:pPr>
                                <w:spacing w:line="240" w:lineRule="auto"/>
                                <w:jc w:val="center"/>
                                <w:rPr>
                                  <w:sz w:val="16"/>
                                  <w:szCs w:val="16"/>
                                </w:rPr>
                              </w:pPr>
                              <w:r w:rsidRPr="0052466C">
                                <w:rPr>
                                  <w:rFonts w:ascii="Arial" w:hAnsi="Arial"/>
                                  <w:color w:val="FFFFFF"/>
                                  <w:kern w:val="24"/>
                                  <w:sz w:val="16"/>
                                  <w:szCs w:val="16"/>
                                </w:rPr>
                                <w:t>Maintain grazing sensitive species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6" name="Straight Arrow Connector 246"/>
                        <wps:cNvCnPr>
                          <a:cxnSpLocks/>
                        </wps:cNvCnPr>
                        <wps:spPr>
                          <a:xfrm>
                            <a:off x="1227386" y="1831645"/>
                            <a:ext cx="1664029" cy="238101"/>
                          </a:xfrm>
                          <a:prstGeom prst="straightConnector1">
                            <a:avLst/>
                          </a:prstGeom>
                          <a:noFill/>
                          <a:ln w="6350" cap="flat" cmpd="sng" algn="ctr">
                            <a:solidFill>
                              <a:srgbClr val="C00000"/>
                            </a:solidFill>
                            <a:prstDash val="solid"/>
                            <a:miter lim="800000"/>
                            <a:tailEnd type="triangle"/>
                          </a:ln>
                          <a:effectLst/>
                        </wps:spPr>
                        <wps:bodyPr/>
                      </wps:wsp>
                      <wps:wsp>
                        <wps:cNvPr id="242" name="Straight Arrow Connector 247"/>
                        <wps:cNvCnPr>
                          <a:cxnSpLocks/>
                        </wps:cNvCnPr>
                        <wps:spPr>
                          <a:xfrm>
                            <a:off x="2191083" y="1831646"/>
                            <a:ext cx="700333" cy="238100"/>
                          </a:xfrm>
                          <a:prstGeom prst="straightConnector1">
                            <a:avLst/>
                          </a:prstGeom>
                          <a:noFill/>
                          <a:ln w="6350" cap="flat" cmpd="sng" algn="ctr">
                            <a:solidFill>
                              <a:srgbClr val="C00000"/>
                            </a:solidFill>
                            <a:prstDash val="solid"/>
                            <a:miter lim="800000"/>
                            <a:tailEnd type="triangle"/>
                          </a:ln>
                          <a:effectLst/>
                        </wps:spPr>
                        <wps:bodyPr/>
                      </wps:wsp>
                      <wps:wsp>
                        <wps:cNvPr id="248" name="Straight Arrow Connector 248"/>
                        <wps:cNvCnPr>
                          <a:cxnSpLocks/>
                        </wps:cNvCnPr>
                        <wps:spPr>
                          <a:xfrm flipH="1">
                            <a:off x="2891416" y="1831646"/>
                            <a:ext cx="368057" cy="238100"/>
                          </a:xfrm>
                          <a:prstGeom prst="straightConnector1">
                            <a:avLst/>
                          </a:prstGeom>
                          <a:noFill/>
                          <a:ln w="6350" cap="flat" cmpd="sng" algn="ctr">
                            <a:solidFill>
                              <a:srgbClr val="C00000"/>
                            </a:solidFill>
                            <a:prstDash val="solid"/>
                            <a:miter lim="800000"/>
                            <a:tailEnd type="triangle"/>
                          </a:ln>
                          <a:effectLst/>
                        </wps:spPr>
                        <wps:bodyPr/>
                      </wps:wsp>
                      <wps:wsp>
                        <wps:cNvPr id="249" name="Straight Arrow Connector 249"/>
                        <wps:cNvCnPr>
                          <a:cxnSpLocks/>
                        </wps:cNvCnPr>
                        <wps:spPr>
                          <a:xfrm>
                            <a:off x="1401726" y="3197753"/>
                            <a:ext cx="1490993" cy="201196"/>
                          </a:xfrm>
                          <a:prstGeom prst="straightConnector1">
                            <a:avLst/>
                          </a:prstGeom>
                          <a:noFill/>
                          <a:ln w="6350" cap="flat" cmpd="sng" algn="ctr">
                            <a:solidFill>
                              <a:srgbClr val="92D050"/>
                            </a:solidFill>
                            <a:prstDash val="solid"/>
                            <a:miter lim="800000"/>
                            <a:tailEnd type="triangle"/>
                          </a:ln>
                          <a:effectLst/>
                        </wps:spPr>
                        <wps:bodyPr/>
                      </wps:wsp>
                      <wps:wsp>
                        <wps:cNvPr id="250" name="Straight Arrow Connector 250"/>
                        <wps:cNvCnPr>
                          <a:cxnSpLocks/>
                        </wps:cNvCnPr>
                        <wps:spPr>
                          <a:xfrm flipH="1">
                            <a:off x="2892719" y="3197754"/>
                            <a:ext cx="1430477" cy="201195"/>
                          </a:xfrm>
                          <a:prstGeom prst="straightConnector1">
                            <a:avLst/>
                          </a:prstGeom>
                          <a:noFill/>
                          <a:ln w="6350" cap="flat" cmpd="sng" algn="ctr">
                            <a:solidFill>
                              <a:srgbClr val="92D050"/>
                            </a:solidFill>
                            <a:prstDash val="solid"/>
                            <a:miter lim="800000"/>
                            <a:tailEnd type="triangle"/>
                          </a:ln>
                          <a:effectLst/>
                        </wps:spPr>
                        <wps:bodyPr/>
                      </wps:wsp>
                      <wps:wsp>
                        <wps:cNvPr id="251" name="TextBox 120"/>
                        <wps:cNvSpPr txBox="1"/>
                        <wps:spPr>
                          <a:xfrm>
                            <a:off x="161129" y="551947"/>
                            <a:ext cx="1369931" cy="377321"/>
                          </a:xfrm>
                          <a:prstGeom prst="rect">
                            <a:avLst/>
                          </a:prstGeom>
                          <a:noFill/>
                        </wps:spPr>
                        <wps:txbx>
                          <w:txbxContent>
                            <w:p w14:paraId="483AE221" w14:textId="77777777" w:rsidR="00120ED7" w:rsidRPr="00D14018" w:rsidRDefault="00120ED7" w:rsidP="00120ED7">
                              <w:pPr>
                                <w:rPr>
                                  <w:color w:val="C00000"/>
                                  <w:sz w:val="18"/>
                                  <w:szCs w:val="18"/>
                                </w:rPr>
                              </w:pPr>
                              <w:r w:rsidRPr="00D14018">
                                <w:rPr>
                                  <w:rFonts w:hAnsi="Arial" w:cstheme="minorBidi"/>
                                  <w:b/>
                                  <w:bCs/>
                                  <w:color w:val="C00000"/>
                                  <w:kern w:val="24"/>
                                  <w:sz w:val="18"/>
                                  <w:szCs w:val="18"/>
                                </w:rPr>
                                <w:t>Purpose</w:t>
                              </w:r>
                            </w:p>
                          </w:txbxContent>
                        </wps:txbx>
                        <wps:bodyPr wrap="square" rtlCol="0">
                          <a:noAutofit/>
                        </wps:bodyPr>
                      </wps:wsp>
                      <wps:wsp>
                        <wps:cNvPr id="252" name="TextBox 121"/>
                        <wps:cNvSpPr txBox="1"/>
                        <wps:spPr>
                          <a:xfrm>
                            <a:off x="186862" y="3291476"/>
                            <a:ext cx="820436" cy="350369"/>
                          </a:xfrm>
                          <a:prstGeom prst="rect">
                            <a:avLst/>
                          </a:prstGeom>
                          <a:noFill/>
                        </wps:spPr>
                        <wps:txbx>
                          <w:txbxContent>
                            <w:p w14:paraId="633F37A6" w14:textId="77777777" w:rsidR="00120ED7" w:rsidRPr="00B50A8A" w:rsidRDefault="00120ED7" w:rsidP="00120ED7">
                              <w:pPr>
                                <w:rPr>
                                  <w:b/>
                                  <w:bCs/>
                                  <w:color w:val="005954" w:themeColor="accent1" w:themeShade="80"/>
                                </w:rPr>
                              </w:pPr>
                              <w:r w:rsidRPr="00B50A8A">
                                <w:rPr>
                                  <w:rFonts w:hAnsi="Arial" w:cstheme="minorBidi"/>
                                  <w:b/>
                                  <w:bCs/>
                                  <w:color w:val="005954" w:themeColor="accent1" w:themeShade="80"/>
                                  <w:kern w:val="24"/>
                                </w:rPr>
                                <w:t>Goal</w:t>
                              </w:r>
                            </w:p>
                          </w:txbxContent>
                        </wps:txbx>
                        <wps:bodyPr wrap="square" rtlCol="0">
                          <a:noAutofit/>
                        </wps:bodyPr>
                      </wps:wsp>
                      <wps:wsp>
                        <wps:cNvPr id="253" name="TextBox 123"/>
                        <wps:cNvSpPr txBox="1"/>
                        <wps:spPr>
                          <a:xfrm>
                            <a:off x="239642" y="1955730"/>
                            <a:ext cx="623335" cy="407318"/>
                          </a:xfrm>
                          <a:prstGeom prst="rect">
                            <a:avLst/>
                          </a:prstGeom>
                          <a:noFill/>
                        </wps:spPr>
                        <wps:txbx>
                          <w:txbxContent>
                            <w:p w14:paraId="367731E2" w14:textId="77777777" w:rsidR="00120ED7" w:rsidRPr="00D14018" w:rsidRDefault="00120ED7" w:rsidP="00120ED7">
                              <w:pPr>
                                <w:rPr>
                                  <w:color w:val="33CC33"/>
                                  <w:sz w:val="18"/>
                                  <w:szCs w:val="18"/>
                                </w:rPr>
                              </w:pPr>
                              <w:r w:rsidRPr="00D14018">
                                <w:rPr>
                                  <w:rFonts w:hAnsi="Arial" w:cstheme="minorBidi"/>
                                  <w:b/>
                                  <w:bCs/>
                                  <w:color w:val="33CC33"/>
                                  <w:kern w:val="24"/>
                                  <w:sz w:val="18"/>
                                  <w:szCs w:val="18"/>
                                </w:rPr>
                                <w:t>Why</w:t>
                              </w:r>
                            </w:p>
                          </w:txbxContent>
                        </wps:txbx>
                        <wps:bodyPr wrap="square" rtlCol="0">
                          <a:noAutofit/>
                        </wps:bodyPr>
                      </wps:wsp>
                      <wps:wsp>
                        <wps:cNvPr id="254" name="Rectangle: Rounded Corners 254"/>
                        <wps:cNvSpPr/>
                        <wps:spPr>
                          <a:xfrm>
                            <a:off x="750038" y="3336242"/>
                            <a:ext cx="4143742" cy="616224"/>
                          </a:xfrm>
                          <a:prstGeom prst="roundRect">
                            <a:avLst/>
                          </a:prstGeom>
                          <a:noFill/>
                          <a:ln w="12700" cap="flat" cmpd="sng" algn="ctr">
                            <a:noFill/>
                            <a:prstDash val="solid"/>
                            <a:miter lim="800000"/>
                          </a:ln>
                          <a:effectLst/>
                        </wps:spPr>
                        <wps:txbx>
                          <w:txbxContent>
                            <w:p w14:paraId="3D85D2AB" w14:textId="77777777" w:rsidR="00120ED7" w:rsidRPr="002D7F73" w:rsidRDefault="00120ED7" w:rsidP="00120ED7">
                              <w:pPr>
                                <w:spacing w:line="240" w:lineRule="exact"/>
                                <w:jc w:val="center"/>
                                <w:rPr>
                                  <w:b/>
                                  <w:bCs/>
                                  <w:color w:val="005954" w:themeColor="accent1" w:themeShade="80"/>
                                  <w:sz w:val="18"/>
                                  <w:szCs w:val="18"/>
                                </w:rPr>
                              </w:pPr>
                              <w:r w:rsidRPr="002D7F73">
                                <w:rPr>
                                  <w:rFonts w:ascii="Arial" w:hAnsi="Arial"/>
                                  <w:b/>
                                  <w:bCs/>
                                  <w:color w:val="005954" w:themeColor="accent1" w:themeShade="80"/>
                                  <w:kern w:val="24"/>
                                  <w:sz w:val="18"/>
                                  <w:szCs w:val="18"/>
                                </w:rPr>
                                <w:t>Maintain or Increase</w:t>
                              </w:r>
                            </w:p>
                            <w:p w14:paraId="51EFCD1A" w14:textId="77777777" w:rsidR="00120ED7" w:rsidRPr="002D7F73" w:rsidRDefault="00120ED7" w:rsidP="00120ED7">
                              <w:pPr>
                                <w:spacing w:line="240" w:lineRule="exact"/>
                                <w:jc w:val="center"/>
                                <w:rPr>
                                  <w:b/>
                                  <w:bCs/>
                                  <w:color w:val="005954" w:themeColor="accent1" w:themeShade="80"/>
                                  <w:sz w:val="18"/>
                                  <w:szCs w:val="18"/>
                                </w:rPr>
                              </w:pPr>
                              <w:r w:rsidRPr="002D7F73">
                                <w:rPr>
                                  <w:rFonts w:ascii="Arial" w:hAnsi="Arial"/>
                                  <w:b/>
                                  <w:bCs/>
                                  <w:color w:val="005954" w:themeColor="accent1" w:themeShade="80"/>
                                  <w:kern w:val="24"/>
                                  <w:sz w:val="18"/>
                                  <w:szCs w:val="18"/>
                                </w:rPr>
                                <w:t xml:space="preserve">Native Species Abundance and Diversity  </w:t>
                              </w:r>
                            </w:p>
                          </w:txbxContent>
                        </wps:txbx>
                        <wps:bodyPr rtlCol="0" anchor="ctr"/>
                      </wps:wsp>
                      <wps:wsp>
                        <wps:cNvPr id="255" name="Rectangle: Rounded Corners 255"/>
                        <wps:cNvSpPr/>
                        <wps:spPr>
                          <a:xfrm>
                            <a:off x="186857" y="551945"/>
                            <a:ext cx="4845623" cy="1350788"/>
                          </a:xfrm>
                          <a:prstGeom prst="roundRect">
                            <a:avLst/>
                          </a:prstGeom>
                          <a:noFill/>
                          <a:ln w="3175" cap="flat" cmpd="sng" algn="ctr">
                            <a:solidFill>
                              <a:srgbClr val="C00000"/>
                            </a:solidFill>
                            <a:prstDash val="solid"/>
                            <a:miter lim="800000"/>
                          </a:ln>
                          <a:effectLst/>
                        </wps:spPr>
                        <wps:bodyPr rtlCol="0" anchor="ctr"/>
                      </wps:wsp>
                      <wps:wsp>
                        <wps:cNvPr id="35" name="Rectangle: Rounded Corners 32"/>
                        <wps:cNvSpPr/>
                        <wps:spPr>
                          <a:xfrm>
                            <a:off x="186857" y="1902733"/>
                            <a:ext cx="4845455" cy="1373960"/>
                          </a:xfrm>
                          <a:prstGeom prst="roundRect">
                            <a:avLst/>
                          </a:prstGeom>
                          <a:noFill/>
                          <a:ln w="6350" cap="flat" cmpd="sng" algn="ctr">
                            <a:solidFill>
                              <a:srgbClr val="70AD47"/>
                            </a:solidFill>
                            <a:prstDash val="solid"/>
                            <a:miter lim="800000"/>
                          </a:ln>
                          <a:effectLst/>
                        </wps:spPr>
                        <wps:bodyPr rtlCol="0" anchor="ctr"/>
                      </wps:wsp>
                      <wps:wsp>
                        <wps:cNvPr id="36" name="Rectangle: Rounded Corners 36"/>
                        <wps:cNvSpPr/>
                        <wps:spPr>
                          <a:xfrm>
                            <a:off x="186864" y="3284088"/>
                            <a:ext cx="4845621" cy="668379"/>
                          </a:xfrm>
                          <a:prstGeom prst="roundRect">
                            <a:avLst/>
                          </a:prstGeom>
                          <a:noFill/>
                          <a:ln w="6350" cap="flat" cmpd="sng" algn="ctr">
                            <a:solidFill>
                              <a:schemeClr val="accent4">
                                <a:lumMod val="50000"/>
                              </a:schemeClr>
                            </a:solidFill>
                            <a:prstDash val="solid"/>
                            <a:miter lim="800000"/>
                          </a:ln>
                          <a:effectLst/>
                        </wps:spPr>
                        <wps:bodyPr rtlCol="0" anchor="ctr"/>
                      </wps:wsp>
                      <wps:wsp>
                        <wps:cNvPr id="37" name="Oval 37"/>
                        <wps:cNvSpPr/>
                        <wps:spPr>
                          <a:xfrm>
                            <a:off x="2647473" y="711137"/>
                            <a:ext cx="1224000" cy="1120509"/>
                          </a:xfrm>
                          <a:prstGeom prst="ellipse">
                            <a:avLst/>
                          </a:prstGeom>
                          <a:solidFill>
                            <a:srgbClr val="ED7D31">
                              <a:lumMod val="75000"/>
                            </a:srgbClr>
                          </a:solidFill>
                          <a:ln w="12700" cap="flat" cmpd="sng" algn="ctr">
                            <a:solidFill>
                              <a:srgbClr val="E7E6E6"/>
                            </a:solidFill>
                            <a:prstDash val="solid"/>
                            <a:miter lim="800000"/>
                          </a:ln>
                          <a:effectLst/>
                        </wps:spPr>
                        <wps:txbx>
                          <w:txbxContent>
                            <w:p w14:paraId="3EDA7DAF" w14:textId="77777777" w:rsidR="00120ED7" w:rsidRPr="0052466C" w:rsidRDefault="00120ED7" w:rsidP="009C159F">
                              <w:pPr>
                                <w:spacing w:line="240" w:lineRule="auto"/>
                                <w:jc w:val="center"/>
                                <w:rPr>
                                  <w:sz w:val="16"/>
                                  <w:szCs w:val="16"/>
                                </w:rPr>
                              </w:pPr>
                              <w:r w:rsidRPr="0052466C">
                                <w:rPr>
                                  <w:rFonts w:ascii="Arial" w:hAnsi="Arial"/>
                                  <w:color w:val="FFFFFF"/>
                                  <w:kern w:val="24"/>
                                  <w:sz w:val="16"/>
                                  <w:szCs w:val="16"/>
                                </w:rPr>
                                <w:t>Prevent</w:t>
                              </w:r>
                            </w:p>
                            <w:p w14:paraId="5F147837" w14:textId="77777777" w:rsidR="00120ED7" w:rsidRPr="0052466C" w:rsidRDefault="00120ED7" w:rsidP="009C159F">
                              <w:pPr>
                                <w:spacing w:line="240" w:lineRule="auto"/>
                                <w:jc w:val="center"/>
                                <w:rPr>
                                  <w:sz w:val="16"/>
                                  <w:szCs w:val="16"/>
                                </w:rPr>
                              </w:pPr>
                              <w:r w:rsidRPr="0052466C">
                                <w:rPr>
                                  <w:rFonts w:ascii="Arial" w:hAnsi="Arial"/>
                                  <w:color w:val="FFFFFF"/>
                                  <w:kern w:val="24"/>
                                  <w:sz w:val="16"/>
                                  <w:szCs w:val="16"/>
                                </w:rPr>
                                <w:t>excessive plant litter loads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72EE50" id="Group 273" o:spid="_x0000_s1026" style="position:absolute;margin-left:238.4pt;margin-top:170.35pt;width:286.1pt;height:248.1pt;z-index:-251661824;mso-width-relative:margin;mso-height-relative:margin" coordorigin="1611,420" coordsize="48713,39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">
                <v:roundrect id="Rectangle: Rounded Corners 230" o:spid="_x0000_s1027" style="position:absolute;left:2396;top:420;width:47927;height:3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" filled="f" strokecolor="#2b8f8b [1607]" strokeweight=".5pt">
                  <v:stroke joinstyle="miter"/>
                  <v:textbox>
                    <w:txbxContent>
                      <w:p w14:paraId="734ED173" w14:textId="77777777" w:rsidR="00120ED7" w:rsidRPr="002D7F73" w:rsidRDefault="00120ED7" w:rsidP="00120ED7">
                        <w:pPr>
                          <w:spacing w:line="240" w:lineRule="exact"/>
                          <w:jc w:val="center"/>
                          <w:rPr>
                            <w:rFonts w:ascii="Arial" w:hAnsi="Arial"/>
                            <w:b/>
                            <w:bCs/>
                            <w:color w:val="005954" w:themeColor="accent1" w:themeShade="80"/>
                            <w:kern w:val="24"/>
                            <w:sz w:val="18"/>
                            <w:szCs w:val="18"/>
                          </w:rPr>
                        </w:pPr>
                        <w:r w:rsidRPr="002D7F73">
                          <w:rPr>
                            <w:rFonts w:ascii="Arial" w:hAnsi="Arial"/>
                            <w:b/>
                            <w:bCs/>
                            <w:color w:val="005954" w:themeColor="accent1" w:themeShade="80"/>
                            <w:kern w:val="24"/>
                            <w:sz w:val="18"/>
                            <w:szCs w:val="18"/>
                          </w:rPr>
                          <w:t xml:space="preserve">Grazing Management </w:t>
                        </w:r>
                      </w:p>
                    </w:txbxContent>
                  </v:textbox>
                </v:roundrect>
                <v:shapetype id="_x0000_t32" coordsize="21600,21600" o:spt="32" o:oned="t" path="m,l21600,21600e" filled="f">
                  <v:path arrowok="t" fillok="f" o:connecttype="none"/>
                  <o:lock v:ext="edit" shapetype="t"/>
                </v:shapetype>
                <v:shape id="Straight Arrow Connector 231" o:spid="_x0000_s1028" type="#_x0000_t32" style="position:absolute;left:12273;top:4220;width:14086;height:28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" strokecolor="#843c0c" strokeweight=".5pt">
                  <v:stroke endarrow="block" joinstyle="miter"/>
                  <o:lock v:ext="edit" shapetype="f"/>
                </v:shape>
                <v:shape id="Straight Arrow Connector 232" o:spid="_x0000_s1029" type="#_x0000_t32" style="position:absolute;left:26359;top:4220;width:6235;height:28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" strokecolor="#843c0c" strokeweight=".5pt">
                  <v:stroke endarrow="block" joinstyle="miter"/>
                  <o:lock v:ext="edit" shapetype="f"/>
                </v:shape>
                <v:shape id="Straight Arrow Connector 233" o:spid="_x0000_s1030" type="#_x0000_t32" style="position:absolute;left:12273;top:18316;width:1744;height:24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" strokecolor="#c00000" strokeweight=".5pt">
                  <v:stroke endarrow="block" joinstyle="miter"/>
                  <o:lock v:ext="edit" shapetype="f"/>
                </v:shape>
                <v:shape id="Straight Arrow Connector 234" o:spid="_x0000_s1031" type="#_x0000_t32" style="position:absolute;left:28914;top:31977;width:13;height:20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" strokecolor="#92d050" strokeweight=".5pt">
                  <v:stroke endarrow="block" joinstyle="miter"/>
                  <o:lock v:ext="edit" shapetype="f"/>
                </v:shape>
                <v:shape id="Straight Arrow Connector 235" o:spid="_x0000_s1032" type="#_x0000_t32" style="position:absolute;left:22352;top:4220;width:4007;height:28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" strokecolor="#843c0c" strokeweight=".5pt">
                  <v:stroke endarrow="block" joinstyle="miter"/>
                  <o:lock v:ext="edit" shapetype="f"/>
                </v:shape>
                <v:shape id="Straight Arrow Connector 236" o:spid="_x0000_s1033" type="#_x0000_t32" style="position:absolute;left:14017;top:18316;width:7893;height:24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" strokecolor="#c00000" strokeweight=".5pt">
                  <v:stroke endarrow="block" joinstyle="miter"/>
                  <o:lock v:ext="edit" shapetype="f"/>
                </v:shape>
                <v:oval id="Oval 237" o:spid="_x0000_s1034" style="position:absolute;left:5392;top:7111;width:13763;height:1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" fillcolor="#c55a11" strokecolor="#e7e6e6" strokeweight="1pt">
                  <v:stroke joinstyle="miter"/>
                  <v:textbox>
                    <w:txbxContent>
                      <w:p w14:paraId="17C911D5" w14:textId="77777777" w:rsidR="00120ED7" w:rsidRPr="0052466C" w:rsidRDefault="00120ED7" w:rsidP="009C159F">
                        <w:pPr>
                          <w:spacing w:line="240" w:lineRule="auto"/>
                          <w:jc w:val="center"/>
                          <w:rPr>
                            <w:sz w:val="16"/>
                            <w:szCs w:val="16"/>
                          </w:rPr>
                        </w:pPr>
                        <w:r w:rsidRPr="0052466C">
                          <w:rPr>
                            <w:rFonts w:ascii="Arial" w:hAnsi="Arial"/>
                            <w:color w:val="FFFFFF"/>
                            <w:kern w:val="24"/>
                            <w:sz w:val="16"/>
                            <w:szCs w:val="16"/>
                          </w:rPr>
                          <w:t>Reduce or</w:t>
                        </w:r>
                      </w:p>
                      <w:p w14:paraId="17BDDF90" w14:textId="77777777" w:rsidR="00120ED7" w:rsidRPr="0052466C" w:rsidRDefault="00120ED7" w:rsidP="009C159F">
                        <w:pPr>
                          <w:spacing w:line="240" w:lineRule="auto"/>
                          <w:jc w:val="center"/>
                          <w:rPr>
                            <w:sz w:val="16"/>
                            <w:szCs w:val="16"/>
                          </w:rPr>
                        </w:pPr>
                        <w:r w:rsidRPr="0052466C">
                          <w:rPr>
                            <w:rFonts w:ascii="Arial" w:hAnsi="Arial"/>
                            <w:color w:val="FFFFFF"/>
                            <w:kern w:val="24"/>
                            <w:sz w:val="16"/>
                            <w:szCs w:val="16"/>
                          </w:rPr>
                          <w:t>contain</w:t>
                        </w:r>
                      </w:p>
                      <w:p w14:paraId="6A366037" w14:textId="77777777" w:rsidR="00120ED7" w:rsidRPr="0052466C" w:rsidRDefault="00120ED7" w:rsidP="009C159F">
                        <w:pPr>
                          <w:spacing w:line="240" w:lineRule="auto"/>
                          <w:jc w:val="center"/>
                          <w:rPr>
                            <w:sz w:val="16"/>
                            <w:szCs w:val="16"/>
                          </w:rPr>
                        </w:pPr>
                        <w:r w:rsidRPr="0052466C">
                          <w:rPr>
                            <w:rFonts w:ascii="Arial" w:hAnsi="Arial"/>
                            <w:color w:val="FFFFFF"/>
                            <w:kern w:val="24"/>
                            <w:sz w:val="16"/>
                            <w:szCs w:val="16"/>
                          </w:rPr>
                          <w:t xml:space="preserve">competitive species </w:t>
                        </w:r>
                      </w:p>
                    </w:txbxContent>
                  </v:textbox>
                </v:oval>
                <v:oval id="Oval 238" o:spid="_x0000_s1035" style="position:absolute;left:15790;top:7111;width:13124;height:1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" fillcolor="#c55a11" strokecolor="#e7e6e6" strokeweight="1pt">
                  <v:stroke joinstyle="miter"/>
                  <v:textbox>
                    <w:txbxContent>
                      <w:p w14:paraId="410CB435" w14:textId="27B4589F" w:rsidR="00120ED7" w:rsidRPr="0052466C" w:rsidRDefault="00120ED7" w:rsidP="009C159F">
                        <w:pPr>
                          <w:spacing w:line="240" w:lineRule="auto"/>
                          <w:jc w:val="center"/>
                          <w:rPr>
                            <w:sz w:val="16"/>
                            <w:szCs w:val="16"/>
                          </w:rPr>
                        </w:pPr>
                        <w:r w:rsidRPr="0052466C">
                          <w:rPr>
                            <w:rFonts w:ascii="Arial" w:hAnsi="Arial"/>
                            <w:color w:val="FFFFFF"/>
                            <w:kern w:val="24"/>
                            <w:sz w:val="16"/>
                            <w:szCs w:val="16"/>
                          </w:rPr>
                          <w:t xml:space="preserve">Reduce or </w:t>
                        </w:r>
                        <w:r w:rsidR="00F729FA">
                          <w:rPr>
                            <w:rFonts w:ascii="Arial" w:hAnsi="Arial"/>
                            <w:color w:val="FFFFFF"/>
                            <w:kern w:val="24"/>
                            <w:sz w:val="16"/>
                            <w:szCs w:val="16"/>
                          </w:rPr>
                          <w:t>restrict</w:t>
                        </w:r>
                        <w:r w:rsidR="00F729FA" w:rsidRPr="0052466C">
                          <w:rPr>
                            <w:rFonts w:ascii="Arial" w:hAnsi="Arial"/>
                            <w:color w:val="FFFFFF"/>
                            <w:kern w:val="24"/>
                            <w:sz w:val="16"/>
                            <w:szCs w:val="16"/>
                          </w:rPr>
                          <w:t xml:space="preserve"> </w:t>
                        </w:r>
                        <w:r w:rsidRPr="0052466C">
                          <w:rPr>
                            <w:rFonts w:ascii="Arial" w:hAnsi="Arial"/>
                            <w:color w:val="FFFFFF"/>
                            <w:kern w:val="24"/>
                            <w:sz w:val="16"/>
                            <w:szCs w:val="16"/>
                          </w:rPr>
                          <w:t>introduced species</w:t>
                        </w:r>
                      </w:p>
                    </w:txbxContent>
                  </v:textbox>
                </v:oval>
                <v:oval id="Oval 239" o:spid="_x0000_s1036" style="position:absolute;left:35668;top:7111;width:14415;height:1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" fillcolor="#c55a11" strokecolor="#e7e6e6" strokeweight="1pt">
                  <v:stroke joinstyle="miter"/>
                  <v:textbox>
                    <w:txbxContent>
                      <w:p w14:paraId="44AF3F25" w14:textId="77777777" w:rsidR="00120ED7" w:rsidRPr="0052466C" w:rsidRDefault="00120ED7" w:rsidP="009C159F">
                        <w:pPr>
                          <w:spacing w:line="240" w:lineRule="auto"/>
                          <w:jc w:val="center"/>
                          <w:rPr>
                            <w:sz w:val="16"/>
                            <w:szCs w:val="16"/>
                          </w:rPr>
                        </w:pPr>
                        <w:r w:rsidRPr="0052466C">
                          <w:rPr>
                            <w:rFonts w:ascii="Arial" w:hAnsi="Arial"/>
                            <w:color w:val="FFFFFF"/>
                            <w:kern w:val="24"/>
                            <w:sz w:val="16"/>
                            <w:szCs w:val="16"/>
                          </w:rPr>
                          <w:t>Prevent</w:t>
                        </w:r>
                      </w:p>
                      <w:p w14:paraId="12164942" w14:textId="77777777" w:rsidR="00120ED7" w:rsidRPr="0052466C" w:rsidRDefault="00120ED7" w:rsidP="009C159F">
                        <w:pPr>
                          <w:spacing w:line="240" w:lineRule="auto"/>
                          <w:jc w:val="center"/>
                          <w:rPr>
                            <w:sz w:val="16"/>
                            <w:szCs w:val="16"/>
                          </w:rPr>
                        </w:pPr>
                        <w:r w:rsidRPr="0052466C">
                          <w:rPr>
                            <w:rFonts w:ascii="Arial" w:hAnsi="Arial"/>
                            <w:color w:val="FFFFFF"/>
                            <w:kern w:val="24"/>
                            <w:sz w:val="16"/>
                            <w:szCs w:val="16"/>
                          </w:rPr>
                          <w:t>overgrazing of</w:t>
                        </w:r>
                        <w:r>
                          <w:rPr>
                            <w:rFonts w:ascii="Arial" w:hAnsi="Arial"/>
                            <w:color w:val="FFFFFF"/>
                            <w:kern w:val="24"/>
                            <w:sz w:val="16"/>
                            <w:szCs w:val="16"/>
                          </w:rPr>
                          <w:t xml:space="preserve"> </w:t>
                        </w:r>
                        <w:r w:rsidRPr="0052466C">
                          <w:rPr>
                            <w:rFonts w:ascii="Arial" w:hAnsi="Arial"/>
                            <w:color w:val="FFFFFF"/>
                            <w:kern w:val="24"/>
                            <w:sz w:val="16"/>
                            <w:szCs w:val="16"/>
                          </w:rPr>
                          <w:t>native plants</w:t>
                        </w:r>
                      </w:p>
                    </w:txbxContent>
                  </v:textbox>
                </v:oval>
                <v:shape id="Straight Arrow Connector 240" o:spid="_x0000_s1037" type="#_x0000_t32" style="position:absolute;left:26359;top:4220;width:16517;height:28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" strokecolor="#843c0c" strokeweight=".5pt">
                  <v:stroke endarrow="block" joinstyle="miter"/>
                  <o:lock v:ext="edit" shapetype="f"/>
                </v:shape>
                <v:shape id="Straight Arrow Connector 241" o:spid="_x0000_s1038" type="#_x0000_t32" style="position:absolute;left:43227;top:18316;width:4;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" strokecolor="#c00000" strokeweight=".5pt">
                  <v:stroke endarrow="block" joinstyle="miter"/>
                  <o:lock v:ext="edit" shapetype="f"/>
                </v:shape>
                <v:oval id="Oval 243" o:spid="_x0000_s1039" style="position:absolute;left:6703;top:20730;width:14628;height:11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" fillcolor="#70ad47" stroked="f" strokeweight="1pt">
                  <v:stroke joinstyle="miter"/>
                  <v:textbox>
                    <w:txbxContent>
                      <w:p w14:paraId="6BFBD5FB" w14:textId="77777777" w:rsidR="00120ED7" w:rsidRPr="0052466C" w:rsidRDefault="00120ED7" w:rsidP="009C159F">
                        <w:pPr>
                          <w:spacing w:line="240" w:lineRule="auto"/>
                          <w:jc w:val="center"/>
                          <w:rPr>
                            <w:sz w:val="16"/>
                            <w:szCs w:val="16"/>
                          </w:rPr>
                        </w:pPr>
                        <w:r w:rsidRPr="0052466C">
                          <w:rPr>
                            <w:rFonts w:ascii="Arial" w:hAnsi="Arial"/>
                            <w:color w:val="FFFFFF"/>
                            <w:kern w:val="24"/>
                            <w:sz w:val="16"/>
                            <w:szCs w:val="16"/>
                          </w:rPr>
                          <w:t>Prevent native plants from being excluded</w:t>
                        </w:r>
                      </w:p>
                    </w:txbxContent>
                  </v:textbox>
                </v:oval>
                <v:oval id="Oval 244" o:spid="_x0000_s1040" style="position:absolute;left:21331;top:20697;width:15165;height:11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" fillcolor="#70ad47" stroked="f" strokeweight="1pt">
                  <v:stroke joinstyle="miter"/>
                  <v:textbox>
                    <w:txbxContent>
                      <w:p w14:paraId="1ECAF918" w14:textId="77777777" w:rsidR="00120ED7" w:rsidRPr="0052466C" w:rsidRDefault="00120ED7" w:rsidP="009C159F">
                        <w:pPr>
                          <w:spacing w:line="240" w:lineRule="auto"/>
                          <w:jc w:val="center"/>
                          <w:rPr>
                            <w:sz w:val="16"/>
                            <w:szCs w:val="16"/>
                          </w:rPr>
                        </w:pPr>
                        <w:r w:rsidRPr="0052466C">
                          <w:rPr>
                            <w:rFonts w:ascii="Arial" w:hAnsi="Arial"/>
                            <w:color w:val="FFFFFF"/>
                            <w:kern w:val="24"/>
                            <w:sz w:val="16"/>
                            <w:szCs w:val="16"/>
                          </w:rPr>
                          <w:t>Provide open patches for native plants to germinate</w:t>
                        </w:r>
                      </w:p>
                    </w:txbxContent>
                  </v:textbox>
                </v:oval>
                <v:oval id="Oval 245" o:spid="_x0000_s1041" style="position:absolute;left:36376;top:20697;width:13711;height:11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" fillcolor="#70ad47" stroked="f" strokeweight="1pt">
                  <v:stroke joinstyle="miter"/>
                  <v:textbox>
                    <w:txbxContent>
                      <w:p w14:paraId="2D0F6395" w14:textId="77777777" w:rsidR="00120ED7" w:rsidRPr="0052466C" w:rsidRDefault="00120ED7" w:rsidP="009C159F">
                        <w:pPr>
                          <w:spacing w:line="240" w:lineRule="auto"/>
                          <w:jc w:val="center"/>
                          <w:rPr>
                            <w:sz w:val="16"/>
                            <w:szCs w:val="16"/>
                          </w:rPr>
                        </w:pPr>
                        <w:r w:rsidRPr="0052466C">
                          <w:rPr>
                            <w:rFonts w:ascii="Arial" w:hAnsi="Arial"/>
                            <w:color w:val="FFFFFF"/>
                            <w:kern w:val="24"/>
                            <w:sz w:val="16"/>
                            <w:szCs w:val="16"/>
                          </w:rPr>
                          <w:t>Maintain grazing sensitive species</w:t>
                        </w:r>
                      </w:p>
                    </w:txbxContent>
                  </v:textbox>
                </v:oval>
                <v:shape id="Straight Arrow Connector 246" o:spid="_x0000_s1042" type="#_x0000_t32" style="position:absolute;left:12273;top:18316;width:16641;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" strokecolor="#c00000" strokeweight=".5pt">
                  <v:stroke endarrow="block" joinstyle="miter"/>
                  <o:lock v:ext="edit" shapetype="f"/>
                </v:shape>
                <v:shape id="Straight Arrow Connector 247" o:spid="_x0000_s1043" type="#_x0000_t32" style="position:absolute;left:21910;top:18316;width:7004;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" strokecolor="#c00000" strokeweight=".5pt">
                  <v:stroke endarrow="block" joinstyle="miter"/>
                  <o:lock v:ext="edit" shapetype="f"/>
                </v:shape>
                <v:shape id="Straight Arrow Connector 248" o:spid="_x0000_s1044" type="#_x0000_t32" style="position:absolute;left:28914;top:18316;width:3680;height:23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" strokecolor="#c00000" strokeweight=".5pt">
                  <v:stroke endarrow="block" joinstyle="miter"/>
                  <o:lock v:ext="edit" shapetype="f"/>
                </v:shape>
                <v:shape id="Straight Arrow Connector 249" o:spid="_x0000_s1045" type="#_x0000_t32" style="position:absolute;left:14017;top:31977;width:14910;height:20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" strokecolor="#92d050" strokeweight=".5pt">
                  <v:stroke endarrow="block" joinstyle="miter"/>
                  <o:lock v:ext="edit" shapetype="f"/>
                </v:shape>
                <v:shape id="Straight Arrow Connector 250" o:spid="_x0000_s1046" type="#_x0000_t32" style="position:absolute;left:28927;top:31977;width:14304;height:20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" strokecolor="#92d050" strokeweight=".5pt">
                  <v:stroke endarrow="block" joinstyle="miter"/>
                  <o:lock v:ext="edit" shapetype="f"/>
                </v:shape>
                <v:shapetype id="_x0000_t202" coordsize="21600,21600" o:spt="202" path="m,l,21600r21600,l21600,xe">
                  <v:stroke joinstyle="miter"/>
                  <v:path gradientshapeok="t" o:connecttype="rect"/>
                </v:shapetype>
                <v:shape id="TextBox 120" o:spid="_x0000_s1047" type="#_x0000_t202" style="position:absolute;left:1611;top:5519;width:13699;height:3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" filled="f" stroked="f">
                  <v:textbox>
                    <w:txbxContent>
                      <w:p w14:paraId="483AE221" w14:textId="77777777" w:rsidR="00120ED7" w:rsidRPr="00D14018" w:rsidRDefault="00120ED7" w:rsidP="00120ED7">
                        <w:pPr>
                          <w:rPr>
                            <w:color w:val="C00000"/>
                            <w:sz w:val="18"/>
                            <w:szCs w:val="18"/>
                          </w:rPr>
                        </w:pPr>
                        <w:r w:rsidRPr="00D14018">
                          <w:rPr>
                            <w:rFonts w:hAnsi="Arial" w:cstheme="minorBidi"/>
                            <w:b/>
                            <w:bCs/>
                            <w:color w:val="C00000"/>
                            <w:kern w:val="24"/>
                            <w:sz w:val="18"/>
                            <w:szCs w:val="18"/>
                          </w:rPr>
                          <w:t>Purpose</w:t>
                        </w:r>
                      </w:p>
                    </w:txbxContent>
                  </v:textbox>
                </v:shape>
                <v:shape id="TextBox 121" o:spid="_x0000_s1048" type="#_x0000_t202" style="position:absolute;left:1868;top:32914;width:8204;height:3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" filled="f" stroked="f">
                  <v:textbox>
                    <w:txbxContent>
                      <w:p w14:paraId="633F37A6" w14:textId="77777777" w:rsidR="00120ED7" w:rsidRPr="00B50A8A" w:rsidRDefault="00120ED7" w:rsidP="00120ED7">
                        <w:pPr>
                          <w:rPr>
                            <w:b/>
                            <w:bCs/>
                            <w:color w:val="005954" w:themeColor="accent1" w:themeShade="80"/>
                          </w:rPr>
                        </w:pPr>
                        <w:r w:rsidRPr="00B50A8A">
                          <w:rPr>
                            <w:rFonts w:hAnsi="Arial" w:cstheme="minorBidi"/>
                            <w:b/>
                            <w:bCs/>
                            <w:color w:val="005954" w:themeColor="accent1" w:themeShade="80"/>
                            <w:kern w:val="24"/>
                          </w:rPr>
                          <w:t>Goal</w:t>
                        </w:r>
                      </w:p>
                    </w:txbxContent>
                  </v:textbox>
                </v:shape>
                <v:shape id="TextBox 123" o:spid="_x0000_s1049" type="#_x0000_t202" style="position:absolute;left:2396;top:19557;width:6233;height:4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14:paraId="367731E2" w14:textId="77777777" w:rsidR="00120ED7" w:rsidRPr="00D14018" w:rsidRDefault="00120ED7" w:rsidP="00120ED7">
                        <w:pPr>
                          <w:rPr>
                            <w:color w:val="33CC33"/>
                            <w:sz w:val="18"/>
                            <w:szCs w:val="18"/>
                          </w:rPr>
                        </w:pPr>
                        <w:r w:rsidRPr="00D14018">
                          <w:rPr>
                            <w:rFonts w:hAnsi="Arial" w:cstheme="minorBidi"/>
                            <w:b/>
                            <w:bCs/>
                            <w:color w:val="33CC33"/>
                            <w:kern w:val="24"/>
                            <w:sz w:val="18"/>
                            <w:szCs w:val="18"/>
                          </w:rPr>
                          <w:t>Why</w:t>
                        </w:r>
                      </w:p>
                    </w:txbxContent>
                  </v:textbox>
                </v:shape>
                <v:roundrect id="Rectangle: Rounded Corners 254" o:spid="_x0000_s1050" style="position:absolute;left:7500;top:33362;width:41437;height:61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" filled="f" stroked="f" strokeweight="1pt">
                  <v:stroke joinstyle="miter"/>
                  <v:textbox>
                    <w:txbxContent>
                      <w:p w14:paraId="3D85D2AB" w14:textId="77777777" w:rsidR="00120ED7" w:rsidRPr="002D7F73" w:rsidRDefault="00120ED7" w:rsidP="00120ED7">
                        <w:pPr>
                          <w:spacing w:line="240" w:lineRule="exact"/>
                          <w:jc w:val="center"/>
                          <w:rPr>
                            <w:b/>
                            <w:bCs/>
                            <w:color w:val="005954" w:themeColor="accent1" w:themeShade="80"/>
                            <w:sz w:val="18"/>
                            <w:szCs w:val="18"/>
                          </w:rPr>
                        </w:pPr>
                        <w:r w:rsidRPr="002D7F73">
                          <w:rPr>
                            <w:rFonts w:ascii="Arial" w:hAnsi="Arial"/>
                            <w:b/>
                            <w:bCs/>
                            <w:color w:val="005954" w:themeColor="accent1" w:themeShade="80"/>
                            <w:kern w:val="24"/>
                            <w:sz w:val="18"/>
                            <w:szCs w:val="18"/>
                          </w:rPr>
                          <w:t>Maintain or Increase</w:t>
                        </w:r>
                      </w:p>
                      <w:p w14:paraId="51EFCD1A" w14:textId="77777777" w:rsidR="00120ED7" w:rsidRPr="002D7F73" w:rsidRDefault="00120ED7" w:rsidP="00120ED7">
                        <w:pPr>
                          <w:spacing w:line="240" w:lineRule="exact"/>
                          <w:jc w:val="center"/>
                          <w:rPr>
                            <w:b/>
                            <w:bCs/>
                            <w:color w:val="005954" w:themeColor="accent1" w:themeShade="80"/>
                            <w:sz w:val="18"/>
                            <w:szCs w:val="18"/>
                          </w:rPr>
                        </w:pPr>
                        <w:r w:rsidRPr="002D7F73">
                          <w:rPr>
                            <w:rFonts w:ascii="Arial" w:hAnsi="Arial"/>
                            <w:b/>
                            <w:bCs/>
                            <w:color w:val="005954" w:themeColor="accent1" w:themeShade="80"/>
                            <w:kern w:val="24"/>
                            <w:sz w:val="18"/>
                            <w:szCs w:val="18"/>
                          </w:rPr>
                          <w:t xml:space="preserve">Native Species Abundance and Diversity  </w:t>
                        </w:r>
                      </w:p>
                    </w:txbxContent>
                  </v:textbox>
                </v:roundrect>
                <v:roundrect id="Rectangle: Rounded Corners 255" o:spid="_x0000_s1051" style="position:absolute;left:1868;top:5519;width:48456;height:135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" filled="f" strokecolor="#c00000" strokeweight=".25pt">
                  <v:stroke joinstyle="miter"/>
                </v:roundrect>
                <v:roundrect id="Rectangle: Rounded Corners 32" o:spid="_x0000_s1052" style="position:absolute;left:1868;top:19027;width:48455;height:137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" filled="f" strokecolor="#70ad47" strokeweight=".5pt">
                  <v:stroke joinstyle="miter"/>
                </v:roundrect>
                <v:roundrect id="Rectangle: Rounded Corners 36" o:spid="_x0000_s1053" style="position:absolute;left:1868;top:32840;width:48456;height:66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" filled="f" strokecolor="#2b8f8b [1607]" strokeweight=".5pt">
                  <v:stroke joinstyle="miter"/>
                </v:roundrect>
                <v:oval id="Oval 37" o:spid="_x0000_s1054" style="position:absolute;left:26474;top:7111;width:12240;height:1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" fillcolor="#c55a11" strokecolor="#e7e6e6" strokeweight="1pt">
                  <v:stroke joinstyle="miter"/>
                  <v:textbox>
                    <w:txbxContent>
                      <w:p w14:paraId="3EDA7DAF" w14:textId="77777777" w:rsidR="00120ED7" w:rsidRPr="0052466C" w:rsidRDefault="00120ED7" w:rsidP="009C159F">
                        <w:pPr>
                          <w:spacing w:line="240" w:lineRule="auto"/>
                          <w:jc w:val="center"/>
                          <w:rPr>
                            <w:sz w:val="16"/>
                            <w:szCs w:val="16"/>
                          </w:rPr>
                        </w:pPr>
                        <w:r w:rsidRPr="0052466C">
                          <w:rPr>
                            <w:rFonts w:ascii="Arial" w:hAnsi="Arial"/>
                            <w:color w:val="FFFFFF"/>
                            <w:kern w:val="24"/>
                            <w:sz w:val="16"/>
                            <w:szCs w:val="16"/>
                          </w:rPr>
                          <w:t>Prevent</w:t>
                        </w:r>
                      </w:p>
                      <w:p w14:paraId="5F147837" w14:textId="77777777" w:rsidR="00120ED7" w:rsidRPr="0052466C" w:rsidRDefault="00120ED7" w:rsidP="009C159F">
                        <w:pPr>
                          <w:spacing w:line="240" w:lineRule="auto"/>
                          <w:jc w:val="center"/>
                          <w:rPr>
                            <w:sz w:val="16"/>
                            <w:szCs w:val="16"/>
                          </w:rPr>
                        </w:pPr>
                        <w:r w:rsidRPr="0052466C">
                          <w:rPr>
                            <w:rFonts w:ascii="Arial" w:hAnsi="Arial"/>
                            <w:color w:val="FFFFFF"/>
                            <w:kern w:val="24"/>
                            <w:sz w:val="16"/>
                            <w:szCs w:val="16"/>
                          </w:rPr>
                          <w:t>excessive plant litter loads</w:t>
                        </w:r>
                      </w:p>
                    </w:txbxContent>
                  </v:textbox>
                </v:oval>
                <w10:wrap type="tight"/>
              </v:group>
            </w:pict>
          </mc:Fallback>
        </mc:AlternateContent>
      </w:r>
      <w:r w:rsidR="006E1C8D" w:rsidRPr="00806AB6">
        <w:rPr>
          <w:noProof/>
        </w:rPr>
        <mc:AlternateContent>
          <mc:Choice Requires="wps">
            <w:drawing>
              <wp:anchor distT="36195" distB="107950" distL="114300" distR="114300" simplePos="0" relativeHeight="251653632" behindDoc="1" locked="1" layoutInCell="1" allowOverlap="1" wp14:anchorId="0F854883" wp14:editId="10E1C74D">
                <wp:simplePos x="0" y="0"/>
                <wp:positionH relativeFrom="page">
                  <wp:posOffset>-101600</wp:posOffset>
                </wp:positionH>
                <wp:positionV relativeFrom="page">
                  <wp:posOffset>1718310</wp:posOffset>
                </wp:positionV>
                <wp:extent cx="7594600" cy="1227455"/>
                <wp:effectExtent l="0" t="0" r="6350" b="0"/>
                <wp:wrapTopAndBottom/>
                <wp:docPr id="9" name="PicSi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0" cy="1227455"/>
                        </a:xfrm>
                        <a:prstGeom prst="rect">
                          <a:avLst/>
                        </a:prstGeom>
                        <a:blipFill dpi="0" rotWithShape="1">
                          <a:blip r:embed="rId14" cstate="print">
                            <a:extLst>
                              <a:ext uri="{28A0092B-C50C-407E-A947-70E740481C1C}">
                                <a14:useLocalDpi xmlns:a14="http://schemas.microsoft.com/office/drawing/2010/main" val="0"/>
                              </a:ext>
                            </a:extLst>
                          </a:blip>
                          <a:srcRect/>
                          <a:stretch>
                            <a:fillRect l="1495"/>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62C74AB" id="PicSingle" o:spid="_x0000_s1026" style="position:absolute;margin-left:-8pt;margin-top:135.3pt;width:598pt;height:96.65pt;z-index:-251662848;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" stroked="f">
                <v:fill r:id="rId15" o:title="" recolor="t" rotate="t" type="frame"/>
                <w10:wrap type="topAndBottom" anchorx="page" anchory="page"/>
                <w10:anchorlock/>
              </v:rect>
            </w:pict>
          </mc:Fallback>
        </mc:AlternateContent>
      </w:r>
    </w:p>
    <w:p w14:paraId="5CDF31C1" w14:textId="20799C41" w:rsidR="000B6E86" w:rsidRDefault="009C159F" w:rsidP="001306D2">
      <w:pPr>
        <w:pStyle w:val="IntroFeatureText"/>
      </w:pPr>
      <w:r>
        <w:rPr>
          <w:noProof/>
          <w:sz w:val="28"/>
          <w:szCs w:val="40"/>
        </w:rPr>
        <w:t>Improving grazing management</w:t>
      </w:r>
    </w:p>
    <w:p w14:paraId="4929A9CB" w14:textId="61522D2B" w:rsidR="000B6E86" w:rsidRPr="00050253" w:rsidRDefault="00115917" w:rsidP="00531125">
      <w:pPr>
        <w:pStyle w:val="BodyText"/>
        <w:ind w:right="565"/>
      </w:pPr>
      <w:r>
        <w:rPr>
          <w:color w:val="auto"/>
        </w:rPr>
        <w:t xml:space="preserve">In the first stage of </w:t>
      </w:r>
      <w:r w:rsidR="00B30C4B">
        <w:rPr>
          <w:color w:val="auto"/>
        </w:rPr>
        <w:t>WIMP</w:t>
      </w:r>
      <w:r w:rsidRPr="00DB4F65">
        <w:rPr>
          <w:lang w:eastAsia="en-AU"/>
        </w:rPr>
        <w:t xml:space="preserve"> </w:t>
      </w:r>
      <w:r>
        <w:rPr>
          <w:lang w:eastAsia="en-AU"/>
        </w:rPr>
        <w:t>we are assessing the effectiveness of different methods of managing livestock in wetlands</w:t>
      </w:r>
      <w:r>
        <w:rPr>
          <w:color w:val="auto"/>
        </w:rPr>
        <w:t xml:space="preserve">. </w:t>
      </w:r>
      <w:r>
        <w:rPr>
          <w:lang w:eastAsia="en-AU"/>
        </w:rPr>
        <w:t xml:space="preserve">While managing livestock access is a common strategy to protect wetlands on private land, we don’t know how effective this strategy is. </w:t>
      </w:r>
      <w:r>
        <w:rPr>
          <w:color w:val="auto"/>
        </w:rPr>
        <w:t>This program is studying how different grazing regimes affect the health of wetlands on private land across Victoria</w:t>
      </w:r>
      <w:r w:rsidR="000B6E86" w:rsidRPr="00050253">
        <w:t xml:space="preserve">. </w:t>
      </w:r>
    </w:p>
    <w:p w14:paraId="0184EC95" w14:textId="71FBBA7B" w:rsidR="00D822E7" w:rsidRPr="00A6195F" w:rsidRDefault="00D822E7" w:rsidP="00531125">
      <w:pPr>
        <w:pStyle w:val="Heading2"/>
        <w:ind w:right="565"/>
      </w:pPr>
      <w:r w:rsidRPr="00A6195F">
        <w:t>How does grazing affect wetland plants?</w:t>
      </w:r>
    </w:p>
    <w:p w14:paraId="6374D057" w14:textId="38993381" w:rsidR="00D822E7" w:rsidRPr="00D822E7" w:rsidRDefault="00D822E7" w:rsidP="00531125">
      <w:pPr>
        <w:spacing w:before="60" w:after="120"/>
        <w:ind w:right="565"/>
        <w:rPr>
          <w:rFonts w:cs="Times New Roman"/>
          <w:lang w:eastAsia="en-US"/>
        </w:rPr>
      </w:pPr>
      <w:r w:rsidRPr="00D822E7">
        <w:rPr>
          <w:rFonts w:cs="Times New Roman"/>
          <w:lang w:eastAsia="en-US"/>
        </w:rPr>
        <w:t xml:space="preserve">Although heavy grazing by livestock damages the condition of wetlands, we also know that in some situations grazing by livestock can be beneficial. </w:t>
      </w:r>
    </w:p>
    <w:p w14:paraId="13698D00" w14:textId="3853E8FE" w:rsidR="00D822E7" w:rsidRPr="00D822E7" w:rsidRDefault="00CD45B3" w:rsidP="00531125">
      <w:pPr>
        <w:spacing w:before="60" w:after="120"/>
        <w:ind w:right="565"/>
        <w:rPr>
          <w:rFonts w:cs="Times New Roman"/>
          <w:lang w:eastAsia="en-US"/>
        </w:rPr>
      </w:pPr>
      <w:r>
        <w:rPr>
          <w:rFonts w:cs="Times New Roman"/>
          <w:noProof/>
          <w:lang w:eastAsia="en-US"/>
        </w:rPr>
        <mc:AlternateContent>
          <mc:Choice Requires="wps">
            <w:drawing>
              <wp:anchor distT="0" distB="0" distL="114300" distR="114300" simplePos="0" relativeHeight="251656704" behindDoc="0" locked="0" layoutInCell="1" allowOverlap="1" wp14:anchorId="318492F6" wp14:editId="40A78334">
                <wp:simplePos x="0" y="0"/>
                <wp:positionH relativeFrom="column">
                  <wp:posOffset>3212465</wp:posOffset>
                </wp:positionH>
                <wp:positionV relativeFrom="paragraph">
                  <wp:posOffset>785495</wp:posOffset>
                </wp:positionV>
                <wp:extent cx="3454400" cy="2540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454400" cy="254000"/>
                        </a:xfrm>
                        <a:prstGeom prst="rect">
                          <a:avLst/>
                        </a:prstGeom>
                        <a:solidFill>
                          <a:schemeClr val="lt1"/>
                        </a:solidFill>
                        <a:ln w="6350">
                          <a:noFill/>
                        </a:ln>
                      </wps:spPr>
                      <wps:txbx>
                        <w:txbxContent>
                          <w:p w14:paraId="4C4FBD9B" w14:textId="39863397" w:rsidR="00CD45B3" w:rsidRPr="002D7F73" w:rsidRDefault="00CD45B3">
                            <w:pPr>
                              <w:rPr>
                                <w:b/>
                                <w:bCs/>
                                <w:sz w:val="18"/>
                                <w:szCs w:val="18"/>
                              </w:rPr>
                            </w:pPr>
                            <w:r w:rsidRPr="002D7F73">
                              <w:rPr>
                                <w:b/>
                                <w:bCs/>
                                <w:sz w:val="18"/>
                                <w:szCs w:val="18"/>
                              </w:rPr>
                              <w:t xml:space="preserve">Figure 1. </w:t>
                            </w:r>
                            <w:r w:rsidR="00EC5BE0" w:rsidRPr="002D7F73">
                              <w:rPr>
                                <w:b/>
                                <w:bCs/>
                                <w:sz w:val="18"/>
                                <w:szCs w:val="18"/>
                              </w:rPr>
                              <w:t>Using grazing for biodiversity benefits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492F6" id="Text Box 41" o:spid="_x0000_s1055" type="#_x0000_t202" style="position:absolute;margin-left:252.95pt;margin-top:61.85pt;width:272pt;height:2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" fillcolor="white [3201]" stroked="f" strokeweight=".5pt">
                <v:textbox>
                  <w:txbxContent>
                    <w:p w14:paraId="4C4FBD9B" w14:textId="39863397" w:rsidR="00CD45B3" w:rsidRPr="002D7F73" w:rsidRDefault="00CD45B3">
                      <w:pPr>
                        <w:rPr>
                          <w:b/>
                          <w:bCs/>
                          <w:sz w:val="18"/>
                          <w:szCs w:val="18"/>
                        </w:rPr>
                      </w:pPr>
                      <w:r w:rsidRPr="002D7F73">
                        <w:rPr>
                          <w:b/>
                          <w:bCs/>
                          <w:sz w:val="18"/>
                          <w:szCs w:val="18"/>
                        </w:rPr>
                        <w:t xml:space="preserve">Figure 1. </w:t>
                      </w:r>
                      <w:r w:rsidR="00EC5BE0" w:rsidRPr="002D7F73">
                        <w:rPr>
                          <w:b/>
                          <w:bCs/>
                          <w:sz w:val="18"/>
                          <w:szCs w:val="18"/>
                        </w:rPr>
                        <w:t>Using grazing for biodiversity benefits</w:t>
                      </w:r>
                    </w:p>
                  </w:txbxContent>
                </v:textbox>
              </v:shape>
            </w:pict>
          </mc:Fallback>
        </mc:AlternateContent>
      </w:r>
      <w:r w:rsidR="00D822E7" w:rsidRPr="00D822E7">
        <w:rPr>
          <w:rFonts w:cs="Times New Roman"/>
          <w:lang w:eastAsia="en-US"/>
        </w:rPr>
        <w:t xml:space="preserve">Where grazing is recommended for ecological reasons it is usually to: (i) control introduced species, (ii) prevent competitive species becoming dominant and excluding other species, or (iii) to reduce </w:t>
      </w:r>
      <w:r w:rsidR="00F729FA">
        <w:rPr>
          <w:rFonts w:cs="Times New Roman"/>
          <w:lang w:eastAsia="en-US"/>
        </w:rPr>
        <w:t>plant</w:t>
      </w:r>
      <w:r w:rsidR="00F729FA" w:rsidRPr="00D822E7">
        <w:rPr>
          <w:rFonts w:cs="Times New Roman"/>
          <w:lang w:eastAsia="en-US"/>
        </w:rPr>
        <w:t xml:space="preserve"> </w:t>
      </w:r>
      <w:r w:rsidR="00D822E7" w:rsidRPr="00D822E7">
        <w:rPr>
          <w:rFonts w:cs="Times New Roman"/>
          <w:lang w:eastAsia="en-US"/>
        </w:rPr>
        <w:t>litter loads so that native plants can germinate</w:t>
      </w:r>
      <w:r w:rsidR="002D7F73">
        <w:rPr>
          <w:rFonts w:cs="Times New Roman"/>
          <w:lang w:eastAsia="en-US"/>
        </w:rPr>
        <w:t xml:space="preserve"> (Figure 1)</w:t>
      </w:r>
      <w:r w:rsidR="00D822E7" w:rsidRPr="00D822E7">
        <w:rPr>
          <w:rFonts w:cs="Times New Roman"/>
          <w:lang w:eastAsia="en-US"/>
        </w:rPr>
        <w:t xml:space="preserve">.   </w:t>
      </w:r>
    </w:p>
    <w:p w14:paraId="0AE4274F" w14:textId="4620A54F" w:rsidR="0027360B" w:rsidRDefault="00CD45B3" w:rsidP="00531125">
      <w:pPr>
        <w:spacing w:before="60" w:after="120"/>
        <w:ind w:right="565"/>
        <w:rPr>
          <w:rFonts w:cs="Times New Roman"/>
          <w:lang w:eastAsia="en-US"/>
        </w:rPr>
      </w:pPr>
      <w:r>
        <w:rPr>
          <w:noProof/>
          <w:sz w:val="28"/>
          <w:szCs w:val="40"/>
        </w:rPr>
        <mc:AlternateContent>
          <mc:Choice Requires="wpg">
            <w:drawing>
              <wp:anchor distT="0" distB="0" distL="114300" distR="114300" simplePos="0" relativeHeight="251650560" behindDoc="0" locked="0" layoutInCell="1" allowOverlap="1" wp14:anchorId="352E0474" wp14:editId="75613E80">
                <wp:simplePos x="0" y="0"/>
                <wp:positionH relativeFrom="column">
                  <wp:posOffset>3202940</wp:posOffset>
                </wp:positionH>
                <wp:positionV relativeFrom="paragraph">
                  <wp:posOffset>264795</wp:posOffset>
                </wp:positionV>
                <wp:extent cx="3166745" cy="2105025"/>
                <wp:effectExtent l="0" t="0" r="0" b="0"/>
                <wp:wrapSquare wrapText="bothSides"/>
                <wp:docPr id="2" name="Group 2"/>
                <wp:cNvGraphicFramePr/>
                <a:graphic xmlns:a="http://schemas.openxmlformats.org/drawingml/2006/main">
                  <a:graphicData uri="http://schemas.microsoft.com/office/word/2010/wordprocessingGroup">
                    <wpg:wgp>
                      <wpg:cNvGrpSpPr/>
                      <wpg:grpSpPr>
                        <a:xfrm>
                          <a:off x="0" y="0"/>
                          <a:ext cx="3166745" cy="2105025"/>
                          <a:chOff x="-26707" y="-11055"/>
                          <a:chExt cx="3466730" cy="2443135"/>
                        </a:xfrm>
                      </wpg:grpSpPr>
                      <wpg:grpSp>
                        <wpg:cNvPr id="10" name="Group 4"/>
                        <wpg:cNvGrpSpPr/>
                        <wpg:grpSpPr>
                          <a:xfrm>
                            <a:off x="-26707" y="-11055"/>
                            <a:ext cx="3466730" cy="2301831"/>
                            <a:chOff x="-26707" y="-11055"/>
                            <a:chExt cx="3466730" cy="2301831"/>
                          </a:xfrm>
                        </wpg:grpSpPr>
                        <wpg:grpSp>
                          <wpg:cNvPr id="11" name="Group 5"/>
                          <wpg:cNvGrpSpPr/>
                          <wpg:grpSpPr>
                            <a:xfrm>
                              <a:off x="-26707" y="-11055"/>
                              <a:ext cx="3466730" cy="2301831"/>
                              <a:chOff x="-26707" y="-11055"/>
                              <a:chExt cx="3466730" cy="2301831"/>
                            </a:xfrm>
                          </wpg:grpSpPr>
                          <wpg:grpSp>
                            <wpg:cNvPr id="12" name="Group 11"/>
                            <wpg:cNvGrpSpPr/>
                            <wpg:grpSpPr>
                              <a:xfrm>
                                <a:off x="-26707" y="-11055"/>
                                <a:ext cx="3466730" cy="2301831"/>
                                <a:chOff x="-26707" y="-11055"/>
                                <a:chExt cx="3466730" cy="2301831"/>
                              </a:xfrm>
                            </wpg:grpSpPr>
                            <wpg:grpSp>
                              <wpg:cNvPr id="13" name="Group 12"/>
                              <wpg:cNvGrpSpPr/>
                              <wpg:grpSpPr>
                                <a:xfrm>
                                  <a:off x="-26707" y="-11055"/>
                                  <a:ext cx="3466730" cy="2301831"/>
                                  <a:chOff x="-26711" y="-11059"/>
                                  <a:chExt cx="3467265" cy="2302594"/>
                                </a:xfrm>
                              </wpg:grpSpPr>
                              <wpg:grpSp>
                                <wpg:cNvPr id="14" name="Group 13"/>
                                <wpg:cNvGrpSpPr/>
                                <wpg:grpSpPr>
                                  <a:xfrm>
                                    <a:off x="254507" y="67733"/>
                                    <a:ext cx="3171339" cy="1918368"/>
                                    <a:chOff x="264447" y="1143893"/>
                                    <a:chExt cx="3246856" cy="3274842"/>
                                  </a:xfrm>
                                </wpg:grpSpPr>
                                <wps:wsp>
                                  <wps:cNvPr id="15" name="Straight Connector 14"/>
                                  <wps:cNvCnPr/>
                                  <wps:spPr>
                                    <a:xfrm>
                                      <a:off x="264447" y="1143893"/>
                                      <a:ext cx="0" cy="327050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 name="Straight Connector 15"/>
                                  <wps:cNvCnPr>
                                    <a:cxnSpLocks/>
                                  </wps:cNvCnPr>
                                  <wps:spPr>
                                    <a:xfrm flipH="1" flipV="1">
                                      <a:off x="264524" y="4414824"/>
                                      <a:ext cx="3246779" cy="391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7" name="TextBox 29"/>
                                <wps:cNvSpPr txBox="1"/>
                                <wps:spPr>
                                  <a:xfrm>
                                    <a:off x="1083158" y="-11059"/>
                                    <a:ext cx="880411" cy="486577"/>
                                  </a:xfrm>
                                  <a:prstGeom prst="rect">
                                    <a:avLst/>
                                  </a:prstGeom>
                                  <a:noFill/>
                                </wps:spPr>
                                <wps:txbx>
                                  <w:txbxContent>
                                    <w:p w14:paraId="0C02FDE2" w14:textId="77777777" w:rsidR="001E68C9" w:rsidRPr="002D7F73" w:rsidRDefault="001E68C9" w:rsidP="001E68C9">
                                      <w:pPr>
                                        <w:spacing w:line="240" w:lineRule="exact"/>
                                        <w:jc w:val="center"/>
                                        <w:rPr>
                                          <w:sz w:val="24"/>
                                          <w:szCs w:val="24"/>
                                        </w:rPr>
                                      </w:pPr>
                                      <w:r w:rsidRPr="002D7F73">
                                        <w:rPr>
                                          <w:rFonts w:ascii="Arial" w:eastAsia="PMingLiU" w:hAnsi="Arial"/>
                                          <w:color w:val="00B2A9"/>
                                          <w:kern w:val="24"/>
                                          <w:sz w:val="18"/>
                                          <w:szCs w:val="18"/>
                                        </w:rPr>
                                        <w:t>Goldilocks</w:t>
                                      </w:r>
                                    </w:p>
                                    <w:p w14:paraId="69D285E4" w14:textId="77777777" w:rsidR="001E68C9" w:rsidRPr="002D7F73" w:rsidRDefault="001E68C9" w:rsidP="001E68C9">
                                      <w:pPr>
                                        <w:spacing w:line="240" w:lineRule="exact"/>
                                        <w:jc w:val="center"/>
                                      </w:pPr>
                                      <w:r w:rsidRPr="002D7F73">
                                        <w:rPr>
                                          <w:rFonts w:ascii="Arial" w:eastAsia="PMingLiU" w:hAnsi="Arial"/>
                                          <w:color w:val="00B2A9"/>
                                          <w:kern w:val="24"/>
                                          <w:sz w:val="18"/>
                                          <w:szCs w:val="18"/>
                                        </w:rPr>
                                        <w:t>“</w:t>
                                      </w:r>
                                      <w:r w:rsidRPr="002D7F73">
                                        <w:rPr>
                                          <w:rFonts w:ascii="Arial" w:eastAsia="PMingLiU" w:hAnsi="Arial"/>
                                          <w:i/>
                                          <w:iCs/>
                                          <w:color w:val="00B2A9"/>
                                          <w:kern w:val="24"/>
                                          <w:sz w:val="18"/>
                                          <w:szCs w:val="18"/>
                                        </w:rPr>
                                        <w:t>just right</w:t>
                                      </w:r>
                                      <w:r w:rsidRPr="002D7F73">
                                        <w:rPr>
                                          <w:rFonts w:ascii="Arial" w:eastAsia="PMingLiU" w:hAnsi="Arial"/>
                                          <w:color w:val="00B2A9"/>
                                          <w:kern w:val="24"/>
                                          <w:sz w:val="18"/>
                                          <w:szCs w:val="18"/>
                                        </w:rPr>
                                        <w:t>”</w:t>
                                      </w:r>
                                    </w:p>
                                  </w:txbxContent>
                                </wps:txbx>
                                <wps:bodyPr wrap="square" rtlCol="0">
                                  <a:noAutofit/>
                                </wps:bodyPr>
                              </wps:wsp>
                              <wps:wsp>
                                <wps:cNvPr id="18" name="TextBox 12"/>
                                <wps:cNvSpPr txBox="1"/>
                                <wps:spPr>
                                  <a:xfrm>
                                    <a:off x="227695" y="0"/>
                                    <a:ext cx="967453" cy="911308"/>
                                  </a:xfrm>
                                  <a:prstGeom prst="rect">
                                    <a:avLst/>
                                  </a:prstGeom>
                                  <a:noFill/>
                                </wps:spPr>
                                <wps:txbx>
                                  <w:txbxContent>
                                    <w:p w14:paraId="348A8491" w14:textId="77777777" w:rsidR="001E68C9" w:rsidRPr="002D7F73" w:rsidRDefault="001E68C9" w:rsidP="009C159F">
                                      <w:pPr>
                                        <w:spacing w:line="240" w:lineRule="auto"/>
                                        <w:rPr>
                                          <w:sz w:val="18"/>
                                          <w:szCs w:val="18"/>
                                        </w:rPr>
                                      </w:pPr>
                                      <w:r w:rsidRPr="002D7F73">
                                        <w:rPr>
                                          <w:rFonts w:ascii="Arial" w:eastAsia="PMingLiU" w:hAnsi="Arial"/>
                                          <w:color w:val="363534"/>
                                          <w:kern w:val="24"/>
                                          <w:sz w:val="18"/>
                                          <w:szCs w:val="18"/>
                                        </w:rPr>
                                        <w:t>Rare species excluded by dominant</w:t>
                                      </w:r>
                                      <w:r w:rsidRPr="002D7F73">
                                        <w:rPr>
                                          <w:sz w:val="18"/>
                                          <w:szCs w:val="18"/>
                                        </w:rPr>
                                        <w:t xml:space="preserve"> </w:t>
                                      </w:r>
                                      <w:r w:rsidRPr="002D7F73">
                                        <w:rPr>
                                          <w:rFonts w:ascii="Arial" w:eastAsia="PMingLiU" w:hAnsi="Arial"/>
                                          <w:color w:val="363534"/>
                                          <w:kern w:val="24"/>
                                          <w:sz w:val="18"/>
                                          <w:szCs w:val="18"/>
                                        </w:rPr>
                                        <w:t>grasses</w:t>
                                      </w:r>
                                    </w:p>
                                  </w:txbxContent>
                                </wps:txbx>
                                <wps:bodyPr wrap="square" rtlCol="0">
                                  <a:noAutofit/>
                                </wps:bodyPr>
                              </wps:wsp>
                              <wps:wsp>
                                <wps:cNvPr id="19" name="TextBox 28"/>
                                <wps:cNvSpPr txBox="1"/>
                                <wps:spPr>
                                  <a:xfrm>
                                    <a:off x="2174214" y="330832"/>
                                    <a:ext cx="1266340" cy="623799"/>
                                  </a:xfrm>
                                  <a:prstGeom prst="rect">
                                    <a:avLst/>
                                  </a:prstGeom>
                                  <a:noFill/>
                                </wps:spPr>
                                <wps:txbx>
                                  <w:txbxContent>
                                    <w:p w14:paraId="19DAF63F" w14:textId="7FE0EEA7" w:rsidR="001E68C9" w:rsidRPr="002D7F73" w:rsidRDefault="001E68C9" w:rsidP="009C159F">
                                      <w:pPr>
                                        <w:spacing w:line="240" w:lineRule="auto"/>
                                        <w:rPr>
                                          <w:sz w:val="18"/>
                                          <w:szCs w:val="18"/>
                                        </w:rPr>
                                      </w:pPr>
                                      <w:r w:rsidRPr="002D7F73">
                                        <w:rPr>
                                          <w:rFonts w:ascii="Arial" w:eastAsia="PMingLiU" w:hAnsi="Arial"/>
                                          <w:color w:val="363534"/>
                                          <w:kern w:val="24"/>
                                          <w:sz w:val="18"/>
                                          <w:szCs w:val="18"/>
                                        </w:rPr>
                                        <w:t>Only species most tolerant of grazing persist</w:t>
                                      </w:r>
                                    </w:p>
                                  </w:txbxContent>
                                </wps:txbx>
                                <wps:bodyPr wrap="square" rtlCol="0">
                                  <a:noAutofit/>
                                </wps:bodyPr>
                              </wps:wsp>
                              <wps:wsp>
                                <wps:cNvPr id="20" name="Arrow: Down 19"/>
                                <wps:cNvSpPr/>
                                <wps:spPr>
                                  <a:xfrm>
                                    <a:off x="1391157" y="533400"/>
                                    <a:ext cx="193626" cy="210908"/>
                                  </a:xfrm>
                                  <a:prstGeom prst="downArrow">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Freeform: Shape 20"/>
                                <wps:cNvSpPr/>
                                <wps:spPr>
                                  <a:xfrm>
                                    <a:off x="322240" y="812800"/>
                                    <a:ext cx="2516802" cy="938180"/>
                                  </a:xfrm>
                                  <a:custGeom>
                                    <a:avLst/>
                                    <a:gdLst>
                                      <a:gd name="connsiteX0" fmla="*/ 0 w 4210851"/>
                                      <a:gd name="connsiteY0" fmla="*/ 1361250 h 2229545"/>
                                      <a:gd name="connsiteX1" fmla="*/ 399570 w 4210851"/>
                                      <a:gd name="connsiteY1" fmla="*/ 1192201 h 2229545"/>
                                      <a:gd name="connsiteX2" fmla="*/ 806824 w 4210851"/>
                                      <a:gd name="connsiteY2" fmla="*/ 807999 h 2229545"/>
                                      <a:gd name="connsiteX3" fmla="*/ 1313970 w 4210851"/>
                                      <a:gd name="connsiteY3" fmla="*/ 308537 h 2229545"/>
                                      <a:gd name="connsiteX4" fmla="*/ 1959429 w 4210851"/>
                                      <a:gd name="connsiteY4" fmla="*/ 1176 h 2229545"/>
                                      <a:gd name="connsiteX5" fmla="*/ 2720148 w 4210851"/>
                                      <a:gd name="connsiteY5" fmla="*/ 416114 h 2229545"/>
                                      <a:gd name="connsiteX6" fmla="*/ 3696020 w 4210851"/>
                                      <a:gd name="connsiteY6" fmla="*/ 1537982 h 2229545"/>
                                      <a:gd name="connsiteX7" fmla="*/ 4072538 w 4210851"/>
                                      <a:gd name="connsiteY7" fmla="*/ 2006709 h 2229545"/>
                                      <a:gd name="connsiteX8" fmla="*/ 4210851 w 4210851"/>
                                      <a:gd name="connsiteY8" fmla="*/ 2229545 h 22295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10851" h="2229545">
                                        <a:moveTo>
                                          <a:pt x="0" y="1361250"/>
                                        </a:moveTo>
                                        <a:cubicBezTo>
                                          <a:pt x="132549" y="1322829"/>
                                          <a:pt x="265099" y="1284409"/>
                                          <a:pt x="399570" y="1192201"/>
                                        </a:cubicBezTo>
                                        <a:cubicBezTo>
                                          <a:pt x="534041" y="1099993"/>
                                          <a:pt x="654424" y="955276"/>
                                          <a:pt x="806824" y="807999"/>
                                        </a:cubicBezTo>
                                        <a:cubicBezTo>
                                          <a:pt x="959224" y="660722"/>
                                          <a:pt x="1121869" y="443008"/>
                                          <a:pt x="1313970" y="308537"/>
                                        </a:cubicBezTo>
                                        <a:cubicBezTo>
                                          <a:pt x="1506071" y="174066"/>
                                          <a:pt x="1725066" y="-16753"/>
                                          <a:pt x="1959429" y="1176"/>
                                        </a:cubicBezTo>
                                        <a:cubicBezTo>
                                          <a:pt x="2193792" y="19105"/>
                                          <a:pt x="2430716" y="159980"/>
                                          <a:pt x="2720148" y="416114"/>
                                        </a:cubicBezTo>
                                        <a:cubicBezTo>
                                          <a:pt x="3009580" y="672248"/>
                                          <a:pt x="3470622" y="1272883"/>
                                          <a:pt x="3696020" y="1537982"/>
                                        </a:cubicBezTo>
                                        <a:cubicBezTo>
                                          <a:pt x="3921418" y="1803081"/>
                                          <a:pt x="3986733" y="1891449"/>
                                          <a:pt x="4072538" y="2006709"/>
                                        </a:cubicBezTo>
                                        <a:cubicBezTo>
                                          <a:pt x="4158343" y="2121969"/>
                                          <a:pt x="4184597" y="2175757"/>
                                          <a:pt x="4210851" y="2229545"/>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 name="Arrow: Down 21"/>
                                <wps:cNvSpPr/>
                                <wps:spPr>
                                  <a:xfrm>
                                    <a:off x="407235" y="978539"/>
                                    <a:ext cx="193626" cy="210908"/>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 name="Arrow: Down 22"/>
                                <wps:cNvSpPr/>
                                <wps:spPr>
                                  <a:xfrm>
                                    <a:off x="2474890" y="999067"/>
                                    <a:ext cx="193626" cy="210907"/>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4" name="Group 23"/>
                                <wpg:cNvGrpSpPr/>
                                <wpg:grpSpPr>
                                  <a:xfrm>
                                    <a:off x="400557" y="1803414"/>
                                    <a:ext cx="2777953" cy="488121"/>
                                    <a:chOff x="-133350" y="-516453"/>
                                    <a:chExt cx="2777953" cy="488121"/>
                                  </a:xfrm>
                                </wpg:grpSpPr>
                                <pic:pic xmlns:pic="http://schemas.openxmlformats.org/drawingml/2006/picture">
                                  <pic:nvPicPr>
                                    <pic:cNvPr id="25" name="Picture 24"/>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814821" y="-516453"/>
                                      <a:ext cx="305435" cy="308610"/>
                                    </a:xfrm>
                                    <a:prstGeom prst="rect">
                                      <a:avLst/>
                                    </a:prstGeom>
                                    <a:noFill/>
                                  </pic:spPr>
                                </pic:pic>
                                <pic:pic xmlns:pic="http://schemas.openxmlformats.org/drawingml/2006/picture">
                                  <pic:nvPicPr>
                                    <pic:cNvPr id="26" name="Picture 25"/>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614484" y="-484354"/>
                                      <a:ext cx="291465" cy="305435"/>
                                    </a:xfrm>
                                    <a:prstGeom prst="rect">
                                      <a:avLst/>
                                    </a:prstGeom>
                                    <a:noFill/>
                                  </pic:spPr>
                                </pic:pic>
                                <pic:pic xmlns:pic="http://schemas.openxmlformats.org/drawingml/2006/picture">
                                  <pic:nvPicPr>
                                    <pic:cNvPr id="27" name="Picture 26"/>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305135" y="-509148"/>
                                      <a:ext cx="339468" cy="355739"/>
                                    </a:xfrm>
                                    <a:prstGeom prst="rect">
                                      <a:avLst/>
                                    </a:prstGeom>
                                    <a:noFill/>
                                  </pic:spPr>
                                </pic:pic>
                                <pic:pic xmlns:pic="http://schemas.openxmlformats.org/drawingml/2006/picture">
                                  <pic:nvPicPr>
                                    <pic:cNvPr id="28" name="Content Placeholder 22" descr="Cow"/>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133350" y="-445221"/>
                                      <a:ext cx="302895" cy="322580"/>
                                    </a:xfrm>
                                    <a:prstGeom prst="rect">
                                      <a:avLst/>
                                    </a:prstGeom>
                                  </pic:spPr>
                                </pic:pic>
                                <pic:pic xmlns:pic="http://schemas.openxmlformats.org/drawingml/2006/picture">
                                  <pic:nvPicPr>
                                    <pic:cNvPr id="29" name="Content Placeholder 22" descr="Cow"/>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570872" y="-431298"/>
                                      <a:ext cx="306705" cy="309245"/>
                                    </a:xfrm>
                                    <a:prstGeom prst="rect">
                                      <a:avLst/>
                                    </a:prstGeom>
                                  </pic:spPr>
                                </pic:pic>
                                <pic:pic xmlns:pic="http://schemas.openxmlformats.org/drawingml/2006/picture">
                                  <pic:nvPicPr>
                                    <pic:cNvPr id="30" name="Content Placeholder 22" descr="Cow"/>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1050876" y="-400642"/>
                                      <a:ext cx="306705" cy="309245"/>
                                    </a:xfrm>
                                    <a:prstGeom prst="rect">
                                      <a:avLst/>
                                    </a:prstGeom>
                                  </pic:spPr>
                                </pic:pic>
                                <pic:pic xmlns:pic="http://schemas.openxmlformats.org/drawingml/2006/picture">
                                  <pic:nvPicPr>
                                    <pic:cNvPr id="31" name="Picture 30"/>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788442" y="-377857"/>
                                      <a:ext cx="291465" cy="305435"/>
                                    </a:xfrm>
                                    <a:prstGeom prst="rect">
                                      <a:avLst/>
                                    </a:prstGeom>
                                    <a:noFill/>
                                  </pic:spPr>
                                </pic:pic>
                                <pic:pic xmlns:pic="http://schemas.openxmlformats.org/drawingml/2006/picture">
                                  <pic:nvPicPr>
                                    <pic:cNvPr id="32" name="Picture 3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155846" y="-333767"/>
                                      <a:ext cx="291465" cy="305435"/>
                                    </a:xfrm>
                                    <a:prstGeom prst="rect">
                                      <a:avLst/>
                                    </a:prstGeom>
                                    <a:noFill/>
                                  </pic:spPr>
                                </pic:pic>
                              </wpg:grpSp>
                              <wps:wsp>
                                <wps:cNvPr id="224" name="TextBox 12"/>
                                <wps:cNvSpPr txBox="1"/>
                                <wps:spPr>
                                  <a:xfrm rot="16200000">
                                    <a:off x="-661203" y="719666"/>
                                    <a:ext cx="1609061" cy="340077"/>
                                  </a:xfrm>
                                  <a:prstGeom prst="rect">
                                    <a:avLst/>
                                  </a:prstGeom>
                                  <a:noFill/>
                                </wps:spPr>
                                <wps:txbx>
                                  <w:txbxContent>
                                    <w:p w14:paraId="3D1A9806" w14:textId="77777777" w:rsidR="001E68C9" w:rsidRPr="002D7F73" w:rsidRDefault="001E68C9" w:rsidP="001E68C9">
                                      <w:pPr>
                                        <w:spacing w:line="240" w:lineRule="exact"/>
                                        <w:rPr>
                                          <w:sz w:val="18"/>
                                          <w:szCs w:val="18"/>
                                        </w:rPr>
                                      </w:pPr>
                                      <w:r w:rsidRPr="002D7F73">
                                        <w:rPr>
                                          <w:rFonts w:ascii="Arial" w:eastAsia="PMingLiU" w:hAnsi="Arial"/>
                                          <w:color w:val="363534"/>
                                          <w:kern w:val="24"/>
                                          <w:sz w:val="18"/>
                                          <w:szCs w:val="18"/>
                                        </w:rPr>
                                        <w:t>Number of species</w:t>
                                      </w:r>
                                    </w:p>
                                  </w:txbxContent>
                                </wps:txbx>
                                <wps:bodyPr wrap="square" rtlCol="0">
                                  <a:noAutofit/>
                                </wps:bodyPr>
                              </wps:wsp>
                            </wpg:grpSp>
                            <pic:pic xmlns:pic="http://schemas.openxmlformats.org/drawingml/2006/picture">
                              <pic:nvPicPr>
                                <pic:cNvPr id="225" name="Picture 225"/>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474508" y="1834906"/>
                                  <a:ext cx="291465" cy="305435"/>
                                </a:xfrm>
                                <a:prstGeom prst="rect">
                                  <a:avLst/>
                                </a:prstGeom>
                                <a:noFill/>
                              </pic:spPr>
                            </pic:pic>
                          </wpg:grpSp>
                          <wps:wsp>
                            <wps:cNvPr id="226" name="Straight Connector 226"/>
                            <wps:cNvCnPr/>
                            <wps:spPr>
                              <a:xfrm>
                                <a:off x="1972733" y="347133"/>
                                <a:ext cx="0" cy="1588023"/>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s:wsp>
                          <wps:cNvPr id="227" name="Straight Connector 227"/>
                          <wps:cNvCnPr/>
                          <wps:spPr>
                            <a:xfrm>
                              <a:off x="1032933" y="347133"/>
                              <a:ext cx="0" cy="1588023"/>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s:wsp>
                        <wps:cNvPr id="228" name="TextBox 12"/>
                        <wps:cNvSpPr txBox="1"/>
                        <wps:spPr>
                          <a:xfrm>
                            <a:off x="601463" y="2100343"/>
                            <a:ext cx="1979930" cy="331737"/>
                          </a:xfrm>
                          <a:prstGeom prst="rect">
                            <a:avLst/>
                          </a:prstGeom>
                          <a:noFill/>
                        </wps:spPr>
                        <wps:txbx>
                          <w:txbxContent>
                            <w:p w14:paraId="7B16555C" w14:textId="77777777" w:rsidR="001E68C9" w:rsidRPr="002D7F73" w:rsidRDefault="001E68C9" w:rsidP="001E68C9">
                              <w:pPr>
                                <w:spacing w:line="240" w:lineRule="exact"/>
                                <w:jc w:val="center"/>
                                <w:rPr>
                                  <w:sz w:val="18"/>
                                  <w:szCs w:val="18"/>
                                </w:rPr>
                              </w:pPr>
                              <w:r w:rsidRPr="002D7F73">
                                <w:rPr>
                                  <w:rFonts w:ascii="Arial" w:eastAsia="PMingLiU" w:hAnsi="Arial"/>
                                  <w:color w:val="363534"/>
                                  <w:kern w:val="24"/>
                                  <w:sz w:val="18"/>
                                  <w:szCs w:val="18"/>
                                </w:rPr>
                                <w:t>Grazing</w:t>
                              </w:r>
                              <w:r w:rsidRPr="002D7F73">
                                <w:rPr>
                                  <w:rFonts w:ascii="Arial" w:eastAsia="PMingLiU" w:hAnsi="Arial"/>
                                  <w:b/>
                                  <w:bCs/>
                                  <w:color w:val="363534"/>
                                  <w:kern w:val="24"/>
                                  <w:sz w:val="18"/>
                                  <w:szCs w:val="18"/>
                                </w:rPr>
                                <w:t xml:space="preserve"> </w:t>
                              </w:r>
                              <w:r w:rsidRPr="002D7F73">
                                <w:rPr>
                                  <w:rFonts w:ascii="Arial" w:eastAsia="PMingLiU" w:hAnsi="Arial"/>
                                  <w:color w:val="363534"/>
                                  <w:kern w:val="24"/>
                                  <w:sz w:val="18"/>
                                  <w:szCs w:val="18"/>
                                </w:rPr>
                                <w:t>Intensity</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52E0474" id="Group 2" o:spid="_x0000_s1056" style="position:absolute;margin-left:252.2pt;margin-top:20.85pt;width:249.35pt;height:165.75pt;z-index:251650560;mso-width-relative:margin;mso-height-relative:margin" coordorigin="-267,-110" coordsize="34667,24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">
                <v:group id="Group 4" o:spid="_x0000_s1057" style="position:absolute;left:-267;top:-110;width:34667;height:23017" coordorigin="-267,-110" coordsize="34667,2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5" o:spid="_x0000_s1058" style="position:absolute;left:-267;top:-110;width:34667;height:23017" coordorigin="-267,-110" coordsize="34667,2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11" o:spid="_x0000_s1059" style="position:absolute;left:-267;top:-110;width:34667;height:23017" coordorigin="-267,-110" coordsize="34667,2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2" o:spid="_x0000_s1060" style="position:absolute;left:-267;top:-110;width:34667;height:23017" coordorigin="-267,-110" coordsize="34672,2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3" o:spid="_x0000_s1061" style="position:absolute;left:2545;top:677;width:31713;height:19184" coordorigin="2644,11438" coordsize="32468,3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line id="Straight Connector 14" o:spid="_x0000_s1062" style="position:absolute;visibility:visible;mso-wrap-style:square" from="2644,11438" to="2644,44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" strokecolor="#363534 [3213]" strokeweight="1.5pt"/>
                          <v:line id="Straight Connector 15" o:spid="_x0000_s1063" style="position:absolute;flip:x y;visibility:visible;mso-wrap-style:square" from="2645,44148" to="35113,44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" strokecolor="#363534 [3213]" strokeweight="1.5pt">
                            <o:lock v:ext="edit" shapetype="f"/>
                          </v:line>
                        </v:group>
                        <v:shape id="_x0000_s1064" type="#_x0000_t202" style="position:absolute;left:10831;top:-110;width:8804;height:4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0C02FDE2" w14:textId="77777777" w:rsidR="001E68C9" w:rsidRPr="002D7F73" w:rsidRDefault="001E68C9" w:rsidP="001E68C9">
                                <w:pPr>
                                  <w:spacing w:line="240" w:lineRule="exact"/>
                                  <w:jc w:val="center"/>
                                  <w:rPr>
                                    <w:sz w:val="24"/>
                                    <w:szCs w:val="24"/>
                                  </w:rPr>
                                </w:pPr>
                                <w:r w:rsidRPr="002D7F73">
                                  <w:rPr>
                                    <w:rFonts w:ascii="Arial" w:eastAsia="PMingLiU" w:hAnsi="Arial"/>
                                    <w:color w:val="00B2A9"/>
                                    <w:kern w:val="24"/>
                                    <w:sz w:val="18"/>
                                    <w:szCs w:val="18"/>
                                  </w:rPr>
                                  <w:t>Goldilocks</w:t>
                                </w:r>
                              </w:p>
                              <w:p w14:paraId="69D285E4" w14:textId="77777777" w:rsidR="001E68C9" w:rsidRPr="002D7F73" w:rsidRDefault="001E68C9" w:rsidP="001E68C9">
                                <w:pPr>
                                  <w:spacing w:line="240" w:lineRule="exact"/>
                                  <w:jc w:val="center"/>
                                </w:pPr>
                                <w:r w:rsidRPr="002D7F73">
                                  <w:rPr>
                                    <w:rFonts w:ascii="Arial" w:eastAsia="PMingLiU" w:hAnsi="Arial"/>
                                    <w:color w:val="00B2A9"/>
                                    <w:kern w:val="24"/>
                                    <w:sz w:val="18"/>
                                    <w:szCs w:val="18"/>
                                  </w:rPr>
                                  <w:t>“</w:t>
                                </w:r>
                                <w:r w:rsidRPr="002D7F73">
                                  <w:rPr>
                                    <w:rFonts w:ascii="Arial" w:eastAsia="PMingLiU" w:hAnsi="Arial"/>
                                    <w:i/>
                                    <w:iCs/>
                                    <w:color w:val="00B2A9"/>
                                    <w:kern w:val="24"/>
                                    <w:sz w:val="18"/>
                                    <w:szCs w:val="18"/>
                                  </w:rPr>
                                  <w:t>just right</w:t>
                                </w:r>
                                <w:r w:rsidRPr="002D7F73">
                                  <w:rPr>
                                    <w:rFonts w:ascii="Arial" w:eastAsia="PMingLiU" w:hAnsi="Arial"/>
                                    <w:color w:val="00B2A9"/>
                                    <w:kern w:val="24"/>
                                    <w:sz w:val="18"/>
                                    <w:szCs w:val="18"/>
                                  </w:rPr>
                                  <w:t>”</w:t>
                                </w:r>
                              </w:p>
                            </w:txbxContent>
                          </v:textbox>
                        </v:shape>
                        <v:shape id="TextBox 12" o:spid="_x0000_s1065" type="#_x0000_t202" style="position:absolute;left:2276;width:9675;height:9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348A8491" w14:textId="77777777" w:rsidR="001E68C9" w:rsidRPr="002D7F73" w:rsidRDefault="001E68C9" w:rsidP="009C159F">
                                <w:pPr>
                                  <w:spacing w:line="240" w:lineRule="auto"/>
                                  <w:rPr>
                                    <w:sz w:val="18"/>
                                    <w:szCs w:val="18"/>
                                  </w:rPr>
                                </w:pPr>
                                <w:r w:rsidRPr="002D7F73">
                                  <w:rPr>
                                    <w:rFonts w:ascii="Arial" w:eastAsia="PMingLiU" w:hAnsi="Arial"/>
                                    <w:color w:val="363534"/>
                                    <w:kern w:val="24"/>
                                    <w:sz w:val="18"/>
                                    <w:szCs w:val="18"/>
                                  </w:rPr>
                                  <w:t>Rare species excluded by dominant</w:t>
                                </w:r>
                                <w:r w:rsidRPr="002D7F73">
                                  <w:rPr>
                                    <w:sz w:val="18"/>
                                    <w:szCs w:val="18"/>
                                  </w:rPr>
                                  <w:t xml:space="preserve"> </w:t>
                                </w:r>
                                <w:r w:rsidRPr="002D7F73">
                                  <w:rPr>
                                    <w:rFonts w:ascii="Arial" w:eastAsia="PMingLiU" w:hAnsi="Arial"/>
                                    <w:color w:val="363534"/>
                                    <w:kern w:val="24"/>
                                    <w:sz w:val="18"/>
                                    <w:szCs w:val="18"/>
                                  </w:rPr>
                                  <w:t>grasses</w:t>
                                </w:r>
                              </w:p>
                            </w:txbxContent>
                          </v:textbox>
                        </v:shape>
                        <v:shape id="TextBox 28" o:spid="_x0000_s1066" type="#_x0000_t202" style="position:absolute;left:21742;top:3308;width:12663;height:6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19DAF63F" w14:textId="7FE0EEA7" w:rsidR="001E68C9" w:rsidRPr="002D7F73" w:rsidRDefault="001E68C9" w:rsidP="009C159F">
                                <w:pPr>
                                  <w:spacing w:line="240" w:lineRule="auto"/>
                                  <w:rPr>
                                    <w:sz w:val="18"/>
                                    <w:szCs w:val="18"/>
                                  </w:rPr>
                                </w:pPr>
                                <w:r w:rsidRPr="002D7F73">
                                  <w:rPr>
                                    <w:rFonts w:ascii="Arial" w:eastAsia="PMingLiU" w:hAnsi="Arial"/>
                                    <w:color w:val="363534"/>
                                    <w:kern w:val="24"/>
                                    <w:sz w:val="18"/>
                                    <w:szCs w:val="18"/>
                                  </w:rPr>
                                  <w:t>Only species most tolerant of grazing persist</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9" o:spid="_x0000_s1067" type="#_x0000_t67" style="position:absolute;left:13911;top:5334;width:1936;height:2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" adj="11685" fillcolor="#00b2a9 [3204]" strokecolor="#00b2a9 [3204]" strokeweight="2pt"/>
                        <v:shape id="Freeform: Shape 20" o:spid="_x0000_s1068" style="position:absolute;left:3222;top:8128;width:25168;height:9381;visibility:visible;mso-wrap-style:square;v-text-anchor:middle" coordsize="4210851,222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" path="m,1361250v132549,-38421,265099,-76841,399570,-169049c534041,1099993,654424,955276,806824,807999,959224,660722,1121869,443008,1313970,308537,1506071,174066,1725066,-16753,1959429,1176v234363,17929,471287,158804,760719,414938c3009580,672248,3470622,1272883,3696020,1537982v225398,265099,290713,353467,376518,468727c4158343,2121969,4184597,2175757,4210851,2229545e" filled="f" strokecolor="red" strokeweight="2pt">
                          <v:path arrowok="t" o:connecttype="custom" o:connectlocs="0,572806;238821,501671;482234,340001;785352,129831;1171140,495;1625817,175098;2209090,647174;2434133,844412;2516802,938180" o:connectangles="0,0,0,0,0,0,0,0,0"/>
                        </v:shape>
                        <v:shape id="Arrow: Down 21" o:spid="_x0000_s1069" type="#_x0000_t67" style="position:absolute;left:4072;top:9785;width:1936;height:2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" adj="11685" fillcolor="#363534 [3213]" strokecolor="#363534 [3213]" strokeweight="2pt"/>
                        <v:shape id="Arrow: Down 22" o:spid="_x0000_s1070" type="#_x0000_t67" style="position:absolute;left:24748;top:9990;width:1937;height:2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" adj="11685" fillcolor="#363534 [3213]" strokecolor="#363534 [3213]" strokeweight="2pt"/>
                        <v:group id="Group 23" o:spid="_x0000_s1071" style="position:absolute;left:4005;top:18034;width:27780;height:4881" coordorigin="-1333,-5164" coordsize="27779,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72" type="#_x0000_t75" style="position:absolute;left:8148;top:-5164;width:3054;height: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">
                            <v:imagedata r:id="rId19" o:title=""/>
                          </v:shape>
                          <v:shape id="Picture 25" o:spid="_x0000_s1073" type="#_x0000_t75" style="position:absolute;left:16144;top:-4843;width:2915;height:3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">
                            <v:imagedata r:id="rId19" o:title=""/>
                          </v:shape>
                          <v:shape id="Picture 26" o:spid="_x0000_s1074" type="#_x0000_t75" style="position:absolute;left:23051;top:-5091;width:3395;height: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">
                            <v:imagedata r:id="rId19" o:title=""/>
                          </v:shape>
                          <v:shape id="Content Placeholder 22" o:spid="_x0000_s1075" type="#_x0000_t75" alt="Cow" style="position:absolute;left:-1333;top:-4452;width:3028;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">
                            <v:imagedata r:id="rId20" o:title="Cow"/>
                          </v:shape>
                          <v:shape id="Content Placeholder 22" o:spid="_x0000_s1076" type="#_x0000_t75" alt="Cow" style="position:absolute;left:5708;top:-4312;width:3067;height:3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">
                            <v:imagedata r:id="rId20" o:title="Cow"/>
                          </v:shape>
                          <v:shape id="Content Placeholder 22" o:spid="_x0000_s1077" type="#_x0000_t75" alt="Cow" style="position:absolute;left:10508;top:-4006;width:3067;height:3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">
                            <v:imagedata r:id="rId20" o:title="Cow"/>
                          </v:shape>
                          <v:shape id="Picture 30" o:spid="_x0000_s1078" type="#_x0000_t75" style="position:absolute;left:17884;top:-3778;width:2915;height:3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">
                            <v:imagedata r:id="rId19" o:title=""/>
                          </v:shape>
                          <v:shape id="Picture 31" o:spid="_x0000_s1079" type="#_x0000_t75" style="position:absolute;left:21558;top:-3337;width:2915;height:3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">
                            <v:imagedata r:id="rId19" o:title=""/>
                          </v:shape>
                        </v:group>
                        <v:shape id="TextBox 12" o:spid="_x0000_s1080" type="#_x0000_t202" style="position:absolute;left:-6613;top:7197;width:16091;height:34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" filled="f" stroked="f">
                          <v:textbox>
                            <w:txbxContent>
                              <w:p w14:paraId="3D1A9806" w14:textId="77777777" w:rsidR="001E68C9" w:rsidRPr="002D7F73" w:rsidRDefault="001E68C9" w:rsidP="001E68C9">
                                <w:pPr>
                                  <w:spacing w:line="240" w:lineRule="exact"/>
                                  <w:rPr>
                                    <w:sz w:val="18"/>
                                    <w:szCs w:val="18"/>
                                  </w:rPr>
                                </w:pPr>
                                <w:r w:rsidRPr="002D7F73">
                                  <w:rPr>
                                    <w:rFonts w:ascii="Arial" w:eastAsia="PMingLiU" w:hAnsi="Arial"/>
                                    <w:color w:val="363534"/>
                                    <w:kern w:val="24"/>
                                    <w:sz w:val="18"/>
                                    <w:szCs w:val="18"/>
                                  </w:rPr>
                                  <w:t>Number of species</w:t>
                                </w:r>
                              </w:p>
                            </w:txbxContent>
                          </v:textbox>
                        </v:shape>
                      </v:group>
                      <v:shape id="Picture 225" o:spid="_x0000_s1081" type="#_x0000_t75" style="position:absolute;left:24745;top:18349;width:2914;height:3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">
                        <v:imagedata r:id="rId19" o:title=""/>
                      </v:shape>
                    </v:group>
                    <v:line id="Straight Connector 226" o:spid="_x0000_s1082" style="position:absolute;visibility:visible;mso-wrap-style:square" from="19727,3471" to="19727,19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" strokecolor="#363534 [3213]" strokeweight="1.5pt">
                      <v:stroke dashstyle="3 1"/>
                    </v:line>
                  </v:group>
                  <v:line id="Straight Connector 227" o:spid="_x0000_s1083" style="position:absolute;visibility:visible;mso-wrap-style:square" from="10329,3471" to="10329,19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" strokecolor="#363534 [3213]" strokeweight="1.5pt">
                    <v:stroke dashstyle="3 1"/>
                  </v:line>
                </v:group>
                <v:shape id="TextBox 12" o:spid="_x0000_s1084" type="#_x0000_t202" style="position:absolute;left:6014;top:21003;width:19799;height:3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14:paraId="7B16555C" w14:textId="77777777" w:rsidR="001E68C9" w:rsidRPr="002D7F73" w:rsidRDefault="001E68C9" w:rsidP="001E68C9">
                        <w:pPr>
                          <w:spacing w:line="240" w:lineRule="exact"/>
                          <w:jc w:val="center"/>
                          <w:rPr>
                            <w:sz w:val="18"/>
                            <w:szCs w:val="18"/>
                          </w:rPr>
                        </w:pPr>
                        <w:r w:rsidRPr="002D7F73">
                          <w:rPr>
                            <w:rFonts w:ascii="Arial" w:eastAsia="PMingLiU" w:hAnsi="Arial"/>
                            <w:color w:val="363534"/>
                            <w:kern w:val="24"/>
                            <w:sz w:val="18"/>
                            <w:szCs w:val="18"/>
                          </w:rPr>
                          <w:t>Grazing</w:t>
                        </w:r>
                        <w:r w:rsidRPr="002D7F73">
                          <w:rPr>
                            <w:rFonts w:ascii="Arial" w:eastAsia="PMingLiU" w:hAnsi="Arial"/>
                            <w:b/>
                            <w:bCs/>
                            <w:color w:val="363534"/>
                            <w:kern w:val="24"/>
                            <w:sz w:val="18"/>
                            <w:szCs w:val="18"/>
                          </w:rPr>
                          <w:t xml:space="preserve"> </w:t>
                        </w:r>
                        <w:r w:rsidRPr="002D7F73">
                          <w:rPr>
                            <w:rFonts w:ascii="Arial" w:eastAsia="PMingLiU" w:hAnsi="Arial"/>
                            <w:color w:val="363534"/>
                            <w:kern w:val="24"/>
                            <w:sz w:val="18"/>
                            <w:szCs w:val="18"/>
                          </w:rPr>
                          <w:t>Intensity</w:t>
                        </w:r>
                      </w:p>
                    </w:txbxContent>
                  </v:textbox>
                </v:shape>
                <w10:wrap type="square"/>
              </v:group>
            </w:pict>
          </mc:Fallback>
        </mc:AlternateContent>
      </w:r>
      <w:r w:rsidR="00D822E7" w:rsidRPr="00D822E7">
        <w:rPr>
          <w:rFonts w:cs="Times New Roman"/>
          <w:lang w:eastAsia="en-US"/>
        </w:rPr>
        <w:t>In these cases, native species abundance and diversity may decline without some grazing. However, too much grazing can damage native wetland plants and also reduce diversity</w:t>
      </w:r>
      <w:r w:rsidR="002D7F73">
        <w:rPr>
          <w:rFonts w:cs="Times New Roman"/>
          <w:lang w:eastAsia="en-US"/>
        </w:rPr>
        <w:t xml:space="preserve"> </w:t>
      </w:r>
      <w:r w:rsidR="00E87F61">
        <w:rPr>
          <w:rFonts w:cs="Times New Roman"/>
          <w:lang w:eastAsia="en-US"/>
        </w:rPr>
        <w:br/>
      </w:r>
      <w:r w:rsidR="002D7F73">
        <w:rPr>
          <w:rFonts w:cs="Times New Roman"/>
          <w:lang w:eastAsia="en-US"/>
        </w:rPr>
        <w:t>(Figure</w:t>
      </w:r>
      <w:r w:rsidR="00E87F61">
        <w:rPr>
          <w:rFonts w:cs="Times New Roman"/>
          <w:lang w:eastAsia="en-US"/>
        </w:rPr>
        <w:t xml:space="preserve"> </w:t>
      </w:r>
      <w:r w:rsidR="002D7F73">
        <w:rPr>
          <w:rFonts w:cs="Times New Roman"/>
          <w:lang w:eastAsia="en-US"/>
        </w:rPr>
        <w:t>2)</w:t>
      </w:r>
      <w:r w:rsidR="00D822E7" w:rsidRPr="00D822E7">
        <w:rPr>
          <w:rFonts w:cs="Times New Roman"/>
          <w:lang w:eastAsia="en-US"/>
        </w:rPr>
        <w:t>.</w:t>
      </w:r>
    </w:p>
    <w:p w14:paraId="651FAB3D" w14:textId="613275A3" w:rsidR="00D822E7" w:rsidRPr="002D7F73" w:rsidRDefault="000F17AF" w:rsidP="00531125">
      <w:pPr>
        <w:spacing w:before="60" w:after="120"/>
        <w:ind w:right="565"/>
        <w:rPr>
          <w:rFonts w:cs="Times New Roman"/>
          <w:i/>
          <w:iCs/>
          <w:color w:val="00B2A9" w:themeColor="accent1"/>
          <w:lang w:eastAsia="en-US"/>
        </w:rPr>
      </w:pPr>
      <w:r>
        <w:rPr>
          <w:noProof/>
        </w:rPr>
        <mc:AlternateContent>
          <mc:Choice Requires="wps">
            <w:drawing>
              <wp:anchor distT="0" distB="0" distL="114300" distR="114300" simplePos="0" relativeHeight="251662848" behindDoc="0" locked="0" layoutInCell="1" allowOverlap="1" wp14:anchorId="01D2714F" wp14:editId="2EA7A1D2">
                <wp:simplePos x="0" y="0"/>
                <wp:positionH relativeFrom="column">
                  <wp:posOffset>3347233</wp:posOffset>
                </wp:positionH>
                <wp:positionV relativeFrom="paragraph">
                  <wp:posOffset>9083</wp:posOffset>
                </wp:positionV>
                <wp:extent cx="803910" cy="260444"/>
                <wp:effectExtent l="0" t="0" r="0" b="0"/>
                <wp:wrapNone/>
                <wp:docPr id="57" name="TextBox 29"/>
                <wp:cNvGraphicFramePr/>
                <a:graphic xmlns:a="http://schemas.openxmlformats.org/drawingml/2006/main">
                  <a:graphicData uri="http://schemas.microsoft.com/office/word/2010/wordprocessingShape">
                    <wps:wsp>
                      <wps:cNvSpPr txBox="1"/>
                      <wps:spPr>
                        <a:xfrm>
                          <a:off x="0" y="0"/>
                          <a:ext cx="803910" cy="260444"/>
                        </a:xfrm>
                        <a:prstGeom prst="rect">
                          <a:avLst/>
                        </a:prstGeom>
                        <a:noFill/>
                      </wps:spPr>
                      <wps:txbx>
                        <w:txbxContent>
                          <w:p w14:paraId="593A5513" w14:textId="6B7F5B9E" w:rsidR="000F17AF" w:rsidRPr="002D7F73" w:rsidRDefault="000F17AF" w:rsidP="000F17AF">
                            <w:pPr>
                              <w:spacing w:line="240" w:lineRule="exact"/>
                              <w:jc w:val="center"/>
                            </w:pPr>
                            <w:r w:rsidRPr="002D7F73">
                              <w:rPr>
                                <w:rFonts w:ascii="Arial" w:eastAsia="PMingLiU" w:hAnsi="Arial"/>
                                <w:color w:val="00B2A9"/>
                                <w:kern w:val="24"/>
                                <w:sz w:val="18"/>
                                <w:szCs w:val="18"/>
                              </w:rPr>
                              <w:t>“</w:t>
                            </w:r>
                            <w:r>
                              <w:rPr>
                                <w:rFonts w:ascii="Arial" w:eastAsia="PMingLiU" w:hAnsi="Arial"/>
                                <w:i/>
                                <w:iCs/>
                                <w:color w:val="00B2A9"/>
                                <w:kern w:val="24"/>
                                <w:sz w:val="18"/>
                                <w:szCs w:val="18"/>
                              </w:rPr>
                              <w:t>too little</w:t>
                            </w:r>
                            <w:r w:rsidRPr="002D7F73">
                              <w:rPr>
                                <w:rFonts w:ascii="Arial" w:eastAsia="PMingLiU" w:hAnsi="Arial"/>
                                <w:color w:val="00B2A9"/>
                                <w:kern w:val="24"/>
                                <w:sz w:val="18"/>
                                <w:szCs w:val="18"/>
                              </w:rPr>
                              <w:t>”</w:t>
                            </w:r>
                          </w:p>
                        </w:txbxContent>
                      </wps:txbx>
                      <wps:bodyPr wrap="square" rtlCol="0">
                        <a:noAutofit/>
                      </wps:bodyPr>
                    </wps:wsp>
                  </a:graphicData>
                </a:graphic>
                <wp14:sizeRelV relativeFrom="margin">
                  <wp14:pctHeight>0</wp14:pctHeight>
                </wp14:sizeRelV>
              </wp:anchor>
            </w:drawing>
          </mc:Choice>
          <mc:Fallback>
            <w:pict>
              <v:shape w14:anchorId="01D2714F" id="TextBox 29" o:spid="_x0000_s1085" type="#_x0000_t202" style="position:absolute;margin-left:263.55pt;margin-top:.7pt;width:63.3pt;height:20.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" filled="f" stroked="f">
                <v:textbox>
                  <w:txbxContent>
                    <w:p w14:paraId="593A5513" w14:textId="6B7F5B9E" w:rsidR="000F17AF" w:rsidRPr="002D7F73" w:rsidRDefault="000F17AF" w:rsidP="000F17AF">
                      <w:pPr>
                        <w:spacing w:line="240" w:lineRule="exact"/>
                        <w:jc w:val="center"/>
                      </w:pPr>
                      <w:r w:rsidRPr="002D7F73">
                        <w:rPr>
                          <w:rFonts w:ascii="Arial" w:eastAsia="PMingLiU" w:hAnsi="Arial"/>
                          <w:color w:val="00B2A9"/>
                          <w:kern w:val="24"/>
                          <w:sz w:val="18"/>
                          <w:szCs w:val="18"/>
                        </w:rPr>
                        <w:t>“</w:t>
                      </w:r>
                      <w:r>
                        <w:rPr>
                          <w:rFonts w:ascii="Arial" w:eastAsia="PMingLiU" w:hAnsi="Arial"/>
                          <w:i/>
                          <w:iCs/>
                          <w:color w:val="00B2A9"/>
                          <w:kern w:val="24"/>
                          <w:sz w:val="18"/>
                          <w:szCs w:val="18"/>
                        </w:rPr>
                        <w:t>too little</w:t>
                      </w:r>
                      <w:r w:rsidRPr="002D7F73">
                        <w:rPr>
                          <w:rFonts w:ascii="Arial" w:eastAsia="PMingLiU" w:hAnsi="Arial"/>
                          <w:color w:val="00B2A9"/>
                          <w:kern w:val="24"/>
                          <w:sz w:val="18"/>
                          <w:szCs w:val="18"/>
                        </w:rPr>
                        <w:t>”</w:t>
                      </w:r>
                    </w:p>
                  </w:txbxContent>
                </v:textbox>
              </v:shape>
            </w:pict>
          </mc:Fallback>
        </mc:AlternateContent>
      </w:r>
      <w:r w:rsidR="00D822E7" w:rsidRPr="002D7F73">
        <w:rPr>
          <w:rFonts w:cs="Times New Roman"/>
          <w:i/>
          <w:iCs/>
          <w:color w:val="00B2A9" w:themeColor="accent1"/>
          <w:lang w:eastAsia="en-US"/>
        </w:rPr>
        <w:t>We</w:t>
      </w:r>
      <w:r w:rsidR="00E87F61">
        <w:rPr>
          <w:rFonts w:cs="Times New Roman"/>
          <w:i/>
          <w:iCs/>
          <w:color w:val="00B2A9" w:themeColor="accent1"/>
          <w:lang w:eastAsia="en-US"/>
        </w:rPr>
        <w:t xml:space="preserve"> a</w:t>
      </w:r>
      <w:r w:rsidR="00D822E7" w:rsidRPr="002D7F73">
        <w:rPr>
          <w:rFonts w:cs="Times New Roman"/>
          <w:i/>
          <w:iCs/>
          <w:color w:val="00B2A9" w:themeColor="accent1"/>
          <w:lang w:eastAsia="en-US"/>
        </w:rPr>
        <w:t xml:space="preserve">re interested in seeing if there’s a </w:t>
      </w:r>
      <w:r w:rsidR="00D822E7" w:rsidRPr="002D7F73">
        <w:rPr>
          <w:rFonts w:cs="Times New Roman"/>
          <w:b/>
          <w:i/>
          <w:iCs/>
          <w:color w:val="00B2A9" w:themeColor="accent1"/>
          <w:lang w:eastAsia="en-US"/>
        </w:rPr>
        <w:t>‘goldilocks’ zone</w:t>
      </w:r>
      <w:r w:rsidR="00D822E7" w:rsidRPr="002D7F73">
        <w:rPr>
          <w:rFonts w:cs="Times New Roman"/>
          <w:i/>
          <w:iCs/>
          <w:color w:val="00B2A9" w:themeColor="accent1"/>
          <w:lang w:eastAsia="en-US"/>
        </w:rPr>
        <w:t xml:space="preserve"> where the benefits of grazing can be maximised.</w:t>
      </w:r>
      <w:r w:rsidR="00D822E7" w:rsidRPr="002D7F73">
        <w:rPr>
          <w:rFonts w:cs="Times New Roman"/>
          <w:i/>
          <w:iCs/>
          <w:strike/>
          <w:color w:val="00B2A9" w:themeColor="accent1"/>
          <w:lang w:eastAsia="en-US"/>
        </w:rPr>
        <w:t xml:space="preserve"> </w:t>
      </w:r>
    </w:p>
    <w:p w14:paraId="538358A7" w14:textId="5E433324" w:rsidR="00CD45B3" w:rsidRDefault="00EC5BE0" w:rsidP="00165350">
      <w:pPr>
        <w:spacing w:before="60" w:after="120"/>
        <w:ind w:right="565"/>
        <w:rPr>
          <w:rFonts w:cs="Times New Roman"/>
        </w:rPr>
      </w:pPr>
      <w:r>
        <w:rPr>
          <w:rFonts w:cs="Times New Roman"/>
          <w:noProof/>
          <w:lang w:eastAsia="en-US"/>
        </w:rPr>
        <mc:AlternateContent>
          <mc:Choice Requires="wps">
            <w:drawing>
              <wp:anchor distT="0" distB="0" distL="114300" distR="114300" simplePos="0" relativeHeight="251657728" behindDoc="0" locked="0" layoutInCell="1" allowOverlap="1" wp14:anchorId="48405AC2" wp14:editId="6FF7CFBA">
                <wp:simplePos x="0" y="0"/>
                <wp:positionH relativeFrom="column">
                  <wp:posOffset>3212465</wp:posOffset>
                </wp:positionH>
                <wp:positionV relativeFrom="paragraph">
                  <wp:posOffset>971523</wp:posOffset>
                </wp:positionV>
                <wp:extent cx="3378200" cy="279400"/>
                <wp:effectExtent l="0" t="0" r="0" b="6350"/>
                <wp:wrapNone/>
                <wp:docPr id="42" name="Text Box 42"/>
                <wp:cNvGraphicFramePr/>
                <a:graphic xmlns:a="http://schemas.openxmlformats.org/drawingml/2006/main">
                  <a:graphicData uri="http://schemas.microsoft.com/office/word/2010/wordprocessingShape">
                    <wps:wsp>
                      <wps:cNvSpPr txBox="1"/>
                      <wps:spPr>
                        <a:xfrm>
                          <a:off x="0" y="0"/>
                          <a:ext cx="3378200" cy="279400"/>
                        </a:xfrm>
                        <a:prstGeom prst="rect">
                          <a:avLst/>
                        </a:prstGeom>
                        <a:noFill/>
                        <a:ln w="6350">
                          <a:noFill/>
                        </a:ln>
                      </wps:spPr>
                      <wps:txbx>
                        <w:txbxContent>
                          <w:p w14:paraId="33B1BAFE" w14:textId="75782734" w:rsidR="00EC5BE0" w:rsidRPr="002D7F73" w:rsidRDefault="00EC5BE0" w:rsidP="00EC5BE0">
                            <w:pPr>
                              <w:rPr>
                                <w:b/>
                                <w:bCs/>
                                <w:sz w:val="18"/>
                                <w:szCs w:val="18"/>
                              </w:rPr>
                            </w:pPr>
                            <w:r w:rsidRPr="002D7F73">
                              <w:rPr>
                                <w:b/>
                                <w:bCs/>
                                <w:sz w:val="18"/>
                                <w:szCs w:val="18"/>
                              </w:rPr>
                              <w:t xml:space="preserve">Figure 2. </w:t>
                            </w:r>
                            <w:r w:rsidR="00162475" w:rsidRPr="002D7F73">
                              <w:rPr>
                                <w:b/>
                                <w:bCs/>
                                <w:sz w:val="18"/>
                                <w:szCs w:val="18"/>
                              </w:rPr>
                              <w:t xml:space="preserve">How grazing intensity </w:t>
                            </w:r>
                            <w:r w:rsidR="002D7F73" w:rsidRPr="002D7F73">
                              <w:rPr>
                                <w:b/>
                                <w:bCs/>
                                <w:sz w:val="18"/>
                                <w:szCs w:val="18"/>
                              </w:rPr>
                              <w:t>might influence diversity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05AC2" id="Text Box 42" o:spid="_x0000_s1086" type="#_x0000_t202" style="position:absolute;margin-left:252.95pt;margin-top:76.5pt;width:266pt;height: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" filled="f" stroked="f" strokeweight=".5pt">
                <v:textbox>
                  <w:txbxContent>
                    <w:p w14:paraId="33B1BAFE" w14:textId="75782734" w:rsidR="00EC5BE0" w:rsidRPr="002D7F73" w:rsidRDefault="00EC5BE0" w:rsidP="00EC5BE0">
                      <w:pPr>
                        <w:rPr>
                          <w:b/>
                          <w:bCs/>
                          <w:sz w:val="18"/>
                          <w:szCs w:val="18"/>
                        </w:rPr>
                      </w:pPr>
                      <w:r w:rsidRPr="002D7F73">
                        <w:rPr>
                          <w:b/>
                          <w:bCs/>
                          <w:sz w:val="18"/>
                          <w:szCs w:val="18"/>
                        </w:rPr>
                        <w:t xml:space="preserve">Figure 2. </w:t>
                      </w:r>
                      <w:r w:rsidR="00162475" w:rsidRPr="002D7F73">
                        <w:rPr>
                          <w:b/>
                          <w:bCs/>
                          <w:sz w:val="18"/>
                          <w:szCs w:val="18"/>
                        </w:rPr>
                        <w:t xml:space="preserve">How grazing intensity </w:t>
                      </w:r>
                      <w:r w:rsidR="002D7F73" w:rsidRPr="002D7F73">
                        <w:rPr>
                          <w:b/>
                          <w:bCs/>
                          <w:sz w:val="18"/>
                          <w:szCs w:val="18"/>
                        </w:rPr>
                        <w:t>might influence diversity</w:t>
                      </w:r>
                    </w:p>
                  </w:txbxContent>
                </v:textbox>
              </v:shape>
            </w:pict>
          </mc:Fallback>
        </mc:AlternateContent>
      </w:r>
      <w:r w:rsidR="00D822E7" w:rsidRPr="00D822E7">
        <w:rPr>
          <w:rFonts w:cs="Times New Roman"/>
          <w:lang w:eastAsia="en-US"/>
        </w:rPr>
        <w:t xml:space="preserve">Currently we have a poor understanding of how much, how long, or how often grazing is needed in different types of </w:t>
      </w:r>
      <w:r w:rsidR="00D822E7" w:rsidRPr="00D822E7">
        <w:rPr>
          <w:rFonts w:cs="Times New Roman"/>
        </w:rPr>
        <w:t xml:space="preserve">wetland plant communities to protect and enhance their condition. The findings from this program </w:t>
      </w:r>
      <w:r w:rsidR="00F729FA">
        <w:rPr>
          <w:rFonts w:cs="Times New Roman"/>
        </w:rPr>
        <w:t>will</w:t>
      </w:r>
      <w:r w:rsidR="00F729FA" w:rsidRPr="00D822E7">
        <w:rPr>
          <w:rFonts w:cs="Times New Roman"/>
        </w:rPr>
        <w:t xml:space="preserve"> </w:t>
      </w:r>
      <w:r w:rsidR="00D822E7" w:rsidRPr="00D822E7">
        <w:rPr>
          <w:rFonts w:cs="Times New Roman"/>
        </w:rPr>
        <w:t>inform wetland management guidance in the future.</w:t>
      </w:r>
    </w:p>
    <w:p w14:paraId="5EBA1052" w14:textId="67D7E832" w:rsidR="002B0DC4" w:rsidRDefault="000F17AF" w:rsidP="00A6195F">
      <w:pPr>
        <w:spacing w:before="60" w:after="120"/>
        <w:jc w:val="both"/>
        <w:rPr>
          <w:rFonts w:cs="Times New Roman"/>
        </w:rPr>
      </w:pPr>
      <w:r>
        <w:rPr>
          <w:noProof/>
        </w:rPr>
        <mc:AlternateContent>
          <mc:Choice Requires="wps">
            <w:drawing>
              <wp:anchor distT="0" distB="0" distL="114300" distR="114300" simplePos="0" relativeHeight="251664896" behindDoc="0" locked="0" layoutInCell="1" allowOverlap="1" wp14:anchorId="7D615856" wp14:editId="10E8F5A1">
                <wp:simplePos x="0" y="0"/>
                <wp:positionH relativeFrom="column">
                  <wp:posOffset>2284661</wp:posOffset>
                </wp:positionH>
                <wp:positionV relativeFrom="paragraph">
                  <wp:posOffset>1101403</wp:posOffset>
                </wp:positionV>
                <wp:extent cx="803910" cy="260444"/>
                <wp:effectExtent l="0" t="0" r="0" b="0"/>
                <wp:wrapNone/>
                <wp:docPr id="60" name="TextBox 29"/>
                <wp:cNvGraphicFramePr/>
                <a:graphic xmlns:a="http://schemas.openxmlformats.org/drawingml/2006/main">
                  <a:graphicData uri="http://schemas.microsoft.com/office/word/2010/wordprocessingShape">
                    <wps:wsp>
                      <wps:cNvSpPr txBox="1"/>
                      <wps:spPr>
                        <a:xfrm>
                          <a:off x="0" y="0"/>
                          <a:ext cx="803910" cy="260444"/>
                        </a:xfrm>
                        <a:prstGeom prst="rect">
                          <a:avLst/>
                        </a:prstGeom>
                        <a:noFill/>
                      </wps:spPr>
                      <wps:txbx>
                        <w:txbxContent>
                          <w:p w14:paraId="1DF51505" w14:textId="5E0E73DA" w:rsidR="000F17AF" w:rsidRPr="002D7F73" w:rsidRDefault="000F17AF" w:rsidP="000F17AF">
                            <w:pPr>
                              <w:spacing w:line="240" w:lineRule="exact"/>
                              <w:jc w:val="center"/>
                            </w:pPr>
                            <w:r w:rsidRPr="002D7F73">
                              <w:rPr>
                                <w:rFonts w:ascii="Arial" w:eastAsia="PMingLiU" w:hAnsi="Arial"/>
                                <w:color w:val="00B2A9"/>
                                <w:kern w:val="24"/>
                                <w:sz w:val="18"/>
                                <w:szCs w:val="18"/>
                              </w:rPr>
                              <w:t>“</w:t>
                            </w:r>
                            <w:r>
                              <w:rPr>
                                <w:rFonts w:ascii="Arial" w:eastAsia="PMingLiU" w:hAnsi="Arial"/>
                                <w:i/>
                                <w:iCs/>
                                <w:color w:val="00B2A9"/>
                                <w:kern w:val="24"/>
                                <w:sz w:val="18"/>
                                <w:szCs w:val="18"/>
                              </w:rPr>
                              <w:t>too much</w:t>
                            </w:r>
                            <w:r w:rsidRPr="002D7F73">
                              <w:rPr>
                                <w:rFonts w:ascii="Arial" w:eastAsia="PMingLiU" w:hAnsi="Arial"/>
                                <w:color w:val="00B2A9"/>
                                <w:kern w:val="24"/>
                                <w:sz w:val="18"/>
                                <w:szCs w:val="18"/>
                              </w:rPr>
                              <w:t>”</w:t>
                            </w:r>
                          </w:p>
                        </w:txbxContent>
                      </wps:txbx>
                      <wps:bodyPr wrap="square" rtlCol="0">
                        <a:noAutofit/>
                      </wps:bodyPr>
                    </wps:wsp>
                  </a:graphicData>
                </a:graphic>
                <wp14:sizeRelV relativeFrom="margin">
                  <wp14:pctHeight>0</wp14:pctHeight>
                </wp14:sizeRelV>
              </wp:anchor>
            </w:drawing>
          </mc:Choice>
          <mc:Fallback>
            <w:pict>
              <v:shape w14:anchorId="7D615856" id="_x0000_s1087" type="#_x0000_t202" style="position:absolute;left:0;text-align:left;margin-left:179.9pt;margin-top:86.7pt;width:63.3pt;height:20.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" filled="f" stroked="f">
                <v:textbox>
                  <w:txbxContent>
                    <w:p w14:paraId="1DF51505" w14:textId="5E0E73DA" w:rsidR="000F17AF" w:rsidRPr="002D7F73" w:rsidRDefault="000F17AF" w:rsidP="000F17AF">
                      <w:pPr>
                        <w:spacing w:line="240" w:lineRule="exact"/>
                        <w:jc w:val="center"/>
                      </w:pPr>
                      <w:r w:rsidRPr="002D7F73">
                        <w:rPr>
                          <w:rFonts w:ascii="Arial" w:eastAsia="PMingLiU" w:hAnsi="Arial"/>
                          <w:color w:val="00B2A9"/>
                          <w:kern w:val="24"/>
                          <w:sz w:val="18"/>
                          <w:szCs w:val="18"/>
                        </w:rPr>
                        <w:t>“</w:t>
                      </w:r>
                      <w:r>
                        <w:rPr>
                          <w:rFonts w:ascii="Arial" w:eastAsia="PMingLiU" w:hAnsi="Arial"/>
                          <w:i/>
                          <w:iCs/>
                          <w:color w:val="00B2A9"/>
                          <w:kern w:val="24"/>
                          <w:sz w:val="18"/>
                          <w:szCs w:val="18"/>
                        </w:rPr>
                        <w:t>too much</w:t>
                      </w:r>
                      <w:r w:rsidRPr="002D7F73">
                        <w:rPr>
                          <w:rFonts w:ascii="Arial" w:eastAsia="PMingLiU" w:hAnsi="Arial"/>
                          <w:color w:val="00B2A9"/>
                          <w:kern w:val="24"/>
                          <w:sz w:val="18"/>
                          <w:szCs w:val="18"/>
                        </w:rPr>
                        <w:t>”</w:t>
                      </w:r>
                    </w:p>
                  </w:txbxContent>
                </v:textbox>
              </v:shape>
            </w:pict>
          </mc:Fallback>
        </mc:AlternateContent>
      </w:r>
    </w:p>
    <w:p w14:paraId="7D9F139A" w14:textId="12AEE6B1" w:rsidR="009E56A7" w:rsidRPr="0042612F" w:rsidRDefault="00AD1933" w:rsidP="0042612F">
      <w:pPr>
        <w:pStyle w:val="Heading2"/>
        <w:numPr>
          <w:ilvl w:val="0"/>
          <w:numId w:val="0"/>
        </w:numPr>
        <w:rPr>
          <w:b w:val="0"/>
          <w:bCs w:val="0"/>
          <w:color w:val="363534" w:themeColor="text1"/>
          <w:sz w:val="20"/>
          <w:szCs w:val="20"/>
        </w:rPr>
      </w:pPr>
      <w:r>
        <w:rPr>
          <w:noProof/>
        </w:rPr>
        <w:lastRenderedPageBreak/>
        <mc:AlternateContent>
          <mc:Choice Requires="wpg">
            <w:drawing>
              <wp:anchor distT="0" distB="0" distL="114300" distR="114300" simplePos="0" relativeHeight="251658752" behindDoc="0" locked="0" layoutInCell="1" allowOverlap="1" wp14:anchorId="6E121B3C" wp14:editId="5423DA0F">
                <wp:simplePos x="0" y="0"/>
                <wp:positionH relativeFrom="column">
                  <wp:posOffset>868867</wp:posOffset>
                </wp:positionH>
                <wp:positionV relativeFrom="paragraph">
                  <wp:posOffset>1242396</wp:posOffset>
                </wp:positionV>
                <wp:extent cx="3248809" cy="1215614"/>
                <wp:effectExtent l="0" t="0" r="0" b="3810"/>
                <wp:wrapNone/>
                <wp:docPr id="47" name="Group 47"/>
                <wp:cNvGraphicFramePr/>
                <a:graphic xmlns:a="http://schemas.openxmlformats.org/drawingml/2006/main">
                  <a:graphicData uri="http://schemas.microsoft.com/office/word/2010/wordprocessingGroup">
                    <wpg:wgp>
                      <wpg:cNvGrpSpPr/>
                      <wpg:grpSpPr>
                        <a:xfrm>
                          <a:off x="0" y="0"/>
                          <a:ext cx="3248809" cy="1215614"/>
                          <a:chOff x="-21194" y="241192"/>
                          <a:chExt cx="3631169" cy="1082783"/>
                        </a:xfrm>
                      </wpg:grpSpPr>
                      <wps:wsp>
                        <wps:cNvPr id="48" name="Text Box 48"/>
                        <wps:cNvSpPr txBox="1"/>
                        <wps:spPr>
                          <a:xfrm>
                            <a:off x="-21194" y="241192"/>
                            <a:ext cx="304801" cy="266700"/>
                          </a:xfrm>
                          <a:prstGeom prst="rect">
                            <a:avLst/>
                          </a:prstGeom>
                          <a:noFill/>
                          <a:ln w="6350">
                            <a:noFill/>
                          </a:ln>
                        </wps:spPr>
                        <wps:txbx>
                          <w:txbxContent>
                            <w:p w14:paraId="04A39E91" w14:textId="77777777" w:rsidR="000C5335" w:rsidRDefault="000C5335" w:rsidP="000C5335">
                              <w:r>
                                <w:t xml:space="preserve">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63580" y="824349"/>
                            <a:ext cx="480388" cy="266700"/>
                          </a:xfrm>
                          <a:prstGeom prst="rect">
                            <a:avLst/>
                          </a:prstGeom>
                          <a:noFill/>
                          <a:ln w="6350">
                            <a:noFill/>
                          </a:ln>
                        </wps:spPr>
                        <wps:txbx>
                          <w:txbxContent>
                            <w:p w14:paraId="65562A37" w14:textId="77777777" w:rsidR="000C5335" w:rsidRDefault="000C5335" w:rsidP="000C5335">
                              <w:r>
                                <w:t xml:space="preserve">14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3257550" y="1057275"/>
                            <a:ext cx="352425" cy="266700"/>
                          </a:xfrm>
                          <a:prstGeom prst="rect">
                            <a:avLst/>
                          </a:prstGeom>
                          <a:noFill/>
                          <a:ln w="6350">
                            <a:noFill/>
                          </a:ln>
                        </wps:spPr>
                        <wps:txbx>
                          <w:txbxContent>
                            <w:p w14:paraId="1C8B9E0B" w14:textId="77777777" w:rsidR="000C5335" w:rsidRPr="00B946B8" w:rsidRDefault="000C5335" w:rsidP="000C5335">
                              <w:pPr>
                                <w:jc w:val="center"/>
                                <w:rPr>
                                  <w:color w:val="auto"/>
                                </w:rPr>
                              </w:pPr>
                              <w:r w:rsidRPr="00B946B8">
                                <w:rPr>
                                  <w:color w:val="auto"/>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1257300" y="1057275"/>
                            <a:ext cx="352425" cy="266700"/>
                          </a:xfrm>
                          <a:prstGeom prst="rect">
                            <a:avLst/>
                          </a:prstGeom>
                          <a:noFill/>
                          <a:ln w="6350">
                            <a:noFill/>
                          </a:ln>
                        </wps:spPr>
                        <wps:txbx>
                          <w:txbxContent>
                            <w:p w14:paraId="702C527D" w14:textId="77777777" w:rsidR="000C5335" w:rsidRDefault="000C5335" w:rsidP="000C5335">
                              <w:pPr>
                                <w:jc w:val="center"/>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121B3C" id="Group 47" o:spid="_x0000_s1088" style="position:absolute;margin-left:68.4pt;margin-top:97.85pt;width:255.8pt;height:95.7pt;z-index:251658752;mso-width-relative:margin;mso-height-relative:margin" coordorigin="-211,2411" coordsize="36311,1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">
                <v:shape id="Text Box 48" o:spid="_x0000_s1089" type="#_x0000_t202" style="position:absolute;left:-211;top:2411;width:304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04A39E91" w14:textId="77777777" w:rsidR="000C5335" w:rsidRDefault="000C5335" w:rsidP="000C5335">
                        <w:r>
                          <w:t xml:space="preserve">6 </w:t>
                        </w:r>
                      </w:p>
                    </w:txbxContent>
                  </v:textbox>
                </v:shape>
                <v:shape id="Text Box 49" o:spid="_x0000_s1090" type="#_x0000_t202" style="position:absolute;left:635;top:8243;width:480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65562A37" w14:textId="77777777" w:rsidR="000C5335" w:rsidRDefault="000C5335" w:rsidP="000C5335">
                        <w:r>
                          <w:t xml:space="preserve">14 </w:t>
                        </w:r>
                      </w:p>
                    </w:txbxContent>
                  </v:textbox>
                </v:shape>
                <v:shape id="Text Box 50" o:spid="_x0000_s1091" type="#_x0000_t202" style="position:absolute;left:32575;top:10572;width:352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1C8B9E0B" w14:textId="77777777" w:rsidR="000C5335" w:rsidRPr="00B946B8" w:rsidRDefault="000C5335" w:rsidP="000C5335">
                        <w:pPr>
                          <w:jc w:val="center"/>
                          <w:rPr>
                            <w:color w:val="auto"/>
                          </w:rPr>
                        </w:pPr>
                        <w:r w:rsidRPr="00B946B8">
                          <w:rPr>
                            <w:color w:val="auto"/>
                          </w:rPr>
                          <w:t>5</w:t>
                        </w:r>
                      </w:p>
                    </w:txbxContent>
                  </v:textbox>
                </v:shape>
                <v:shape id="Text Box 51" o:spid="_x0000_s1092" type="#_x0000_t202" style="position:absolute;left:12573;top:10572;width:352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702C527D" w14:textId="77777777" w:rsidR="000C5335" w:rsidRDefault="000C5335" w:rsidP="000C5335">
                        <w:pPr>
                          <w:jc w:val="center"/>
                        </w:pPr>
                        <w:r>
                          <w:t>3</w:t>
                        </w:r>
                      </w:p>
                    </w:txbxContent>
                  </v:textbox>
                </v:shape>
              </v:group>
            </w:pict>
          </mc:Fallback>
        </mc:AlternateContent>
      </w:r>
      <w:r w:rsidR="00D83D04">
        <w:rPr>
          <w:noProof/>
        </w:rPr>
        <mc:AlternateContent>
          <mc:Choice Requires="wps">
            <w:drawing>
              <wp:anchor distT="0" distB="0" distL="114300" distR="114300" simplePos="0" relativeHeight="251659776" behindDoc="0" locked="0" layoutInCell="1" allowOverlap="1" wp14:anchorId="7304584E" wp14:editId="7E71509B">
                <wp:simplePos x="0" y="0"/>
                <wp:positionH relativeFrom="column">
                  <wp:posOffset>2769997</wp:posOffset>
                </wp:positionH>
                <wp:positionV relativeFrom="paragraph">
                  <wp:posOffset>-187122</wp:posOffset>
                </wp:positionV>
                <wp:extent cx="3702050" cy="933450"/>
                <wp:effectExtent l="0" t="0" r="0" b="0"/>
                <wp:wrapTopAndBottom/>
                <wp:docPr id="44" name="Text Box 44"/>
                <wp:cNvGraphicFramePr/>
                <a:graphic xmlns:a="http://schemas.openxmlformats.org/drawingml/2006/main">
                  <a:graphicData uri="http://schemas.microsoft.com/office/word/2010/wordprocessingShape">
                    <wps:wsp>
                      <wps:cNvSpPr txBox="1"/>
                      <wps:spPr>
                        <a:xfrm>
                          <a:off x="0" y="0"/>
                          <a:ext cx="3702050" cy="933450"/>
                        </a:xfrm>
                        <a:prstGeom prst="rect">
                          <a:avLst/>
                        </a:prstGeom>
                        <a:noFill/>
                        <a:ln w="6350">
                          <a:noFill/>
                        </a:ln>
                      </wps:spPr>
                      <wps:txbx>
                        <w:txbxContent>
                          <w:p w14:paraId="3A0F4DB1" w14:textId="2514335D" w:rsidR="001D0C14" w:rsidRPr="00EA7D8C" w:rsidRDefault="007053B7" w:rsidP="00794E56">
                            <w:pPr>
                              <w:pStyle w:val="BodyText"/>
                              <w:spacing w:before="20" w:after="0"/>
                              <w:rPr>
                                <w:b/>
                                <w:bCs/>
                                <w:iCs/>
                                <w:color w:val="00B2A9" w:themeColor="accent1"/>
                              </w:rPr>
                            </w:pPr>
                            <w:r w:rsidRPr="007053B7">
                              <w:rPr>
                                <w:iCs/>
                                <w:color w:val="00B2A9" w:themeColor="accent1"/>
                              </w:rPr>
                              <w:t>WIMP has</w:t>
                            </w:r>
                            <w:r w:rsidR="00E320F4" w:rsidRPr="007053B7">
                              <w:rPr>
                                <w:iCs/>
                                <w:color w:val="00B2A9" w:themeColor="accent1"/>
                              </w:rPr>
                              <w:t xml:space="preserve"> 28 trial sites distributed across four Catchment Management Regions. </w:t>
                            </w:r>
                            <w:r w:rsidR="00E320F4" w:rsidRPr="00EA7D8C">
                              <w:rPr>
                                <w:iCs/>
                              </w:rPr>
                              <w:t>All sites are temporary freshwater marshes</w:t>
                            </w:r>
                            <w:r w:rsidR="000934DD">
                              <w:rPr>
                                <w:iCs/>
                              </w:rPr>
                              <w:t xml:space="preserve"> or </w:t>
                            </w:r>
                            <w:r w:rsidR="00E320F4" w:rsidRPr="00EA7D8C">
                              <w:rPr>
                                <w:iCs/>
                              </w:rPr>
                              <w:t xml:space="preserve">meadows. Site selection was facilitated by CMAs. </w:t>
                            </w:r>
                          </w:p>
                          <w:p w14:paraId="76F63DB8" w14:textId="6D964CDB" w:rsidR="00DD45C1" w:rsidRPr="00EA7D8C" w:rsidRDefault="00E320F4" w:rsidP="00794E56">
                            <w:pPr>
                              <w:pStyle w:val="BodyText"/>
                              <w:spacing w:before="20" w:after="0"/>
                              <w:rPr>
                                <w:b/>
                                <w:bCs/>
                                <w:iCs/>
                                <w:color w:val="00B2A9" w:themeColor="accent1"/>
                              </w:rPr>
                            </w:pPr>
                            <w:r w:rsidRPr="00EA7D8C">
                              <w:rPr>
                                <w:iCs/>
                              </w:rPr>
                              <w:t>The project has only been possible because of the generous support of landholders.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4584E" id="Text Box 44" o:spid="_x0000_s1093" type="#_x0000_t202" style="position:absolute;margin-left:218.1pt;margin-top:-14.75pt;width:291.5pt;height:7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" filled="f" stroked="f" strokeweight=".5pt">
                <v:textbox>
                  <w:txbxContent>
                    <w:p w14:paraId="3A0F4DB1" w14:textId="2514335D" w:rsidR="001D0C14" w:rsidRPr="00EA7D8C" w:rsidRDefault="007053B7" w:rsidP="00794E56">
                      <w:pPr>
                        <w:pStyle w:val="BodyText"/>
                        <w:spacing w:before="20" w:after="0"/>
                        <w:rPr>
                          <w:b/>
                          <w:bCs/>
                          <w:iCs/>
                          <w:color w:val="00B2A9" w:themeColor="accent1"/>
                        </w:rPr>
                      </w:pPr>
                      <w:r w:rsidRPr="007053B7">
                        <w:rPr>
                          <w:iCs/>
                          <w:color w:val="00B2A9" w:themeColor="accent1"/>
                        </w:rPr>
                        <w:t>WIMP has</w:t>
                      </w:r>
                      <w:r w:rsidR="00E320F4" w:rsidRPr="007053B7">
                        <w:rPr>
                          <w:iCs/>
                          <w:color w:val="00B2A9" w:themeColor="accent1"/>
                        </w:rPr>
                        <w:t xml:space="preserve"> 28 trial sites distributed across four Catchment Management Regions. </w:t>
                      </w:r>
                      <w:r w:rsidR="00E320F4" w:rsidRPr="00EA7D8C">
                        <w:rPr>
                          <w:iCs/>
                        </w:rPr>
                        <w:t>All sites are temporary freshwater marshes</w:t>
                      </w:r>
                      <w:r w:rsidR="000934DD">
                        <w:rPr>
                          <w:iCs/>
                        </w:rPr>
                        <w:t xml:space="preserve"> or </w:t>
                      </w:r>
                      <w:r w:rsidR="00E320F4" w:rsidRPr="00EA7D8C">
                        <w:rPr>
                          <w:iCs/>
                        </w:rPr>
                        <w:t xml:space="preserve">meadows. Site selection was facilitated by CMAs. </w:t>
                      </w:r>
                    </w:p>
                    <w:p w14:paraId="76F63DB8" w14:textId="6D964CDB" w:rsidR="00DD45C1" w:rsidRPr="00EA7D8C" w:rsidRDefault="00E320F4" w:rsidP="00794E56">
                      <w:pPr>
                        <w:pStyle w:val="BodyText"/>
                        <w:spacing w:before="20" w:after="0"/>
                        <w:rPr>
                          <w:b/>
                          <w:bCs/>
                          <w:iCs/>
                          <w:color w:val="00B2A9" w:themeColor="accent1"/>
                        </w:rPr>
                      </w:pPr>
                      <w:r w:rsidRPr="00EA7D8C">
                        <w:rPr>
                          <w:iCs/>
                        </w:rPr>
                        <w:t>The project has only been possible because of the generous support of landholders.</w:t>
                      </w:r>
                    </w:p>
                  </w:txbxContent>
                </v:textbox>
                <w10:wrap type="topAndBottom"/>
              </v:shape>
            </w:pict>
          </mc:Fallback>
        </mc:AlternateContent>
      </w:r>
      <w:r w:rsidR="00D83D04">
        <w:rPr>
          <w:noProof/>
        </w:rPr>
        <w:drawing>
          <wp:anchor distT="0" distB="0" distL="114300" distR="114300" simplePos="0" relativeHeight="251652608" behindDoc="0" locked="0" layoutInCell="1" allowOverlap="1" wp14:anchorId="41F32F21" wp14:editId="5C2E3E5F">
            <wp:simplePos x="0" y="0"/>
            <wp:positionH relativeFrom="page">
              <wp:posOffset>1006552</wp:posOffset>
            </wp:positionH>
            <wp:positionV relativeFrom="page">
              <wp:posOffset>1235379</wp:posOffset>
            </wp:positionV>
            <wp:extent cx="5547360" cy="2882900"/>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WIMPMAP2.emf"/>
                    <pic:cNvPicPr/>
                  </pic:nvPicPr>
                  <pic:blipFill rotWithShape="1">
                    <a:blip r:embed="rId21" cstate="print">
                      <a:extLst>
                        <a:ext uri="{28A0092B-C50C-407E-A947-70E740481C1C}">
                          <a14:useLocalDpi xmlns:a14="http://schemas.microsoft.com/office/drawing/2010/main" val="0"/>
                        </a:ext>
                      </a:extLst>
                    </a:blip>
                    <a:srcRect l="5772" t="7620" r="9461" b="25710"/>
                    <a:stretch/>
                  </pic:blipFill>
                  <pic:spPr bwMode="auto">
                    <a:xfrm>
                      <a:off x="0" y="0"/>
                      <a:ext cx="5547360" cy="2882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0FAD" w:rsidRPr="0042612F">
        <w:rPr>
          <w:b w:val="0"/>
          <w:bCs w:val="0"/>
          <w:noProof/>
          <w:color w:val="363534" w:themeColor="text1"/>
          <w:sz w:val="20"/>
          <w:szCs w:val="20"/>
        </w:rPr>
        <w:drawing>
          <wp:anchor distT="0" distB="0" distL="114300" distR="114300" simplePos="0" relativeHeight="251655680" behindDoc="0" locked="0" layoutInCell="1" allowOverlap="1" wp14:anchorId="4AEA4D45" wp14:editId="751BAA49">
            <wp:simplePos x="0" y="0"/>
            <wp:positionH relativeFrom="page">
              <wp:posOffset>793750</wp:posOffset>
            </wp:positionH>
            <wp:positionV relativeFrom="page">
              <wp:posOffset>6038850</wp:posOffset>
            </wp:positionV>
            <wp:extent cx="2070100" cy="1897474"/>
            <wp:effectExtent l="0" t="0" r="6350" b="762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0100" cy="1897474"/>
                    </a:xfrm>
                    <a:prstGeom prst="rect">
                      <a:avLst/>
                    </a:prstGeom>
                    <a:noFill/>
                  </pic:spPr>
                </pic:pic>
              </a:graphicData>
            </a:graphic>
            <wp14:sizeRelH relativeFrom="page">
              <wp14:pctWidth>0</wp14:pctWidth>
            </wp14:sizeRelH>
            <wp14:sizeRelV relativeFrom="page">
              <wp14:pctHeight>0</wp14:pctHeight>
            </wp14:sizeRelV>
          </wp:anchor>
        </w:drawing>
      </w:r>
      <w:r w:rsidR="005B6E6C">
        <w:rPr>
          <w:noProof/>
        </w:rPr>
        <mc:AlternateContent>
          <mc:Choice Requires="wps">
            <w:drawing>
              <wp:anchor distT="0" distB="0" distL="114300" distR="114300" simplePos="0" relativeHeight="251660800" behindDoc="0" locked="0" layoutInCell="1" allowOverlap="1" wp14:anchorId="0CE882C3" wp14:editId="4160A250">
                <wp:simplePos x="0" y="0"/>
                <wp:positionH relativeFrom="column">
                  <wp:posOffset>-51435</wp:posOffset>
                </wp:positionH>
                <wp:positionV relativeFrom="paragraph">
                  <wp:posOffset>-193040</wp:posOffset>
                </wp:positionV>
                <wp:extent cx="6508750" cy="2635250"/>
                <wp:effectExtent l="0" t="0" r="0" b="0"/>
                <wp:wrapNone/>
                <wp:docPr id="45" name="Rectangle 45"/>
                <wp:cNvGraphicFramePr/>
                <a:graphic xmlns:a="http://schemas.openxmlformats.org/drawingml/2006/main">
                  <a:graphicData uri="http://schemas.microsoft.com/office/word/2010/wordprocessingShape">
                    <wps:wsp>
                      <wps:cNvSpPr/>
                      <wps:spPr>
                        <a:xfrm>
                          <a:off x="0" y="0"/>
                          <a:ext cx="6508750" cy="2635250"/>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F55A1" id="Rectangle 45" o:spid="_x0000_s1026" style="position:absolute;margin-left:-4.05pt;margin-top:-15.2pt;width:512.5pt;height:20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" filled="f" stroked="f" strokeweight=".25pt"/>
            </w:pict>
          </mc:Fallback>
        </mc:AlternateContent>
      </w:r>
      <w:r w:rsidR="00B342D9">
        <w:t>How we monito</w:t>
      </w:r>
      <w:r w:rsidR="0042612F">
        <w:t xml:space="preserve">r - </w:t>
      </w:r>
      <w:r w:rsidR="00871CD5" w:rsidRPr="0042612F">
        <w:rPr>
          <w:b w:val="0"/>
          <w:bCs w:val="0"/>
          <w:color w:val="363534" w:themeColor="text1"/>
          <w:sz w:val="20"/>
          <w:szCs w:val="20"/>
        </w:rPr>
        <w:t>In each wetland, we are assessing how vegetation changes over time inside two trial plots. Each trial plot is about 0.25 ha in size. One plot is open to the grazing management being applied in the wetland and the other plot is fenced to exclude livestock</w:t>
      </w:r>
      <w:r w:rsidR="00F729FA">
        <w:rPr>
          <w:b w:val="0"/>
          <w:bCs w:val="0"/>
          <w:color w:val="363534" w:themeColor="text1"/>
          <w:sz w:val="20"/>
          <w:szCs w:val="20"/>
        </w:rPr>
        <w:t xml:space="preserve"> (sheep and cattle)</w:t>
      </w:r>
      <w:r w:rsidR="00871CD5" w:rsidRPr="0042612F">
        <w:rPr>
          <w:b w:val="0"/>
          <w:bCs w:val="0"/>
          <w:color w:val="363534" w:themeColor="text1"/>
          <w:sz w:val="20"/>
          <w:szCs w:val="20"/>
        </w:rPr>
        <w:t>. Monitoring is done when the wetland is drying out but still wet as this is the when most wetland plants are present. Monitoring is done along transects and quadrats in each plot</w:t>
      </w:r>
      <w:r w:rsidR="00871CD5" w:rsidRPr="0042612F">
        <w:rPr>
          <w:color w:val="363534" w:themeColor="text1"/>
        </w:rPr>
        <w:t xml:space="preserve"> </w:t>
      </w:r>
      <w:r w:rsidR="00871CD5" w:rsidRPr="0042612F">
        <w:rPr>
          <w:b w:val="0"/>
          <w:bCs w:val="0"/>
          <w:color w:val="363534" w:themeColor="text1"/>
          <w:sz w:val="20"/>
          <w:szCs w:val="20"/>
        </w:rPr>
        <w:t>before fencing, and then</w:t>
      </w:r>
      <w:r w:rsidR="00871CD5" w:rsidRPr="0042612F">
        <w:rPr>
          <w:color w:val="363534" w:themeColor="text1"/>
        </w:rPr>
        <w:t xml:space="preserve"> </w:t>
      </w:r>
      <w:r w:rsidR="00871CD5" w:rsidRPr="0042612F">
        <w:rPr>
          <w:b w:val="0"/>
          <w:bCs w:val="0"/>
          <w:color w:val="363534" w:themeColor="text1"/>
          <w:sz w:val="20"/>
          <w:szCs w:val="20"/>
        </w:rPr>
        <w:t>every year after fencing for 3-5 years</w:t>
      </w:r>
      <w:r w:rsidR="001306D2" w:rsidRPr="0042612F">
        <w:rPr>
          <w:b w:val="0"/>
          <w:bCs w:val="0"/>
          <w:color w:val="363534" w:themeColor="text1"/>
          <w:sz w:val="20"/>
          <w:szCs w:val="20"/>
        </w:rPr>
        <w:t xml:space="preserve">. </w:t>
      </w:r>
    </w:p>
    <w:p w14:paraId="1DB10B51" w14:textId="4CCF385F" w:rsidR="009B36E9" w:rsidRPr="009B36E9" w:rsidRDefault="003F6643" w:rsidP="009B36E9">
      <w:pPr>
        <w:pStyle w:val="Heading5"/>
      </w:pPr>
      <w:r>
        <w:rPr>
          <w:noProof/>
        </w:rPr>
        <mc:AlternateContent>
          <mc:Choice Requires="wps">
            <w:drawing>
              <wp:anchor distT="0" distB="0" distL="114300" distR="114300" simplePos="0" relativeHeight="251663872" behindDoc="1" locked="0" layoutInCell="1" allowOverlap="1" wp14:anchorId="26422C8A" wp14:editId="7968ED68">
                <wp:simplePos x="0" y="0"/>
                <wp:positionH relativeFrom="page">
                  <wp:posOffset>486410</wp:posOffset>
                </wp:positionH>
                <wp:positionV relativeFrom="page">
                  <wp:posOffset>3862705</wp:posOffset>
                </wp:positionV>
                <wp:extent cx="2317750" cy="279400"/>
                <wp:effectExtent l="0" t="0" r="6350" b="6350"/>
                <wp:wrapTight wrapText="bothSides">
                  <wp:wrapPolygon edited="0">
                    <wp:start x="0" y="0"/>
                    <wp:lineTo x="0" y="20618"/>
                    <wp:lineTo x="21482" y="20618"/>
                    <wp:lineTo x="21482" y="0"/>
                    <wp:lineTo x="0" y="0"/>
                  </wp:wrapPolygon>
                </wp:wrapTight>
                <wp:docPr id="43" name="Text Box 43"/>
                <wp:cNvGraphicFramePr/>
                <a:graphic xmlns:a="http://schemas.openxmlformats.org/drawingml/2006/main">
                  <a:graphicData uri="http://schemas.microsoft.com/office/word/2010/wordprocessingShape">
                    <wps:wsp>
                      <wps:cNvSpPr txBox="1"/>
                      <wps:spPr>
                        <a:xfrm>
                          <a:off x="0" y="0"/>
                          <a:ext cx="2317750" cy="279400"/>
                        </a:xfrm>
                        <a:prstGeom prst="rect">
                          <a:avLst/>
                        </a:prstGeom>
                        <a:solidFill>
                          <a:schemeClr val="lt1"/>
                        </a:solidFill>
                        <a:ln w="6350">
                          <a:noFill/>
                        </a:ln>
                      </wps:spPr>
                      <wps:txbx>
                        <w:txbxContent>
                          <w:p w14:paraId="4C51625C" w14:textId="18229F2F" w:rsidR="003F6643" w:rsidRPr="00770FAD" w:rsidRDefault="003F6643" w:rsidP="003F6643">
                            <w:pPr>
                              <w:rPr>
                                <w:b/>
                                <w:bCs/>
                                <w:sz w:val="18"/>
                                <w:szCs w:val="18"/>
                              </w:rPr>
                            </w:pPr>
                            <w:r w:rsidRPr="00770FAD">
                              <w:rPr>
                                <w:b/>
                                <w:bCs/>
                                <w:sz w:val="18"/>
                                <w:szCs w:val="18"/>
                              </w:rPr>
                              <w:t xml:space="preserve">Figure </w:t>
                            </w:r>
                            <w:r>
                              <w:rPr>
                                <w:b/>
                                <w:bCs/>
                                <w:sz w:val="18"/>
                                <w:szCs w:val="18"/>
                              </w:rPr>
                              <w:t>3</w:t>
                            </w:r>
                            <w:r w:rsidRPr="00770FAD">
                              <w:rPr>
                                <w:b/>
                                <w:bCs/>
                                <w:sz w:val="18"/>
                                <w:szCs w:val="18"/>
                              </w:rPr>
                              <w:t xml:space="preserve">. </w:t>
                            </w:r>
                            <w:r>
                              <w:rPr>
                                <w:b/>
                                <w:bCs/>
                                <w:sz w:val="18"/>
                                <w:szCs w:val="18"/>
                              </w:rPr>
                              <w:t>Map of WIMP sites</w:t>
                            </w:r>
                            <w:r w:rsidRPr="00770FAD">
                              <w:rPr>
                                <w:b/>
                                <w:bCs/>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422C8A" id="Text Box 43" o:spid="_x0000_s1094" type="#_x0000_t202" style="position:absolute;margin-left:38.3pt;margin-top:304.15pt;width:182.5pt;height:22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" fillcolor="white [3201]" stroked="f" strokeweight=".5pt">
                <v:textbox>
                  <w:txbxContent>
                    <w:p w14:paraId="4C51625C" w14:textId="18229F2F" w:rsidR="003F6643" w:rsidRPr="00770FAD" w:rsidRDefault="003F6643" w:rsidP="003F6643">
                      <w:pPr>
                        <w:rPr>
                          <w:b/>
                          <w:bCs/>
                          <w:sz w:val="18"/>
                          <w:szCs w:val="18"/>
                        </w:rPr>
                      </w:pPr>
                      <w:r w:rsidRPr="00770FAD">
                        <w:rPr>
                          <w:b/>
                          <w:bCs/>
                          <w:sz w:val="18"/>
                          <w:szCs w:val="18"/>
                        </w:rPr>
                        <w:t xml:space="preserve">Figure </w:t>
                      </w:r>
                      <w:r>
                        <w:rPr>
                          <w:b/>
                          <w:bCs/>
                          <w:sz w:val="18"/>
                          <w:szCs w:val="18"/>
                        </w:rPr>
                        <w:t>3</w:t>
                      </w:r>
                      <w:r w:rsidRPr="00770FAD">
                        <w:rPr>
                          <w:b/>
                          <w:bCs/>
                          <w:sz w:val="18"/>
                          <w:szCs w:val="18"/>
                        </w:rPr>
                        <w:t xml:space="preserve">. </w:t>
                      </w:r>
                      <w:r>
                        <w:rPr>
                          <w:b/>
                          <w:bCs/>
                          <w:sz w:val="18"/>
                          <w:szCs w:val="18"/>
                        </w:rPr>
                        <w:t>Map of WIMP sites</w:t>
                      </w:r>
                      <w:r w:rsidRPr="00770FAD">
                        <w:rPr>
                          <w:b/>
                          <w:bCs/>
                          <w:sz w:val="18"/>
                          <w:szCs w:val="18"/>
                        </w:rPr>
                        <w:t xml:space="preserve">  </w:t>
                      </w:r>
                    </w:p>
                  </w:txbxContent>
                </v:textbox>
                <w10:wrap type="tight" anchorx="page" anchory="page"/>
              </v:shape>
            </w:pict>
          </mc:Fallback>
        </mc:AlternateContent>
      </w:r>
      <w:r w:rsidR="007328EE">
        <w:t xml:space="preserve"> </w:t>
      </w:r>
      <w:r w:rsidR="009B36E9" w:rsidRPr="009B36E9">
        <w:t>What we measure</w:t>
      </w:r>
    </w:p>
    <w:p w14:paraId="2C0BF0CD" w14:textId="5080FA58" w:rsidR="009B36E9" w:rsidRDefault="009B36E9" w:rsidP="009B36E9">
      <w:pPr>
        <w:pStyle w:val="BodyText"/>
        <w:numPr>
          <w:ilvl w:val="0"/>
          <w:numId w:val="48"/>
        </w:numPr>
        <w:spacing w:before="20" w:after="0"/>
        <w:ind w:left="284" w:hanging="284"/>
      </w:pPr>
      <w:r>
        <w:t xml:space="preserve">Abundance of all plant species </w:t>
      </w:r>
    </w:p>
    <w:p w14:paraId="6121C229" w14:textId="6FE1D246" w:rsidR="009B36E9" w:rsidRDefault="009B36E9" w:rsidP="009B36E9">
      <w:pPr>
        <w:pStyle w:val="BodyText"/>
        <w:numPr>
          <w:ilvl w:val="0"/>
          <w:numId w:val="48"/>
        </w:numPr>
        <w:spacing w:before="20" w:after="0"/>
        <w:ind w:left="284" w:hanging="284"/>
      </w:pPr>
      <w:r>
        <w:t>Number of native</w:t>
      </w:r>
      <w:r w:rsidR="000E188B">
        <w:t xml:space="preserve"> and introduced species</w:t>
      </w:r>
    </w:p>
    <w:p w14:paraId="672288FE" w14:textId="54BE684E" w:rsidR="009B36E9" w:rsidRDefault="00F729FA" w:rsidP="009B36E9">
      <w:pPr>
        <w:pStyle w:val="BodyText"/>
        <w:numPr>
          <w:ilvl w:val="0"/>
          <w:numId w:val="48"/>
        </w:numPr>
        <w:spacing w:before="20" w:after="0"/>
        <w:ind w:left="284" w:hanging="284"/>
      </w:pPr>
      <w:r>
        <w:t>Depth of the plant</w:t>
      </w:r>
      <w:r w:rsidRPr="003D5E3C">
        <w:t xml:space="preserve"> </w:t>
      </w:r>
      <w:r w:rsidR="009B36E9" w:rsidRPr="003D5E3C">
        <w:t>litter</w:t>
      </w:r>
      <w:r w:rsidR="009B36E9">
        <w:t xml:space="preserve"> </w:t>
      </w:r>
      <w:r>
        <w:t>layer</w:t>
      </w:r>
      <w:r w:rsidR="000E188B">
        <w:t xml:space="preserve"> </w:t>
      </w:r>
    </w:p>
    <w:p w14:paraId="0A7D1A61" w14:textId="0BED24EE" w:rsidR="009B36E9" w:rsidRDefault="009B36E9" w:rsidP="00BE5CE8">
      <w:pPr>
        <w:pStyle w:val="BodyText"/>
        <w:numPr>
          <w:ilvl w:val="0"/>
          <w:numId w:val="48"/>
        </w:numPr>
        <w:spacing w:before="20" w:after="0"/>
        <w:ind w:left="284" w:hanging="284"/>
      </w:pPr>
      <w:r>
        <w:t>Plant height</w:t>
      </w:r>
    </w:p>
    <w:p w14:paraId="1F23F64C" w14:textId="2D562165" w:rsidR="00040483" w:rsidRPr="006A592E" w:rsidRDefault="003E4199" w:rsidP="00A7640C">
      <w:pPr>
        <w:pStyle w:val="Heading5"/>
        <w:rPr>
          <w:rFonts w:asciiTheme="minorHAnsi" w:eastAsia="Times New Roman" w:hAnsiTheme="minorHAnsi" w:cs="Arial"/>
          <w:i w:val="0"/>
          <w:iCs/>
          <w:color w:val="363534" w:themeColor="text1"/>
          <w:kern w:val="20"/>
        </w:rPr>
      </w:pPr>
      <w:r w:rsidRPr="008B6D93">
        <w:rPr>
          <w:rFonts w:asciiTheme="minorHAnsi" w:eastAsia="Times New Roman" w:hAnsiTheme="minorHAnsi" w:cs="Arial"/>
          <w:b/>
          <w:bCs/>
          <w:i w:val="0"/>
          <w:iCs/>
          <w:color w:val="00B2A9" w:themeColor="accent1"/>
          <w:kern w:val="20"/>
          <w:sz w:val="22"/>
          <w:szCs w:val="28"/>
        </w:rPr>
        <w:t>What it will tell us</w:t>
      </w:r>
      <w:r w:rsidR="00A7640C">
        <w:rPr>
          <w:rFonts w:asciiTheme="minorHAnsi" w:eastAsia="Times New Roman" w:hAnsiTheme="minorHAnsi" w:cs="Arial"/>
          <w:b/>
          <w:bCs/>
          <w:i w:val="0"/>
          <w:iCs/>
          <w:color w:val="00B2A9" w:themeColor="accent1"/>
          <w:kern w:val="20"/>
          <w:sz w:val="22"/>
          <w:szCs w:val="28"/>
        </w:rPr>
        <w:t xml:space="preserve"> - </w:t>
      </w:r>
      <w:r w:rsidRPr="00A7640C">
        <w:rPr>
          <w:i w:val="0"/>
          <w:iCs/>
        </w:rPr>
        <w:t>Monitoring will tell us how close the current grazing</w:t>
      </w:r>
      <w:r w:rsidR="00FB5D9D" w:rsidRPr="00A7640C">
        <w:rPr>
          <w:i w:val="0"/>
          <w:iCs/>
        </w:rPr>
        <w:t xml:space="preserve"> </w:t>
      </w:r>
      <w:r w:rsidR="00526B97" w:rsidRPr="00A7640C">
        <w:rPr>
          <w:i w:val="0"/>
          <w:iCs/>
        </w:rPr>
        <w:t>regime is to the “Goldilocks” zone where native species abundance and diversity are optimal, weed species are contained and grazing sensitive species are maintained.</w:t>
      </w:r>
      <w:r w:rsidR="00985452" w:rsidRPr="00A7640C">
        <w:rPr>
          <w:i w:val="0"/>
          <w:iCs/>
        </w:rPr>
        <w:t xml:space="preserve"> </w:t>
      </w:r>
      <w:r w:rsidR="00526B97" w:rsidRPr="00A7640C">
        <w:rPr>
          <w:i w:val="0"/>
          <w:iCs/>
        </w:rPr>
        <w:t>Long-term monitor is need</w:t>
      </w:r>
      <w:r w:rsidR="00443E93">
        <w:rPr>
          <w:i w:val="0"/>
          <w:iCs/>
        </w:rPr>
        <w:t>ed</w:t>
      </w:r>
      <w:r w:rsidR="00526B97" w:rsidRPr="00A7640C">
        <w:rPr>
          <w:i w:val="0"/>
          <w:iCs/>
        </w:rPr>
        <w:t xml:space="preserve"> as livestock exclusion could be beneficial in the short</w:t>
      </w:r>
      <w:r w:rsidR="001F1518" w:rsidRPr="00A7640C">
        <w:rPr>
          <w:i w:val="0"/>
          <w:iCs/>
        </w:rPr>
        <w:t>-</w:t>
      </w:r>
      <w:r w:rsidR="00526B97" w:rsidRPr="00A7640C">
        <w:rPr>
          <w:i w:val="0"/>
          <w:iCs/>
        </w:rPr>
        <w:t>term</w:t>
      </w:r>
      <w:r w:rsidR="006A592E">
        <w:rPr>
          <w:i w:val="0"/>
          <w:iCs/>
        </w:rPr>
        <w:t>,</w:t>
      </w:r>
      <w:r w:rsidR="00526B97" w:rsidRPr="00A7640C">
        <w:rPr>
          <w:i w:val="0"/>
          <w:iCs/>
        </w:rPr>
        <w:t xml:space="preserve"> but </w:t>
      </w:r>
      <w:r w:rsidR="001F1518" w:rsidRPr="00A7640C">
        <w:rPr>
          <w:i w:val="0"/>
          <w:iCs/>
        </w:rPr>
        <w:t>benefit</w:t>
      </w:r>
      <w:r w:rsidR="0082681C">
        <w:rPr>
          <w:i w:val="0"/>
          <w:iCs/>
        </w:rPr>
        <w:t>s</w:t>
      </w:r>
      <w:r w:rsidR="001F1518" w:rsidRPr="00A7640C">
        <w:rPr>
          <w:i w:val="0"/>
          <w:iCs/>
        </w:rPr>
        <w:t xml:space="preserve"> may be lost i</w:t>
      </w:r>
      <w:r w:rsidR="00526B97" w:rsidRPr="00A7640C">
        <w:rPr>
          <w:i w:val="0"/>
          <w:iCs/>
        </w:rPr>
        <w:t>n the long-term.</w:t>
      </w: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001E86" w14:paraId="014ED657" w14:textId="77777777" w:rsidTr="009E3FD3">
        <w:trPr>
          <w:trHeight w:val="2608"/>
        </w:trPr>
        <w:tc>
          <w:tcPr>
            <w:tcW w:w="5216" w:type="dxa"/>
            <w:shd w:val="clear" w:color="auto" w:fill="auto"/>
          </w:tcPr>
          <w:p w14:paraId="6FAD1292" w14:textId="2DB0F63F" w:rsidR="00001E86" w:rsidRDefault="00001E86" w:rsidP="00C255C2">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DA53EA">
              <w:rPr>
                <w:noProof/>
              </w:rPr>
              <w:t>2021</w:t>
            </w:r>
            <w:r>
              <w:fldChar w:fldCharType="end"/>
            </w:r>
          </w:p>
          <w:p w14:paraId="5DAE6FA9" w14:textId="657AF764" w:rsidR="00001E86" w:rsidRDefault="00001E86" w:rsidP="00C255C2">
            <w:pPr>
              <w:pStyle w:val="SmallBodyText"/>
            </w:pPr>
            <w:r>
              <w:rPr>
                <w:noProof/>
              </w:rPr>
              <w:drawing>
                <wp:anchor distT="0" distB="0" distL="114300" distR="36195" simplePos="0" relativeHeight="251651584" behindDoc="0" locked="1" layoutInCell="1" allowOverlap="1" wp14:anchorId="1876776A" wp14:editId="4968A22C">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3">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4" w:name="_ImprintPageOne"/>
            <w:bookmarkEnd w:id="4"/>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4C75ADD8" w14:textId="186897FE" w:rsidR="00001E86" w:rsidRDefault="00001E86" w:rsidP="0018222A">
            <w:pPr>
              <w:pStyle w:val="SmallBodyText"/>
            </w:pPr>
            <w:r w:rsidRPr="00D0098B">
              <w:t xml:space="preserve">ISBN </w:t>
            </w:r>
            <w:r w:rsidR="00D0098B" w:rsidRPr="00D0098B">
              <w:rPr>
                <w:rFonts w:ascii="Arial" w:hAnsi="Arial"/>
                <w:color w:val="000000"/>
              </w:rPr>
              <w:t xml:space="preserve"> 978-1-76105-270-5</w:t>
            </w:r>
            <w:r w:rsidR="00D0098B" w:rsidRPr="00D0098B">
              <w:rPr>
                <w:rFonts w:ascii="Arial" w:hAnsi="Arial"/>
                <w:b/>
                <w:bCs/>
                <w:color w:val="000000"/>
              </w:rPr>
              <w:t xml:space="preserve"> </w:t>
            </w:r>
            <w:r w:rsidRPr="00D0098B">
              <w:t>(</w:t>
            </w:r>
            <w:r w:rsidR="0018222A" w:rsidRPr="00D0098B">
              <w:t>pdf/online/MS word)</w:t>
            </w:r>
          </w:p>
          <w:p w14:paraId="599B138E" w14:textId="7B9DD6D0" w:rsidR="00E97294" w:rsidRPr="008F559C" w:rsidRDefault="00E97294" w:rsidP="00C255C2">
            <w:pPr>
              <w:pStyle w:val="SmallHeading"/>
            </w:pPr>
            <w:r w:rsidRPr="00C255C2">
              <w:t>Disclaimer</w:t>
            </w:r>
          </w:p>
          <w:p w14:paraId="2D4A117E" w14:textId="26A8AA85" w:rsidR="00001E86" w:rsidRDefault="00E97294" w:rsidP="00C255C2">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0D8DDFA0" w14:textId="77777777" w:rsidR="00001E86" w:rsidRPr="00E97294" w:rsidRDefault="00001E86" w:rsidP="00C255C2">
            <w:pPr>
              <w:pStyle w:val="xAccessibilityHeading"/>
            </w:pPr>
            <w:bookmarkStart w:id="5" w:name="_Accessibility"/>
            <w:bookmarkEnd w:id="5"/>
            <w:r w:rsidRPr="00E97294">
              <w:t>Accessibility</w:t>
            </w:r>
          </w:p>
          <w:p w14:paraId="16C8B03B" w14:textId="516AC6AE" w:rsidR="00001E86" w:rsidRDefault="00001E86" w:rsidP="00C255C2">
            <w:pPr>
              <w:pStyle w:val="xAccessibilityText"/>
            </w:pPr>
            <w:r>
              <w:t>If you would like to receive this publication in an alternative format, please telephone the DELWP Customer Service Centre on 136186, email </w:t>
            </w:r>
            <w:hyperlink r:id="rId24" w:history="1">
              <w:r w:rsidRPr="003C5C56">
                <w:t>customer.service@delwp.vic.gov.au</w:t>
              </w:r>
            </w:hyperlink>
            <w:r w:rsidRPr="003C5C56">
              <w:t xml:space="preserve"> </w:t>
            </w:r>
            <w:r>
              <w:t xml:space="preserve"> or via the National Relay Service on 133 677 </w:t>
            </w:r>
            <w:hyperlink r:id="rId25" w:history="1">
              <w:r w:rsidRPr="00AE3298">
                <w:t>www.relayservice.com.au</w:t>
              </w:r>
            </w:hyperlink>
            <w:r>
              <w:t xml:space="preserve">. This document is also available on the internet at </w:t>
            </w:r>
            <w:hyperlink r:id="rId26" w:history="1">
              <w:r w:rsidRPr="00AE3298">
                <w:t>www.delwp.vic.gov.au</w:t>
              </w:r>
            </w:hyperlink>
            <w:r>
              <w:t xml:space="preserve">. </w:t>
            </w:r>
          </w:p>
          <w:p w14:paraId="2C1D7644" w14:textId="77777777" w:rsidR="00001E86" w:rsidRDefault="00001E86" w:rsidP="00C255C2">
            <w:pPr>
              <w:pStyle w:val="SmallBodyText"/>
            </w:pPr>
          </w:p>
        </w:tc>
      </w:tr>
    </w:tbl>
    <w:p w14:paraId="06E2DBE6" w14:textId="1E4A1D7B" w:rsidR="00274E38" w:rsidRDefault="00EA7D8C" w:rsidP="00985452">
      <w:pPr>
        <w:pStyle w:val="BodyText"/>
        <w:spacing w:after="0"/>
      </w:pPr>
      <w:r w:rsidRPr="005F79E3">
        <w:rPr>
          <w:rFonts w:cs="Arial"/>
          <w:b/>
          <w:bCs/>
          <w:iCs/>
          <w:color w:val="00B2A9" w:themeColor="accent1"/>
          <w:kern w:val="20"/>
          <w:sz w:val="22"/>
          <w:szCs w:val="28"/>
          <w:lang w:eastAsia="en-AU"/>
        </w:rPr>
        <w:t>Funding</w:t>
      </w:r>
      <w:r w:rsidR="005F79E3" w:rsidRPr="005F79E3">
        <w:rPr>
          <w:b/>
          <w:bCs/>
          <w:color w:val="00B2A9" w:themeColor="accent1"/>
        </w:rPr>
        <w:t xml:space="preserve"> -</w:t>
      </w:r>
      <w:r>
        <w:t xml:space="preserve"> </w:t>
      </w:r>
      <w:r w:rsidR="00F96832" w:rsidRPr="00F96832">
        <w:t xml:space="preserve">WIMP </w:t>
      </w:r>
      <w:r w:rsidR="006A592E">
        <w:t>is funded</w:t>
      </w:r>
      <w:r w:rsidR="00F96832" w:rsidRPr="00F96832">
        <w:t xml:space="preserve"> by the Victorian Government under Water for Victoria to improve the health of waterways</w:t>
      </w:r>
      <w:r w:rsidR="00985452">
        <w:t xml:space="preserve">. </w:t>
      </w:r>
      <w:r w:rsidR="00F96832" w:rsidRPr="00F96832">
        <w:t>Five sites in the Glenelg Hopkins CMA are funded by the National Landcare Program</w:t>
      </w:r>
      <w:r w:rsidR="000E188B">
        <w:t>.</w:t>
      </w:r>
    </w:p>
    <w:p w14:paraId="1C59C443" w14:textId="5AC8D462" w:rsidR="00C95CAB" w:rsidRPr="00985452" w:rsidRDefault="00C95CAB" w:rsidP="00985452">
      <w:pPr>
        <w:pStyle w:val="BodyText"/>
        <w:spacing w:after="0"/>
        <w:rPr>
          <w:rStyle w:val="HiddenText"/>
          <w:color w:val="363534" w:themeColor="text1"/>
          <w:u w:val="none"/>
        </w:rPr>
      </w:pPr>
    </w:p>
    <w:p w14:paraId="77478829" w14:textId="4ECCE6B4" w:rsidR="00F16193" w:rsidRDefault="00F16193" w:rsidP="00F16193">
      <w:pPr>
        <w:pStyle w:val="Heading2"/>
        <w:tabs>
          <w:tab w:val="clear" w:pos="1418"/>
          <w:tab w:val="left" w:pos="1134"/>
        </w:tabs>
        <w:spacing w:line="240" w:lineRule="auto"/>
        <w:jc w:val="both"/>
        <w:rPr>
          <w:rStyle w:val="Hyperlink"/>
          <w:rFonts w:ascii="Arial" w:hAnsi="Arial"/>
          <w:b w:val="0"/>
          <w:sz w:val="18"/>
          <w:szCs w:val="18"/>
          <w:u w:val="none"/>
        </w:rPr>
      </w:pPr>
      <w:r w:rsidRPr="005F79E3">
        <w:t>Contact</w:t>
      </w:r>
      <w:r w:rsidR="005F79E3">
        <w:t xml:space="preserve"> - </w:t>
      </w:r>
      <w:r w:rsidR="0090240F">
        <w:t xml:space="preserve"> </w:t>
      </w:r>
      <w:r w:rsidR="00711DEA">
        <w:t xml:space="preserve"> </w:t>
      </w:r>
      <w:r>
        <w:rPr>
          <w:rFonts w:ascii="Arial" w:hAnsi="Arial"/>
          <w:b w:val="0"/>
          <w:color w:val="auto"/>
          <w:sz w:val="18"/>
          <w:szCs w:val="18"/>
          <w:u w:val="single"/>
        </w:rPr>
        <w:t>Kaylene.Morris</w:t>
      </w:r>
      <w:r w:rsidRPr="004B74D8">
        <w:rPr>
          <w:rFonts w:ascii="Arial" w:hAnsi="Arial"/>
          <w:b w:val="0"/>
          <w:color w:val="auto"/>
          <w:sz w:val="18"/>
          <w:szCs w:val="18"/>
          <w:u w:val="single"/>
        </w:rPr>
        <w:t>@delwp.vic.gov.au</w:t>
      </w:r>
    </w:p>
    <w:p w14:paraId="28563D95" w14:textId="3CF09BCF" w:rsidR="00001E86" w:rsidRPr="00806AB6" w:rsidRDefault="00F16193" w:rsidP="0036025C">
      <w:pPr>
        <w:pStyle w:val="BodyText"/>
        <w:spacing w:line="240" w:lineRule="auto"/>
        <w:ind w:left="567" w:firstLine="567"/>
      </w:pPr>
      <w:r w:rsidRPr="00CA6AA2">
        <w:rPr>
          <w:rFonts w:ascii="Helv" w:hAnsi="Helv" w:cs="Helv"/>
          <w:color w:val="000000"/>
          <w:sz w:val="18"/>
          <w:szCs w:val="18"/>
          <w:u w:val="single"/>
        </w:rPr>
        <w:t>Ashley.Sparrow@</w:t>
      </w:r>
      <w:r w:rsidRPr="00CA6AA2">
        <w:rPr>
          <w:rFonts w:ascii="Arial" w:hAnsi="Arial"/>
          <w:color w:val="auto"/>
          <w:sz w:val="18"/>
          <w:szCs w:val="18"/>
          <w:u w:val="single"/>
        </w:rPr>
        <w:t>delwp</w:t>
      </w:r>
      <w:r w:rsidRPr="004B74D8">
        <w:rPr>
          <w:rFonts w:ascii="Arial" w:hAnsi="Arial"/>
          <w:color w:val="auto"/>
          <w:sz w:val="18"/>
          <w:szCs w:val="18"/>
          <w:u w:val="single"/>
        </w:rPr>
        <w:t>.vic.gov.au</w:t>
      </w:r>
      <w:r w:rsidR="00B95623">
        <w:rPr>
          <w:noProof/>
        </w:rPr>
        <mc:AlternateContent>
          <mc:Choice Requires="wps">
            <w:drawing>
              <wp:anchor distT="0" distB="0" distL="114300" distR="114300" simplePos="0" relativeHeight="251661824" behindDoc="1" locked="0" layoutInCell="1" allowOverlap="1" wp14:anchorId="72133321" wp14:editId="4E224155">
                <wp:simplePos x="0" y="0"/>
                <wp:positionH relativeFrom="page">
                  <wp:posOffset>537210</wp:posOffset>
                </wp:positionH>
                <wp:positionV relativeFrom="page">
                  <wp:posOffset>7874000</wp:posOffset>
                </wp:positionV>
                <wp:extent cx="2317750" cy="279400"/>
                <wp:effectExtent l="0" t="0" r="6350" b="6350"/>
                <wp:wrapTight wrapText="bothSides">
                  <wp:wrapPolygon edited="0">
                    <wp:start x="0" y="0"/>
                    <wp:lineTo x="0" y="20618"/>
                    <wp:lineTo x="21482" y="20618"/>
                    <wp:lineTo x="21482" y="0"/>
                    <wp:lineTo x="0" y="0"/>
                  </wp:wrapPolygon>
                </wp:wrapTight>
                <wp:docPr id="46" name="Text Box 46"/>
                <wp:cNvGraphicFramePr/>
                <a:graphic xmlns:a="http://schemas.openxmlformats.org/drawingml/2006/main">
                  <a:graphicData uri="http://schemas.microsoft.com/office/word/2010/wordprocessingShape">
                    <wps:wsp>
                      <wps:cNvSpPr txBox="1"/>
                      <wps:spPr>
                        <a:xfrm>
                          <a:off x="0" y="0"/>
                          <a:ext cx="2317750" cy="279400"/>
                        </a:xfrm>
                        <a:prstGeom prst="rect">
                          <a:avLst/>
                        </a:prstGeom>
                        <a:solidFill>
                          <a:schemeClr val="lt1"/>
                        </a:solidFill>
                        <a:ln w="6350">
                          <a:noFill/>
                        </a:ln>
                      </wps:spPr>
                      <wps:txbx>
                        <w:txbxContent>
                          <w:p w14:paraId="33074509" w14:textId="1C20B92D" w:rsidR="002629E2" w:rsidRPr="00770FAD" w:rsidRDefault="002629E2" w:rsidP="002629E2">
                            <w:pPr>
                              <w:rPr>
                                <w:b/>
                                <w:bCs/>
                                <w:sz w:val="18"/>
                                <w:szCs w:val="18"/>
                              </w:rPr>
                            </w:pPr>
                            <w:r w:rsidRPr="00770FAD">
                              <w:rPr>
                                <w:b/>
                                <w:bCs/>
                                <w:sz w:val="18"/>
                                <w:szCs w:val="18"/>
                              </w:rPr>
                              <w:t xml:space="preserve">Figure </w:t>
                            </w:r>
                            <w:r w:rsidR="00B95623">
                              <w:rPr>
                                <w:b/>
                                <w:bCs/>
                                <w:sz w:val="18"/>
                                <w:szCs w:val="18"/>
                              </w:rPr>
                              <w:t>4</w:t>
                            </w:r>
                            <w:r w:rsidRPr="00770FAD">
                              <w:rPr>
                                <w:b/>
                                <w:bCs/>
                                <w:sz w:val="18"/>
                                <w:szCs w:val="18"/>
                              </w:rPr>
                              <w:t>. Survey desig</w:t>
                            </w:r>
                            <w:r w:rsidR="00A50B17" w:rsidRPr="00770FAD">
                              <w:rPr>
                                <w:b/>
                                <w:bCs/>
                                <w:sz w:val="18"/>
                                <w:szCs w:val="18"/>
                              </w:rPr>
                              <w:t>n</w:t>
                            </w:r>
                            <w:r w:rsidRPr="00770FAD">
                              <w:rPr>
                                <w:b/>
                                <w:bCs/>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133321" id="Text Box 46" o:spid="_x0000_s1095" type="#_x0000_t202" style="position:absolute;left:0;text-align:left;margin-left:42.3pt;margin-top:620pt;width:182.5pt;height:22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" fillcolor="white [3201]" stroked="f" strokeweight=".5pt">
                <v:textbox>
                  <w:txbxContent>
                    <w:p w14:paraId="33074509" w14:textId="1C20B92D" w:rsidR="002629E2" w:rsidRPr="00770FAD" w:rsidRDefault="002629E2" w:rsidP="002629E2">
                      <w:pPr>
                        <w:rPr>
                          <w:b/>
                          <w:bCs/>
                          <w:sz w:val="18"/>
                          <w:szCs w:val="18"/>
                        </w:rPr>
                      </w:pPr>
                      <w:r w:rsidRPr="00770FAD">
                        <w:rPr>
                          <w:b/>
                          <w:bCs/>
                          <w:sz w:val="18"/>
                          <w:szCs w:val="18"/>
                        </w:rPr>
                        <w:t xml:space="preserve">Figure </w:t>
                      </w:r>
                      <w:r w:rsidR="00B95623">
                        <w:rPr>
                          <w:b/>
                          <w:bCs/>
                          <w:sz w:val="18"/>
                          <w:szCs w:val="18"/>
                        </w:rPr>
                        <w:t>4</w:t>
                      </w:r>
                      <w:r w:rsidRPr="00770FAD">
                        <w:rPr>
                          <w:b/>
                          <w:bCs/>
                          <w:sz w:val="18"/>
                          <w:szCs w:val="18"/>
                        </w:rPr>
                        <w:t>. Survey desig</w:t>
                      </w:r>
                      <w:r w:rsidR="00A50B17" w:rsidRPr="00770FAD">
                        <w:rPr>
                          <w:b/>
                          <w:bCs/>
                          <w:sz w:val="18"/>
                          <w:szCs w:val="18"/>
                        </w:rPr>
                        <w:t>n</w:t>
                      </w:r>
                      <w:r w:rsidRPr="00770FAD">
                        <w:rPr>
                          <w:b/>
                          <w:bCs/>
                          <w:sz w:val="18"/>
                          <w:szCs w:val="18"/>
                        </w:rPr>
                        <w:t xml:space="preserve">  </w:t>
                      </w:r>
                    </w:p>
                  </w:txbxContent>
                </v:textbox>
                <w10:wrap type="tight" anchorx="page" anchory="page"/>
              </v:shape>
            </w:pict>
          </mc:Fallback>
        </mc:AlternateContent>
      </w:r>
    </w:p>
    <w:sectPr w:rsidR="00001E86" w:rsidRPr="00806AB6" w:rsidSect="006E1C8D">
      <w:type w:val="continuous"/>
      <w:pgSz w:w="11907" w:h="16840" w:code="9"/>
      <w:pgMar w:top="2211" w:right="851" w:bottom="794"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03ACFA" w14:textId="77777777" w:rsidR="002C490F" w:rsidRDefault="002C490F">
      <w:r>
        <w:separator/>
      </w:r>
    </w:p>
    <w:p w14:paraId="760FADB6" w14:textId="77777777" w:rsidR="002C490F" w:rsidRDefault="002C490F"/>
    <w:p w14:paraId="5288167A" w14:textId="77777777" w:rsidR="002C490F" w:rsidRDefault="002C490F"/>
  </w:endnote>
  <w:endnote w:type="continuationSeparator" w:id="0">
    <w:p w14:paraId="4590BF07" w14:textId="77777777" w:rsidR="002C490F" w:rsidRDefault="002C490F">
      <w:r>
        <w:continuationSeparator/>
      </w:r>
    </w:p>
    <w:p w14:paraId="5CFD5A2A" w14:textId="77777777" w:rsidR="002C490F" w:rsidRDefault="002C490F"/>
    <w:p w14:paraId="7E78E94D" w14:textId="77777777" w:rsidR="002C490F" w:rsidRDefault="002C49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81781" w14:textId="77777777" w:rsidR="00DA53EA" w:rsidRDefault="00DA53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18C70" w14:textId="12308D1C" w:rsidR="00A209C4" w:rsidRDefault="000A5B5E" w:rsidP="00213C82">
    <w:pPr>
      <w:pStyle w:val="Footer"/>
    </w:pPr>
    <w:r>
      <w:rPr>
        <w:noProof/>
      </w:rPr>
      <mc:AlternateContent>
        <mc:Choice Requires="wps">
          <w:drawing>
            <wp:anchor distT="0" distB="0" distL="114300" distR="114300" simplePos="1" relativeHeight="251676672" behindDoc="0" locked="0" layoutInCell="0" allowOverlap="1" wp14:anchorId="6BA22C48" wp14:editId="31C930BC">
              <wp:simplePos x="0" y="10229453"/>
              <wp:positionH relativeFrom="page">
                <wp:posOffset>0</wp:posOffset>
              </wp:positionH>
              <wp:positionV relativeFrom="page">
                <wp:posOffset>10229215</wp:posOffset>
              </wp:positionV>
              <wp:extent cx="7560945" cy="273050"/>
              <wp:effectExtent l="0" t="0" r="0" b="12700"/>
              <wp:wrapNone/>
              <wp:docPr id="247" name="MSIPCM9dce4b8fae7784915e8cf341"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1D44EB" w14:textId="24314093" w:rsidR="000A5B5E" w:rsidRPr="000A5B5E" w:rsidRDefault="000A5B5E" w:rsidP="000A5B5E">
                          <w:pPr>
                            <w:jc w:val="center"/>
                            <w:rPr>
                              <w:rFonts w:ascii="Calibri" w:hAnsi="Calibri" w:cs="Calibri"/>
                              <w:color w:val="000000"/>
                              <w:sz w:val="24"/>
                            </w:rPr>
                          </w:pPr>
                          <w:r w:rsidRPr="000A5B5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BA22C48" id="_x0000_t202" coordsize="21600,21600" o:spt="202" path="m,l,21600r21600,l21600,xe">
              <v:stroke joinstyle="miter"/>
              <v:path gradientshapeok="t" o:connecttype="rect"/>
            </v:shapetype>
            <v:shape id="MSIPCM9dce4b8fae7784915e8cf341" o:spid="_x0000_s1096" type="#_x0000_t202" alt="{&quot;HashCode&quot;:-1264680268,&quot;Height&quot;:842.0,&quot;Width&quot;:595.0,&quot;Placement&quot;:&quot;Footer&quot;,&quot;Index&quot;:&quot;Primary&quot;,&quot;Section&quot;:1,&quot;Top&quot;:0.0,&quot;Left&quot;:0.0}" style="position:absolute;margin-left:0;margin-top:805.45pt;width:595.35pt;height:21.5pt;z-index:2516766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" o:allowincell="f" filled="f" stroked="f" strokeweight=".5pt">
              <v:textbox inset=",0,,0">
                <w:txbxContent>
                  <w:p w14:paraId="6A1D44EB" w14:textId="24314093" w:rsidR="000A5B5E" w:rsidRPr="000A5B5E" w:rsidRDefault="000A5B5E" w:rsidP="000A5B5E">
                    <w:pPr>
                      <w:jc w:val="center"/>
                      <w:rPr>
                        <w:rFonts w:ascii="Calibri" w:hAnsi="Calibri" w:cs="Calibri"/>
                        <w:color w:val="000000"/>
                        <w:sz w:val="24"/>
                      </w:rPr>
                    </w:pPr>
                    <w:r w:rsidRPr="000A5B5E">
                      <w:rPr>
                        <w:rFonts w:ascii="Calibri" w:hAnsi="Calibri" w:cs="Calibri"/>
                        <w:color w:val="000000"/>
                        <w:sz w:val="24"/>
                      </w:rPr>
                      <w:t>OFFICIAL</w:t>
                    </w:r>
                  </w:p>
                </w:txbxContent>
              </v:textbox>
              <w10:wrap anchorx="page" anchory="page"/>
            </v:shape>
          </w:pict>
        </mc:Fallback>
      </mc:AlternateContent>
    </w:r>
    <w:r w:rsidR="00A209C4" w:rsidRPr="00D55628">
      <w:rPr>
        <w:noProof/>
      </w:rPr>
      <mc:AlternateContent>
        <mc:Choice Requires="wps">
          <w:drawing>
            <wp:anchor distT="0" distB="0" distL="114300" distR="114300" simplePos="0" relativeHeight="251637760" behindDoc="1" locked="1" layoutInCell="1" allowOverlap="1" wp14:anchorId="256DF3D1" wp14:editId="216AB089">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721AB" w14:textId="6869EE1E"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DF3D1" id="Text Box 224" o:spid="_x0000_s1097" type="#_x0000_t202" alt="Title: Background Watermark Image" style="position:absolute;margin-left:0;margin-top:0;width:595.3pt;height:141.45pt;z-index:-2516787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pUBwzA4CAADz&#10;AwAADgAAAAAAAAAAAAAAAAAuAgAAZHJzL2Uyb0RvYy54bWxQSwECLQAUAAYACAAAACEANMVEztsA&#10;AAAGAQAADwAAAAAAAAAAAAAAAABoBAAAZHJzL2Rvd25yZXYueG1sUEsFBgAAAAAEAAQA8wAAAHAF&#10;AAAAAA==&#10;" filled="f" stroked="f">
              <v:textbox>
                <w:txbxContent>
                  <w:p w14:paraId="628721AB" w14:textId="6869EE1E"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FCB51" w14:textId="0EB3C5F6" w:rsidR="00A209C4" w:rsidRDefault="00351606" w:rsidP="00BF3066">
    <w:pPr>
      <w:pStyle w:val="Footer"/>
      <w:spacing w:before="1600"/>
    </w:pPr>
    <w:r>
      <w:rPr>
        <w:noProof/>
        <w:sz w:val="18"/>
      </w:rPr>
      <w:drawing>
        <wp:anchor distT="0" distB="0" distL="114300" distR="114300" simplePos="0" relativeHeight="251675648" behindDoc="1" locked="0" layoutInCell="1" allowOverlap="1" wp14:anchorId="35D10CF3" wp14:editId="21BE23A5">
          <wp:simplePos x="0" y="0"/>
          <wp:positionH relativeFrom="page">
            <wp:posOffset>2009774</wp:posOffset>
          </wp:positionH>
          <wp:positionV relativeFrom="page">
            <wp:posOffset>9515475</wp:posOffset>
          </wp:positionV>
          <wp:extent cx="2168571" cy="723265"/>
          <wp:effectExtent l="0" t="0" r="3175" b="635"/>
          <wp:wrapTight wrapText="bothSides">
            <wp:wrapPolygon edited="0">
              <wp:start x="0" y="0"/>
              <wp:lineTo x="0" y="21050"/>
              <wp:lineTo x="21442" y="21050"/>
              <wp:lineTo x="21442" y="0"/>
              <wp:lineTo x="0" y="0"/>
            </wp:wrapPolygon>
          </wp:wrapTight>
          <wp:docPr id="55" name="Picture 5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nlp-logo-rgb.jpg"/>
                  <pic:cNvPicPr/>
                </pic:nvPicPr>
                <pic:blipFill>
                  <a:blip r:embed="rId1">
                    <a:extLst>
                      <a:ext uri="{28A0092B-C50C-407E-A947-70E740481C1C}">
                        <a14:useLocalDpi xmlns:a14="http://schemas.microsoft.com/office/drawing/2010/main" val="0"/>
                      </a:ext>
                    </a:extLst>
                  </a:blip>
                  <a:stretch>
                    <a:fillRect/>
                  </a:stretch>
                </pic:blipFill>
                <pic:spPr>
                  <a:xfrm>
                    <a:off x="0" y="0"/>
                    <a:ext cx="2168571" cy="723265"/>
                  </a:xfrm>
                  <a:prstGeom prst="rect">
                    <a:avLst/>
                  </a:prstGeom>
                </pic:spPr>
              </pic:pic>
            </a:graphicData>
          </a:graphic>
          <wp14:sizeRelH relativeFrom="page">
            <wp14:pctWidth>0</wp14:pctWidth>
          </wp14:sizeRelH>
          <wp14:sizeRelV relativeFrom="page">
            <wp14:pctHeight>0</wp14:pctHeight>
          </wp14:sizeRelV>
        </wp:anchor>
      </w:drawing>
    </w:r>
    <w:r w:rsidR="00A209C4">
      <w:rPr>
        <w:noProof/>
        <w:sz w:val="18"/>
      </w:rPr>
      <mc:AlternateContent>
        <mc:Choice Requires="wps">
          <w:drawing>
            <wp:anchor distT="0" distB="0" distL="114300" distR="114300" simplePos="0" relativeHeight="251674624" behindDoc="0" locked="1" layoutInCell="1" allowOverlap="1" wp14:anchorId="6A81CB5C" wp14:editId="4BE5A1B8">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B39DB4" w14:textId="77777777" w:rsidR="00A209C4" w:rsidRPr="009F69FA" w:rsidRDefault="00A209C4" w:rsidP="00213C82">
                          <w:pPr>
                            <w:pStyle w:val="xWeb"/>
                          </w:pPr>
                          <w:bookmarkStart w:id="2" w:name="Here"/>
                          <w:r w:rsidRPr="009F69FA">
                            <w:t>de</w:t>
                          </w:r>
                          <w:r>
                            <w:t>lwp</w:t>
                          </w:r>
                          <w:r w:rsidRPr="009F69FA">
                            <w:t>.vic.gov.au</w:t>
                          </w:r>
                          <w:bookmarkEnd w:id="2"/>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81CB5C" id="_x0000_t202" coordsize="21600,21600" o:spt="202" path="m,l,21600r21600,l21600,xe">
              <v:stroke joinstyle="miter"/>
              <v:path gradientshapeok="t" o:connecttype="rect"/>
            </v:shapetype>
            <v:shape id="WebAddress" o:spid="_x0000_s1098" type="#_x0000_t202" style="position:absolute;margin-left:0;margin-top:0;width:303pt;height:56.7pt;z-index:25167462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14:paraId="70B39DB4" w14:textId="77777777" w:rsidR="00A209C4" w:rsidRPr="009F69FA" w:rsidRDefault="00A209C4" w:rsidP="00213C82">
                    <w:pPr>
                      <w:pStyle w:val="xWeb"/>
                    </w:pPr>
                    <w:bookmarkStart w:id="3" w:name="Here"/>
                    <w:r w:rsidRPr="009F69FA">
                      <w:t>de</w:t>
                    </w:r>
                    <w:r>
                      <w:t>lwp</w:t>
                    </w:r>
                    <w:r w:rsidRPr="009F69FA">
                      <w:t>.vic.gov.au</w:t>
                    </w:r>
                    <w:bookmarkEnd w:id="3"/>
                  </w:p>
                </w:txbxContent>
              </v:textbox>
              <w10:wrap anchorx="page" anchory="page"/>
              <w10:anchorlock/>
            </v:shape>
          </w:pict>
        </mc:Fallback>
      </mc:AlternateContent>
    </w:r>
    <w:r w:rsidR="00A209C4">
      <w:rPr>
        <w:noProof/>
        <w:sz w:val="18"/>
      </w:rPr>
      <w:drawing>
        <wp:anchor distT="0" distB="0" distL="114300" distR="114300" simplePos="0" relativeHeight="251670528" behindDoc="1" locked="1" layoutInCell="1" allowOverlap="1" wp14:anchorId="545800FD" wp14:editId="33F9CEC6">
          <wp:simplePos x="0" y="0"/>
          <wp:positionH relativeFrom="page">
            <wp:posOffset>4533900</wp:posOffset>
          </wp:positionH>
          <wp:positionV relativeFrom="page">
            <wp:posOffset>9582150</wp:posOffset>
          </wp:positionV>
          <wp:extent cx="2422525" cy="110998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2">
                    <a:extLst>
                      <a:ext uri="{28A0092B-C50C-407E-A947-70E740481C1C}">
                        <a14:useLocalDpi xmlns:a14="http://schemas.microsoft.com/office/drawing/2010/main" val="0"/>
                      </a:ext>
                    </a:extLst>
                  </a:blip>
                  <a:srcRect r="-27077" b="-91034"/>
                  <a:stretch>
                    <a:fillRect/>
                  </a:stretch>
                </pic:blipFill>
                <pic:spPr>
                  <a:xfrm>
                    <a:off x="0" y="0"/>
                    <a:ext cx="2422525" cy="11099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BD119E" w14:textId="77777777" w:rsidR="002C490F" w:rsidRPr="008F5280" w:rsidRDefault="002C490F" w:rsidP="008F5280">
      <w:pPr>
        <w:pStyle w:val="FootnoteSeparator"/>
      </w:pPr>
    </w:p>
    <w:p w14:paraId="6559DBCC" w14:textId="77777777" w:rsidR="002C490F" w:rsidRDefault="002C490F"/>
  </w:footnote>
  <w:footnote w:type="continuationSeparator" w:id="0">
    <w:p w14:paraId="3F145FE9" w14:textId="77777777" w:rsidR="002C490F" w:rsidRDefault="002C490F" w:rsidP="008F5280">
      <w:pPr>
        <w:pStyle w:val="FootnoteSeparator"/>
      </w:pPr>
    </w:p>
    <w:p w14:paraId="0BB03DBF" w14:textId="77777777" w:rsidR="002C490F" w:rsidRDefault="002C490F"/>
    <w:p w14:paraId="033D8289" w14:textId="77777777" w:rsidR="002C490F" w:rsidRDefault="002C490F"/>
  </w:footnote>
  <w:footnote w:type="continuationNotice" w:id="1">
    <w:p w14:paraId="56EAC6AA" w14:textId="77777777" w:rsidR="002C490F" w:rsidRDefault="002C490F" w:rsidP="00D55628"/>
    <w:p w14:paraId="07D447F8" w14:textId="77777777" w:rsidR="002C490F" w:rsidRDefault="002C490F"/>
    <w:p w14:paraId="75D9B142" w14:textId="77777777" w:rsidR="002C490F" w:rsidRDefault="002C49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A209C4" w:rsidRPr="00975ED3" w14:paraId="142AB86C" w14:textId="77777777" w:rsidTr="00920652">
      <w:trPr>
        <w:trHeight w:hRule="exact" w:val="1418"/>
      </w:trPr>
      <w:tc>
        <w:tcPr>
          <w:tcW w:w="7761" w:type="dxa"/>
          <w:vAlign w:val="center"/>
        </w:tcPr>
        <w:p w14:paraId="66959965" w14:textId="743D6242" w:rsidR="00A209C4" w:rsidRPr="00975ED3" w:rsidRDefault="002C490F" w:rsidP="00920652">
          <w:pPr>
            <w:pStyle w:val="Header"/>
          </w:pPr>
          <w:r>
            <w:fldChar w:fldCharType="begin"/>
          </w:r>
          <w:r>
            <w:instrText xml:space="preserve"> STYLEREF  Title  \* MERGEFORMAT </w:instrText>
          </w:r>
          <w:r>
            <w:fldChar w:fldCharType="separate"/>
          </w:r>
          <w:r w:rsidR="00DA53EA">
            <w:rPr>
              <w:noProof/>
            </w:rPr>
            <w:t>Overview August 2020</w:t>
          </w:r>
          <w:r>
            <w:rPr>
              <w:noProof/>
            </w:rPr>
            <w:fldChar w:fldCharType="end"/>
          </w:r>
        </w:p>
      </w:tc>
    </w:tr>
  </w:tbl>
  <w:p w14:paraId="45F1BCF5" w14:textId="77777777" w:rsidR="00A209C4" w:rsidRPr="00E97294" w:rsidRDefault="00A209C4" w:rsidP="00435833">
    <w:pPr>
      <w:pStyle w:val="Header"/>
    </w:pPr>
    <w:r w:rsidRPr="00806AB6">
      <w:rPr>
        <w:noProof/>
      </w:rPr>
      <mc:AlternateContent>
        <mc:Choice Requires="wps">
          <w:drawing>
            <wp:anchor distT="0" distB="0" distL="114300" distR="114300" simplePos="0" relativeHeight="251659776" behindDoc="1" locked="0" layoutInCell="1" allowOverlap="1" wp14:anchorId="368515D3" wp14:editId="0B645C6E">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921828" id="TriangleRight" o:spid="_x0000_s1026" style="position:absolute;margin-left:56.7pt;margin-top:22.7pt;width:68.0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4656" behindDoc="1" locked="0" layoutInCell="1" allowOverlap="1" wp14:anchorId="4EAE2197" wp14:editId="243A9DB0">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C15B26" id="TriangleLeft" o:spid="_x0000_s1026" style="position:absolute;margin-left:22.7pt;margin-top:22.7pt;width:68.05pt;height:70.8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1584" behindDoc="1" locked="0" layoutInCell="1" allowOverlap="1" wp14:anchorId="30EDC5CF" wp14:editId="77C0257A">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29AA977" id="Rectangle" o:spid="_x0000_s1026" style="position:absolute;margin-left:22.7pt;margin-top:22.7pt;width:552.75pt;height:70.8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65EAE5E8" w14:textId="77777777" w:rsidR="00A209C4" w:rsidRDefault="00A209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1B7A8" w14:textId="77777777" w:rsidR="00DA53EA" w:rsidRDefault="00DA53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30B9F" w14:textId="77777777" w:rsidR="00A209C4" w:rsidRPr="00E97294" w:rsidRDefault="00A209C4" w:rsidP="00E97294">
    <w:pPr>
      <w:pStyle w:val="Header"/>
    </w:pPr>
    <w:r w:rsidRPr="00806AB6">
      <w:rPr>
        <w:noProof/>
      </w:rPr>
      <mc:AlternateContent>
        <mc:Choice Requires="wps">
          <w:drawing>
            <wp:anchor distT="0" distB="0" distL="114300" distR="114300" simplePos="0" relativeHeight="251662336" behindDoc="1" locked="0" layoutInCell="1" allowOverlap="1" wp14:anchorId="64DFA00C" wp14:editId="15032AF3">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A4952B" id="TriangleRight" o:spid="_x0000_s1026" style="position:absolute;margin-left:56.7pt;margin-top:22.7pt;width:68.0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66432" behindDoc="1" locked="0" layoutInCell="1" allowOverlap="1" wp14:anchorId="4A631151" wp14:editId="35936214">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002A59" id="TriangleBottom" o:spid="_x0000_s1026" style="position:absolute;margin-left:56.7pt;margin-top:93.55pt;width:68.05pt;height:70.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64CEB033" wp14:editId="72265CC6">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C9811A" id="TriangleLeft" o:spid="_x0000_s1026" style="position:absolute;margin-left:22.7pt;margin-top:22.7pt;width:68.0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0048" behindDoc="1" locked="0" layoutInCell="1" allowOverlap="1" wp14:anchorId="0BCC0E90" wp14:editId="44C20B05">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014EFEC" id="Rectangle" o:spid="_x0000_s1026" style="position:absolute;margin-left:22.7pt;margin-top:22.7pt;width:552.7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D5F29CB"/>
    <w:multiLevelType w:val="hybridMultilevel"/>
    <w:tmpl w:val="29E0B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6"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23361B2"/>
    <w:multiLevelType w:val="hybridMultilevel"/>
    <w:tmpl w:val="69BE34DC"/>
    <w:lvl w:ilvl="0" w:tplc="649E95A6">
      <w:numFmt w:val="bullet"/>
      <w:lvlText w:val="•"/>
      <w:lvlJc w:val="left"/>
      <w:pPr>
        <w:ind w:left="570" w:hanging="57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D545EC4"/>
    <w:multiLevelType w:val="multilevel"/>
    <w:tmpl w:val="380EB9C8"/>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3"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4"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5"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7"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8"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1"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2"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3"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9"/>
  </w:num>
  <w:num w:numId="2">
    <w:abstractNumId w:val="29"/>
  </w:num>
  <w:num w:numId="3">
    <w:abstractNumId w:val="26"/>
  </w:num>
  <w:num w:numId="4">
    <w:abstractNumId w:val="33"/>
  </w:num>
  <w:num w:numId="5">
    <w:abstractNumId w:val="16"/>
  </w:num>
  <w:num w:numId="6">
    <w:abstractNumId w:val="13"/>
  </w:num>
  <w:num w:numId="7">
    <w:abstractNumId w:val="11"/>
  </w:num>
  <w:num w:numId="8">
    <w:abstractNumId w:val="10"/>
  </w:num>
  <w:num w:numId="9">
    <w:abstractNumId w:val="30"/>
  </w:num>
  <w:num w:numId="10">
    <w:abstractNumId w:val="14"/>
  </w:num>
  <w:num w:numId="11">
    <w:abstractNumId w:val="17"/>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25"/>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num>
  <w:num w:numId="28">
    <w:abstractNumId w:val="32"/>
    <w:lvlOverride w:ilvl="0">
      <w:startOverride w:val="1"/>
    </w:lvlOverride>
  </w:num>
  <w:num w:numId="29">
    <w:abstractNumId w:val="20"/>
  </w:num>
  <w:num w:numId="30">
    <w:abstractNumId w:val="31"/>
  </w:num>
  <w:num w:numId="31">
    <w:abstractNumId w:val="8"/>
  </w:num>
  <w:num w:numId="32">
    <w:abstractNumId w:val="28"/>
  </w:num>
  <w:num w:numId="33">
    <w:abstractNumId w:val="22"/>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 w:numId="43">
    <w:abstractNumId w:val="11"/>
  </w:num>
  <w:num w:numId="44">
    <w:abstractNumId w:val="11"/>
  </w:num>
  <w:num w:numId="45">
    <w:abstractNumId w:val="11"/>
  </w:num>
  <w:num w:numId="46">
    <w:abstractNumId w:val="11"/>
  </w:num>
  <w:num w:numId="47">
    <w:abstractNumId w:val="12"/>
  </w:num>
  <w:num w:numId="48">
    <w:abstractNumId w:val="21"/>
  </w:num>
  <w:num w:numId="49">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qf3j1I+KSETQecMBpjmEoD4Vffc7aUITIaCvVYo3Crl5XRav7g0ntqA+LJIlhZgf4TzE3/uYMQ+Pwm33UyI5Ow==" w:salt="NBSJxZyJhTGmfnmzIsBXGQ=="/>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492717"/>
    <w:rsid w:val="0000017F"/>
    <w:rsid w:val="00000279"/>
    <w:rsid w:val="000004BD"/>
    <w:rsid w:val="00000B7A"/>
    <w:rsid w:val="00000C89"/>
    <w:rsid w:val="00000FEB"/>
    <w:rsid w:val="000012BE"/>
    <w:rsid w:val="00001E86"/>
    <w:rsid w:val="00001F76"/>
    <w:rsid w:val="000024EB"/>
    <w:rsid w:val="0000279C"/>
    <w:rsid w:val="000028B4"/>
    <w:rsid w:val="00002DE1"/>
    <w:rsid w:val="00003960"/>
    <w:rsid w:val="00004237"/>
    <w:rsid w:val="0000456E"/>
    <w:rsid w:val="00004641"/>
    <w:rsid w:val="00004782"/>
    <w:rsid w:val="0000491E"/>
    <w:rsid w:val="00004CA4"/>
    <w:rsid w:val="00005261"/>
    <w:rsid w:val="00005647"/>
    <w:rsid w:val="0000591C"/>
    <w:rsid w:val="00006000"/>
    <w:rsid w:val="00006769"/>
    <w:rsid w:val="000068D4"/>
    <w:rsid w:val="00006A2C"/>
    <w:rsid w:val="00006F08"/>
    <w:rsid w:val="000079BC"/>
    <w:rsid w:val="00007EC6"/>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6AEE"/>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483"/>
    <w:rsid w:val="00040BDB"/>
    <w:rsid w:val="0004176C"/>
    <w:rsid w:val="00041797"/>
    <w:rsid w:val="00041903"/>
    <w:rsid w:val="00041C5B"/>
    <w:rsid w:val="00041D37"/>
    <w:rsid w:val="00041FBF"/>
    <w:rsid w:val="00042132"/>
    <w:rsid w:val="000424E4"/>
    <w:rsid w:val="0004263E"/>
    <w:rsid w:val="000430CC"/>
    <w:rsid w:val="000430E6"/>
    <w:rsid w:val="00043650"/>
    <w:rsid w:val="00043BC5"/>
    <w:rsid w:val="00043E65"/>
    <w:rsid w:val="000441FC"/>
    <w:rsid w:val="00044882"/>
    <w:rsid w:val="00044BDC"/>
    <w:rsid w:val="000455E1"/>
    <w:rsid w:val="000459C8"/>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4789"/>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8763B"/>
    <w:rsid w:val="00090667"/>
    <w:rsid w:val="000908D6"/>
    <w:rsid w:val="0009125C"/>
    <w:rsid w:val="00091388"/>
    <w:rsid w:val="000913AD"/>
    <w:rsid w:val="00091F49"/>
    <w:rsid w:val="0009214D"/>
    <w:rsid w:val="00093051"/>
    <w:rsid w:val="000934DD"/>
    <w:rsid w:val="000935F8"/>
    <w:rsid w:val="000938C5"/>
    <w:rsid w:val="000939DD"/>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B5E"/>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6E8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335"/>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88B"/>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7AF"/>
    <w:rsid w:val="000F1A3A"/>
    <w:rsid w:val="000F1A53"/>
    <w:rsid w:val="000F1A5A"/>
    <w:rsid w:val="000F1D45"/>
    <w:rsid w:val="000F1FA4"/>
    <w:rsid w:val="000F2014"/>
    <w:rsid w:val="000F2194"/>
    <w:rsid w:val="000F24B2"/>
    <w:rsid w:val="000F294E"/>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2199"/>
    <w:rsid w:val="0010306F"/>
    <w:rsid w:val="001031FC"/>
    <w:rsid w:val="0010384A"/>
    <w:rsid w:val="00103D73"/>
    <w:rsid w:val="00103F0F"/>
    <w:rsid w:val="00104371"/>
    <w:rsid w:val="00104F66"/>
    <w:rsid w:val="00104F8F"/>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917"/>
    <w:rsid w:val="00115E3D"/>
    <w:rsid w:val="001177A2"/>
    <w:rsid w:val="00117819"/>
    <w:rsid w:val="001179D3"/>
    <w:rsid w:val="00117CFE"/>
    <w:rsid w:val="00117DD6"/>
    <w:rsid w:val="00117F77"/>
    <w:rsid w:val="001202B1"/>
    <w:rsid w:val="001203C0"/>
    <w:rsid w:val="001204D7"/>
    <w:rsid w:val="0012093F"/>
    <w:rsid w:val="00120ED7"/>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5DB4"/>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475"/>
    <w:rsid w:val="00162B86"/>
    <w:rsid w:val="00162DFD"/>
    <w:rsid w:val="00162E29"/>
    <w:rsid w:val="0016301C"/>
    <w:rsid w:val="0016310E"/>
    <w:rsid w:val="0016334C"/>
    <w:rsid w:val="00163536"/>
    <w:rsid w:val="00163E14"/>
    <w:rsid w:val="00164055"/>
    <w:rsid w:val="00164B4C"/>
    <w:rsid w:val="00164D40"/>
    <w:rsid w:val="0016502A"/>
    <w:rsid w:val="0016509E"/>
    <w:rsid w:val="00165350"/>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22A"/>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0C14"/>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8C9"/>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518"/>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B10"/>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80D"/>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419"/>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796"/>
    <w:rsid w:val="00225CB2"/>
    <w:rsid w:val="002262A7"/>
    <w:rsid w:val="00227B32"/>
    <w:rsid w:val="0023007D"/>
    <w:rsid w:val="002302F5"/>
    <w:rsid w:val="00230478"/>
    <w:rsid w:val="0023052C"/>
    <w:rsid w:val="0023084B"/>
    <w:rsid w:val="00231311"/>
    <w:rsid w:val="0023151E"/>
    <w:rsid w:val="0023219B"/>
    <w:rsid w:val="0023282F"/>
    <w:rsid w:val="00232E2E"/>
    <w:rsid w:val="00232E42"/>
    <w:rsid w:val="00233827"/>
    <w:rsid w:val="00233EB7"/>
    <w:rsid w:val="00233F42"/>
    <w:rsid w:val="00234272"/>
    <w:rsid w:val="0023429B"/>
    <w:rsid w:val="002347C3"/>
    <w:rsid w:val="00234809"/>
    <w:rsid w:val="00234856"/>
    <w:rsid w:val="00235450"/>
    <w:rsid w:val="002359C3"/>
    <w:rsid w:val="00235ABC"/>
    <w:rsid w:val="00235C2D"/>
    <w:rsid w:val="00235CBD"/>
    <w:rsid w:val="00235DD9"/>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9E2"/>
    <w:rsid w:val="00262E05"/>
    <w:rsid w:val="00262E69"/>
    <w:rsid w:val="0026369F"/>
    <w:rsid w:val="002636AB"/>
    <w:rsid w:val="0026373B"/>
    <w:rsid w:val="00263BE7"/>
    <w:rsid w:val="00264677"/>
    <w:rsid w:val="002647C9"/>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0B"/>
    <w:rsid w:val="00273651"/>
    <w:rsid w:val="0027369B"/>
    <w:rsid w:val="0027393A"/>
    <w:rsid w:val="00273DB4"/>
    <w:rsid w:val="00273FD5"/>
    <w:rsid w:val="00273FDB"/>
    <w:rsid w:val="0027492F"/>
    <w:rsid w:val="00274E38"/>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1DE9"/>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0DC4"/>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90F"/>
    <w:rsid w:val="002C4FEB"/>
    <w:rsid w:val="002C50FA"/>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D7F73"/>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606"/>
    <w:rsid w:val="00351B24"/>
    <w:rsid w:val="00352130"/>
    <w:rsid w:val="00352289"/>
    <w:rsid w:val="00352C21"/>
    <w:rsid w:val="00353573"/>
    <w:rsid w:val="00353707"/>
    <w:rsid w:val="0035412D"/>
    <w:rsid w:val="00354841"/>
    <w:rsid w:val="00354EFD"/>
    <w:rsid w:val="003555CC"/>
    <w:rsid w:val="003561B4"/>
    <w:rsid w:val="003574ED"/>
    <w:rsid w:val="003576A7"/>
    <w:rsid w:val="003576FA"/>
    <w:rsid w:val="0036025C"/>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8BE"/>
    <w:rsid w:val="00370901"/>
    <w:rsid w:val="003709D8"/>
    <w:rsid w:val="00370D02"/>
    <w:rsid w:val="00371C1B"/>
    <w:rsid w:val="00371D63"/>
    <w:rsid w:val="003728DE"/>
    <w:rsid w:val="00373317"/>
    <w:rsid w:val="0037344B"/>
    <w:rsid w:val="0037377A"/>
    <w:rsid w:val="00373994"/>
    <w:rsid w:val="00373A4D"/>
    <w:rsid w:val="00373D12"/>
    <w:rsid w:val="00373D39"/>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7B"/>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3C"/>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19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A93"/>
    <w:rsid w:val="003F4DE2"/>
    <w:rsid w:val="003F4E79"/>
    <w:rsid w:val="003F524E"/>
    <w:rsid w:val="003F5644"/>
    <w:rsid w:val="003F5720"/>
    <w:rsid w:val="003F5AAB"/>
    <w:rsid w:val="003F5C95"/>
    <w:rsid w:val="003F6017"/>
    <w:rsid w:val="003F635B"/>
    <w:rsid w:val="003F6643"/>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2E52"/>
    <w:rsid w:val="00413316"/>
    <w:rsid w:val="004133CE"/>
    <w:rsid w:val="004134DF"/>
    <w:rsid w:val="0041360B"/>
    <w:rsid w:val="004143E5"/>
    <w:rsid w:val="0041469A"/>
    <w:rsid w:val="0041497A"/>
    <w:rsid w:val="004150F1"/>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12F"/>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BC8"/>
    <w:rsid w:val="00442D95"/>
    <w:rsid w:val="00442FB4"/>
    <w:rsid w:val="004430B1"/>
    <w:rsid w:val="00443176"/>
    <w:rsid w:val="00443310"/>
    <w:rsid w:val="00443E20"/>
    <w:rsid w:val="00443E93"/>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999"/>
    <w:rsid w:val="00475DC7"/>
    <w:rsid w:val="00475E92"/>
    <w:rsid w:val="00476D9E"/>
    <w:rsid w:val="00477146"/>
    <w:rsid w:val="004772B4"/>
    <w:rsid w:val="004777FF"/>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6F8C"/>
    <w:rsid w:val="00487573"/>
    <w:rsid w:val="00487851"/>
    <w:rsid w:val="004879B6"/>
    <w:rsid w:val="00487EC0"/>
    <w:rsid w:val="00487EC7"/>
    <w:rsid w:val="00490F9B"/>
    <w:rsid w:val="00491465"/>
    <w:rsid w:val="0049165E"/>
    <w:rsid w:val="00491A11"/>
    <w:rsid w:val="004922A5"/>
    <w:rsid w:val="004925EC"/>
    <w:rsid w:val="00492717"/>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965"/>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D20"/>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8B3"/>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2467"/>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07EEF"/>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B97"/>
    <w:rsid w:val="00526EBE"/>
    <w:rsid w:val="00527730"/>
    <w:rsid w:val="005302CE"/>
    <w:rsid w:val="00530BC0"/>
    <w:rsid w:val="005310F3"/>
    <w:rsid w:val="00531125"/>
    <w:rsid w:val="0053160A"/>
    <w:rsid w:val="00531614"/>
    <w:rsid w:val="005319CA"/>
    <w:rsid w:val="00531A3D"/>
    <w:rsid w:val="00531D25"/>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56F34"/>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CE5"/>
    <w:rsid w:val="00584E40"/>
    <w:rsid w:val="0058551B"/>
    <w:rsid w:val="0058574A"/>
    <w:rsid w:val="00585C73"/>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18B"/>
    <w:rsid w:val="00594595"/>
    <w:rsid w:val="00594764"/>
    <w:rsid w:val="0059485F"/>
    <w:rsid w:val="005949B0"/>
    <w:rsid w:val="00595627"/>
    <w:rsid w:val="0059590E"/>
    <w:rsid w:val="0059613A"/>
    <w:rsid w:val="0059627F"/>
    <w:rsid w:val="00596DE3"/>
    <w:rsid w:val="0059717E"/>
    <w:rsid w:val="00597359"/>
    <w:rsid w:val="00597C8C"/>
    <w:rsid w:val="00597D3A"/>
    <w:rsid w:val="005A02B2"/>
    <w:rsid w:val="005A0352"/>
    <w:rsid w:val="005A078A"/>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6FB7"/>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E6C"/>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03"/>
    <w:rsid w:val="005F5CE7"/>
    <w:rsid w:val="005F5F36"/>
    <w:rsid w:val="005F618D"/>
    <w:rsid w:val="005F6F53"/>
    <w:rsid w:val="005F73D0"/>
    <w:rsid w:val="005F7770"/>
    <w:rsid w:val="005F79E3"/>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3B54"/>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1E"/>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628"/>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592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4BF"/>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C36"/>
    <w:rsid w:val="006C5DF4"/>
    <w:rsid w:val="006C660C"/>
    <w:rsid w:val="006C66D5"/>
    <w:rsid w:val="006C68CD"/>
    <w:rsid w:val="006C6C63"/>
    <w:rsid w:val="006C71AB"/>
    <w:rsid w:val="006D0A00"/>
    <w:rsid w:val="006D0A6F"/>
    <w:rsid w:val="006D0CAA"/>
    <w:rsid w:val="006D0E5A"/>
    <w:rsid w:val="006D0EC4"/>
    <w:rsid w:val="006D10E8"/>
    <w:rsid w:val="006D119C"/>
    <w:rsid w:val="006D1216"/>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9B7"/>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1ED"/>
    <w:rsid w:val="007053B7"/>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DE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0E4A"/>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8EE"/>
    <w:rsid w:val="00732B3E"/>
    <w:rsid w:val="00732B4D"/>
    <w:rsid w:val="0073302E"/>
    <w:rsid w:val="007334AC"/>
    <w:rsid w:val="00733881"/>
    <w:rsid w:val="00733AA2"/>
    <w:rsid w:val="00733BAD"/>
    <w:rsid w:val="00733CAD"/>
    <w:rsid w:val="00733DB9"/>
    <w:rsid w:val="00733DE8"/>
    <w:rsid w:val="00733FAF"/>
    <w:rsid w:val="0073451B"/>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3C8"/>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0FAD"/>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2C4"/>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3C6F"/>
    <w:rsid w:val="007943AF"/>
    <w:rsid w:val="007947CB"/>
    <w:rsid w:val="00794808"/>
    <w:rsid w:val="00794E56"/>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500A"/>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09"/>
    <w:rsid w:val="007B6D2E"/>
    <w:rsid w:val="007B6D7A"/>
    <w:rsid w:val="007B6D8F"/>
    <w:rsid w:val="007B74C4"/>
    <w:rsid w:val="007B7559"/>
    <w:rsid w:val="007B76C3"/>
    <w:rsid w:val="007B76F2"/>
    <w:rsid w:val="007B7A2B"/>
    <w:rsid w:val="007C07A1"/>
    <w:rsid w:val="007C0961"/>
    <w:rsid w:val="007C11ED"/>
    <w:rsid w:val="007C15F8"/>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4F4"/>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4E5"/>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0B4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81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13"/>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154"/>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1CD5"/>
    <w:rsid w:val="008721A0"/>
    <w:rsid w:val="008721F6"/>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594"/>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5C7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711"/>
    <w:rsid w:val="008B3EB8"/>
    <w:rsid w:val="008B43D4"/>
    <w:rsid w:val="008B4600"/>
    <w:rsid w:val="008B4D0A"/>
    <w:rsid w:val="008B4D8B"/>
    <w:rsid w:val="008B4FF4"/>
    <w:rsid w:val="008B5BFA"/>
    <w:rsid w:val="008B61AB"/>
    <w:rsid w:val="008B6359"/>
    <w:rsid w:val="008B64BF"/>
    <w:rsid w:val="008B65D8"/>
    <w:rsid w:val="008B6D93"/>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070"/>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4826"/>
    <w:rsid w:val="008E55E1"/>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92E"/>
    <w:rsid w:val="008F7FF9"/>
    <w:rsid w:val="009001F7"/>
    <w:rsid w:val="0090044F"/>
    <w:rsid w:val="00900D1F"/>
    <w:rsid w:val="00901348"/>
    <w:rsid w:val="0090177D"/>
    <w:rsid w:val="00901A42"/>
    <w:rsid w:val="00901CD1"/>
    <w:rsid w:val="00901D90"/>
    <w:rsid w:val="009022F3"/>
    <w:rsid w:val="0090240F"/>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FE3"/>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6EB2"/>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0E2"/>
    <w:rsid w:val="0096411E"/>
    <w:rsid w:val="0096416C"/>
    <w:rsid w:val="0096535C"/>
    <w:rsid w:val="009658AB"/>
    <w:rsid w:val="00965BD5"/>
    <w:rsid w:val="00965C39"/>
    <w:rsid w:val="00965CE0"/>
    <w:rsid w:val="00965E31"/>
    <w:rsid w:val="00966A50"/>
    <w:rsid w:val="00966CA6"/>
    <w:rsid w:val="00966ED7"/>
    <w:rsid w:val="00967150"/>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984"/>
    <w:rsid w:val="00983BA8"/>
    <w:rsid w:val="00983C3B"/>
    <w:rsid w:val="00984DFF"/>
    <w:rsid w:val="00985452"/>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C54"/>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5DE"/>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6E9"/>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59F"/>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6A7"/>
    <w:rsid w:val="009E586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A1A"/>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2CA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17"/>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95F"/>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0C"/>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E95"/>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06B"/>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1933"/>
    <w:rsid w:val="00AD1A8A"/>
    <w:rsid w:val="00AD2747"/>
    <w:rsid w:val="00AD3037"/>
    <w:rsid w:val="00AD3296"/>
    <w:rsid w:val="00AD33BC"/>
    <w:rsid w:val="00AD391C"/>
    <w:rsid w:val="00AD49FA"/>
    <w:rsid w:val="00AD4C26"/>
    <w:rsid w:val="00AD52BD"/>
    <w:rsid w:val="00AD5DB5"/>
    <w:rsid w:val="00AD67D6"/>
    <w:rsid w:val="00AD6B3E"/>
    <w:rsid w:val="00AD70E2"/>
    <w:rsid w:val="00AD7588"/>
    <w:rsid w:val="00AD77F8"/>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1AB7"/>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A92"/>
    <w:rsid w:val="00B30B20"/>
    <w:rsid w:val="00B30C4B"/>
    <w:rsid w:val="00B30EA5"/>
    <w:rsid w:val="00B3100E"/>
    <w:rsid w:val="00B314D1"/>
    <w:rsid w:val="00B31748"/>
    <w:rsid w:val="00B31C36"/>
    <w:rsid w:val="00B31D68"/>
    <w:rsid w:val="00B31F3C"/>
    <w:rsid w:val="00B33139"/>
    <w:rsid w:val="00B336C5"/>
    <w:rsid w:val="00B33B3A"/>
    <w:rsid w:val="00B33D84"/>
    <w:rsid w:val="00B34227"/>
    <w:rsid w:val="00B3429A"/>
    <w:rsid w:val="00B342D9"/>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A8A"/>
    <w:rsid w:val="00B50F32"/>
    <w:rsid w:val="00B512C9"/>
    <w:rsid w:val="00B51F92"/>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B20"/>
    <w:rsid w:val="00B60C53"/>
    <w:rsid w:val="00B60DC1"/>
    <w:rsid w:val="00B60F9D"/>
    <w:rsid w:val="00B613DE"/>
    <w:rsid w:val="00B61B16"/>
    <w:rsid w:val="00B62003"/>
    <w:rsid w:val="00B62110"/>
    <w:rsid w:val="00B62425"/>
    <w:rsid w:val="00B62BAF"/>
    <w:rsid w:val="00B62DD1"/>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6D5"/>
    <w:rsid w:val="00B927B5"/>
    <w:rsid w:val="00B92A23"/>
    <w:rsid w:val="00B92BF0"/>
    <w:rsid w:val="00B9359C"/>
    <w:rsid w:val="00B93856"/>
    <w:rsid w:val="00B93B79"/>
    <w:rsid w:val="00B93FEB"/>
    <w:rsid w:val="00B942BD"/>
    <w:rsid w:val="00B94515"/>
    <w:rsid w:val="00B94A33"/>
    <w:rsid w:val="00B94F63"/>
    <w:rsid w:val="00B95327"/>
    <w:rsid w:val="00B95623"/>
    <w:rsid w:val="00B95B7D"/>
    <w:rsid w:val="00B95D29"/>
    <w:rsid w:val="00B95D37"/>
    <w:rsid w:val="00B9611C"/>
    <w:rsid w:val="00B9616A"/>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498"/>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5CE8"/>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DF9"/>
    <w:rsid w:val="00BF7E75"/>
    <w:rsid w:val="00BF7F62"/>
    <w:rsid w:val="00C00A4F"/>
    <w:rsid w:val="00C01033"/>
    <w:rsid w:val="00C012F5"/>
    <w:rsid w:val="00C014C4"/>
    <w:rsid w:val="00C0287D"/>
    <w:rsid w:val="00C033CF"/>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C14"/>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8BF"/>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6FF1"/>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0AAC"/>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CAB"/>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367"/>
    <w:rsid w:val="00CA4545"/>
    <w:rsid w:val="00CA4884"/>
    <w:rsid w:val="00CA4B14"/>
    <w:rsid w:val="00CA59B8"/>
    <w:rsid w:val="00CA6653"/>
    <w:rsid w:val="00CA6AA2"/>
    <w:rsid w:val="00CA6EE9"/>
    <w:rsid w:val="00CA77E7"/>
    <w:rsid w:val="00CA7FBB"/>
    <w:rsid w:val="00CB0597"/>
    <w:rsid w:val="00CB05BE"/>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52"/>
    <w:rsid w:val="00CB77DC"/>
    <w:rsid w:val="00CB7E6A"/>
    <w:rsid w:val="00CB7ECA"/>
    <w:rsid w:val="00CB7F5E"/>
    <w:rsid w:val="00CC0119"/>
    <w:rsid w:val="00CC091C"/>
    <w:rsid w:val="00CC096A"/>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27B"/>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5B3"/>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906"/>
    <w:rsid w:val="00CF1F26"/>
    <w:rsid w:val="00CF1F40"/>
    <w:rsid w:val="00CF26A1"/>
    <w:rsid w:val="00CF2886"/>
    <w:rsid w:val="00CF2ABF"/>
    <w:rsid w:val="00CF2EBB"/>
    <w:rsid w:val="00CF3444"/>
    <w:rsid w:val="00CF3659"/>
    <w:rsid w:val="00CF3F6E"/>
    <w:rsid w:val="00CF454D"/>
    <w:rsid w:val="00CF4C20"/>
    <w:rsid w:val="00CF5159"/>
    <w:rsid w:val="00CF57B2"/>
    <w:rsid w:val="00CF5B0C"/>
    <w:rsid w:val="00CF5C7A"/>
    <w:rsid w:val="00CF603F"/>
    <w:rsid w:val="00CF67DF"/>
    <w:rsid w:val="00CF68B1"/>
    <w:rsid w:val="00CF6922"/>
    <w:rsid w:val="00CF6C84"/>
    <w:rsid w:val="00CF6D76"/>
    <w:rsid w:val="00CF73A4"/>
    <w:rsid w:val="00CF7747"/>
    <w:rsid w:val="00CF7A36"/>
    <w:rsid w:val="00D00689"/>
    <w:rsid w:val="00D0098B"/>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604"/>
    <w:rsid w:val="00D25B8C"/>
    <w:rsid w:val="00D26AF4"/>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17C"/>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419"/>
    <w:rsid w:val="00D50917"/>
    <w:rsid w:val="00D50D3F"/>
    <w:rsid w:val="00D51001"/>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143"/>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2E7"/>
    <w:rsid w:val="00D824DF"/>
    <w:rsid w:val="00D82A76"/>
    <w:rsid w:val="00D82C6F"/>
    <w:rsid w:val="00D83191"/>
    <w:rsid w:val="00D831F1"/>
    <w:rsid w:val="00D8336B"/>
    <w:rsid w:val="00D835C6"/>
    <w:rsid w:val="00D835CD"/>
    <w:rsid w:val="00D83BD4"/>
    <w:rsid w:val="00D83BFB"/>
    <w:rsid w:val="00D83D04"/>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2D3C"/>
    <w:rsid w:val="00D931C3"/>
    <w:rsid w:val="00D93E1C"/>
    <w:rsid w:val="00D943AD"/>
    <w:rsid w:val="00D94F7E"/>
    <w:rsid w:val="00D9517F"/>
    <w:rsid w:val="00D95B90"/>
    <w:rsid w:val="00D972DF"/>
    <w:rsid w:val="00D9746A"/>
    <w:rsid w:val="00D97B01"/>
    <w:rsid w:val="00D97C41"/>
    <w:rsid w:val="00DA0680"/>
    <w:rsid w:val="00DA09FE"/>
    <w:rsid w:val="00DA0D82"/>
    <w:rsid w:val="00DA1542"/>
    <w:rsid w:val="00DA172A"/>
    <w:rsid w:val="00DA1753"/>
    <w:rsid w:val="00DA18B0"/>
    <w:rsid w:val="00DA1F6B"/>
    <w:rsid w:val="00DA1F8E"/>
    <w:rsid w:val="00DA2A2F"/>
    <w:rsid w:val="00DA2BA1"/>
    <w:rsid w:val="00DA315D"/>
    <w:rsid w:val="00DA41DF"/>
    <w:rsid w:val="00DA42A8"/>
    <w:rsid w:val="00DA49C5"/>
    <w:rsid w:val="00DA4A20"/>
    <w:rsid w:val="00DA4F0F"/>
    <w:rsid w:val="00DA53EA"/>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310"/>
    <w:rsid w:val="00DC04E1"/>
    <w:rsid w:val="00DC1A8B"/>
    <w:rsid w:val="00DC1B15"/>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182"/>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5C1"/>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D7922"/>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0F4"/>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65"/>
    <w:rsid w:val="00E417BC"/>
    <w:rsid w:val="00E41A79"/>
    <w:rsid w:val="00E426DA"/>
    <w:rsid w:val="00E4281C"/>
    <w:rsid w:val="00E429FF"/>
    <w:rsid w:val="00E42B3B"/>
    <w:rsid w:val="00E42C94"/>
    <w:rsid w:val="00E43398"/>
    <w:rsid w:val="00E433BE"/>
    <w:rsid w:val="00E436CF"/>
    <w:rsid w:val="00E437BC"/>
    <w:rsid w:val="00E43977"/>
    <w:rsid w:val="00E43CD5"/>
    <w:rsid w:val="00E4522B"/>
    <w:rsid w:val="00E45266"/>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87F61"/>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A7D8C"/>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1D4A"/>
    <w:rsid w:val="00EC3971"/>
    <w:rsid w:val="00EC39A2"/>
    <w:rsid w:val="00EC4250"/>
    <w:rsid w:val="00EC446D"/>
    <w:rsid w:val="00EC483B"/>
    <w:rsid w:val="00EC4911"/>
    <w:rsid w:val="00EC50C9"/>
    <w:rsid w:val="00EC51B4"/>
    <w:rsid w:val="00EC5523"/>
    <w:rsid w:val="00EC563C"/>
    <w:rsid w:val="00EC5BE0"/>
    <w:rsid w:val="00EC5C13"/>
    <w:rsid w:val="00EC5C28"/>
    <w:rsid w:val="00EC5EE0"/>
    <w:rsid w:val="00EC621C"/>
    <w:rsid w:val="00EC6270"/>
    <w:rsid w:val="00EC6615"/>
    <w:rsid w:val="00EC686D"/>
    <w:rsid w:val="00EC6AA7"/>
    <w:rsid w:val="00EC6B9F"/>
    <w:rsid w:val="00EC77BC"/>
    <w:rsid w:val="00EC7833"/>
    <w:rsid w:val="00EC7A43"/>
    <w:rsid w:val="00EC7AAB"/>
    <w:rsid w:val="00ED0086"/>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503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193"/>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767"/>
    <w:rsid w:val="00F44818"/>
    <w:rsid w:val="00F451F3"/>
    <w:rsid w:val="00F4541A"/>
    <w:rsid w:val="00F45C9E"/>
    <w:rsid w:val="00F45CA1"/>
    <w:rsid w:val="00F4602D"/>
    <w:rsid w:val="00F460DD"/>
    <w:rsid w:val="00F46526"/>
    <w:rsid w:val="00F47012"/>
    <w:rsid w:val="00F47307"/>
    <w:rsid w:val="00F4763B"/>
    <w:rsid w:val="00F47BB9"/>
    <w:rsid w:val="00F47E7E"/>
    <w:rsid w:val="00F501F3"/>
    <w:rsid w:val="00F5023D"/>
    <w:rsid w:val="00F50C6C"/>
    <w:rsid w:val="00F50F92"/>
    <w:rsid w:val="00F51056"/>
    <w:rsid w:val="00F51676"/>
    <w:rsid w:val="00F5198C"/>
    <w:rsid w:val="00F52A74"/>
    <w:rsid w:val="00F52E42"/>
    <w:rsid w:val="00F531E0"/>
    <w:rsid w:val="00F534CD"/>
    <w:rsid w:val="00F534E4"/>
    <w:rsid w:val="00F536DF"/>
    <w:rsid w:val="00F53818"/>
    <w:rsid w:val="00F538E5"/>
    <w:rsid w:val="00F53BA6"/>
    <w:rsid w:val="00F53D55"/>
    <w:rsid w:val="00F54144"/>
    <w:rsid w:val="00F54320"/>
    <w:rsid w:val="00F546D3"/>
    <w:rsid w:val="00F54955"/>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180"/>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9FA"/>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878D4"/>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832"/>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3F3E"/>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4608"/>
    <w:rsid w:val="00FB50D5"/>
    <w:rsid w:val="00FB546C"/>
    <w:rsid w:val="00FB5656"/>
    <w:rsid w:val="00FB580C"/>
    <w:rsid w:val="00FB584F"/>
    <w:rsid w:val="00FB5D61"/>
    <w:rsid w:val="00FB5D9D"/>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3FC"/>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19"/>
    <w:rsid w:val="00FE72AE"/>
    <w:rsid w:val="00FE7BC4"/>
    <w:rsid w:val="00FF0A09"/>
    <w:rsid w:val="00FF0BE3"/>
    <w:rsid w:val="00FF0BF3"/>
    <w:rsid w:val="00FF11C6"/>
    <w:rsid w:val="00FF1384"/>
    <w:rsid w:val="00FF1B34"/>
    <w:rsid w:val="00FF2495"/>
    <w:rsid w:val="00FF250A"/>
    <w:rsid w:val="00FF2AC3"/>
    <w:rsid w:val="00FF2EC4"/>
    <w:rsid w:val="00FF3625"/>
    <w:rsid w:val="00FF36AA"/>
    <w:rsid w:val="00FF3D9F"/>
    <w:rsid w:val="00FF4055"/>
    <w:rsid w:val="00FF4786"/>
    <w:rsid w:val="00FF4BA5"/>
    <w:rsid w:val="00FF4D59"/>
    <w:rsid w:val="00FF5169"/>
    <w:rsid w:val="00FF5328"/>
    <w:rsid w:val="00FF5399"/>
    <w:rsid w:val="00FF58A7"/>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1F9BC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28E9"/>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29"/>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svg"/><Relationship Id="rId26" Type="http://schemas.openxmlformats.org/officeDocument/2006/relationships/hyperlink" Target="http://www.delwp.vic.gov.au" TargetMode="Externa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hyperlink" Target="http://www.relayservice.com.au"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customer.service@delwp.vic.gov.au"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9EC71-DFA0-4838-A57A-C71CD7AA5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668</Words>
  <Characters>3810</Characters>
  <Application>Microsoft Office Word</Application>
  <DocSecurity>8</DocSecurity>
  <Lines>31</Lines>
  <Paragraphs>8</Paragraphs>
  <ScaleCrop>false</ScaleCrop>
  <Company/>
  <LinksUpToDate>false</LinksUpToDate>
  <CharactersWithSpaces>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2021-01-14T22:04:00Z</dcterms:created>
  <dcterms:modified xsi:type="dcterms:W3CDTF">2021-01-14T22:07:00Z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2021-01-14T22:06:00Z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18143ca0-b720-4e2f-a92a-53d52e03320d</vt:lpwstr>
  </property>
  <property fmtid="{D5CDD505-2E9C-101B-9397-08002B2CF9AE}" pid="8" name="MSIP_Label_4257e2ab-f512-40e2-9c9a-c64247360765_ContentBits">
    <vt:lpwstr>2</vt:lpwstr>
  </property>
</Properties>
</file>