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1843" w:tblpY="455"/>
        <w:tblOverlap w:val="never"/>
        <w:tblW w:w="0" w:type="auto"/>
        <w:tblLayout w:type="fixed"/>
        <w:tblCellMar>
          <w:left w:w="0" w:type="dxa"/>
          <w:right w:w="0" w:type="dxa"/>
        </w:tblCellMar>
        <w:tblLook w:val="04A0" w:firstRow="1" w:lastRow="0" w:firstColumn="1" w:lastColumn="0" w:noHBand="0" w:noVBand="1"/>
      </w:tblPr>
      <w:tblGrid>
        <w:gridCol w:w="9432"/>
      </w:tblGrid>
      <w:tr w:rsidR="00975ED3" w:rsidRPr="00331E76" w14:paraId="0C798F78" w14:textId="77777777" w:rsidTr="00EB0B57">
        <w:trPr>
          <w:trHeight w:hRule="exact" w:val="1266"/>
        </w:trPr>
        <w:tc>
          <w:tcPr>
            <w:tcW w:w="9432" w:type="dxa"/>
            <w:vAlign w:val="center"/>
          </w:tcPr>
          <w:p w14:paraId="7531A450" w14:textId="77777777" w:rsidR="00975ED3" w:rsidRPr="00331E76" w:rsidRDefault="00331E76" w:rsidP="00EB0B57">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F56E93">
        <w:trPr>
          <w:trHeight w:val="1716"/>
        </w:trPr>
        <w:tc>
          <w:tcPr>
            <w:tcW w:w="9432" w:type="dxa"/>
            <w:vAlign w:val="center"/>
          </w:tcPr>
          <w:p w14:paraId="57BA42F3" w14:textId="77777777" w:rsidR="00215CB3" w:rsidRDefault="00215CB3" w:rsidP="00EB0B57">
            <w:pPr>
              <w:pStyle w:val="Subtitle"/>
            </w:pPr>
          </w:p>
          <w:p w14:paraId="2E81B28E" w14:textId="6CDD9EC3" w:rsidR="00331E76" w:rsidRDefault="00331E76" w:rsidP="00EB0B57">
            <w:pPr>
              <w:pStyle w:val="Subtitle"/>
            </w:pPr>
            <w:r>
              <w:t xml:space="preserve">Project </w:t>
            </w:r>
            <w:r w:rsidR="00081DCB">
              <w:t>Fact Sheet</w:t>
            </w:r>
            <w:r>
              <w:t xml:space="preserve"> – 201</w:t>
            </w:r>
            <w:r w:rsidR="00EB0B57">
              <w:t>9</w:t>
            </w:r>
          </w:p>
          <w:p w14:paraId="3DDCBD8B" w14:textId="3753E0E1" w:rsidR="00694779" w:rsidRPr="0001167A" w:rsidRDefault="00694779" w:rsidP="00EB0B57">
            <w:pPr>
              <w:jc w:val="right"/>
              <w:rPr>
                <w:rFonts w:asciiTheme="majorHAnsi" w:eastAsiaTheme="majorEastAsia" w:hAnsiTheme="majorHAnsi" w:cstheme="majorBidi"/>
                <w:iCs/>
                <w:color w:val="00B2A9" w:themeColor="accent1"/>
                <w:spacing w:val="-2"/>
                <w:sz w:val="26"/>
                <w:szCs w:val="26"/>
              </w:rPr>
            </w:pPr>
          </w:p>
          <w:p w14:paraId="1D05FE2F" w14:textId="3A5DBF1B" w:rsidR="0001167A" w:rsidRPr="0001167A" w:rsidRDefault="00081DCB" w:rsidP="00F56E93">
            <w:pPr>
              <w:spacing w:line="60" w:lineRule="atLeast"/>
              <w:jc w:val="right"/>
              <w:rPr>
                <w:rFonts w:asciiTheme="majorHAnsi" w:eastAsiaTheme="majorEastAsia" w:hAnsiTheme="majorHAnsi" w:cstheme="majorBidi"/>
                <w:iCs/>
                <w:color w:val="00B2A9" w:themeColor="accent1"/>
                <w:spacing w:val="-2"/>
                <w:sz w:val="28"/>
                <w:szCs w:val="26"/>
              </w:rPr>
            </w:pPr>
            <w:r w:rsidRPr="0001167A">
              <w:rPr>
                <w:rFonts w:asciiTheme="majorHAnsi" w:eastAsiaTheme="majorEastAsia" w:hAnsiTheme="majorHAnsi" w:cstheme="majorBidi"/>
                <w:iCs/>
                <w:color w:val="00B2A9" w:themeColor="accent1"/>
                <w:spacing w:val="-2"/>
                <w:sz w:val="28"/>
                <w:szCs w:val="26"/>
              </w:rPr>
              <w:t>Monitoring</w:t>
            </w:r>
            <w:r w:rsidR="00EB0B57" w:rsidRPr="0001167A">
              <w:rPr>
                <w:rFonts w:asciiTheme="majorHAnsi" w:eastAsiaTheme="majorEastAsia" w:hAnsiTheme="majorHAnsi" w:cstheme="majorBidi"/>
                <w:iCs/>
                <w:color w:val="00B2A9" w:themeColor="accent1"/>
                <w:spacing w:val="-2"/>
                <w:sz w:val="28"/>
                <w:szCs w:val="26"/>
              </w:rPr>
              <w:t xml:space="preserve"> of Aquatic and River Bank Vegetation: </w:t>
            </w:r>
          </w:p>
          <w:p w14:paraId="40ABC1C2" w14:textId="0C38A7BE" w:rsidR="00975ED3" w:rsidRPr="00B076A8" w:rsidRDefault="00081DCB" w:rsidP="00E021BD">
            <w:pPr>
              <w:spacing w:line="60" w:lineRule="atLeast"/>
              <w:jc w:val="right"/>
              <w:rPr>
                <w:sz w:val="24"/>
              </w:rPr>
            </w:pPr>
            <w:r w:rsidRPr="0001167A">
              <w:rPr>
                <w:rFonts w:asciiTheme="majorHAnsi" w:eastAsiaTheme="majorEastAsia" w:hAnsiTheme="majorHAnsi" w:cstheme="majorBidi"/>
                <w:b/>
                <w:iCs/>
                <w:color w:val="00B2A9" w:themeColor="accent1"/>
                <w:spacing w:val="-2"/>
                <w:sz w:val="28"/>
                <w:szCs w:val="26"/>
              </w:rPr>
              <w:t>Wimmera River</w:t>
            </w:r>
            <w:r w:rsidR="00EB0B57" w:rsidRPr="0001167A">
              <w:rPr>
                <w:rFonts w:asciiTheme="majorHAnsi" w:eastAsiaTheme="majorEastAsia" w:hAnsiTheme="majorHAnsi" w:cstheme="majorBidi"/>
                <w:b/>
                <w:iCs/>
                <w:color w:val="00B2A9" w:themeColor="accent1"/>
                <w:spacing w:val="-2"/>
                <w:sz w:val="28"/>
                <w:szCs w:val="26"/>
              </w:rPr>
              <w:t xml:space="preserve"> </w:t>
            </w:r>
            <w:r w:rsidRPr="0001167A">
              <w:rPr>
                <w:rFonts w:asciiTheme="majorHAnsi" w:eastAsiaTheme="majorEastAsia" w:hAnsiTheme="majorHAnsi" w:cstheme="majorBidi"/>
                <w:b/>
                <w:iCs/>
                <w:color w:val="00B2A9" w:themeColor="accent1"/>
                <w:spacing w:val="-2"/>
                <w:sz w:val="28"/>
                <w:szCs w:val="26"/>
              </w:rPr>
              <w:t>tributaries</w:t>
            </w:r>
          </w:p>
        </w:tc>
      </w:tr>
    </w:tbl>
    <w:p w14:paraId="47BE628F" w14:textId="39793697" w:rsidR="00806AB6" w:rsidRDefault="00F56E93" w:rsidP="00307C36">
      <w:r>
        <w:rPr>
          <w:noProof/>
        </w:rPr>
        <mc:AlternateContent>
          <mc:Choice Requires="wpg">
            <w:drawing>
              <wp:anchor distT="0" distB="0" distL="114300" distR="114300" simplePos="0" relativeHeight="251654144" behindDoc="1" locked="0" layoutInCell="1" allowOverlap="1" wp14:anchorId="47FD3C87" wp14:editId="6083B95F">
                <wp:simplePos x="0" y="0"/>
                <wp:positionH relativeFrom="column">
                  <wp:posOffset>-207010</wp:posOffset>
                </wp:positionH>
                <wp:positionV relativeFrom="paragraph">
                  <wp:posOffset>739140</wp:posOffset>
                </wp:positionV>
                <wp:extent cx="6968969" cy="1805200"/>
                <wp:effectExtent l="0" t="0" r="3810" b="5080"/>
                <wp:wrapTight wrapText="bothSides">
                  <wp:wrapPolygon edited="0">
                    <wp:start x="0" y="0"/>
                    <wp:lineTo x="0" y="21433"/>
                    <wp:lineTo x="6791" y="21433"/>
                    <wp:lineTo x="21553" y="21433"/>
                    <wp:lineTo x="21553"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6968969" cy="1805200"/>
                          <a:chOff x="0" y="0"/>
                          <a:chExt cx="6968969" cy="1805200"/>
                        </a:xfrm>
                      </wpg:grpSpPr>
                      <pic:pic xmlns:pic="http://schemas.openxmlformats.org/drawingml/2006/picture">
                        <pic:nvPicPr>
                          <pic:cNvPr id="32" name="Picture 32"/>
                          <pic:cNvPicPr>
                            <a:picLocks noChangeAspect="1"/>
                          </pic:cNvPicPr>
                        </pic:nvPicPr>
                        <pic:blipFill rotWithShape="1">
                          <a:blip r:embed="rId8" cstate="print">
                            <a:extLst>
                              <a:ext uri="{28A0092B-C50C-407E-A947-70E740481C1C}">
                                <a14:useLocalDpi xmlns:a14="http://schemas.microsoft.com/office/drawing/2010/main" val="0"/>
                              </a:ext>
                            </a:extLst>
                          </a:blip>
                          <a:srcRect l="19950" r="12115"/>
                          <a:stretch/>
                        </pic:blipFill>
                        <pic:spPr bwMode="auto">
                          <a:xfrm>
                            <a:off x="0" y="5610"/>
                            <a:ext cx="2172970" cy="1799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9" cstate="print">
                            <a:extLst>
                              <a:ext uri="{28A0092B-C50C-407E-A947-70E740481C1C}">
                                <a14:useLocalDpi xmlns:a14="http://schemas.microsoft.com/office/drawing/2010/main" val="0"/>
                              </a:ext>
                            </a:extLst>
                          </a:blip>
                          <a:srcRect l="7314" r="40590" b="12936"/>
                          <a:stretch/>
                        </pic:blipFill>
                        <pic:spPr bwMode="auto">
                          <a:xfrm>
                            <a:off x="5054444" y="0"/>
                            <a:ext cx="1914525" cy="1798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873678" y="0"/>
                            <a:ext cx="3200400" cy="17995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8FF12F" id="Group 24" o:spid="_x0000_s1026" style="position:absolute;margin-left:-16.3pt;margin-top:58.2pt;width:548.75pt;height:142.15pt;z-index:-251662336;mso-width-relative:margin;mso-height-relative:margin" coordsize="69689,18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56;width:2172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">
                  <v:imagedata r:id="rId11" o:title="" cropleft="13074f" cropright="7940f"/>
                </v:shape>
                <v:shape id="Picture 41" o:spid="_x0000_s1028" type="#_x0000_t75" style="position:absolute;left:50544;width:19145;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">
                  <v:imagedata r:id="rId12" o:title="" cropbottom="8478f" cropleft="4793f" cropright="26601f"/>
                </v:shape>
                <v:shape id="Picture 42" o:spid="_x0000_s1029" type="#_x0000_t75" style="position:absolute;left:18736;width:3200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">
                  <v:imagedata r:id="rId13" o:title=""/>
                </v:shape>
                <w10:wrap type="tight"/>
              </v:group>
            </w:pict>
          </mc:Fallback>
        </mc:AlternateContent>
      </w:r>
    </w:p>
    <w:p w14:paraId="6DD7F292" w14:textId="4CDCACFA" w:rsidR="00806AB6" w:rsidRDefault="00806AB6" w:rsidP="00806AB6">
      <w:pPr>
        <w:pStyle w:val="BodyText"/>
        <w:sectPr w:rsidR="00806AB6" w:rsidSect="007E0625">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0052002D" w14:textId="63AC75D5" w:rsidR="0055252D" w:rsidRPr="0068111A" w:rsidRDefault="0055252D"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 xml:space="preserve">VEFMAP Stage 6 </w:t>
      </w:r>
    </w:p>
    <w:p w14:paraId="5859430D" w14:textId="0AA95A59" w:rsidR="0042776A" w:rsidRDefault="002C4CAF" w:rsidP="0055252D">
      <w:pPr>
        <w:autoSpaceDE w:val="0"/>
        <w:autoSpaceDN w:val="0"/>
        <w:adjustRightInd w:val="0"/>
        <w:spacing w:after="40"/>
        <w:jc w:val="both"/>
      </w:pPr>
      <w:r>
        <w:t>The Victorian Environmental Flows Monitoring and Assessment Program (VEFMAP) is now in its sixth stage of delivery. VEFMAP Stage 6 focusses on ‘intervention’ or ‘event-based’ monitoring of fish and vegetation responses to flows and incorporates data from previous VEFMAP stages.</w:t>
      </w:r>
      <w:r w:rsidR="007A037A">
        <w:t xml:space="preserve"> VEFMAP is funded through the Victorian government’s $222 million investment in waterway and catchment health.</w:t>
      </w:r>
    </w:p>
    <w:p w14:paraId="0F9A7569" w14:textId="3510227F" w:rsidR="00EE2B16" w:rsidRPr="0068111A" w:rsidRDefault="00EE2B16"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Vegetation Objectives</w:t>
      </w:r>
    </w:p>
    <w:p w14:paraId="2BD51328" w14:textId="142B1FCA" w:rsidR="00EE2B16" w:rsidRDefault="00837BD4" w:rsidP="0055252D">
      <w:pPr>
        <w:autoSpaceDE w:val="0"/>
        <w:autoSpaceDN w:val="0"/>
        <w:adjustRightInd w:val="0"/>
        <w:spacing w:after="40"/>
        <w:jc w:val="both"/>
      </w:pPr>
      <w:r>
        <w:t xml:space="preserve">The </w:t>
      </w:r>
      <w:r w:rsidR="002C4CAF">
        <w:t xml:space="preserve">vegetation objectives aim to </w:t>
      </w:r>
      <w:r w:rsidR="007A037A">
        <w:t>identify</w:t>
      </w:r>
      <w:r w:rsidR="002C4CAF">
        <w:t xml:space="preserve"> vegetation responses to environmental flows. The monitoring approach has been substantially modified from previous stages of the program and is focuss</w:t>
      </w:r>
      <w:r w:rsidR="007A037A">
        <w:t>ed</w:t>
      </w:r>
      <w:r w:rsidR="002C4CAF">
        <w:t xml:space="preserve"> on individual flow events in waterways to detect short-term responses to environmental water delivery. A longer-term understanding will be gained </w:t>
      </w:r>
      <w:r w:rsidR="000440A7">
        <w:t>from</w:t>
      </w:r>
      <w:r w:rsidR="002C4CAF">
        <w:t xml:space="preserve"> repeated short-term assessments and by using data from previous stages of VEFMAP. Importantly, these </w:t>
      </w:r>
      <w:r w:rsidR="00FA7A23">
        <w:t xml:space="preserve">vegetation </w:t>
      </w:r>
      <w:r w:rsidR="002C4CAF">
        <w:t>responses will be considered in relation to other factors that may influence flow responses, such as grazing, rainfall, soil properties and season (see program overview for details, DELWP 2017a).</w:t>
      </w:r>
    </w:p>
    <w:p w14:paraId="720C4D9D" w14:textId="3A12A4DF" w:rsidR="0042776A" w:rsidRPr="0068111A" w:rsidRDefault="00F23E48"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201</w:t>
      </w:r>
      <w:r w:rsidR="00EB0B57">
        <w:rPr>
          <w:rFonts w:asciiTheme="majorHAnsi" w:hAnsiTheme="majorHAnsi" w:cstheme="majorHAnsi"/>
          <w:b/>
          <w:color w:val="00B2A9" w:themeColor="accent1"/>
          <w:sz w:val="22"/>
          <w:szCs w:val="22"/>
        </w:rPr>
        <w:t>8</w:t>
      </w:r>
      <w:r w:rsidRPr="0068111A">
        <w:rPr>
          <w:rFonts w:asciiTheme="majorHAnsi" w:hAnsiTheme="majorHAnsi" w:cstheme="majorHAnsi"/>
          <w:b/>
          <w:color w:val="00B2A9" w:themeColor="accent1"/>
          <w:sz w:val="22"/>
          <w:szCs w:val="22"/>
        </w:rPr>
        <w:t>/1</w:t>
      </w:r>
      <w:r w:rsidR="00EB0B57">
        <w:rPr>
          <w:rFonts w:asciiTheme="majorHAnsi" w:hAnsiTheme="majorHAnsi" w:cstheme="majorHAnsi"/>
          <w:b/>
          <w:color w:val="00B2A9" w:themeColor="accent1"/>
          <w:sz w:val="22"/>
          <w:szCs w:val="22"/>
        </w:rPr>
        <w:t>9</w:t>
      </w:r>
      <w:r w:rsidRPr="0068111A">
        <w:rPr>
          <w:rFonts w:asciiTheme="majorHAnsi" w:hAnsiTheme="majorHAnsi" w:cstheme="majorHAnsi"/>
          <w:b/>
          <w:color w:val="00B2A9" w:themeColor="accent1"/>
          <w:sz w:val="22"/>
          <w:szCs w:val="22"/>
        </w:rPr>
        <w:t xml:space="preserve"> </w:t>
      </w:r>
      <w:r w:rsidR="0042776A" w:rsidRPr="0068111A">
        <w:rPr>
          <w:rFonts w:asciiTheme="majorHAnsi" w:hAnsiTheme="majorHAnsi" w:cstheme="majorHAnsi"/>
          <w:b/>
          <w:color w:val="00B2A9" w:themeColor="accent1"/>
          <w:sz w:val="22"/>
          <w:szCs w:val="22"/>
        </w:rPr>
        <w:t>Monitoring</w:t>
      </w:r>
      <w:r w:rsidR="00EE2B16" w:rsidRPr="0068111A">
        <w:rPr>
          <w:rFonts w:asciiTheme="majorHAnsi" w:hAnsiTheme="majorHAnsi" w:cstheme="majorHAnsi"/>
          <w:b/>
          <w:color w:val="00B2A9" w:themeColor="accent1"/>
          <w:sz w:val="22"/>
          <w:szCs w:val="22"/>
        </w:rPr>
        <w:t xml:space="preserve"> </w:t>
      </w:r>
      <w:r w:rsidR="00081DCB" w:rsidRPr="0068111A">
        <w:rPr>
          <w:rFonts w:asciiTheme="majorHAnsi" w:hAnsiTheme="majorHAnsi" w:cstheme="majorHAnsi"/>
          <w:b/>
          <w:color w:val="00B2A9" w:themeColor="accent1"/>
          <w:sz w:val="22"/>
          <w:szCs w:val="22"/>
        </w:rPr>
        <w:t>in the Wimmera</w:t>
      </w:r>
    </w:p>
    <w:p w14:paraId="6021DEEC" w14:textId="41FD7A2F" w:rsidR="00F56E93" w:rsidRDefault="00415F47" w:rsidP="002C4CAF">
      <w:pPr>
        <w:pStyle w:val="BodyText"/>
      </w:pPr>
      <w:r>
        <w:t>S</w:t>
      </w:r>
      <w:r w:rsidR="00DE0537">
        <w:t xml:space="preserve">urveys were conducted </w:t>
      </w:r>
      <w:r w:rsidR="00EC21B6">
        <w:t xml:space="preserve">for the second </w:t>
      </w:r>
      <w:r w:rsidR="00E33E64">
        <w:t xml:space="preserve">consecutive </w:t>
      </w:r>
      <w:r w:rsidR="00EC21B6">
        <w:t xml:space="preserve">year </w:t>
      </w:r>
      <w:r w:rsidR="00DE0537">
        <w:t xml:space="preserve">on three Wimmera River tributaries: </w:t>
      </w:r>
      <w:r w:rsidR="006E515B">
        <w:t>Mac</w:t>
      </w:r>
      <w:r w:rsidR="00166B50">
        <w:t>K</w:t>
      </w:r>
      <w:r w:rsidR="006E515B">
        <w:t>enzie</w:t>
      </w:r>
      <w:r w:rsidR="00DE0537">
        <w:t xml:space="preserve"> River, Burnt Creek and M</w:t>
      </w:r>
      <w:r w:rsidR="00166B50">
        <w:t>oun</w:t>
      </w:r>
      <w:r w:rsidR="00DE0537">
        <w:t>t William Creek</w:t>
      </w:r>
      <w:r w:rsidR="00042DE8">
        <w:t xml:space="preserve"> (Figure 1)</w:t>
      </w:r>
      <w:r w:rsidR="00DE0537">
        <w:t>.</w:t>
      </w:r>
      <w:r w:rsidR="005327D0">
        <w:t xml:space="preserve"> These waterways are regulated and occur below water storage reservoirs </w:t>
      </w:r>
      <w:r w:rsidR="00050CA8">
        <w:t>in the Grampians area at Lake Lonsdale and Wartook Reservoir.</w:t>
      </w:r>
      <w:r w:rsidR="00DE0537">
        <w:t xml:space="preserve"> </w:t>
      </w:r>
      <w:r w:rsidR="00050CA8">
        <w:t>The</w:t>
      </w:r>
      <w:r w:rsidR="00DE0537">
        <w:t xml:space="preserve"> waterways have different channel forms and flow regimes, </w:t>
      </w:r>
      <w:r w:rsidR="00050CA8">
        <w:t>but</w:t>
      </w:r>
      <w:r w:rsidR="00FA7A23">
        <w:t xml:space="preserve"> </w:t>
      </w:r>
      <w:r>
        <w:t xml:space="preserve">similar </w:t>
      </w:r>
      <w:r w:rsidR="00050CA8">
        <w:t>climatic</w:t>
      </w:r>
      <w:r w:rsidR="00DE0537">
        <w:t xml:space="preserve"> conditions.</w:t>
      </w:r>
    </w:p>
    <w:p w14:paraId="12FA3FB3" w14:textId="357AC89D" w:rsidR="00D24CCB" w:rsidRDefault="00E021BD" w:rsidP="00042DE8">
      <w:pPr>
        <w:pStyle w:val="BodyText"/>
        <w:jc w:val="center"/>
      </w:pPr>
      <w:r>
        <w:rPr>
          <w:noProof/>
        </w:rPr>
        <w:drawing>
          <wp:anchor distT="0" distB="0" distL="114300" distR="114300" simplePos="0" relativeHeight="251932672" behindDoc="1" locked="0" layoutInCell="1" allowOverlap="1" wp14:anchorId="426F074D" wp14:editId="386B60B5">
            <wp:simplePos x="0" y="0"/>
            <wp:positionH relativeFrom="page">
              <wp:posOffset>3875964</wp:posOffset>
            </wp:positionH>
            <wp:positionV relativeFrom="page">
              <wp:posOffset>4722125</wp:posOffset>
            </wp:positionV>
            <wp:extent cx="3149600" cy="2913380"/>
            <wp:effectExtent l="0" t="0" r="0" b="1270"/>
            <wp:wrapTight wrapText="bothSides">
              <wp:wrapPolygon edited="0">
                <wp:start x="0" y="0"/>
                <wp:lineTo x="0" y="21468"/>
                <wp:lineTo x="21426" y="21468"/>
                <wp:lineTo x="21426"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Wimmera_Map_Veg_small2.png"/>
                    <pic:cNvPicPr/>
                  </pic:nvPicPr>
                  <pic:blipFill rotWithShape="1">
                    <a:blip r:embed="rId20" cstate="print">
                      <a:extLst>
                        <a:ext uri="{28A0092B-C50C-407E-A947-70E740481C1C}">
                          <a14:useLocalDpi xmlns:a14="http://schemas.microsoft.com/office/drawing/2010/main" val="0"/>
                        </a:ext>
                      </a:extLst>
                    </a:blip>
                    <a:srcRect t="30779"/>
                    <a:stretch/>
                  </pic:blipFill>
                  <pic:spPr bwMode="auto">
                    <a:xfrm>
                      <a:off x="0" y="0"/>
                      <a:ext cx="3149600" cy="291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D7004" w14:textId="3D5F08E8" w:rsidR="00F56E93" w:rsidRDefault="00042DE8" w:rsidP="002432DF">
      <w:pPr>
        <w:pStyle w:val="BodyText"/>
        <w:spacing w:before="40" w:after="40" w:line="240" w:lineRule="auto"/>
      </w:pPr>
      <w:r w:rsidRPr="008F5673">
        <w:rPr>
          <w:b/>
          <w:sz w:val="16"/>
          <w:szCs w:val="16"/>
        </w:rPr>
        <w:t xml:space="preserve">Figure </w:t>
      </w:r>
      <w:r w:rsidRPr="00071832">
        <w:rPr>
          <w:b/>
          <w:sz w:val="16"/>
          <w:szCs w:val="16"/>
        </w:rPr>
        <w:t>1</w:t>
      </w:r>
      <w:r>
        <w:rPr>
          <w:b/>
          <w:sz w:val="16"/>
          <w:szCs w:val="16"/>
        </w:rPr>
        <w:t>:</w:t>
      </w:r>
      <w:r w:rsidRPr="00071832">
        <w:rPr>
          <w:b/>
          <w:sz w:val="16"/>
          <w:szCs w:val="16"/>
        </w:rPr>
        <w:t xml:space="preserve"> </w:t>
      </w:r>
      <w:r>
        <w:rPr>
          <w:b/>
          <w:sz w:val="16"/>
          <w:szCs w:val="16"/>
        </w:rPr>
        <w:t>Map of survey sites on the MacKenzie River, Burnt Creek and Mount William Creek</w:t>
      </w:r>
      <w:r w:rsidRPr="00071832">
        <w:rPr>
          <w:b/>
          <w:sz w:val="16"/>
          <w:szCs w:val="16"/>
        </w:rPr>
        <w:t>.</w:t>
      </w:r>
      <w:r>
        <w:rPr>
          <w:b/>
          <w:sz w:val="16"/>
          <w:szCs w:val="16"/>
        </w:rPr>
        <w:t xml:space="preserve"> Reaches are labelled R1-5</w:t>
      </w:r>
      <w:r w:rsidRPr="00BD4F21">
        <w:rPr>
          <w:b/>
          <w:sz w:val="16"/>
          <w:szCs w:val="16"/>
        </w:rPr>
        <w:t xml:space="preserve"> </w:t>
      </w:r>
      <w:r>
        <w:rPr>
          <w:b/>
          <w:sz w:val="16"/>
          <w:szCs w:val="16"/>
        </w:rPr>
        <w:t>and are separated by grey lines.</w:t>
      </w:r>
      <w:r w:rsidR="00F56E93" w:rsidRPr="00F56E93">
        <w:t xml:space="preserve"> </w:t>
      </w:r>
    </w:p>
    <w:p w14:paraId="01E57AF6" w14:textId="77777777" w:rsidR="002432DF" w:rsidRDefault="002432DF" w:rsidP="002432DF">
      <w:pPr>
        <w:pStyle w:val="BodyText"/>
        <w:spacing w:before="40" w:after="40" w:line="240" w:lineRule="auto"/>
      </w:pPr>
    </w:p>
    <w:p w14:paraId="477A8EC5" w14:textId="17FFA421" w:rsidR="00E021BD" w:rsidRDefault="00F56E93" w:rsidP="00F56E93">
      <w:pPr>
        <w:pStyle w:val="BodyText"/>
        <w:rPr>
          <w:rFonts w:asciiTheme="majorHAnsi" w:hAnsiTheme="majorHAnsi" w:cstheme="majorHAnsi"/>
          <w:b/>
          <w:color w:val="00B2A9" w:themeColor="accent1"/>
          <w:sz w:val="22"/>
          <w:szCs w:val="22"/>
        </w:rPr>
      </w:pPr>
      <w:r>
        <w:t>The MacKenzie River and Burnt Creek have two distinct reaches: upper and lower</w:t>
      </w:r>
      <w:r w:rsidRPr="00050CA8">
        <w:t xml:space="preserve"> </w:t>
      </w:r>
      <w:r>
        <w:t>(separated by weirs), while the Mount William Creek is more uniform. Twelve sites were surveyed, with four on each waterway (Figure 1).</w:t>
      </w:r>
      <w:r w:rsidR="00E021BD" w:rsidRPr="00E021BD">
        <w:rPr>
          <w:rFonts w:asciiTheme="majorHAnsi" w:hAnsiTheme="majorHAnsi" w:cstheme="majorHAnsi"/>
          <w:b/>
          <w:color w:val="00B2A9" w:themeColor="accent1"/>
          <w:sz w:val="22"/>
          <w:szCs w:val="22"/>
        </w:rPr>
        <w:t xml:space="preserve"> </w:t>
      </w:r>
    </w:p>
    <w:p w14:paraId="454851BE" w14:textId="77777777" w:rsidR="00490412" w:rsidRDefault="00490412" w:rsidP="00F56E93">
      <w:pPr>
        <w:pStyle w:val="BodyText"/>
        <w:rPr>
          <w:rFonts w:asciiTheme="majorHAnsi" w:hAnsiTheme="majorHAnsi" w:cstheme="majorHAnsi"/>
          <w:b/>
          <w:color w:val="00B2A9" w:themeColor="accent1"/>
          <w:sz w:val="22"/>
          <w:szCs w:val="22"/>
        </w:rPr>
      </w:pPr>
    </w:p>
    <w:p w14:paraId="48634CA0" w14:textId="0ED4036A" w:rsidR="00E021BD" w:rsidRPr="00490412" w:rsidRDefault="00E021BD"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D4402E">
        <w:rPr>
          <w:rFonts w:asciiTheme="majorHAnsi" w:hAnsiTheme="majorHAnsi" w:cstheme="majorHAnsi"/>
          <w:b/>
          <w:color w:val="00B2A9" w:themeColor="accent1"/>
          <w:sz w:val="22"/>
          <w:szCs w:val="22"/>
        </w:rPr>
        <w:lastRenderedPageBreak/>
        <w:t>Survey timing and hydrology</w:t>
      </w:r>
      <w:r w:rsidRPr="00490412">
        <w:rPr>
          <w:rFonts w:asciiTheme="majorHAnsi" w:hAnsiTheme="majorHAnsi" w:cstheme="majorHAnsi"/>
          <w:b/>
          <w:color w:val="00B2A9" w:themeColor="accent1"/>
          <w:sz w:val="22"/>
          <w:szCs w:val="22"/>
        </w:rPr>
        <w:t xml:space="preserve"> </w:t>
      </w:r>
    </w:p>
    <w:p w14:paraId="287C20B1" w14:textId="1A33552C" w:rsidR="001B3360" w:rsidRDefault="00E021BD" w:rsidP="00490412">
      <w:pPr>
        <w:pStyle w:val="BodyText"/>
        <w:spacing w:before="0" w:afterLines="40" w:after="96"/>
      </w:pPr>
      <w:r>
        <w:t>Timing for the VEFMAP surveys considers rainfall and</w:t>
      </w:r>
      <w:r w:rsidR="00490412">
        <w:t xml:space="preserve"> </w:t>
      </w:r>
      <w:r w:rsidR="00CA717F">
        <w:t>managed flow deliveries</w:t>
      </w:r>
      <w:r w:rsidR="004C216C">
        <w:t xml:space="preserve">. </w:t>
      </w:r>
      <w:r w:rsidR="00D4402E">
        <w:t>The sampling design recommends surveys occur before a planned flow delivery and two to 12</w:t>
      </w:r>
      <w:r w:rsidR="00D4402E" w:rsidRPr="00AA6412">
        <w:t xml:space="preserve"> weeks after the event</w:t>
      </w:r>
      <w:r w:rsidR="00D4402E">
        <w:t xml:space="preserve">, depending on the flow regime, to provide adequate time for vegetation to respond and for germinants to emerge. Timing is altered if rainfall increases the flow prior to a planned survey. </w:t>
      </w:r>
    </w:p>
    <w:p w14:paraId="475A4A40" w14:textId="28F9A861" w:rsidR="00827CD0" w:rsidRDefault="00827CD0" w:rsidP="00490412">
      <w:pPr>
        <w:spacing w:afterLines="40" w:after="96"/>
        <w:jc w:val="both"/>
      </w:pPr>
      <w:r w:rsidRPr="00607A4F">
        <w:t>Rainfall in the Horsham region near the Wimmera River tributaries included relatively low but consistent rainfall in winter, followed by intermittent rainfall</w:t>
      </w:r>
      <w:r w:rsidR="00BA6970">
        <w:t xml:space="preserve"> </w:t>
      </w:r>
      <w:r w:rsidRPr="00607A4F">
        <w:t>(</w:t>
      </w:r>
      <w:r w:rsidR="007A037A">
        <w:t xml:space="preserve">2018/19; </w:t>
      </w:r>
      <w:r w:rsidRPr="00607A4F">
        <w:t xml:space="preserve">Figure </w:t>
      </w:r>
      <w:r>
        <w:t>2</w:t>
      </w:r>
      <w:r w:rsidRPr="00607A4F">
        <w:t xml:space="preserve">). Rainfall in late summer and early autumn was low with few rainfall contributions to waterway flows. Discharge in each of the three surveyed waterways </w:t>
      </w:r>
      <w:r>
        <w:t xml:space="preserve">varies from upper to lower reaches due to water diversions and structures, but overall the flow </w:t>
      </w:r>
      <w:r w:rsidRPr="00607A4F">
        <w:t>was low and sporadic, and in each waterway</w:t>
      </w:r>
      <w:r w:rsidR="00C810A9">
        <w:t>,</w:t>
      </w:r>
      <w:r w:rsidRPr="00607A4F">
        <w:t xml:space="preserve"> flows were punctuated by periods of cease-to-flow. </w:t>
      </w:r>
    </w:p>
    <w:p w14:paraId="13DBB415" w14:textId="0CBD4C96" w:rsidR="00490412" w:rsidRDefault="00490412" w:rsidP="00CA717F">
      <w:pPr>
        <w:pStyle w:val="BodyText"/>
        <w:rPr>
          <w:rFonts w:cs="Arial"/>
          <w:b/>
          <w:bCs/>
          <w:sz w:val="16"/>
          <w:lang w:eastAsia="en-AU"/>
        </w:rPr>
      </w:pPr>
      <w:r>
        <w:rPr>
          <w:noProof/>
        </w:rPr>
        <w:drawing>
          <wp:anchor distT="0" distB="0" distL="114300" distR="114300" simplePos="0" relativeHeight="251655168" behindDoc="1" locked="0" layoutInCell="1" allowOverlap="1" wp14:anchorId="67D3F492" wp14:editId="1C0D0E2E">
            <wp:simplePos x="0" y="0"/>
            <wp:positionH relativeFrom="page">
              <wp:posOffset>561975</wp:posOffset>
            </wp:positionH>
            <wp:positionV relativeFrom="page">
              <wp:posOffset>4564896</wp:posOffset>
            </wp:positionV>
            <wp:extent cx="2758512" cy="2414905"/>
            <wp:effectExtent l="0" t="0" r="3810" b="4445"/>
            <wp:wrapTight wrapText="bothSides">
              <wp:wrapPolygon edited="0">
                <wp:start x="0" y="0"/>
                <wp:lineTo x="0" y="21469"/>
                <wp:lineTo x="21481" y="21469"/>
                <wp:lineTo x="214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8512"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5BF12" w14:textId="31A4A1B0" w:rsidR="00CA717F" w:rsidRPr="002432DF" w:rsidRDefault="00CA717F" w:rsidP="002432DF">
      <w:pPr>
        <w:pStyle w:val="BodyText"/>
        <w:spacing w:before="40" w:after="40" w:line="240" w:lineRule="auto"/>
        <w:rPr>
          <w:b/>
          <w:sz w:val="16"/>
          <w:szCs w:val="16"/>
        </w:rPr>
      </w:pPr>
      <w:r w:rsidRPr="002432DF">
        <w:rPr>
          <w:b/>
          <w:sz w:val="16"/>
          <w:szCs w:val="16"/>
        </w:rPr>
        <w:t>Figure 2: Daily rainfall recorded at Horsham in 2018/19.</w:t>
      </w:r>
    </w:p>
    <w:p w14:paraId="64472A91" w14:textId="4D044FD2" w:rsidR="00D4402E" w:rsidRDefault="00827CD0" w:rsidP="00691770">
      <w:pPr>
        <w:pStyle w:val="BodyText"/>
      </w:pPr>
      <w:r>
        <w:t xml:space="preserve">In all three waterways, </w:t>
      </w:r>
      <w:r w:rsidR="00BA6970">
        <w:t>most</w:t>
      </w:r>
      <w:r>
        <w:t xml:space="preserve"> spring flow was provided through reservoir releases of environmental water</w:t>
      </w:r>
      <w:r w:rsidR="00CA717F">
        <w:t xml:space="preserve"> (Figure </w:t>
      </w:r>
      <w:r w:rsidR="007A037A">
        <w:t>3</w:t>
      </w:r>
      <w:r w:rsidR="00CA717F">
        <w:t>)</w:t>
      </w:r>
      <w:r>
        <w:t xml:space="preserve">. The lower MacKenzie River had a series of flow releases of similar magnitude </w:t>
      </w:r>
      <w:r w:rsidR="00BA6970">
        <w:t>in</w:t>
      </w:r>
      <w:r>
        <w:t xml:space="preserve"> the winter and spring but little flow in summer and early autumn. The Burnt Creek had elevated flow discharge in late winter, followed by small flow variation through the remainder of the year. In contrast, there were no late winter/early spring flows in the upper Mount William Creek, but there was an elevated flow release in late spring followed by three small summer and autumn flows. </w:t>
      </w:r>
    </w:p>
    <w:p w14:paraId="34AC3D76" w14:textId="77777777" w:rsidR="00E021BD" w:rsidRDefault="00F56E93" w:rsidP="00E021BD">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t xml:space="preserve">Surveys were conducted in September (after peak natural flows from rainfall), December (after peak environmental flow releases) and March (at the end of the </w:t>
      </w:r>
      <w:r w:rsidRPr="00691770">
        <w:t>season).</w:t>
      </w:r>
      <w:r w:rsidR="00E021BD" w:rsidRPr="00E021BD">
        <w:rPr>
          <w:rFonts w:asciiTheme="majorHAnsi" w:hAnsiTheme="majorHAnsi" w:cstheme="majorHAnsi"/>
          <w:b/>
          <w:color w:val="00B2A9" w:themeColor="accent1"/>
          <w:sz w:val="22"/>
          <w:szCs w:val="22"/>
        </w:rPr>
        <w:t xml:space="preserve"> </w:t>
      </w:r>
    </w:p>
    <w:p w14:paraId="76D687E8" w14:textId="77777777" w:rsidR="00490412" w:rsidRDefault="00490412"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p>
    <w:p w14:paraId="79F4CDA7" w14:textId="77777777" w:rsidR="00490412" w:rsidRDefault="00490412"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p>
    <w:p w14:paraId="0760CDB2" w14:textId="38A87549" w:rsidR="00E021BD" w:rsidRPr="003C70C4" w:rsidRDefault="00E021BD"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 xml:space="preserve">Methods </w:t>
      </w:r>
    </w:p>
    <w:p w14:paraId="424CCCDE" w14:textId="3E574509" w:rsidR="00490412" w:rsidRDefault="002432DF" w:rsidP="00490412">
      <w:pPr>
        <w:pStyle w:val="BodyText"/>
      </w:pPr>
      <w:r>
        <w:rPr>
          <w:noProof/>
        </w:rPr>
        <mc:AlternateContent>
          <mc:Choice Requires="wpg">
            <w:drawing>
              <wp:anchor distT="0" distB="0" distL="114300" distR="114300" simplePos="0" relativeHeight="251664384" behindDoc="1" locked="0" layoutInCell="1" allowOverlap="1" wp14:anchorId="4CF05979" wp14:editId="14448867">
                <wp:simplePos x="0" y="0"/>
                <wp:positionH relativeFrom="column">
                  <wp:posOffset>122770</wp:posOffset>
                </wp:positionH>
                <wp:positionV relativeFrom="page">
                  <wp:posOffset>2418715</wp:posOffset>
                </wp:positionV>
                <wp:extent cx="2980690" cy="5937250"/>
                <wp:effectExtent l="0" t="0" r="0" b="6350"/>
                <wp:wrapTight wrapText="bothSides">
                  <wp:wrapPolygon edited="0">
                    <wp:start x="0" y="0"/>
                    <wp:lineTo x="0" y="21554"/>
                    <wp:lineTo x="21398" y="21554"/>
                    <wp:lineTo x="2139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2980690" cy="5937250"/>
                          <a:chOff x="0" y="0"/>
                          <a:chExt cx="2615924" cy="6392849"/>
                        </a:xfrm>
                      </wpg:grpSpPr>
                      <pic:pic xmlns:pic="http://schemas.openxmlformats.org/drawingml/2006/picture">
                        <pic:nvPicPr>
                          <pic:cNvPr id="44" name="Picture 44"/>
                          <pic:cNvPicPr>
                            <a:picLocks noChangeAspect="1"/>
                          </pic:cNvPicPr>
                        </pic:nvPicPr>
                        <pic:blipFill rotWithShape="1">
                          <a:blip r:embed="rId22">
                            <a:extLst>
                              <a:ext uri="{28A0092B-C50C-407E-A947-70E740481C1C}">
                                <a14:useLocalDpi xmlns:a14="http://schemas.microsoft.com/office/drawing/2010/main" val="0"/>
                              </a:ext>
                            </a:extLst>
                          </a:blip>
                          <a:srcRect l="53111" t="19383" r="27190" b="46933"/>
                          <a:stretch/>
                        </pic:blipFill>
                        <pic:spPr bwMode="auto">
                          <a:xfrm>
                            <a:off x="23854" y="0"/>
                            <a:ext cx="2592070" cy="2409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2">
                            <a:extLst>
                              <a:ext uri="{28A0092B-C50C-407E-A947-70E740481C1C}">
                                <a14:useLocalDpi xmlns:a14="http://schemas.microsoft.com/office/drawing/2010/main" val="0"/>
                              </a:ext>
                            </a:extLst>
                          </a:blip>
                          <a:srcRect l="33957" t="53733" r="46163" b="16029"/>
                          <a:stretch/>
                        </pic:blipFill>
                        <pic:spPr bwMode="auto">
                          <a:xfrm>
                            <a:off x="0" y="2218414"/>
                            <a:ext cx="2615565" cy="2162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22">
                            <a:extLst>
                              <a:ext uri="{28A0092B-C50C-407E-A947-70E740481C1C}">
                                <a14:useLocalDpi xmlns:a14="http://schemas.microsoft.com/office/drawing/2010/main" val="0"/>
                              </a:ext>
                            </a:extLst>
                          </a:blip>
                          <a:srcRect l="53169" t="53382" r="27350" b="16123"/>
                          <a:stretch/>
                        </pic:blipFill>
                        <pic:spPr bwMode="auto">
                          <a:xfrm>
                            <a:off x="31805" y="4198289"/>
                            <a:ext cx="2578735" cy="21945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940118" id="Group 43" o:spid="_x0000_s1026" style="position:absolute;margin-left:9.65pt;margin-top:190.45pt;width:234.7pt;height:467.5pt;z-index:-251652096;mso-position-vertical-relative:page;mso-width-relative:margin;mso-height-relative:margin" coordsize="26159,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">
                <v:shape id="Picture 44" o:spid="_x0000_s1027" type="#_x0000_t75" style="position:absolute;left:238;width:2592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">
                  <v:imagedata r:id="rId23" o:title="" croptop="12703f" cropbottom="30758f" cropleft="34807f" cropright="17819f"/>
                </v:shape>
                <v:shape id="Picture 46" o:spid="_x0000_s1028" type="#_x0000_t75" style="position:absolute;top:22184;width:2615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">
                  <v:imagedata r:id="rId23" o:title="" croptop="35214f" cropbottom="10505f" cropleft="22254f" cropright="30253f"/>
                </v:shape>
                <v:shape id="Picture 47" o:spid="_x0000_s1029" type="#_x0000_t75" style="position:absolute;left:318;top:41982;width:25787;height:2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">
                  <v:imagedata r:id="rId23" o:title="" croptop="34984f" cropbottom="10566f" cropleft="34845f" cropright="17924f"/>
                </v:shape>
                <w10:wrap type="tight" anchory="page"/>
              </v:group>
            </w:pict>
          </mc:Fallback>
        </mc:AlternateContent>
      </w:r>
      <w:r w:rsidR="00E021BD" w:rsidRPr="00981E86">
        <w:t>Survey methods are outlined in detail in VEFMAP Stage</w:t>
      </w:r>
      <w:r w:rsidR="003C019F">
        <w:t xml:space="preserve"> </w:t>
      </w:r>
      <w:r w:rsidR="00BA6970" w:rsidRPr="00981E86">
        <w:t>6 Part B</w:t>
      </w:r>
      <w:r w:rsidR="00BA6970">
        <w:t xml:space="preserve"> </w:t>
      </w:r>
      <w:r w:rsidR="00BA6970" w:rsidRPr="00981E86">
        <w:t>(DELWP 2017b)</w:t>
      </w:r>
      <w:r w:rsidR="00BA6970">
        <w:t>. The surveys include a wide</w:t>
      </w:r>
      <w:r w:rsidR="00BA6970" w:rsidRPr="00BA6970">
        <w:t xml:space="preserve"> </w:t>
      </w:r>
      <w:r w:rsidR="00BA6970">
        <w:t>range of methods: fine-scale vegetation</w:t>
      </w:r>
      <w:r w:rsidR="00BA6970" w:rsidRPr="00BA6970">
        <w:t xml:space="preserve"> </w:t>
      </w:r>
      <w:r w:rsidR="00BA6970">
        <w:t>measurements, broad-scale mapping, tree</w:t>
      </w:r>
      <w:r w:rsidR="00BA6970" w:rsidRPr="00BA6970">
        <w:t xml:space="preserve"> </w:t>
      </w:r>
      <w:r w:rsidR="00BA6970">
        <w:t>canopy</w:t>
      </w:r>
      <w:r w:rsidR="00490412">
        <w:t xml:space="preserve"> assessments and hydrology assessments.</w:t>
      </w:r>
    </w:p>
    <w:p w14:paraId="7595F1AD" w14:textId="3804E972" w:rsidR="002E12D3" w:rsidRPr="002432DF" w:rsidRDefault="002E12D3" w:rsidP="002432DF">
      <w:pPr>
        <w:pStyle w:val="BodyText"/>
        <w:spacing w:before="40" w:after="40" w:line="240" w:lineRule="auto"/>
        <w:rPr>
          <w:b/>
          <w:sz w:val="16"/>
          <w:szCs w:val="16"/>
        </w:rPr>
      </w:pPr>
      <w:r w:rsidRPr="002432DF">
        <w:rPr>
          <w:b/>
          <w:sz w:val="16"/>
          <w:szCs w:val="16"/>
        </w:rPr>
        <w:t xml:space="preserve">Figure 3: River flow in 2018/19 within the MacKenzie River (top), Burnt Creek (middle) and Mt William Creek (bottom). Dotted lines indicate timing of surveys. Arrows indicate source of flow (black: rainfall, green: environmental flow). </w:t>
      </w:r>
    </w:p>
    <w:p w14:paraId="539D5736" w14:textId="23D07836" w:rsidR="001D6804" w:rsidRPr="003C70C4" w:rsidRDefault="004D2E08"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Survey observations</w:t>
      </w:r>
      <w:r w:rsidR="001D6804" w:rsidRPr="003C70C4">
        <w:rPr>
          <w:rFonts w:asciiTheme="majorHAnsi" w:hAnsiTheme="majorHAnsi" w:cstheme="majorHAnsi"/>
          <w:b/>
          <w:color w:val="00B2A9" w:themeColor="accent1"/>
          <w:sz w:val="22"/>
          <w:szCs w:val="22"/>
        </w:rPr>
        <w:t xml:space="preserve"> </w:t>
      </w:r>
    </w:p>
    <w:p w14:paraId="43881AD7" w14:textId="14FE9D28" w:rsidR="00CE6C0C" w:rsidRDefault="004D3DD5" w:rsidP="00827CD0">
      <w:pPr>
        <w:pStyle w:val="BodyText"/>
      </w:pPr>
      <w:r w:rsidRPr="00333E01">
        <w:rPr>
          <w:b/>
        </w:rPr>
        <w:t xml:space="preserve">Instream aquatic </w:t>
      </w:r>
      <w:r w:rsidR="00B51E84" w:rsidRPr="00333E01">
        <w:rPr>
          <w:b/>
        </w:rPr>
        <w:t>vegetation</w:t>
      </w:r>
      <w:r w:rsidR="00B51E84">
        <w:t xml:space="preserve"> </w:t>
      </w:r>
      <w:r>
        <w:t xml:space="preserve">cover was </w:t>
      </w:r>
      <w:r w:rsidR="00B51E84">
        <w:t xml:space="preserve">relatively </w:t>
      </w:r>
      <w:r>
        <w:t xml:space="preserve">high across </w:t>
      </w:r>
      <w:r w:rsidR="00B51E84">
        <w:t>most of the survey sites</w:t>
      </w:r>
      <w:r w:rsidR="00691770">
        <w:t xml:space="preserve">, as the channels of the </w:t>
      </w:r>
      <w:r w:rsidR="00A77FCF">
        <w:t>Wimmera tributaries are generally low</w:t>
      </w:r>
      <w:r w:rsidR="003C019F">
        <w:t xml:space="preserve"> </w:t>
      </w:r>
      <w:r w:rsidR="00A77FCF">
        <w:t>energy</w:t>
      </w:r>
      <w:r w:rsidR="003C019F">
        <w:t>,</w:t>
      </w:r>
      <w:r w:rsidR="00A77FCF">
        <w:t xml:space="preserve"> with</w:t>
      </w:r>
      <w:r w:rsidR="00E021BD">
        <w:t xml:space="preserve"> </w:t>
      </w:r>
      <w:r w:rsidR="00827CD0">
        <w:t>shallow comple</w:t>
      </w:r>
      <w:r w:rsidR="00691770">
        <w:t>xes and pools</w:t>
      </w:r>
      <w:r w:rsidR="00827CD0">
        <w:t>, with not too much shading or flow</w:t>
      </w:r>
      <w:r w:rsidR="006E3C44">
        <w:t xml:space="preserve"> (Figure 4)</w:t>
      </w:r>
      <w:r w:rsidR="00827CD0">
        <w:t>.</w:t>
      </w:r>
    </w:p>
    <w:p w14:paraId="0F5596CC" w14:textId="77777777" w:rsidR="002432DF" w:rsidRDefault="002432DF" w:rsidP="002432DF">
      <w:pPr>
        <w:pStyle w:val="BodyText"/>
        <w:spacing w:after="40" w:line="240" w:lineRule="auto"/>
        <w:rPr>
          <w:b/>
          <w:sz w:val="16"/>
          <w:szCs w:val="16"/>
        </w:rPr>
      </w:pPr>
    </w:p>
    <w:p w14:paraId="74E31110" w14:textId="6A6A6946" w:rsidR="00CE6C0C" w:rsidRPr="002432DF" w:rsidRDefault="00EF35E8" w:rsidP="002432DF">
      <w:pPr>
        <w:pStyle w:val="BodyText"/>
        <w:spacing w:after="40" w:line="240" w:lineRule="auto"/>
        <w:rPr>
          <w:b/>
          <w:sz w:val="16"/>
          <w:szCs w:val="16"/>
        </w:rPr>
      </w:pPr>
      <w:r w:rsidRPr="002432DF">
        <w:rPr>
          <w:b/>
          <w:noProof/>
          <w:sz w:val="16"/>
          <w:szCs w:val="16"/>
        </w:rPr>
        <w:lastRenderedPageBreak/>
        <w:drawing>
          <wp:anchor distT="0" distB="0" distL="114300" distR="114300" simplePos="0" relativeHeight="251672576" behindDoc="1" locked="0" layoutInCell="1" allowOverlap="1" wp14:anchorId="3197D6D7" wp14:editId="4EDD6E2E">
            <wp:simplePos x="0" y="0"/>
            <wp:positionH relativeFrom="page">
              <wp:posOffset>551180</wp:posOffset>
            </wp:positionH>
            <wp:positionV relativeFrom="page">
              <wp:posOffset>1308472</wp:posOffset>
            </wp:positionV>
            <wp:extent cx="3133725" cy="1619885"/>
            <wp:effectExtent l="0" t="0" r="9525" b="0"/>
            <wp:wrapTight wrapText="bothSides">
              <wp:wrapPolygon edited="0">
                <wp:start x="0" y="0"/>
                <wp:lineTo x="0" y="21338"/>
                <wp:lineTo x="21534" y="21338"/>
                <wp:lineTo x="2153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052"/>
                    <a:stretch/>
                  </pic:blipFill>
                  <pic:spPr bwMode="auto">
                    <a:xfrm>
                      <a:off x="0" y="0"/>
                      <a:ext cx="3133725"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C0C" w:rsidRPr="002432DF">
        <w:rPr>
          <w:b/>
          <w:sz w:val="16"/>
          <w:szCs w:val="16"/>
        </w:rPr>
        <w:t xml:space="preserve">Figure 4: </w:t>
      </w:r>
      <w:r w:rsidR="00BB7435" w:rsidRPr="002432DF">
        <w:rPr>
          <w:b/>
          <w:sz w:val="16"/>
          <w:szCs w:val="16"/>
        </w:rPr>
        <w:t>Abundant</w:t>
      </w:r>
      <w:r w:rsidR="00CE6C0C" w:rsidRPr="002432DF">
        <w:rPr>
          <w:b/>
          <w:sz w:val="16"/>
          <w:szCs w:val="16"/>
        </w:rPr>
        <w:t xml:space="preserve"> instream aquatic plants in </w:t>
      </w:r>
      <w:r w:rsidR="00BB7435" w:rsidRPr="002432DF">
        <w:rPr>
          <w:b/>
          <w:sz w:val="16"/>
          <w:szCs w:val="16"/>
        </w:rPr>
        <w:t>the Mackenzie River</w:t>
      </w:r>
      <w:r w:rsidR="00CE6C0C" w:rsidRPr="002432DF">
        <w:rPr>
          <w:b/>
          <w:sz w:val="16"/>
          <w:szCs w:val="16"/>
        </w:rPr>
        <w:t xml:space="preserve"> in </w:t>
      </w:r>
      <w:r w:rsidR="00D027D8" w:rsidRPr="002432DF">
        <w:rPr>
          <w:b/>
          <w:sz w:val="16"/>
          <w:szCs w:val="16"/>
        </w:rPr>
        <w:t xml:space="preserve">early </w:t>
      </w:r>
      <w:r w:rsidR="00CE6C0C" w:rsidRPr="002432DF">
        <w:rPr>
          <w:b/>
          <w:sz w:val="16"/>
          <w:szCs w:val="16"/>
        </w:rPr>
        <w:t>autumn 2019.</w:t>
      </w:r>
    </w:p>
    <w:p w14:paraId="05A91878" w14:textId="21EE2496" w:rsidR="00B70052" w:rsidRPr="006E57CE" w:rsidRDefault="00490412" w:rsidP="00827CD0">
      <w:pPr>
        <w:pStyle w:val="BodyText"/>
        <w:rPr>
          <w:highlight w:val="yellow"/>
        </w:rPr>
      </w:pPr>
      <w:r>
        <w:rPr>
          <w:noProof/>
        </w:rPr>
        <w:drawing>
          <wp:anchor distT="0" distB="0" distL="114300" distR="114300" simplePos="0" relativeHeight="251674624" behindDoc="1" locked="0" layoutInCell="1" allowOverlap="1" wp14:anchorId="36DDAB38" wp14:editId="48475CB9">
            <wp:simplePos x="0" y="0"/>
            <wp:positionH relativeFrom="page">
              <wp:posOffset>545355</wp:posOffset>
            </wp:positionH>
            <wp:positionV relativeFrom="page">
              <wp:posOffset>5806418</wp:posOffset>
            </wp:positionV>
            <wp:extent cx="3149600" cy="1771015"/>
            <wp:effectExtent l="0" t="0" r="0" b="635"/>
            <wp:wrapTight wrapText="bothSides">
              <wp:wrapPolygon edited="0">
                <wp:start x="0" y="0"/>
                <wp:lineTo x="0" y="21375"/>
                <wp:lineTo x="21426" y="21375"/>
                <wp:lineTo x="214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6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36D">
        <w:t xml:space="preserve">However, </w:t>
      </w:r>
      <w:r w:rsidR="006278F7">
        <w:t xml:space="preserve">very low cover of instream vegetation was recorded in </w:t>
      </w:r>
      <w:r w:rsidR="0044136D">
        <w:t>f</w:t>
      </w:r>
      <w:r w:rsidR="00A77FCF">
        <w:t xml:space="preserve">our </w:t>
      </w:r>
      <w:r w:rsidR="0044136D">
        <w:t xml:space="preserve">of the 12 </w:t>
      </w:r>
      <w:r w:rsidR="00A77FCF">
        <w:t xml:space="preserve">sites, likely because of </w:t>
      </w:r>
      <w:r w:rsidR="00827CD0">
        <w:t>too much water (</w:t>
      </w:r>
      <w:r w:rsidR="00A77FCF">
        <w:t xml:space="preserve">i.e. </w:t>
      </w:r>
      <w:r w:rsidR="00827CD0">
        <w:t xml:space="preserve">too deep in pools) or too little water (cease to flow). </w:t>
      </w:r>
      <w:r w:rsidR="00FC4FB4">
        <w:t xml:space="preserve">A key objective and opportunity for </w:t>
      </w:r>
      <w:r w:rsidR="00084B28">
        <w:t xml:space="preserve">environmental flows in these systems is to provide sufficient water for instream species to </w:t>
      </w:r>
      <w:r w:rsidR="00D370EA">
        <w:t xml:space="preserve">persist when flows cease in summer. Many instream </w:t>
      </w:r>
      <w:r w:rsidR="007A0E69">
        <w:t xml:space="preserve">aquatic species can grow without </w:t>
      </w:r>
      <w:r w:rsidR="007662F7">
        <w:t>water, so long as the soil remains damp. If the soil bec</w:t>
      </w:r>
      <w:r w:rsidR="007A037A">
        <w:t>omes</w:t>
      </w:r>
      <w:r w:rsidR="007662F7">
        <w:t xml:space="preserve"> too dry</w:t>
      </w:r>
      <w:r w:rsidR="007A037A">
        <w:t>,</w:t>
      </w:r>
      <w:r w:rsidR="007662F7">
        <w:t xml:space="preserve"> the </w:t>
      </w:r>
      <w:r w:rsidR="001B5BF0">
        <w:t xml:space="preserve">plants die back and </w:t>
      </w:r>
      <w:r w:rsidR="006F525A">
        <w:t>may</w:t>
      </w:r>
      <w:r w:rsidR="001B5BF0">
        <w:t xml:space="preserve"> regrow from underground parts the following season, but this process is slow and </w:t>
      </w:r>
      <w:r w:rsidR="00FD12A8">
        <w:t xml:space="preserve">means that cover will be low compared to places where the </w:t>
      </w:r>
      <w:r w:rsidR="00E321C6">
        <w:t xml:space="preserve">plants have persisted and can grow much </w:t>
      </w:r>
      <w:r w:rsidR="00E321C6" w:rsidRPr="00F91593">
        <w:t>larger.</w:t>
      </w:r>
      <w:r w:rsidR="00691770" w:rsidRPr="00F91593">
        <w:t xml:space="preserve"> </w:t>
      </w:r>
      <w:r w:rsidR="006D3B3F" w:rsidRPr="00F91593">
        <w:t xml:space="preserve">Brief summer/autumn flow pulses at the right time can be enough to keep these plants alive and </w:t>
      </w:r>
      <w:r w:rsidR="00F91593" w:rsidRPr="00F91593">
        <w:t>ready for the next year</w:t>
      </w:r>
      <w:r w:rsidR="00E87BB0">
        <w:t xml:space="preserve"> (Figure 5)</w:t>
      </w:r>
      <w:r w:rsidR="00F91593" w:rsidRPr="00F91593">
        <w:t>.</w:t>
      </w:r>
    </w:p>
    <w:p w14:paraId="6D649823" w14:textId="6186C6F5" w:rsidR="000179AD" w:rsidRPr="002432DF" w:rsidRDefault="000179AD" w:rsidP="002432DF">
      <w:pPr>
        <w:pStyle w:val="BodyText"/>
        <w:spacing w:before="40" w:after="40" w:line="240" w:lineRule="auto"/>
        <w:rPr>
          <w:b/>
          <w:sz w:val="16"/>
          <w:szCs w:val="16"/>
        </w:rPr>
      </w:pPr>
      <w:r w:rsidRPr="002432DF">
        <w:rPr>
          <w:b/>
          <w:sz w:val="16"/>
          <w:szCs w:val="16"/>
        </w:rPr>
        <w:t xml:space="preserve">Figure </w:t>
      </w:r>
      <w:r w:rsidR="00CF6169" w:rsidRPr="002432DF">
        <w:rPr>
          <w:b/>
          <w:sz w:val="16"/>
          <w:szCs w:val="16"/>
        </w:rPr>
        <w:t>5</w:t>
      </w:r>
      <w:r w:rsidRPr="002432DF">
        <w:rPr>
          <w:b/>
          <w:sz w:val="16"/>
          <w:szCs w:val="16"/>
        </w:rPr>
        <w:t xml:space="preserve">: Example of instream </w:t>
      </w:r>
      <w:r w:rsidR="0044136D" w:rsidRPr="002432DF">
        <w:rPr>
          <w:b/>
          <w:sz w:val="16"/>
          <w:szCs w:val="16"/>
        </w:rPr>
        <w:t xml:space="preserve">aquatic plants </w:t>
      </w:r>
      <w:r w:rsidRPr="002432DF">
        <w:rPr>
          <w:b/>
          <w:sz w:val="16"/>
          <w:szCs w:val="16"/>
        </w:rPr>
        <w:t>persisting in a shallow pool</w:t>
      </w:r>
      <w:r w:rsidR="0044136D" w:rsidRPr="002432DF">
        <w:rPr>
          <w:b/>
          <w:sz w:val="16"/>
          <w:szCs w:val="16"/>
        </w:rPr>
        <w:t xml:space="preserve"> in </w:t>
      </w:r>
      <w:r w:rsidR="00D027D8" w:rsidRPr="002432DF">
        <w:rPr>
          <w:b/>
          <w:sz w:val="16"/>
          <w:szCs w:val="16"/>
        </w:rPr>
        <w:t xml:space="preserve">early </w:t>
      </w:r>
      <w:r w:rsidR="0044136D" w:rsidRPr="002432DF">
        <w:rPr>
          <w:b/>
          <w:sz w:val="16"/>
          <w:szCs w:val="16"/>
        </w:rPr>
        <w:t xml:space="preserve">autumn </w:t>
      </w:r>
      <w:r w:rsidRPr="002432DF">
        <w:rPr>
          <w:b/>
          <w:sz w:val="16"/>
          <w:szCs w:val="16"/>
        </w:rPr>
        <w:t>2019.</w:t>
      </w:r>
    </w:p>
    <w:p w14:paraId="175DD1A4" w14:textId="7AAEBCDE" w:rsidR="00A2056E" w:rsidRDefault="0044136D" w:rsidP="00331520">
      <w:pPr>
        <w:pStyle w:val="BodyText"/>
      </w:pPr>
      <w:r w:rsidRPr="00333E01">
        <w:rPr>
          <w:b/>
        </w:rPr>
        <w:t>E</w:t>
      </w:r>
      <w:r w:rsidR="00827CD0" w:rsidRPr="00333E01">
        <w:rPr>
          <w:b/>
        </w:rPr>
        <w:t>mergent</w:t>
      </w:r>
      <w:r w:rsidR="004C54E7" w:rsidRPr="00333E01">
        <w:rPr>
          <w:b/>
        </w:rPr>
        <w:t xml:space="preserve"> and fringing vege</w:t>
      </w:r>
      <w:r w:rsidR="007A037A" w:rsidRPr="00333E01">
        <w:rPr>
          <w:b/>
        </w:rPr>
        <w:t>t</w:t>
      </w:r>
      <w:r w:rsidR="004C54E7" w:rsidRPr="00333E01">
        <w:rPr>
          <w:b/>
        </w:rPr>
        <w:t>ation</w:t>
      </w:r>
      <w:r w:rsidR="004C54E7">
        <w:t xml:space="preserve"> that occurs on the water</w:t>
      </w:r>
      <w:r w:rsidR="00305EB0">
        <w:t xml:space="preserve"> edge and on the stream bank is an important component of the </w:t>
      </w:r>
      <w:r w:rsidR="005D7015">
        <w:t>riparian system and is highly influenced by flow regime.</w:t>
      </w:r>
      <w:r w:rsidR="00827CD0" w:rsidRPr="00827CD0">
        <w:t xml:space="preserve"> </w:t>
      </w:r>
      <w:r w:rsidR="00DA2CD6">
        <w:t xml:space="preserve">Emergent species such as </w:t>
      </w:r>
      <w:r w:rsidR="00DA2CD6" w:rsidRPr="00AC121C">
        <w:rPr>
          <w:i/>
        </w:rPr>
        <w:t>Typha</w:t>
      </w:r>
      <w:r w:rsidR="00DA2CD6">
        <w:t xml:space="preserve"> spp. (cumbungi) and </w:t>
      </w:r>
      <w:r w:rsidR="00DA2CD6" w:rsidRPr="00AC121C">
        <w:rPr>
          <w:i/>
        </w:rPr>
        <w:t>Phragmites australis</w:t>
      </w:r>
      <w:r w:rsidR="00DA2CD6">
        <w:t xml:space="preserve"> (common reed) </w:t>
      </w:r>
      <w:r w:rsidR="00F022A1">
        <w:t>have relatively low abundance throughout these systems</w:t>
      </w:r>
      <w:r w:rsidR="000440A7">
        <w:t>;</w:t>
      </w:r>
      <w:r w:rsidR="00F022A1">
        <w:t xml:space="preserve"> </w:t>
      </w:r>
      <w:r w:rsidR="00A35EF1">
        <w:t>h</w:t>
      </w:r>
      <w:r>
        <w:t xml:space="preserve">owever, </w:t>
      </w:r>
      <w:r w:rsidR="0068600F">
        <w:t>at</w:t>
      </w:r>
      <w:r>
        <w:t xml:space="preserve"> some </w:t>
      </w:r>
      <w:r w:rsidR="0068600F">
        <w:t>sites</w:t>
      </w:r>
      <w:r>
        <w:t xml:space="preserve"> </w:t>
      </w:r>
      <w:r w:rsidR="00827CD0" w:rsidRPr="00827CD0">
        <w:t xml:space="preserve">the functional role of emergent plants </w:t>
      </w:r>
      <w:r w:rsidR="006278F7">
        <w:t>appears to be</w:t>
      </w:r>
      <w:r w:rsidR="00A014B8">
        <w:t xml:space="preserve"> </w:t>
      </w:r>
      <w:r w:rsidR="00827CD0" w:rsidRPr="00827CD0">
        <w:t>provided by fringing species</w:t>
      </w:r>
      <w:r w:rsidR="006278F7">
        <w:t xml:space="preserve"> such as </w:t>
      </w:r>
      <w:r w:rsidR="006278F7" w:rsidRPr="00C810A9">
        <w:rPr>
          <w:i/>
        </w:rPr>
        <w:t>Carex gaudichaudiana</w:t>
      </w:r>
      <w:r w:rsidR="006278F7" w:rsidRPr="00827CD0">
        <w:t xml:space="preserve"> (Fen Sedge)</w:t>
      </w:r>
      <w:r w:rsidR="006278F7">
        <w:t xml:space="preserve">, which </w:t>
      </w:r>
      <w:r w:rsidR="00827CD0" w:rsidRPr="00827CD0">
        <w:t xml:space="preserve">are rooted at </w:t>
      </w:r>
      <w:r w:rsidR="00827CD0" w:rsidRPr="00827CD0">
        <w:t>higher elevations but have leaves that hang into the water</w:t>
      </w:r>
      <w:r w:rsidR="006278F7">
        <w:t xml:space="preserve"> (Figure </w:t>
      </w:r>
      <w:r w:rsidR="00E87BB0">
        <w:t>6</w:t>
      </w:r>
      <w:r w:rsidR="006278F7">
        <w:t>). These plants</w:t>
      </w:r>
      <w:r w:rsidR="00A014B8">
        <w:t xml:space="preserve"> provid</w:t>
      </w:r>
      <w:r w:rsidR="006278F7">
        <w:t>e</w:t>
      </w:r>
      <w:r w:rsidR="00A014B8">
        <w:t xml:space="preserve"> structural habitat </w:t>
      </w:r>
      <w:r w:rsidR="00A014B8" w:rsidRPr="008A3C0A">
        <w:t>in the water and a vector from water to the air or bank</w:t>
      </w:r>
      <w:r w:rsidR="00827CD0" w:rsidRPr="008A3C0A">
        <w:t>.</w:t>
      </w:r>
    </w:p>
    <w:p w14:paraId="05405028" w14:textId="0BB35E50" w:rsidR="00A2056E" w:rsidRPr="00691770" w:rsidRDefault="00AB43AC" w:rsidP="00A2056E">
      <w:pPr>
        <w:pStyle w:val="BodyText"/>
        <w:rPr>
          <w:highlight w:val="yellow"/>
        </w:rPr>
      </w:pPr>
      <w:r>
        <w:rPr>
          <w:noProof/>
        </w:rPr>
        <w:drawing>
          <wp:inline distT="0" distB="0" distL="0" distR="0" wp14:anchorId="7B35D45D" wp14:editId="6BA8596A">
            <wp:extent cx="3133725" cy="1576551"/>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531"/>
                    <a:stretch/>
                  </pic:blipFill>
                  <pic:spPr bwMode="auto">
                    <a:xfrm>
                      <a:off x="0" y="0"/>
                      <a:ext cx="3133725" cy="1576551"/>
                    </a:xfrm>
                    <a:prstGeom prst="rect">
                      <a:avLst/>
                    </a:prstGeom>
                    <a:noFill/>
                    <a:ln>
                      <a:noFill/>
                    </a:ln>
                    <a:extLst>
                      <a:ext uri="{53640926-AAD7-44D8-BBD7-CCE9431645EC}">
                        <a14:shadowObscured xmlns:a14="http://schemas.microsoft.com/office/drawing/2010/main"/>
                      </a:ext>
                    </a:extLst>
                  </pic:spPr>
                </pic:pic>
              </a:graphicData>
            </a:graphic>
          </wp:inline>
        </w:drawing>
      </w:r>
    </w:p>
    <w:p w14:paraId="0F4FBE44" w14:textId="0F2C30DC" w:rsidR="00A2056E" w:rsidRPr="002432DF" w:rsidRDefault="00A2056E" w:rsidP="002432DF">
      <w:pPr>
        <w:pStyle w:val="BodyText"/>
        <w:spacing w:before="40" w:after="40" w:line="240" w:lineRule="auto"/>
        <w:rPr>
          <w:b/>
          <w:sz w:val="16"/>
          <w:szCs w:val="16"/>
        </w:rPr>
      </w:pPr>
      <w:r w:rsidRPr="002432DF">
        <w:rPr>
          <w:b/>
          <w:sz w:val="16"/>
          <w:szCs w:val="16"/>
        </w:rPr>
        <w:t xml:space="preserve">Figure </w:t>
      </w:r>
      <w:r w:rsidR="00E87BB0" w:rsidRPr="002432DF">
        <w:rPr>
          <w:b/>
          <w:sz w:val="16"/>
          <w:szCs w:val="16"/>
        </w:rPr>
        <w:t>6</w:t>
      </w:r>
      <w:r w:rsidRPr="002432DF">
        <w:rPr>
          <w:b/>
          <w:sz w:val="16"/>
          <w:szCs w:val="16"/>
        </w:rPr>
        <w:t>: Fringing</w:t>
      </w:r>
      <w:r w:rsidR="00AB43AC" w:rsidRPr="002432DF">
        <w:rPr>
          <w:b/>
          <w:sz w:val="16"/>
          <w:szCs w:val="16"/>
        </w:rPr>
        <w:t>/emergent</w:t>
      </w:r>
      <w:r w:rsidRPr="002432DF">
        <w:rPr>
          <w:b/>
          <w:sz w:val="16"/>
          <w:szCs w:val="16"/>
        </w:rPr>
        <w:t xml:space="preserve"> vegetation </w:t>
      </w:r>
      <w:r w:rsidR="00AB43AC" w:rsidRPr="002432DF">
        <w:rPr>
          <w:b/>
          <w:sz w:val="16"/>
          <w:szCs w:val="16"/>
        </w:rPr>
        <w:t>providing</w:t>
      </w:r>
      <w:r w:rsidR="00B14FA3" w:rsidRPr="002432DF">
        <w:rPr>
          <w:b/>
          <w:sz w:val="16"/>
          <w:szCs w:val="16"/>
        </w:rPr>
        <w:t xml:space="preserve"> aquatic habitat and</w:t>
      </w:r>
      <w:r w:rsidR="00AB43AC" w:rsidRPr="002432DF">
        <w:rPr>
          <w:b/>
          <w:sz w:val="16"/>
          <w:szCs w:val="16"/>
        </w:rPr>
        <w:t xml:space="preserve"> a connection between the </w:t>
      </w:r>
      <w:r w:rsidR="00B14FA3" w:rsidRPr="002432DF">
        <w:rPr>
          <w:b/>
          <w:sz w:val="16"/>
          <w:szCs w:val="16"/>
        </w:rPr>
        <w:t>land and water</w:t>
      </w:r>
      <w:r w:rsidRPr="002432DF">
        <w:rPr>
          <w:b/>
          <w:sz w:val="16"/>
          <w:szCs w:val="16"/>
        </w:rPr>
        <w:t xml:space="preserve">. </w:t>
      </w:r>
    </w:p>
    <w:p w14:paraId="5A896BC0" w14:textId="28CB07EA" w:rsidR="002632C0" w:rsidRDefault="00C95976" w:rsidP="00331520">
      <w:pPr>
        <w:pStyle w:val="BodyText"/>
      </w:pPr>
      <w:r w:rsidRPr="008A3C0A">
        <w:t xml:space="preserve">In </w:t>
      </w:r>
      <w:r w:rsidR="006C1D83" w:rsidRPr="008A3C0A">
        <w:t>contrast</w:t>
      </w:r>
      <w:r w:rsidRPr="008A3C0A">
        <w:t xml:space="preserve"> to the </w:t>
      </w:r>
      <w:r w:rsidR="00425456" w:rsidRPr="008A3C0A">
        <w:t>low</w:t>
      </w:r>
      <w:r w:rsidR="00711775" w:rsidRPr="008A3C0A">
        <w:t>-</w:t>
      </w:r>
      <w:r w:rsidR="006818F9" w:rsidRPr="008A3C0A">
        <w:t xml:space="preserve">bank </w:t>
      </w:r>
      <w:r w:rsidR="00425456" w:rsidRPr="008A3C0A">
        <w:t xml:space="preserve">elevation emergent </w:t>
      </w:r>
      <w:r w:rsidR="006818F9" w:rsidRPr="008A3C0A">
        <w:t xml:space="preserve">species, the fringing species that </w:t>
      </w:r>
      <w:r w:rsidR="00611108" w:rsidRPr="008A3C0A">
        <w:t xml:space="preserve">occur at higher elevations such as </w:t>
      </w:r>
      <w:r w:rsidR="00611108" w:rsidRPr="00AC121C">
        <w:rPr>
          <w:i/>
        </w:rPr>
        <w:t>Carex</w:t>
      </w:r>
      <w:r w:rsidR="00611108" w:rsidRPr="008A3C0A">
        <w:t xml:space="preserve"> spp., </w:t>
      </w:r>
      <w:r w:rsidR="00611108" w:rsidRPr="00AC121C">
        <w:rPr>
          <w:i/>
        </w:rPr>
        <w:t>Juncus</w:t>
      </w:r>
      <w:r w:rsidR="00611108" w:rsidRPr="008A3C0A">
        <w:t xml:space="preserve"> spp.,</w:t>
      </w:r>
      <w:r w:rsidR="0031099A" w:rsidRPr="008A3C0A">
        <w:t xml:space="preserve"> and </w:t>
      </w:r>
      <w:r w:rsidR="0031099A" w:rsidRPr="00AC121C">
        <w:rPr>
          <w:i/>
        </w:rPr>
        <w:t>Baloskion</w:t>
      </w:r>
      <w:r w:rsidR="0031099A" w:rsidRPr="008A3C0A">
        <w:t xml:space="preserve"> </w:t>
      </w:r>
      <w:r w:rsidR="00711775" w:rsidRPr="008A3C0A">
        <w:t xml:space="preserve">are relatively abundant in </w:t>
      </w:r>
      <w:r w:rsidR="008A3C0A" w:rsidRPr="008A3C0A">
        <w:t xml:space="preserve">these systems. </w:t>
      </w:r>
      <w:r w:rsidR="008A3C0A">
        <w:t xml:space="preserve">These species are typically tolerant of </w:t>
      </w:r>
      <w:r w:rsidR="004D1EC6">
        <w:t>dry summer periods</w:t>
      </w:r>
      <w:r w:rsidR="00FA78B9">
        <w:t xml:space="preserve">, so long as they have good winter-spring water access. </w:t>
      </w:r>
      <w:r w:rsidR="000E61D2">
        <w:t>In reaches where the water regime is perennial (e.g. the upper Burnt Creek and upper Mackenzie River)</w:t>
      </w:r>
      <w:r w:rsidR="007A037A">
        <w:t>,</w:t>
      </w:r>
      <w:r w:rsidR="00B4181F">
        <w:t xml:space="preserve"> riparian vegetation can remain green and vigorous right through the summer</w:t>
      </w:r>
      <w:r w:rsidR="007A037A">
        <w:t>, providing</w:t>
      </w:r>
      <w:r w:rsidR="00C508BF">
        <w:t xml:space="preserve"> a valuable resource for flora and fauna.</w:t>
      </w:r>
      <w:r w:rsidR="002632C0" w:rsidRPr="002632C0">
        <w:t xml:space="preserve"> </w:t>
      </w:r>
    </w:p>
    <w:p w14:paraId="6E816F43" w14:textId="0FFB5482" w:rsidR="002632C0" w:rsidRDefault="002632C0" w:rsidP="00AC121C">
      <w:pPr>
        <w:pStyle w:val="BodyText"/>
        <w:rPr>
          <w:rFonts w:asciiTheme="majorHAnsi" w:hAnsiTheme="majorHAnsi" w:cstheme="majorHAnsi"/>
          <w:b/>
          <w:color w:val="00B2A9" w:themeColor="accent1"/>
          <w:sz w:val="22"/>
          <w:szCs w:val="22"/>
        </w:rPr>
      </w:pPr>
      <w:r>
        <w:t>However, these systems are not naturally perennial and permanent high</w:t>
      </w:r>
      <w:r w:rsidR="000440A7">
        <w:t>-</w:t>
      </w:r>
      <w:r>
        <w:t>water levels have implications for water quality, nutrient cycling and fish, and vegetation composition. Having reaches with different flow regimes</w:t>
      </w:r>
      <w:r w:rsidRPr="002632C0">
        <w:t xml:space="preserve"> </w:t>
      </w:r>
      <w:r>
        <w:t>can be valuable to promote higher biodiversity throughout the landscape.</w:t>
      </w:r>
      <w:r w:rsidRPr="002632C0">
        <w:rPr>
          <w:rFonts w:asciiTheme="majorHAnsi" w:hAnsiTheme="majorHAnsi" w:cstheme="majorHAnsi"/>
          <w:b/>
          <w:color w:val="00B2A9" w:themeColor="accent1"/>
          <w:sz w:val="22"/>
          <w:szCs w:val="22"/>
        </w:rPr>
        <w:t xml:space="preserve"> </w:t>
      </w:r>
    </w:p>
    <w:p w14:paraId="5BC790DA" w14:textId="5C6374B7" w:rsidR="002632C0" w:rsidRPr="003C70C4" w:rsidRDefault="002632C0"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Soil moisture and hydrology</w:t>
      </w:r>
    </w:p>
    <w:p w14:paraId="2DB7050E" w14:textId="01C637E9" w:rsidR="002632C0" w:rsidRDefault="002632C0" w:rsidP="002632C0">
      <w:pPr>
        <w:pStyle w:val="BodyText"/>
      </w:pPr>
      <w:r w:rsidRPr="00D35D79">
        <w:t xml:space="preserve">Six soil moisture recording probes </w:t>
      </w:r>
      <w:r>
        <w:t>we</w:t>
      </w:r>
      <w:r w:rsidRPr="00D35D79">
        <w:t xml:space="preserve">re installed </w:t>
      </w:r>
      <w:r>
        <w:t>in 2017</w:t>
      </w:r>
      <w:r w:rsidRPr="00D35D79">
        <w:t xml:space="preserve">, </w:t>
      </w:r>
      <w:r>
        <w:t xml:space="preserve">with </w:t>
      </w:r>
      <w:r w:rsidRPr="00D35D79">
        <w:t>two on each</w:t>
      </w:r>
      <w:r>
        <w:t xml:space="preserve"> of the three tributaries</w:t>
      </w:r>
      <w:r w:rsidRPr="00D35D79">
        <w:t>.</w:t>
      </w:r>
      <w:r>
        <w:t xml:space="preserve"> The lower Burnt Creek has the least flow of the surveyed reaches, retreating to few refuge pools in summer. Monitoring</w:t>
      </w:r>
      <w:r w:rsidRPr="002632C0">
        <w:t xml:space="preserve"> </w:t>
      </w:r>
      <w:r>
        <w:t>showed that soil moisture remained high until the refuge pools dr</w:t>
      </w:r>
      <w:r w:rsidR="000440A7">
        <w:t>ied</w:t>
      </w:r>
      <w:r>
        <w:t xml:space="preserve">, with rapid declines until the pools </w:t>
      </w:r>
      <w:r w:rsidR="000440A7">
        <w:t>we</w:t>
      </w:r>
      <w:r>
        <w:t>re refilled by either flow releases or rainfall.</w:t>
      </w:r>
      <w:r w:rsidRPr="002632C0">
        <w:t xml:space="preserve"> </w:t>
      </w:r>
    </w:p>
    <w:p w14:paraId="163625F5" w14:textId="00AB63CD" w:rsidR="00BA6970" w:rsidRDefault="002632C0" w:rsidP="002632C0">
      <w:pPr>
        <w:pStyle w:val="BodyText"/>
      </w:pPr>
      <w:r>
        <w:t>When refilling occurs from flow releases, such as in</w:t>
      </w:r>
      <w:r w:rsidRPr="002632C0">
        <w:t xml:space="preserve"> </w:t>
      </w:r>
      <w:r>
        <w:t>April 2018, the deeper soil layers are wetted first, and the shallow layers are wetted later</w:t>
      </w:r>
      <w:r w:rsidR="000440A7">
        <w:t>,</w:t>
      </w:r>
      <w:r>
        <w:t xml:space="preserve"> or not much at all (Figure </w:t>
      </w:r>
      <w:r w:rsidR="00490412">
        <w:t>7</w:t>
      </w:r>
      <w:r>
        <w:t>).</w:t>
      </w:r>
      <w:r w:rsidR="00F56E93" w:rsidRPr="00F56E93">
        <w:t xml:space="preserve"> </w:t>
      </w:r>
      <w:r w:rsidR="00F56E93">
        <w:t>In comparison, the soil moisture survey site on the lower Mackenzie River has slightly more continuous flow. Here, the soil moisture in the deeper soil layers remains damper for longer and dries more slowly</w:t>
      </w:r>
      <w:r w:rsidR="007C2E44">
        <w:t xml:space="preserve"> (see full annual report: Jones and Vivian 2019)</w:t>
      </w:r>
      <w:r w:rsidR="00F56E93">
        <w:t>.</w:t>
      </w:r>
      <w:r w:rsidR="00BA6970" w:rsidRPr="00BA6970">
        <w:t xml:space="preserve"> </w:t>
      </w:r>
    </w:p>
    <w:p w14:paraId="6530881C" w14:textId="2513C73E" w:rsidR="0060170B" w:rsidRDefault="002432DF" w:rsidP="002632C0">
      <w:pPr>
        <w:pStyle w:val="BodyText"/>
      </w:pPr>
      <w:r>
        <w:rPr>
          <w:noProof/>
        </w:rPr>
        <w:lastRenderedPageBreak/>
        <mc:AlternateContent>
          <mc:Choice Requires="wpg">
            <w:drawing>
              <wp:anchor distT="0" distB="0" distL="114300" distR="114300" simplePos="0" relativeHeight="251671552" behindDoc="1" locked="0" layoutInCell="1" allowOverlap="1" wp14:anchorId="7BF7E331" wp14:editId="05690AF0">
                <wp:simplePos x="0" y="0"/>
                <wp:positionH relativeFrom="column">
                  <wp:posOffset>5080</wp:posOffset>
                </wp:positionH>
                <wp:positionV relativeFrom="paragraph">
                  <wp:posOffset>-10663</wp:posOffset>
                </wp:positionV>
                <wp:extent cx="6524624" cy="2455334"/>
                <wp:effectExtent l="0" t="0" r="10160" b="2540"/>
                <wp:wrapTight wrapText="bothSides">
                  <wp:wrapPolygon edited="0">
                    <wp:start x="378" y="0"/>
                    <wp:lineTo x="378" y="16091"/>
                    <wp:lineTo x="0" y="16594"/>
                    <wp:lineTo x="0" y="21455"/>
                    <wp:lineTo x="21571" y="21455"/>
                    <wp:lineTo x="21571" y="16426"/>
                    <wp:lineTo x="20814" y="16091"/>
                    <wp:lineTo x="20814" y="0"/>
                    <wp:lineTo x="378" y="0"/>
                  </wp:wrapPolygon>
                </wp:wrapTight>
                <wp:docPr id="18" name="Group 18"/>
                <wp:cNvGraphicFramePr/>
                <a:graphic xmlns:a="http://schemas.openxmlformats.org/drawingml/2006/main">
                  <a:graphicData uri="http://schemas.microsoft.com/office/word/2010/wordprocessingGroup">
                    <wpg:wgp>
                      <wpg:cNvGrpSpPr/>
                      <wpg:grpSpPr>
                        <a:xfrm>
                          <a:off x="0" y="0"/>
                          <a:ext cx="6524624" cy="2455334"/>
                          <a:chOff x="0" y="0"/>
                          <a:chExt cx="6524624" cy="2455334"/>
                        </a:xfrm>
                      </wpg:grpSpPr>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0126" y="0"/>
                            <a:ext cx="6114415" cy="2035175"/>
                          </a:xfrm>
                          <a:prstGeom prst="rect">
                            <a:avLst/>
                          </a:prstGeom>
                          <a:noFill/>
                        </pic:spPr>
                      </pic:pic>
                      <wps:wsp>
                        <wps:cNvPr id="15" name="Text Box 15"/>
                        <wps:cNvSpPr txBox="1"/>
                        <wps:spPr>
                          <a:xfrm>
                            <a:off x="0" y="1883391"/>
                            <a:ext cx="6524624" cy="571943"/>
                          </a:xfrm>
                          <a:prstGeom prst="rect">
                            <a:avLst/>
                          </a:prstGeom>
                          <a:noFill/>
                          <a:ln>
                            <a:noFill/>
                          </a:ln>
                        </wps:spPr>
                        <wps:txbx>
                          <w:txbxContent>
                            <w:p w14:paraId="0EE30075" w14:textId="74CFAA66" w:rsidR="00255D5A" w:rsidRPr="0081537A" w:rsidRDefault="00255D5A" w:rsidP="00255D5A">
                              <w:pPr>
                                <w:pStyle w:val="Caption"/>
                                <w:rPr>
                                  <w:rFonts w:cstheme="majorHAnsi"/>
                                  <w:iCs/>
                                  <w:noProof/>
                                  <w:color w:val="00B2A9" w:themeColor="accent1"/>
                                  <w:kern w:val="20"/>
                                  <w:sz w:val="22"/>
                                  <w:szCs w:val="22"/>
                                </w:rPr>
                              </w:pPr>
                              <w:r>
                                <w:t xml:space="preserve">Figure </w:t>
                              </w:r>
                              <w:r w:rsidR="00490412">
                                <w:t>7</w:t>
                              </w:r>
                              <w:r>
                                <w:t xml:space="preserve">: </w:t>
                              </w:r>
                              <w:r w:rsidRPr="00255D5A">
                                <w:t xml:space="preserve">Soil moisture probe data output from various depths at the lower Burnt Creek monitoring site. </w:t>
                              </w:r>
                              <w:r w:rsidR="007C2E44">
                                <w:t>Graph</w:t>
                              </w:r>
                              <w:r w:rsidRPr="00255D5A">
                                <w:t xml:space="preserve"> show</w:t>
                              </w:r>
                              <w:r w:rsidR="007C2E44">
                                <w:t>s</w:t>
                              </w:r>
                              <w:r w:rsidRPr="00255D5A">
                                <w:t xml:space="preserve"> data from the lower part of the bank (near low-flow water edge</w:t>
                              </w:r>
                              <w:r>
                                <w:t>)</w:t>
                              </w:r>
                              <w:r w:rsidR="0033152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Straight Arrow Connector 13"/>
                        <wps:cNvCnPr/>
                        <wps:spPr>
                          <a:xfrm flipV="1">
                            <a:off x="2593075" y="938852"/>
                            <a:ext cx="35242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378424" y="450376"/>
                            <a:ext cx="942975" cy="619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1651380" y="477672"/>
                            <a:ext cx="556260" cy="276225"/>
                          </a:xfrm>
                          <a:prstGeom prst="rect">
                            <a:avLst/>
                          </a:prstGeom>
                          <a:noFill/>
                          <a:ln w="6350">
                            <a:noFill/>
                          </a:ln>
                        </wps:spPr>
                        <wps:txbx>
                          <w:txbxContent>
                            <w:p w14:paraId="26EE490F" w14:textId="03A7DA0B" w:rsidR="00F51AB2" w:rsidRPr="00F51AB2" w:rsidRDefault="00F51AB2">
                              <w:pPr>
                                <w:rPr>
                                  <w:color w:val="FF0000"/>
                                </w:rPr>
                              </w:pPr>
                              <w:r w:rsidRPr="00F51AB2">
                                <w:rPr>
                                  <w:color w:val="FF0000"/>
                                </w:rPr>
                                <w:t>Drying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6" name="Text Box 226"/>
                        <wps:cNvSpPr txBox="1"/>
                        <wps:spPr>
                          <a:xfrm>
                            <a:off x="2838735" y="996287"/>
                            <a:ext cx="620395" cy="276225"/>
                          </a:xfrm>
                          <a:prstGeom prst="rect">
                            <a:avLst/>
                          </a:prstGeom>
                          <a:noFill/>
                          <a:ln w="6350">
                            <a:noFill/>
                          </a:ln>
                        </wps:spPr>
                        <wps:txbx>
                          <w:txbxContent>
                            <w:p w14:paraId="79DBC8BF" w14:textId="77777777" w:rsidR="00F51AB2" w:rsidRPr="00F51AB2" w:rsidRDefault="00F51AB2" w:rsidP="00F51AB2">
                              <w:pPr>
                                <w:rPr>
                                  <w:color w:val="00B2A9" w:themeColor="accent1"/>
                                </w:rPr>
                              </w:pPr>
                              <w:r w:rsidRPr="00F51AB2">
                                <w:rPr>
                                  <w:color w:val="00B2A9" w:themeColor="accent1"/>
                                </w:rPr>
                                <w:t>Wetting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8" name="Straight Arrow Connector 228"/>
                        <wps:cNvCnPr/>
                        <wps:spPr>
                          <a:xfrm>
                            <a:off x="4981433" y="805218"/>
                            <a:ext cx="447675" cy="40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Text Box 231"/>
                        <wps:cNvSpPr txBox="1"/>
                        <wps:spPr>
                          <a:xfrm>
                            <a:off x="4517409" y="586854"/>
                            <a:ext cx="556260" cy="276225"/>
                          </a:xfrm>
                          <a:prstGeom prst="rect">
                            <a:avLst/>
                          </a:prstGeom>
                          <a:noFill/>
                          <a:ln w="6350">
                            <a:noFill/>
                          </a:ln>
                        </wps:spPr>
                        <wps:txbx>
                          <w:txbxContent>
                            <w:p w14:paraId="0CED69BF" w14:textId="77777777" w:rsidR="006F525A" w:rsidRPr="00F51AB2" w:rsidRDefault="006F525A" w:rsidP="006F525A">
                              <w:pPr>
                                <w:rPr>
                                  <w:color w:val="FF0000"/>
                                </w:rPr>
                              </w:pPr>
                              <w:r w:rsidRPr="00F51AB2">
                                <w:rPr>
                                  <w:color w:val="FF0000"/>
                                </w:rPr>
                                <w:t>Drying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F7E331" id="Group 18" o:spid="_x0000_s1026" style="position:absolute;left:0;text-align:left;margin-left:.4pt;margin-top:-.85pt;width:513.75pt;height:193.35pt;z-index:-251644928" coordsize="65246,2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">
                <v:shape id="Picture 48" o:spid="_x0000_s1027" type="#_x0000_t75" style="position:absolute;left:1501;width:61144;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">
                  <v:imagedata r:id="rId28" o:title=""/>
                </v:shape>
                <v:shapetype id="_x0000_t202" coordsize="21600,21600" o:spt="202" path="m,l,21600r21600,l21600,xe">
                  <v:stroke joinstyle="miter"/>
                  <v:path gradientshapeok="t" o:connecttype="rect"/>
                </v:shapetype>
                <v:shape id="Text Box 15" o:spid="_x0000_s1028" type="#_x0000_t202" style="position:absolute;top:18833;width:65246;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EE30075" w14:textId="74CFAA66" w:rsidR="00255D5A" w:rsidRPr="0081537A" w:rsidRDefault="00255D5A" w:rsidP="00255D5A">
                        <w:pPr>
                          <w:pStyle w:val="Caption"/>
                          <w:rPr>
                            <w:rFonts w:cstheme="majorHAnsi"/>
                            <w:iCs/>
                            <w:noProof/>
                            <w:color w:val="00B2A9" w:themeColor="accent1"/>
                            <w:kern w:val="20"/>
                            <w:sz w:val="22"/>
                            <w:szCs w:val="22"/>
                          </w:rPr>
                        </w:pPr>
                        <w:r>
                          <w:t xml:space="preserve">Figure </w:t>
                        </w:r>
                        <w:r w:rsidR="00490412">
                          <w:t>7</w:t>
                        </w:r>
                        <w:r>
                          <w:t xml:space="preserve">: </w:t>
                        </w:r>
                        <w:r w:rsidRPr="00255D5A">
                          <w:t xml:space="preserve">Soil moisture probe data output from various depths at the lower Burnt Creek monitoring site. </w:t>
                        </w:r>
                        <w:r w:rsidR="007C2E44">
                          <w:t>Graph</w:t>
                        </w:r>
                        <w:r w:rsidRPr="00255D5A">
                          <w:t xml:space="preserve"> show</w:t>
                        </w:r>
                        <w:r w:rsidR="007C2E44">
                          <w:t>s</w:t>
                        </w:r>
                        <w:r w:rsidRPr="00255D5A">
                          <w:t xml:space="preserve"> data from the lower part of the bank (near low-flow water edge</w:t>
                        </w:r>
                        <w:r>
                          <w:t>)</w:t>
                        </w:r>
                        <w:r w:rsidR="00331520">
                          <w:t>.</w:t>
                        </w:r>
                      </w:p>
                    </w:txbxContent>
                  </v:textbox>
                </v:shape>
                <v:shapetype id="_x0000_t32" coordsize="21600,21600" o:spt="32" o:oned="t" path="m,l21600,21600e" filled="f">
                  <v:path arrowok="t" fillok="f" o:connecttype="none"/>
                  <o:lock v:ext="edit" shapetype="t"/>
                </v:shapetype>
                <v:shape id="Straight Arrow Connector 13" o:spid="_x0000_s1029" type="#_x0000_t32" style="position:absolute;left:25930;top:9388;width:3525;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" strokecolor="#00a8a0 [3044]">
                  <v:stroke endarrow="block"/>
                </v:shape>
                <v:shape id="Straight Arrow Connector 30" o:spid="_x0000_s1030" type="#_x0000_t32" style="position:absolute;left:13784;top:4503;width:9429;height:6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" strokecolor="red">
                  <v:stroke endarrow="block"/>
                </v:shape>
                <v:shape id="Text Box 31" o:spid="_x0000_s1031" type="#_x0000_t202" style="position:absolute;left:16513;top:4776;width:556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14:paraId="26EE490F" w14:textId="03A7DA0B" w:rsidR="00F51AB2" w:rsidRPr="00F51AB2" w:rsidRDefault="00F51AB2">
                        <w:pPr>
                          <w:rPr>
                            <w:color w:val="FF0000"/>
                          </w:rPr>
                        </w:pPr>
                        <w:r w:rsidRPr="00F51AB2">
                          <w:rPr>
                            <w:color w:val="FF0000"/>
                          </w:rPr>
                          <w:t>Drying</w:t>
                        </w:r>
                      </w:p>
                    </w:txbxContent>
                  </v:textbox>
                </v:shape>
                <v:shape id="Text Box 226" o:spid="_x0000_s1032" type="#_x0000_t202" style="position:absolute;left:28387;top:9962;width:6204;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" filled="f" stroked="f" strokeweight=".5pt">
                  <v:textbox>
                    <w:txbxContent>
                      <w:p w14:paraId="79DBC8BF" w14:textId="77777777" w:rsidR="00F51AB2" w:rsidRPr="00F51AB2" w:rsidRDefault="00F51AB2" w:rsidP="00F51AB2">
                        <w:pPr>
                          <w:rPr>
                            <w:color w:val="00B2A9" w:themeColor="accent1"/>
                          </w:rPr>
                        </w:pPr>
                        <w:r w:rsidRPr="00F51AB2">
                          <w:rPr>
                            <w:color w:val="00B2A9" w:themeColor="accent1"/>
                          </w:rPr>
                          <w:t>Wetting</w:t>
                        </w:r>
                      </w:p>
                    </w:txbxContent>
                  </v:textbox>
                </v:shape>
                <v:shape id="Straight Arrow Connector 228" o:spid="_x0000_s1033" type="#_x0000_t32" style="position:absolute;left:49814;top:8052;width:4477;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" strokecolor="red">
                  <v:stroke endarrow="block"/>
                </v:shape>
                <v:shape id="Text Box 231" o:spid="_x0000_s1034" type="#_x0000_t202" style="position:absolute;left:45174;top:5868;width:556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" filled="f" stroked="f" strokeweight=".5pt">
                  <v:textbox>
                    <w:txbxContent>
                      <w:p w14:paraId="0CED69BF" w14:textId="77777777" w:rsidR="006F525A" w:rsidRPr="00F51AB2" w:rsidRDefault="006F525A" w:rsidP="006F525A">
                        <w:pPr>
                          <w:rPr>
                            <w:color w:val="FF0000"/>
                          </w:rPr>
                        </w:pPr>
                        <w:r w:rsidRPr="00F51AB2">
                          <w:rPr>
                            <w:color w:val="FF0000"/>
                          </w:rPr>
                          <w:t>Drying</w:t>
                        </w:r>
                      </w:p>
                    </w:txbxContent>
                  </v:textbox>
                </v:shape>
                <w10:wrap type="tight"/>
              </v:group>
            </w:pict>
          </mc:Fallback>
        </mc:AlternateContent>
      </w:r>
      <w:r w:rsidR="00BA6970">
        <w:t>In both waterways, the surface soil (~5cm) is mostly influenced by rainfall, even at the lower probe locations, because flow heights are typically very low in these lower reaches.</w:t>
      </w:r>
    </w:p>
    <w:p w14:paraId="15BE09ED" w14:textId="7BAC8914" w:rsidR="007A037A" w:rsidRPr="00217EEA" w:rsidRDefault="007A037A" w:rsidP="00490412">
      <w:pPr>
        <w:numPr>
          <w:ilvl w:val="1"/>
          <w:numId w:val="7"/>
        </w:numPr>
        <w:autoSpaceDE w:val="0"/>
        <w:autoSpaceDN w:val="0"/>
        <w:adjustRightInd w:val="0"/>
        <w:spacing w:before="120" w:after="80" w:line="240" w:lineRule="auto"/>
        <w:jc w:val="both"/>
      </w:pPr>
      <w:r w:rsidRPr="00490412">
        <w:rPr>
          <w:rFonts w:asciiTheme="majorHAnsi" w:hAnsiTheme="majorHAnsi" w:cstheme="majorHAnsi"/>
          <w:b/>
          <w:color w:val="00B2A9" w:themeColor="accent1"/>
          <w:sz w:val="22"/>
          <w:szCs w:val="22"/>
        </w:rPr>
        <w:t>Key Outcomes</w:t>
      </w:r>
    </w:p>
    <w:p w14:paraId="6183DA76" w14:textId="37BBB6C8" w:rsidR="001C0A01" w:rsidRPr="00A24771" w:rsidRDefault="007A037A" w:rsidP="00A24771">
      <w:pPr>
        <w:pStyle w:val="ListParagraph"/>
        <w:numPr>
          <w:ilvl w:val="0"/>
          <w:numId w:val="35"/>
        </w:numPr>
        <w:autoSpaceDE w:val="0"/>
        <w:autoSpaceDN w:val="0"/>
        <w:adjustRightInd w:val="0"/>
        <w:spacing w:before="120" w:after="120" w:line="240" w:lineRule="auto"/>
        <w:ind w:left="284" w:hanging="284"/>
        <w:jc w:val="both"/>
        <w:rPr>
          <w:rFonts w:asciiTheme="majorHAnsi" w:hAnsiTheme="majorHAnsi" w:cstheme="majorHAnsi"/>
          <w:b/>
          <w:color w:val="00B2A9" w:themeColor="accent1"/>
          <w:sz w:val="22"/>
          <w:szCs w:val="22"/>
        </w:rPr>
      </w:pPr>
      <w:r w:rsidRPr="00F91593">
        <w:t xml:space="preserve">Brief summer/autumn flow pulses at the right time can be enough to keep </w:t>
      </w:r>
      <w:r>
        <w:t>instream aquatic vegetation</w:t>
      </w:r>
      <w:r w:rsidRPr="00F91593">
        <w:t xml:space="preserve"> alive and ready for the next year</w:t>
      </w:r>
      <w:r w:rsidR="006F525A">
        <w:t xml:space="preserve"> in intermittent streams where flows cease in summer</w:t>
      </w:r>
      <w:r>
        <w:t>.</w:t>
      </w:r>
    </w:p>
    <w:p w14:paraId="5D92605F" w14:textId="0C0B9E45" w:rsidR="007A037A" w:rsidRPr="00A24771" w:rsidRDefault="007A037A" w:rsidP="00A24771">
      <w:pPr>
        <w:pStyle w:val="ListParagraph"/>
        <w:numPr>
          <w:ilvl w:val="0"/>
          <w:numId w:val="35"/>
        </w:numPr>
        <w:autoSpaceDE w:val="0"/>
        <w:autoSpaceDN w:val="0"/>
        <w:adjustRightInd w:val="0"/>
        <w:spacing w:before="120" w:after="120" w:line="240" w:lineRule="auto"/>
        <w:ind w:left="284" w:hanging="284"/>
        <w:jc w:val="both"/>
        <w:rPr>
          <w:rFonts w:asciiTheme="majorHAnsi" w:hAnsiTheme="majorHAnsi" w:cstheme="majorHAnsi"/>
          <w:b/>
          <w:color w:val="00B2A9" w:themeColor="accent1"/>
          <w:sz w:val="22"/>
          <w:szCs w:val="22"/>
        </w:rPr>
      </w:pPr>
      <w:r>
        <w:t>In reaches where the water regime is</w:t>
      </w:r>
      <w:r w:rsidR="006F525A">
        <w:t xml:space="preserve"> largely</w:t>
      </w:r>
      <w:r>
        <w:t xml:space="preserve"> perennial (e.g. the upper Burnt Creek and upper Mackenzie River), riparian vegetation can remain green and vigorous right through the summer, providing a valuable resource for flora and fauna.</w:t>
      </w:r>
    </w:p>
    <w:p w14:paraId="69FC55EC" w14:textId="2978D2CF" w:rsidR="007A037A" w:rsidRPr="009B2161" w:rsidRDefault="009B2161" w:rsidP="00A24771">
      <w:pPr>
        <w:pStyle w:val="ListParagraph"/>
        <w:numPr>
          <w:ilvl w:val="0"/>
          <w:numId w:val="35"/>
        </w:numPr>
        <w:autoSpaceDE w:val="0"/>
        <w:autoSpaceDN w:val="0"/>
        <w:adjustRightInd w:val="0"/>
        <w:spacing w:before="120" w:after="120" w:line="240" w:lineRule="auto"/>
        <w:ind w:left="284" w:hanging="284"/>
        <w:jc w:val="both"/>
        <w:rPr>
          <w:rFonts w:asciiTheme="majorHAnsi" w:hAnsiTheme="majorHAnsi" w:cstheme="majorHAnsi"/>
          <w:b/>
          <w:color w:val="00B2A9" w:themeColor="accent1"/>
          <w:sz w:val="22"/>
          <w:szCs w:val="22"/>
        </w:rPr>
      </w:pPr>
      <w:r>
        <w:t xml:space="preserve">Permanent </w:t>
      </w:r>
      <w:proofErr w:type="gramStart"/>
      <w:r>
        <w:t>high</w:t>
      </w:r>
      <w:r w:rsidR="002432DF">
        <w:t xml:space="preserve"> </w:t>
      </w:r>
      <w:r>
        <w:t>water</w:t>
      </w:r>
      <w:proofErr w:type="gramEnd"/>
      <w:r>
        <w:t xml:space="preserve"> levels have implications for water quality, nutrient cycling</w:t>
      </w:r>
      <w:r w:rsidR="006F525A">
        <w:t>,</w:t>
      </w:r>
      <w:r>
        <w:t xml:space="preserve"> fish, and vegetation composition. Having reaches with different flow regimes can be valuable to promote higher biodiversity throughout the landscape.</w:t>
      </w:r>
    </w:p>
    <w:p w14:paraId="670D7130" w14:textId="70077D1B" w:rsidR="00DD7DED" w:rsidRPr="003C70C4" w:rsidRDefault="003A7A66"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Summary</w:t>
      </w:r>
    </w:p>
    <w:p w14:paraId="4BF8FD93" w14:textId="06880962" w:rsidR="007A037A" w:rsidRDefault="006E3C44" w:rsidP="007A037A">
      <w:pPr>
        <w:pStyle w:val="BodyText"/>
      </w:pPr>
      <w:r w:rsidRPr="00C10242">
        <w:t xml:space="preserve">Environmental flows are being delivered </w:t>
      </w:r>
      <w:r w:rsidR="006E57CE">
        <w:t>i</w:t>
      </w:r>
      <w:r w:rsidRPr="00C10242">
        <w:t xml:space="preserve">n the </w:t>
      </w:r>
      <w:r w:rsidR="006E57CE">
        <w:t xml:space="preserve">Wimmera </w:t>
      </w:r>
      <w:r w:rsidRPr="00C10242">
        <w:t xml:space="preserve">River </w:t>
      </w:r>
      <w:r w:rsidR="006E57CE">
        <w:t xml:space="preserve">tributaries </w:t>
      </w:r>
      <w:r w:rsidRPr="00C10242">
        <w:t xml:space="preserve">to deliver benefits to vegetation and a wide range of fauna. Waterway managers are working closely with researchers, waterway authorities and a range of other stakeholders to manage flow deliveries as effectively as possible for the environment and other users. </w:t>
      </w:r>
      <w:r w:rsidR="007A037A" w:rsidRPr="00C10242">
        <w:t>The observations summarised here form part of a larger story relating to vegetation responses to environmental water. Further information on the other systems surveyed and research projects is also available.</w:t>
      </w:r>
    </w:p>
    <w:p w14:paraId="52ED7360" w14:textId="771A63EC" w:rsidR="00B07875" w:rsidRPr="00490412" w:rsidRDefault="00B07875"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bookmarkStart w:id="4" w:name="_Hlk23334947"/>
      <w:r w:rsidRPr="00490412">
        <w:rPr>
          <w:rFonts w:asciiTheme="majorHAnsi" w:hAnsiTheme="majorHAnsi" w:cstheme="majorHAnsi"/>
          <w:b/>
          <w:color w:val="00B2A9" w:themeColor="accent1"/>
          <w:sz w:val="22"/>
          <w:szCs w:val="22"/>
        </w:rPr>
        <w:t>Next Steps</w:t>
      </w:r>
    </w:p>
    <w:bookmarkEnd w:id="4"/>
    <w:p w14:paraId="7A7011B9" w14:textId="5C1B3D03" w:rsidR="00B07875" w:rsidRPr="004E39D9" w:rsidRDefault="00B07875" w:rsidP="00B07875">
      <w:pPr>
        <w:pStyle w:val="BodyText"/>
      </w:pPr>
      <w:r w:rsidRPr="004E39D9">
        <w:rPr>
          <w:lang w:eastAsia="en-AU"/>
        </w:rPr>
        <w:t xml:space="preserve">In the final year of </w:t>
      </w:r>
      <w:r w:rsidRPr="004E39D9">
        <w:t>VEFMAP</w:t>
      </w:r>
      <w:r w:rsidRPr="004E39D9">
        <w:rPr>
          <w:lang w:eastAsia="en-AU"/>
        </w:rPr>
        <w:t xml:space="preserve"> Stage 6 (2019/20),</w:t>
      </w:r>
      <w:r w:rsidRPr="004E39D9">
        <w:t xml:space="preserve"> the data collected during the program will be processed and analysed, and the findings reported in a set of publications. Some additional targeted data collection will also continue, including soil moisture monitoring.</w:t>
      </w:r>
    </w:p>
    <w:p w14:paraId="07478720" w14:textId="52476145" w:rsidR="00261D1E" w:rsidRPr="004E39D9" w:rsidRDefault="00261D1E" w:rsidP="00490412">
      <w:pPr>
        <w:numPr>
          <w:ilvl w:val="1"/>
          <w:numId w:val="7"/>
        </w:numPr>
        <w:autoSpaceDE w:val="0"/>
        <w:autoSpaceDN w:val="0"/>
        <w:adjustRightInd w:val="0"/>
        <w:spacing w:before="120" w:after="80" w:line="240" w:lineRule="auto"/>
        <w:jc w:val="both"/>
        <w:rPr>
          <w:rFonts w:asciiTheme="majorHAnsi" w:hAnsiTheme="majorHAnsi" w:cstheme="majorHAnsi"/>
          <w:b/>
          <w:color w:val="00B2A9" w:themeColor="accent1"/>
          <w:sz w:val="22"/>
          <w:szCs w:val="22"/>
        </w:rPr>
      </w:pPr>
      <w:r w:rsidRPr="004E39D9">
        <w:rPr>
          <w:rFonts w:asciiTheme="majorHAnsi" w:hAnsiTheme="majorHAnsi" w:cstheme="majorHAnsi"/>
          <w:b/>
          <w:color w:val="00B2A9" w:themeColor="accent1"/>
          <w:sz w:val="22"/>
          <w:szCs w:val="22"/>
        </w:rPr>
        <w:t>Reference</w:t>
      </w:r>
      <w:r w:rsidR="00347A3F" w:rsidRPr="004E39D9">
        <w:rPr>
          <w:rFonts w:asciiTheme="majorHAnsi" w:hAnsiTheme="majorHAnsi" w:cstheme="majorHAnsi"/>
          <w:b/>
          <w:color w:val="00B2A9" w:themeColor="accent1"/>
          <w:sz w:val="22"/>
          <w:szCs w:val="22"/>
        </w:rPr>
        <w:t>s</w:t>
      </w:r>
      <w:r w:rsidRPr="004E39D9">
        <w:rPr>
          <w:rFonts w:asciiTheme="majorHAnsi" w:hAnsiTheme="majorHAnsi" w:cstheme="majorHAnsi"/>
          <w:b/>
          <w:color w:val="00B2A9" w:themeColor="accent1"/>
          <w:sz w:val="22"/>
          <w:szCs w:val="22"/>
        </w:rPr>
        <w:t xml:space="preserve"> </w:t>
      </w:r>
    </w:p>
    <w:p w14:paraId="2E7B9252" w14:textId="3CA46738" w:rsidR="00C80035" w:rsidRDefault="002632C0" w:rsidP="00BE344F">
      <w:pPr>
        <w:spacing w:after="240"/>
        <w:rPr>
          <w:rFonts w:eastAsia="SimSun"/>
          <w:sz w:val="18"/>
          <w:szCs w:val="18"/>
        </w:rPr>
      </w:pPr>
      <w:r w:rsidRPr="002632C0">
        <w:rPr>
          <w:rFonts w:eastAsia="SimSun"/>
          <w:sz w:val="18"/>
          <w:szCs w:val="18"/>
        </w:rPr>
        <w:t>DELWP (2017a and b) VEFMAP Stage 6 Part A: Program context and rationale and VEFMAP Stage 6 Part B: Program design and monitoring methods. Reports by Arthur Rylah Institute for Environmental Research and Integrated Water and Catchments Division, Department of Environment, Land, Water and Planning.</w:t>
      </w:r>
      <w:r w:rsidR="00C80035" w:rsidRPr="002632C0">
        <w:rPr>
          <w:rFonts w:eastAsia="SimSun"/>
          <w:sz w:val="18"/>
          <w:szCs w:val="18"/>
        </w:rPr>
        <w:t xml:space="preserve"> </w:t>
      </w:r>
    </w:p>
    <w:p w14:paraId="0A18AD3C" w14:textId="7E789C52" w:rsidR="007C2E44" w:rsidRPr="002632C0" w:rsidRDefault="007C2E44" w:rsidP="00BE344F">
      <w:pPr>
        <w:spacing w:after="240"/>
        <w:rPr>
          <w:rFonts w:ascii="Arial" w:hAnsi="Arial"/>
          <w:b/>
          <w:color w:val="auto"/>
          <w:sz w:val="18"/>
          <w:szCs w:val="18"/>
        </w:rPr>
      </w:pPr>
      <w:bookmarkStart w:id="5" w:name="_Hlk27467053"/>
      <w:r>
        <w:rPr>
          <w:rFonts w:eastAsia="SimSun"/>
          <w:sz w:val="18"/>
          <w:szCs w:val="18"/>
        </w:rPr>
        <w:t>Jones C. and Vivian L.</w:t>
      </w:r>
      <w:r w:rsidRPr="007C2E44">
        <w:rPr>
          <w:rFonts w:eastAsia="SimSun"/>
          <w:sz w:val="18"/>
          <w:szCs w:val="18"/>
        </w:rPr>
        <w:t xml:space="preserve"> 201</w:t>
      </w:r>
      <w:r>
        <w:rPr>
          <w:rFonts w:eastAsia="SimSun"/>
          <w:sz w:val="18"/>
          <w:szCs w:val="18"/>
        </w:rPr>
        <w:t>9</w:t>
      </w:r>
      <w:r w:rsidRPr="007C2E44">
        <w:rPr>
          <w:rFonts w:eastAsia="SimSun"/>
          <w:sz w:val="18"/>
          <w:szCs w:val="18"/>
        </w:rPr>
        <w:t>. VEFMAP Stage 6: Monitoring vegetation response to environmental flow delivery in Victoria 201</w:t>
      </w:r>
      <w:r w:rsidR="00787A52">
        <w:rPr>
          <w:rFonts w:eastAsia="SimSun"/>
          <w:sz w:val="18"/>
          <w:szCs w:val="18"/>
        </w:rPr>
        <w:t>8</w:t>
      </w:r>
      <w:r w:rsidRPr="007C2E44">
        <w:rPr>
          <w:rFonts w:eastAsia="SimSun"/>
          <w:sz w:val="18"/>
          <w:szCs w:val="18"/>
        </w:rPr>
        <w:t>/1</w:t>
      </w:r>
      <w:r w:rsidR="00787A52">
        <w:rPr>
          <w:rFonts w:eastAsia="SimSun"/>
          <w:sz w:val="18"/>
          <w:szCs w:val="18"/>
        </w:rPr>
        <w:t>9</w:t>
      </w:r>
      <w:r w:rsidRPr="007C2E44">
        <w:rPr>
          <w:rFonts w:eastAsia="SimSun"/>
          <w:sz w:val="18"/>
          <w:szCs w:val="18"/>
        </w:rPr>
        <w:t>. Arthur Rylah Institute report to the Department of Environment, Land, Water and Planning, Melbourne.</w:t>
      </w:r>
      <w:bookmarkEnd w:id="5"/>
    </w:p>
    <w:p w14:paraId="1B1BDE90" w14:textId="270144CA" w:rsidR="00261D1E" w:rsidRPr="006E0676" w:rsidRDefault="001878E5" w:rsidP="00B70052">
      <w:pPr>
        <w:pStyle w:val="Heading2"/>
        <w:numPr>
          <w:ilvl w:val="0"/>
          <w:numId w:val="0"/>
        </w:numPr>
        <w:tabs>
          <w:tab w:val="clear" w:pos="1418"/>
          <w:tab w:val="left" w:pos="1134"/>
        </w:tabs>
        <w:spacing w:before="160" w:after="0" w:line="240" w:lineRule="auto"/>
        <w:rPr>
          <w:rFonts w:eastAsia="SimSun" w:cs="F"/>
          <w:color w:val="000000"/>
          <w:kern w:val="3"/>
          <w:sz w:val="18"/>
          <w:szCs w:val="18"/>
          <w:u w:val="single"/>
        </w:rPr>
      </w:pPr>
      <w:r w:rsidRPr="00490412">
        <w:rPr>
          <w:rFonts w:asciiTheme="majorHAnsi" w:hAnsiTheme="majorHAnsi" w:cstheme="majorHAnsi"/>
          <w:bCs w:val="0"/>
          <w:iCs w:val="0"/>
          <w:kern w:val="0"/>
          <w:szCs w:val="22"/>
        </w:rPr>
        <w:t>Contact</w:t>
      </w:r>
      <w:r w:rsidR="001E5935" w:rsidRPr="00490412">
        <w:rPr>
          <w:rFonts w:asciiTheme="majorHAnsi" w:hAnsiTheme="majorHAnsi" w:cstheme="majorHAnsi"/>
          <w:bCs w:val="0"/>
          <w:iCs w:val="0"/>
          <w:kern w:val="0"/>
          <w:szCs w:val="22"/>
        </w:rPr>
        <w:t xml:space="preserve"> </w:t>
      </w:r>
      <w:r w:rsidR="000874E3">
        <w:t xml:space="preserve">   </w:t>
      </w:r>
      <w:r w:rsidR="00780809" w:rsidRPr="00B70052">
        <w:rPr>
          <w:rFonts w:eastAsia="SimSun" w:cs="F"/>
          <w:b w:val="0"/>
          <w:bCs w:val="0"/>
          <w:iCs w:val="0"/>
          <w:color w:val="000000"/>
          <w:kern w:val="3"/>
          <w:sz w:val="18"/>
          <w:szCs w:val="18"/>
        </w:rPr>
        <w:t xml:space="preserve"> </w:t>
      </w:r>
      <w:r w:rsidR="00685845" w:rsidRPr="006E0676">
        <w:rPr>
          <w:rFonts w:eastAsia="SimSun" w:cs="F"/>
          <w:color w:val="000000"/>
          <w:kern w:val="3"/>
          <w:sz w:val="18"/>
          <w:szCs w:val="18"/>
          <w:u w:val="single"/>
        </w:rPr>
        <w:t>Chris.Jones@delwp.vic.gov.au</w:t>
      </w:r>
      <w:r w:rsidR="00780809" w:rsidRPr="006E0676">
        <w:rPr>
          <w:rFonts w:eastAsia="SimSun" w:cs="F"/>
          <w:color w:val="000000"/>
          <w:kern w:val="3"/>
          <w:sz w:val="18"/>
          <w:szCs w:val="18"/>
          <w:u w:val="single"/>
        </w:rPr>
        <w:t xml:space="preserve"> </w:t>
      </w:r>
    </w:p>
    <w:p w14:paraId="7F6840C3" w14:textId="796C8CCA" w:rsidR="00614A34" w:rsidRPr="006E0676" w:rsidRDefault="00614A34" w:rsidP="00E4556C">
      <w:pPr>
        <w:pStyle w:val="BodyText"/>
        <w:spacing w:after="0" w:line="240" w:lineRule="auto"/>
        <w:ind w:left="567" w:firstLine="567"/>
        <w:rPr>
          <w:rFonts w:eastAsia="SimSun" w:cs="F"/>
          <w:color w:val="000000"/>
          <w:kern w:val="3"/>
          <w:sz w:val="18"/>
          <w:szCs w:val="18"/>
          <w:lang w:eastAsia="en-AU"/>
        </w:rPr>
      </w:pPr>
      <w:r w:rsidRPr="006E0676">
        <w:rPr>
          <w:rFonts w:eastAsia="SimSun" w:cs="F"/>
          <w:color w:val="000000"/>
          <w:kern w:val="3"/>
          <w:sz w:val="18"/>
          <w:szCs w:val="18"/>
          <w:lang w:eastAsia="en-AU"/>
        </w:rPr>
        <w:t>FletcherG@wcma.vic.gov.au (WCMA)</w:t>
      </w:r>
    </w:p>
    <w:tbl>
      <w:tblPr>
        <w:tblpPr w:leftFromText="181" w:rightFromText="181" w:topFromText="113" w:vertAnchor="page" w:horzAnchor="page" w:tblpX="568" w:tblpY="12985"/>
        <w:tblOverlap w:val="never"/>
        <w:tblW w:w="10937"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729"/>
        <w:gridCol w:w="5208"/>
      </w:tblGrid>
      <w:tr w:rsidR="00001E86" w14:paraId="6CF7F3B7" w14:textId="77777777" w:rsidTr="002432DF">
        <w:trPr>
          <w:trHeight w:val="2802"/>
        </w:trPr>
        <w:tc>
          <w:tcPr>
            <w:tcW w:w="5729" w:type="dxa"/>
            <w:shd w:val="clear" w:color="auto" w:fill="auto"/>
          </w:tcPr>
          <w:p w14:paraId="20DE6429" w14:textId="5BE47D8D" w:rsidR="00001E86" w:rsidRDefault="00001E86" w:rsidP="002432DF">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35F0A">
              <w:rPr>
                <w:noProof/>
              </w:rPr>
              <w:t>2020</w:t>
            </w:r>
            <w:r>
              <w:fldChar w:fldCharType="end"/>
            </w:r>
          </w:p>
          <w:p w14:paraId="0EB54B8B" w14:textId="77777777" w:rsidR="00001E86" w:rsidRDefault="00001E86" w:rsidP="002432DF">
            <w:pPr>
              <w:pStyle w:val="SmallBodyText"/>
            </w:pPr>
            <w:r>
              <w:rPr>
                <w:noProof/>
              </w:rPr>
              <w:drawing>
                <wp:anchor distT="0" distB="0" distL="114300" distR="36195" simplePos="0" relativeHeight="251667456" behindDoc="0" locked="1" layoutInCell="1" allowOverlap="1" wp14:anchorId="735E1AB7" wp14:editId="3E71A4E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6" w:name="_ImprintPageOne"/>
            <w:bookmarkEnd w:id="6"/>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271ACA9A" w:rsidR="00001E86" w:rsidRDefault="00001E86" w:rsidP="002432DF">
            <w:pPr>
              <w:pStyle w:val="SmallBodyText"/>
            </w:pPr>
            <w:r w:rsidRPr="000E674D">
              <w:t>ISBN</w:t>
            </w:r>
            <w:r w:rsidR="00C810A9" w:rsidRPr="000E674D">
              <w:t xml:space="preserve"> </w:t>
            </w:r>
            <w:r w:rsidR="000E674D" w:rsidRPr="000E674D">
              <w:t xml:space="preserve">978-1-76077-159-1 </w:t>
            </w:r>
            <w:r w:rsidR="007725ED" w:rsidRPr="000E674D">
              <w:t>(pdf/online/MS word)</w:t>
            </w:r>
          </w:p>
          <w:p w14:paraId="0CB0A5CF" w14:textId="77777777" w:rsidR="00E97294" w:rsidRPr="008F559C" w:rsidRDefault="00E97294" w:rsidP="002432DF">
            <w:pPr>
              <w:pStyle w:val="SmallHeading"/>
            </w:pPr>
            <w:r w:rsidRPr="00C255C2">
              <w:t>Disclaimer</w:t>
            </w:r>
          </w:p>
          <w:p w14:paraId="6FD5BAC2" w14:textId="77777777" w:rsidR="00001E86" w:rsidRDefault="00E97294" w:rsidP="002432DF">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208" w:type="dxa"/>
            <w:shd w:val="clear" w:color="auto" w:fill="auto"/>
          </w:tcPr>
          <w:p w14:paraId="756A8608" w14:textId="6F546CB6" w:rsidR="00001E86" w:rsidRPr="00D87BD3" w:rsidRDefault="00001E86" w:rsidP="002432DF">
            <w:pPr>
              <w:pStyle w:val="xAccessibilityHeading"/>
              <w:rPr>
                <w:sz w:val="20"/>
              </w:rPr>
            </w:pPr>
            <w:bookmarkStart w:id="7" w:name="_Accessibility"/>
            <w:bookmarkEnd w:id="7"/>
            <w:r w:rsidRPr="00D87BD3">
              <w:rPr>
                <w:sz w:val="20"/>
              </w:rPr>
              <w:t>Accessibility</w:t>
            </w:r>
          </w:p>
          <w:p w14:paraId="12A4CDEE" w14:textId="4E47A831" w:rsidR="00001E86" w:rsidRPr="00D87BD3" w:rsidRDefault="00001E86" w:rsidP="002432DF">
            <w:pPr>
              <w:pStyle w:val="xAccessibilityText"/>
              <w:rPr>
                <w:sz w:val="20"/>
              </w:rPr>
            </w:pPr>
            <w:r w:rsidRPr="00D87BD3">
              <w:rPr>
                <w:sz w:val="20"/>
              </w:rPr>
              <w:t>If you would like to receive this publication in an alternative format, please telephone the DELWP Customer Service Centre on 136186,</w:t>
            </w:r>
            <w:r w:rsidR="002432DF">
              <w:rPr>
                <w:sz w:val="20"/>
              </w:rPr>
              <w:t xml:space="preserve"> e</w:t>
            </w:r>
            <w:r w:rsidRPr="00D87BD3">
              <w:rPr>
                <w:sz w:val="20"/>
              </w:rPr>
              <w:t>mail </w:t>
            </w:r>
            <w:hyperlink r:id="rId30" w:history="1">
              <w:r w:rsidRPr="00D87BD3">
                <w:rPr>
                  <w:sz w:val="20"/>
                </w:rPr>
                <w:t>customer.service@delwp.vic.gov.au</w:t>
              </w:r>
            </w:hyperlink>
            <w:r w:rsidRPr="00D87BD3">
              <w:rPr>
                <w:sz w:val="20"/>
              </w:rPr>
              <w:t xml:space="preserve">, or via the National Relay Service on 133 677 </w:t>
            </w:r>
            <w:hyperlink r:id="rId31" w:history="1">
              <w:r w:rsidRPr="00D87BD3">
                <w:rPr>
                  <w:sz w:val="20"/>
                </w:rPr>
                <w:t>www.relayservice.com.au</w:t>
              </w:r>
            </w:hyperlink>
            <w:r w:rsidRPr="00D87BD3">
              <w:rPr>
                <w:sz w:val="20"/>
              </w:rPr>
              <w:t xml:space="preserve">. This document is also available on the internet at </w:t>
            </w:r>
            <w:r w:rsidR="007725ED" w:rsidRPr="00EB31BB">
              <w:rPr>
                <w:sz w:val="20"/>
              </w:rPr>
              <w:t>https://www.ari.vic.gov.au/research/rivers-and-estuaries/assessing-benefits-of-environmental-watering</w:t>
            </w:r>
          </w:p>
          <w:p w14:paraId="577CE206" w14:textId="77777777" w:rsidR="00001E86" w:rsidRPr="00EB31BB" w:rsidRDefault="00001E86" w:rsidP="002432DF">
            <w:pPr>
              <w:pStyle w:val="xAccessibilityText"/>
              <w:rPr>
                <w:sz w:val="20"/>
              </w:rPr>
            </w:pPr>
          </w:p>
        </w:tc>
      </w:tr>
    </w:tbl>
    <w:p w14:paraId="7F4DB720" w14:textId="07D07D57" w:rsidR="00535761" w:rsidRDefault="00535761" w:rsidP="002432DF">
      <w:pPr>
        <w:pStyle w:val="BodyText"/>
        <w:rPr>
          <w:rStyle w:val="HiddenText"/>
        </w:rPr>
      </w:pPr>
    </w:p>
    <w:sectPr w:rsidR="00535761" w:rsidSect="006E1C8D">
      <w:headerReference w:type="even" r:id="rId32"/>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23340" w14:textId="77777777" w:rsidR="00D94EEC" w:rsidRDefault="00D94EEC">
      <w:r>
        <w:separator/>
      </w:r>
    </w:p>
    <w:p w14:paraId="27852918" w14:textId="77777777" w:rsidR="00D94EEC" w:rsidRDefault="00D94EEC"/>
    <w:p w14:paraId="3A864786" w14:textId="77777777" w:rsidR="00D94EEC" w:rsidRDefault="00D94EEC"/>
  </w:endnote>
  <w:endnote w:type="continuationSeparator" w:id="0">
    <w:p w14:paraId="67C85A8C" w14:textId="77777777" w:rsidR="00D94EEC" w:rsidRDefault="00D94EEC">
      <w:r>
        <w:continuationSeparator/>
      </w:r>
    </w:p>
    <w:p w14:paraId="0C469E01" w14:textId="77777777" w:rsidR="00D94EEC" w:rsidRDefault="00D94EEC"/>
    <w:p w14:paraId="0C284A7B" w14:textId="77777777" w:rsidR="00D94EEC" w:rsidRDefault="00D94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083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558B0C42"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35" type="#_x0000_t202" alt="Title: Background Watermark Image" style="position:absolute;margin-left:0;margin-top:0;width:595.3pt;height:141.45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558B0C42"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3904"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19D8695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19D8695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2336"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37" type="#_x0000_t202" style="position:absolute;margin-left:0;margin-top:0;width:303pt;height:56.7pt;z-index:251662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2A977" w14:textId="77777777" w:rsidR="00D94EEC" w:rsidRPr="008F5280" w:rsidRDefault="00D94EEC" w:rsidP="008F5280">
      <w:pPr>
        <w:pStyle w:val="FootnoteSeparator"/>
      </w:pPr>
    </w:p>
    <w:p w14:paraId="51EBF426" w14:textId="77777777" w:rsidR="00D94EEC" w:rsidRDefault="00D94EEC"/>
  </w:footnote>
  <w:footnote w:type="continuationSeparator" w:id="0">
    <w:p w14:paraId="45436396" w14:textId="77777777" w:rsidR="00D94EEC" w:rsidRDefault="00D94EEC" w:rsidP="008F5280">
      <w:pPr>
        <w:pStyle w:val="FootnoteSeparator"/>
      </w:pPr>
    </w:p>
    <w:p w14:paraId="45503993" w14:textId="77777777" w:rsidR="00D94EEC" w:rsidRDefault="00D94EEC"/>
    <w:p w14:paraId="31BD8C34" w14:textId="77777777" w:rsidR="00D94EEC" w:rsidRDefault="00D94EEC"/>
  </w:footnote>
  <w:footnote w:type="continuationNotice" w:id="1">
    <w:p w14:paraId="7101DC34" w14:textId="77777777" w:rsidR="00D94EEC" w:rsidRDefault="00D94EEC" w:rsidP="00D55628"/>
    <w:p w14:paraId="6F699FA3" w14:textId="77777777" w:rsidR="00D94EEC" w:rsidRDefault="00D94EEC"/>
    <w:p w14:paraId="421E2E05" w14:textId="77777777" w:rsidR="00D94EEC" w:rsidRDefault="00D94E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37760"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3ABFF7" id="Rectangle" o:spid="_x0000_s1026" style="position:absolute;margin-left:23.1pt;margin-top:23.1pt;width:667.7pt;height:70.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8480"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02C87" id="TriangleRight" o:spid="_x0000_s1026" style="position:absolute;margin-left:56.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5408"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F7FE2" id="TriangleLeft" o:spid="_x0000_s1026" style="position:absolute;margin-left:22.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7155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9C6131" id="Rectangle" o:spid="_x0000_s1026" style="position:absolute;margin-left:22.7pt;margin-top:22.7pt;width:552.7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7696"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AA421" id="TriangleRight" o:spid="_x0000_s1026" style="position:absolute;margin-left:56.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74624"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3075C"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2BC2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3BC1E"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DC6B1"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6976"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7004CE" id="Rectangle" o:spid="_x0000_s1026" style="position:absolute;margin-left:22.7pt;margin-top:22.7pt;width:552.7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6A94F3"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58179"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A6B2E"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3AB7F8F"/>
    <w:multiLevelType w:val="hybridMultilevel"/>
    <w:tmpl w:val="EA149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1A262E"/>
    <w:multiLevelType w:val="hybridMultilevel"/>
    <w:tmpl w:val="E6142A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4"/>
  </w:num>
  <w:num w:numId="3">
    <w:abstractNumId w:val="21"/>
  </w:num>
  <w:num w:numId="4">
    <w:abstractNumId w:val="26"/>
  </w:num>
  <w:num w:numId="5">
    <w:abstractNumId w:val="9"/>
  </w:num>
  <w:num w:numId="6">
    <w:abstractNumId w:val="2"/>
  </w:num>
  <w:num w:numId="7">
    <w:abstractNumId w:val="1"/>
  </w:num>
  <w:num w:numId="8">
    <w:abstractNumId w:val="0"/>
  </w:num>
  <w:num w:numId="9">
    <w:abstractNumId w:val="25"/>
  </w:num>
  <w:num w:numId="10">
    <w:abstractNumId w:val="3"/>
  </w:num>
  <w:num w:numId="11">
    <w:abstractNumId w:val="11"/>
  </w:num>
  <w:num w:numId="12">
    <w:abstractNumId w:val="4"/>
  </w:num>
  <w:num w:numId="13">
    <w:abstractNumId w:val="14"/>
  </w:num>
  <w:num w:numId="14">
    <w:abstractNumId w:val="17"/>
  </w:num>
  <w:num w:numId="15">
    <w:abstractNumId w:val="7"/>
  </w:num>
  <w:num w:numId="16">
    <w:abstractNumId w:val="10"/>
  </w:num>
  <w:num w:numId="17">
    <w:abstractNumId w:val="16"/>
  </w:num>
  <w:num w:numId="18">
    <w:abstractNumId w:val="23"/>
  </w:num>
  <w:num w:numId="19">
    <w:abstractNumId w:val="15"/>
  </w:num>
  <w:num w:numId="20">
    <w:abstractNumId w:val="18"/>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8"/>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J55tqeqIjUgMO8hZ8DE6nPxHTsLcjKUXSzwuPrN+p3/va53yK+H4Z2wy75aAw/fNqEDi0dGCepJM5448NGuQ==" w:salt="+/89xKnfGn6lmEhdLrOT0A=="/>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505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EA"/>
    <w:rsid w:val="00010A57"/>
    <w:rsid w:val="00010AAD"/>
    <w:rsid w:val="00010E3F"/>
    <w:rsid w:val="00010FAD"/>
    <w:rsid w:val="0001107C"/>
    <w:rsid w:val="000114BD"/>
    <w:rsid w:val="0001167A"/>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9AD"/>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2A6"/>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DE8"/>
    <w:rsid w:val="000430CC"/>
    <w:rsid w:val="000430E6"/>
    <w:rsid w:val="00043650"/>
    <w:rsid w:val="00043BC5"/>
    <w:rsid w:val="00043E65"/>
    <w:rsid w:val="000440A7"/>
    <w:rsid w:val="000441FC"/>
    <w:rsid w:val="00044882"/>
    <w:rsid w:val="00044BDC"/>
    <w:rsid w:val="000455E1"/>
    <w:rsid w:val="00045AA1"/>
    <w:rsid w:val="0004622F"/>
    <w:rsid w:val="00046864"/>
    <w:rsid w:val="00046EE3"/>
    <w:rsid w:val="000473A1"/>
    <w:rsid w:val="000475BA"/>
    <w:rsid w:val="0004761D"/>
    <w:rsid w:val="00047C72"/>
    <w:rsid w:val="00047CE9"/>
    <w:rsid w:val="000501F1"/>
    <w:rsid w:val="00050257"/>
    <w:rsid w:val="00050487"/>
    <w:rsid w:val="000504A5"/>
    <w:rsid w:val="000507C3"/>
    <w:rsid w:val="00050CA8"/>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1C89"/>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92B"/>
    <w:rsid w:val="00076B41"/>
    <w:rsid w:val="0008006E"/>
    <w:rsid w:val="000802A9"/>
    <w:rsid w:val="0008061A"/>
    <w:rsid w:val="00080A90"/>
    <w:rsid w:val="0008129B"/>
    <w:rsid w:val="000816AD"/>
    <w:rsid w:val="00081DCB"/>
    <w:rsid w:val="0008221A"/>
    <w:rsid w:val="00082224"/>
    <w:rsid w:val="0008252E"/>
    <w:rsid w:val="00082889"/>
    <w:rsid w:val="00082914"/>
    <w:rsid w:val="0008309F"/>
    <w:rsid w:val="000838A2"/>
    <w:rsid w:val="00083917"/>
    <w:rsid w:val="00083CD6"/>
    <w:rsid w:val="00084187"/>
    <w:rsid w:val="00084B28"/>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5B0"/>
    <w:rsid w:val="000E4B54"/>
    <w:rsid w:val="000E53BD"/>
    <w:rsid w:val="000E55A2"/>
    <w:rsid w:val="000E5F4E"/>
    <w:rsid w:val="000E61D2"/>
    <w:rsid w:val="000E6684"/>
    <w:rsid w:val="000E674D"/>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9BD"/>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1F18"/>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16F"/>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5F0A"/>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47FA3"/>
    <w:rsid w:val="00150172"/>
    <w:rsid w:val="001501A0"/>
    <w:rsid w:val="001501E2"/>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B50"/>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AD3"/>
    <w:rsid w:val="00195EAE"/>
    <w:rsid w:val="00196016"/>
    <w:rsid w:val="00196165"/>
    <w:rsid w:val="00196393"/>
    <w:rsid w:val="00196667"/>
    <w:rsid w:val="001966C9"/>
    <w:rsid w:val="00197033"/>
    <w:rsid w:val="0019725F"/>
    <w:rsid w:val="00197717"/>
    <w:rsid w:val="001977C0"/>
    <w:rsid w:val="00197F7F"/>
    <w:rsid w:val="001A0827"/>
    <w:rsid w:val="001A0EF8"/>
    <w:rsid w:val="001A12EB"/>
    <w:rsid w:val="001A13E9"/>
    <w:rsid w:val="001A150E"/>
    <w:rsid w:val="001A1612"/>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8DA"/>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2D92"/>
    <w:rsid w:val="001B3360"/>
    <w:rsid w:val="001B36B4"/>
    <w:rsid w:val="001B38B7"/>
    <w:rsid w:val="001B39AE"/>
    <w:rsid w:val="001B3AE0"/>
    <w:rsid w:val="001B3F7F"/>
    <w:rsid w:val="001B411F"/>
    <w:rsid w:val="001B4653"/>
    <w:rsid w:val="001B4A22"/>
    <w:rsid w:val="001B4A40"/>
    <w:rsid w:val="001B58BC"/>
    <w:rsid w:val="001B5BF0"/>
    <w:rsid w:val="001B5E7A"/>
    <w:rsid w:val="001B6912"/>
    <w:rsid w:val="001B7723"/>
    <w:rsid w:val="001B7979"/>
    <w:rsid w:val="001B7FBD"/>
    <w:rsid w:val="001C03D1"/>
    <w:rsid w:val="001C0A0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C7DB7"/>
    <w:rsid w:val="001D1792"/>
    <w:rsid w:val="001D2509"/>
    <w:rsid w:val="001D29D6"/>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882"/>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997"/>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DF"/>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5A"/>
    <w:rsid w:val="00255D7F"/>
    <w:rsid w:val="00255DD3"/>
    <w:rsid w:val="00256057"/>
    <w:rsid w:val="002560F7"/>
    <w:rsid w:val="002568FE"/>
    <w:rsid w:val="0025775A"/>
    <w:rsid w:val="002578D4"/>
    <w:rsid w:val="002579C1"/>
    <w:rsid w:val="002604DA"/>
    <w:rsid w:val="00260781"/>
    <w:rsid w:val="00260992"/>
    <w:rsid w:val="00260A76"/>
    <w:rsid w:val="00260C47"/>
    <w:rsid w:val="00260FC1"/>
    <w:rsid w:val="002611D2"/>
    <w:rsid w:val="002614DA"/>
    <w:rsid w:val="00261BD6"/>
    <w:rsid w:val="00261BDD"/>
    <w:rsid w:val="00261C51"/>
    <w:rsid w:val="00261D1E"/>
    <w:rsid w:val="00261DCD"/>
    <w:rsid w:val="0026285F"/>
    <w:rsid w:val="00262E05"/>
    <w:rsid w:val="00262E69"/>
    <w:rsid w:val="002632C0"/>
    <w:rsid w:val="0026369F"/>
    <w:rsid w:val="002636AB"/>
    <w:rsid w:val="0026373B"/>
    <w:rsid w:val="002638E2"/>
    <w:rsid w:val="00263BE7"/>
    <w:rsid w:val="00264677"/>
    <w:rsid w:val="00264A62"/>
    <w:rsid w:val="00265045"/>
    <w:rsid w:val="00265096"/>
    <w:rsid w:val="0026589E"/>
    <w:rsid w:val="002659C1"/>
    <w:rsid w:val="002662BA"/>
    <w:rsid w:val="00266EB3"/>
    <w:rsid w:val="00267693"/>
    <w:rsid w:val="00267CB6"/>
    <w:rsid w:val="00267EF8"/>
    <w:rsid w:val="002701D4"/>
    <w:rsid w:val="00270AC9"/>
    <w:rsid w:val="00271B8F"/>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47"/>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CFB"/>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CD"/>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A87"/>
    <w:rsid w:val="002C13EA"/>
    <w:rsid w:val="002C1547"/>
    <w:rsid w:val="002C223F"/>
    <w:rsid w:val="002C25A0"/>
    <w:rsid w:val="002C2715"/>
    <w:rsid w:val="002C282D"/>
    <w:rsid w:val="002C296E"/>
    <w:rsid w:val="002C2E8E"/>
    <w:rsid w:val="002C321C"/>
    <w:rsid w:val="002C3384"/>
    <w:rsid w:val="002C3560"/>
    <w:rsid w:val="002C35FF"/>
    <w:rsid w:val="002C3EFD"/>
    <w:rsid w:val="002C4CAF"/>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2D3"/>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5CC"/>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EB0"/>
    <w:rsid w:val="00306030"/>
    <w:rsid w:val="00306780"/>
    <w:rsid w:val="00306796"/>
    <w:rsid w:val="00306AF2"/>
    <w:rsid w:val="00306B0C"/>
    <w:rsid w:val="00307282"/>
    <w:rsid w:val="00307581"/>
    <w:rsid w:val="00307C36"/>
    <w:rsid w:val="00307DE3"/>
    <w:rsid w:val="00307EE7"/>
    <w:rsid w:val="0031099A"/>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204"/>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520"/>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3E01"/>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AC6"/>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600"/>
    <w:rsid w:val="003669E5"/>
    <w:rsid w:val="00367673"/>
    <w:rsid w:val="00370617"/>
    <w:rsid w:val="00370901"/>
    <w:rsid w:val="003709D8"/>
    <w:rsid w:val="00370BA7"/>
    <w:rsid w:val="00370D02"/>
    <w:rsid w:val="00371C1B"/>
    <w:rsid w:val="00371D63"/>
    <w:rsid w:val="003728DE"/>
    <w:rsid w:val="003729F0"/>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831"/>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A66"/>
    <w:rsid w:val="003A7D28"/>
    <w:rsid w:val="003A7D9F"/>
    <w:rsid w:val="003B0339"/>
    <w:rsid w:val="003B0406"/>
    <w:rsid w:val="003B061E"/>
    <w:rsid w:val="003B06BF"/>
    <w:rsid w:val="003B0724"/>
    <w:rsid w:val="003B07E5"/>
    <w:rsid w:val="003B12B7"/>
    <w:rsid w:val="003B148C"/>
    <w:rsid w:val="003B14EB"/>
    <w:rsid w:val="003B1774"/>
    <w:rsid w:val="003B29D9"/>
    <w:rsid w:val="003B2E3A"/>
    <w:rsid w:val="003B32F7"/>
    <w:rsid w:val="003B33DF"/>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9F"/>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0C4"/>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E31"/>
    <w:rsid w:val="003D75A3"/>
    <w:rsid w:val="003D7644"/>
    <w:rsid w:val="003D76D7"/>
    <w:rsid w:val="003D7ECF"/>
    <w:rsid w:val="003D7EE9"/>
    <w:rsid w:val="003E0B36"/>
    <w:rsid w:val="003E0E29"/>
    <w:rsid w:val="003E106A"/>
    <w:rsid w:val="003E13A8"/>
    <w:rsid w:val="003E1E9A"/>
    <w:rsid w:val="003E22D4"/>
    <w:rsid w:val="003E24BD"/>
    <w:rsid w:val="003E2C4B"/>
    <w:rsid w:val="003E2E29"/>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CF9"/>
    <w:rsid w:val="003F0208"/>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66D"/>
    <w:rsid w:val="004143E5"/>
    <w:rsid w:val="0041469A"/>
    <w:rsid w:val="0041497A"/>
    <w:rsid w:val="00415C01"/>
    <w:rsid w:val="00415F47"/>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79F"/>
    <w:rsid w:val="00423925"/>
    <w:rsid w:val="00423F52"/>
    <w:rsid w:val="00423FEB"/>
    <w:rsid w:val="00424A25"/>
    <w:rsid w:val="004250A5"/>
    <w:rsid w:val="00425456"/>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53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36D"/>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3FF"/>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412"/>
    <w:rsid w:val="00490F9B"/>
    <w:rsid w:val="00491465"/>
    <w:rsid w:val="0049165E"/>
    <w:rsid w:val="00491A11"/>
    <w:rsid w:val="004922A5"/>
    <w:rsid w:val="004925EC"/>
    <w:rsid w:val="00492C0D"/>
    <w:rsid w:val="00492CD9"/>
    <w:rsid w:val="00493DF1"/>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3B1"/>
    <w:rsid w:val="004A2515"/>
    <w:rsid w:val="004A2B54"/>
    <w:rsid w:val="004A2E41"/>
    <w:rsid w:val="004A30FA"/>
    <w:rsid w:val="004A324F"/>
    <w:rsid w:val="004A35BE"/>
    <w:rsid w:val="004A39FD"/>
    <w:rsid w:val="004A3D16"/>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031"/>
    <w:rsid w:val="004B441C"/>
    <w:rsid w:val="004B44C5"/>
    <w:rsid w:val="004B4790"/>
    <w:rsid w:val="004B4B80"/>
    <w:rsid w:val="004B55DC"/>
    <w:rsid w:val="004B6835"/>
    <w:rsid w:val="004B7FA5"/>
    <w:rsid w:val="004C0479"/>
    <w:rsid w:val="004C072A"/>
    <w:rsid w:val="004C0A38"/>
    <w:rsid w:val="004C1076"/>
    <w:rsid w:val="004C112B"/>
    <w:rsid w:val="004C12BA"/>
    <w:rsid w:val="004C1649"/>
    <w:rsid w:val="004C1A1C"/>
    <w:rsid w:val="004C1AD1"/>
    <w:rsid w:val="004C1DBC"/>
    <w:rsid w:val="004C216C"/>
    <w:rsid w:val="004C2710"/>
    <w:rsid w:val="004C37B2"/>
    <w:rsid w:val="004C398D"/>
    <w:rsid w:val="004C3ACD"/>
    <w:rsid w:val="004C3C46"/>
    <w:rsid w:val="004C402B"/>
    <w:rsid w:val="004C417C"/>
    <w:rsid w:val="004C4781"/>
    <w:rsid w:val="004C49D5"/>
    <w:rsid w:val="004C4C8A"/>
    <w:rsid w:val="004C4EE4"/>
    <w:rsid w:val="004C5315"/>
    <w:rsid w:val="004C54E7"/>
    <w:rsid w:val="004C577C"/>
    <w:rsid w:val="004C581E"/>
    <w:rsid w:val="004C5CEB"/>
    <w:rsid w:val="004C6213"/>
    <w:rsid w:val="004C7235"/>
    <w:rsid w:val="004C72EE"/>
    <w:rsid w:val="004C7366"/>
    <w:rsid w:val="004C77E1"/>
    <w:rsid w:val="004C7D31"/>
    <w:rsid w:val="004C7F52"/>
    <w:rsid w:val="004D0374"/>
    <w:rsid w:val="004D03AF"/>
    <w:rsid w:val="004D078E"/>
    <w:rsid w:val="004D082D"/>
    <w:rsid w:val="004D09B3"/>
    <w:rsid w:val="004D0BB5"/>
    <w:rsid w:val="004D0ED6"/>
    <w:rsid w:val="004D1061"/>
    <w:rsid w:val="004D1EC6"/>
    <w:rsid w:val="004D2591"/>
    <w:rsid w:val="004D2824"/>
    <w:rsid w:val="004D2B7A"/>
    <w:rsid w:val="004D2E08"/>
    <w:rsid w:val="004D2F0B"/>
    <w:rsid w:val="004D36AE"/>
    <w:rsid w:val="004D3DD5"/>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9D9"/>
    <w:rsid w:val="004E3C09"/>
    <w:rsid w:val="004E3CC5"/>
    <w:rsid w:val="004E3F91"/>
    <w:rsid w:val="004E494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5E6"/>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121"/>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505"/>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59F"/>
    <w:rsid w:val="0053272A"/>
    <w:rsid w:val="005327D0"/>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570B8"/>
    <w:rsid w:val="0056060F"/>
    <w:rsid w:val="005613E8"/>
    <w:rsid w:val="0056158C"/>
    <w:rsid w:val="00561816"/>
    <w:rsid w:val="005619B2"/>
    <w:rsid w:val="00561C27"/>
    <w:rsid w:val="0056225F"/>
    <w:rsid w:val="00562283"/>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1E60"/>
    <w:rsid w:val="005D2102"/>
    <w:rsid w:val="005D2885"/>
    <w:rsid w:val="005D395A"/>
    <w:rsid w:val="005D48A2"/>
    <w:rsid w:val="005D497A"/>
    <w:rsid w:val="005D4AA8"/>
    <w:rsid w:val="005D62B3"/>
    <w:rsid w:val="005D6CC9"/>
    <w:rsid w:val="005D7015"/>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4F4"/>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70B"/>
    <w:rsid w:val="00601ECC"/>
    <w:rsid w:val="006023D9"/>
    <w:rsid w:val="0060269A"/>
    <w:rsid w:val="00602739"/>
    <w:rsid w:val="00602916"/>
    <w:rsid w:val="00602979"/>
    <w:rsid w:val="00603085"/>
    <w:rsid w:val="00603830"/>
    <w:rsid w:val="00603E64"/>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8"/>
    <w:rsid w:val="0061110A"/>
    <w:rsid w:val="006112CD"/>
    <w:rsid w:val="00611A84"/>
    <w:rsid w:val="00611AEA"/>
    <w:rsid w:val="00611B10"/>
    <w:rsid w:val="00611D72"/>
    <w:rsid w:val="00611ED0"/>
    <w:rsid w:val="0061201A"/>
    <w:rsid w:val="00612040"/>
    <w:rsid w:val="006120DB"/>
    <w:rsid w:val="00612230"/>
    <w:rsid w:val="00612DE6"/>
    <w:rsid w:val="00612EAE"/>
    <w:rsid w:val="00613A36"/>
    <w:rsid w:val="00614254"/>
    <w:rsid w:val="00614317"/>
    <w:rsid w:val="0061433C"/>
    <w:rsid w:val="006143BD"/>
    <w:rsid w:val="0061445B"/>
    <w:rsid w:val="00614A34"/>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2BE"/>
    <w:rsid w:val="006254B4"/>
    <w:rsid w:val="006254FD"/>
    <w:rsid w:val="006262CF"/>
    <w:rsid w:val="006266D4"/>
    <w:rsid w:val="006266E1"/>
    <w:rsid w:val="006266FA"/>
    <w:rsid w:val="00627067"/>
    <w:rsid w:val="006278F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11A"/>
    <w:rsid w:val="006813EB"/>
    <w:rsid w:val="00681603"/>
    <w:rsid w:val="006817C4"/>
    <w:rsid w:val="006818F9"/>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845"/>
    <w:rsid w:val="00685B39"/>
    <w:rsid w:val="0068600F"/>
    <w:rsid w:val="0068664E"/>
    <w:rsid w:val="00686997"/>
    <w:rsid w:val="00686BAD"/>
    <w:rsid w:val="00686C6D"/>
    <w:rsid w:val="00687233"/>
    <w:rsid w:val="006873BE"/>
    <w:rsid w:val="006876AA"/>
    <w:rsid w:val="006903C0"/>
    <w:rsid w:val="0069052A"/>
    <w:rsid w:val="0069070A"/>
    <w:rsid w:val="006909B7"/>
    <w:rsid w:val="00690BA0"/>
    <w:rsid w:val="00691664"/>
    <w:rsid w:val="00691770"/>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475"/>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1D8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B3F"/>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676"/>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44"/>
    <w:rsid w:val="006E3DCD"/>
    <w:rsid w:val="006E3F7A"/>
    <w:rsid w:val="006E4056"/>
    <w:rsid w:val="006E4181"/>
    <w:rsid w:val="006E443A"/>
    <w:rsid w:val="006E4474"/>
    <w:rsid w:val="006E4856"/>
    <w:rsid w:val="006E4D73"/>
    <w:rsid w:val="006E50C6"/>
    <w:rsid w:val="006E515B"/>
    <w:rsid w:val="006E5453"/>
    <w:rsid w:val="006E5475"/>
    <w:rsid w:val="006E57CE"/>
    <w:rsid w:val="006E5932"/>
    <w:rsid w:val="006E5FC9"/>
    <w:rsid w:val="006E6C8C"/>
    <w:rsid w:val="006E7019"/>
    <w:rsid w:val="006E711E"/>
    <w:rsid w:val="006E7174"/>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25A"/>
    <w:rsid w:val="006F536D"/>
    <w:rsid w:val="006F55BB"/>
    <w:rsid w:val="006F56E3"/>
    <w:rsid w:val="006F58AF"/>
    <w:rsid w:val="006F5EBE"/>
    <w:rsid w:val="006F64D1"/>
    <w:rsid w:val="006F650B"/>
    <w:rsid w:val="006F650C"/>
    <w:rsid w:val="006F65F8"/>
    <w:rsid w:val="006F6977"/>
    <w:rsid w:val="006F747F"/>
    <w:rsid w:val="006F7E3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28"/>
    <w:rsid w:val="0071108E"/>
    <w:rsid w:val="007112FA"/>
    <w:rsid w:val="007114A6"/>
    <w:rsid w:val="0071172A"/>
    <w:rsid w:val="00711775"/>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8F2"/>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ED2"/>
    <w:rsid w:val="007253F3"/>
    <w:rsid w:val="00725BC7"/>
    <w:rsid w:val="007261D2"/>
    <w:rsid w:val="00726A4B"/>
    <w:rsid w:val="00726B50"/>
    <w:rsid w:val="00726E5A"/>
    <w:rsid w:val="00727294"/>
    <w:rsid w:val="00727346"/>
    <w:rsid w:val="0072771D"/>
    <w:rsid w:val="00727BF4"/>
    <w:rsid w:val="00727D59"/>
    <w:rsid w:val="00730405"/>
    <w:rsid w:val="007312FD"/>
    <w:rsid w:val="00731798"/>
    <w:rsid w:val="007322F9"/>
    <w:rsid w:val="00732B3E"/>
    <w:rsid w:val="00732B4D"/>
    <w:rsid w:val="0073302E"/>
    <w:rsid w:val="007333E7"/>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6CFF"/>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2F7"/>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5ED"/>
    <w:rsid w:val="00772910"/>
    <w:rsid w:val="00772A08"/>
    <w:rsid w:val="00772BA3"/>
    <w:rsid w:val="00772C6B"/>
    <w:rsid w:val="0077305E"/>
    <w:rsid w:val="00773376"/>
    <w:rsid w:val="0077392D"/>
    <w:rsid w:val="00773C98"/>
    <w:rsid w:val="00773E3E"/>
    <w:rsid w:val="00774CCA"/>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09"/>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52"/>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37A"/>
    <w:rsid w:val="007A05FD"/>
    <w:rsid w:val="007A09E6"/>
    <w:rsid w:val="007A0E69"/>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7E8"/>
    <w:rsid w:val="007C0961"/>
    <w:rsid w:val="007C11ED"/>
    <w:rsid w:val="007C177D"/>
    <w:rsid w:val="007C1A65"/>
    <w:rsid w:val="007C2272"/>
    <w:rsid w:val="007C22CA"/>
    <w:rsid w:val="007C263F"/>
    <w:rsid w:val="007C2698"/>
    <w:rsid w:val="007C27BC"/>
    <w:rsid w:val="007C2A32"/>
    <w:rsid w:val="007C2A69"/>
    <w:rsid w:val="007C2CCA"/>
    <w:rsid w:val="007C2E44"/>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5A49"/>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C76"/>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8AE"/>
    <w:rsid w:val="00827CD0"/>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BD4"/>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3F73"/>
    <w:rsid w:val="008445F6"/>
    <w:rsid w:val="008448E9"/>
    <w:rsid w:val="00844B28"/>
    <w:rsid w:val="00844B85"/>
    <w:rsid w:val="00845010"/>
    <w:rsid w:val="0084503F"/>
    <w:rsid w:val="0084589F"/>
    <w:rsid w:val="0084645D"/>
    <w:rsid w:val="0084654E"/>
    <w:rsid w:val="00846560"/>
    <w:rsid w:val="00846A1A"/>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9F2"/>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7AB"/>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3C0A"/>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B7F2C"/>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050"/>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87A"/>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AEC"/>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0D1"/>
    <w:rsid w:val="00982441"/>
    <w:rsid w:val="009828BD"/>
    <w:rsid w:val="009829FD"/>
    <w:rsid w:val="00982A6F"/>
    <w:rsid w:val="00982D58"/>
    <w:rsid w:val="00982F90"/>
    <w:rsid w:val="00983984"/>
    <w:rsid w:val="00983BA8"/>
    <w:rsid w:val="00983C3B"/>
    <w:rsid w:val="00984DFF"/>
    <w:rsid w:val="0098555E"/>
    <w:rsid w:val="009856E1"/>
    <w:rsid w:val="009857FB"/>
    <w:rsid w:val="00985C2A"/>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0A"/>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2E1"/>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161"/>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CFB"/>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BBC"/>
    <w:rsid w:val="009F6F55"/>
    <w:rsid w:val="009F71DE"/>
    <w:rsid w:val="009F7316"/>
    <w:rsid w:val="009F7423"/>
    <w:rsid w:val="009F7B97"/>
    <w:rsid w:val="00A00531"/>
    <w:rsid w:val="00A014B8"/>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E5D"/>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56E"/>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71"/>
    <w:rsid w:val="00A247FD"/>
    <w:rsid w:val="00A24D46"/>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2DBA"/>
    <w:rsid w:val="00A33AF9"/>
    <w:rsid w:val="00A33B2D"/>
    <w:rsid w:val="00A33BC4"/>
    <w:rsid w:val="00A33F26"/>
    <w:rsid w:val="00A3438C"/>
    <w:rsid w:val="00A34487"/>
    <w:rsid w:val="00A34864"/>
    <w:rsid w:val="00A348E4"/>
    <w:rsid w:val="00A357B2"/>
    <w:rsid w:val="00A357C3"/>
    <w:rsid w:val="00A359E3"/>
    <w:rsid w:val="00A35B40"/>
    <w:rsid w:val="00A35B83"/>
    <w:rsid w:val="00A35CF8"/>
    <w:rsid w:val="00A35EDB"/>
    <w:rsid w:val="00A35EF1"/>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9AD"/>
    <w:rsid w:val="00A53CEB"/>
    <w:rsid w:val="00A53E52"/>
    <w:rsid w:val="00A53EAB"/>
    <w:rsid w:val="00A54248"/>
    <w:rsid w:val="00A54895"/>
    <w:rsid w:val="00A54972"/>
    <w:rsid w:val="00A54C4A"/>
    <w:rsid w:val="00A54F2B"/>
    <w:rsid w:val="00A55099"/>
    <w:rsid w:val="00A551BD"/>
    <w:rsid w:val="00A553C8"/>
    <w:rsid w:val="00A5581C"/>
    <w:rsid w:val="00A5592C"/>
    <w:rsid w:val="00A55F09"/>
    <w:rsid w:val="00A562C4"/>
    <w:rsid w:val="00A56B1E"/>
    <w:rsid w:val="00A56E27"/>
    <w:rsid w:val="00A56E85"/>
    <w:rsid w:val="00A5700E"/>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DB"/>
    <w:rsid w:val="00A75345"/>
    <w:rsid w:val="00A7545C"/>
    <w:rsid w:val="00A754ED"/>
    <w:rsid w:val="00A756AD"/>
    <w:rsid w:val="00A75C7D"/>
    <w:rsid w:val="00A7645D"/>
    <w:rsid w:val="00A7655A"/>
    <w:rsid w:val="00A7670F"/>
    <w:rsid w:val="00A76EC8"/>
    <w:rsid w:val="00A774B8"/>
    <w:rsid w:val="00A775A3"/>
    <w:rsid w:val="00A77C0D"/>
    <w:rsid w:val="00A77FCF"/>
    <w:rsid w:val="00A77FED"/>
    <w:rsid w:val="00A8050C"/>
    <w:rsid w:val="00A80817"/>
    <w:rsid w:val="00A809BE"/>
    <w:rsid w:val="00A80B1C"/>
    <w:rsid w:val="00A80BEA"/>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726"/>
    <w:rsid w:val="00A919D6"/>
    <w:rsid w:val="00A91DA2"/>
    <w:rsid w:val="00A92200"/>
    <w:rsid w:val="00A93932"/>
    <w:rsid w:val="00A93E28"/>
    <w:rsid w:val="00A93E8D"/>
    <w:rsid w:val="00A93F4B"/>
    <w:rsid w:val="00A93FC2"/>
    <w:rsid w:val="00A942BA"/>
    <w:rsid w:val="00A949D2"/>
    <w:rsid w:val="00A9559C"/>
    <w:rsid w:val="00A955CE"/>
    <w:rsid w:val="00A95B1D"/>
    <w:rsid w:val="00A95CA9"/>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1FC1"/>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3AC"/>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21C"/>
    <w:rsid w:val="00AC138D"/>
    <w:rsid w:val="00AC14DC"/>
    <w:rsid w:val="00AC17A3"/>
    <w:rsid w:val="00AC1FFA"/>
    <w:rsid w:val="00AC22F9"/>
    <w:rsid w:val="00AC28FE"/>
    <w:rsid w:val="00AC297B"/>
    <w:rsid w:val="00AC3862"/>
    <w:rsid w:val="00AC4123"/>
    <w:rsid w:val="00AC451A"/>
    <w:rsid w:val="00AC478F"/>
    <w:rsid w:val="00AC4C2C"/>
    <w:rsid w:val="00AC4DE1"/>
    <w:rsid w:val="00AC537D"/>
    <w:rsid w:val="00AC552C"/>
    <w:rsid w:val="00AC56FB"/>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D7CAF"/>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5C2C"/>
    <w:rsid w:val="00B06117"/>
    <w:rsid w:val="00B06278"/>
    <w:rsid w:val="00B069A8"/>
    <w:rsid w:val="00B06ADB"/>
    <w:rsid w:val="00B06CC6"/>
    <w:rsid w:val="00B06E1B"/>
    <w:rsid w:val="00B070B9"/>
    <w:rsid w:val="00B075AD"/>
    <w:rsid w:val="00B076A8"/>
    <w:rsid w:val="00B07875"/>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634"/>
    <w:rsid w:val="00B1392B"/>
    <w:rsid w:val="00B13AF4"/>
    <w:rsid w:val="00B13F63"/>
    <w:rsid w:val="00B14196"/>
    <w:rsid w:val="00B1487F"/>
    <w:rsid w:val="00B14921"/>
    <w:rsid w:val="00B14E80"/>
    <w:rsid w:val="00B14FA3"/>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B1B"/>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181F"/>
    <w:rsid w:val="00B429BA"/>
    <w:rsid w:val="00B42D85"/>
    <w:rsid w:val="00B42E79"/>
    <w:rsid w:val="00B433DE"/>
    <w:rsid w:val="00B4369C"/>
    <w:rsid w:val="00B437BB"/>
    <w:rsid w:val="00B44444"/>
    <w:rsid w:val="00B44A2B"/>
    <w:rsid w:val="00B44A34"/>
    <w:rsid w:val="00B4516E"/>
    <w:rsid w:val="00B45389"/>
    <w:rsid w:val="00B457E2"/>
    <w:rsid w:val="00B458C2"/>
    <w:rsid w:val="00B4690A"/>
    <w:rsid w:val="00B4717F"/>
    <w:rsid w:val="00B4780B"/>
    <w:rsid w:val="00B47AF6"/>
    <w:rsid w:val="00B50F32"/>
    <w:rsid w:val="00B512C9"/>
    <w:rsid w:val="00B514A1"/>
    <w:rsid w:val="00B51E84"/>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D"/>
    <w:rsid w:val="00B6553F"/>
    <w:rsid w:val="00B6561B"/>
    <w:rsid w:val="00B6566B"/>
    <w:rsid w:val="00B65C8D"/>
    <w:rsid w:val="00B65DA8"/>
    <w:rsid w:val="00B65EFE"/>
    <w:rsid w:val="00B66B90"/>
    <w:rsid w:val="00B670BF"/>
    <w:rsid w:val="00B670E1"/>
    <w:rsid w:val="00B67203"/>
    <w:rsid w:val="00B674B6"/>
    <w:rsid w:val="00B67A58"/>
    <w:rsid w:val="00B70052"/>
    <w:rsid w:val="00B7023B"/>
    <w:rsid w:val="00B702FF"/>
    <w:rsid w:val="00B70436"/>
    <w:rsid w:val="00B70562"/>
    <w:rsid w:val="00B709F2"/>
    <w:rsid w:val="00B70D3B"/>
    <w:rsid w:val="00B71320"/>
    <w:rsid w:val="00B71764"/>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25A"/>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6BF"/>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970"/>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435"/>
    <w:rsid w:val="00BB766C"/>
    <w:rsid w:val="00BB7EEF"/>
    <w:rsid w:val="00BC0244"/>
    <w:rsid w:val="00BC0602"/>
    <w:rsid w:val="00BC0DC9"/>
    <w:rsid w:val="00BC0FB0"/>
    <w:rsid w:val="00BC15FC"/>
    <w:rsid w:val="00BC1BF9"/>
    <w:rsid w:val="00BC1F14"/>
    <w:rsid w:val="00BC2134"/>
    <w:rsid w:val="00BC2C8D"/>
    <w:rsid w:val="00BC3CF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21"/>
    <w:rsid w:val="00BD4F6D"/>
    <w:rsid w:val="00BD4FE9"/>
    <w:rsid w:val="00BD5111"/>
    <w:rsid w:val="00BD5403"/>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44F"/>
    <w:rsid w:val="00BE36CC"/>
    <w:rsid w:val="00BE3813"/>
    <w:rsid w:val="00BE393E"/>
    <w:rsid w:val="00BE3C93"/>
    <w:rsid w:val="00BE3CD3"/>
    <w:rsid w:val="00BE426A"/>
    <w:rsid w:val="00BE4301"/>
    <w:rsid w:val="00BE520A"/>
    <w:rsid w:val="00BE5406"/>
    <w:rsid w:val="00BE5BF2"/>
    <w:rsid w:val="00BE5DD4"/>
    <w:rsid w:val="00BE64AA"/>
    <w:rsid w:val="00BE6801"/>
    <w:rsid w:val="00BE6860"/>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5E1"/>
    <w:rsid w:val="00C21870"/>
    <w:rsid w:val="00C218C7"/>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2DE"/>
    <w:rsid w:val="00C3344C"/>
    <w:rsid w:val="00C3425D"/>
    <w:rsid w:val="00C34A5D"/>
    <w:rsid w:val="00C34D97"/>
    <w:rsid w:val="00C34EAD"/>
    <w:rsid w:val="00C3507E"/>
    <w:rsid w:val="00C35370"/>
    <w:rsid w:val="00C359E1"/>
    <w:rsid w:val="00C35AC0"/>
    <w:rsid w:val="00C35BCB"/>
    <w:rsid w:val="00C35D69"/>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8BF"/>
    <w:rsid w:val="00C509E0"/>
    <w:rsid w:val="00C51011"/>
    <w:rsid w:val="00C51174"/>
    <w:rsid w:val="00C513FC"/>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8E3"/>
    <w:rsid w:val="00C61968"/>
    <w:rsid w:val="00C61B60"/>
    <w:rsid w:val="00C61F7C"/>
    <w:rsid w:val="00C6231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035"/>
    <w:rsid w:val="00C80C33"/>
    <w:rsid w:val="00C80F2F"/>
    <w:rsid w:val="00C810A9"/>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976"/>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17F"/>
    <w:rsid w:val="00CA77E7"/>
    <w:rsid w:val="00CA7FBB"/>
    <w:rsid w:val="00CB0597"/>
    <w:rsid w:val="00CB0687"/>
    <w:rsid w:val="00CB08DC"/>
    <w:rsid w:val="00CB1C0C"/>
    <w:rsid w:val="00CB1C2D"/>
    <w:rsid w:val="00CB1CA5"/>
    <w:rsid w:val="00CB1CC6"/>
    <w:rsid w:val="00CB1FB7"/>
    <w:rsid w:val="00CB2443"/>
    <w:rsid w:val="00CB2579"/>
    <w:rsid w:val="00CB2D0D"/>
    <w:rsid w:val="00CB2DA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C9"/>
    <w:rsid w:val="00CC1AFD"/>
    <w:rsid w:val="00CC29B3"/>
    <w:rsid w:val="00CC2BDE"/>
    <w:rsid w:val="00CC2F9B"/>
    <w:rsid w:val="00CC31EC"/>
    <w:rsid w:val="00CC43B2"/>
    <w:rsid w:val="00CC4F94"/>
    <w:rsid w:val="00CC54F6"/>
    <w:rsid w:val="00CC5A45"/>
    <w:rsid w:val="00CC5BE8"/>
    <w:rsid w:val="00CC65DB"/>
    <w:rsid w:val="00CC673D"/>
    <w:rsid w:val="00CC67D4"/>
    <w:rsid w:val="00CC6E76"/>
    <w:rsid w:val="00CC731B"/>
    <w:rsid w:val="00CC7676"/>
    <w:rsid w:val="00CC7832"/>
    <w:rsid w:val="00CC7B75"/>
    <w:rsid w:val="00CC7BC7"/>
    <w:rsid w:val="00CC7D56"/>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79C"/>
    <w:rsid w:val="00CE3C63"/>
    <w:rsid w:val="00CE4184"/>
    <w:rsid w:val="00CE44DC"/>
    <w:rsid w:val="00CE453E"/>
    <w:rsid w:val="00CE4A76"/>
    <w:rsid w:val="00CE4A97"/>
    <w:rsid w:val="00CE5E92"/>
    <w:rsid w:val="00CE5F7A"/>
    <w:rsid w:val="00CE61A8"/>
    <w:rsid w:val="00CE6C0C"/>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169"/>
    <w:rsid w:val="00CF67DF"/>
    <w:rsid w:val="00CF68B1"/>
    <w:rsid w:val="00CF6922"/>
    <w:rsid w:val="00CF6C84"/>
    <w:rsid w:val="00CF6D76"/>
    <w:rsid w:val="00CF6F72"/>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7D8"/>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5F7"/>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CCB"/>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0EA"/>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02E"/>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0F09"/>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BD3"/>
    <w:rsid w:val="00D87E3C"/>
    <w:rsid w:val="00D9006A"/>
    <w:rsid w:val="00D901A5"/>
    <w:rsid w:val="00D902A0"/>
    <w:rsid w:val="00D902DD"/>
    <w:rsid w:val="00D9044A"/>
    <w:rsid w:val="00D904EC"/>
    <w:rsid w:val="00D906E9"/>
    <w:rsid w:val="00D907D7"/>
    <w:rsid w:val="00D90BFB"/>
    <w:rsid w:val="00D91064"/>
    <w:rsid w:val="00D910FE"/>
    <w:rsid w:val="00D9150D"/>
    <w:rsid w:val="00D91CEB"/>
    <w:rsid w:val="00D91F7E"/>
    <w:rsid w:val="00D9209C"/>
    <w:rsid w:val="00D92719"/>
    <w:rsid w:val="00D92B1C"/>
    <w:rsid w:val="00D931C3"/>
    <w:rsid w:val="00D932ED"/>
    <w:rsid w:val="00D93AAC"/>
    <w:rsid w:val="00D93E1C"/>
    <w:rsid w:val="00D943AD"/>
    <w:rsid w:val="00D94EEC"/>
    <w:rsid w:val="00D94F7E"/>
    <w:rsid w:val="00D9517F"/>
    <w:rsid w:val="00D95B90"/>
    <w:rsid w:val="00D972DF"/>
    <w:rsid w:val="00D9746A"/>
    <w:rsid w:val="00D97B01"/>
    <w:rsid w:val="00D97C41"/>
    <w:rsid w:val="00DA0680"/>
    <w:rsid w:val="00DA09FE"/>
    <w:rsid w:val="00DA0D82"/>
    <w:rsid w:val="00DA1542"/>
    <w:rsid w:val="00DA172A"/>
    <w:rsid w:val="00DA1753"/>
    <w:rsid w:val="00DA1754"/>
    <w:rsid w:val="00DA1F6B"/>
    <w:rsid w:val="00DA1F8E"/>
    <w:rsid w:val="00DA2A2F"/>
    <w:rsid w:val="00DA2BA1"/>
    <w:rsid w:val="00DA2CD6"/>
    <w:rsid w:val="00DA41DF"/>
    <w:rsid w:val="00DA42A8"/>
    <w:rsid w:val="00DA49C5"/>
    <w:rsid w:val="00DA4A20"/>
    <w:rsid w:val="00DA4F0F"/>
    <w:rsid w:val="00DA5902"/>
    <w:rsid w:val="00DA6459"/>
    <w:rsid w:val="00DA64FC"/>
    <w:rsid w:val="00DA6961"/>
    <w:rsid w:val="00DA6A1D"/>
    <w:rsid w:val="00DA6F2A"/>
    <w:rsid w:val="00DA70A2"/>
    <w:rsid w:val="00DA75D8"/>
    <w:rsid w:val="00DA7722"/>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4E2"/>
    <w:rsid w:val="00DB571D"/>
    <w:rsid w:val="00DB59FD"/>
    <w:rsid w:val="00DB5A9B"/>
    <w:rsid w:val="00DB60EF"/>
    <w:rsid w:val="00DB62AD"/>
    <w:rsid w:val="00DB6631"/>
    <w:rsid w:val="00DB67A2"/>
    <w:rsid w:val="00DB690A"/>
    <w:rsid w:val="00DB6E34"/>
    <w:rsid w:val="00DB768E"/>
    <w:rsid w:val="00DB790F"/>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749"/>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537"/>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431"/>
    <w:rsid w:val="00E021BD"/>
    <w:rsid w:val="00E02965"/>
    <w:rsid w:val="00E0299A"/>
    <w:rsid w:val="00E02FEB"/>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13"/>
    <w:rsid w:val="00E30EAD"/>
    <w:rsid w:val="00E30EE0"/>
    <w:rsid w:val="00E30F72"/>
    <w:rsid w:val="00E31B8A"/>
    <w:rsid w:val="00E3206C"/>
    <w:rsid w:val="00E3215F"/>
    <w:rsid w:val="00E321C6"/>
    <w:rsid w:val="00E32A05"/>
    <w:rsid w:val="00E32BE3"/>
    <w:rsid w:val="00E32E70"/>
    <w:rsid w:val="00E3371C"/>
    <w:rsid w:val="00E33E64"/>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56C"/>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0F3C"/>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670D"/>
    <w:rsid w:val="00E776DD"/>
    <w:rsid w:val="00E77CAE"/>
    <w:rsid w:val="00E77DDD"/>
    <w:rsid w:val="00E8018B"/>
    <w:rsid w:val="00E80430"/>
    <w:rsid w:val="00E807E2"/>
    <w:rsid w:val="00E816AF"/>
    <w:rsid w:val="00E81C5F"/>
    <w:rsid w:val="00E81D89"/>
    <w:rsid w:val="00E81E6A"/>
    <w:rsid w:val="00E825EC"/>
    <w:rsid w:val="00E829ED"/>
    <w:rsid w:val="00E82A2C"/>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BB0"/>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E02"/>
    <w:rsid w:val="00EB0092"/>
    <w:rsid w:val="00EB042B"/>
    <w:rsid w:val="00EB0B57"/>
    <w:rsid w:val="00EB1712"/>
    <w:rsid w:val="00EB1E86"/>
    <w:rsid w:val="00EB2307"/>
    <w:rsid w:val="00EB31BB"/>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1B6"/>
    <w:rsid w:val="00EC38F5"/>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553"/>
    <w:rsid w:val="00EF35E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B7"/>
    <w:rsid w:val="00F022A1"/>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230"/>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90"/>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6B2"/>
    <w:rsid w:val="00F368D7"/>
    <w:rsid w:val="00F36C78"/>
    <w:rsid w:val="00F375AE"/>
    <w:rsid w:val="00F40403"/>
    <w:rsid w:val="00F40AB4"/>
    <w:rsid w:val="00F41112"/>
    <w:rsid w:val="00F411B4"/>
    <w:rsid w:val="00F41594"/>
    <w:rsid w:val="00F4185B"/>
    <w:rsid w:val="00F418D3"/>
    <w:rsid w:val="00F42107"/>
    <w:rsid w:val="00F423AB"/>
    <w:rsid w:val="00F42A49"/>
    <w:rsid w:val="00F42A7A"/>
    <w:rsid w:val="00F42EFD"/>
    <w:rsid w:val="00F43039"/>
    <w:rsid w:val="00F440C9"/>
    <w:rsid w:val="00F440EE"/>
    <w:rsid w:val="00F44818"/>
    <w:rsid w:val="00F451F3"/>
    <w:rsid w:val="00F4541A"/>
    <w:rsid w:val="00F45C9E"/>
    <w:rsid w:val="00F45CA1"/>
    <w:rsid w:val="00F464B6"/>
    <w:rsid w:val="00F46526"/>
    <w:rsid w:val="00F47012"/>
    <w:rsid w:val="00F47307"/>
    <w:rsid w:val="00F4763B"/>
    <w:rsid w:val="00F47BB9"/>
    <w:rsid w:val="00F47E7E"/>
    <w:rsid w:val="00F501F3"/>
    <w:rsid w:val="00F5023D"/>
    <w:rsid w:val="00F50C6C"/>
    <w:rsid w:val="00F50F92"/>
    <w:rsid w:val="00F51056"/>
    <w:rsid w:val="00F51676"/>
    <w:rsid w:val="00F51AB2"/>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E93"/>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593"/>
    <w:rsid w:val="00F9198D"/>
    <w:rsid w:val="00F91B15"/>
    <w:rsid w:val="00F91B7E"/>
    <w:rsid w:val="00F92016"/>
    <w:rsid w:val="00F925B4"/>
    <w:rsid w:val="00F925F6"/>
    <w:rsid w:val="00F928E0"/>
    <w:rsid w:val="00F92C15"/>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8B9"/>
    <w:rsid w:val="00FA7900"/>
    <w:rsid w:val="00FA798A"/>
    <w:rsid w:val="00FA7A23"/>
    <w:rsid w:val="00FA7E20"/>
    <w:rsid w:val="00FB0FF2"/>
    <w:rsid w:val="00FB18B5"/>
    <w:rsid w:val="00FB197F"/>
    <w:rsid w:val="00FB1FA2"/>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4FB4"/>
    <w:rsid w:val="00FC51A3"/>
    <w:rsid w:val="00FC5353"/>
    <w:rsid w:val="00FC5390"/>
    <w:rsid w:val="00FC539A"/>
    <w:rsid w:val="00FC5DF3"/>
    <w:rsid w:val="00FC5F6D"/>
    <w:rsid w:val="00FC6457"/>
    <w:rsid w:val="00FC66C1"/>
    <w:rsid w:val="00FC6703"/>
    <w:rsid w:val="00FC6BA8"/>
    <w:rsid w:val="00FC7248"/>
    <w:rsid w:val="00FD0F80"/>
    <w:rsid w:val="00FD1149"/>
    <w:rsid w:val="00FD12A8"/>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4E4D"/>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2F"/>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8AA11B5-D3BB-46AB-A76F-E38B92E48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081DCB"/>
    <w:rPr>
      <w:color w:val="808080"/>
      <w:shd w:val="clear" w:color="auto" w:fill="E6E6E6"/>
    </w:rPr>
  </w:style>
  <w:style w:type="paragraph" w:customStyle="1" w:styleId="Caption-Figure">
    <w:name w:val="Caption - Figure"/>
    <w:basedOn w:val="Caption"/>
    <w:next w:val="Normal"/>
    <w:qFormat/>
    <w:rsid w:val="00827CD0"/>
    <w:pPr>
      <w:keepNext w:val="0"/>
      <w:keepLines/>
      <w:spacing w:before="80" w:after="120" w:line="240" w:lineRule="auto"/>
    </w:pPr>
    <w:rPr>
      <w:rFonts w:ascii="Arial" w:hAnsi="Arial"/>
      <w:color w:val="auto"/>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9038D-4857-473C-9FED-CB35524E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1764</Words>
  <Characters>10056</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Chris Jones (DELWP)</dc:creator>
  <cp:lastModifiedBy>Phoebe V Macak (DELWP)</cp:lastModifiedBy>
  <cp:revision>6</cp:revision>
  <cp:lastPrinted>2020-02-09T23:23:00Z</cp:lastPrinted>
  <dcterms:created xsi:type="dcterms:W3CDTF">2020-01-15T21:56:00Z</dcterms:created>
  <dcterms:modified xsi:type="dcterms:W3CDTF">2020-02-19T03:14:00Z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