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623BFE" w:rsidRPr="00331E76" w14:paraId="49503B17" w14:textId="77777777" w:rsidTr="00B66BD2">
        <w:trPr>
          <w:trHeight w:hRule="exact" w:val="1434"/>
        </w:trPr>
        <w:tc>
          <w:tcPr>
            <w:tcW w:w="8934" w:type="dxa"/>
            <w:vAlign w:val="center"/>
          </w:tcPr>
          <w:p w14:paraId="6D5B689C" w14:textId="4115EF80" w:rsidR="00FF0DF0" w:rsidRDefault="00F82348" w:rsidP="00FF0DF0">
            <w:pPr>
              <w:pStyle w:val="Title"/>
            </w:pPr>
            <w:r>
              <w:t>Revegetation in farm landscape</w:t>
            </w:r>
            <w:r w:rsidR="00FF0DF0">
              <w:t>s</w:t>
            </w:r>
          </w:p>
          <w:p w14:paraId="5659AD0A" w14:textId="60411F29" w:rsidR="00FF0DF0" w:rsidRPr="000C3046" w:rsidRDefault="000C3046" w:rsidP="000C3046">
            <w:pPr>
              <w:jc w:val="right"/>
              <w:rPr>
                <w:sz w:val="28"/>
                <w:szCs w:val="28"/>
              </w:rPr>
            </w:pPr>
            <w:r w:rsidRPr="000C3046">
              <w:rPr>
                <w:color w:val="FFFFFF" w:themeColor="background1"/>
                <w:sz w:val="32"/>
                <w:szCs w:val="28"/>
              </w:rPr>
              <w:t xml:space="preserve">1. </w:t>
            </w:r>
            <w:r w:rsidR="00663806">
              <w:rPr>
                <w:color w:val="FFFFFF" w:themeColor="background1"/>
                <w:sz w:val="32"/>
                <w:szCs w:val="28"/>
              </w:rPr>
              <w:t xml:space="preserve">What is </w:t>
            </w:r>
            <w:r w:rsidR="00FC5073">
              <w:rPr>
                <w:color w:val="FFFFFF" w:themeColor="background1"/>
                <w:sz w:val="32"/>
                <w:szCs w:val="28"/>
              </w:rPr>
              <w:t>t</w:t>
            </w:r>
            <w:r w:rsidR="00FF0DF0" w:rsidRPr="000C3046">
              <w:rPr>
                <w:color w:val="FFFFFF" w:themeColor="background1"/>
                <w:sz w:val="32"/>
                <w:szCs w:val="28"/>
              </w:rPr>
              <w:t xml:space="preserve">he value of revegetation for </w:t>
            </w:r>
            <w:r w:rsidR="008249E8">
              <w:rPr>
                <w:color w:val="FFFFFF" w:themeColor="background1"/>
                <w:sz w:val="32"/>
                <w:szCs w:val="28"/>
              </w:rPr>
              <w:t>nature conservation</w:t>
            </w:r>
            <w:r w:rsidR="00663806">
              <w:rPr>
                <w:color w:val="FFFFFF" w:themeColor="background1"/>
                <w:sz w:val="32"/>
                <w:szCs w:val="28"/>
              </w:rPr>
              <w:t>?</w:t>
            </w:r>
          </w:p>
        </w:tc>
      </w:tr>
    </w:tbl>
    <w:p w14:paraId="47BE628F" w14:textId="78CF1CF7" w:rsidR="00806AB6" w:rsidRDefault="000C3046" w:rsidP="00CE69BE">
      <w:pPr>
        <w:jc w:val="center"/>
      </w:pPr>
      <w:r>
        <w:rPr>
          <w:noProof/>
        </w:rPr>
        <w:drawing>
          <wp:anchor distT="0" distB="0" distL="114300" distR="114300" simplePos="0" relativeHeight="251661824" behindDoc="1" locked="0" layoutInCell="1" allowOverlap="1" wp14:anchorId="0C709832" wp14:editId="41367855">
            <wp:simplePos x="0" y="0"/>
            <wp:positionH relativeFrom="page">
              <wp:posOffset>286246</wp:posOffset>
            </wp:positionH>
            <wp:positionV relativeFrom="page">
              <wp:posOffset>1375576</wp:posOffset>
            </wp:positionV>
            <wp:extent cx="7019925" cy="1543050"/>
            <wp:effectExtent l="0" t="0" r="9525" b="0"/>
            <wp:wrapTight wrapText="bothSides">
              <wp:wrapPolygon edited="0">
                <wp:start x="0" y="0"/>
                <wp:lineTo x="0" y="21333"/>
                <wp:lineTo x="21571" y="21333"/>
                <wp:lineTo x="215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102" b="43245"/>
                    <a:stretch/>
                  </pic:blipFill>
                  <pic:spPr bwMode="auto">
                    <a:xfrm>
                      <a:off x="0" y="0"/>
                      <a:ext cx="701992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7F292" w14:textId="2623E72F" w:rsidR="00806AB6" w:rsidRDefault="00806AB6" w:rsidP="00806AB6">
      <w:pPr>
        <w:pStyle w:val="BodyText"/>
        <w:sectPr w:rsidR="00806AB6" w:rsidSect="00305C48">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794" w:left="851" w:header="284" w:footer="284" w:gutter="0"/>
          <w:cols w:space="284"/>
          <w:titlePg/>
          <w:docGrid w:linePitch="360"/>
        </w:sectPr>
      </w:pPr>
    </w:p>
    <w:p w14:paraId="72C895DB" w14:textId="75DD247D" w:rsidR="00F04557" w:rsidRDefault="00CE69BE" w:rsidP="00DC4F77">
      <w:pPr>
        <w:autoSpaceDE w:val="0"/>
        <w:autoSpaceDN w:val="0"/>
        <w:adjustRightInd w:val="0"/>
        <w:spacing w:before="80" w:after="80" w:line="240" w:lineRule="auto"/>
      </w:pPr>
      <w:r w:rsidRPr="008B6896">
        <w:t xml:space="preserve">Across Australia, landholders, community groups and government agencies are actively </w:t>
      </w:r>
      <w:r w:rsidR="008249E8">
        <w:t xml:space="preserve">carrying out </w:t>
      </w:r>
      <w:r w:rsidRPr="008B6896">
        <w:t>revegetati</w:t>
      </w:r>
      <w:r w:rsidR="008249E8">
        <w:t>on in</w:t>
      </w:r>
      <w:r w:rsidRPr="008B6896">
        <w:t xml:space="preserve"> farm landscapes. Revegetation </w:t>
      </w:r>
      <w:r w:rsidR="008249E8">
        <w:t xml:space="preserve">plantings </w:t>
      </w:r>
      <w:r w:rsidRPr="008B6896">
        <w:t xml:space="preserve">in the form of shelterbelts, woodlots and plantings along creeks </w:t>
      </w:r>
      <w:r w:rsidR="008249E8">
        <w:t>are</w:t>
      </w:r>
      <w:r w:rsidRPr="008B6896">
        <w:t xml:space="preserve"> being added to farms to provide shelter for stock, </w:t>
      </w:r>
      <w:r w:rsidR="008249E8">
        <w:t xml:space="preserve">to </w:t>
      </w:r>
      <w:r w:rsidRPr="008B6896">
        <w:t>counteract salinity</w:t>
      </w:r>
      <w:r w:rsidR="00663806">
        <w:t>, reduce erosion</w:t>
      </w:r>
      <w:r w:rsidRPr="008B6896">
        <w:t xml:space="preserve"> and </w:t>
      </w:r>
      <w:r w:rsidR="00DC4F77">
        <w:t>help</w:t>
      </w:r>
      <w:r w:rsidRPr="008B6896">
        <w:t xml:space="preserve"> nature conservation. Such revegetation plantings can provid</w:t>
      </w:r>
      <w:r w:rsidR="00F04557">
        <w:t>e</w:t>
      </w:r>
      <w:r w:rsidRPr="008B6896">
        <w:t xml:space="preserve"> </w:t>
      </w:r>
      <w:r w:rsidR="00F04557" w:rsidRPr="008B6896">
        <w:t>ha</w:t>
      </w:r>
      <w:r w:rsidR="00F04557">
        <w:t xml:space="preserve">bitat </w:t>
      </w:r>
      <w:r w:rsidR="00F04557" w:rsidRPr="008B6896">
        <w:t xml:space="preserve">for native </w:t>
      </w:r>
      <w:r w:rsidR="008249E8">
        <w:t>plants and animals,</w:t>
      </w:r>
      <w:r w:rsidR="00F04557" w:rsidRPr="008B6896">
        <w:t xml:space="preserve"> </w:t>
      </w:r>
      <w:r w:rsidR="00F04557">
        <w:t>particularly</w:t>
      </w:r>
      <w:r w:rsidRPr="008B6896">
        <w:t xml:space="preserve"> in landscapes that have otherwise been heavily cleared. </w:t>
      </w:r>
    </w:p>
    <w:p w14:paraId="1F9956F5" w14:textId="7EE50688" w:rsidR="0037750C" w:rsidRDefault="00F5294F" w:rsidP="00DC4F77">
      <w:pPr>
        <w:spacing w:after="120"/>
      </w:pPr>
      <w:r>
        <w:rPr>
          <w:rFonts w:cstheme="minorHAnsi"/>
          <w:noProof/>
        </w:rPr>
        <mc:AlternateContent>
          <mc:Choice Requires="wpg">
            <w:drawing>
              <wp:anchor distT="0" distB="0" distL="114300" distR="114300" simplePos="0" relativeHeight="251674112" behindDoc="0" locked="0" layoutInCell="1" allowOverlap="1" wp14:anchorId="0C05C376" wp14:editId="327D456B">
                <wp:simplePos x="0" y="0"/>
                <wp:positionH relativeFrom="column">
                  <wp:posOffset>3603205</wp:posOffset>
                </wp:positionH>
                <wp:positionV relativeFrom="paragraph">
                  <wp:posOffset>352670</wp:posOffset>
                </wp:positionV>
                <wp:extent cx="3028950" cy="1792605"/>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3028950" cy="1792605"/>
                          <a:chOff x="0" y="0"/>
                          <a:chExt cx="3028950" cy="1793305"/>
                        </a:xfrm>
                      </wpg:grpSpPr>
                      <wpg:grpSp>
                        <wpg:cNvPr id="10" name="Group 10"/>
                        <wpg:cNvGrpSpPr/>
                        <wpg:grpSpPr>
                          <a:xfrm>
                            <a:off x="29307" y="0"/>
                            <a:ext cx="2979860" cy="1192530"/>
                            <a:chOff x="0" y="0"/>
                            <a:chExt cx="2979860" cy="1192530"/>
                          </a:xfrm>
                        </wpg:grpSpPr>
                        <pic:pic xmlns:pic="http://schemas.openxmlformats.org/drawingml/2006/picture">
                          <pic:nvPicPr>
                            <pic:cNvPr id="12" name="Picture 12" descr="Spotted-Pardalote-6611"/>
                            <pic:cNvPicPr>
                              <a:picLocks noChangeAspect="1"/>
                            </pic:cNvPicPr>
                          </pic:nvPicPr>
                          <pic:blipFill rotWithShape="1">
                            <a:blip r:embed="rId20" cstate="print">
                              <a:extLst>
                                <a:ext uri="{28A0092B-C50C-407E-A947-70E740481C1C}">
                                  <a14:useLocalDpi xmlns:a14="http://schemas.microsoft.com/office/drawing/2010/main" val="0"/>
                                </a:ext>
                              </a:extLst>
                            </a:blip>
                            <a:srcRect l="26120" t="17009" r="24485" b="21025"/>
                            <a:stretch/>
                          </pic:blipFill>
                          <pic:spPr bwMode="auto">
                            <a:xfrm>
                              <a:off x="0" y="0"/>
                              <a:ext cx="1428750" cy="1192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9076" name="Picture 4" descr="Common-Brushtail-Possum-645">
                              <a:extLst>
                                <a:ext uri="{FF2B5EF4-FFF2-40B4-BE49-F238E27FC236}">
                                  <a16:creationId xmlns:a16="http://schemas.microsoft.com/office/drawing/2014/main" id="{3FC2A496-AA5D-47AD-9446-D58EF799E7B9}"/>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4648" t="14013" r="4648" b="36079"/>
                            <a:stretch/>
                          </pic:blipFill>
                          <pic:spPr bwMode="auto">
                            <a:xfrm>
                              <a:off x="1541585" y="0"/>
                              <a:ext cx="1438275" cy="1185545"/>
                            </a:xfrm>
                            <a:prstGeom prst="rect">
                              <a:avLst/>
                            </a:prstGeom>
                            <a:noFill/>
                            <a:ln>
                              <a:noFill/>
                            </a:ln>
                            <a:extLst>
                              <a:ext uri="{53640926-AAD7-44D8-BBD7-CCE9431645EC}">
                                <a14:shadowObscured xmlns:a14="http://schemas.microsoft.com/office/drawing/2010/main"/>
                              </a:ext>
                            </a:extLst>
                          </pic:spPr>
                        </pic:pic>
                      </wpg:grpSp>
                      <wps:wsp>
                        <wps:cNvPr id="217" name="Text Box 2"/>
                        <wps:cNvSpPr txBox="1">
                          <a:spLocks noChangeArrowheads="1"/>
                        </wps:cNvSpPr>
                        <wps:spPr bwMode="auto">
                          <a:xfrm>
                            <a:off x="0" y="1254369"/>
                            <a:ext cx="3028950" cy="538936"/>
                          </a:xfrm>
                          <a:prstGeom prst="rect">
                            <a:avLst/>
                          </a:prstGeom>
                          <a:solidFill>
                            <a:srgbClr val="FFFFFF"/>
                          </a:solidFill>
                          <a:ln w="9525">
                            <a:noFill/>
                            <a:miter lim="800000"/>
                            <a:headEnd/>
                            <a:tailEnd/>
                          </a:ln>
                        </wps:spPr>
                        <wps:txbx>
                          <w:txbxContent>
                            <w:p w14:paraId="2B6EECB1" w14:textId="2D481B36" w:rsidR="00647644" w:rsidRPr="008B6896" w:rsidRDefault="00647644" w:rsidP="00F5294F">
                              <w:pPr>
                                <w:spacing w:line="160" w:lineRule="atLeast"/>
                                <w:jc w:val="center"/>
                                <w:rPr>
                                  <w:b/>
                                  <w:color w:val="auto"/>
                                </w:rPr>
                              </w:pPr>
                              <w:r w:rsidRPr="008B6896">
                                <w:rPr>
                                  <w:b/>
                                  <w:color w:val="auto"/>
                                  <w:sz w:val="16"/>
                                  <w:szCs w:val="16"/>
                                </w:rPr>
                                <w:t>Spotted Pardalotes (</w:t>
                              </w:r>
                              <w:proofErr w:type="spellStart"/>
                              <w:r w:rsidRPr="008B6896">
                                <w:rPr>
                                  <w:b/>
                                  <w:i/>
                                  <w:color w:val="auto"/>
                                  <w:sz w:val="16"/>
                                  <w:szCs w:val="16"/>
                                </w:rPr>
                                <w:fldChar w:fldCharType="begin"/>
                              </w:r>
                              <w:r w:rsidRPr="008B6896">
                                <w:rPr>
                                  <w:b/>
                                  <w:i/>
                                  <w:color w:val="auto"/>
                                  <w:sz w:val="16"/>
                                  <w:szCs w:val="16"/>
                                </w:rPr>
                                <w:instrText xml:space="preserve"> HYPERLINK "http://www.birdsinbackyards.net/Passeriformes/Pardalotidae/Pardalotus/Pardalotus-punctatus" </w:instrText>
                              </w:r>
                              <w:r w:rsidRPr="008B6896">
                                <w:rPr>
                                  <w:b/>
                                  <w:i/>
                                  <w:color w:val="auto"/>
                                  <w:sz w:val="16"/>
                                  <w:szCs w:val="16"/>
                                </w:rPr>
                                <w:fldChar w:fldCharType="separate"/>
                              </w:r>
                              <w:r w:rsidRPr="008B6896">
                                <w:rPr>
                                  <w:rStyle w:val="Hyperlink"/>
                                  <w:b/>
                                  <w:i/>
                                  <w:sz w:val="16"/>
                                  <w:szCs w:val="16"/>
                                  <w:u w:val="none"/>
                                </w:rPr>
                                <w:t>Pardalotus</w:t>
                              </w:r>
                              <w:proofErr w:type="spellEnd"/>
                              <w:r w:rsidRPr="008B6896">
                                <w:rPr>
                                  <w:rStyle w:val="Hyperlink"/>
                                  <w:b/>
                                  <w:i/>
                                  <w:sz w:val="16"/>
                                  <w:szCs w:val="16"/>
                                  <w:u w:val="none"/>
                                </w:rPr>
                                <w:t xml:space="preserve"> punctatus</w:t>
                              </w:r>
                              <w:r w:rsidRPr="008B6896">
                                <w:rPr>
                                  <w:b/>
                                  <w:i/>
                                  <w:color w:val="auto"/>
                                  <w:sz w:val="16"/>
                                  <w:szCs w:val="16"/>
                                </w:rPr>
                                <w:fldChar w:fldCharType="end"/>
                              </w:r>
                              <w:r w:rsidRPr="008B6896">
                                <w:rPr>
                                  <w:b/>
                                  <w:color w:val="auto"/>
                                  <w:sz w:val="16"/>
                                  <w:szCs w:val="16"/>
                                </w:rPr>
                                <w:t>) and Common Brushtail Possums (</w:t>
                              </w:r>
                              <w:proofErr w:type="spellStart"/>
                              <w:r w:rsidRPr="008B6896">
                                <w:rPr>
                                  <w:b/>
                                  <w:i/>
                                  <w:iCs/>
                                  <w:color w:val="auto"/>
                                  <w:sz w:val="16"/>
                                  <w:szCs w:val="16"/>
                                </w:rPr>
                                <w:t>Trichosurus</w:t>
                              </w:r>
                              <w:proofErr w:type="spellEnd"/>
                              <w:r w:rsidRPr="008B6896">
                                <w:rPr>
                                  <w:b/>
                                  <w:i/>
                                  <w:iCs/>
                                  <w:color w:val="auto"/>
                                  <w:sz w:val="16"/>
                                  <w:szCs w:val="16"/>
                                </w:rPr>
                                <w:t xml:space="preserve"> </w:t>
                              </w:r>
                              <w:proofErr w:type="spellStart"/>
                              <w:r w:rsidRPr="008B6896">
                                <w:rPr>
                                  <w:b/>
                                  <w:i/>
                                  <w:iCs/>
                                  <w:color w:val="auto"/>
                                  <w:sz w:val="16"/>
                                  <w:szCs w:val="16"/>
                                </w:rPr>
                                <w:t>vulpecula</w:t>
                              </w:r>
                              <w:proofErr w:type="spellEnd"/>
                              <w:r w:rsidRPr="008B6896">
                                <w:rPr>
                                  <w:b/>
                                  <w:iCs/>
                                  <w:color w:val="auto"/>
                                  <w:sz w:val="16"/>
                                  <w:szCs w:val="16"/>
                                </w:rPr>
                                <w:t>) have been recorded in revegetation plantings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C05C376" id="Group 19" o:spid="_x0000_s1026" style="position:absolute;margin-left:283.7pt;margin-top:27.75pt;width:238.5pt;height:141.15pt;z-index:251674112;mso-height-relative:margin" coordsize="30289,1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">
                <v:group id="Group 10" o:spid="_x0000_s1027" style="position:absolute;left:293;width:29798;height:11925" coordsize="29798,1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Spotted-Pardalote-6611" style="position:absolute;width:14287;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">
                    <v:imagedata r:id="rId22" o:title="Spotted-Pardalote-6611" croptop="11147f" cropbottom="13779f" cropleft="17118f" cropright="16046f"/>
                  </v:shape>
                  <v:shape id="Picture 4" o:spid="_x0000_s1029" type="#_x0000_t75" alt="Common-Brushtail-Possum-645" style="position:absolute;left:15415;width:14383;height:1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">
                    <v:imagedata r:id="rId23" o:title="Common-Brushtail-Possum-645" croptop="9184f" cropbottom="23645f" cropleft="3046f" cropright="3046f"/>
                  </v:shape>
                </v:group>
                <v:shapetype id="_x0000_t202" coordsize="21600,21600" o:spt="202" path="m,l,21600r21600,l21600,xe">
                  <v:stroke joinstyle="miter"/>
                  <v:path gradientshapeok="t" o:connecttype="rect"/>
                </v:shapetype>
                <v:shape id="_x0000_s1030" type="#_x0000_t202" style="position:absolute;top:12543;width:30289;height:5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B6EECB1" w14:textId="2D481B36" w:rsidR="00647644" w:rsidRPr="008B6896" w:rsidRDefault="00647644" w:rsidP="00F5294F">
                        <w:pPr>
                          <w:spacing w:line="160" w:lineRule="atLeast"/>
                          <w:jc w:val="center"/>
                          <w:rPr>
                            <w:b/>
                            <w:color w:val="auto"/>
                          </w:rPr>
                        </w:pPr>
                        <w:r w:rsidRPr="008B6896">
                          <w:rPr>
                            <w:b/>
                            <w:color w:val="auto"/>
                            <w:sz w:val="16"/>
                            <w:szCs w:val="16"/>
                          </w:rPr>
                          <w:t>Spotted Pardalotes (</w:t>
                        </w:r>
                        <w:proofErr w:type="spellStart"/>
                        <w:r w:rsidRPr="008B6896">
                          <w:rPr>
                            <w:b/>
                            <w:i/>
                            <w:color w:val="auto"/>
                            <w:sz w:val="16"/>
                            <w:szCs w:val="16"/>
                          </w:rPr>
                          <w:fldChar w:fldCharType="begin"/>
                        </w:r>
                        <w:r w:rsidRPr="008B6896">
                          <w:rPr>
                            <w:b/>
                            <w:i/>
                            <w:color w:val="auto"/>
                            <w:sz w:val="16"/>
                            <w:szCs w:val="16"/>
                          </w:rPr>
                          <w:instrText xml:space="preserve"> HYPERLINK "http://www.birdsinbackyards.net/Passeriformes/Pardalotidae/Pardalotus/Pardalotus-punctatus" </w:instrText>
                        </w:r>
                        <w:r w:rsidRPr="008B6896">
                          <w:rPr>
                            <w:b/>
                            <w:i/>
                            <w:color w:val="auto"/>
                            <w:sz w:val="16"/>
                            <w:szCs w:val="16"/>
                          </w:rPr>
                          <w:fldChar w:fldCharType="separate"/>
                        </w:r>
                        <w:r w:rsidRPr="008B6896">
                          <w:rPr>
                            <w:rStyle w:val="Hyperlink"/>
                            <w:b/>
                            <w:i/>
                            <w:sz w:val="16"/>
                            <w:szCs w:val="16"/>
                            <w:u w:val="none"/>
                          </w:rPr>
                          <w:t>Pardalotus</w:t>
                        </w:r>
                        <w:proofErr w:type="spellEnd"/>
                        <w:r w:rsidRPr="008B6896">
                          <w:rPr>
                            <w:rStyle w:val="Hyperlink"/>
                            <w:b/>
                            <w:i/>
                            <w:sz w:val="16"/>
                            <w:szCs w:val="16"/>
                            <w:u w:val="none"/>
                          </w:rPr>
                          <w:t xml:space="preserve"> punctatus</w:t>
                        </w:r>
                        <w:r w:rsidRPr="008B6896">
                          <w:rPr>
                            <w:b/>
                            <w:i/>
                            <w:color w:val="auto"/>
                            <w:sz w:val="16"/>
                            <w:szCs w:val="16"/>
                          </w:rPr>
                          <w:fldChar w:fldCharType="end"/>
                        </w:r>
                        <w:r w:rsidRPr="008B6896">
                          <w:rPr>
                            <w:b/>
                            <w:color w:val="auto"/>
                            <w:sz w:val="16"/>
                            <w:szCs w:val="16"/>
                          </w:rPr>
                          <w:t>) and Common Brushtail Possums (</w:t>
                        </w:r>
                        <w:proofErr w:type="spellStart"/>
                        <w:r w:rsidRPr="008B6896">
                          <w:rPr>
                            <w:b/>
                            <w:i/>
                            <w:iCs/>
                            <w:color w:val="auto"/>
                            <w:sz w:val="16"/>
                            <w:szCs w:val="16"/>
                          </w:rPr>
                          <w:t>Trichosurus</w:t>
                        </w:r>
                        <w:proofErr w:type="spellEnd"/>
                        <w:r w:rsidRPr="008B6896">
                          <w:rPr>
                            <w:b/>
                            <w:i/>
                            <w:iCs/>
                            <w:color w:val="auto"/>
                            <w:sz w:val="16"/>
                            <w:szCs w:val="16"/>
                          </w:rPr>
                          <w:t xml:space="preserve"> </w:t>
                        </w:r>
                        <w:proofErr w:type="spellStart"/>
                        <w:r w:rsidRPr="008B6896">
                          <w:rPr>
                            <w:b/>
                            <w:i/>
                            <w:iCs/>
                            <w:color w:val="auto"/>
                            <w:sz w:val="16"/>
                            <w:szCs w:val="16"/>
                          </w:rPr>
                          <w:t>vulpecula</w:t>
                        </w:r>
                        <w:proofErr w:type="spellEnd"/>
                        <w:r w:rsidRPr="008B6896">
                          <w:rPr>
                            <w:b/>
                            <w:iCs/>
                            <w:color w:val="auto"/>
                            <w:sz w:val="16"/>
                            <w:szCs w:val="16"/>
                          </w:rPr>
                          <w:t>) have been recorded in revegetation plantings</w:t>
                        </w:r>
                      </w:p>
                    </w:txbxContent>
                  </v:textbox>
                </v:shape>
                <w10:wrap type="square"/>
              </v:group>
            </w:pict>
          </mc:Fallback>
        </mc:AlternateContent>
      </w:r>
      <w:r w:rsidR="008249E8">
        <w:t xml:space="preserve">To understand how revegetation </w:t>
      </w:r>
      <w:proofErr w:type="gramStart"/>
      <w:r w:rsidR="008249E8">
        <w:t>plantings</w:t>
      </w:r>
      <w:proofErr w:type="gramEnd"/>
      <w:r w:rsidR="008249E8">
        <w:t xml:space="preserve"> contribute to nature conservation, </w:t>
      </w:r>
      <w:r w:rsidR="0037750C">
        <w:t xml:space="preserve">we ask: </w:t>
      </w:r>
    </w:p>
    <w:p w14:paraId="48943BB5" w14:textId="1CDF0C9A" w:rsidR="0037750C" w:rsidRDefault="0037750C" w:rsidP="008249E8">
      <w:pPr>
        <w:pStyle w:val="ListParagraph"/>
        <w:numPr>
          <w:ilvl w:val="0"/>
          <w:numId w:val="45"/>
        </w:numPr>
        <w:spacing w:before="120" w:after="120"/>
        <w:ind w:left="357" w:hanging="357"/>
        <w:contextualSpacing w:val="0"/>
        <w:rPr>
          <w:i/>
          <w:iCs/>
        </w:rPr>
      </w:pPr>
      <w:r>
        <w:rPr>
          <w:i/>
          <w:iCs/>
        </w:rPr>
        <w:t xml:space="preserve">What are the features of revegetation plantings that most increase their value for </w:t>
      </w:r>
      <w:r w:rsidR="00D07AF8">
        <w:rPr>
          <w:i/>
          <w:iCs/>
        </w:rPr>
        <w:t>animals</w:t>
      </w:r>
      <w:r>
        <w:rPr>
          <w:i/>
          <w:iCs/>
        </w:rPr>
        <w:t xml:space="preserve">? </w:t>
      </w:r>
    </w:p>
    <w:p w14:paraId="6138CC66" w14:textId="1FE5A915" w:rsidR="00F04557" w:rsidRPr="00B971AA" w:rsidRDefault="00CE69BE" w:rsidP="00DC4F77">
      <w:pPr>
        <w:pStyle w:val="ListParagraph"/>
        <w:numPr>
          <w:ilvl w:val="0"/>
          <w:numId w:val="45"/>
        </w:numPr>
        <w:spacing w:before="120" w:after="120"/>
        <w:ind w:left="357" w:hanging="357"/>
        <w:contextualSpacing w:val="0"/>
        <w:rPr>
          <w:i/>
          <w:iCs/>
        </w:rPr>
      </w:pPr>
      <w:r w:rsidRPr="00B971AA">
        <w:rPr>
          <w:i/>
          <w:iCs/>
        </w:rPr>
        <w:t>Which species benefit most from revegetation in rural landscapes?</w:t>
      </w:r>
    </w:p>
    <w:p w14:paraId="32845AEB" w14:textId="70EED80F" w:rsidR="00CE69BE" w:rsidRPr="00B971AA" w:rsidRDefault="00CE69BE" w:rsidP="00DC4F77">
      <w:pPr>
        <w:pStyle w:val="ListParagraph"/>
        <w:numPr>
          <w:ilvl w:val="0"/>
          <w:numId w:val="45"/>
        </w:numPr>
        <w:spacing w:before="120" w:after="120"/>
        <w:ind w:left="357" w:hanging="357"/>
        <w:rPr>
          <w:i/>
          <w:iCs/>
        </w:rPr>
      </w:pPr>
      <w:r w:rsidRPr="00B971AA">
        <w:rPr>
          <w:i/>
          <w:iCs/>
        </w:rPr>
        <w:t xml:space="preserve">Does the conservation value of revegetation change </w:t>
      </w:r>
      <w:r w:rsidR="008249E8">
        <w:rPr>
          <w:i/>
          <w:iCs/>
        </w:rPr>
        <w:t xml:space="preserve">over time </w:t>
      </w:r>
      <w:r w:rsidRPr="00B971AA">
        <w:rPr>
          <w:i/>
          <w:iCs/>
        </w:rPr>
        <w:t>as plantings age and mature?</w:t>
      </w:r>
    </w:p>
    <w:p w14:paraId="1C4554C7" w14:textId="77777777" w:rsidR="00305C48" w:rsidRDefault="00305C48" w:rsidP="00CE69BE"/>
    <w:p w14:paraId="23232F2A" w14:textId="2BEF7366" w:rsidR="00CE69BE" w:rsidRPr="008B6896" w:rsidRDefault="00CE69BE" w:rsidP="000C3EB0">
      <w:r w:rsidRPr="008B6896">
        <w:t xml:space="preserve">This </w:t>
      </w:r>
      <w:r w:rsidR="003D239C">
        <w:t>fact</w:t>
      </w:r>
      <w:r w:rsidRPr="008B6896">
        <w:t xml:space="preserve">sheet is the first in a series </w:t>
      </w:r>
      <w:r w:rsidR="009F4F2D">
        <w:t xml:space="preserve">of publications </w:t>
      </w:r>
      <w:r w:rsidRPr="008B6896">
        <w:t xml:space="preserve">from </w:t>
      </w:r>
      <w:r w:rsidR="00F04557">
        <w:t xml:space="preserve">the Adaptive </w:t>
      </w:r>
      <w:r w:rsidR="00FC5073">
        <w:t>L</w:t>
      </w:r>
      <w:r w:rsidR="00F04557">
        <w:t xml:space="preserve">earning </w:t>
      </w:r>
      <w:r w:rsidRPr="008B6896">
        <w:t>project</w:t>
      </w:r>
      <w:r w:rsidR="00FC5073">
        <w:t>,</w:t>
      </w:r>
      <w:r w:rsidRPr="008B6896">
        <w:t xml:space="preserve"> </w:t>
      </w:r>
      <w:r w:rsidR="00F04557">
        <w:t xml:space="preserve">which is </w:t>
      </w:r>
      <w:r w:rsidRPr="008B6896">
        <w:t xml:space="preserve">examining the value of revegetation for </w:t>
      </w:r>
      <w:r w:rsidR="00D07AF8">
        <w:t>birds and butterflies</w:t>
      </w:r>
      <w:r w:rsidRPr="008B6896">
        <w:t xml:space="preserve">. Here, we summarise </w:t>
      </w:r>
      <w:r w:rsidR="00F82348" w:rsidRPr="008B6896">
        <w:t xml:space="preserve">some </w:t>
      </w:r>
      <w:r w:rsidR="004D1FE0" w:rsidRPr="008B6896">
        <w:t xml:space="preserve">ways the </w:t>
      </w:r>
      <w:r w:rsidR="00F82348" w:rsidRPr="008B6896">
        <w:t>features of revegetation plantings can influence their value for</w:t>
      </w:r>
      <w:r w:rsidR="007971D6">
        <w:t xml:space="preserve"> animals</w:t>
      </w:r>
      <w:r w:rsidR="00F82348" w:rsidRPr="008B6896">
        <w:t>.</w:t>
      </w:r>
    </w:p>
    <w:p w14:paraId="7C0F37EA" w14:textId="5D760CBD" w:rsidR="00C00EB4" w:rsidRPr="00DC4F77" w:rsidRDefault="00C00EB4" w:rsidP="00DC4F77">
      <w:pPr>
        <w:autoSpaceDE w:val="0"/>
        <w:autoSpaceDN w:val="0"/>
        <w:adjustRightInd w:val="0"/>
        <w:spacing w:line="240" w:lineRule="auto"/>
        <w:jc w:val="both"/>
        <w:rPr>
          <w:rFonts w:asciiTheme="majorHAnsi" w:hAnsiTheme="majorHAnsi" w:cstheme="majorHAnsi"/>
          <w:bCs/>
          <w:color w:val="auto"/>
        </w:rPr>
      </w:pPr>
    </w:p>
    <w:p w14:paraId="16CBF9E4" w14:textId="0D5AD516" w:rsidR="00C21C20" w:rsidRPr="00C21C20" w:rsidRDefault="00CE69BE" w:rsidP="00DC4F77">
      <w:pPr>
        <w:autoSpaceDE w:val="0"/>
        <w:autoSpaceDN w:val="0"/>
        <w:adjustRightInd w:val="0"/>
        <w:spacing w:after="80" w:line="240" w:lineRule="auto"/>
        <w:jc w:val="both"/>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Revegetation comes in different forms</w:t>
      </w:r>
    </w:p>
    <w:p w14:paraId="682A6ACC" w14:textId="0C688D5E" w:rsidR="00CE69BE" w:rsidRPr="008B6896" w:rsidRDefault="00CE69BE" w:rsidP="00CE69BE">
      <w:r w:rsidRPr="008B6896">
        <w:t xml:space="preserve">Revegetation plantings vary greatly in their size, shape, the </w:t>
      </w:r>
      <w:r w:rsidR="000C3EB0">
        <w:t>number</w:t>
      </w:r>
      <w:r w:rsidRPr="008B6896">
        <w:t xml:space="preserve"> of plant species, and their position in the landscape. </w:t>
      </w:r>
      <w:r w:rsidR="008B6896">
        <w:t>For example, a</w:t>
      </w:r>
      <w:r w:rsidRPr="008B6896">
        <w:t xml:space="preserve">groforestry plots or farm woodlots are </w:t>
      </w:r>
      <w:r w:rsidR="000C3046" w:rsidRPr="008B6896">
        <w:t>often</w:t>
      </w:r>
      <w:r w:rsidRPr="008B6896">
        <w:t xml:space="preserve"> monocultures of a single tree species </w:t>
      </w:r>
      <w:r w:rsidR="002B2D03">
        <w:t>that will be harvested in the future</w:t>
      </w:r>
      <w:r w:rsidR="000C3EB0">
        <w:t>. S</w:t>
      </w:r>
      <w:r w:rsidRPr="008B6896">
        <w:t>helterbelts</w:t>
      </w:r>
      <w:r w:rsidR="000C3EB0">
        <w:t xml:space="preserve"> </w:t>
      </w:r>
      <w:r w:rsidRPr="008B6896">
        <w:t xml:space="preserve">are </w:t>
      </w:r>
      <w:r w:rsidR="005F23E1">
        <w:t>typically</w:t>
      </w:r>
      <w:r w:rsidR="005F23E1" w:rsidRPr="008B6896">
        <w:t xml:space="preserve"> </w:t>
      </w:r>
      <w:r w:rsidRPr="008B6896">
        <w:t xml:space="preserve">planted in linear strips along fence lines. Revegetation </w:t>
      </w:r>
      <w:r w:rsidR="000C3EB0">
        <w:t xml:space="preserve">plantings </w:t>
      </w:r>
      <w:r w:rsidRPr="008B6896">
        <w:t xml:space="preserve">along creeks and drainage lines often include shrubs and may be </w:t>
      </w:r>
      <w:r w:rsidR="007971D6">
        <w:t>placed</w:t>
      </w:r>
      <w:r w:rsidRPr="008B6896">
        <w:t xml:space="preserve"> around existing mature </w:t>
      </w:r>
      <w:proofErr w:type="gramStart"/>
      <w:r w:rsidRPr="008B6896">
        <w:t>trees</w:t>
      </w:r>
      <w:r w:rsidR="008B6896">
        <w:t>,</w:t>
      </w:r>
      <w:r w:rsidRPr="008B6896">
        <w:t xml:space="preserve"> or</w:t>
      </w:r>
      <w:proofErr w:type="gramEnd"/>
      <w:r w:rsidRPr="008B6896">
        <w:t xml:space="preserve"> </w:t>
      </w:r>
      <w:r w:rsidR="000C3EB0">
        <w:t>connect</w:t>
      </w:r>
      <w:r w:rsidR="005F23E1">
        <w:t xml:space="preserve">ed to </w:t>
      </w:r>
      <w:r w:rsidRPr="008B6896">
        <w:t xml:space="preserve">existing patches of native vegetation. These differences </w:t>
      </w:r>
      <w:r w:rsidR="007971D6">
        <w:t>i</w:t>
      </w:r>
      <w:r w:rsidRPr="008B6896">
        <w:t xml:space="preserve">nfluence their use by native animals. Knowledge of such relationships will provide </w:t>
      </w:r>
      <w:r w:rsidR="00F04557">
        <w:t>o</w:t>
      </w:r>
      <w:r w:rsidRPr="008B6896">
        <w:t xml:space="preserve">pportunities to </w:t>
      </w:r>
      <w:r w:rsidR="00663806">
        <w:t>increase</w:t>
      </w:r>
      <w:r w:rsidRPr="008B6896">
        <w:t xml:space="preserve"> the conservation value of future plantings.</w:t>
      </w:r>
    </w:p>
    <w:p w14:paraId="45F8AA67" w14:textId="687A4A5E" w:rsidR="00F458C8" w:rsidRPr="00922E73" w:rsidRDefault="00CE69BE" w:rsidP="00305C48">
      <w:pPr>
        <w:autoSpaceDE w:val="0"/>
        <w:autoSpaceDN w:val="0"/>
        <w:adjustRightInd w:val="0"/>
        <w:spacing w:after="80" w:line="240" w:lineRule="auto"/>
        <w:jc w:val="both"/>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Revegetation provides habitat for fauna</w:t>
      </w:r>
    </w:p>
    <w:p w14:paraId="49177C6D" w14:textId="7ADC9D92" w:rsidR="00CE69BE" w:rsidRPr="008B6896" w:rsidRDefault="00CE69BE" w:rsidP="00CE69BE">
      <w:r w:rsidRPr="008B6896">
        <w:t>Revegetation plantings benefit native animals in a range of ways. For example, patches or strips of revegetation can provide habitat resources such as shelter, food</w:t>
      </w:r>
      <w:r w:rsidR="00663806">
        <w:t xml:space="preserve"> and </w:t>
      </w:r>
      <w:r w:rsidRPr="008B6896">
        <w:t xml:space="preserve">nesting sites. This </w:t>
      </w:r>
      <w:r w:rsidR="00B971AA">
        <w:t xml:space="preserve">will </w:t>
      </w:r>
      <w:r w:rsidRPr="008B6896">
        <w:t>depend on the features of the planting itself</w:t>
      </w:r>
      <w:r w:rsidR="00FC5073">
        <w:t>. D</w:t>
      </w:r>
      <w:r w:rsidRPr="008B6896">
        <w:t xml:space="preserve">oes it include a shrubby understorey? Or leaf litter and logs on the ground? </w:t>
      </w:r>
      <w:r w:rsidR="000C3046" w:rsidRPr="008B6896">
        <w:t>It also depends</w:t>
      </w:r>
      <w:r w:rsidR="00224CDA" w:rsidRPr="008B6896">
        <w:t xml:space="preserve"> on </w:t>
      </w:r>
      <w:r w:rsidRPr="008B6896">
        <w:t>the habitat requirements of individual animal species</w:t>
      </w:r>
      <w:r w:rsidR="00F82348" w:rsidRPr="008B6896">
        <w:t xml:space="preserve"> – for example,</w:t>
      </w:r>
      <w:r w:rsidR="003C015D" w:rsidRPr="008B6896">
        <w:t xml:space="preserve"> </w:t>
      </w:r>
      <w:r w:rsidR="00FC5073">
        <w:t>S</w:t>
      </w:r>
      <w:r w:rsidR="003C015D" w:rsidRPr="008B6896">
        <w:t xml:space="preserve">potted </w:t>
      </w:r>
      <w:r w:rsidR="00FC5073">
        <w:t>P</w:t>
      </w:r>
      <w:r w:rsidR="003C015D" w:rsidRPr="008B6896">
        <w:t xml:space="preserve">ardalotes </w:t>
      </w:r>
      <w:r w:rsidR="00647644" w:rsidRPr="008B6896">
        <w:t>forage for invertebrates that occur in dense tree foliage</w:t>
      </w:r>
      <w:r w:rsidRPr="008B6896">
        <w:t xml:space="preserve">. </w:t>
      </w:r>
    </w:p>
    <w:p w14:paraId="250D348C" w14:textId="2A099FCE" w:rsidR="00CE69BE" w:rsidRPr="008B6896" w:rsidRDefault="00CE69BE" w:rsidP="00CE69BE">
      <w:pPr>
        <w:jc w:val="right"/>
      </w:pPr>
    </w:p>
    <w:p w14:paraId="67EB5572" w14:textId="245A8164" w:rsidR="00B971AA" w:rsidRDefault="00CE69BE" w:rsidP="00CE69BE">
      <w:pPr>
        <w:rPr>
          <w:rFonts w:cstheme="minorHAnsi"/>
        </w:rPr>
      </w:pPr>
      <w:r w:rsidRPr="008B6896">
        <w:rPr>
          <w:rFonts w:cstheme="minorHAnsi"/>
        </w:rPr>
        <w:t xml:space="preserve">Revegetation plantings can </w:t>
      </w:r>
      <w:r w:rsidR="00852AEC">
        <w:rPr>
          <w:rFonts w:cstheme="minorHAnsi"/>
        </w:rPr>
        <w:t xml:space="preserve">also </w:t>
      </w:r>
      <w:r w:rsidRPr="008B6896">
        <w:rPr>
          <w:rFonts w:cstheme="minorHAnsi"/>
        </w:rPr>
        <w:t xml:space="preserve">provide </w:t>
      </w:r>
      <w:r w:rsidR="00B971AA">
        <w:rPr>
          <w:rFonts w:cstheme="minorHAnsi"/>
        </w:rPr>
        <w:t xml:space="preserve">habitat </w:t>
      </w:r>
      <w:r w:rsidRPr="008B6896">
        <w:rPr>
          <w:rFonts w:cstheme="minorHAnsi"/>
        </w:rPr>
        <w:t xml:space="preserve">at broader scales by increasing the overall amount of vegetation in the landscape. This is important because single patches of habitat (revegetation or remnant vegetation) are rarely enough to support viable populations of native </w:t>
      </w:r>
      <w:r w:rsidR="00DB2FAB">
        <w:rPr>
          <w:rFonts w:cstheme="minorHAnsi"/>
        </w:rPr>
        <w:t>animals</w:t>
      </w:r>
      <w:r w:rsidRPr="008B6896">
        <w:rPr>
          <w:rFonts w:cstheme="minorHAnsi"/>
        </w:rPr>
        <w:t xml:space="preserve"> in the long term.</w:t>
      </w:r>
      <w:r w:rsidR="00B971AA">
        <w:rPr>
          <w:rFonts w:cstheme="minorHAnsi"/>
        </w:rPr>
        <w:t xml:space="preserve"> </w:t>
      </w:r>
      <w:r w:rsidR="00852AEC">
        <w:rPr>
          <w:rFonts w:cstheme="minorHAnsi"/>
        </w:rPr>
        <w:t>Also</w:t>
      </w:r>
      <w:r w:rsidR="00663806">
        <w:rPr>
          <w:rFonts w:cstheme="minorHAnsi"/>
        </w:rPr>
        <w:t xml:space="preserve">, </w:t>
      </w:r>
      <w:r w:rsidRPr="008B6896">
        <w:rPr>
          <w:rFonts w:cstheme="minorHAnsi"/>
        </w:rPr>
        <w:t>many species move between different parts of the landscape for different purposes (e.g. to feed or to nest), or at different times of the year.</w:t>
      </w:r>
    </w:p>
    <w:p w14:paraId="6CB15BEC" w14:textId="77777777" w:rsidR="00B971AA" w:rsidRDefault="00B971AA" w:rsidP="00CE69BE">
      <w:pPr>
        <w:rPr>
          <w:rFonts w:cstheme="minorHAnsi"/>
        </w:rPr>
      </w:pPr>
    </w:p>
    <w:p w14:paraId="566A6013" w14:textId="5A82558B" w:rsidR="00B971AA" w:rsidRDefault="00CE69BE" w:rsidP="00CE69BE">
      <w:pPr>
        <w:rPr>
          <w:rFonts w:cstheme="minorHAnsi"/>
        </w:rPr>
      </w:pPr>
      <w:r w:rsidRPr="008B6896">
        <w:rPr>
          <w:rFonts w:cstheme="minorHAnsi"/>
        </w:rPr>
        <w:t xml:space="preserve">Less is known about factors that enhance the value of revegetation plantings for animals at the landscape (‘whole-farm’, or larger) scale. However, as land managers generally make decisions about revegetation plantings at this scale, such knowledge </w:t>
      </w:r>
      <w:r w:rsidR="008A6016" w:rsidRPr="008B6896">
        <w:rPr>
          <w:rFonts w:cstheme="minorHAnsi"/>
        </w:rPr>
        <w:t>will assist with</w:t>
      </w:r>
      <w:r w:rsidRPr="008B6896">
        <w:rPr>
          <w:rFonts w:cstheme="minorHAnsi"/>
        </w:rPr>
        <w:t xml:space="preserve"> guidelines for future revegetation.</w:t>
      </w:r>
    </w:p>
    <w:p w14:paraId="194BBE0A" w14:textId="77777777" w:rsidR="00B971AA" w:rsidRDefault="00B971AA">
      <w:pPr>
        <w:rPr>
          <w:rFonts w:cstheme="minorHAnsi"/>
        </w:rPr>
      </w:pPr>
      <w:r>
        <w:rPr>
          <w:rFonts w:cstheme="minorHAnsi"/>
        </w:rPr>
        <w:br w:type="page"/>
      </w:r>
    </w:p>
    <w:p w14:paraId="539D5736" w14:textId="6FC4C3AC" w:rsidR="001D6804" w:rsidRDefault="00CE69BE" w:rsidP="00D04CE5">
      <w:pPr>
        <w:autoSpaceDE w:val="0"/>
        <w:autoSpaceDN w:val="0"/>
        <w:adjustRightInd w:val="0"/>
        <w:spacing w:before="80" w:after="80" w:line="240" w:lineRule="auto"/>
        <w:jc w:val="both"/>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lastRenderedPageBreak/>
        <w:t>Revegetatio</w:t>
      </w:r>
      <w:r w:rsidR="00D04CE5">
        <w:rPr>
          <w:rFonts w:asciiTheme="majorHAnsi" w:hAnsiTheme="majorHAnsi" w:cstheme="majorHAnsi"/>
          <w:b/>
          <w:color w:val="00B2A9" w:themeColor="accent1"/>
          <w:sz w:val="22"/>
          <w:szCs w:val="22"/>
        </w:rPr>
        <w:t>n</w:t>
      </w:r>
      <w:r>
        <w:rPr>
          <w:rFonts w:asciiTheme="majorHAnsi" w:hAnsiTheme="majorHAnsi" w:cstheme="majorHAnsi"/>
          <w:b/>
          <w:color w:val="00B2A9" w:themeColor="accent1"/>
          <w:sz w:val="22"/>
          <w:szCs w:val="22"/>
        </w:rPr>
        <w:t xml:space="preserve"> habitat</w:t>
      </w:r>
      <w:r w:rsidR="00D04CE5">
        <w:rPr>
          <w:rFonts w:asciiTheme="majorHAnsi" w:hAnsiTheme="majorHAnsi" w:cstheme="majorHAnsi"/>
          <w:b/>
          <w:color w:val="00B2A9" w:themeColor="accent1"/>
          <w:sz w:val="22"/>
          <w:szCs w:val="22"/>
        </w:rPr>
        <w:t>s change over time</w:t>
      </w:r>
    </w:p>
    <w:p w14:paraId="56FB38D4" w14:textId="2F157D8B" w:rsidR="001C0CAC" w:rsidRDefault="00B971AA" w:rsidP="00D04CE5">
      <w:r>
        <w:t>A</w:t>
      </w:r>
      <w:r w:rsidR="00D04CE5" w:rsidRPr="008B6896">
        <w:t xml:space="preserve">s plants mature, the </w:t>
      </w:r>
      <w:r>
        <w:t xml:space="preserve">habitat </w:t>
      </w:r>
      <w:r w:rsidR="00D04CE5" w:rsidRPr="008B6896">
        <w:t>resources they provide change</w:t>
      </w:r>
      <w:r w:rsidR="00852AEC">
        <w:t>s</w:t>
      </w:r>
      <w:r w:rsidR="00D04CE5" w:rsidRPr="008B6896">
        <w:t xml:space="preserve">. For example, trees develop </w:t>
      </w:r>
      <w:r w:rsidR="00663806">
        <w:t xml:space="preserve">a larger </w:t>
      </w:r>
      <w:r w:rsidR="00D04CE5" w:rsidRPr="008B6896">
        <w:t>and wider canop</w:t>
      </w:r>
      <w:r w:rsidR="00663806">
        <w:t>y</w:t>
      </w:r>
      <w:r w:rsidR="00D04CE5" w:rsidRPr="008B6896">
        <w:t xml:space="preserve"> over time</w:t>
      </w:r>
      <w:r w:rsidR="006B6F18">
        <w:t>,</w:t>
      </w:r>
      <w:r w:rsidR="00663806">
        <w:t xml:space="preserve"> and a</w:t>
      </w:r>
      <w:r w:rsidR="00D04CE5" w:rsidRPr="008B6896">
        <w:t xml:space="preserve">s shrubs </w:t>
      </w:r>
      <w:proofErr w:type="gramStart"/>
      <w:r w:rsidR="00D04CE5" w:rsidRPr="008B6896">
        <w:t>grow</w:t>
      </w:r>
      <w:proofErr w:type="gramEnd"/>
      <w:r w:rsidR="00D04CE5" w:rsidRPr="008B6896">
        <w:t xml:space="preserve"> the</w:t>
      </w:r>
      <w:r w:rsidR="006B6F18">
        <w:t>y provide greater cover and shelter. Older trees develop hollows, and large limbs fall and become logs on the ground</w:t>
      </w:r>
      <w:r w:rsidR="00D04CE5" w:rsidRPr="008B6896">
        <w:t xml:space="preserve">. </w:t>
      </w:r>
    </w:p>
    <w:p w14:paraId="245FCD64" w14:textId="77777777" w:rsidR="001C0CAC" w:rsidRDefault="001C0CAC" w:rsidP="00D04CE5"/>
    <w:p w14:paraId="4D96BBD2" w14:textId="43D81E8B" w:rsidR="00D04CE5" w:rsidRPr="008B6896" w:rsidRDefault="00B971AA" w:rsidP="00D04CE5">
      <w:r>
        <w:t>D</w:t>
      </w:r>
      <w:r w:rsidR="00D04CE5" w:rsidRPr="008B6896">
        <w:t xml:space="preserve">ifferent types of revegetation </w:t>
      </w:r>
      <w:r>
        <w:t xml:space="preserve">will </w:t>
      </w:r>
      <w:r w:rsidR="00D04CE5" w:rsidRPr="008B6896">
        <w:t xml:space="preserve">follow different </w:t>
      </w:r>
      <w:r w:rsidR="00B83931" w:rsidRPr="008B6896">
        <w:t>patterns of change over time</w:t>
      </w:r>
      <w:r w:rsidR="00D04CE5" w:rsidRPr="008B6896">
        <w:t xml:space="preserve"> and </w:t>
      </w:r>
      <w:r>
        <w:t xml:space="preserve">therefore </w:t>
      </w:r>
      <w:r w:rsidR="00D04CE5" w:rsidRPr="008B6896">
        <w:t xml:space="preserve">have differing values for native fauna in coming years and decades. The best way to understand such changes is to </w:t>
      </w:r>
      <w:r w:rsidR="006B6F18">
        <w:t>survey</w:t>
      </w:r>
      <w:r w:rsidR="00D04CE5" w:rsidRPr="008B6896">
        <w:t xml:space="preserve"> revegetation sites </w:t>
      </w:r>
      <w:r w:rsidR="006B6F18">
        <w:t>and their fauna over a period of time</w:t>
      </w:r>
      <w:r w:rsidR="00D04CE5" w:rsidRPr="008B6896">
        <w:t>, but this is rarely done.</w:t>
      </w:r>
    </w:p>
    <w:p w14:paraId="2D633AC0" w14:textId="47BF383C" w:rsidR="000468EE" w:rsidRDefault="000468EE" w:rsidP="00824F22">
      <w:pPr>
        <w:rPr>
          <w:rFonts w:asciiTheme="majorHAnsi" w:hAnsiTheme="majorHAnsi" w:cstheme="majorHAnsi"/>
          <w:b/>
          <w:color w:val="00B2A9" w:themeColor="accent1"/>
          <w:sz w:val="22"/>
          <w:szCs w:val="22"/>
        </w:rPr>
      </w:pPr>
    </w:p>
    <w:p w14:paraId="3E274798" w14:textId="57855D91" w:rsidR="00C00EB4" w:rsidRDefault="00190709" w:rsidP="00D12015">
      <w:pPr>
        <w:autoSpaceDE w:val="0"/>
        <w:autoSpaceDN w:val="0"/>
        <w:adjustRightInd w:val="0"/>
        <w:spacing w:before="80" w:after="80" w:line="240" w:lineRule="auto"/>
        <w:jc w:val="both"/>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 xml:space="preserve">Key questions </w:t>
      </w:r>
      <w:r w:rsidR="00B54059">
        <w:rPr>
          <w:rFonts w:asciiTheme="majorHAnsi" w:hAnsiTheme="majorHAnsi" w:cstheme="majorHAnsi"/>
          <w:b/>
          <w:color w:val="00B2A9" w:themeColor="accent1"/>
          <w:sz w:val="22"/>
          <w:szCs w:val="22"/>
        </w:rPr>
        <w:t xml:space="preserve">about </w:t>
      </w:r>
      <w:r>
        <w:rPr>
          <w:rFonts w:asciiTheme="majorHAnsi" w:hAnsiTheme="majorHAnsi" w:cstheme="majorHAnsi"/>
          <w:b/>
          <w:color w:val="00B2A9" w:themeColor="accent1"/>
          <w:sz w:val="22"/>
          <w:szCs w:val="22"/>
        </w:rPr>
        <w:t>the value of revege</w:t>
      </w:r>
      <w:r w:rsidR="00B54059">
        <w:rPr>
          <w:rFonts w:asciiTheme="majorHAnsi" w:hAnsiTheme="majorHAnsi" w:cstheme="majorHAnsi"/>
          <w:b/>
          <w:color w:val="00B2A9" w:themeColor="accent1"/>
          <w:sz w:val="22"/>
          <w:szCs w:val="22"/>
        </w:rPr>
        <w:t>t</w:t>
      </w:r>
      <w:r>
        <w:rPr>
          <w:rFonts w:asciiTheme="majorHAnsi" w:hAnsiTheme="majorHAnsi" w:cstheme="majorHAnsi"/>
          <w:b/>
          <w:color w:val="00B2A9" w:themeColor="accent1"/>
          <w:sz w:val="22"/>
          <w:szCs w:val="22"/>
        </w:rPr>
        <w:t>ation</w:t>
      </w:r>
    </w:p>
    <w:tbl>
      <w:tblPr>
        <w:tblpPr w:leftFromText="181" w:rightFromText="181" w:topFromText="113" w:vertAnchor="page" w:horzAnchor="margin" w:tblpX="-284" w:tblpY="13226"/>
        <w:tblOverlap w:val="never"/>
        <w:tblW w:w="10916"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61"/>
        <w:gridCol w:w="5655"/>
      </w:tblGrid>
      <w:tr w:rsidR="00413919" w14:paraId="6C675D0E" w14:textId="77777777" w:rsidTr="00C37D04">
        <w:trPr>
          <w:trHeight w:val="2156"/>
        </w:trPr>
        <w:tc>
          <w:tcPr>
            <w:tcW w:w="5261" w:type="dxa"/>
            <w:shd w:val="clear" w:color="auto" w:fill="auto"/>
          </w:tcPr>
          <w:p w14:paraId="26682802" w14:textId="0A90607A" w:rsidR="00413919" w:rsidRDefault="00413919" w:rsidP="00F62C3E">
            <w:pPr>
              <w:pStyle w:val="SmallBodyText"/>
              <w:ind w:left="142"/>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5B73E2">
              <w:rPr>
                <w:noProof/>
              </w:rPr>
              <w:t>2020</w:t>
            </w:r>
            <w:r>
              <w:fldChar w:fldCharType="end"/>
            </w:r>
          </w:p>
          <w:p w14:paraId="04D38AC1" w14:textId="77777777" w:rsidR="00413919" w:rsidRDefault="00413919" w:rsidP="00F62C3E">
            <w:pPr>
              <w:pStyle w:val="SmallBodyText"/>
              <w:ind w:left="142"/>
            </w:pPr>
            <w:r>
              <w:rPr>
                <w:noProof/>
              </w:rPr>
              <w:drawing>
                <wp:anchor distT="0" distB="0" distL="114300" distR="36195" simplePos="0" relativeHeight="251643392" behindDoc="0" locked="1" layoutInCell="1" allowOverlap="1" wp14:anchorId="5469D241" wp14:editId="4AF705DD">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903EC2F" w14:textId="4032047D" w:rsidR="00427F05" w:rsidRDefault="003D239C" w:rsidP="00427F05">
            <w:pPr>
              <w:pStyle w:val="Default"/>
              <w:ind w:left="142"/>
              <w:rPr>
                <w:sz w:val="12"/>
                <w:szCs w:val="12"/>
              </w:rPr>
            </w:pPr>
            <w:r w:rsidRPr="003D239C">
              <w:rPr>
                <w:sz w:val="12"/>
                <w:szCs w:val="12"/>
              </w:rPr>
              <w:t xml:space="preserve">ISBN 978-1-76105-262-0 (pdf/online/MS word) </w:t>
            </w:r>
          </w:p>
          <w:p w14:paraId="139EF1FD" w14:textId="77777777" w:rsidR="00413919" w:rsidRPr="008F559C" w:rsidRDefault="00413919" w:rsidP="00F62C3E">
            <w:pPr>
              <w:pStyle w:val="SmallHeading"/>
              <w:ind w:left="142"/>
            </w:pPr>
            <w:r w:rsidRPr="00C255C2">
              <w:t>Disclaimer</w:t>
            </w:r>
          </w:p>
          <w:p w14:paraId="53B62B82" w14:textId="77777777" w:rsidR="00413919" w:rsidRDefault="00413919" w:rsidP="00F62C3E">
            <w:pPr>
              <w:pStyle w:val="SmallBodyText"/>
              <w:ind w:left="142"/>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5655" w:type="dxa"/>
            <w:shd w:val="clear" w:color="auto" w:fill="auto"/>
          </w:tcPr>
          <w:p w14:paraId="0EB007B3" w14:textId="77777777" w:rsidR="00413919" w:rsidRPr="00E97294" w:rsidRDefault="00413919" w:rsidP="00F62C3E">
            <w:pPr>
              <w:pStyle w:val="xAccessibilityHeading"/>
              <w:ind w:left="689"/>
            </w:pPr>
            <w:bookmarkStart w:id="1" w:name="_Accessibility"/>
            <w:bookmarkEnd w:id="1"/>
            <w:r w:rsidRPr="00E97294">
              <w:t>Accessibility</w:t>
            </w:r>
          </w:p>
          <w:p w14:paraId="0EEB1A94" w14:textId="248FD98A" w:rsidR="00413919" w:rsidRDefault="00413919" w:rsidP="00F62C3E">
            <w:pPr>
              <w:pStyle w:val="xAccessibilityText"/>
              <w:ind w:left="689"/>
            </w:pPr>
            <w:r>
              <w:t>If you would like to receive this publication in an alternative format, please telephone the DELWP Customer Service Centre on 136186, email</w:t>
            </w:r>
            <w:r w:rsidR="00427F05">
              <w:t xml:space="preserve"> </w:t>
            </w:r>
            <w:hyperlink r:id="rId25" w:history="1">
              <w:r w:rsidRPr="003C5C56">
                <w:t>customer.service@delwp.vic.gov.au</w:t>
              </w:r>
            </w:hyperlink>
            <w:r>
              <w:t xml:space="preserve">, or via the National Relay Service on 133 677 </w:t>
            </w:r>
            <w:hyperlink r:id="rId26" w:history="1">
              <w:r w:rsidRPr="00AE3298">
                <w:t>www.relayservice.com.au</w:t>
              </w:r>
            </w:hyperlink>
            <w:r>
              <w:t>. This</w:t>
            </w:r>
            <w:r w:rsidR="00427F05">
              <w:t xml:space="preserve"> </w:t>
            </w:r>
            <w:r>
              <w:t xml:space="preserve">document is also available on the internet at </w:t>
            </w:r>
            <w:r w:rsidR="000E026F" w:rsidRPr="000E026F">
              <w:t>https://www.ari.vic.gov.au/research/</w:t>
            </w:r>
          </w:p>
        </w:tc>
      </w:tr>
    </w:tbl>
    <w:p w14:paraId="025AE0A6" w14:textId="0EF1FD79" w:rsidR="00190709" w:rsidRPr="008B6896" w:rsidRDefault="00190709" w:rsidP="00AF5D17">
      <w:pPr>
        <w:pStyle w:val="ListParagraph"/>
        <w:numPr>
          <w:ilvl w:val="0"/>
          <w:numId w:val="46"/>
        </w:numPr>
        <w:spacing w:before="120" w:after="100" w:line="259" w:lineRule="auto"/>
        <w:ind w:left="357" w:hanging="357"/>
        <w:jc w:val="both"/>
        <w:rPr>
          <w:i/>
          <w:sz w:val="21"/>
          <w:szCs w:val="21"/>
        </w:rPr>
      </w:pPr>
      <w:r w:rsidRPr="008B6896">
        <w:rPr>
          <w:i/>
        </w:rPr>
        <w:t xml:space="preserve">What is the value of different types of plantings for native </w:t>
      </w:r>
      <w:r w:rsidR="007558C6">
        <w:rPr>
          <w:i/>
        </w:rPr>
        <w:t>animals</w:t>
      </w:r>
      <w:r w:rsidRPr="008B6896">
        <w:rPr>
          <w:i/>
        </w:rPr>
        <w:t>?</w:t>
      </w:r>
    </w:p>
    <w:p w14:paraId="3181AB62" w14:textId="2245A321" w:rsidR="00190709" w:rsidRPr="008B6896" w:rsidRDefault="00190709" w:rsidP="00AF5D17">
      <w:pPr>
        <w:pStyle w:val="ListParagraph"/>
        <w:numPr>
          <w:ilvl w:val="0"/>
          <w:numId w:val="46"/>
        </w:numPr>
        <w:spacing w:after="100" w:line="259" w:lineRule="auto"/>
        <w:jc w:val="both"/>
        <w:rPr>
          <w:i/>
        </w:rPr>
      </w:pPr>
      <w:r w:rsidRPr="008B6896">
        <w:rPr>
          <w:i/>
        </w:rPr>
        <w:t xml:space="preserve">Is the value of plantings for </w:t>
      </w:r>
      <w:r w:rsidR="007558C6">
        <w:rPr>
          <w:i/>
        </w:rPr>
        <w:t>animals</w:t>
      </w:r>
      <w:r w:rsidRPr="008B6896">
        <w:rPr>
          <w:i/>
        </w:rPr>
        <w:t xml:space="preserve"> influenced by how much native vegetation is nearby?</w:t>
      </w:r>
    </w:p>
    <w:p w14:paraId="5EE5A126" w14:textId="6033682A" w:rsidR="00190709" w:rsidRPr="008B6896" w:rsidRDefault="00190709" w:rsidP="00AF5D17">
      <w:pPr>
        <w:pStyle w:val="ListParagraph"/>
        <w:numPr>
          <w:ilvl w:val="0"/>
          <w:numId w:val="46"/>
        </w:numPr>
        <w:spacing w:after="100" w:line="259" w:lineRule="auto"/>
        <w:jc w:val="both"/>
        <w:rPr>
          <w:i/>
        </w:rPr>
      </w:pPr>
      <w:r w:rsidRPr="008B6896">
        <w:rPr>
          <w:i/>
        </w:rPr>
        <w:t xml:space="preserve">Which aspects of a revegetation planting (e.g. </w:t>
      </w:r>
      <w:r w:rsidR="00B83931" w:rsidRPr="008B6896">
        <w:rPr>
          <w:i/>
        </w:rPr>
        <w:t>variety of</w:t>
      </w:r>
      <w:r w:rsidRPr="008B6896">
        <w:rPr>
          <w:i/>
        </w:rPr>
        <w:t xml:space="preserve"> species planted, structure) most influence their value for </w:t>
      </w:r>
      <w:r w:rsidR="007558C6">
        <w:rPr>
          <w:i/>
        </w:rPr>
        <w:t>animals</w:t>
      </w:r>
      <w:r w:rsidRPr="008B6896">
        <w:rPr>
          <w:i/>
        </w:rPr>
        <w:t>?</w:t>
      </w:r>
    </w:p>
    <w:p w14:paraId="2089C27E" w14:textId="2F30060D" w:rsidR="00190709" w:rsidRPr="008B6896" w:rsidRDefault="00190709" w:rsidP="00AF5D17">
      <w:pPr>
        <w:pStyle w:val="ListParagraph"/>
        <w:numPr>
          <w:ilvl w:val="0"/>
          <w:numId w:val="46"/>
        </w:numPr>
        <w:spacing w:after="100" w:line="259" w:lineRule="auto"/>
        <w:jc w:val="both"/>
        <w:rPr>
          <w:i/>
        </w:rPr>
      </w:pPr>
      <w:r w:rsidRPr="008B6896">
        <w:rPr>
          <w:i/>
        </w:rPr>
        <w:t>How does the age of a planting influence the number and types of species that use it?</w:t>
      </w:r>
    </w:p>
    <w:p w14:paraId="5CDB0701" w14:textId="4543F46E" w:rsidR="00D04CE5" w:rsidRPr="008B6896" w:rsidRDefault="00190709" w:rsidP="00AF5D17">
      <w:pPr>
        <w:pStyle w:val="ListParagraph"/>
        <w:numPr>
          <w:ilvl w:val="0"/>
          <w:numId w:val="46"/>
        </w:numPr>
        <w:spacing w:after="120" w:line="259" w:lineRule="auto"/>
        <w:ind w:left="357" w:hanging="357"/>
        <w:jc w:val="both"/>
        <w:rPr>
          <w:sz w:val="21"/>
          <w:szCs w:val="21"/>
        </w:rPr>
      </w:pPr>
      <w:r w:rsidRPr="008B6896">
        <w:rPr>
          <w:i/>
        </w:rPr>
        <w:t xml:space="preserve">At the landscape scale, does revegetation attract new species back into farm landscapes? </w:t>
      </w:r>
    </w:p>
    <w:p w14:paraId="3004636A" w14:textId="5B05063D" w:rsidR="00B54059" w:rsidRDefault="00D12015" w:rsidP="00B54059">
      <w:pPr>
        <w:spacing w:after="100" w:line="259" w:lineRule="auto"/>
        <w:jc w:val="both"/>
        <w:rPr>
          <w:sz w:val="21"/>
          <w:szCs w:val="21"/>
        </w:rPr>
      </w:pPr>
      <w:r>
        <w:rPr>
          <w:noProof/>
        </w:rPr>
        <mc:AlternateContent>
          <mc:Choice Requires="wpg">
            <w:drawing>
              <wp:anchor distT="0" distB="0" distL="114300" distR="114300" simplePos="0" relativeHeight="251665920" behindDoc="0" locked="0" layoutInCell="1" allowOverlap="1" wp14:anchorId="6495AD42" wp14:editId="026DC4AA">
                <wp:simplePos x="0" y="0"/>
                <wp:positionH relativeFrom="column">
                  <wp:posOffset>-66040</wp:posOffset>
                </wp:positionH>
                <wp:positionV relativeFrom="paragraph">
                  <wp:posOffset>246959</wp:posOffset>
                </wp:positionV>
                <wp:extent cx="3426460" cy="2514600"/>
                <wp:effectExtent l="0" t="0" r="2540" b="0"/>
                <wp:wrapSquare wrapText="bothSides"/>
                <wp:docPr id="15" name="Group 15"/>
                <wp:cNvGraphicFramePr/>
                <a:graphic xmlns:a="http://schemas.openxmlformats.org/drawingml/2006/main">
                  <a:graphicData uri="http://schemas.microsoft.com/office/word/2010/wordprocessingGroup">
                    <wpg:wgp>
                      <wpg:cNvGrpSpPr/>
                      <wpg:grpSpPr>
                        <a:xfrm>
                          <a:off x="0" y="0"/>
                          <a:ext cx="3426460" cy="2514600"/>
                          <a:chOff x="0" y="19050"/>
                          <a:chExt cx="2943225" cy="2371725"/>
                        </a:xfrm>
                      </wpg:grpSpPr>
                      <wpg:grpSp>
                        <wpg:cNvPr id="14" name="Group 14"/>
                        <wpg:cNvGrpSpPr/>
                        <wpg:grpSpPr>
                          <a:xfrm>
                            <a:off x="28575" y="19050"/>
                            <a:ext cx="2868295" cy="1952625"/>
                            <a:chOff x="-47625" y="19050"/>
                            <a:chExt cx="2868295" cy="1952625"/>
                          </a:xfrm>
                        </wpg:grpSpPr>
                        <pic:pic xmlns:pic="http://schemas.openxmlformats.org/drawingml/2006/picture">
                          <pic:nvPicPr>
                            <pic:cNvPr id="13" name="Picture 13" descr="CRW_0427L"/>
                            <pic:cNvPicPr>
                              <a:picLocks noChangeAspect="1"/>
                            </pic:cNvPicPr>
                          </pic:nvPicPr>
                          <pic:blipFill>
                            <a:blip r:embed="rId27" cstate="print">
                              <a:extLst>
                                <a:ext uri="{28A0092B-C50C-407E-A947-70E740481C1C}">
                                  <a14:useLocalDpi xmlns:a14="http://schemas.microsoft.com/office/drawing/2010/main" val="0"/>
                                </a:ext>
                              </a:extLst>
                            </a:blip>
                            <a:srcRect t="5530"/>
                            <a:stretch>
                              <a:fillRect/>
                            </a:stretch>
                          </pic:blipFill>
                          <pic:spPr bwMode="auto">
                            <a:xfrm>
                              <a:off x="1447800" y="19050"/>
                              <a:ext cx="1372870" cy="1952625"/>
                            </a:xfrm>
                            <a:prstGeom prst="rect">
                              <a:avLst/>
                            </a:prstGeom>
                            <a:noFill/>
                            <a:ln>
                              <a:noFill/>
                            </a:ln>
                          </pic:spPr>
                        </pic:pic>
                        <pic:pic xmlns:pic="http://schemas.openxmlformats.org/drawingml/2006/picture">
                          <pic:nvPicPr>
                            <pic:cNvPr id="17" name="Picture 10" descr="IMG_6177L"/>
                            <pic:cNvPicPr>
                              <a:picLocks noChangeAspect="1"/>
                            </pic:cNvPicPr>
                          </pic:nvPicPr>
                          <pic:blipFill>
                            <a:blip r:embed="rId28" cstate="print">
                              <a:extLst>
                                <a:ext uri="{28A0092B-C50C-407E-A947-70E740481C1C}">
                                  <a14:useLocalDpi xmlns:a14="http://schemas.microsoft.com/office/drawing/2010/main" val="0"/>
                                </a:ext>
                              </a:extLst>
                            </a:blip>
                            <a:srcRect t="5556"/>
                            <a:stretch>
                              <a:fillRect/>
                            </a:stretch>
                          </pic:blipFill>
                          <pic:spPr bwMode="auto">
                            <a:xfrm>
                              <a:off x="-47625" y="28575"/>
                              <a:ext cx="1374140" cy="1943100"/>
                            </a:xfrm>
                            <a:prstGeom prst="rect">
                              <a:avLst/>
                            </a:prstGeom>
                            <a:noFill/>
                            <a:ln>
                              <a:noFill/>
                            </a:ln>
                          </pic:spPr>
                        </pic:pic>
                      </wpg:grpSp>
                      <wps:wsp>
                        <wps:cNvPr id="28" name="Text Box 2"/>
                        <wps:cNvSpPr txBox="1">
                          <a:spLocks noChangeArrowheads="1"/>
                        </wps:cNvSpPr>
                        <wps:spPr bwMode="auto">
                          <a:xfrm>
                            <a:off x="0" y="2009775"/>
                            <a:ext cx="2943225" cy="381000"/>
                          </a:xfrm>
                          <a:prstGeom prst="rect">
                            <a:avLst/>
                          </a:prstGeom>
                          <a:solidFill>
                            <a:srgbClr val="FFFFFF"/>
                          </a:solidFill>
                          <a:ln w="9525">
                            <a:noFill/>
                            <a:miter lim="800000"/>
                            <a:headEnd/>
                            <a:tailEnd/>
                          </a:ln>
                        </wps:spPr>
                        <wps:txbx>
                          <w:txbxContent>
                            <w:p w14:paraId="255C32F9" w14:textId="09B9F78C" w:rsidR="000468EE" w:rsidRPr="0077001F" w:rsidRDefault="008B6896" w:rsidP="00F5294F">
                              <w:pPr>
                                <w:spacing w:line="160" w:lineRule="atLeast"/>
                                <w:jc w:val="center"/>
                                <w:rPr>
                                  <w:b/>
                                  <w:color w:val="auto"/>
                                  <w:sz w:val="16"/>
                                  <w:szCs w:val="16"/>
                                </w:rPr>
                              </w:pPr>
                              <w:r>
                                <w:rPr>
                                  <w:b/>
                                  <w:color w:val="auto"/>
                                  <w:sz w:val="16"/>
                                  <w:szCs w:val="16"/>
                                </w:rPr>
                                <w:t xml:space="preserve">As plants </w:t>
                              </w:r>
                              <w:r w:rsidR="00F62C3E">
                                <w:rPr>
                                  <w:b/>
                                  <w:color w:val="auto"/>
                                  <w:sz w:val="16"/>
                                  <w:szCs w:val="16"/>
                                </w:rPr>
                                <w:t>mature</w:t>
                              </w:r>
                              <w:r w:rsidR="0077001F">
                                <w:rPr>
                                  <w:b/>
                                  <w:color w:val="auto"/>
                                  <w:sz w:val="16"/>
                                  <w:szCs w:val="16"/>
                                </w:rPr>
                                <w:t>,</w:t>
                              </w:r>
                              <w:r>
                                <w:rPr>
                                  <w:b/>
                                  <w:color w:val="auto"/>
                                  <w:sz w:val="16"/>
                                  <w:szCs w:val="16"/>
                                </w:rPr>
                                <w:t xml:space="preserve"> the</w:t>
                              </w:r>
                              <w:r w:rsidR="000468EE" w:rsidRPr="00DD4880">
                                <w:rPr>
                                  <w:b/>
                                  <w:color w:val="auto"/>
                                  <w:sz w:val="16"/>
                                  <w:szCs w:val="16"/>
                                </w:rPr>
                                <w:t xml:space="preserve"> habitat they provide </w:t>
                              </w:r>
                              <w:r w:rsidR="00F62C3E">
                                <w:rPr>
                                  <w:b/>
                                  <w:color w:val="auto"/>
                                  <w:sz w:val="16"/>
                                  <w:szCs w:val="16"/>
                                </w:rPr>
                                <w:t>changes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95AD42" id="Group 15" o:spid="_x0000_s1031" style="position:absolute;left:0;text-align:left;margin-left:-5.2pt;margin-top:19.45pt;width:269.8pt;height:198pt;z-index:251665920;mso-width-relative:margin;mso-height-relative:margin" coordorigin=",190" coordsize="29432,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">
                <v:group id="Group 14" o:spid="_x0000_s1032" style="position:absolute;left:285;top:190;width:28683;height:19526" coordorigin="-476,190" coordsize="28682,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33" type="#_x0000_t75" alt="CRW_0427L" style="position:absolute;left:14478;top:190;width:13728;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">
                    <v:imagedata r:id="rId29" o:title="CRW_0427L" croptop="3624f"/>
                  </v:shape>
                  <v:shape id="Picture 10" o:spid="_x0000_s1034" type="#_x0000_t75" alt="IMG_6177L" style="position:absolute;left:-476;top:285;width:1374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">
                    <v:imagedata r:id="rId30" o:title="IMG_6177L" croptop="3641f"/>
                  </v:shape>
                </v:group>
                <v:shape id="_x0000_s1035" type="#_x0000_t202" style="position:absolute;top:20097;width:2943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255C32F9" w14:textId="09B9F78C" w:rsidR="000468EE" w:rsidRPr="0077001F" w:rsidRDefault="008B6896" w:rsidP="00F5294F">
                        <w:pPr>
                          <w:spacing w:line="160" w:lineRule="atLeast"/>
                          <w:jc w:val="center"/>
                          <w:rPr>
                            <w:b/>
                            <w:color w:val="auto"/>
                            <w:sz w:val="16"/>
                            <w:szCs w:val="16"/>
                          </w:rPr>
                        </w:pPr>
                        <w:r>
                          <w:rPr>
                            <w:b/>
                            <w:color w:val="auto"/>
                            <w:sz w:val="16"/>
                            <w:szCs w:val="16"/>
                          </w:rPr>
                          <w:t xml:space="preserve">As plants </w:t>
                        </w:r>
                        <w:r w:rsidR="00F62C3E">
                          <w:rPr>
                            <w:b/>
                            <w:color w:val="auto"/>
                            <w:sz w:val="16"/>
                            <w:szCs w:val="16"/>
                          </w:rPr>
                          <w:t>mature</w:t>
                        </w:r>
                        <w:r w:rsidR="0077001F">
                          <w:rPr>
                            <w:b/>
                            <w:color w:val="auto"/>
                            <w:sz w:val="16"/>
                            <w:szCs w:val="16"/>
                          </w:rPr>
                          <w:t>,</w:t>
                        </w:r>
                        <w:r>
                          <w:rPr>
                            <w:b/>
                            <w:color w:val="auto"/>
                            <w:sz w:val="16"/>
                            <w:szCs w:val="16"/>
                          </w:rPr>
                          <w:t xml:space="preserve"> the</w:t>
                        </w:r>
                        <w:r w:rsidR="000468EE" w:rsidRPr="00DD4880">
                          <w:rPr>
                            <w:b/>
                            <w:color w:val="auto"/>
                            <w:sz w:val="16"/>
                            <w:szCs w:val="16"/>
                          </w:rPr>
                          <w:t xml:space="preserve"> habitat they provide </w:t>
                        </w:r>
                        <w:r w:rsidR="00F62C3E">
                          <w:rPr>
                            <w:b/>
                            <w:color w:val="auto"/>
                            <w:sz w:val="16"/>
                            <w:szCs w:val="16"/>
                          </w:rPr>
                          <w:t>changes</w:t>
                        </w:r>
                      </w:p>
                    </w:txbxContent>
                  </v:textbox>
                </v:shape>
                <w10:wrap type="square"/>
              </v:group>
            </w:pict>
          </mc:Fallback>
        </mc:AlternateContent>
      </w:r>
    </w:p>
    <w:p w14:paraId="0ECA0138" w14:textId="3022232A" w:rsidR="00B54059" w:rsidRPr="00B54059" w:rsidRDefault="00B54059" w:rsidP="00F62C3E">
      <w:pPr>
        <w:spacing w:after="100" w:line="259" w:lineRule="auto"/>
        <w:jc w:val="both"/>
        <w:rPr>
          <w:sz w:val="21"/>
          <w:szCs w:val="21"/>
        </w:rPr>
      </w:pPr>
      <w:r>
        <w:rPr>
          <w:rFonts w:asciiTheme="majorHAnsi" w:hAnsiTheme="majorHAnsi" w:cstheme="majorHAnsi"/>
          <w:b/>
          <w:color w:val="00B2A9" w:themeColor="accent1"/>
          <w:sz w:val="22"/>
          <w:szCs w:val="22"/>
        </w:rPr>
        <w:t xml:space="preserve">Future work exploring the value of revegetation for </w:t>
      </w:r>
      <w:r w:rsidR="000C3EB0">
        <w:rPr>
          <w:rFonts w:asciiTheme="majorHAnsi" w:hAnsiTheme="majorHAnsi" w:cstheme="majorHAnsi"/>
          <w:b/>
          <w:color w:val="00B2A9" w:themeColor="accent1"/>
          <w:sz w:val="22"/>
          <w:szCs w:val="22"/>
        </w:rPr>
        <w:t>nature conservation</w:t>
      </w:r>
    </w:p>
    <w:p w14:paraId="3F94506B" w14:textId="058A8FBB" w:rsidR="00F62C3E" w:rsidRDefault="008F6828" w:rsidP="00F631E8">
      <w:r w:rsidRPr="008B6896">
        <w:t xml:space="preserve">These </w:t>
      </w:r>
      <w:r w:rsidR="00B1372C" w:rsidRPr="008B6896">
        <w:t xml:space="preserve">questions, and more, </w:t>
      </w:r>
      <w:r w:rsidR="009F4F2D">
        <w:t xml:space="preserve">were </w:t>
      </w:r>
      <w:r w:rsidR="00B1372C" w:rsidRPr="008B6896">
        <w:t>examined in a large field study undertak</w:t>
      </w:r>
      <w:r w:rsidR="000C3EB0">
        <w:t>en</w:t>
      </w:r>
      <w:r w:rsidR="00B1372C" w:rsidRPr="008B6896">
        <w:t xml:space="preserve"> in </w:t>
      </w:r>
      <w:r w:rsidR="00900C8D">
        <w:t>Glenelg Hopkins</w:t>
      </w:r>
      <w:r w:rsidR="00F222AE">
        <w:t xml:space="preserve"> region of</w:t>
      </w:r>
      <w:r w:rsidR="00900C8D">
        <w:t xml:space="preserve"> </w:t>
      </w:r>
      <w:r w:rsidR="00B1372C" w:rsidRPr="008B6896">
        <w:t xml:space="preserve">western Victoria </w:t>
      </w:r>
      <w:r w:rsidR="0077001F">
        <w:t>during</w:t>
      </w:r>
      <w:r w:rsidR="00B1372C" w:rsidRPr="008B6896">
        <w:t xml:space="preserve"> 2019</w:t>
      </w:r>
      <w:r w:rsidR="0077001F">
        <w:t xml:space="preserve"> and 2020</w:t>
      </w:r>
      <w:r w:rsidR="00B1372C" w:rsidRPr="008B6896">
        <w:t>.</w:t>
      </w:r>
      <w:r w:rsidR="007E7C02">
        <w:t xml:space="preserve"> </w:t>
      </w:r>
      <w:r w:rsidR="00B1372C" w:rsidRPr="008B6896">
        <w:t>The stud</w:t>
      </w:r>
      <w:r w:rsidR="008B6896">
        <w:t>y</w:t>
      </w:r>
      <w:r w:rsidR="00C9067D" w:rsidRPr="008B6896">
        <w:t xml:space="preserve"> rep</w:t>
      </w:r>
      <w:r w:rsidR="00FC5073">
        <w:t>eat</w:t>
      </w:r>
      <w:r w:rsidR="009F4F2D">
        <w:t>ed</w:t>
      </w:r>
      <w:r w:rsidR="00C9067D" w:rsidRPr="008B6896">
        <w:t xml:space="preserve"> bird and habitat surveys at a large number </w:t>
      </w:r>
      <w:r w:rsidR="00F631E8" w:rsidRPr="008B6896">
        <w:t xml:space="preserve">(&gt;250) </w:t>
      </w:r>
      <w:r w:rsidR="00C9067D" w:rsidRPr="008B6896">
        <w:t xml:space="preserve">of sites that were established in 2006/07. </w:t>
      </w:r>
      <w:r w:rsidR="000C3EB0">
        <w:t>These s</w:t>
      </w:r>
      <w:r w:rsidR="00F631E8" w:rsidRPr="008B6896">
        <w:t>ites were selected to s</w:t>
      </w:r>
      <w:r w:rsidR="000C3EB0">
        <w:t>urvey</w:t>
      </w:r>
      <w:r w:rsidR="00F631E8" w:rsidRPr="008B6896">
        <w:t xml:space="preserve"> revegetation patches of different types, ages and amounts of surrounding vegetation</w:t>
      </w:r>
      <w:r w:rsidR="00FC5073">
        <w:t>,</w:t>
      </w:r>
      <w:r w:rsidR="00F62C3E">
        <w:t xml:space="preserve"> as well as nearby </w:t>
      </w:r>
      <w:r w:rsidR="00F631E8" w:rsidRPr="008B6896">
        <w:t>remnant vegetation.</w:t>
      </w:r>
    </w:p>
    <w:p w14:paraId="575EF12D" w14:textId="3AE82699" w:rsidR="00F62C3E" w:rsidRDefault="00F62C3E" w:rsidP="00F631E8"/>
    <w:p w14:paraId="5EA9E106" w14:textId="771D8921" w:rsidR="00F62C3E" w:rsidRDefault="00F5294F" w:rsidP="00F631E8">
      <w:r w:rsidRPr="00BD6669">
        <w:rPr>
          <w:noProof/>
          <w:sz w:val="21"/>
          <w:szCs w:val="21"/>
        </w:rPr>
        <w:drawing>
          <wp:anchor distT="0" distB="0" distL="114300" distR="114300" simplePos="0" relativeHeight="251667968" behindDoc="1" locked="0" layoutInCell="1" allowOverlap="1" wp14:anchorId="29710F99" wp14:editId="4D01083F">
            <wp:simplePos x="0" y="0"/>
            <wp:positionH relativeFrom="page">
              <wp:posOffset>4125000</wp:posOffset>
            </wp:positionH>
            <wp:positionV relativeFrom="paragraph">
              <wp:posOffset>45720</wp:posOffset>
            </wp:positionV>
            <wp:extent cx="2720975" cy="1498600"/>
            <wp:effectExtent l="0" t="0" r="3175" b="6350"/>
            <wp:wrapTight wrapText="bothSides">
              <wp:wrapPolygon edited="0">
                <wp:start x="0" y="0"/>
                <wp:lineTo x="0" y="21417"/>
                <wp:lineTo x="21474" y="21417"/>
                <wp:lineTo x="21474" y="0"/>
                <wp:lineTo x="0" y="0"/>
              </wp:wrapPolygon>
            </wp:wrapTight>
            <wp:docPr id="191492" name="Picture 4" descr="New-Holland-Honeyeater-6251">
              <a:extLst xmlns:a="http://schemas.openxmlformats.org/drawingml/2006/main">
                <a:ext uri="{FF2B5EF4-FFF2-40B4-BE49-F238E27FC236}">
                  <a16:creationId xmlns:a16="http://schemas.microsoft.com/office/drawing/2014/main" id="{9EF1E1D6-8040-4DDF-A817-4E179C9BAC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2" name="Picture 4" descr="New-Holland-Honeyeater-6251">
                      <a:extLst>
                        <a:ext uri="{FF2B5EF4-FFF2-40B4-BE49-F238E27FC236}">
                          <a16:creationId xmlns:a16="http://schemas.microsoft.com/office/drawing/2014/main" id="{9EF1E1D6-8040-4DDF-A817-4E179C9BACDF}"/>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446" t="14152" r="7564" b="20502"/>
                    <a:stretch/>
                  </pic:blipFill>
                  <pic:spPr bwMode="auto">
                    <a:xfrm>
                      <a:off x="0" y="0"/>
                      <a:ext cx="2720975"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342D1" w14:textId="17442F3A" w:rsidR="00F62C3E" w:rsidRDefault="00F62C3E" w:rsidP="00F631E8"/>
    <w:p w14:paraId="317CC319" w14:textId="25C53955" w:rsidR="00F62C3E" w:rsidRDefault="00F62C3E" w:rsidP="00F631E8"/>
    <w:p w14:paraId="5760A8B0" w14:textId="39DA8689" w:rsidR="00F62C3E" w:rsidRDefault="00F62C3E" w:rsidP="00F631E8"/>
    <w:p w14:paraId="18900F32" w14:textId="4206462B" w:rsidR="00F62C3E" w:rsidRDefault="00F62C3E" w:rsidP="00F631E8"/>
    <w:p w14:paraId="44D0862F" w14:textId="4722C53B" w:rsidR="00F62C3E" w:rsidRDefault="00F62C3E" w:rsidP="00F631E8"/>
    <w:p w14:paraId="1A411581" w14:textId="47FE6464" w:rsidR="00F62C3E" w:rsidRDefault="00F62C3E" w:rsidP="00F631E8"/>
    <w:p w14:paraId="0D0E2EB1" w14:textId="2154F197" w:rsidR="00F62C3E" w:rsidRDefault="00F62C3E" w:rsidP="00F631E8"/>
    <w:p w14:paraId="57261DE0" w14:textId="72B31221" w:rsidR="00F62C3E" w:rsidRDefault="00F62C3E" w:rsidP="00F631E8"/>
    <w:p w14:paraId="130429D4" w14:textId="282CFDF0" w:rsidR="00F62C3E" w:rsidRDefault="00F62C3E" w:rsidP="00F631E8"/>
    <w:p w14:paraId="2AA387D4" w14:textId="055E2EBE" w:rsidR="00F62C3E" w:rsidRDefault="00F62C3E" w:rsidP="00F631E8">
      <w:r>
        <w:rPr>
          <w:noProof/>
        </w:rPr>
        <mc:AlternateContent>
          <mc:Choice Requires="wps">
            <w:drawing>
              <wp:anchor distT="0" distB="0" distL="114300" distR="114300" simplePos="0" relativeHeight="251671040" behindDoc="0" locked="0" layoutInCell="1" allowOverlap="1" wp14:anchorId="2E10C835" wp14:editId="7769C0B5">
                <wp:simplePos x="0" y="0"/>
                <wp:positionH relativeFrom="column">
                  <wp:posOffset>77470</wp:posOffset>
                </wp:positionH>
                <wp:positionV relativeFrom="paragraph">
                  <wp:posOffset>93345</wp:posOffset>
                </wp:positionV>
                <wp:extent cx="2943225" cy="45720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57200"/>
                        </a:xfrm>
                        <a:prstGeom prst="rect">
                          <a:avLst/>
                        </a:prstGeom>
                        <a:solidFill>
                          <a:srgbClr val="FFFFFF"/>
                        </a:solidFill>
                        <a:ln w="9525">
                          <a:noFill/>
                          <a:miter lim="800000"/>
                          <a:headEnd/>
                          <a:tailEnd/>
                        </a:ln>
                      </wps:spPr>
                      <wps:txbx>
                        <w:txbxContent>
                          <w:p w14:paraId="1BF01ED6" w14:textId="0B6F5D21" w:rsidR="002A054D" w:rsidRPr="00DD4880" w:rsidRDefault="002A054D" w:rsidP="00F5294F">
                            <w:pPr>
                              <w:spacing w:line="160" w:lineRule="atLeast"/>
                              <w:jc w:val="center"/>
                              <w:rPr>
                                <w:rFonts w:cstheme="minorHAnsi"/>
                                <w:b/>
                                <w:color w:val="auto"/>
                                <w:sz w:val="16"/>
                                <w:szCs w:val="16"/>
                              </w:rPr>
                            </w:pPr>
                            <w:r w:rsidRPr="002A054D">
                              <w:rPr>
                                <w:rFonts w:cstheme="minorHAnsi"/>
                                <w:b/>
                                <w:color w:val="auto"/>
                                <w:sz w:val="16"/>
                                <w:szCs w:val="16"/>
                              </w:rPr>
                              <w:t>Flowering shrubs provide food resources for nectar</w:t>
                            </w:r>
                            <w:r w:rsidR="00FC5073">
                              <w:rPr>
                                <w:rFonts w:cstheme="minorHAnsi"/>
                                <w:b/>
                                <w:color w:val="auto"/>
                                <w:sz w:val="16"/>
                                <w:szCs w:val="16"/>
                              </w:rPr>
                              <w:t>-</w:t>
                            </w:r>
                            <w:r w:rsidRPr="002A054D">
                              <w:rPr>
                                <w:rFonts w:cstheme="minorHAnsi"/>
                                <w:b/>
                                <w:color w:val="auto"/>
                                <w:sz w:val="16"/>
                                <w:szCs w:val="16"/>
                              </w:rPr>
                              <w:t xml:space="preserve">feeding species </w:t>
                            </w:r>
                            <w:r>
                              <w:rPr>
                                <w:rFonts w:cstheme="minorHAnsi"/>
                                <w:b/>
                                <w:color w:val="auto"/>
                                <w:sz w:val="16"/>
                                <w:szCs w:val="16"/>
                              </w:rPr>
                              <w:t xml:space="preserve">such as </w:t>
                            </w:r>
                            <w:r w:rsidRPr="002A054D">
                              <w:rPr>
                                <w:rFonts w:cstheme="minorHAnsi"/>
                                <w:b/>
                                <w:color w:val="auto"/>
                                <w:sz w:val="16"/>
                                <w:szCs w:val="16"/>
                              </w:rPr>
                              <w:t xml:space="preserve">the New Holland Honeyeater </w:t>
                            </w:r>
                            <w:r w:rsidR="00DD4880">
                              <w:rPr>
                                <w:rFonts w:cstheme="minorHAnsi"/>
                                <w:b/>
                                <w:color w:val="auto"/>
                                <w:sz w:val="16"/>
                                <w:szCs w:val="16"/>
                              </w:rPr>
                              <w:t>(</w:t>
                            </w:r>
                            <w:proofErr w:type="spellStart"/>
                            <w:r w:rsidRPr="002A054D">
                              <w:rPr>
                                <w:rFonts w:cstheme="minorHAnsi"/>
                                <w:b/>
                                <w:i/>
                                <w:color w:val="auto"/>
                                <w:sz w:val="16"/>
                                <w:szCs w:val="16"/>
                              </w:rPr>
                              <w:fldChar w:fldCharType="begin"/>
                            </w:r>
                            <w:r w:rsidRPr="002A054D">
                              <w:rPr>
                                <w:rFonts w:cstheme="minorHAnsi"/>
                                <w:b/>
                                <w:i/>
                                <w:color w:val="auto"/>
                                <w:sz w:val="16"/>
                                <w:szCs w:val="16"/>
                              </w:rPr>
                              <w:instrText xml:space="preserve"> HYPERLINK "http://www.birdsinbackyards.net/Passeriformes/Meliphagidae/Phylidonyris/Phylidonyris-novaehollandiae" </w:instrText>
                            </w:r>
                            <w:r w:rsidRPr="002A054D">
                              <w:rPr>
                                <w:rFonts w:cstheme="minorHAnsi"/>
                                <w:b/>
                                <w:i/>
                                <w:color w:val="auto"/>
                                <w:sz w:val="16"/>
                                <w:szCs w:val="16"/>
                              </w:rPr>
                              <w:fldChar w:fldCharType="separate"/>
                            </w:r>
                            <w:r w:rsidRPr="002A054D">
                              <w:rPr>
                                <w:rStyle w:val="Hyperlink"/>
                                <w:rFonts w:cstheme="minorHAnsi"/>
                                <w:b/>
                                <w:i/>
                                <w:sz w:val="16"/>
                                <w:szCs w:val="16"/>
                                <w:u w:val="none"/>
                              </w:rPr>
                              <w:t>Phylidonyris</w:t>
                            </w:r>
                            <w:proofErr w:type="spellEnd"/>
                            <w:r w:rsidRPr="002A054D">
                              <w:rPr>
                                <w:rStyle w:val="Hyperlink"/>
                                <w:rFonts w:cstheme="minorHAnsi"/>
                                <w:b/>
                                <w:i/>
                                <w:sz w:val="16"/>
                                <w:szCs w:val="16"/>
                                <w:u w:val="none"/>
                              </w:rPr>
                              <w:t xml:space="preserve"> </w:t>
                            </w:r>
                            <w:proofErr w:type="spellStart"/>
                            <w:r w:rsidRPr="002A054D">
                              <w:rPr>
                                <w:rStyle w:val="Hyperlink"/>
                                <w:rFonts w:cstheme="minorHAnsi"/>
                                <w:b/>
                                <w:i/>
                                <w:sz w:val="16"/>
                                <w:szCs w:val="16"/>
                                <w:u w:val="none"/>
                              </w:rPr>
                              <w:t>novaehollandiae</w:t>
                            </w:r>
                            <w:proofErr w:type="spellEnd"/>
                            <w:r w:rsidRPr="002A054D">
                              <w:rPr>
                                <w:rFonts w:cstheme="minorHAnsi"/>
                                <w:b/>
                                <w:i/>
                                <w:color w:val="auto"/>
                                <w:sz w:val="16"/>
                                <w:szCs w:val="16"/>
                              </w:rPr>
                              <w:fldChar w:fldCharType="end"/>
                            </w:r>
                            <w:r w:rsidR="00DD4880">
                              <w:rPr>
                                <w:rFonts w:cstheme="minorHAnsi"/>
                                <w:b/>
                                <w:color w:val="auto"/>
                                <w:sz w:val="16"/>
                                <w:szCs w:val="16"/>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E10C835" id="Text Box 2" o:spid="_x0000_s1036" type="#_x0000_t202" style="position:absolute;margin-left:6.1pt;margin-top:7.35pt;width:231.75pt;height:36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" stroked="f">
                <v:textbox>
                  <w:txbxContent>
                    <w:p w14:paraId="1BF01ED6" w14:textId="0B6F5D21" w:rsidR="002A054D" w:rsidRPr="00DD4880" w:rsidRDefault="002A054D" w:rsidP="00F5294F">
                      <w:pPr>
                        <w:spacing w:line="160" w:lineRule="atLeast"/>
                        <w:jc w:val="center"/>
                        <w:rPr>
                          <w:rFonts w:cstheme="minorHAnsi"/>
                          <w:b/>
                          <w:color w:val="auto"/>
                          <w:sz w:val="16"/>
                          <w:szCs w:val="16"/>
                        </w:rPr>
                      </w:pPr>
                      <w:r w:rsidRPr="002A054D">
                        <w:rPr>
                          <w:rFonts w:cstheme="minorHAnsi"/>
                          <w:b/>
                          <w:color w:val="auto"/>
                          <w:sz w:val="16"/>
                          <w:szCs w:val="16"/>
                        </w:rPr>
                        <w:t>Flowering shrubs provide food resources for nectar</w:t>
                      </w:r>
                      <w:r w:rsidR="00FC5073">
                        <w:rPr>
                          <w:rFonts w:cstheme="minorHAnsi"/>
                          <w:b/>
                          <w:color w:val="auto"/>
                          <w:sz w:val="16"/>
                          <w:szCs w:val="16"/>
                        </w:rPr>
                        <w:t>-</w:t>
                      </w:r>
                      <w:r w:rsidRPr="002A054D">
                        <w:rPr>
                          <w:rFonts w:cstheme="minorHAnsi"/>
                          <w:b/>
                          <w:color w:val="auto"/>
                          <w:sz w:val="16"/>
                          <w:szCs w:val="16"/>
                        </w:rPr>
                        <w:t xml:space="preserve">feeding species </w:t>
                      </w:r>
                      <w:r>
                        <w:rPr>
                          <w:rFonts w:cstheme="minorHAnsi"/>
                          <w:b/>
                          <w:color w:val="auto"/>
                          <w:sz w:val="16"/>
                          <w:szCs w:val="16"/>
                        </w:rPr>
                        <w:t xml:space="preserve">such as </w:t>
                      </w:r>
                      <w:r w:rsidRPr="002A054D">
                        <w:rPr>
                          <w:rFonts w:cstheme="minorHAnsi"/>
                          <w:b/>
                          <w:color w:val="auto"/>
                          <w:sz w:val="16"/>
                          <w:szCs w:val="16"/>
                        </w:rPr>
                        <w:t xml:space="preserve">the New Holland Honeyeater </w:t>
                      </w:r>
                      <w:r w:rsidR="00DD4880">
                        <w:rPr>
                          <w:rFonts w:cstheme="minorHAnsi"/>
                          <w:b/>
                          <w:color w:val="auto"/>
                          <w:sz w:val="16"/>
                          <w:szCs w:val="16"/>
                        </w:rPr>
                        <w:t>(</w:t>
                      </w:r>
                      <w:proofErr w:type="spellStart"/>
                      <w:r w:rsidRPr="002A054D">
                        <w:rPr>
                          <w:rFonts w:cstheme="minorHAnsi"/>
                          <w:b/>
                          <w:i/>
                          <w:color w:val="auto"/>
                          <w:sz w:val="16"/>
                          <w:szCs w:val="16"/>
                        </w:rPr>
                        <w:fldChar w:fldCharType="begin"/>
                      </w:r>
                      <w:r w:rsidRPr="002A054D">
                        <w:rPr>
                          <w:rFonts w:cstheme="minorHAnsi"/>
                          <w:b/>
                          <w:i/>
                          <w:color w:val="auto"/>
                          <w:sz w:val="16"/>
                          <w:szCs w:val="16"/>
                        </w:rPr>
                        <w:instrText xml:space="preserve"> HYPERLINK "http://www.birdsinbackyards.net/Passeriformes/Meliphagidae/Phylidonyris/Phylidonyris-novaehollandiae" </w:instrText>
                      </w:r>
                      <w:r w:rsidRPr="002A054D">
                        <w:rPr>
                          <w:rFonts w:cstheme="minorHAnsi"/>
                          <w:b/>
                          <w:i/>
                          <w:color w:val="auto"/>
                          <w:sz w:val="16"/>
                          <w:szCs w:val="16"/>
                        </w:rPr>
                        <w:fldChar w:fldCharType="separate"/>
                      </w:r>
                      <w:r w:rsidRPr="002A054D">
                        <w:rPr>
                          <w:rStyle w:val="Hyperlink"/>
                          <w:rFonts w:cstheme="minorHAnsi"/>
                          <w:b/>
                          <w:i/>
                          <w:sz w:val="16"/>
                          <w:szCs w:val="16"/>
                          <w:u w:val="none"/>
                        </w:rPr>
                        <w:t>Phylidonyris</w:t>
                      </w:r>
                      <w:proofErr w:type="spellEnd"/>
                      <w:r w:rsidRPr="002A054D">
                        <w:rPr>
                          <w:rStyle w:val="Hyperlink"/>
                          <w:rFonts w:cstheme="minorHAnsi"/>
                          <w:b/>
                          <w:i/>
                          <w:sz w:val="16"/>
                          <w:szCs w:val="16"/>
                          <w:u w:val="none"/>
                        </w:rPr>
                        <w:t xml:space="preserve"> </w:t>
                      </w:r>
                      <w:proofErr w:type="spellStart"/>
                      <w:r w:rsidRPr="002A054D">
                        <w:rPr>
                          <w:rStyle w:val="Hyperlink"/>
                          <w:rFonts w:cstheme="minorHAnsi"/>
                          <w:b/>
                          <w:i/>
                          <w:sz w:val="16"/>
                          <w:szCs w:val="16"/>
                          <w:u w:val="none"/>
                        </w:rPr>
                        <w:t>novaehollandiae</w:t>
                      </w:r>
                      <w:proofErr w:type="spellEnd"/>
                      <w:r w:rsidRPr="002A054D">
                        <w:rPr>
                          <w:rFonts w:cstheme="minorHAnsi"/>
                          <w:b/>
                          <w:i/>
                          <w:color w:val="auto"/>
                          <w:sz w:val="16"/>
                          <w:szCs w:val="16"/>
                        </w:rPr>
                        <w:fldChar w:fldCharType="end"/>
                      </w:r>
                      <w:r w:rsidR="00DD4880">
                        <w:rPr>
                          <w:rFonts w:cstheme="minorHAnsi"/>
                          <w:b/>
                          <w:color w:val="auto"/>
                          <w:sz w:val="16"/>
                          <w:szCs w:val="16"/>
                        </w:rPr>
                        <w:t>)</w:t>
                      </w:r>
                    </w:p>
                  </w:txbxContent>
                </v:textbox>
              </v:shape>
            </w:pict>
          </mc:Fallback>
        </mc:AlternateContent>
      </w:r>
    </w:p>
    <w:p w14:paraId="34071CC3" w14:textId="77777777" w:rsidR="00F62C3E" w:rsidRDefault="00F62C3E" w:rsidP="00F631E8"/>
    <w:p w14:paraId="34E69030" w14:textId="77777777" w:rsidR="00F62C3E" w:rsidRDefault="00F62C3E" w:rsidP="00F631E8"/>
    <w:p w14:paraId="18DA8CB0" w14:textId="77777777" w:rsidR="00F62C3E" w:rsidRDefault="00F62C3E" w:rsidP="00F631E8"/>
    <w:p w14:paraId="59A8ABA5" w14:textId="5AE34801" w:rsidR="00D04CE5" w:rsidRPr="008B6896" w:rsidRDefault="00C9067D" w:rsidP="00F631E8">
      <w:r w:rsidRPr="008B6896">
        <w:t xml:space="preserve">Comparison of </w:t>
      </w:r>
      <w:r w:rsidR="00F631E8" w:rsidRPr="008B6896">
        <w:t xml:space="preserve">bird records made in </w:t>
      </w:r>
      <w:r w:rsidR="00FC5073">
        <w:t xml:space="preserve">2019 with those in </w:t>
      </w:r>
      <w:r w:rsidR="00F631E8" w:rsidRPr="008B6896">
        <w:t>2006/07 provide</w:t>
      </w:r>
      <w:r w:rsidR="009F4F2D">
        <w:t>d</w:t>
      </w:r>
      <w:r w:rsidR="00F631E8" w:rsidRPr="008B6896">
        <w:t xml:space="preserve"> an understanding of how the value of revegetation for birds has changed over time.</w:t>
      </w:r>
    </w:p>
    <w:p w14:paraId="278EF6F3" w14:textId="77777777" w:rsidR="00820DCE" w:rsidRDefault="00820DCE" w:rsidP="00DC4F77">
      <w:pPr>
        <w:pStyle w:val="Heading2"/>
        <w:numPr>
          <w:ilvl w:val="0"/>
          <w:numId w:val="0"/>
        </w:numPr>
        <w:spacing w:line="240" w:lineRule="exact"/>
        <w:rPr>
          <w:szCs w:val="22"/>
        </w:rPr>
      </w:pPr>
      <w:r>
        <w:rPr>
          <w:szCs w:val="22"/>
        </w:rPr>
        <w:t xml:space="preserve">Further information </w:t>
      </w:r>
    </w:p>
    <w:p w14:paraId="61121693" w14:textId="2F98C8C9" w:rsidR="00820DCE" w:rsidRPr="00486103" w:rsidRDefault="00820DCE" w:rsidP="00F222AE">
      <w:pPr>
        <w:rPr>
          <w:rFonts w:cstheme="minorHAnsi"/>
          <w:u w:val="single"/>
        </w:rPr>
      </w:pPr>
      <w:r w:rsidRPr="00486103">
        <w:rPr>
          <w:rFonts w:cstheme="minorHAnsi"/>
        </w:rPr>
        <w:t>Angie Haslem</w:t>
      </w:r>
      <w:r w:rsidR="00D12015" w:rsidRPr="00486103">
        <w:rPr>
          <w:rFonts w:cstheme="minorHAnsi"/>
        </w:rPr>
        <w:t xml:space="preserve">  </w:t>
      </w:r>
      <w:r w:rsidRPr="00486103">
        <w:rPr>
          <w:rFonts w:cstheme="minorHAnsi"/>
        </w:rPr>
        <w:t xml:space="preserve"> </w:t>
      </w:r>
      <w:hyperlink r:id="rId32" w:history="1">
        <w:r w:rsidRPr="00486103">
          <w:rPr>
            <w:rStyle w:val="Hyperlink"/>
            <w:rFonts w:cstheme="minorHAnsi"/>
          </w:rPr>
          <w:t>A.Haslem@latrobe.edu.au</w:t>
        </w:r>
      </w:hyperlink>
    </w:p>
    <w:p w14:paraId="10FDB3F3" w14:textId="6317D8C9" w:rsidR="00B83931" w:rsidRPr="00486103" w:rsidRDefault="00E71E67" w:rsidP="00F222AE">
      <w:pPr>
        <w:pStyle w:val="BodyText12ptBefore"/>
        <w:spacing w:before="0" w:after="0"/>
        <w:rPr>
          <w:rFonts w:asciiTheme="majorHAnsi" w:hAnsiTheme="majorHAnsi" w:cstheme="majorHAnsi"/>
          <w:color w:val="auto"/>
        </w:rPr>
      </w:pPr>
      <w:hyperlink r:id="rId33" w:history="1">
        <w:r w:rsidR="00820DCE" w:rsidRPr="00486103">
          <w:rPr>
            <w:rStyle w:val="Hyperlink"/>
          </w:rPr>
          <w:t>research.ari@delwp.vic.gov.au</w:t>
        </w:r>
      </w:hyperlink>
      <w:r w:rsidR="00820DCE" w:rsidRPr="00486103">
        <w:t xml:space="preserve"> </w:t>
      </w:r>
      <w:r w:rsidR="00D12015" w:rsidRPr="00486103">
        <w:t xml:space="preserve">  </w:t>
      </w:r>
      <w:hyperlink r:id="rId34" w:history="1">
        <w:r w:rsidR="00820DCE" w:rsidRPr="00486103">
          <w:rPr>
            <w:rStyle w:val="Hyperlink"/>
            <w:b/>
            <w:bCs/>
            <w:color w:val="00B2A9" w:themeColor="accent1"/>
          </w:rPr>
          <w:t>ari.vic.gov.au</w:t>
        </w:r>
      </w:hyperlink>
    </w:p>
    <w:p w14:paraId="67F02676" w14:textId="77777777" w:rsidR="00820DCE" w:rsidRDefault="00820DCE" w:rsidP="00820DCE">
      <w:pPr>
        <w:pStyle w:val="Heading2"/>
        <w:numPr>
          <w:ilvl w:val="0"/>
          <w:numId w:val="0"/>
        </w:numPr>
        <w:rPr>
          <w:szCs w:val="22"/>
        </w:rPr>
      </w:pPr>
      <w:r>
        <w:rPr>
          <w:szCs w:val="22"/>
        </w:rPr>
        <w:t>Acknowledgements</w:t>
      </w:r>
    </w:p>
    <w:p w14:paraId="30880BAF" w14:textId="5C3D95D2" w:rsidR="008259B3" w:rsidRPr="00486103" w:rsidRDefault="00820DCE" w:rsidP="00DC4F77">
      <w:pPr>
        <w:rPr>
          <w:rFonts w:cstheme="minorHAnsi"/>
        </w:rPr>
      </w:pPr>
      <w:r w:rsidRPr="00486103">
        <w:rPr>
          <w:rFonts w:cstheme="minorHAnsi"/>
        </w:rPr>
        <w:t>This project was funded with support of the Victorian Government as part of the Biodiversity On-ground Action Adaptive Learning project</w:t>
      </w:r>
      <w:r w:rsidR="008259B3" w:rsidRPr="00486103">
        <w:rPr>
          <w:rFonts w:cstheme="minorHAnsi"/>
        </w:rPr>
        <w:t>, undertaken as a collaboration between Arthur Rylah Institute and La Trobe University.</w:t>
      </w:r>
    </w:p>
    <w:p w14:paraId="149C8F7A" w14:textId="77777777" w:rsidR="00820DCE" w:rsidRPr="00DC4F77" w:rsidRDefault="00820DCE" w:rsidP="00DC4F77">
      <w:pPr>
        <w:rPr>
          <w:rFonts w:cstheme="minorHAnsi"/>
          <w:b/>
          <w:sz w:val="18"/>
          <w:szCs w:val="18"/>
        </w:rPr>
      </w:pPr>
    </w:p>
    <w:p w14:paraId="2EBE4C91" w14:textId="5BEE183E" w:rsidR="00D04CE5" w:rsidRPr="00486103" w:rsidRDefault="00D04CE5" w:rsidP="00D04CE5">
      <w:pPr>
        <w:spacing w:after="120"/>
        <w:rPr>
          <w:rFonts w:cstheme="minorHAnsi"/>
        </w:rPr>
      </w:pPr>
      <w:r w:rsidRPr="00486103">
        <w:rPr>
          <w:rFonts w:cstheme="minorHAnsi"/>
          <w:b/>
        </w:rPr>
        <w:t>Prepared by:</w:t>
      </w:r>
      <w:r w:rsidRPr="00486103">
        <w:rPr>
          <w:rFonts w:cstheme="minorHAnsi"/>
        </w:rPr>
        <w:t xml:space="preserve">  </w:t>
      </w:r>
      <w:r w:rsidR="00372A96" w:rsidRPr="00486103">
        <w:rPr>
          <w:rFonts w:cstheme="minorHAnsi"/>
        </w:rPr>
        <w:t>Angie Haslem, Andrew Bennett, Rohan Clarke, Alex Maisey, Greg Holland (July 2020)</w:t>
      </w:r>
    </w:p>
    <w:p w14:paraId="60E25164" w14:textId="5F7AE75B" w:rsidR="00824F22" w:rsidRPr="00486103" w:rsidRDefault="00D04CE5" w:rsidP="00D04CE5">
      <w:pPr>
        <w:pStyle w:val="BodyText"/>
        <w:spacing w:after="80"/>
        <w:jc w:val="both"/>
        <w:rPr>
          <w:rFonts w:cstheme="minorHAnsi"/>
          <w:b/>
        </w:rPr>
      </w:pPr>
      <w:r w:rsidRPr="00486103">
        <w:rPr>
          <w:rFonts w:cstheme="minorHAnsi"/>
          <w:b/>
        </w:rPr>
        <w:t xml:space="preserve">Photo credits: </w:t>
      </w:r>
      <w:r w:rsidRPr="00486103">
        <w:rPr>
          <w:rFonts w:cstheme="minorHAnsi"/>
        </w:rPr>
        <w:t>Rohan Clarke, Alistair Stewart</w:t>
      </w:r>
    </w:p>
    <w:sectPr w:rsidR="00824F22" w:rsidRPr="00486103" w:rsidSect="00820DCE">
      <w:headerReference w:type="even" r:id="rId35"/>
      <w:type w:val="continuous"/>
      <w:pgSz w:w="11907" w:h="16840" w:code="9"/>
      <w:pgMar w:top="1985" w:right="567" w:bottom="794" w:left="567" w:header="709" w:footer="284" w:gutter="0"/>
      <w:cols w:num="2" w:space="56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D688F" w14:textId="77777777" w:rsidR="00E71E67" w:rsidRDefault="00E71E67">
      <w:r>
        <w:separator/>
      </w:r>
    </w:p>
    <w:p w14:paraId="3F30E12F" w14:textId="77777777" w:rsidR="00E71E67" w:rsidRDefault="00E71E67"/>
    <w:p w14:paraId="513B9A7F" w14:textId="77777777" w:rsidR="00E71E67" w:rsidRDefault="00E71E67"/>
  </w:endnote>
  <w:endnote w:type="continuationSeparator" w:id="0">
    <w:p w14:paraId="5E8B7C6C" w14:textId="77777777" w:rsidR="00E71E67" w:rsidRDefault="00E71E67">
      <w:r>
        <w:continuationSeparator/>
      </w:r>
    </w:p>
    <w:p w14:paraId="28313140" w14:textId="77777777" w:rsidR="00E71E67" w:rsidRDefault="00E71E67"/>
    <w:p w14:paraId="023B1AF4" w14:textId="77777777" w:rsidR="00E71E67" w:rsidRDefault="00E71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53632" behindDoc="1" locked="1" layoutInCell="1" allowOverlap="1" wp14:anchorId="040AE5C6" wp14:editId="4CC6164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29B1FFB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37" type="#_x0000_t202" alt="Title: Background Watermark Image"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358FBBB0" w14:textId="29B1FFB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55680" behindDoc="1" locked="1" layoutInCell="1" allowOverlap="1" wp14:anchorId="53E99218" wp14:editId="6651D7F1">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2DCE3F0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BwzA4CAADz&#10;AwAADgAAAAAAAAAAAAAAAAAuAgAAZHJzL2Uyb0RvYy54bWxQSwECLQAUAAYACAAAACEANMVEztsA&#10;AAAGAQAADwAAAAAAAAAAAAAAAABoBAAAZHJzL2Rvd25yZXYueG1sUEsFBgAAAAAEAAQA8wAAAHAF&#10;AAAAAA==&#10;" filled="f" stroked="f">
              <v:textbox>
                <w:txbxContent>
                  <w:p w14:paraId="79399DF0" w14:textId="2DCE3F0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8ED22" w14:textId="3F3BD345" w:rsidR="00A209C4" w:rsidRDefault="0077001F" w:rsidP="00BF3066">
    <w:pPr>
      <w:pStyle w:val="Footer"/>
      <w:spacing w:before="1600"/>
    </w:pPr>
    <w:r>
      <w:rPr>
        <w:noProof/>
      </w:rPr>
      <w:drawing>
        <wp:anchor distT="0" distB="0" distL="114300" distR="114300" simplePos="0" relativeHeight="251650560" behindDoc="1" locked="0" layoutInCell="1" allowOverlap="1" wp14:anchorId="5FA3B0AC" wp14:editId="006DD577">
          <wp:simplePos x="0" y="0"/>
          <wp:positionH relativeFrom="page">
            <wp:posOffset>3096260</wp:posOffset>
          </wp:positionH>
          <wp:positionV relativeFrom="page">
            <wp:posOffset>9733915</wp:posOffset>
          </wp:positionV>
          <wp:extent cx="1133182" cy="662778"/>
          <wp:effectExtent l="0" t="0" r="0" b="4445"/>
          <wp:wrapTight wrapText="bothSides">
            <wp:wrapPolygon edited="0">
              <wp:start x="0" y="0"/>
              <wp:lineTo x="0" y="21124"/>
              <wp:lineTo x="21067" y="21124"/>
              <wp:lineTo x="2106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I_colour_RGB.jpg"/>
                  <pic:cNvPicPr/>
                </pic:nvPicPr>
                <pic:blipFill>
                  <a:blip r:embed="rId1">
                    <a:extLst>
                      <a:ext uri="{28A0092B-C50C-407E-A947-70E740481C1C}">
                        <a14:useLocalDpi xmlns:a14="http://schemas.microsoft.com/office/drawing/2010/main" val="0"/>
                      </a:ext>
                    </a:extLst>
                  </a:blip>
                  <a:stretch>
                    <a:fillRect/>
                  </a:stretch>
                </pic:blipFill>
                <pic:spPr>
                  <a:xfrm>
                    <a:off x="0" y="0"/>
                    <a:ext cx="1133182" cy="6627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8CA7635" wp14:editId="69E6703B">
          <wp:simplePos x="0" y="0"/>
          <wp:positionH relativeFrom="page">
            <wp:posOffset>4873625</wp:posOffset>
          </wp:positionH>
          <wp:positionV relativeFrom="page">
            <wp:posOffset>9777730</wp:posOffset>
          </wp:positionV>
          <wp:extent cx="2238375" cy="619125"/>
          <wp:effectExtent l="0" t="0" r="9525" b="9525"/>
          <wp:wrapNone/>
          <wp:docPr id="35" name="Picture 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83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9C4">
      <w:rPr>
        <w:noProof/>
        <w:sz w:val="18"/>
      </w:rPr>
      <w:drawing>
        <wp:anchor distT="0" distB="0" distL="114300" distR="114300" simplePos="0" relativeHeight="251652608" behindDoc="1" locked="1" layoutInCell="1" allowOverlap="1" wp14:anchorId="45F9B7B4" wp14:editId="6D234A72">
          <wp:simplePos x="0" y="0"/>
          <wp:positionH relativeFrom="page">
            <wp:posOffset>447675</wp:posOffset>
          </wp:positionH>
          <wp:positionV relativeFrom="page">
            <wp:posOffset>9772650</wp:posOffset>
          </wp:positionV>
          <wp:extent cx="1844675" cy="82486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1844675" cy="8248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7D4C6" w14:textId="77777777" w:rsidR="00E71E67" w:rsidRPr="008F5280" w:rsidRDefault="00E71E67" w:rsidP="008F5280">
      <w:pPr>
        <w:pStyle w:val="FootnoteSeparator"/>
      </w:pPr>
    </w:p>
    <w:p w14:paraId="5C3A717E" w14:textId="77777777" w:rsidR="00E71E67" w:rsidRDefault="00E71E67"/>
  </w:footnote>
  <w:footnote w:type="continuationSeparator" w:id="0">
    <w:p w14:paraId="095E24FA" w14:textId="77777777" w:rsidR="00E71E67" w:rsidRDefault="00E71E67" w:rsidP="008F5280">
      <w:pPr>
        <w:pStyle w:val="FootnoteSeparator"/>
      </w:pPr>
    </w:p>
    <w:p w14:paraId="7BBD52C0" w14:textId="77777777" w:rsidR="00E71E67" w:rsidRDefault="00E71E67"/>
    <w:p w14:paraId="291C77FA" w14:textId="77777777" w:rsidR="00E71E67" w:rsidRDefault="00E71E67"/>
  </w:footnote>
  <w:footnote w:type="continuationNotice" w:id="1">
    <w:p w14:paraId="06933A50" w14:textId="77777777" w:rsidR="00E71E67" w:rsidRDefault="00E71E67" w:rsidP="00D55628"/>
    <w:p w14:paraId="5930D45F" w14:textId="77777777" w:rsidR="00E71E67" w:rsidRDefault="00E71E67"/>
    <w:p w14:paraId="41501B06" w14:textId="77777777" w:rsidR="00E71E67" w:rsidRDefault="00E71E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6E8C9E95" w14:textId="77777777" w:rsidR="00820DCE" w:rsidRPr="00820DCE" w:rsidRDefault="00820DCE" w:rsidP="00820DCE">
          <w:pPr>
            <w:pStyle w:val="Header"/>
            <w:rPr>
              <w:sz w:val="32"/>
              <w:szCs w:val="32"/>
            </w:rPr>
          </w:pPr>
          <w:r w:rsidRPr="00820DCE">
            <w:rPr>
              <w:sz w:val="32"/>
              <w:szCs w:val="32"/>
            </w:rPr>
            <w:t>Revegetation in farm landscapes</w:t>
          </w:r>
        </w:p>
        <w:p w14:paraId="7965E97A" w14:textId="23ACA7C0" w:rsidR="00A209C4" w:rsidRPr="007444DC" w:rsidRDefault="00820DCE" w:rsidP="00820DCE">
          <w:pPr>
            <w:pStyle w:val="Header"/>
            <w:rPr>
              <w:sz w:val="32"/>
              <w:szCs w:val="32"/>
            </w:rPr>
          </w:pPr>
          <w:r w:rsidRPr="00820DCE">
            <w:rPr>
              <w:sz w:val="32"/>
              <w:szCs w:val="32"/>
            </w:rPr>
            <w:t>1. The value of revegetation plantings for biodiversity</w:t>
          </w:r>
        </w:p>
      </w:tc>
    </w:tr>
  </w:tbl>
  <w:p w14:paraId="2579E88F" w14:textId="52890EB8" w:rsidR="00A209C4" w:rsidRDefault="00820DCE">
    <w:pPr>
      <w:pStyle w:val="Header"/>
    </w:pPr>
    <w:r w:rsidRPr="007444DC">
      <w:rPr>
        <w:noProof/>
        <w:sz w:val="32"/>
        <w:szCs w:val="32"/>
      </w:rPr>
      <mc:AlternateContent>
        <mc:Choice Requires="wps">
          <w:drawing>
            <wp:anchor distT="0" distB="0" distL="114300" distR="114300" simplePos="0" relativeHeight="251654656" behindDoc="1" locked="0" layoutInCell="1" allowOverlap="1" wp14:anchorId="200FF1AF" wp14:editId="728F2F8A">
              <wp:simplePos x="0" y="0"/>
              <wp:positionH relativeFrom="page">
                <wp:posOffset>341409</wp:posOffset>
              </wp:positionH>
              <wp:positionV relativeFrom="page">
                <wp:posOffset>285336</wp:posOffset>
              </wp:positionV>
              <wp:extent cx="7086600"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434E9D" id="Rectangle" o:spid="_x0000_s1026" style="position:absolute;margin-left:26.9pt;margin-top:22.45pt;width:558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" fillcolor="#00b2a9 [3204]" stroked="f">
              <w10:wrap anchorx="page" anchory="page"/>
            </v:rect>
          </w:pict>
        </mc:Fallback>
      </mc:AlternateContent>
    </w:r>
    <w:r w:rsidR="00A67F7A" w:rsidRPr="00806AB6">
      <w:rPr>
        <w:noProof/>
      </w:rPr>
      <mc:AlternateContent>
        <mc:Choice Requires="wps">
          <w:drawing>
            <wp:anchor distT="0" distB="0" distL="114300" distR="114300" simplePos="0" relativeHeight="251660800" behindDoc="1" locked="0" layoutInCell="1" allowOverlap="1" wp14:anchorId="4C6AF99D" wp14:editId="554AE0D2">
              <wp:simplePos x="0" y="0"/>
              <wp:positionH relativeFrom="page">
                <wp:posOffset>341742</wp:posOffset>
              </wp:positionH>
              <wp:positionV relativeFrom="page">
                <wp:posOffset>288290</wp:posOffset>
              </wp:positionV>
              <wp:extent cx="863600" cy="899795"/>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BE19D" id="TriangleLeft" o:spid="_x0000_s1026" style="position:absolute;margin-left:26.9pt;margin-top:22.7pt;width:68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SFzwIAAMc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" path="m,l665,1419,1334,,,xe" fillcolor="#cddc29 [3202]" stroked="f">
              <v:path arrowok="t" o:connecttype="custom" o:connectlocs="0,0;430505,899795;8636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61824" behindDoc="1" locked="0" layoutInCell="1" allowOverlap="1" wp14:anchorId="62A5320A" wp14:editId="704C42F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B11B4"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7444DC">
      <w:trPr>
        <w:trHeight w:hRule="exact" w:val="1629"/>
      </w:trPr>
      <w:tc>
        <w:tcPr>
          <w:tcW w:w="7938" w:type="dxa"/>
          <w:vAlign w:val="center"/>
        </w:tcPr>
        <w:p w14:paraId="08E87657" w14:textId="7DB0DD06" w:rsidR="001D6804" w:rsidRPr="007444DC" w:rsidRDefault="001E6765" w:rsidP="00215CB3">
          <w:pPr>
            <w:pStyle w:val="Header"/>
            <w:rPr>
              <w:szCs w:val="40"/>
            </w:rPr>
          </w:pPr>
          <w:r>
            <w:rPr>
              <w:sz w:val="28"/>
              <w:szCs w:val="28"/>
            </w:rPr>
            <w:t xml:space="preserve">VEFMAP Stage 6 – Northern Victorian Rivers – Fish </w:t>
          </w:r>
        </w:p>
      </w:tc>
    </w:tr>
  </w:tbl>
  <w:p w14:paraId="6E08DB90" w14:textId="22E163BE" w:rsidR="001D6804" w:rsidRPr="00E97294" w:rsidRDefault="007444DC" w:rsidP="001D6804">
    <w:pPr>
      <w:pStyle w:val="Header"/>
    </w:pPr>
    <w:r w:rsidRPr="00806AB6">
      <w:rPr>
        <w:noProof/>
      </w:rPr>
      <mc:AlternateContent>
        <mc:Choice Requires="wps">
          <w:drawing>
            <wp:anchor distT="0" distB="0" distL="114300" distR="114300" simplePos="0" relativeHeight="251662848" behindDoc="1" locked="0" layoutInCell="1" allowOverlap="1" wp14:anchorId="121C49DC" wp14:editId="38B0D777">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5B59A8" id="Rectangle" o:spid="_x0000_s1026" style="position:absolute;margin-left:22.7pt;margin-top:22.7pt;width:552.75pt;height:70.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64896" behindDoc="1" locked="0" layoutInCell="1" allowOverlap="1" wp14:anchorId="64DC2649" wp14:editId="7346C7D2">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91AA3" id="TriangleRight" o:spid="_x0000_s1026" style="position:absolute;margin-left:56.7pt;margin-top:22.7pt;width:68.05pt;height:70.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3872" behindDoc="1" locked="0" layoutInCell="1" allowOverlap="1" wp14:anchorId="108E3179" wp14:editId="7D6CAA16">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31A1B" id="TriangleLeft" o:spid="_x0000_s1026" style="position:absolute;margin-left:22.7pt;margin-top:22.7pt;width:68.05pt;height:70.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p w14:paraId="0FF4A368" w14:textId="4D0A3DD4" w:rsidR="00253752" w:rsidRDefault="00253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1EA0D" w14:textId="5321E764" w:rsidR="00A209C4" w:rsidRPr="00E97294" w:rsidRDefault="00A209C4" w:rsidP="00E97294">
    <w:pPr>
      <w:pStyle w:val="Header"/>
    </w:pPr>
    <w:r w:rsidRPr="00806AB6">
      <w:rPr>
        <w:noProof/>
      </w:rPr>
      <mc:AlternateContent>
        <mc:Choice Requires="wps">
          <w:drawing>
            <wp:anchor distT="0" distB="0" distL="114300" distR="114300" simplePos="0" relativeHeight="251659776" behindDoc="1" locked="0" layoutInCell="1" allowOverlap="1" wp14:anchorId="22E1C3DD" wp14:editId="6CD6283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EFFB04" id="TriangleRight" o:spid="_x0000_s1026" style="position:absolute;margin-left:56.7pt;margin-top:22.7pt;width:68.0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752" behindDoc="1" locked="0" layoutInCell="1" allowOverlap="1" wp14:anchorId="764FF7C6" wp14:editId="6ED0D25D">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A7DA2" id="TriangleLeft" o:spid="_x0000_s1026" style="position:absolute;margin-left:22.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06E50D9A" wp14:editId="5C232FA5">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29E700"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784F6" w14:textId="2603043B" w:rsidR="00820DCE" w:rsidRDefault="00820DCE" w:rsidP="00820DCE">
    <w:pPr>
      <w:pStyle w:val="Header"/>
    </w:pPr>
    <w:r w:rsidRPr="007444DC">
      <w:rPr>
        <w:noProof/>
        <w:sz w:val="32"/>
        <w:szCs w:val="32"/>
      </w:rPr>
      <mc:AlternateContent>
        <mc:Choice Requires="wps">
          <w:drawing>
            <wp:anchor distT="0" distB="0" distL="114300" distR="114300" simplePos="0" relativeHeight="251666944" behindDoc="1" locked="0" layoutInCell="1" allowOverlap="1" wp14:anchorId="28A47E40" wp14:editId="2DB7EE36">
              <wp:simplePos x="0" y="0"/>
              <wp:positionH relativeFrom="page">
                <wp:posOffset>356621</wp:posOffset>
              </wp:positionH>
              <wp:positionV relativeFrom="page">
                <wp:posOffset>292431</wp:posOffset>
              </wp:positionV>
              <wp:extent cx="7086600" cy="899795"/>
              <wp:effectExtent l="0" t="0" r="0" b="0"/>
              <wp:wrapNone/>
              <wp:docPr id="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10BC65" id="Rectangle" o:spid="_x0000_s1026" style="position:absolute;margin-left:28.1pt;margin-top:23.05pt;width:558pt;height:70.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" fillcolor="#00b2a9 [3204]" stroked="f">
              <w10:wrap anchorx="page" anchory="page"/>
            </v:rect>
          </w:pict>
        </mc:Fallback>
      </mc:AlternateContent>
    </w:r>
    <w:r w:rsidRPr="00806AB6">
      <w:rPr>
        <w:noProof/>
      </w:rPr>
      <mc:AlternateContent>
        <mc:Choice Requires="wps">
          <w:drawing>
            <wp:anchor distT="0" distB="0" distL="114300" distR="114300" simplePos="0" relativeHeight="251668992" behindDoc="1" locked="0" layoutInCell="1" allowOverlap="1" wp14:anchorId="7FCDA291" wp14:editId="79BD1FDB">
              <wp:simplePos x="0" y="0"/>
              <wp:positionH relativeFrom="page">
                <wp:posOffset>767798</wp:posOffset>
              </wp:positionH>
              <wp:positionV relativeFrom="page">
                <wp:posOffset>288290</wp:posOffset>
              </wp:positionV>
              <wp:extent cx="864000" cy="900000"/>
              <wp:effectExtent l="0" t="0" r="0" b="0"/>
              <wp:wrapNone/>
              <wp:docPr id="2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68F9A" id="TriangleRight" o:spid="_x0000_s1026" style="position:absolute;margin-left:60.45pt;margin-top:22.7pt;width:68.05pt;height:70.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nzwIAAN4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t>Revegetation in farm landscape</w:t>
    </w:r>
    <w:r w:rsidR="00E27A8D">
      <w:t>s</w:t>
    </w:r>
    <w:r w:rsidRPr="00AC0B43">
      <w:rPr>
        <w:b w:val="0"/>
        <w:bCs/>
        <w:noProof/>
      </w:rPr>
      <mc:AlternateContent>
        <mc:Choice Requires="wps">
          <w:drawing>
            <wp:anchor distT="0" distB="0" distL="114300" distR="114300" simplePos="0" relativeHeight="251667968" behindDoc="1" locked="0" layoutInCell="1" allowOverlap="1" wp14:anchorId="2207EC17" wp14:editId="29180478">
              <wp:simplePos x="0" y="0"/>
              <wp:positionH relativeFrom="page">
                <wp:posOffset>341742</wp:posOffset>
              </wp:positionH>
              <wp:positionV relativeFrom="page">
                <wp:posOffset>288290</wp:posOffset>
              </wp:positionV>
              <wp:extent cx="863600" cy="899795"/>
              <wp:effectExtent l="0" t="0" r="0" b="0"/>
              <wp:wrapNone/>
              <wp:docPr id="1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2492C" id="TriangleLeft" o:spid="_x0000_s1026" style="position:absolute;margin-left:26.9pt;margin-top:22.7pt;width:68pt;height:70.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" path="m,l665,1419,1334,,,xe" fillcolor="#cddc29 [3202]" stroked="f">
              <v:path arrowok="t" o:connecttype="custom" o:connectlocs="0,0;430505,899795;863600,0;0,0" o:connectangles="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25CA7"/>
    <w:multiLevelType w:val="hybridMultilevel"/>
    <w:tmpl w:val="61CAE8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1D67931"/>
    <w:multiLevelType w:val="hybridMultilevel"/>
    <w:tmpl w:val="4C6C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6E0B17"/>
    <w:multiLevelType w:val="hybridMultilevel"/>
    <w:tmpl w:val="68A05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BCC16B2"/>
    <w:multiLevelType w:val="hybridMultilevel"/>
    <w:tmpl w:val="B270160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DD91D8E"/>
    <w:multiLevelType w:val="hybridMultilevel"/>
    <w:tmpl w:val="F5928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1F43E7"/>
    <w:multiLevelType w:val="hybridMultilevel"/>
    <w:tmpl w:val="7228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34F83D94"/>
    <w:multiLevelType w:val="hybridMultilevel"/>
    <w:tmpl w:val="ACD027D4"/>
    <w:lvl w:ilvl="0" w:tplc="A07A002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A517E5F"/>
    <w:multiLevelType w:val="hybridMultilevel"/>
    <w:tmpl w:val="A1FE3C9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1" w15:restartNumberingAfterBreak="0">
    <w:nsid w:val="447D2E0F"/>
    <w:multiLevelType w:val="hybridMultilevel"/>
    <w:tmpl w:val="4DF89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3" w15:restartNumberingAfterBreak="0">
    <w:nsid w:val="4B0D653E"/>
    <w:multiLevelType w:val="hybridMultilevel"/>
    <w:tmpl w:val="770C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230CBA"/>
    <w:multiLevelType w:val="hybridMultilevel"/>
    <w:tmpl w:val="3F6A1F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4F791C78"/>
    <w:multiLevelType w:val="hybridMultilevel"/>
    <w:tmpl w:val="A4EA147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7"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4533CBA"/>
    <w:multiLevelType w:val="hybridMultilevel"/>
    <w:tmpl w:val="B25C0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2309CB"/>
    <w:multiLevelType w:val="hybridMultilevel"/>
    <w:tmpl w:val="A4B2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5" w15:restartNumberingAfterBreak="0">
    <w:nsid w:val="63AD30FE"/>
    <w:multiLevelType w:val="hybridMultilevel"/>
    <w:tmpl w:val="6786D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3BD0B50"/>
    <w:multiLevelType w:val="hybridMultilevel"/>
    <w:tmpl w:val="7FC2D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825B0F"/>
    <w:multiLevelType w:val="hybridMultilevel"/>
    <w:tmpl w:val="5028843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0" w15:restartNumberingAfterBreak="0">
    <w:nsid w:val="6D262003"/>
    <w:multiLevelType w:val="hybridMultilevel"/>
    <w:tmpl w:val="7D0E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3438BD"/>
    <w:multiLevelType w:val="hybridMultilevel"/>
    <w:tmpl w:val="FFF4BC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F87E01"/>
    <w:multiLevelType w:val="hybridMultilevel"/>
    <w:tmpl w:val="5C489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188390D"/>
    <w:multiLevelType w:val="hybridMultilevel"/>
    <w:tmpl w:val="93E677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2600CB8"/>
    <w:multiLevelType w:val="hybridMultilevel"/>
    <w:tmpl w:val="0E321534"/>
    <w:lvl w:ilvl="0" w:tplc="E44CED38">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7" w15:restartNumberingAfterBreak="0">
    <w:nsid w:val="7F3D0EC7"/>
    <w:multiLevelType w:val="hybridMultilevel"/>
    <w:tmpl w:val="567A045A"/>
    <w:lvl w:ilvl="0" w:tplc="0C090001">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8"/>
  </w:num>
  <w:num w:numId="2">
    <w:abstractNumId w:val="39"/>
  </w:num>
  <w:num w:numId="3">
    <w:abstractNumId w:val="33"/>
  </w:num>
  <w:num w:numId="4">
    <w:abstractNumId w:val="46"/>
  </w:num>
  <w:num w:numId="5">
    <w:abstractNumId w:val="10"/>
  </w:num>
  <w:num w:numId="6">
    <w:abstractNumId w:val="3"/>
  </w:num>
  <w:num w:numId="7">
    <w:abstractNumId w:val="2"/>
  </w:num>
  <w:num w:numId="8">
    <w:abstractNumId w:val="1"/>
  </w:num>
  <w:num w:numId="9">
    <w:abstractNumId w:val="43"/>
  </w:num>
  <w:num w:numId="10">
    <w:abstractNumId w:val="6"/>
  </w:num>
  <w:num w:numId="11">
    <w:abstractNumId w:val="15"/>
  </w:num>
  <w:num w:numId="12">
    <w:abstractNumId w:val="8"/>
  </w:num>
  <w:num w:numId="13">
    <w:abstractNumId w:val="19"/>
  </w:num>
  <w:num w:numId="14">
    <w:abstractNumId w:val="25"/>
  </w:num>
  <w:num w:numId="15">
    <w:abstractNumId w:val="9"/>
  </w:num>
  <w:num w:numId="16">
    <w:abstractNumId w:val="13"/>
  </w:num>
  <w:num w:numId="17">
    <w:abstractNumId w:val="22"/>
  </w:num>
  <w:num w:numId="18">
    <w:abstractNumId w:val="38"/>
  </w:num>
  <w:num w:numId="19">
    <w:abstractNumId w:val="20"/>
  </w:num>
  <w:num w:numId="20">
    <w:abstractNumId w:val="27"/>
  </w:num>
  <w:num w:numId="21">
    <w:abstractNumId w:val="23"/>
  </w:num>
  <w:num w:numId="22">
    <w:abstractNumId w:val="45"/>
  </w:num>
  <w:num w:numId="23">
    <w:abstractNumId w:val="2"/>
  </w:num>
  <w:num w:numId="24">
    <w:abstractNumId w:val="42"/>
  </w:num>
  <w:num w:numId="25">
    <w:abstractNumId w:val="11"/>
  </w:num>
  <w:num w:numId="26">
    <w:abstractNumId w:val="40"/>
  </w:num>
  <w:num w:numId="27">
    <w:abstractNumId w:val="2"/>
  </w:num>
  <w:num w:numId="28">
    <w:abstractNumId w:val="4"/>
  </w:num>
  <w:num w:numId="29">
    <w:abstractNumId w:val="5"/>
  </w:num>
  <w:num w:numId="30">
    <w:abstractNumId w:val="30"/>
  </w:num>
  <w:num w:numId="31">
    <w:abstractNumId w:val="35"/>
  </w:num>
  <w:num w:numId="32">
    <w:abstractNumId w:val="32"/>
  </w:num>
  <w:num w:numId="33">
    <w:abstractNumId w:val="26"/>
  </w:num>
  <w:num w:numId="34">
    <w:abstractNumId w:val="12"/>
  </w:num>
  <w:num w:numId="3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21"/>
  </w:num>
  <w:num w:numId="38">
    <w:abstractNumId w:val="44"/>
  </w:num>
  <w:num w:numId="39">
    <w:abstractNumId w:val="24"/>
  </w:num>
  <w:num w:numId="40">
    <w:abstractNumId w:val="0"/>
  </w:num>
  <w:num w:numId="41">
    <w:abstractNumId w:val="14"/>
  </w:num>
  <w:num w:numId="42">
    <w:abstractNumId w:val="36"/>
  </w:num>
  <w:num w:numId="43">
    <w:abstractNumId w:val="41"/>
  </w:num>
  <w:num w:numId="44">
    <w:abstractNumId w:val="37"/>
  </w:num>
  <w:num w:numId="45">
    <w:abstractNumId w:val="17"/>
  </w:num>
  <w:num w:numId="4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en-US" w:vendorID="64" w:dllVersion="0" w:nlCheck="1" w:checkStyle="1"/>
  <w:activeWritingStyle w:appName="MSWord" w:lang="en-AU"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B5eld0mG8mgH+sJLrnuUvdKf4dD+8aYBd5fLTb9rKt3ycdE5YiDhAk1eN0bIDRfcb8iH525OuC7fOyjS6Cpkw==" w:salt="rJIVItAn80jA12z1u27I4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56C"/>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93A"/>
    <w:rsid w:val="00026AC5"/>
    <w:rsid w:val="0002719A"/>
    <w:rsid w:val="0002752C"/>
    <w:rsid w:val="000276F6"/>
    <w:rsid w:val="00027779"/>
    <w:rsid w:val="00027A33"/>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2EB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80E"/>
    <w:rsid w:val="00045AA1"/>
    <w:rsid w:val="0004622F"/>
    <w:rsid w:val="00046864"/>
    <w:rsid w:val="000468EE"/>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9AA"/>
    <w:rsid w:val="00054AD4"/>
    <w:rsid w:val="00054CB8"/>
    <w:rsid w:val="00055546"/>
    <w:rsid w:val="0005568C"/>
    <w:rsid w:val="000557B4"/>
    <w:rsid w:val="00055860"/>
    <w:rsid w:val="00055D0B"/>
    <w:rsid w:val="000560BA"/>
    <w:rsid w:val="000570E5"/>
    <w:rsid w:val="000576D3"/>
    <w:rsid w:val="00057EB2"/>
    <w:rsid w:val="0006013C"/>
    <w:rsid w:val="00060538"/>
    <w:rsid w:val="00060EE0"/>
    <w:rsid w:val="00060FD9"/>
    <w:rsid w:val="00061573"/>
    <w:rsid w:val="000617D7"/>
    <w:rsid w:val="000620DA"/>
    <w:rsid w:val="00062560"/>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22A"/>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8D0"/>
    <w:rsid w:val="000908D6"/>
    <w:rsid w:val="0009125C"/>
    <w:rsid w:val="000913AD"/>
    <w:rsid w:val="00091F49"/>
    <w:rsid w:val="0009214D"/>
    <w:rsid w:val="0009277B"/>
    <w:rsid w:val="00093051"/>
    <w:rsid w:val="000935F8"/>
    <w:rsid w:val="000938C5"/>
    <w:rsid w:val="00093F02"/>
    <w:rsid w:val="0009411F"/>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49C"/>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333"/>
    <w:rsid w:val="000B669C"/>
    <w:rsid w:val="000B6BF6"/>
    <w:rsid w:val="000B7CAB"/>
    <w:rsid w:val="000B7CC2"/>
    <w:rsid w:val="000B7DC9"/>
    <w:rsid w:val="000C005D"/>
    <w:rsid w:val="000C015B"/>
    <w:rsid w:val="000C0411"/>
    <w:rsid w:val="000C0A3E"/>
    <w:rsid w:val="000C27FF"/>
    <w:rsid w:val="000C2888"/>
    <w:rsid w:val="000C2CCC"/>
    <w:rsid w:val="000C2CD8"/>
    <w:rsid w:val="000C3046"/>
    <w:rsid w:val="000C33EB"/>
    <w:rsid w:val="000C3B79"/>
    <w:rsid w:val="000C3C38"/>
    <w:rsid w:val="000C3EB0"/>
    <w:rsid w:val="000C41E0"/>
    <w:rsid w:val="000C41F9"/>
    <w:rsid w:val="000C4231"/>
    <w:rsid w:val="000C436A"/>
    <w:rsid w:val="000C4E6D"/>
    <w:rsid w:val="000C55BE"/>
    <w:rsid w:val="000C57F2"/>
    <w:rsid w:val="000C5988"/>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56"/>
    <w:rsid w:val="000D7E1F"/>
    <w:rsid w:val="000E01C1"/>
    <w:rsid w:val="000E01D0"/>
    <w:rsid w:val="000E026F"/>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870"/>
    <w:rsid w:val="000E4B54"/>
    <w:rsid w:val="000E53BD"/>
    <w:rsid w:val="000E55A2"/>
    <w:rsid w:val="000E5C2E"/>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77"/>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973"/>
    <w:rsid w:val="00114F21"/>
    <w:rsid w:val="00114F4E"/>
    <w:rsid w:val="00115310"/>
    <w:rsid w:val="00115E3D"/>
    <w:rsid w:val="00115FBC"/>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A0"/>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C72"/>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AE5"/>
    <w:rsid w:val="00145564"/>
    <w:rsid w:val="00145711"/>
    <w:rsid w:val="0014576E"/>
    <w:rsid w:val="001457F6"/>
    <w:rsid w:val="001459D7"/>
    <w:rsid w:val="00145BB5"/>
    <w:rsid w:val="00146CDE"/>
    <w:rsid w:val="0014701F"/>
    <w:rsid w:val="001470F1"/>
    <w:rsid w:val="00147328"/>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4AB"/>
    <w:rsid w:val="00160CA6"/>
    <w:rsid w:val="00160ED7"/>
    <w:rsid w:val="001619E0"/>
    <w:rsid w:val="00161E60"/>
    <w:rsid w:val="0016208C"/>
    <w:rsid w:val="00162802"/>
    <w:rsid w:val="00162B86"/>
    <w:rsid w:val="00162E29"/>
    <w:rsid w:val="0016301C"/>
    <w:rsid w:val="0016310E"/>
    <w:rsid w:val="0016334C"/>
    <w:rsid w:val="00163536"/>
    <w:rsid w:val="00163E14"/>
    <w:rsid w:val="00164055"/>
    <w:rsid w:val="0016462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94B"/>
    <w:rsid w:val="00170F85"/>
    <w:rsid w:val="001715D8"/>
    <w:rsid w:val="00171FD1"/>
    <w:rsid w:val="00172031"/>
    <w:rsid w:val="0017216C"/>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43A"/>
    <w:rsid w:val="00177AC3"/>
    <w:rsid w:val="00177B82"/>
    <w:rsid w:val="00180234"/>
    <w:rsid w:val="001811ED"/>
    <w:rsid w:val="0018138B"/>
    <w:rsid w:val="0018157F"/>
    <w:rsid w:val="00181FD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709"/>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377"/>
    <w:rsid w:val="001A0827"/>
    <w:rsid w:val="001A0DA8"/>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69"/>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CAC"/>
    <w:rsid w:val="001C0ECA"/>
    <w:rsid w:val="001C1735"/>
    <w:rsid w:val="001C1769"/>
    <w:rsid w:val="001C1C28"/>
    <w:rsid w:val="001C2125"/>
    <w:rsid w:val="001C21A0"/>
    <w:rsid w:val="001C2301"/>
    <w:rsid w:val="001C2432"/>
    <w:rsid w:val="001C24BB"/>
    <w:rsid w:val="001C28EC"/>
    <w:rsid w:val="001C2A75"/>
    <w:rsid w:val="001C3683"/>
    <w:rsid w:val="001C3753"/>
    <w:rsid w:val="001C37E7"/>
    <w:rsid w:val="001C422E"/>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499"/>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4"/>
    <w:rsid w:val="001E4FB6"/>
    <w:rsid w:val="001E53A9"/>
    <w:rsid w:val="001E55D5"/>
    <w:rsid w:val="001E589C"/>
    <w:rsid w:val="001E5935"/>
    <w:rsid w:val="001E6765"/>
    <w:rsid w:val="001E6920"/>
    <w:rsid w:val="001E693A"/>
    <w:rsid w:val="001E6EC8"/>
    <w:rsid w:val="001E7905"/>
    <w:rsid w:val="001F0190"/>
    <w:rsid w:val="001F0858"/>
    <w:rsid w:val="001F0883"/>
    <w:rsid w:val="001F08A4"/>
    <w:rsid w:val="001F0A0A"/>
    <w:rsid w:val="001F0B61"/>
    <w:rsid w:val="001F0DCF"/>
    <w:rsid w:val="001F0E7E"/>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440"/>
    <w:rsid w:val="001F4FA9"/>
    <w:rsid w:val="001F548A"/>
    <w:rsid w:val="001F579C"/>
    <w:rsid w:val="001F58E7"/>
    <w:rsid w:val="001F5C40"/>
    <w:rsid w:val="001F5D92"/>
    <w:rsid w:val="001F5F13"/>
    <w:rsid w:val="001F668A"/>
    <w:rsid w:val="001F6AB6"/>
    <w:rsid w:val="001F6D64"/>
    <w:rsid w:val="001F6FEB"/>
    <w:rsid w:val="001F765B"/>
    <w:rsid w:val="001F770A"/>
    <w:rsid w:val="001F7E25"/>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CDA"/>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43E"/>
    <w:rsid w:val="00241740"/>
    <w:rsid w:val="00241810"/>
    <w:rsid w:val="00242AB5"/>
    <w:rsid w:val="00242CFC"/>
    <w:rsid w:val="00242E04"/>
    <w:rsid w:val="002430F9"/>
    <w:rsid w:val="002432E0"/>
    <w:rsid w:val="00243622"/>
    <w:rsid w:val="002436B2"/>
    <w:rsid w:val="00243D2B"/>
    <w:rsid w:val="00243E8D"/>
    <w:rsid w:val="00244224"/>
    <w:rsid w:val="0024456C"/>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006"/>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5FD6"/>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F54"/>
    <w:rsid w:val="002760B0"/>
    <w:rsid w:val="0027632F"/>
    <w:rsid w:val="002766CD"/>
    <w:rsid w:val="0027678A"/>
    <w:rsid w:val="002770AD"/>
    <w:rsid w:val="00277171"/>
    <w:rsid w:val="002779C6"/>
    <w:rsid w:val="00277B3D"/>
    <w:rsid w:val="00277BAB"/>
    <w:rsid w:val="00277DE2"/>
    <w:rsid w:val="0028020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4A9"/>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54D"/>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D03"/>
    <w:rsid w:val="002B2FCD"/>
    <w:rsid w:val="002B2FF1"/>
    <w:rsid w:val="002B32A8"/>
    <w:rsid w:val="002B3396"/>
    <w:rsid w:val="002B3565"/>
    <w:rsid w:val="002B407B"/>
    <w:rsid w:val="002B407C"/>
    <w:rsid w:val="002B4CAF"/>
    <w:rsid w:val="002B509A"/>
    <w:rsid w:val="002B553B"/>
    <w:rsid w:val="002B587D"/>
    <w:rsid w:val="002B58C3"/>
    <w:rsid w:val="002B59B5"/>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52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28"/>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E2E"/>
    <w:rsid w:val="002E6B7A"/>
    <w:rsid w:val="002E6DC0"/>
    <w:rsid w:val="002E7001"/>
    <w:rsid w:val="002E7991"/>
    <w:rsid w:val="002E7A32"/>
    <w:rsid w:val="002E7EE9"/>
    <w:rsid w:val="002F0A6E"/>
    <w:rsid w:val="002F0BF5"/>
    <w:rsid w:val="002F1D03"/>
    <w:rsid w:val="002F1DDB"/>
    <w:rsid w:val="002F1ECC"/>
    <w:rsid w:val="002F25E9"/>
    <w:rsid w:val="002F3E23"/>
    <w:rsid w:val="002F4165"/>
    <w:rsid w:val="002F42B9"/>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5C48"/>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B92"/>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01F"/>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C39"/>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B33"/>
    <w:rsid w:val="00351EC0"/>
    <w:rsid w:val="00352130"/>
    <w:rsid w:val="00352289"/>
    <w:rsid w:val="00352C21"/>
    <w:rsid w:val="00353573"/>
    <w:rsid w:val="00353707"/>
    <w:rsid w:val="00353EE9"/>
    <w:rsid w:val="0035412D"/>
    <w:rsid w:val="00354841"/>
    <w:rsid w:val="00354EFD"/>
    <w:rsid w:val="003553E3"/>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326"/>
    <w:rsid w:val="003649FB"/>
    <w:rsid w:val="00364CA5"/>
    <w:rsid w:val="00366470"/>
    <w:rsid w:val="003664CB"/>
    <w:rsid w:val="003669E5"/>
    <w:rsid w:val="00367673"/>
    <w:rsid w:val="00370617"/>
    <w:rsid w:val="00370901"/>
    <w:rsid w:val="003709D8"/>
    <w:rsid w:val="00370D02"/>
    <w:rsid w:val="00371C1B"/>
    <w:rsid w:val="00371D63"/>
    <w:rsid w:val="003728DE"/>
    <w:rsid w:val="00372A96"/>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50C"/>
    <w:rsid w:val="0037763B"/>
    <w:rsid w:val="00377690"/>
    <w:rsid w:val="00377A51"/>
    <w:rsid w:val="00377E6C"/>
    <w:rsid w:val="00377F1B"/>
    <w:rsid w:val="003803A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C89"/>
    <w:rsid w:val="00383D60"/>
    <w:rsid w:val="00383FA3"/>
    <w:rsid w:val="0038434D"/>
    <w:rsid w:val="003845A7"/>
    <w:rsid w:val="003846E5"/>
    <w:rsid w:val="003857BF"/>
    <w:rsid w:val="00385D94"/>
    <w:rsid w:val="00385DC0"/>
    <w:rsid w:val="003866A9"/>
    <w:rsid w:val="003868F9"/>
    <w:rsid w:val="00386C52"/>
    <w:rsid w:val="00386CB8"/>
    <w:rsid w:val="00386DE5"/>
    <w:rsid w:val="003870F1"/>
    <w:rsid w:val="00387325"/>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4E69"/>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43E"/>
    <w:rsid w:val="003A7910"/>
    <w:rsid w:val="003A79F1"/>
    <w:rsid w:val="003A7D28"/>
    <w:rsid w:val="003A7D9F"/>
    <w:rsid w:val="003B02A0"/>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15D"/>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5CCF"/>
    <w:rsid w:val="003C62D6"/>
    <w:rsid w:val="003C673F"/>
    <w:rsid w:val="003C6B7E"/>
    <w:rsid w:val="003C71FE"/>
    <w:rsid w:val="003C7B87"/>
    <w:rsid w:val="003D0360"/>
    <w:rsid w:val="003D07FC"/>
    <w:rsid w:val="003D0CA7"/>
    <w:rsid w:val="003D1288"/>
    <w:rsid w:val="003D12AE"/>
    <w:rsid w:val="003D142B"/>
    <w:rsid w:val="003D1E04"/>
    <w:rsid w:val="003D239C"/>
    <w:rsid w:val="003D25C4"/>
    <w:rsid w:val="003D2C4D"/>
    <w:rsid w:val="003D3447"/>
    <w:rsid w:val="003D3468"/>
    <w:rsid w:val="003D357E"/>
    <w:rsid w:val="003D3695"/>
    <w:rsid w:val="003D3F0D"/>
    <w:rsid w:val="003D4055"/>
    <w:rsid w:val="003D4483"/>
    <w:rsid w:val="003D4897"/>
    <w:rsid w:val="003D4C15"/>
    <w:rsid w:val="003D4DC8"/>
    <w:rsid w:val="003D545B"/>
    <w:rsid w:val="003D5476"/>
    <w:rsid w:val="003D5A45"/>
    <w:rsid w:val="003D5EA3"/>
    <w:rsid w:val="003D6113"/>
    <w:rsid w:val="003D6245"/>
    <w:rsid w:val="003D6A16"/>
    <w:rsid w:val="003D6AA6"/>
    <w:rsid w:val="003D6CBD"/>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5C35"/>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1E37"/>
    <w:rsid w:val="003F2934"/>
    <w:rsid w:val="003F2D3A"/>
    <w:rsid w:val="003F2ECC"/>
    <w:rsid w:val="003F2EDD"/>
    <w:rsid w:val="003F36B9"/>
    <w:rsid w:val="003F385A"/>
    <w:rsid w:val="003F3912"/>
    <w:rsid w:val="003F44F5"/>
    <w:rsid w:val="003F46E9"/>
    <w:rsid w:val="003F4A93"/>
    <w:rsid w:val="003F4DE2"/>
    <w:rsid w:val="003F4E79"/>
    <w:rsid w:val="003F51E1"/>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8B"/>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1B9"/>
    <w:rsid w:val="004113E2"/>
    <w:rsid w:val="00411F52"/>
    <w:rsid w:val="00412245"/>
    <w:rsid w:val="004122D4"/>
    <w:rsid w:val="0041287F"/>
    <w:rsid w:val="00412DE8"/>
    <w:rsid w:val="00413316"/>
    <w:rsid w:val="004133CE"/>
    <w:rsid w:val="004134DF"/>
    <w:rsid w:val="0041360B"/>
    <w:rsid w:val="00413919"/>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6A"/>
    <w:rsid w:val="004277BC"/>
    <w:rsid w:val="00427915"/>
    <w:rsid w:val="00427F05"/>
    <w:rsid w:val="004308E9"/>
    <w:rsid w:val="00430AF9"/>
    <w:rsid w:val="00431066"/>
    <w:rsid w:val="004311F9"/>
    <w:rsid w:val="004313EF"/>
    <w:rsid w:val="00431441"/>
    <w:rsid w:val="00431E66"/>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0B"/>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39"/>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721"/>
    <w:rsid w:val="0047291F"/>
    <w:rsid w:val="00472D29"/>
    <w:rsid w:val="00473915"/>
    <w:rsid w:val="004741FF"/>
    <w:rsid w:val="0047431D"/>
    <w:rsid w:val="00474492"/>
    <w:rsid w:val="0047481C"/>
    <w:rsid w:val="00474924"/>
    <w:rsid w:val="004749BC"/>
    <w:rsid w:val="00474AB4"/>
    <w:rsid w:val="00474C65"/>
    <w:rsid w:val="0047533C"/>
    <w:rsid w:val="00475575"/>
    <w:rsid w:val="00475D5B"/>
    <w:rsid w:val="00475DC7"/>
    <w:rsid w:val="00475E92"/>
    <w:rsid w:val="00476D9E"/>
    <w:rsid w:val="00477146"/>
    <w:rsid w:val="004772B4"/>
    <w:rsid w:val="004778C7"/>
    <w:rsid w:val="00477A42"/>
    <w:rsid w:val="0048018C"/>
    <w:rsid w:val="0048066C"/>
    <w:rsid w:val="0048087A"/>
    <w:rsid w:val="00480CE2"/>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103"/>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22D"/>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867"/>
    <w:rsid w:val="004A69C8"/>
    <w:rsid w:val="004A6C97"/>
    <w:rsid w:val="004A7AA8"/>
    <w:rsid w:val="004A7F29"/>
    <w:rsid w:val="004B0796"/>
    <w:rsid w:val="004B09DA"/>
    <w:rsid w:val="004B09F7"/>
    <w:rsid w:val="004B0E07"/>
    <w:rsid w:val="004B0E1F"/>
    <w:rsid w:val="004B10EC"/>
    <w:rsid w:val="004B1254"/>
    <w:rsid w:val="004B141F"/>
    <w:rsid w:val="004B1491"/>
    <w:rsid w:val="004B16BA"/>
    <w:rsid w:val="004B1E8C"/>
    <w:rsid w:val="004B3987"/>
    <w:rsid w:val="004B3A9B"/>
    <w:rsid w:val="004B3C6B"/>
    <w:rsid w:val="004B441C"/>
    <w:rsid w:val="004B44C5"/>
    <w:rsid w:val="004B4B80"/>
    <w:rsid w:val="004B55DC"/>
    <w:rsid w:val="004B75B4"/>
    <w:rsid w:val="004B7FA5"/>
    <w:rsid w:val="004C0479"/>
    <w:rsid w:val="004C0A38"/>
    <w:rsid w:val="004C1076"/>
    <w:rsid w:val="004C112B"/>
    <w:rsid w:val="004C12BA"/>
    <w:rsid w:val="004C1649"/>
    <w:rsid w:val="004C1A1C"/>
    <w:rsid w:val="004C1AD1"/>
    <w:rsid w:val="004C1DBC"/>
    <w:rsid w:val="004C2710"/>
    <w:rsid w:val="004C37B2"/>
    <w:rsid w:val="004C37BC"/>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FE0"/>
    <w:rsid w:val="004D2591"/>
    <w:rsid w:val="004D2824"/>
    <w:rsid w:val="004D2B7A"/>
    <w:rsid w:val="004D2F0B"/>
    <w:rsid w:val="004D36AE"/>
    <w:rsid w:val="004D4063"/>
    <w:rsid w:val="004D4140"/>
    <w:rsid w:val="004D514B"/>
    <w:rsid w:val="004D528E"/>
    <w:rsid w:val="004D55FF"/>
    <w:rsid w:val="004D5A45"/>
    <w:rsid w:val="004D5B4D"/>
    <w:rsid w:val="004D5BEA"/>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0EF"/>
    <w:rsid w:val="004E2125"/>
    <w:rsid w:val="004E2475"/>
    <w:rsid w:val="004E2566"/>
    <w:rsid w:val="004E2AB6"/>
    <w:rsid w:val="004E3114"/>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8E4"/>
    <w:rsid w:val="004F1B1E"/>
    <w:rsid w:val="004F240B"/>
    <w:rsid w:val="004F35E0"/>
    <w:rsid w:val="004F3A12"/>
    <w:rsid w:val="004F3D42"/>
    <w:rsid w:val="004F43A1"/>
    <w:rsid w:val="004F4995"/>
    <w:rsid w:val="004F5160"/>
    <w:rsid w:val="004F5511"/>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69A"/>
    <w:rsid w:val="00503CF7"/>
    <w:rsid w:val="00503F00"/>
    <w:rsid w:val="005042D3"/>
    <w:rsid w:val="00504B27"/>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971"/>
    <w:rsid w:val="00516C58"/>
    <w:rsid w:val="005173C0"/>
    <w:rsid w:val="00517471"/>
    <w:rsid w:val="00520380"/>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74A"/>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5EA9"/>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62E6"/>
    <w:rsid w:val="0054736B"/>
    <w:rsid w:val="005478BB"/>
    <w:rsid w:val="00547BC4"/>
    <w:rsid w:val="00550BE8"/>
    <w:rsid w:val="00550C69"/>
    <w:rsid w:val="00551607"/>
    <w:rsid w:val="00552423"/>
    <w:rsid w:val="005534BB"/>
    <w:rsid w:val="00553651"/>
    <w:rsid w:val="0055365C"/>
    <w:rsid w:val="00553668"/>
    <w:rsid w:val="00553ADF"/>
    <w:rsid w:val="005541D4"/>
    <w:rsid w:val="0055495A"/>
    <w:rsid w:val="00554A10"/>
    <w:rsid w:val="005550AC"/>
    <w:rsid w:val="005565AB"/>
    <w:rsid w:val="00556A21"/>
    <w:rsid w:val="00556E29"/>
    <w:rsid w:val="00556EE7"/>
    <w:rsid w:val="0056060F"/>
    <w:rsid w:val="005613E8"/>
    <w:rsid w:val="0056158C"/>
    <w:rsid w:val="00561738"/>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798"/>
    <w:rsid w:val="00566DAC"/>
    <w:rsid w:val="00566FEA"/>
    <w:rsid w:val="005676F5"/>
    <w:rsid w:val="00567C79"/>
    <w:rsid w:val="00570012"/>
    <w:rsid w:val="00570018"/>
    <w:rsid w:val="005704B3"/>
    <w:rsid w:val="005705A3"/>
    <w:rsid w:val="00570921"/>
    <w:rsid w:val="00570BFE"/>
    <w:rsid w:val="005715BD"/>
    <w:rsid w:val="00572C10"/>
    <w:rsid w:val="00572FD2"/>
    <w:rsid w:val="005735B8"/>
    <w:rsid w:val="005735BB"/>
    <w:rsid w:val="00573ABC"/>
    <w:rsid w:val="00573EC6"/>
    <w:rsid w:val="00574125"/>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5EA4"/>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9B1"/>
    <w:rsid w:val="005A2A5D"/>
    <w:rsid w:val="005A2CB7"/>
    <w:rsid w:val="005A3174"/>
    <w:rsid w:val="005A4144"/>
    <w:rsid w:val="005A42D6"/>
    <w:rsid w:val="005A44BF"/>
    <w:rsid w:val="005A44DD"/>
    <w:rsid w:val="005A4E14"/>
    <w:rsid w:val="005A4E7B"/>
    <w:rsid w:val="005A4E82"/>
    <w:rsid w:val="005A5248"/>
    <w:rsid w:val="005A68D1"/>
    <w:rsid w:val="005A6D2D"/>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3E2"/>
    <w:rsid w:val="005B79F9"/>
    <w:rsid w:val="005C0642"/>
    <w:rsid w:val="005C07A1"/>
    <w:rsid w:val="005C0FC8"/>
    <w:rsid w:val="005C104B"/>
    <w:rsid w:val="005C23E4"/>
    <w:rsid w:val="005C23F2"/>
    <w:rsid w:val="005C246E"/>
    <w:rsid w:val="005C2571"/>
    <w:rsid w:val="005C2763"/>
    <w:rsid w:val="005C28E9"/>
    <w:rsid w:val="005C2AAF"/>
    <w:rsid w:val="005C2C1D"/>
    <w:rsid w:val="005C34FA"/>
    <w:rsid w:val="005C382F"/>
    <w:rsid w:val="005C3D75"/>
    <w:rsid w:val="005C4461"/>
    <w:rsid w:val="005C4900"/>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5E15"/>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D43"/>
    <w:rsid w:val="005F106A"/>
    <w:rsid w:val="005F1B40"/>
    <w:rsid w:val="005F1F06"/>
    <w:rsid w:val="005F2030"/>
    <w:rsid w:val="005F2104"/>
    <w:rsid w:val="005F23E1"/>
    <w:rsid w:val="005F2738"/>
    <w:rsid w:val="005F2CD9"/>
    <w:rsid w:val="005F2DD4"/>
    <w:rsid w:val="005F40BB"/>
    <w:rsid w:val="005F4CC2"/>
    <w:rsid w:val="005F4E23"/>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D93"/>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3F1"/>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641"/>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BFE"/>
    <w:rsid w:val="00623C20"/>
    <w:rsid w:val="006243D6"/>
    <w:rsid w:val="00624A25"/>
    <w:rsid w:val="00624FB0"/>
    <w:rsid w:val="006254B4"/>
    <w:rsid w:val="006254FD"/>
    <w:rsid w:val="006262CF"/>
    <w:rsid w:val="006266D4"/>
    <w:rsid w:val="006266E1"/>
    <w:rsid w:val="006266FA"/>
    <w:rsid w:val="00627067"/>
    <w:rsid w:val="00627BED"/>
    <w:rsid w:val="00630127"/>
    <w:rsid w:val="006302E0"/>
    <w:rsid w:val="00630767"/>
    <w:rsid w:val="006307CD"/>
    <w:rsid w:val="00630AA0"/>
    <w:rsid w:val="00630E39"/>
    <w:rsid w:val="0063103F"/>
    <w:rsid w:val="00631301"/>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223"/>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644"/>
    <w:rsid w:val="006476CC"/>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424"/>
    <w:rsid w:val="00653638"/>
    <w:rsid w:val="0065399C"/>
    <w:rsid w:val="006539FD"/>
    <w:rsid w:val="00653DCF"/>
    <w:rsid w:val="00653F71"/>
    <w:rsid w:val="006545A2"/>
    <w:rsid w:val="0065474D"/>
    <w:rsid w:val="00654C98"/>
    <w:rsid w:val="00654F06"/>
    <w:rsid w:val="00655501"/>
    <w:rsid w:val="006556BA"/>
    <w:rsid w:val="00655BFD"/>
    <w:rsid w:val="00655E3E"/>
    <w:rsid w:val="00655F1F"/>
    <w:rsid w:val="00655F4D"/>
    <w:rsid w:val="00655FEB"/>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06"/>
    <w:rsid w:val="006638C7"/>
    <w:rsid w:val="00664914"/>
    <w:rsid w:val="00664BDB"/>
    <w:rsid w:val="00664BF0"/>
    <w:rsid w:val="00664C0B"/>
    <w:rsid w:val="00665A3C"/>
    <w:rsid w:val="00665D0D"/>
    <w:rsid w:val="00665E16"/>
    <w:rsid w:val="006662EB"/>
    <w:rsid w:val="006669FB"/>
    <w:rsid w:val="00666DFB"/>
    <w:rsid w:val="0066740E"/>
    <w:rsid w:val="006679B3"/>
    <w:rsid w:val="00667C6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4E9E"/>
    <w:rsid w:val="00675203"/>
    <w:rsid w:val="00675E8D"/>
    <w:rsid w:val="006760A1"/>
    <w:rsid w:val="00676753"/>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2C6F"/>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552"/>
    <w:rsid w:val="006A0821"/>
    <w:rsid w:val="006A0CD8"/>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0F7B"/>
    <w:rsid w:val="006B13BB"/>
    <w:rsid w:val="006B14EB"/>
    <w:rsid w:val="006B16AB"/>
    <w:rsid w:val="006B1B43"/>
    <w:rsid w:val="006B1C34"/>
    <w:rsid w:val="006B1CD5"/>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6ED5"/>
    <w:rsid w:val="006B6F18"/>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091"/>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6DF"/>
    <w:rsid w:val="006F17CE"/>
    <w:rsid w:val="006F1955"/>
    <w:rsid w:val="006F1C41"/>
    <w:rsid w:val="006F1E76"/>
    <w:rsid w:val="006F231D"/>
    <w:rsid w:val="006F277E"/>
    <w:rsid w:val="006F2852"/>
    <w:rsid w:val="006F2F98"/>
    <w:rsid w:val="006F31D9"/>
    <w:rsid w:val="006F345F"/>
    <w:rsid w:val="006F34A5"/>
    <w:rsid w:val="006F34BB"/>
    <w:rsid w:val="006F37BF"/>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9A2"/>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3D87"/>
    <w:rsid w:val="007244C5"/>
    <w:rsid w:val="00724536"/>
    <w:rsid w:val="007253F3"/>
    <w:rsid w:val="00725BC7"/>
    <w:rsid w:val="007261D2"/>
    <w:rsid w:val="00726A4B"/>
    <w:rsid w:val="00726B50"/>
    <w:rsid w:val="00726E5A"/>
    <w:rsid w:val="00727294"/>
    <w:rsid w:val="00727346"/>
    <w:rsid w:val="0072771D"/>
    <w:rsid w:val="00727BF4"/>
    <w:rsid w:val="00727D59"/>
    <w:rsid w:val="00730BB1"/>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B70"/>
    <w:rsid w:val="007354D4"/>
    <w:rsid w:val="00735711"/>
    <w:rsid w:val="007357AA"/>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7"/>
    <w:rsid w:val="007420BB"/>
    <w:rsid w:val="0074211D"/>
    <w:rsid w:val="007423AB"/>
    <w:rsid w:val="00742476"/>
    <w:rsid w:val="0074286B"/>
    <w:rsid w:val="00742974"/>
    <w:rsid w:val="00742E83"/>
    <w:rsid w:val="00743779"/>
    <w:rsid w:val="00743C5A"/>
    <w:rsid w:val="00743E88"/>
    <w:rsid w:val="007444C1"/>
    <w:rsid w:val="007444DC"/>
    <w:rsid w:val="0074466F"/>
    <w:rsid w:val="0074479B"/>
    <w:rsid w:val="00744CCB"/>
    <w:rsid w:val="0074545B"/>
    <w:rsid w:val="00745643"/>
    <w:rsid w:val="007458C6"/>
    <w:rsid w:val="007459A9"/>
    <w:rsid w:val="00745DFB"/>
    <w:rsid w:val="00746166"/>
    <w:rsid w:val="00746362"/>
    <w:rsid w:val="00746592"/>
    <w:rsid w:val="0074699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8C6"/>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A2D"/>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01F"/>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994"/>
    <w:rsid w:val="00773C98"/>
    <w:rsid w:val="00773E3E"/>
    <w:rsid w:val="00773FB9"/>
    <w:rsid w:val="0077463C"/>
    <w:rsid w:val="00774EEB"/>
    <w:rsid w:val="007753D6"/>
    <w:rsid w:val="007755A5"/>
    <w:rsid w:val="0077571D"/>
    <w:rsid w:val="007759C3"/>
    <w:rsid w:val="00775FE8"/>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1D6"/>
    <w:rsid w:val="00797272"/>
    <w:rsid w:val="00797BC5"/>
    <w:rsid w:val="00797D2E"/>
    <w:rsid w:val="007A01A6"/>
    <w:rsid w:val="007A05FD"/>
    <w:rsid w:val="007A09E6"/>
    <w:rsid w:val="007A1097"/>
    <w:rsid w:val="007A1345"/>
    <w:rsid w:val="007A146A"/>
    <w:rsid w:val="007A1A56"/>
    <w:rsid w:val="007A22B8"/>
    <w:rsid w:val="007A2603"/>
    <w:rsid w:val="007A2C3A"/>
    <w:rsid w:val="007A2C47"/>
    <w:rsid w:val="007A3485"/>
    <w:rsid w:val="007A38DD"/>
    <w:rsid w:val="007A3903"/>
    <w:rsid w:val="007A3B3F"/>
    <w:rsid w:val="007A402E"/>
    <w:rsid w:val="007A40B8"/>
    <w:rsid w:val="007A47C6"/>
    <w:rsid w:val="007A4B65"/>
    <w:rsid w:val="007A4BA3"/>
    <w:rsid w:val="007A4C6F"/>
    <w:rsid w:val="007A4DE7"/>
    <w:rsid w:val="007A4E1C"/>
    <w:rsid w:val="007A63BF"/>
    <w:rsid w:val="007A6488"/>
    <w:rsid w:val="007A71E7"/>
    <w:rsid w:val="007A766B"/>
    <w:rsid w:val="007A7A5E"/>
    <w:rsid w:val="007A7DED"/>
    <w:rsid w:val="007A7DF2"/>
    <w:rsid w:val="007B003E"/>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B76"/>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19"/>
    <w:rsid w:val="007E5278"/>
    <w:rsid w:val="007E536E"/>
    <w:rsid w:val="007E5C43"/>
    <w:rsid w:val="007E5F8D"/>
    <w:rsid w:val="007E679C"/>
    <w:rsid w:val="007E6818"/>
    <w:rsid w:val="007E6819"/>
    <w:rsid w:val="007E6F77"/>
    <w:rsid w:val="007E7B22"/>
    <w:rsid w:val="007E7C0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DCE"/>
    <w:rsid w:val="00820F1C"/>
    <w:rsid w:val="00821262"/>
    <w:rsid w:val="008212DD"/>
    <w:rsid w:val="00821631"/>
    <w:rsid w:val="00821EEC"/>
    <w:rsid w:val="008226F0"/>
    <w:rsid w:val="008227BC"/>
    <w:rsid w:val="00822AEC"/>
    <w:rsid w:val="00822EB8"/>
    <w:rsid w:val="008230D6"/>
    <w:rsid w:val="00823238"/>
    <w:rsid w:val="0082327B"/>
    <w:rsid w:val="00823550"/>
    <w:rsid w:val="008236C5"/>
    <w:rsid w:val="00823F98"/>
    <w:rsid w:val="00824171"/>
    <w:rsid w:val="0082438E"/>
    <w:rsid w:val="008249E8"/>
    <w:rsid w:val="00824EDE"/>
    <w:rsid w:val="00824F22"/>
    <w:rsid w:val="0082545D"/>
    <w:rsid w:val="00825489"/>
    <w:rsid w:val="008259B3"/>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59B1"/>
    <w:rsid w:val="0084645D"/>
    <w:rsid w:val="0084654E"/>
    <w:rsid w:val="00846560"/>
    <w:rsid w:val="00846CDC"/>
    <w:rsid w:val="00846F12"/>
    <w:rsid w:val="00846F26"/>
    <w:rsid w:val="00847067"/>
    <w:rsid w:val="00847565"/>
    <w:rsid w:val="00847883"/>
    <w:rsid w:val="00847A28"/>
    <w:rsid w:val="00850090"/>
    <w:rsid w:val="008500A9"/>
    <w:rsid w:val="00850A6C"/>
    <w:rsid w:val="00850DE6"/>
    <w:rsid w:val="0085205A"/>
    <w:rsid w:val="0085232C"/>
    <w:rsid w:val="00852345"/>
    <w:rsid w:val="00852AEC"/>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6EBF"/>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48"/>
    <w:rsid w:val="008652B7"/>
    <w:rsid w:val="00865535"/>
    <w:rsid w:val="00865EE9"/>
    <w:rsid w:val="0086636C"/>
    <w:rsid w:val="00866511"/>
    <w:rsid w:val="008666A0"/>
    <w:rsid w:val="00866B22"/>
    <w:rsid w:val="00867115"/>
    <w:rsid w:val="008671AA"/>
    <w:rsid w:val="00867573"/>
    <w:rsid w:val="00867831"/>
    <w:rsid w:val="00867877"/>
    <w:rsid w:val="008678D0"/>
    <w:rsid w:val="008679CE"/>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9B"/>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95B"/>
    <w:rsid w:val="00886BDE"/>
    <w:rsid w:val="00886E96"/>
    <w:rsid w:val="00887CC1"/>
    <w:rsid w:val="00887D0A"/>
    <w:rsid w:val="0089049E"/>
    <w:rsid w:val="00890838"/>
    <w:rsid w:val="0089091A"/>
    <w:rsid w:val="00891463"/>
    <w:rsid w:val="00891CB9"/>
    <w:rsid w:val="00891CBC"/>
    <w:rsid w:val="00891FB0"/>
    <w:rsid w:val="00892132"/>
    <w:rsid w:val="0089215E"/>
    <w:rsid w:val="008924C4"/>
    <w:rsid w:val="0089267F"/>
    <w:rsid w:val="0089285A"/>
    <w:rsid w:val="00892864"/>
    <w:rsid w:val="00892878"/>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E55"/>
    <w:rsid w:val="008A5077"/>
    <w:rsid w:val="008A53E6"/>
    <w:rsid w:val="008A5BEF"/>
    <w:rsid w:val="008A5C16"/>
    <w:rsid w:val="008A60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896"/>
    <w:rsid w:val="008B6F4B"/>
    <w:rsid w:val="008B7302"/>
    <w:rsid w:val="008B7BB8"/>
    <w:rsid w:val="008B7EEF"/>
    <w:rsid w:val="008C01E9"/>
    <w:rsid w:val="008C06D4"/>
    <w:rsid w:val="008C07EB"/>
    <w:rsid w:val="008C0821"/>
    <w:rsid w:val="008C0A56"/>
    <w:rsid w:val="008C0DDC"/>
    <w:rsid w:val="008C0E2F"/>
    <w:rsid w:val="008C17E1"/>
    <w:rsid w:val="008C18B2"/>
    <w:rsid w:val="008C20C8"/>
    <w:rsid w:val="008C214C"/>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084"/>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493"/>
    <w:rsid w:val="008E55E1"/>
    <w:rsid w:val="008E6A3D"/>
    <w:rsid w:val="008E6D8A"/>
    <w:rsid w:val="008E77A1"/>
    <w:rsid w:val="008E7843"/>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28"/>
    <w:rsid w:val="008F68C6"/>
    <w:rsid w:val="008F6979"/>
    <w:rsid w:val="008F6E57"/>
    <w:rsid w:val="008F71DC"/>
    <w:rsid w:val="008F7250"/>
    <w:rsid w:val="008F7297"/>
    <w:rsid w:val="008F759F"/>
    <w:rsid w:val="008F7FF9"/>
    <w:rsid w:val="009001F7"/>
    <w:rsid w:val="0090044F"/>
    <w:rsid w:val="00900C8D"/>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2E73"/>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1E3"/>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71E"/>
    <w:rsid w:val="00935830"/>
    <w:rsid w:val="00935A91"/>
    <w:rsid w:val="009363B5"/>
    <w:rsid w:val="00936592"/>
    <w:rsid w:val="009368A6"/>
    <w:rsid w:val="00936A6C"/>
    <w:rsid w:val="00936BF1"/>
    <w:rsid w:val="009372FC"/>
    <w:rsid w:val="0093741E"/>
    <w:rsid w:val="009376D1"/>
    <w:rsid w:val="00937AF9"/>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3FB"/>
    <w:rsid w:val="009445E0"/>
    <w:rsid w:val="009446A0"/>
    <w:rsid w:val="00944F33"/>
    <w:rsid w:val="00944FA0"/>
    <w:rsid w:val="0094513E"/>
    <w:rsid w:val="0094554E"/>
    <w:rsid w:val="00945E56"/>
    <w:rsid w:val="0094707D"/>
    <w:rsid w:val="009472D7"/>
    <w:rsid w:val="00947B3D"/>
    <w:rsid w:val="0095055C"/>
    <w:rsid w:val="009506F2"/>
    <w:rsid w:val="00950766"/>
    <w:rsid w:val="00950923"/>
    <w:rsid w:val="009510E7"/>
    <w:rsid w:val="00951250"/>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515"/>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CA3"/>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191F"/>
    <w:rsid w:val="00991D50"/>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953"/>
    <w:rsid w:val="009A0B18"/>
    <w:rsid w:val="009A0B30"/>
    <w:rsid w:val="009A0B77"/>
    <w:rsid w:val="009A0FBA"/>
    <w:rsid w:val="009A1781"/>
    <w:rsid w:val="009A1DFB"/>
    <w:rsid w:val="009A1E37"/>
    <w:rsid w:val="009A2131"/>
    <w:rsid w:val="009A2189"/>
    <w:rsid w:val="009A228A"/>
    <w:rsid w:val="009A253C"/>
    <w:rsid w:val="009A2627"/>
    <w:rsid w:val="009A26FF"/>
    <w:rsid w:val="009A28F9"/>
    <w:rsid w:val="009A2E7A"/>
    <w:rsid w:val="009A2F7F"/>
    <w:rsid w:val="009A347B"/>
    <w:rsid w:val="009A39B3"/>
    <w:rsid w:val="009A3A46"/>
    <w:rsid w:val="009A4D78"/>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2B9"/>
    <w:rsid w:val="009D046D"/>
    <w:rsid w:val="009D0AFD"/>
    <w:rsid w:val="009D0E38"/>
    <w:rsid w:val="009D0E99"/>
    <w:rsid w:val="009D0F7A"/>
    <w:rsid w:val="009D133B"/>
    <w:rsid w:val="009D1640"/>
    <w:rsid w:val="009D1A2B"/>
    <w:rsid w:val="009D244A"/>
    <w:rsid w:val="009D27D6"/>
    <w:rsid w:val="009D2A17"/>
    <w:rsid w:val="009D3554"/>
    <w:rsid w:val="009D370E"/>
    <w:rsid w:val="009D4157"/>
    <w:rsid w:val="009D434D"/>
    <w:rsid w:val="009D4394"/>
    <w:rsid w:val="009D45AE"/>
    <w:rsid w:val="009D4EBA"/>
    <w:rsid w:val="009D50B3"/>
    <w:rsid w:val="009D53C5"/>
    <w:rsid w:val="009D557B"/>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AC0"/>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4F2D"/>
    <w:rsid w:val="009F5AD9"/>
    <w:rsid w:val="009F5CF0"/>
    <w:rsid w:val="009F5D78"/>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1F0"/>
    <w:rsid w:val="00A10656"/>
    <w:rsid w:val="00A10897"/>
    <w:rsid w:val="00A10C8A"/>
    <w:rsid w:val="00A11C70"/>
    <w:rsid w:val="00A11F2F"/>
    <w:rsid w:val="00A11F87"/>
    <w:rsid w:val="00A1231F"/>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11E7"/>
    <w:rsid w:val="00A3137B"/>
    <w:rsid w:val="00A31534"/>
    <w:rsid w:val="00A31B7A"/>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AAB"/>
    <w:rsid w:val="00A36B36"/>
    <w:rsid w:val="00A36EC4"/>
    <w:rsid w:val="00A36FD3"/>
    <w:rsid w:val="00A373E0"/>
    <w:rsid w:val="00A40257"/>
    <w:rsid w:val="00A4067F"/>
    <w:rsid w:val="00A40952"/>
    <w:rsid w:val="00A4098A"/>
    <w:rsid w:val="00A40ADC"/>
    <w:rsid w:val="00A40BE2"/>
    <w:rsid w:val="00A40CF6"/>
    <w:rsid w:val="00A40E37"/>
    <w:rsid w:val="00A4116D"/>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67F7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D17"/>
    <w:rsid w:val="00A77FED"/>
    <w:rsid w:val="00A8050C"/>
    <w:rsid w:val="00A80817"/>
    <w:rsid w:val="00A809BE"/>
    <w:rsid w:val="00A80B1C"/>
    <w:rsid w:val="00A80E34"/>
    <w:rsid w:val="00A818C4"/>
    <w:rsid w:val="00A81BF1"/>
    <w:rsid w:val="00A822B2"/>
    <w:rsid w:val="00A8262B"/>
    <w:rsid w:val="00A82E32"/>
    <w:rsid w:val="00A82E84"/>
    <w:rsid w:val="00A8333C"/>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0C1"/>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F70"/>
    <w:rsid w:val="00AB62DB"/>
    <w:rsid w:val="00AB644B"/>
    <w:rsid w:val="00AB6775"/>
    <w:rsid w:val="00AB75FC"/>
    <w:rsid w:val="00AB780B"/>
    <w:rsid w:val="00AB7F96"/>
    <w:rsid w:val="00AC0148"/>
    <w:rsid w:val="00AC0287"/>
    <w:rsid w:val="00AC0A16"/>
    <w:rsid w:val="00AC0B43"/>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584"/>
    <w:rsid w:val="00AC68D7"/>
    <w:rsid w:val="00AC6B78"/>
    <w:rsid w:val="00AC6D0B"/>
    <w:rsid w:val="00AC6D19"/>
    <w:rsid w:val="00AC70C0"/>
    <w:rsid w:val="00AD02B7"/>
    <w:rsid w:val="00AD033E"/>
    <w:rsid w:val="00AD03D6"/>
    <w:rsid w:val="00AD0593"/>
    <w:rsid w:val="00AD05B0"/>
    <w:rsid w:val="00AD0B66"/>
    <w:rsid w:val="00AD135F"/>
    <w:rsid w:val="00AD1831"/>
    <w:rsid w:val="00AD18EE"/>
    <w:rsid w:val="00AD2747"/>
    <w:rsid w:val="00AD3037"/>
    <w:rsid w:val="00AD3296"/>
    <w:rsid w:val="00AD33BC"/>
    <w:rsid w:val="00AD391C"/>
    <w:rsid w:val="00AD39D9"/>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675"/>
    <w:rsid w:val="00AE4CD3"/>
    <w:rsid w:val="00AE4F2B"/>
    <w:rsid w:val="00AE53B1"/>
    <w:rsid w:val="00AE5A7C"/>
    <w:rsid w:val="00AE6090"/>
    <w:rsid w:val="00AE6236"/>
    <w:rsid w:val="00AE6583"/>
    <w:rsid w:val="00AE6630"/>
    <w:rsid w:val="00AE6724"/>
    <w:rsid w:val="00AE6BCD"/>
    <w:rsid w:val="00AE710C"/>
    <w:rsid w:val="00AE726D"/>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5D17"/>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01E"/>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9EE"/>
    <w:rsid w:val="00B07B63"/>
    <w:rsid w:val="00B07DA6"/>
    <w:rsid w:val="00B10795"/>
    <w:rsid w:val="00B10956"/>
    <w:rsid w:val="00B10E0B"/>
    <w:rsid w:val="00B11876"/>
    <w:rsid w:val="00B120C0"/>
    <w:rsid w:val="00B124BB"/>
    <w:rsid w:val="00B12647"/>
    <w:rsid w:val="00B1287F"/>
    <w:rsid w:val="00B12922"/>
    <w:rsid w:val="00B12BBF"/>
    <w:rsid w:val="00B12F5A"/>
    <w:rsid w:val="00B1372C"/>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0B8"/>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42A"/>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6EB"/>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059"/>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2E0"/>
    <w:rsid w:val="00B6549C"/>
    <w:rsid w:val="00B6553F"/>
    <w:rsid w:val="00B6561B"/>
    <w:rsid w:val="00B6566B"/>
    <w:rsid w:val="00B65C8D"/>
    <w:rsid w:val="00B65DA8"/>
    <w:rsid w:val="00B65EFE"/>
    <w:rsid w:val="00B66B90"/>
    <w:rsid w:val="00B66F37"/>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D0B"/>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931"/>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1AA"/>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BD"/>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DBB"/>
    <w:rsid w:val="00BA708D"/>
    <w:rsid w:val="00BA7507"/>
    <w:rsid w:val="00BA7B4C"/>
    <w:rsid w:val="00BA7C5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963"/>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C0F"/>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2E"/>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849"/>
    <w:rsid w:val="00BE69BB"/>
    <w:rsid w:val="00BE6DFC"/>
    <w:rsid w:val="00BE7094"/>
    <w:rsid w:val="00BE7160"/>
    <w:rsid w:val="00BE7455"/>
    <w:rsid w:val="00BE780B"/>
    <w:rsid w:val="00BF01F9"/>
    <w:rsid w:val="00BF0A04"/>
    <w:rsid w:val="00BF0A20"/>
    <w:rsid w:val="00BF0C82"/>
    <w:rsid w:val="00BF0D9D"/>
    <w:rsid w:val="00BF1116"/>
    <w:rsid w:val="00BF162E"/>
    <w:rsid w:val="00BF191E"/>
    <w:rsid w:val="00BF1E7D"/>
    <w:rsid w:val="00BF1F2E"/>
    <w:rsid w:val="00BF203C"/>
    <w:rsid w:val="00BF22B6"/>
    <w:rsid w:val="00BF23DD"/>
    <w:rsid w:val="00BF2508"/>
    <w:rsid w:val="00BF264D"/>
    <w:rsid w:val="00BF28C3"/>
    <w:rsid w:val="00BF2B62"/>
    <w:rsid w:val="00BF2BAA"/>
    <w:rsid w:val="00BF2CCE"/>
    <w:rsid w:val="00BF2E18"/>
    <w:rsid w:val="00BF2F5D"/>
    <w:rsid w:val="00BF3066"/>
    <w:rsid w:val="00BF35B1"/>
    <w:rsid w:val="00BF3903"/>
    <w:rsid w:val="00BF3A0B"/>
    <w:rsid w:val="00BF3BC0"/>
    <w:rsid w:val="00BF42BF"/>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0EB4"/>
    <w:rsid w:val="00C01033"/>
    <w:rsid w:val="00C012F5"/>
    <w:rsid w:val="00C014C4"/>
    <w:rsid w:val="00C017E3"/>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469"/>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C20"/>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303"/>
    <w:rsid w:val="00C27473"/>
    <w:rsid w:val="00C30843"/>
    <w:rsid w:val="00C30987"/>
    <w:rsid w:val="00C30AFA"/>
    <w:rsid w:val="00C30B58"/>
    <w:rsid w:val="00C30D8E"/>
    <w:rsid w:val="00C30DEB"/>
    <w:rsid w:val="00C30E89"/>
    <w:rsid w:val="00C31358"/>
    <w:rsid w:val="00C31439"/>
    <w:rsid w:val="00C31C12"/>
    <w:rsid w:val="00C31E6E"/>
    <w:rsid w:val="00C320DD"/>
    <w:rsid w:val="00C324FF"/>
    <w:rsid w:val="00C32704"/>
    <w:rsid w:val="00C328E9"/>
    <w:rsid w:val="00C32A12"/>
    <w:rsid w:val="00C32AF1"/>
    <w:rsid w:val="00C3322C"/>
    <w:rsid w:val="00C3344C"/>
    <w:rsid w:val="00C33F1D"/>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92"/>
    <w:rsid w:val="00C37BB6"/>
    <w:rsid w:val="00C37D04"/>
    <w:rsid w:val="00C37D0B"/>
    <w:rsid w:val="00C37DBE"/>
    <w:rsid w:val="00C4027A"/>
    <w:rsid w:val="00C4097C"/>
    <w:rsid w:val="00C40BD7"/>
    <w:rsid w:val="00C40EFB"/>
    <w:rsid w:val="00C40FD6"/>
    <w:rsid w:val="00C41864"/>
    <w:rsid w:val="00C41CD3"/>
    <w:rsid w:val="00C4238C"/>
    <w:rsid w:val="00C42B7C"/>
    <w:rsid w:val="00C42CCE"/>
    <w:rsid w:val="00C42D07"/>
    <w:rsid w:val="00C42E87"/>
    <w:rsid w:val="00C434B3"/>
    <w:rsid w:val="00C4364B"/>
    <w:rsid w:val="00C43C5C"/>
    <w:rsid w:val="00C43E12"/>
    <w:rsid w:val="00C443F2"/>
    <w:rsid w:val="00C448BB"/>
    <w:rsid w:val="00C449B8"/>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500"/>
    <w:rsid w:val="00C83B22"/>
    <w:rsid w:val="00C84508"/>
    <w:rsid w:val="00C845B7"/>
    <w:rsid w:val="00C858A1"/>
    <w:rsid w:val="00C8600E"/>
    <w:rsid w:val="00C86505"/>
    <w:rsid w:val="00C86F92"/>
    <w:rsid w:val="00C8742E"/>
    <w:rsid w:val="00C87484"/>
    <w:rsid w:val="00C874D1"/>
    <w:rsid w:val="00C876B5"/>
    <w:rsid w:val="00C902AA"/>
    <w:rsid w:val="00C904DF"/>
    <w:rsid w:val="00C9058E"/>
    <w:rsid w:val="00C9067D"/>
    <w:rsid w:val="00C909AB"/>
    <w:rsid w:val="00C91540"/>
    <w:rsid w:val="00C9158B"/>
    <w:rsid w:val="00C91703"/>
    <w:rsid w:val="00C91B1E"/>
    <w:rsid w:val="00C91C4E"/>
    <w:rsid w:val="00C91CF5"/>
    <w:rsid w:val="00C920F6"/>
    <w:rsid w:val="00C923FF"/>
    <w:rsid w:val="00C9281F"/>
    <w:rsid w:val="00C92863"/>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051"/>
    <w:rsid w:val="00CA4545"/>
    <w:rsid w:val="00CA4884"/>
    <w:rsid w:val="00CA4B14"/>
    <w:rsid w:val="00CA59B8"/>
    <w:rsid w:val="00CA6653"/>
    <w:rsid w:val="00CA6EE9"/>
    <w:rsid w:val="00CA77E7"/>
    <w:rsid w:val="00CA7E53"/>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498"/>
    <w:rsid w:val="00CC091C"/>
    <w:rsid w:val="00CC0B00"/>
    <w:rsid w:val="00CC10BA"/>
    <w:rsid w:val="00CC11E1"/>
    <w:rsid w:val="00CC1266"/>
    <w:rsid w:val="00CC18BE"/>
    <w:rsid w:val="00CC18C6"/>
    <w:rsid w:val="00CC1AFD"/>
    <w:rsid w:val="00CC29B3"/>
    <w:rsid w:val="00CC2BDE"/>
    <w:rsid w:val="00CC2E96"/>
    <w:rsid w:val="00CC2F12"/>
    <w:rsid w:val="00CC2F9B"/>
    <w:rsid w:val="00CC31EC"/>
    <w:rsid w:val="00CC43B2"/>
    <w:rsid w:val="00CC4411"/>
    <w:rsid w:val="00CC54F6"/>
    <w:rsid w:val="00CC5A45"/>
    <w:rsid w:val="00CC5BE8"/>
    <w:rsid w:val="00CC65DB"/>
    <w:rsid w:val="00CC673D"/>
    <w:rsid w:val="00CC67D4"/>
    <w:rsid w:val="00CC6D6D"/>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823"/>
    <w:rsid w:val="00CD3CE5"/>
    <w:rsid w:val="00CD3CEB"/>
    <w:rsid w:val="00CD420A"/>
    <w:rsid w:val="00CD42BB"/>
    <w:rsid w:val="00CD42D7"/>
    <w:rsid w:val="00CD490E"/>
    <w:rsid w:val="00CD5284"/>
    <w:rsid w:val="00CD5946"/>
    <w:rsid w:val="00CD5BD2"/>
    <w:rsid w:val="00CD60AA"/>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9BE"/>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428"/>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CE5"/>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AF8"/>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015"/>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7A5"/>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23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2F1"/>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353"/>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2DBF"/>
    <w:rsid w:val="00D83191"/>
    <w:rsid w:val="00D831F1"/>
    <w:rsid w:val="00D8336B"/>
    <w:rsid w:val="00D835C6"/>
    <w:rsid w:val="00D835CD"/>
    <w:rsid w:val="00D83BD4"/>
    <w:rsid w:val="00D83BFB"/>
    <w:rsid w:val="00D841D6"/>
    <w:rsid w:val="00D84DD7"/>
    <w:rsid w:val="00D854F7"/>
    <w:rsid w:val="00D8564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2C"/>
    <w:rsid w:val="00D931C3"/>
    <w:rsid w:val="00D93E1C"/>
    <w:rsid w:val="00D943AD"/>
    <w:rsid w:val="00D945F8"/>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4B"/>
    <w:rsid w:val="00DB2F5C"/>
    <w:rsid w:val="00DB2FAB"/>
    <w:rsid w:val="00DB38A0"/>
    <w:rsid w:val="00DB3C59"/>
    <w:rsid w:val="00DB3CBC"/>
    <w:rsid w:val="00DB4162"/>
    <w:rsid w:val="00DB49DE"/>
    <w:rsid w:val="00DB4BD2"/>
    <w:rsid w:val="00DB4EA5"/>
    <w:rsid w:val="00DB571D"/>
    <w:rsid w:val="00DB59FD"/>
    <w:rsid w:val="00DB5A9B"/>
    <w:rsid w:val="00DB5C36"/>
    <w:rsid w:val="00DB60EF"/>
    <w:rsid w:val="00DB62AD"/>
    <w:rsid w:val="00DB65C8"/>
    <w:rsid w:val="00DB6631"/>
    <w:rsid w:val="00DB67A2"/>
    <w:rsid w:val="00DB690A"/>
    <w:rsid w:val="00DB6E34"/>
    <w:rsid w:val="00DB768E"/>
    <w:rsid w:val="00DB797E"/>
    <w:rsid w:val="00DB79E5"/>
    <w:rsid w:val="00DB7B81"/>
    <w:rsid w:val="00DB7BC4"/>
    <w:rsid w:val="00DC02B2"/>
    <w:rsid w:val="00DC04E1"/>
    <w:rsid w:val="00DC146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F77"/>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44F"/>
    <w:rsid w:val="00DD37D5"/>
    <w:rsid w:val="00DD38FB"/>
    <w:rsid w:val="00DD397F"/>
    <w:rsid w:val="00DD3D5C"/>
    <w:rsid w:val="00DD4200"/>
    <w:rsid w:val="00DD47D8"/>
    <w:rsid w:val="00DD482D"/>
    <w:rsid w:val="00DD4880"/>
    <w:rsid w:val="00DD53AF"/>
    <w:rsid w:val="00DD54FD"/>
    <w:rsid w:val="00DD5A6E"/>
    <w:rsid w:val="00DD5C06"/>
    <w:rsid w:val="00DD5D1D"/>
    <w:rsid w:val="00DD5DD0"/>
    <w:rsid w:val="00DD6092"/>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3AFA"/>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6BB"/>
    <w:rsid w:val="00E1279C"/>
    <w:rsid w:val="00E12E8A"/>
    <w:rsid w:val="00E132A2"/>
    <w:rsid w:val="00E134FB"/>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A8D"/>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803"/>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4FE"/>
    <w:rsid w:val="00E66F17"/>
    <w:rsid w:val="00E672F0"/>
    <w:rsid w:val="00E67381"/>
    <w:rsid w:val="00E67BA4"/>
    <w:rsid w:val="00E70A71"/>
    <w:rsid w:val="00E70F61"/>
    <w:rsid w:val="00E712F5"/>
    <w:rsid w:val="00E71D0B"/>
    <w:rsid w:val="00E71E67"/>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C2D"/>
    <w:rsid w:val="00E86D91"/>
    <w:rsid w:val="00E86F02"/>
    <w:rsid w:val="00E87202"/>
    <w:rsid w:val="00E87347"/>
    <w:rsid w:val="00E87B3F"/>
    <w:rsid w:val="00E904D3"/>
    <w:rsid w:val="00E90569"/>
    <w:rsid w:val="00E9072E"/>
    <w:rsid w:val="00E908B6"/>
    <w:rsid w:val="00E910FD"/>
    <w:rsid w:val="00E91372"/>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C74"/>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60C"/>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6F08"/>
    <w:rsid w:val="00EE782E"/>
    <w:rsid w:val="00EE78DF"/>
    <w:rsid w:val="00EE7946"/>
    <w:rsid w:val="00EE7CAB"/>
    <w:rsid w:val="00EF00BE"/>
    <w:rsid w:val="00EF0C8E"/>
    <w:rsid w:val="00EF0D1B"/>
    <w:rsid w:val="00EF0D5E"/>
    <w:rsid w:val="00EF0F35"/>
    <w:rsid w:val="00EF110A"/>
    <w:rsid w:val="00EF123C"/>
    <w:rsid w:val="00EF14CF"/>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3F2"/>
    <w:rsid w:val="00F018EC"/>
    <w:rsid w:val="00F01E57"/>
    <w:rsid w:val="00F01F96"/>
    <w:rsid w:val="00F028E1"/>
    <w:rsid w:val="00F02C33"/>
    <w:rsid w:val="00F02D86"/>
    <w:rsid w:val="00F03856"/>
    <w:rsid w:val="00F038E2"/>
    <w:rsid w:val="00F038F7"/>
    <w:rsid w:val="00F04172"/>
    <w:rsid w:val="00F041AE"/>
    <w:rsid w:val="00F041BD"/>
    <w:rsid w:val="00F04535"/>
    <w:rsid w:val="00F04557"/>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A09"/>
    <w:rsid w:val="00F12DD6"/>
    <w:rsid w:val="00F12FE6"/>
    <w:rsid w:val="00F1306F"/>
    <w:rsid w:val="00F13416"/>
    <w:rsid w:val="00F13590"/>
    <w:rsid w:val="00F13B6C"/>
    <w:rsid w:val="00F13EF6"/>
    <w:rsid w:val="00F13F1F"/>
    <w:rsid w:val="00F14412"/>
    <w:rsid w:val="00F14445"/>
    <w:rsid w:val="00F1473E"/>
    <w:rsid w:val="00F14A31"/>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2AE"/>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844"/>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977"/>
    <w:rsid w:val="00F42A49"/>
    <w:rsid w:val="00F42A7A"/>
    <w:rsid w:val="00F42EFD"/>
    <w:rsid w:val="00F43039"/>
    <w:rsid w:val="00F435FD"/>
    <w:rsid w:val="00F440C9"/>
    <w:rsid w:val="00F440EE"/>
    <w:rsid w:val="00F44818"/>
    <w:rsid w:val="00F451F3"/>
    <w:rsid w:val="00F4541A"/>
    <w:rsid w:val="00F458C8"/>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94F"/>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A1"/>
    <w:rsid w:val="00F6141B"/>
    <w:rsid w:val="00F6158A"/>
    <w:rsid w:val="00F619F6"/>
    <w:rsid w:val="00F61ADE"/>
    <w:rsid w:val="00F62154"/>
    <w:rsid w:val="00F62C3E"/>
    <w:rsid w:val="00F62FAC"/>
    <w:rsid w:val="00F630AA"/>
    <w:rsid w:val="00F631E8"/>
    <w:rsid w:val="00F63E68"/>
    <w:rsid w:val="00F63EC8"/>
    <w:rsid w:val="00F6440A"/>
    <w:rsid w:val="00F64D45"/>
    <w:rsid w:val="00F64D52"/>
    <w:rsid w:val="00F64F51"/>
    <w:rsid w:val="00F65203"/>
    <w:rsid w:val="00F652DA"/>
    <w:rsid w:val="00F65345"/>
    <w:rsid w:val="00F655CD"/>
    <w:rsid w:val="00F658E4"/>
    <w:rsid w:val="00F65936"/>
    <w:rsid w:val="00F65C86"/>
    <w:rsid w:val="00F65D4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348"/>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913"/>
    <w:rsid w:val="00F94CA5"/>
    <w:rsid w:val="00F95069"/>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59D8"/>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081D"/>
    <w:rsid w:val="00FC1D06"/>
    <w:rsid w:val="00FC1F16"/>
    <w:rsid w:val="00FC1FB3"/>
    <w:rsid w:val="00FC206B"/>
    <w:rsid w:val="00FC2855"/>
    <w:rsid w:val="00FC2977"/>
    <w:rsid w:val="00FC317B"/>
    <w:rsid w:val="00FC3AF0"/>
    <w:rsid w:val="00FC3C61"/>
    <w:rsid w:val="00FC3C67"/>
    <w:rsid w:val="00FC3CCA"/>
    <w:rsid w:val="00FC42C3"/>
    <w:rsid w:val="00FC47DE"/>
    <w:rsid w:val="00FC48B4"/>
    <w:rsid w:val="00FC4A9E"/>
    <w:rsid w:val="00FC4DDB"/>
    <w:rsid w:val="00FC5073"/>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530"/>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B51"/>
    <w:rsid w:val="00FE31A3"/>
    <w:rsid w:val="00FE31B9"/>
    <w:rsid w:val="00FE3716"/>
    <w:rsid w:val="00FE37FF"/>
    <w:rsid w:val="00FE389E"/>
    <w:rsid w:val="00FE3F62"/>
    <w:rsid w:val="00FE449C"/>
    <w:rsid w:val="00FE4949"/>
    <w:rsid w:val="00FE4B78"/>
    <w:rsid w:val="00FE4B9D"/>
    <w:rsid w:val="00FE55DF"/>
    <w:rsid w:val="00FE5641"/>
    <w:rsid w:val="00FE5A58"/>
    <w:rsid w:val="00FE5CAA"/>
    <w:rsid w:val="00FE6915"/>
    <w:rsid w:val="00FE6E29"/>
    <w:rsid w:val="00FE6F3B"/>
    <w:rsid w:val="00FE72AE"/>
    <w:rsid w:val="00FE7BC4"/>
    <w:rsid w:val="00FF0A09"/>
    <w:rsid w:val="00FF0BE3"/>
    <w:rsid w:val="00FF0BF3"/>
    <w:rsid w:val="00FF0DF0"/>
    <w:rsid w:val="00FF11C6"/>
    <w:rsid w:val="00FF1384"/>
    <w:rsid w:val="00FF1B34"/>
    <w:rsid w:val="00FF2495"/>
    <w:rsid w:val="00FF2AC3"/>
    <w:rsid w:val="00FF2EC4"/>
    <w:rsid w:val="00FF3625"/>
    <w:rsid w:val="00FF36AA"/>
    <w:rsid w:val="00FF3D9F"/>
    <w:rsid w:val="00FF4055"/>
    <w:rsid w:val="00FF4786"/>
    <w:rsid w:val="00FF4BA5"/>
    <w:rsid w:val="00FF4D59"/>
    <w:rsid w:val="00FF5035"/>
    <w:rsid w:val="00FF5169"/>
    <w:rsid w:val="00FF5328"/>
    <w:rsid w:val="00FF5399"/>
    <w:rsid w:val="00FF58A7"/>
    <w:rsid w:val="00FF6A50"/>
    <w:rsid w:val="00FF6D0F"/>
    <w:rsid w:val="00FF74EF"/>
    <w:rsid w:val="00FF7565"/>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1EA65AD6-E2DA-40A7-9190-C1E15802B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BF2508"/>
    <w:pPr>
      <w:spacing w:line="240" w:lineRule="auto"/>
    </w:pPr>
  </w:style>
  <w:style w:type="paragraph" w:customStyle="1" w:styleId="Normalnumbered">
    <w:name w:val="Normal numbered"/>
    <w:basedOn w:val="ListParagraph"/>
    <w:qFormat/>
    <w:rsid w:val="00D82DBF"/>
    <w:pPr>
      <w:numPr>
        <w:numId w:val="30"/>
      </w:numPr>
      <w:spacing w:after="113"/>
      <w:contextualSpacing w:val="0"/>
    </w:pPr>
    <w:rPr>
      <w:rFonts w:ascii="Arial" w:hAnsi="Arial"/>
      <w:color w:val="auto"/>
      <w:szCs w:val="22"/>
    </w:rPr>
  </w:style>
  <w:style w:type="table" w:customStyle="1" w:styleId="DELWPTable">
    <w:name w:val="DELWP_Table"/>
    <w:basedOn w:val="TableNormal"/>
    <w:uiPriority w:val="99"/>
    <w:rsid w:val="00C92863"/>
    <w:pPr>
      <w:spacing w:line="240" w:lineRule="auto"/>
    </w:pPr>
    <w:rPr>
      <w:rFonts w:ascii="Times New Roman" w:hAnsi="Times New Roman" w:cs="Times New Roman"/>
      <w:color w:val="auto"/>
    </w:rPr>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character" w:styleId="UnresolvedMention">
    <w:name w:val="Unresolved Mention"/>
    <w:basedOn w:val="DefaultParagraphFont"/>
    <w:uiPriority w:val="99"/>
    <w:semiHidden/>
    <w:unhideWhenUsed/>
    <w:rsid w:val="00D76353"/>
    <w:rPr>
      <w:color w:val="808080"/>
      <w:shd w:val="clear" w:color="auto" w:fill="E6E6E6"/>
    </w:rPr>
  </w:style>
  <w:style w:type="paragraph" w:customStyle="1" w:styleId="Default">
    <w:name w:val="Default"/>
    <w:rsid w:val="00427F05"/>
    <w:pPr>
      <w:autoSpaceDE w:val="0"/>
      <w:autoSpaceDN w:val="0"/>
      <w:adjustRightInd w:val="0"/>
      <w:spacing w:line="240" w:lineRule="auto"/>
    </w:pPr>
    <w:rPr>
      <w:rFonts w:ascii="Arial" w:hAnsi="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064796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98702379">
      <w:bodyDiv w:val="1"/>
      <w:marLeft w:val="0"/>
      <w:marRight w:val="0"/>
      <w:marTop w:val="0"/>
      <w:marBottom w:val="0"/>
      <w:divBdr>
        <w:top w:val="none" w:sz="0" w:space="0" w:color="auto"/>
        <w:left w:val="none" w:sz="0" w:space="0" w:color="auto"/>
        <w:bottom w:val="none" w:sz="0" w:space="0" w:color="auto"/>
        <w:right w:val="none" w:sz="0" w:space="0" w:color="auto"/>
      </w:divBdr>
      <w:divsChild>
        <w:div w:id="1895433861">
          <w:marLeft w:val="0"/>
          <w:marRight w:val="0"/>
          <w:marTop w:val="0"/>
          <w:marBottom w:val="0"/>
          <w:divBdr>
            <w:top w:val="none" w:sz="0" w:space="0" w:color="auto"/>
            <w:left w:val="none" w:sz="0" w:space="0" w:color="auto"/>
            <w:bottom w:val="none" w:sz="0" w:space="0" w:color="auto"/>
            <w:right w:val="none" w:sz="0" w:space="0" w:color="auto"/>
          </w:divBdr>
          <w:divsChild>
            <w:div w:id="1548224739">
              <w:marLeft w:val="0"/>
              <w:marRight w:val="0"/>
              <w:marTop w:val="0"/>
              <w:marBottom w:val="0"/>
              <w:divBdr>
                <w:top w:val="none" w:sz="0" w:space="0" w:color="auto"/>
                <w:left w:val="none" w:sz="0" w:space="0" w:color="auto"/>
                <w:bottom w:val="none" w:sz="0" w:space="0" w:color="auto"/>
                <w:right w:val="none" w:sz="0" w:space="0" w:color="auto"/>
              </w:divBdr>
              <w:divsChild>
                <w:div w:id="1662613468">
                  <w:marLeft w:val="0"/>
                  <w:marRight w:val="0"/>
                  <w:marTop w:val="0"/>
                  <w:marBottom w:val="0"/>
                  <w:divBdr>
                    <w:top w:val="none" w:sz="0" w:space="0" w:color="auto"/>
                    <w:left w:val="none" w:sz="0" w:space="0" w:color="auto"/>
                    <w:bottom w:val="none" w:sz="0" w:space="0" w:color="auto"/>
                    <w:right w:val="none" w:sz="0" w:space="0" w:color="auto"/>
                  </w:divBdr>
                  <w:divsChild>
                    <w:div w:id="1118376327">
                      <w:marLeft w:val="0"/>
                      <w:marRight w:val="0"/>
                      <w:marTop w:val="0"/>
                      <w:marBottom w:val="0"/>
                      <w:divBdr>
                        <w:top w:val="none" w:sz="0" w:space="0" w:color="auto"/>
                        <w:left w:val="none" w:sz="0" w:space="0" w:color="auto"/>
                        <w:bottom w:val="none" w:sz="0" w:space="0" w:color="auto"/>
                        <w:right w:val="none" w:sz="0" w:space="0" w:color="auto"/>
                      </w:divBdr>
                      <w:divsChild>
                        <w:div w:id="182398530">
                          <w:marLeft w:val="0"/>
                          <w:marRight w:val="-14400"/>
                          <w:marTop w:val="0"/>
                          <w:marBottom w:val="0"/>
                          <w:divBdr>
                            <w:top w:val="none" w:sz="0" w:space="0" w:color="auto"/>
                            <w:left w:val="none" w:sz="0" w:space="0" w:color="auto"/>
                            <w:bottom w:val="none" w:sz="0" w:space="0" w:color="auto"/>
                            <w:right w:val="none" w:sz="0" w:space="0" w:color="auto"/>
                          </w:divBdr>
                          <w:divsChild>
                            <w:div w:id="2106225806">
                              <w:marLeft w:val="0"/>
                              <w:marRight w:val="0"/>
                              <w:marTop w:val="0"/>
                              <w:marBottom w:val="0"/>
                              <w:divBdr>
                                <w:top w:val="none" w:sz="0" w:space="0" w:color="auto"/>
                                <w:left w:val="none" w:sz="0" w:space="0" w:color="auto"/>
                                <w:bottom w:val="none" w:sz="0" w:space="0" w:color="auto"/>
                                <w:right w:val="none" w:sz="0" w:space="0" w:color="auto"/>
                              </w:divBdr>
                              <w:divsChild>
                                <w:div w:id="1793208603">
                                  <w:marLeft w:val="0"/>
                                  <w:marRight w:val="0"/>
                                  <w:marTop w:val="0"/>
                                  <w:marBottom w:val="0"/>
                                  <w:divBdr>
                                    <w:top w:val="none" w:sz="0" w:space="0" w:color="auto"/>
                                    <w:left w:val="none" w:sz="0" w:space="0" w:color="auto"/>
                                    <w:bottom w:val="none" w:sz="0" w:space="0" w:color="auto"/>
                                    <w:right w:val="none" w:sz="0" w:space="0" w:color="auto"/>
                                  </w:divBdr>
                                  <w:divsChild>
                                    <w:div w:id="1134132122">
                                      <w:marLeft w:val="0"/>
                                      <w:marRight w:val="0"/>
                                      <w:marTop w:val="0"/>
                                      <w:marBottom w:val="360"/>
                                      <w:divBdr>
                                        <w:top w:val="none" w:sz="0" w:space="0" w:color="auto"/>
                                        <w:left w:val="none" w:sz="0" w:space="0" w:color="auto"/>
                                        <w:bottom w:val="none" w:sz="0" w:space="0" w:color="auto"/>
                                        <w:right w:val="none" w:sz="0" w:space="0" w:color="auto"/>
                                      </w:divBdr>
                                      <w:divsChild>
                                        <w:div w:id="270285393">
                                          <w:marLeft w:val="0"/>
                                          <w:marRight w:val="0"/>
                                          <w:marTop w:val="0"/>
                                          <w:marBottom w:val="0"/>
                                          <w:divBdr>
                                            <w:top w:val="none" w:sz="0" w:space="0" w:color="auto"/>
                                            <w:left w:val="none" w:sz="0" w:space="0" w:color="auto"/>
                                            <w:bottom w:val="none" w:sz="0" w:space="0" w:color="auto"/>
                                            <w:right w:val="none" w:sz="0" w:space="0" w:color="auto"/>
                                          </w:divBdr>
                                          <w:divsChild>
                                            <w:div w:id="1231695068">
                                              <w:marLeft w:val="0"/>
                                              <w:marRight w:val="0"/>
                                              <w:marTop w:val="0"/>
                                              <w:marBottom w:val="0"/>
                                              <w:divBdr>
                                                <w:top w:val="none" w:sz="0" w:space="0" w:color="auto"/>
                                                <w:left w:val="none" w:sz="0" w:space="0" w:color="auto"/>
                                                <w:bottom w:val="none" w:sz="0" w:space="0" w:color="auto"/>
                                                <w:right w:val="none" w:sz="0" w:space="0" w:color="auto"/>
                                              </w:divBdr>
                                              <w:divsChild>
                                                <w:div w:id="447815053">
                                                  <w:marLeft w:val="0"/>
                                                  <w:marRight w:val="0"/>
                                                  <w:marTop w:val="0"/>
                                                  <w:marBottom w:val="0"/>
                                                  <w:divBdr>
                                                    <w:top w:val="none" w:sz="0" w:space="0" w:color="auto"/>
                                                    <w:left w:val="none" w:sz="0" w:space="0" w:color="auto"/>
                                                    <w:bottom w:val="none" w:sz="0" w:space="0" w:color="auto"/>
                                                    <w:right w:val="none" w:sz="0" w:space="0" w:color="auto"/>
                                                  </w:divBdr>
                                                  <w:divsChild>
                                                    <w:div w:id="8600941">
                                                      <w:marLeft w:val="0"/>
                                                      <w:marRight w:val="0"/>
                                                      <w:marTop w:val="0"/>
                                                      <w:marBottom w:val="0"/>
                                                      <w:divBdr>
                                                        <w:top w:val="none" w:sz="0" w:space="0" w:color="auto"/>
                                                        <w:left w:val="none" w:sz="0" w:space="0" w:color="auto"/>
                                                        <w:bottom w:val="none" w:sz="0" w:space="0" w:color="auto"/>
                                                        <w:right w:val="none" w:sz="0" w:space="0" w:color="auto"/>
                                                      </w:divBdr>
                                                      <w:divsChild>
                                                        <w:div w:id="1990355058">
                                                          <w:marLeft w:val="0"/>
                                                          <w:marRight w:val="0"/>
                                                          <w:marTop w:val="0"/>
                                                          <w:marBottom w:val="0"/>
                                                          <w:divBdr>
                                                            <w:top w:val="none" w:sz="0" w:space="0" w:color="auto"/>
                                                            <w:left w:val="none" w:sz="0" w:space="0" w:color="auto"/>
                                                            <w:bottom w:val="none" w:sz="0" w:space="0" w:color="auto"/>
                                                            <w:right w:val="none" w:sz="0" w:space="0" w:color="auto"/>
                                                          </w:divBdr>
                                                          <w:divsChild>
                                                            <w:div w:id="1646742576">
                                                              <w:marLeft w:val="0"/>
                                                              <w:marRight w:val="0"/>
                                                              <w:marTop w:val="0"/>
                                                              <w:marBottom w:val="0"/>
                                                              <w:divBdr>
                                                                <w:top w:val="none" w:sz="0" w:space="0" w:color="auto"/>
                                                                <w:left w:val="none" w:sz="0" w:space="0" w:color="auto"/>
                                                                <w:bottom w:val="none" w:sz="0" w:space="0" w:color="auto"/>
                                                                <w:right w:val="none" w:sz="0" w:space="0" w:color="auto"/>
                                                              </w:divBdr>
                                                              <w:divsChild>
                                                                <w:div w:id="8667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216138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04210373">
      <w:bodyDiv w:val="1"/>
      <w:marLeft w:val="0"/>
      <w:marRight w:val="0"/>
      <w:marTop w:val="0"/>
      <w:marBottom w:val="0"/>
      <w:divBdr>
        <w:top w:val="none" w:sz="0" w:space="0" w:color="auto"/>
        <w:left w:val="none" w:sz="0" w:space="0" w:color="auto"/>
        <w:bottom w:val="none" w:sz="0" w:space="0" w:color="auto"/>
        <w:right w:val="none" w:sz="0" w:space="0" w:color="auto"/>
      </w:divBdr>
      <w:divsChild>
        <w:div w:id="1260334332">
          <w:marLeft w:val="0"/>
          <w:marRight w:val="0"/>
          <w:marTop w:val="0"/>
          <w:marBottom w:val="0"/>
          <w:divBdr>
            <w:top w:val="none" w:sz="0" w:space="0" w:color="auto"/>
            <w:left w:val="none" w:sz="0" w:space="0" w:color="auto"/>
            <w:bottom w:val="none" w:sz="0" w:space="0" w:color="auto"/>
            <w:right w:val="none" w:sz="0" w:space="0" w:color="auto"/>
          </w:divBdr>
          <w:divsChild>
            <w:div w:id="4207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yperlink" Target="http://www.relayservice.com.au"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www.ari.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mailto:customer.service@delwp.vic.gov.au" TargetMode="External"/><Relationship Id="rId33" Type="http://schemas.openxmlformats.org/officeDocument/2006/relationships/hyperlink" Target="mailto:research.ari@delwp.vic.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hyperlink" Target="mailto:A.Haslem@latrobe.edu.au"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797aeec6-0273-40f2-ab3e-beee73212332"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1E7B32CB63F8D9459A51F1B4F3C8A55D" ma:contentTypeVersion="19" ma:contentTypeDescription="Create a new document." ma:contentTypeScope="" ma:versionID="dce22480902d7da9ea52798b88c7d4ce">
  <xsd:schema xmlns:xsd="http://www.w3.org/2001/XMLSchema" xmlns:xs="http://www.w3.org/2001/XMLSchema" xmlns:p="http://schemas.microsoft.com/office/2006/metadata/properties" xmlns:ns3="a5f32de4-e402-4188-b034-e71ca7d22e54" xmlns:ns4="32a082f6-a883-408e-a648-7f6158c29838" xmlns:ns5="2dbff2b8-d447-49d9-b38a-a3713530190e" targetNamespace="http://schemas.microsoft.com/office/2006/metadata/properties" ma:root="true" ma:fieldsID="302319185bb1b67a9972e9085260cd81" ns3:_="" ns4:_="" ns5:_="">
    <xsd:import namespace="a5f32de4-e402-4188-b034-e71ca7d22e54"/>
    <xsd:import namespace="32a082f6-a883-408e-a648-7f6158c29838"/>
    <xsd:import namespace="2dbff2b8-d447-49d9-b38a-a3713530190e"/>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082f6-a883-408e-a648-7f6158c298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bff2b8-d447-49d9-b38a-a371353019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10ADAC-374E-43C0-BC65-DBE99E30C8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C593BF-E2D9-4917-AC3F-1521B7063E9C}">
  <ds:schemaRefs>
    <ds:schemaRef ds:uri="http://schemas.openxmlformats.org/officeDocument/2006/bibliography"/>
  </ds:schemaRefs>
</ds:datastoreItem>
</file>

<file path=customXml/itemProps3.xml><?xml version="1.0" encoding="utf-8"?>
<ds:datastoreItem xmlns:ds="http://schemas.openxmlformats.org/officeDocument/2006/customXml" ds:itemID="{79AB9CC6-40D7-4AC6-927F-0A5E8101C160}">
  <ds:schemaRefs>
    <ds:schemaRef ds:uri="http://schemas.microsoft.com/sharepoint/v3/contenttype/forms"/>
  </ds:schemaRefs>
</ds:datastoreItem>
</file>

<file path=customXml/itemProps4.xml><?xml version="1.0" encoding="utf-8"?>
<ds:datastoreItem xmlns:ds="http://schemas.openxmlformats.org/officeDocument/2006/customXml" ds:itemID="{A70E03E4-C0BB-461F-90E7-374F7FCF4299}">
  <ds:schemaRefs>
    <ds:schemaRef ds:uri="http://schemas.microsoft.com/sharepoint/events"/>
  </ds:schemaRefs>
</ds:datastoreItem>
</file>

<file path=customXml/itemProps5.xml><?xml version="1.0" encoding="utf-8"?>
<ds:datastoreItem xmlns:ds="http://schemas.openxmlformats.org/officeDocument/2006/customXml" ds:itemID="{52743EC0-5328-4ADC-890C-189633967F11}">
  <ds:schemaRefs>
    <ds:schemaRef ds:uri="Microsoft.SharePoint.Taxonomy.ContentTypeSync"/>
  </ds:schemaRefs>
</ds:datastoreItem>
</file>

<file path=customXml/itemProps6.xml><?xml version="1.0" encoding="utf-8"?>
<ds:datastoreItem xmlns:ds="http://schemas.openxmlformats.org/officeDocument/2006/customXml" ds:itemID="{ABFBE1CD-2EE3-4238-8195-B3CB99470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32a082f6-a883-408e-a648-7f6158c29838"/>
    <ds:schemaRef ds:uri="2dbff2b8-d447-49d9-b38a-a37135301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1058</Words>
  <Characters>6037</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Michele Kohout (DELWP)</cp:lastModifiedBy>
  <cp:revision>7</cp:revision>
  <cp:lastPrinted>2018-11-23T02:08:00Z</cp:lastPrinted>
  <dcterms:created xsi:type="dcterms:W3CDTF">2020-08-12T07:51:00Z</dcterms:created>
  <dcterms:modified xsi:type="dcterms:W3CDTF">2020-10-27T01:23:00Z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0x0101001E7B32CB63F8D9459A51F1B4F3C8A55D</vt:lpwstr>
  </property>
</Properties>
</file>