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BE628F" w14:textId="374DA629" w:rsidR="00806AB6" w:rsidRDefault="00810DD0" w:rsidP="00810DD0">
      <w:pPr>
        <w:ind w:left="-426"/>
        <w:jc w:val="center"/>
      </w:pPr>
      <w:r w:rsidRPr="00810DD0">
        <w:rPr>
          <w:noProof/>
        </w:rPr>
        <w:drawing>
          <wp:inline distT="0" distB="0" distL="0" distR="0" wp14:anchorId="0498BCFB" wp14:editId="4FEF6947">
            <wp:extent cx="6994139" cy="19519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1637" cy="1968037"/>
                    </a:xfrm>
                    <a:prstGeom prst="rect">
                      <a:avLst/>
                    </a:prstGeom>
                    <a:noFill/>
                    <a:ln>
                      <a:noFill/>
                    </a:ln>
                  </pic:spPr>
                </pic:pic>
              </a:graphicData>
            </a:graphic>
          </wp:inline>
        </w:drawing>
      </w:r>
      <w:r w:rsidRPr="00810DD0">
        <w:rPr>
          <w:noProof/>
        </w:rPr>
        <w:t xml:space="preserve"> </w:t>
      </w:r>
    </w:p>
    <w:p w14:paraId="6DD7F292" w14:textId="2623E72F" w:rsidR="00806AB6" w:rsidRDefault="00806AB6" w:rsidP="00806AB6">
      <w:pPr>
        <w:pStyle w:val="BodyText"/>
        <w:sectPr w:rsidR="00806AB6" w:rsidSect="00305C48">
          <w:headerReference w:type="even" r:id="rId9"/>
          <w:headerReference w:type="default" r:id="rId10"/>
          <w:footerReference w:type="even" r:id="rId11"/>
          <w:headerReference w:type="first" r:id="rId12"/>
          <w:footerReference w:type="first" r:id="rId13"/>
          <w:pgSz w:w="11907" w:h="16840" w:code="9"/>
          <w:pgMar w:top="2211" w:right="737" w:bottom="794" w:left="851" w:header="284" w:footer="284" w:gutter="0"/>
          <w:cols w:space="284"/>
          <w:titlePg/>
          <w:docGrid w:linePitch="360"/>
        </w:sectPr>
      </w:pPr>
    </w:p>
    <w:p w14:paraId="0A725242" w14:textId="5103FF31" w:rsidR="00810DD0" w:rsidRPr="00FC4DCC" w:rsidRDefault="00810DD0" w:rsidP="00FC4DCC">
      <w:pPr>
        <w:autoSpaceDE w:val="0"/>
        <w:autoSpaceDN w:val="0"/>
        <w:adjustRightInd w:val="0"/>
        <w:spacing w:before="240" w:after="80" w:line="240" w:lineRule="auto"/>
        <w:jc w:val="both"/>
        <w:rPr>
          <w:rFonts w:asciiTheme="majorHAnsi" w:hAnsiTheme="majorHAnsi" w:cstheme="majorHAnsi"/>
          <w:b/>
          <w:color w:val="00B2A9" w:themeColor="accent1"/>
          <w:sz w:val="22"/>
          <w:szCs w:val="22"/>
        </w:rPr>
      </w:pPr>
      <w:r w:rsidRPr="00FC4DCC">
        <w:rPr>
          <w:rFonts w:asciiTheme="majorHAnsi" w:hAnsiTheme="majorHAnsi" w:cstheme="majorHAnsi"/>
          <w:b/>
          <w:color w:val="00B2A9" w:themeColor="accent1"/>
          <w:sz w:val="22"/>
          <w:szCs w:val="22"/>
        </w:rPr>
        <w:t xml:space="preserve">The importance of revegetation </w:t>
      </w:r>
    </w:p>
    <w:p w14:paraId="5ECA6D70" w14:textId="77777777" w:rsidR="00810DD0" w:rsidRPr="00FC4DCC" w:rsidRDefault="00810DD0" w:rsidP="00810DD0">
      <w:pPr>
        <w:pStyle w:val="Default"/>
        <w:rPr>
          <w:rFonts w:asciiTheme="minorHAnsi" w:hAnsiTheme="minorHAnsi" w:cstheme="minorHAnsi"/>
          <w:sz w:val="20"/>
          <w:szCs w:val="20"/>
        </w:rPr>
      </w:pPr>
      <w:r w:rsidRPr="00FC4DCC">
        <w:rPr>
          <w:rFonts w:asciiTheme="minorHAnsi" w:hAnsiTheme="minorHAnsi" w:cstheme="minorHAnsi"/>
          <w:sz w:val="20"/>
          <w:szCs w:val="20"/>
        </w:rPr>
        <w:t xml:space="preserve">Across much of south-eastern Australia, landscapes have been extensively cleared for farming, as well as for cities, towns and industry. This loss of native vegetation in many regions has had a range of negative consequences – for native plants and animals, and for sustainable land-use in rural environments. </w:t>
      </w:r>
    </w:p>
    <w:p w14:paraId="3D9F9F80" w14:textId="77777777" w:rsidR="00810DD0" w:rsidRPr="00FC4DCC" w:rsidRDefault="00810DD0" w:rsidP="00810DD0">
      <w:pPr>
        <w:pStyle w:val="Default"/>
        <w:rPr>
          <w:rFonts w:asciiTheme="minorHAnsi" w:hAnsiTheme="minorHAnsi" w:cstheme="minorHAnsi"/>
          <w:sz w:val="20"/>
          <w:szCs w:val="20"/>
        </w:rPr>
      </w:pPr>
    </w:p>
    <w:p w14:paraId="16D55C20" w14:textId="2DBCC35D" w:rsidR="00810DD0" w:rsidRPr="00FC4DCC" w:rsidRDefault="00810DD0" w:rsidP="00810DD0">
      <w:pPr>
        <w:pStyle w:val="Default"/>
        <w:rPr>
          <w:rFonts w:asciiTheme="minorHAnsi" w:hAnsiTheme="minorHAnsi" w:cstheme="minorHAnsi"/>
          <w:sz w:val="20"/>
          <w:szCs w:val="20"/>
        </w:rPr>
      </w:pPr>
      <w:r w:rsidRPr="00FC4DCC">
        <w:rPr>
          <w:rFonts w:asciiTheme="minorHAnsi" w:hAnsiTheme="minorHAnsi" w:cstheme="minorHAnsi"/>
          <w:sz w:val="20"/>
          <w:szCs w:val="20"/>
        </w:rPr>
        <w:t xml:space="preserve">Revegetation with native vegetation can help to restore landscapes. It can increase areas of native bushland for animals to live and thrive, as well as provide corridors to connect isolated bushland areas. It can contribute to more sustainable rural landscapes by reducing soil loss, providing shelter for stock, capturing and storing carbon, and along gullies and creeks, revegetation can help protect water quality by filtering run-off from the surroundings. Revegetation also provides social benefits, as it contributes to aesthetic values and an attractive environment in urban and agricultural landscapes. </w:t>
      </w:r>
    </w:p>
    <w:p w14:paraId="12FF9624" w14:textId="77777777" w:rsidR="00810DD0" w:rsidRPr="00FC4DCC" w:rsidRDefault="00810DD0" w:rsidP="00810DD0">
      <w:pPr>
        <w:rPr>
          <w:rFonts w:cstheme="minorHAnsi"/>
        </w:rPr>
      </w:pPr>
    </w:p>
    <w:p w14:paraId="7EF30E7D" w14:textId="77777777" w:rsidR="00FC4DCC" w:rsidRDefault="00810DD0" w:rsidP="00810DD0">
      <w:pPr>
        <w:rPr>
          <w:rFonts w:cstheme="minorHAnsi"/>
        </w:rPr>
      </w:pPr>
      <w:r w:rsidRPr="00FC4DCC">
        <w:rPr>
          <w:rFonts w:cstheme="minorHAnsi"/>
        </w:rPr>
        <w:t xml:space="preserve">Many groups are involved in revegetation activities, including Catchment Management Authorities (CMAs), Landcare groups, non-government organisations such as Greening Australia, and individuals. Much has been learned about techniques and approaches for effective revegetation, and knowledge continues to grow about the values of revegetation for native fauna. </w:t>
      </w:r>
    </w:p>
    <w:p w14:paraId="3B79A721" w14:textId="77777777" w:rsidR="00FC4DCC" w:rsidRDefault="00FC4DCC" w:rsidP="00810DD0">
      <w:pPr>
        <w:rPr>
          <w:rFonts w:cstheme="minorHAnsi"/>
        </w:rPr>
      </w:pPr>
    </w:p>
    <w:p w14:paraId="4C690B9E" w14:textId="4D7FD0CA" w:rsidR="00810DD0" w:rsidRPr="00FC4DCC" w:rsidRDefault="00810DD0" w:rsidP="00810DD0">
      <w:pPr>
        <w:rPr>
          <w:rFonts w:cstheme="minorHAnsi"/>
        </w:rPr>
      </w:pPr>
      <w:r w:rsidRPr="00FC4DCC">
        <w:rPr>
          <w:rFonts w:cstheme="minorHAnsi"/>
        </w:rPr>
        <w:t xml:space="preserve">One area where a better understanding is required relates to the outcomes of planting, particularly the survival of plants and why this varies between the species planted and between planting sites. </w:t>
      </w:r>
    </w:p>
    <w:p w14:paraId="19ACE9C7" w14:textId="57A8E162" w:rsidR="00810DD0" w:rsidRPr="00FC4DCC" w:rsidRDefault="00810DD0" w:rsidP="00FC4DCC">
      <w:pPr>
        <w:autoSpaceDE w:val="0"/>
        <w:autoSpaceDN w:val="0"/>
        <w:adjustRightInd w:val="0"/>
        <w:spacing w:before="240" w:after="80" w:line="240" w:lineRule="auto"/>
        <w:jc w:val="both"/>
        <w:rPr>
          <w:rFonts w:asciiTheme="majorHAnsi" w:hAnsiTheme="majorHAnsi" w:cstheme="majorHAnsi"/>
          <w:b/>
          <w:color w:val="00B2A9" w:themeColor="accent1"/>
          <w:sz w:val="22"/>
          <w:szCs w:val="22"/>
        </w:rPr>
      </w:pPr>
      <w:r w:rsidRPr="00FC4DCC">
        <w:rPr>
          <w:rFonts w:asciiTheme="majorHAnsi" w:hAnsiTheme="majorHAnsi" w:cstheme="majorHAnsi"/>
          <w:b/>
          <w:color w:val="00B2A9" w:themeColor="accent1"/>
          <w:sz w:val="22"/>
          <w:szCs w:val="22"/>
        </w:rPr>
        <w:t>Adaptive Learning - Revegetation monitoring</w:t>
      </w:r>
    </w:p>
    <w:p w14:paraId="70B6B01F" w14:textId="77777777" w:rsidR="00446E8D" w:rsidRDefault="00A3332D" w:rsidP="00810DD0">
      <w:pPr>
        <w:pStyle w:val="Default"/>
        <w:rPr>
          <w:sz w:val="20"/>
          <w:szCs w:val="20"/>
        </w:rPr>
      </w:pPr>
      <w:r>
        <w:rPr>
          <w:sz w:val="20"/>
          <w:szCs w:val="20"/>
        </w:rPr>
        <w:t xml:space="preserve">This factsheet provides an overview and initial results for the revegetation monitoring component of DELWP’s Adaptive Learning Project. </w:t>
      </w:r>
    </w:p>
    <w:p w14:paraId="3A5DD655" w14:textId="77777777" w:rsidR="00446E8D" w:rsidRPr="00446E8D" w:rsidRDefault="00446E8D" w:rsidP="00446E8D">
      <w:pPr>
        <w:autoSpaceDE w:val="0"/>
        <w:autoSpaceDN w:val="0"/>
        <w:adjustRightInd w:val="0"/>
        <w:spacing w:before="240" w:after="80" w:line="240" w:lineRule="auto"/>
        <w:jc w:val="both"/>
        <w:rPr>
          <w:rFonts w:asciiTheme="majorHAnsi" w:hAnsiTheme="majorHAnsi" w:cstheme="majorHAnsi"/>
          <w:b/>
          <w:color w:val="00B2A9" w:themeColor="accent1"/>
          <w:sz w:val="22"/>
          <w:szCs w:val="22"/>
        </w:rPr>
      </w:pPr>
    </w:p>
    <w:p w14:paraId="19912839" w14:textId="058BAFB6" w:rsidR="00810DD0" w:rsidRDefault="00A3332D" w:rsidP="005A38F1">
      <w:pPr>
        <w:pStyle w:val="Default"/>
        <w:spacing w:before="240"/>
        <w:rPr>
          <w:sz w:val="20"/>
          <w:szCs w:val="20"/>
        </w:rPr>
      </w:pPr>
      <w:r>
        <w:rPr>
          <w:sz w:val="20"/>
          <w:szCs w:val="20"/>
        </w:rPr>
        <w:t xml:space="preserve">Further </w:t>
      </w:r>
      <w:r w:rsidR="00A57B8E">
        <w:rPr>
          <w:sz w:val="20"/>
          <w:szCs w:val="20"/>
        </w:rPr>
        <w:t xml:space="preserve">revegetation monitoring </w:t>
      </w:r>
      <w:r>
        <w:rPr>
          <w:sz w:val="20"/>
          <w:szCs w:val="20"/>
        </w:rPr>
        <w:t xml:space="preserve">outputs will be provided as findings become available. </w:t>
      </w:r>
      <w:r w:rsidR="00810DD0">
        <w:rPr>
          <w:sz w:val="20"/>
          <w:szCs w:val="20"/>
        </w:rPr>
        <w:t>Th</w:t>
      </w:r>
      <w:r w:rsidR="00A57B8E">
        <w:rPr>
          <w:sz w:val="20"/>
          <w:szCs w:val="20"/>
        </w:rPr>
        <w:t xml:space="preserve">e </w:t>
      </w:r>
      <w:r w:rsidR="00FC4DCC">
        <w:rPr>
          <w:sz w:val="20"/>
          <w:szCs w:val="20"/>
        </w:rPr>
        <w:t>aim</w:t>
      </w:r>
      <w:r w:rsidR="00A57B8E">
        <w:rPr>
          <w:sz w:val="20"/>
          <w:szCs w:val="20"/>
        </w:rPr>
        <w:t xml:space="preserve"> i</w:t>
      </w:r>
      <w:r w:rsidR="00FC4DCC">
        <w:rPr>
          <w:sz w:val="20"/>
          <w:szCs w:val="20"/>
        </w:rPr>
        <w:t xml:space="preserve">s </w:t>
      </w:r>
      <w:r w:rsidR="00810DD0">
        <w:rPr>
          <w:sz w:val="20"/>
          <w:szCs w:val="20"/>
        </w:rPr>
        <w:t>to:</w:t>
      </w:r>
    </w:p>
    <w:p w14:paraId="65F684A4" w14:textId="77777777" w:rsidR="00FC4DCC" w:rsidRDefault="00FC4DCC" w:rsidP="00810DD0">
      <w:pPr>
        <w:pStyle w:val="Default"/>
        <w:rPr>
          <w:sz w:val="20"/>
          <w:szCs w:val="20"/>
        </w:rPr>
      </w:pPr>
    </w:p>
    <w:p w14:paraId="70C0DDA2" w14:textId="23D78BDC" w:rsidR="00810DD0" w:rsidRDefault="00FC4DCC" w:rsidP="00C937A7">
      <w:pPr>
        <w:pStyle w:val="Default"/>
        <w:numPr>
          <w:ilvl w:val="0"/>
          <w:numId w:val="16"/>
        </w:numPr>
        <w:pBdr>
          <w:top w:val="single" w:sz="4" w:space="1" w:color="auto"/>
          <w:left w:val="single" w:sz="4" w:space="0" w:color="auto"/>
          <w:bottom w:val="single" w:sz="4" w:space="1" w:color="auto"/>
          <w:right w:val="single" w:sz="4" w:space="4" w:color="auto"/>
        </w:pBdr>
        <w:spacing w:after="28"/>
        <w:ind w:left="284" w:hanging="284"/>
        <w:rPr>
          <w:sz w:val="20"/>
          <w:szCs w:val="20"/>
        </w:rPr>
      </w:pPr>
      <w:r>
        <w:rPr>
          <w:sz w:val="20"/>
          <w:szCs w:val="20"/>
        </w:rPr>
        <w:t>A</w:t>
      </w:r>
      <w:r w:rsidR="00810DD0">
        <w:rPr>
          <w:sz w:val="20"/>
          <w:szCs w:val="20"/>
        </w:rPr>
        <w:t>ssess the outcomes of revegetation, in terms of the survival of planted trees, shrubs and understory plants</w:t>
      </w:r>
    </w:p>
    <w:p w14:paraId="32038245" w14:textId="4242DF6D" w:rsidR="00810DD0" w:rsidRDefault="00FC4DCC" w:rsidP="00C937A7">
      <w:pPr>
        <w:pStyle w:val="Default"/>
        <w:numPr>
          <w:ilvl w:val="0"/>
          <w:numId w:val="16"/>
        </w:numPr>
        <w:pBdr>
          <w:top w:val="single" w:sz="4" w:space="1" w:color="auto"/>
          <w:left w:val="single" w:sz="4" w:space="0" w:color="auto"/>
          <w:bottom w:val="single" w:sz="4" w:space="1" w:color="auto"/>
          <w:right w:val="single" w:sz="4" w:space="4" w:color="auto"/>
        </w:pBdr>
        <w:spacing w:after="28"/>
        <w:ind w:left="284" w:hanging="284"/>
        <w:rPr>
          <w:sz w:val="20"/>
          <w:szCs w:val="20"/>
        </w:rPr>
      </w:pPr>
      <w:r>
        <w:rPr>
          <w:sz w:val="20"/>
          <w:szCs w:val="20"/>
        </w:rPr>
        <w:t>D</w:t>
      </w:r>
      <w:r w:rsidR="00810DD0">
        <w:rPr>
          <w:sz w:val="20"/>
          <w:szCs w:val="20"/>
        </w:rPr>
        <w:t>etermine the factors that affect variation in survival among different species, and different regions</w:t>
      </w:r>
    </w:p>
    <w:p w14:paraId="4BA952A1" w14:textId="1ABACD87" w:rsidR="00810DD0" w:rsidRDefault="00FC4DCC" w:rsidP="00C937A7">
      <w:pPr>
        <w:pStyle w:val="Default"/>
        <w:numPr>
          <w:ilvl w:val="0"/>
          <w:numId w:val="16"/>
        </w:numPr>
        <w:pBdr>
          <w:top w:val="single" w:sz="4" w:space="1" w:color="auto"/>
          <w:left w:val="single" w:sz="4" w:space="0" w:color="auto"/>
          <w:bottom w:val="single" w:sz="4" w:space="1" w:color="auto"/>
          <w:right w:val="single" w:sz="4" w:space="4" w:color="auto"/>
        </w:pBdr>
        <w:ind w:left="284" w:hanging="284"/>
        <w:rPr>
          <w:sz w:val="20"/>
          <w:szCs w:val="20"/>
        </w:rPr>
      </w:pPr>
      <w:r>
        <w:rPr>
          <w:sz w:val="20"/>
          <w:szCs w:val="20"/>
        </w:rPr>
        <w:t>D</w:t>
      </w:r>
      <w:r w:rsidR="00810DD0">
        <w:rPr>
          <w:sz w:val="20"/>
          <w:szCs w:val="20"/>
        </w:rPr>
        <w:t>evelop a monitoring protocol</w:t>
      </w:r>
      <w:r w:rsidR="00624211">
        <w:rPr>
          <w:sz w:val="20"/>
          <w:szCs w:val="20"/>
        </w:rPr>
        <w:t xml:space="preserve"> </w:t>
      </w:r>
      <w:r w:rsidR="00810DD0">
        <w:rPr>
          <w:sz w:val="20"/>
          <w:szCs w:val="20"/>
        </w:rPr>
        <w:t xml:space="preserve">that </w:t>
      </w:r>
      <w:r w:rsidR="00624211">
        <w:rPr>
          <w:sz w:val="20"/>
          <w:szCs w:val="20"/>
        </w:rPr>
        <w:t xml:space="preserve">agencies and </w:t>
      </w:r>
      <w:r w:rsidR="00810DD0">
        <w:rPr>
          <w:sz w:val="20"/>
          <w:szCs w:val="20"/>
        </w:rPr>
        <w:t xml:space="preserve">community groups can use to collect information in a standard way to monitor planting outcomes. </w:t>
      </w:r>
    </w:p>
    <w:p w14:paraId="670D20C7" w14:textId="5766005C" w:rsidR="00810DD0" w:rsidRDefault="00810DD0" w:rsidP="00810DD0">
      <w:pPr>
        <w:pStyle w:val="Default"/>
        <w:rPr>
          <w:sz w:val="20"/>
          <w:szCs w:val="20"/>
        </w:rPr>
      </w:pPr>
    </w:p>
    <w:p w14:paraId="3A3961B4" w14:textId="26967A2D" w:rsidR="00810DD0" w:rsidRDefault="00810DD0" w:rsidP="00810DD0">
      <w:pPr>
        <w:pStyle w:val="Default"/>
        <w:rPr>
          <w:sz w:val="20"/>
          <w:szCs w:val="20"/>
        </w:rPr>
      </w:pPr>
      <w:r w:rsidRPr="00810DD0">
        <w:rPr>
          <w:noProof/>
          <w:sz w:val="20"/>
          <w:szCs w:val="20"/>
        </w:rPr>
        <w:drawing>
          <wp:inline distT="0" distB="0" distL="0" distR="0" wp14:anchorId="28C3A657" wp14:editId="108C9CCC">
            <wp:extent cx="3255645" cy="2146607"/>
            <wp:effectExtent l="0" t="0" r="190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0899" cy="2150071"/>
                    </a:xfrm>
                    <a:prstGeom prst="rect">
                      <a:avLst/>
                    </a:prstGeom>
                    <a:noFill/>
                    <a:ln>
                      <a:noFill/>
                    </a:ln>
                  </pic:spPr>
                </pic:pic>
              </a:graphicData>
            </a:graphic>
          </wp:inline>
        </w:drawing>
      </w:r>
    </w:p>
    <w:p w14:paraId="14404ACC" w14:textId="77777777" w:rsidR="005A38F1" w:rsidRDefault="005A38F1" w:rsidP="00810DD0">
      <w:pPr>
        <w:pStyle w:val="Default"/>
        <w:rPr>
          <w:b/>
          <w:bCs/>
          <w:sz w:val="16"/>
          <w:szCs w:val="16"/>
        </w:rPr>
      </w:pPr>
    </w:p>
    <w:p w14:paraId="0BC0C075" w14:textId="08613524" w:rsidR="00810DD0" w:rsidRDefault="00810DD0" w:rsidP="00810DD0">
      <w:pPr>
        <w:pStyle w:val="Default"/>
        <w:rPr>
          <w:b/>
          <w:bCs/>
          <w:sz w:val="16"/>
          <w:szCs w:val="16"/>
        </w:rPr>
      </w:pPr>
      <w:r>
        <w:rPr>
          <w:b/>
          <w:bCs/>
          <w:sz w:val="16"/>
          <w:szCs w:val="16"/>
        </w:rPr>
        <w:t>Fig 1. Monitoring plant survival after revegetation</w:t>
      </w:r>
    </w:p>
    <w:p w14:paraId="28503C27" w14:textId="77777777" w:rsidR="00810DD0" w:rsidRDefault="00810DD0" w:rsidP="00810DD0">
      <w:pPr>
        <w:pStyle w:val="Default"/>
        <w:rPr>
          <w:sz w:val="16"/>
          <w:szCs w:val="16"/>
        </w:rPr>
      </w:pPr>
    </w:p>
    <w:p w14:paraId="6986E4C3" w14:textId="1847EE2E" w:rsidR="00446E8D" w:rsidRDefault="00810DD0" w:rsidP="00A3332D">
      <w:pPr>
        <w:pStyle w:val="Default"/>
        <w:rPr>
          <w:sz w:val="20"/>
          <w:szCs w:val="20"/>
        </w:rPr>
      </w:pPr>
      <w:r>
        <w:rPr>
          <w:sz w:val="20"/>
          <w:szCs w:val="20"/>
        </w:rPr>
        <w:t>An initial trial</w:t>
      </w:r>
      <w:r w:rsidR="007E5222">
        <w:rPr>
          <w:sz w:val="20"/>
          <w:szCs w:val="20"/>
        </w:rPr>
        <w:t xml:space="preserve"> </w:t>
      </w:r>
      <w:r>
        <w:rPr>
          <w:sz w:val="20"/>
          <w:szCs w:val="20"/>
        </w:rPr>
        <w:t>has been undertaken to develop a simple monitoring protocol</w:t>
      </w:r>
      <w:r w:rsidR="007E5222">
        <w:rPr>
          <w:sz w:val="20"/>
          <w:szCs w:val="20"/>
        </w:rPr>
        <w:t xml:space="preserve"> (attached)</w:t>
      </w:r>
      <w:r>
        <w:rPr>
          <w:sz w:val="20"/>
          <w:szCs w:val="20"/>
        </w:rPr>
        <w:t xml:space="preserve">. The next stage is to use this monitoring procedure across a range of revegetation sites in Victoria. </w:t>
      </w:r>
    </w:p>
    <w:p w14:paraId="46CE2212" w14:textId="77777777" w:rsidR="00446E8D" w:rsidRDefault="00446E8D" w:rsidP="00A3332D">
      <w:pPr>
        <w:pStyle w:val="Default"/>
        <w:rPr>
          <w:sz w:val="20"/>
          <w:szCs w:val="20"/>
        </w:rPr>
      </w:pPr>
    </w:p>
    <w:p w14:paraId="6CDC84F3" w14:textId="4450DE2C" w:rsidR="00A3332D" w:rsidRDefault="00810DD0" w:rsidP="00A3332D">
      <w:pPr>
        <w:pStyle w:val="Default"/>
        <w:rPr>
          <w:sz w:val="20"/>
          <w:szCs w:val="20"/>
        </w:rPr>
      </w:pPr>
      <w:r>
        <w:rPr>
          <w:sz w:val="20"/>
          <w:szCs w:val="20"/>
        </w:rPr>
        <w:t>There is an opportunity for</w:t>
      </w:r>
      <w:r w:rsidR="00A3332D" w:rsidRPr="00A3332D">
        <w:rPr>
          <w:sz w:val="20"/>
        </w:rPr>
        <w:t xml:space="preserve"> </w:t>
      </w:r>
      <w:r w:rsidR="00A3332D">
        <w:rPr>
          <w:sz w:val="20"/>
          <w:szCs w:val="20"/>
        </w:rPr>
        <w:t xml:space="preserve">CMAs, Landcare groups and other organisations to gather this information on the outcomes of their revegetation activities. Through the participation of many groups and individuals, we will gain a better understanding of how planting success varies between plant species, how it varies between sites, the </w:t>
      </w:r>
      <w:r w:rsidR="00A3332D">
        <w:rPr>
          <w:sz w:val="20"/>
          <w:szCs w:val="20"/>
        </w:rPr>
        <w:lastRenderedPageBreak/>
        <w:t xml:space="preserve">factors that influence planting success, and how revegetation might be more effective in the future. </w:t>
      </w:r>
    </w:p>
    <w:p w14:paraId="62E53EEF" w14:textId="77777777" w:rsidR="00A3332D" w:rsidRPr="00446E8D" w:rsidRDefault="00A3332D" w:rsidP="00446E8D">
      <w:pPr>
        <w:autoSpaceDE w:val="0"/>
        <w:autoSpaceDN w:val="0"/>
        <w:adjustRightInd w:val="0"/>
        <w:spacing w:before="240" w:after="80" w:line="240" w:lineRule="auto"/>
        <w:jc w:val="both"/>
        <w:rPr>
          <w:rFonts w:asciiTheme="majorHAnsi" w:hAnsiTheme="majorHAnsi" w:cstheme="majorHAnsi"/>
          <w:b/>
          <w:color w:val="00B2A9" w:themeColor="accent1"/>
          <w:sz w:val="22"/>
          <w:szCs w:val="22"/>
        </w:rPr>
      </w:pPr>
      <w:r w:rsidRPr="00446E8D">
        <w:rPr>
          <w:rFonts w:asciiTheme="majorHAnsi" w:hAnsiTheme="majorHAnsi" w:cstheme="majorHAnsi"/>
          <w:b/>
          <w:color w:val="00B2A9" w:themeColor="accent1"/>
          <w:sz w:val="22"/>
          <w:szCs w:val="22"/>
        </w:rPr>
        <w:t xml:space="preserve">What monitoring has occurred? </w:t>
      </w:r>
    </w:p>
    <w:p w14:paraId="0FAC53E2" w14:textId="77777777" w:rsidR="00A3332D" w:rsidRPr="00446E8D" w:rsidRDefault="00A3332D" w:rsidP="00A3332D">
      <w:pPr>
        <w:pStyle w:val="Default"/>
        <w:rPr>
          <w:rFonts w:asciiTheme="minorHAnsi" w:hAnsiTheme="minorHAnsi" w:cstheme="minorHAnsi"/>
          <w:sz w:val="20"/>
          <w:szCs w:val="20"/>
        </w:rPr>
      </w:pPr>
      <w:r w:rsidRPr="00446E8D">
        <w:rPr>
          <w:rFonts w:asciiTheme="minorHAnsi" w:hAnsiTheme="minorHAnsi" w:cstheme="minorHAnsi"/>
          <w:sz w:val="20"/>
          <w:szCs w:val="20"/>
        </w:rPr>
        <w:t xml:space="preserve">In 2018/19, a trial was undertaken at 11 sites (involving 30 monitoring plots) across five CMAs in Victoria. Monitoring plots were established directly after planting at each site (June to October). This was done by setting-up at least two permanent survey plots (50 m x 4 m area) per site. These were assessed by recording (counting) all native plants and species that were planted. Information on land-use history, site preparation and planting technique were also recorded (Fig 1). </w:t>
      </w:r>
    </w:p>
    <w:p w14:paraId="5BEB3C16" w14:textId="77777777" w:rsidR="00446E8D" w:rsidRPr="00446E8D" w:rsidRDefault="00446E8D" w:rsidP="00A3332D">
      <w:pPr>
        <w:pStyle w:val="Default"/>
        <w:rPr>
          <w:rFonts w:asciiTheme="minorHAnsi" w:hAnsiTheme="minorHAnsi" w:cstheme="minorHAnsi"/>
          <w:sz w:val="20"/>
          <w:szCs w:val="20"/>
        </w:rPr>
      </w:pPr>
    </w:p>
    <w:p w14:paraId="611ABEA5" w14:textId="0405571A" w:rsidR="00A3332D" w:rsidRPr="00446E8D" w:rsidRDefault="00A3332D" w:rsidP="00A3332D">
      <w:pPr>
        <w:pStyle w:val="Default"/>
        <w:rPr>
          <w:rFonts w:asciiTheme="minorHAnsi" w:hAnsiTheme="minorHAnsi" w:cstheme="minorHAnsi"/>
          <w:sz w:val="20"/>
          <w:szCs w:val="20"/>
        </w:rPr>
      </w:pPr>
      <w:r w:rsidRPr="00446E8D">
        <w:rPr>
          <w:rFonts w:asciiTheme="minorHAnsi" w:hAnsiTheme="minorHAnsi" w:cstheme="minorHAnsi"/>
          <w:sz w:val="20"/>
          <w:szCs w:val="20"/>
        </w:rPr>
        <w:t xml:space="preserve">These surveys were repeated after the first summer (in March - approximately 9 months after planting). All native plants and species (previously planted) that were alive were recorded. </w:t>
      </w:r>
    </w:p>
    <w:p w14:paraId="73E4A340" w14:textId="77777777" w:rsidR="00446E8D" w:rsidRPr="00446E8D" w:rsidRDefault="00446E8D" w:rsidP="00A3332D">
      <w:pPr>
        <w:pStyle w:val="Default"/>
        <w:rPr>
          <w:rFonts w:asciiTheme="minorHAnsi" w:hAnsiTheme="minorHAnsi" w:cstheme="minorHAnsi"/>
          <w:sz w:val="20"/>
          <w:szCs w:val="20"/>
        </w:rPr>
      </w:pPr>
    </w:p>
    <w:p w14:paraId="5A10ACF6" w14:textId="6A6D084F" w:rsidR="00A3332D" w:rsidRPr="00446E8D" w:rsidRDefault="00A3332D" w:rsidP="00A3332D">
      <w:pPr>
        <w:pStyle w:val="Default"/>
        <w:rPr>
          <w:rFonts w:asciiTheme="minorHAnsi" w:hAnsiTheme="minorHAnsi" w:cstheme="minorHAnsi"/>
          <w:sz w:val="20"/>
          <w:szCs w:val="20"/>
        </w:rPr>
      </w:pPr>
      <w:r w:rsidRPr="00446E8D">
        <w:rPr>
          <w:rFonts w:asciiTheme="minorHAnsi" w:hAnsiTheme="minorHAnsi" w:cstheme="minorHAnsi"/>
          <w:sz w:val="20"/>
          <w:szCs w:val="20"/>
        </w:rPr>
        <w:t xml:space="preserve">This trial monitoring showed that after this first summer, the overall number of individual plants that survived was 55% of those planted. Survival was highest in the CMA areas in the south, with higher rainfall. </w:t>
      </w:r>
    </w:p>
    <w:p w14:paraId="333959AB" w14:textId="77777777" w:rsidR="00446E8D" w:rsidRPr="00446E8D" w:rsidRDefault="00446E8D" w:rsidP="00A3332D">
      <w:pPr>
        <w:pStyle w:val="Default"/>
        <w:rPr>
          <w:rFonts w:asciiTheme="minorHAnsi" w:hAnsiTheme="minorHAnsi" w:cstheme="minorHAnsi"/>
          <w:sz w:val="20"/>
          <w:szCs w:val="20"/>
        </w:rPr>
      </w:pPr>
    </w:p>
    <w:p w14:paraId="4CC83E38" w14:textId="2557C550" w:rsidR="00A3332D" w:rsidRPr="00446E8D" w:rsidRDefault="00A3332D" w:rsidP="00A3332D">
      <w:pPr>
        <w:pStyle w:val="Default"/>
        <w:rPr>
          <w:rFonts w:asciiTheme="minorHAnsi" w:hAnsiTheme="minorHAnsi" w:cstheme="minorHAnsi"/>
          <w:sz w:val="20"/>
          <w:szCs w:val="20"/>
        </w:rPr>
      </w:pPr>
      <w:r w:rsidRPr="00446E8D">
        <w:rPr>
          <w:rFonts w:asciiTheme="minorHAnsi" w:hAnsiTheme="minorHAnsi" w:cstheme="minorHAnsi"/>
          <w:sz w:val="20"/>
          <w:szCs w:val="20"/>
        </w:rPr>
        <w:t>Survival across the species commonly planted was highly variable, with 68% of the species diversity that were planted surviving. For example, Blackwood (</w:t>
      </w:r>
      <w:r w:rsidRPr="00446E8D">
        <w:rPr>
          <w:rFonts w:asciiTheme="minorHAnsi" w:hAnsiTheme="minorHAnsi" w:cstheme="minorHAnsi"/>
          <w:i/>
          <w:iCs/>
          <w:sz w:val="20"/>
          <w:szCs w:val="20"/>
        </w:rPr>
        <w:t xml:space="preserve">Acacia melanoxylon </w:t>
      </w:r>
      <w:r w:rsidRPr="00446E8D">
        <w:rPr>
          <w:rFonts w:asciiTheme="minorHAnsi" w:hAnsiTheme="minorHAnsi" w:cstheme="minorHAnsi"/>
          <w:sz w:val="20"/>
          <w:szCs w:val="20"/>
        </w:rPr>
        <w:t>- 8 sites), Swamp Gum (</w:t>
      </w:r>
      <w:r w:rsidRPr="00446E8D">
        <w:rPr>
          <w:rFonts w:asciiTheme="minorHAnsi" w:hAnsiTheme="minorHAnsi" w:cstheme="minorHAnsi"/>
          <w:i/>
          <w:iCs/>
          <w:sz w:val="20"/>
          <w:szCs w:val="20"/>
        </w:rPr>
        <w:t xml:space="preserve">Eucalyptus ovata </w:t>
      </w:r>
      <w:r w:rsidRPr="00446E8D">
        <w:rPr>
          <w:rFonts w:asciiTheme="minorHAnsi" w:hAnsiTheme="minorHAnsi" w:cstheme="minorHAnsi"/>
          <w:sz w:val="20"/>
          <w:szCs w:val="20"/>
        </w:rPr>
        <w:t>- 6 sites) and Manna Gum (</w:t>
      </w:r>
      <w:r w:rsidRPr="00446E8D">
        <w:rPr>
          <w:rFonts w:asciiTheme="minorHAnsi" w:hAnsiTheme="minorHAnsi" w:cstheme="minorHAnsi"/>
          <w:i/>
          <w:iCs/>
          <w:sz w:val="20"/>
          <w:szCs w:val="20"/>
        </w:rPr>
        <w:t xml:space="preserve">E. viminalis - </w:t>
      </w:r>
      <w:r w:rsidRPr="00446E8D">
        <w:rPr>
          <w:rFonts w:asciiTheme="minorHAnsi" w:hAnsiTheme="minorHAnsi" w:cstheme="minorHAnsi"/>
          <w:sz w:val="20"/>
          <w:szCs w:val="20"/>
        </w:rPr>
        <w:t>7 sites) survival averaged &gt;70%, while Spiky Teatree (</w:t>
      </w:r>
      <w:r w:rsidRPr="00446E8D">
        <w:rPr>
          <w:rFonts w:asciiTheme="minorHAnsi" w:hAnsiTheme="minorHAnsi" w:cstheme="minorHAnsi"/>
          <w:i/>
          <w:iCs/>
          <w:sz w:val="20"/>
          <w:szCs w:val="20"/>
        </w:rPr>
        <w:t xml:space="preserve">Leptospermum continentale - </w:t>
      </w:r>
      <w:r w:rsidRPr="00446E8D">
        <w:rPr>
          <w:rFonts w:asciiTheme="minorHAnsi" w:hAnsiTheme="minorHAnsi" w:cstheme="minorHAnsi"/>
          <w:sz w:val="20"/>
          <w:szCs w:val="20"/>
        </w:rPr>
        <w:t>10 sites), Sweet Bursaria (</w:t>
      </w:r>
      <w:r w:rsidRPr="00446E8D">
        <w:rPr>
          <w:rFonts w:asciiTheme="minorHAnsi" w:hAnsiTheme="minorHAnsi" w:cstheme="minorHAnsi"/>
          <w:i/>
          <w:iCs/>
          <w:sz w:val="20"/>
          <w:szCs w:val="20"/>
        </w:rPr>
        <w:t xml:space="preserve">Bursaria spinosa - </w:t>
      </w:r>
      <w:r w:rsidRPr="00446E8D">
        <w:rPr>
          <w:rFonts w:asciiTheme="minorHAnsi" w:hAnsiTheme="minorHAnsi" w:cstheme="minorHAnsi"/>
          <w:sz w:val="20"/>
          <w:szCs w:val="20"/>
        </w:rPr>
        <w:t>10 sites) and Drooping Sheoak (</w:t>
      </w:r>
      <w:r w:rsidRPr="00446E8D">
        <w:rPr>
          <w:rFonts w:asciiTheme="minorHAnsi" w:hAnsiTheme="minorHAnsi" w:cstheme="minorHAnsi"/>
          <w:i/>
          <w:iCs/>
          <w:sz w:val="20"/>
          <w:szCs w:val="20"/>
        </w:rPr>
        <w:t xml:space="preserve">Allocasuarina verticillata - </w:t>
      </w:r>
      <w:r w:rsidRPr="00446E8D">
        <w:rPr>
          <w:rFonts w:asciiTheme="minorHAnsi" w:hAnsiTheme="minorHAnsi" w:cstheme="minorHAnsi"/>
          <w:sz w:val="20"/>
          <w:szCs w:val="20"/>
        </w:rPr>
        <w:t xml:space="preserve">7 sites) survival averaged &lt;35% across the sites that were planted (Fig 2). </w:t>
      </w:r>
    </w:p>
    <w:p w14:paraId="1FB31505" w14:textId="77777777" w:rsidR="00446E8D" w:rsidRPr="00446E8D" w:rsidRDefault="00446E8D" w:rsidP="00A3332D">
      <w:pPr>
        <w:rPr>
          <w:rFonts w:cstheme="minorHAnsi"/>
        </w:rPr>
      </w:pPr>
    </w:p>
    <w:p w14:paraId="1707D7A0" w14:textId="3A31B32A" w:rsidR="00810DD0" w:rsidRPr="00446E8D" w:rsidRDefault="00A3332D" w:rsidP="00A3332D">
      <w:pPr>
        <w:rPr>
          <w:rFonts w:cstheme="minorHAnsi"/>
        </w:rPr>
      </w:pPr>
      <w:r w:rsidRPr="00446E8D">
        <w:rPr>
          <w:rFonts w:cstheme="minorHAnsi"/>
        </w:rPr>
        <w:t>Broad factors that influenced survival included where planting occurred (CMA area) and whether the planting area was grazed (especially by livestock).</w:t>
      </w:r>
    </w:p>
    <w:p w14:paraId="73826519" w14:textId="77777777" w:rsidR="00A3332D" w:rsidRPr="00446E8D" w:rsidRDefault="00A3332D" w:rsidP="00446E8D">
      <w:pPr>
        <w:autoSpaceDE w:val="0"/>
        <w:autoSpaceDN w:val="0"/>
        <w:adjustRightInd w:val="0"/>
        <w:spacing w:before="240" w:after="80" w:line="240" w:lineRule="auto"/>
        <w:jc w:val="both"/>
        <w:rPr>
          <w:rFonts w:asciiTheme="majorHAnsi" w:hAnsiTheme="majorHAnsi" w:cstheme="majorHAnsi"/>
          <w:b/>
          <w:color w:val="00B2A9" w:themeColor="accent1"/>
          <w:sz w:val="22"/>
          <w:szCs w:val="22"/>
        </w:rPr>
      </w:pPr>
      <w:r w:rsidRPr="00446E8D">
        <w:rPr>
          <w:rFonts w:asciiTheme="majorHAnsi" w:hAnsiTheme="majorHAnsi" w:cstheme="majorHAnsi"/>
          <w:b/>
          <w:color w:val="00B2A9" w:themeColor="accent1"/>
          <w:sz w:val="22"/>
          <w:szCs w:val="22"/>
        </w:rPr>
        <w:t xml:space="preserve">How can I contribute? </w:t>
      </w:r>
    </w:p>
    <w:p w14:paraId="6C6D6CD6" w14:textId="7ACB0C2B" w:rsidR="00A3332D" w:rsidRDefault="00A3332D" w:rsidP="00A3332D">
      <w:pPr>
        <w:pStyle w:val="Default"/>
        <w:rPr>
          <w:rFonts w:asciiTheme="minorHAnsi" w:hAnsiTheme="minorHAnsi" w:cstheme="minorHAnsi"/>
          <w:sz w:val="20"/>
          <w:szCs w:val="20"/>
        </w:rPr>
      </w:pPr>
      <w:r w:rsidRPr="00446E8D">
        <w:rPr>
          <w:rFonts w:asciiTheme="minorHAnsi" w:hAnsiTheme="minorHAnsi" w:cstheme="minorHAnsi"/>
          <w:sz w:val="20"/>
          <w:szCs w:val="20"/>
        </w:rPr>
        <w:t xml:space="preserve">Organisations and individuals who are undertaking revegetation activities this year are invited to contribute to this monitoring. </w:t>
      </w:r>
      <w:r w:rsidR="00F95B93" w:rsidRPr="00446E8D">
        <w:rPr>
          <w:rFonts w:asciiTheme="minorHAnsi" w:hAnsiTheme="minorHAnsi" w:cstheme="minorHAnsi"/>
          <w:sz w:val="20"/>
          <w:szCs w:val="20"/>
        </w:rPr>
        <w:t>An ability to identify the plants to species level is necessary to undertake th</w:t>
      </w:r>
      <w:r w:rsidR="00F95B93">
        <w:rPr>
          <w:rFonts w:asciiTheme="minorHAnsi" w:hAnsiTheme="minorHAnsi" w:cstheme="minorHAnsi"/>
          <w:sz w:val="20"/>
          <w:szCs w:val="20"/>
        </w:rPr>
        <w:t>e</w:t>
      </w:r>
      <w:r w:rsidR="00F95B93" w:rsidRPr="00446E8D">
        <w:rPr>
          <w:rFonts w:asciiTheme="minorHAnsi" w:hAnsiTheme="minorHAnsi" w:cstheme="minorHAnsi"/>
          <w:sz w:val="20"/>
          <w:szCs w:val="20"/>
        </w:rPr>
        <w:t xml:space="preserve"> monitoring effectively. </w:t>
      </w:r>
      <w:r w:rsidRPr="00446E8D">
        <w:rPr>
          <w:rFonts w:asciiTheme="minorHAnsi" w:hAnsiTheme="minorHAnsi" w:cstheme="minorHAnsi"/>
          <w:sz w:val="20"/>
          <w:szCs w:val="20"/>
        </w:rPr>
        <w:t>This involves using the standard monitoring protocol and associated guidelines</w:t>
      </w:r>
      <w:r w:rsidR="00A57B8E">
        <w:rPr>
          <w:rFonts w:asciiTheme="minorHAnsi" w:hAnsiTheme="minorHAnsi" w:cstheme="minorHAnsi"/>
          <w:sz w:val="20"/>
          <w:szCs w:val="20"/>
        </w:rPr>
        <w:t xml:space="preserve"> </w:t>
      </w:r>
      <w:r w:rsidR="00F95B93">
        <w:rPr>
          <w:rFonts w:asciiTheme="minorHAnsi" w:hAnsiTheme="minorHAnsi" w:cstheme="minorHAnsi"/>
          <w:sz w:val="20"/>
          <w:szCs w:val="20"/>
        </w:rPr>
        <w:t xml:space="preserve">(attached) </w:t>
      </w:r>
      <w:r w:rsidR="00A57B8E">
        <w:rPr>
          <w:rFonts w:asciiTheme="minorHAnsi" w:hAnsiTheme="minorHAnsi" w:cstheme="minorHAnsi"/>
          <w:sz w:val="20"/>
          <w:szCs w:val="20"/>
        </w:rPr>
        <w:t>to:</w:t>
      </w:r>
    </w:p>
    <w:p w14:paraId="3CF53837" w14:textId="737F570A" w:rsidR="00A3332D" w:rsidRPr="00446E8D" w:rsidRDefault="00A3332D" w:rsidP="00C937A7">
      <w:pPr>
        <w:pStyle w:val="Default"/>
        <w:numPr>
          <w:ilvl w:val="0"/>
          <w:numId w:val="17"/>
        </w:numPr>
        <w:pBdr>
          <w:top w:val="single" w:sz="4" w:space="1" w:color="auto"/>
          <w:left w:val="single" w:sz="4" w:space="4" w:color="auto"/>
          <w:bottom w:val="single" w:sz="4" w:space="1" w:color="auto"/>
          <w:right w:val="single" w:sz="4" w:space="4" w:color="auto"/>
        </w:pBdr>
        <w:spacing w:after="27"/>
        <w:ind w:left="284" w:hanging="284"/>
        <w:rPr>
          <w:rFonts w:asciiTheme="minorHAnsi" w:hAnsiTheme="minorHAnsi" w:cstheme="minorHAnsi"/>
          <w:sz w:val="20"/>
          <w:szCs w:val="20"/>
        </w:rPr>
      </w:pPr>
      <w:r w:rsidRPr="00446E8D">
        <w:rPr>
          <w:rFonts w:asciiTheme="minorHAnsi" w:hAnsiTheme="minorHAnsi" w:cstheme="minorHAnsi"/>
          <w:sz w:val="20"/>
          <w:szCs w:val="20"/>
        </w:rPr>
        <w:t>Mark two or more monitoring plots within a planting site</w:t>
      </w:r>
    </w:p>
    <w:p w14:paraId="267A742B" w14:textId="522BF8FA" w:rsidR="00A3332D" w:rsidRPr="00446E8D" w:rsidRDefault="00A3332D" w:rsidP="00C937A7">
      <w:pPr>
        <w:pStyle w:val="Default"/>
        <w:numPr>
          <w:ilvl w:val="0"/>
          <w:numId w:val="17"/>
        </w:numPr>
        <w:pBdr>
          <w:top w:val="single" w:sz="4" w:space="1" w:color="auto"/>
          <w:left w:val="single" w:sz="4" w:space="4" w:color="auto"/>
          <w:bottom w:val="single" w:sz="4" w:space="1" w:color="auto"/>
          <w:right w:val="single" w:sz="4" w:space="4" w:color="auto"/>
        </w:pBdr>
        <w:spacing w:after="27"/>
        <w:ind w:left="284" w:hanging="284"/>
        <w:rPr>
          <w:rFonts w:asciiTheme="minorHAnsi" w:hAnsiTheme="minorHAnsi" w:cstheme="minorHAnsi"/>
          <w:sz w:val="20"/>
          <w:szCs w:val="20"/>
        </w:rPr>
      </w:pPr>
      <w:r w:rsidRPr="00446E8D">
        <w:rPr>
          <w:rFonts w:asciiTheme="minorHAnsi" w:hAnsiTheme="minorHAnsi" w:cstheme="minorHAnsi"/>
          <w:sz w:val="20"/>
          <w:szCs w:val="20"/>
        </w:rPr>
        <w:t>Record all plants that are planted within the plot area directly after planting</w:t>
      </w:r>
    </w:p>
    <w:p w14:paraId="42C75576" w14:textId="5002CE6C" w:rsidR="00A3332D" w:rsidRPr="00446E8D" w:rsidRDefault="00A3332D" w:rsidP="00C937A7">
      <w:pPr>
        <w:pStyle w:val="Default"/>
        <w:numPr>
          <w:ilvl w:val="0"/>
          <w:numId w:val="17"/>
        </w:numPr>
        <w:pBdr>
          <w:top w:val="single" w:sz="4" w:space="1" w:color="auto"/>
          <w:left w:val="single" w:sz="4" w:space="4" w:color="auto"/>
          <w:bottom w:val="single" w:sz="4" w:space="1" w:color="auto"/>
          <w:right w:val="single" w:sz="4" w:space="4" w:color="auto"/>
        </w:pBdr>
        <w:spacing w:after="27"/>
        <w:ind w:left="284" w:hanging="284"/>
        <w:rPr>
          <w:rFonts w:asciiTheme="minorHAnsi" w:hAnsiTheme="minorHAnsi" w:cstheme="minorHAnsi"/>
          <w:sz w:val="20"/>
          <w:szCs w:val="20"/>
        </w:rPr>
      </w:pPr>
      <w:r w:rsidRPr="00446E8D">
        <w:rPr>
          <w:rFonts w:asciiTheme="minorHAnsi" w:hAnsiTheme="minorHAnsi" w:cstheme="minorHAnsi"/>
          <w:sz w:val="20"/>
          <w:szCs w:val="20"/>
        </w:rPr>
        <w:t>Not</w:t>
      </w:r>
      <w:r w:rsidR="00A57B8E">
        <w:rPr>
          <w:rFonts w:asciiTheme="minorHAnsi" w:hAnsiTheme="minorHAnsi" w:cstheme="minorHAnsi"/>
          <w:sz w:val="20"/>
          <w:szCs w:val="20"/>
        </w:rPr>
        <w:t>e</w:t>
      </w:r>
      <w:r w:rsidRPr="00446E8D">
        <w:rPr>
          <w:rFonts w:asciiTheme="minorHAnsi" w:hAnsiTheme="minorHAnsi" w:cstheme="minorHAnsi"/>
          <w:sz w:val="20"/>
          <w:szCs w:val="20"/>
        </w:rPr>
        <w:t xml:space="preserve"> information on the land-use history, a description of the landscape being planted, the site preparation undertaken and the planting techniques</w:t>
      </w:r>
    </w:p>
    <w:p w14:paraId="7426606A" w14:textId="0AA081C5" w:rsidR="00A3332D" w:rsidRPr="00446E8D" w:rsidRDefault="00A3332D" w:rsidP="00C937A7">
      <w:pPr>
        <w:pStyle w:val="Default"/>
        <w:numPr>
          <w:ilvl w:val="0"/>
          <w:numId w:val="17"/>
        </w:numPr>
        <w:pBdr>
          <w:top w:val="single" w:sz="4" w:space="1" w:color="auto"/>
          <w:left w:val="single" w:sz="4" w:space="4" w:color="auto"/>
          <w:bottom w:val="single" w:sz="4" w:space="1" w:color="auto"/>
          <w:right w:val="single" w:sz="4" w:space="4" w:color="auto"/>
        </w:pBdr>
        <w:ind w:left="284" w:hanging="284"/>
        <w:rPr>
          <w:rFonts w:asciiTheme="minorHAnsi" w:hAnsiTheme="minorHAnsi" w:cstheme="minorHAnsi"/>
          <w:sz w:val="20"/>
          <w:szCs w:val="20"/>
        </w:rPr>
      </w:pPr>
      <w:r w:rsidRPr="00446E8D">
        <w:rPr>
          <w:rFonts w:asciiTheme="minorHAnsi" w:hAnsiTheme="minorHAnsi" w:cstheme="minorHAnsi"/>
          <w:sz w:val="20"/>
          <w:szCs w:val="20"/>
        </w:rPr>
        <w:t>Revisit these sites after the first summer and record plants that are alive in the monitoring plots and their approximate height.</w:t>
      </w:r>
    </w:p>
    <w:p w14:paraId="74AF2B67" w14:textId="77777777" w:rsidR="00A3332D" w:rsidRPr="00446E8D" w:rsidRDefault="00A3332D" w:rsidP="00A3332D">
      <w:pPr>
        <w:rPr>
          <w:rFonts w:cstheme="minorHAnsi"/>
          <w:b/>
          <w:bCs/>
          <w:sz w:val="16"/>
          <w:szCs w:val="16"/>
        </w:rPr>
      </w:pPr>
    </w:p>
    <w:p w14:paraId="445CB52B" w14:textId="2083413D" w:rsidR="00A3332D" w:rsidRDefault="00446E8D" w:rsidP="00A3332D">
      <w:pPr>
        <w:rPr>
          <w:b/>
          <w:bCs/>
          <w:sz w:val="16"/>
          <w:szCs w:val="16"/>
        </w:rPr>
      </w:pPr>
      <w:r>
        <w:rPr>
          <w:noProof/>
        </w:rPr>
        <w:drawing>
          <wp:inline distT="0" distB="0" distL="0" distR="0" wp14:anchorId="48BA7DDD" wp14:editId="357B66E5">
            <wp:extent cx="3239770" cy="16744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9770" cy="1674495"/>
                    </a:xfrm>
                    <a:prstGeom prst="rect">
                      <a:avLst/>
                    </a:prstGeom>
                  </pic:spPr>
                </pic:pic>
              </a:graphicData>
            </a:graphic>
          </wp:inline>
        </w:drawing>
      </w:r>
      <w:r>
        <w:rPr>
          <w:noProof/>
        </w:rPr>
        <w:t xml:space="preserve"> </w:t>
      </w:r>
    </w:p>
    <w:p w14:paraId="783D9612" w14:textId="77777777" w:rsidR="00A3332D" w:rsidRDefault="00A3332D" w:rsidP="00A3332D">
      <w:pPr>
        <w:rPr>
          <w:b/>
          <w:bCs/>
          <w:sz w:val="16"/>
          <w:szCs w:val="16"/>
        </w:rPr>
      </w:pPr>
    </w:p>
    <w:p w14:paraId="5F8D7C68" w14:textId="2F65113B" w:rsidR="00A3332D" w:rsidRDefault="00A3332D" w:rsidP="00A3332D">
      <w:r>
        <w:rPr>
          <w:b/>
          <w:bCs/>
          <w:sz w:val="16"/>
          <w:szCs w:val="16"/>
        </w:rPr>
        <w:t>Fig 2</w:t>
      </w:r>
      <w:r w:rsidR="00446E8D">
        <w:rPr>
          <w:b/>
          <w:bCs/>
          <w:sz w:val="16"/>
          <w:szCs w:val="16"/>
        </w:rPr>
        <w:t>.</w:t>
      </w:r>
      <w:r>
        <w:rPr>
          <w:b/>
          <w:bCs/>
          <w:sz w:val="16"/>
          <w:szCs w:val="16"/>
        </w:rPr>
        <w:t xml:space="preserve"> </w:t>
      </w:r>
      <w:r w:rsidR="00446E8D">
        <w:rPr>
          <w:b/>
          <w:bCs/>
          <w:sz w:val="16"/>
          <w:szCs w:val="16"/>
        </w:rPr>
        <w:t>Post-summer s</w:t>
      </w:r>
      <w:r>
        <w:rPr>
          <w:b/>
          <w:bCs/>
          <w:sz w:val="16"/>
          <w:szCs w:val="16"/>
        </w:rPr>
        <w:t xml:space="preserve">urvival of </w:t>
      </w:r>
      <w:r w:rsidR="00446E8D">
        <w:rPr>
          <w:b/>
          <w:bCs/>
          <w:sz w:val="16"/>
          <w:szCs w:val="16"/>
        </w:rPr>
        <w:t xml:space="preserve">commonly planted </w:t>
      </w:r>
      <w:r>
        <w:rPr>
          <w:b/>
          <w:bCs/>
          <w:sz w:val="16"/>
          <w:szCs w:val="16"/>
        </w:rPr>
        <w:t>species</w:t>
      </w:r>
    </w:p>
    <w:p w14:paraId="278EF6F3" w14:textId="77777777" w:rsidR="00820DCE" w:rsidRDefault="00820DCE" w:rsidP="00820DCE">
      <w:pPr>
        <w:pStyle w:val="Heading2"/>
        <w:numPr>
          <w:ilvl w:val="0"/>
          <w:numId w:val="0"/>
        </w:numPr>
        <w:rPr>
          <w:szCs w:val="22"/>
        </w:rPr>
      </w:pPr>
      <w:r>
        <w:rPr>
          <w:szCs w:val="22"/>
        </w:rPr>
        <w:t xml:space="preserve">Further information </w:t>
      </w:r>
    </w:p>
    <w:p w14:paraId="039AD527" w14:textId="248B47F9" w:rsidR="00F95B93" w:rsidRDefault="00F95B93" w:rsidP="00F95B93">
      <w:pPr>
        <w:pStyle w:val="BodyText12ptBefore"/>
        <w:spacing w:before="0"/>
        <w:rPr>
          <w:rFonts w:cstheme="minorHAnsi"/>
        </w:rPr>
      </w:pPr>
      <w:r w:rsidRPr="00446E8D">
        <w:rPr>
          <w:rFonts w:cstheme="minorHAnsi"/>
        </w:rPr>
        <w:t xml:space="preserve">If you would like </w:t>
      </w:r>
      <w:r>
        <w:rPr>
          <w:rFonts w:cstheme="minorHAnsi"/>
        </w:rPr>
        <w:t xml:space="preserve">further information or </w:t>
      </w:r>
      <w:r w:rsidRPr="00446E8D">
        <w:rPr>
          <w:rFonts w:cstheme="minorHAnsi"/>
        </w:rPr>
        <w:t>to monitor the outcomes of your revegetation project, please contact</w:t>
      </w:r>
      <w:r>
        <w:rPr>
          <w:rFonts w:cstheme="minorHAnsi"/>
        </w:rPr>
        <w:t xml:space="preserve">: </w:t>
      </w:r>
    </w:p>
    <w:p w14:paraId="71BF3C40" w14:textId="2DC6B545" w:rsidR="00A3332D" w:rsidRPr="00446E8D" w:rsidRDefault="00A3332D" w:rsidP="00820DCE">
      <w:pPr>
        <w:pStyle w:val="BodyText12ptBefore"/>
      </w:pPr>
      <w:r w:rsidRPr="00446E8D">
        <w:t>Sacha Jellinek</w:t>
      </w:r>
      <w:r w:rsidR="00F95B93">
        <w:t xml:space="preserve">: </w:t>
      </w:r>
      <w:hyperlink r:id="rId16" w:history="1">
        <w:r w:rsidR="00F95B93" w:rsidRPr="003E3B77">
          <w:rPr>
            <w:rStyle w:val="Hyperlink"/>
          </w:rPr>
          <w:t>Sacha.Jellinek@gmail.com</w:t>
        </w:r>
      </w:hyperlink>
    </w:p>
    <w:p w14:paraId="10FDB3F3" w14:textId="05316C7E" w:rsidR="00B83931" w:rsidRPr="00446E8D" w:rsidRDefault="00B062B1" w:rsidP="00820DCE">
      <w:pPr>
        <w:pStyle w:val="BodyText12ptBefore"/>
        <w:rPr>
          <w:rFonts w:asciiTheme="majorHAnsi" w:hAnsiTheme="majorHAnsi" w:cstheme="majorHAnsi"/>
          <w:color w:val="auto"/>
        </w:rPr>
      </w:pPr>
      <w:hyperlink r:id="rId17" w:history="1">
        <w:r w:rsidR="00A3332D" w:rsidRPr="00446E8D">
          <w:rPr>
            <w:rStyle w:val="Hyperlink"/>
          </w:rPr>
          <w:t>research.ari@delwp.vic.gov.au</w:t>
        </w:r>
      </w:hyperlink>
      <w:r w:rsidR="00820DCE" w:rsidRPr="00446E8D">
        <w:t xml:space="preserve"> </w:t>
      </w:r>
      <w:r w:rsidR="00D12015" w:rsidRPr="00446E8D">
        <w:t xml:space="preserve">  </w:t>
      </w:r>
      <w:hyperlink r:id="rId18" w:history="1">
        <w:r w:rsidR="00820DCE" w:rsidRPr="001C6FFE">
          <w:rPr>
            <w:rStyle w:val="Hyperlink"/>
            <w:color w:val="00B2A9" w:themeColor="accent1"/>
          </w:rPr>
          <w:t>ari.vic.gov.au</w:t>
        </w:r>
      </w:hyperlink>
    </w:p>
    <w:p w14:paraId="67F02676" w14:textId="77777777" w:rsidR="00820DCE" w:rsidRDefault="00820DCE" w:rsidP="00820DCE">
      <w:pPr>
        <w:pStyle w:val="Heading2"/>
        <w:numPr>
          <w:ilvl w:val="0"/>
          <w:numId w:val="0"/>
        </w:numPr>
        <w:rPr>
          <w:szCs w:val="22"/>
        </w:rPr>
      </w:pPr>
      <w:r>
        <w:rPr>
          <w:szCs w:val="22"/>
        </w:rPr>
        <w:t>Acknowledgements</w:t>
      </w:r>
    </w:p>
    <w:p w14:paraId="30880BAF" w14:textId="7F437A5A" w:rsidR="008259B3" w:rsidRPr="008B6896" w:rsidRDefault="00820DCE" w:rsidP="00820DCE">
      <w:pPr>
        <w:spacing w:after="120"/>
        <w:rPr>
          <w:rFonts w:cstheme="minorHAnsi"/>
        </w:rPr>
      </w:pPr>
      <w:r>
        <w:rPr>
          <w:rFonts w:cstheme="minorHAnsi"/>
        </w:rPr>
        <w:t xml:space="preserve">This project was funded </w:t>
      </w:r>
      <w:r w:rsidRPr="00820DCE">
        <w:rPr>
          <w:rFonts w:cstheme="minorHAnsi"/>
        </w:rPr>
        <w:t>with support of the Victorian Government as part of the Biodiversity On-ground Action Adaptive Learning project</w:t>
      </w:r>
      <w:r w:rsidR="00F95B93">
        <w:rPr>
          <w:rFonts w:cstheme="minorHAnsi"/>
        </w:rPr>
        <w:t>. It was</w:t>
      </w:r>
      <w:r w:rsidR="008259B3" w:rsidRPr="008B6896">
        <w:rPr>
          <w:rFonts w:cstheme="minorHAnsi"/>
        </w:rPr>
        <w:t xml:space="preserve"> undertaken as a collaboration between Arthur Rylah Institute</w:t>
      </w:r>
      <w:r w:rsidR="005A38F1">
        <w:rPr>
          <w:rFonts w:cstheme="minorHAnsi"/>
        </w:rPr>
        <w:t xml:space="preserve"> </w:t>
      </w:r>
      <w:r w:rsidR="008259B3" w:rsidRPr="008B6896">
        <w:rPr>
          <w:rFonts w:cstheme="minorHAnsi"/>
        </w:rPr>
        <w:t>and La Trobe University</w:t>
      </w:r>
      <w:r w:rsidR="00F95B93">
        <w:rPr>
          <w:rFonts w:cstheme="minorHAnsi"/>
        </w:rPr>
        <w:t xml:space="preserve"> with support from several CMAs, Greening Australia, Landcare groups and other agencies</w:t>
      </w:r>
      <w:r w:rsidR="008259B3" w:rsidRPr="008B6896">
        <w:rPr>
          <w:rFonts w:cstheme="minorHAnsi"/>
        </w:rPr>
        <w:t>.</w:t>
      </w:r>
    </w:p>
    <w:p w14:paraId="54B97A96" w14:textId="41D65095" w:rsidR="005A38F1" w:rsidRDefault="00D04CE5" w:rsidP="005A38F1">
      <w:pPr>
        <w:spacing w:after="120"/>
      </w:pPr>
      <w:r w:rsidRPr="008B6896">
        <w:rPr>
          <w:rFonts w:cstheme="minorHAnsi"/>
          <w:b/>
        </w:rPr>
        <w:t xml:space="preserve">Prepared </w:t>
      </w:r>
      <w:r w:rsidRPr="0077001F">
        <w:rPr>
          <w:rFonts w:cstheme="minorHAnsi"/>
          <w:b/>
        </w:rPr>
        <w:t>by:</w:t>
      </w:r>
      <w:r w:rsidRPr="008B6896">
        <w:rPr>
          <w:rFonts w:cstheme="minorHAnsi"/>
        </w:rPr>
        <w:t xml:space="preserve"> </w:t>
      </w:r>
      <w:r w:rsidR="00A3332D">
        <w:t>Sacha Jellinek, Tim O’Brien, Andrew Bennett</w:t>
      </w:r>
      <w:r w:rsidR="00A57B8E">
        <w:t xml:space="preserve"> (May 2019)</w:t>
      </w:r>
    </w:p>
    <w:p w14:paraId="5303546D" w14:textId="77777777" w:rsidR="00624211" w:rsidRDefault="00D04CE5" w:rsidP="005A38F1">
      <w:pPr>
        <w:spacing w:after="120"/>
        <w:sectPr w:rsidR="00624211" w:rsidSect="002D2793">
          <w:footerReference w:type="even" r:id="rId19"/>
          <w:type w:val="continuous"/>
          <w:pgSz w:w="11907" w:h="16840" w:code="9"/>
          <w:pgMar w:top="2127" w:right="567" w:bottom="426" w:left="567" w:header="851" w:footer="35" w:gutter="0"/>
          <w:cols w:num="2" w:space="569"/>
          <w:docGrid w:linePitch="360"/>
        </w:sectPr>
      </w:pPr>
      <w:r w:rsidRPr="008B6896">
        <w:rPr>
          <w:rFonts w:cstheme="minorHAnsi"/>
          <w:b/>
        </w:rPr>
        <w:t xml:space="preserve">Photo credit: </w:t>
      </w:r>
      <w:r w:rsidR="00A3332D">
        <w:t>Sacha Jellinek</w:t>
      </w:r>
    </w:p>
    <w:p w14:paraId="53A42E1F" w14:textId="77777777" w:rsidR="00A66BB2" w:rsidRPr="00AE3BB2" w:rsidRDefault="00A66BB2" w:rsidP="00C27B9B">
      <w:pPr>
        <w:spacing w:line="312" w:lineRule="auto"/>
        <w:rPr>
          <w:b/>
          <w:i/>
          <w:color w:val="00B2A9" w:themeColor="accent1"/>
          <w:sz w:val="22"/>
          <w:szCs w:val="22"/>
        </w:rPr>
      </w:pPr>
    </w:p>
    <w:p w14:paraId="2E943BD5" w14:textId="529FB308" w:rsidR="00C27B9B" w:rsidRPr="00AE3BB2" w:rsidRDefault="00C27B9B" w:rsidP="00C27B9B">
      <w:pPr>
        <w:spacing w:line="312" w:lineRule="auto"/>
        <w:rPr>
          <w:b/>
          <w:color w:val="00B2A9" w:themeColor="accent1"/>
          <w:sz w:val="22"/>
          <w:szCs w:val="22"/>
        </w:rPr>
      </w:pPr>
      <w:r w:rsidRPr="00AE3BB2">
        <w:rPr>
          <w:b/>
          <w:color w:val="00B2A9" w:themeColor="accent1"/>
          <w:sz w:val="22"/>
          <w:szCs w:val="22"/>
        </w:rPr>
        <w:t>Background</w:t>
      </w:r>
    </w:p>
    <w:p w14:paraId="07C83186" w14:textId="77777777" w:rsidR="00C27B9B" w:rsidRPr="00AE3BB2" w:rsidRDefault="00C27B9B" w:rsidP="00C27B9B">
      <w:pPr>
        <w:spacing w:after="120" w:line="312" w:lineRule="auto"/>
        <w:rPr>
          <w:sz w:val="22"/>
          <w:szCs w:val="22"/>
        </w:rPr>
      </w:pPr>
      <w:r w:rsidRPr="00AE3BB2">
        <w:rPr>
          <w:sz w:val="22"/>
          <w:szCs w:val="22"/>
        </w:rPr>
        <w:t>The aim of this project is to develop a quick and simple monitoring method for revegetation projects, to better understand how well plants survive after planting, and what influences their survival and growth.</w:t>
      </w:r>
      <w:r w:rsidRPr="00AE3BB2">
        <w:rPr>
          <w:sz w:val="22"/>
          <w:szCs w:val="22"/>
        </w:rPr>
        <w:br/>
        <w:t>To do this, it is necessary to record how many plants or seed of each species are planted, and their survival after the first summer (i.e. in the following Autumn).</w:t>
      </w:r>
    </w:p>
    <w:p w14:paraId="26209EAC" w14:textId="77777777" w:rsidR="00C27B9B" w:rsidRPr="00AE3BB2" w:rsidRDefault="00C27B9B" w:rsidP="00C27B9B">
      <w:pPr>
        <w:spacing w:line="312" w:lineRule="auto"/>
        <w:rPr>
          <w:sz w:val="22"/>
          <w:szCs w:val="22"/>
        </w:rPr>
      </w:pPr>
      <w:r w:rsidRPr="00AE3BB2">
        <w:rPr>
          <w:sz w:val="22"/>
          <w:szCs w:val="22"/>
        </w:rPr>
        <w:t>Important information to collect includes land-use history, the type of planting (e.g. windbreaks, patches), the site location (e.g. paddock, near bushland) and landscape topography (e.g. flats, slope, floodplain, etc).</w:t>
      </w:r>
    </w:p>
    <w:p w14:paraId="4C7400C7" w14:textId="77777777" w:rsidR="00C27B9B" w:rsidRPr="00AE3BB2" w:rsidRDefault="00C27B9B" w:rsidP="00C27B9B">
      <w:pPr>
        <w:spacing w:line="312" w:lineRule="auto"/>
        <w:rPr>
          <w:b/>
          <w:color w:val="00B2A9" w:themeColor="accent1"/>
          <w:sz w:val="22"/>
          <w:szCs w:val="22"/>
        </w:rPr>
      </w:pPr>
      <w:r w:rsidRPr="00AE3BB2">
        <w:rPr>
          <w:b/>
          <w:color w:val="00B2A9" w:themeColor="accent1"/>
          <w:sz w:val="22"/>
          <w:szCs w:val="22"/>
        </w:rPr>
        <w:t>Data Collection</w:t>
      </w:r>
    </w:p>
    <w:p w14:paraId="194EB966" w14:textId="77777777" w:rsidR="00C27B9B" w:rsidRPr="00AE3BB2" w:rsidRDefault="00C27B9B" w:rsidP="00C27B9B">
      <w:pPr>
        <w:spacing w:line="312" w:lineRule="auto"/>
        <w:rPr>
          <w:sz w:val="22"/>
          <w:szCs w:val="22"/>
        </w:rPr>
      </w:pPr>
      <w:r w:rsidRPr="00AE3BB2">
        <w:rPr>
          <w:sz w:val="22"/>
          <w:szCs w:val="22"/>
        </w:rPr>
        <w:t>To collect the most relevant information, three data sheets are provided:</w:t>
      </w:r>
    </w:p>
    <w:p w14:paraId="7C2B2F21" w14:textId="77777777" w:rsidR="00C27B9B" w:rsidRPr="00AE3BB2" w:rsidRDefault="00C27B9B" w:rsidP="00C27B9B">
      <w:pPr>
        <w:pStyle w:val="ListParagraph"/>
        <w:numPr>
          <w:ilvl w:val="0"/>
          <w:numId w:val="30"/>
        </w:numPr>
        <w:spacing w:after="120" w:line="312" w:lineRule="auto"/>
        <w:rPr>
          <w:sz w:val="22"/>
          <w:szCs w:val="22"/>
        </w:rPr>
      </w:pPr>
      <w:r w:rsidRPr="00AE3BB2">
        <w:rPr>
          <w:sz w:val="22"/>
          <w:szCs w:val="22"/>
        </w:rPr>
        <w:t>To record your project and site information;</w:t>
      </w:r>
    </w:p>
    <w:p w14:paraId="1FBC0438" w14:textId="77777777" w:rsidR="00C27B9B" w:rsidRPr="00AE3BB2" w:rsidRDefault="00C27B9B" w:rsidP="00C27B9B">
      <w:pPr>
        <w:pStyle w:val="ListParagraph"/>
        <w:numPr>
          <w:ilvl w:val="0"/>
          <w:numId w:val="30"/>
        </w:numPr>
        <w:spacing w:after="120" w:line="312" w:lineRule="auto"/>
        <w:rPr>
          <w:sz w:val="22"/>
          <w:szCs w:val="22"/>
        </w:rPr>
      </w:pPr>
      <w:r w:rsidRPr="00AE3BB2">
        <w:rPr>
          <w:sz w:val="22"/>
          <w:szCs w:val="22"/>
        </w:rPr>
        <w:t xml:space="preserve">To undertake initial monitoring after planting; and </w:t>
      </w:r>
    </w:p>
    <w:p w14:paraId="0AFA9C4F" w14:textId="77777777" w:rsidR="00C27B9B" w:rsidRPr="00AE3BB2" w:rsidRDefault="00C27B9B" w:rsidP="00C27B9B">
      <w:pPr>
        <w:pStyle w:val="ListParagraph"/>
        <w:numPr>
          <w:ilvl w:val="0"/>
          <w:numId w:val="30"/>
        </w:numPr>
        <w:spacing w:after="120" w:line="312" w:lineRule="auto"/>
        <w:rPr>
          <w:sz w:val="22"/>
          <w:szCs w:val="22"/>
        </w:rPr>
      </w:pPr>
      <w:r w:rsidRPr="00AE3BB2">
        <w:rPr>
          <w:sz w:val="22"/>
          <w:szCs w:val="22"/>
        </w:rPr>
        <w:t xml:space="preserve">Follow-up monitoring after the first summer (Autumn). </w:t>
      </w:r>
    </w:p>
    <w:p w14:paraId="4B4B2C82" w14:textId="77777777" w:rsidR="00C27B9B" w:rsidRPr="00AE3BB2" w:rsidRDefault="00C27B9B" w:rsidP="00C27B9B">
      <w:pPr>
        <w:spacing w:after="120" w:line="312" w:lineRule="auto"/>
        <w:rPr>
          <w:sz w:val="22"/>
          <w:szCs w:val="22"/>
        </w:rPr>
      </w:pPr>
      <w:r w:rsidRPr="00AE3BB2">
        <w:rPr>
          <w:sz w:val="22"/>
          <w:szCs w:val="22"/>
        </w:rPr>
        <w:t>These data sheets are as follows:</w:t>
      </w:r>
    </w:p>
    <w:p w14:paraId="1DF75EB4" w14:textId="77777777" w:rsidR="00C27B9B" w:rsidRPr="00AE3BB2" w:rsidRDefault="00C27B9B" w:rsidP="00C27B9B">
      <w:pPr>
        <w:pStyle w:val="ListParagraph"/>
        <w:numPr>
          <w:ilvl w:val="0"/>
          <w:numId w:val="19"/>
        </w:numPr>
        <w:spacing w:line="312" w:lineRule="auto"/>
        <w:ind w:left="357" w:hanging="357"/>
        <w:rPr>
          <w:b/>
          <w:color w:val="00B2A9" w:themeColor="accent1"/>
          <w:sz w:val="22"/>
          <w:szCs w:val="22"/>
        </w:rPr>
      </w:pPr>
      <w:r w:rsidRPr="00AE3BB2">
        <w:rPr>
          <w:b/>
          <w:color w:val="00B2A9" w:themeColor="accent1"/>
          <w:sz w:val="22"/>
          <w:szCs w:val="22"/>
        </w:rPr>
        <w:t>Project &amp; Site Information</w:t>
      </w:r>
    </w:p>
    <w:p w14:paraId="35F8F350" w14:textId="77777777" w:rsidR="00C27B9B" w:rsidRPr="00AE3BB2" w:rsidRDefault="00C27B9B" w:rsidP="00C27B9B">
      <w:pPr>
        <w:spacing w:after="120" w:line="312" w:lineRule="auto"/>
        <w:rPr>
          <w:sz w:val="22"/>
          <w:szCs w:val="22"/>
        </w:rPr>
      </w:pPr>
      <w:r w:rsidRPr="00AE3BB2">
        <w:rPr>
          <w:sz w:val="22"/>
          <w:szCs w:val="22"/>
        </w:rPr>
        <w:t>This sheet is to record initial information about the project and site, including the purpose of the revegetation, the previous land-use history at the site, and details about site preparation.</w:t>
      </w:r>
    </w:p>
    <w:p w14:paraId="2A9B0853" w14:textId="77777777" w:rsidR="00C27B9B" w:rsidRPr="00AE3BB2" w:rsidRDefault="00C27B9B" w:rsidP="00C27B9B">
      <w:pPr>
        <w:pStyle w:val="ListParagraph"/>
        <w:numPr>
          <w:ilvl w:val="0"/>
          <w:numId w:val="19"/>
        </w:numPr>
        <w:spacing w:line="312" w:lineRule="auto"/>
        <w:ind w:left="357" w:hanging="357"/>
        <w:rPr>
          <w:b/>
          <w:color w:val="00B2A9" w:themeColor="accent1"/>
          <w:sz w:val="22"/>
          <w:szCs w:val="22"/>
        </w:rPr>
      </w:pPr>
      <w:r w:rsidRPr="00AE3BB2">
        <w:rPr>
          <w:b/>
          <w:color w:val="00B2A9" w:themeColor="accent1"/>
          <w:sz w:val="22"/>
          <w:szCs w:val="22"/>
        </w:rPr>
        <w:t xml:space="preserve">Initial Monitoring </w:t>
      </w:r>
      <w:r w:rsidRPr="00AE3BB2">
        <w:rPr>
          <w:color w:val="00B2A9" w:themeColor="accent1"/>
          <w:sz w:val="22"/>
          <w:szCs w:val="22"/>
        </w:rPr>
        <w:t>(30 min - 1 hour per plot)</w:t>
      </w:r>
    </w:p>
    <w:p w14:paraId="189B1DD7" w14:textId="77777777" w:rsidR="00C27B9B" w:rsidRPr="00AE3BB2" w:rsidRDefault="00C27B9B" w:rsidP="00C27B9B">
      <w:pPr>
        <w:spacing w:after="120" w:line="312" w:lineRule="auto"/>
        <w:rPr>
          <w:sz w:val="22"/>
          <w:szCs w:val="22"/>
        </w:rPr>
      </w:pPr>
      <w:r w:rsidRPr="00AE3BB2">
        <w:rPr>
          <w:sz w:val="22"/>
          <w:szCs w:val="22"/>
        </w:rPr>
        <w:t>This sheet provides details about how to set-up a monitoring plot during, or shortly after, planting; and how to survey it to record the species planted and other relevant information. We recommend plots are 50m X 4m in size for Tubestock Plantings (Figure 1), and 20m X 20m in size for Direct Seeding sites, and that you set-up 2 - 3 plots per site. If the site is larger than 1 ha, do more.</w:t>
      </w:r>
    </w:p>
    <w:p w14:paraId="11D471BD" w14:textId="77777777" w:rsidR="00C27B9B" w:rsidRPr="00AE3BB2" w:rsidRDefault="00C27B9B" w:rsidP="00C27B9B">
      <w:pPr>
        <w:pStyle w:val="ListParagraph"/>
        <w:numPr>
          <w:ilvl w:val="0"/>
          <w:numId w:val="19"/>
        </w:numPr>
        <w:spacing w:line="312" w:lineRule="auto"/>
        <w:ind w:left="357" w:hanging="357"/>
        <w:rPr>
          <w:b/>
          <w:color w:val="00B2A9" w:themeColor="accent1"/>
          <w:sz w:val="22"/>
          <w:szCs w:val="22"/>
        </w:rPr>
      </w:pPr>
      <w:r w:rsidRPr="00AE3BB2">
        <w:rPr>
          <w:b/>
          <w:color w:val="00B2A9" w:themeColor="accent1"/>
          <w:sz w:val="22"/>
          <w:szCs w:val="22"/>
        </w:rPr>
        <w:t xml:space="preserve">Follow-Up Monitoring - Autumn </w:t>
      </w:r>
      <w:r w:rsidRPr="00AE3BB2">
        <w:rPr>
          <w:color w:val="00B2A9" w:themeColor="accent1"/>
          <w:sz w:val="22"/>
          <w:szCs w:val="22"/>
        </w:rPr>
        <w:t>(15 - 30 min per plot)</w:t>
      </w:r>
    </w:p>
    <w:p w14:paraId="1E1C0EB8" w14:textId="7CF4E25E" w:rsidR="00C27B9B" w:rsidRDefault="004B6424" w:rsidP="00C27B9B">
      <w:pPr>
        <w:spacing w:line="312" w:lineRule="auto"/>
        <w:rPr>
          <w:noProof/>
        </w:rPr>
      </w:pPr>
      <w:r w:rsidRPr="00AE3BB2">
        <w:rPr>
          <w:noProof/>
          <w:sz w:val="22"/>
          <w:szCs w:val="22"/>
        </w:rPr>
        <mc:AlternateContent>
          <mc:Choice Requires="wps">
            <w:drawing>
              <wp:anchor distT="0" distB="0" distL="114300" distR="114300" simplePos="0" relativeHeight="251660288" behindDoc="0" locked="0" layoutInCell="1" allowOverlap="1" wp14:anchorId="3C7C9B13" wp14:editId="0729B658">
                <wp:simplePos x="0" y="0"/>
                <wp:positionH relativeFrom="column">
                  <wp:posOffset>-1270</wp:posOffset>
                </wp:positionH>
                <wp:positionV relativeFrom="paragraph">
                  <wp:posOffset>784225</wp:posOffset>
                </wp:positionV>
                <wp:extent cx="6765925" cy="1144270"/>
                <wp:effectExtent l="0" t="0" r="15875" b="17780"/>
                <wp:wrapNone/>
                <wp:docPr id="44" name="Rectangle 44"/>
                <wp:cNvGraphicFramePr/>
                <a:graphic xmlns:a="http://schemas.openxmlformats.org/drawingml/2006/main">
                  <a:graphicData uri="http://schemas.microsoft.com/office/word/2010/wordprocessingShape">
                    <wps:wsp>
                      <wps:cNvSpPr/>
                      <wps:spPr>
                        <a:xfrm>
                          <a:off x="0" y="0"/>
                          <a:ext cx="6765925" cy="11442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99546" id="Rectangle 44" o:spid="_x0000_s1026" style="position:absolute;margin-left:-.1pt;margin-top:61.75pt;width:532.75pt;height:9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" filled="f" strokecolor="#363534 [3213]"/>
            </w:pict>
          </mc:Fallback>
        </mc:AlternateContent>
      </w:r>
      <w:r w:rsidRPr="00AE3BB2">
        <w:rPr>
          <w:noProof/>
          <w:sz w:val="22"/>
          <w:szCs w:val="22"/>
        </w:rPr>
        <mc:AlternateContent>
          <mc:Choice Requires="wpg">
            <w:drawing>
              <wp:anchor distT="0" distB="0" distL="114300" distR="114300" simplePos="0" relativeHeight="251659264" behindDoc="0" locked="0" layoutInCell="1" allowOverlap="1" wp14:anchorId="067FF10D" wp14:editId="13CD3EA9">
                <wp:simplePos x="0" y="0"/>
                <wp:positionH relativeFrom="column">
                  <wp:posOffset>5311760</wp:posOffset>
                </wp:positionH>
                <wp:positionV relativeFrom="paragraph">
                  <wp:posOffset>972176</wp:posOffset>
                </wp:positionV>
                <wp:extent cx="1431985" cy="267335"/>
                <wp:effectExtent l="0" t="0" r="34925" b="18415"/>
                <wp:wrapNone/>
                <wp:docPr id="57" name="Group 57"/>
                <wp:cNvGraphicFramePr/>
                <a:graphic xmlns:a="http://schemas.openxmlformats.org/drawingml/2006/main">
                  <a:graphicData uri="http://schemas.microsoft.com/office/word/2010/wordprocessingGroup">
                    <wpg:wgp>
                      <wpg:cNvGrpSpPr/>
                      <wpg:grpSpPr>
                        <a:xfrm>
                          <a:off x="0" y="0"/>
                          <a:ext cx="1431985" cy="267335"/>
                          <a:chOff x="-34505" y="267335"/>
                          <a:chExt cx="1431985" cy="267335"/>
                        </a:xfrm>
                      </wpg:grpSpPr>
                      <wps:wsp>
                        <wps:cNvPr id="60" name="Text Box 16"/>
                        <wps:cNvSpPr txBox="1">
                          <a:spLocks noChangeArrowheads="1"/>
                        </wps:cNvSpPr>
                        <wps:spPr bwMode="auto">
                          <a:xfrm>
                            <a:off x="-34505" y="267335"/>
                            <a:ext cx="1431985" cy="267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CB2A0A" w14:textId="77777777" w:rsidR="00C27B9B" w:rsidRPr="004E6AEA" w:rsidRDefault="00C27B9B" w:rsidP="00C27B9B">
                              <w:pPr>
                                <w:rPr>
                                  <w:sz w:val="18"/>
                                  <w:szCs w:val="18"/>
                                </w:rPr>
                              </w:pPr>
                              <w:r>
                                <w:t>Plants       Survey</w:t>
                              </w:r>
                            </w:p>
                          </w:txbxContent>
                        </wps:txbx>
                        <wps:bodyPr rot="0" vert="horz" wrap="square" lIns="91440" tIns="45720" rIns="91440" bIns="45720" anchor="t" anchorCtr="0" upright="1">
                          <a:noAutofit/>
                        </wps:bodyPr>
                      </wps:wsp>
                      <wps:wsp>
                        <wps:cNvPr id="61" name="Straight Arrow Connector 61"/>
                        <wps:cNvCnPr/>
                        <wps:spPr>
                          <a:xfrm>
                            <a:off x="1049945" y="415670"/>
                            <a:ext cx="28467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 name="AutoShape 14"/>
                        <wps:cNvSpPr>
                          <a:spLocks noChangeArrowheads="1"/>
                        </wps:cNvSpPr>
                        <wps:spPr bwMode="auto">
                          <a:xfrm>
                            <a:off x="422699" y="376439"/>
                            <a:ext cx="134253" cy="91281"/>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7FF10D" id="Group 57" o:spid="_x0000_s1026" style="position:absolute;margin-left:418.25pt;margin-top:76.55pt;width:112.75pt;height:21.05pt;z-index:251659264;mso-width-relative:margin;mso-height-relative:margin" coordorigin="-345,2673" coordsize="14319,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">
                <v:shapetype id="_x0000_t202" coordsize="21600,21600" o:spt="202" path="m,l,21600r21600,l21600,xe">
                  <v:stroke joinstyle="miter"/>
                  <v:path gradientshapeok="t" o:connecttype="rect"/>
                </v:shapetype>
                <v:shape id="Text Box 16" o:spid="_x0000_s1027" type="#_x0000_t202" style="position:absolute;left:-345;top:2673;width:1431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" filled="f">
                  <v:textbox>
                    <w:txbxContent>
                      <w:p w14:paraId="74CB2A0A" w14:textId="77777777" w:rsidR="00C27B9B" w:rsidRPr="004E6AEA" w:rsidRDefault="00C27B9B" w:rsidP="00C27B9B">
                        <w:pPr>
                          <w:rPr>
                            <w:sz w:val="18"/>
                            <w:szCs w:val="18"/>
                          </w:rPr>
                        </w:pPr>
                        <w:r>
                          <w:t>Plants       Survey</w:t>
                        </w:r>
                      </w:p>
                    </w:txbxContent>
                  </v:textbox>
                </v:shape>
                <v:shapetype id="_x0000_t32" coordsize="21600,21600" o:spt="32" o:oned="t" path="m,l21600,21600e" filled="f">
                  <v:path arrowok="t" fillok="f" o:connecttype="none"/>
                  <o:lock v:ext="edit" shapetype="t"/>
                </v:shapetype>
                <v:shape id="Straight Arrow Connector 61" o:spid="_x0000_s1028" type="#_x0000_t32" style="position:absolute;left:10499;top:4156;width:28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" strokecolor="#333231 [3040]">
                  <v:stroke endarrow="block"/>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4" o:spid="_x0000_s1029" type="#_x0000_t71" style="position:absolute;left:4226;top:3764;width:1343;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"/>
              </v:group>
            </w:pict>
          </mc:Fallback>
        </mc:AlternateContent>
      </w:r>
      <w:r w:rsidRPr="00AE3BB2">
        <w:rPr>
          <w:noProof/>
          <w:sz w:val="18"/>
          <w:szCs w:val="18"/>
        </w:rPr>
        <mc:AlternateContent>
          <mc:Choice Requires="wpg">
            <w:drawing>
              <wp:anchor distT="0" distB="0" distL="114300" distR="114300" simplePos="0" relativeHeight="251662336" behindDoc="0" locked="0" layoutInCell="1" allowOverlap="1" wp14:anchorId="647C93FB" wp14:editId="1BB665AB">
                <wp:simplePos x="0" y="0"/>
                <wp:positionH relativeFrom="column">
                  <wp:posOffset>84455</wp:posOffset>
                </wp:positionH>
                <wp:positionV relativeFrom="paragraph">
                  <wp:posOffset>764916</wp:posOffset>
                </wp:positionV>
                <wp:extent cx="6043295" cy="1163340"/>
                <wp:effectExtent l="38100" t="0" r="0" b="3683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295" cy="1163340"/>
                          <a:chOff x="2808" y="7379"/>
                          <a:chExt cx="7428" cy="1632"/>
                        </a:xfrm>
                      </wpg:grpSpPr>
                      <wpg:grpSp>
                        <wpg:cNvPr id="17" name="Group 3"/>
                        <wpg:cNvGrpSpPr>
                          <a:grpSpLocks/>
                        </wpg:cNvGrpSpPr>
                        <wpg:grpSpPr bwMode="auto">
                          <a:xfrm>
                            <a:off x="2808" y="7379"/>
                            <a:ext cx="7428" cy="1632"/>
                            <a:chOff x="2760" y="7105"/>
                            <a:chExt cx="7428" cy="1632"/>
                          </a:xfrm>
                        </wpg:grpSpPr>
                        <wps:wsp>
                          <wps:cNvPr id="18" name="Rectangle 4" descr="5%"/>
                          <wps:cNvSpPr>
                            <a:spLocks noChangeArrowheads="1"/>
                          </wps:cNvSpPr>
                          <wps:spPr bwMode="auto">
                            <a:xfrm>
                              <a:off x="2774" y="8167"/>
                              <a:ext cx="6240" cy="570"/>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6" descr="5%"/>
                          <wps:cNvSpPr>
                            <a:spLocks noChangeArrowheads="1"/>
                          </wps:cNvSpPr>
                          <wps:spPr bwMode="auto">
                            <a:xfrm>
                              <a:off x="2760" y="7551"/>
                              <a:ext cx="6240" cy="570"/>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AutoShape 8"/>
                          <wps:cNvSpPr>
                            <a:spLocks noChangeArrowheads="1"/>
                          </wps:cNvSpPr>
                          <wps:spPr bwMode="auto">
                            <a:xfrm>
                              <a:off x="3525" y="7774"/>
                              <a:ext cx="165" cy="143"/>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AutoShape 9"/>
                          <wps:cNvSpPr>
                            <a:spLocks noChangeArrowheads="1"/>
                          </wps:cNvSpPr>
                          <wps:spPr bwMode="auto">
                            <a:xfrm>
                              <a:off x="4725" y="7549"/>
                              <a:ext cx="165" cy="143"/>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AutoShape 10"/>
                          <wps:cNvSpPr>
                            <a:spLocks noChangeArrowheads="1"/>
                          </wps:cNvSpPr>
                          <wps:spPr bwMode="auto">
                            <a:xfrm>
                              <a:off x="4920" y="7969"/>
                              <a:ext cx="165" cy="143"/>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AutoShape 11"/>
                          <wps:cNvSpPr>
                            <a:spLocks noChangeArrowheads="1"/>
                          </wps:cNvSpPr>
                          <wps:spPr bwMode="auto">
                            <a:xfrm>
                              <a:off x="7860" y="7654"/>
                              <a:ext cx="165" cy="143"/>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AutoShape 12"/>
                          <wps:cNvSpPr>
                            <a:spLocks noChangeArrowheads="1"/>
                          </wps:cNvSpPr>
                          <wps:spPr bwMode="auto">
                            <a:xfrm>
                              <a:off x="6270" y="7609"/>
                              <a:ext cx="165" cy="143"/>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AutoShape 13"/>
                          <wps:cNvSpPr>
                            <a:spLocks noChangeArrowheads="1"/>
                          </wps:cNvSpPr>
                          <wps:spPr bwMode="auto">
                            <a:xfrm>
                              <a:off x="4421" y="7493"/>
                              <a:ext cx="165" cy="143"/>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AutoShape 14"/>
                          <wps:cNvSpPr>
                            <a:spLocks noChangeArrowheads="1"/>
                          </wps:cNvSpPr>
                          <wps:spPr bwMode="auto">
                            <a:xfrm>
                              <a:off x="8355" y="7909"/>
                              <a:ext cx="165" cy="143"/>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Text Box 15"/>
                          <wps:cNvSpPr txBox="1">
                            <a:spLocks noChangeArrowheads="1"/>
                          </wps:cNvSpPr>
                          <wps:spPr bwMode="auto">
                            <a:xfrm>
                              <a:off x="5203" y="7105"/>
                              <a:ext cx="2039"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13E55" w14:textId="77777777" w:rsidR="00C27B9B" w:rsidRPr="00B90D80" w:rsidRDefault="00C27B9B" w:rsidP="00C27B9B">
                                <w:pPr>
                                  <w:jc w:val="center"/>
                                </w:pPr>
                                <w:r w:rsidRPr="00B90D80">
                                  <w:t>50 m long</w:t>
                                </w:r>
                              </w:p>
                            </w:txbxContent>
                          </wps:txbx>
                          <wps:bodyPr rot="0" vert="horz" wrap="square" lIns="91440" tIns="45720" rIns="91440" bIns="45720" anchor="t" anchorCtr="0" upright="1">
                            <a:noAutofit/>
                          </wps:bodyPr>
                        </wps:wsp>
                        <wps:wsp>
                          <wps:cNvPr id="43" name="Text Box 16"/>
                          <wps:cNvSpPr txBox="1">
                            <a:spLocks noChangeArrowheads="1"/>
                          </wps:cNvSpPr>
                          <wps:spPr bwMode="auto">
                            <a:xfrm>
                              <a:off x="9167" y="7968"/>
                              <a:ext cx="1021"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3AD7C" w14:textId="77777777" w:rsidR="00C27B9B" w:rsidRPr="00B90D80" w:rsidRDefault="00C27B9B" w:rsidP="00C27B9B">
                                <w:r w:rsidRPr="00B90D80">
                                  <w:t xml:space="preserve">4 m wide </w:t>
                                </w:r>
                              </w:p>
                              <w:p w14:paraId="354349FC" w14:textId="77777777" w:rsidR="00C27B9B" w:rsidRPr="004E6AEA" w:rsidRDefault="00C27B9B" w:rsidP="00C27B9B">
                                <w:pPr>
                                  <w:rPr>
                                    <w:sz w:val="18"/>
                                    <w:szCs w:val="18"/>
                                  </w:rPr>
                                </w:pPr>
                              </w:p>
                            </w:txbxContent>
                          </wps:txbx>
                          <wps:bodyPr rot="0" vert="horz" wrap="square" lIns="91440" tIns="45720" rIns="91440" bIns="45720" anchor="t" anchorCtr="0" upright="1">
                            <a:noAutofit/>
                          </wps:bodyPr>
                        </wps:wsp>
                        <wps:wsp>
                          <wps:cNvPr id="45" name="AutoShape 17"/>
                          <wps:cNvSpPr>
                            <a:spLocks noChangeArrowheads="1"/>
                          </wps:cNvSpPr>
                          <wps:spPr bwMode="auto">
                            <a:xfrm>
                              <a:off x="8451" y="8428"/>
                              <a:ext cx="165" cy="143"/>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AutoShape 18"/>
                          <wps:cNvSpPr>
                            <a:spLocks noChangeArrowheads="1"/>
                          </wps:cNvSpPr>
                          <wps:spPr bwMode="auto">
                            <a:xfrm>
                              <a:off x="8175" y="8250"/>
                              <a:ext cx="165" cy="143"/>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AutoShape 19"/>
                          <wps:cNvSpPr>
                            <a:spLocks noChangeArrowheads="1"/>
                          </wps:cNvSpPr>
                          <wps:spPr bwMode="auto">
                            <a:xfrm>
                              <a:off x="7638" y="8494"/>
                              <a:ext cx="165" cy="143"/>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AutoShape 20"/>
                          <wps:cNvSpPr>
                            <a:spLocks noChangeArrowheads="1"/>
                          </wps:cNvSpPr>
                          <wps:spPr bwMode="auto">
                            <a:xfrm>
                              <a:off x="6583" y="8195"/>
                              <a:ext cx="165" cy="143"/>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AutoShape 21"/>
                          <wps:cNvSpPr>
                            <a:spLocks noChangeArrowheads="1"/>
                          </wps:cNvSpPr>
                          <wps:spPr bwMode="auto">
                            <a:xfrm>
                              <a:off x="6510" y="7849"/>
                              <a:ext cx="165" cy="143"/>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AutoShape 22"/>
                          <wps:cNvSpPr>
                            <a:spLocks noChangeArrowheads="1"/>
                          </wps:cNvSpPr>
                          <wps:spPr bwMode="auto">
                            <a:xfrm>
                              <a:off x="5536" y="8465"/>
                              <a:ext cx="165" cy="143"/>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AutoShape 23"/>
                          <wps:cNvSpPr>
                            <a:spLocks noChangeArrowheads="1"/>
                          </wps:cNvSpPr>
                          <wps:spPr bwMode="auto">
                            <a:xfrm>
                              <a:off x="3312" y="8232"/>
                              <a:ext cx="165" cy="143"/>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AutoShape 24"/>
                          <wps:cNvSpPr>
                            <a:spLocks noChangeArrowheads="1"/>
                          </wps:cNvSpPr>
                          <wps:spPr bwMode="auto">
                            <a:xfrm>
                              <a:off x="4740" y="8393"/>
                              <a:ext cx="165" cy="143"/>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AutoShape 25"/>
                          <wps:cNvCnPr>
                            <a:cxnSpLocks noChangeShapeType="1"/>
                          </wps:cNvCnPr>
                          <wps:spPr bwMode="auto">
                            <a:xfrm>
                              <a:off x="2771" y="7478"/>
                              <a:ext cx="6229" cy="0"/>
                            </a:xfrm>
                            <a:prstGeom prst="straightConnector1">
                              <a:avLst/>
                            </a:prstGeom>
                            <a:noFill/>
                            <a:ln w="12700">
                              <a:solidFill>
                                <a:srgbClr val="000000"/>
                              </a:solidFill>
                              <a:prstDash val="dash"/>
                              <a:round/>
                              <a:headEnd type="arrow" w="sm" len="sm"/>
                              <a:tailEnd type="arrow" w="sm" len="sm"/>
                            </a:ln>
                            <a:extLst>
                              <a:ext uri="{909E8E84-426E-40DD-AFC4-6F175D3DCCD1}">
                                <a14:hiddenFill xmlns:a14="http://schemas.microsoft.com/office/drawing/2010/main">
                                  <a:noFill/>
                                </a14:hiddenFill>
                              </a:ext>
                            </a:extLst>
                          </wps:spPr>
                          <wps:bodyPr/>
                        </wps:wsp>
                        <wps:wsp>
                          <wps:cNvPr id="54" name="AutoShape 26"/>
                          <wps:cNvCnPr>
                            <a:cxnSpLocks noChangeShapeType="1"/>
                          </wps:cNvCnPr>
                          <wps:spPr bwMode="auto">
                            <a:xfrm flipV="1">
                              <a:off x="9120" y="7508"/>
                              <a:ext cx="0" cy="1202"/>
                            </a:xfrm>
                            <a:prstGeom prst="straightConnector1">
                              <a:avLst/>
                            </a:prstGeom>
                            <a:noFill/>
                            <a:ln w="12700">
                              <a:solidFill>
                                <a:srgbClr val="000000"/>
                              </a:solidFill>
                              <a:prstDash val="dash"/>
                              <a:round/>
                              <a:headEnd type="arrow" w="sm" len="sm"/>
                              <a:tailEnd type="arrow" w="sm" len="sm"/>
                            </a:ln>
                            <a:extLst>
                              <a:ext uri="{909E8E84-426E-40DD-AFC4-6F175D3DCCD1}">
                                <a14:hiddenFill xmlns:a14="http://schemas.microsoft.com/office/drawing/2010/main">
                                  <a:noFill/>
                                </a14:hiddenFill>
                              </a:ext>
                            </a:extLst>
                          </wps:spPr>
                          <wps:bodyPr/>
                        </wps:wsp>
                      </wpg:grpSp>
                      <wps:wsp>
                        <wps:cNvPr id="55" name="AutoShape 31"/>
                        <wps:cNvCnPr>
                          <a:cxnSpLocks noChangeShapeType="1"/>
                        </wps:cNvCnPr>
                        <wps:spPr bwMode="auto">
                          <a:xfrm>
                            <a:off x="2839" y="8428"/>
                            <a:ext cx="6214" cy="0"/>
                          </a:xfrm>
                          <a:prstGeom prst="straightConnector1">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47C93FB" id="Group 15" o:spid="_x0000_s1030" style="position:absolute;margin-left:6.65pt;margin-top:60.25pt;width:475.85pt;height:91.6pt;z-index:251662336;mso-width-relative:margin;mso-height-relative:margin" coordorigin="2808,7379" coordsize="7428,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">
                <v:group id="Group 3" o:spid="_x0000_s1031" style="position:absolute;left:2808;top:7379;width:7428;height:1632" coordorigin="2760,7105" coordsize="7428,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4" o:spid="_x0000_s1032" alt="5%" style="position:absolute;left:2774;top:8167;width:624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" fillcolor="black" stroked="f">
                    <v:fill r:id="rId20" o:title="" type="pattern"/>
                  </v:rect>
                  <v:rect id="Rectangle 6" o:spid="_x0000_s1033" alt="5%" style="position:absolute;left:2760;top:7551;width:624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" fillcolor="black" stroked="f">
                    <v:fill r:id="rId20" o:title="" type="pattern"/>
                  </v:rect>
                  <v:shape id="AutoShape 8" o:spid="_x0000_s1034" type="#_x0000_t71" style="position:absolute;left:3525;top:7774;width:1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"/>
                  <v:shape id="AutoShape 9" o:spid="_x0000_s1035" type="#_x0000_t71" style="position:absolute;left:4725;top:7549;width:1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"/>
                  <v:shape id="AutoShape 10" o:spid="_x0000_s1036" type="#_x0000_t71" style="position:absolute;left:4920;top:7969;width:1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"/>
                  <v:shape id="AutoShape 11" o:spid="_x0000_s1037" type="#_x0000_t71" style="position:absolute;left:7860;top:7654;width:1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"/>
                  <v:shape id="AutoShape 12" o:spid="_x0000_s1038" type="#_x0000_t71" style="position:absolute;left:6270;top:7609;width:1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"/>
                  <v:shape id="AutoShape 13" o:spid="_x0000_s1039" type="#_x0000_t71" style="position:absolute;left:4421;top:7493;width:1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"/>
                  <v:shape id="AutoShape 14" o:spid="_x0000_s1040" type="#_x0000_t71" style="position:absolute;left:8355;top:7909;width:1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"/>
                  <v:shape id="Text Box 15" o:spid="_x0000_s1041" type="#_x0000_t202" style="position:absolute;left:5203;top:7105;width:2039;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37313E55" w14:textId="77777777" w:rsidR="00C27B9B" w:rsidRPr="00B90D80" w:rsidRDefault="00C27B9B" w:rsidP="00C27B9B">
                          <w:pPr>
                            <w:jc w:val="center"/>
                          </w:pPr>
                          <w:r w:rsidRPr="00B90D80">
                            <w:t>50 m long</w:t>
                          </w:r>
                        </w:p>
                      </w:txbxContent>
                    </v:textbox>
                  </v:shape>
                  <v:shape id="Text Box 16" o:spid="_x0000_s1042" type="#_x0000_t202" style="position:absolute;left:9167;top:7968;width:1021;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2FA3AD7C" w14:textId="77777777" w:rsidR="00C27B9B" w:rsidRPr="00B90D80" w:rsidRDefault="00C27B9B" w:rsidP="00C27B9B">
                          <w:r w:rsidRPr="00B90D80">
                            <w:t xml:space="preserve">4 m wide </w:t>
                          </w:r>
                        </w:p>
                        <w:p w14:paraId="354349FC" w14:textId="77777777" w:rsidR="00C27B9B" w:rsidRPr="004E6AEA" w:rsidRDefault="00C27B9B" w:rsidP="00C27B9B">
                          <w:pPr>
                            <w:rPr>
                              <w:sz w:val="18"/>
                              <w:szCs w:val="18"/>
                            </w:rPr>
                          </w:pPr>
                        </w:p>
                      </w:txbxContent>
                    </v:textbox>
                  </v:shape>
                  <v:shape id="AutoShape 17" o:spid="_x0000_s1043" type="#_x0000_t71" style="position:absolute;left:8451;top:8428;width:1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"/>
                  <v:shape id="AutoShape 18" o:spid="_x0000_s1044" type="#_x0000_t71" style="position:absolute;left:8175;top:8250;width:1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"/>
                  <v:shape id="AutoShape 19" o:spid="_x0000_s1045" type="#_x0000_t71" style="position:absolute;left:7638;top:8494;width:1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"/>
                  <v:shape id="AutoShape 20" o:spid="_x0000_s1046" type="#_x0000_t71" style="position:absolute;left:6583;top:8195;width:1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"/>
                  <v:shape id="AutoShape 21" o:spid="_x0000_s1047" type="#_x0000_t71" style="position:absolute;left:6510;top:7849;width:1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"/>
                  <v:shape id="AutoShape 22" o:spid="_x0000_s1048" type="#_x0000_t71" style="position:absolute;left:5536;top:8465;width:1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"/>
                  <v:shape id="AutoShape 23" o:spid="_x0000_s1049" type="#_x0000_t71" style="position:absolute;left:3312;top:8232;width:1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"/>
                  <v:shape id="AutoShape 24" o:spid="_x0000_s1050" type="#_x0000_t71" style="position:absolute;left:4740;top:8393;width:1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"/>
                  <v:shape id="AutoShape 25" o:spid="_x0000_s1051" type="#_x0000_t32" style="position:absolute;left:2771;top:7478;width:62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" strokeweight="1pt">
                    <v:stroke dashstyle="dash" startarrow="open" startarrowwidth="narrow" startarrowlength="short" endarrow="open" endarrowwidth="narrow" endarrowlength="short"/>
                  </v:shape>
                  <v:shape id="AutoShape 26" o:spid="_x0000_s1052" type="#_x0000_t32" style="position:absolute;left:9120;top:7508;width:0;height:12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" strokeweight="1pt">
                    <v:stroke dashstyle="dash" startarrow="open" startarrowwidth="narrow" startarrowlength="short" endarrow="open" endarrowwidth="narrow" endarrowlength="short"/>
                  </v:shape>
                </v:group>
                <v:shape id="AutoShape 31" o:spid="_x0000_s1053" type="#_x0000_t32" style="position:absolute;left:2839;top:8428;width:62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" strokeweight="1.5pt">
                  <v:stroke endarrow="classic"/>
                </v:shape>
                <w10:wrap type="topAndBottom"/>
              </v:group>
            </w:pict>
          </mc:Fallback>
        </mc:AlternateContent>
      </w:r>
      <w:r w:rsidR="00C27B9B" w:rsidRPr="00AE3BB2">
        <w:rPr>
          <w:sz w:val="22"/>
          <w:szCs w:val="22"/>
        </w:rPr>
        <w:t>This sheet is to record follow-up monitoring data; i.e., to record which plants have survived after the first summer (Autumn monitoring: 7 - 9 months after planting), and then in subsequent years in Autumn. It would also be valuable to initially monitor sites 1 - 2 months after planting (i.e. Spring).</w:t>
      </w:r>
    </w:p>
    <w:p w14:paraId="356D5F05" w14:textId="77777777" w:rsidR="00C27B9B" w:rsidRDefault="00C27B9B" w:rsidP="00C27B9B">
      <w:pPr>
        <w:spacing w:line="240" w:lineRule="auto"/>
        <w:rPr>
          <w:i/>
          <w:noProof/>
        </w:rPr>
      </w:pPr>
    </w:p>
    <w:p w14:paraId="3FE302CE" w14:textId="77777777" w:rsidR="00C27B9B" w:rsidRPr="00AE3BB2" w:rsidRDefault="00C27B9B" w:rsidP="00C27B9B">
      <w:pPr>
        <w:spacing w:line="360" w:lineRule="auto"/>
        <w:rPr>
          <w:i/>
          <w:noProof/>
          <w:sz w:val="22"/>
          <w:szCs w:val="22"/>
        </w:rPr>
      </w:pPr>
      <w:r w:rsidRPr="00AE3BB2">
        <w:rPr>
          <w:i/>
          <w:noProof/>
          <w:sz w:val="22"/>
          <w:szCs w:val="22"/>
        </w:rPr>
        <w:t>Figure 1: An example of the monitoring plot used to assess plant survival in Tubestock plantings.</w:t>
      </w:r>
    </w:p>
    <w:p w14:paraId="1F686E56" w14:textId="77777777" w:rsidR="00AE3BB2" w:rsidRDefault="00AE3BB2" w:rsidP="00C27B9B">
      <w:pPr>
        <w:spacing w:line="240" w:lineRule="auto"/>
        <w:rPr>
          <w:b/>
          <w:bCs/>
          <w:noProof/>
          <w:color w:val="00B2A9" w:themeColor="accent1"/>
          <w:sz w:val="24"/>
          <w:szCs w:val="24"/>
        </w:rPr>
      </w:pPr>
    </w:p>
    <w:p w14:paraId="4293BF90" w14:textId="77777777" w:rsidR="00B75D26" w:rsidRDefault="00B75D26" w:rsidP="00C27B9B">
      <w:pPr>
        <w:spacing w:line="240" w:lineRule="auto"/>
        <w:rPr>
          <w:b/>
          <w:bCs/>
          <w:noProof/>
          <w:color w:val="00B2A9" w:themeColor="accent1"/>
          <w:sz w:val="24"/>
          <w:szCs w:val="24"/>
        </w:rPr>
      </w:pPr>
    </w:p>
    <w:p w14:paraId="02EF7753" w14:textId="26DB352D" w:rsidR="00B75D26" w:rsidRPr="00B75D26" w:rsidRDefault="00C27B9B" w:rsidP="00C27B9B">
      <w:pPr>
        <w:spacing w:line="240" w:lineRule="auto"/>
        <w:rPr>
          <w:b/>
          <w:bCs/>
          <w:noProof/>
          <w:color w:val="00B2A9" w:themeColor="accent1"/>
          <w:sz w:val="26"/>
          <w:szCs w:val="26"/>
        </w:rPr>
      </w:pPr>
      <w:r w:rsidRPr="00B75D26">
        <w:rPr>
          <w:b/>
          <w:bCs/>
          <w:noProof/>
          <w:color w:val="00B2A9" w:themeColor="accent1"/>
          <w:sz w:val="26"/>
          <w:szCs w:val="26"/>
        </w:rPr>
        <w:t>Please send completed datasheets and enquires to</w:t>
      </w:r>
      <w:r w:rsidR="00A66BB2" w:rsidRPr="00B75D26">
        <w:rPr>
          <w:b/>
          <w:bCs/>
          <w:noProof/>
          <w:color w:val="00B2A9" w:themeColor="accent1"/>
          <w:sz w:val="26"/>
          <w:szCs w:val="26"/>
        </w:rPr>
        <w:t xml:space="preserve">:  </w:t>
      </w:r>
      <w:hyperlink r:id="rId21" w:history="1">
        <w:r w:rsidRPr="00B75D26">
          <w:rPr>
            <w:rStyle w:val="Hyperlink"/>
            <w:b/>
            <w:bCs/>
            <w:noProof/>
            <w:color w:val="00B2A9" w:themeColor="accent1"/>
            <w:sz w:val="26"/>
            <w:szCs w:val="26"/>
          </w:rPr>
          <w:t>sacha.jellinek@gmail.com</w:t>
        </w:r>
      </w:hyperlink>
    </w:p>
    <w:p w14:paraId="32711EAE" w14:textId="77777777" w:rsidR="00B75D26" w:rsidRDefault="00B75D26">
      <w:pPr>
        <w:rPr>
          <w:b/>
          <w:bCs/>
          <w:noProof/>
          <w:color w:val="00B2A9" w:themeColor="accent1"/>
          <w:sz w:val="24"/>
          <w:szCs w:val="24"/>
        </w:rPr>
      </w:pPr>
      <w:r>
        <w:rPr>
          <w:b/>
          <w:bCs/>
          <w:noProof/>
          <w:color w:val="00B2A9" w:themeColor="accent1"/>
          <w:sz w:val="24"/>
          <w:szCs w:val="24"/>
        </w:rPr>
        <w:br w:type="page"/>
      </w:r>
    </w:p>
    <w:tbl>
      <w:tblPr>
        <w:tblW w:w="10753" w:type="dxa"/>
        <w:tblInd w:w="-142" w:type="dxa"/>
        <w:tblLook w:val="04A0" w:firstRow="1" w:lastRow="0" w:firstColumn="1" w:lastColumn="0" w:noHBand="0" w:noVBand="1"/>
      </w:tblPr>
      <w:tblGrid>
        <w:gridCol w:w="5245"/>
        <w:gridCol w:w="5495"/>
        <w:gridCol w:w="13"/>
      </w:tblGrid>
      <w:tr w:rsidR="00C27B9B" w:rsidRPr="002A1808" w14:paraId="6384248D" w14:textId="77777777" w:rsidTr="00A66BB2">
        <w:trPr>
          <w:trHeight w:val="306"/>
        </w:trPr>
        <w:tc>
          <w:tcPr>
            <w:tcW w:w="10753" w:type="dxa"/>
            <w:gridSpan w:val="3"/>
            <w:tcBorders>
              <w:top w:val="nil"/>
              <w:left w:val="nil"/>
              <w:bottom w:val="nil"/>
              <w:right w:val="nil"/>
            </w:tcBorders>
            <w:shd w:val="clear" w:color="auto" w:fill="auto"/>
            <w:noWrap/>
            <w:vAlign w:val="bottom"/>
            <w:hideMark/>
          </w:tcPr>
          <w:p w14:paraId="37C16081" w14:textId="77777777" w:rsidR="00C27B9B" w:rsidRPr="00765E99" w:rsidRDefault="00C27B9B" w:rsidP="002D2793">
            <w:pPr>
              <w:pStyle w:val="ListParagraph"/>
              <w:numPr>
                <w:ilvl w:val="0"/>
                <w:numId w:val="20"/>
              </w:numPr>
              <w:spacing w:line="312" w:lineRule="auto"/>
              <w:rPr>
                <w:rFonts w:ascii="Calibri" w:hAnsi="Calibri" w:cs="Calibri"/>
                <w:b/>
                <w:bCs/>
                <w:color w:val="000000"/>
                <w:sz w:val="28"/>
                <w:szCs w:val="28"/>
              </w:rPr>
            </w:pPr>
            <w:r w:rsidRPr="00765E99">
              <w:rPr>
                <w:rFonts w:ascii="Calibri" w:hAnsi="Calibri" w:cs="Calibri"/>
                <w:b/>
                <w:bCs/>
                <w:color w:val="000000"/>
                <w:sz w:val="28"/>
                <w:szCs w:val="28"/>
              </w:rPr>
              <w:lastRenderedPageBreak/>
              <w:t>Project &amp; Site Information</w:t>
            </w:r>
          </w:p>
          <w:p w14:paraId="109FF4EF" w14:textId="77777777" w:rsidR="00C27B9B" w:rsidRPr="001A6096" w:rsidRDefault="00C27B9B" w:rsidP="00C27B9B">
            <w:pPr>
              <w:spacing w:line="312" w:lineRule="auto"/>
              <w:rPr>
                <w:rFonts w:ascii="Calibri" w:hAnsi="Calibri" w:cs="Calibri"/>
                <w:b/>
                <w:bCs/>
                <w:color w:val="000000"/>
                <w:sz w:val="24"/>
                <w:szCs w:val="24"/>
              </w:rPr>
            </w:pPr>
            <w:r>
              <w:rPr>
                <w:rFonts w:ascii="Calibri" w:hAnsi="Calibri" w:cs="Calibri"/>
                <w:b/>
                <w:bCs/>
                <w:color w:val="000000"/>
                <w:sz w:val="24"/>
                <w:szCs w:val="24"/>
              </w:rPr>
              <w:t>General Information</w:t>
            </w:r>
          </w:p>
        </w:tc>
      </w:tr>
      <w:tr w:rsidR="00C27B9B" w:rsidRPr="002A1808" w14:paraId="130B5BCD" w14:textId="77777777" w:rsidTr="00A66BB2">
        <w:trPr>
          <w:trHeight w:val="350"/>
        </w:trPr>
        <w:tc>
          <w:tcPr>
            <w:tcW w:w="107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B2A1C" w14:textId="77777777" w:rsidR="00C27B9B" w:rsidRPr="00563380" w:rsidRDefault="00C27B9B" w:rsidP="00C27B9B">
            <w:pPr>
              <w:spacing w:line="312" w:lineRule="auto"/>
              <w:rPr>
                <w:rFonts w:ascii="Calibri" w:hAnsi="Calibri" w:cs="Calibri"/>
                <w:color w:val="000000"/>
                <w:sz w:val="24"/>
                <w:szCs w:val="24"/>
                <w:u w:val="single"/>
              </w:rPr>
            </w:pPr>
            <w:r w:rsidRPr="00A431B0">
              <w:rPr>
                <w:rFonts w:ascii="Calibri" w:hAnsi="Calibri" w:cs="Calibri"/>
                <w:color w:val="000000"/>
                <w:sz w:val="24"/>
                <w:szCs w:val="24"/>
              </w:rPr>
              <w:t>Date</w:t>
            </w:r>
            <w:r w:rsidRPr="00863989">
              <w:rPr>
                <w:rFonts w:ascii="Calibri" w:hAnsi="Calibri" w:cs="Calibri"/>
                <w:color w:val="000000"/>
                <w:sz w:val="24"/>
                <w:szCs w:val="24"/>
              </w:rPr>
              <w:t>:</w:t>
            </w:r>
          </w:p>
        </w:tc>
      </w:tr>
      <w:tr w:rsidR="00C27B9B" w:rsidRPr="002A1808" w14:paraId="59AABEF7" w14:textId="77777777" w:rsidTr="00A66BB2">
        <w:trPr>
          <w:gridAfter w:val="1"/>
          <w:wAfter w:w="13" w:type="dxa"/>
          <w:trHeight w:val="36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35CD82F7"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 xml:space="preserve">Site </w:t>
            </w:r>
            <w:r>
              <w:rPr>
                <w:rFonts w:ascii="Calibri" w:hAnsi="Calibri" w:cs="Calibri"/>
                <w:color w:val="000000"/>
                <w:sz w:val="24"/>
                <w:szCs w:val="24"/>
              </w:rPr>
              <w:t>n</w:t>
            </w:r>
            <w:r w:rsidRPr="00A431B0">
              <w:rPr>
                <w:rFonts w:ascii="Calibri" w:hAnsi="Calibri" w:cs="Calibri"/>
                <w:color w:val="000000"/>
                <w:sz w:val="24"/>
                <w:szCs w:val="24"/>
              </w:rPr>
              <w:t>ame:</w:t>
            </w:r>
          </w:p>
        </w:tc>
        <w:tc>
          <w:tcPr>
            <w:tcW w:w="5495" w:type="dxa"/>
            <w:tcBorders>
              <w:top w:val="nil"/>
              <w:left w:val="nil"/>
              <w:bottom w:val="single" w:sz="4" w:space="0" w:color="auto"/>
              <w:right w:val="single" w:sz="4" w:space="0" w:color="auto"/>
            </w:tcBorders>
            <w:shd w:val="clear" w:color="auto" w:fill="auto"/>
            <w:noWrap/>
            <w:vAlign w:val="bottom"/>
            <w:hideMark/>
          </w:tcPr>
          <w:p w14:paraId="2826201D"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 xml:space="preserve">Landholder </w:t>
            </w:r>
            <w:r>
              <w:rPr>
                <w:rFonts w:ascii="Calibri" w:hAnsi="Calibri" w:cs="Calibri"/>
                <w:color w:val="000000"/>
                <w:sz w:val="24"/>
                <w:szCs w:val="24"/>
              </w:rPr>
              <w:t>n</w:t>
            </w:r>
            <w:r w:rsidRPr="00A431B0">
              <w:rPr>
                <w:rFonts w:ascii="Calibri" w:hAnsi="Calibri" w:cs="Calibri"/>
                <w:color w:val="000000"/>
                <w:sz w:val="24"/>
                <w:szCs w:val="24"/>
              </w:rPr>
              <w:t>ame:</w:t>
            </w:r>
          </w:p>
        </w:tc>
      </w:tr>
      <w:tr w:rsidR="00C27B9B" w:rsidRPr="002A1808" w14:paraId="1EA77892" w14:textId="77777777" w:rsidTr="00A66BB2">
        <w:trPr>
          <w:trHeight w:val="731"/>
        </w:trPr>
        <w:tc>
          <w:tcPr>
            <w:tcW w:w="10753"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066D000C"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Location (nearest road name &amp; town):</w:t>
            </w:r>
          </w:p>
        </w:tc>
      </w:tr>
      <w:tr w:rsidR="00C27B9B" w:rsidRPr="002A1808" w14:paraId="56B4CA80" w14:textId="77777777" w:rsidTr="00A66BB2">
        <w:trPr>
          <w:trHeight w:val="306"/>
        </w:trPr>
        <w:tc>
          <w:tcPr>
            <w:tcW w:w="10753" w:type="dxa"/>
            <w:gridSpan w:val="3"/>
            <w:tcBorders>
              <w:top w:val="single" w:sz="4" w:space="0" w:color="auto"/>
              <w:left w:val="single" w:sz="4" w:space="0" w:color="auto"/>
              <w:right w:val="single" w:sz="4" w:space="0" w:color="000000"/>
            </w:tcBorders>
            <w:shd w:val="clear" w:color="auto" w:fill="auto"/>
            <w:noWrap/>
            <w:vAlign w:val="bottom"/>
            <w:hideMark/>
          </w:tcPr>
          <w:p w14:paraId="19C932F6"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Site entry coordinates (for future access):</w:t>
            </w:r>
          </w:p>
        </w:tc>
      </w:tr>
      <w:tr w:rsidR="00C27B9B" w:rsidRPr="002A1808" w14:paraId="0B031C5A" w14:textId="77777777" w:rsidTr="00A66BB2">
        <w:trPr>
          <w:gridAfter w:val="1"/>
          <w:wAfter w:w="13" w:type="dxa"/>
          <w:trHeight w:val="306"/>
        </w:trPr>
        <w:tc>
          <w:tcPr>
            <w:tcW w:w="5245" w:type="dxa"/>
            <w:tcBorders>
              <w:top w:val="nil"/>
              <w:left w:val="single" w:sz="4" w:space="0" w:color="auto"/>
              <w:bottom w:val="single" w:sz="4" w:space="0" w:color="auto"/>
            </w:tcBorders>
            <w:shd w:val="clear" w:color="auto" w:fill="auto"/>
            <w:noWrap/>
            <w:vAlign w:val="bottom"/>
            <w:hideMark/>
          </w:tcPr>
          <w:p w14:paraId="70C9871C"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Easting (GPS):</w:t>
            </w:r>
          </w:p>
        </w:tc>
        <w:tc>
          <w:tcPr>
            <w:tcW w:w="5495" w:type="dxa"/>
            <w:tcBorders>
              <w:top w:val="nil"/>
              <w:bottom w:val="single" w:sz="4" w:space="0" w:color="auto"/>
              <w:right w:val="single" w:sz="4" w:space="0" w:color="auto"/>
            </w:tcBorders>
            <w:shd w:val="clear" w:color="auto" w:fill="auto"/>
            <w:noWrap/>
            <w:vAlign w:val="bottom"/>
            <w:hideMark/>
          </w:tcPr>
          <w:p w14:paraId="7E512B9D"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Northing (GPS):</w:t>
            </w:r>
          </w:p>
        </w:tc>
      </w:tr>
      <w:tr w:rsidR="00C27B9B" w:rsidRPr="002A1808" w14:paraId="1E50B1EB" w14:textId="77777777" w:rsidTr="00A66BB2">
        <w:trPr>
          <w:gridAfter w:val="1"/>
          <w:wAfter w:w="13" w:type="dxa"/>
          <w:trHeight w:val="35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116354FB"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 xml:space="preserve">Assessor </w:t>
            </w:r>
            <w:r>
              <w:rPr>
                <w:rFonts w:ascii="Calibri" w:hAnsi="Calibri" w:cs="Calibri"/>
                <w:color w:val="000000"/>
                <w:sz w:val="24"/>
                <w:szCs w:val="24"/>
              </w:rPr>
              <w:t>n</w:t>
            </w:r>
            <w:r w:rsidRPr="00A431B0">
              <w:rPr>
                <w:rFonts w:ascii="Calibri" w:hAnsi="Calibri" w:cs="Calibri"/>
                <w:color w:val="000000"/>
                <w:sz w:val="24"/>
                <w:szCs w:val="24"/>
              </w:rPr>
              <w:t>ame:</w:t>
            </w:r>
          </w:p>
        </w:tc>
        <w:tc>
          <w:tcPr>
            <w:tcW w:w="5495" w:type="dxa"/>
            <w:tcBorders>
              <w:top w:val="nil"/>
              <w:left w:val="nil"/>
              <w:bottom w:val="single" w:sz="4" w:space="0" w:color="auto"/>
              <w:right w:val="single" w:sz="4" w:space="0" w:color="auto"/>
            </w:tcBorders>
            <w:shd w:val="clear" w:color="auto" w:fill="auto"/>
            <w:noWrap/>
            <w:vAlign w:val="bottom"/>
            <w:hideMark/>
          </w:tcPr>
          <w:p w14:paraId="2ABFE213"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 xml:space="preserve">Assessor </w:t>
            </w:r>
            <w:r>
              <w:rPr>
                <w:rFonts w:ascii="Calibri" w:hAnsi="Calibri" w:cs="Calibri"/>
                <w:color w:val="000000"/>
                <w:sz w:val="24"/>
                <w:szCs w:val="24"/>
              </w:rPr>
              <w:t>o</w:t>
            </w:r>
            <w:r w:rsidRPr="00A431B0">
              <w:rPr>
                <w:rFonts w:ascii="Calibri" w:hAnsi="Calibri" w:cs="Calibri"/>
                <w:color w:val="000000"/>
                <w:sz w:val="24"/>
                <w:szCs w:val="24"/>
              </w:rPr>
              <w:t>rganisation:</w:t>
            </w:r>
          </w:p>
        </w:tc>
      </w:tr>
      <w:tr w:rsidR="00C27B9B" w:rsidRPr="002A1808" w14:paraId="199782B9" w14:textId="77777777" w:rsidTr="00A66BB2">
        <w:trPr>
          <w:trHeight w:val="350"/>
        </w:trPr>
        <w:tc>
          <w:tcPr>
            <w:tcW w:w="1075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C654FF" w14:textId="77777777" w:rsidR="00C27B9B" w:rsidRDefault="00C27B9B" w:rsidP="00C27B9B">
            <w:pPr>
              <w:spacing w:line="312" w:lineRule="auto"/>
              <w:rPr>
                <w:rFonts w:ascii="Calibri" w:hAnsi="Calibri" w:cs="Calibri"/>
                <w:i/>
                <w:color w:val="000000"/>
                <w:sz w:val="24"/>
                <w:szCs w:val="24"/>
              </w:rPr>
            </w:pPr>
            <w:r w:rsidRPr="00A431B0">
              <w:rPr>
                <w:rFonts w:ascii="Calibri" w:hAnsi="Calibri" w:cs="Calibri"/>
                <w:color w:val="000000"/>
                <w:sz w:val="24"/>
                <w:szCs w:val="24"/>
              </w:rPr>
              <w:t xml:space="preserve">Funding </w:t>
            </w:r>
            <w:r>
              <w:rPr>
                <w:rFonts w:ascii="Calibri" w:hAnsi="Calibri" w:cs="Calibri"/>
                <w:color w:val="000000"/>
                <w:sz w:val="24"/>
                <w:szCs w:val="24"/>
              </w:rPr>
              <w:t>b</w:t>
            </w:r>
            <w:r w:rsidRPr="00A431B0">
              <w:rPr>
                <w:rFonts w:ascii="Calibri" w:hAnsi="Calibri" w:cs="Calibri"/>
                <w:color w:val="000000"/>
                <w:sz w:val="24"/>
                <w:szCs w:val="24"/>
              </w:rPr>
              <w:t xml:space="preserve">ody (select one) &amp; </w:t>
            </w:r>
            <w:r>
              <w:rPr>
                <w:rFonts w:ascii="Calibri" w:hAnsi="Calibri" w:cs="Calibri"/>
                <w:color w:val="000000"/>
                <w:sz w:val="24"/>
                <w:szCs w:val="24"/>
              </w:rPr>
              <w:t>p</w:t>
            </w:r>
            <w:r w:rsidRPr="00A431B0">
              <w:rPr>
                <w:rFonts w:ascii="Calibri" w:hAnsi="Calibri" w:cs="Calibri"/>
                <w:color w:val="000000"/>
                <w:sz w:val="24"/>
                <w:szCs w:val="24"/>
              </w:rPr>
              <w:t xml:space="preserve">roject </w:t>
            </w:r>
            <w:r>
              <w:rPr>
                <w:rFonts w:ascii="Calibri" w:hAnsi="Calibri" w:cs="Calibri"/>
                <w:color w:val="000000"/>
                <w:sz w:val="24"/>
                <w:szCs w:val="24"/>
              </w:rPr>
              <w:t>n</w:t>
            </w:r>
            <w:r w:rsidRPr="00A431B0">
              <w:rPr>
                <w:rFonts w:ascii="Calibri" w:hAnsi="Calibri" w:cs="Calibri"/>
                <w:color w:val="000000"/>
                <w:sz w:val="24"/>
                <w:szCs w:val="24"/>
              </w:rPr>
              <w:t>ame:</w:t>
            </w:r>
            <w:r w:rsidRPr="008150DD">
              <w:rPr>
                <w:rFonts w:ascii="Calibri" w:hAnsi="Calibri" w:cs="Calibri"/>
                <w:color w:val="000000"/>
                <w:sz w:val="24"/>
                <w:szCs w:val="24"/>
              </w:rPr>
              <w:t xml:space="preserve"> </w:t>
            </w:r>
            <w:r>
              <w:rPr>
                <w:rFonts w:ascii="Calibri" w:hAnsi="Calibri" w:cs="Calibri"/>
                <w:color w:val="000000"/>
                <w:sz w:val="24"/>
                <w:szCs w:val="24"/>
              </w:rPr>
              <w:t xml:space="preserve">  </w:t>
            </w:r>
            <w:r w:rsidRPr="00B753E7">
              <w:rPr>
                <w:rFonts w:ascii="Calibri" w:hAnsi="Calibri" w:cs="Calibri"/>
                <w:i/>
                <w:color w:val="000000"/>
                <w:sz w:val="24"/>
                <w:szCs w:val="24"/>
              </w:rPr>
              <w:t>Local Government (</w:t>
            </w:r>
            <w:r w:rsidRPr="008150DD">
              <w:rPr>
                <w:rFonts w:ascii="Calibri" w:hAnsi="Calibri" w:cs="Calibri"/>
                <w:i/>
                <w:color w:val="000000"/>
                <w:sz w:val="24"/>
                <w:szCs w:val="24"/>
              </w:rPr>
              <w:t>DELWP</w:t>
            </w:r>
            <w:r>
              <w:rPr>
                <w:rFonts w:ascii="Calibri" w:hAnsi="Calibri" w:cs="Calibri"/>
                <w:color w:val="000000"/>
                <w:sz w:val="24"/>
                <w:szCs w:val="24"/>
              </w:rPr>
              <w:t>)</w:t>
            </w:r>
            <w:r>
              <w:rPr>
                <w:rFonts w:ascii="Calibri" w:hAnsi="Calibri" w:cs="Calibri"/>
                <w:i/>
                <w:color w:val="000000"/>
                <w:sz w:val="24"/>
                <w:szCs w:val="24"/>
              </w:rPr>
              <w:t xml:space="preserve"> </w:t>
            </w:r>
            <w:sdt>
              <w:sdtPr>
                <w:rPr>
                  <w:rFonts w:ascii="Calibri" w:hAnsi="Calibri" w:cs="Calibri"/>
                  <w:color w:val="000000"/>
                  <w:sz w:val="24"/>
                  <w:szCs w:val="24"/>
                </w:rPr>
                <w:id w:val="-211653333"/>
                <w14:checkbox>
                  <w14:checked w14:val="0"/>
                  <w14:checkedState w14:val="2612" w14:font="MS Gothic"/>
                  <w14:uncheckedState w14:val="2610" w14:font="MS Gothic"/>
                </w14:checkbox>
              </w:sdtPr>
              <w:sdtEndPr/>
              <w:sdtContent>
                <w:r w:rsidRPr="00D06B45">
                  <w:rPr>
                    <w:rFonts w:ascii="MS Gothic" w:eastAsia="MS Gothic" w:hAnsi="MS Gothic" w:cs="Calibri" w:hint="eastAsia"/>
                    <w:color w:val="000000"/>
                    <w:sz w:val="24"/>
                    <w:szCs w:val="24"/>
                  </w:rPr>
                  <w:t>☐</w:t>
                </w:r>
              </w:sdtContent>
            </w:sdt>
            <w:r w:rsidRPr="008150DD">
              <w:rPr>
                <w:rFonts w:ascii="Calibri" w:hAnsi="Calibri" w:cs="Calibri"/>
                <w:i/>
                <w:color w:val="000000"/>
                <w:sz w:val="24"/>
                <w:szCs w:val="24"/>
              </w:rPr>
              <w:t xml:space="preserve"> </w:t>
            </w:r>
            <w:r>
              <w:rPr>
                <w:rFonts w:ascii="Calibri" w:hAnsi="Calibri" w:cs="Calibri"/>
                <w:i/>
                <w:color w:val="000000"/>
                <w:sz w:val="24"/>
                <w:szCs w:val="24"/>
              </w:rPr>
              <w:t xml:space="preserve"> </w:t>
            </w:r>
            <w:r w:rsidRPr="008150DD">
              <w:rPr>
                <w:rFonts w:ascii="Calibri" w:hAnsi="Calibri" w:cs="Calibri"/>
                <w:i/>
                <w:color w:val="000000"/>
                <w:sz w:val="24"/>
                <w:szCs w:val="24"/>
              </w:rPr>
              <w:t>Local Council</w:t>
            </w:r>
            <w:r>
              <w:rPr>
                <w:rFonts w:ascii="Calibri" w:hAnsi="Calibri" w:cs="Calibri"/>
                <w:i/>
                <w:color w:val="000000"/>
                <w:sz w:val="24"/>
                <w:szCs w:val="24"/>
              </w:rPr>
              <w:t xml:space="preserve"> </w:t>
            </w:r>
            <w:sdt>
              <w:sdtPr>
                <w:rPr>
                  <w:rFonts w:ascii="Calibri" w:hAnsi="Calibri" w:cs="Calibri"/>
                  <w:color w:val="000000"/>
                  <w:sz w:val="24"/>
                  <w:szCs w:val="24"/>
                </w:rPr>
                <w:id w:val="-453241697"/>
                <w14:checkbox>
                  <w14:checked w14:val="0"/>
                  <w14:checkedState w14:val="2612" w14:font="MS Gothic"/>
                  <w14:uncheckedState w14:val="2610" w14:font="MS Gothic"/>
                </w14:checkbox>
              </w:sdtPr>
              <w:sdtEndPr/>
              <w:sdtContent>
                <w:r w:rsidRPr="00D06B45">
                  <w:rPr>
                    <w:rFonts w:ascii="MS Gothic" w:eastAsia="MS Gothic" w:hAnsi="MS Gothic" w:cs="Calibri" w:hint="eastAsia"/>
                    <w:color w:val="000000"/>
                    <w:sz w:val="24"/>
                    <w:szCs w:val="24"/>
                  </w:rPr>
                  <w:t>☐</w:t>
                </w:r>
              </w:sdtContent>
            </w:sdt>
            <w:r>
              <w:rPr>
                <w:rFonts w:ascii="Calibri" w:hAnsi="Calibri" w:cs="Calibri"/>
                <w:i/>
                <w:color w:val="000000"/>
                <w:sz w:val="24"/>
                <w:szCs w:val="24"/>
              </w:rPr>
              <w:t xml:space="preserve">  </w:t>
            </w:r>
            <w:r w:rsidRPr="008150DD">
              <w:rPr>
                <w:rFonts w:ascii="Calibri" w:hAnsi="Calibri" w:cs="Calibri"/>
                <w:i/>
                <w:color w:val="000000"/>
                <w:sz w:val="24"/>
                <w:szCs w:val="24"/>
              </w:rPr>
              <w:t>Federal</w:t>
            </w:r>
            <w:r>
              <w:rPr>
                <w:rFonts w:ascii="Calibri" w:hAnsi="Calibri" w:cs="Calibri"/>
                <w:i/>
                <w:color w:val="000000"/>
                <w:sz w:val="24"/>
                <w:szCs w:val="24"/>
              </w:rPr>
              <w:t xml:space="preserve"> </w:t>
            </w:r>
            <w:sdt>
              <w:sdtPr>
                <w:rPr>
                  <w:rFonts w:ascii="Calibri" w:hAnsi="Calibri" w:cs="Calibri"/>
                  <w:color w:val="000000"/>
                  <w:sz w:val="24"/>
                  <w:szCs w:val="24"/>
                </w:rPr>
                <w:id w:val="1983653635"/>
                <w14:checkbox>
                  <w14:checked w14:val="0"/>
                  <w14:checkedState w14:val="2612" w14:font="MS Gothic"/>
                  <w14:uncheckedState w14:val="2610" w14:font="MS Gothic"/>
                </w14:checkbox>
              </w:sdtPr>
              <w:sdtEndPr/>
              <w:sdtContent>
                <w:r w:rsidRPr="00D06B45">
                  <w:rPr>
                    <w:rFonts w:ascii="MS Gothic" w:eastAsia="MS Gothic" w:hAnsi="MS Gothic" w:cs="Calibri" w:hint="eastAsia"/>
                    <w:color w:val="000000"/>
                    <w:sz w:val="24"/>
                    <w:szCs w:val="24"/>
                  </w:rPr>
                  <w:t>☐</w:t>
                </w:r>
              </w:sdtContent>
            </w:sdt>
            <w:r>
              <w:rPr>
                <w:rFonts w:ascii="Calibri" w:hAnsi="Calibri" w:cs="Calibri"/>
                <w:i/>
                <w:color w:val="000000"/>
                <w:sz w:val="24"/>
                <w:szCs w:val="24"/>
              </w:rPr>
              <w:t xml:space="preserve"> </w:t>
            </w:r>
          </w:p>
          <w:p w14:paraId="0BB77F33" w14:textId="77777777" w:rsidR="00C27B9B" w:rsidRPr="008150DD" w:rsidRDefault="00C27B9B" w:rsidP="00C27B9B">
            <w:pPr>
              <w:spacing w:line="312" w:lineRule="auto"/>
              <w:rPr>
                <w:rFonts w:ascii="Calibri" w:hAnsi="Calibri" w:cs="Calibri"/>
                <w:i/>
                <w:color w:val="000000"/>
                <w:sz w:val="24"/>
                <w:szCs w:val="24"/>
              </w:rPr>
            </w:pPr>
            <w:r>
              <w:rPr>
                <w:rFonts w:ascii="Calibri" w:hAnsi="Calibri" w:cs="Calibri"/>
                <w:i/>
                <w:color w:val="000000"/>
                <w:sz w:val="24"/>
                <w:szCs w:val="24"/>
              </w:rPr>
              <w:t xml:space="preserve">                                                                               </w:t>
            </w:r>
            <w:r w:rsidRPr="008150DD">
              <w:rPr>
                <w:rFonts w:ascii="Calibri" w:hAnsi="Calibri" w:cs="Calibri"/>
                <w:i/>
                <w:color w:val="000000"/>
                <w:sz w:val="24"/>
                <w:szCs w:val="24"/>
              </w:rPr>
              <w:t>Other…………………</w:t>
            </w:r>
            <w:r>
              <w:rPr>
                <w:rFonts w:ascii="Calibri" w:hAnsi="Calibri" w:cs="Calibri"/>
                <w:i/>
                <w:color w:val="000000"/>
                <w:sz w:val="24"/>
                <w:szCs w:val="24"/>
              </w:rPr>
              <w:t>………………</w:t>
            </w:r>
          </w:p>
        </w:tc>
      </w:tr>
      <w:tr w:rsidR="00C27B9B" w:rsidRPr="002A1808" w14:paraId="6FC2AF81" w14:textId="77777777" w:rsidTr="00A66BB2">
        <w:trPr>
          <w:trHeight w:val="450"/>
        </w:trPr>
        <w:tc>
          <w:tcPr>
            <w:tcW w:w="10753" w:type="dxa"/>
            <w:gridSpan w:val="3"/>
            <w:vMerge w:val="restart"/>
            <w:tcBorders>
              <w:top w:val="single" w:sz="4" w:space="0" w:color="auto"/>
              <w:left w:val="single" w:sz="4" w:space="0" w:color="auto"/>
              <w:bottom w:val="nil"/>
              <w:right w:val="single" w:sz="4" w:space="0" w:color="000000"/>
            </w:tcBorders>
            <w:shd w:val="clear" w:color="auto" w:fill="auto"/>
            <w:hideMark/>
          </w:tcPr>
          <w:p w14:paraId="647EB9B6" w14:textId="77777777" w:rsidR="00C27B9B" w:rsidRDefault="00C27B9B" w:rsidP="00C27B9B">
            <w:pPr>
              <w:spacing w:line="312" w:lineRule="auto"/>
              <w:rPr>
                <w:rFonts w:ascii="Calibri" w:hAnsi="Calibri" w:cs="Calibri"/>
                <w:i/>
                <w:iCs/>
                <w:color w:val="000000"/>
                <w:sz w:val="24"/>
                <w:szCs w:val="24"/>
              </w:rPr>
            </w:pPr>
            <w:r w:rsidRPr="00A431B0">
              <w:rPr>
                <w:rFonts w:ascii="Calibri" w:hAnsi="Calibri" w:cs="Calibri"/>
                <w:color w:val="000000"/>
                <w:sz w:val="24"/>
                <w:szCs w:val="24"/>
              </w:rPr>
              <w:t xml:space="preserve">Purpose of </w:t>
            </w:r>
            <w:r>
              <w:rPr>
                <w:rFonts w:ascii="Calibri" w:hAnsi="Calibri" w:cs="Calibri"/>
                <w:color w:val="000000"/>
                <w:sz w:val="24"/>
                <w:szCs w:val="24"/>
              </w:rPr>
              <w:t>r</w:t>
            </w:r>
            <w:r w:rsidRPr="00A431B0">
              <w:rPr>
                <w:rFonts w:ascii="Calibri" w:hAnsi="Calibri" w:cs="Calibri"/>
                <w:color w:val="000000"/>
                <w:sz w:val="24"/>
                <w:szCs w:val="24"/>
              </w:rPr>
              <w:t>evegetation (select one or more)</w:t>
            </w:r>
            <w:r w:rsidRPr="00863989">
              <w:rPr>
                <w:rFonts w:ascii="Calibri" w:hAnsi="Calibri" w:cs="Calibri"/>
                <w:color w:val="000000"/>
                <w:sz w:val="24"/>
                <w:szCs w:val="24"/>
              </w:rPr>
              <w:t>:</w:t>
            </w:r>
            <w:r>
              <w:rPr>
                <w:rFonts w:ascii="Calibri" w:hAnsi="Calibri" w:cs="Calibri"/>
                <w:color w:val="000000"/>
                <w:sz w:val="24"/>
                <w:szCs w:val="24"/>
              </w:rPr>
              <w:t xml:space="preserve">  </w:t>
            </w:r>
            <w:r w:rsidRPr="008150DD">
              <w:rPr>
                <w:rFonts w:ascii="Calibri" w:hAnsi="Calibri" w:cs="Calibri"/>
                <w:i/>
                <w:iCs/>
                <w:color w:val="000000"/>
                <w:sz w:val="24"/>
                <w:szCs w:val="24"/>
              </w:rPr>
              <w:t xml:space="preserve"> Conservation</w:t>
            </w:r>
            <w:r>
              <w:rPr>
                <w:rFonts w:ascii="Calibri" w:hAnsi="Calibri" w:cs="Calibri"/>
                <w:i/>
                <w:iCs/>
                <w:color w:val="000000"/>
                <w:sz w:val="24"/>
                <w:szCs w:val="24"/>
              </w:rPr>
              <w:t xml:space="preserve"> </w:t>
            </w:r>
            <w:sdt>
              <w:sdtPr>
                <w:rPr>
                  <w:rFonts w:ascii="Calibri" w:hAnsi="Calibri" w:cs="Calibri"/>
                  <w:iCs/>
                  <w:color w:val="000000"/>
                  <w:sz w:val="24"/>
                  <w:szCs w:val="24"/>
                </w:rPr>
                <w:id w:val="753557495"/>
                <w14:checkbox>
                  <w14:checked w14:val="0"/>
                  <w14:checkedState w14:val="2612" w14:font="MS Gothic"/>
                  <w14:uncheckedState w14:val="2610" w14:font="MS Gothic"/>
                </w14:checkbox>
              </w:sdtPr>
              <w:sdtEndPr/>
              <w:sdtContent>
                <w:r w:rsidRPr="004D72DA">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w:t>
            </w:r>
            <w:r w:rsidRPr="008150DD">
              <w:rPr>
                <w:rFonts w:ascii="Calibri" w:hAnsi="Calibri" w:cs="Calibri"/>
                <w:i/>
                <w:iCs/>
                <w:color w:val="000000"/>
                <w:sz w:val="24"/>
                <w:szCs w:val="24"/>
              </w:rPr>
              <w:t xml:space="preserve"> Shelterbelt</w:t>
            </w:r>
            <w:r>
              <w:rPr>
                <w:rFonts w:ascii="Calibri" w:hAnsi="Calibri" w:cs="Calibri"/>
                <w:i/>
                <w:iCs/>
                <w:color w:val="000000"/>
                <w:sz w:val="24"/>
                <w:szCs w:val="24"/>
              </w:rPr>
              <w:t xml:space="preserve"> </w:t>
            </w:r>
            <w:sdt>
              <w:sdtPr>
                <w:rPr>
                  <w:rFonts w:ascii="Calibri" w:hAnsi="Calibri" w:cs="Calibri"/>
                  <w:iCs/>
                  <w:color w:val="000000"/>
                  <w:sz w:val="24"/>
                  <w:szCs w:val="24"/>
                </w:rPr>
                <w:id w:val="-804699338"/>
                <w14:checkbox>
                  <w14:checked w14:val="0"/>
                  <w14:checkedState w14:val="2612" w14:font="MS Gothic"/>
                  <w14:uncheckedState w14:val="2610" w14:font="MS Gothic"/>
                </w14:checkbox>
              </w:sdtPr>
              <w:sdtEndPr/>
              <w:sdtContent>
                <w:r w:rsidRPr="004D72DA">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Land Stabilisation </w:t>
            </w:r>
            <w:sdt>
              <w:sdtPr>
                <w:rPr>
                  <w:rFonts w:ascii="Calibri" w:hAnsi="Calibri" w:cs="Calibri"/>
                  <w:iCs/>
                  <w:color w:val="000000"/>
                  <w:sz w:val="24"/>
                  <w:szCs w:val="24"/>
                </w:rPr>
                <w:id w:val="-1293200366"/>
                <w14:checkbox>
                  <w14:checked w14:val="0"/>
                  <w14:checkedState w14:val="2612" w14:font="MS Gothic"/>
                  <w14:uncheckedState w14:val="2610" w14:font="MS Gothic"/>
                </w14:checkbox>
              </w:sdtPr>
              <w:sdtEndPr/>
              <w:sdtContent>
                <w:r w:rsidRPr="004D72DA">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w:t>
            </w:r>
          </w:p>
          <w:p w14:paraId="6CA77865" w14:textId="77777777" w:rsidR="00C27B9B" w:rsidRPr="008150DD" w:rsidRDefault="00C27B9B" w:rsidP="00C27B9B">
            <w:pPr>
              <w:spacing w:line="312" w:lineRule="auto"/>
              <w:rPr>
                <w:rFonts w:ascii="Calibri" w:hAnsi="Calibri" w:cs="Calibri"/>
                <w:color w:val="000000"/>
                <w:sz w:val="24"/>
                <w:szCs w:val="24"/>
              </w:rPr>
            </w:pPr>
            <w:r>
              <w:rPr>
                <w:rFonts w:ascii="Calibri" w:hAnsi="Calibri" w:cs="Calibri"/>
                <w:i/>
                <w:iCs/>
                <w:color w:val="000000"/>
                <w:sz w:val="24"/>
                <w:szCs w:val="24"/>
              </w:rPr>
              <w:t xml:space="preserve">                                                                                    </w:t>
            </w:r>
            <w:r w:rsidRPr="008150DD">
              <w:rPr>
                <w:rFonts w:ascii="Calibri" w:hAnsi="Calibri" w:cs="Calibri"/>
                <w:i/>
                <w:iCs/>
                <w:color w:val="000000"/>
                <w:sz w:val="24"/>
                <w:szCs w:val="24"/>
              </w:rPr>
              <w:t>Other………………………....</w:t>
            </w:r>
            <w:r>
              <w:rPr>
                <w:rFonts w:ascii="Calibri" w:hAnsi="Calibri" w:cs="Calibri"/>
                <w:i/>
                <w:iCs/>
                <w:color w:val="000000"/>
                <w:sz w:val="24"/>
                <w:szCs w:val="24"/>
              </w:rPr>
              <w:t>...........</w:t>
            </w:r>
          </w:p>
        </w:tc>
      </w:tr>
      <w:tr w:rsidR="00C27B9B" w:rsidRPr="002A1808" w14:paraId="49C35C3D" w14:textId="77777777" w:rsidTr="00A66BB2">
        <w:trPr>
          <w:trHeight w:val="450"/>
        </w:trPr>
        <w:tc>
          <w:tcPr>
            <w:tcW w:w="10753" w:type="dxa"/>
            <w:gridSpan w:val="3"/>
            <w:vMerge/>
            <w:tcBorders>
              <w:top w:val="single" w:sz="4" w:space="0" w:color="auto"/>
              <w:left w:val="single" w:sz="4" w:space="0" w:color="auto"/>
              <w:bottom w:val="nil"/>
              <w:right w:val="single" w:sz="4" w:space="0" w:color="000000"/>
            </w:tcBorders>
            <w:vAlign w:val="center"/>
            <w:hideMark/>
          </w:tcPr>
          <w:p w14:paraId="1AD3C899" w14:textId="77777777" w:rsidR="00C27B9B" w:rsidRPr="008150DD" w:rsidRDefault="00C27B9B" w:rsidP="00C27B9B">
            <w:pPr>
              <w:spacing w:line="312" w:lineRule="auto"/>
              <w:rPr>
                <w:rFonts w:ascii="Calibri" w:hAnsi="Calibri" w:cs="Calibri"/>
                <w:color w:val="000000"/>
                <w:sz w:val="24"/>
                <w:szCs w:val="24"/>
              </w:rPr>
            </w:pPr>
          </w:p>
        </w:tc>
      </w:tr>
      <w:tr w:rsidR="00C27B9B" w:rsidRPr="002A1808" w14:paraId="00B3E0AA" w14:textId="77777777" w:rsidTr="00A66BB2">
        <w:trPr>
          <w:trHeight w:val="292"/>
        </w:trPr>
        <w:tc>
          <w:tcPr>
            <w:tcW w:w="10753" w:type="dxa"/>
            <w:gridSpan w:val="3"/>
            <w:tcBorders>
              <w:top w:val="nil"/>
              <w:left w:val="single" w:sz="4" w:space="0" w:color="auto"/>
              <w:bottom w:val="single" w:sz="4" w:space="0" w:color="auto"/>
              <w:right w:val="single" w:sz="4" w:space="0" w:color="000000"/>
            </w:tcBorders>
            <w:shd w:val="clear" w:color="auto" w:fill="auto"/>
            <w:noWrap/>
            <w:hideMark/>
          </w:tcPr>
          <w:p w14:paraId="66B67503" w14:textId="77777777" w:rsidR="00C27B9B" w:rsidRPr="005B422A"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 xml:space="preserve">Revegetation </w:t>
            </w:r>
            <w:r>
              <w:rPr>
                <w:rFonts w:ascii="Calibri" w:hAnsi="Calibri" w:cs="Calibri"/>
                <w:color w:val="000000"/>
                <w:sz w:val="24"/>
                <w:szCs w:val="24"/>
              </w:rPr>
              <w:t>g</w:t>
            </w:r>
            <w:r w:rsidRPr="00A431B0">
              <w:rPr>
                <w:rFonts w:ascii="Calibri" w:hAnsi="Calibri" w:cs="Calibri"/>
                <w:color w:val="000000"/>
                <w:sz w:val="24"/>
                <w:szCs w:val="24"/>
              </w:rPr>
              <w:t>oal (vegetation type/target EVC)</w:t>
            </w:r>
            <w:r w:rsidRPr="005B422A">
              <w:rPr>
                <w:rFonts w:ascii="Calibri" w:hAnsi="Calibri" w:cs="Calibri"/>
                <w:color w:val="000000"/>
                <w:sz w:val="24"/>
                <w:szCs w:val="24"/>
              </w:rPr>
              <w:t xml:space="preserve"> - if known:</w:t>
            </w:r>
          </w:p>
        </w:tc>
      </w:tr>
      <w:tr w:rsidR="00C27B9B" w:rsidRPr="00563380" w14:paraId="1D5F5B69" w14:textId="77777777" w:rsidTr="00A66BB2">
        <w:trPr>
          <w:trHeight w:val="306"/>
        </w:trPr>
        <w:tc>
          <w:tcPr>
            <w:tcW w:w="10753" w:type="dxa"/>
            <w:gridSpan w:val="3"/>
            <w:tcBorders>
              <w:top w:val="single" w:sz="4" w:space="0" w:color="auto"/>
              <w:left w:val="nil"/>
              <w:bottom w:val="nil"/>
              <w:right w:val="nil"/>
            </w:tcBorders>
            <w:shd w:val="clear" w:color="auto" w:fill="auto"/>
            <w:noWrap/>
            <w:vAlign w:val="bottom"/>
            <w:hideMark/>
          </w:tcPr>
          <w:p w14:paraId="0FBE94CE" w14:textId="77777777" w:rsidR="00C27B9B" w:rsidRPr="00563380" w:rsidRDefault="00C27B9B" w:rsidP="00C27B9B">
            <w:pPr>
              <w:spacing w:line="312" w:lineRule="auto"/>
              <w:rPr>
                <w:rFonts w:ascii="Calibri" w:hAnsi="Calibri" w:cs="Calibri"/>
                <w:color w:val="000000"/>
                <w:sz w:val="16"/>
                <w:szCs w:val="16"/>
              </w:rPr>
            </w:pPr>
            <w:r w:rsidRPr="00563380">
              <w:rPr>
                <w:rFonts w:ascii="Calibri" w:hAnsi="Calibri" w:cs="Calibri"/>
                <w:color w:val="000000"/>
                <w:sz w:val="16"/>
                <w:szCs w:val="16"/>
              </w:rPr>
              <w:t> </w:t>
            </w:r>
          </w:p>
        </w:tc>
      </w:tr>
      <w:tr w:rsidR="00C27B9B" w:rsidRPr="002A1808" w14:paraId="0A85BE67" w14:textId="77777777" w:rsidTr="00A66BB2">
        <w:trPr>
          <w:trHeight w:val="306"/>
        </w:trPr>
        <w:tc>
          <w:tcPr>
            <w:tcW w:w="10753" w:type="dxa"/>
            <w:gridSpan w:val="3"/>
            <w:tcBorders>
              <w:top w:val="nil"/>
              <w:left w:val="nil"/>
              <w:bottom w:val="single" w:sz="4" w:space="0" w:color="auto"/>
              <w:right w:val="nil"/>
            </w:tcBorders>
            <w:shd w:val="clear" w:color="auto" w:fill="auto"/>
            <w:noWrap/>
            <w:vAlign w:val="bottom"/>
            <w:hideMark/>
          </w:tcPr>
          <w:p w14:paraId="6E428F70" w14:textId="77777777" w:rsidR="00C27B9B" w:rsidRPr="002A1808" w:rsidRDefault="00C27B9B" w:rsidP="00C27B9B">
            <w:pPr>
              <w:spacing w:line="312" w:lineRule="auto"/>
              <w:rPr>
                <w:rFonts w:ascii="Calibri" w:hAnsi="Calibri" w:cs="Calibri"/>
                <w:color w:val="000000"/>
                <w:sz w:val="24"/>
                <w:szCs w:val="24"/>
              </w:rPr>
            </w:pPr>
            <w:r w:rsidRPr="002A1808">
              <w:rPr>
                <w:rFonts w:ascii="Calibri" w:hAnsi="Calibri" w:cs="Calibri"/>
                <w:b/>
                <w:bCs/>
                <w:color w:val="000000"/>
                <w:sz w:val="24"/>
                <w:szCs w:val="24"/>
              </w:rPr>
              <w:t>Site Details</w:t>
            </w:r>
            <w:r w:rsidRPr="002A1808">
              <w:rPr>
                <w:rFonts w:ascii="Calibri" w:hAnsi="Calibri" w:cs="Calibri"/>
                <w:color w:val="000000"/>
                <w:sz w:val="24"/>
                <w:szCs w:val="24"/>
              </w:rPr>
              <w:t xml:space="preserve"> (</w:t>
            </w:r>
            <w:r>
              <w:rPr>
                <w:rFonts w:ascii="Calibri" w:hAnsi="Calibri" w:cs="Calibri"/>
                <w:color w:val="000000"/>
                <w:sz w:val="24"/>
                <w:szCs w:val="24"/>
              </w:rPr>
              <w:t xml:space="preserve">please record details for the </w:t>
            </w:r>
            <w:r w:rsidRPr="002A1808">
              <w:rPr>
                <w:rFonts w:ascii="Calibri" w:hAnsi="Calibri" w:cs="Calibri"/>
                <w:color w:val="000000"/>
                <w:sz w:val="24"/>
                <w:szCs w:val="24"/>
              </w:rPr>
              <w:t>whole of the planting area)</w:t>
            </w:r>
          </w:p>
        </w:tc>
      </w:tr>
      <w:tr w:rsidR="00C27B9B" w:rsidRPr="002A1808" w14:paraId="666624AE" w14:textId="77777777" w:rsidTr="00A66BB2">
        <w:trPr>
          <w:trHeight w:val="394"/>
        </w:trPr>
        <w:tc>
          <w:tcPr>
            <w:tcW w:w="107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63748" w14:textId="77777777" w:rsidR="00C27B9B" w:rsidRDefault="00C27B9B" w:rsidP="00C27B9B">
            <w:pPr>
              <w:spacing w:line="312" w:lineRule="auto"/>
              <w:rPr>
                <w:rFonts w:ascii="Calibri" w:hAnsi="Calibri" w:cs="Calibri"/>
                <w:i/>
                <w:iCs/>
                <w:color w:val="000000"/>
                <w:sz w:val="24"/>
                <w:szCs w:val="24"/>
              </w:rPr>
            </w:pPr>
            <w:r w:rsidRPr="00A431B0">
              <w:rPr>
                <w:rFonts w:ascii="Calibri" w:hAnsi="Calibri" w:cs="Calibri"/>
                <w:color w:val="000000"/>
                <w:sz w:val="24"/>
                <w:szCs w:val="24"/>
              </w:rPr>
              <w:t>Land</w:t>
            </w:r>
            <w:r>
              <w:rPr>
                <w:rFonts w:ascii="Calibri" w:hAnsi="Calibri" w:cs="Calibri"/>
                <w:color w:val="000000"/>
                <w:sz w:val="24"/>
                <w:szCs w:val="24"/>
              </w:rPr>
              <w:t>-</w:t>
            </w:r>
            <w:r w:rsidRPr="00A431B0">
              <w:rPr>
                <w:rFonts w:ascii="Calibri" w:hAnsi="Calibri" w:cs="Calibri"/>
                <w:color w:val="000000"/>
                <w:sz w:val="24"/>
                <w:szCs w:val="24"/>
              </w:rPr>
              <w:t xml:space="preserve">use </w:t>
            </w:r>
            <w:r w:rsidRPr="003C6462">
              <w:rPr>
                <w:rFonts w:ascii="Calibri" w:hAnsi="Calibri" w:cs="Calibri"/>
                <w:color w:val="000000"/>
                <w:sz w:val="24"/>
                <w:szCs w:val="24"/>
              </w:rPr>
              <w:t>b</w:t>
            </w:r>
            <w:r w:rsidRPr="00A431B0">
              <w:rPr>
                <w:rFonts w:ascii="Calibri" w:hAnsi="Calibri" w:cs="Calibri"/>
                <w:color w:val="000000"/>
                <w:sz w:val="24"/>
                <w:szCs w:val="24"/>
              </w:rPr>
              <w:t xml:space="preserve">efore </w:t>
            </w:r>
            <w:r w:rsidRPr="003C6462">
              <w:rPr>
                <w:rFonts w:ascii="Calibri" w:hAnsi="Calibri" w:cs="Calibri"/>
                <w:color w:val="000000"/>
                <w:sz w:val="24"/>
                <w:szCs w:val="24"/>
              </w:rPr>
              <w:t>p</w:t>
            </w:r>
            <w:r w:rsidRPr="00A431B0">
              <w:rPr>
                <w:rFonts w:ascii="Calibri" w:hAnsi="Calibri" w:cs="Calibri"/>
                <w:color w:val="000000"/>
                <w:sz w:val="24"/>
                <w:szCs w:val="24"/>
              </w:rPr>
              <w:t>lanting (select one or more):</w:t>
            </w:r>
            <w:r w:rsidRPr="008150DD">
              <w:rPr>
                <w:rFonts w:ascii="Calibri" w:hAnsi="Calibri" w:cs="Calibri"/>
                <w:color w:val="000000"/>
                <w:sz w:val="24"/>
                <w:szCs w:val="24"/>
              </w:rPr>
              <w:t xml:space="preserve"> </w:t>
            </w:r>
            <w:r>
              <w:rPr>
                <w:rFonts w:ascii="Calibri" w:hAnsi="Calibri" w:cs="Calibri"/>
                <w:color w:val="000000"/>
                <w:sz w:val="24"/>
                <w:szCs w:val="24"/>
              </w:rPr>
              <w:t xml:space="preserve">  </w:t>
            </w:r>
            <w:r w:rsidRPr="008150DD">
              <w:rPr>
                <w:rFonts w:ascii="Calibri" w:hAnsi="Calibri" w:cs="Calibri"/>
                <w:i/>
                <w:iCs/>
                <w:color w:val="000000"/>
                <w:sz w:val="24"/>
                <w:szCs w:val="24"/>
              </w:rPr>
              <w:t>Grazing</w:t>
            </w:r>
            <w:r>
              <w:rPr>
                <w:rFonts w:ascii="Calibri" w:hAnsi="Calibri" w:cs="Calibri"/>
                <w:i/>
                <w:iCs/>
                <w:color w:val="000000"/>
                <w:sz w:val="24"/>
                <w:szCs w:val="24"/>
              </w:rPr>
              <w:t xml:space="preserve"> </w:t>
            </w:r>
            <w:sdt>
              <w:sdtPr>
                <w:rPr>
                  <w:rFonts w:ascii="Calibri" w:hAnsi="Calibri" w:cs="Calibri"/>
                  <w:iCs/>
                  <w:color w:val="000000"/>
                  <w:sz w:val="24"/>
                  <w:szCs w:val="24"/>
                </w:rPr>
                <w:id w:val="-1985533378"/>
                <w14:checkbox>
                  <w14:checked w14:val="0"/>
                  <w14:checkedState w14:val="2612" w14:font="MS Gothic"/>
                  <w14:uncheckedState w14:val="2610" w14:font="MS Gothic"/>
                </w14:checkbox>
              </w:sdtPr>
              <w:sdtEndPr/>
              <w:sdtContent>
                <w:r w:rsidRPr="004D72DA">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w:t>
            </w:r>
            <w:r w:rsidRPr="008150DD">
              <w:rPr>
                <w:rFonts w:ascii="Calibri" w:hAnsi="Calibri" w:cs="Calibri"/>
                <w:i/>
                <w:iCs/>
                <w:color w:val="000000"/>
                <w:sz w:val="24"/>
                <w:szCs w:val="24"/>
              </w:rPr>
              <w:t xml:space="preserve"> Cropping</w:t>
            </w:r>
            <w:r>
              <w:rPr>
                <w:rFonts w:ascii="Calibri" w:hAnsi="Calibri" w:cs="Calibri"/>
                <w:i/>
                <w:iCs/>
                <w:color w:val="000000"/>
                <w:sz w:val="24"/>
                <w:szCs w:val="24"/>
              </w:rPr>
              <w:t xml:space="preserve"> </w:t>
            </w:r>
            <w:sdt>
              <w:sdtPr>
                <w:rPr>
                  <w:rFonts w:ascii="Calibri" w:hAnsi="Calibri" w:cs="Calibri"/>
                  <w:iCs/>
                  <w:color w:val="000000"/>
                  <w:sz w:val="24"/>
                  <w:szCs w:val="24"/>
                </w:rPr>
                <w:id w:val="-908929908"/>
                <w14:checkbox>
                  <w14:checked w14:val="0"/>
                  <w14:checkedState w14:val="2612" w14:font="MS Gothic"/>
                  <w14:uncheckedState w14:val="2610" w14:font="MS Gothic"/>
                </w14:checkbox>
              </w:sdtPr>
              <w:sdtEndPr/>
              <w:sdtContent>
                <w:r w:rsidRPr="004D72DA">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Horticulture </w:t>
            </w:r>
            <w:sdt>
              <w:sdtPr>
                <w:rPr>
                  <w:rFonts w:ascii="Calibri" w:hAnsi="Calibri" w:cs="Calibri"/>
                  <w:iCs/>
                  <w:color w:val="000000"/>
                  <w:sz w:val="24"/>
                  <w:szCs w:val="24"/>
                </w:rPr>
                <w:id w:val="1982955704"/>
                <w14:checkbox>
                  <w14:checked w14:val="0"/>
                  <w14:checkedState w14:val="2612" w14:font="MS Gothic"/>
                  <w14:uncheckedState w14:val="2610" w14:font="MS Gothic"/>
                </w14:checkbox>
              </w:sdtPr>
              <w:sdtEndPr/>
              <w:sdtContent>
                <w:r>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Plantation </w:t>
            </w:r>
            <w:sdt>
              <w:sdtPr>
                <w:rPr>
                  <w:rFonts w:ascii="Calibri" w:hAnsi="Calibri" w:cs="Calibri"/>
                  <w:iCs/>
                  <w:color w:val="000000"/>
                  <w:sz w:val="24"/>
                  <w:szCs w:val="24"/>
                </w:rPr>
                <w:id w:val="-40212482"/>
                <w14:checkbox>
                  <w14:checked w14:val="0"/>
                  <w14:checkedState w14:val="2612" w14:font="MS Gothic"/>
                  <w14:uncheckedState w14:val="2610" w14:font="MS Gothic"/>
                </w14:checkbox>
              </w:sdtPr>
              <w:sdtEndPr/>
              <w:sdtContent>
                <w:r>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w:t>
            </w:r>
          </w:p>
          <w:p w14:paraId="65E39208" w14:textId="77777777" w:rsidR="00C27B9B" w:rsidRPr="008150DD" w:rsidRDefault="00C27B9B" w:rsidP="00C27B9B">
            <w:pPr>
              <w:spacing w:line="312" w:lineRule="auto"/>
              <w:rPr>
                <w:rFonts w:ascii="Calibri" w:hAnsi="Calibri" w:cs="Calibri"/>
                <w:color w:val="000000"/>
                <w:sz w:val="24"/>
                <w:szCs w:val="24"/>
              </w:rPr>
            </w:pPr>
            <w:r>
              <w:rPr>
                <w:rFonts w:ascii="Calibri" w:hAnsi="Calibri" w:cs="Calibri"/>
                <w:i/>
                <w:iCs/>
                <w:color w:val="000000"/>
                <w:sz w:val="24"/>
                <w:szCs w:val="24"/>
              </w:rPr>
              <w:t xml:space="preserve">                                                                                      </w:t>
            </w:r>
            <w:r w:rsidRPr="008150DD">
              <w:rPr>
                <w:rFonts w:ascii="Calibri" w:hAnsi="Calibri" w:cs="Calibri"/>
                <w:i/>
                <w:iCs/>
                <w:color w:val="000000"/>
                <w:sz w:val="24"/>
                <w:szCs w:val="24"/>
              </w:rPr>
              <w:t>Other</w:t>
            </w:r>
            <w:r w:rsidRPr="008150DD">
              <w:rPr>
                <w:rFonts w:ascii="Calibri" w:hAnsi="Calibri" w:cs="Calibri"/>
                <w:color w:val="000000"/>
                <w:sz w:val="24"/>
                <w:szCs w:val="24"/>
              </w:rPr>
              <w:t>…………………………………...</w:t>
            </w:r>
          </w:p>
        </w:tc>
      </w:tr>
      <w:tr w:rsidR="00C27B9B" w:rsidRPr="002A1808" w14:paraId="30D02B1F" w14:textId="77777777" w:rsidTr="00A66BB2">
        <w:trPr>
          <w:trHeight w:val="643"/>
        </w:trPr>
        <w:tc>
          <w:tcPr>
            <w:tcW w:w="1075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79A1700" w14:textId="77777777" w:rsidR="00C27B9B" w:rsidRDefault="00C27B9B" w:rsidP="00C27B9B">
            <w:pPr>
              <w:spacing w:line="312" w:lineRule="auto"/>
              <w:rPr>
                <w:rFonts w:ascii="Calibri" w:hAnsi="Calibri" w:cs="Calibri"/>
                <w:i/>
                <w:iCs/>
                <w:color w:val="000000"/>
                <w:sz w:val="24"/>
                <w:szCs w:val="24"/>
              </w:rPr>
            </w:pPr>
            <w:r w:rsidRPr="00A431B0">
              <w:rPr>
                <w:rFonts w:ascii="Calibri" w:hAnsi="Calibri" w:cs="Calibri"/>
                <w:color w:val="000000"/>
                <w:sz w:val="24"/>
                <w:szCs w:val="24"/>
              </w:rPr>
              <w:t xml:space="preserve">Main </w:t>
            </w:r>
            <w:r w:rsidRPr="003C6462">
              <w:rPr>
                <w:rFonts w:ascii="Calibri" w:hAnsi="Calibri" w:cs="Calibri"/>
                <w:color w:val="000000"/>
                <w:sz w:val="24"/>
                <w:szCs w:val="24"/>
              </w:rPr>
              <w:t>v</w:t>
            </w:r>
            <w:r w:rsidRPr="00A431B0">
              <w:rPr>
                <w:rFonts w:ascii="Calibri" w:hAnsi="Calibri" w:cs="Calibri"/>
                <w:color w:val="000000"/>
                <w:sz w:val="24"/>
                <w:szCs w:val="24"/>
              </w:rPr>
              <w:t xml:space="preserve">egetation at </w:t>
            </w:r>
            <w:r w:rsidRPr="003C6462">
              <w:rPr>
                <w:rFonts w:ascii="Calibri" w:hAnsi="Calibri" w:cs="Calibri"/>
                <w:color w:val="000000"/>
                <w:sz w:val="24"/>
                <w:szCs w:val="24"/>
              </w:rPr>
              <w:t>t</w:t>
            </w:r>
            <w:r w:rsidRPr="00A431B0">
              <w:rPr>
                <w:rFonts w:ascii="Calibri" w:hAnsi="Calibri" w:cs="Calibri"/>
                <w:color w:val="000000"/>
                <w:sz w:val="24"/>
                <w:szCs w:val="24"/>
              </w:rPr>
              <w:t xml:space="preserve">ime of </w:t>
            </w:r>
            <w:r w:rsidRPr="003C6462">
              <w:rPr>
                <w:rFonts w:ascii="Calibri" w:hAnsi="Calibri" w:cs="Calibri"/>
                <w:color w:val="000000"/>
                <w:sz w:val="24"/>
                <w:szCs w:val="24"/>
              </w:rPr>
              <w:t>p</w:t>
            </w:r>
            <w:r w:rsidRPr="00A431B0">
              <w:rPr>
                <w:rFonts w:ascii="Calibri" w:hAnsi="Calibri" w:cs="Calibri"/>
                <w:color w:val="000000"/>
                <w:sz w:val="24"/>
                <w:szCs w:val="24"/>
              </w:rPr>
              <w:t>lanting (select one):</w:t>
            </w:r>
            <w:r w:rsidRPr="008150DD">
              <w:rPr>
                <w:rFonts w:ascii="Calibri" w:hAnsi="Calibri" w:cs="Calibri"/>
                <w:color w:val="000000"/>
                <w:sz w:val="24"/>
                <w:szCs w:val="24"/>
              </w:rPr>
              <w:t xml:space="preserve"> </w:t>
            </w:r>
            <w:r>
              <w:rPr>
                <w:rFonts w:ascii="Calibri" w:hAnsi="Calibri" w:cs="Calibri"/>
                <w:color w:val="000000"/>
                <w:sz w:val="24"/>
                <w:szCs w:val="24"/>
              </w:rPr>
              <w:t xml:space="preserve">  None (</w:t>
            </w:r>
            <w:r>
              <w:rPr>
                <w:rFonts w:ascii="Calibri" w:hAnsi="Calibri" w:cs="Calibri"/>
                <w:i/>
                <w:iCs/>
                <w:color w:val="000000"/>
                <w:sz w:val="24"/>
                <w:szCs w:val="24"/>
              </w:rPr>
              <w:t>b</w:t>
            </w:r>
            <w:r w:rsidRPr="008150DD">
              <w:rPr>
                <w:rFonts w:ascii="Calibri" w:hAnsi="Calibri" w:cs="Calibri"/>
                <w:i/>
                <w:iCs/>
                <w:color w:val="000000"/>
                <w:sz w:val="24"/>
                <w:szCs w:val="24"/>
              </w:rPr>
              <w:t>are ground</w:t>
            </w:r>
            <w:r>
              <w:rPr>
                <w:rFonts w:ascii="Calibri" w:hAnsi="Calibri" w:cs="Calibri"/>
                <w:iCs/>
                <w:color w:val="000000"/>
                <w:sz w:val="24"/>
                <w:szCs w:val="24"/>
              </w:rPr>
              <w:t xml:space="preserve">) </w:t>
            </w:r>
            <w:sdt>
              <w:sdtPr>
                <w:rPr>
                  <w:rFonts w:ascii="Calibri" w:hAnsi="Calibri" w:cs="Calibri"/>
                  <w:iCs/>
                  <w:color w:val="000000"/>
                  <w:sz w:val="24"/>
                  <w:szCs w:val="24"/>
                </w:rPr>
                <w:id w:val="1637840949"/>
                <w14:checkbox>
                  <w14:checked w14:val="0"/>
                  <w14:checkedState w14:val="2612" w14:font="MS Gothic"/>
                  <w14:uncheckedState w14:val="2610" w14:font="MS Gothic"/>
                </w14:checkbox>
              </w:sdtPr>
              <w:sdtEndPr/>
              <w:sdtContent>
                <w:r>
                  <w:rPr>
                    <w:rFonts w:ascii="MS Gothic" w:eastAsia="MS Gothic" w:hAnsi="MS Gothic" w:cs="Calibri" w:hint="eastAsia"/>
                    <w:iCs/>
                    <w:color w:val="000000"/>
                    <w:sz w:val="24"/>
                    <w:szCs w:val="24"/>
                  </w:rPr>
                  <w:t>☐</w:t>
                </w:r>
              </w:sdtContent>
            </w:sdt>
            <w:r>
              <w:rPr>
                <w:rFonts w:ascii="Calibri" w:hAnsi="Calibri" w:cs="Calibri"/>
                <w:iCs/>
                <w:color w:val="000000"/>
                <w:sz w:val="24"/>
                <w:szCs w:val="24"/>
              </w:rPr>
              <w:t xml:space="preserve"> </w:t>
            </w:r>
            <w:r>
              <w:rPr>
                <w:rFonts w:ascii="Calibri" w:hAnsi="Calibri" w:cs="Calibri"/>
                <w:i/>
                <w:iCs/>
                <w:color w:val="000000"/>
                <w:sz w:val="24"/>
                <w:szCs w:val="24"/>
              </w:rPr>
              <w:t xml:space="preserve"> Pasture Grass </w:t>
            </w:r>
            <w:sdt>
              <w:sdtPr>
                <w:rPr>
                  <w:rFonts w:ascii="Calibri" w:hAnsi="Calibri" w:cs="Calibri"/>
                  <w:iCs/>
                  <w:color w:val="000000"/>
                  <w:sz w:val="24"/>
                  <w:szCs w:val="24"/>
                </w:rPr>
                <w:id w:val="-348804111"/>
                <w14:checkbox>
                  <w14:checked w14:val="0"/>
                  <w14:checkedState w14:val="2612" w14:font="MS Gothic"/>
                  <w14:uncheckedState w14:val="2610" w14:font="MS Gothic"/>
                </w14:checkbox>
              </w:sdtPr>
              <w:sdtEndPr/>
              <w:sdtContent>
                <w:r w:rsidRPr="004D72DA">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w:t>
            </w:r>
            <w:r w:rsidRPr="008150DD">
              <w:rPr>
                <w:rFonts w:ascii="Calibri" w:hAnsi="Calibri" w:cs="Calibri"/>
                <w:i/>
                <w:iCs/>
                <w:color w:val="000000"/>
                <w:sz w:val="24"/>
                <w:szCs w:val="24"/>
              </w:rPr>
              <w:t xml:space="preserve"> </w:t>
            </w:r>
          </w:p>
          <w:p w14:paraId="6D715B80" w14:textId="77777777" w:rsidR="00C27B9B" w:rsidRPr="008150DD" w:rsidRDefault="00C27B9B" w:rsidP="00C27B9B">
            <w:pPr>
              <w:spacing w:line="312" w:lineRule="auto"/>
              <w:rPr>
                <w:rFonts w:ascii="Calibri" w:hAnsi="Calibri" w:cs="Calibri"/>
                <w:color w:val="000000"/>
                <w:sz w:val="24"/>
                <w:szCs w:val="24"/>
              </w:rPr>
            </w:pPr>
            <w:r>
              <w:rPr>
                <w:rFonts w:ascii="Calibri" w:hAnsi="Calibri" w:cs="Calibri"/>
                <w:i/>
                <w:iCs/>
                <w:color w:val="000000"/>
                <w:sz w:val="24"/>
                <w:szCs w:val="24"/>
              </w:rPr>
              <w:t xml:space="preserve">                                                               Scattered Trees </w:t>
            </w:r>
            <w:sdt>
              <w:sdtPr>
                <w:rPr>
                  <w:rFonts w:ascii="Calibri" w:hAnsi="Calibri" w:cs="Calibri"/>
                  <w:iCs/>
                  <w:color w:val="000000"/>
                  <w:sz w:val="24"/>
                  <w:szCs w:val="24"/>
                </w:rPr>
                <w:id w:val="-1559776241"/>
                <w14:checkbox>
                  <w14:checked w14:val="0"/>
                  <w14:checkedState w14:val="2612" w14:font="MS Gothic"/>
                  <w14:uncheckedState w14:val="2610" w14:font="MS Gothic"/>
                </w14:checkbox>
              </w:sdtPr>
              <w:sdtEndPr/>
              <w:sdtContent>
                <w:r>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Remnant B</w:t>
            </w:r>
            <w:r w:rsidRPr="008150DD">
              <w:rPr>
                <w:rFonts w:ascii="Calibri" w:hAnsi="Calibri" w:cs="Calibri"/>
                <w:i/>
                <w:iCs/>
                <w:color w:val="000000"/>
                <w:sz w:val="24"/>
                <w:szCs w:val="24"/>
              </w:rPr>
              <w:t>ush</w:t>
            </w:r>
            <w:r>
              <w:rPr>
                <w:rFonts w:ascii="Calibri" w:hAnsi="Calibri" w:cs="Calibri"/>
                <w:i/>
                <w:iCs/>
                <w:color w:val="000000"/>
                <w:sz w:val="24"/>
                <w:szCs w:val="24"/>
              </w:rPr>
              <w:t xml:space="preserve"> </w:t>
            </w:r>
            <w:sdt>
              <w:sdtPr>
                <w:rPr>
                  <w:rFonts w:ascii="Calibri" w:hAnsi="Calibri" w:cs="Calibri"/>
                  <w:iCs/>
                  <w:color w:val="000000"/>
                  <w:sz w:val="24"/>
                  <w:szCs w:val="24"/>
                </w:rPr>
                <w:id w:val="-634171030"/>
                <w14:checkbox>
                  <w14:checked w14:val="0"/>
                  <w14:checkedState w14:val="2612" w14:font="MS Gothic"/>
                  <w14:uncheckedState w14:val="2610" w14:font="MS Gothic"/>
                </w14:checkbox>
              </w:sdtPr>
              <w:sdtEndPr/>
              <w:sdtContent>
                <w:r w:rsidRPr="004D72DA">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w:t>
            </w:r>
            <w:r w:rsidRPr="008150DD">
              <w:rPr>
                <w:rFonts w:ascii="Calibri" w:hAnsi="Calibri" w:cs="Calibri"/>
                <w:i/>
                <w:iCs/>
                <w:color w:val="000000"/>
                <w:sz w:val="24"/>
                <w:szCs w:val="24"/>
              </w:rPr>
              <w:t xml:space="preserve"> Other</w:t>
            </w:r>
            <w:r w:rsidRPr="008150DD">
              <w:rPr>
                <w:rFonts w:ascii="Calibri" w:hAnsi="Calibri" w:cs="Calibri"/>
                <w:color w:val="000000"/>
                <w:sz w:val="24"/>
                <w:szCs w:val="24"/>
              </w:rPr>
              <w:t>…………………………………...</w:t>
            </w:r>
          </w:p>
        </w:tc>
      </w:tr>
      <w:tr w:rsidR="00C27B9B" w:rsidRPr="002A1808" w14:paraId="1FFB2E31" w14:textId="77777777" w:rsidTr="00A66BB2">
        <w:trPr>
          <w:trHeight w:val="306"/>
        </w:trPr>
        <w:tc>
          <w:tcPr>
            <w:tcW w:w="107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31436" w14:textId="77777777" w:rsidR="00C27B9B" w:rsidRPr="008150DD" w:rsidRDefault="00C27B9B" w:rsidP="00C27B9B">
            <w:pPr>
              <w:spacing w:line="312" w:lineRule="auto"/>
              <w:rPr>
                <w:rFonts w:ascii="Calibri" w:hAnsi="Calibri" w:cs="Calibri"/>
                <w:i/>
                <w:color w:val="000000"/>
                <w:sz w:val="24"/>
                <w:szCs w:val="24"/>
              </w:rPr>
            </w:pPr>
            <w:r w:rsidRPr="00A431B0">
              <w:rPr>
                <w:rFonts w:ascii="Calibri" w:hAnsi="Calibri" w:cs="Calibri"/>
                <w:color w:val="000000"/>
                <w:sz w:val="24"/>
                <w:szCs w:val="24"/>
              </w:rPr>
              <w:t xml:space="preserve">Soil </w:t>
            </w:r>
            <w:r>
              <w:rPr>
                <w:rFonts w:ascii="Calibri" w:hAnsi="Calibri" w:cs="Calibri"/>
                <w:color w:val="000000"/>
                <w:sz w:val="24"/>
                <w:szCs w:val="24"/>
              </w:rPr>
              <w:t>t</w:t>
            </w:r>
            <w:r w:rsidRPr="00A431B0">
              <w:rPr>
                <w:rFonts w:ascii="Calibri" w:hAnsi="Calibri" w:cs="Calibri"/>
                <w:color w:val="000000"/>
                <w:sz w:val="24"/>
                <w:szCs w:val="24"/>
              </w:rPr>
              <w:t>ype (select one or more)</w:t>
            </w:r>
            <w:r w:rsidRPr="00863989">
              <w:rPr>
                <w:rFonts w:ascii="Calibri" w:hAnsi="Calibri" w:cs="Calibri"/>
                <w:color w:val="000000"/>
                <w:sz w:val="24"/>
                <w:szCs w:val="24"/>
              </w:rPr>
              <w:t>:</w:t>
            </w:r>
            <w:r w:rsidRPr="008150DD">
              <w:rPr>
                <w:rFonts w:ascii="Calibri" w:hAnsi="Calibri" w:cs="Calibri"/>
                <w:color w:val="000000"/>
                <w:sz w:val="24"/>
                <w:szCs w:val="24"/>
              </w:rPr>
              <w:t xml:space="preserve"> </w:t>
            </w:r>
            <w:r>
              <w:rPr>
                <w:rFonts w:ascii="Calibri" w:hAnsi="Calibri" w:cs="Calibri"/>
                <w:color w:val="000000"/>
                <w:sz w:val="24"/>
                <w:szCs w:val="24"/>
              </w:rPr>
              <w:t xml:space="preserve">  </w:t>
            </w:r>
            <w:r>
              <w:rPr>
                <w:rFonts w:ascii="Calibri" w:hAnsi="Calibri" w:cs="Calibri"/>
                <w:i/>
                <w:color w:val="000000"/>
                <w:sz w:val="24"/>
                <w:szCs w:val="24"/>
              </w:rPr>
              <w:t xml:space="preserve">Gravel </w:t>
            </w:r>
            <w:sdt>
              <w:sdtPr>
                <w:rPr>
                  <w:rFonts w:ascii="Calibri" w:hAnsi="Calibri" w:cs="Calibri"/>
                  <w:color w:val="000000"/>
                  <w:sz w:val="24"/>
                  <w:szCs w:val="24"/>
                </w:rPr>
                <w:id w:val="1770197750"/>
                <w14:checkbox>
                  <w14:checked w14:val="0"/>
                  <w14:checkedState w14:val="2612" w14:font="MS Gothic"/>
                  <w14:uncheckedState w14:val="2610" w14:font="MS Gothic"/>
                </w14:checkbox>
              </w:sdtPr>
              <w:sdtEndPr/>
              <w:sdtContent>
                <w:r w:rsidRPr="00A419D9">
                  <w:rPr>
                    <w:rFonts w:ascii="MS Gothic" w:eastAsia="MS Gothic" w:hAnsi="MS Gothic" w:cs="Calibri" w:hint="eastAsia"/>
                    <w:color w:val="000000"/>
                    <w:sz w:val="24"/>
                    <w:szCs w:val="24"/>
                  </w:rPr>
                  <w:t>☐</w:t>
                </w:r>
              </w:sdtContent>
            </w:sdt>
            <w:r w:rsidRPr="008150DD">
              <w:rPr>
                <w:rFonts w:ascii="Calibri" w:hAnsi="Calibri" w:cs="Calibri"/>
                <w:i/>
                <w:color w:val="000000"/>
                <w:sz w:val="24"/>
                <w:szCs w:val="24"/>
              </w:rPr>
              <w:t xml:space="preserve"> </w:t>
            </w:r>
            <w:r>
              <w:rPr>
                <w:rFonts w:ascii="Calibri" w:hAnsi="Calibri" w:cs="Calibri"/>
                <w:i/>
                <w:color w:val="000000"/>
                <w:sz w:val="24"/>
                <w:szCs w:val="24"/>
              </w:rPr>
              <w:t xml:space="preserve"> Sand </w:t>
            </w:r>
            <w:sdt>
              <w:sdtPr>
                <w:rPr>
                  <w:rFonts w:ascii="Calibri" w:hAnsi="Calibri" w:cs="Calibri"/>
                  <w:color w:val="000000"/>
                  <w:sz w:val="24"/>
                  <w:szCs w:val="24"/>
                </w:rPr>
                <w:id w:val="2117554458"/>
                <w14:checkbox>
                  <w14:checked w14:val="0"/>
                  <w14:checkedState w14:val="2612" w14:font="MS Gothic"/>
                  <w14:uncheckedState w14:val="2610" w14:font="MS Gothic"/>
                </w14:checkbox>
              </w:sdtPr>
              <w:sdtEndPr/>
              <w:sdtContent>
                <w:r w:rsidRPr="00A419D9">
                  <w:rPr>
                    <w:rFonts w:ascii="MS Gothic" w:eastAsia="MS Gothic" w:hAnsi="MS Gothic" w:cs="Calibri" w:hint="eastAsia"/>
                    <w:color w:val="000000"/>
                    <w:sz w:val="24"/>
                    <w:szCs w:val="24"/>
                  </w:rPr>
                  <w:t>☐</w:t>
                </w:r>
              </w:sdtContent>
            </w:sdt>
            <w:r>
              <w:rPr>
                <w:rFonts w:ascii="Calibri" w:hAnsi="Calibri" w:cs="Calibri"/>
                <w:i/>
                <w:color w:val="000000"/>
                <w:sz w:val="24"/>
                <w:szCs w:val="24"/>
              </w:rPr>
              <w:t xml:space="preserve"> </w:t>
            </w:r>
            <w:r w:rsidRPr="008150DD">
              <w:rPr>
                <w:rFonts w:ascii="Calibri" w:hAnsi="Calibri" w:cs="Calibri"/>
                <w:i/>
                <w:color w:val="000000"/>
                <w:sz w:val="24"/>
                <w:szCs w:val="24"/>
              </w:rPr>
              <w:t xml:space="preserve"> </w:t>
            </w:r>
            <w:r>
              <w:rPr>
                <w:rFonts w:ascii="Calibri" w:hAnsi="Calibri" w:cs="Calibri"/>
                <w:i/>
                <w:color w:val="000000"/>
                <w:sz w:val="24"/>
                <w:szCs w:val="24"/>
              </w:rPr>
              <w:t xml:space="preserve"> </w:t>
            </w:r>
            <w:r w:rsidRPr="008150DD">
              <w:rPr>
                <w:rFonts w:ascii="Calibri" w:hAnsi="Calibri" w:cs="Calibri"/>
                <w:i/>
                <w:color w:val="000000"/>
                <w:sz w:val="24"/>
                <w:szCs w:val="24"/>
              </w:rPr>
              <w:t>Loam</w:t>
            </w:r>
            <w:r>
              <w:rPr>
                <w:rFonts w:ascii="Calibri" w:hAnsi="Calibri" w:cs="Calibri"/>
                <w:i/>
                <w:color w:val="000000"/>
                <w:sz w:val="24"/>
                <w:szCs w:val="24"/>
              </w:rPr>
              <w:t xml:space="preserve"> </w:t>
            </w:r>
            <w:sdt>
              <w:sdtPr>
                <w:rPr>
                  <w:rFonts w:ascii="Calibri" w:hAnsi="Calibri" w:cs="Calibri"/>
                  <w:color w:val="000000"/>
                  <w:sz w:val="24"/>
                  <w:szCs w:val="24"/>
                </w:rPr>
                <w:id w:val="-1293283585"/>
                <w14:checkbox>
                  <w14:checked w14:val="0"/>
                  <w14:checkedState w14:val="2612" w14:font="MS Gothic"/>
                  <w14:uncheckedState w14:val="2610" w14:font="MS Gothic"/>
                </w14:checkbox>
              </w:sdtPr>
              <w:sdtEndPr/>
              <w:sdtContent>
                <w:r w:rsidRPr="00A419D9">
                  <w:rPr>
                    <w:rFonts w:ascii="MS Gothic" w:eastAsia="MS Gothic" w:hAnsi="MS Gothic" w:cs="Calibri" w:hint="eastAsia"/>
                    <w:color w:val="000000"/>
                    <w:sz w:val="24"/>
                    <w:szCs w:val="24"/>
                  </w:rPr>
                  <w:t>☐</w:t>
                </w:r>
              </w:sdtContent>
            </w:sdt>
            <w:r>
              <w:rPr>
                <w:rFonts w:ascii="Calibri" w:hAnsi="Calibri" w:cs="Calibri"/>
                <w:i/>
                <w:color w:val="000000"/>
                <w:sz w:val="24"/>
                <w:szCs w:val="24"/>
              </w:rPr>
              <w:t xml:space="preserve">   Clay </w:t>
            </w:r>
            <w:sdt>
              <w:sdtPr>
                <w:rPr>
                  <w:rFonts w:ascii="Calibri" w:hAnsi="Calibri" w:cs="Calibri"/>
                  <w:color w:val="000000"/>
                  <w:sz w:val="24"/>
                  <w:szCs w:val="24"/>
                </w:rPr>
                <w:id w:val="-1627998351"/>
                <w14:checkbox>
                  <w14:checked w14:val="0"/>
                  <w14:checkedState w14:val="2612" w14:font="MS Gothic"/>
                  <w14:uncheckedState w14:val="2610" w14:font="MS Gothic"/>
                </w14:checkbox>
              </w:sdtPr>
              <w:sdtEndPr/>
              <w:sdtContent>
                <w:r w:rsidRPr="00A419D9">
                  <w:rPr>
                    <w:rFonts w:ascii="MS Gothic" w:eastAsia="MS Gothic" w:hAnsi="MS Gothic" w:cs="Calibri" w:hint="eastAsia"/>
                    <w:color w:val="000000"/>
                    <w:sz w:val="24"/>
                    <w:szCs w:val="24"/>
                  </w:rPr>
                  <w:t>☐</w:t>
                </w:r>
              </w:sdtContent>
            </w:sdt>
            <w:r w:rsidRPr="008150DD">
              <w:rPr>
                <w:rFonts w:ascii="Calibri" w:hAnsi="Calibri" w:cs="Calibri"/>
                <w:i/>
                <w:color w:val="000000"/>
                <w:sz w:val="24"/>
                <w:szCs w:val="24"/>
              </w:rPr>
              <w:t xml:space="preserve"> </w:t>
            </w:r>
            <w:r>
              <w:rPr>
                <w:rFonts w:ascii="Calibri" w:hAnsi="Calibri" w:cs="Calibri"/>
                <w:i/>
                <w:color w:val="000000"/>
                <w:sz w:val="24"/>
                <w:szCs w:val="24"/>
              </w:rPr>
              <w:t xml:space="preserve">  </w:t>
            </w:r>
            <w:r w:rsidRPr="008150DD">
              <w:rPr>
                <w:rFonts w:ascii="Calibri" w:hAnsi="Calibri" w:cs="Calibri"/>
                <w:i/>
                <w:iCs/>
                <w:color w:val="000000"/>
                <w:sz w:val="24"/>
                <w:szCs w:val="24"/>
              </w:rPr>
              <w:t>Other</w:t>
            </w:r>
            <w:r w:rsidRPr="008150DD">
              <w:rPr>
                <w:rFonts w:ascii="Calibri" w:hAnsi="Calibri" w:cs="Calibri"/>
                <w:color w:val="000000"/>
                <w:sz w:val="24"/>
                <w:szCs w:val="24"/>
              </w:rPr>
              <w:t>…………………………………...</w:t>
            </w:r>
          </w:p>
        </w:tc>
      </w:tr>
      <w:tr w:rsidR="00C27B9B" w:rsidRPr="002A1808" w14:paraId="4B25C758" w14:textId="77777777" w:rsidTr="00A66BB2">
        <w:trPr>
          <w:trHeight w:val="350"/>
        </w:trPr>
        <w:tc>
          <w:tcPr>
            <w:tcW w:w="107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7C7B9" w14:textId="77777777" w:rsidR="00C27B9B" w:rsidRPr="008150DD"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 xml:space="preserve">Site </w:t>
            </w:r>
            <w:r>
              <w:rPr>
                <w:rFonts w:ascii="Calibri" w:hAnsi="Calibri" w:cs="Calibri"/>
                <w:color w:val="000000"/>
                <w:sz w:val="24"/>
                <w:szCs w:val="24"/>
              </w:rPr>
              <w:t>t</w:t>
            </w:r>
            <w:r w:rsidRPr="00A431B0">
              <w:rPr>
                <w:rFonts w:ascii="Calibri" w:hAnsi="Calibri" w:cs="Calibri"/>
                <w:color w:val="000000"/>
                <w:sz w:val="24"/>
                <w:szCs w:val="24"/>
              </w:rPr>
              <w:t>opography (select one or more):</w:t>
            </w:r>
            <w:r w:rsidRPr="008150DD">
              <w:rPr>
                <w:rFonts w:ascii="Calibri" w:hAnsi="Calibri" w:cs="Calibri"/>
                <w:color w:val="000000"/>
                <w:sz w:val="24"/>
                <w:szCs w:val="24"/>
              </w:rPr>
              <w:t xml:space="preserve"> </w:t>
            </w:r>
            <w:r>
              <w:rPr>
                <w:rFonts w:ascii="Calibri" w:hAnsi="Calibri" w:cs="Calibri"/>
                <w:color w:val="000000"/>
                <w:sz w:val="24"/>
                <w:szCs w:val="24"/>
              </w:rPr>
              <w:t xml:space="preserve">  </w:t>
            </w:r>
            <w:r>
              <w:rPr>
                <w:rFonts w:ascii="Calibri" w:hAnsi="Calibri" w:cs="Calibri"/>
                <w:i/>
                <w:iCs/>
                <w:color w:val="000000"/>
                <w:sz w:val="24"/>
                <w:szCs w:val="24"/>
              </w:rPr>
              <w:t xml:space="preserve">Floodplain </w:t>
            </w:r>
            <w:sdt>
              <w:sdtPr>
                <w:rPr>
                  <w:rFonts w:ascii="Calibri" w:hAnsi="Calibri" w:cs="Calibri"/>
                  <w:iCs/>
                  <w:color w:val="000000"/>
                  <w:sz w:val="24"/>
                  <w:szCs w:val="24"/>
                </w:rPr>
                <w:id w:val="-675335807"/>
                <w14:checkbox>
                  <w14:checked w14:val="0"/>
                  <w14:checkedState w14:val="2612" w14:font="MS Gothic"/>
                  <w14:uncheckedState w14:val="2610" w14:font="MS Gothic"/>
                </w14:checkbox>
              </w:sdtPr>
              <w:sdtEndPr/>
              <w:sdtContent>
                <w:r w:rsidRPr="004F1A08">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Slope </w:t>
            </w:r>
            <w:sdt>
              <w:sdtPr>
                <w:rPr>
                  <w:rFonts w:ascii="Calibri" w:hAnsi="Calibri" w:cs="Calibri"/>
                  <w:iCs/>
                  <w:color w:val="000000"/>
                  <w:sz w:val="24"/>
                  <w:szCs w:val="24"/>
                </w:rPr>
                <w:id w:val="1987977589"/>
                <w14:checkbox>
                  <w14:checked w14:val="0"/>
                  <w14:checkedState w14:val="2612" w14:font="MS Gothic"/>
                  <w14:uncheckedState w14:val="2610" w14:font="MS Gothic"/>
                </w14:checkbox>
              </w:sdtPr>
              <w:sdtEndPr/>
              <w:sdtContent>
                <w:r w:rsidRPr="004F1A08">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w:t>
            </w:r>
            <w:r w:rsidRPr="008150DD">
              <w:rPr>
                <w:rFonts w:ascii="Calibri" w:hAnsi="Calibri" w:cs="Calibri"/>
                <w:i/>
                <w:iCs/>
                <w:color w:val="000000"/>
                <w:sz w:val="24"/>
                <w:szCs w:val="24"/>
              </w:rPr>
              <w:t xml:space="preserve"> </w:t>
            </w:r>
            <w:r>
              <w:rPr>
                <w:rFonts w:ascii="Calibri" w:hAnsi="Calibri" w:cs="Calibri"/>
                <w:i/>
                <w:iCs/>
                <w:color w:val="000000"/>
                <w:sz w:val="24"/>
                <w:szCs w:val="24"/>
              </w:rPr>
              <w:t xml:space="preserve">Ridge </w:t>
            </w:r>
            <w:sdt>
              <w:sdtPr>
                <w:rPr>
                  <w:rFonts w:ascii="Calibri" w:hAnsi="Calibri" w:cs="Calibri"/>
                  <w:iCs/>
                  <w:color w:val="000000"/>
                  <w:sz w:val="24"/>
                  <w:szCs w:val="24"/>
                </w:rPr>
                <w:id w:val="-753969733"/>
                <w14:checkbox>
                  <w14:checked w14:val="0"/>
                  <w14:checkedState w14:val="2612" w14:font="MS Gothic"/>
                  <w14:uncheckedState w14:val="2610" w14:font="MS Gothic"/>
                </w14:checkbox>
              </w:sdtPr>
              <w:sdtEndPr/>
              <w:sdtContent>
                <w:r w:rsidRPr="004F1A08">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Dune </w:t>
            </w:r>
            <w:sdt>
              <w:sdtPr>
                <w:rPr>
                  <w:rFonts w:ascii="Calibri" w:hAnsi="Calibri" w:cs="Calibri"/>
                  <w:iCs/>
                  <w:color w:val="000000"/>
                  <w:sz w:val="24"/>
                  <w:szCs w:val="24"/>
                </w:rPr>
                <w:id w:val="529544250"/>
                <w14:checkbox>
                  <w14:checked w14:val="0"/>
                  <w14:checkedState w14:val="2612" w14:font="MS Gothic"/>
                  <w14:uncheckedState w14:val="2610" w14:font="MS Gothic"/>
                </w14:checkbox>
              </w:sdtPr>
              <w:sdtEndPr/>
              <w:sdtContent>
                <w:r>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Flats </w:t>
            </w:r>
            <w:sdt>
              <w:sdtPr>
                <w:rPr>
                  <w:rFonts w:ascii="Calibri" w:hAnsi="Calibri" w:cs="Calibri"/>
                  <w:iCs/>
                  <w:color w:val="000000"/>
                  <w:sz w:val="24"/>
                  <w:szCs w:val="24"/>
                </w:rPr>
                <w:id w:val="1025290699"/>
                <w14:checkbox>
                  <w14:checked w14:val="0"/>
                  <w14:checkedState w14:val="2612" w14:font="MS Gothic"/>
                  <w14:uncheckedState w14:val="2610" w14:font="MS Gothic"/>
                </w14:checkbox>
              </w:sdtPr>
              <w:sdtEndPr/>
              <w:sdtContent>
                <w:r>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w:t>
            </w:r>
            <w:r>
              <w:rPr>
                <w:rFonts w:ascii="Calibri" w:hAnsi="Calibri" w:cs="Calibri"/>
                <w:i/>
                <w:iCs/>
                <w:color w:val="000000"/>
                <w:sz w:val="24"/>
                <w:szCs w:val="24"/>
              </w:rPr>
              <w:br/>
              <w:t xml:space="preserve">                                                                       </w:t>
            </w:r>
            <w:r w:rsidRPr="008150DD">
              <w:rPr>
                <w:rFonts w:ascii="Calibri" w:hAnsi="Calibri" w:cs="Calibri"/>
                <w:i/>
                <w:iCs/>
                <w:color w:val="000000"/>
                <w:sz w:val="24"/>
                <w:szCs w:val="24"/>
              </w:rPr>
              <w:t>Other</w:t>
            </w:r>
            <w:r w:rsidRPr="008150DD">
              <w:rPr>
                <w:rFonts w:ascii="Calibri" w:hAnsi="Calibri" w:cs="Calibri"/>
                <w:color w:val="000000"/>
                <w:sz w:val="24"/>
                <w:szCs w:val="24"/>
              </w:rPr>
              <w:t>…………………………………...</w:t>
            </w:r>
          </w:p>
        </w:tc>
      </w:tr>
      <w:tr w:rsidR="00C27B9B" w:rsidRPr="002A1808" w14:paraId="2D1B826E" w14:textId="77777777" w:rsidTr="00A66BB2">
        <w:trPr>
          <w:trHeight w:val="359"/>
        </w:trPr>
        <w:tc>
          <w:tcPr>
            <w:tcW w:w="10753" w:type="dxa"/>
            <w:gridSpan w:val="3"/>
            <w:tcBorders>
              <w:top w:val="nil"/>
              <w:left w:val="single" w:sz="4" w:space="0" w:color="auto"/>
              <w:bottom w:val="single" w:sz="4" w:space="0" w:color="auto"/>
              <w:right w:val="single" w:sz="4" w:space="0" w:color="auto"/>
            </w:tcBorders>
            <w:shd w:val="clear" w:color="auto" w:fill="auto"/>
            <w:noWrap/>
            <w:vAlign w:val="bottom"/>
            <w:hideMark/>
          </w:tcPr>
          <w:p w14:paraId="035D4B39"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 xml:space="preserve">Planting </w:t>
            </w:r>
            <w:r>
              <w:rPr>
                <w:rFonts w:ascii="Calibri" w:hAnsi="Calibri" w:cs="Calibri"/>
                <w:color w:val="000000"/>
                <w:sz w:val="24"/>
                <w:szCs w:val="24"/>
              </w:rPr>
              <w:t>a</w:t>
            </w:r>
            <w:r w:rsidRPr="00A431B0">
              <w:rPr>
                <w:rFonts w:ascii="Calibri" w:hAnsi="Calibri" w:cs="Calibri"/>
                <w:color w:val="000000"/>
                <w:sz w:val="24"/>
                <w:szCs w:val="24"/>
              </w:rPr>
              <w:t>rea (size - ha):</w:t>
            </w:r>
          </w:p>
        </w:tc>
      </w:tr>
      <w:tr w:rsidR="00C27B9B" w:rsidRPr="002A1808" w14:paraId="7A1E53B5" w14:textId="77777777" w:rsidTr="00A66BB2">
        <w:trPr>
          <w:gridAfter w:val="1"/>
          <w:wAfter w:w="13" w:type="dxa"/>
          <w:trHeight w:val="35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13677CB2" w14:textId="77777777" w:rsidR="00C27B9B" w:rsidRPr="008150DD"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 xml:space="preserve">Previously </w:t>
            </w:r>
            <w:r>
              <w:rPr>
                <w:rFonts w:ascii="Calibri" w:hAnsi="Calibri" w:cs="Calibri"/>
                <w:color w:val="000000"/>
                <w:sz w:val="24"/>
                <w:szCs w:val="24"/>
              </w:rPr>
              <w:t>p</w:t>
            </w:r>
            <w:r w:rsidRPr="00A431B0">
              <w:rPr>
                <w:rFonts w:ascii="Calibri" w:hAnsi="Calibri" w:cs="Calibri"/>
                <w:color w:val="000000"/>
                <w:sz w:val="24"/>
                <w:szCs w:val="24"/>
              </w:rPr>
              <w:t>lanted:</w:t>
            </w:r>
            <w:r w:rsidRPr="008150DD">
              <w:rPr>
                <w:rFonts w:ascii="Calibri" w:hAnsi="Calibri" w:cs="Calibri"/>
                <w:color w:val="000000"/>
                <w:sz w:val="24"/>
                <w:szCs w:val="24"/>
              </w:rPr>
              <w:t xml:space="preserve"> </w:t>
            </w:r>
            <w:r>
              <w:rPr>
                <w:rFonts w:ascii="Calibri" w:hAnsi="Calibri" w:cs="Calibri"/>
                <w:color w:val="000000"/>
                <w:sz w:val="24"/>
                <w:szCs w:val="24"/>
              </w:rPr>
              <w:t xml:space="preserve">  </w:t>
            </w:r>
            <w:r>
              <w:rPr>
                <w:rFonts w:ascii="Calibri" w:hAnsi="Calibri" w:cs="Calibri"/>
                <w:i/>
                <w:color w:val="000000"/>
                <w:sz w:val="24"/>
                <w:szCs w:val="24"/>
              </w:rPr>
              <w:t xml:space="preserve">Yes </w:t>
            </w:r>
            <w:sdt>
              <w:sdtPr>
                <w:rPr>
                  <w:rFonts w:ascii="Calibri" w:hAnsi="Calibri" w:cs="Calibri"/>
                  <w:color w:val="000000"/>
                  <w:sz w:val="24"/>
                  <w:szCs w:val="24"/>
                </w:rPr>
                <w:id w:val="197290444"/>
                <w14:checkbox>
                  <w14:checked w14:val="0"/>
                  <w14:checkedState w14:val="2612" w14:font="MS Gothic"/>
                  <w14:uncheckedState w14:val="2610" w14:font="MS Gothic"/>
                </w14:checkbox>
              </w:sdtPr>
              <w:sdtEndPr/>
              <w:sdtContent>
                <w:r w:rsidRPr="00B753E7">
                  <w:rPr>
                    <w:rFonts w:ascii="MS Gothic" w:eastAsia="MS Gothic" w:hAnsi="MS Gothic" w:cs="Calibri" w:hint="eastAsia"/>
                    <w:color w:val="000000"/>
                    <w:sz w:val="24"/>
                    <w:szCs w:val="24"/>
                  </w:rPr>
                  <w:t>☐</w:t>
                </w:r>
              </w:sdtContent>
            </w:sdt>
            <w:r>
              <w:rPr>
                <w:rFonts w:ascii="Calibri" w:hAnsi="Calibri" w:cs="Calibri"/>
                <w:i/>
                <w:color w:val="000000"/>
                <w:sz w:val="24"/>
                <w:szCs w:val="24"/>
              </w:rPr>
              <w:t xml:space="preserve"> </w:t>
            </w:r>
            <w:r w:rsidRPr="00574679">
              <w:rPr>
                <w:rFonts w:ascii="Calibri" w:hAnsi="Calibri" w:cs="Calibri"/>
                <w:i/>
                <w:color w:val="000000"/>
                <w:sz w:val="24"/>
                <w:szCs w:val="24"/>
              </w:rPr>
              <w:t xml:space="preserve"> No</w:t>
            </w:r>
            <w:r>
              <w:rPr>
                <w:rFonts w:ascii="Calibri" w:hAnsi="Calibri" w:cs="Calibri"/>
                <w:i/>
                <w:color w:val="000000"/>
                <w:sz w:val="24"/>
                <w:szCs w:val="24"/>
              </w:rPr>
              <w:t xml:space="preserve"> </w:t>
            </w:r>
            <w:sdt>
              <w:sdtPr>
                <w:rPr>
                  <w:rFonts w:ascii="Calibri" w:hAnsi="Calibri" w:cs="Calibri"/>
                  <w:color w:val="000000"/>
                  <w:sz w:val="24"/>
                  <w:szCs w:val="24"/>
                </w:rPr>
                <w:id w:val="216023909"/>
                <w14:checkbox>
                  <w14:checked w14:val="0"/>
                  <w14:checkedState w14:val="2612" w14:font="MS Gothic"/>
                  <w14:uncheckedState w14:val="2610" w14:font="MS Gothic"/>
                </w14:checkbox>
              </w:sdtPr>
              <w:sdtEndPr/>
              <w:sdtContent>
                <w:r w:rsidRPr="00B753E7">
                  <w:rPr>
                    <w:rFonts w:ascii="MS Gothic" w:eastAsia="MS Gothic" w:hAnsi="MS Gothic" w:cs="Calibri" w:hint="eastAsia"/>
                    <w:color w:val="000000"/>
                    <w:sz w:val="24"/>
                    <w:szCs w:val="24"/>
                  </w:rPr>
                  <w:t>☐</w:t>
                </w:r>
              </w:sdtContent>
            </w:sdt>
            <w:r>
              <w:rPr>
                <w:rFonts w:ascii="Calibri" w:hAnsi="Calibri" w:cs="Calibri"/>
                <w:i/>
                <w:color w:val="000000"/>
                <w:sz w:val="24"/>
                <w:szCs w:val="24"/>
              </w:rPr>
              <w:t xml:space="preserve">  Unsure </w:t>
            </w:r>
            <w:sdt>
              <w:sdtPr>
                <w:rPr>
                  <w:rFonts w:ascii="Calibri" w:hAnsi="Calibri" w:cs="Calibri"/>
                  <w:color w:val="000000"/>
                  <w:sz w:val="24"/>
                  <w:szCs w:val="24"/>
                </w:rPr>
                <w:id w:val="-784665267"/>
                <w14:checkbox>
                  <w14:checked w14:val="0"/>
                  <w14:checkedState w14:val="2612" w14:font="MS Gothic"/>
                  <w14:uncheckedState w14:val="2610" w14:font="MS Gothic"/>
                </w14:checkbox>
              </w:sdtPr>
              <w:sdtEndPr/>
              <w:sdtContent>
                <w:r w:rsidRPr="00B753E7">
                  <w:rPr>
                    <w:rFonts w:ascii="MS Gothic" w:eastAsia="MS Gothic" w:hAnsi="MS Gothic" w:cs="Calibri" w:hint="eastAsia"/>
                    <w:color w:val="000000"/>
                    <w:sz w:val="24"/>
                    <w:szCs w:val="24"/>
                  </w:rPr>
                  <w:t>☐</w:t>
                </w:r>
              </w:sdtContent>
            </w:sdt>
          </w:p>
        </w:tc>
        <w:tc>
          <w:tcPr>
            <w:tcW w:w="5495" w:type="dxa"/>
            <w:tcBorders>
              <w:top w:val="nil"/>
              <w:left w:val="nil"/>
              <w:bottom w:val="single" w:sz="4" w:space="0" w:color="auto"/>
              <w:right w:val="single" w:sz="4" w:space="0" w:color="auto"/>
            </w:tcBorders>
            <w:shd w:val="clear" w:color="auto" w:fill="auto"/>
            <w:noWrap/>
            <w:vAlign w:val="bottom"/>
            <w:hideMark/>
          </w:tcPr>
          <w:p w14:paraId="04277E20" w14:textId="77777777" w:rsidR="00C27B9B" w:rsidRPr="008150DD" w:rsidRDefault="00C27B9B" w:rsidP="00C27B9B">
            <w:pPr>
              <w:spacing w:line="312" w:lineRule="auto"/>
              <w:rPr>
                <w:rFonts w:ascii="Calibri" w:hAnsi="Calibri" w:cs="Calibri"/>
                <w:color w:val="000000"/>
                <w:sz w:val="24"/>
                <w:szCs w:val="24"/>
              </w:rPr>
            </w:pPr>
            <w:r w:rsidRPr="008150DD">
              <w:rPr>
                <w:rFonts w:ascii="Calibri" w:hAnsi="Calibri" w:cs="Calibri"/>
                <w:color w:val="000000"/>
                <w:sz w:val="24"/>
                <w:szCs w:val="24"/>
              </w:rPr>
              <w:t xml:space="preserve">If </w:t>
            </w:r>
            <w:r>
              <w:rPr>
                <w:rFonts w:ascii="Calibri" w:hAnsi="Calibri" w:cs="Calibri"/>
                <w:color w:val="000000"/>
                <w:sz w:val="24"/>
                <w:szCs w:val="24"/>
              </w:rPr>
              <w:t>Y</w:t>
            </w:r>
            <w:r w:rsidRPr="008150DD">
              <w:rPr>
                <w:rFonts w:ascii="Calibri" w:hAnsi="Calibri" w:cs="Calibri"/>
                <w:color w:val="000000"/>
                <w:sz w:val="24"/>
                <w:szCs w:val="24"/>
              </w:rPr>
              <w:t xml:space="preserve">es, </w:t>
            </w:r>
            <w:r>
              <w:rPr>
                <w:rFonts w:ascii="Calibri" w:hAnsi="Calibri" w:cs="Calibri"/>
                <w:color w:val="000000"/>
                <w:sz w:val="24"/>
                <w:szCs w:val="24"/>
              </w:rPr>
              <w:t>when</w:t>
            </w:r>
            <w:r w:rsidRPr="008150DD">
              <w:rPr>
                <w:rFonts w:ascii="Calibri" w:hAnsi="Calibri" w:cs="Calibri"/>
                <w:color w:val="000000"/>
                <w:sz w:val="24"/>
                <w:szCs w:val="24"/>
              </w:rPr>
              <w:t>:</w:t>
            </w:r>
          </w:p>
        </w:tc>
      </w:tr>
      <w:tr w:rsidR="00C27B9B" w:rsidRPr="00563380" w14:paraId="20A5A90B" w14:textId="77777777" w:rsidTr="00A66BB2">
        <w:trPr>
          <w:trHeight w:val="304"/>
        </w:trPr>
        <w:tc>
          <w:tcPr>
            <w:tcW w:w="10753" w:type="dxa"/>
            <w:gridSpan w:val="3"/>
            <w:tcBorders>
              <w:top w:val="single" w:sz="4" w:space="0" w:color="auto"/>
              <w:left w:val="nil"/>
              <w:bottom w:val="nil"/>
              <w:right w:val="nil"/>
            </w:tcBorders>
            <w:shd w:val="clear" w:color="auto" w:fill="auto"/>
            <w:noWrap/>
            <w:vAlign w:val="bottom"/>
            <w:hideMark/>
          </w:tcPr>
          <w:p w14:paraId="787E4EE5" w14:textId="77777777" w:rsidR="00C27B9B" w:rsidRPr="00563380" w:rsidRDefault="00C27B9B" w:rsidP="00C27B9B">
            <w:pPr>
              <w:spacing w:line="312" w:lineRule="auto"/>
              <w:rPr>
                <w:rFonts w:ascii="Calibri" w:hAnsi="Calibri" w:cs="Calibri"/>
                <w:color w:val="000000"/>
                <w:sz w:val="16"/>
                <w:szCs w:val="16"/>
              </w:rPr>
            </w:pPr>
          </w:p>
        </w:tc>
      </w:tr>
      <w:tr w:rsidR="00C27B9B" w:rsidRPr="002A1808" w14:paraId="1BE585A4" w14:textId="77777777" w:rsidTr="00A66BB2">
        <w:trPr>
          <w:trHeight w:val="306"/>
        </w:trPr>
        <w:tc>
          <w:tcPr>
            <w:tcW w:w="10753" w:type="dxa"/>
            <w:gridSpan w:val="3"/>
            <w:tcBorders>
              <w:top w:val="nil"/>
              <w:left w:val="nil"/>
              <w:bottom w:val="single" w:sz="4" w:space="0" w:color="auto"/>
              <w:right w:val="nil"/>
            </w:tcBorders>
            <w:shd w:val="clear" w:color="auto" w:fill="auto"/>
            <w:noWrap/>
            <w:vAlign w:val="bottom"/>
            <w:hideMark/>
          </w:tcPr>
          <w:p w14:paraId="0E52DC99" w14:textId="77777777" w:rsidR="00C27B9B" w:rsidRPr="002A1808" w:rsidRDefault="00C27B9B" w:rsidP="00C27B9B">
            <w:pPr>
              <w:spacing w:line="312" w:lineRule="auto"/>
              <w:rPr>
                <w:rFonts w:ascii="Calibri" w:hAnsi="Calibri" w:cs="Calibri"/>
                <w:b/>
                <w:bCs/>
                <w:color w:val="000000"/>
                <w:sz w:val="24"/>
                <w:szCs w:val="24"/>
              </w:rPr>
            </w:pPr>
            <w:r w:rsidRPr="002A1808">
              <w:rPr>
                <w:rFonts w:ascii="Calibri" w:hAnsi="Calibri" w:cs="Calibri"/>
                <w:b/>
                <w:bCs/>
                <w:color w:val="000000"/>
                <w:sz w:val="24"/>
                <w:szCs w:val="24"/>
              </w:rPr>
              <w:t>Site Preparation Details</w:t>
            </w:r>
          </w:p>
        </w:tc>
      </w:tr>
      <w:tr w:rsidR="00C27B9B" w:rsidRPr="002A1808" w14:paraId="1A2A6D7A" w14:textId="77777777" w:rsidTr="00A66BB2">
        <w:trPr>
          <w:trHeight w:val="350"/>
        </w:trPr>
        <w:tc>
          <w:tcPr>
            <w:tcW w:w="10753" w:type="dxa"/>
            <w:gridSpan w:val="3"/>
            <w:tcBorders>
              <w:top w:val="single" w:sz="4" w:space="0" w:color="auto"/>
              <w:left w:val="single" w:sz="4" w:space="0" w:color="auto"/>
              <w:bottom w:val="single" w:sz="4" w:space="0" w:color="auto"/>
              <w:right w:val="single" w:sz="4" w:space="0" w:color="000000"/>
            </w:tcBorders>
            <w:shd w:val="clear" w:color="auto" w:fill="9BA71B" w:themeFill="text2" w:themeFillShade="BF"/>
            <w:noWrap/>
            <w:vAlign w:val="bottom"/>
            <w:hideMark/>
          </w:tcPr>
          <w:p w14:paraId="4F44B6EC" w14:textId="77777777" w:rsidR="00C27B9B" w:rsidRPr="002A1808"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 xml:space="preserve">Was </w:t>
            </w:r>
            <w:r>
              <w:rPr>
                <w:rFonts w:ascii="Calibri" w:hAnsi="Calibri" w:cs="Calibri"/>
                <w:color w:val="000000"/>
                <w:sz w:val="24"/>
                <w:szCs w:val="24"/>
              </w:rPr>
              <w:t>w</w:t>
            </w:r>
            <w:r w:rsidRPr="00A431B0">
              <w:rPr>
                <w:rFonts w:ascii="Calibri" w:hAnsi="Calibri" w:cs="Calibri"/>
                <w:color w:val="000000"/>
                <w:sz w:val="24"/>
                <w:szCs w:val="24"/>
              </w:rPr>
              <w:t xml:space="preserve">eed </w:t>
            </w:r>
            <w:r>
              <w:rPr>
                <w:rFonts w:ascii="Calibri" w:hAnsi="Calibri" w:cs="Calibri"/>
                <w:color w:val="000000"/>
                <w:sz w:val="24"/>
                <w:szCs w:val="24"/>
              </w:rPr>
              <w:t>c</w:t>
            </w:r>
            <w:r w:rsidRPr="00A431B0">
              <w:rPr>
                <w:rFonts w:ascii="Calibri" w:hAnsi="Calibri" w:cs="Calibri"/>
                <w:color w:val="000000"/>
                <w:sz w:val="24"/>
                <w:szCs w:val="24"/>
              </w:rPr>
              <w:t xml:space="preserve">ontrol </w:t>
            </w:r>
            <w:r>
              <w:rPr>
                <w:rFonts w:ascii="Calibri" w:hAnsi="Calibri" w:cs="Calibri"/>
                <w:color w:val="000000"/>
                <w:sz w:val="24"/>
                <w:szCs w:val="24"/>
              </w:rPr>
              <w:t>done</w:t>
            </w:r>
            <w:r w:rsidRPr="00A431B0">
              <w:rPr>
                <w:rFonts w:ascii="Calibri" w:hAnsi="Calibri" w:cs="Calibri"/>
                <w:color w:val="000000"/>
                <w:sz w:val="24"/>
                <w:szCs w:val="24"/>
              </w:rPr>
              <w:t xml:space="preserve"> (select one):</w:t>
            </w:r>
            <w:r>
              <w:rPr>
                <w:rFonts w:ascii="Calibri" w:hAnsi="Calibri" w:cs="Calibri"/>
                <w:color w:val="000000"/>
                <w:sz w:val="24"/>
                <w:szCs w:val="24"/>
              </w:rPr>
              <w:t xml:space="preserve">   </w:t>
            </w:r>
            <w:r>
              <w:rPr>
                <w:rFonts w:ascii="Calibri" w:hAnsi="Calibri" w:cs="Calibri"/>
                <w:i/>
                <w:color w:val="000000"/>
                <w:sz w:val="24"/>
                <w:szCs w:val="24"/>
              </w:rPr>
              <w:t xml:space="preserve">No </w:t>
            </w:r>
            <w:sdt>
              <w:sdtPr>
                <w:rPr>
                  <w:rFonts w:ascii="Calibri" w:hAnsi="Calibri" w:cs="Calibri"/>
                  <w:color w:val="000000"/>
                  <w:sz w:val="24"/>
                  <w:szCs w:val="24"/>
                </w:rPr>
                <w:id w:val="491452597"/>
                <w14:checkbox>
                  <w14:checked w14:val="0"/>
                  <w14:checkedState w14:val="2612" w14:font="MS Gothic"/>
                  <w14:uncheckedState w14:val="2610" w14:font="MS Gothic"/>
                </w14:checkbox>
              </w:sdtPr>
              <w:sdtEndPr/>
              <w:sdtContent>
                <w:r w:rsidRPr="00B753E7">
                  <w:rPr>
                    <w:rFonts w:ascii="MS Gothic" w:eastAsia="MS Gothic" w:hAnsi="MS Gothic" w:cs="Calibri" w:hint="eastAsia"/>
                    <w:color w:val="000000"/>
                    <w:sz w:val="24"/>
                    <w:szCs w:val="24"/>
                  </w:rPr>
                  <w:t>☐</w:t>
                </w:r>
              </w:sdtContent>
            </w:sdt>
            <w:r>
              <w:rPr>
                <w:rFonts w:ascii="Calibri" w:hAnsi="Calibri" w:cs="Calibri"/>
                <w:i/>
                <w:color w:val="000000"/>
                <w:sz w:val="24"/>
                <w:szCs w:val="24"/>
              </w:rPr>
              <w:t xml:space="preserve">  </w:t>
            </w:r>
            <w:r w:rsidRPr="002A1808">
              <w:rPr>
                <w:rFonts w:ascii="Calibri" w:hAnsi="Calibri" w:cs="Calibri"/>
                <w:i/>
                <w:iCs/>
                <w:color w:val="000000"/>
                <w:sz w:val="24"/>
                <w:szCs w:val="24"/>
              </w:rPr>
              <w:t>Spot</w:t>
            </w:r>
            <w:r>
              <w:rPr>
                <w:rFonts w:ascii="Calibri" w:hAnsi="Calibri" w:cs="Calibri"/>
                <w:i/>
                <w:iCs/>
                <w:color w:val="000000"/>
                <w:sz w:val="24"/>
                <w:szCs w:val="24"/>
              </w:rPr>
              <w:t xml:space="preserve"> Spray </w:t>
            </w:r>
            <w:sdt>
              <w:sdtPr>
                <w:rPr>
                  <w:rFonts w:ascii="Calibri" w:hAnsi="Calibri" w:cs="Calibri"/>
                  <w:iCs/>
                  <w:color w:val="000000"/>
                  <w:sz w:val="24"/>
                  <w:szCs w:val="24"/>
                </w:rPr>
                <w:id w:val="-1537801961"/>
                <w14:checkbox>
                  <w14:checked w14:val="0"/>
                  <w14:checkedState w14:val="2612" w14:font="MS Gothic"/>
                  <w14:uncheckedState w14:val="2610" w14:font="MS Gothic"/>
                </w14:checkbox>
              </w:sdtPr>
              <w:sdtEndPr/>
              <w:sdtContent>
                <w:r w:rsidRPr="00074ECA">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w:t>
            </w:r>
            <w:r w:rsidRPr="002A1808">
              <w:rPr>
                <w:rFonts w:ascii="Calibri" w:hAnsi="Calibri" w:cs="Calibri"/>
                <w:i/>
                <w:iCs/>
                <w:color w:val="000000"/>
                <w:sz w:val="24"/>
                <w:szCs w:val="24"/>
              </w:rPr>
              <w:t xml:space="preserve"> Strip</w:t>
            </w:r>
            <w:r>
              <w:rPr>
                <w:rFonts w:ascii="Calibri" w:hAnsi="Calibri" w:cs="Calibri"/>
                <w:i/>
                <w:iCs/>
                <w:color w:val="000000"/>
                <w:sz w:val="24"/>
                <w:szCs w:val="24"/>
              </w:rPr>
              <w:t xml:space="preserve"> Spray </w:t>
            </w:r>
            <w:sdt>
              <w:sdtPr>
                <w:rPr>
                  <w:rFonts w:ascii="Calibri" w:hAnsi="Calibri" w:cs="Calibri"/>
                  <w:iCs/>
                  <w:color w:val="000000"/>
                  <w:sz w:val="24"/>
                  <w:szCs w:val="24"/>
                </w:rPr>
                <w:id w:val="139472311"/>
                <w14:checkbox>
                  <w14:checked w14:val="0"/>
                  <w14:checkedState w14:val="2612" w14:font="MS Gothic"/>
                  <w14:uncheckedState w14:val="2610" w14:font="MS Gothic"/>
                </w14:checkbox>
              </w:sdtPr>
              <w:sdtEndPr/>
              <w:sdtContent>
                <w:r w:rsidRPr="00074ECA">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w:t>
            </w:r>
            <w:r w:rsidRPr="002A1808">
              <w:rPr>
                <w:rFonts w:ascii="Calibri" w:hAnsi="Calibri" w:cs="Calibri"/>
                <w:i/>
                <w:iCs/>
                <w:color w:val="000000"/>
                <w:sz w:val="24"/>
                <w:szCs w:val="24"/>
              </w:rPr>
              <w:t xml:space="preserve"> Who</w:t>
            </w:r>
            <w:r>
              <w:rPr>
                <w:rFonts w:ascii="Calibri" w:hAnsi="Calibri" w:cs="Calibri"/>
                <w:i/>
                <w:iCs/>
                <w:color w:val="000000"/>
                <w:sz w:val="24"/>
                <w:szCs w:val="24"/>
              </w:rPr>
              <w:t xml:space="preserve">le Paddock </w:t>
            </w:r>
            <w:sdt>
              <w:sdtPr>
                <w:rPr>
                  <w:rFonts w:ascii="Calibri" w:hAnsi="Calibri" w:cs="Calibri"/>
                  <w:iCs/>
                  <w:color w:val="000000"/>
                  <w:sz w:val="24"/>
                  <w:szCs w:val="24"/>
                </w:rPr>
                <w:id w:val="529915459"/>
                <w14:checkbox>
                  <w14:checked w14:val="0"/>
                  <w14:checkedState w14:val="2612" w14:font="MS Gothic"/>
                  <w14:uncheckedState w14:val="2610" w14:font="MS Gothic"/>
                </w14:checkbox>
              </w:sdtPr>
              <w:sdtEndPr/>
              <w:sdtContent>
                <w:r w:rsidRPr="00074ECA">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w:t>
            </w:r>
            <w:r>
              <w:rPr>
                <w:rFonts w:ascii="Calibri" w:hAnsi="Calibri" w:cs="Calibri"/>
                <w:i/>
                <w:iCs/>
                <w:color w:val="000000"/>
                <w:sz w:val="24"/>
                <w:szCs w:val="24"/>
              </w:rPr>
              <w:br/>
              <w:t xml:space="preserve">                                                                        </w:t>
            </w:r>
            <w:r w:rsidRPr="008150DD">
              <w:rPr>
                <w:rFonts w:ascii="Calibri" w:hAnsi="Calibri" w:cs="Calibri"/>
                <w:i/>
                <w:iCs/>
                <w:color w:val="000000"/>
                <w:sz w:val="24"/>
                <w:szCs w:val="24"/>
              </w:rPr>
              <w:t>Other</w:t>
            </w:r>
            <w:r w:rsidRPr="008150DD">
              <w:rPr>
                <w:rFonts w:ascii="Calibri" w:hAnsi="Calibri" w:cs="Calibri"/>
                <w:color w:val="000000"/>
                <w:sz w:val="24"/>
                <w:szCs w:val="24"/>
              </w:rPr>
              <w:t>…………………………………...</w:t>
            </w:r>
          </w:p>
        </w:tc>
      </w:tr>
      <w:tr w:rsidR="00C27B9B" w:rsidRPr="002A1808" w14:paraId="43AA376A" w14:textId="77777777" w:rsidTr="00A66BB2">
        <w:trPr>
          <w:trHeight w:val="380"/>
        </w:trPr>
        <w:tc>
          <w:tcPr>
            <w:tcW w:w="10753" w:type="dxa"/>
            <w:gridSpan w:val="3"/>
            <w:tcBorders>
              <w:top w:val="single" w:sz="4" w:space="0" w:color="auto"/>
              <w:left w:val="single" w:sz="4" w:space="0" w:color="auto"/>
              <w:bottom w:val="nil"/>
              <w:right w:val="single" w:sz="4" w:space="0" w:color="auto"/>
            </w:tcBorders>
            <w:shd w:val="clear" w:color="auto" w:fill="auto"/>
            <w:noWrap/>
            <w:vAlign w:val="bottom"/>
            <w:hideMark/>
          </w:tcPr>
          <w:p w14:paraId="68B6B0D1" w14:textId="77777777" w:rsidR="00C27B9B" w:rsidRPr="002A1808" w:rsidRDefault="00C27B9B" w:rsidP="00C27B9B">
            <w:pPr>
              <w:spacing w:line="312" w:lineRule="auto"/>
              <w:rPr>
                <w:rFonts w:ascii="Calibri" w:hAnsi="Calibri" w:cs="Calibri"/>
                <w:color w:val="000000"/>
                <w:sz w:val="24"/>
                <w:szCs w:val="24"/>
              </w:rPr>
            </w:pPr>
            <w:r w:rsidRPr="00A431B0">
              <w:rPr>
                <w:rFonts w:ascii="Calibri" w:hAnsi="Calibri" w:cs="Calibri"/>
                <w:bCs/>
                <w:iCs/>
                <w:color w:val="000000"/>
                <w:sz w:val="24"/>
                <w:szCs w:val="24"/>
              </w:rPr>
              <w:t xml:space="preserve">Other </w:t>
            </w:r>
            <w:r>
              <w:rPr>
                <w:rFonts w:ascii="Calibri" w:hAnsi="Calibri" w:cs="Calibri"/>
                <w:bCs/>
                <w:iCs/>
                <w:color w:val="000000"/>
                <w:sz w:val="24"/>
                <w:szCs w:val="24"/>
              </w:rPr>
              <w:t>s</w:t>
            </w:r>
            <w:r w:rsidRPr="00A431B0">
              <w:rPr>
                <w:rFonts w:ascii="Calibri" w:hAnsi="Calibri" w:cs="Calibri"/>
                <w:bCs/>
                <w:iCs/>
                <w:color w:val="000000"/>
                <w:sz w:val="24"/>
                <w:szCs w:val="24"/>
              </w:rPr>
              <w:t xml:space="preserve">ite </w:t>
            </w:r>
            <w:r>
              <w:rPr>
                <w:rFonts w:ascii="Calibri" w:hAnsi="Calibri" w:cs="Calibri"/>
                <w:bCs/>
                <w:iCs/>
                <w:color w:val="000000"/>
                <w:sz w:val="24"/>
                <w:szCs w:val="24"/>
              </w:rPr>
              <w:t>p</w:t>
            </w:r>
            <w:r w:rsidRPr="00A431B0">
              <w:rPr>
                <w:rFonts w:ascii="Calibri" w:hAnsi="Calibri" w:cs="Calibri"/>
                <w:bCs/>
                <w:iCs/>
                <w:color w:val="000000"/>
                <w:sz w:val="24"/>
                <w:szCs w:val="24"/>
              </w:rPr>
              <w:t>reparation</w:t>
            </w:r>
            <w:r w:rsidRPr="00A431B0">
              <w:rPr>
                <w:rFonts w:ascii="Calibri" w:hAnsi="Calibri" w:cs="Calibri"/>
                <w:b/>
                <w:bCs/>
                <w:i/>
                <w:iCs/>
                <w:color w:val="000000"/>
                <w:sz w:val="24"/>
                <w:szCs w:val="24"/>
              </w:rPr>
              <w:t xml:space="preserve"> </w:t>
            </w:r>
            <w:r w:rsidRPr="00A431B0">
              <w:rPr>
                <w:rFonts w:ascii="Calibri" w:hAnsi="Calibri" w:cs="Calibri"/>
                <w:bCs/>
                <w:iCs/>
                <w:color w:val="000000"/>
                <w:sz w:val="24"/>
                <w:szCs w:val="24"/>
              </w:rPr>
              <w:t>(</w:t>
            </w:r>
            <w:r w:rsidRPr="00A431B0">
              <w:rPr>
                <w:rFonts w:ascii="Calibri" w:hAnsi="Calibri" w:cs="Calibri"/>
                <w:color w:val="000000"/>
                <w:sz w:val="24"/>
                <w:szCs w:val="24"/>
              </w:rPr>
              <w:t>select one or more):</w:t>
            </w:r>
            <w:r w:rsidRPr="002A1808">
              <w:rPr>
                <w:rFonts w:ascii="Calibri" w:hAnsi="Calibri" w:cs="Calibri"/>
                <w:color w:val="000000"/>
                <w:sz w:val="24"/>
                <w:szCs w:val="24"/>
              </w:rPr>
              <w:t xml:space="preserve"> </w:t>
            </w:r>
            <w:r>
              <w:rPr>
                <w:rFonts w:ascii="Calibri" w:hAnsi="Calibri" w:cs="Calibri"/>
                <w:color w:val="000000"/>
                <w:sz w:val="24"/>
                <w:szCs w:val="24"/>
              </w:rPr>
              <w:t xml:space="preserve"> </w:t>
            </w:r>
            <w:r w:rsidRPr="00074ECA">
              <w:rPr>
                <w:rFonts w:ascii="Calibri" w:hAnsi="Calibri" w:cs="Calibri"/>
                <w:i/>
                <w:color w:val="000000"/>
                <w:sz w:val="24"/>
                <w:szCs w:val="24"/>
              </w:rPr>
              <w:t xml:space="preserve">Fenced to Exclude </w:t>
            </w:r>
            <w:r>
              <w:rPr>
                <w:rFonts w:ascii="Calibri" w:hAnsi="Calibri" w:cs="Calibri"/>
                <w:i/>
                <w:color w:val="000000"/>
                <w:sz w:val="24"/>
                <w:szCs w:val="24"/>
              </w:rPr>
              <w:t>Animals</w:t>
            </w:r>
            <w:r>
              <w:rPr>
                <w:rFonts w:ascii="Calibri" w:hAnsi="Calibri" w:cs="Calibri"/>
                <w:color w:val="000000"/>
                <w:sz w:val="24"/>
                <w:szCs w:val="24"/>
              </w:rPr>
              <w:t xml:space="preserve"> </w:t>
            </w:r>
            <w:sdt>
              <w:sdtPr>
                <w:rPr>
                  <w:rFonts w:ascii="Calibri" w:hAnsi="Calibri" w:cs="Calibri"/>
                  <w:color w:val="000000"/>
                  <w:sz w:val="24"/>
                  <w:szCs w:val="24"/>
                </w:rPr>
                <w:id w:val="-1824351591"/>
                <w14:checkbox>
                  <w14:checked w14:val="0"/>
                  <w14:checkedState w14:val="2612" w14:font="MS Gothic"/>
                  <w14:uncheckedState w14:val="2610" w14:font="MS Gothic"/>
                </w14:checkbox>
              </w:sdtPr>
              <w:sdtEndPr/>
              <w:sdtContent>
                <w:r>
                  <w:rPr>
                    <w:rFonts w:ascii="MS Gothic" w:eastAsia="MS Gothic" w:hAnsi="MS Gothic" w:cs="Calibri" w:hint="eastAsia"/>
                    <w:color w:val="000000"/>
                    <w:sz w:val="24"/>
                    <w:szCs w:val="24"/>
                  </w:rPr>
                  <w:t>☐</w:t>
                </w:r>
              </w:sdtContent>
            </w:sdt>
            <w:r>
              <w:rPr>
                <w:rFonts w:ascii="Calibri" w:hAnsi="Calibri" w:cs="Calibri"/>
                <w:color w:val="000000"/>
                <w:sz w:val="24"/>
                <w:szCs w:val="24"/>
              </w:rPr>
              <w:t xml:space="preserve">  </w:t>
            </w:r>
            <w:r>
              <w:rPr>
                <w:rFonts w:ascii="Calibri" w:hAnsi="Calibri" w:cs="Calibri"/>
                <w:i/>
                <w:iCs/>
                <w:color w:val="000000"/>
                <w:sz w:val="24"/>
                <w:szCs w:val="24"/>
              </w:rPr>
              <w:t xml:space="preserve">Ripping </w:t>
            </w:r>
            <w:sdt>
              <w:sdtPr>
                <w:rPr>
                  <w:rFonts w:ascii="Calibri" w:hAnsi="Calibri" w:cs="Calibri"/>
                  <w:iCs/>
                  <w:color w:val="000000"/>
                  <w:sz w:val="24"/>
                  <w:szCs w:val="24"/>
                </w:rPr>
                <w:id w:val="-1825120275"/>
                <w14:checkbox>
                  <w14:checked w14:val="0"/>
                  <w14:checkedState w14:val="2612" w14:font="MS Gothic"/>
                  <w14:uncheckedState w14:val="2610" w14:font="MS Gothic"/>
                </w14:checkbox>
              </w:sdtPr>
              <w:sdtEndPr/>
              <w:sdtContent>
                <w:r w:rsidRPr="00074ECA">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w:t>
            </w:r>
            <w:r w:rsidRPr="002A1808">
              <w:rPr>
                <w:rFonts w:ascii="Calibri" w:hAnsi="Calibri" w:cs="Calibri"/>
                <w:i/>
                <w:iCs/>
                <w:color w:val="000000"/>
                <w:sz w:val="24"/>
                <w:szCs w:val="24"/>
              </w:rPr>
              <w:t xml:space="preserve"> Scalping</w:t>
            </w:r>
            <w:r>
              <w:rPr>
                <w:rFonts w:ascii="Calibri" w:hAnsi="Calibri" w:cs="Calibri"/>
                <w:i/>
                <w:iCs/>
                <w:color w:val="000000"/>
                <w:sz w:val="24"/>
                <w:szCs w:val="24"/>
              </w:rPr>
              <w:t xml:space="preserve"> </w:t>
            </w:r>
            <w:sdt>
              <w:sdtPr>
                <w:rPr>
                  <w:rFonts w:ascii="Calibri" w:hAnsi="Calibri" w:cs="Calibri"/>
                  <w:iCs/>
                  <w:color w:val="000000"/>
                  <w:sz w:val="24"/>
                  <w:szCs w:val="24"/>
                </w:rPr>
                <w:id w:val="-551695909"/>
                <w14:checkbox>
                  <w14:checked w14:val="0"/>
                  <w14:checkedState w14:val="2612" w14:font="MS Gothic"/>
                  <w14:uncheckedState w14:val="2610" w14:font="MS Gothic"/>
                </w14:checkbox>
              </w:sdtPr>
              <w:sdtEndPr/>
              <w:sdtContent>
                <w:r w:rsidRPr="00074ECA">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w:t>
            </w:r>
            <w:r w:rsidRPr="002A1808">
              <w:rPr>
                <w:rFonts w:ascii="Calibri" w:hAnsi="Calibri" w:cs="Calibri"/>
                <w:i/>
                <w:iCs/>
                <w:color w:val="000000"/>
                <w:sz w:val="24"/>
                <w:szCs w:val="24"/>
              </w:rPr>
              <w:t xml:space="preserve"> </w:t>
            </w:r>
            <w:r>
              <w:rPr>
                <w:rFonts w:ascii="Calibri" w:hAnsi="Calibri" w:cs="Calibri"/>
                <w:i/>
                <w:iCs/>
                <w:color w:val="000000"/>
                <w:sz w:val="24"/>
                <w:szCs w:val="24"/>
              </w:rPr>
              <w:br/>
              <w:t xml:space="preserve">                                                                               Animal Control </w:t>
            </w:r>
            <w:sdt>
              <w:sdtPr>
                <w:rPr>
                  <w:rFonts w:ascii="Calibri" w:hAnsi="Calibri" w:cs="Calibri"/>
                  <w:iCs/>
                  <w:color w:val="000000"/>
                  <w:sz w:val="24"/>
                  <w:szCs w:val="24"/>
                </w:rPr>
                <w:id w:val="763489422"/>
                <w14:checkbox>
                  <w14:checked w14:val="0"/>
                  <w14:checkedState w14:val="2612" w14:font="MS Gothic"/>
                  <w14:uncheckedState w14:val="2610" w14:font="MS Gothic"/>
                </w14:checkbox>
              </w:sdtPr>
              <w:sdtEndPr/>
              <w:sdtContent>
                <w:r>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Burning </w:t>
            </w:r>
            <w:sdt>
              <w:sdtPr>
                <w:rPr>
                  <w:rFonts w:ascii="Calibri" w:hAnsi="Calibri" w:cs="Calibri"/>
                  <w:iCs/>
                  <w:color w:val="000000"/>
                  <w:sz w:val="24"/>
                  <w:szCs w:val="24"/>
                </w:rPr>
                <w:id w:val="-1934661725"/>
                <w14:checkbox>
                  <w14:checked w14:val="0"/>
                  <w14:checkedState w14:val="2612" w14:font="MS Gothic"/>
                  <w14:uncheckedState w14:val="2610" w14:font="MS Gothic"/>
                </w14:checkbox>
              </w:sdtPr>
              <w:sdtEndPr/>
              <w:sdtContent>
                <w:r w:rsidRPr="00074ECA">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w:t>
            </w:r>
            <w:r w:rsidRPr="002A1808">
              <w:rPr>
                <w:rFonts w:ascii="Calibri" w:hAnsi="Calibri" w:cs="Calibri"/>
                <w:i/>
                <w:iCs/>
                <w:color w:val="000000"/>
                <w:sz w:val="24"/>
                <w:szCs w:val="24"/>
              </w:rPr>
              <w:t xml:space="preserve"> </w:t>
            </w:r>
            <w:r w:rsidRPr="008150DD">
              <w:rPr>
                <w:rFonts w:ascii="Calibri" w:hAnsi="Calibri" w:cs="Calibri"/>
                <w:i/>
                <w:iCs/>
                <w:color w:val="000000"/>
                <w:sz w:val="24"/>
                <w:szCs w:val="24"/>
              </w:rPr>
              <w:t>Other</w:t>
            </w:r>
            <w:r w:rsidRPr="008150DD">
              <w:rPr>
                <w:rFonts w:ascii="Calibri" w:hAnsi="Calibri" w:cs="Calibri"/>
                <w:color w:val="000000"/>
                <w:sz w:val="24"/>
                <w:szCs w:val="24"/>
              </w:rPr>
              <w:t>…………………………………...</w:t>
            </w:r>
          </w:p>
        </w:tc>
      </w:tr>
      <w:tr w:rsidR="00C27B9B" w:rsidRPr="002A1808" w14:paraId="17BD049E" w14:textId="77777777" w:rsidTr="00A66BB2">
        <w:trPr>
          <w:trHeight w:val="785"/>
        </w:trPr>
        <w:tc>
          <w:tcPr>
            <w:tcW w:w="10753" w:type="dxa"/>
            <w:gridSpan w:val="3"/>
            <w:tcBorders>
              <w:top w:val="single" w:sz="4" w:space="0" w:color="auto"/>
              <w:left w:val="single" w:sz="4" w:space="0" w:color="auto"/>
              <w:bottom w:val="single" w:sz="4" w:space="0" w:color="000000"/>
              <w:right w:val="single" w:sz="4" w:space="0" w:color="000000"/>
            </w:tcBorders>
          </w:tcPr>
          <w:p w14:paraId="741CB027" w14:textId="77777777" w:rsidR="00C27B9B" w:rsidRPr="00863989" w:rsidRDefault="00C27B9B" w:rsidP="00C27B9B">
            <w:pPr>
              <w:spacing w:line="312" w:lineRule="auto"/>
              <w:rPr>
                <w:rFonts w:ascii="Calibri" w:hAnsi="Calibri" w:cs="Calibri"/>
                <w:color w:val="000000"/>
                <w:sz w:val="24"/>
                <w:szCs w:val="24"/>
              </w:rPr>
            </w:pPr>
            <w:r w:rsidRPr="00863989">
              <w:rPr>
                <w:rFonts w:ascii="Calibri" w:hAnsi="Calibri" w:cs="Calibri"/>
                <w:color w:val="000000"/>
                <w:sz w:val="24"/>
                <w:szCs w:val="24"/>
              </w:rPr>
              <w:t>Notes:</w:t>
            </w:r>
          </w:p>
          <w:p w14:paraId="0B9EAF6C" w14:textId="77777777" w:rsidR="00C27B9B" w:rsidRDefault="00C27B9B" w:rsidP="00C27B9B">
            <w:pPr>
              <w:spacing w:line="312" w:lineRule="auto"/>
              <w:rPr>
                <w:rFonts w:ascii="Calibri" w:hAnsi="Calibri" w:cs="Calibri"/>
                <w:color w:val="000000"/>
                <w:sz w:val="24"/>
                <w:szCs w:val="24"/>
                <w:u w:val="single"/>
              </w:rPr>
            </w:pPr>
          </w:p>
          <w:p w14:paraId="61BC8166" w14:textId="77777777" w:rsidR="00C27B9B" w:rsidRPr="00563380" w:rsidRDefault="00C27B9B" w:rsidP="00C27B9B">
            <w:pPr>
              <w:spacing w:line="312" w:lineRule="auto"/>
              <w:rPr>
                <w:rFonts w:ascii="Calibri" w:hAnsi="Calibri" w:cs="Calibri"/>
                <w:color w:val="000000"/>
                <w:sz w:val="24"/>
                <w:szCs w:val="24"/>
                <w:u w:val="single"/>
              </w:rPr>
            </w:pPr>
          </w:p>
        </w:tc>
      </w:tr>
    </w:tbl>
    <w:p w14:paraId="222A8734" w14:textId="77777777" w:rsidR="00AE3BB2" w:rsidRDefault="00AE3BB2">
      <w:pPr>
        <w:rPr>
          <w:sz w:val="22"/>
          <w:szCs w:val="22"/>
        </w:rPr>
      </w:pPr>
      <w:bookmarkStart w:id="2" w:name="_Hlk528932952"/>
      <w:r>
        <w:rPr>
          <w:sz w:val="22"/>
          <w:szCs w:val="22"/>
        </w:rPr>
        <w:br w:type="page"/>
      </w:r>
    </w:p>
    <w:p w14:paraId="0A5497CA" w14:textId="2B752F45" w:rsidR="00C27B9B" w:rsidRPr="00B75D26" w:rsidRDefault="00C27B9B" w:rsidP="00AE3BB2">
      <w:pPr>
        <w:pStyle w:val="ListParagraph"/>
        <w:numPr>
          <w:ilvl w:val="0"/>
          <w:numId w:val="20"/>
        </w:numPr>
        <w:spacing w:after="120" w:line="240" w:lineRule="auto"/>
        <w:rPr>
          <w:rFonts w:cstheme="minorHAnsi"/>
          <w:sz w:val="22"/>
          <w:szCs w:val="22"/>
        </w:rPr>
      </w:pPr>
      <w:r w:rsidRPr="00B75D26">
        <w:rPr>
          <w:rFonts w:cstheme="minorHAnsi"/>
          <w:b/>
          <w:bCs/>
          <w:color w:val="000000"/>
          <w:sz w:val="22"/>
          <w:szCs w:val="22"/>
        </w:rPr>
        <w:lastRenderedPageBreak/>
        <w:t>Initial Monitoring</w:t>
      </w:r>
    </w:p>
    <w:bookmarkEnd w:id="2"/>
    <w:p w14:paraId="6A4FDFD8" w14:textId="77777777" w:rsidR="00C27B9B" w:rsidRPr="00B75D26" w:rsidRDefault="00C27B9B" w:rsidP="00C27B9B">
      <w:pPr>
        <w:spacing w:before="40" w:after="40" w:line="240" w:lineRule="auto"/>
        <w:rPr>
          <w:rFonts w:cstheme="minorHAnsi"/>
          <w:b/>
          <w:sz w:val="22"/>
          <w:szCs w:val="22"/>
        </w:rPr>
      </w:pPr>
      <w:r w:rsidRPr="00B75D26">
        <w:rPr>
          <w:rFonts w:cstheme="minorHAnsi"/>
          <w:b/>
          <w:sz w:val="22"/>
          <w:szCs w:val="22"/>
        </w:rPr>
        <w:t>How to Set-up and Survey a Monitoring Plot</w:t>
      </w:r>
    </w:p>
    <w:p w14:paraId="154B5BE8" w14:textId="77777777" w:rsidR="00C27B9B" w:rsidRPr="00B75D26" w:rsidRDefault="00C27B9B" w:rsidP="00C27B9B">
      <w:pPr>
        <w:pStyle w:val="ListParagraph"/>
        <w:numPr>
          <w:ilvl w:val="0"/>
          <w:numId w:val="23"/>
        </w:numPr>
        <w:spacing w:after="160" w:line="336" w:lineRule="auto"/>
        <w:rPr>
          <w:rFonts w:cstheme="minorHAnsi"/>
          <w:sz w:val="22"/>
          <w:szCs w:val="22"/>
        </w:rPr>
      </w:pPr>
      <w:r w:rsidRPr="00B75D26">
        <w:rPr>
          <w:rFonts w:cstheme="minorHAnsi"/>
          <w:sz w:val="22"/>
          <w:szCs w:val="22"/>
        </w:rPr>
        <w:t>Select an area that is representative of the planting site and set-up a plot. At each corner of the plot, permanently mark with a star picket:</w:t>
      </w:r>
    </w:p>
    <w:p w14:paraId="07117F1E" w14:textId="77777777" w:rsidR="00C27B9B" w:rsidRPr="00B75D26" w:rsidRDefault="00C27B9B" w:rsidP="00C27B9B">
      <w:pPr>
        <w:pStyle w:val="ListParagraph"/>
        <w:numPr>
          <w:ilvl w:val="1"/>
          <w:numId w:val="23"/>
        </w:numPr>
        <w:spacing w:after="160" w:line="336" w:lineRule="auto"/>
        <w:rPr>
          <w:rFonts w:cstheme="minorHAnsi"/>
          <w:sz w:val="22"/>
          <w:szCs w:val="22"/>
        </w:rPr>
      </w:pPr>
      <w:r w:rsidRPr="00B75D26">
        <w:rPr>
          <w:rFonts w:cstheme="minorHAnsi"/>
          <w:sz w:val="22"/>
          <w:szCs w:val="22"/>
        </w:rPr>
        <w:t xml:space="preserve">For </w:t>
      </w:r>
      <w:r w:rsidRPr="00B75D26">
        <w:rPr>
          <w:rFonts w:cstheme="minorHAnsi"/>
          <w:b/>
          <w:sz w:val="22"/>
          <w:szCs w:val="22"/>
        </w:rPr>
        <w:t>Tubestock Plantings</w:t>
      </w:r>
      <w:r w:rsidRPr="00B75D26">
        <w:rPr>
          <w:rFonts w:cstheme="minorHAnsi"/>
          <w:sz w:val="22"/>
          <w:szCs w:val="22"/>
        </w:rPr>
        <w:t xml:space="preserve"> set-up a </w:t>
      </w:r>
      <w:r w:rsidRPr="00B75D26">
        <w:rPr>
          <w:rFonts w:cstheme="minorHAnsi"/>
          <w:b/>
          <w:sz w:val="22"/>
          <w:szCs w:val="22"/>
        </w:rPr>
        <w:t>200 m</w:t>
      </w:r>
      <w:r w:rsidRPr="00B75D26">
        <w:rPr>
          <w:rFonts w:cstheme="minorHAnsi"/>
          <w:b/>
          <w:sz w:val="22"/>
          <w:szCs w:val="22"/>
          <w:vertAlign w:val="superscript"/>
        </w:rPr>
        <w:t>2</w:t>
      </w:r>
      <w:r w:rsidRPr="00B75D26">
        <w:rPr>
          <w:rFonts w:cstheme="minorHAnsi"/>
          <w:b/>
          <w:sz w:val="22"/>
          <w:szCs w:val="22"/>
        </w:rPr>
        <w:t xml:space="preserve"> area</w:t>
      </w:r>
      <w:r w:rsidRPr="00B75D26">
        <w:rPr>
          <w:rFonts w:cstheme="minorHAnsi"/>
          <w:sz w:val="22"/>
          <w:szCs w:val="22"/>
        </w:rPr>
        <w:t xml:space="preserve"> (e.g. 50m X 4m recommended size, although size/shape can vary). In the centre of the two long sides of the plot add a stake</w:t>
      </w:r>
    </w:p>
    <w:p w14:paraId="45465F57" w14:textId="77777777" w:rsidR="00C27B9B" w:rsidRPr="00B75D26" w:rsidRDefault="00C27B9B" w:rsidP="00C27B9B">
      <w:pPr>
        <w:pStyle w:val="ListParagraph"/>
        <w:numPr>
          <w:ilvl w:val="1"/>
          <w:numId w:val="23"/>
        </w:numPr>
        <w:spacing w:after="160" w:line="336" w:lineRule="auto"/>
        <w:rPr>
          <w:rFonts w:cstheme="minorHAnsi"/>
          <w:sz w:val="22"/>
          <w:szCs w:val="22"/>
        </w:rPr>
      </w:pPr>
      <w:r w:rsidRPr="00B75D26">
        <w:rPr>
          <w:rFonts w:cstheme="minorHAnsi"/>
          <w:sz w:val="22"/>
          <w:szCs w:val="22"/>
        </w:rPr>
        <w:t xml:space="preserve">For </w:t>
      </w:r>
      <w:r w:rsidRPr="00B75D26">
        <w:rPr>
          <w:rFonts w:cstheme="minorHAnsi"/>
          <w:b/>
          <w:sz w:val="22"/>
          <w:szCs w:val="22"/>
        </w:rPr>
        <w:t>Direct Seeding</w:t>
      </w:r>
      <w:r w:rsidRPr="00B75D26">
        <w:rPr>
          <w:rFonts w:cstheme="minorHAnsi"/>
          <w:sz w:val="22"/>
          <w:szCs w:val="22"/>
        </w:rPr>
        <w:t xml:space="preserve"> set-up a </w:t>
      </w:r>
      <w:r w:rsidRPr="00B75D26">
        <w:rPr>
          <w:rFonts w:cstheme="minorHAnsi"/>
          <w:b/>
          <w:sz w:val="22"/>
          <w:szCs w:val="22"/>
        </w:rPr>
        <w:t>400 m</w:t>
      </w:r>
      <w:r w:rsidRPr="00B75D26">
        <w:rPr>
          <w:rFonts w:cstheme="minorHAnsi"/>
          <w:b/>
          <w:sz w:val="22"/>
          <w:szCs w:val="22"/>
          <w:vertAlign w:val="superscript"/>
        </w:rPr>
        <w:t>2</w:t>
      </w:r>
      <w:r w:rsidRPr="00B75D26">
        <w:rPr>
          <w:rFonts w:cstheme="minorHAnsi"/>
          <w:b/>
          <w:sz w:val="22"/>
          <w:szCs w:val="22"/>
        </w:rPr>
        <w:t xml:space="preserve"> area</w:t>
      </w:r>
      <w:r w:rsidRPr="00B75D26">
        <w:rPr>
          <w:rFonts w:cstheme="minorHAnsi"/>
          <w:sz w:val="22"/>
          <w:szCs w:val="22"/>
        </w:rPr>
        <w:t xml:space="preserve"> (e.g. 20m X 20m recommended size, although size/shape can vary).</w:t>
      </w:r>
    </w:p>
    <w:p w14:paraId="37C46459" w14:textId="77777777" w:rsidR="00C27B9B" w:rsidRPr="00B75D26" w:rsidRDefault="00C27B9B" w:rsidP="00C27B9B">
      <w:pPr>
        <w:pStyle w:val="ListParagraph"/>
        <w:numPr>
          <w:ilvl w:val="0"/>
          <w:numId w:val="23"/>
        </w:numPr>
        <w:spacing w:after="160" w:line="336" w:lineRule="auto"/>
        <w:rPr>
          <w:rFonts w:cstheme="minorHAnsi"/>
          <w:sz w:val="22"/>
          <w:szCs w:val="22"/>
        </w:rPr>
      </w:pPr>
      <w:r w:rsidRPr="00B75D26">
        <w:rPr>
          <w:rFonts w:cstheme="minorHAnsi"/>
          <w:sz w:val="22"/>
          <w:szCs w:val="22"/>
        </w:rPr>
        <w:t xml:space="preserve">Record the GPS coordinates (use WGS84 map datum with Eastings and Northings) for the start and end of the plot, and give the plot a unique Site Name and Monitoring Plot Number. </w:t>
      </w:r>
    </w:p>
    <w:p w14:paraId="044A78B6" w14:textId="77777777" w:rsidR="00C27B9B" w:rsidRPr="00B75D26" w:rsidRDefault="00C27B9B" w:rsidP="00C27B9B">
      <w:pPr>
        <w:pStyle w:val="ListParagraph"/>
        <w:numPr>
          <w:ilvl w:val="0"/>
          <w:numId w:val="23"/>
        </w:numPr>
        <w:spacing w:after="160" w:line="336" w:lineRule="auto"/>
        <w:rPr>
          <w:rFonts w:cstheme="minorHAnsi"/>
          <w:sz w:val="22"/>
          <w:szCs w:val="22"/>
        </w:rPr>
      </w:pPr>
      <w:r w:rsidRPr="00B75D26">
        <w:rPr>
          <w:rFonts w:cstheme="minorHAnsi"/>
          <w:sz w:val="22"/>
          <w:szCs w:val="22"/>
        </w:rPr>
        <w:t>Take a picture of the plants in the plot (photopoint) - (i) Sit a camera or phone (landscape) on the star picket in the north-west corner of the plot and take a photo towards the opposite end, (ii) download the photo, naming it with the site name, monitoring plot number and date (e.g. Walker01_17082019).</w:t>
      </w:r>
    </w:p>
    <w:p w14:paraId="38059172" w14:textId="77777777" w:rsidR="00C27B9B" w:rsidRPr="00B75D26" w:rsidRDefault="00C27B9B" w:rsidP="00C27B9B">
      <w:pPr>
        <w:pStyle w:val="ListParagraph"/>
        <w:numPr>
          <w:ilvl w:val="0"/>
          <w:numId w:val="23"/>
        </w:numPr>
        <w:spacing w:after="160" w:line="336" w:lineRule="auto"/>
        <w:rPr>
          <w:rFonts w:cstheme="minorHAnsi"/>
          <w:sz w:val="22"/>
          <w:szCs w:val="22"/>
        </w:rPr>
      </w:pPr>
      <w:r w:rsidRPr="00B75D26">
        <w:rPr>
          <w:rFonts w:cstheme="minorHAnsi"/>
          <w:sz w:val="22"/>
          <w:szCs w:val="22"/>
          <w:u w:val="single"/>
        </w:rPr>
        <w:t>Tubestock Planting</w:t>
      </w:r>
      <w:r w:rsidRPr="00B75D26">
        <w:rPr>
          <w:rFonts w:cstheme="minorHAnsi"/>
          <w:sz w:val="22"/>
          <w:szCs w:val="22"/>
        </w:rPr>
        <w:t xml:space="preserve"> - Walk within the plot area and record (count) all the native species that were planted and any pre-existing native plants. Take the average height of the first five plants for each planted species, using the categories provided. Estimate weed cover and cover of bare ground. </w:t>
      </w:r>
    </w:p>
    <w:p w14:paraId="48A98626" w14:textId="77777777" w:rsidR="00C27B9B" w:rsidRPr="00B75D26" w:rsidRDefault="00C27B9B" w:rsidP="00C27B9B">
      <w:pPr>
        <w:pStyle w:val="ListParagraph"/>
        <w:numPr>
          <w:ilvl w:val="0"/>
          <w:numId w:val="23"/>
        </w:numPr>
        <w:spacing w:after="40" w:line="336" w:lineRule="auto"/>
        <w:ind w:left="357" w:hanging="357"/>
        <w:rPr>
          <w:rFonts w:cstheme="minorHAnsi"/>
          <w:sz w:val="22"/>
          <w:szCs w:val="22"/>
        </w:rPr>
      </w:pPr>
      <w:r w:rsidRPr="00B75D26">
        <w:rPr>
          <w:rFonts w:cstheme="minorHAnsi"/>
          <w:sz w:val="22"/>
          <w:szCs w:val="22"/>
          <w:u w:val="single"/>
        </w:rPr>
        <w:t>Direct Seeding</w:t>
      </w:r>
      <w:r w:rsidRPr="00B75D26">
        <w:rPr>
          <w:rFonts w:cstheme="minorHAnsi"/>
          <w:sz w:val="22"/>
          <w:szCs w:val="22"/>
        </w:rPr>
        <w:t xml:space="preserve"> - Record the kilograms (kg) of seed used per hectare (ha) for each species sown. Initial monitoring not required for direct seeding.</w:t>
      </w:r>
    </w:p>
    <w:tbl>
      <w:tblPr>
        <w:tblW w:w="10773" w:type="dxa"/>
        <w:tblInd w:w="-142" w:type="dxa"/>
        <w:tblLook w:val="04A0" w:firstRow="1" w:lastRow="0" w:firstColumn="1" w:lastColumn="0" w:noHBand="0" w:noVBand="1"/>
      </w:tblPr>
      <w:tblGrid>
        <w:gridCol w:w="5529"/>
        <w:gridCol w:w="425"/>
        <w:gridCol w:w="2835"/>
        <w:gridCol w:w="1984"/>
      </w:tblGrid>
      <w:tr w:rsidR="00C27B9B" w:rsidRPr="00B75D26" w14:paraId="61B73329" w14:textId="77777777" w:rsidTr="006860E6">
        <w:trPr>
          <w:trHeight w:val="315"/>
        </w:trPr>
        <w:tc>
          <w:tcPr>
            <w:tcW w:w="10773" w:type="dxa"/>
            <w:gridSpan w:val="4"/>
            <w:tcBorders>
              <w:top w:val="nil"/>
              <w:left w:val="nil"/>
              <w:bottom w:val="nil"/>
              <w:right w:val="nil"/>
            </w:tcBorders>
            <w:shd w:val="clear" w:color="auto" w:fill="auto"/>
            <w:noWrap/>
            <w:vAlign w:val="bottom"/>
            <w:hideMark/>
          </w:tcPr>
          <w:p w14:paraId="2A8C4170" w14:textId="77777777" w:rsidR="00C27B9B" w:rsidRPr="00B75D26" w:rsidRDefault="00C27B9B" w:rsidP="00C27B9B">
            <w:pPr>
              <w:spacing w:line="312" w:lineRule="auto"/>
              <w:rPr>
                <w:rFonts w:cstheme="minorHAnsi"/>
                <w:b/>
                <w:bCs/>
                <w:color w:val="000000"/>
                <w:sz w:val="22"/>
                <w:szCs w:val="22"/>
              </w:rPr>
            </w:pPr>
            <w:r w:rsidRPr="00B75D26">
              <w:rPr>
                <w:rFonts w:cstheme="minorHAnsi"/>
                <w:b/>
                <w:bCs/>
                <w:color w:val="000000"/>
                <w:sz w:val="22"/>
                <w:szCs w:val="22"/>
              </w:rPr>
              <w:t>Monitoring Plot Details</w:t>
            </w:r>
          </w:p>
        </w:tc>
      </w:tr>
      <w:tr w:rsidR="00C27B9B" w:rsidRPr="002A1808" w14:paraId="78783FC7" w14:textId="77777777" w:rsidTr="006860E6">
        <w:trPr>
          <w:trHeight w:val="360"/>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2A50E"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 xml:space="preserve">Site </w:t>
            </w:r>
            <w:r>
              <w:rPr>
                <w:rFonts w:ascii="Calibri" w:hAnsi="Calibri" w:cs="Calibri"/>
                <w:color w:val="000000"/>
                <w:sz w:val="24"/>
                <w:szCs w:val="24"/>
              </w:rPr>
              <w:t>n</w:t>
            </w:r>
            <w:r w:rsidRPr="00A431B0">
              <w:rPr>
                <w:rFonts w:ascii="Calibri" w:hAnsi="Calibri" w:cs="Calibri"/>
                <w:color w:val="000000"/>
                <w:sz w:val="24"/>
                <w:szCs w:val="24"/>
              </w:rPr>
              <w:t>ame:</w:t>
            </w:r>
          </w:p>
        </w:tc>
        <w:tc>
          <w:tcPr>
            <w:tcW w:w="524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DF2D8E9" w14:textId="77777777" w:rsidR="00C27B9B" w:rsidRPr="00A431B0" w:rsidRDefault="00C27B9B" w:rsidP="00C27B9B">
            <w:pPr>
              <w:spacing w:line="312" w:lineRule="auto"/>
              <w:rPr>
                <w:rFonts w:ascii="Calibri" w:hAnsi="Calibri" w:cs="Calibri"/>
                <w:color w:val="000000"/>
                <w:sz w:val="24"/>
                <w:szCs w:val="24"/>
              </w:rPr>
            </w:pPr>
            <w:r>
              <w:rPr>
                <w:rFonts w:ascii="Calibri" w:hAnsi="Calibri" w:cs="Calibri"/>
                <w:color w:val="000000"/>
                <w:sz w:val="24"/>
                <w:szCs w:val="24"/>
              </w:rPr>
              <w:t>Date</w:t>
            </w:r>
            <w:r w:rsidRPr="00A431B0">
              <w:rPr>
                <w:rFonts w:ascii="Calibri" w:hAnsi="Calibri" w:cs="Calibri"/>
                <w:color w:val="000000"/>
                <w:sz w:val="24"/>
                <w:szCs w:val="24"/>
              </w:rPr>
              <w:t>:</w:t>
            </w:r>
          </w:p>
        </w:tc>
      </w:tr>
      <w:tr w:rsidR="00C27B9B" w:rsidRPr="002A1808" w14:paraId="5B1ED2AF" w14:textId="77777777" w:rsidTr="006860E6">
        <w:trPr>
          <w:trHeight w:val="36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3833AD07"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 xml:space="preserve">Assessor </w:t>
            </w:r>
            <w:r>
              <w:rPr>
                <w:rFonts w:ascii="Calibri" w:hAnsi="Calibri" w:cs="Calibri"/>
                <w:color w:val="000000"/>
                <w:sz w:val="24"/>
                <w:szCs w:val="24"/>
              </w:rPr>
              <w:t>n</w:t>
            </w:r>
            <w:r w:rsidRPr="00A431B0">
              <w:rPr>
                <w:rFonts w:ascii="Calibri" w:hAnsi="Calibri" w:cs="Calibri"/>
                <w:color w:val="000000"/>
                <w:sz w:val="24"/>
                <w:szCs w:val="24"/>
              </w:rPr>
              <w:t>ame:</w:t>
            </w:r>
          </w:p>
        </w:tc>
        <w:tc>
          <w:tcPr>
            <w:tcW w:w="5244" w:type="dxa"/>
            <w:gridSpan w:val="3"/>
            <w:tcBorders>
              <w:top w:val="single" w:sz="4" w:space="0" w:color="auto"/>
              <w:left w:val="nil"/>
              <w:bottom w:val="single" w:sz="4" w:space="0" w:color="auto"/>
              <w:right w:val="single" w:sz="4" w:space="0" w:color="auto"/>
            </w:tcBorders>
            <w:shd w:val="clear" w:color="auto" w:fill="auto"/>
            <w:noWrap/>
            <w:vAlign w:val="bottom"/>
            <w:hideMark/>
          </w:tcPr>
          <w:p w14:paraId="3181C993"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 xml:space="preserve">Assessor </w:t>
            </w:r>
            <w:r>
              <w:rPr>
                <w:rFonts w:ascii="Calibri" w:hAnsi="Calibri" w:cs="Calibri"/>
                <w:color w:val="000000"/>
                <w:sz w:val="24"/>
                <w:szCs w:val="24"/>
              </w:rPr>
              <w:t>o</w:t>
            </w:r>
            <w:r w:rsidRPr="00A431B0">
              <w:rPr>
                <w:rFonts w:ascii="Calibri" w:hAnsi="Calibri" w:cs="Calibri"/>
                <w:color w:val="000000"/>
                <w:sz w:val="24"/>
                <w:szCs w:val="24"/>
              </w:rPr>
              <w:t>rganisation:</w:t>
            </w:r>
          </w:p>
        </w:tc>
      </w:tr>
      <w:tr w:rsidR="00C27B9B" w:rsidRPr="002A1808" w14:paraId="11F465E4" w14:textId="77777777" w:rsidTr="006860E6">
        <w:trPr>
          <w:trHeight w:val="794"/>
        </w:trPr>
        <w:tc>
          <w:tcPr>
            <w:tcW w:w="10773" w:type="dxa"/>
            <w:gridSpan w:val="4"/>
            <w:tcBorders>
              <w:top w:val="single" w:sz="4" w:space="0" w:color="auto"/>
              <w:left w:val="single" w:sz="4" w:space="0" w:color="auto"/>
              <w:right w:val="single" w:sz="4" w:space="0" w:color="000000"/>
            </w:tcBorders>
            <w:shd w:val="clear" w:color="auto" w:fill="auto"/>
            <w:noWrap/>
            <w:vAlign w:val="bottom"/>
            <w:hideMark/>
          </w:tcPr>
          <w:p w14:paraId="48856BF3"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 xml:space="preserve">Monitoring </w:t>
            </w:r>
            <w:r>
              <w:rPr>
                <w:rFonts w:ascii="Calibri" w:hAnsi="Calibri" w:cs="Calibri"/>
                <w:color w:val="000000"/>
                <w:sz w:val="24"/>
                <w:szCs w:val="24"/>
              </w:rPr>
              <w:t>p</w:t>
            </w:r>
            <w:r w:rsidRPr="00A431B0">
              <w:rPr>
                <w:rFonts w:ascii="Calibri" w:hAnsi="Calibri" w:cs="Calibri"/>
                <w:color w:val="000000"/>
                <w:sz w:val="24"/>
                <w:szCs w:val="24"/>
              </w:rPr>
              <w:t xml:space="preserve">lot </w:t>
            </w:r>
            <w:r>
              <w:rPr>
                <w:rFonts w:ascii="Calibri" w:hAnsi="Calibri" w:cs="Calibri"/>
                <w:color w:val="000000"/>
                <w:sz w:val="24"/>
                <w:szCs w:val="24"/>
              </w:rPr>
              <w:t>l</w:t>
            </w:r>
            <w:r w:rsidRPr="00A431B0">
              <w:rPr>
                <w:rFonts w:ascii="Calibri" w:hAnsi="Calibri" w:cs="Calibri"/>
                <w:color w:val="000000"/>
                <w:sz w:val="24"/>
                <w:szCs w:val="24"/>
              </w:rPr>
              <w:t>ocation</w:t>
            </w:r>
            <w:r>
              <w:rPr>
                <w:rFonts w:ascii="Calibri" w:hAnsi="Calibri" w:cs="Calibri"/>
                <w:color w:val="000000"/>
                <w:sz w:val="24"/>
                <w:szCs w:val="24"/>
              </w:rPr>
              <w:t>: Start Easting</w:t>
            </w:r>
            <w:r w:rsidRPr="00A431B0">
              <w:rPr>
                <w:rFonts w:ascii="Calibri" w:hAnsi="Calibri" w:cs="Calibri"/>
                <w:color w:val="000000"/>
                <w:sz w:val="24"/>
                <w:szCs w:val="24"/>
              </w:rPr>
              <w:t xml:space="preserve"> (GPS):</w:t>
            </w:r>
            <w:r>
              <w:rPr>
                <w:rFonts w:ascii="Calibri" w:hAnsi="Calibri" w:cs="Calibri"/>
                <w:color w:val="000000"/>
                <w:sz w:val="24"/>
                <w:szCs w:val="24"/>
              </w:rPr>
              <w:t xml:space="preserve">                                                  End Easting</w:t>
            </w:r>
            <w:r w:rsidRPr="00A431B0">
              <w:rPr>
                <w:rFonts w:ascii="Calibri" w:hAnsi="Calibri" w:cs="Calibri"/>
                <w:color w:val="000000"/>
                <w:sz w:val="24"/>
                <w:szCs w:val="24"/>
              </w:rPr>
              <w:t xml:space="preserve"> (GPS):</w:t>
            </w:r>
          </w:p>
          <w:p w14:paraId="418B2417" w14:textId="77777777" w:rsidR="00C27B9B" w:rsidRPr="00A431B0" w:rsidRDefault="00C27B9B" w:rsidP="00C27B9B">
            <w:pPr>
              <w:spacing w:line="312" w:lineRule="auto"/>
              <w:rPr>
                <w:rFonts w:ascii="Calibri" w:hAnsi="Calibri" w:cs="Calibri"/>
                <w:color w:val="000000"/>
                <w:sz w:val="24"/>
                <w:szCs w:val="24"/>
              </w:rPr>
            </w:pPr>
            <w:r>
              <w:rPr>
                <w:rFonts w:ascii="Calibri" w:hAnsi="Calibri" w:cs="Calibri"/>
                <w:color w:val="000000"/>
                <w:sz w:val="24"/>
                <w:szCs w:val="24"/>
              </w:rPr>
              <w:t xml:space="preserve">                                              Start Northing</w:t>
            </w:r>
            <w:r w:rsidRPr="00574679">
              <w:rPr>
                <w:rFonts w:ascii="Calibri" w:hAnsi="Calibri" w:cs="Calibri"/>
                <w:color w:val="000000"/>
                <w:sz w:val="24"/>
                <w:szCs w:val="24"/>
              </w:rPr>
              <w:t xml:space="preserve"> (GPS):</w:t>
            </w:r>
            <w:r>
              <w:rPr>
                <w:rFonts w:ascii="Calibri" w:hAnsi="Calibri" w:cs="Calibri"/>
                <w:color w:val="000000"/>
                <w:sz w:val="24"/>
                <w:szCs w:val="24"/>
              </w:rPr>
              <w:t xml:space="preserve">                                               End Northing</w:t>
            </w:r>
            <w:r w:rsidRPr="00574679">
              <w:rPr>
                <w:rFonts w:ascii="Calibri" w:hAnsi="Calibri" w:cs="Calibri"/>
                <w:color w:val="000000"/>
                <w:sz w:val="24"/>
                <w:szCs w:val="24"/>
              </w:rPr>
              <w:t xml:space="preserve"> (GPS):</w:t>
            </w:r>
          </w:p>
        </w:tc>
      </w:tr>
      <w:tr w:rsidR="00C27B9B" w:rsidRPr="002A1808" w14:paraId="55EE6DD2" w14:textId="77777777" w:rsidTr="006860E6">
        <w:trPr>
          <w:trHeight w:val="345"/>
        </w:trPr>
        <w:tc>
          <w:tcPr>
            <w:tcW w:w="1077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F5A601"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 xml:space="preserve">Plot </w:t>
            </w:r>
            <w:r>
              <w:rPr>
                <w:rFonts w:ascii="Calibri" w:hAnsi="Calibri" w:cs="Calibri"/>
                <w:color w:val="000000"/>
                <w:sz w:val="24"/>
                <w:szCs w:val="24"/>
              </w:rPr>
              <w:t>s</w:t>
            </w:r>
            <w:r w:rsidRPr="00A431B0">
              <w:rPr>
                <w:rFonts w:ascii="Calibri" w:hAnsi="Calibri" w:cs="Calibri"/>
                <w:color w:val="000000"/>
                <w:sz w:val="24"/>
                <w:szCs w:val="24"/>
              </w:rPr>
              <w:t xml:space="preserve">ize (select one):   </w:t>
            </w:r>
            <w:r w:rsidRPr="00A431B0">
              <w:rPr>
                <w:rFonts w:ascii="Calibri" w:hAnsi="Calibri" w:cs="Calibri"/>
                <w:i/>
                <w:iCs/>
                <w:color w:val="000000"/>
                <w:sz w:val="24"/>
                <w:szCs w:val="24"/>
              </w:rPr>
              <w:t xml:space="preserve">50m * 4m </w:t>
            </w:r>
            <w:sdt>
              <w:sdtPr>
                <w:rPr>
                  <w:rFonts w:ascii="Calibri" w:hAnsi="Calibri" w:cs="Calibri"/>
                  <w:iCs/>
                  <w:color w:val="000000"/>
                  <w:sz w:val="24"/>
                  <w:szCs w:val="24"/>
                </w:rPr>
                <w:id w:val="-1262761900"/>
                <w14:checkbox>
                  <w14:checked w14:val="0"/>
                  <w14:checkedState w14:val="2612" w14:font="MS Gothic"/>
                  <w14:uncheckedState w14:val="2610" w14:font="MS Gothic"/>
                </w14:checkbox>
              </w:sdtPr>
              <w:sdtEndPr/>
              <w:sdtContent>
                <w:r w:rsidRPr="00A431B0">
                  <w:rPr>
                    <w:rFonts w:ascii="MS Gothic" w:eastAsia="MS Gothic" w:hAnsi="MS Gothic" w:cs="Calibri" w:hint="eastAsia"/>
                    <w:iCs/>
                    <w:color w:val="000000"/>
                    <w:sz w:val="24"/>
                    <w:szCs w:val="24"/>
                  </w:rPr>
                  <w:t>☐</w:t>
                </w:r>
              </w:sdtContent>
            </w:sdt>
            <w:r w:rsidRPr="00A431B0">
              <w:rPr>
                <w:rFonts w:ascii="Calibri" w:hAnsi="Calibri" w:cs="Calibri"/>
                <w:i/>
                <w:iCs/>
                <w:color w:val="000000"/>
                <w:sz w:val="24"/>
                <w:szCs w:val="24"/>
              </w:rPr>
              <w:t xml:space="preserve">  Other</w:t>
            </w:r>
            <w:r w:rsidRPr="00A431B0">
              <w:rPr>
                <w:rFonts w:ascii="Calibri" w:hAnsi="Calibri" w:cs="Calibri"/>
                <w:color w:val="000000"/>
                <w:sz w:val="24"/>
                <w:szCs w:val="24"/>
              </w:rPr>
              <w:t>…………………………………...</w:t>
            </w:r>
          </w:p>
        </w:tc>
      </w:tr>
      <w:tr w:rsidR="00C27B9B" w:rsidRPr="002A1808" w14:paraId="628AE58F" w14:textId="77777777" w:rsidTr="006860E6">
        <w:trPr>
          <w:trHeight w:val="345"/>
        </w:trPr>
        <w:tc>
          <w:tcPr>
            <w:tcW w:w="1077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6F7FBFD" w14:textId="77777777" w:rsidR="00C27B9B" w:rsidRPr="00A431B0" w:rsidRDefault="00C27B9B" w:rsidP="00C27B9B">
            <w:pPr>
              <w:spacing w:line="312" w:lineRule="auto"/>
              <w:rPr>
                <w:rFonts w:ascii="Calibri" w:hAnsi="Calibri" w:cs="Calibri"/>
                <w:color w:val="000000"/>
                <w:sz w:val="24"/>
                <w:szCs w:val="24"/>
              </w:rPr>
            </w:pPr>
            <w:r>
              <w:rPr>
                <w:rFonts w:ascii="Calibri" w:hAnsi="Calibri" w:cs="Calibri"/>
                <w:color w:val="000000"/>
                <w:sz w:val="24"/>
                <w:szCs w:val="24"/>
              </w:rPr>
              <w:t>Plot p</w:t>
            </w:r>
            <w:r w:rsidRPr="00A431B0">
              <w:rPr>
                <w:rFonts w:ascii="Calibri" w:hAnsi="Calibri" w:cs="Calibri"/>
                <w:color w:val="000000"/>
                <w:sz w:val="24"/>
                <w:szCs w:val="24"/>
              </w:rPr>
              <w:t xml:space="preserve">osition (select one):  </w:t>
            </w:r>
            <w:r w:rsidRPr="00A431B0">
              <w:rPr>
                <w:rFonts w:ascii="Calibri" w:hAnsi="Calibri" w:cs="Calibri"/>
                <w:i/>
                <w:iCs/>
                <w:color w:val="000000"/>
                <w:sz w:val="24"/>
                <w:szCs w:val="24"/>
              </w:rPr>
              <w:t xml:space="preserve"> </w:t>
            </w:r>
            <w:r>
              <w:rPr>
                <w:rFonts w:ascii="Calibri" w:hAnsi="Calibri" w:cs="Calibri"/>
                <w:i/>
                <w:iCs/>
                <w:color w:val="000000"/>
                <w:sz w:val="24"/>
                <w:szCs w:val="24"/>
              </w:rPr>
              <w:t xml:space="preserve">Floodplain </w:t>
            </w:r>
            <w:sdt>
              <w:sdtPr>
                <w:rPr>
                  <w:rFonts w:ascii="Calibri" w:hAnsi="Calibri" w:cs="Calibri"/>
                  <w:iCs/>
                  <w:color w:val="000000"/>
                  <w:sz w:val="24"/>
                  <w:szCs w:val="24"/>
                </w:rPr>
                <w:id w:val="-2049745448"/>
                <w14:checkbox>
                  <w14:checked w14:val="0"/>
                  <w14:checkedState w14:val="2612" w14:font="MS Gothic"/>
                  <w14:uncheckedState w14:val="2610" w14:font="MS Gothic"/>
                </w14:checkbox>
              </w:sdtPr>
              <w:sdtEndPr/>
              <w:sdtContent>
                <w:r w:rsidRPr="004F1A08">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Slope </w:t>
            </w:r>
            <w:sdt>
              <w:sdtPr>
                <w:rPr>
                  <w:rFonts w:ascii="Calibri" w:hAnsi="Calibri" w:cs="Calibri"/>
                  <w:iCs/>
                  <w:color w:val="000000"/>
                  <w:sz w:val="24"/>
                  <w:szCs w:val="24"/>
                </w:rPr>
                <w:id w:val="-2089759333"/>
                <w14:checkbox>
                  <w14:checked w14:val="0"/>
                  <w14:checkedState w14:val="2612" w14:font="MS Gothic"/>
                  <w14:uncheckedState w14:val="2610" w14:font="MS Gothic"/>
                </w14:checkbox>
              </w:sdtPr>
              <w:sdtEndPr/>
              <w:sdtContent>
                <w:r w:rsidRPr="004F1A08">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w:t>
            </w:r>
            <w:r w:rsidRPr="008150DD">
              <w:rPr>
                <w:rFonts w:ascii="Calibri" w:hAnsi="Calibri" w:cs="Calibri"/>
                <w:i/>
                <w:iCs/>
                <w:color w:val="000000"/>
                <w:sz w:val="24"/>
                <w:szCs w:val="24"/>
              </w:rPr>
              <w:t xml:space="preserve"> </w:t>
            </w:r>
            <w:r>
              <w:rPr>
                <w:rFonts w:ascii="Calibri" w:hAnsi="Calibri" w:cs="Calibri"/>
                <w:i/>
                <w:iCs/>
                <w:color w:val="000000"/>
                <w:sz w:val="24"/>
                <w:szCs w:val="24"/>
              </w:rPr>
              <w:t xml:space="preserve">Ridge </w:t>
            </w:r>
            <w:sdt>
              <w:sdtPr>
                <w:rPr>
                  <w:rFonts w:ascii="Calibri" w:hAnsi="Calibri" w:cs="Calibri"/>
                  <w:iCs/>
                  <w:color w:val="000000"/>
                  <w:sz w:val="24"/>
                  <w:szCs w:val="24"/>
                </w:rPr>
                <w:id w:val="693045494"/>
                <w14:checkbox>
                  <w14:checked w14:val="0"/>
                  <w14:checkedState w14:val="2612" w14:font="MS Gothic"/>
                  <w14:uncheckedState w14:val="2610" w14:font="MS Gothic"/>
                </w14:checkbox>
              </w:sdtPr>
              <w:sdtEndPr/>
              <w:sdtContent>
                <w:r w:rsidRPr="004F1A08">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Dune </w:t>
            </w:r>
            <w:sdt>
              <w:sdtPr>
                <w:rPr>
                  <w:rFonts w:ascii="Calibri" w:hAnsi="Calibri" w:cs="Calibri"/>
                  <w:iCs/>
                  <w:color w:val="000000"/>
                  <w:sz w:val="24"/>
                  <w:szCs w:val="24"/>
                </w:rPr>
                <w:id w:val="311677305"/>
                <w14:checkbox>
                  <w14:checked w14:val="0"/>
                  <w14:checkedState w14:val="2612" w14:font="MS Gothic"/>
                  <w14:uncheckedState w14:val="2610" w14:font="MS Gothic"/>
                </w14:checkbox>
              </w:sdtPr>
              <w:sdtEndPr/>
              <w:sdtContent>
                <w:r>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Flats </w:t>
            </w:r>
            <w:sdt>
              <w:sdtPr>
                <w:rPr>
                  <w:rFonts w:ascii="Calibri" w:hAnsi="Calibri" w:cs="Calibri"/>
                  <w:iCs/>
                  <w:color w:val="000000"/>
                  <w:sz w:val="24"/>
                  <w:szCs w:val="24"/>
                </w:rPr>
                <w:id w:val="1972629626"/>
                <w14:checkbox>
                  <w14:checked w14:val="0"/>
                  <w14:checkedState w14:val="2612" w14:font="MS Gothic"/>
                  <w14:uncheckedState w14:val="2610" w14:font="MS Gothic"/>
                </w14:checkbox>
              </w:sdtPr>
              <w:sdtEndPr/>
              <w:sdtContent>
                <w:r>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w:t>
            </w:r>
            <w:r w:rsidRPr="00A431B0">
              <w:rPr>
                <w:rFonts w:ascii="Calibri" w:hAnsi="Calibri" w:cs="Calibri"/>
                <w:iCs/>
                <w:color w:val="000000"/>
                <w:sz w:val="24"/>
                <w:szCs w:val="24"/>
              </w:rPr>
              <w:t xml:space="preserve"> </w:t>
            </w:r>
            <w:r w:rsidRPr="00A431B0">
              <w:rPr>
                <w:rFonts w:ascii="Calibri" w:hAnsi="Calibri" w:cs="Calibri"/>
                <w:i/>
                <w:iCs/>
                <w:color w:val="000000"/>
                <w:sz w:val="24"/>
                <w:szCs w:val="24"/>
              </w:rPr>
              <w:t xml:space="preserve"> Other</w:t>
            </w:r>
            <w:r>
              <w:rPr>
                <w:rFonts w:ascii="Calibri" w:hAnsi="Calibri" w:cs="Calibri"/>
                <w:color w:val="000000"/>
                <w:sz w:val="24"/>
                <w:szCs w:val="24"/>
              </w:rPr>
              <w:t>…………………………………..</w:t>
            </w:r>
          </w:p>
        </w:tc>
      </w:tr>
      <w:tr w:rsidR="00C27B9B" w:rsidRPr="002A1808" w14:paraId="2052D5AA" w14:textId="77777777" w:rsidTr="006860E6">
        <w:trPr>
          <w:trHeight w:val="36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05959830"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 xml:space="preserve">Planting </w:t>
            </w:r>
            <w:r>
              <w:rPr>
                <w:rFonts w:ascii="Calibri" w:hAnsi="Calibri" w:cs="Calibri"/>
                <w:color w:val="000000"/>
                <w:sz w:val="24"/>
                <w:szCs w:val="24"/>
              </w:rPr>
              <w:t>d</w:t>
            </w:r>
            <w:r w:rsidRPr="00A431B0">
              <w:rPr>
                <w:rFonts w:ascii="Calibri" w:hAnsi="Calibri" w:cs="Calibri"/>
                <w:color w:val="000000"/>
                <w:sz w:val="24"/>
                <w:szCs w:val="24"/>
              </w:rPr>
              <w:t>ates:</w:t>
            </w:r>
          </w:p>
        </w:tc>
        <w:tc>
          <w:tcPr>
            <w:tcW w:w="524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6FC18DE"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Initial survey date:</w:t>
            </w:r>
          </w:p>
        </w:tc>
      </w:tr>
      <w:tr w:rsidR="00C27B9B" w:rsidRPr="002A1808" w14:paraId="1A75B139" w14:textId="77777777" w:rsidTr="006860E6">
        <w:trPr>
          <w:trHeight w:val="360"/>
        </w:trPr>
        <w:tc>
          <w:tcPr>
            <w:tcW w:w="1077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BAC82"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 xml:space="preserve">Planted </w:t>
            </w:r>
            <w:r>
              <w:rPr>
                <w:rFonts w:ascii="Calibri" w:hAnsi="Calibri" w:cs="Calibri"/>
                <w:color w:val="000000"/>
                <w:sz w:val="24"/>
                <w:szCs w:val="24"/>
              </w:rPr>
              <w:t>b</w:t>
            </w:r>
            <w:r w:rsidRPr="00A431B0">
              <w:rPr>
                <w:rFonts w:ascii="Calibri" w:hAnsi="Calibri" w:cs="Calibri"/>
                <w:color w:val="000000"/>
                <w:sz w:val="24"/>
                <w:szCs w:val="24"/>
              </w:rPr>
              <w:t xml:space="preserve">y (select one or more):   </w:t>
            </w:r>
            <w:r w:rsidRPr="00A431B0">
              <w:rPr>
                <w:rFonts w:ascii="Calibri" w:hAnsi="Calibri" w:cs="Calibri"/>
                <w:i/>
                <w:iCs/>
                <w:color w:val="000000"/>
                <w:sz w:val="24"/>
                <w:szCs w:val="24"/>
              </w:rPr>
              <w:t xml:space="preserve">Contractor </w:t>
            </w:r>
            <w:sdt>
              <w:sdtPr>
                <w:rPr>
                  <w:rFonts w:ascii="Calibri" w:hAnsi="Calibri" w:cs="Calibri"/>
                  <w:iCs/>
                  <w:color w:val="000000"/>
                  <w:sz w:val="24"/>
                  <w:szCs w:val="24"/>
                </w:rPr>
                <w:id w:val="650566304"/>
                <w14:checkbox>
                  <w14:checked w14:val="0"/>
                  <w14:checkedState w14:val="2612" w14:font="MS Gothic"/>
                  <w14:uncheckedState w14:val="2610" w14:font="MS Gothic"/>
                </w14:checkbox>
              </w:sdtPr>
              <w:sdtEndPr/>
              <w:sdtContent>
                <w:r w:rsidRPr="00A431B0">
                  <w:rPr>
                    <w:rFonts w:ascii="MS Gothic" w:eastAsia="MS Gothic" w:hAnsi="MS Gothic" w:cs="Calibri" w:hint="eastAsia"/>
                    <w:iCs/>
                    <w:color w:val="000000"/>
                    <w:sz w:val="24"/>
                    <w:szCs w:val="24"/>
                  </w:rPr>
                  <w:t>☐</w:t>
                </w:r>
              </w:sdtContent>
            </w:sdt>
            <w:r w:rsidRPr="00A431B0">
              <w:rPr>
                <w:rFonts w:ascii="Calibri" w:hAnsi="Calibri" w:cs="Calibri"/>
                <w:i/>
                <w:iCs/>
                <w:color w:val="000000"/>
                <w:sz w:val="24"/>
                <w:szCs w:val="24"/>
              </w:rPr>
              <w:t xml:space="preserve">  Volunteers </w:t>
            </w:r>
            <w:sdt>
              <w:sdtPr>
                <w:rPr>
                  <w:rFonts w:ascii="Calibri" w:hAnsi="Calibri" w:cs="Calibri"/>
                  <w:iCs/>
                  <w:color w:val="000000"/>
                  <w:sz w:val="24"/>
                  <w:szCs w:val="24"/>
                </w:rPr>
                <w:id w:val="-1602796254"/>
                <w14:checkbox>
                  <w14:checked w14:val="0"/>
                  <w14:checkedState w14:val="2612" w14:font="MS Gothic"/>
                  <w14:uncheckedState w14:val="2610" w14:font="MS Gothic"/>
                </w14:checkbox>
              </w:sdtPr>
              <w:sdtEndPr/>
              <w:sdtContent>
                <w:r w:rsidRPr="00A431B0">
                  <w:rPr>
                    <w:rFonts w:ascii="MS Gothic" w:eastAsia="MS Gothic" w:hAnsi="MS Gothic" w:cs="Calibri" w:hint="eastAsia"/>
                    <w:iCs/>
                    <w:color w:val="000000"/>
                    <w:sz w:val="24"/>
                    <w:szCs w:val="24"/>
                  </w:rPr>
                  <w:t>☐</w:t>
                </w:r>
              </w:sdtContent>
            </w:sdt>
            <w:r w:rsidRPr="00A431B0">
              <w:rPr>
                <w:rFonts w:ascii="Calibri" w:hAnsi="Calibri" w:cs="Calibri"/>
                <w:i/>
                <w:iCs/>
                <w:color w:val="000000"/>
                <w:sz w:val="24"/>
                <w:szCs w:val="24"/>
              </w:rPr>
              <w:t xml:space="preserve">  Landholder </w:t>
            </w:r>
            <w:sdt>
              <w:sdtPr>
                <w:rPr>
                  <w:rFonts w:ascii="Calibri" w:hAnsi="Calibri" w:cs="Calibri"/>
                  <w:iCs/>
                  <w:color w:val="000000"/>
                  <w:sz w:val="24"/>
                  <w:szCs w:val="24"/>
                </w:rPr>
                <w:id w:val="1943494595"/>
                <w14:checkbox>
                  <w14:checked w14:val="0"/>
                  <w14:checkedState w14:val="2612" w14:font="MS Gothic"/>
                  <w14:uncheckedState w14:val="2610" w14:font="MS Gothic"/>
                </w14:checkbox>
              </w:sdtPr>
              <w:sdtEndPr/>
              <w:sdtContent>
                <w:r w:rsidRPr="00A431B0">
                  <w:rPr>
                    <w:rFonts w:ascii="MS Gothic" w:eastAsia="MS Gothic" w:hAnsi="MS Gothic" w:cs="Calibri" w:hint="eastAsia"/>
                    <w:iCs/>
                    <w:color w:val="000000"/>
                    <w:sz w:val="24"/>
                    <w:szCs w:val="24"/>
                  </w:rPr>
                  <w:t>☐</w:t>
                </w:r>
              </w:sdtContent>
            </w:sdt>
            <w:r w:rsidRPr="00A431B0">
              <w:rPr>
                <w:rFonts w:ascii="Calibri" w:hAnsi="Calibri" w:cs="Calibri"/>
                <w:i/>
                <w:iCs/>
                <w:color w:val="000000"/>
                <w:sz w:val="24"/>
                <w:szCs w:val="24"/>
              </w:rPr>
              <w:t xml:space="preserve">  Other</w:t>
            </w:r>
            <w:r w:rsidRPr="00A431B0">
              <w:rPr>
                <w:rFonts w:ascii="Calibri" w:hAnsi="Calibri" w:cs="Calibri"/>
                <w:color w:val="000000"/>
                <w:sz w:val="24"/>
                <w:szCs w:val="24"/>
              </w:rPr>
              <w:t>…………………………………...</w:t>
            </w:r>
          </w:p>
        </w:tc>
      </w:tr>
      <w:tr w:rsidR="00C27B9B" w:rsidRPr="002A1808" w14:paraId="557874B0" w14:textId="77777777" w:rsidTr="006860E6">
        <w:trPr>
          <w:trHeight w:val="360"/>
        </w:trPr>
        <w:tc>
          <w:tcPr>
            <w:tcW w:w="1077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CA1D0"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 xml:space="preserve">Planting </w:t>
            </w:r>
            <w:r>
              <w:rPr>
                <w:rFonts w:ascii="Calibri" w:hAnsi="Calibri" w:cs="Calibri"/>
                <w:color w:val="000000"/>
                <w:sz w:val="24"/>
                <w:szCs w:val="24"/>
              </w:rPr>
              <w:t>t</w:t>
            </w:r>
            <w:r w:rsidRPr="00A431B0">
              <w:rPr>
                <w:rFonts w:ascii="Calibri" w:hAnsi="Calibri" w:cs="Calibri"/>
                <w:color w:val="000000"/>
                <w:sz w:val="24"/>
                <w:szCs w:val="24"/>
              </w:rPr>
              <w:t xml:space="preserve">ype (select one or more):   </w:t>
            </w:r>
            <w:r w:rsidRPr="00A431B0">
              <w:rPr>
                <w:rFonts w:ascii="Calibri" w:hAnsi="Calibri" w:cs="Calibri"/>
                <w:i/>
                <w:iCs/>
                <w:color w:val="000000"/>
                <w:sz w:val="24"/>
                <w:szCs w:val="24"/>
              </w:rPr>
              <w:t xml:space="preserve">Tubestock </w:t>
            </w:r>
            <w:sdt>
              <w:sdtPr>
                <w:rPr>
                  <w:rFonts w:ascii="Calibri" w:hAnsi="Calibri" w:cs="Calibri"/>
                  <w:iCs/>
                  <w:color w:val="000000"/>
                  <w:sz w:val="24"/>
                  <w:szCs w:val="24"/>
                </w:rPr>
                <w:id w:val="-1426496091"/>
                <w14:checkbox>
                  <w14:checked w14:val="0"/>
                  <w14:checkedState w14:val="2612" w14:font="MS Gothic"/>
                  <w14:uncheckedState w14:val="2610" w14:font="MS Gothic"/>
                </w14:checkbox>
              </w:sdtPr>
              <w:sdtEndPr/>
              <w:sdtContent>
                <w:r w:rsidRPr="00A431B0">
                  <w:rPr>
                    <w:rFonts w:ascii="MS Gothic" w:eastAsia="MS Gothic" w:hAnsi="MS Gothic" w:cs="Calibri" w:hint="eastAsia"/>
                    <w:iCs/>
                    <w:color w:val="000000"/>
                    <w:sz w:val="24"/>
                    <w:szCs w:val="24"/>
                  </w:rPr>
                  <w:t>☐</w:t>
                </w:r>
              </w:sdtContent>
            </w:sdt>
            <w:r w:rsidRPr="00A431B0">
              <w:rPr>
                <w:rFonts w:ascii="Calibri" w:hAnsi="Calibri" w:cs="Calibri"/>
                <w:i/>
                <w:iCs/>
                <w:color w:val="000000"/>
                <w:sz w:val="24"/>
                <w:szCs w:val="24"/>
              </w:rPr>
              <w:t xml:space="preserve">  Direct Seeding </w:t>
            </w:r>
            <w:sdt>
              <w:sdtPr>
                <w:rPr>
                  <w:rFonts w:ascii="Calibri" w:hAnsi="Calibri" w:cs="Calibri"/>
                  <w:iCs/>
                  <w:color w:val="000000"/>
                  <w:sz w:val="24"/>
                  <w:szCs w:val="24"/>
                </w:rPr>
                <w:id w:val="-796837178"/>
                <w14:checkbox>
                  <w14:checked w14:val="0"/>
                  <w14:checkedState w14:val="2612" w14:font="MS Gothic"/>
                  <w14:uncheckedState w14:val="2610" w14:font="MS Gothic"/>
                </w14:checkbox>
              </w:sdtPr>
              <w:sdtEndPr/>
              <w:sdtContent>
                <w:r w:rsidRPr="00A431B0">
                  <w:rPr>
                    <w:rFonts w:ascii="MS Gothic" w:eastAsia="MS Gothic" w:hAnsi="MS Gothic" w:cs="Calibri" w:hint="eastAsia"/>
                    <w:iCs/>
                    <w:color w:val="000000"/>
                    <w:sz w:val="24"/>
                    <w:szCs w:val="24"/>
                  </w:rPr>
                  <w:t>☐</w:t>
                </w:r>
              </w:sdtContent>
            </w:sdt>
            <w:r w:rsidRPr="00A431B0">
              <w:rPr>
                <w:rFonts w:ascii="Calibri" w:hAnsi="Calibri" w:cs="Calibri"/>
                <w:i/>
                <w:iCs/>
                <w:color w:val="000000"/>
                <w:sz w:val="24"/>
                <w:szCs w:val="24"/>
              </w:rPr>
              <w:t xml:space="preserve">  Other</w:t>
            </w:r>
            <w:r w:rsidRPr="00A431B0">
              <w:rPr>
                <w:rFonts w:ascii="Calibri" w:hAnsi="Calibri" w:cs="Calibri"/>
                <w:color w:val="000000"/>
                <w:sz w:val="24"/>
                <w:szCs w:val="24"/>
              </w:rPr>
              <w:t>…………………………………...</w:t>
            </w:r>
          </w:p>
        </w:tc>
      </w:tr>
      <w:tr w:rsidR="00C27B9B" w:rsidRPr="002A1808" w14:paraId="1ABFEA82" w14:textId="77777777" w:rsidTr="006860E6">
        <w:trPr>
          <w:trHeight w:val="36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092172C3"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Source of plants (nursery?):</w:t>
            </w:r>
          </w:p>
        </w:tc>
        <w:tc>
          <w:tcPr>
            <w:tcW w:w="524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33C48C0"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Seed provenance:</w:t>
            </w:r>
          </w:p>
        </w:tc>
      </w:tr>
      <w:tr w:rsidR="00C27B9B" w:rsidRPr="002A1808" w14:paraId="4639180A" w14:textId="77777777" w:rsidTr="006860E6">
        <w:trPr>
          <w:trHeight w:val="360"/>
        </w:trPr>
        <w:tc>
          <w:tcPr>
            <w:tcW w:w="1077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44143" w14:textId="77777777" w:rsidR="00C27B9B" w:rsidRDefault="00C27B9B" w:rsidP="00C27B9B">
            <w:pPr>
              <w:spacing w:line="312" w:lineRule="auto"/>
              <w:rPr>
                <w:rFonts w:ascii="Calibri" w:hAnsi="Calibri" w:cs="Calibri"/>
                <w:i/>
                <w:color w:val="000000"/>
                <w:sz w:val="24"/>
                <w:szCs w:val="24"/>
              </w:rPr>
            </w:pPr>
            <w:r w:rsidRPr="00A431B0">
              <w:rPr>
                <w:rFonts w:ascii="Calibri" w:hAnsi="Calibri" w:cs="Calibri"/>
                <w:color w:val="000000"/>
                <w:sz w:val="24"/>
                <w:szCs w:val="24"/>
              </w:rPr>
              <w:t xml:space="preserve">Were any of these </w:t>
            </w:r>
            <w:r>
              <w:rPr>
                <w:rFonts w:ascii="Calibri" w:hAnsi="Calibri" w:cs="Calibri"/>
                <w:color w:val="000000"/>
                <w:sz w:val="24"/>
                <w:szCs w:val="24"/>
              </w:rPr>
              <w:t>a</w:t>
            </w:r>
            <w:r w:rsidRPr="00A431B0">
              <w:rPr>
                <w:rFonts w:ascii="Calibri" w:hAnsi="Calibri" w:cs="Calibri"/>
                <w:color w:val="000000"/>
                <w:sz w:val="24"/>
                <w:szCs w:val="24"/>
              </w:rPr>
              <w:t>gents</w:t>
            </w:r>
            <w:r>
              <w:rPr>
                <w:rFonts w:ascii="Calibri" w:hAnsi="Calibri" w:cs="Calibri"/>
                <w:color w:val="000000"/>
                <w:sz w:val="24"/>
                <w:szCs w:val="24"/>
              </w:rPr>
              <w:t xml:space="preserve"> used</w:t>
            </w:r>
            <w:r w:rsidRPr="00A431B0">
              <w:rPr>
                <w:rFonts w:ascii="Calibri" w:hAnsi="Calibri" w:cs="Calibri"/>
                <w:color w:val="000000"/>
                <w:sz w:val="24"/>
                <w:szCs w:val="24"/>
              </w:rPr>
              <w:t xml:space="preserve"> (select one or more):   </w:t>
            </w:r>
            <w:r w:rsidRPr="00A431B0">
              <w:rPr>
                <w:rFonts w:ascii="Calibri" w:hAnsi="Calibri" w:cs="Calibri"/>
                <w:i/>
                <w:color w:val="000000"/>
                <w:sz w:val="24"/>
                <w:szCs w:val="24"/>
              </w:rPr>
              <w:t xml:space="preserve">Wetting Agent </w:t>
            </w:r>
            <w:sdt>
              <w:sdtPr>
                <w:rPr>
                  <w:rFonts w:ascii="Calibri" w:hAnsi="Calibri" w:cs="Calibri"/>
                  <w:color w:val="000000"/>
                  <w:sz w:val="24"/>
                  <w:szCs w:val="24"/>
                </w:rPr>
                <w:id w:val="250704556"/>
                <w14:checkbox>
                  <w14:checked w14:val="0"/>
                  <w14:checkedState w14:val="2612" w14:font="MS Gothic"/>
                  <w14:uncheckedState w14:val="2610" w14:font="MS Gothic"/>
                </w14:checkbox>
              </w:sdtPr>
              <w:sdtEndPr/>
              <w:sdtContent>
                <w:r w:rsidRPr="00A431B0">
                  <w:rPr>
                    <w:rFonts w:ascii="MS Gothic" w:eastAsia="MS Gothic" w:hAnsi="MS Gothic" w:cs="Calibri" w:hint="eastAsia"/>
                    <w:color w:val="000000"/>
                    <w:sz w:val="24"/>
                    <w:szCs w:val="24"/>
                  </w:rPr>
                  <w:t>☐</w:t>
                </w:r>
              </w:sdtContent>
            </w:sdt>
            <w:r w:rsidRPr="00A431B0">
              <w:rPr>
                <w:rFonts w:ascii="Calibri" w:hAnsi="Calibri" w:cs="Calibri"/>
                <w:i/>
                <w:color w:val="000000"/>
                <w:sz w:val="24"/>
                <w:szCs w:val="24"/>
              </w:rPr>
              <w:t xml:space="preserve">  Fertiliser </w:t>
            </w:r>
            <w:sdt>
              <w:sdtPr>
                <w:rPr>
                  <w:rFonts w:ascii="Calibri" w:hAnsi="Calibri" w:cs="Calibri"/>
                  <w:color w:val="000000"/>
                  <w:sz w:val="24"/>
                  <w:szCs w:val="24"/>
                </w:rPr>
                <w:id w:val="-2131000861"/>
                <w14:checkbox>
                  <w14:checked w14:val="0"/>
                  <w14:checkedState w14:val="2612" w14:font="MS Gothic"/>
                  <w14:uncheckedState w14:val="2610" w14:font="MS Gothic"/>
                </w14:checkbox>
              </w:sdtPr>
              <w:sdtEndPr/>
              <w:sdtContent>
                <w:r w:rsidRPr="00A431B0">
                  <w:rPr>
                    <w:rFonts w:ascii="MS Gothic" w:eastAsia="MS Gothic" w:hAnsi="MS Gothic" w:cs="Calibri" w:hint="eastAsia"/>
                    <w:color w:val="000000"/>
                    <w:sz w:val="24"/>
                    <w:szCs w:val="24"/>
                  </w:rPr>
                  <w:t>☐</w:t>
                </w:r>
              </w:sdtContent>
            </w:sdt>
            <w:r w:rsidRPr="00A431B0">
              <w:rPr>
                <w:rFonts w:ascii="Calibri" w:hAnsi="Calibri" w:cs="Calibri"/>
                <w:i/>
                <w:color w:val="000000"/>
                <w:sz w:val="24"/>
                <w:szCs w:val="24"/>
              </w:rPr>
              <w:t xml:space="preserve">  Pest Repellent </w:t>
            </w:r>
            <w:sdt>
              <w:sdtPr>
                <w:rPr>
                  <w:rFonts w:ascii="Calibri" w:hAnsi="Calibri" w:cs="Calibri"/>
                  <w:color w:val="000000"/>
                  <w:sz w:val="24"/>
                  <w:szCs w:val="24"/>
                </w:rPr>
                <w:id w:val="1250465926"/>
                <w14:checkbox>
                  <w14:checked w14:val="0"/>
                  <w14:checkedState w14:val="2612" w14:font="MS Gothic"/>
                  <w14:uncheckedState w14:val="2610" w14:font="MS Gothic"/>
                </w14:checkbox>
              </w:sdtPr>
              <w:sdtEndPr/>
              <w:sdtContent>
                <w:r w:rsidRPr="00A431B0">
                  <w:rPr>
                    <w:rFonts w:ascii="MS Gothic" w:eastAsia="MS Gothic" w:hAnsi="MS Gothic" w:cs="Calibri" w:hint="eastAsia"/>
                    <w:color w:val="000000"/>
                    <w:sz w:val="24"/>
                    <w:szCs w:val="24"/>
                  </w:rPr>
                  <w:t>☐</w:t>
                </w:r>
              </w:sdtContent>
            </w:sdt>
            <w:r w:rsidRPr="00A431B0">
              <w:rPr>
                <w:rFonts w:ascii="Calibri" w:hAnsi="Calibri" w:cs="Calibri"/>
                <w:i/>
                <w:color w:val="000000"/>
                <w:sz w:val="24"/>
                <w:szCs w:val="24"/>
              </w:rPr>
              <w:t xml:space="preserve">  </w:t>
            </w:r>
            <w:r>
              <w:rPr>
                <w:rFonts w:ascii="Calibri" w:hAnsi="Calibri" w:cs="Calibri"/>
                <w:i/>
                <w:color w:val="000000"/>
                <w:sz w:val="24"/>
                <w:szCs w:val="24"/>
              </w:rPr>
              <w:t xml:space="preserve">   </w:t>
            </w:r>
          </w:p>
          <w:p w14:paraId="05987E7C" w14:textId="77777777" w:rsidR="00C27B9B" w:rsidRPr="00A431B0" w:rsidRDefault="00C27B9B" w:rsidP="00C27B9B">
            <w:pPr>
              <w:spacing w:line="312" w:lineRule="auto"/>
              <w:rPr>
                <w:rFonts w:ascii="Calibri" w:hAnsi="Calibri" w:cs="Calibri"/>
                <w:color w:val="000000"/>
                <w:sz w:val="24"/>
                <w:szCs w:val="24"/>
              </w:rPr>
            </w:pPr>
            <w:r>
              <w:rPr>
                <w:rFonts w:ascii="Calibri" w:hAnsi="Calibri" w:cs="Calibri"/>
                <w:i/>
                <w:color w:val="000000"/>
                <w:sz w:val="24"/>
                <w:szCs w:val="24"/>
              </w:rPr>
              <w:t xml:space="preserve">                                                                                                  </w:t>
            </w:r>
            <w:r w:rsidRPr="00A431B0">
              <w:rPr>
                <w:rFonts w:ascii="Calibri" w:hAnsi="Calibri" w:cs="Calibri"/>
                <w:i/>
                <w:iCs/>
                <w:color w:val="000000"/>
                <w:sz w:val="24"/>
                <w:szCs w:val="24"/>
              </w:rPr>
              <w:t>Other</w:t>
            </w:r>
            <w:r w:rsidRPr="00A431B0">
              <w:rPr>
                <w:rFonts w:ascii="Calibri" w:hAnsi="Calibri" w:cs="Calibri"/>
                <w:color w:val="000000"/>
                <w:sz w:val="24"/>
                <w:szCs w:val="24"/>
              </w:rPr>
              <w:t>…………………………………...</w:t>
            </w:r>
          </w:p>
        </w:tc>
      </w:tr>
      <w:tr w:rsidR="00C27B9B" w:rsidRPr="002A1808" w14:paraId="41426A33" w14:textId="77777777" w:rsidTr="006860E6">
        <w:trPr>
          <w:trHeight w:val="360"/>
        </w:trPr>
        <w:tc>
          <w:tcPr>
            <w:tcW w:w="10773" w:type="dxa"/>
            <w:gridSpan w:val="4"/>
            <w:tcBorders>
              <w:top w:val="nil"/>
              <w:left w:val="single" w:sz="4" w:space="0" w:color="auto"/>
              <w:bottom w:val="single" w:sz="4" w:space="0" w:color="auto"/>
              <w:right w:val="single" w:sz="4" w:space="0" w:color="auto"/>
            </w:tcBorders>
            <w:shd w:val="clear" w:color="auto" w:fill="auto"/>
            <w:noWrap/>
            <w:vAlign w:val="bottom"/>
            <w:hideMark/>
          </w:tcPr>
          <w:p w14:paraId="175C0BEE"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 xml:space="preserve">Plants guarded:   </w:t>
            </w:r>
            <w:r w:rsidRPr="00A431B0">
              <w:rPr>
                <w:rFonts w:ascii="Calibri" w:hAnsi="Calibri" w:cs="Calibri"/>
                <w:i/>
                <w:color w:val="000000"/>
                <w:sz w:val="24"/>
                <w:szCs w:val="24"/>
              </w:rPr>
              <w:t xml:space="preserve">Yes </w:t>
            </w:r>
            <w:sdt>
              <w:sdtPr>
                <w:rPr>
                  <w:rFonts w:ascii="Calibri" w:hAnsi="Calibri" w:cs="Calibri"/>
                  <w:color w:val="000000"/>
                  <w:sz w:val="24"/>
                  <w:szCs w:val="24"/>
                </w:rPr>
                <w:id w:val="-1995702226"/>
                <w14:checkbox>
                  <w14:checked w14:val="0"/>
                  <w14:checkedState w14:val="2612" w14:font="MS Gothic"/>
                  <w14:uncheckedState w14:val="2610" w14:font="MS Gothic"/>
                </w14:checkbox>
              </w:sdtPr>
              <w:sdtEndPr/>
              <w:sdtContent>
                <w:r w:rsidRPr="00A431B0">
                  <w:rPr>
                    <w:rFonts w:ascii="MS Gothic" w:eastAsia="MS Gothic" w:hAnsi="MS Gothic" w:cs="Calibri" w:hint="eastAsia"/>
                    <w:color w:val="000000"/>
                    <w:sz w:val="24"/>
                    <w:szCs w:val="24"/>
                  </w:rPr>
                  <w:t>☐</w:t>
                </w:r>
              </w:sdtContent>
            </w:sdt>
            <w:r w:rsidRPr="00A431B0">
              <w:rPr>
                <w:rFonts w:ascii="Calibri" w:hAnsi="Calibri" w:cs="Calibri"/>
                <w:i/>
                <w:color w:val="000000"/>
                <w:sz w:val="24"/>
                <w:szCs w:val="24"/>
              </w:rPr>
              <w:t xml:space="preserve">  No </w:t>
            </w:r>
            <w:sdt>
              <w:sdtPr>
                <w:rPr>
                  <w:rFonts w:ascii="Calibri" w:hAnsi="Calibri" w:cs="Calibri"/>
                  <w:color w:val="000000"/>
                  <w:sz w:val="24"/>
                  <w:szCs w:val="24"/>
                </w:rPr>
                <w:id w:val="984126820"/>
                <w14:checkbox>
                  <w14:checked w14:val="0"/>
                  <w14:checkedState w14:val="2612" w14:font="MS Gothic"/>
                  <w14:uncheckedState w14:val="2610" w14:font="MS Gothic"/>
                </w14:checkbox>
              </w:sdtPr>
              <w:sdtEndPr/>
              <w:sdtContent>
                <w:r w:rsidRPr="00A431B0">
                  <w:rPr>
                    <w:rFonts w:ascii="MS Gothic" w:eastAsia="MS Gothic" w:hAnsi="MS Gothic" w:cs="Calibri" w:hint="eastAsia"/>
                    <w:color w:val="000000"/>
                    <w:sz w:val="24"/>
                    <w:szCs w:val="24"/>
                  </w:rPr>
                  <w:t>☐</w:t>
                </w:r>
              </w:sdtContent>
            </w:sdt>
            <w:r w:rsidRPr="00A431B0">
              <w:rPr>
                <w:rFonts w:ascii="Calibri" w:hAnsi="Calibri" w:cs="Calibri"/>
                <w:i/>
                <w:color w:val="000000"/>
                <w:sz w:val="24"/>
                <w:szCs w:val="24"/>
              </w:rPr>
              <w:t xml:space="preserve">  </w:t>
            </w:r>
          </w:p>
        </w:tc>
      </w:tr>
      <w:tr w:rsidR="00C27B9B" w:rsidRPr="002A1808" w14:paraId="574BEBF5" w14:textId="77777777" w:rsidTr="006860E6">
        <w:trPr>
          <w:trHeight w:val="360"/>
        </w:trPr>
        <w:tc>
          <w:tcPr>
            <w:tcW w:w="10773" w:type="dxa"/>
            <w:gridSpan w:val="4"/>
            <w:tcBorders>
              <w:top w:val="nil"/>
              <w:left w:val="single" w:sz="4" w:space="0" w:color="auto"/>
              <w:bottom w:val="single" w:sz="4" w:space="0" w:color="auto"/>
              <w:right w:val="single" w:sz="4" w:space="0" w:color="auto"/>
            </w:tcBorders>
            <w:shd w:val="clear" w:color="auto" w:fill="auto"/>
            <w:noWrap/>
            <w:vAlign w:val="bottom"/>
          </w:tcPr>
          <w:p w14:paraId="2BF0FDF8"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 xml:space="preserve">Guard </w:t>
            </w:r>
            <w:r>
              <w:rPr>
                <w:rFonts w:ascii="Calibri" w:hAnsi="Calibri" w:cs="Calibri"/>
                <w:color w:val="000000"/>
                <w:sz w:val="24"/>
                <w:szCs w:val="24"/>
              </w:rPr>
              <w:t>t</w:t>
            </w:r>
            <w:r w:rsidRPr="00A431B0">
              <w:rPr>
                <w:rFonts w:ascii="Calibri" w:hAnsi="Calibri" w:cs="Calibri"/>
                <w:color w:val="000000"/>
                <w:sz w:val="24"/>
                <w:szCs w:val="24"/>
              </w:rPr>
              <w:t xml:space="preserve">ype (select one):   </w:t>
            </w:r>
            <w:r w:rsidRPr="00A431B0">
              <w:rPr>
                <w:rFonts w:ascii="Calibri" w:hAnsi="Calibri" w:cs="Calibri"/>
                <w:i/>
                <w:color w:val="000000"/>
                <w:sz w:val="24"/>
                <w:szCs w:val="24"/>
              </w:rPr>
              <w:t xml:space="preserve">Cardboard </w:t>
            </w:r>
            <w:sdt>
              <w:sdtPr>
                <w:rPr>
                  <w:rFonts w:ascii="Calibri" w:hAnsi="Calibri" w:cs="Calibri"/>
                  <w:color w:val="000000"/>
                  <w:sz w:val="24"/>
                  <w:szCs w:val="24"/>
                </w:rPr>
                <w:id w:val="-778027842"/>
                <w14:checkbox>
                  <w14:checked w14:val="0"/>
                  <w14:checkedState w14:val="2612" w14:font="MS Gothic"/>
                  <w14:uncheckedState w14:val="2610" w14:font="MS Gothic"/>
                </w14:checkbox>
              </w:sdtPr>
              <w:sdtEndPr/>
              <w:sdtContent>
                <w:r w:rsidRPr="00A431B0">
                  <w:rPr>
                    <w:rFonts w:ascii="MS Gothic" w:eastAsia="MS Gothic" w:hAnsi="MS Gothic" w:cs="Calibri" w:hint="eastAsia"/>
                    <w:color w:val="000000"/>
                    <w:sz w:val="24"/>
                    <w:szCs w:val="24"/>
                  </w:rPr>
                  <w:t>☐</w:t>
                </w:r>
              </w:sdtContent>
            </w:sdt>
            <w:r w:rsidRPr="00A431B0">
              <w:rPr>
                <w:rFonts w:ascii="Calibri" w:hAnsi="Calibri" w:cs="Calibri"/>
                <w:i/>
                <w:color w:val="000000"/>
                <w:sz w:val="24"/>
                <w:szCs w:val="24"/>
              </w:rPr>
              <w:t xml:space="preserve"> </w:t>
            </w:r>
            <w:r>
              <w:rPr>
                <w:rFonts w:ascii="Calibri" w:hAnsi="Calibri" w:cs="Calibri"/>
                <w:i/>
                <w:color w:val="000000"/>
                <w:sz w:val="24"/>
                <w:szCs w:val="24"/>
              </w:rPr>
              <w:t xml:space="preserve"> Mesh</w:t>
            </w:r>
            <w:r w:rsidRPr="00A431B0">
              <w:rPr>
                <w:rFonts w:ascii="Calibri" w:hAnsi="Calibri" w:cs="Calibri"/>
                <w:i/>
                <w:color w:val="000000"/>
                <w:sz w:val="24"/>
                <w:szCs w:val="24"/>
              </w:rPr>
              <w:t xml:space="preserve"> </w:t>
            </w:r>
            <w:sdt>
              <w:sdtPr>
                <w:rPr>
                  <w:rFonts w:ascii="Calibri" w:hAnsi="Calibri" w:cs="Calibri"/>
                  <w:color w:val="000000"/>
                  <w:sz w:val="24"/>
                  <w:szCs w:val="24"/>
                </w:rPr>
                <w:id w:val="-1974123663"/>
                <w14:checkbox>
                  <w14:checked w14:val="0"/>
                  <w14:checkedState w14:val="2612" w14:font="MS Gothic"/>
                  <w14:uncheckedState w14:val="2610" w14:font="MS Gothic"/>
                </w14:checkbox>
              </w:sdtPr>
              <w:sdtEndPr/>
              <w:sdtContent>
                <w:r w:rsidRPr="00A431B0">
                  <w:rPr>
                    <w:rFonts w:ascii="MS Gothic" w:eastAsia="MS Gothic" w:hAnsi="MS Gothic" w:cs="Calibri" w:hint="eastAsia"/>
                    <w:color w:val="000000"/>
                    <w:sz w:val="24"/>
                    <w:szCs w:val="24"/>
                  </w:rPr>
                  <w:t>☐</w:t>
                </w:r>
              </w:sdtContent>
            </w:sdt>
            <w:r w:rsidRPr="00A431B0">
              <w:rPr>
                <w:rFonts w:ascii="Calibri" w:hAnsi="Calibri" w:cs="Calibri"/>
                <w:i/>
                <w:color w:val="000000"/>
                <w:sz w:val="24"/>
                <w:szCs w:val="24"/>
              </w:rPr>
              <w:t xml:space="preserve"> </w:t>
            </w:r>
            <w:r>
              <w:rPr>
                <w:rFonts w:ascii="Calibri" w:hAnsi="Calibri" w:cs="Calibri"/>
                <w:i/>
                <w:color w:val="000000"/>
                <w:sz w:val="24"/>
                <w:szCs w:val="24"/>
              </w:rPr>
              <w:t xml:space="preserve"> </w:t>
            </w:r>
            <w:r w:rsidRPr="00A431B0">
              <w:rPr>
                <w:rFonts w:ascii="Calibri" w:hAnsi="Calibri" w:cs="Calibri"/>
                <w:i/>
                <w:color w:val="000000"/>
                <w:sz w:val="24"/>
                <w:szCs w:val="24"/>
              </w:rPr>
              <w:t>Hard Plastic</w:t>
            </w:r>
            <w:r w:rsidRPr="00A431B0">
              <w:rPr>
                <w:rFonts w:ascii="Calibri" w:hAnsi="Calibri" w:cs="Calibri"/>
                <w:color w:val="000000"/>
                <w:sz w:val="24"/>
                <w:szCs w:val="24"/>
              </w:rPr>
              <w:t xml:space="preserve"> </w:t>
            </w:r>
            <w:sdt>
              <w:sdtPr>
                <w:rPr>
                  <w:rFonts w:ascii="Calibri" w:hAnsi="Calibri" w:cs="Calibri"/>
                  <w:color w:val="000000"/>
                  <w:sz w:val="24"/>
                  <w:szCs w:val="24"/>
                </w:rPr>
                <w:id w:val="1698119992"/>
                <w14:checkbox>
                  <w14:checked w14:val="0"/>
                  <w14:checkedState w14:val="2612" w14:font="MS Gothic"/>
                  <w14:uncheckedState w14:val="2610" w14:font="MS Gothic"/>
                </w14:checkbox>
              </w:sdtPr>
              <w:sdtEndPr/>
              <w:sdtContent>
                <w:r w:rsidRPr="00A431B0">
                  <w:rPr>
                    <w:rFonts w:ascii="MS Gothic" w:eastAsia="MS Gothic" w:hAnsi="MS Gothic" w:cs="Calibri" w:hint="eastAsia"/>
                    <w:color w:val="000000"/>
                    <w:sz w:val="24"/>
                    <w:szCs w:val="24"/>
                  </w:rPr>
                  <w:t>☐</w:t>
                </w:r>
              </w:sdtContent>
            </w:sdt>
            <w:r w:rsidRPr="00A431B0">
              <w:rPr>
                <w:rFonts w:ascii="Calibri" w:hAnsi="Calibri" w:cs="Calibri"/>
                <w:color w:val="000000"/>
                <w:sz w:val="24"/>
                <w:szCs w:val="24"/>
              </w:rPr>
              <w:t xml:space="preserve">  </w:t>
            </w:r>
            <w:r>
              <w:rPr>
                <w:rFonts w:ascii="Calibri" w:hAnsi="Calibri" w:cs="Calibri"/>
                <w:color w:val="000000"/>
                <w:sz w:val="24"/>
                <w:szCs w:val="24"/>
              </w:rPr>
              <w:t xml:space="preserve"> </w:t>
            </w:r>
            <w:r w:rsidRPr="00A431B0">
              <w:rPr>
                <w:rFonts w:ascii="Calibri" w:hAnsi="Calibri" w:cs="Calibri"/>
                <w:i/>
                <w:color w:val="000000"/>
                <w:sz w:val="24"/>
                <w:szCs w:val="24"/>
              </w:rPr>
              <w:t xml:space="preserve">Soft Plastic </w:t>
            </w:r>
            <w:sdt>
              <w:sdtPr>
                <w:rPr>
                  <w:rFonts w:ascii="Calibri" w:hAnsi="Calibri" w:cs="Calibri"/>
                  <w:color w:val="000000"/>
                  <w:sz w:val="24"/>
                  <w:szCs w:val="24"/>
                </w:rPr>
                <w:id w:val="1105547478"/>
                <w14:checkbox>
                  <w14:checked w14:val="0"/>
                  <w14:checkedState w14:val="2612" w14:font="MS Gothic"/>
                  <w14:uncheckedState w14:val="2610" w14:font="MS Gothic"/>
                </w14:checkbox>
              </w:sdtPr>
              <w:sdtEndPr/>
              <w:sdtContent>
                <w:r>
                  <w:rPr>
                    <w:rFonts w:ascii="MS Gothic" w:eastAsia="MS Gothic" w:hAnsi="MS Gothic" w:cs="Calibri" w:hint="eastAsia"/>
                    <w:color w:val="000000"/>
                    <w:sz w:val="24"/>
                    <w:szCs w:val="24"/>
                  </w:rPr>
                  <w:t>☐</w:t>
                </w:r>
              </w:sdtContent>
            </w:sdt>
          </w:p>
        </w:tc>
      </w:tr>
      <w:tr w:rsidR="00C27B9B" w:rsidRPr="002A1808" w14:paraId="2DE081A2" w14:textId="77777777" w:rsidTr="006860E6">
        <w:trPr>
          <w:trHeight w:val="36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16A8002E"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 xml:space="preserve">Plants watered during planting: </w:t>
            </w:r>
            <w:r w:rsidRPr="00A431B0">
              <w:rPr>
                <w:rFonts w:ascii="Calibri" w:hAnsi="Calibri" w:cs="Calibri"/>
                <w:i/>
                <w:color w:val="000000"/>
                <w:sz w:val="24"/>
                <w:szCs w:val="24"/>
              </w:rPr>
              <w:t xml:space="preserve">Yes </w:t>
            </w:r>
            <w:sdt>
              <w:sdtPr>
                <w:rPr>
                  <w:rFonts w:ascii="Calibri" w:hAnsi="Calibri" w:cs="Calibri"/>
                  <w:color w:val="000000"/>
                  <w:sz w:val="24"/>
                  <w:szCs w:val="24"/>
                </w:rPr>
                <w:id w:val="544792959"/>
                <w14:checkbox>
                  <w14:checked w14:val="0"/>
                  <w14:checkedState w14:val="2612" w14:font="MS Gothic"/>
                  <w14:uncheckedState w14:val="2610" w14:font="MS Gothic"/>
                </w14:checkbox>
              </w:sdtPr>
              <w:sdtEndPr/>
              <w:sdtContent>
                <w:r w:rsidRPr="00A431B0">
                  <w:rPr>
                    <w:rFonts w:ascii="MS Gothic" w:eastAsia="MS Gothic" w:hAnsi="MS Gothic" w:cs="Calibri" w:hint="eastAsia"/>
                    <w:color w:val="000000"/>
                    <w:sz w:val="24"/>
                    <w:szCs w:val="24"/>
                  </w:rPr>
                  <w:t>☐</w:t>
                </w:r>
              </w:sdtContent>
            </w:sdt>
            <w:r w:rsidRPr="00A431B0">
              <w:rPr>
                <w:rFonts w:ascii="Calibri" w:hAnsi="Calibri" w:cs="Calibri"/>
                <w:i/>
                <w:color w:val="000000"/>
                <w:sz w:val="24"/>
                <w:szCs w:val="24"/>
              </w:rPr>
              <w:t xml:space="preserve">  No </w:t>
            </w:r>
            <w:sdt>
              <w:sdtPr>
                <w:rPr>
                  <w:rFonts w:ascii="Calibri" w:hAnsi="Calibri" w:cs="Calibri"/>
                  <w:color w:val="000000"/>
                  <w:sz w:val="24"/>
                  <w:szCs w:val="24"/>
                </w:rPr>
                <w:id w:val="512507081"/>
                <w14:checkbox>
                  <w14:checked w14:val="0"/>
                  <w14:checkedState w14:val="2612" w14:font="MS Gothic"/>
                  <w14:uncheckedState w14:val="2610" w14:font="MS Gothic"/>
                </w14:checkbox>
              </w:sdtPr>
              <w:sdtEndPr/>
              <w:sdtContent>
                <w:r w:rsidRPr="00A431B0">
                  <w:rPr>
                    <w:rFonts w:ascii="MS Gothic" w:eastAsia="MS Gothic" w:hAnsi="MS Gothic" w:cs="Calibri" w:hint="eastAsia"/>
                    <w:color w:val="000000"/>
                    <w:sz w:val="24"/>
                    <w:szCs w:val="24"/>
                  </w:rPr>
                  <w:t>☐</w:t>
                </w:r>
              </w:sdtContent>
            </w:sdt>
            <w:r w:rsidRPr="00A431B0">
              <w:rPr>
                <w:rFonts w:ascii="Calibri" w:hAnsi="Calibri" w:cs="Calibri"/>
                <w:i/>
                <w:color w:val="000000"/>
                <w:sz w:val="24"/>
                <w:szCs w:val="24"/>
              </w:rPr>
              <w:t xml:space="preserve">  </w:t>
            </w:r>
          </w:p>
        </w:tc>
        <w:tc>
          <w:tcPr>
            <w:tcW w:w="524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61BA6F3" w14:textId="77777777" w:rsidR="00C27B9B" w:rsidRPr="00574679"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After planting:</w:t>
            </w:r>
            <w:r w:rsidRPr="00574679">
              <w:rPr>
                <w:rFonts w:ascii="Calibri" w:hAnsi="Calibri" w:cs="Calibri"/>
                <w:color w:val="000000"/>
                <w:sz w:val="24"/>
                <w:szCs w:val="24"/>
              </w:rPr>
              <w:t xml:space="preserve"> </w:t>
            </w:r>
            <w:r>
              <w:rPr>
                <w:rFonts w:ascii="Calibri" w:hAnsi="Calibri" w:cs="Calibri"/>
                <w:i/>
                <w:color w:val="000000"/>
                <w:sz w:val="24"/>
                <w:szCs w:val="24"/>
              </w:rPr>
              <w:t xml:space="preserve">Yes </w:t>
            </w:r>
            <w:sdt>
              <w:sdtPr>
                <w:rPr>
                  <w:rFonts w:ascii="Calibri" w:hAnsi="Calibri" w:cs="Calibri"/>
                  <w:color w:val="000000"/>
                  <w:sz w:val="24"/>
                  <w:szCs w:val="24"/>
                </w:rPr>
                <w:id w:val="879743308"/>
                <w14:checkbox>
                  <w14:checked w14:val="0"/>
                  <w14:checkedState w14:val="2612" w14:font="MS Gothic"/>
                  <w14:uncheckedState w14:val="2610" w14:font="MS Gothic"/>
                </w14:checkbox>
              </w:sdtPr>
              <w:sdtEndPr/>
              <w:sdtContent>
                <w:r w:rsidRPr="00B753E7">
                  <w:rPr>
                    <w:rFonts w:ascii="MS Gothic" w:eastAsia="MS Gothic" w:hAnsi="MS Gothic" w:cs="Calibri" w:hint="eastAsia"/>
                    <w:color w:val="000000"/>
                    <w:sz w:val="24"/>
                    <w:szCs w:val="24"/>
                  </w:rPr>
                  <w:t>☐</w:t>
                </w:r>
              </w:sdtContent>
            </w:sdt>
            <w:r>
              <w:rPr>
                <w:rFonts w:ascii="Calibri" w:hAnsi="Calibri" w:cs="Calibri"/>
                <w:i/>
                <w:color w:val="000000"/>
                <w:sz w:val="24"/>
                <w:szCs w:val="24"/>
              </w:rPr>
              <w:t xml:space="preserve"> </w:t>
            </w:r>
            <w:r w:rsidRPr="00574679">
              <w:rPr>
                <w:rFonts w:ascii="Calibri" w:hAnsi="Calibri" w:cs="Calibri"/>
                <w:i/>
                <w:color w:val="000000"/>
                <w:sz w:val="24"/>
                <w:szCs w:val="24"/>
              </w:rPr>
              <w:t xml:space="preserve"> No</w:t>
            </w:r>
            <w:r>
              <w:rPr>
                <w:rFonts w:ascii="Calibri" w:hAnsi="Calibri" w:cs="Calibri"/>
                <w:i/>
                <w:color w:val="000000"/>
                <w:sz w:val="24"/>
                <w:szCs w:val="24"/>
              </w:rPr>
              <w:t xml:space="preserve"> </w:t>
            </w:r>
            <w:sdt>
              <w:sdtPr>
                <w:rPr>
                  <w:rFonts w:ascii="Calibri" w:hAnsi="Calibri" w:cs="Calibri"/>
                  <w:color w:val="000000"/>
                  <w:sz w:val="24"/>
                  <w:szCs w:val="24"/>
                </w:rPr>
                <w:id w:val="-1252497979"/>
                <w14:checkbox>
                  <w14:checked w14:val="0"/>
                  <w14:checkedState w14:val="2612" w14:font="MS Gothic"/>
                  <w14:uncheckedState w14:val="2610" w14:font="MS Gothic"/>
                </w14:checkbox>
              </w:sdtPr>
              <w:sdtEndPr/>
              <w:sdtContent>
                <w:r w:rsidRPr="00B753E7">
                  <w:rPr>
                    <w:rFonts w:ascii="MS Gothic" w:eastAsia="MS Gothic" w:hAnsi="MS Gothic" w:cs="Calibri" w:hint="eastAsia"/>
                    <w:color w:val="000000"/>
                    <w:sz w:val="24"/>
                    <w:szCs w:val="24"/>
                  </w:rPr>
                  <w:t>☐</w:t>
                </w:r>
              </w:sdtContent>
            </w:sdt>
            <w:r>
              <w:rPr>
                <w:rFonts w:ascii="Calibri" w:hAnsi="Calibri" w:cs="Calibri"/>
                <w:i/>
                <w:color w:val="000000"/>
                <w:sz w:val="24"/>
                <w:szCs w:val="24"/>
              </w:rPr>
              <w:t xml:space="preserve">  </w:t>
            </w:r>
          </w:p>
        </w:tc>
      </w:tr>
      <w:tr w:rsidR="00C27B9B" w:rsidRPr="00B75D26" w14:paraId="5FFC9602" w14:textId="77777777" w:rsidTr="006860E6">
        <w:trPr>
          <w:trHeight w:val="315"/>
        </w:trPr>
        <w:tc>
          <w:tcPr>
            <w:tcW w:w="10773" w:type="dxa"/>
            <w:gridSpan w:val="4"/>
            <w:tcBorders>
              <w:left w:val="nil"/>
              <w:bottom w:val="single" w:sz="4" w:space="0" w:color="auto"/>
              <w:right w:val="nil"/>
            </w:tcBorders>
            <w:shd w:val="clear" w:color="auto" w:fill="auto"/>
            <w:noWrap/>
            <w:vAlign w:val="bottom"/>
            <w:hideMark/>
          </w:tcPr>
          <w:p w14:paraId="18D9F706" w14:textId="77777777" w:rsidR="00C27B9B" w:rsidRPr="00B75D26" w:rsidRDefault="00C27B9B" w:rsidP="006860E6">
            <w:pPr>
              <w:spacing w:line="312" w:lineRule="auto"/>
              <w:ind w:left="-112"/>
              <w:rPr>
                <w:rFonts w:cstheme="minorHAnsi"/>
                <w:b/>
                <w:bCs/>
                <w:i/>
                <w:color w:val="000000"/>
                <w:sz w:val="22"/>
                <w:szCs w:val="22"/>
              </w:rPr>
            </w:pPr>
            <w:r w:rsidRPr="00B75D26">
              <w:rPr>
                <w:rFonts w:cstheme="minorHAnsi"/>
                <w:b/>
                <w:bCs/>
                <w:color w:val="000000"/>
                <w:sz w:val="22"/>
                <w:szCs w:val="22"/>
              </w:rPr>
              <w:lastRenderedPageBreak/>
              <w:t xml:space="preserve">Monitoring Plot Survey Records (Initial) </w:t>
            </w:r>
            <w:r w:rsidRPr="00B75D26">
              <w:rPr>
                <w:rFonts w:cstheme="minorHAnsi"/>
                <w:bCs/>
                <w:i/>
                <w:color w:val="000000"/>
                <w:sz w:val="22"/>
                <w:szCs w:val="22"/>
              </w:rPr>
              <w:t xml:space="preserve">- </w:t>
            </w:r>
            <w:r w:rsidRPr="00B75D26">
              <w:rPr>
                <w:rFonts w:cstheme="minorHAnsi"/>
                <w:bCs/>
                <w:color w:val="000000"/>
                <w:sz w:val="22"/>
                <w:szCs w:val="22"/>
              </w:rPr>
              <w:t>print one datasheet for each plot</w:t>
            </w:r>
          </w:p>
          <w:p w14:paraId="7CE66C7B" w14:textId="77777777" w:rsidR="00C27B9B" w:rsidRPr="00B75D26" w:rsidRDefault="00C27B9B" w:rsidP="006860E6">
            <w:pPr>
              <w:spacing w:line="312" w:lineRule="auto"/>
              <w:ind w:left="-112"/>
              <w:rPr>
                <w:i/>
                <w:sz w:val="22"/>
                <w:szCs w:val="22"/>
              </w:rPr>
            </w:pPr>
            <w:r w:rsidRPr="00B75D26">
              <w:rPr>
                <w:i/>
                <w:sz w:val="22"/>
                <w:szCs w:val="22"/>
              </w:rPr>
              <w:t>Record (count) all the native species that were planted and any pre-existing native plants, or if direct seeded, the kg of seed used per hectare for each species.</w:t>
            </w:r>
          </w:p>
          <w:p w14:paraId="2EDC9994" w14:textId="77777777" w:rsidR="00C27B9B" w:rsidRPr="00B75D26" w:rsidRDefault="00C27B9B" w:rsidP="006860E6">
            <w:pPr>
              <w:spacing w:line="312" w:lineRule="auto"/>
              <w:ind w:left="-112"/>
              <w:rPr>
                <w:rFonts w:cstheme="minorHAnsi"/>
                <w:b/>
                <w:bCs/>
                <w:i/>
                <w:color w:val="000000"/>
                <w:sz w:val="22"/>
                <w:szCs w:val="22"/>
              </w:rPr>
            </w:pPr>
            <w:r w:rsidRPr="00B75D26">
              <w:rPr>
                <w:i/>
                <w:sz w:val="22"/>
                <w:szCs w:val="22"/>
              </w:rPr>
              <w:t>Plant height categories: &lt;0.5m, 0.5 - 1m, 1 - 1.5m, 1.5 - 2m, &gt;2m</w:t>
            </w:r>
          </w:p>
        </w:tc>
      </w:tr>
      <w:tr w:rsidR="00C27B9B" w:rsidRPr="002A1808" w14:paraId="45FAD0DC" w14:textId="77777777" w:rsidTr="006860E6">
        <w:trPr>
          <w:trHeight w:val="360"/>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3C35C"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 xml:space="preserve">Monitoring </w:t>
            </w:r>
            <w:r>
              <w:rPr>
                <w:rFonts w:ascii="Calibri" w:hAnsi="Calibri" w:cs="Calibri"/>
                <w:color w:val="000000"/>
                <w:sz w:val="24"/>
                <w:szCs w:val="24"/>
              </w:rPr>
              <w:t>p</w:t>
            </w:r>
            <w:r w:rsidRPr="00A431B0">
              <w:rPr>
                <w:rFonts w:ascii="Calibri" w:hAnsi="Calibri" w:cs="Calibri"/>
                <w:color w:val="000000"/>
                <w:sz w:val="24"/>
                <w:szCs w:val="24"/>
              </w:rPr>
              <w:t xml:space="preserve">lot </w:t>
            </w:r>
            <w:r>
              <w:rPr>
                <w:rFonts w:ascii="Calibri" w:hAnsi="Calibri" w:cs="Calibri"/>
                <w:color w:val="000000"/>
                <w:sz w:val="24"/>
                <w:szCs w:val="24"/>
              </w:rPr>
              <w:t>n</w:t>
            </w:r>
            <w:r w:rsidRPr="00A431B0">
              <w:rPr>
                <w:rFonts w:ascii="Calibri" w:hAnsi="Calibri" w:cs="Calibri"/>
                <w:color w:val="000000"/>
                <w:sz w:val="24"/>
                <w:szCs w:val="24"/>
              </w:rPr>
              <w:t>umber</w:t>
            </w:r>
            <w:r>
              <w:rPr>
                <w:rFonts w:ascii="Calibri" w:hAnsi="Calibri" w:cs="Calibri"/>
                <w:color w:val="000000"/>
                <w:sz w:val="24"/>
                <w:szCs w:val="24"/>
              </w:rPr>
              <w:t>:</w:t>
            </w:r>
          </w:p>
        </w:tc>
        <w:tc>
          <w:tcPr>
            <w:tcW w:w="524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93A8B32" w14:textId="77777777" w:rsidR="00C27B9B" w:rsidRPr="00A431B0" w:rsidRDefault="00C27B9B" w:rsidP="00C27B9B">
            <w:pPr>
              <w:spacing w:line="312" w:lineRule="auto"/>
              <w:rPr>
                <w:rFonts w:ascii="Calibri" w:hAnsi="Calibri" w:cs="Calibri"/>
                <w:color w:val="000000"/>
                <w:sz w:val="24"/>
                <w:szCs w:val="24"/>
              </w:rPr>
            </w:pPr>
            <w:r w:rsidRPr="00A431B0">
              <w:rPr>
                <w:rFonts w:ascii="Calibri" w:hAnsi="Calibri" w:cs="Calibri"/>
                <w:color w:val="000000"/>
                <w:sz w:val="24"/>
                <w:szCs w:val="24"/>
              </w:rPr>
              <w:t>Photopoint number:</w:t>
            </w:r>
          </w:p>
        </w:tc>
      </w:tr>
      <w:tr w:rsidR="00C27B9B" w:rsidRPr="002A1808" w14:paraId="14B42EA1" w14:textId="77777777" w:rsidTr="006860E6">
        <w:trPr>
          <w:trHeight w:val="350"/>
        </w:trPr>
        <w:tc>
          <w:tcPr>
            <w:tcW w:w="10773" w:type="dxa"/>
            <w:gridSpan w:val="4"/>
            <w:tcBorders>
              <w:top w:val="nil"/>
              <w:left w:val="single" w:sz="4" w:space="0" w:color="auto"/>
              <w:bottom w:val="single" w:sz="4" w:space="0" w:color="auto"/>
              <w:right w:val="single" w:sz="4" w:space="0" w:color="auto"/>
            </w:tcBorders>
            <w:shd w:val="clear" w:color="auto" w:fill="auto"/>
            <w:noWrap/>
            <w:vAlign w:val="bottom"/>
            <w:hideMark/>
          </w:tcPr>
          <w:p w14:paraId="422B5DA4" w14:textId="77777777" w:rsidR="00C27B9B" w:rsidRPr="001C7735" w:rsidRDefault="00C27B9B" w:rsidP="00C27B9B">
            <w:pPr>
              <w:spacing w:line="312" w:lineRule="auto"/>
              <w:rPr>
                <w:rFonts w:ascii="Calibri" w:hAnsi="Calibri" w:cs="Calibri"/>
                <w:i/>
                <w:iCs/>
                <w:color w:val="000000"/>
                <w:sz w:val="24"/>
                <w:szCs w:val="24"/>
              </w:rPr>
            </w:pPr>
            <w:r w:rsidRPr="00A431B0">
              <w:rPr>
                <w:rFonts w:ascii="Calibri" w:hAnsi="Calibri" w:cs="Calibri"/>
                <w:color w:val="000000"/>
                <w:sz w:val="24"/>
                <w:szCs w:val="24"/>
              </w:rPr>
              <w:t xml:space="preserve">Evidence of </w:t>
            </w:r>
            <w:r>
              <w:rPr>
                <w:rFonts w:ascii="Calibri" w:hAnsi="Calibri" w:cs="Calibri"/>
                <w:color w:val="000000"/>
                <w:sz w:val="24"/>
                <w:szCs w:val="24"/>
              </w:rPr>
              <w:t>g</w:t>
            </w:r>
            <w:r w:rsidRPr="00A431B0">
              <w:rPr>
                <w:rFonts w:ascii="Calibri" w:hAnsi="Calibri" w:cs="Calibri"/>
                <w:color w:val="000000"/>
                <w:sz w:val="24"/>
                <w:szCs w:val="24"/>
              </w:rPr>
              <w:t xml:space="preserve">razing </w:t>
            </w:r>
            <w:r>
              <w:rPr>
                <w:rFonts w:ascii="Calibri" w:hAnsi="Calibri" w:cs="Calibri"/>
                <w:color w:val="000000"/>
                <w:sz w:val="24"/>
                <w:szCs w:val="24"/>
              </w:rPr>
              <w:t>a</w:t>
            </w:r>
            <w:r w:rsidRPr="00A431B0">
              <w:rPr>
                <w:rFonts w:ascii="Calibri" w:hAnsi="Calibri" w:cs="Calibri"/>
                <w:color w:val="000000"/>
                <w:sz w:val="24"/>
                <w:szCs w:val="24"/>
              </w:rPr>
              <w:t xml:space="preserve">nimals:   </w:t>
            </w:r>
            <w:r w:rsidRPr="00A431B0">
              <w:rPr>
                <w:rFonts w:ascii="Calibri" w:hAnsi="Calibri" w:cs="Calibri"/>
                <w:i/>
                <w:iCs/>
                <w:color w:val="000000"/>
                <w:sz w:val="24"/>
                <w:szCs w:val="24"/>
              </w:rPr>
              <w:t xml:space="preserve">Rabbits </w:t>
            </w:r>
            <w:sdt>
              <w:sdtPr>
                <w:rPr>
                  <w:rFonts w:ascii="Calibri" w:hAnsi="Calibri" w:cs="Calibri"/>
                  <w:iCs/>
                  <w:color w:val="000000"/>
                  <w:sz w:val="24"/>
                  <w:szCs w:val="24"/>
                </w:rPr>
                <w:id w:val="1738272001"/>
                <w14:checkbox>
                  <w14:checked w14:val="0"/>
                  <w14:checkedState w14:val="2612" w14:font="MS Gothic"/>
                  <w14:uncheckedState w14:val="2610" w14:font="MS Gothic"/>
                </w14:checkbox>
              </w:sdtPr>
              <w:sdtEndPr/>
              <w:sdtContent>
                <w:r w:rsidRPr="00A431B0">
                  <w:rPr>
                    <w:rFonts w:ascii="MS Gothic" w:eastAsia="MS Gothic" w:hAnsi="MS Gothic" w:cs="Calibri" w:hint="eastAsia"/>
                    <w:iCs/>
                    <w:color w:val="000000"/>
                    <w:sz w:val="24"/>
                    <w:szCs w:val="24"/>
                  </w:rPr>
                  <w:t>☐</w:t>
                </w:r>
              </w:sdtContent>
            </w:sdt>
            <w:r w:rsidRPr="00A431B0">
              <w:rPr>
                <w:rFonts w:ascii="Calibri" w:hAnsi="Calibri" w:cs="Calibri"/>
                <w:i/>
                <w:iCs/>
                <w:color w:val="000000"/>
                <w:sz w:val="24"/>
                <w:szCs w:val="24"/>
              </w:rPr>
              <w:t xml:space="preserve">  Hares </w:t>
            </w:r>
            <w:sdt>
              <w:sdtPr>
                <w:rPr>
                  <w:rFonts w:ascii="Calibri" w:hAnsi="Calibri" w:cs="Calibri"/>
                  <w:iCs/>
                  <w:color w:val="000000"/>
                  <w:sz w:val="24"/>
                  <w:szCs w:val="24"/>
                </w:rPr>
                <w:id w:val="-1533952691"/>
                <w14:checkbox>
                  <w14:checked w14:val="0"/>
                  <w14:checkedState w14:val="2612" w14:font="MS Gothic"/>
                  <w14:uncheckedState w14:val="2610" w14:font="MS Gothic"/>
                </w14:checkbox>
              </w:sdtPr>
              <w:sdtEndPr/>
              <w:sdtContent>
                <w:r w:rsidRPr="00A431B0">
                  <w:rPr>
                    <w:rFonts w:ascii="MS Gothic" w:eastAsia="MS Gothic" w:hAnsi="MS Gothic" w:cs="Calibri" w:hint="eastAsia"/>
                    <w:iCs/>
                    <w:color w:val="000000"/>
                    <w:sz w:val="24"/>
                    <w:szCs w:val="24"/>
                  </w:rPr>
                  <w:t>☐</w:t>
                </w:r>
              </w:sdtContent>
            </w:sdt>
            <w:r w:rsidRPr="00A431B0">
              <w:rPr>
                <w:rFonts w:ascii="Calibri" w:hAnsi="Calibri" w:cs="Calibri"/>
                <w:i/>
                <w:iCs/>
                <w:color w:val="000000"/>
                <w:sz w:val="24"/>
                <w:szCs w:val="24"/>
              </w:rPr>
              <w:t xml:space="preserve">  Kangaroos </w:t>
            </w:r>
            <w:sdt>
              <w:sdtPr>
                <w:rPr>
                  <w:rFonts w:ascii="Calibri" w:hAnsi="Calibri" w:cs="Calibri"/>
                  <w:iCs/>
                  <w:color w:val="000000"/>
                  <w:sz w:val="24"/>
                  <w:szCs w:val="24"/>
                </w:rPr>
                <w:id w:val="-1803770126"/>
                <w14:checkbox>
                  <w14:checked w14:val="0"/>
                  <w14:checkedState w14:val="2612" w14:font="MS Gothic"/>
                  <w14:uncheckedState w14:val="2610" w14:font="MS Gothic"/>
                </w14:checkbox>
              </w:sdtPr>
              <w:sdtEndPr/>
              <w:sdtContent>
                <w:r w:rsidRPr="00A431B0">
                  <w:rPr>
                    <w:rFonts w:ascii="MS Gothic" w:eastAsia="MS Gothic" w:hAnsi="MS Gothic" w:cs="Calibri" w:hint="eastAsia"/>
                    <w:iCs/>
                    <w:color w:val="000000"/>
                    <w:sz w:val="24"/>
                    <w:szCs w:val="24"/>
                  </w:rPr>
                  <w:t>☐</w:t>
                </w:r>
              </w:sdtContent>
            </w:sdt>
            <w:r w:rsidRPr="00A431B0">
              <w:rPr>
                <w:rFonts w:ascii="Calibri" w:hAnsi="Calibri" w:cs="Calibri"/>
                <w:i/>
                <w:iCs/>
                <w:color w:val="000000"/>
                <w:sz w:val="24"/>
                <w:szCs w:val="24"/>
              </w:rPr>
              <w:t xml:space="preserve">  Deer </w:t>
            </w:r>
            <w:sdt>
              <w:sdtPr>
                <w:rPr>
                  <w:rFonts w:ascii="Calibri" w:hAnsi="Calibri" w:cs="Calibri"/>
                  <w:iCs/>
                  <w:color w:val="000000"/>
                  <w:sz w:val="24"/>
                  <w:szCs w:val="24"/>
                </w:rPr>
                <w:id w:val="-347861562"/>
                <w14:checkbox>
                  <w14:checked w14:val="0"/>
                  <w14:checkedState w14:val="2612" w14:font="MS Gothic"/>
                  <w14:uncheckedState w14:val="2610" w14:font="MS Gothic"/>
                </w14:checkbox>
              </w:sdtPr>
              <w:sdtEndPr/>
              <w:sdtContent>
                <w:r w:rsidRPr="00A431B0">
                  <w:rPr>
                    <w:rFonts w:ascii="MS Gothic" w:eastAsia="MS Gothic" w:hAnsi="MS Gothic" w:cs="Calibri" w:hint="eastAsia"/>
                    <w:iCs/>
                    <w:color w:val="000000"/>
                    <w:sz w:val="24"/>
                    <w:szCs w:val="24"/>
                  </w:rPr>
                  <w:t>☐</w:t>
                </w:r>
              </w:sdtContent>
            </w:sdt>
            <w:r w:rsidRPr="00A431B0">
              <w:rPr>
                <w:rFonts w:ascii="Calibri" w:hAnsi="Calibri" w:cs="Calibri"/>
                <w:i/>
                <w:iCs/>
                <w:color w:val="000000"/>
                <w:sz w:val="24"/>
                <w:szCs w:val="24"/>
              </w:rPr>
              <w:t xml:space="preserve">  Livestock </w:t>
            </w:r>
            <w:sdt>
              <w:sdtPr>
                <w:rPr>
                  <w:rFonts w:ascii="Calibri" w:hAnsi="Calibri" w:cs="Calibri"/>
                  <w:iCs/>
                  <w:color w:val="000000"/>
                  <w:sz w:val="24"/>
                  <w:szCs w:val="24"/>
                </w:rPr>
                <w:id w:val="-1143112356"/>
                <w14:checkbox>
                  <w14:checked w14:val="0"/>
                  <w14:checkedState w14:val="2612" w14:font="MS Gothic"/>
                  <w14:uncheckedState w14:val="2610" w14:font="MS Gothic"/>
                </w14:checkbox>
              </w:sdtPr>
              <w:sdtEndPr/>
              <w:sdtContent>
                <w:r w:rsidRPr="00A431B0">
                  <w:rPr>
                    <w:rFonts w:ascii="MS Gothic" w:eastAsia="MS Gothic" w:hAnsi="MS Gothic" w:cs="Calibri" w:hint="eastAsia"/>
                    <w:iCs/>
                    <w:color w:val="000000"/>
                    <w:sz w:val="24"/>
                    <w:szCs w:val="24"/>
                  </w:rPr>
                  <w:t>☐</w:t>
                </w:r>
              </w:sdtContent>
            </w:sdt>
            <w:r>
              <w:rPr>
                <w:rFonts w:ascii="Calibri" w:hAnsi="Calibri" w:cs="Calibri"/>
                <w:i/>
                <w:iCs/>
                <w:color w:val="000000"/>
                <w:sz w:val="24"/>
                <w:szCs w:val="24"/>
              </w:rPr>
              <w:t xml:space="preserve">  </w:t>
            </w:r>
            <w:r w:rsidRPr="00A431B0">
              <w:rPr>
                <w:rFonts w:ascii="Calibri" w:hAnsi="Calibri" w:cs="Calibri"/>
                <w:i/>
                <w:iCs/>
                <w:color w:val="000000"/>
                <w:sz w:val="24"/>
                <w:szCs w:val="24"/>
              </w:rPr>
              <w:t>O</w:t>
            </w:r>
            <w:r>
              <w:rPr>
                <w:rFonts w:ascii="Calibri" w:hAnsi="Calibri" w:cs="Calibri"/>
                <w:i/>
                <w:iCs/>
                <w:color w:val="000000"/>
                <w:sz w:val="24"/>
                <w:szCs w:val="24"/>
              </w:rPr>
              <w:t>ther</w:t>
            </w:r>
            <w:r>
              <w:rPr>
                <w:rFonts w:ascii="Calibri" w:hAnsi="Calibri" w:cs="Calibri"/>
                <w:color w:val="000000"/>
                <w:sz w:val="24"/>
                <w:szCs w:val="24"/>
              </w:rPr>
              <w:t>………………………</w:t>
            </w:r>
          </w:p>
        </w:tc>
      </w:tr>
      <w:tr w:rsidR="00C27B9B" w:rsidRPr="002A1808" w14:paraId="62E24AAD" w14:textId="77777777" w:rsidTr="006860E6">
        <w:trPr>
          <w:trHeight w:val="600"/>
        </w:trPr>
        <w:tc>
          <w:tcPr>
            <w:tcW w:w="5954" w:type="dxa"/>
            <w:gridSpan w:val="2"/>
            <w:tcBorders>
              <w:top w:val="nil"/>
              <w:left w:val="single" w:sz="4" w:space="0" w:color="auto"/>
              <w:bottom w:val="single" w:sz="4" w:space="0" w:color="auto"/>
              <w:right w:val="single" w:sz="4" w:space="0" w:color="auto"/>
            </w:tcBorders>
            <w:shd w:val="clear" w:color="auto" w:fill="auto"/>
            <w:noWrap/>
            <w:hideMark/>
          </w:tcPr>
          <w:p w14:paraId="5F6D85FE" w14:textId="77777777" w:rsidR="00C27B9B" w:rsidRPr="0092534E" w:rsidRDefault="00C27B9B" w:rsidP="006860E6">
            <w:pPr>
              <w:spacing w:line="360" w:lineRule="auto"/>
              <w:rPr>
                <w:rFonts w:cstheme="minorHAnsi"/>
                <w:b/>
                <w:bCs/>
                <w:color w:val="000000"/>
                <w:sz w:val="24"/>
                <w:szCs w:val="24"/>
              </w:rPr>
            </w:pPr>
            <w:r w:rsidRPr="0092534E">
              <w:rPr>
                <w:rFonts w:cstheme="minorHAnsi"/>
                <w:b/>
                <w:bCs/>
                <w:color w:val="000000"/>
                <w:sz w:val="24"/>
                <w:szCs w:val="24"/>
              </w:rPr>
              <w:t>Species Name (planted</w:t>
            </w:r>
            <w:r>
              <w:rPr>
                <w:rFonts w:cstheme="minorHAnsi"/>
                <w:b/>
                <w:bCs/>
                <w:color w:val="000000"/>
                <w:sz w:val="24"/>
                <w:szCs w:val="24"/>
              </w:rPr>
              <w:t xml:space="preserve"> or direct seeded</w:t>
            </w:r>
            <w:r w:rsidRPr="0092534E">
              <w:rPr>
                <w:rFonts w:cstheme="minorHAnsi"/>
                <w:b/>
                <w:bCs/>
                <w:color w:val="000000"/>
                <w:sz w:val="24"/>
                <w:szCs w:val="24"/>
              </w:rPr>
              <w:t>)</w:t>
            </w:r>
          </w:p>
        </w:tc>
        <w:tc>
          <w:tcPr>
            <w:tcW w:w="2835" w:type="dxa"/>
            <w:tcBorders>
              <w:top w:val="nil"/>
              <w:left w:val="nil"/>
              <w:bottom w:val="single" w:sz="4" w:space="0" w:color="auto"/>
              <w:right w:val="single" w:sz="4" w:space="0" w:color="auto"/>
            </w:tcBorders>
            <w:shd w:val="clear" w:color="auto" w:fill="auto"/>
            <w:noWrap/>
            <w:hideMark/>
          </w:tcPr>
          <w:p w14:paraId="07BA4143" w14:textId="4DD1B2B3" w:rsidR="00C27B9B" w:rsidRPr="0092534E" w:rsidRDefault="00C27B9B" w:rsidP="00C27B9B">
            <w:pPr>
              <w:spacing w:line="360" w:lineRule="auto"/>
              <w:jc w:val="center"/>
              <w:rPr>
                <w:rFonts w:cstheme="minorHAnsi"/>
                <w:b/>
                <w:bCs/>
                <w:color w:val="000000"/>
                <w:sz w:val="24"/>
                <w:szCs w:val="24"/>
              </w:rPr>
            </w:pPr>
            <w:r w:rsidRPr="0092534E">
              <w:rPr>
                <w:rFonts w:cstheme="minorHAnsi"/>
                <w:b/>
                <w:bCs/>
                <w:color w:val="000000"/>
                <w:sz w:val="24"/>
                <w:szCs w:val="24"/>
              </w:rPr>
              <w:t>Number of plants</w:t>
            </w:r>
            <w:r>
              <w:rPr>
                <w:rFonts w:cstheme="minorHAnsi"/>
                <w:b/>
                <w:bCs/>
                <w:color w:val="000000"/>
                <w:sz w:val="24"/>
                <w:szCs w:val="24"/>
              </w:rPr>
              <w:t xml:space="preserve"> or Kg seed per ha</w:t>
            </w:r>
            <w:r w:rsidR="006860E6">
              <w:rPr>
                <w:rFonts w:cstheme="minorHAnsi"/>
                <w:b/>
                <w:bCs/>
                <w:color w:val="000000"/>
                <w:sz w:val="24"/>
                <w:szCs w:val="24"/>
              </w:rPr>
              <w:br/>
            </w:r>
            <w:r>
              <w:rPr>
                <w:rFonts w:cstheme="minorHAnsi"/>
                <w:b/>
                <w:bCs/>
                <w:color w:val="000000"/>
                <w:sz w:val="24"/>
                <w:szCs w:val="24"/>
              </w:rPr>
              <w:t>(by species</w:t>
            </w:r>
            <w:r w:rsidRPr="0092534E">
              <w:rPr>
                <w:rFonts w:cstheme="minorHAnsi"/>
                <w:b/>
                <w:bCs/>
                <w:color w:val="000000"/>
                <w:sz w:val="24"/>
                <w:szCs w:val="24"/>
              </w:rPr>
              <w:t>)</w:t>
            </w:r>
            <w:r>
              <w:rPr>
                <w:rFonts w:cstheme="minorHAnsi"/>
                <w:b/>
                <w:bCs/>
                <w:color w:val="000000"/>
                <w:sz w:val="24"/>
                <w:szCs w:val="24"/>
              </w:rPr>
              <w:t xml:space="preserve"> </w:t>
            </w:r>
          </w:p>
        </w:tc>
        <w:tc>
          <w:tcPr>
            <w:tcW w:w="1984" w:type="dxa"/>
            <w:tcBorders>
              <w:top w:val="nil"/>
              <w:left w:val="nil"/>
              <w:bottom w:val="single" w:sz="4" w:space="0" w:color="auto"/>
              <w:right w:val="single" w:sz="4" w:space="0" w:color="auto"/>
            </w:tcBorders>
            <w:shd w:val="clear" w:color="auto" w:fill="auto"/>
            <w:hideMark/>
          </w:tcPr>
          <w:p w14:paraId="0F664E9B" w14:textId="00C16B7A" w:rsidR="00C27B9B" w:rsidRPr="0092534E" w:rsidRDefault="00C27B9B" w:rsidP="00C27B9B">
            <w:pPr>
              <w:spacing w:line="360" w:lineRule="auto"/>
              <w:jc w:val="center"/>
              <w:rPr>
                <w:rFonts w:cstheme="minorHAnsi"/>
                <w:b/>
                <w:bCs/>
                <w:color w:val="000000"/>
                <w:sz w:val="24"/>
                <w:szCs w:val="24"/>
              </w:rPr>
            </w:pPr>
            <w:r>
              <w:rPr>
                <w:rFonts w:cstheme="minorHAnsi"/>
                <w:b/>
                <w:bCs/>
                <w:color w:val="000000"/>
                <w:sz w:val="24"/>
                <w:szCs w:val="24"/>
              </w:rPr>
              <w:t xml:space="preserve">Average height of first five plants for </w:t>
            </w:r>
            <w:r w:rsidR="006860E6">
              <w:rPr>
                <w:rFonts w:cstheme="minorHAnsi"/>
                <w:b/>
                <w:bCs/>
                <w:color w:val="000000"/>
                <w:sz w:val="24"/>
                <w:szCs w:val="24"/>
              </w:rPr>
              <w:br/>
            </w:r>
            <w:r>
              <w:rPr>
                <w:rFonts w:cstheme="minorHAnsi"/>
                <w:b/>
                <w:bCs/>
                <w:color w:val="000000"/>
                <w:sz w:val="24"/>
                <w:szCs w:val="24"/>
              </w:rPr>
              <w:t>each species</w:t>
            </w:r>
          </w:p>
        </w:tc>
      </w:tr>
      <w:tr w:rsidR="00C27B9B" w:rsidRPr="002A1808" w14:paraId="7BC0EABD" w14:textId="77777777" w:rsidTr="006860E6">
        <w:trPr>
          <w:trHeight w:val="300"/>
        </w:trPr>
        <w:tc>
          <w:tcPr>
            <w:tcW w:w="5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57BBCC"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2835" w:type="dxa"/>
            <w:tcBorders>
              <w:top w:val="nil"/>
              <w:left w:val="nil"/>
              <w:bottom w:val="single" w:sz="4" w:space="0" w:color="auto"/>
              <w:right w:val="single" w:sz="4" w:space="0" w:color="auto"/>
            </w:tcBorders>
            <w:shd w:val="clear" w:color="auto" w:fill="auto"/>
            <w:noWrap/>
            <w:vAlign w:val="bottom"/>
            <w:hideMark/>
          </w:tcPr>
          <w:p w14:paraId="26CC38A2"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1984" w:type="dxa"/>
            <w:tcBorders>
              <w:top w:val="nil"/>
              <w:left w:val="nil"/>
              <w:bottom w:val="single" w:sz="4" w:space="0" w:color="auto"/>
              <w:right w:val="single" w:sz="4" w:space="0" w:color="auto"/>
            </w:tcBorders>
            <w:shd w:val="clear" w:color="auto" w:fill="auto"/>
            <w:noWrap/>
            <w:vAlign w:val="bottom"/>
            <w:hideMark/>
          </w:tcPr>
          <w:p w14:paraId="03A5692F"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r>
      <w:tr w:rsidR="00C27B9B" w:rsidRPr="002A1808" w14:paraId="0D596705" w14:textId="77777777" w:rsidTr="006860E6">
        <w:trPr>
          <w:trHeight w:val="300"/>
        </w:trPr>
        <w:tc>
          <w:tcPr>
            <w:tcW w:w="5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2FA5D7B"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2835" w:type="dxa"/>
            <w:tcBorders>
              <w:top w:val="nil"/>
              <w:left w:val="nil"/>
              <w:bottom w:val="single" w:sz="4" w:space="0" w:color="auto"/>
              <w:right w:val="single" w:sz="4" w:space="0" w:color="auto"/>
            </w:tcBorders>
            <w:shd w:val="clear" w:color="auto" w:fill="auto"/>
            <w:noWrap/>
            <w:vAlign w:val="bottom"/>
            <w:hideMark/>
          </w:tcPr>
          <w:p w14:paraId="49E1053C"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1984" w:type="dxa"/>
            <w:tcBorders>
              <w:top w:val="nil"/>
              <w:left w:val="nil"/>
              <w:bottom w:val="single" w:sz="4" w:space="0" w:color="auto"/>
              <w:right w:val="single" w:sz="4" w:space="0" w:color="auto"/>
            </w:tcBorders>
            <w:shd w:val="clear" w:color="auto" w:fill="auto"/>
            <w:noWrap/>
            <w:vAlign w:val="bottom"/>
            <w:hideMark/>
          </w:tcPr>
          <w:p w14:paraId="5892A88F"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r>
      <w:tr w:rsidR="00C27B9B" w:rsidRPr="002A1808" w14:paraId="4A5D8500" w14:textId="77777777" w:rsidTr="006860E6">
        <w:trPr>
          <w:trHeight w:val="300"/>
        </w:trPr>
        <w:tc>
          <w:tcPr>
            <w:tcW w:w="5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D1E1F7"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2835" w:type="dxa"/>
            <w:tcBorders>
              <w:top w:val="nil"/>
              <w:left w:val="nil"/>
              <w:bottom w:val="single" w:sz="4" w:space="0" w:color="auto"/>
              <w:right w:val="single" w:sz="4" w:space="0" w:color="auto"/>
            </w:tcBorders>
            <w:shd w:val="clear" w:color="auto" w:fill="auto"/>
            <w:noWrap/>
            <w:vAlign w:val="bottom"/>
            <w:hideMark/>
          </w:tcPr>
          <w:p w14:paraId="43D68E95"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1984" w:type="dxa"/>
            <w:tcBorders>
              <w:top w:val="nil"/>
              <w:left w:val="nil"/>
              <w:bottom w:val="single" w:sz="4" w:space="0" w:color="auto"/>
              <w:right w:val="single" w:sz="4" w:space="0" w:color="auto"/>
            </w:tcBorders>
            <w:shd w:val="clear" w:color="auto" w:fill="auto"/>
            <w:noWrap/>
            <w:vAlign w:val="bottom"/>
            <w:hideMark/>
          </w:tcPr>
          <w:p w14:paraId="1928B968"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r>
      <w:tr w:rsidR="00C27B9B" w:rsidRPr="002A1808" w14:paraId="6240B34A" w14:textId="77777777" w:rsidTr="006860E6">
        <w:trPr>
          <w:trHeight w:val="300"/>
        </w:trPr>
        <w:tc>
          <w:tcPr>
            <w:tcW w:w="5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C43003"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2835" w:type="dxa"/>
            <w:tcBorders>
              <w:top w:val="nil"/>
              <w:left w:val="nil"/>
              <w:bottom w:val="single" w:sz="4" w:space="0" w:color="auto"/>
              <w:right w:val="single" w:sz="4" w:space="0" w:color="auto"/>
            </w:tcBorders>
            <w:shd w:val="clear" w:color="auto" w:fill="auto"/>
            <w:noWrap/>
            <w:vAlign w:val="bottom"/>
            <w:hideMark/>
          </w:tcPr>
          <w:p w14:paraId="0172A2DC"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1984" w:type="dxa"/>
            <w:tcBorders>
              <w:top w:val="nil"/>
              <w:left w:val="nil"/>
              <w:bottom w:val="single" w:sz="4" w:space="0" w:color="auto"/>
              <w:right w:val="single" w:sz="4" w:space="0" w:color="auto"/>
            </w:tcBorders>
            <w:shd w:val="clear" w:color="auto" w:fill="auto"/>
            <w:noWrap/>
            <w:vAlign w:val="bottom"/>
            <w:hideMark/>
          </w:tcPr>
          <w:p w14:paraId="25DE7524"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r>
      <w:tr w:rsidR="00C27B9B" w:rsidRPr="002A1808" w14:paraId="4509CFA6" w14:textId="77777777" w:rsidTr="006860E6">
        <w:trPr>
          <w:trHeight w:val="300"/>
        </w:trPr>
        <w:tc>
          <w:tcPr>
            <w:tcW w:w="5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2AFAD4"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2835" w:type="dxa"/>
            <w:tcBorders>
              <w:top w:val="nil"/>
              <w:left w:val="nil"/>
              <w:bottom w:val="single" w:sz="4" w:space="0" w:color="auto"/>
              <w:right w:val="single" w:sz="4" w:space="0" w:color="auto"/>
            </w:tcBorders>
            <w:shd w:val="clear" w:color="auto" w:fill="auto"/>
            <w:noWrap/>
            <w:vAlign w:val="bottom"/>
            <w:hideMark/>
          </w:tcPr>
          <w:p w14:paraId="76E5908C"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1984" w:type="dxa"/>
            <w:tcBorders>
              <w:top w:val="nil"/>
              <w:left w:val="nil"/>
              <w:bottom w:val="single" w:sz="4" w:space="0" w:color="auto"/>
              <w:right w:val="single" w:sz="4" w:space="0" w:color="auto"/>
            </w:tcBorders>
            <w:shd w:val="clear" w:color="auto" w:fill="auto"/>
            <w:noWrap/>
            <w:vAlign w:val="bottom"/>
            <w:hideMark/>
          </w:tcPr>
          <w:p w14:paraId="5FE73C86"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r>
      <w:tr w:rsidR="00C27B9B" w:rsidRPr="002A1808" w14:paraId="3F9E567D" w14:textId="77777777" w:rsidTr="006860E6">
        <w:trPr>
          <w:trHeight w:val="300"/>
        </w:trPr>
        <w:tc>
          <w:tcPr>
            <w:tcW w:w="5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6FED85"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2835" w:type="dxa"/>
            <w:tcBorders>
              <w:top w:val="nil"/>
              <w:left w:val="nil"/>
              <w:bottom w:val="single" w:sz="4" w:space="0" w:color="auto"/>
              <w:right w:val="single" w:sz="4" w:space="0" w:color="auto"/>
            </w:tcBorders>
            <w:shd w:val="clear" w:color="auto" w:fill="auto"/>
            <w:noWrap/>
            <w:vAlign w:val="bottom"/>
            <w:hideMark/>
          </w:tcPr>
          <w:p w14:paraId="74F7D577"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1984" w:type="dxa"/>
            <w:tcBorders>
              <w:top w:val="nil"/>
              <w:left w:val="nil"/>
              <w:bottom w:val="single" w:sz="4" w:space="0" w:color="auto"/>
              <w:right w:val="single" w:sz="4" w:space="0" w:color="auto"/>
            </w:tcBorders>
            <w:shd w:val="clear" w:color="auto" w:fill="auto"/>
            <w:noWrap/>
            <w:vAlign w:val="bottom"/>
            <w:hideMark/>
          </w:tcPr>
          <w:p w14:paraId="62C52160"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r>
      <w:tr w:rsidR="00C27B9B" w:rsidRPr="002A1808" w14:paraId="655D1BCB" w14:textId="77777777" w:rsidTr="006860E6">
        <w:trPr>
          <w:trHeight w:val="300"/>
        </w:trPr>
        <w:tc>
          <w:tcPr>
            <w:tcW w:w="5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68C17E"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2835" w:type="dxa"/>
            <w:tcBorders>
              <w:top w:val="nil"/>
              <w:left w:val="nil"/>
              <w:bottom w:val="single" w:sz="4" w:space="0" w:color="auto"/>
              <w:right w:val="single" w:sz="4" w:space="0" w:color="auto"/>
            </w:tcBorders>
            <w:shd w:val="clear" w:color="auto" w:fill="auto"/>
            <w:noWrap/>
            <w:vAlign w:val="bottom"/>
            <w:hideMark/>
          </w:tcPr>
          <w:p w14:paraId="25D3CE93"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1984" w:type="dxa"/>
            <w:tcBorders>
              <w:top w:val="nil"/>
              <w:left w:val="nil"/>
              <w:bottom w:val="single" w:sz="4" w:space="0" w:color="auto"/>
              <w:right w:val="single" w:sz="4" w:space="0" w:color="auto"/>
            </w:tcBorders>
            <w:shd w:val="clear" w:color="auto" w:fill="auto"/>
            <w:noWrap/>
            <w:vAlign w:val="bottom"/>
            <w:hideMark/>
          </w:tcPr>
          <w:p w14:paraId="49A8A209"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r>
      <w:tr w:rsidR="00C27B9B" w:rsidRPr="002A1808" w14:paraId="36372AE2" w14:textId="77777777" w:rsidTr="006860E6">
        <w:trPr>
          <w:trHeight w:val="300"/>
        </w:trPr>
        <w:tc>
          <w:tcPr>
            <w:tcW w:w="5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00237F"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2835" w:type="dxa"/>
            <w:tcBorders>
              <w:top w:val="nil"/>
              <w:left w:val="nil"/>
              <w:bottom w:val="single" w:sz="4" w:space="0" w:color="auto"/>
              <w:right w:val="single" w:sz="4" w:space="0" w:color="auto"/>
            </w:tcBorders>
            <w:shd w:val="clear" w:color="auto" w:fill="auto"/>
            <w:noWrap/>
            <w:vAlign w:val="bottom"/>
            <w:hideMark/>
          </w:tcPr>
          <w:p w14:paraId="605E966D"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1984" w:type="dxa"/>
            <w:tcBorders>
              <w:top w:val="nil"/>
              <w:left w:val="nil"/>
              <w:bottom w:val="single" w:sz="4" w:space="0" w:color="auto"/>
              <w:right w:val="single" w:sz="4" w:space="0" w:color="auto"/>
            </w:tcBorders>
            <w:shd w:val="clear" w:color="auto" w:fill="auto"/>
            <w:noWrap/>
            <w:vAlign w:val="bottom"/>
            <w:hideMark/>
          </w:tcPr>
          <w:p w14:paraId="27BDC4E4"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r>
      <w:tr w:rsidR="00C27B9B" w:rsidRPr="002A1808" w14:paraId="4A7E7347" w14:textId="77777777" w:rsidTr="006860E6">
        <w:trPr>
          <w:trHeight w:val="300"/>
        </w:trPr>
        <w:tc>
          <w:tcPr>
            <w:tcW w:w="5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D74E196"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2835" w:type="dxa"/>
            <w:tcBorders>
              <w:top w:val="nil"/>
              <w:left w:val="nil"/>
              <w:bottom w:val="single" w:sz="4" w:space="0" w:color="auto"/>
              <w:right w:val="single" w:sz="4" w:space="0" w:color="auto"/>
            </w:tcBorders>
            <w:shd w:val="clear" w:color="auto" w:fill="auto"/>
            <w:noWrap/>
            <w:vAlign w:val="bottom"/>
            <w:hideMark/>
          </w:tcPr>
          <w:p w14:paraId="07FF2E42"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1984" w:type="dxa"/>
            <w:tcBorders>
              <w:top w:val="nil"/>
              <w:left w:val="nil"/>
              <w:bottom w:val="single" w:sz="4" w:space="0" w:color="auto"/>
              <w:right w:val="single" w:sz="4" w:space="0" w:color="auto"/>
            </w:tcBorders>
            <w:shd w:val="clear" w:color="auto" w:fill="auto"/>
            <w:noWrap/>
            <w:vAlign w:val="bottom"/>
            <w:hideMark/>
          </w:tcPr>
          <w:p w14:paraId="639E49B4"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r>
      <w:tr w:rsidR="00C27B9B" w:rsidRPr="002A1808" w14:paraId="4CAF87D0" w14:textId="77777777" w:rsidTr="006860E6">
        <w:trPr>
          <w:trHeight w:val="300"/>
        </w:trPr>
        <w:tc>
          <w:tcPr>
            <w:tcW w:w="5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19526B"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2835" w:type="dxa"/>
            <w:tcBorders>
              <w:top w:val="nil"/>
              <w:left w:val="nil"/>
              <w:bottom w:val="single" w:sz="4" w:space="0" w:color="auto"/>
              <w:right w:val="single" w:sz="4" w:space="0" w:color="auto"/>
            </w:tcBorders>
            <w:shd w:val="clear" w:color="auto" w:fill="auto"/>
            <w:noWrap/>
            <w:vAlign w:val="bottom"/>
            <w:hideMark/>
          </w:tcPr>
          <w:p w14:paraId="167BB4BB"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1984" w:type="dxa"/>
            <w:tcBorders>
              <w:top w:val="nil"/>
              <w:left w:val="nil"/>
              <w:bottom w:val="single" w:sz="4" w:space="0" w:color="auto"/>
              <w:right w:val="single" w:sz="4" w:space="0" w:color="auto"/>
            </w:tcBorders>
            <w:shd w:val="clear" w:color="auto" w:fill="auto"/>
            <w:noWrap/>
            <w:vAlign w:val="bottom"/>
            <w:hideMark/>
          </w:tcPr>
          <w:p w14:paraId="22D1261A"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r>
      <w:tr w:rsidR="00C27B9B" w:rsidRPr="002A1808" w14:paraId="1F419C5C" w14:textId="77777777" w:rsidTr="006860E6">
        <w:trPr>
          <w:trHeight w:val="300"/>
        </w:trPr>
        <w:tc>
          <w:tcPr>
            <w:tcW w:w="5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FA24A3"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2835" w:type="dxa"/>
            <w:tcBorders>
              <w:top w:val="nil"/>
              <w:left w:val="nil"/>
              <w:bottom w:val="single" w:sz="4" w:space="0" w:color="auto"/>
              <w:right w:val="single" w:sz="4" w:space="0" w:color="auto"/>
            </w:tcBorders>
            <w:shd w:val="clear" w:color="auto" w:fill="auto"/>
            <w:noWrap/>
            <w:vAlign w:val="bottom"/>
            <w:hideMark/>
          </w:tcPr>
          <w:p w14:paraId="0B5C2E2D"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1984" w:type="dxa"/>
            <w:tcBorders>
              <w:top w:val="nil"/>
              <w:left w:val="nil"/>
              <w:bottom w:val="single" w:sz="4" w:space="0" w:color="auto"/>
              <w:right w:val="single" w:sz="4" w:space="0" w:color="auto"/>
            </w:tcBorders>
            <w:shd w:val="clear" w:color="auto" w:fill="auto"/>
            <w:noWrap/>
            <w:vAlign w:val="bottom"/>
            <w:hideMark/>
          </w:tcPr>
          <w:p w14:paraId="6A642739"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r>
      <w:tr w:rsidR="00C27B9B" w:rsidRPr="002A1808" w14:paraId="4A8BB018" w14:textId="77777777" w:rsidTr="006860E6">
        <w:trPr>
          <w:trHeight w:val="300"/>
        </w:trPr>
        <w:tc>
          <w:tcPr>
            <w:tcW w:w="5954" w:type="dxa"/>
            <w:gridSpan w:val="2"/>
            <w:tcBorders>
              <w:top w:val="nil"/>
              <w:left w:val="single" w:sz="4" w:space="0" w:color="auto"/>
              <w:bottom w:val="single" w:sz="4" w:space="0" w:color="auto"/>
              <w:right w:val="single" w:sz="4" w:space="0" w:color="auto"/>
            </w:tcBorders>
            <w:shd w:val="clear" w:color="auto" w:fill="auto"/>
            <w:noWrap/>
            <w:vAlign w:val="bottom"/>
          </w:tcPr>
          <w:p w14:paraId="3318496B" w14:textId="77777777" w:rsidR="00C27B9B" w:rsidRPr="0092534E" w:rsidRDefault="00C27B9B" w:rsidP="00C27B9B">
            <w:pPr>
              <w:spacing w:line="360" w:lineRule="auto"/>
              <w:rPr>
                <w:rFonts w:cstheme="minorHAnsi"/>
                <w:color w:val="000000"/>
                <w:sz w:val="24"/>
                <w:szCs w:val="24"/>
              </w:rPr>
            </w:pPr>
          </w:p>
        </w:tc>
        <w:tc>
          <w:tcPr>
            <w:tcW w:w="2835" w:type="dxa"/>
            <w:tcBorders>
              <w:top w:val="nil"/>
              <w:left w:val="nil"/>
              <w:bottom w:val="single" w:sz="4" w:space="0" w:color="auto"/>
              <w:right w:val="single" w:sz="4" w:space="0" w:color="auto"/>
            </w:tcBorders>
            <w:shd w:val="clear" w:color="auto" w:fill="auto"/>
            <w:noWrap/>
            <w:vAlign w:val="bottom"/>
          </w:tcPr>
          <w:p w14:paraId="45C55919" w14:textId="77777777" w:rsidR="00C27B9B" w:rsidRPr="0092534E" w:rsidRDefault="00C27B9B" w:rsidP="00C27B9B">
            <w:pPr>
              <w:spacing w:line="360" w:lineRule="auto"/>
              <w:rPr>
                <w:rFonts w:cstheme="minorHAnsi"/>
                <w:color w:val="000000"/>
                <w:sz w:val="24"/>
                <w:szCs w:val="24"/>
              </w:rPr>
            </w:pPr>
          </w:p>
        </w:tc>
        <w:tc>
          <w:tcPr>
            <w:tcW w:w="1984" w:type="dxa"/>
            <w:tcBorders>
              <w:top w:val="nil"/>
              <w:left w:val="nil"/>
              <w:bottom w:val="single" w:sz="4" w:space="0" w:color="auto"/>
              <w:right w:val="single" w:sz="4" w:space="0" w:color="auto"/>
            </w:tcBorders>
            <w:shd w:val="clear" w:color="auto" w:fill="auto"/>
            <w:noWrap/>
            <w:vAlign w:val="bottom"/>
          </w:tcPr>
          <w:p w14:paraId="3EF7FC02" w14:textId="77777777" w:rsidR="00C27B9B" w:rsidRPr="0092534E" w:rsidRDefault="00C27B9B" w:rsidP="00C27B9B">
            <w:pPr>
              <w:spacing w:line="360" w:lineRule="auto"/>
              <w:rPr>
                <w:rFonts w:cstheme="minorHAnsi"/>
                <w:color w:val="000000"/>
                <w:sz w:val="24"/>
                <w:szCs w:val="24"/>
              </w:rPr>
            </w:pPr>
          </w:p>
        </w:tc>
      </w:tr>
      <w:tr w:rsidR="00C27B9B" w:rsidRPr="002A1808" w14:paraId="091DAAE7" w14:textId="77777777" w:rsidTr="006860E6">
        <w:trPr>
          <w:trHeight w:val="300"/>
        </w:trPr>
        <w:tc>
          <w:tcPr>
            <w:tcW w:w="5954" w:type="dxa"/>
            <w:gridSpan w:val="2"/>
            <w:tcBorders>
              <w:top w:val="nil"/>
              <w:left w:val="single" w:sz="4" w:space="0" w:color="auto"/>
              <w:bottom w:val="single" w:sz="4" w:space="0" w:color="auto"/>
              <w:right w:val="single" w:sz="4" w:space="0" w:color="auto"/>
            </w:tcBorders>
            <w:shd w:val="clear" w:color="auto" w:fill="auto"/>
            <w:noWrap/>
            <w:vAlign w:val="bottom"/>
          </w:tcPr>
          <w:p w14:paraId="6BEF5A9D" w14:textId="77777777" w:rsidR="00C27B9B" w:rsidRPr="0092534E" w:rsidRDefault="00C27B9B" w:rsidP="00C27B9B">
            <w:pPr>
              <w:spacing w:line="360" w:lineRule="auto"/>
              <w:rPr>
                <w:rFonts w:cstheme="minorHAnsi"/>
                <w:color w:val="000000"/>
                <w:sz w:val="24"/>
                <w:szCs w:val="24"/>
              </w:rPr>
            </w:pPr>
          </w:p>
        </w:tc>
        <w:tc>
          <w:tcPr>
            <w:tcW w:w="2835" w:type="dxa"/>
            <w:tcBorders>
              <w:top w:val="nil"/>
              <w:left w:val="nil"/>
              <w:bottom w:val="single" w:sz="4" w:space="0" w:color="auto"/>
              <w:right w:val="single" w:sz="4" w:space="0" w:color="auto"/>
            </w:tcBorders>
            <w:shd w:val="clear" w:color="auto" w:fill="auto"/>
            <w:noWrap/>
            <w:vAlign w:val="bottom"/>
          </w:tcPr>
          <w:p w14:paraId="58742754" w14:textId="77777777" w:rsidR="00C27B9B" w:rsidRPr="0092534E" w:rsidRDefault="00C27B9B" w:rsidP="00C27B9B">
            <w:pPr>
              <w:spacing w:line="360" w:lineRule="auto"/>
              <w:rPr>
                <w:rFonts w:cstheme="minorHAnsi"/>
                <w:color w:val="000000"/>
                <w:sz w:val="24"/>
                <w:szCs w:val="24"/>
              </w:rPr>
            </w:pPr>
          </w:p>
        </w:tc>
        <w:tc>
          <w:tcPr>
            <w:tcW w:w="1984" w:type="dxa"/>
            <w:tcBorders>
              <w:top w:val="nil"/>
              <w:left w:val="nil"/>
              <w:bottom w:val="single" w:sz="4" w:space="0" w:color="auto"/>
              <w:right w:val="single" w:sz="4" w:space="0" w:color="auto"/>
            </w:tcBorders>
            <w:shd w:val="clear" w:color="auto" w:fill="auto"/>
            <w:noWrap/>
            <w:vAlign w:val="bottom"/>
          </w:tcPr>
          <w:p w14:paraId="7B15A9BD" w14:textId="77777777" w:rsidR="00C27B9B" w:rsidRPr="0092534E" w:rsidRDefault="00C27B9B" w:rsidP="00C27B9B">
            <w:pPr>
              <w:spacing w:line="360" w:lineRule="auto"/>
              <w:rPr>
                <w:rFonts w:cstheme="minorHAnsi"/>
                <w:color w:val="000000"/>
                <w:sz w:val="24"/>
                <w:szCs w:val="24"/>
              </w:rPr>
            </w:pPr>
          </w:p>
        </w:tc>
      </w:tr>
      <w:tr w:rsidR="00C27B9B" w:rsidRPr="002A1808" w14:paraId="34986AB2" w14:textId="77777777" w:rsidTr="006860E6">
        <w:trPr>
          <w:trHeight w:val="300"/>
        </w:trPr>
        <w:tc>
          <w:tcPr>
            <w:tcW w:w="5954" w:type="dxa"/>
            <w:gridSpan w:val="2"/>
            <w:tcBorders>
              <w:top w:val="nil"/>
              <w:left w:val="single" w:sz="4" w:space="0" w:color="auto"/>
              <w:bottom w:val="single" w:sz="4" w:space="0" w:color="auto"/>
              <w:right w:val="single" w:sz="4" w:space="0" w:color="auto"/>
            </w:tcBorders>
            <w:shd w:val="clear" w:color="auto" w:fill="auto"/>
            <w:noWrap/>
            <w:vAlign w:val="bottom"/>
          </w:tcPr>
          <w:p w14:paraId="5232217B" w14:textId="77777777" w:rsidR="00C27B9B" w:rsidRPr="0092534E" w:rsidRDefault="00C27B9B" w:rsidP="00C27B9B">
            <w:pPr>
              <w:spacing w:line="360" w:lineRule="auto"/>
              <w:rPr>
                <w:rFonts w:cstheme="minorHAnsi"/>
                <w:color w:val="000000"/>
                <w:sz w:val="24"/>
                <w:szCs w:val="24"/>
              </w:rPr>
            </w:pPr>
          </w:p>
        </w:tc>
        <w:tc>
          <w:tcPr>
            <w:tcW w:w="2835" w:type="dxa"/>
            <w:tcBorders>
              <w:top w:val="nil"/>
              <w:left w:val="nil"/>
              <w:bottom w:val="single" w:sz="4" w:space="0" w:color="auto"/>
              <w:right w:val="single" w:sz="4" w:space="0" w:color="auto"/>
            </w:tcBorders>
            <w:shd w:val="clear" w:color="auto" w:fill="auto"/>
            <w:noWrap/>
            <w:vAlign w:val="bottom"/>
          </w:tcPr>
          <w:p w14:paraId="683B430C" w14:textId="77777777" w:rsidR="00C27B9B" w:rsidRPr="0092534E" w:rsidRDefault="00C27B9B" w:rsidP="00C27B9B">
            <w:pPr>
              <w:spacing w:line="360" w:lineRule="auto"/>
              <w:rPr>
                <w:rFonts w:cstheme="minorHAnsi"/>
                <w:color w:val="000000"/>
                <w:sz w:val="24"/>
                <w:szCs w:val="24"/>
              </w:rPr>
            </w:pPr>
          </w:p>
        </w:tc>
        <w:tc>
          <w:tcPr>
            <w:tcW w:w="1984" w:type="dxa"/>
            <w:tcBorders>
              <w:top w:val="nil"/>
              <w:left w:val="nil"/>
              <w:bottom w:val="single" w:sz="4" w:space="0" w:color="auto"/>
              <w:right w:val="single" w:sz="4" w:space="0" w:color="auto"/>
            </w:tcBorders>
            <w:shd w:val="clear" w:color="auto" w:fill="auto"/>
            <w:noWrap/>
            <w:vAlign w:val="bottom"/>
          </w:tcPr>
          <w:p w14:paraId="44881B9F" w14:textId="77777777" w:rsidR="00C27B9B" w:rsidRPr="0092534E" w:rsidRDefault="00C27B9B" w:rsidP="00C27B9B">
            <w:pPr>
              <w:spacing w:line="360" w:lineRule="auto"/>
              <w:rPr>
                <w:rFonts w:cstheme="minorHAnsi"/>
                <w:color w:val="000000"/>
                <w:sz w:val="24"/>
                <w:szCs w:val="24"/>
              </w:rPr>
            </w:pPr>
          </w:p>
        </w:tc>
      </w:tr>
      <w:tr w:rsidR="00C27B9B" w:rsidRPr="002A1808" w14:paraId="0B0AED3D" w14:textId="77777777" w:rsidTr="006860E6">
        <w:trPr>
          <w:trHeight w:val="300"/>
        </w:trPr>
        <w:tc>
          <w:tcPr>
            <w:tcW w:w="5954" w:type="dxa"/>
            <w:gridSpan w:val="2"/>
            <w:tcBorders>
              <w:top w:val="nil"/>
              <w:left w:val="single" w:sz="4" w:space="0" w:color="auto"/>
              <w:bottom w:val="single" w:sz="4" w:space="0" w:color="auto"/>
              <w:right w:val="single" w:sz="4" w:space="0" w:color="auto"/>
            </w:tcBorders>
            <w:shd w:val="clear" w:color="auto" w:fill="auto"/>
            <w:noWrap/>
            <w:vAlign w:val="bottom"/>
          </w:tcPr>
          <w:p w14:paraId="5641F086" w14:textId="77777777" w:rsidR="00C27B9B" w:rsidRPr="0092534E" w:rsidRDefault="00C27B9B" w:rsidP="00C27B9B">
            <w:pPr>
              <w:spacing w:line="360" w:lineRule="auto"/>
              <w:rPr>
                <w:rFonts w:cstheme="minorHAnsi"/>
                <w:color w:val="000000"/>
                <w:sz w:val="24"/>
                <w:szCs w:val="24"/>
              </w:rPr>
            </w:pPr>
          </w:p>
        </w:tc>
        <w:tc>
          <w:tcPr>
            <w:tcW w:w="2835" w:type="dxa"/>
            <w:tcBorders>
              <w:top w:val="nil"/>
              <w:left w:val="nil"/>
              <w:bottom w:val="single" w:sz="4" w:space="0" w:color="auto"/>
              <w:right w:val="single" w:sz="4" w:space="0" w:color="auto"/>
            </w:tcBorders>
            <w:shd w:val="clear" w:color="auto" w:fill="auto"/>
            <w:noWrap/>
            <w:vAlign w:val="bottom"/>
          </w:tcPr>
          <w:p w14:paraId="3AB537EC" w14:textId="77777777" w:rsidR="00C27B9B" w:rsidRPr="0092534E" w:rsidRDefault="00C27B9B" w:rsidP="00C27B9B">
            <w:pPr>
              <w:spacing w:line="360" w:lineRule="auto"/>
              <w:rPr>
                <w:rFonts w:cstheme="minorHAnsi"/>
                <w:color w:val="000000"/>
                <w:sz w:val="24"/>
                <w:szCs w:val="24"/>
              </w:rPr>
            </w:pPr>
          </w:p>
        </w:tc>
        <w:tc>
          <w:tcPr>
            <w:tcW w:w="1984" w:type="dxa"/>
            <w:tcBorders>
              <w:top w:val="nil"/>
              <w:left w:val="nil"/>
              <w:bottom w:val="single" w:sz="4" w:space="0" w:color="auto"/>
              <w:right w:val="single" w:sz="4" w:space="0" w:color="auto"/>
            </w:tcBorders>
            <w:shd w:val="clear" w:color="auto" w:fill="auto"/>
            <w:noWrap/>
            <w:vAlign w:val="bottom"/>
          </w:tcPr>
          <w:p w14:paraId="552F1A25" w14:textId="77777777" w:rsidR="00C27B9B" w:rsidRPr="0092534E" w:rsidRDefault="00C27B9B" w:rsidP="00C27B9B">
            <w:pPr>
              <w:spacing w:line="360" w:lineRule="auto"/>
              <w:rPr>
                <w:rFonts w:cstheme="minorHAnsi"/>
                <w:color w:val="000000"/>
                <w:sz w:val="24"/>
                <w:szCs w:val="24"/>
              </w:rPr>
            </w:pPr>
          </w:p>
        </w:tc>
      </w:tr>
      <w:tr w:rsidR="00C27B9B" w:rsidRPr="002A1808" w14:paraId="63E28798" w14:textId="77777777" w:rsidTr="006860E6">
        <w:trPr>
          <w:trHeight w:val="300"/>
        </w:trPr>
        <w:tc>
          <w:tcPr>
            <w:tcW w:w="5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3BF0F0" w14:textId="77777777" w:rsidR="00C27B9B" w:rsidRPr="00A43AA7" w:rsidRDefault="00C27B9B" w:rsidP="00C27B9B">
            <w:pPr>
              <w:spacing w:line="312" w:lineRule="auto"/>
              <w:rPr>
                <w:rFonts w:cstheme="minorHAnsi"/>
                <w:color w:val="000000"/>
                <w:sz w:val="24"/>
                <w:szCs w:val="24"/>
              </w:rPr>
            </w:pPr>
            <w:r w:rsidRPr="00A43AA7">
              <w:rPr>
                <w:rFonts w:cstheme="minorHAnsi"/>
                <w:color w:val="000000"/>
                <w:sz w:val="24"/>
                <w:szCs w:val="24"/>
              </w:rPr>
              <w:t> Pre-e</w:t>
            </w:r>
            <w:r>
              <w:rPr>
                <w:rFonts w:cstheme="minorHAnsi"/>
                <w:color w:val="000000"/>
                <w:sz w:val="24"/>
                <w:szCs w:val="24"/>
              </w:rPr>
              <w:t>xisting Trees and Shrubs</w:t>
            </w:r>
            <w:r w:rsidRPr="00A43AA7">
              <w:rPr>
                <w:rFonts w:cstheme="minorHAnsi"/>
                <w:color w:val="000000"/>
                <w:sz w:val="24"/>
                <w:szCs w:val="24"/>
              </w:rPr>
              <w:t>:</w:t>
            </w:r>
          </w:p>
        </w:tc>
        <w:tc>
          <w:tcPr>
            <w:tcW w:w="2835" w:type="dxa"/>
            <w:tcBorders>
              <w:top w:val="nil"/>
              <w:left w:val="nil"/>
              <w:bottom w:val="single" w:sz="4" w:space="0" w:color="auto"/>
              <w:right w:val="single" w:sz="4" w:space="0" w:color="auto"/>
            </w:tcBorders>
            <w:shd w:val="clear" w:color="auto" w:fill="auto"/>
            <w:noWrap/>
            <w:vAlign w:val="bottom"/>
            <w:hideMark/>
          </w:tcPr>
          <w:p w14:paraId="3F96EE5F"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1984" w:type="dxa"/>
            <w:tcBorders>
              <w:top w:val="nil"/>
              <w:left w:val="nil"/>
              <w:bottom w:val="single" w:sz="4" w:space="0" w:color="auto"/>
              <w:right w:val="single" w:sz="4" w:space="0" w:color="auto"/>
            </w:tcBorders>
            <w:shd w:val="clear" w:color="auto" w:fill="auto"/>
            <w:noWrap/>
            <w:vAlign w:val="bottom"/>
            <w:hideMark/>
          </w:tcPr>
          <w:p w14:paraId="1C437B6B"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r>
      <w:tr w:rsidR="00C27B9B" w:rsidRPr="002A1808" w14:paraId="77DBEB77" w14:textId="77777777" w:rsidTr="006860E6">
        <w:trPr>
          <w:trHeight w:val="300"/>
        </w:trPr>
        <w:tc>
          <w:tcPr>
            <w:tcW w:w="5954" w:type="dxa"/>
            <w:gridSpan w:val="2"/>
            <w:tcBorders>
              <w:top w:val="nil"/>
              <w:left w:val="single" w:sz="4" w:space="0" w:color="auto"/>
              <w:bottom w:val="single" w:sz="4" w:space="0" w:color="auto"/>
              <w:right w:val="single" w:sz="4" w:space="0" w:color="auto"/>
            </w:tcBorders>
            <w:shd w:val="clear" w:color="auto" w:fill="auto"/>
            <w:noWrap/>
            <w:vAlign w:val="bottom"/>
          </w:tcPr>
          <w:p w14:paraId="0478B641" w14:textId="77777777" w:rsidR="00C27B9B" w:rsidRPr="0092534E" w:rsidRDefault="00C27B9B" w:rsidP="00C27B9B">
            <w:pPr>
              <w:spacing w:line="360" w:lineRule="auto"/>
              <w:rPr>
                <w:rFonts w:cstheme="minorHAnsi"/>
                <w:color w:val="000000"/>
                <w:sz w:val="24"/>
                <w:szCs w:val="24"/>
              </w:rPr>
            </w:pPr>
          </w:p>
        </w:tc>
        <w:tc>
          <w:tcPr>
            <w:tcW w:w="2835" w:type="dxa"/>
            <w:tcBorders>
              <w:top w:val="nil"/>
              <w:left w:val="nil"/>
              <w:bottom w:val="single" w:sz="4" w:space="0" w:color="auto"/>
              <w:right w:val="single" w:sz="4" w:space="0" w:color="auto"/>
            </w:tcBorders>
            <w:shd w:val="clear" w:color="auto" w:fill="auto"/>
            <w:noWrap/>
            <w:vAlign w:val="bottom"/>
          </w:tcPr>
          <w:p w14:paraId="25F47B89" w14:textId="77777777" w:rsidR="00C27B9B" w:rsidRPr="0092534E" w:rsidRDefault="00C27B9B" w:rsidP="00C27B9B">
            <w:pPr>
              <w:spacing w:line="360" w:lineRule="auto"/>
              <w:rPr>
                <w:rFonts w:cstheme="minorHAnsi"/>
                <w:color w:val="000000"/>
                <w:sz w:val="24"/>
                <w:szCs w:val="24"/>
              </w:rPr>
            </w:pPr>
          </w:p>
        </w:tc>
        <w:tc>
          <w:tcPr>
            <w:tcW w:w="1984" w:type="dxa"/>
            <w:tcBorders>
              <w:top w:val="nil"/>
              <w:left w:val="nil"/>
              <w:bottom w:val="single" w:sz="4" w:space="0" w:color="auto"/>
              <w:right w:val="single" w:sz="4" w:space="0" w:color="auto"/>
            </w:tcBorders>
            <w:shd w:val="clear" w:color="auto" w:fill="auto"/>
            <w:noWrap/>
            <w:vAlign w:val="bottom"/>
          </w:tcPr>
          <w:p w14:paraId="2F33F8C8" w14:textId="77777777" w:rsidR="00C27B9B" w:rsidRPr="0092534E" w:rsidRDefault="00C27B9B" w:rsidP="00C27B9B">
            <w:pPr>
              <w:spacing w:line="360" w:lineRule="auto"/>
              <w:rPr>
                <w:rFonts w:cstheme="minorHAnsi"/>
                <w:color w:val="000000"/>
                <w:sz w:val="24"/>
                <w:szCs w:val="24"/>
              </w:rPr>
            </w:pPr>
          </w:p>
        </w:tc>
      </w:tr>
      <w:tr w:rsidR="00C27B9B" w:rsidRPr="002A1808" w14:paraId="32093312" w14:textId="77777777" w:rsidTr="006860E6">
        <w:trPr>
          <w:trHeight w:val="300"/>
        </w:trPr>
        <w:tc>
          <w:tcPr>
            <w:tcW w:w="5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AE53A21"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2835" w:type="dxa"/>
            <w:tcBorders>
              <w:top w:val="nil"/>
              <w:left w:val="nil"/>
              <w:bottom w:val="single" w:sz="4" w:space="0" w:color="auto"/>
              <w:right w:val="single" w:sz="4" w:space="0" w:color="auto"/>
            </w:tcBorders>
            <w:shd w:val="clear" w:color="auto" w:fill="auto"/>
            <w:noWrap/>
            <w:vAlign w:val="bottom"/>
            <w:hideMark/>
          </w:tcPr>
          <w:p w14:paraId="56F3CE3E"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c>
          <w:tcPr>
            <w:tcW w:w="1984" w:type="dxa"/>
            <w:tcBorders>
              <w:top w:val="nil"/>
              <w:left w:val="nil"/>
              <w:bottom w:val="single" w:sz="4" w:space="0" w:color="auto"/>
              <w:right w:val="single" w:sz="4" w:space="0" w:color="auto"/>
            </w:tcBorders>
            <w:shd w:val="clear" w:color="auto" w:fill="auto"/>
            <w:noWrap/>
            <w:vAlign w:val="bottom"/>
            <w:hideMark/>
          </w:tcPr>
          <w:p w14:paraId="623BFA96"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w:t>
            </w:r>
          </w:p>
        </w:tc>
      </w:tr>
      <w:tr w:rsidR="00C27B9B" w:rsidRPr="002A1808" w14:paraId="5D7DB806" w14:textId="77777777" w:rsidTr="006860E6">
        <w:trPr>
          <w:trHeight w:val="300"/>
        </w:trPr>
        <w:tc>
          <w:tcPr>
            <w:tcW w:w="10773"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25F90691"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xml:space="preserve">Estimated Weed Cover </w:t>
            </w:r>
            <w:r>
              <w:rPr>
                <w:rFonts w:cstheme="minorHAnsi"/>
                <w:color w:val="000000"/>
                <w:sz w:val="24"/>
                <w:szCs w:val="24"/>
              </w:rPr>
              <w:t xml:space="preserve">in the Plot </w:t>
            </w:r>
            <w:r w:rsidRPr="0092534E">
              <w:rPr>
                <w:rFonts w:cstheme="minorHAnsi"/>
                <w:color w:val="000000"/>
                <w:sz w:val="24"/>
                <w:szCs w:val="24"/>
              </w:rPr>
              <w:t>(</w:t>
            </w:r>
            <w:r>
              <w:rPr>
                <w:rFonts w:cstheme="minorHAnsi"/>
                <w:color w:val="000000"/>
                <w:sz w:val="24"/>
                <w:szCs w:val="24"/>
              </w:rPr>
              <w:t>select</w:t>
            </w:r>
            <w:r w:rsidRPr="0092534E">
              <w:rPr>
                <w:rFonts w:cstheme="minorHAnsi"/>
                <w:color w:val="000000"/>
                <w:sz w:val="24"/>
                <w:szCs w:val="24"/>
              </w:rPr>
              <w:t xml:space="preserve"> one): </w:t>
            </w:r>
            <w:r>
              <w:rPr>
                <w:rFonts w:cstheme="minorHAnsi"/>
                <w:color w:val="000000"/>
                <w:sz w:val="24"/>
                <w:szCs w:val="24"/>
              </w:rPr>
              <w:t xml:space="preserve">  </w:t>
            </w:r>
            <w:r>
              <w:rPr>
                <w:rFonts w:cstheme="minorHAnsi"/>
                <w:i/>
                <w:iCs/>
                <w:color w:val="000000"/>
                <w:sz w:val="24"/>
                <w:szCs w:val="24"/>
              </w:rPr>
              <w:t xml:space="preserve">&lt;5 % </w:t>
            </w:r>
            <w:sdt>
              <w:sdtPr>
                <w:rPr>
                  <w:rFonts w:cstheme="minorHAnsi"/>
                  <w:iCs/>
                  <w:color w:val="000000"/>
                  <w:sz w:val="24"/>
                  <w:szCs w:val="24"/>
                </w:rPr>
                <w:id w:val="-1793133669"/>
                <w14:checkbox>
                  <w14:checked w14:val="0"/>
                  <w14:checkedState w14:val="2612" w14:font="MS Gothic"/>
                  <w14:uncheckedState w14:val="2610" w14:font="MS Gothic"/>
                </w14:checkbox>
              </w:sdtPr>
              <w:sdtEndPr/>
              <w:sdtContent>
                <w:r w:rsidRPr="003F2293">
                  <w:rPr>
                    <w:rFonts w:ascii="MS Gothic" w:eastAsia="MS Gothic" w:hAnsi="MS Gothic" w:cstheme="minorHAnsi" w:hint="eastAsia"/>
                    <w:iCs/>
                    <w:color w:val="000000"/>
                    <w:sz w:val="24"/>
                    <w:szCs w:val="24"/>
                  </w:rPr>
                  <w:t>☐</w:t>
                </w:r>
              </w:sdtContent>
            </w:sdt>
            <w:r w:rsidRPr="0092534E">
              <w:rPr>
                <w:rFonts w:cstheme="minorHAnsi"/>
                <w:i/>
                <w:iCs/>
                <w:color w:val="000000"/>
                <w:sz w:val="24"/>
                <w:szCs w:val="24"/>
              </w:rPr>
              <w:t xml:space="preserve">  </w:t>
            </w:r>
            <w:r>
              <w:rPr>
                <w:rFonts w:cstheme="minorHAnsi"/>
                <w:i/>
                <w:iCs/>
                <w:color w:val="000000"/>
                <w:sz w:val="24"/>
                <w:szCs w:val="24"/>
              </w:rPr>
              <w:t xml:space="preserve">5 - 25 % </w:t>
            </w:r>
            <w:sdt>
              <w:sdtPr>
                <w:rPr>
                  <w:rFonts w:cstheme="minorHAnsi"/>
                  <w:iCs/>
                  <w:color w:val="000000"/>
                  <w:sz w:val="24"/>
                  <w:szCs w:val="24"/>
                </w:rPr>
                <w:id w:val="-187220463"/>
                <w14:checkbox>
                  <w14:checked w14:val="0"/>
                  <w14:checkedState w14:val="2612" w14:font="MS Gothic"/>
                  <w14:uncheckedState w14:val="2610" w14:font="MS Gothic"/>
                </w14:checkbox>
              </w:sdtPr>
              <w:sdtEndPr/>
              <w:sdtContent>
                <w:r>
                  <w:rPr>
                    <w:rFonts w:ascii="MS Gothic" w:eastAsia="MS Gothic" w:hAnsi="MS Gothic" w:cstheme="minorHAnsi" w:hint="eastAsia"/>
                    <w:iCs/>
                    <w:color w:val="000000"/>
                    <w:sz w:val="24"/>
                    <w:szCs w:val="24"/>
                  </w:rPr>
                  <w:t>☐</w:t>
                </w:r>
              </w:sdtContent>
            </w:sdt>
            <w:r>
              <w:rPr>
                <w:rFonts w:cstheme="minorHAnsi"/>
                <w:iCs/>
                <w:color w:val="000000"/>
                <w:sz w:val="24"/>
                <w:szCs w:val="24"/>
              </w:rPr>
              <w:t xml:space="preserve">  </w:t>
            </w:r>
            <w:r w:rsidRPr="0092534E">
              <w:rPr>
                <w:rFonts w:cstheme="minorHAnsi"/>
                <w:i/>
                <w:iCs/>
                <w:color w:val="000000"/>
                <w:sz w:val="24"/>
                <w:szCs w:val="24"/>
              </w:rPr>
              <w:t>25-50</w:t>
            </w:r>
            <w:r>
              <w:rPr>
                <w:rFonts w:cstheme="minorHAnsi"/>
                <w:i/>
                <w:iCs/>
                <w:color w:val="000000"/>
                <w:sz w:val="24"/>
                <w:szCs w:val="24"/>
              </w:rPr>
              <w:t xml:space="preserve"> % </w:t>
            </w:r>
            <w:sdt>
              <w:sdtPr>
                <w:rPr>
                  <w:rFonts w:cstheme="minorHAnsi"/>
                  <w:iCs/>
                  <w:color w:val="000000"/>
                  <w:sz w:val="24"/>
                  <w:szCs w:val="24"/>
                </w:rPr>
                <w:id w:val="2045328572"/>
                <w14:checkbox>
                  <w14:checked w14:val="0"/>
                  <w14:checkedState w14:val="2612" w14:font="MS Gothic"/>
                  <w14:uncheckedState w14:val="2610" w14:font="MS Gothic"/>
                </w14:checkbox>
              </w:sdtPr>
              <w:sdtEndPr/>
              <w:sdtContent>
                <w:r w:rsidRPr="00DB41F6">
                  <w:rPr>
                    <w:rFonts w:ascii="MS Gothic" w:eastAsia="MS Gothic" w:hAnsi="MS Gothic" w:cstheme="minorHAnsi" w:hint="eastAsia"/>
                    <w:iCs/>
                    <w:color w:val="000000"/>
                    <w:sz w:val="24"/>
                    <w:szCs w:val="24"/>
                  </w:rPr>
                  <w:t>☐</w:t>
                </w:r>
              </w:sdtContent>
            </w:sdt>
            <w:r>
              <w:rPr>
                <w:rFonts w:cstheme="minorHAnsi"/>
                <w:i/>
                <w:iCs/>
                <w:color w:val="000000"/>
                <w:sz w:val="24"/>
                <w:szCs w:val="24"/>
              </w:rPr>
              <w:t xml:space="preserve"> </w:t>
            </w:r>
            <w:r w:rsidRPr="0092534E">
              <w:rPr>
                <w:rFonts w:cstheme="minorHAnsi"/>
                <w:i/>
                <w:iCs/>
                <w:color w:val="000000"/>
                <w:sz w:val="24"/>
                <w:szCs w:val="24"/>
              </w:rPr>
              <w:t xml:space="preserve"> &gt;50</w:t>
            </w:r>
            <w:r>
              <w:rPr>
                <w:rFonts w:cstheme="minorHAnsi"/>
                <w:i/>
                <w:iCs/>
                <w:color w:val="000000"/>
                <w:sz w:val="24"/>
                <w:szCs w:val="24"/>
              </w:rPr>
              <w:t xml:space="preserve"> </w:t>
            </w:r>
            <w:r w:rsidRPr="0092534E">
              <w:rPr>
                <w:rFonts w:cstheme="minorHAnsi"/>
                <w:i/>
                <w:iCs/>
                <w:color w:val="000000"/>
                <w:sz w:val="24"/>
                <w:szCs w:val="24"/>
              </w:rPr>
              <w:t>%</w:t>
            </w:r>
            <w:r>
              <w:rPr>
                <w:rFonts w:cstheme="minorHAnsi"/>
                <w:i/>
                <w:iCs/>
                <w:color w:val="000000"/>
                <w:sz w:val="24"/>
                <w:szCs w:val="24"/>
              </w:rPr>
              <w:t xml:space="preserve"> </w:t>
            </w:r>
            <w:sdt>
              <w:sdtPr>
                <w:rPr>
                  <w:rFonts w:cstheme="minorHAnsi"/>
                  <w:iCs/>
                  <w:color w:val="000000"/>
                  <w:sz w:val="24"/>
                  <w:szCs w:val="24"/>
                </w:rPr>
                <w:id w:val="1195733740"/>
                <w14:checkbox>
                  <w14:checked w14:val="0"/>
                  <w14:checkedState w14:val="2612" w14:font="MS Gothic"/>
                  <w14:uncheckedState w14:val="2610" w14:font="MS Gothic"/>
                </w14:checkbox>
              </w:sdtPr>
              <w:sdtEndPr/>
              <w:sdtContent>
                <w:r w:rsidRPr="00DB41F6">
                  <w:rPr>
                    <w:rFonts w:ascii="MS Gothic" w:eastAsia="MS Gothic" w:hAnsi="MS Gothic" w:cstheme="minorHAnsi" w:hint="eastAsia"/>
                    <w:iCs/>
                    <w:color w:val="000000"/>
                    <w:sz w:val="24"/>
                    <w:szCs w:val="24"/>
                  </w:rPr>
                  <w:t>☐</w:t>
                </w:r>
              </w:sdtContent>
            </w:sdt>
          </w:p>
        </w:tc>
      </w:tr>
      <w:tr w:rsidR="00C27B9B" w:rsidRPr="002A1808" w14:paraId="7C27D1D1" w14:textId="77777777" w:rsidTr="006860E6">
        <w:trPr>
          <w:trHeight w:val="300"/>
        </w:trPr>
        <w:tc>
          <w:tcPr>
            <w:tcW w:w="10773" w:type="dxa"/>
            <w:gridSpan w:val="4"/>
            <w:tcBorders>
              <w:top w:val="nil"/>
              <w:left w:val="single" w:sz="4" w:space="0" w:color="auto"/>
              <w:bottom w:val="nil"/>
              <w:right w:val="single" w:sz="4" w:space="0" w:color="000000"/>
            </w:tcBorders>
            <w:shd w:val="clear" w:color="auto" w:fill="auto"/>
            <w:noWrap/>
            <w:vAlign w:val="bottom"/>
          </w:tcPr>
          <w:p w14:paraId="3B09A5BB"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 xml:space="preserve">Estimated Bare Ground </w:t>
            </w:r>
            <w:r>
              <w:rPr>
                <w:rFonts w:cstheme="minorHAnsi"/>
                <w:color w:val="000000"/>
                <w:sz w:val="24"/>
                <w:szCs w:val="24"/>
              </w:rPr>
              <w:t xml:space="preserve">in the Plot </w:t>
            </w:r>
            <w:r w:rsidRPr="0092534E">
              <w:rPr>
                <w:rFonts w:cstheme="minorHAnsi"/>
                <w:color w:val="000000"/>
                <w:sz w:val="24"/>
                <w:szCs w:val="24"/>
              </w:rPr>
              <w:t>(</w:t>
            </w:r>
            <w:r>
              <w:rPr>
                <w:rFonts w:cstheme="minorHAnsi"/>
                <w:color w:val="000000"/>
                <w:sz w:val="24"/>
                <w:szCs w:val="24"/>
              </w:rPr>
              <w:t xml:space="preserve">select </w:t>
            </w:r>
            <w:r w:rsidRPr="0092534E">
              <w:rPr>
                <w:rFonts w:cstheme="minorHAnsi"/>
                <w:color w:val="000000"/>
                <w:sz w:val="24"/>
                <w:szCs w:val="24"/>
              </w:rPr>
              <w:t xml:space="preserve">one): </w:t>
            </w:r>
            <w:r>
              <w:rPr>
                <w:rFonts w:cstheme="minorHAnsi"/>
                <w:color w:val="000000"/>
                <w:sz w:val="24"/>
                <w:szCs w:val="24"/>
              </w:rPr>
              <w:t xml:space="preserve">  </w:t>
            </w:r>
            <w:r>
              <w:rPr>
                <w:rFonts w:cstheme="minorHAnsi"/>
                <w:i/>
                <w:iCs/>
                <w:color w:val="000000"/>
                <w:sz w:val="24"/>
                <w:szCs w:val="24"/>
              </w:rPr>
              <w:t xml:space="preserve">&lt;5 % </w:t>
            </w:r>
            <w:sdt>
              <w:sdtPr>
                <w:rPr>
                  <w:rFonts w:cstheme="minorHAnsi"/>
                  <w:iCs/>
                  <w:color w:val="000000"/>
                  <w:sz w:val="24"/>
                  <w:szCs w:val="24"/>
                </w:rPr>
                <w:id w:val="-1597780942"/>
                <w14:checkbox>
                  <w14:checked w14:val="0"/>
                  <w14:checkedState w14:val="2612" w14:font="MS Gothic"/>
                  <w14:uncheckedState w14:val="2610" w14:font="MS Gothic"/>
                </w14:checkbox>
              </w:sdtPr>
              <w:sdtEndPr/>
              <w:sdtContent>
                <w:r w:rsidRPr="003F2293">
                  <w:rPr>
                    <w:rFonts w:ascii="MS Gothic" w:eastAsia="MS Gothic" w:hAnsi="MS Gothic" w:cstheme="minorHAnsi" w:hint="eastAsia"/>
                    <w:iCs/>
                    <w:color w:val="000000"/>
                    <w:sz w:val="24"/>
                    <w:szCs w:val="24"/>
                  </w:rPr>
                  <w:t>☐</w:t>
                </w:r>
              </w:sdtContent>
            </w:sdt>
            <w:r w:rsidRPr="0092534E">
              <w:rPr>
                <w:rFonts w:cstheme="minorHAnsi"/>
                <w:i/>
                <w:iCs/>
                <w:color w:val="000000"/>
                <w:sz w:val="24"/>
                <w:szCs w:val="24"/>
              </w:rPr>
              <w:t xml:space="preserve">  </w:t>
            </w:r>
            <w:r>
              <w:rPr>
                <w:rFonts w:cstheme="minorHAnsi"/>
                <w:i/>
                <w:iCs/>
                <w:color w:val="000000"/>
                <w:sz w:val="24"/>
                <w:szCs w:val="24"/>
              </w:rPr>
              <w:t xml:space="preserve">5 - 25 % </w:t>
            </w:r>
            <w:sdt>
              <w:sdtPr>
                <w:rPr>
                  <w:rFonts w:cstheme="minorHAnsi"/>
                  <w:iCs/>
                  <w:color w:val="000000"/>
                  <w:sz w:val="24"/>
                  <w:szCs w:val="24"/>
                </w:rPr>
                <w:id w:val="10894201"/>
                <w14:checkbox>
                  <w14:checked w14:val="0"/>
                  <w14:checkedState w14:val="2612" w14:font="MS Gothic"/>
                  <w14:uncheckedState w14:val="2610" w14:font="MS Gothic"/>
                </w14:checkbox>
              </w:sdtPr>
              <w:sdtEndPr/>
              <w:sdtContent>
                <w:r>
                  <w:rPr>
                    <w:rFonts w:ascii="MS Gothic" w:eastAsia="MS Gothic" w:hAnsi="MS Gothic" w:cstheme="minorHAnsi" w:hint="eastAsia"/>
                    <w:iCs/>
                    <w:color w:val="000000"/>
                    <w:sz w:val="24"/>
                    <w:szCs w:val="24"/>
                  </w:rPr>
                  <w:t>☐</w:t>
                </w:r>
              </w:sdtContent>
            </w:sdt>
            <w:r>
              <w:rPr>
                <w:rFonts w:cstheme="minorHAnsi"/>
                <w:iCs/>
                <w:color w:val="000000"/>
                <w:sz w:val="24"/>
                <w:szCs w:val="24"/>
              </w:rPr>
              <w:t xml:space="preserve">  </w:t>
            </w:r>
            <w:r w:rsidRPr="0092534E">
              <w:rPr>
                <w:rFonts w:cstheme="minorHAnsi"/>
                <w:i/>
                <w:iCs/>
                <w:color w:val="000000"/>
                <w:sz w:val="24"/>
                <w:szCs w:val="24"/>
              </w:rPr>
              <w:t>25-50</w:t>
            </w:r>
            <w:r>
              <w:rPr>
                <w:rFonts w:cstheme="minorHAnsi"/>
                <w:i/>
                <w:iCs/>
                <w:color w:val="000000"/>
                <w:sz w:val="24"/>
                <w:szCs w:val="24"/>
              </w:rPr>
              <w:t xml:space="preserve"> % </w:t>
            </w:r>
            <w:sdt>
              <w:sdtPr>
                <w:rPr>
                  <w:rFonts w:cstheme="minorHAnsi"/>
                  <w:iCs/>
                  <w:color w:val="000000"/>
                  <w:sz w:val="24"/>
                  <w:szCs w:val="24"/>
                </w:rPr>
                <w:id w:val="-388963656"/>
                <w14:checkbox>
                  <w14:checked w14:val="0"/>
                  <w14:checkedState w14:val="2612" w14:font="MS Gothic"/>
                  <w14:uncheckedState w14:val="2610" w14:font="MS Gothic"/>
                </w14:checkbox>
              </w:sdtPr>
              <w:sdtEndPr/>
              <w:sdtContent>
                <w:r w:rsidRPr="00DB41F6">
                  <w:rPr>
                    <w:rFonts w:ascii="MS Gothic" w:eastAsia="MS Gothic" w:hAnsi="MS Gothic" w:cstheme="minorHAnsi" w:hint="eastAsia"/>
                    <w:iCs/>
                    <w:color w:val="000000"/>
                    <w:sz w:val="24"/>
                    <w:szCs w:val="24"/>
                  </w:rPr>
                  <w:t>☐</w:t>
                </w:r>
              </w:sdtContent>
            </w:sdt>
            <w:r>
              <w:rPr>
                <w:rFonts w:cstheme="minorHAnsi"/>
                <w:i/>
                <w:iCs/>
                <w:color w:val="000000"/>
                <w:sz w:val="24"/>
                <w:szCs w:val="24"/>
              </w:rPr>
              <w:t xml:space="preserve"> </w:t>
            </w:r>
            <w:r w:rsidRPr="0092534E">
              <w:rPr>
                <w:rFonts w:cstheme="minorHAnsi"/>
                <w:i/>
                <w:iCs/>
                <w:color w:val="000000"/>
                <w:sz w:val="24"/>
                <w:szCs w:val="24"/>
              </w:rPr>
              <w:t xml:space="preserve"> &gt;50</w:t>
            </w:r>
            <w:r>
              <w:rPr>
                <w:rFonts w:cstheme="minorHAnsi"/>
                <w:i/>
                <w:iCs/>
                <w:color w:val="000000"/>
                <w:sz w:val="24"/>
                <w:szCs w:val="24"/>
              </w:rPr>
              <w:t xml:space="preserve"> </w:t>
            </w:r>
            <w:r w:rsidRPr="0092534E">
              <w:rPr>
                <w:rFonts w:cstheme="minorHAnsi"/>
                <w:i/>
                <w:iCs/>
                <w:color w:val="000000"/>
                <w:sz w:val="24"/>
                <w:szCs w:val="24"/>
              </w:rPr>
              <w:t>%</w:t>
            </w:r>
            <w:r>
              <w:rPr>
                <w:rFonts w:cstheme="minorHAnsi"/>
                <w:i/>
                <w:iCs/>
                <w:color w:val="000000"/>
                <w:sz w:val="24"/>
                <w:szCs w:val="24"/>
              </w:rPr>
              <w:t xml:space="preserve"> </w:t>
            </w:r>
            <w:sdt>
              <w:sdtPr>
                <w:rPr>
                  <w:rFonts w:cstheme="minorHAnsi"/>
                  <w:iCs/>
                  <w:color w:val="000000"/>
                  <w:sz w:val="24"/>
                  <w:szCs w:val="24"/>
                </w:rPr>
                <w:id w:val="442889414"/>
                <w14:checkbox>
                  <w14:checked w14:val="0"/>
                  <w14:checkedState w14:val="2612" w14:font="MS Gothic"/>
                  <w14:uncheckedState w14:val="2610" w14:font="MS Gothic"/>
                </w14:checkbox>
              </w:sdtPr>
              <w:sdtEndPr/>
              <w:sdtContent>
                <w:r w:rsidRPr="00DB41F6">
                  <w:rPr>
                    <w:rFonts w:ascii="MS Gothic" w:eastAsia="MS Gothic" w:hAnsi="MS Gothic" w:cstheme="minorHAnsi" w:hint="eastAsia"/>
                    <w:iCs/>
                    <w:color w:val="000000"/>
                    <w:sz w:val="24"/>
                    <w:szCs w:val="24"/>
                  </w:rPr>
                  <w:t>☐</w:t>
                </w:r>
              </w:sdtContent>
            </w:sdt>
          </w:p>
        </w:tc>
      </w:tr>
      <w:tr w:rsidR="00C27B9B" w:rsidRPr="002A1808" w14:paraId="5FCD70CD" w14:textId="77777777" w:rsidTr="006860E6">
        <w:trPr>
          <w:trHeight w:val="450"/>
        </w:trPr>
        <w:tc>
          <w:tcPr>
            <w:tcW w:w="10773"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1EA94BCB" w14:textId="77777777" w:rsidR="00C27B9B" w:rsidRPr="0092534E" w:rsidRDefault="00C27B9B" w:rsidP="00C27B9B">
            <w:pPr>
              <w:spacing w:line="360" w:lineRule="auto"/>
              <w:rPr>
                <w:rFonts w:cstheme="minorHAnsi"/>
                <w:color w:val="000000"/>
                <w:sz w:val="24"/>
                <w:szCs w:val="24"/>
              </w:rPr>
            </w:pPr>
            <w:r w:rsidRPr="0092534E">
              <w:rPr>
                <w:rFonts w:cstheme="minorHAnsi"/>
                <w:color w:val="000000"/>
                <w:sz w:val="24"/>
                <w:szCs w:val="24"/>
              </w:rPr>
              <w:t>Notes:</w:t>
            </w:r>
          </w:p>
        </w:tc>
      </w:tr>
      <w:tr w:rsidR="00C27B9B" w:rsidRPr="002A1808" w14:paraId="6A613183" w14:textId="77777777" w:rsidTr="006860E6">
        <w:trPr>
          <w:trHeight w:val="450"/>
        </w:trPr>
        <w:tc>
          <w:tcPr>
            <w:tcW w:w="10773" w:type="dxa"/>
            <w:gridSpan w:val="4"/>
            <w:vMerge/>
            <w:tcBorders>
              <w:top w:val="single" w:sz="4" w:space="0" w:color="auto"/>
              <w:left w:val="single" w:sz="4" w:space="0" w:color="auto"/>
              <w:bottom w:val="single" w:sz="4" w:space="0" w:color="000000"/>
              <w:right w:val="single" w:sz="4" w:space="0" w:color="000000"/>
            </w:tcBorders>
            <w:vAlign w:val="center"/>
            <w:hideMark/>
          </w:tcPr>
          <w:p w14:paraId="676D624E" w14:textId="77777777" w:rsidR="00C27B9B" w:rsidRPr="002A1808" w:rsidRDefault="00C27B9B" w:rsidP="00C27B9B">
            <w:pPr>
              <w:spacing w:line="360" w:lineRule="auto"/>
              <w:rPr>
                <w:rFonts w:ascii="Calibri" w:hAnsi="Calibri" w:cs="Calibri"/>
                <w:color w:val="000000"/>
              </w:rPr>
            </w:pPr>
          </w:p>
        </w:tc>
      </w:tr>
    </w:tbl>
    <w:p w14:paraId="1F57CDBF" w14:textId="77777777" w:rsidR="00C27B9B" w:rsidRPr="00B75D26" w:rsidRDefault="00C27B9B" w:rsidP="00B75D26">
      <w:pPr>
        <w:pStyle w:val="ListParagraph"/>
        <w:numPr>
          <w:ilvl w:val="0"/>
          <w:numId w:val="26"/>
        </w:numPr>
        <w:spacing w:after="160" w:line="360" w:lineRule="auto"/>
        <w:rPr>
          <w:rFonts w:cstheme="minorHAnsi"/>
          <w:sz w:val="22"/>
          <w:szCs w:val="22"/>
        </w:rPr>
      </w:pPr>
      <w:r w:rsidRPr="00B75D26">
        <w:rPr>
          <w:rFonts w:cstheme="minorHAnsi"/>
          <w:b/>
          <w:bCs/>
          <w:color w:val="000000"/>
          <w:sz w:val="22"/>
          <w:szCs w:val="22"/>
        </w:rPr>
        <w:lastRenderedPageBreak/>
        <w:t>Follow-Up Monitoring - Autumn</w:t>
      </w:r>
    </w:p>
    <w:p w14:paraId="067CDC93" w14:textId="77777777" w:rsidR="00C27B9B" w:rsidRPr="00B75D26" w:rsidRDefault="00C27B9B" w:rsidP="00C27B9B">
      <w:pPr>
        <w:spacing w:line="360" w:lineRule="auto"/>
        <w:rPr>
          <w:rFonts w:cstheme="minorHAnsi"/>
          <w:b/>
          <w:sz w:val="22"/>
          <w:szCs w:val="22"/>
        </w:rPr>
      </w:pPr>
      <w:r w:rsidRPr="00B75D26">
        <w:rPr>
          <w:rFonts w:cstheme="minorHAnsi"/>
          <w:b/>
          <w:sz w:val="22"/>
          <w:szCs w:val="22"/>
        </w:rPr>
        <w:t>Methods</w:t>
      </w:r>
    </w:p>
    <w:p w14:paraId="7F26B21D" w14:textId="77777777" w:rsidR="00C27B9B" w:rsidRPr="00B75D26" w:rsidRDefault="00C27B9B" w:rsidP="00C27B9B">
      <w:pPr>
        <w:pStyle w:val="ListParagraph"/>
        <w:numPr>
          <w:ilvl w:val="0"/>
          <w:numId w:val="27"/>
        </w:numPr>
        <w:spacing w:after="160" w:line="360" w:lineRule="auto"/>
        <w:rPr>
          <w:rFonts w:cstheme="minorHAnsi"/>
          <w:sz w:val="22"/>
          <w:szCs w:val="22"/>
        </w:rPr>
      </w:pPr>
      <w:r w:rsidRPr="00B75D26">
        <w:rPr>
          <w:rFonts w:cstheme="minorHAnsi"/>
          <w:sz w:val="22"/>
          <w:szCs w:val="22"/>
        </w:rPr>
        <w:t>Return to the monitoring plot in Autumn (after summer). If possible, use the same assessor who initially monitored the site.</w:t>
      </w:r>
    </w:p>
    <w:p w14:paraId="0A8C0404" w14:textId="77777777" w:rsidR="00C27B9B" w:rsidRPr="00B75D26" w:rsidRDefault="00C27B9B" w:rsidP="00C27B9B">
      <w:pPr>
        <w:pStyle w:val="ListParagraph"/>
        <w:numPr>
          <w:ilvl w:val="0"/>
          <w:numId w:val="27"/>
        </w:numPr>
        <w:spacing w:after="160" w:line="360" w:lineRule="auto"/>
        <w:rPr>
          <w:rFonts w:cstheme="minorHAnsi"/>
          <w:sz w:val="22"/>
          <w:szCs w:val="22"/>
        </w:rPr>
      </w:pPr>
      <w:r w:rsidRPr="00B75D26">
        <w:rPr>
          <w:rFonts w:cstheme="minorHAnsi"/>
          <w:sz w:val="22"/>
          <w:szCs w:val="22"/>
        </w:rPr>
        <w:t>Take a photopoint of the plot using the information in Section 2 C.</w:t>
      </w:r>
    </w:p>
    <w:p w14:paraId="3882BC22" w14:textId="77777777" w:rsidR="00C27B9B" w:rsidRPr="00B75D26" w:rsidRDefault="00C27B9B" w:rsidP="00C27B9B">
      <w:pPr>
        <w:pStyle w:val="ListParagraph"/>
        <w:numPr>
          <w:ilvl w:val="0"/>
          <w:numId w:val="27"/>
        </w:numPr>
        <w:spacing w:after="160" w:line="360" w:lineRule="auto"/>
        <w:rPr>
          <w:rFonts w:cstheme="minorHAnsi"/>
          <w:sz w:val="22"/>
          <w:szCs w:val="22"/>
        </w:rPr>
      </w:pPr>
      <w:r w:rsidRPr="00B75D26">
        <w:rPr>
          <w:rFonts w:cstheme="minorHAnsi"/>
          <w:sz w:val="22"/>
          <w:szCs w:val="22"/>
        </w:rPr>
        <w:t xml:space="preserve">Walk within the plot area and count and record all the </w:t>
      </w:r>
      <w:r w:rsidRPr="00B75D26">
        <w:rPr>
          <w:rFonts w:cstheme="minorHAnsi"/>
          <w:sz w:val="22"/>
          <w:szCs w:val="22"/>
          <w:u w:val="single"/>
        </w:rPr>
        <w:t>alive</w:t>
      </w:r>
      <w:r w:rsidRPr="00B75D26">
        <w:rPr>
          <w:rFonts w:cstheme="minorHAnsi"/>
          <w:sz w:val="22"/>
          <w:szCs w:val="22"/>
        </w:rPr>
        <w:t xml:space="preserve"> native species that were planted or direct seeded, any pre-existing native or naturally recruiting plants, and note whether any plant species are flowering or producing seed. Take the average height of the first five plants for each planted species, using the categories provided. Estimate weed cover and cover of bare ground. </w:t>
      </w:r>
    </w:p>
    <w:tbl>
      <w:tblPr>
        <w:tblW w:w="10632" w:type="dxa"/>
        <w:tblLayout w:type="fixed"/>
        <w:tblLook w:val="04A0" w:firstRow="1" w:lastRow="0" w:firstColumn="1" w:lastColumn="0" w:noHBand="0" w:noVBand="1"/>
      </w:tblPr>
      <w:tblGrid>
        <w:gridCol w:w="5529"/>
        <w:gridCol w:w="5103"/>
      </w:tblGrid>
      <w:tr w:rsidR="00C27B9B" w:rsidRPr="00B75D26" w14:paraId="42E544BD" w14:textId="77777777" w:rsidTr="006860E6">
        <w:trPr>
          <w:trHeight w:val="315"/>
        </w:trPr>
        <w:tc>
          <w:tcPr>
            <w:tcW w:w="10632" w:type="dxa"/>
            <w:gridSpan w:val="2"/>
            <w:tcBorders>
              <w:top w:val="nil"/>
              <w:left w:val="nil"/>
              <w:bottom w:val="single" w:sz="4" w:space="0" w:color="auto"/>
              <w:right w:val="nil"/>
            </w:tcBorders>
            <w:shd w:val="clear" w:color="auto" w:fill="auto"/>
            <w:noWrap/>
            <w:vAlign w:val="bottom"/>
            <w:hideMark/>
          </w:tcPr>
          <w:p w14:paraId="0A78446A" w14:textId="3ADBC13C" w:rsidR="00B75D26" w:rsidRPr="00B75D26" w:rsidRDefault="00C27B9B" w:rsidP="00B75D26">
            <w:pPr>
              <w:spacing w:line="312" w:lineRule="auto"/>
              <w:rPr>
                <w:rFonts w:cstheme="minorHAnsi"/>
                <w:b/>
                <w:bCs/>
                <w:color w:val="000000"/>
                <w:sz w:val="22"/>
                <w:szCs w:val="22"/>
              </w:rPr>
            </w:pPr>
            <w:r w:rsidRPr="00B75D26">
              <w:rPr>
                <w:rFonts w:cstheme="minorHAnsi"/>
                <w:b/>
                <w:bCs/>
                <w:color w:val="000000"/>
                <w:sz w:val="22"/>
                <w:szCs w:val="22"/>
              </w:rPr>
              <w:t>Monitoring Plot Details</w:t>
            </w:r>
          </w:p>
        </w:tc>
      </w:tr>
      <w:tr w:rsidR="00C27B9B" w:rsidRPr="00B75D26" w14:paraId="2A4A9F68" w14:textId="77777777" w:rsidTr="006860E6">
        <w:trPr>
          <w:trHeight w:val="360"/>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AE345" w14:textId="77777777" w:rsidR="00C27B9B" w:rsidRPr="00B75D26" w:rsidRDefault="00C27B9B" w:rsidP="00C27B9B">
            <w:pPr>
              <w:spacing w:line="312" w:lineRule="auto"/>
              <w:rPr>
                <w:rFonts w:cstheme="minorHAnsi"/>
                <w:color w:val="000000"/>
                <w:sz w:val="24"/>
                <w:szCs w:val="24"/>
              </w:rPr>
            </w:pPr>
            <w:r w:rsidRPr="00B75D26">
              <w:rPr>
                <w:rFonts w:cstheme="minorHAnsi"/>
                <w:color w:val="000000"/>
                <w:sz w:val="24"/>
                <w:szCs w:val="24"/>
              </w:rPr>
              <w:t>Site name:</w:t>
            </w:r>
          </w:p>
        </w:tc>
        <w:tc>
          <w:tcPr>
            <w:tcW w:w="5103" w:type="dxa"/>
            <w:tcBorders>
              <w:top w:val="single" w:sz="4" w:space="0" w:color="auto"/>
              <w:left w:val="nil"/>
              <w:bottom w:val="single" w:sz="4" w:space="0" w:color="auto"/>
              <w:right w:val="single" w:sz="4" w:space="0" w:color="auto"/>
            </w:tcBorders>
            <w:shd w:val="clear" w:color="auto" w:fill="auto"/>
            <w:noWrap/>
            <w:vAlign w:val="bottom"/>
            <w:hideMark/>
          </w:tcPr>
          <w:p w14:paraId="1B3DBB64" w14:textId="77777777" w:rsidR="00C27B9B" w:rsidRPr="00B75D26" w:rsidRDefault="00C27B9B" w:rsidP="00C27B9B">
            <w:pPr>
              <w:spacing w:line="312" w:lineRule="auto"/>
              <w:rPr>
                <w:rFonts w:cstheme="minorHAnsi"/>
                <w:color w:val="000000"/>
                <w:sz w:val="24"/>
                <w:szCs w:val="24"/>
              </w:rPr>
            </w:pPr>
            <w:r w:rsidRPr="00B75D26">
              <w:rPr>
                <w:rFonts w:cstheme="minorHAnsi"/>
                <w:color w:val="000000"/>
                <w:sz w:val="24"/>
                <w:szCs w:val="24"/>
              </w:rPr>
              <w:t>Date:</w:t>
            </w:r>
          </w:p>
        </w:tc>
      </w:tr>
      <w:tr w:rsidR="00C27B9B" w:rsidRPr="00B75D26" w14:paraId="1BDFC740" w14:textId="77777777" w:rsidTr="006860E6">
        <w:trPr>
          <w:trHeight w:val="36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0BD2157A" w14:textId="77777777" w:rsidR="00C27B9B" w:rsidRPr="00B75D26" w:rsidRDefault="00C27B9B" w:rsidP="00C27B9B">
            <w:pPr>
              <w:spacing w:line="312" w:lineRule="auto"/>
              <w:rPr>
                <w:rFonts w:cstheme="minorHAnsi"/>
                <w:color w:val="000000"/>
                <w:sz w:val="24"/>
                <w:szCs w:val="24"/>
              </w:rPr>
            </w:pPr>
            <w:r w:rsidRPr="00B75D26">
              <w:rPr>
                <w:rFonts w:cstheme="minorHAnsi"/>
                <w:color w:val="000000"/>
                <w:sz w:val="24"/>
                <w:szCs w:val="24"/>
              </w:rPr>
              <w:t>Assessor name:</w:t>
            </w:r>
          </w:p>
        </w:tc>
        <w:tc>
          <w:tcPr>
            <w:tcW w:w="5103" w:type="dxa"/>
            <w:tcBorders>
              <w:top w:val="single" w:sz="4" w:space="0" w:color="auto"/>
              <w:left w:val="nil"/>
              <w:bottom w:val="single" w:sz="4" w:space="0" w:color="auto"/>
              <w:right w:val="single" w:sz="4" w:space="0" w:color="auto"/>
            </w:tcBorders>
            <w:shd w:val="clear" w:color="auto" w:fill="auto"/>
            <w:noWrap/>
            <w:vAlign w:val="bottom"/>
            <w:hideMark/>
          </w:tcPr>
          <w:p w14:paraId="158EA1BF" w14:textId="77777777" w:rsidR="00C27B9B" w:rsidRPr="00B75D26" w:rsidRDefault="00C27B9B" w:rsidP="00C27B9B">
            <w:pPr>
              <w:spacing w:line="312" w:lineRule="auto"/>
              <w:rPr>
                <w:rFonts w:cstheme="minorHAnsi"/>
                <w:color w:val="000000"/>
                <w:sz w:val="24"/>
                <w:szCs w:val="24"/>
              </w:rPr>
            </w:pPr>
            <w:r w:rsidRPr="00B75D26">
              <w:rPr>
                <w:rFonts w:cstheme="minorHAnsi"/>
                <w:color w:val="000000"/>
                <w:sz w:val="24"/>
                <w:szCs w:val="24"/>
              </w:rPr>
              <w:t>Assessor organisation:</w:t>
            </w:r>
          </w:p>
        </w:tc>
      </w:tr>
    </w:tbl>
    <w:p w14:paraId="72EB91D4" w14:textId="77777777" w:rsidR="00C27B9B" w:rsidRPr="00B75D26" w:rsidRDefault="00C27B9B" w:rsidP="00C27B9B">
      <w:pPr>
        <w:spacing w:line="360" w:lineRule="auto"/>
        <w:rPr>
          <w:rFonts w:cstheme="minorHAnsi"/>
          <w:sz w:val="24"/>
          <w:szCs w:val="24"/>
        </w:rPr>
      </w:pPr>
      <w:r w:rsidRPr="00B75D26">
        <w:rPr>
          <w:rFonts w:cstheme="minorHAnsi"/>
          <w:noProof/>
        </w:rPr>
        <w:drawing>
          <wp:anchor distT="0" distB="0" distL="114300" distR="114300" simplePos="0" relativeHeight="251661312" behindDoc="0" locked="0" layoutInCell="1" allowOverlap="1" wp14:anchorId="7C7445CA" wp14:editId="13A64534">
            <wp:simplePos x="0" y="0"/>
            <wp:positionH relativeFrom="margin">
              <wp:posOffset>823595</wp:posOffset>
            </wp:positionH>
            <wp:positionV relativeFrom="paragraph">
              <wp:posOffset>450215</wp:posOffset>
            </wp:positionV>
            <wp:extent cx="5097780" cy="3355340"/>
            <wp:effectExtent l="0" t="0" r="762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7780" cy="3355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4658F7" w14:textId="77777777" w:rsidR="00C27B9B" w:rsidRPr="00496EBF" w:rsidRDefault="00C27B9B" w:rsidP="00C27B9B">
      <w:pPr>
        <w:spacing w:line="360" w:lineRule="auto"/>
        <w:rPr>
          <w:sz w:val="24"/>
          <w:szCs w:val="24"/>
        </w:rPr>
      </w:pPr>
    </w:p>
    <w:p w14:paraId="6FCFEBBF" w14:textId="77777777" w:rsidR="00C27B9B" w:rsidRDefault="00C27B9B" w:rsidP="00C27B9B">
      <w:r>
        <w:br w:type="page"/>
      </w:r>
    </w:p>
    <w:tbl>
      <w:tblPr>
        <w:tblW w:w="10773" w:type="dxa"/>
        <w:tblInd w:w="-142" w:type="dxa"/>
        <w:tblLayout w:type="fixed"/>
        <w:tblLook w:val="04A0" w:firstRow="1" w:lastRow="0" w:firstColumn="1" w:lastColumn="0" w:noHBand="0" w:noVBand="1"/>
      </w:tblPr>
      <w:tblGrid>
        <w:gridCol w:w="4536"/>
        <w:gridCol w:w="993"/>
        <w:gridCol w:w="1701"/>
        <w:gridCol w:w="1984"/>
        <w:gridCol w:w="1559"/>
      </w:tblGrid>
      <w:tr w:rsidR="00C27B9B" w:rsidRPr="00B75D26" w14:paraId="39B541E6" w14:textId="77777777" w:rsidTr="006860E6">
        <w:trPr>
          <w:trHeight w:val="315"/>
        </w:trPr>
        <w:tc>
          <w:tcPr>
            <w:tcW w:w="10773" w:type="dxa"/>
            <w:gridSpan w:val="5"/>
            <w:tcBorders>
              <w:top w:val="nil"/>
              <w:left w:val="nil"/>
              <w:bottom w:val="single" w:sz="4" w:space="0" w:color="auto"/>
              <w:right w:val="nil"/>
            </w:tcBorders>
          </w:tcPr>
          <w:p w14:paraId="1693ED6F" w14:textId="77777777" w:rsidR="00C27B9B" w:rsidRPr="00B75D26" w:rsidRDefault="00C27B9B" w:rsidP="006860E6">
            <w:pPr>
              <w:spacing w:after="160" w:line="360" w:lineRule="auto"/>
              <w:ind w:left="-112"/>
              <w:rPr>
                <w:rFonts w:cstheme="minorHAnsi"/>
                <w:sz w:val="22"/>
                <w:szCs w:val="22"/>
              </w:rPr>
            </w:pPr>
            <w:r w:rsidRPr="00B75D26">
              <w:rPr>
                <w:rFonts w:cstheme="minorHAnsi"/>
                <w:sz w:val="22"/>
                <w:szCs w:val="22"/>
              </w:rPr>
              <w:lastRenderedPageBreak/>
              <w:br w:type="page"/>
            </w:r>
            <w:r w:rsidRPr="00B75D26">
              <w:rPr>
                <w:rFonts w:cstheme="minorHAnsi"/>
                <w:b/>
                <w:bCs/>
                <w:color w:val="000000"/>
                <w:sz w:val="22"/>
                <w:szCs w:val="22"/>
              </w:rPr>
              <w:t>Monitoring Plot Survey Records (Autumn)</w:t>
            </w:r>
            <w:r w:rsidRPr="00B75D26">
              <w:rPr>
                <w:rFonts w:cstheme="minorHAnsi"/>
                <w:bCs/>
                <w:i/>
                <w:color w:val="000000"/>
                <w:sz w:val="22"/>
                <w:szCs w:val="22"/>
              </w:rPr>
              <w:t xml:space="preserve"> - </w:t>
            </w:r>
            <w:r w:rsidRPr="00B75D26">
              <w:rPr>
                <w:rFonts w:cstheme="minorHAnsi"/>
                <w:bCs/>
                <w:color w:val="000000"/>
                <w:sz w:val="22"/>
                <w:szCs w:val="22"/>
              </w:rPr>
              <w:t>print one datasheet for each plot</w:t>
            </w:r>
          </w:p>
          <w:p w14:paraId="4408764B" w14:textId="77777777" w:rsidR="00C27B9B" w:rsidRPr="00B75D26" w:rsidRDefault="00C27B9B" w:rsidP="006860E6">
            <w:pPr>
              <w:spacing w:line="312" w:lineRule="auto"/>
              <w:ind w:left="-112"/>
              <w:rPr>
                <w:rFonts w:cstheme="minorHAnsi"/>
                <w:i/>
                <w:iCs/>
                <w:color w:val="000000"/>
                <w:sz w:val="22"/>
                <w:szCs w:val="22"/>
              </w:rPr>
            </w:pPr>
            <w:r w:rsidRPr="00B75D26">
              <w:rPr>
                <w:rFonts w:cstheme="minorHAnsi"/>
                <w:i/>
                <w:color w:val="000000"/>
                <w:sz w:val="22"/>
                <w:szCs w:val="22"/>
              </w:rPr>
              <w:t>Count and record each of the</w:t>
            </w:r>
            <w:r w:rsidRPr="00B75D26">
              <w:rPr>
                <w:rFonts w:cstheme="minorHAnsi"/>
                <w:i/>
                <w:iCs/>
                <w:color w:val="000000"/>
                <w:sz w:val="22"/>
                <w:szCs w:val="22"/>
              </w:rPr>
              <w:t xml:space="preserve"> </w:t>
            </w:r>
            <w:r w:rsidRPr="00B75D26">
              <w:rPr>
                <w:rFonts w:cstheme="minorHAnsi"/>
                <w:bCs/>
                <w:i/>
                <w:iCs/>
                <w:color w:val="000000"/>
                <w:sz w:val="22"/>
                <w:szCs w:val="22"/>
              </w:rPr>
              <w:t>planted and/or direct seeded plants and existing trees and shrubs</w:t>
            </w:r>
            <w:r w:rsidRPr="00B75D26">
              <w:rPr>
                <w:rFonts w:cstheme="minorHAnsi"/>
                <w:i/>
                <w:iCs/>
                <w:color w:val="000000"/>
                <w:sz w:val="22"/>
                <w:szCs w:val="22"/>
              </w:rPr>
              <w:t xml:space="preserve"> in the plot.</w:t>
            </w:r>
          </w:p>
          <w:p w14:paraId="75DDA74A" w14:textId="77777777" w:rsidR="00C27B9B" w:rsidRDefault="00C27B9B" w:rsidP="006860E6">
            <w:pPr>
              <w:spacing w:line="312" w:lineRule="auto"/>
              <w:ind w:left="-112"/>
              <w:rPr>
                <w:rFonts w:cstheme="minorHAnsi"/>
                <w:i/>
                <w:sz w:val="22"/>
                <w:szCs w:val="22"/>
              </w:rPr>
            </w:pPr>
            <w:r w:rsidRPr="00B75D26">
              <w:rPr>
                <w:rFonts w:cstheme="minorHAnsi"/>
                <w:i/>
                <w:sz w:val="22"/>
                <w:szCs w:val="22"/>
              </w:rPr>
              <w:t>Plant height categories: &lt;0.5m, 0.5 - 1m, 1 - 1.5m, 1.5 - 2m, &gt;2m</w:t>
            </w:r>
          </w:p>
          <w:p w14:paraId="13AEF337" w14:textId="42313C28" w:rsidR="00B75D26" w:rsidRPr="00B75D26" w:rsidRDefault="00B75D26" w:rsidP="00C27B9B">
            <w:pPr>
              <w:spacing w:line="312" w:lineRule="auto"/>
              <w:rPr>
                <w:rFonts w:cstheme="minorHAnsi"/>
                <w:b/>
                <w:bCs/>
                <w:color w:val="000000"/>
                <w:sz w:val="22"/>
                <w:szCs w:val="22"/>
              </w:rPr>
            </w:pPr>
          </w:p>
        </w:tc>
      </w:tr>
      <w:tr w:rsidR="00C27B9B" w:rsidRPr="00B75D26" w14:paraId="2ED13783" w14:textId="77777777" w:rsidTr="006860E6">
        <w:trPr>
          <w:trHeight w:val="360"/>
        </w:trPr>
        <w:tc>
          <w:tcPr>
            <w:tcW w:w="55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DE1E1"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Monitoring plot number:</w:t>
            </w:r>
          </w:p>
        </w:tc>
        <w:tc>
          <w:tcPr>
            <w:tcW w:w="5244" w:type="dxa"/>
            <w:gridSpan w:val="3"/>
            <w:tcBorders>
              <w:top w:val="single" w:sz="4" w:space="0" w:color="auto"/>
              <w:left w:val="nil"/>
              <w:bottom w:val="single" w:sz="4" w:space="0" w:color="auto"/>
              <w:right w:val="single" w:sz="4" w:space="0" w:color="auto"/>
            </w:tcBorders>
          </w:tcPr>
          <w:p w14:paraId="1EBF5FF7"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Photopoint number:</w:t>
            </w:r>
          </w:p>
        </w:tc>
      </w:tr>
      <w:tr w:rsidR="00C27B9B" w:rsidRPr="00B75D26" w14:paraId="04B87D6D" w14:textId="77777777" w:rsidTr="006860E6">
        <w:trPr>
          <w:trHeight w:val="350"/>
        </w:trPr>
        <w:tc>
          <w:tcPr>
            <w:tcW w:w="10773" w:type="dxa"/>
            <w:gridSpan w:val="5"/>
            <w:tcBorders>
              <w:top w:val="nil"/>
              <w:left w:val="single" w:sz="4" w:space="0" w:color="auto"/>
              <w:bottom w:val="single" w:sz="4" w:space="0" w:color="auto"/>
              <w:right w:val="single" w:sz="4" w:space="0" w:color="auto"/>
            </w:tcBorders>
          </w:tcPr>
          <w:p w14:paraId="2B4B5995" w14:textId="77777777" w:rsidR="00C27B9B" w:rsidRPr="00B75D26" w:rsidRDefault="00C27B9B" w:rsidP="00C27B9B">
            <w:pPr>
              <w:spacing w:line="312" w:lineRule="auto"/>
              <w:rPr>
                <w:rFonts w:cstheme="minorHAnsi"/>
                <w:i/>
                <w:iCs/>
                <w:color w:val="000000"/>
                <w:sz w:val="22"/>
                <w:szCs w:val="22"/>
              </w:rPr>
            </w:pPr>
            <w:r w:rsidRPr="00B75D26">
              <w:rPr>
                <w:rFonts w:cstheme="minorHAnsi"/>
                <w:color w:val="000000"/>
                <w:sz w:val="22"/>
                <w:szCs w:val="22"/>
              </w:rPr>
              <w:t xml:space="preserve">Evidence of grazing animals:   </w:t>
            </w:r>
            <w:r w:rsidRPr="00B75D26">
              <w:rPr>
                <w:rFonts w:cstheme="minorHAnsi"/>
                <w:i/>
                <w:iCs/>
                <w:color w:val="000000"/>
                <w:sz w:val="22"/>
                <w:szCs w:val="22"/>
              </w:rPr>
              <w:t xml:space="preserve">Rabbits </w:t>
            </w:r>
            <w:sdt>
              <w:sdtPr>
                <w:rPr>
                  <w:rFonts w:cstheme="minorHAnsi"/>
                  <w:iCs/>
                  <w:color w:val="000000"/>
                  <w:sz w:val="22"/>
                  <w:szCs w:val="22"/>
                </w:rPr>
                <w:id w:val="1144159906"/>
                <w14:checkbox>
                  <w14:checked w14:val="0"/>
                  <w14:checkedState w14:val="2612" w14:font="MS Gothic"/>
                  <w14:uncheckedState w14:val="2610" w14:font="MS Gothic"/>
                </w14:checkbox>
              </w:sdtPr>
              <w:sdtEndPr/>
              <w:sdtContent>
                <w:r w:rsidRPr="00B75D26">
                  <w:rPr>
                    <w:rFonts w:ascii="Segoe UI Symbol" w:eastAsia="MS Gothic" w:hAnsi="Segoe UI Symbol" w:cs="Segoe UI Symbol"/>
                    <w:iCs/>
                    <w:color w:val="000000"/>
                    <w:sz w:val="22"/>
                    <w:szCs w:val="22"/>
                  </w:rPr>
                  <w:t>☐</w:t>
                </w:r>
              </w:sdtContent>
            </w:sdt>
            <w:r w:rsidRPr="00B75D26">
              <w:rPr>
                <w:rFonts w:cstheme="minorHAnsi"/>
                <w:i/>
                <w:iCs/>
                <w:color w:val="000000"/>
                <w:sz w:val="22"/>
                <w:szCs w:val="22"/>
              </w:rPr>
              <w:t xml:space="preserve">  Hares </w:t>
            </w:r>
            <w:sdt>
              <w:sdtPr>
                <w:rPr>
                  <w:rFonts w:cstheme="minorHAnsi"/>
                  <w:iCs/>
                  <w:color w:val="000000"/>
                  <w:sz w:val="22"/>
                  <w:szCs w:val="22"/>
                </w:rPr>
                <w:id w:val="1578710588"/>
                <w14:checkbox>
                  <w14:checked w14:val="0"/>
                  <w14:checkedState w14:val="2612" w14:font="MS Gothic"/>
                  <w14:uncheckedState w14:val="2610" w14:font="MS Gothic"/>
                </w14:checkbox>
              </w:sdtPr>
              <w:sdtEndPr/>
              <w:sdtContent>
                <w:r w:rsidRPr="00B75D26">
                  <w:rPr>
                    <w:rFonts w:ascii="Segoe UI Symbol" w:eastAsia="MS Gothic" w:hAnsi="Segoe UI Symbol" w:cs="Segoe UI Symbol"/>
                    <w:iCs/>
                    <w:color w:val="000000"/>
                    <w:sz w:val="22"/>
                    <w:szCs w:val="22"/>
                  </w:rPr>
                  <w:t>☐</w:t>
                </w:r>
              </w:sdtContent>
            </w:sdt>
            <w:r w:rsidRPr="00B75D26">
              <w:rPr>
                <w:rFonts w:cstheme="minorHAnsi"/>
                <w:i/>
                <w:iCs/>
                <w:color w:val="000000"/>
                <w:sz w:val="22"/>
                <w:szCs w:val="22"/>
              </w:rPr>
              <w:t xml:space="preserve">  Kangaroos </w:t>
            </w:r>
            <w:sdt>
              <w:sdtPr>
                <w:rPr>
                  <w:rFonts w:cstheme="minorHAnsi"/>
                  <w:iCs/>
                  <w:color w:val="000000"/>
                  <w:sz w:val="22"/>
                  <w:szCs w:val="22"/>
                </w:rPr>
                <w:id w:val="-86696370"/>
                <w14:checkbox>
                  <w14:checked w14:val="0"/>
                  <w14:checkedState w14:val="2612" w14:font="MS Gothic"/>
                  <w14:uncheckedState w14:val="2610" w14:font="MS Gothic"/>
                </w14:checkbox>
              </w:sdtPr>
              <w:sdtEndPr/>
              <w:sdtContent>
                <w:r w:rsidRPr="00B75D26">
                  <w:rPr>
                    <w:rFonts w:ascii="Segoe UI Symbol" w:eastAsia="MS Gothic" w:hAnsi="Segoe UI Symbol" w:cs="Segoe UI Symbol"/>
                    <w:iCs/>
                    <w:color w:val="000000"/>
                    <w:sz w:val="22"/>
                    <w:szCs w:val="22"/>
                  </w:rPr>
                  <w:t>☐</w:t>
                </w:r>
              </w:sdtContent>
            </w:sdt>
            <w:r w:rsidRPr="00B75D26">
              <w:rPr>
                <w:rFonts w:cstheme="minorHAnsi"/>
                <w:i/>
                <w:iCs/>
                <w:color w:val="000000"/>
                <w:sz w:val="22"/>
                <w:szCs w:val="22"/>
              </w:rPr>
              <w:t xml:space="preserve">  Deer </w:t>
            </w:r>
            <w:sdt>
              <w:sdtPr>
                <w:rPr>
                  <w:rFonts w:cstheme="minorHAnsi"/>
                  <w:iCs/>
                  <w:color w:val="000000"/>
                  <w:sz w:val="22"/>
                  <w:szCs w:val="22"/>
                </w:rPr>
                <w:id w:val="-161011222"/>
                <w14:checkbox>
                  <w14:checked w14:val="0"/>
                  <w14:checkedState w14:val="2612" w14:font="MS Gothic"/>
                  <w14:uncheckedState w14:val="2610" w14:font="MS Gothic"/>
                </w14:checkbox>
              </w:sdtPr>
              <w:sdtEndPr/>
              <w:sdtContent>
                <w:r w:rsidRPr="00B75D26">
                  <w:rPr>
                    <w:rFonts w:ascii="Segoe UI Symbol" w:eastAsia="MS Gothic" w:hAnsi="Segoe UI Symbol" w:cs="Segoe UI Symbol"/>
                    <w:iCs/>
                    <w:color w:val="000000"/>
                    <w:sz w:val="22"/>
                    <w:szCs w:val="22"/>
                  </w:rPr>
                  <w:t>☐</w:t>
                </w:r>
              </w:sdtContent>
            </w:sdt>
            <w:r w:rsidRPr="00B75D26">
              <w:rPr>
                <w:rFonts w:cstheme="minorHAnsi"/>
                <w:i/>
                <w:iCs/>
                <w:color w:val="000000"/>
                <w:sz w:val="22"/>
                <w:szCs w:val="22"/>
              </w:rPr>
              <w:t xml:space="preserve">  Livestock </w:t>
            </w:r>
            <w:sdt>
              <w:sdtPr>
                <w:rPr>
                  <w:rFonts w:cstheme="minorHAnsi"/>
                  <w:iCs/>
                  <w:color w:val="000000"/>
                  <w:sz w:val="22"/>
                  <w:szCs w:val="22"/>
                </w:rPr>
                <w:id w:val="1467626740"/>
                <w14:checkbox>
                  <w14:checked w14:val="0"/>
                  <w14:checkedState w14:val="2612" w14:font="MS Gothic"/>
                  <w14:uncheckedState w14:val="2610" w14:font="MS Gothic"/>
                </w14:checkbox>
              </w:sdtPr>
              <w:sdtEndPr/>
              <w:sdtContent>
                <w:r w:rsidRPr="00B75D26">
                  <w:rPr>
                    <w:rFonts w:ascii="Segoe UI Symbol" w:eastAsia="MS Gothic" w:hAnsi="Segoe UI Symbol" w:cs="Segoe UI Symbol"/>
                    <w:iCs/>
                    <w:color w:val="000000"/>
                    <w:sz w:val="22"/>
                    <w:szCs w:val="22"/>
                  </w:rPr>
                  <w:t>☐</w:t>
                </w:r>
              </w:sdtContent>
            </w:sdt>
            <w:r w:rsidRPr="00B75D26">
              <w:rPr>
                <w:rFonts w:cstheme="minorHAnsi"/>
                <w:i/>
                <w:iCs/>
                <w:color w:val="000000"/>
                <w:sz w:val="22"/>
                <w:szCs w:val="22"/>
              </w:rPr>
              <w:t xml:space="preserve">  Other</w:t>
            </w:r>
            <w:r w:rsidRPr="00B75D26">
              <w:rPr>
                <w:rFonts w:cstheme="minorHAnsi"/>
                <w:color w:val="000000"/>
                <w:sz w:val="22"/>
                <w:szCs w:val="22"/>
              </w:rPr>
              <w:t>………………………</w:t>
            </w:r>
          </w:p>
        </w:tc>
      </w:tr>
      <w:tr w:rsidR="00C27B9B" w:rsidRPr="00B75D26" w14:paraId="4B61BD43" w14:textId="77777777" w:rsidTr="006860E6">
        <w:trPr>
          <w:trHeight w:val="1030"/>
        </w:trPr>
        <w:tc>
          <w:tcPr>
            <w:tcW w:w="4536" w:type="dxa"/>
            <w:tcBorders>
              <w:top w:val="nil"/>
              <w:left w:val="single" w:sz="4" w:space="0" w:color="auto"/>
              <w:bottom w:val="single" w:sz="4" w:space="0" w:color="auto"/>
              <w:right w:val="single" w:sz="4" w:space="0" w:color="auto"/>
            </w:tcBorders>
            <w:shd w:val="clear" w:color="auto" w:fill="auto"/>
            <w:noWrap/>
            <w:hideMark/>
          </w:tcPr>
          <w:p w14:paraId="34B07F56" w14:textId="77777777" w:rsidR="00C27B9B" w:rsidRPr="00B75D26" w:rsidRDefault="00C27B9B" w:rsidP="00C27B9B">
            <w:pPr>
              <w:spacing w:line="312" w:lineRule="auto"/>
              <w:jc w:val="center"/>
              <w:rPr>
                <w:rFonts w:cstheme="minorHAnsi"/>
                <w:b/>
                <w:bCs/>
                <w:color w:val="000000"/>
                <w:sz w:val="22"/>
                <w:szCs w:val="22"/>
              </w:rPr>
            </w:pPr>
            <w:r w:rsidRPr="00B75D26">
              <w:rPr>
                <w:rFonts w:cstheme="minorHAnsi"/>
                <w:b/>
                <w:bCs/>
                <w:color w:val="000000"/>
                <w:sz w:val="22"/>
                <w:szCs w:val="22"/>
              </w:rPr>
              <w:t>Species Name (planted or direct seeded)</w:t>
            </w:r>
          </w:p>
        </w:tc>
        <w:tc>
          <w:tcPr>
            <w:tcW w:w="2694" w:type="dxa"/>
            <w:gridSpan w:val="2"/>
            <w:tcBorders>
              <w:top w:val="nil"/>
              <w:left w:val="nil"/>
              <w:bottom w:val="single" w:sz="4" w:space="0" w:color="auto"/>
              <w:right w:val="single" w:sz="4" w:space="0" w:color="auto"/>
            </w:tcBorders>
            <w:shd w:val="clear" w:color="auto" w:fill="auto"/>
            <w:hideMark/>
          </w:tcPr>
          <w:p w14:paraId="7211DDAE" w14:textId="6363D22D" w:rsidR="00C27B9B" w:rsidRPr="00B75D26" w:rsidRDefault="00C27B9B" w:rsidP="00C27B9B">
            <w:pPr>
              <w:spacing w:line="312" w:lineRule="auto"/>
              <w:jc w:val="center"/>
              <w:rPr>
                <w:rFonts w:cstheme="minorHAnsi"/>
                <w:color w:val="000000"/>
                <w:sz w:val="22"/>
                <w:szCs w:val="22"/>
              </w:rPr>
            </w:pPr>
            <w:r w:rsidRPr="00B75D26">
              <w:rPr>
                <w:rFonts w:cstheme="minorHAnsi"/>
                <w:b/>
                <w:bCs/>
                <w:color w:val="000000"/>
                <w:sz w:val="22"/>
                <w:szCs w:val="22"/>
              </w:rPr>
              <w:t>Number of plants alive</w:t>
            </w:r>
            <w:r w:rsidR="006860E6">
              <w:rPr>
                <w:rFonts w:cstheme="minorHAnsi"/>
                <w:b/>
                <w:bCs/>
                <w:color w:val="000000"/>
                <w:sz w:val="22"/>
                <w:szCs w:val="22"/>
              </w:rPr>
              <w:br/>
            </w:r>
            <w:r w:rsidR="006860E6">
              <w:rPr>
                <w:rFonts w:cstheme="minorHAnsi"/>
                <w:b/>
                <w:bCs/>
                <w:color w:val="000000"/>
                <w:sz w:val="22"/>
                <w:szCs w:val="22"/>
              </w:rPr>
              <w:br/>
            </w:r>
            <w:r w:rsidRPr="00B75D26">
              <w:rPr>
                <w:rFonts w:cstheme="minorHAnsi"/>
                <w:color w:val="000000"/>
                <w:sz w:val="22"/>
                <w:szCs w:val="22"/>
              </w:rPr>
              <w:t>(plant</w:t>
            </w:r>
            <w:r w:rsidR="006860E6">
              <w:rPr>
                <w:rFonts w:cstheme="minorHAnsi"/>
                <w:color w:val="000000"/>
                <w:sz w:val="22"/>
                <w:szCs w:val="22"/>
              </w:rPr>
              <w:t>s</w:t>
            </w:r>
            <w:r w:rsidRPr="00B75D26">
              <w:rPr>
                <w:rFonts w:cstheme="minorHAnsi"/>
                <w:color w:val="000000"/>
                <w:sz w:val="22"/>
                <w:szCs w:val="22"/>
              </w:rPr>
              <w:t xml:space="preserve"> partially or </w:t>
            </w:r>
            <w:r w:rsidR="006860E6">
              <w:rPr>
                <w:rFonts w:cstheme="minorHAnsi"/>
                <w:color w:val="000000"/>
                <w:sz w:val="22"/>
                <w:szCs w:val="22"/>
              </w:rPr>
              <w:br/>
            </w:r>
            <w:r w:rsidRPr="00B75D26">
              <w:rPr>
                <w:rFonts w:cstheme="minorHAnsi"/>
                <w:color w:val="000000"/>
                <w:sz w:val="22"/>
                <w:szCs w:val="22"/>
              </w:rPr>
              <w:t>wholly green)</w:t>
            </w:r>
          </w:p>
        </w:tc>
        <w:tc>
          <w:tcPr>
            <w:tcW w:w="1984" w:type="dxa"/>
            <w:tcBorders>
              <w:top w:val="nil"/>
              <w:left w:val="nil"/>
              <w:bottom w:val="single" w:sz="4" w:space="0" w:color="auto"/>
              <w:right w:val="single" w:sz="4" w:space="0" w:color="auto"/>
            </w:tcBorders>
          </w:tcPr>
          <w:p w14:paraId="32725B71" w14:textId="081D5D75" w:rsidR="00C27B9B" w:rsidRPr="00B75D26" w:rsidRDefault="00C27B9B" w:rsidP="00C27B9B">
            <w:pPr>
              <w:spacing w:line="312" w:lineRule="auto"/>
              <w:jc w:val="center"/>
              <w:rPr>
                <w:rFonts w:cstheme="minorHAnsi"/>
                <w:b/>
                <w:bCs/>
                <w:color w:val="000000"/>
                <w:sz w:val="22"/>
                <w:szCs w:val="22"/>
              </w:rPr>
            </w:pPr>
            <w:r w:rsidRPr="00B75D26">
              <w:rPr>
                <w:rFonts w:cstheme="minorHAnsi"/>
                <w:b/>
                <w:bCs/>
                <w:color w:val="000000"/>
                <w:sz w:val="22"/>
                <w:szCs w:val="22"/>
              </w:rPr>
              <w:t>Average height of first five plants for</w:t>
            </w:r>
            <w:r w:rsidR="006860E6">
              <w:rPr>
                <w:rFonts w:cstheme="minorHAnsi"/>
                <w:b/>
                <w:bCs/>
                <w:color w:val="000000"/>
                <w:sz w:val="22"/>
                <w:szCs w:val="22"/>
              </w:rPr>
              <w:br/>
            </w:r>
            <w:r w:rsidRPr="00B75D26">
              <w:rPr>
                <w:rFonts w:cstheme="minorHAnsi"/>
                <w:b/>
                <w:bCs/>
                <w:color w:val="000000"/>
                <w:sz w:val="22"/>
                <w:szCs w:val="22"/>
              </w:rPr>
              <w:t>each species</w:t>
            </w:r>
          </w:p>
        </w:tc>
        <w:tc>
          <w:tcPr>
            <w:tcW w:w="1559" w:type="dxa"/>
            <w:tcBorders>
              <w:top w:val="nil"/>
              <w:left w:val="single" w:sz="4" w:space="0" w:color="auto"/>
              <w:bottom w:val="single" w:sz="4" w:space="0" w:color="auto"/>
              <w:right w:val="single" w:sz="4" w:space="0" w:color="auto"/>
            </w:tcBorders>
            <w:shd w:val="clear" w:color="auto" w:fill="auto"/>
            <w:hideMark/>
          </w:tcPr>
          <w:p w14:paraId="682AC202" w14:textId="77777777" w:rsidR="00C27B9B" w:rsidRPr="00B75D26" w:rsidRDefault="00C27B9B" w:rsidP="00C27B9B">
            <w:pPr>
              <w:spacing w:line="312" w:lineRule="auto"/>
              <w:jc w:val="center"/>
              <w:rPr>
                <w:rFonts w:cstheme="minorHAnsi"/>
                <w:color w:val="000000"/>
                <w:sz w:val="22"/>
                <w:szCs w:val="22"/>
              </w:rPr>
            </w:pPr>
            <w:r w:rsidRPr="00B75D26">
              <w:rPr>
                <w:rFonts w:cstheme="minorHAnsi"/>
                <w:b/>
                <w:bCs/>
                <w:color w:val="000000"/>
                <w:sz w:val="22"/>
                <w:szCs w:val="22"/>
              </w:rPr>
              <w:t>Producing Seed</w:t>
            </w:r>
            <w:r w:rsidRPr="00B75D26">
              <w:rPr>
                <w:rFonts w:cstheme="minorHAnsi"/>
                <w:color w:val="000000"/>
                <w:sz w:val="22"/>
                <w:szCs w:val="22"/>
              </w:rPr>
              <w:t xml:space="preserve"> (Y/N) </w:t>
            </w:r>
            <w:r w:rsidRPr="00B75D26">
              <w:rPr>
                <w:rFonts w:cstheme="minorHAnsi"/>
                <w:b/>
                <w:bCs/>
                <w:color w:val="000000"/>
                <w:sz w:val="22"/>
                <w:szCs w:val="22"/>
              </w:rPr>
              <w:t>Flowering</w:t>
            </w:r>
            <w:r w:rsidRPr="00B75D26">
              <w:rPr>
                <w:rFonts w:cstheme="minorHAnsi"/>
                <w:color w:val="000000"/>
                <w:sz w:val="22"/>
                <w:szCs w:val="22"/>
              </w:rPr>
              <w:t xml:space="preserve"> (Y/N)</w:t>
            </w:r>
          </w:p>
        </w:tc>
      </w:tr>
      <w:tr w:rsidR="00C27B9B" w:rsidRPr="00B75D26" w14:paraId="1D34306A" w14:textId="77777777" w:rsidTr="006860E6">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7FA69AD0"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2694" w:type="dxa"/>
            <w:gridSpan w:val="2"/>
            <w:tcBorders>
              <w:top w:val="nil"/>
              <w:left w:val="nil"/>
              <w:bottom w:val="single" w:sz="4" w:space="0" w:color="auto"/>
              <w:right w:val="single" w:sz="4" w:space="0" w:color="auto"/>
            </w:tcBorders>
            <w:shd w:val="clear" w:color="auto" w:fill="auto"/>
            <w:noWrap/>
            <w:vAlign w:val="bottom"/>
            <w:hideMark/>
          </w:tcPr>
          <w:p w14:paraId="358E17D9"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1984" w:type="dxa"/>
            <w:tcBorders>
              <w:top w:val="single" w:sz="4" w:space="0" w:color="auto"/>
              <w:left w:val="nil"/>
              <w:bottom w:val="single" w:sz="4" w:space="0" w:color="auto"/>
              <w:right w:val="single" w:sz="4" w:space="0" w:color="auto"/>
            </w:tcBorders>
          </w:tcPr>
          <w:p w14:paraId="2735A418" w14:textId="77777777" w:rsidR="00C27B9B" w:rsidRPr="00B75D26" w:rsidRDefault="00C27B9B" w:rsidP="00C27B9B">
            <w:pPr>
              <w:spacing w:line="312" w:lineRule="auto"/>
              <w:rPr>
                <w:rFonts w:cstheme="minorHAns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4F267"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r>
      <w:tr w:rsidR="00C27B9B" w:rsidRPr="00B75D26" w14:paraId="044B3C6D" w14:textId="77777777" w:rsidTr="006860E6">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7632018F"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2694" w:type="dxa"/>
            <w:gridSpan w:val="2"/>
            <w:tcBorders>
              <w:top w:val="nil"/>
              <w:left w:val="nil"/>
              <w:bottom w:val="single" w:sz="4" w:space="0" w:color="auto"/>
              <w:right w:val="single" w:sz="4" w:space="0" w:color="auto"/>
            </w:tcBorders>
            <w:shd w:val="clear" w:color="auto" w:fill="auto"/>
            <w:noWrap/>
            <w:vAlign w:val="bottom"/>
            <w:hideMark/>
          </w:tcPr>
          <w:p w14:paraId="7772CDD9"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1984" w:type="dxa"/>
            <w:tcBorders>
              <w:top w:val="single" w:sz="4" w:space="0" w:color="auto"/>
              <w:left w:val="nil"/>
              <w:bottom w:val="single" w:sz="4" w:space="0" w:color="auto"/>
              <w:right w:val="single" w:sz="4" w:space="0" w:color="auto"/>
            </w:tcBorders>
          </w:tcPr>
          <w:p w14:paraId="0A4FE443" w14:textId="77777777" w:rsidR="00C27B9B" w:rsidRPr="00B75D26" w:rsidRDefault="00C27B9B" w:rsidP="00C27B9B">
            <w:pPr>
              <w:spacing w:line="312" w:lineRule="auto"/>
              <w:rPr>
                <w:rFonts w:cstheme="minorHAns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49D81"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r>
      <w:tr w:rsidR="00C27B9B" w:rsidRPr="00B75D26" w14:paraId="756C0D9E" w14:textId="77777777" w:rsidTr="006860E6">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5559DDEA"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2694" w:type="dxa"/>
            <w:gridSpan w:val="2"/>
            <w:tcBorders>
              <w:top w:val="nil"/>
              <w:left w:val="nil"/>
              <w:bottom w:val="single" w:sz="4" w:space="0" w:color="auto"/>
              <w:right w:val="single" w:sz="4" w:space="0" w:color="auto"/>
            </w:tcBorders>
            <w:shd w:val="clear" w:color="auto" w:fill="auto"/>
            <w:noWrap/>
            <w:vAlign w:val="bottom"/>
            <w:hideMark/>
          </w:tcPr>
          <w:p w14:paraId="73A33C50"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1984" w:type="dxa"/>
            <w:tcBorders>
              <w:top w:val="single" w:sz="4" w:space="0" w:color="auto"/>
              <w:left w:val="nil"/>
              <w:bottom w:val="single" w:sz="4" w:space="0" w:color="auto"/>
              <w:right w:val="single" w:sz="4" w:space="0" w:color="auto"/>
            </w:tcBorders>
          </w:tcPr>
          <w:p w14:paraId="584DAEE4" w14:textId="77777777" w:rsidR="00C27B9B" w:rsidRPr="00B75D26" w:rsidRDefault="00C27B9B" w:rsidP="00C27B9B">
            <w:pPr>
              <w:spacing w:line="312" w:lineRule="auto"/>
              <w:rPr>
                <w:rFonts w:cstheme="minorHAns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B34F9"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r>
      <w:tr w:rsidR="00C27B9B" w:rsidRPr="00B75D26" w14:paraId="6840F768" w14:textId="77777777" w:rsidTr="006860E6">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4D536C72"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2694" w:type="dxa"/>
            <w:gridSpan w:val="2"/>
            <w:tcBorders>
              <w:top w:val="nil"/>
              <w:left w:val="nil"/>
              <w:bottom w:val="single" w:sz="4" w:space="0" w:color="auto"/>
              <w:right w:val="single" w:sz="4" w:space="0" w:color="auto"/>
            </w:tcBorders>
            <w:shd w:val="clear" w:color="auto" w:fill="auto"/>
            <w:noWrap/>
            <w:vAlign w:val="bottom"/>
            <w:hideMark/>
          </w:tcPr>
          <w:p w14:paraId="1474299C"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1984" w:type="dxa"/>
            <w:tcBorders>
              <w:top w:val="single" w:sz="4" w:space="0" w:color="auto"/>
              <w:left w:val="nil"/>
              <w:bottom w:val="single" w:sz="4" w:space="0" w:color="auto"/>
              <w:right w:val="single" w:sz="4" w:space="0" w:color="auto"/>
            </w:tcBorders>
          </w:tcPr>
          <w:p w14:paraId="476CF121" w14:textId="77777777" w:rsidR="00C27B9B" w:rsidRPr="00B75D26" w:rsidRDefault="00C27B9B" w:rsidP="00C27B9B">
            <w:pPr>
              <w:spacing w:line="312" w:lineRule="auto"/>
              <w:rPr>
                <w:rFonts w:cstheme="minorHAns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B6651"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r>
      <w:tr w:rsidR="00C27B9B" w:rsidRPr="00B75D26" w14:paraId="203610C1" w14:textId="77777777" w:rsidTr="006860E6">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1F6043A6"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2694" w:type="dxa"/>
            <w:gridSpan w:val="2"/>
            <w:tcBorders>
              <w:top w:val="nil"/>
              <w:left w:val="nil"/>
              <w:bottom w:val="single" w:sz="4" w:space="0" w:color="auto"/>
              <w:right w:val="single" w:sz="4" w:space="0" w:color="auto"/>
            </w:tcBorders>
            <w:shd w:val="clear" w:color="auto" w:fill="auto"/>
            <w:noWrap/>
            <w:vAlign w:val="bottom"/>
            <w:hideMark/>
          </w:tcPr>
          <w:p w14:paraId="4B0FFC3D"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1984" w:type="dxa"/>
            <w:tcBorders>
              <w:top w:val="single" w:sz="4" w:space="0" w:color="auto"/>
              <w:left w:val="nil"/>
              <w:bottom w:val="single" w:sz="4" w:space="0" w:color="auto"/>
              <w:right w:val="single" w:sz="4" w:space="0" w:color="auto"/>
            </w:tcBorders>
          </w:tcPr>
          <w:p w14:paraId="3F4C8E32" w14:textId="77777777" w:rsidR="00C27B9B" w:rsidRPr="00B75D26" w:rsidRDefault="00C27B9B" w:rsidP="00C27B9B">
            <w:pPr>
              <w:spacing w:line="312" w:lineRule="auto"/>
              <w:rPr>
                <w:rFonts w:cstheme="minorHAns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7EC6D"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r>
      <w:tr w:rsidR="00C27B9B" w:rsidRPr="00B75D26" w14:paraId="1BDC2A79" w14:textId="77777777" w:rsidTr="006860E6">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552D7907"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2694" w:type="dxa"/>
            <w:gridSpan w:val="2"/>
            <w:tcBorders>
              <w:top w:val="nil"/>
              <w:left w:val="nil"/>
              <w:bottom w:val="single" w:sz="4" w:space="0" w:color="auto"/>
              <w:right w:val="single" w:sz="4" w:space="0" w:color="auto"/>
            </w:tcBorders>
            <w:shd w:val="clear" w:color="auto" w:fill="auto"/>
            <w:noWrap/>
            <w:vAlign w:val="bottom"/>
            <w:hideMark/>
          </w:tcPr>
          <w:p w14:paraId="4C88F53B"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1984" w:type="dxa"/>
            <w:tcBorders>
              <w:top w:val="single" w:sz="4" w:space="0" w:color="auto"/>
              <w:left w:val="nil"/>
              <w:bottom w:val="single" w:sz="4" w:space="0" w:color="auto"/>
              <w:right w:val="single" w:sz="4" w:space="0" w:color="auto"/>
            </w:tcBorders>
          </w:tcPr>
          <w:p w14:paraId="3D34C3A8" w14:textId="77777777" w:rsidR="00C27B9B" w:rsidRPr="00B75D26" w:rsidRDefault="00C27B9B" w:rsidP="00C27B9B">
            <w:pPr>
              <w:spacing w:line="312" w:lineRule="auto"/>
              <w:rPr>
                <w:rFonts w:cstheme="minorHAns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2DB19"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r>
      <w:tr w:rsidR="00C27B9B" w:rsidRPr="00B75D26" w14:paraId="017B1D50" w14:textId="77777777" w:rsidTr="006860E6">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68561602"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2694" w:type="dxa"/>
            <w:gridSpan w:val="2"/>
            <w:tcBorders>
              <w:top w:val="nil"/>
              <w:left w:val="nil"/>
              <w:bottom w:val="single" w:sz="4" w:space="0" w:color="auto"/>
              <w:right w:val="single" w:sz="4" w:space="0" w:color="auto"/>
            </w:tcBorders>
            <w:shd w:val="clear" w:color="auto" w:fill="auto"/>
            <w:noWrap/>
            <w:vAlign w:val="bottom"/>
            <w:hideMark/>
          </w:tcPr>
          <w:p w14:paraId="49973174"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1984" w:type="dxa"/>
            <w:tcBorders>
              <w:top w:val="single" w:sz="4" w:space="0" w:color="auto"/>
              <w:left w:val="nil"/>
              <w:bottom w:val="single" w:sz="4" w:space="0" w:color="auto"/>
              <w:right w:val="single" w:sz="4" w:space="0" w:color="auto"/>
            </w:tcBorders>
          </w:tcPr>
          <w:p w14:paraId="48510A1A" w14:textId="77777777" w:rsidR="00C27B9B" w:rsidRPr="00B75D26" w:rsidRDefault="00C27B9B" w:rsidP="00C27B9B">
            <w:pPr>
              <w:spacing w:line="312" w:lineRule="auto"/>
              <w:rPr>
                <w:rFonts w:cstheme="minorHAns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D74EA"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r>
      <w:tr w:rsidR="00C27B9B" w:rsidRPr="00B75D26" w14:paraId="37223401" w14:textId="77777777" w:rsidTr="006860E6">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6B20338B"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2694" w:type="dxa"/>
            <w:gridSpan w:val="2"/>
            <w:tcBorders>
              <w:top w:val="nil"/>
              <w:left w:val="nil"/>
              <w:bottom w:val="single" w:sz="4" w:space="0" w:color="auto"/>
              <w:right w:val="single" w:sz="4" w:space="0" w:color="auto"/>
            </w:tcBorders>
            <w:shd w:val="clear" w:color="auto" w:fill="auto"/>
            <w:noWrap/>
            <w:vAlign w:val="bottom"/>
            <w:hideMark/>
          </w:tcPr>
          <w:p w14:paraId="4D663F27"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1984" w:type="dxa"/>
            <w:tcBorders>
              <w:top w:val="single" w:sz="4" w:space="0" w:color="auto"/>
              <w:left w:val="nil"/>
              <w:bottom w:val="single" w:sz="4" w:space="0" w:color="auto"/>
              <w:right w:val="single" w:sz="4" w:space="0" w:color="auto"/>
            </w:tcBorders>
          </w:tcPr>
          <w:p w14:paraId="66919082" w14:textId="77777777" w:rsidR="00C27B9B" w:rsidRPr="00B75D26" w:rsidRDefault="00C27B9B" w:rsidP="00C27B9B">
            <w:pPr>
              <w:spacing w:line="312" w:lineRule="auto"/>
              <w:rPr>
                <w:rFonts w:cstheme="minorHAns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1C728"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r>
      <w:tr w:rsidR="00C27B9B" w:rsidRPr="00B75D26" w14:paraId="72D154B3" w14:textId="77777777" w:rsidTr="006860E6">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3631E88D"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2694" w:type="dxa"/>
            <w:gridSpan w:val="2"/>
            <w:tcBorders>
              <w:top w:val="nil"/>
              <w:left w:val="nil"/>
              <w:bottom w:val="single" w:sz="4" w:space="0" w:color="auto"/>
              <w:right w:val="single" w:sz="4" w:space="0" w:color="auto"/>
            </w:tcBorders>
            <w:shd w:val="clear" w:color="auto" w:fill="auto"/>
            <w:noWrap/>
            <w:vAlign w:val="bottom"/>
            <w:hideMark/>
          </w:tcPr>
          <w:p w14:paraId="33B32910"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1984" w:type="dxa"/>
            <w:tcBorders>
              <w:top w:val="single" w:sz="4" w:space="0" w:color="auto"/>
              <w:left w:val="nil"/>
              <w:bottom w:val="single" w:sz="4" w:space="0" w:color="auto"/>
              <w:right w:val="single" w:sz="4" w:space="0" w:color="auto"/>
            </w:tcBorders>
          </w:tcPr>
          <w:p w14:paraId="7B3B1B5B" w14:textId="77777777" w:rsidR="00C27B9B" w:rsidRPr="00B75D26" w:rsidRDefault="00C27B9B" w:rsidP="00C27B9B">
            <w:pPr>
              <w:spacing w:line="312" w:lineRule="auto"/>
              <w:rPr>
                <w:rFonts w:cstheme="minorHAns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57C61"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r>
      <w:tr w:rsidR="00C27B9B" w:rsidRPr="00B75D26" w14:paraId="04671BDD" w14:textId="77777777" w:rsidTr="006860E6">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63AB5175"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2694" w:type="dxa"/>
            <w:gridSpan w:val="2"/>
            <w:tcBorders>
              <w:top w:val="nil"/>
              <w:left w:val="nil"/>
              <w:bottom w:val="single" w:sz="4" w:space="0" w:color="auto"/>
              <w:right w:val="single" w:sz="4" w:space="0" w:color="auto"/>
            </w:tcBorders>
            <w:shd w:val="clear" w:color="auto" w:fill="auto"/>
            <w:noWrap/>
            <w:vAlign w:val="bottom"/>
            <w:hideMark/>
          </w:tcPr>
          <w:p w14:paraId="3E60EE37"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1984" w:type="dxa"/>
            <w:tcBorders>
              <w:top w:val="single" w:sz="4" w:space="0" w:color="auto"/>
              <w:left w:val="nil"/>
              <w:bottom w:val="single" w:sz="4" w:space="0" w:color="auto"/>
              <w:right w:val="single" w:sz="4" w:space="0" w:color="auto"/>
            </w:tcBorders>
          </w:tcPr>
          <w:p w14:paraId="279F7F5C" w14:textId="77777777" w:rsidR="00C27B9B" w:rsidRPr="00B75D26" w:rsidRDefault="00C27B9B" w:rsidP="00C27B9B">
            <w:pPr>
              <w:spacing w:line="312" w:lineRule="auto"/>
              <w:rPr>
                <w:rFonts w:cstheme="minorHAns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5BBEC"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r>
      <w:tr w:rsidR="00C27B9B" w:rsidRPr="00B75D26" w14:paraId="4E6BB7C5" w14:textId="77777777" w:rsidTr="006860E6">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02A49992"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2694" w:type="dxa"/>
            <w:gridSpan w:val="2"/>
            <w:tcBorders>
              <w:top w:val="nil"/>
              <w:left w:val="nil"/>
              <w:bottom w:val="single" w:sz="4" w:space="0" w:color="auto"/>
              <w:right w:val="single" w:sz="4" w:space="0" w:color="auto"/>
            </w:tcBorders>
            <w:shd w:val="clear" w:color="auto" w:fill="auto"/>
            <w:noWrap/>
            <w:vAlign w:val="bottom"/>
            <w:hideMark/>
          </w:tcPr>
          <w:p w14:paraId="7FA436EC"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1984" w:type="dxa"/>
            <w:tcBorders>
              <w:top w:val="single" w:sz="4" w:space="0" w:color="auto"/>
              <w:left w:val="nil"/>
              <w:bottom w:val="single" w:sz="4" w:space="0" w:color="auto"/>
              <w:right w:val="single" w:sz="4" w:space="0" w:color="auto"/>
            </w:tcBorders>
          </w:tcPr>
          <w:p w14:paraId="59DC077A" w14:textId="77777777" w:rsidR="00C27B9B" w:rsidRPr="00B75D26" w:rsidRDefault="00C27B9B" w:rsidP="00C27B9B">
            <w:pPr>
              <w:spacing w:line="312" w:lineRule="auto"/>
              <w:rPr>
                <w:rFonts w:cstheme="minorHAns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7BAF2"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r>
      <w:tr w:rsidR="00C27B9B" w:rsidRPr="00B75D26" w14:paraId="450B5DAB" w14:textId="77777777" w:rsidTr="006860E6">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1575E2F3"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2694" w:type="dxa"/>
            <w:gridSpan w:val="2"/>
            <w:tcBorders>
              <w:top w:val="nil"/>
              <w:left w:val="nil"/>
              <w:bottom w:val="single" w:sz="4" w:space="0" w:color="auto"/>
              <w:right w:val="single" w:sz="4" w:space="0" w:color="auto"/>
            </w:tcBorders>
            <w:shd w:val="clear" w:color="auto" w:fill="auto"/>
            <w:noWrap/>
            <w:vAlign w:val="bottom"/>
            <w:hideMark/>
          </w:tcPr>
          <w:p w14:paraId="66904AB5"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1984" w:type="dxa"/>
            <w:tcBorders>
              <w:top w:val="single" w:sz="4" w:space="0" w:color="auto"/>
              <w:left w:val="nil"/>
              <w:bottom w:val="single" w:sz="4" w:space="0" w:color="auto"/>
              <w:right w:val="single" w:sz="4" w:space="0" w:color="auto"/>
            </w:tcBorders>
          </w:tcPr>
          <w:p w14:paraId="488EF811" w14:textId="77777777" w:rsidR="00C27B9B" w:rsidRPr="00B75D26" w:rsidRDefault="00C27B9B" w:rsidP="00C27B9B">
            <w:pPr>
              <w:spacing w:line="312" w:lineRule="auto"/>
              <w:rPr>
                <w:rFonts w:cstheme="minorHAns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F76C0"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r>
      <w:tr w:rsidR="00C27B9B" w:rsidRPr="00B75D26" w14:paraId="72B0C7A7" w14:textId="77777777" w:rsidTr="006860E6">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6015529E"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2694" w:type="dxa"/>
            <w:gridSpan w:val="2"/>
            <w:tcBorders>
              <w:top w:val="nil"/>
              <w:left w:val="nil"/>
              <w:bottom w:val="single" w:sz="4" w:space="0" w:color="auto"/>
              <w:right w:val="single" w:sz="4" w:space="0" w:color="auto"/>
            </w:tcBorders>
            <w:shd w:val="clear" w:color="auto" w:fill="auto"/>
            <w:noWrap/>
            <w:vAlign w:val="bottom"/>
            <w:hideMark/>
          </w:tcPr>
          <w:p w14:paraId="2D0F6E03"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1984" w:type="dxa"/>
            <w:tcBorders>
              <w:top w:val="single" w:sz="4" w:space="0" w:color="auto"/>
              <w:left w:val="nil"/>
              <w:bottom w:val="single" w:sz="4" w:space="0" w:color="auto"/>
              <w:right w:val="single" w:sz="4" w:space="0" w:color="auto"/>
            </w:tcBorders>
          </w:tcPr>
          <w:p w14:paraId="43FC312C" w14:textId="77777777" w:rsidR="00C27B9B" w:rsidRPr="00B75D26" w:rsidRDefault="00C27B9B" w:rsidP="00C27B9B">
            <w:pPr>
              <w:spacing w:line="312" w:lineRule="auto"/>
              <w:rPr>
                <w:rFonts w:cstheme="minorHAns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734C9"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r>
      <w:tr w:rsidR="00C27B9B" w:rsidRPr="00B75D26" w14:paraId="6484CEA7" w14:textId="77777777" w:rsidTr="006860E6">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02E83A32"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2694" w:type="dxa"/>
            <w:gridSpan w:val="2"/>
            <w:tcBorders>
              <w:top w:val="nil"/>
              <w:left w:val="nil"/>
              <w:bottom w:val="single" w:sz="4" w:space="0" w:color="auto"/>
              <w:right w:val="single" w:sz="4" w:space="0" w:color="auto"/>
            </w:tcBorders>
            <w:shd w:val="clear" w:color="auto" w:fill="auto"/>
            <w:noWrap/>
            <w:vAlign w:val="bottom"/>
            <w:hideMark/>
          </w:tcPr>
          <w:p w14:paraId="220D52A1"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1984" w:type="dxa"/>
            <w:tcBorders>
              <w:top w:val="single" w:sz="4" w:space="0" w:color="auto"/>
              <w:left w:val="nil"/>
              <w:bottom w:val="single" w:sz="4" w:space="0" w:color="auto"/>
              <w:right w:val="single" w:sz="4" w:space="0" w:color="auto"/>
            </w:tcBorders>
          </w:tcPr>
          <w:p w14:paraId="7427A262" w14:textId="77777777" w:rsidR="00C27B9B" w:rsidRPr="00B75D26" w:rsidRDefault="00C27B9B" w:rsidP="00C27B9B">
            <w:pPr>
              <w:spacing w:line="312" w:lineRule="auto"/>
              <w:rPr>
                <w:rFonts w:cstheme="minorHAns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D8DC7"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r>
      <w:tr w:rsidR="00C27B9B" w:rsidRPr="00B75D26" w14:paraId="0BEEA58D" w14:textId="77777777" w:rsidTr="006860E6">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55F8C1D2"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2694" w:type="dxa"/>
            <w:gridSpan w:val="2"/>
            <w:tcBorders>
              <w:top w:val="nil"/>
              <w:left w:val="nil"/>
              <w:bottom w:val="single" w:sz="4" w:space="0" w:color="auto"/>
              <w:right w:val="single" w:sz="4" w:space="0" w:color="auto"/>
            </w:tcBorders>
            <w:shd w:val="clear" w:color="auto" w:fill="auto"/>
            <w:noWrap/>
            <w:vAlign w:val="bottom"/>
            <w:hideMark/>
          </w:tcPr>
          <w:p w14:paraId="4330775F"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1984" w:type="dxa"/>
            <w:tcBorders>
              <w:top w:val="single" w:sz="4" w:space="0" w:color="auto"/>
              <w:left w:val="nil"/>
              <w:bottom w:val="single" w:sz="4" w:space="0" w:color="auto"/>
              <w:right w:val="single" w:sz="4" w:space="0" w:color="auto"/>
            </w:tcBorders>
          </w:tcPr>
          <w:p w14:paraId="3560486F" w14:textId="77777777" w:rsidR="00C27B9B" w:rsidRPr="00B75D26" w:rsidRDefault="00C27B9B" w:rsidP="00C27B9B">
            <w:pPr>
              <w:spacing w:line="312" w:lineRule="auto"/>
              <w:rPr>
                <w:rFonts w:cstheme="minorHAns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7AAC2"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r>
      <w:tr w:rsidR="00C27B9B" w:rsidRPr="00B75D26" w14:paraId="26A83DF1" w14:textId="77777777" w:rsidTr="006860E6">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5D51DA3A"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Pre-existing Trees and Shrubs:</w:t>
            </w:r>
          </w:p>
        </w:tc>
        <w:tc>
          <w:tcPr>
            <w:tcW w:w="2694" w:type="dxa"/>
            <w:gridSpan w:val="2"/>
            <w:tcBorders>
              <w:top w:val="nil"/>
              <w:left w:val="nil"/>
              <w:bottom w:val="single" w:sz="4" w:space="0" w:color="auto"/>
              <w:right w:val="single" w:sz="4" w:space="0" w:color="auto"/>
            </w:tcBorders>
            <w:shd w:val="clear" w:color="auto" w:fill="auto"/>
            <w:noWrap/>
            <w:vAlign w:val="bottom"/>
            <w:hideMark/>
          </w:tcPr>
          <w:p w14:paraId="282DD244"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1984" w:type="dxa"/>
            <w:tcBorders>
              <w:top w:val="single" w:sz="4" w:space="0" w:color="auto"/>
              <w:left w:val="nil"/>
              <w:bottom w:val="single" w:sz="4" w:space="0" w:color="auto"/>
              <w:right w:val="single" w:sz="4" w:space="0" w:color="auto"/>
            </w:tcBorders>
          </w:tcPr>
          <w:p w14:paraId="00E84376" w14:textId="77777777" w:rsidR="00C27B9B" w:rsidRPr="00B75D26" w:rsidRDefault="00C27B9B" w:rsidP="00C27B9B">
            <w:pPr>
              <w:spacing w:line="312" w:lineRule="auto"/>
              <w:rPr>
                <w:rFonts w:cstheme="minorHAns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0C7A7"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r>
      <w:tr w:rsidR="00C27B9B" w:rsidRPr="00B75D26" w14:paraId="43C0B6CC" w14:textId="77777777" w:rsidTr="006860E6">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1F5D178D"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2694" w:type="dxa"/>
            <w:gridSpan w:val="2"/>
            <w:tcBorders>
              <w:top w:val="nil"/>
              <w:left w:val="nil"/>
              <w:bottom w:val="single" w:sz="4" w:space="0" w:color="auto"/>
              <w:right w:val="single" w:sz="4" w:space="0" w:color="auto"/>
            </w:tcBorders>
            <w:shd w:val="clear" w:color="auto" w:fill="auto"/>
            <w:noWrap/>
            <w:vAlign w:val="bottom"/>
            <w:hideMark/>
          </w:tcPr>
          <w:p w14:paraId="515D3D42"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1984" w:type="dxa"/>
            <w:tcBorders>
              <w:top w:val="single" w:sz="4" w:space="0" w:color="auto"/>
              <w:left w:val="nil"/>
              <w:bottom w:val="single" w:sz="4" w:space="0" w:color="auto"/>
              <w:right w:val="single" w:sz="4" w:space="0" w:color="auto"/>
            </w:tcBorders>
          </w:tcPr>
          <w:p w14:paraId="0104004C" w14:textId="77777777" w:rsidR="00C27B9B" w:rsidRPr="00B75D26" w:rsidRDefault="00C27B9B" w:rsidP="00C27B9B">
            <w:pPr>
              <w:spacing w:line="312" w:lineRule="auto"/>
              <w:rPr>
                <w:rFonts w:cstheme="minorHAns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C05A1"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r>
      <w:tr w:rsidR="00C27B9B" w:rsidRPr="00B75D26" w14:paraId="6D994071" w14:textId="77777777" w:rsidTr="006860E6">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53319620"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2694" w:type="dxa"/>
            <w:gridSpan w:val="2"/>
            <w:tcBorders>
              <w:top w:val="nil"/>
              <w:left w:val="nil"/>
              <w:bottom w:val="single" w:sz="4" w:space="0" w:color="auto"/>
              <w:right w:val="single" w:sz="4" w:space="0" w:color="auto"/>
            </w:tcBorders>
            <w:shd w:val="clear" w:color="auto" w:fill="auto"/>
            <w:noWrap/>
            <w:vAlign w:val="bottom"/>
            <w:hideMark/>
          </w:tcPr>
          <w:p w14:paraId="30591BE6"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1984" w:type="dxa"/>
            <w:tcBorders>
              <w:top w:val="single" w:sz="4" w:space="0" w:color="auto"/>
              <w:left w:val="nil"/>
              <w:bottom w:val="single" w:sz="4" w:space="0" w:color="auto"/>
              <w:right w:val="single" w:sz="4" w:space="0" w:color="auto"/>
            </w:tcBorders>
          </w:tcPr>
          <w:p w14:paraId="65900AF6" w14:textId="77777777" w:rsidR="00C27B9B" w:rsidRPr="00B75D26" w:rsidRDefault="00C27B9B" w:rsidP="00C27B9B">
            <w:pPr>
              <w:spacing w:line="312" w:lineRule="auto"/>
              <w:rPr>
                <w:rFonts w:cstheme="minorHAns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17959"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r>
      <w:tr w:rsidR="00C27B9B" w:rsidRPr="00B75D26" w14:paraId="33577118" w14:textId="77777777" w:rsidTr="006860E6">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2B4A2B95"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Naturally Regenerating Species:</w:t>
            </w:r>
          </w:p>
        </w:tc>
        <w:tc>
          <w:tcPr>
            <w:tcW w:w="2694" w:type="dxa"/>
            <w:gridSpan w:val="2"/>
            <w:tcBorders>
              <w:top w:val="nil"/>
              <w:left w:val="nil"/>
              <w:bottom w:val="single" w:sz="4" w:space="0" w:color="auto"/>
              <w:right w:val="single" w:sz="4" w:space="0" w:color="auto"/>
            </w:tcBorders>
            <w:shd w:val="clear" w:color="auto" w:fill="auto"/>
            <w:noWrap/>
            <w:vAlign w:val="bottom"/>
            <w:hideMark/>
          </w:tcPr>
          <w:p w14:paraId="5776C8C5"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1984" w:type="dxa"/>
            <w:tcBorders>
              <w:top w:val="single" w:sz="4" w:space="0" w:color="auto"/>
              <w:left w:val="nil"/>
              <w:bottom w:val="single" w:sz="4" w:space="0" w:color="auto"/>
              <w:right w:val="single" w:sz="4" w:space="0" w:color="auto"/>
            </w:tcBorders>
          </w:tcPr>
          <w:p w14:paraId="03011F03" w14:textId="77777777" w:rsidR="00C27B9B" w:rsidRPr="00B75D26" w:rsidRDefault="00C27B9B" w:rsidP="00C27B9B">
            <w:pPr>
              <w:spacing w:line="312" w:lineRule="auto"/>
              <w:rPr>
                <w:rFonts w:cstheme="minorHAns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F69B7"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r>
      <w:tr w:rsidR="00C27B9B" w:rsidRPr="00B75D26" w14:paraId="157AEE00" w14:textId="77777777" w:rsidTr="006860E6">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tcPr>
          <w:p w14:paraId="3C9A6782" w14:textId="77777777" w:rsidR="00C27B9B" w:rsidRPr="00B75D26" w:rsidRDefault="00C27B9B" w:rsidP="00C27B9B">
            <w:pPr>
              <w:spacing w:line="312" w:lineRule="auto"/>
              <w:rPr>
                <w:rFonts w:cstheme="minorHAnsi"/>
                <w:color w:val="000000"/>
                <w:sz w:val="22"/>
                <w:szCs w:val="22"/>
              </w:rPr>
            </w:pPr>
          </w:p>
        </w:tc>
        <w:tc>
          <w:tcPr>
            <w:tcW w:w="2694" w:type="dxa"/>
            <w:gridSpan w:val="2"/>
            <w:tcBorders>
              <w:top w:val="nil"/>
              <w:left w:val="nil"/>
              <w:bottom w:val="single" w:sz="4" w:space="0" w:color="auto"/>
              <w:right w:val="single" w:sz="4" w:space="0" w:color="auto"/>
            </w:tcBorders>
            <w:shd w:val="clear" w:color="auto" w:fill="auto"/>
            <w:noWrap/>
            <w:vAlign w:val="bottom"/>
            <w:hideMark/>
          </w:tcPr>
          <w:p w14:paraId="0A81AC23"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1984" w:type="dxa"/>
            <w:tcBorders>
              <w:top w:val="single" w:sz="4" w:space="0" w:color="auto"/>
              <w:left w:val="nil"/>
              <w:bottom w:val="single" w:sz="4" w:space="0" w:color="auto"/>
              <w:right w:val="single" w:sz="4" w:space="0" w:color="auto"/>
            </w:tcBorders>
          </w:tcPr>
          <w:p w14:paraId="2BB58040" w14:textId="77777777" w:rsidR="00C27B9B" w:rsidRPr="00B75D26" w:rsidRDefault="00C27B9B" w:rsidP="00C27B9B">
            <w:pPr>
              <w:spacing w:line="312" w:lineRule="auto"/>
              <w:rPr>
                <w:rFonts w:cstheme="minorHAns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5E04D"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r>
      <w:tr w:rsidR="00C27B9B" w:rsidRPr="00B75D26" w14:paraId="1556E6B6" w14:textId="77777777" w:rsidTr="006860E6">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28092B93"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2694" w:type="dxa"/>
            <w:gridSpan w:val="2"/>
            <w:tcBorders>
              <w:top w:val="nil"/>
              <w:left w:val="nil"/>
              <w:bottom w:val="single" w:sz="4" w:space="0" w:color="auto"/>
              <w:right w:val="single" w:sz="4" w:space="0" w:color="auto"/>
            </w:tcBorders>
            <w:shd w:val="clear" w:color="auto" w:fill="auto"/>
            <w:noWrap/>
            <w:vAlign w:val="bottom"/>
            <w:hideMark/>
          </w:tcPr>
          <w:p w14:paraId="02D97B60"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c>
          <w:tcPr>
            <w:tcW w:w="1984" w:type="dxa"/>
            <w:tcBorders>
              <w:top w:val="single" w:sz="4" w:space="0" w:color="auto"/>
              <w:left w:val="nil"/>
              <w:bottom w:val="single" w:sz="4" w:space="0" w:color="auto"/>
              <w:right w:val="single" w:sz="4" w:space="0" w:color="auto"/>
            </w:tcBorders>
          </w:tcPr>
          <w:p w14:paraId="6C5EC499" w14:textId="77777777" w:rsidR="00C27B9B" w:rsidRPr="00B75D26" w:rsidRDefault="00C27B9B" w:rsidP="00C27B9B">
            <w:pPr>
              <w:spacing w:line="312" w:lineRule="auto"/>
              <w:rPr>
                <w:rFonts w:cstheme="minorHAns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920AB"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w:t>
            </w:r>
          </w:p>
        </w:tc>
      </w:tr>
      <w:tr w:rsidR="00C27B9B" w:rsidRPr="00B75D26" w14:paraId="6B04A2B6" w14:textId="77777777" w:rsidTr="006860E6">
        <w:trPr>
          <w:trHeight w:val="601"/>
        </w:trPr>
        <w:tc>
          <w:tcPr>
            <w:tcW w:w="10773" w:type="dxa"/>
            <w:gridSpan w:val="5"/>
            <w:tcBorders>
              <w:top w:val="single" w:sz="4" w:space="0" w:color="auto"/>
              <w:left w:val="single" w:sz="4" w:space="0" w:color="auto"/>
              <w:right w:val="single" w:sz="4" w:space="0" w:color="000000"/>
            </w:tcBorders>
          </w:tcPr>
          <w:p w14:paraId="41DD9C80"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xml:space="preserve">Estimated Weed Cover in the Plot (select one):   </w:t>
            </w:r>
            <w:r w:rsidRPr="00B75D26">
              <w:rPr>
                <w:rFonts w:cstheme="minorHAnsi"/>
                <w:i/>
                <w:iCs/>
                <w:color w:val="000000"/>
                <w:sz w:val="22"/>
                <w:szCs w:val="22"/>
              </w:rPr>
              <w:t xml:space="preserve">&lt;5 % </w:t>
            </w:r>
            <w:sdt>
              <w:sdtPr>
                <w:rPr>
                  <w:rFonts w:cstheme="minorHAnsi"/>
                  <w:iCs/>
                  <w:color w:val="000000"/>
                  <w:sz w:val="22"/>
                  <w:szCs w:val="22"/>
                </w:rPr>
                <w:id w:val="1379895270"/>
                <w14:checkbox>
                  <w14:checked w14:val="0"/>
                  <w14:checkedState w14:val="2612" w14:font="MS Gothic"/>
                  <w14:uncheckedState w14:val="2610" w14:font="MS Gothic"/>
                </w14:checkbox>
              </w:sdtPr>
              <w:sdtEndPr/>
              <w:sdtContent>
                <w:r w:rsidRPr="00B75D26">
                  <w:rPr>
                    <w:rFonts w:ascii="Segoe UI Symbol" w:eastAsia="MS Gothic" w:hAnsi="Segoe UI Symbol" w:cs="Segoe UI Symbol"/>
                    <w:iCs/>
                    <w:color w:val="000000"/>
                    <w:sz w:val="22"/>
                    <w:szCs w:val="22"/>
                  </w:rPr>
                  <w:t>☐</w:t>
                </w:r>
              </w:sdtContent>
            </w:sdt>
            <w:r w:rsidRPr="00B75D26">
              <w:rPr>
                <w:rFonts w:cstheme="minorHAnsi"/>
                <w:i/>
                <w:iCs/>
                <w:color w:val="000000"/>
                <w:sz w:val="22"/>
                <w:szCs w:val="22"/>
              </w:rPr>
              <w:t xml:space="preserve">  5 - 25 % </w:t>
            </w:r>
            <w:sdt>
              <w:sdtPr>
                <w:rPr>
                  <w:rFonts w:cstheme="minorHAnsi"/>
                  <w:iCs/>
                  <w:color w:val="000000"/>
                  <w:sz w:val="22"/>
                  <w:szCs w:val="22"/>
                </w:rPr>
                <w:id w:val="-473597796"/>
                <w14:checkbox>
                  <w14:checked w14:val="0"/>
                  <w14:checkedState w14:val="2612" w14:font="MS Gothic"/>
                  <w14:uncheckedState w14:val="2610" w14:font="MS Gothic"/>
                </w14:checkbox>
              </w:sdtPr>
              <w:sdtEndPr/>
              <w:sdtContent>
                <w:r w:rsidRPr="00B75D26">
                  <w:rPr>
                    <w:rFonts w:ascii="Segoe UI Symbol" w:eastAsia="MS Gothic" w:hAnsi="Segoe UI Symbol" w:cs="Segoe UI Symbol"/>
                    <w:iCs/>
                    <w:color w:val="000000"/>
                    <w:sz w:val="22"/>
                    <w:szCs w:val="22"/>
                  </w:rPr>
                  <w:t>☐</w:t>
                </w:r>
              </w:sdtContent>
            </w:sdt>
            <w:r w:rsidRPr="00B75D26">
              <w:rPr>
                <w:rFonts w:cstheme="minorHAnsi"/>
                <w:iCs/>
                <w:color w:val="000000"/>
                <w:sz w:val="22"/>
                <w:szCs w:val="22"/>
              </w:rPr>
              <w:t xml:space="preserve">  </w:t>
            </w:r>
            <w:r w:rsidRPr="00B75D26">
              <w:rPr>
                <w:rFonts w:cstheme="minorHAnsi"/>
                <w:i/>
                <w:iCs/>
                <w:color w:val="000000"/>
                <w:sz w:val="22"/>
                <w:szCs w:val="22"/>
              </w:rPr>
              <w:t xml:space="preserve">25-50 % </w:t>
            </w:r>
            <w:sdt>
              <w:sdtPr>
                <w:rPr>
                  <w:rFonts w:cstheme="minorHAnsi"/>
                  <w:iCs/>
                  <w:color w:val="000000"/>
                  <w:sz w:val="22"/>
                  <w:szCs w:val="22"/>
                </w:rPr>
                <w:id w:val="1440329718"/>
                <w14:checkbox>
                  <w14:checked w14:val="0"/>
                  <w14:checkedState w14:val="2612" w14:font="MS Gothic"/>
                  <w14:uncheckedState w14:val="2610" w14:font="MS Gothic"/>
                </w14:checkbox>
              </w:sdtPr>
              <w:sdtEndPr/>
              <w:sdtContent>
                <w:r w:rsidRPr="00B75D26">
                  <w:rPr>
                    <w:rFonts w:ascii="Segoe UI Symbol" w:eastAsia="MS Gothic" w:hAnsi="Segoe UI Symbol" w:cs="Segoe UI Symbol"/>
                    <w:iCs/>
                    <w:color w:val="000000"/>
                    <w:sz w:val="22"/>
                    <w:szCs w:val="22"/>
                  </w:rPr>
                  <w:t>☐</w:t>
                </w:r>
              </w:sdtContent>
            </w:sdt>
            <w:r w:rsidRPr="00B75D26">
              <w:rPr>
                <w:rFonts w:cstheme="minorHAnsi"/>
                <w:i/>
                <w:iCs/>
                <w:color w:val="000000"/>
                <w:sz w:val="22"/>
                <w:szCs w:val="22"/>
              </w:rPr>
              <w:t xml:space="preserve">  &gt;50 % </w:t>
            </w:r>
            <w:sdt>
              <w:sdtPr>
                <w:rPr>
                  <w:rFonts w:cstheme="minorHAnsi"/>
                  <w:iCs/>
                  <w:color w:val="000000"/>
                  <w:sz w:val="22"/>
                  <w:szCs w:val="22"/>
                </w:rPr>
                <w:id w:val="-734012806"/>
                <w14:checkbox>
                  <w14:checked w14:val="0"/>
                  <w14:checkedState w14:val="2612" w14:font="MS Gothic"/>
                  <w14:uncheckedState w14:val="2610" w14:font="MS Gothic"/>
                </w14:checkbox>
              </w:sdtPr>
              <w:sdtEndPr/>
              <w:sdtContent>
                <w:r w:rsidRPr="00B75D26">
                  <w:rPr>
                    <w:rFonts w:ascii="Segoe UI Symbol" w:eastAsia="MS Gothic" w:hAnsi="Segoe UI Symbol" w:cs="Segoe UI Symbol"/>
                    <w:iCs/>
                    <w:color w:val="000000"/>
                    <w:sz w:val="22"/>
                    <w:szCs w:val="22"/>
                  </w:rPr>
                  <w:t>☐</w:t>
                </w:r>
              </w:sdtContent>
            </w:sdt>
          </w:p>
          <w:p w14:paraId="6DC99FCE"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 xml:space="preserve">Estimated Bare Ground in the Plot (select one):   </w:t>
            </w:r>
            <w:r w:rsidRPr="00B75D26">
              <w:rPr>
                <w:rFonts w:cstheme="minorHAnsi"/>
                <w:i/>
                <w:iCs/>
                <w:color w:val="000000"/>
                <w:sz w:val="22"/>
                <w:szCs w:val="22"/>
              </w:rPr>
              <w:t xml:space="preserve">&lt;5 % </w:t>
            </w:r>
            <w:sdt>
              <w:sdtPr>
                <w:rPr>
                  <w:rFonts w:cstheme="minorHAnsi"/>
                  <w:iCs/>
                  <w:color w:val="000000"/>
                  <w:sz w:val="22"/>
                  <w:szCs w:val="22"/>
                </w:rPr>
                <w:id w:val="-273253025"/>
                <w14:checkbox>
                  <w14:checked w14:val="0"/>
                  <w14:checkedState w14:val="2612" w14:font="MS Gothic"/>
                  <w14:uncheckedState w14:val="2610" w14:font="MS Gothic"/>
                </w14:checkbox>
              </w:sdtPr>
              <w:sdtEndPr/>
              <w:sdtContent>
                <w:r w:rsidRPr="00B75D26">
                  <w:rPr>
                    <w:rFonts w:ascii="Segoe UI Symbol" w:eastAsia="MS Gothic" w:hAnsi="Segoe UI Symbol" w:cs="Segoe UI Symbol"/>
                    <w:iCs/>
                    <w:color w:val="000000"/>
                    <w:sz w:val="22"/>
                    <w:szCs w:val="22"/>
                  </w:rPr>
                  <w:t>☐</w:t>
                </w:r>
              </w:sdtContent>
            </w:sdt>
            <w:r w:rsidRPr="00B75D26">
              <w:rPr>
                <w:rFonts w:cstheme="minorHAnsi"/>
                <w:i/>
                <w:iCs/>
                <w:color w:val="000000"/>
                <w:sz w:val="22"/>
                <w:szCs w:val="22"/>
              </w:rPr>
              <w:t xml:space="preserve">  5 - 25 % </w:t>
            </w:r>
            <w:sdt>
              <w:sdtPr>
                <w:rPr>
                  <w:rFonts w:cstheme="minorHAnsi"/>
                  <w:iCs/>
                  <w:color w:val="000000"/>
                  <w:sz w:val="22"/>
                  <w:szCs w:val="22"/>
                </w:rPr>
                <w:id w:val="-241259025"/>
                <w14:checkbox>
                  <w14:checked w14:val="0"/>
                  <w14:checkedState w14:val="2612" w14:font="MS Gothic"/>
                  <w14:uncheckedState w14:val="2610" w14:font="MS Gothic"/>
                </w14:checkbox>
              </w:sdtPr>
              <w:sdtEndPr/>
              <w:sdtContent>
                <w:r w:rsidRPr="00B75D26">
                  <w:rPr>
                    <w:rFonts w:ascii="Segoe UI Symbol" w:eastAsia="MS Gothic" w:hAnsi="Segoe UI Symbol" w:cs="Segoe UI Symbol"/>
                    <w:iCs/>
                    <w:color w:val="000000"/>
                    <w:sz w:val="22"/>
                    <w:szCs w:val="22"/>
                  </w:rPr>
                  <w:t>☐</w:t>
                </w:r>
              </w:sdtContent>
            </w:sdt>
            <w:r w:rsidRPr="00B75D26">
              <w:rPr>
                <w:rFonts w:cstheme="minorHAnsi"/>
                <w:iCs/>
                <w:color w:val="000000"/>
                <w:sz w:val="22"/>
                <w:szCs w:val="22"/>
              </w:rPr>
              <w:t xml:space="preserve">  </w:t>
            </w:r>
            <w:r w:rsidRPr="00B75D26">
              <w:rPr>
                <w:rFonts w:cstheme="minorHAnsi"/>
                <w:i/>
                <w:iCs/>
                <w:color w:val="000000"/>
                <w:sz w:val="22"/>
                <w:szCs w:val="22"/>
              </w:rPr>
              <w:t xml:space="preserve">25-50 % </w:t>
            </w:r>
            <w:sdt>
              <w:sdtPr>
                <w:rPr>
                  <w:rFonts w:cstheme="minorHAnsi"/>
                  <w:iCs/>
                  <w:color w:val="000000"/>
                  <w:sz w:val="22"/>
                  <w:szCs w:val="22"/>
                </w:rPr>
                <w:id w:val="60525800"/>
                <w14:checkbox>
                  <w14:checked w14:val="0"/>
                  <w14:checkedState w14:val="2612" w14:font="MS Gothic"/>
                  <w14:uncheckedState w14:val="2610" w14:font="MS Gothic"/>
                </w14:checkbox>
              </w:sdtPr>
              <w:sdtEndPr/>
              <w:sdtContent>
                <w:r w:rsidRPr="00B75D26">
                  <w:rPr>
                    <w:rFonts w:ascii="Segoe UI Symbol" w:eastAsia="MS Gothic" w:hAnsi="Segoe UI Symbol" w:cs="Segoe UI Symbol"/>
                    <w:iCs/>
                    <w:color w:val="000000"/>
                    <w:sz w:val="22"/>
                    <w:szCs w:val="22"/>
                  </w:rPr>
                  <w:t>☐</w:t>
                </w:r>
              </w:sdtContent>
            </w:sdt>
            <w:r w:rsidRPr="00B75D26">
              <w:rPr>
                <w:rFonts w:cstheme="minorHAnsi"/>
                <w:i/>
                <w:iCs/>
                <w:color w:val="000000"/>
                <w:sz w:val="22"/>
                <w:szCs w:val="22"/>
              </w:rPr>
              <w:t xml:space="preserve">  &gt;50 % </w:t>
            </w:r>
            <w:sdt>
              <w:sdtPr>
                <w:rPr>
                  <w:rFonts w:cstheme="minorHAnsi"/>
                  <w:iCs/>
                  <w:color w:val="000000"/>
                  <w:sz w:val="22"/>
                  <w:szCs w:val="22"/>
                </w:rPr>
                <w:id w:val="-223834260"/>
                <w14:checkbox>
                  <w14:checked w14:val="0"/>
                  <w14:checkedState w14:val="2612" w14:font="MS Gothic"/>
                  <w14:uncheckedState w14:val="2610" w14:font="MS Gothic"/>
                </w14:checkbox>
              </w:sdtPr>
              <w:sdtEndPr/>
              <w:sdtContent>
                <w:r w:rsidRPr="00B75D26">
                  <w:rPr>
                    <w:rFonts w:ascii="Segoe UI Symbol" w:eastAsia="MS Gothic" w:hAnsi="Segoe UI Symbol" w:cs="Segoe UI Symbol"/>
                    <w:iCs/>
                    <w:color w:val="000000"/>
                    <w:sz w:val="22"/>
                    <w:szCs w:val="22"/>
                  </w:rPr>
                  <w:t>☐</w:t>
                </w:r>
              </w:sdtContent>
            </w:sdt>
          </w:p>
        </w:tc>
      </w:tr>
      <w:tr w:rsidR="00C27B9B" w:rsidRPr="00B75D26" w14:paraId="4008E1D1" w14:textId="77777777" w:rsidTr="006860E6">
        <w:trPr>
          <w:trHeight w:val="926"/>
        </w:trPr>
        <w:tc>
          <w:tcPr>
            <w:tcW w:w="10773" w:type="dxa"/>
            <w:gridSpan w:val="5"/>
            <w:tcBorders>
              <w:top w:val="single" w:sz="4" w:space="0" w:color="auto"/>
              <w:left w:val="single" w:sz="4" w:space="0" w:color="auto"/>
              <w:bottom w:val="single" w:sz="4" w:space="0" w:color="000000"/>
              <w:right w:val="single" w:sz="4" w:space="0" w:color="000000"/>
            </w:tcBorders>
          </w:tcPr>
          <w:p w14:paraId="2BE30A24" w14:textId="77777777" w:rsidR="00C27B9B" w:rsidRPr="00B75D26" w:rsidRDefault="00C27B9B" w:rsidP="00C27B9B">
            <w:pPr>
              <w:spacing w:line="312" w:lineRule="auto"/>
              <w:rPr>
                <w:rFonts w:cstheme="minorHAnsi"/>
                <w:color w:val="000000"/>
                <w:sz w:val="22"/>
                <w:szCs w:val="22"/>
              </w:rPr>
            </w:pPr>
            <w:r w:rsidRPr="00B75D26">
              <w:rPr>
                <w:rFonts w:cstheme="minorHAnsi"/>
                <w:color w:val="000000"/>
                <w:sz w:val="22"/>
                <w:szCs w:val="22"/>
              </w:rPr>
              <w:t>Notes:</w:t>
            </w:r>
          </w:p>
        </w:tc>
      </w:tr>
    </w:tbl>
    <w:p w14:paraId="60E25164" w14:textId="7F5AD430" w:rsidR="00824F22" w:rsidRDefault="00824F22" w:rsidP="005A38F1">
      <w:pPr>
        <w:spacing w:after="120"/>
        <w:rPr>
          <w:rFonts w:cstheme="minorHAnsi"/>
          <w:b/>
          <w:sz w:val="22"/>
          <w:szCs w:val="22"/>
        </w:rPr>
      </w:pPr>
    </w:p>
    <w:p w14:paraId="5A8B36D6" w14:textId="51813CC3" w:rsidR="00B75D26" w:rsidRPr="00B75D26" w:rsidRDefault="00B75D26" w:rsidP="00B75D26">
      <w:pPr>
        <w:spacing w:line="240" w:lineRule="auto"/>
        <w:rPr>
          <w:b/>
          <w:bCs/>
          <w:noProof/>
          <w:color w:val="00B2A9" w:themeColor="accent1"/>
          <w:sz w:val="26"/>
          <w:szCs w:val="26"/>
        </w:rPr>
      </w:pPr>
      <w:r w:rsidRPr="00B75D26">
        <w:rPr>
          <w:b/>
          <w:bCs/>
          <w:noProof/>
          <w:color w:val="00B2A9" w:themeColor="accent1"/>
          <w:sz w:val="26"/>
          <w:szCs w:val="26"/>
        </w:rPr>
        <w:t xml:space="preserve">Please send completed datasheets and enquires to:  </w:t>
      </w:r>
      <w:hyperlink r:id="rId23" w:history="1">
        <w:r w:rsidRPr="00B75D26">
          <w:rPr>
            <w:rStyle w:val="Hyperlink"/>
            <w:b/>
            <w:bCs/>
            <w:noProof/>
            <w:color w:val="00B2A9" w:themeColor="accent1"/>
            <w:sz w:val="26"/>
            <w:szCs w:val="26"/>
          </w:rPr>
          <w:t>sacha.jellinek@gmail.com</w:t>
        </w:r>
      </w:hyperlink>
    </w:p>
    <w:sectPr w:rsidR="00B75D26" w:rsidRPr="00B75D26" w:rsidSect="00AE3BB2">
      <w:headerReference w:type="even" r:id="rId24"/>
      <w:headerReference w:type="default" r:id="rId25"/>
      <w:footerReference w:type="even" r:id="rId26"/>
      <w:footerReference w:type="default" r:id="rId27"/>
      <w:pgSz w:w="11906" w:h="16838"/>
      <w:pgMar w:top="1701" w:right="737" w:bottom="1276" w:left="737" w:header="567" w:footer="118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94B4FC" w14:textId="77777777" w:rsidR="00B062B1" w:rsidRDefault="00B062B1">
      <w:r>
        <w:separator/>
      </w:r>
    </w:p>
    <w:p w14:paraId="5AF022BA" w14:textId="77777777" w:rsidR="00B062B1" w:rsidRDefault="00B062B1"/>
    <w:p w14:paraId="49712B16" w14:textId="77777777" w:rsidR="00B062B1" w:rsidRDefault="00B062B1"/>
  </w:endnote>
  <w:endnote w:type="continuationSeparator" w:id="0">
    <w:p w14:paraId="223304C4" w14:textId="77777777" w:rsidR="00B062B1" w:rsidRDefault="00B062B1">
      <w:r>
        <w:continuationSeparator/>
      </w:r>
    </w:p>
    <w:p w14:paraId="1A4AA4BA" w14:textId="77777777" w:rsidR="00B062B1" w:rsidRDefault="00B062B1"/>
    <w:p w14:paraId="3C9E3F06" w14:textId="77777777" w:rsidR="00B062B1" w:rsidRDefault="00B062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D72CD" w14:textId="77777777" w:rsidR="00C27B9B" w:rsidRPr="00B5221E" w:rsidRDefault="00C27B9B" w:rsidP="00E97294">
    <w:pPr>
      <w:pStyle w:val="FooterEven"/>
    </w:pPr>
    <w:r w:rsidRPr="00D55628">
      <w:rPr>
        <w:noProof/>
      </w:rPr>
      <mc:AlternateContent>
        <mc:Choice Requires="wps">
          <w:drawing>
            <wp:anchor distT="0" distB="0" distL="114300" distR="114300" simplePos="0" relativeHeight="251653632" behindDoc="1" locked="1" layoutInCell="1" allowOverlap="1" wp14:anchorId="040AE5C6" wp14:editId="4CC61649">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BBB0" w14:textId="224D038E" w:rsidR="00C27B9B" w:rsidRPr="0001226A" w:rsidRDefault="00C27B9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AE5C6" id="_x0000_t202" coordsize="21600,21600" o:spt="202" path="m,l,21600r21600,l21600,xe">
              <v:stroke joinstyle="miter"/>
              <v:path gradientshapeok="t" o:connecttype="rect"/>
            </v:shapetype>
            <v:shape id="Text Box 224" o:spid="_x0000_s1054" type="#_x0000_t202" alt="Title: Background Watermark Image" style="position:absolute;margin-left:0;margin-top:0;width:595.3pt;height:141.45pt;z-index:-2516628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KdOEukMAgAA7AMA&#10;AA4AAAAAAAAAAAAAAAAALgIAAGRycy9lMm9Eb2MueG1sUEsBAi0AFAAGAAgAAAAhADTFRM7bAAAA&#10;BgEAAA8AAAAAAAAAAAAAAAAAZgQAAGRycy9kb3ducmV2LnhtbFBLBQYAAAAABAAEAPMAAABuBQAA&#10;AAA=&#10;" filled="f" stroked="f">
              <v:textbox>
                <w:txbxContent>
                  <w:p w14:paraId="358FBBB0" w14:textId="224D038E" w:rsidR="00C27B9B" w:rsidRPr="0001226A" w:rsidRDefault="00C27B9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8ED22" w14:textId="79AA3958" w:rsidR="00C27B9B" w:rsidRDefault="002D2793" w:rsidP="007E5222">
    <w:pPr>
      <w:pStyle w:val="Footer"/>
      <w:tabs>
        <w:tab w:val="left" w:pos="1410"/>
      </w:tabs>
      <w:spacing w:before="1600"/>
    </w:pPr>
    <w:r>
      <w:rPr>
        <w:noProof/>
      </w:rPr>
      <w:drawing>
        <wp:anchor distT="0" distB="0" distL="114300" distR="114300" simplePos="0" relativeHeight="251650560" behindDoc="1" locked="0" layoutInCell="1" allowOverlap="1" wp14:anchorId="5FA3B0AC" wp14:editId="3CA1CD28">
          <wp:simplePos x="0" y="0"/>
          <wp:positionH relativeFrom="page">
            <wp:posOffset>3286125</wp:posOffset>
          </wp:positionH>
          <wp:positionV relativeFrom="page">
            <wp:posOffset>9761220</wp:posOffset>
          </wp:positionV>
          <wp:extent cx="1200150" cy="701947"/>
          <wp:effectExtent l="0" t="0" r="0" b="3175"/>
          <wp:wrapTight wrapText="bothSides">
            <wp:wrapPolygon edited="0">
              <wp:start x="0" y="0"/>
              <wp:lineTo x="0" y="21111"/>
              <wp:lineTo x="21257" y="21111"/>
              <wp:lineTo x="21257" y="0"/>
              <wp:lineTo x="0" y="0"/>
            </wp:wrapPolygon>
          </wp:wrapTight>
          <wp:docPr id="205" name="Picture 20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00150" cy="70194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78CA7635" wp14:editId="774CAED1">
          <wp:simplePos x="0" y="0"/>
          <wp:positionH relativeFrom="page">
            <wp:posOffset>4876800</wp:posOffset>
          </wp:positionH>
          <wp:positionV relativeFrom="page">
            <wp:posOffset>9763125</wp:posOffset>
          </wp:positionV>
          <wp:extent cx="2238375" cy="619125"/>
          <wp:effectExtent l="0" t="0" r="9525" b="9525"/>
          <wp:wrapNone/>
          <wp:docPr id="206" name="Picture 20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383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222">
      <w:rPr>
        <w:noProof/>
      </w:rPr>
      <w:drawing>
        <wp:anchor distT="0" distB="0" distL="114300" distR="114300" simplePos="0" relativeHeight="251688448" behindDoc="1" locked="0" layoutInCell="1" allowOverlap="1" wp14:anchorId="24FC923B" wp14:editId="56E85A56">
          <wp:simplePos x="0" y="0"/>
          <wp:positionH relativeFrom="column">
            <wp:posOffset>-45085</wp:posOffset>
          </wp:positionH>
          <wp:positionV relativeFrom="paragraph">
            <wp:posOffset>440690</wp:posOffset>
          </wp:positionV>
          <wp:extent cx="1991360" cy="577850"/>
          <wp:effectExtent l="0" t="0" r="8890" b="0"/>
          <wp:wrapTight wrapText="bothSides">
            <wp:wrapPolygon edited="0">
              <wp:start x="0" y="0"/>
              <wp:lineTo x="0" y="20651"/>
              <wp:lineTo x="21490" y="20651"/>
              <wp:lineTo x="21490"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991360" cy="5778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topFromText="113" w:vertAnchor="page" w:horzAnchor="margin" w:tblpX="-284" w:tblpY="13226"/>
      <w:tblOverlap w:val="never"/>
      <w:tblW w:w="10960"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82"/>
      <w:gridCol w:w="5678"/>
    </w:tblGrid>
    <w:tr w:rsidR="00C27B9B" w:rsidRPr="00446E8D" w14:paraId="6AEB2523" w14:textId="77777777" w:rsidTr="007E5222">
      <w:trPr>
        <w:trHeight w:val="2436"/>
      </w:trPr>
      <w:tc>
        <w:tcPr>
          <w:tcW w:w="5282" w:type="dxa"/>
          <w:shd w:val="clear" w:color="auto" w:fill="auto"/>
        </w:tcPr>
        <w:p w14:paraId="3D3D6BC1" w14:textId="62BC0FFB" w:rsidR="00C27B9B" w:rsidRPr="00446E8D" w:rsidRDefault="00C27B9B" w:rsidP="00446E8D">
          <w:pPr>
            <w:spacing w:before="40" w:after="40" w:line="160" w:lineRule="atLeast"/>
            <w:ind w:left="142" w:right="340"/>
            <w:rPr>
              <w:spacing w:val="2"/>
              <w:sz w:val="12"/>
            </w:rPr>
          </w:pPr>
          <w:r w:rsidRPr="00446E8D">
            <w:rPr>
              <w:spacing w:val="2"/>
              <w:sz w:val="12"/>
            </w:rPr>
            <w:t xml:space="preserve">© The State of Victoria Department of Environment, Land, Water and Planning </w:t>
          </w:r>
          <w:r w:rsidRPr="00446E8D">
            <w:rPr>
              <w:spacing w:val="2"/>
              <w:sz w:val="12"/>
            </w:rPr>
            <w:fldChar w:fldCharType="begin"/>
          </w:r>
          <w:r w:rsidRPr="00446E8D">
            <w:rPr>
              <w:spacing w:val="2"/>
              <w:sz w:val="12"/>
            </w:rPr>
            <w:instrText xml:space="preserve"> DATE  \@ "yyyy" \* MERGEFORMAT </w:instrText>
          </w:r>
          <w:r w:rsidRPr="00446E8D">
            <w:rPr>
              <w:spacing w:val="2"/>
              <w:sz w:val="12"/>
            </w:rPr>
            <w:fldChar w:fldCharType="separate"/>
          </w:r>
          <w:r w:rsidR="0003032D">
            <w:rPr>
              <w:noProof/>
              <w:spacing w:val="2"/>
              <w:sz w:val="12"/>
            </w:rPr>
            <w:t>2020</w:t>
          </w:r>
          <w:r w:rsidRPr="00446E8D">
            <w:rPr>
              <w:spacing w:val="2"/>
              <w:sz w:val="12"/>
            </w:rPr>
            <w:fldChar w:fldCharType="end"/>
          </w:r>
        </w:p>
        <w:p w14:paraId="785B9D9B" w14:textId="77777777" w:rsidR="00C27B9B" w:rsidRPr="00446E8D" w:rsidRDefault="00C27B9B" w:rsidP="00446E8D">
          <w:pPr>
            <w:spacing w:before="40" w:after="40" w:line="160" w:lineRule="atLeast"/>
            <w:ind w:left="142" w:right="340"/>
            <w:rPr>
              <w:spacing w:val="2"/>
              <w:sz w:val="12"/>
            </w:rPr>
          </w:pPr>
          <w:r w:rsidRPr="00446E8D">
            <w:rPr>
              <w:noProof/>
              <w:spacing w:val="2"/>
              <w:sz w:val="12"/>
            </w:rPr>
            <w:drawing>
              <wp:anchor distT="0" distB="0" distL="114300" distR="36195" simplePos="0" relativeHeight="251673088" behindDoc="0" locked="1" layoutInCell="1" allowOverlap="1" wp14:anchorId="59FCA653" wp14:editId="4C85ACAC">
                <wp:simplePos x="0" y="0"/>
                <wp:positionH relativeFrom="column">
                  <wp:posOffset>0</wp:posOffset>
                </wp:positionH>
                <wp:positionV relativeFrom="paragraph">
                  <wp:posOffset>28575</wp:posOffset>
                </wp:positionV>
                <wp:extent cx="658800" cy="237600"/>
                <wp:effectExtent l="0" t="0" r="8255" b="0"/>
                <wp:wrapSquare wrapText="bothSides"/>
                <wp:docPr id="221" name="Picture 22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0" w:name="_ImprintPageOne"/>
          <w:bookmarkEnd w:id="0"/>
          <w:r w:rsidRPr="00446E8D">
            <w:rPr>
              <w:spacing w:val="2"/>
              <w:sz w:val="12"/>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6DBA42FC" w14:textId="2DAF808D" w:rsidR="00C27B9B" w:rsidRPr="00446E8D" w:rsidRDefault="00373358" w:rsidP="00446E8D">
          <w:pPr>
            <w:spacing w:before="40" w:after="40" w:line="160" w:lineRule="atLeast"/>
            <w:ind w:left="142" w:right="340"/>
            <w:rPr>
              <w:spacing w:val="2"/>
              <w:sz w:val="12"/>
            </w:rPr>
          </w:pPr>
          <w:r w:rsidRPr="00373358">
            <w:rPr>
              <w:spacing w:val="2"/>
              <w:sz w:val="12"/>
            </w:rPr>
            <w:t>ISBN 978-1-76105-196-8 (pdf/online/MS word)</w:t>
          </w:r>
        </w:p>
        <w:p w14:paraId="1DA8AB2B" w14:textId="77777777" w:rsidR="00C27B9B" w:rsidRPr="00446E8D" w:rsidRDefault="00C27B9B" w:rsidP="00446E8D">
          <w:pPr>
            <w:spacing w:before="60" w:line="160" w:lineRule="atLeast"/>
            <w:ind w:left="142" w:right="3119"/>
            <w:rPr>
              <w:b/>
              <w:sz w:val="12"/>
            </w:rPr>
          </w:pPr>
          <w:r w:rsidRPr="00446E8D">
            <w:rPr>
              <w:b/>
              <w:sz w:val="12"/>
            </w:rPr>
            <w:t>Disclaimer</w:t>
          </w:r>
        </w:p>
        <w:p w14:paraId="6ABB6091" w14:textId="77777777" w:rsidR="00C27B9B" w:rsidRPr="00446E8D" w:rsidRDefault="00C27B9B" w:rsidP="00446E8D">
          <w:pPr>
            <w:spacing w:before="40" w:after="40" w:line="160" w:lineRule="atLeast"/>
            <w:ind w:left="142" w:right="340"/>
            <w:rPr>
              <w:spacing w:val="2"/>
              <w:sz w:val="12"/>
            </w:rPr>
          </w:pPr>
          <w:r w:rsidRPr="00446E8D">
            <w:rPr>
              <w:spacing w:val="2"/>
              <w:sz w:val="12"/>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5678" w:type="dxa"/>
          <w:shd w:val="clear" w:color="auto" w:fill="auto"/>
        </w:tcPr>
        <w:p w14:paraId="3174939C" w14:textId="77777777" w:rsidR="00C27B9B" w:rsidRPr="00446E8D" w:rsidRDefault="00C27B9B" w:rsidP="00446E8D">
          <w:pPr>
            <w:spacing w:line="300" w:lineRule="exact"/>
            <w:ind w:left="689"/>
            <w:rPr>
              <w:b/>
              <w:sz w:val="22"/>
            </w:rPr>
          </w:pPr>
          <w:bookmarkStart w:id="1" w:name="_Accessibility"/>
          <w:bookmarkEnd w:id="1"/>
          <w:r w:rsidRPr="00446E8D">
            <w:rPr>
              <w:b/>
              <w:sz w:val="22"/>
            </w:rPr>
            <w:t>Accessibility</w:t>
          </w:r>
        </w:p>
        <w:p w14:paraId="604FA7F4" w14:textId="77777777" w:rsidR="00C27B9B" w:rsidRPr="00446E8D" w:rsidRDefault="00C27B9B" w:rsidP="00446E8D">
          <w:pPr>
            <w:spacing w:line="276" w:lineRule="exact"/>
            <w:ind w:left="689"/>
            <w:rPr>
              <w:sz w:val="24"/>
            </w:rPr>
          </w:pPr>
          <w:r w:rsidRPr="00446E8D">
            <w:rPr>
              <w:sz w:val="24"/>
            </w:rPr>
            <w:t>If you would like to receive this publication in an alternative format, please telephone the DELWP Customer Service Centre on 136186, email </w:t>
          </w:r>
          <w:hyperlink r:id="rId2" w:history="1">
            <w:r w:rsidRPr="00446E8D">
              <w:rPr>
                <w:sz w:val="24"/>
              </w:rPr>
              <w:t>customer.service@delwp.vic.gov.au</w:t>
            </w:r>
          </w:hyperlink>
          <w:r w:rsidRPr="00446E8D">
            <w:rPr>
              <w:sz w:val="24"/>
            </w:rPr>
            <w:t xml:space="preserve">, or via the National Relay Service on 133 677 </w:t>
          </w:r>
          <w:hyperlink r:id="rId3" w:history="1">
            <w:r w:rsidRPr="00446E8D">
              <w:rPr>
                <w:sz w:val="24"/>
              </w:rPr>
              <w:t>www.relayservice.com.au</w:t>
            </w:r>
          </w:hyperlink>
          <w:r w:rsidRPr="00446E8D">
            <w:rPr>
              <w:sz w:val="24"/>
            </w:rPr>
            <w:t xml:space="preserve">. This document is also available on the internet at https://www.ari.vic.gov.au/research/ </w:t>
          </w:r>
        </w:p>
      </w:tc>
    </w:tr>
  </w:tbl>
  <w:p w14:paraId="7072FAD2" w14:textId="101E6049" w:rsidR="00C27B9B" w:rsidRPr="00B5221E" w:rsidRDefault="00C27B9B" w:rsidP="00E97294">
    <w:pPr>
      <w:pStyle w:val="FooterEven"/>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5DFFF" w14:textId="5EE912F7" w:rsidR="002D2793" w:rsidRPr="00B5221E" w:rsidRDefault="004B6424" w:rsidP="00E97294">
    <w:pPr>
      <w:pStyle w:val="FooterEven"/>
    </w:pPr>
    <w:r w:rsidRPr="00A66BB2">
      <w:rPr>
        <w:noProof/>
      </w:rPr>
      <w:drawing>
        <wp:anchor distT="0" distB="0" distL="114300" distR="114300" simplePos="0" relativeHeight="251702784" behindDoc="0" locked="0" layoutInCell="1" allowOverlap="1" wp14:anchorId="66A227CD" wp14:editId="24F26BC9">
          <wp:simplePos x="0" y="0"/>
          <wp:positionH relativeFrom="margin">
            <wp:posOffset>5201285</wp:posOffset>
          </wp:positionH>
          <wp:positionV relativeFrom="paragraph">
            <wp:posOffset>229235</wp:posOffset>
          </wp:positionV>
          <wp:extent cx="1576070" cy="598805"/>
          <wp:effectExtent l="0" t="0" r="5080" b="0"/>
          <wp:wrapTopAndBottom/>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ing Australia 300dpi.jpg"/>
                  <pic:cNvPicPr/>
                </pic:nvPicPr>
                <pic:blipFill>
                  <a:blip r:embed="rId1">
                    <a:extLst>
                      <a:ext uri="{28A0092B-C50C-407E-A947-70E740481C1C}">
                        <a14:useLocalDpi xmlns:a14="http://schemas.microsoft.com/office/drawing/2010/main" val="0"/>
                      </a:ext>
                    </a:extLst>
                  </a:blip>
                  <a:stretch>
                    <a:fillRect/>
                  </a:stretch>
                </pic:blipFill>
                <pic:spPr>
                  <a:xfrm>
                    <a:off x="0" y="0"/>
                    <a:ext cx="1576070" cy="598805"/>
                  </a:xfrm>
                  <a:prstGeom prst="rect">
                    <a:avLst/>
                  </a:prstGeom>
                </pic:spPr>
              </pic:pic>
            </a:graphicData>
          </a:graphic>
        </wp:anchor>
      </w:drawing>
    </w:r>
    <w:r w:rsidRPr="00A66BB2">
      <w:rPr>
        <w:noProof/>
      </w:rPr>
      <w:drawing>
        <wp:anchor distT="0" distB="0" distL="114300" distR="114300" simplePos="0" relativeHeight="251700736" behindDoc="1" locked="0" layoutInCell="1" allowOverlap="1" wp14:anchorId="562AF0C8" wp14:editId="1A00B292">
          <wp:simplePos x="0" y="0"/>
          <wp:positionH relativeFrom="margin">
            <wp:posOffset>-209550</wp:posOffset>
          </wp:positionH>
          <wp:positionV relativeFrom="paragraph">
            <wp:posOffset>85725</wp:posOffset>
          </wp:positionV>
          <wp:extent cx="1327785" cy="775970"/>
          <wp:effectExtent l="0" t="0" r="5715" b="5080"/>
          <wp:wrapTight wrapText="bothSides">
            <wp:wrapPolygon edited="0">
              <wp:start x="0" y="0"/>
              <wp:lineTo x="0" y="21211"/>
              <wp:lineTo x="21383" y="21211"/>
              <wp:lineTo x="21383" y="0"/>
              <wp:lineTo x="0" y="0"/>
            </wp:wrapPolygon>
          </wp:wrapTight>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I_colour_RGB.jpg"/>
                  <pic:cNvPicPr/>
                </pic:nvPicPr>
                <pic:blipFill>
                  <a:blip r:embed="rId2">
                    <a:extLst>
                      <a:ext uri="{28A0092B-C50C-407E-A947-70E740481C1C}">
                        <a14:useLocalDpi xmlns:a14="http://schemas.microsoft.com/office/drawing/2010/main" val="0"/>
                      </a:ext>
                    </a:extLst>
                  </a:blip>
                  <a:stretch>
                    <a:fillRect/>
                  </a:stretch>
                </pic:blipFill>
                <pic:spPr>
                  <a:xfrm>
                    <a:off x="0" y="0"/>
                    <a:ext cx="1327785" cy="775970"/>
                  </a:xfrm>
                  <a:prstGeom prst="rect">
                    <a:avLst/>
                  </a:prstGeom>
                </pic:spPr>
              </pic:pic>
            </a:graphicData>
          </a:graphic>
          <wp14:sizeRelH relativeFrom="margin">
            <wp14:pctWidth>0</wp14:pctWidth>
          </wp14:sizeRelH>
          <wp14:sizeRelV relativeFrom="margin">
            <wp14:pctHeight>0</wp14:pctHeight>
          </wp14:sizeRelV>
        </wp:anchor>
      </w:drawing>
    </w:r>
    <w:r w:rsidRPr="00A66BB2">
      <w:rPr>
        <w:noProof/>
      </w:rPr>
      <w:drawing>
        <wp:anchor distT="0" distB="0" distL="114300" distR="114300" simplePos="0" relativeHeight="251703808" behindDoc="1" locked="0" layoutInCell="1" allowOverlap="1" wp14:anchorId="5BD61CA2" wp14:editId="1C8D8F0C">
          <wp:simplePos x="0" y="0"/>
          <wp:positionH relativeFrom="page">
            <wp:posOffset>3677920</wp:posOffset>
          </wp:positionH>
          <wp:positionV relativeFrom="page">
            <wp:posOffset>10033000</wp:posOffset>
          </wp:positionV>
          <wp:extent cx="1931670" cy="579120"/>
          <wp:effectExtent l="0" t="0" r="0" b="0"/>
          <wp:wrapNone/>
          <wp:docPr id="531" name="Picture 53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3167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BB2">
      <w:rPr>
        <w:noProof/>
      </w:rPr>
      <w:drawing>
        <wp:anchor distT="0" distB="0" distL="114300" distR="114300" simplePos="0" relativeHeight="251701760" behindDoc="1" locked="0" layoutInCell="1" allowOverlap="1" wp14:anchorId="4110E4AD" wp14:editId="2E897728">
          <wp:simplePos x="0" y="0"/>
          <wp:positionH relativeFrom="margin">
            <wp:posOffset>1251585</wp:posOffset>
          </wp:positionH>
          <wp:positionV relativeFrom="paragraph">
            <wp:posOffset>265430</wp:posOffset>
          </wp:positionV>
          <wp:extent cx="1757045" cy="508635"/>
          <wp:effectExtent l="0" t="0" r="0" b="5715"/>
          <wp:wrapTight wrapText="bothSides">
            <wp:wrapPolygon edited="0">
              <wp:start x="0" y="0"/>
              <wp:lineTo x="0" y="21034"/>
              <wp:lineTo x="21311" y="21034"/>
              <wp:lineTo x="21311" y="0"/>
              <wp:lineTo x="0" y="0"/>
            </wp:wrapPolygon>
          </wp:wrapTight>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LWP new 2015.jpg"/>
                  <pic:cNvPicPr/>
                </pic:nvPicPr>
                <pic:blipFill>
                  <a:blip r:embed="rId4">
                    <a:extLst>
                      <a:ext uri="{28A0092B-C50C-407E-A947-70E740481C1C}">
                        <a14:useLocalDpi xmlns:a14="http://schemas.microsoft.com/office/drawing/2010/main" val="0"/>
                      </a:ext>
                    </a:extLst>
                  </a:blip>
                  <a:stretch>
                    <a:fillRect/>
                  </a:stretch>
                </pic:blipFill>
                <pic:spPr>
                  <a:xfrm>
                    <a:off x="0" y="0"/>
                    <a:ext cx="1757045" cy="50863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F8365" w14:textId="254A446A" w:rsidR="00C27B9B" w:rsidRDefault="004B6424" w:rsidP="002D2793">
    <w:pPr>
      <w:pStyle w:val="Footer"/>
      <w:jc w:val="right"/>
    </w:pPr>
    <w:r>
      <w:rPr>
        <w:noProof/>
      </w:rPr>
      <w:drawing>
        <wp:anchor distT="0" distB="0" distL="114300" distR="114300" simplePos="0" relativeHeight="251698688" behindDoc="1" locked="0" layoutInCell="1" allowOverlap="1" wp14:anchorId="0BDF2ED0" wp14:editId="7A35E475">
          <wp:simplePos x="0" y="0"/>
          <wp:positionH relativeFrom="page">
            <wp:posOffset>3667125</wp:posOffset>
          </wp:positionH>
          <wp:positionV relativeFrom="page">
            <wp:posOffset>9977755</wp:posOffset>
          </wp:positionV>
          <wp:extent cx="1931670" cy="579120"/>
          <wp:effectExtent l="0" t="0" r="0" b="0"/>
          <wp:wrapNone/>
          <wp:docPr id="537" name="Picture 53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167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BB2">
      <w:rPr>
        <w:noProof/>
      </w:rPr>
      <w:drawing>
        <wp:anchor distT="0" distB="0" distL="114300" distR="114300" simplePos="0" relativeHeight="251686400" behindDoc="1" locked="0" layoutInCell="1" allowOverlap="1" wp14:anchorId="4EBF2E6A" wp14:editId="468CFEE7">
          <wp:simplePos x="0" y="0"/>
          <wp:positionH relativeFrom="margin">
            <wp:posOffset>1311275</wp:posOffset>
          </wp:positionH>
          <wp:positionV relativeFrom="paragraph">
            <wp:posOffset>189865</wp:posOffset>
          </wp:positionV>
          <wp:extent cx="1757045" cy="508635"/>
          <wp:effectExtent l="0" t="0" r="0" b="5715"/>
          <wp:wrapTight wrapText="bothSides">
            <wp:wrapPolygon edited="0">
              <wp:start x="0" y="0"/>
              <wp:lineTo x="0" y="21034"/>
              <wp:lineTo x="21311" y="21034"/>
              <wp:lineTo x="21311" y="0"/>
              <wp:lineTo x="0" y="0"/>
            </wp:wrapPolygon>
          </wp:wrapTight>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LWP new 2015.jpg"/>
                  <pic:cNvPicPr/>
                </pic:nvPicPr>
                <pic:blipFill>
                  <a:blip r:embed="rId2">
                    <a:extLst>
                      <a:ext uri="{28A0092B-C50C-407E-A947-70E740481C1C}">
                        <a14:useLocalDpi xmlns:a14="http://schemas.microsoft.com/office/drawing/2010/main" val="0"/>
                      </a:ext>
                    </a:extLst>
                  </a:blip>
                  <a:stretch>
                    <a:fillRect/>
                  </a:stretch>
                </pic:blipFill>
                <pic:spPr>
                  <a:xfrm>
                    <a:off x="0" y="0"/>
                    <a:ext cx="1757045" cy="508635"/>
                  </a:xfrm>
                  <a:prstGeom prst="rect">
                    <a:avLst/>
                  </a:prstGeom>
                </pic:spPr>
              </pic:pic>
            </a:graphicData>
          </a:graphic>
          <wp14:sizeRelH relativeFrom="margin">
            <wp14:pctWidth>0</wp14:pctWidth>
          </wp14:sizeRelH>
          <wp14:sizeRelV relativeFrom="margin">
            <wp14:pctHeight>0</wp14:pctHeight>
          </wp14:sizeRelV>
        </wp:anchor>
      </w:drawing>
    </w:r>
    <w:r w:rsidR="00A66BB2">
      <w:rPr>
        <w:noProof/>
      </w:rPr>
      <w:drawing>
        <wp:anchor distT="0" distB="0" distL="114300" distR="114300" simplePos="0" relativeHeight="251685376" behindDoc="1" locked="0" layoutInCell="1" allowOverlap="1" wp14:anchorId="31DFDFBB" wp14:editId="2F518B5B">
          <wp:simplePos x="0" y="0"/>
          <wp:positionH relativeFrom="margin">
            <wp:posOffset>-180340</wp:posOffset>
          </wp:positionH>
          <wp:positionV relativeFrom="paragraph">
            <wp:posOffset>75565</wp:posOffset>
          </wp:positionV>
          <wp:extent cx="1327785" cy="775970"/>
          <wp:effectExtent l="0" t="0" r="5715" b="5080"/>
          <wp:wrapTight wrapText="bothSides">
            <wp:wrapPolygon edited="0">
              <wp:start x="0" y="0"/>
              <wp:lineTo x="0" y="21211"/>
              <wp:lineTo x="21383" y="21211"/>
              <wp:lineTo x="21383" y="0"/>
              <wp:lineTo x="0" y="0"/>
            </wp:wrapPolygon>
          </wp:wrapTight>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I_colour_RGB.jpg"/>
                  <pic:cNvPicPr/>
                </pic:nvPicPr>
                <pic:blipFill>
                  <a:blip r:embed="rId3">
                    <a:extLst>
                      <a:ext uri="{28A0092B-C50C-407E-A947-70E740481C1C}">
                        <a14:useLocalDpi xmlns:a14="http://schemas.microsoft.com/office/drawing/2010/main" val="0"/>
                      </a:ext>
                    </a:extLst>
                  </a:blip>
                  <a:stretch>
                    <a:fillRect/>
                  </a:stretch>
                </pic:blipFill>
                <pic:spPr>
                  <a:xfrm>
                    <a:off x="0" y="0"/>
                    <a:ext cx="1327785" cy="775970"/>
                  </a:xfrm>
                  <a:prstGeom prst="rect">
                    <a:avLst/>
                  </a:prstGeom>
                </pic:spPr>
              </pic:pic>
            </a:graphicData>
          </a:graphic>
          <wp14:sizeRelH relativeFrom="margin">
            <wp14:pctWidth>0</wp14:pctWidth>
          </wp14:sizeRelH>
          <wp14:sizeRelV relativeFrom="margin">
            <wp14:pctHeight>0</wp14:pctHeight>
          </wp14:sizeRelV>
        </wp:anchor>
      </w:drawing>
    </w:r>
    <w:r w:rsidR="00A66BB2">
      <w:rPr>
        <w:noProof/>
      </w:rPr>
      <w:drawing>
        <wp:anchor distT="0" distB="0" distL="114300" distR="114300" simplePos="0" relativeHeight="251687424" behindDoc="0" locked="0" layoutInCell="1" allowOverlap="1" wp14:anchorId="02A63BF7" wp14:editId="2D2F59CB">
          <wp:simplePos x="0" y="0"/>
          <wp:positionH relativeFrom="margin">
            <wp:posOffset>5259070</wp:posOffset>
          </wp:positionH>
          <wp:positionV relativeFrom="paragraph">
            <wp:posOffset>191770</wp:posOffset>
          </wp:positionV>
          <wp:extent cx="1576070" cy="598805"/>
          <wp:effectExtent l="0" t="0" r="5080" b="0"/>
          <wp:wrapTopAndBottom/>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ing Australia 300dpi.jpg"/>
                  <pic:cNvPicPr/>
                </pic:nvPicPr>
                <pic:blipFill>
                  <a:blip r:embed="rId4">
                    <a:extLst>
                      <a:ext uri="{28A0092B-C50C-407E-A947-70E740481C1C}">
                        <a14:useLocalDpi xmlns:a14="http://schemas.microsoft.com/office/drawing/2010/main" val="0"/>
                      </a:ext>
                    </a:extLst>
                  </a:blip>
                  <a:stretch>
                    <a:fillRect/>
                  </a:stretch>
                </pic:blipFill>
                <pic:spPr>
                  <a:xfrm>
                    <a:off x="0" y="0"/>
                    <a:ext cx="1576070" cy="5988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27D3B3" w14:textId="77777777" w:rsidR="00B062B1" w:rsidRPr="008F5280" w:rsidRDefault="00B062B1" w:rsidP="008F5280">
      <w:pPr>
        <w:pStyle w:val="FootnoteSeparator"/>
      </w:pPr>
    </w:p>
    <w:p w14:paraId="13F16208" w14:textId="77777777" w:rsidR="00B062B1" w:rsidRDefault="00B062B1"/>
  </w:footnote>
  <w:footnote w:type="continuationSeparator" w:id="0">
    <w:p w14:paraId="7BD87983" w14:textId="77777777" w:rsidR="00B062B1" w:rsidRDefault="00B062B1" w:rsidP="008F5280">
      <w:pPr>
        <w:pStyle w:val="FootnoteSeparator"/>
      </w:pPr>
    </w:p>
    <w:p w14:paraId="3ABA8542" w14:textId="77777777" w:rsidR="00B062B1" w:rsidRDefault="00B062B1"/>
    <w:p w14:paraId="209719C2" w14:textId="77777777" w:rsidR="00B062B1" w:rsidRDefault="00B062B1"/>
  </w:footnote>
  <w:footnote w:type="continuationNotice" w:id="1">
    <w:p w14:paraId="7976E001" w14:textId="77777777" w:rsidR="00B062B1" w:rsidRDefault="00B062B1" w:rsidP="00D55628"/>
    <w:p w14:paraId="607C8B49" w14:textId="77777777" w:rsidR="00B062B1" w:rsidRDefault="00B062B1"/>
    <w:p w14:paraId="24F8525A" w14:textId="77777777" w:rsidR="00B062B1" w:rsidRDefault="00B062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47E20" w14:textId="77777777" w:rsidR="002D2793" w:rsidRDefault="002D2793" w:rsidP="002D2793">
    <w:pPr>
      <w:pStyle w:val="Default"/>
      <w:jc w:val="right"/>
      <w:rPr>
        <w:b/>
        <w:bCs/>
        <w:color w:val="FFFFFF" w:themeColor="background1"/>
        <w:sz w:val="36"/>
        <w:szCs w:val="36"/>
      </w:rPr>
    </w:pPr>
    <w:r>
      <w:rPr>
        <w:b/>
        <w:bCs/>
        <w:color w:val="FFFFFF" w:themeColor="background1"/>
        <w:sz w:val="36"/>
        <w:szCs w:val="36"/>
      </w:rPr>
      <w:t>R</w:t>
    </w:r>
    <w:r w:rsidRPr="00810DD0">
      <w:rPr>
        <w:b/>
        <w:bCs/>
        <w:color w:val="FFFFFF" w:themeColor="background1"/>
        <w:sz w:val="36"/>
        <w:szCs w:val="36"/>
      </w:rPr>
      <w:t>evegetation</w:t>
    </w:r>
    <w:r>
      <w:rPr>
        <w:b/>
        <w:bCs/>
        <w:color w:val="FFFFFF" w:themeColor="background1"/>
        <w:sz w:val="36"/>
        <w:szCs w:val="36"/>
      </w:rPr>
      <w:t xml:space="preserve"> monitoring</w:t>
    </w:r>
  </w:p>
  <w:p w14:paraId="2E7791C1" w14:textId="77777777" w:rsidR="002D2793" w:rsidRDefault="002D2793" w:rsidP="002D2793">
    <w:pPr>
      <w:pStyle w:val="Default"/>
      <w:jc w:val="right"/>
      <w:rPr>
        <w:b/>
        <w:bCs/>
        <w:color w:val="FFFFFF" w:themeColor="background1"/>
        <w:sz w:val="36"/>
        <w:szCs w:val="36"/>
      </w:rPr>
    </w:pPr>
    <w:r w:rsidRPr="00810DD0">
      <w:rPr>
        <w:color w:val="FFFFFF" w:themeColor="background1"/>
        <w:sz w:val="32"/>
        <w:szCs w:val="28"/>
      </w:rPr>
      <w:t xml:space="preserve">1. </w:t>
    </w:r>
    <w:r w:rsidRPr="00810DD0">
      <w:rPr>
        <w:color w:val="FFFFFF" w:themeColor="background1"/>
        <w:sz w:val="28"/>
        <w:szCs w:val="28"/>
      </w:rPr>
      <w:t>Using data to make revegetation more effective</w:t>
    </w:r>
  </w:p>
  <w:p w14:paraId="2579E88F" w14:textId="66BECECC" w:rsidR="00C27B9B" w:rsidRPr="002D2793" w:rsidRDefault="002D2793" w:rsidP="002D2793">
    <w:pPr>
      <w:pStyle w:val="Header"/>
    </w:pPr>
    <w:r w:rsidRPr="00806AB6">
      <w:rPr>
        <w:noProof/>
      </w:rPr>
      <mc:AlternateContent>
        <mc:Choice Requires="wps">
          <w:drawing>
            <wp:anchor distT="0" distB="0" distL="114300" distR="114300" simplePos="0" relativeHeight="251690496" behindDoc="1" locked="0" layoutInCell="1" allowOverlap="1" wp14:anchorId="1B4AE62E" wp14:editId="236D3852">
              <wp:simplePos x="0" y="0"/>
              <wp:positionH relativeFrom="page">
                <wp:posOffset>288290</wp:posOffset>
              </wp:positionH>
              <wp:positionV relativeFrom="page">
                <wp:posOffset>288290</wp:posOffset>
              </wp:positionV>
              <wp:extent cx="7020000" cy="900000"/>
              <wp:effectExtent l="0" t="0" r="9525" b="0"/>
              <wp:wrapNone/>
              <wp:docPr id="20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1BF6AF" id="Rectangle" o:spid="_x0000_s1026" style="position:absolute;margin-left:22.7pt;margin-top:22.7pt;width:552.75pt;height:70.8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7W+wEAAN4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DsP+1vsBAADeAwAADgAAAAAAAAAAAAAA&#10;AAAuAgAAZHJzL2Uyb0RvYy54bWxQSwECLQAUAAYACAAAACEANmlxLt8AAAAKAQAADwAAAAAAAAAA&#10;AAAAAABVBAAAZHJzL2Rvd25yZXYueG1sUEsFBgAAAAAEAAQA8wAAAGEFAAAAAA==&#10;" fillcolor="#00b2a9 [3204]" stroked="f">
              <w10:wrap anchorx="page" anchory="page"/>
            </v:rect>
          </w:pict>
        </mc:Fallback>
      </mc:AlternateContent>
    </w:r>
    <w:r w:rsidRPr="00806AB6">
      <w:rPr>
        <w:noProof/>
      </w:rPr>
      <mc:AlternateContent>
        <mc:Choice Requires="wps">
          <w:drawing>
            <wp:anchor distT="0" distB="0" distL="114300" distR="114300" simplePos="0" relativeHeight="251692544" behindDoc="1" locked="0" layoutInCell="1" allowOverlap="1" wp14:anchorId="301671D0" wp14:editId="6819121A">
              <wp:simplePos x="0" y="0"/>
              <wp:positionH relativeFrom="page">
                <wp:posOffset>720090</wp:posOffset>
              </wp:positionH>
              <wp:positionV relativeFrom="page">
                <wp:posOffset>288290</wp:posOffset>
              </wp:positionV>
              <wp:extent cx="864000" cy="900000"/>
              <wp:effectExtent l="0" t="0" r="0" b="0"/>
              <wp:wrapNone/>
              <wp:docPr id="20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78D52" id="TriangleRight" o:spid="_x0000_s1026" style="position:absolute;margin-left:56.7pt;margin-top:22.7pt;width:68.05pt;height:70.8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Io1bTP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91520" behindDoc="1" locked="0" layoutInCell="1" allowOverlap="1" wp14:anchorId="24D84B9C" wp14:editId="18D9632F">
              <wp:simplePos x="0" y="0"/>
              <wp:positionH relativeFrom="page">
                <wp:posOffset>288290</wp:posOffset>
              </wp:positionH>
              <wp:positionV relativeFrom="page">
                <wp:posOffset>288290</wp:posOffset>
              </wp:positionV>
              <wp:extent cx="864000" cy="900000"/>
              <wp:effectExtent l="0" t="0" r="0" b="0"/>
              <wp:wrapNone/>
              <wp:docPr id="21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B75A22" id="TriangleLeft" o:spid="_x0000_s1026" style="position:absolute;margin-left:22.7pt;margin-top:22.7pt;width:68.05pt;height:70.8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hxzA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&#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CWJhxzAIAAMg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C27B9B" w:rsidRPr="007444DC" w14:paraId="5910A14D" w14:textId="77777777" w:rsidTr="007444DC">
      <w:trPr>
        <w:trHeight w:hRule="exact" w:val="1629"/>
      </w:trPr>
      <w:tc>
        <w:tcPr>
          <w:tcW w:w="7938" w:type="dxa"/>
          <w:vAlign w:val="center"/>
        </w:tcPr>
        <w:p w14:paraId="08E87657" w14:textId="7DB0DD06" w:rsidR="00C27B9B" w:rsidRPr="007444DC" w:rsidRDefault="00C27B9B" w:rsidP="00215CB3">
          <w:pPr>
            <w:pStyle w:val="Header"/>
            <w:rPr>
              <w:szCs w:val="40"/>
            </w:rPr>
          </w:pPr>
          <w:r>
            <w:rPr>
              <w:sz w:val="28"/>
              <w:szCs w:val="28"/>
            </w:rPr>
            <w:t xml:space="preserve">VEFMAP Stage 6 – Northern Victorian Rivers – Fish </w:t>
          </w:r>
        </w:p>
      </w:tc>
    </w:tr>
  </w:tbl>
  <w:p w14:paraId="6E08DB90" w14:textId="22E163BE" w:rsidR="00C27B9B" w:rsidRPr="00E97294" w:rsidRDefault="00C27B9B" w:rsidP="001D6804">
    <w:pPr>
      <w:pStyle w:val="Header"/>
    </w:pPr>
    <w:r w:rsidRPr="00806AB6">
      <w:rPr>
        <w:noProof/>
      </w:rPr>
      <mc:AlternateContent>
        <mc:Choice Requires="wps">
          <w:drawing>
            <wp:anchor distT="0" distB="0" distL="114300" distR="114300" simplePos="0" relativeHeight="251662848" behindDoc="1" locked="0" layoutInCell="1" allowOverlap="1" wp14:anchorId="121C49DC" wp14:editId="38B0D777">
              <wp:simplePos x="0" y="0"/>
              <wp:positionH relativeFrom="page">
                <wp:posOffset>288290</wp:posOffset>
              </wp:positionH>
              <wp:positionV relativeFrom="page">
                <wp:posOffset>288290</wp:posOffset>
              </wp:positionV>
              <wp:extent cx="7020000" cy="900000"/>
              <wp:effectExtent l="0" t="0" r="9525" b="0"/>
              <wp:wrapNone/>
              <wp:docPr id="2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5B59A8" id="Rectangle" o:spid="_x0000_s1026" style="position:absolute;margin-left:22.7pt;margin-top:22.7pt;width:552.75pt;height:70.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" fillcolor="#00b2a9" stroked="f">
              <w10:wrap anchorx="page" anchory="page"/>
            </v:rect>
          </w:pict>
        </mc:Fallback>
      </mc:AlternateContent>
    </w:r>
    <w:r w:rsidRPr="00806AB6">
      <w:rPr>
        <w:noProof/>
      </w:rPr>
      <mc:AlternateContent>
        <mc:Choice Requires="wps">
          <w:drawing>
            <wp:anchor distT="0" distB="0" distL="114300" distR="114300" simplePos="0" relativeHeight="251664896" behindDoc="1" locked="0" layoutInCell="1" allowOverlap="1" wp14:anchorId="64DC2649" wp14:editId="7346C7D2">
              <wp:simplePos x="0" y="0"/>
              <wp:positionH relativeFrom="page">
                <wp:posOffset>720090</wp:posOffset>
              </wp:positionH>
              <wp:positionV relativeFrom="page">
                <wp:posOffset>288290</wp:posOffset>
              </wp:positionV>
              <wp:extent cx="864000" cy="900000"/>
              <wp:effectExtent l="0" t="0" r="0" b="0"/>
              <wp:wrapNone/>
              <wp:docPr id="2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C91AA3" id="TriangleRight" o:spid="_x0000_s1026" style="position:absolute;margin-left:56.7pt;margin-top:22.7pt;width:68.05pt;height:70.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" path="m1339,1419l669,,,1419r1339,xe" fillcolor="#20154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3872" behindDoc="1" locked="0" layoutInCell="1" allowOverlap="1" wp14:anchorId="108E3179" wp14:editId="7D6CAA16">
              <wp:simplePos x="0" y="0"/>
              <wp:positionH relativeFrom="page">
                <wp:posOffset>288290</wp:posOffset>
              </wp:positionH>
              <wp:positionV relativeFrom="page">
                <wp:posOffset>288290</wp:posOffset>
              </wp:positionV>
              <wp:extent cx="864000" cy="900000"/>
              <wp:effectExtent l="0" t="0" r="0" b="0"/>
              <wp:wrapNone/>
              <wp:docPr id="2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31A1B" id="TriangleLeft" o:spid="_x0000_s1026" style="position:absolute;margin-left:22.7pt;margin-top:22.7pt;width:68.05pt;height:70.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" path="m,l665,1419,1334,,,xe" fillcolor="#cddc29" stroked="f">
              <v:path arrowok="t" o:connecttype="custom" o:connectlocs="0,0;430705,900000;864000,0;0,0" o:connectangles="0,0,0,0"/>
              <w10:wrap anchorx="page" anchory="page"/>
            </v:shape>
          </w:pict>
        </mc:Fallback>
      </mc:AlternateContent>
    </w:r>
  </w:p>
  <w:p w14:paraId="0FF4A368" w14:textId="4D0A3DD4" w:rsidR="00C27B9B" w:rsidRDefault="00C27B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D3D31" w14:textId="31ED0D81" w:rsidR="00C27B9B" w:rsidRDefault="00C27B9B" w:rsidP="007E5222">
    <w:pPr>
      <w:pStyle w:val="Default"/>
      <w:framePr w:hSpace="181" w:wrap="around" w:vAnchor="page" w:hAnchor="page" w:x="1065" w:y="781"/>
      <w:suppressOverlap/>
      <w:jc w:val="right"/>
      <w:rPr>
        <w:b/>
        <w:bCs/>
        <w:color w:val="FFFFFF" w:themeColor="background1"/>
        <w:sz w:val="36"/>
        <w:szCs w:val="36"/>
      </w:rPr>
    </w:pPr>
    <w:r>
      <w:rPr>
        <w:b/>
        <w:bCs/>
        <w:color w:val="FFFFFF" w:themeColor="background1"/>
        <w:sz w:val="36"/>
        <w:szCs w:val="36"/>
      </w:rPr>
      <w:t>R</w:t>
    </w:r>
    <w:r w:rsidRPr="00810DD0">
      <w:rPr>
        <w:b/>
        <w:bCs/>
        <w:color w:val="FFFFFF" w:themeColor="background1"/>
        <w:sz w:val="36"/>
        <w:szCs w:val="36"/>
      </w:rPr>
      <w:t>evegetation</w:t>
    </w:r>
    <w:r>
      <w:rPr>
        <w:b/>
        <w:bCs/>
        <w:color w:val="FFFFFF" w:themeColor="background1"/>
        <w:sz w:val="36"/>
        <w:szCs w:val="36"/>
      </w:rPr>
      <w:t xml:space="preserve"> monitoring</w:t>
    </w:r>
  </w:p>
  <w:p w14:paraId="598D4801" w14:textId="3001711F" w:rsidR="00C27B9B" w:rsidRDefault="00C27B9B" w:rsidP="007E5222">
    <w:pPr>
      <w:pStyle w:val="Default"/>
      <w:framePr w:hSpace="181" w:wrap="around" w:vAnchor="page" w:hAnchor="page" w:x="1065" w:y="781"/>
      <w:suppressOverlap/>
      <w:jc w:val="right"/>
      <w:rPr>
        <w:b/>
        <w:bCs/>
        <w:color w:val="FFFFFF" w:themeColor="background1"/>
        <w:sz w:val="36"/>
        <w:szCs w:val="36"/>
      </w:rPr>
    </w:pPr>
    <w:r w:rsidRPr="00810DD0">
      <w:rPr>
        <w:color w:val="FFFFFF" w:themeColor="background1"/>
        <w:sz w:val="32"/>
        <w:szCs w:val="28"/>
      </w:rPr>
      <w:t xml:space="preserve">1. </w:t>
    </w:r>
    <w:r w:rsidRPr="00810DD0">
      <w:rPr>
        <w:color w:val="FFFFFF" w:themeColor="background1"/>
        <w:sz w:val="28"/>
        <w:szCs w:val="28"/>
      </w:rPr>
      <w:t>Using data to make revegetation more effective</w:t>
    </w:r>
  </w:p>
  <w:p w14:paraId="0451EA0D" w14:textId="65D2AB6B" w:rsidR="00C27B9B" w:rsidRPr="00E97294" w:rsidRDefault="00C27B9B" w:rsidP="00C27B9B">
    <w:pPr>
      <w:pStyle w:val="Header"/>
    </w:pPr>
    <w:r w:rsidRPr="00806AB6">
      <w:rPr>
        <w:noProof/>
      </w:rPr>
      <mc:AlternateContent>
        <mc:Choice Requires="wps">
          <w:drawing>
            <wp:anchor distT="0" distB="0" distL="114300" distR="114300" simplePos="0" relativeHeight="251649535" behindDoc="1" locked="0" layoutInCell="1" allowOverlap="1" wp14:anchorId="06E50D9A" wp14:editId="2050D90E">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D9D112" id="Rectangle" o:spid="_x0000_s1026" style="position:absolute;margin-left:22.7pt;margin-top:22.7pt;width:552.75pt;height:70.85pt;z-index:-2516669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r w:rsidRPr="00806AB6">
      <w:rPr>
        <w:noProof/>
      </w:rPr>
      <mc:AlternateContent>
        <mc:Choice Requires="wps">
          <w:drawing>
            <wp:anchor distT="0" distB="0" distL="114300" distR="114300" simplePos="0" relativeHeight="251659776" behindDoc="1" locked="0" layoutInCell="1" allowOverlap="1" wp14:anchorId="22E1C3DD" wp14:editId="6CD6283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EFFB04" id="TriangleRight" o:spid="_x0000_s1026" style="position:absolute;margin-left:56.7pt;margin-top:22.7pt;width:68.0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752" behindDoc="1" locked="0" layoutInCell="1" allowOverlap="1" wp14:anchorId="764FF7C6" wp14:editId="7553334E">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EF6E72" id="TriangleLeft" o:spid="_x0000_s1026" style="position:absolute;margin-left:22.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8F39C" w14:textId="713F5C27" w:rsidR="00C27B9B" w:rsidRPr="002D2793" w:rsidRDefault="006860E6" w:rsidP="00A66BB2">
    <w:pPr>
      <w:pStyle w:val="Header"/>
      <w:jc w:val="left"/>
    </w:pPr>
    <w:r w:rsidRPr="00AE3BB2">
      <w:rPr>
        <w:noProof/>
      </w:rPr>
      <mc:AlternateContent>
        <mc:Choice Requires="wps">
          <w:drawing>
            <wp:anchor distT="0" distB="0" distL="114300" distR="114300" simplePos="0" relativeHeight="251708928" behindDoc="1" locked="0" layoutInCell="1" allowOverlap="1" wp14:anchorId="1E70E3E2" wp14:editId="692B0154">
              <wp:simplePos x="0" y="0"/>
              <wp:positionH relativeFrom="page">
                <wp:posOffset>600075</wp:posOffset>
              </wp:positionH>
              <wp:positionV relativeFrom="page">
                <wp:posOffset>152400</wp:posOffset>
              </wp:positionV>
              <wp:extent cx="590550" cy="695325"/>
              <wp:effectExtent l="0" t="0" r="0" b="9525"/>
              <wp:wrapNone/>
              <wp:docPr id="49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69532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29D361" id="TriangleRight" o:spid="_x0000_s1026" style="position:absolute;margin-left:47.25pt;margin-top:12pt;width:46.5pt;height:54.7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" path="m1339,1419l669,,,1419r1339,xe" fillcolor="#201547" stroked="f">
              <v:path arrowok="t" o:connecttype="custom" o:connectlocs="590550,695325;295054,0;0,695325;590550,695325" o:connectangles="0,0,0,0"/>
              <w10:wrap anchorx="page" anchory="page"/>
            </v:shape>
          </w:pict>
        </mc:Fallback>
      </mc:AlternateContent>
    </w:r>
    <w:r w:rsidRPr="00AE3BB2">
      <w:rPr>
        <w:noProof/>
      </w:rPr>
      <mc:AlternateContent>
        <mc:Choice Requires="wps">
          <w:drawing>
            <wp:anchor distT="0" distB="0" distL="114300" distR="114300" simplePos="0" relativeHeight="251707904" behindDoc="1" locked="0" layoutInCell="1" allowOverlap="1" wp14:anchorId="25080CED" wp14:editId="048D1EF3">
              <wp:simplePos x="0" y="0"/>
              <wp:positionH relativeFrom="page">
                <wp:posOffset>304800</wp:posOffset>
              </wp:positionH>
              <wp:positionV relativeFrom="page">
                <wp:posOffset>161925</wp:posOffset>
              </wp:positionV>
              <wp:extent cx="590550" cy="695325"/>
              <wp:effectExtent l="0" t="0" r="0" b="9525"/>
              <wp:wrapNone/>
              <wp:docPr id="49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69532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D78F22" id="TriangleLeft" o:spid="_x0000_s1026" style="position:absolute;margin-left:24pt;margin-top:12.75pt;width:46.5pt;height:54.7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" path="m,l665,1419,1334,,,xe" fillcolor="#cddc29" stroked="f">
              <v:path arrowok="t" o:connecttype="custom" o:connectlocs="0,0;294390,695325;590550,0;0,0" o:connectangles="0,0,0,0"/>
              <w10:wrap anchorx="page" anchory="page"/>
            </v:shape>
          </w:pict>
        </mc:Fallback>
      </mc:AlternateContent>
    </w:r>
    <w:r w:rsidR="00AE3BB2" w:rsidRPr="00806AB6">
      <w:rPr>
        <w:noProof/>
      </w:rPr>
      <mc:AlternateContent>
        <mc:Choice Requires="wps">
          <w:drawing>
            <wp:anchor distT="0" distB="0" distL="114300" distR="114300" simplePos="0" relativeHeight="251705856" behindDoc="1" locked="0" layoutInCell="1" allowOverlap="1" wp14:anchorId="442E6CA1" wp14:editId="731DBE5C">
              <wp:simplePos x="0" y="0"/>
              <wp:positionH relativeFrom="page">
                <wp:posOffset>285750</wp:posOffset>
              </wp:positionH>
              <wp:positionV relativeFrom="page">
                <wp:posOffset>171450</wp:posOffset>
              </wp:positionV>
              <wp:extent cx="7019925" cy="676275"/>
              <wp:effectExtent l="0" t="0" r="9525" b="9525"/>
              <wp:wrapNone/>
              <wp:docPr id="42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676275"/>
                      </a:xfrm>
                      <a:prstGeom prst="rect">
                        <a:avLst/>
                      </a:prstGeom>
                      <a:solidFill>
                        <a:schemeClr val="accent1"/>
                      </a:solidFill>
                      <a:ln>
                        <a:noFill/>
                      </a:ln>
                    </wps:spPr>
                    <wps:txbx>
                      <w:txbxContent>
                        <w:p w14:paraId="7933CB05" w14:textId="77777777" w:rsidR="00A66BB2" w:rsidRDefault="00A66BB2" w:rsidP="00A66BB2">
                          <w:pPr>
                            <w:pStyle w:val="Default"/>
                            <w:suppressOverlap/>
                            <w:jc w:val="right"/>
                            <w:rPr>
                              <w:b/>
                              <w:bCs/>
                              <w:color w:val="FFFFFF" w:themeColor="background1"/>
                              <w:sz w:val="36"/>
                              <w:szCs w:val="36"/>
                            </w:rPr>
                          </w:pPr>
                          <w:r>
                            <w:rPr>
                              <w:b/>
                              <w:bCs/>
                              <w:color w:val="FFFFFF" w:themeColor="background1"/>
                              <w:sz w:val="36"/>
                              <w:szCs w:val="36"/>
                            </w:rPr>
                            <w:t>R</w:t>
                          </w:r>
                          <w:r w:rsidRPr="00810DD0">
                            <w:rPr>
                              <w:b/>
                              <w:bCs/>
                              <w:color w:val="FFFFFF" w:themeColor="background1"/>
                              <w:sz w:val="36"/>
                              <w:szCs w:val="36"/>
                            </w:rPr>
                            <w:t>evegetation</w:t>
                          </w:r>
                          <w:r>
                            <w:rPr>
                              <w:b/>
                              <w:bCs/>
                              <w:color w:val="FFFFFF" w:themeColor="background1"/>
                              <w:sz w:val="36"/>
                              <w:szCs w:val="36"/>
                            </w:rPr>
                            <w:t xml:space="preserve"> monitoring</w:t>
                          </w:r>
                          <w:r w:rsidRPr="00A66BB2">
                            <w:rPr>
                              <w:b/>
                              <w:bCs/>
                              <w:color w:val="FFFFFF" w:themeColor="background1"/>
                              <w:sz w:val="36"/>
                              <w:szCs w:val="36"/>
                            </w:rPr>
                            <w:t xml:space="preserve"> protocol</w:t>
                          </w:r>
                        </w:p>
                        <w:p w14:paraId="53006E9C" w14:textId="417127B3" w:rsidR="00A66BB2" w:rsidRPr="002D2793" w:rsidRDefault="00A66BB2" w:rsidP="00A66BB2">
                          <w:pPr>
                            <w:pStyle w:val="Default"/>
                            <w:suppressOverlap/>
                            <w:jc w:val="right"/>
                            <w:rPr>
                              <w:b/>
                              <w:bCs/>
                              <w:color w:val="FFFFFF" w:themeColor="background1"/>
                              <w:sz w:val="40"/>
                              <w:szCs w:val="40"/>
                            </w:rPr>
                          </w:pPr>
                          <w:r>
                            <w:rPr>
                              <w:color w:val="FFFFFF" w:themeColor="background1"/>
                              <w:sz w:val="32"/>
                              <w:szCs w:val="32"/>
                            </w:rPr>
                            <w:t xml:space="preserve">For </w:t>
                          </w:r>
                          <w:r w:rsidRPr="002D2793">
                            <w:rPr>
                              <w:color w:val="FFFFFF" w:themeColor="background1"/>
                              <w:sz w:val="32"/>
                              <w:szCs w:val="32"/>
                            </w:rPr>
                            <w:t>agencies and community groups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2E6CA1" id="Rectangle" o:spid="_x0000_s1055" style="position:absolute;margin-left:22.5pt;margin-top:13.5pt;width:552.75pt;height:53.2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" fillcolor="#00b2a9 [3204]" stroked="f">
              <v:textbox>
                <w:txbxContent>
                  <w:p w14:paraId="7933CB05" w14:textId="77777777" w:rsidR="00A66BB2" w:rsidRDefault="00A66BB2" w:rsidP="00A66BB2">
                    <w:pPr>
                      <w:pStyle w:val="Default"/>
                      <w:suppressOverlap/>
                      <w:jc w:val="right"/>
                      <w:rPr>
                        <w:b/>
                        <w:bCs/>
                        <w:color w:val="FFFFFF" w:themeColor="background1"/>
                        <w:sz w:val="36"/>
                        <w:szCs w:val="36"/>
                      </w:rPr>
                    </w:pPr>
                    <w:r>
                      <w:rPr>
                        <w:b/>
                        <w:bCs/>
                        <w:color w:val="FFFFFF" w:themeColor="background1"/>
                        <w:sz w:val="36"/>
                        <w:szCs w:val="36"/>
                      </w:rPr>
                      <w:t>R</w:t>
                    </w:r>
                    <w:r w:rsidRPr="00810DD0">
                      <w:rPr>
                        <w:b/>
                        <w:bCs/>
                        <w:color w:val="FFFFFF" w:themeColor="background1"/>
                        <w:sz w:val="36"/>
                        <w:szCs w:val="36"/>
                      </w:rPr>
                      <w:t>evegetation</w:t>
                    </w:r>
                    <w:r>
                      <w:rPr>
                        <w:b/>
                        <w:bCs/>
                        <w:color w:val="FFFFFF" w:themeColor="background1"/>
                        <w:sz w:val="36"/>
                        <w:szCs w:val="36"/>
                      </w:rPr>
                      <w:t xml:space="preserve"> monitoring</w:t>
                    </w:r>
                    <w:r w:rsidRPr="00A66BB2">
                      <w:rPr>
                        <w:b/>
                        <w:bCs/>
                        <w:color w:val="FFFFFF" w:themeColor="background1"/>
                        <w:sz w:val="36"/>
                        <w:szCs w:val="36"/>
                      </w:rPr>
                      <w:t xml:space="preserve"> protocol</w:t>
                    </w:r>
                  </w:p>
                  <w:p w14:paraId="53006E9C" w14:textId="417127B3" w:rsidR="00A66BB2" w:rsidRPr="002D2793" w:rsidRDefault="00A66BB2" w:rsidP="00A66BB2">
                    <w:pPr>
                      <w:pStyle w:val="Default"/>
                      <w:suppressOverlap/>
                      <w:jc w:val="right"/>
                      <w:rPr>
                        <w:b/>
                        <w:bCs/>
                        <w:color w:val="FFFFFF" w:themeColor="background1"/>
                        <w:sz w:val="40"/>
                        <w:szCs w:val="40"/>
                      </w:rPr>
                    </w:pPr>
                    <w:r>
                      <w:rPr>
                        <w:color w:val="FFFFFF" w:themeColor="background1"/>
                        <w:sz w:val="32"/>
                        <w:szCs w:val="32"/>
                      </w:rPr>
                      <w:t xml:space="preserve">For </w:t>
                    </w:r>
                    <w:r w:rsidRPr="002D2793">
                      <w:rPr>
                        <w:color w:val="FFFFFF" w:themeColor="background1"/>
                        <w:sz w:val="32"/>
                        <w:szCs w:val="32"/>
                      </w:rPr>
                      <w:t>agencies and community groups</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9A83D" w14:textId="6BD6B576" w:rsidR="00C27B9B" w:rsidRPr="00C27B9B" w:rsidRDefault="00AE3BB2" w:rsidP="002D2793">
    <w:pPr>
      <w:pStyle w:val="Header"/>
      <w:jc w:val="left"/>
    </w:pPr>
    <w:r w:rsidRPr="00AE3BB2">
      <w:rPr>
        <w:noProof/>
      </w:rPr>
      <mc:AlternateContent>
        <mc:Choice Requires="wps">
          <w:drawing>
            <wp:anchor distT="0" distB="0" distL="114300" distR="114300" simplePos="0" relativeHeight="251710976" behindDoc="1" locked="0" layoutInCell="1" allowOverlap="1" wp14:anchorId="77DC0D19" wp14:editId="2254B94F">
              <wp:simplePos x="0" y="0"/>
              <wp:positionH relativeFrom="page">
                <wp:posOffset>236855</wp:posOffset>
              </wp:positionH>
              <wp:positionV relativeFrom="page">
                <wp:posOffset>286385</wp:posOffset>
              </wp:positionV>
              <wp:extent cx="7019925" cy="676275"/>
              <wp:effectExtent l="0" t="0" r="9525" b="9525"/>
              <wp:wrapNone/>
              <wp:docPr id="49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676275"/>
                      </a:xfrm>
                      <a:prstGeom prst="rect">
                        <a:avLst/>
                      </a:prstGeom>
                      <a:solidFill>
                        <a:schemeClr val="accent1"/>
                      </a:solidFill>
                      <a:ln>
                        <a:noFill/>
                      </a:ln>
                    </wps:spPr>
                    <wps:txbx>
                      <w:txbxContent>
                        <w:p w14:paraId="4CA56938" w14:textId="77777777" w:rsidR="00AE3BB2" w:rsidRDefault="00AE3BB2" w:rsidP="00AE3BB2">
                          <w:pPr>
                            <w:suppressOverlap/>
                            <w:jc w:val="right"/>
                            <w:rPr>
                              <w:b/>
                              <w:bCs/>
                              <w:color w:val="FFFFFF" w:themeColor="background1"/>
                              <w:sz w:val="36"/>
                              <w:szCs w:val="36"/>
                            </w:rPr>
                          </w:pPr>
                          <w:r>
                            <w:rPr>
                              <w:b/>
                              <w:bCs/>
                              <w:color w:val="FFFFFF" w:themeColor="background1"/>
                              <w:sz w:val="36"/>
                              <w:szCs w:val="36"/>
                            </w:rPr>
                            <w:t>R</w:t>
                          </w:r>
                          <w:r w:rsidRPr="00810DD0">
                            <w:rPr>
                              <w:b/>
                              <w:bCs/>
                              <w:color w:val="FFFFFF" w:themeColor="background1"/>
                              <w:sz w:val="36"/>
                              <w:szCs w:val="36"/>
                            </w:rPr>
                            <w:t>evegetation</w:t>
                          </w:r>
                          <w:r>
                            <w:rPr>
                              <w:b/>
                              <w:bCs/>
                              <w:color w:val="FFFFFF" w:themeColor="background1"/>
                              <w:sz w:val="36"/>
                              <w:szCs w:val="36"/>
                            </w:rPr>
                            <w:t xml:space="preserve"> monitoring</w:t>
                          </w:r>
                          <w:r w:rsidRPr="00A66BB2">
                            <w:rPr>
                              <w:b/>
                              <w:bCs/>
                              <w:color w:val="FFFFFF" w:themeColor="background1"/>
                              <w:sz w:val="36"/>
                              <w:szCs w:val="36"/>
                            </w:rPr>
                            <w:t xml:space="preserve"> protocol</w:t>
                          </w:r>
                        </w:p>
                        <w:p w14:paraId="00C27578" w14:textId="750AABF7" w:rsidR="00AE3BB2" w:rsidRPr="002D2793" w:rsidRDefault="00AE3BB2" w:rsidP="00AE3BB2">
                          <w:pPr>
                            <w:suppressOverlap/>
                            <w:jc w:val="right"/>
                            <w:rPr>
                              <w:b/>
                              <w:bCs/>
                              <w:color w:val="FFFFFF" w:themeColor="background1"/>
                              <w:sz w:val="40"/>
                              <w:szCs w:val="40"/>
                            </w:rPr>
                          </w:pPr>
                          <w:r>
                            <w:rPr>
                              <w:color w:val="FFFFFF" w:themeColor="background1"/>
                              <w:sz w:val="32"/>
                              <w:szCs w:val="32"/>
                            </w:rPr>
                            <w:t xml:space="preserve">For </w:t>
                          </w:r>
                          <w:r w:rsidRPr="002D2793">
                            <w:rPr>
                              <w:color w:val="FFFFFF" w:themeColor="background1"/>
                              <w:sz w:val="32"/>
                              <w:szCs w:val="32"/>
                            </w:rPr>
                            <w:t>agencies and community groups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DC0D19" id="_x0000_s1056" style="position:absolute;margin-left:18.65pt;margin-top:22.55pt;width:552.75pt;height:53.2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" fillcolor="#00b2a9 [3204]" stroked="f">
              <v:textbox>
                <w:txbxContent>
                  <w:p w14:paraId="4CA56938" w14:textId="77777777" w:rsidR="00AE3BB2" w:rsidRDefault="00AE3BB2" w:rsidP="00AE3BB2">
                    <w:pPr>
                      <w:suppressOverlap/>
                      <w:jc w:val="right"/>
                      <w:rPr>
                        <w:b/>
                        <w:bCs/>
                        <w:color w:val="FFFFFF" w:themeColor="background1"/>
                        <w:sz w:val="36"/>
                        <w:szCs w:val="36"/>
                      </w:rPr>
                    </w:pPr>
                    <w:r>
                      <w:rPr>
                        <w:b/>
                        <w:bCs/>
                        <w:color w:val="FFFFFF" w:themeColor="background1"/>
                        <w:sz w:val="36"/>
                        <w:szCs w:val="36"/>
                      </w:rPr>
                      <w:t>R</w:t>
                    </w:r>
                    <w:r w:rsidRPr="00810DD0">
                      <w:rPr>
                        <w:b/>
                        <w:bCs/>
                        <w:color w:val="FFFFFF" w:themeColor="background1"/>
                        <w:sz w:val="36"/>
                        <w:szCs w:val="36"/>
                      </w:rPr>
                      <w:t>evegetation</w:t>
                    </w:r>
                    <w:r>
                      <w:rPr>
                        <w:b/>
                        <w:bCs/>
                        <w:color w:val="FFFFFF" w:themeColor="background1"/>
                        <w:sz w:val="36"/>
                        <w:szCs w:val="36"/>
                      </w:rPr>
                      <w:t xml:space="preserve"> monitoring</w:t>
                    </w:r>
                    <w:r w:rsidRPr="00A66BB2">
                      <w:rPr>
                        <w:b/>
                        <w:bCs/>
                        <w:color w:val="FFFFFF" w:themeColor="background1"/>
                        <w:sz w:val="36"/>
                        <w:szCs w:val="36"/>
                      </w:rPr>
                      <w:t xml:space="preserve"> protocol</w:t>
                    </w:r>
                  </w:p>
                  <w:p w14:paraId="00C27578" w14:textId="750AABF7" w:rsidR="00AE3BB2" w:rsidRPr="002D2793" w:rsidRDefault="00AE3BB2" w:rsidP="00AE3BB2">
                    <w:pPr>
                      <w:suppressOverlap/>
                      <w:jc w:val="right"/>
                      <w:rPr>
                        <w:b/>
                        <w:bCs/>
                        <w:color w:val="FFFFFF" w:themeColor="background1"/>
                        <w:sz w:val="40"/>
                        <w:szCs w:val="40"/>
                      </w:rPr>
                    </w:pPr>
                    <w:r>
                      <w:rPr>
                        <w:color w:val="FFFFFF" w:themeColor="background1"/>
                        <w:sz w:val="32"/>
                        <w:szCs w:val="32"/>
                      </w:rPr>
                      <w:t xml:space="preserve">For </w:t>
                    </w:r>
                    <w:r w:rsidRPr="002D2793">
                      <w:rPr>
                        <w:color w:val="FFFFFF" w:themeColor="background1"/>
                        <w:sz w:val="32"/>
                        <w:szCs w:val="32"/>
                      </w:rPr>
                      <w:t>agencies and community groups</w:t>
                    </w:r>
                  </w:p>
                </w:txbxContent>
              </v:textbox>
              <w10:wrap anchorx="page" anchory="page"/>
            </v:rect>
          </w:pict>
        </mc:Fallback>
      </mc:AlternateContent>
    </w:r>
    <w:r w:rsidRPr="00AE3BB2">
      <w:rPr>
        <w:noProof/>
      </w:rPr>
      <mc:AlternateContent>
        <mc:Choice Requires="wps">
          <w:drawing>
            <wp:anchor distT="0" distB="0" distL="114300" distR="114300" simplePos="0" relativeHeight="251713024" behindDoc="1" locked="0" layoutInCell="1" allowOverlap="1" wp14:anchorId="6179666F" wp14:editId="1E74CA44">
              <wp:simplePos x="0" y="0"/>
              <wp:positionH relativeFrom="page">
                <wp:posOffset>534670</wp:posOffset>
              </wp:positionH>
              <wp:positionV relativeFrom="page">
                <wp:posOffset>267335</wp:posOffset>
              </wp:positionV>
              <wp:extent cx="590550" cy="695325"/>
              <wp:effectExtent l="0" t="0" r="0" b="9525"/>
              <wp:wrapNone/>
              <wp:docPr id="49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69532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064999" id="TriangleRight" o:spid="_x0000_s1026" style="position:absolute;margin-left:42.1pt;margin-top:21.05pt;width:46.5pt;height:54.7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" path="m1339,1419l669,,,1419r1339,xe" fillcolor="#201547" stroked="f">
              <v:path arrowok="t" o:connecttype="custom" o:connectlocs="590550,695325;295054,0;0,695325;590550,695325" o:connectangles="0,0,0,0"/>
              <w10:wrap anchorx="page" anchory="page"/>
            </v:shape>
          </w:pict>
        </mc:Fallback>
      </mc:AlternateContent>
    </w:r>
    <w:r w:rsidRPr="00AE3BB2">
      <w:rPr>
        <w:noProof/>
      </w:rPr>
      <mc:AlternateContent>
        <mc:Choice Requires="wps">
          <w:drawing>
            <wp:anchor distT="0" distB="0" distL="114300" distR="114300" simplePos="0" relativeHeight="251712000" behindDoc="1" locked="0" layoutInCell="1" allowOverlap="1" wp14:anchorId="2D544365" wp14:editId="26FC5C97">
              <wp:simplePos x="0" y="0"/>
              <wp:positionH relativeFrom="page">
                <wp:posOffset>229870</wp:posOffset>
              </wp:positionH>
              <wp:positionV relativeFrom="page">
                <wp:posOffset>276860</wp:posOffset>
              </wp:positionV>
              <wp:extent cx="590550" cy="695325"/>
              <wp:effectExtent l="0" t="0" r="0" b="9525"/>
              <wp:wrapNone/>
              <wp:docPr id="49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69532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275D40" id="TriangleLeft" o:spid="_x0000_s1026" style="position:absolute;margin-left:18.1pt;margin-top:21.8pt;width:46.5pt;height:54.7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" path="m,l665,1419,1334,,,xe" fillcolor="#cddc29" stroked="f">
              <v:path arrowok="t" o:connecttype="custom" o:connectlocs="0,0;294390,695325;590550,0;0,0" o:connectangles="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5694E"/>
    <w:multiLevelType w:val="hybridMultilevel"/>
    <w:tmpl w:val="F4064D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8A5A35"/>
    <w:multiLevelType w:val="hybridMultilevel"/>
    <w:tmpl w:val="F91AFD40"/>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7C96374"/>
    <w:multiLevelType w:val="hybridMultilevel"/>
    <w:tmpl w:val="29DE840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9685A52"/>
    <w:multiLevelType w:val="hybridMultilevel"/>
    <w:tmpl w:val="9E8E5EA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96577A"/>
    <w:multiLevelType w:val="hybridMultilevel"/>
    <w:tmpl w:val="D5084AE4"/>
    <w:lvl w:ilvl="0" w:tplc="BBDED836">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C74461A"/>
    <w:multiLevelType w:val="hybridMultilevel"/>
    <w:tmpl w:val="93081F4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207E2FD6"/>
    <w:multiLevelType w:val="hybridMultilevel"/>
    <w:tmpl w:val="0A2A4B3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092350"/>
    <w:multiLevelType w:val="hybridMultilevel"/>
    <w:tmpl w:val="D2F6CD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597154"/>
    <w:multiLevelType w:val="hybridMultilevel"/>
    <w:tmpl w:val="621AD420"/>
    <w:lvl w:ilvl="0" w:tplc="012C6662">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6C37B6"/>
    <w:multiLevelType w:val="hybridMultilevel"/>
    <w:tmpl w:val="F4064D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2F54968"/>
    <w:multiLevelType w:val="hybridMultilevel"/>
    <w:tmpl w:val="E1F2BEE6"/>
    <w:lvl w:ilvl="0" w:tplc="0C090015">
      <w:start w:val="1"/>
      <w:numFmt w:val="upp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90C69A3"/>
    <w:multiLevelType w:val="hybridMultilevel"/>
    <w:tmpl w:val="C786FC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14023AD"/>
    <w:multiLevelType w:val="hybridMultilevel"/>
    <w:tmpl w:val="936C04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9" w15:restartNumberingAfterBreak="0">
    <w:nsid w:val="6868307E"/>
    <w:multiLevelType w:val="hybridMultilevel"/>
    <w:tmpl w:val="42C01F60"/>
    <w:lvl w:ilvl="0" w:tplc="C876FB36">
      <w:start w:val="3"/>
      <w:numFmt w:val="decimal"/>
      <w:lvlText w:val="%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281A27"/>
    <w:multiLevelType w:val="hybridMultilevel"/>
    <w:tmpl w:val="EF06775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7"/>
  </w:num>
  <w:num w:numId="2">
    <w:abstractNumId w:val="31"/>
  </w:num>
  <w:num w:numId="3">
    <w:abstractNumId w:val="26"/>
  </w:num>
  <w:num w:numId="4">
    <w:abstractNumId w:val="33"/>
  </w:num>
  <w:num w:numId="5">
    <w:abstractNumId w:val="13"/>
  </w:num>
  <w:num w:numId="6">
    <w:abstractNumId w:val="5"/>
  </w:num>
  <w:num w:numId="7">
    <w:abstractNumId w:val="4"/>
  </w:num>
  <w:num w:numId="8">
    <w:abstractNumId w:val="2"/>
  </w:num>
  <w:num w:numId="9">
    <w:abstractNumId w:val="32"/>
  </w:num>
  <w:num w:numId="10">
    <w:abstractNumId w:val="6"/>
  </w:num>
  <w:num w:numId="11">
    <w:abstractNumId w:val="14"/>
  </w:num>
  <w:num w:numId="12">
    <w:abstractNumId w:val="10"/>
  </w:num>
  <w:num w:numId="13">
    <w:abstractNumId w:val="18"/>
  </w:num>
  <w:num w:numId="14">
    <w:abstractNumId w:val="20"/>
  </w:num>
  <w:num w:numId="15">
    <w:abstractNumId w:val="23"/>
  </w:num>
  <w:num w:numId="16">
    <w:abstractNumId w:val="7"/>
  </w:num>
  <w:num w:numId="17">
    <w:abstractNumId w:val="30"/>
  </w:num>
  <w:num w:numId="18">
    <w:abstractNumId w:val="27"/>
  </w:num>
  <w:num w:numId="19">
    <w:abstractNumId w:val="8"/>
  </w:num>
  <w:num w:numId="20">
    <w:abstractNumId w:val="16"/>
  </w:num>
  <w:num w:numId="21">
    <w:abstractNumId w:val="19"/>
  </w:num>
  <w:num w:numId="22">
    <w:abstractNumId w:val="0"/>
  </w:num>
  <w:num w:numId="23">
    <w:abstractNumId w:val="24"/>
  </w:num>
  <w:num w:numId="24">
    <w:abstractNumId w:val="9"/>
  </w:num>
  <w:num w:numId="25">
    <w:abstractNumId w:val="12"/>
  </w:num>
  <w:num w:numId="26">
    <w:abstractNumId w:val="29"/>
  </w:num>
  <w:num w:numId="27">
    <w:abstractNumId w:val="1"/>
  </w:num>
  <w:num w:numId="28">
    <w:abstractNumId w:val="11"/>
  </w:num>
  <w:num w:numId="29">
    <w:abstractNumId w:val="3"/>
  </w:num>
  <w:num w:numId="30">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en-US" w:vendorID="64" w:dllVersion="0" w:nlCheck="1" w:checkStyle="1"/>
  <w:activeWritingStyle w:appName="MSWord" w:lang="en-AU"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15J7n4fOlndscFCY+fYwa9biS+PYOtoTKKP5DS8wMpmdonBXzdph1sbMzkbSMvr6ATDNO77HZz8TqjGwF/NUQ==" w:salt="bOT6CgjHsNoh98xy5jPaOQ=="/>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56C"/>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6F6"/>
    <w:rsid w:val="00027779"/>
    <w:rsid w:val="00027A33"/>
    <w:rsid w:val="00027D1E"/>
    <w:rsid w:val="00027E13"/>
    <w:rsid w:val="00027EED"/>
    <w:rsid w:val="00027F13"/>
    <w:rsid w:val="0003032D"/>
    <w:rsid w:val="000303AC"/>
    <w:rsid w:val="00030692"/>
    <w:rsid w:val="0003108C"/>
    <w:rsid w:val="00031190"/>
    <w:rsid w:val="000312CC"/>
    <w:rsid w:val="000312E9"/>
    <w:rsid w:val="0003176C"/>
    <w:rsid w:val="00031F2C"/>
    <w:rsid w:val="000323E0"/>
    <w:rsid w:val="000323EF"/>
    <w:rsid w:val="0003294B"/>
    <w:rsid w:val="00032D71"/>
    <w:rsid w:val="00032EB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80E"/>
    <w:rsid w:val="00045AA1"/>
    <w:rsid w:val="0004622F"/>
    <w:rsid w:val="00046864"/>
    <w:rsid w:val="000468EE"/>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9AA"/>
    <w:rsid w:val="00054AD4"/>
    <w:rsid w:val="00054CB8"/>
    <w:rsid w:val="00055546"/>
    <w:rsid w:val="0005568C"/>
    <w:rsid w:val="000557B4"/>
    <w:rsid w:val="00055860"/>
    <w:rsid w:val="00055D0B"/>
    <w:rsid w:val="000560BA"/>
    <w:rsid w:val="000570E5"/>
    <w:rsid w:val="000576D3"/>
    <w:rsid w:val="00057EB2"/>
    <w:rsid w:val="0006013C"/>
    <w:rsid w:val="00060538"/>
    <w:rsid w:val="00060EE0"/>
    <w:rsid w:val="00060FD9"/>
    <w:rsid w:val="00061573"/>
    <w:rsid w:val="000617D7"/>
    <w:rsid w:val="000620DA"/>
    <w:rsid w:val="00062560"/>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22A"/>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878D0"/>
    <w:rsid w:val="000908D6"/>
    <w:rsid w:val="0009125C"/>
    <w:rsid w:val="000913AD"/>
    <w:rsid w:val="00091F49"/>
    <w:rsid w:val="0009214D"/>
    <w:rsid w:val="0009277B"/>
    <w:rsid w:val="00093051"/>
    <w:rsid w:val="000935F8"/>
    <w:rsid w:val="000938C5"/>
    <w:rsid w:val="00093F02"/>
    <w:rsid w:val="000948CF"/>
    <w:rsid w:val="00094A84"/>
    <w:rsid w:val="00094F27"/>
    <w:rsid w:val="0009521E"/>
    <w:rsid w:val="00095C59"/>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333"/>
    <w:rsid w:val="000B669C"/>
    <w:rsid w:val="000B6BF6"/>
    <w:rsid w:val="000B7CAB"/>
    <w:rsid w:val="000B7CC2"/>
    <w:rsid w:val="000B7DC9"/>
    <w:rsid w:val="000C005D"/>
    <w:rsid w:val="000C015B"/>
    <w:rsid w:val="000C0411"/>
    <w:rsid w:val="000C0A3E"/>
    <w:rsid w:val="000C27FF"/>
    <w:rsid w:val="000C2888"/>
    <w:rsid w:val="000C2CCC"/>
    <w:rsid w:val="000C2CD8"/>
    <w:rsid w:val="000C3046"/>
    <w:rsid w:val="000C33EB"/>
    <w:rsid w:val="000C3B79"/>
    <w:rsid w:val="000C3C38"/>
    <w:rsid w:val="000C41E0"/>
    <w:rsid w:val="000C41F9"/>
    <w:rsid w:val="000C4231"/>
    <w:rsid w:val="000C436A"/>
    <w:rsid w:val="000C4E6D"/>
    <w:rsid w:val="000C55BE"/>
    <w:rsid w:val="000C57F2"/>
    <w:rsid w:val="000C5988"/>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A56"/>
    <w:rsid w:val="000D7E1F"/>
    <w:rsid w:val="000E01C1"/>
    <w:rsid w:val="000E01D0"/>
    <w:rsid w:val="000E026F"/>
    <w:rsid w:val="000E1779"/>
    <w:rsid w:val="000E1BC9"/>
    <w:rsid w:val="000E1BEC"/>
    <w:rsid w:val="000E1F1D"/>
    <w:rsid w:val="000E21E5"/>
    <w:rsid w:val="000E2207"/>
    <w:rsid w:val="000E24E1"/>
    <w:rsid w:val="000E2520"/>
    <w:rsid w:val="000E25A9"/>
    <w:rsid w:val="000E27B6"/>
    <w:rsid w:val="000E2CE7"/>
    <w:rsid w:val="000E33C8"/>
    <w:rsid w:val="000E35C7"/>
    <w:rsid w:val="000E3AF5"/>
    <w:rsid w:val="000E3B96"/>
    <w:rsid w:val="000E4870"/>
    <w:rsid w:val="000E4B54"/>
    <w:rsid w:val="000E53BD"/>
    <w:rsid w:val="000E55A2"/>
    <w:rsid w:val="000E5C2E"/>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15F"/>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377"/>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973"/>
    <w:rsid w:val="00114F21"/>
    <w:rsid w:val="00114F4E"/>
    <w:rsid w:val="00115310"/>
    <w:rsid w:val="00115E3D"/>
    <w:rsid w:val="00115FBC"/>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4A0"/>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37C72"/>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AE5"/>
    <w:rsid w:val="00145564"/>
    <w:rsid w:val="00145711"/>
    <w:rsid w:val="0014576E"/>
    <w:rsid w:val="001457F6"/>
    <w:rsid w:val="001459D7"/>
    <w:rsid w:val="00145BB5"/>
    <w:rsid w:val="00146CDE"/>
    <w:rsid w:val="0014701F"/>
    <w:rsid w:val="001470F1"/>
    <w:rsid w:val="00147328"/>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4AB"/>
    <w:rsid w:val="00160CA6"/>
    <w:rsid w:val="00160ED7"/>
    <w:rsid w:val="001619E0"/>
    <w:rsid w:val="00161E60"/>
    <w:rsid w:val="0016208C"/>
    <w:rsid w:val="00162802"/>
    <w:rsid w:val="00162B86"/>
    <w:rsid w:val="00162E29"/>
    <w:rsid w:val="0016301C"/>
    <w:rsid w:val="0016310E"/>
    <w:rsid w:val="0016334C"/>
    <w:rsid w:val="00163536"/>
    <w:rsid w:val="00163E14"/>
    <w:rsid w:val="00164055"/>
    <w:rsid w:val="0016462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94B"/>
    <w:rsid w:val="00170F85"/>
    <w:rsid w:val="001715D8"/>
    <w:rsid w:val="00171FD1"/>
    <w:rsid w:val="00172031"/>
    <w:rsid w:val="0017216C"/>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43A"/>
    <w:rsid w:val="00177AC3"/>
    <w:rsid w:val="00177B82"/>
    <w:rsid w:val="00180234"/>
    <w:rsid w:val="001811ED"/>
    <w:rsid w:val="0018138B"/>
    <w:rsid w:val="0018157F"/>
    <w:rsid w:val="00181FDC"/>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8E5"/>
    <w:rsid w:val="00187A24"/>
    <w:rsid w:val="00190073"/>
    <w:rsid w:val="0019007D"/>
    <w:rsid w:val="00190242"/>
    <w:rsid w:val="00190709"/>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377"/>
    <w:rsid w:val="001A0827"/>
    <w:rsid w:val="001A0DA8"/>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69"/>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CAC"/>
    <w:rsid w:val="001C0ECA"/>
    <w:rsid w:val="001C1735"/>
    <w:rsid w:val="001C1769"/>
    <w:rsid w:val="001C1C28"/>
    <w:rsid w:val="001C2125"/>
    <w:rsid w:val="001C21A0"/>
    <w:rsid w:val="001C2301"/>
    <w:rsid w:val="001C2432"/>
    <w:rsid w:val="001C24BB"/>
    <w:rsid w:val="001C2A75"/>
    <w:rsid w:val="001C3683"/>
    <w:rsid w:val="001C3753"/>
    <w:rsid w:val="001C37E7"/>
    <w:rsid w:val="001C422E"/>
    <w:rsid w:val="001C4284"/>
    <w:rsid w:val="001C4299"/>
    <w:rsid w:val="001C43F5"/>
    <w:rsid w:val="001C44D3"/>
    <w:rsid w:val="001C5239"/>
    <w:rsid w:val="001C5501"/>
    <w:rsid w:val="001C58FF"/>
    <w:rsid w:val="001C591F"/>
    <w:rsid w:val="001C63D2"/>
    <w:rsid w:val="001C6526"/>
    <w:rsid w:val="001C6A87"/>
    <w:rsid w:val="001C6E3A"/>
    <w:rsid w:val="001C6FFE"/>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04"/>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4"/>
    <w:rsid w:val="001E4FB6"/>
    <w:rsid w:val="001E53A9"/>
    <w:rsid w:val="001E55D5"/>
    <w:rsid w:val="001E589C"/>
    <w:rsid w:val="001E5935"/>
    <w:rsid w:val="001E6765"/>
    <w:rsid w:val="001E6920"/>
    <w:rsid w:val="001E693A"/>
    <w:rsid w:val="001E6EC8"/>
    <w:rsid w:val="001E7905"/>
    <w:rsid w:val="001F0190"/>
    <w:rsid w:val="001F0858"/>
    <w:rsid w:val="001F0883"/>
    <w:rsid w:val="001F08A4"/>
    <w:rsid w:val="001F0A0A"/>
    <w:rsid w:val="001F0B61"/>
    <w:rsid w:val="001F0DCF"/>
    <w:rsid w:val="001F0E7E"/>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440"/>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B3"/>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CDA"/>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56C"/>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006"/>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5FD6"/>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5F54"/>
    <w:rsid w:val="002760B0"/>
    <w:rsid w:val="0027632F"/>
    <w:rsid w:val="002766CD"/>
    <w:rsid w:val="0027678A"/>
    <w:rsid w:val="002770AD"/>
    <w:rsid w:val="00277171"/>
    <w:rsid w:val="002779C6"/>
    <w:rsid w:val="00277B3D"/>
    <w:rsid w:val="00277BAB"/>
    <w:rsid w:val="00277DE2"/>
    <w:rsid w:val="0028020E"/>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54D"/>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52D"/>
    <w:rsid w:val="002C7FEF"/>
    <w:rsid w:val="002D04B2"/>
    <w:rsid w:val="002D06AC"/>
    <w:rsid w:val="002D0A8B"/>
    <w:rsid w:val="002D1038"/>
    <w:rsid w:val="002D10F3"/>
    <w:rsid w:val="002D1D09"/>
    <w:rsid w:val="002D1E0C"/>
    <w:rsid w:val="002D1EEC"/>
    <w:rsid w:val="002D1F56"/>
    <w:rsid w:val="002D212B"/>
    <w:rsid w:val="002D23E1"/>
    <w:rsid w:val="002D23FC"/>
    <w:rsid w:val="002D2793"/>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5E2E"/>
    <w:rsid w:val="002E6B7A"/>
    <w:rsid w:val="002E6DC0"/>
    <w:rsid w:val="002E7001"/>
    <w:rsid w:val="002E7991"/>
    <w:rsid w:val="002E7A32"/>
    <w:rsid w:val="002E7EE9"/>
    <w:rsid w:val="002F0A6E"/>
    <w:rsid w:val="002F0BF5"/>
    <w:rsid w:val="002F1D03"/>
    <w:rsid w:val="002F1ECC"/>
    <w:rsid w:val="002F25E9"/>
    <w:rsid w:val="002F3E23"/>
    <w:rsid w:val="002F4165"/>
    <w:rsid w:val="002F42B9"/>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5C48"/>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A9"/>
    <w:rsid w:val="003177C7"/>
    <w:rsid w:val="00317B03"/>
    <w:rsid w:val="00317B60"/>
    <w:rsid w:val="00320D1D"/>
    <w:rsid w:val="00320E0A"/>
    <w:rsid w:val="00321131"/>
    <w:rsid w:val="00321137"/>
    <w:rsid w:val="003217EF"/>
    <w:rsid w:val="00321B92"/>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01F"/>
    <w:rsid w:val="0033013A"/>
    <w:rsid w:val="00330302"/>
    <w:rsid w:val="00330504"/>
    <w:rsid w:val="00330A9E"/>
    <w:rsid w:val="00330F50"/>
    <w:rsid w:val="00331509"/>
    <w:rsid w:val="003316FD"/>
    <w:rsid w:val="00331705"/>
    <w:rsid w:val="003319CC"/>
    <w:rsid w:val="00331E76"/>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C39"/>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1B33"/>
    <w:rsid w:val="00351EC0"/>
    <w:rsid w:val="00352130"/>
    <w:rsid w:val="00352289"/>
    <w:rsid w:val="00352C21"/>
    <w:rsid w:val="00353573"/>
    <w:rsid w:val="00353707"/>
    <w:rsid w:val="00353EE9"/>
    <w:rsid w:val="0035412D"/>
    <w:rsid w:val="00354841"/>
    <w:rsid w:val="00354EFD"/>
    <w:rsid w:val="003553E3"/>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326"/>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358"/>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3A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C89"/>
    <w:rsid w:val="00383D60"/>
    <w:rsid w:val="00383FA3"/>
    <w:rsid w:val="0038434D"/>
    <w:rsid w:val="003845A7"/>
    <w:rsid w:val="003846E5"/>
    <w:rsid w:val="003857BF"/>
    <w:rsid w:val="00385D94"/>
    <w:rsid w:val="00385DC0"/>
    <w:rsid w:val="003866A9"/>
    <w:rsid w:val="003868F9"/>
    <w:rsid w:val="00386C52"/>
    <w:rsid w:val="00386CB8"/>
    <w:rsid w:val="00386DE5"/>
    <w:rsid w:val="003870F1"/>
    <w:rsid w:val="00387325"/>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4E69"/>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43E"/>
    <w:rsid w:val="003A7910"/>
    <w:rsid w:val="003A79F1"/>
    <w:rsid w:val="003A7D28"/>
    <w:rsid w:val="003A7D9F"/>
    <w:rsid w:val="003B02A0"/>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15D"/>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897"/>
    <w:rsid w:val="003D4C15"/>
    <w:rsid w:val="003D4DC8"/>
    <w:rsid w:val="003D545B"/>
    <w:rsid w:val="003D5476"/>
    <w:rsid w:val="003D5A45"/>
    <w:rsid w:val="003D5EA3"/>
    <w:rsid w:val="003D6113"/>
    <w:rsid w:val="003D6245"/>
    <w:rsid w:val="003D6A16"/>
    <w:rsid w:val="003D6AA6"/>
    <w:rsid w:val="003D6CBD"/>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5C35"/>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1E1"/>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98B"/>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1B9"/>
    <w:rsid w:val="004113E2"/>
    <w:rsid w:val="00411F52"/>
    <w:rsid w:val="00412245"/>
    <w:rsid w:val="004122D4"/>
    <w:rsid w:val="0041287F"/>
    <w:rsid w:val="00412DE8"/>
    <w:rsid w:val="00413316"/>
    <w:rsid w:val="004133CE"/>
    <w:rsid w:val="004134DF"/>
    <w:rsid w:val="0041360B"/>
    <w:rsid w:val="00413919"/>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6A"/>
    <w:rsid w:val="004277BC"/>
    <w:rsid w:val="00427915"/>
    <w:rsid w:val="004308E9"/>
    <w:rsid w:val="00430AF9"/>
    <w:rsid w:val="00431066"/>
    <w:rsid w:val="004311F9"/>
    <w:rsid w:val="004313EF"/>
    <w:rsid w:val="00431441"/>
    <w:rsid w:val="00431E66"/>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0B"/>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6E8D"/>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39"/>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721"/>
    <w:rsid w:val="0047291F"/>
    <w:rsid w:val="00472D29"/>
    <w:rsid w:val="00473915"/>
    <w:rsid w:val="004741FF"/>
    <w:rsid w:val="0047431D"/>
    <w:rsid w:val="00474492"/>
    <w:rsid w:val="0047481C"/>
    <w:rsid w:val="00474924"/>
    <w:rsid w:val="004749BC"/>
    <w:rsid w:val="00474AB4"/>
    <w:rsid w:val="00474C65"/>
    <w:rsid w:val="0047533C"/>
    <w:rsid w:val="00475575"/>
    <w:rsid w:val="00475D5B"/>
    <w:rsid w:val="00475DC7"/>
    <w:rsid w:val="00475E92"/>
    <w:rsid w:val="00476D9E"/>
    <w:rsid w:val="00477146"/>
    <w:rsid w:val="004772B4"/>
    <w:rsid w:val="004778C7"/>
    <w:rsid w:val="00477A42"/>
    <w:rsid w:val="0048018C"/>
    <w:rsid w:val="0048066C"/>
    <w:rsid w:val="0048087A"/>
    <w:rsid w:val="00480CE2"/>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22D"/>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867"/>
    <w:rsid w:val="004A69C8"/>
    <w:rsid w:val="004A6C97"/>
    <w:rsid w:val="004A7AA8"/>
    <w:rsid w:val="004A7F29"/>
    <w:rsid w:val="004B0796"/>
    <w:rsid w:val="004B09DA"/>
    <w:rsid w:val="004B09F7"/>
    <w:rsid w:val="004B0E07"/>
    <w:rsid w:val="004B0E1F"/>
    <w:rsid w:val="004B10EC"/>
    <w:rsid w:val="004B1254"/>
    <w:rsid w:val="004B141F"/>
    <w:rsid w:val="004B1491"/>
    <w:rsid w:val="004B16BA"/>
    <w:rsid w:val="004B1E8C"/>
    <w:rsid w:val="004B3987"/>
    <w:rsid w:val="004B3A9B"/>
    <w:rsid w:val="004B3C6B"/>
    <w:rsid w:val="004B441C"/>
    <w:rsid w:val="004B44C5"/>
    <w:rsid w:val="004B4B80"/>
    <w:rsid w:val="004B55DC"/>
    <w:rsid w:val="004B6424"/>
    <w:rsid w:val="004B75B4"/>
    <w:rsid w:val="004B7FA5"/>
    <w:rsid w:val="004C0479"/>
    <w:rsid w:val="004C0A38"/>
    <w:rsid w:val="004C1076"/>
    <w:rsid w:val="004C112B"/>
    <w:rsid w:val="004C12BA"/>
    <w:rsid w:val="004C1649"/>
    <w:rsid w:val="004C1A1C"/>
    <w:rsid w:val="004C1AD1"/>
    <w:rsid w:val="004C1DBC"/>
    <w:rsid w:val="004C2710"/>
    <w:rsid w:val="004C37B2"/>
    <w:rsid w:val="004C37BC"/>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1FE0"/>
    <w:rsid w:val="004D2591"/>
    <w:rsid w:val="004D2824"/>
    <w:rsid w:val="004D2B7A"/>
    <w:rsid w:val="004D2F0B"/>
    <w:rsid w:val="004D36AE"/>
    <w:rsid w:val="004D4063"/>
    <w:rsid w:val="004D4140"/>
    <w:rsid w:val="004D514B"/>
    <w:rsid w:val="004D528E"/>
    <w:rsid w:val="004D55FF"/>
    <w:rsid w:val="004D5A45"/>
    <w:rsid w:val="004D5B4D"/>
    <w:rsid w:val="004D5BEA"/>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14"/>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8E4"/>
    <w:rsid w:val="004F1B1E"/>
    <w:rsid w:val="004F240B"/>
    <w:rsid w:val="004F35E0"/>
    <w:rsid w:val="004F3A12"/>
    <w:rsid w:val="004F3D42"/>
    <w:rsid w:val="004F43A1"/>
    <w:rsid w:val="004F4995"/>
    <w:rsid w:val="004F5160"/>
    <w:rsid w:val="004F5511"/>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69A"/>
    <w:rsid w:val="00503CF7"/>
    <w:rsid w:val="00503F00"/>
    <w:rsid w:val="005042D3"/>
    <w:rsid w:val="00504B27"/>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971"/>
    <w:rsid w:val="00516C58"/>
    <w:rsid w:val="005173C0"/>
    <w:rsid w:val="00517471"/>
    <w:rsid w:val="00520380"/>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74A"/>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761"/>
    <w:rsid w:val="00535E1F"/>
    <w:rsid w:val="00535EA9"/>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62E6"/>
    <w:rsid w:val="0054736B"/>
    <w:rsid w:val="005478BB"/>
    <w:rsid w:val="00547BC4"/>
    <w:rsid w:val="00550BE8"/>
    <w:rsid w:val="00550C69"/>
    <w:rsid w:val="00551607"/>
    <w:rsid w:val="00552423"/>
    <w:rsid w:val="005534BB"/>
    <w:rsid w:val="00553651"/>
    <w:rsid w:val="0055365C"/>
    <w:rsid w:val="00553668"/>
    <w:rsid w:val="00553ADF"/>
    <w:rsid w:val="005541D4"/>
    <w:rsid w:val="0055495A"/>
    <w:rsid w:val="00554A10"/>
    <w:rsid w:val="005550AC"/>
    <w:rsid w:val="005565AB"/>
    <w:rsid w:val="00556A21"/>
    <w:rsid w:val="00556E29"/>
    <w:rsid w:val="00556EE7"/>
    <w:rsid w:val="0056060F"/>
    <w:rsid w:val="005613E8"/>
    <w:rsid w:val="0056158C"/>
    <w:rsid w:val="00561738"/>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798"/>
    <w:rsid w:val="00566DAC"/>
    <w:rsid w:val="00566FEA"/>
    <w:rsid w:val="005676F5"/>
    <w:rsid w:val="00567C79"/>
    <w:rsid w:val="00570012"/>
    <w:rsid w:val="00570018"/>
    <w:rsid w:val="005704B3"/>
    <w:rsid w:val="005705A3"/>
    <w:rsid w:val="00570921"/>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A22"/>
    <w:rsid w:val="00583D40"/>
    <w:rsid w:val="00583E2B"/>
    <w:rsid w:val="00583E96"/>
    <w:rsid w:val="005840D6"/>
    <w:rsid w:val="00584B8F"/>
    <w:rsid w:val="00584E40"/>
    <w:rsid w:val="0058551B"/>
    <w:rsid w:val="00585C73"/>
    <w:rsid w:val="00585EA4"/>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9B1"/>
    <w:rsid w:val="005A2A5D"/>
    <w:rsid w:val="005A2CB7"/>
    <w:rsid w:val="005A3174"/>
    <w:rsid w:val="005A38F1"/>
    <w:rsid w:val="005A4144"/>
    <w:rsid w:val="005A42D6"/>
    <w:rsid w:val="005A44BF"/>
    <w:rsid w:val="005A44DD"/>
    <w:rsid w:val="005A4E14"/>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3F2"/>
    <w:rsid w:val="005C246E"/>
    <w:rsid w:val="005C2571"/>
    <w:rsid w:val="005C2763"/>
    <w:rsid w:val="005C28E9"/>
    <w:rsid w:val="005C2AAF"/>
    <w:rsid w:val="005C2C1D"/>
    <w:rsid w:val="005C34FA"/>
    <w:rsid w:val="005C382F"/>
    <w:rsid w:val="005C3D75"/>
    <w:rsid w:val="005C4461"/>
    <w:rsid w:val="005C4900"/>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5E15"/>
    <w:rsid w:val="005D62B3"/>
    <w:rsid w:val="005D6CC9"/>
    <w:rsid w:val="005D764B"/>
    <w:rsid w:val="005D773B"/>
    <w:rsid w:val="005E0160"/>
    <w:rsid w:val="005E03CB"/>
    <w:rsid w:val="005E0821"/>
    <w:rsid w:val="005E0A98"/>
    <w:rsid w:val="005E0FD2"/>
    <w:rsid w:val="005E109D"/>
    <w:rsid w:val="005E16C9"/>
    <w:rsid w:val="005E1961"/>
    <w:rsid w:val="005E2204"/>
    <w:rsid w:val="005E25C1"/>
    <w:rsid w:val="005E2661"/>
    <w:rsid w:val="005E3167"/>
    <w:rsid w:val="005E326A"/>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0D43"/>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0D93"/>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3F1"/>
    <w:rsid w:val="00611A84"/>
    <w:rsid w:val="00611AEA"/>
    <w:rsid w:val="00611B10"/>
    <w:rsid w:val="00611D72"/>
    <w:rsid w:val="00611ED0"/>
    <w:rsid w:val="0061201A"/>
    <w:rsid w:val="006120DB"/>
    <w:rsid w:val="00612230"/>
    <w:rsid w:val="00612DE6"/>
    <w:rsid w:val="00612EAE"/>
    <w:rsid w:val="00613660"/>
    <w:rsid w:val="00613A36"/>
    <w:rsid w:val="00614254"/>
    <w:rsid w:val="00614317"/>
    <w:rsid w:val="0061433C"/>
    <w:rsid w:val="006143BD"/>
    <w:rsid w:val="0061445B"/>
    <w:rsid w:val="00614C53"/>
    <w:rsid w:val="00615263"/>
    <w:rsid w:val="00615641"/>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BFE"/>
    <w:rsid w:val="00623C20"/>
    <w:rsid w:val="00624211"/>
    <w:rsid w:val="006243D6"/>
    <w:rsid w:val="00624A25"/>
    <w:rsid w:val="00624FB0"/>
    <w:rsid w:val="006254B4"/>
    <w:rsid w:val="006254FD"/>
    <w:rsid w:val="006262CF"/>
    <w:rsid w:val="006266D4"/>
    <w:rsid w:val="006266E1"/>
    <w:rsid w:val="006266FA"/>
    <w:rsid w:val="00627067"/>
    <w:rsid w:val="00627BED"/>
    <w:rsid w:val="00630127"/>
    <w:rsid w:val="006302E0"/>
    <w:rsid w:val="00630767"/>
    <w:rsid w:val="006307CD"/>
    <w:rsid w:val="00630AA0"/>
    <w:rsid w:val="00630E39"/>
    <w:rsid w:val="0063103F"/>
    <w:rsid w:val="00631301"/>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644"/>
    <w:rsid w:val="006476CC"/>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424"/>
    <w:rsid w:val="00653638"/>
    <w:rsid w:val="0065399C"/>
    <w:rsid w:val="006539FD"/>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DB"/>
    <w:rsid w:val="00664BF0"/>
    <w:rsid w:val="00664C0B"/>
    <w:rsid w:val="00665A3C"/>
    <w:rsid w:val="00665D0D"/>
    <w:rsid w:val="00665E16"/>
    <w:rsid w:val="006662EB"/>
    <w:rsid w:val="006669FB"/>
    <w:rsid w:val="00666DFB"/>
    <w:rsid w:val="0066740E"/>
    <w:rsid w:val="006679B3"/>
    <w:rsid w:val="00667C6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753"/>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E6"/>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2C6F"/>
    <w:rsid w:val="006930DF"/>
    <w:rsid w:val="00693285"/>
    <w:rsid w:val="006934CF"/>
    <w:rsid w:val="00693963"/>
    <w:rsid w:val="00693ACB"/>
    <w:rsid w:val="00693C50"/>
    <w:rsid w:val="006945EA"/>
    <w:rsid w:val="00694779"/>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552"/>
    <w:rsid w:val="006A0821"/>
    <w:rsid w:val="006A0CD8"/>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1CD5"/>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6ED5"/>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091"/>
    <w:rsid w:val="006E711E"/>
    <w:rsid w:val="006E71FE"/>
    <w:rsid w:val="006E77E2"/>
    <w:rsid w:val="006E7867"/>
    <w:rsid w:val="006E7900"/>
    <w:rsid w:val="006E7D6C"/>
    <w:rsid w:val="006F0395"/>
    <w:rsid w:val="006F06E8"/>
    <w:rsid w:val="006F08C0"/>
    <w:rsid w:val="006F08EF"/>
    <w:rsid w:val="006F0AA8"/>
    <w:rsid w:val="006F0D9F"/>
    <w:rsid w:val="006F0ED7"/>
    <w:rsid w:val="006F0FD3"/>
    <w:rsid w:val="006F16DF"/>
    <w:rsid w:val="006F17CE"/>
    <w:rsid w:val="006F1955"/>
    <w:rsid w:val="006F1C41"/>
    <w:rsid w:val="006F1E76"/>
    <w:rsid w:val="006F231D"/>
    <w:rsid w:val="006F277E"/>
    <w:rsid w:val="006F2852"/>
    <w:rsid w:val="006F2F98"/>
    <w:rsid w:val="006F31D9"/>
    <w:rsid w:val="006F345F"/>
    <w:rsid w:val="006F34A5"/>
    <w:rsid w:val="006F34BB"/>
    <w:rsid w:val="006F37BF"/>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9A2"/>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3D87"/>
    <w:rsid w:val="007244C5"/>
    <w:rsid w:val="00724536"/>
    <w:rsid w:val="007253F3"/>
    <w:rsid w:val="00725BC7"/>
    <w:rsid w:val="007261D2"/>
    <w:rsid w:val="00726A4B"/>
    <w:rsid w:val="00726B50"/>
    <w:rsid w:val="00726E5A"/>
    <w:rsid w:val="00727294"/>
    <w:rsid w:val="00727346"/>
    <w:rsid w:val="0072771D"/>
    <w:rsid w:val="00727BF4"/>
    <w:rsid w:val="00727D59"/>
    <w:rsid w:val="00730BB1"/>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4B70"/>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7"/>
    <w:rsid w:val="007420BB"/>
    <w:rsid w:val="0074211D"/>
    <w:rsid w:val="007423AB"/>
    <w:rsid w:val="00742476"/>
    <w:rsid w:val="0074286B"/>
    <w:rsid w:val="00742974"/>
    <w:rsid w:val="00742E83"/>
    <w:rsid w:val="00743779"/>
    <w:rsid w:val="00743C5A"/>
    <w:rsid w:val="00743E88"/>
    <w:rsid w:val="007444C1"/>
    <w:rsid w:val="007444DC"/>
    <w:rsid w:val="0074466F"/>
    <w:rsid w:val="0074479B"/>
    <w:rsid w:val="00744CCB"/>
    <w:rsid w:val="0074545B"/>
    <w:rsid w:val="00745643"/>
    <w:rsid w:val="007458C6"/>
    <w:rsid w:val="007459A9"/>
    <w:rsid w:val="00745DFB"/>
    <w:rsid w:val="00746166"/>
    <w:rsid w:val="00746218"/>
    <w:rsid w:val="00746362"/>
    <w:rsid w:val="00746592"/>
    <w:rsid w:val="00746993"/>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A2D"/>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01F"/>
    <w:rsid w:val="0077067E"/>
    <w:rsid w:val="00770D11"/>
    <w:rsid w:val="007712BF"/>
    <w:rsid w:val="0077170E"/>
    <w:rsid w:val="0077186C"/>
    <w:rsid w:val="00771F80"/>
    <w:rsid w:val="0077215A"/>
    <w:rsid w:val="0077220B"/>
    <w:rsid w:val="00772910"/>
    <w:rsid w:val="00772A08"/>
    <w:rsid w:val="00772BA3"/>
    <w:rsid w:val="00772C6B"/>
    <w:rsid w:val="0077305E"/>
    <w:rsid w:val="00773376"/>
    <w:rsid w:val="0077392D"/>
    <w:rsid w:val="00773994"/>
    <w:rsid w:val="00773C98"/>
    <w:rsid w:val="00773E3E"/>
    <w:rsid w:val="0077463C"/>
    <w:rsid w:val="00774EEB"/>
    <w:rsid w:val="007753D6"/>
    <w:rsid w:val="007755A5"/>
    <w:rsid w:val="0077571D"/>
    <w:rsid w:val="007759C3"/>
    <w:rsid w:val="00775FE8"/>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345"/>
    <w:rsid w:val="007A146A"/>
    <w:rsid w:val="007A1A56"/>
    <w:rsid w:val="007A22B8"/>
    <w:rsid w:val="007A2603"/>
    <w:rsid w:val="007A2C3A"/>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3E"/>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419"/>
    <w:rsid w:val="007E5222"/>
    <w:rsid w:val="007E5278"/>
    <w:rsid w:val="007E536E"/>
    <w:rsid w:val="007E5C43"/>
    <w:rsid w:val="007E5F8D"/>
    <w:rsid w:val="007E679C"/>
    <w:rsid w:val="007E6818"/>
    <w:rsid w:val="007E6819"/>
    <w:rsid w:val="007E6F77"/>
    <w:rsid w:val="007E7B22"/>
    <w:rsid w:val="007E7C0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0DD0"/>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DCE"/>
    <w:rsid w:val="00820F1C"/>
    <w:rsid w:val="00821262"/>
    <w:rsid w:val="008212DD"/>
    <w:rsid w:val="00821631"/>
    <w:rsid w:val="00821EEC"/>
    <w:rsid w:val="008226F0"/>
    <w:rsid w:val="008227BC"/>
    <w:rsid w:val="00822AEC"/>
    <w:rsid w:val="00822EB8"/>
    <w:rsid w:val="008230D6"/>
    <w:rsid w:val="00823238"/>
    <w:rsid w:val="0082327B"/>
    <w:rsid w:val="00823550"/>
    <w:rsid w:val="008236C5"/>
    <w:rsid w:val="00823F98"/>
    <w:rsid w:val="00824171"/>
    <w:rsid w:val="0082438E"/>
    <w:rsid w:val="00824EDE"/>
    <w:rsid w:val="00824F22"/>
    <w:rsid w:val="0082545D"/>
    <w:rsid w:val="00825489"/>
    <w:rsid w:val="008259B3"/>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565"/>
    <w:rsid w:val="0084788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CCB"/>
    <w:rsid w:val="00854E25"/>
    <w:rsid w:val="00855D27"/>
    <w:rsid w:val="00856840"/>
    <w:rsid w:val="00856B69"/>
    <w:rsid w:val="00856EBF"/>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48"/>
    <w:rsid w:val="008652B7"/>
    <w:rsid w:val="00865535"/>
    <w:rsid w:val="00865EE9"/>
    <w:rsid w:val="0086636C"/>
    <w:rsid w:val="00866511"/>
    <w:rsid w:val="008666A0"/>
    <w:rsid w:val="00866B22"/>
    <w:rsid w:val="00867115"/>
    <w:rsid w:val="008671AA"/>
    <w:rsid w:val="00867573"/>
    <w:rsid w:val="00867831"/>
    <w:rsid w:val="00867877"/>
    <w:rsid w:val="008678D0"/>
    <w:rsid w:val="008679CE"/>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9B"/>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95B"/>
    <w:rsid w:val="00886BDE"/>
    <w:rsid w:val="00886E96"/>
    <w:rsid w:val="00887CC1"/>
    <w:rsid w:val="00887D0A"/>
    <w:rsid w:val="0089049E"/>
    <w:rsid w:val="00890838"/>
    <w:rsid w:val="0089091A"/>
    <w:rsid w:val="00891463"/>
    <w:rsid w:val="00891CB9"/>
    <w:rsid w:val="00891CBC"/>
    <w:rsid w:val="00891FB0"/>
    <w:rsid w:val="00892132"/>
    <w:rsid w:val="0089215E"/>
    <w:rsid w:val="008924C4"/>
    <w:rsid w:val="0089267F"/>
    <w:rsid w:val="0089285A"/>
    <w:rsid w:val="00892864"/>
    <w:rsid w:val="00892878"/>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4E55"/>
    <w:rsid w:val="008A5077"/>
    <w:rsid w:val="008A53E6"/>
    <w:rsid w:val="008A5BEF"/>
    <w:rsid w:val="008A5C16"/>
    <w:rsid w:val="008A60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93C"/>
    <w:rsid w:val="008B3EB8"/>
    <w:rsid w:val="008B43D4"/>
    <w:rsid w:val="008B4600"/>
    <w:rsid w:val="008B4D0A"/>
    <w:rsid w:val="008B4D8B"/>
    <w:rsid w:val="008B4FF4"/>
    <w:rsid w:val="008B5BFA"/>
    <w:rsid w:val="008B61AB"/>
    <w:rsid w:val="008B6359"/>
    <w:rsid w:val="008B64BF"/>
    <w:rsid w:val="008B65D8"/>
    <w:rsid w:val="008B6896"/>
    <w:rsid w:val="008B6F4B"/>
    <w:rsid w:val="008B7302"/>
    <w:rsid w:val="008B7BB8"/>
    <w:rsid w:val="008B7EEF"/>
    <w:rsid w:val="008C01E9"/>
    <w:rsid w:val="008C06D4"/>
    <w:rsid w:val="008C07EB"/>
    <w:rsid w:val="008C0821"/>
    <w:rsid w:val="008C0A56"/>
    <w:rsid w:val="008C0DDC"/>
    <w:rsid w:val="008C0E2F"/>
    <w:rsid w:val="008C17E1"/>
    <w:rsid w:val="008C18B2"/>
    <w:rsid w:val="008C20C8"/>
    <w:rsid w:val="008C214C"/>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084"/>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493"/>
    <w:rsid w:val="008E55E1"/>
    <w:rsid w:val="008E6A3D"/>
    <w:rsid w:val="008E6D8A"/>
    <w:rsid w:val="008E77A1"/>
    <w:rsid w:val="008E7843"/>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28"/>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2E73"/>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1E3"/>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71E"/>
    <w:rsid w:val="00935830"/>
    <w:rsid w:val="00935A91"/>
    <w:rsid w:val="009363B5"/>
    <w:rsid w:val="00936592"/>
    <w:rsid w:val="009368A6"/>
    <w:rsid w:val="00936A6C"/>
    <w:rsid w:val="00936BF1"/>
    <w:rsid w:val="009372FC"/>
    <w:rsid w:val="0093741E"/>
    <w:rsid w:val="009376D1"/>
    <w:rsid w:val="00937AF9"/>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3FB"/>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250"/>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4515"/>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1CA3"/>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1D50"/>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953"/>
    <w:rsid w:val="009A0B18"/>
    <w:rsid w:val="009A0B30"/>
    <w:rsid w:val="009A0B77"/>
    <w:rsid w:val="009A0FBA"/>
    <w:rsid w:val="009A1781"/>
    <w:rsid w:val="009A1DFB"/>
    <w:rsid w:val="009A1E37"/>
    <w:rsid w:val="009A2131"/>
    <w:rsid w:val="009A2189"/>
    <w:rsid w:val="009A228A"/>
    <w:rsid w:val="009A253C"/>
    <w:rsid w:val="009A2627"/>
    <w:rsid w:val="009A26FF"/>
    <w:rsid w:val="009A28F9"/>
    <w:rsid w:val="009A2E7A"/>
    <w:rsid w:val="009A2F7F"/>
    <w:rsid w:val="009A347B"/>
    <w:rsid w:val="009A39B3"/>
    <w:rsid w:val="009A3A46"/>
    <w:rsid w:val="009A4D78"/>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BB9"/>
    <w:rsid w:val="009B6F45"/>
    <w:rsid w:val="009B6F5B"/>
    <w:rsid w:val="009B702A"/>
    <w:rsid w:val="009C01F0"/>
    <w:rsid w:val="009C0292"/>
    <w:rsid w:val="009C0303"/>
    <w:rsid w:val="009C0693"/>
    <w:rsid w:val="009C0E41"/>
    <w:rsid w:val="009C0FCE"/>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2B9"/>
    <w:rsid w:val="009D046D"/>
    <w:rsid w:val="009D0AFD"/>
    <w:rsid w:val="009D0E38"/>
    <w:rsid w:val="009D0E99"/>
    <w:rsid w:val="009D0F7A"/>
    <w:rsid w:val="009D133B"/>
    <w:rsid w:val="009D1640"/>
    <w:rsid w:val="009D1A2B"/>
    <w:rsid w:val="009D244A"/>
    <w:rsid w:val="009D27D6"/>
    <w:rsid w:val="009D2A17"/>
    <w:rsid w:val="009D3554"/>
    <w:rsid w:val="009D370E"/>
    <w:rsid w:val="009D4157"/>
    <w:rsid w:val="009D434D"/>
    <w:rsid w:val="009D4394"/>
    <w:rsid w:val="009D45AE"/>
    <w:rsid w:val="009D4EBA"/>
    <w:rsid w:val="009D50B3"/>
    <w:rsid w:val="009D53C5"/>
    <w:rsid w:val="009D557B"/>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AC0"/>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D78"/>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1F0"/>
    <w:rsid w:val="00A10656"/>
    <w:rsid w:val="00A10897"/>
    <w:rsid w:val="00A10C8A"/>
    <w:rsid w:val="00A11C70"/>
    <w:rsid w:val="00A11F2F"/>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995"/>
    <w:rsid w:val="00A27A41"/>
    <w:rsid w:val="00A3009A"/>
    <w:rsid w:val="00A3084E"/>
    <w:rsid w:val="00A30995"/>
    <w:rsid w:val="00A30ABB"/>
    <w:rsid w:val="00A311E7"/>
    <w:rsid w:val="00A3137B"/>
    <w:rsid w:val="00A31534"/>
    <w:rsid w:val="00A31B7A"/>
    <w:rsid w:val="00A31BA7"/>
    <w:rsid w:val="00A31FF7"/>
    <w:rsid w:val="00A32357"/>
    <w:rsid w:val="00A324D5"/>
    <w:rsid w:val="00A3254C"/>
    <w:rsid w:val="00A32595"/>
    <w:rsid w:val="00A3277A"/>
    <w:rsid w:val="00A3332D"/>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AAB"/>
    <w:rsid w:val="00A36B36"/>
    <w:rsid w:val="00A36EC4"/>
    <w:rsid w:val="00A36FD3"/>
    <w:rsid w:val="00A373E0"/>
    <w:rsid w:val="00A40257"/>
    <w:rsid w:val="00A4067F"/>
    <w:rsid w:val="00A40952"/>
    <w:rsid w:val="00A4098A"/>
    <w:rsid w:val="00A40ADC"/>
    <w:rsid w:val="00A40BE2"/>
    <w:rsid w:val="00A40CF6"/>
    <w:rsid w:val="00A40E37"/>
    <w:rsid w:val="00A4116D"/>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57B8E"/>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BB2"/>
    <w:rsid w:val="00A66C93"/>
    <w:rsid w:val="00A66F00"/>
    <w:rsid w:val="00A67702"/>
    <w:rsid w:val="00A67E3F"/>
    <w:rsid w:val="00A67F7A"/>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D17"/>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0C1"/>
    <w:rsid w:val="00A93932"/>
    <w:rsid w:val="00A93E28"/>
    <w:rsid w:val="00A93E8D"/>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6F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5F70"/>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584"/>
    <w:rsid w:val="00AC68D7"/>
    <w:rsid w:val="00AC6B78"/>
    <w:rsid w:val="00AC6D0B"/>
    <w:rsid w:val="00AC6D19"/>
    <w:rsid w:val="00AC70C0"/>
    <w:rsid w:val="00AD02B7"/>
    <w:rsid w:val="00AD033E"/>
    <w:rsid w:val="00AD03D6"/>
    <w:rsid w:val="00AD0593"/>
    <w:rsid w:val="00AD05B0"/>
    <w:rsid w:val="00AD0B66"/>
    <w:rsid w:val="00AD135F"/>
    <w:rsid w:val="00AD1831"/>
    <w:rsid w:val="00AD18EE"/>
    <w:rsid w:val="00AD2747"/>
    <w:rsid w:val="00AD3037"/>
    <w:rsid w:val="00AD3296"/>
    <w:rsid w:val="00AD33BC"/>
    <w:rsid w:val="00AD391C"/>
    <w:rsid w:val="00AD39D9"/>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BB2"/>
    <w:rsid w:val="00AE3CF0"/>
    <w:rsid w:val="00AE4098"/>
    <w:rsid w:val="00AE4226"/>
    <w:rsid w:val="00AE4675"/>
    <w:rsid w:val="00AE4CD3"/>
    <w:rsid w:val="00AE4F2B"/>
    <w:rsid w:val="00AE53B1"/>
    <w:rsid w:val="00AE5A7C"/>
    <w:rsid w:val="00AE6090"/>
    <w:rsid w:val="00AE6236"/>
    <w:rsid w:val="00AE6583"/>
    <w:rsid w:val="00AE6630"/>
    <w:rsid w:val="00AE6724"/>
    <w:rsid w:val="00AE6BCD"/>
    <w:rsid w:val="00AE710C"/>
    <w:rsid w:val="00AE726D"/>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08"/>
    <w:rsid w:val="00AF7210"/>
    <w:rsid w:val="00AF7582"/>
    <w:rsid w:val="00B00433"/>
    <w:rsid w:val="00B00AFA"/>
    <w:rsid w:val="00B017D8"/>
    <w:rsid w:val="00B01A56"/>
    <w:rsid w:val="00B01E99"/>
    <w:rsid w:val="00B025A5"/>
    <w:rsid w:val="00B0301E"/>
    <w:rsid w:val="00B0383E"/>
    <w:rsid w:val="00B03852"/>
    <w:rsid w:val="00B03B76"/>
    <w:rsid w:val="00B03C53"/>
    <w:rsid w:val="00B03D71"/>
    <w:rsid w:val="00B04FF3"/>
    <w:rsid w:val="00B05AD9"/>
    <w:rsid w:val="00B06117"/>
    <w:rsid w:val="00B06278"/>
    <w:rsid w:val="00B062B1"/>
    <w:rsid w:val="00B069A8"/>
    <w:rsid w:val="00B06ADB"/>
    <w:rsid w:val="00B06CC6"/>
    <w:rsid w:val="00B06E1B"/>
    <w:rsid w:val="00B070B9"/>
    <w:rsid w:val="00B075AD"/>
    <w:rsid w:val="00B076A8"/>
    <w:rsid w:val="00B0787B"/>
    <w:rsid w:val="00B07891"/>
    <w:rsid w:val="00B07980"/>
    <w:rsid w:val="00B079EE"/>
    <w:rsid w:val="00B07B63"/>
    <w:rsid w:val="00B07DA6"/>
    <w:rsid w:val="00B10795"/>
    <w:rsid w:val="00B10956"/>
    <w:rsid w:val="00B10E0B"/>
    <w:rsid w:val="00B11876"/>
    <w:rsid w:val="00B120C0"/>
    <w:rsid w:val="00B124BB"/>
    <w:rsid w:val="00B12647"/>
    <w:rsid w:val="00B1287F"/>
    <w:rsid w:val="00B12922"/>
    <w:rsid w:val="00B12BBF"/>
    <w:rsid w:val="00B12F5A"/>
    <w:rsid w:val="00B1372C"/>
    <w:rsid w:val="00B1392B"/>
    <w:rsid w:val="00B13AF4"/>
    <w:rsid w:val="00B13F63"/>
    <w:rsid w:val="00B14196"/>
    <w:rsid w:val="00B1487F"/>
    <w:rsid w:val="00B14921"/>
    <w:rsid w:val="00B14E80"/>
    <w:rsid w:val="00B1501A"/>
    <w:rsid w:val="00B15683"/>
    <w:rsid w:val="00B158D7"/>
    <w:rsid w:val="00B15B7C"/>
    <w:rsid w:val="00B15C7C"/>
    <w:rsid w:val="00B15D0B"/>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0B8"/>
    <w:rsid w:val="00B30238"/>
    <w:rsid w:val="00B3044D"/>
    <w:rsid w:val="00B3050B"/>
    <w:rsid w:val="00B307F2"/>
    <w:rsid w:val="00B3082A"/>
    <w:rsid w:val="00B30A60"/>
    <w:rsid w:val="00B30B20"/>
    <w:rsid w:val="00B30CCC"/>
    <w:rsid w:val="00B30EA5"/>
    <w:rsid w:val="00B314D1"/>
    <w:rsid w:val="00B31748"/>
    <w:rsid w:val="00B31C36"/>
    <w:rsid w:val="00B31D68"/>
    <w:rsid w:val="00B31F3C"/>
    <w:rsid w:val="00B33139"/>
    <w:rsid w:val="00B336C5"/>
    <w:rsid w:val="00B33AA8"/>
    <w:rsid w:val="00B33B3A"/>
    <w:rsid w:val="00B33D84"/>
    <w:rsid w:val="00B34227"/>
    <w:rsid w:val="00B3429A"/>
    <w:rsid w:val="00B3450B"/>
    <w:rsid w:val="00B353BF"/>
    <w:rsid w:val="00B35C30"/>
    <w:rsid w:val="00B36423"/>
    <w:rsid w:val="00B3642A"/>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059"/>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6F37"/>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D0B"/>
    <w:rsid w:val="00B73397"/>
    <w:rsid w:val="00B7377D"/>
    <w:rsid w:val="00B739CC"/>
    <w:rsid w:val="00B740EF"/>
    <w:rsid w:val="00B74861"/>
    <w:rsid w:val="00B74B2A"/>
    <w:rsid w:val="00B74B7C"/>
    <w:rsid w:val="00B75123"/>
    <w:rsid w:val="00B75A06"/>
    <w:rsid w:val="00B75B80"/>
    <w:rsid w:val="00B75C14"/>
    <w:rsid w:val="00B75D1F"/>
    <w:rsid w:val="00B75D26"/>
    <w:rsid w:val="00B76499"/>
    <w:rsid w:val="00B765CC"/>
    <w:rsid w:val="00B76A62"/>
    <w:rsid w:val="00B76FAE"/>
    <w:rsid w:val="00B77603"/>
    <w:rsid w:val="00B77C75"/>
    <w:rsid w:val="00B77F09"/>
    <w:rsid w:val="00B8027E"/>
    <w:rsid w:val="00B80545"/>
    <w:rsid w:val="00B80B25"/>
    <w:rsid w:val="00B80BE4"/>
    <w:rsid w:val="00B80CD3"/>
    <w:rsid w:val="00B81AA9"/>
    <w:rsid w:val="00B81EC8"/>
    <w:rsid w:val="00B82061"/>
    <w:rsid w:val="00B8248A"/>
    <w:rsid w:val="00B82664"/>
    <w:rsid w:val="00B82A0A"/>
    <w:rsid w:val="00B82EA0"/>
    <w:rsid w:val="00B83024"/>
    <w:rsid w:val="00B836F9"/>
    <w:rsid w:val="00B83743"/>
    <w:rsid w:val="00B8374F"/>
    <w:rsid w:val="00B83931"/>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1AA"/>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6DBB"/>
    <w:rsid w:val="00BA708D"/>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963"/>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C0F"/>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2E"/>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849"/>
    <w:rsid w:val="00BE69BB"/>
    <w:rsid w:val="00BE6DFC"/>
    <w:rsid w:val="00BE7094"/>
    <w:rsid w:val="00BE7160"/>
    <w:rsid w:val="00BE7455"/>
    <w:rsid w:val="00BE780B"/>
    <w:rsid w:val="00BF01F9"/>
    <w:rsid w:val="00BF0A04"/>
    <w:rsid w:val="00BF0A20"/>
    <w:rsid w:val="00BF0C82"/>
    <w:rsid w:val="00BF0D9D"/>
    <w:rsid w:val="00BF1116"/>
    <w:rsid w:val="00BF162E"/>
    <w:rsid w:val="00BF191E"/>
    <w:rsid w:val="00BF1E7D"/>
    <w:rsid w:val="00BF1F2E"/>
    <w:rsid w:val="00BF203C"/>
    <w:rsid w:val="00BF22B6"/>
    <w:rsid w:val="00BF23DD"/>
    <w:rsid w:val="00BF2508"/>
    <w:rsid w:val="00BF264D"/>
    <w:rsid w:val="00BF28C3"/>
    <w:rsid w:val="00BF2B62"/>
    <w:rsid w:val="00BF2BAA"/>
    <w:rsid w:val="00BF2CCE"/>
    <w:rsid w:val="00BF2E18"/>
    <w:rsid w:val="00BF2F5D"/>
    <w:rsid w:val="00BF3066"/>
    <w:rsid w:val="00BF35B1"/>
    <w:rsid w:val="00BF3903"/>
    <w:rsid w:val="00BF3A0B"/>
    <w:rsid w:val="00BF3BC0"/>
    <w:rsid w:val="00BF42BF"/>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0EB4"/>
    <w:rsid w:val="00C01033"/>
    <w:rsid w:val="00C012F5"/>
    <w:rsid w:val="00C014C4"/>
    <w:rsid w:val="00C017E3"/>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469"/>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C20"/>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303"/>
    <w:rsid w:val="00C27473"/>
    <w:rsid w:val="00C27B9B"/>
    <w:rsid w:val="00C30843"/>
    <w:rsid w:val="00C30987"/>
    <w:rsid w:val="00C30AFA"/>
    <w:rsid w:val="00C30B58"/>
    <w:rsid w:val="00C30D8E"/>
    <w:rsid w:val="00C30DEB"/>
    <w:rsid w:val="00C30E89"/>
    <w:rsid w:val="00C31358"/>
    <w:rsid w:val="00C31439"/>
    <w:rsid w:val="00C31C12"/>
    <w:rsid w:val="00C31E6E"/>
    <w:rsid w:val="00C320DD"/>
    <w:rsid w:val="00C324FF"/>
    <w:rsid w:val="00C32704"/>
    <w:rsid w:val="00C328E9"/>
    <w:rsid w:val="00C32A12"/>
    <w:rsid w:val="00C32AF1"/>
    <w:rsid w:val="00C3322C"/>
    <w:rsid w:val="00C3344C"/>
    <w:rsid w:val="00C33F1D"/>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92"/>
    <w:rsid w:val="00C37BB6"/>
    <w:rsid w:val="00C37D04"/>
    <w:rsid w:val="00C37D0B"/>
    <w:rsid w:val="00C37DBE"/>
    <w:rsid w:val="00C4027A"/>
    <w:rsid w:val="00C4097C"/>
    <w:rsid w:val="00C40BD7"/>
    <w:rsid w:val="00C40EFB"/>
    <w:rsid w:val="00C40FD6"/>
    <w:rsid w:val="00C41864"/>
    <w:rsid w:val="00C41CD3"/>
    <w:rsid w:val="00C4238C"/>
    <w:rsid w:val="00C42B7C"/>
    <w:rsid w:val="00C42CCE"/>
    <w:rsid w:val="00C42D07"/>
    <w:rsid w:val="00C42E87"/>
    <w:rsid w:val="00C434B3"/>
    <w:rsid w:val="00C4364B"/>
    <w:rsid w:val="00C43C5C"/>
    <w:rsid w:val="00C43E12"/>
    <w:rsid w:val="00C443F2"/>
    <w:rsid w:val="00C448BB"/>
    <w:rsid w:val="00C449B8"/>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1F7C"/>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2500"/>
    <w:rsid w:val="00C83B22"/>
    <w:rsid w:val="00C84508"/>
    <w:rsid w:val="00C845B7"/>
    <w:rsid w:val="00C858A1"/>
    <w:rsid w:val="00C8600E"/>
    <w:rsid w:val="00C86505"/>
    <w:rsid w:val="00C86F92"/>
    <w:rsid w:val="00C8742E"/>
    <w:rsid w:val="00C87484"/>
    <w:rsid w:val="00C874D1"/>
    <w:rsid w:val="00C876B5"/>
    <w:rsid w:val="00C902AA"/>
    <w:rsid w:val="00C904DF"/>
    <w:rsid w:val="00C9058E"/>
    <w:rsid w:val="00C9067D"/>
    <w:rsid w:val="00C909AB"/>
    <w:rsid w:val="00C91540"/>
    <w:rsid w:val="00C9158B"/>
    <w:rsid w:val="00C91607"/>
    <w:rsid w:val="00C91703"/>
    <w:rsid w:val="00C91B1E"/>
    <w:rsid w:val="00C91C4E"/>
    <w:rsid w:val="00C91CF5"/>
    <w:rsid w:val="00C920F6"/>
    <w:rsid w:val="00C923FF"/>
    <w:rsid w:val="00C9281F"/>
    <w:rsid w:val="00C92863"/>
    <w:rsid w:val="00C92C19"/>
    <w:rsid w:val="00C9345A"/>
    <w:rsid w:val="00C937A7"/>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051"/>
    <w:rsid w:val="00CA4545"/>
    <w:rsid w:val="00CA4884"/>
    <w:rsid w:val="00CA4B14"/>
    <w:rsid w:val="00CA59B8"/>
    <w:rsid w:val="00CA6653"/>
    <w:rsid w:val="00CA6EE9"/>
    <w:rsid w:val="00CA77E7"/>
    <w:rsid w:val="00CA7E53"/>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498"/>
    <w:rsid w:val="00CC091C"/>
    <w:rsid w:val="00CC0B00"/>
    <w:rsid w:val="00CC10BA"/>
    <w:rsid w:val="00CC11E1"/>
    <w:rsid w:val="00CC1266"/>
    <w:rsid w:val="00CC18C6"/>
    <w:rsid w:val="00CC1AFD"/>
    <w:rsid w:val="00CC29B3"/>
    <w:rsid w:val="00CC2BDE"/>
    <w:rsid w:val="00CC2E96"/>
    <w:rsid w:val="00CC2F12"/>
    <w:rsid w:val="00CC2F9B"/>
    <w:rsid w:val="00CC31EC"/>
    <w:rsid w:val="00CC43B2"/>
    <w:rsid w:val="00CC4411"/>
    <w:rsid w:val="00CC54F6"/>
    <w:rsid w:val="00CC5A45"/>
    <w:rsid w:val="00CC5BE8"/>
    <w:rsid w:val="00CC65DB"/>
    <w:rsid w:val="00CC673D"/>
    <w:rsid w:val="00CC67D4"/>
    <w:rsid w:val="00CC6D6D"/>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0AA"/>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9BE"/>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428"/>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CE5"/>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015"/>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57A5"/>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23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3E0"/>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353"/>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2DBF"/>
    <w:rsid w:val="00D83191"/>
    <w:rsid w:val="00D831F1"/>
    <w:rsid w:val="00D8336B"/>
    <w:rsid w:val="00D835C6"/>
    <w:rsid w:val="00D835CD"/>
    <w:rsid w:val="00D83BD4"/>
    <w:rsid w:val="00D83BFB"/>
    <w:rsid w:val="00D841D6"/>
    <w:rsid w:val="00D84DD7"/>
    <w:rsid w:val="00D854F7"/>
    <w:rsid w:val="00D8564B"/>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5F8"/>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4B"/>
    <w:rsid w:val="00DB2F5C"/>
    <w:rsid w:val="00DB38A0"/>
    <w:rsid w:val="00DB3C59"/>
    <w:rsid w:val="00DB3CBC"/>
    <w:rsid w:val="00DB4162"/>
    <w:rsid w:val="00DB49DE"/>
    <w:rsid w:val="00DB4BD2"/>
    <w:rsid w:val="00DB4EA5"/>
    <w:rsid w:val="00DB571D"/>
    <w:rsid w:val="00DB59FD"/>
    <w:rsid w:val="00DB5A9B"/>
    <w:rsid w:val="00DB5C36"/>
    <w:rsid w:val="00DB60EF"/>
    <w:rsid w:val="00DB62AD"/>
    <w:rsid w:val="00DB65C8"/>
    <w:rsid w:val="00DB6631"/>
    <w:rsid w:val="00DB67A2"/>
    <w:rsid w:val="00DB690A"/>
    <w:rsid w:val="00DB6E34"/>
    <w:rsid w:val="00DB768E"/>
    <w:rsid w:val="00DB797E"/>
    <w:rsid w:val="00DB79E5"/>
    <w:rsid w:val="00DB7B81"/>
    <w:rsid w:val="00DB7BC4"/>
    <w:rsid w:val="00DC02B2"/>
    <w:rsid w:val="00DC04E1"/>
    <w:rsid w:val="00DC146E"/>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4880"/>
    <w:rsid w:val="00DD53AF"/>
    <w:rsid w:val="00DD54FD"/>
    <w:rsid w:val="00DD5A6E"/>
    <w:rsid w:val="00DD5C06"/>
    <w:rsid w:val="00DD5D1D"/>
    <w:rsid w:val="00DD5DD0"/>
    <w:rsid w:val="00DD6092"/>
    <w:rsid w:val="00DD63FD"/>
    <w:rsid w:val="00DD6ACB"/>
    <w:rsid w:val="00DD6E3B"/>
    <w:rsid w:val="00DD70A7"/>
    <w:rsid w:val="00DD7238"/>
    <w:rsid w:val="00DD735B"/>
    <w:rsid w:val="00DD75DF"/>
    <w:rsid w:val="00DD7833"/>
    <w:rsid w:val="00DD7DED"/>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3AFA"/>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4FB"/>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5B9"/>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627"/>
    <w:rsid w:val="00E417BC"/>
    <w:rsid w:val="00E41A79"/>
    <w:rsid w:val="00E41DB2"/>
    <w:rsid w:val="00E426DA"/>
    <w:rsid w:val="00E4281C"/>
    <w:rsid w:val="00E42B3B"/>
    <w:rsid w:val="00E42C94"/>
    <w:rsid w:val="00E43398"/>
    <w:rsid w:val="00E433BE"/>
    <w:rsid w:val="00E436CF"/>
    <w:rsid w:val="00E437BC"/>
    <w:rsid w:val="00E43803"/>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4FE"/>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C2D"/>
    <w:rsid w:val="00E86D91"/>
    <w:rsid w:val="00E86F02"/>
    <w:rsid w:val="00E87202"/>
    <w:rsid w:val="00E87347"/>
    <w:rsid w:val="00E87B3F"/>
    <w:rsid w:val="00E904D3"/>
    <w:rsid w:val="00E90569"/>
    <w:rsid w:val="00E9072E"/>
    <w:rsid w:val="00E908B6"/>
    <w:rsid w:val="00E910FD"/>
    <w:rsid w:val="00E91372"/>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6F08"/>
    <w:rsid w:val="00EE782E"/>
    <w:rsid w:val="00EE78DF"/>
    <w:rsid w:val="00EE7946"/>
    <w:rsid w:val="00EE7CAB"/>
    <w:rsid w:val="00EF00BE"/>
    <w:rsid w:val="00EF0C8E"/>
    <w:rsid w:val="00EF0D1B"/>
    <w:rsid w:val="00EF0D5E"/>
    <w:rsid w:val="00EF0F35"/>
    <w:rsid w:val="00EF110A"/>
    <w:rsid w:val="00EF123C"/>
    <w:rsid w:val="00EF14CF"/>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3F2"/>
    <w:rsid w:val="00F018EC"/>
    <w:rsid w:val="00F01E57"/>
    <w:rsid w:val="00F01F96"/>
    <w:rsid w:val="00F028E1"/>
    <w:rsid w:val="00F02C33"/>
    <w:rsid w:val="00F02D86"/>
    <w:rsid w:val="00F03856"/>
    <w:rsid w:val="00F038E2"/>
    <w:rsid w:val="00F038F7"/>
    <w:rsid w:val="00F04172"/>
    <w:rsid w:val="00F041AE"/>
    <w:rsid w:val="00F041BD"/>
    <w:rsid w:val="00F04535"/>
    <w:rsid w:val="00F04557"/>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A09"/>
    <w:rsid w:val="00F12DD6"/>
    <w:rsid w:val="00F12FE6"/>
    <w:rsid w:val="00F1306F"/>
    <w:rsid w:val="00F13416"/>
    <w:rsid w:val="00F13590"/>
    <w:rsid w:val="00F13B6C"/>
    <w:rsid w:val="00F13EF6"/>
    <w:rsid w:val="00F13F1F"/>
    <w:rsid w:val="00F14412"/>
    <w:rsid w:val="00F14445"/>
    <w:rsid w:val="00F1473E"/>
    <w:rsid w:val="00F14A31"/>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B89"/>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844"/>
    <w:rsid w:val="00F30F65"/>
    <w:rsid w:val="00F31199"/>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5FD"/>
    <w:rsid w:val="00F440C9"/>
    <w:rsid w:val="00F440EE"/>
    <w:rsid w:val="00F44818"/>
    <w:rsid w:val="00F451F3"/>
    <w:rsid w:val="00F4541A"/>
    <w:rsid w:val="00F458C8"/>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1A1"/>
    <w:rsid w:val="00F6141B"/>
    <w:rsid w:val="00F6158A"/>
    <w:rsid w:val="00F619F6"/>
    <w:rsid w:val="00F61ADE"/>
    <w:rsid w:val="00F62154"/>
    <w:rsid w:val="00F62C3E"/>
    <w:rsid w:val="00F62FAC"/>
    <w:rsid w:val="00F630AA"/>
    <w:rsid w:val="00F631E8"/>
    <w:rsid w:val="00F63E68"/>
    <w:rsid w:val="00F63EC8"/>
    <w:rsid w:val="00F6440A"/>
    <w:rsid w:val="00F64D45"/>
    <w:rsid w:val="00F64D52"/>
    <w:rsid w:val="00F64F51"/>
    <w:rsid w:val="00F65203"/>
    <w:rsid w:val="00F652DA"/>
    <w:rsid w:val="00F65345"/>
    <w:rsid w:val="00F655CD"/>
    <w:rsid w:val="00F658E4"/>
    <w:rsid w:val="00F65936"/>
    <w:rsid w:val="00F65C86"/>
    <w:rsid w:val="00F65D46"/>
    <w:rsid w:val="00F66384"/>
    <w:rsid w:val="00F663C4"/>
    <w:rsid w:val="00F6666A"/>
    <w:rsid w:val="00F667E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348"/>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913"/>
    <w:rsid w:val="00F94CA5"/>
    <w:rsid w:val="00F95069"/>
    <w:rsid w:val="00F952C5"/>
    <w:rsid w:val="00F953FE"/>
    <w:rsid w:val="00F95B93"/>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59D8"/>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081D"/>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CC"/>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530"/>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2B51"/>
    <w:rsid w:val="00FE31A3"/>
    <w:rsid w:val="00FE31B9"/>
    <w:rsid w:val="00FE3716"/>
    <w:rsid w:val="00FE37FF"/>
    <w:rsid w:val="00FE389E"/>
    <w:rsid w:val="00FE3F62"/>
    <w:rsid w:val="00FE449C"/>
    <w:rsid w:val="00FE4949"/>
    <w:rsid w:val="00FE4B78"/>
    <w:rsid w:val="00FE4B9D"/>
    <w:rsid w:val="00FE55DF"/>
    <w:rsid w:val="00FE5641"/>
    <w:rsid w:val="00FE5A58"/>
    <w:rsid w:val="00FE5CAA"/>
    <w:rsid w:val="00FE6915"/>
    <w:rsid w:val="00FE6E29"/>
    <w:rsid w:val="00FE6F3B"/>
    <w:rsid w:val="00FE72AE"/>
    <w:rsid w:val="00FE7BC4"/>
    <w:rsid w:val="00FF0A09"/>
    <w:rsid w:val="00FF0BE3"/>
    <w:rsid w:val="00FF0BF3"/>
    <w:rsid w:val="00FF0DF0"/>
    <w:rsid w:val="00FF11C6"/>
    <w:rsid w:val="00FF1384"/>
    <w:rsid w:val="00FF1B34"/>
    <w:rsid w:val="00FF2495"/>
    <w:rsid w:val="00FF2AC3"/>
    <w:rsid w:val="00FF2EC4"/>
    <w:rsid w:val="00FF3625"/>
    <w:rsid w:val="00FF36AA"/>
    <w:rsid w:val="00FF3D9F"/>
    <w:rsid w:val="00FF4055"/>
    <w:rsid w:val="00FF4786"/>
    <w:rsid w:val="00FF4BA5"/>
    <w:rsid w:val="00FF4D59"/>
    <w:rsid w:val="00FF5035"/>
    <w:rsid w:val="00FF5169"/>
    <w:rsid w:val="00FF5328"/>
    <w:rsid w:val="00FF5399"/>
    <w:rsid w:val="00FF58A7"/>
    <w:rsid w:val="00FF6A50"/>
    <w:rsid w:val="00FF6D0F"/>
    <w:rsid w:val="00FF74EF"/>
    <w:rsid w:val="00FF7565"/>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356A9907"/>
  <w15:docId w15:val="{1EA65AD6-E2DA-40A7-9190-C1E15802B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uiPriority w:val="99"/>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uiPriority w:val="99"/>
    <w:semiHidden/>
    <w:rsid w:val="00732B4D"/>
    <w:rPr>
      <w:b/>
      <w:bCs/>
    </w:rPr>
  </w:style>
  <w:style w:type="character" w:customStyle="1" w:styleId="CommentSubjectChar">
    <w:name w:val="Comment Subject Char"/>
    <w:basedOn w:val="CommentTextChar"/>
    <w:link w:val="CommentSubject"/>
    <w:uiPriority w:val="99"/>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styleId="Revision">
    <w:name w:val="Revision"/>
    <w:hidden/>
    <w:uiPriority w:val="99"/>
    <w:semiHidden/>
    <w:rsid w:val="00BF2508"/>
    <w:pPr>
      <w:spacing w:line="240" w:lineRule="auto"/>
    </w:pPr>
  </w:style>
  <w:style w:type="paragraph" w:customStyle="1" w:styleId="Normalnumbered">
    <w:name w:val="Normal numbered"/>
    <w:basedOn w:val="ListParagraph"/>
    <w:qFormat/>
    <w:rsid w:val="00D82DBF"/>
    <w:pPr>
      <w:numPr>
        <w:numId w:val="15"/>
      </w:numPr>
      <w:spacing w:after="113"/>
      <w:contextualSpacing w:val="0"/>
    </w:pPr>
    <w:rPr>
      <w:rFonts w:ascii="Arial" w:hAnsi="Arial"/>
      <w:color w:val="auto"/>
      <w:szCs w:val="22"/>
    </w:rPr>
  </w:style>
  <w:style w:type="table" w:customStyle="1" w:styleId="DELWPTable">
    <w:name w:val="DELWP_Table"/>
    <w:basedOn w:val="TableNormal"/>
    <w:uiPriority w:val="99"/>
    <w:rsid w:val="00C92863"/>
    <w:pPr>
      <w:spacing w:line="240" w:lineRule="auto"/>
    </w:pPr>
    <w:rPr>
      <w:rFonts w:ascii="Times New Roman" w:hAnsi="Times New Roman" w:cs="Times New Roman"/>
      <w:color w:val="auto"/>
    </w:rPr>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character" w:styleId="UnresolvedMention">
    <w:name w:val="Unresolved Mention"/>
    <w:basedOn w:val="DefaultParagraphFont"/>
    <w:uiPriority w:val="99"/>
    <w:semiHidden/>
    <w:unhideWhenUsed/>
    <w:rsid w:val="00D76353"/>
    <w:rPr>
      <w:color w:val="808080"/>
      <w:shd w:val="clear" w:color="auto" w:fill="E6E6E6"/>
    </w:rPr>
  </w:style>
  <w:style w:type="paragraph" w:customStyle="1" w:styleId="Default">
    <w:name w:val="Default"/>
    <w:rsid w:val="00810DD0"/>
    <w:pPr>
      <w:autoSpaceDE w:val="0"/>
      <w:autoSpaceDN w:val="0"/>
      <w:adjustRightInd w:val="0"/>
      <w:spacing w:line="240" w:lineRule="auto"/>
    </w:pPr>
    <w:rPr>
      <w:rFonts w:ascii="Arial" w:hAnsi="Arial"/>
      <w:color w:val="000000"/>
      <w:sz w:val="24"/>
      <w:szCs w:val="24"/>
    </w:rPr>
  </w:style>
  <w:style w:type="table" w:styleId="TableGridLight">
    <w:name w:val="Grid Table Light"/>
    <w:basedOn w:val="TableNormal"/>
    <w:uiPriority w:val="40"/>
    <w:rsid w:val="00C27B9B"/>
    <w:pPr>
      <w:spacing w:line="240" w:lineRule="auto"/>
    </w:pPr>
    <w:rPr>
      <w:rFonts w:eastAsiaTheme="minorHAnsi" w:cstheme="minorBidi"/>
      <w:color w:val="auto"/>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alloonTextChar">
    <w:name w:val="Balloon Text Char"/>
    <w:basedOn w:val="DefaultParagraphFont"/>
    <w:link w:val="BalloonText"/>
    <w:uiPriority w:val="99"/>
    <w:semiHidden/>
    <w:rsid w:val="00C27B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50647961">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98702379">
      <w:bodyDiv w:val="1"/>
      <w:marLeft w:val="0"/>
      <w:marRight w:val="0"/>
      <w:marTop w:val="0"/>
      <w:marBottom w:val="0"/>
      <w:divBdr>
        <w:top w:val="none" w:sz="0" w:space="0" w:color="auto"/>
        <w:left w:val="none" w:sz="0" w:space="0" w:color="auto"/>
        <w:bottom w:val="none" w:sz="0" w:space="0" w:color="auto"/>
        <w:right w:val="none" w:sz="0" w:space="0" w:color="auto"/>
      </w:divBdr>
      <w:divsChild>
        <w:div w:id="1895433861">
          <w:marLeft w:val="0"/>
          <w:marRight w:val="0"/>
          <w:marTop w:val="0"/>
          <w:marBottom w:val="0"/>
          <w:divBdr>
            <w:top w:val="none" w:sz="0" w:space="0" w:color="auto"/>
            <w:left w:val="none" w:sz="0" w:space="0" w:color="auto"/>
            <w:bottom w:val="none" w:sz="0" w:space="0" w:color="auto"/>
            <w:right w:val="none" w:sz="0" w:space="0" w:color="auto"/>
          </w:divBdr>
          <w:divsChild>
            <w:div w:id="1548224739">
              <w:marLeft w:val="0"/>
              <w:marRight w:val="0"/>
              <w:marTop w:val="0"/>
              <w:marBottom w:val="0"/>
              <w:divBdr>
                <w:top w:val="none" w:sz="0" w:space="0" w:color="auto"/>
                <w:left w:val="none" w:sz="0" w:space="0" w:color="auto"/>
                <w:bottom w:val="none" w:sz="0" w:space="0" w:color="auto"/>
                <w:right w:val="none" w:sz="0" w:space="0" w:color="auto"/>
              </w:divBdr>
              <w:divsChild>
                <w:div w:id="1662613468">
                  <w:marLeft w:val="0"/>
                  <w:marRight w:val="0"/>
                  <w:marTop w:val="0"/>
                  <w:marBottom w:val="0"/>
                  <w:divBdr>
                    <w:top w:val="none" w:sz="0" w:space="0" w:color="auto"/>
                    <w:left w:val="none" w:sz="0" w:space="0" w:color="auto"/>
                    <w:bottom w:val="none" w:sz="0" w:space="0" w:color="auto"/>
                    <w:right w:val="none" w:sz="0" w:space="0" w:color="auto"/>
                  </w:divBdr>
                  <w:divsChild>
                    <w:div w:id="1118376327">
                      <w:marLeft w:val="0"/>
                      <w:marRight w:val="0"/>
                      <w:marTop w:val="0"/>
                      <w:marBottom w:val="0"/>
                      <w:divBdr>
                        <w:top w:val="none" w:sz="0" w:space="0" w:color="auto"/>
                        <w:left w:val="none" w:sz="0" w:space="0" w:color="auto"/>
                        <w:bottom w:val="none" w:sz="0" w:space="0" w:color="auto"/>
                        <w:right w:val="none" w:sz="0" w:space="0" w:color="auto"/>
                      </w:divBdr>
                      <w:divsChild>
                        <w:div w:id="182398530">
                          <w:marLeft w:val="0"/>
                          <w:marRight w:val="-14400"/>
                          <w:marTop w:val="0"/>
                          <w:marBottom w:val="0"/>
                          <w:divBdr>
                            <w:top w:val="none" w:sz="0" w:space="0" w:color="auto"/>
                            <w:left w:val="none" w:sz="0" w:space="0" w:color="auto"/>
                            <w:bottom w:val="none" w:sz="0" w:space="0" w:color="auto"/>
                            <w:right w:val="none" w:sz="0" w:space="0" w:color="auto"/>
                          </w:divBdr>
                          <w:divsChild>
                            <w:div w:id="2106225806">
                              <w:marLeft w:val="0"/>
                              <w:marRight w:val="0"/>
                              <w:marTop w:val="0"/>
                              <w:marBottom w:val="0"/>
                              <w:divBdr>
                                <w:top w:val="none" w:sz="0" w:space="0" w:color="auto"/>
                                <w:left w:val="none" w:sz="0" w:space="0" w:color="auto"/>
                                <w:bottom w:val="none" w:sz="0" w:space="0" w:color="auto"/>
                                <w:right w:val="none" w:sz="0" w:space="0" w:color="auto"/>
                              </w:divBdr>
                              <w:divsChild>
                                <w:div w:id="1793208603">
                                  <w:marLeft w:val="0"/>
                                  <w:marRight w:val="0"/>
                                  <w:marTop w:val="0"/>
                                  <w:marBottom w:val="0"/>
                                  <w:divBdr>
                                    <w:top w:val="none" w:sz="0" w:space="0" w:color="auto"/>
                                    <w:left w:val="none" w:sz="0" w:space="0" w:color="auto"/>
                                    <w:bottom w:val="none" w:sz="0" w:space="0" w:color="auto"/>
                                    <w:right w:val="none" w:sz="0" w:space="0" w:color="auto"/>
                                  </w:divBdr>
                                  <w:divsChild>
                                    <w:div w:id="1134132122">
                                      <w:marLeft w:val="0"/>
                                      <w:marRight w:val="0"/>
                                      <w:marTop w:val="0"/>
                                      <w:marBottom w:val="360"/>
                                      <w:divBdr>
                                        <w:top w:val="none" w:sz="0" w:space="0" w:color="auto"/>
                                        <w:left w:val="none" w:sz="0" w:space="0" w:color="auto"/>
                                        <w:bottom w:val="none" w:sz="0" w:space="0" w:color="auto"/>
                                        <w:right w:val="none" w:sz="0" w:space="0" w:color="auto"/>
                                      </w:divBdr>
                                      <w:divsChild>
                                        <w:div w:id="270285393">
                                          <w:marLeft w:val="0"/>
                                          <w:marRight w:val="0"/>
                                          <w:marTop w:val="0"/>
                                          <w:marBottom w:val="0"/>
                                          <w:divBdr>
                                            <w:top w:val="none" w:sz="0" w:space="0" w:color="auto"/>
                                            <w:left w:val="none" w:sz="0" w:space="0" w:color="auto"/>
                                            <w:bottom w:val="none" w:sz="0" w:space="0" w:color="auto"/>
                                            <w:right w:val="none" w:sz="0" w:space="0" w:color="auto"/>
                                          </w:divBdr>
                                          <w:divsChild>
                                            <w:div w:id="1231695068">
                                              <w:marLeft w:val="0"/>
                                              <w:marRight w:val="0"/>
                                              <w:marTop w:val="0"/>
                                              <w:marBottom w:val="0"/>
                                              <w:divBdr>
                                                <w:top w:val="none" w:sz="0" w:space="0" w:color="auto"/>
                                                <w:left w:val="none" w:sz="0" w:space="0" w:color="auto"/>
                                                <w:bottom w:val="none" w:sz="0" w:space="0" w:color="auto"/>
                                                <w:right w:val="none" w:sz="0" w:space="0" w:color="auto"/>
                                              </w:divBdr>
                                              <w:divsChild>
                                                <w:div w:id="447815053">
                                                  <w:marLeft w:val="0"/>
                                                  <w:marRight w:val="0"/>
                                                  <w:marTop w:val="0"/>
                                                  <w:marBottom w:val="0"/>
                                                  <w:divBdr>
                                                    <w:top w:val="none" w:sz="0" w:space="0" w:color="auto"/>
                                                    <w:left w:val="none" w:sz="0" w:space="0" w:color="auto"/>
                                                    <w:bottom w:val="none" w:sz="0" w:space="0" w:color="auto"/>
                                                    <w:right w:val="none" w:sz="0" w:space="0" w:color="auto"/>
                                                  </w:divBdr>
                                                  <w:divsChild>
                                                    <w:div w:id="8600941">
                                                      <w:marLeft w:val="0"/>
                                                      <w:marRight w:val="0"/>
                                                      <w:marTop w:val="0"/>
                                                      <w:marBottom w:val="0"/>
                                                      <w:divBdr>
                                                        <w:top w:val="none" w:sz="0" w:space="0" w:color="auto"/>
                                                        <w:left w:val="none" w:sz="0" w:space="0" w:color="auto"/>
                                                        <w:bottom w:val="none" w:sz="0" w:space="0" w:color="auto"/>
                                                        <w:right w:val="none" w:sz="0" w:space="0" w:color="auto"/>
                                                      </w:divBdr>
                                                      <w:divsChild>
                                                        <w:div w:id="1990355058">
                                                          <w:marLeft w:val="0"/>
                                                          <w:marRight w:val="0"/>
                                                          <w:marTop w:val="0"/>
                                                          <w:marBottom w:val="0"/>
                                                          <w:divBdr>
                                                            <w:top w:val="none" w:sz="0" w:space="0" w:color="auto"/>
                                                            <w:left w:val="none" w:sz="0" w:space="0" w:color="auto"/>
                                                            <w:bottom w:val="none" w:sz="0" w:space="0" w:color="auto"/>
                                                            <w:right w:val="none" w:sz="0" w:space="0" w:color="auto"/>
                                                          </w:divBdr>
                                                          <w:divsChild>
                                                            <w:div w:id="1646742576">
                                                              <w:marLeft w:val="0"/>
                                                              <w:marRight w:val="0"/>
                                                              <w:marTop w:val="0"/>
                                                              <w:marBottom w:val="0"/>
                                                              <w:divBdr>
                                                                <w:top w:val="none" w:sz="0" w:space="0" w:color="auto"/>
                                                                <w:left w:val="none" w:sz="0" w:space="0" w:color="auto"/>
                                                                <w:bottom w:val="none" w:sz="0" w:space="0" w:color="auto"/>
                                                                <w:right w:val="none" w:sz="0" w:space="0" w:color="auto"/>
                                                              </w:divBdr>
                                                              <w:divsChild>
                                                                <w:div w:id="8667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8216138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04210373">
      <w:bodyDiv w:val="1"/>
      <w:marLeft w:val="0"/>
      <w:marRight w:val="0"/>
      <w:marTop w:val="0"/>
      <w:marBottom w:val="0"/>
      <w:divBdr>
        <w:top w:val="none" w:sz="0" w:space="0" w:color="auto"/>
        <w:left w:val="none" w:sz="0" w:space="0" w:color="auto"/>
        <w:bottom w:val="none" w:sz="0" w:space="0" w:color="auto"/>
        <w:right w:val="none" w:sz="0" w:space="0" w:color="auto"/>
      </w:divBdr>
      <w:divsChild>
        <w:div w:id="1260334332">
          <w:marLeft w:val="0"/>
          <w:marRight w:val="0"/>
          <w:marTop w:val="0"/>
          <w:marBottom w:val="0"/>
          <w:divBdr>
            <w:top w:val="none" w:sz="0" w:space="0" w:color="auto"/>
            <w:left w:val="none" w:sz="0" w:space="0" w:color="auto"/>
            <w:bottom w:val="none" w:sz="0" w:space="0" w:color="auto"/>
            <w:right w:val="none" w:sz="0" w:space="0" w:color="auto"/>
          </w:divBdr>
          <w:divsChild>
            <w:div w:id="42075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s://www.ari.vic.gov.au/"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mailto:sacha.jellinek@gmail.co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research.ari@delwp.vic.gov.au"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mailto:Sacha.Jellinek@gmail.com" TargetMode="External"/><Relationship Id="rId20" Type="http://schemas.openxmlformats.org/officeDocument/2006/relationships/image" Target="media/image8.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sacha.jellinek@gmail.com"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9.jpeg"/><Relationship Id="rId27" Type="http://schemas.openxmlformats.org/officeDocument/2006/relationships/footer" Target="footer5.xml"/></Relationships>
</file>

<file path=word/_rels/foot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hyperlink" Target="https://www.ari.vic.gov.au/" TargetMode="External"/><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hyperlink" Target="http://www.relayservice.com.au" TargetMode="External"/><Relationship Id="rId2" Type="http://schemas.openxmlformats.org/officeDocument/2006/relationships/hyperlink" Target="mailto:customer.service@delwp.vic.gov.au" TargetMode="External"/><Relationship Id="rId1" Type="http://schemas.openxmlformats.org/officeDocument/2006/relationships/image" Target="media/image7.emf"/></Relationships>
</file>

<file path=word/_rels/footer4.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0.jpg"/><Relationship Id="rId4" Type="http://schemas.openxmlformats.org/officeDocument/2006/relationships/image" Target="media/image11.jpg"/></Relationships>
</file>

<file path=word/_rels/footer5.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1.jpg"/><Relationship Id="rId1" Type="http://schemas.openxmlformats.org/officeDocument/2006/relationships/image" Target="media/image3.jpg"/><Relationship Id="rId4" Type="http://schemas.openxmlformats.org/officeDocument/2006/relationships/image" Target="media/image10.jp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F443A-C10E-492E-B5C0-40D1D32AB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Pages>
  <Words>2378</Words>
  <Characters>13557</Characters>
  <Application>Microsoft Office Word</Application>
  <DocSecurity>8</DocSecurity>
  <Lines>112</Lines>
  <Paragraphs>31</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Tim.OBrien@delwp.vic.gov.au</dc:creator>
  <cp:lastModifiedBy>Michele Kohout (DELWP)</cp:lastModifiedBy>
  <cp:revision>12</cp:revision>
  <cp:lastPrinted>2020-05-13T04:52:00Z</cp:lastPrinted>
  <dcterms:created xsi:type="dcterms:W3CDTF">2020-05-13T04:21:00Z</dcterms:created>
  <dcterms:modified xsi:type="dcterms:W3CDTF">2020-10-27T04:02:00Z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