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694" w:tblpY="455"/>
        <w:tblOverlap w:val="never"/>
        <w:tblW w:w="0" w:type="auto"/>
        <w:tblLayout w:type="fixed"/>
        <w:tblCellMar>
          <w:left w:w="0" w:type="dxa"/>
          <w:right w:w="0" w:type="dxa"/>
        </w:tblCellMar>
        <w:tblLook w:val="04A0" w:firstRow="1" w:lastRow="0" w:firstColumn="1" w:lastColumn="0" w:noHBand="0" w:noVBand="1"/>
      </w:tblPr>
      <w:tblGrid>
        <w:gridCol w:w="8470"/>
      </w:tblGrid>
      <w:tr w:rsidR="00975ED3" w:rsidRPr="004B1EA4" w14:paraId="011985FD" w14:textId="77777777" w:rsidTr="004E56D7">
        <w:trPr>
          <w:trHeight w:hRule="exact" w:val="1418"/>
        </w:trPr>
        <w:tc>
          <w:tcPr>
            <w:tcW w:w="8470" w:type="dxa"/>
            <w:vAlign w:val="center"/>
          </w:tcPr>
          <w:p w14:paraId="6D2599B4" w14:textId="77777777" w:rsidR="004E56D7" w:rsidRDefault="008471B4" w:rsidP="004E56D7">
            <w:pPr>
              <w:pStyle w:val="Title"/>
              <w:rPr>
                <w:sz w:val="36"/>
                <w:szCs w:val="36"/>
              </w:rPr>
            </w:pPr>
            <w:bookmarkStart w:id="0" w:name="_GoBack"/>
            <w:bookmarkEnd w:id="0"/>
            <w:r>
              <w:rPr>
                <w:sz w:val="36"/>
                <w:szCs w:val="36"/>
              </w:rPr>
              <w:t xml:space="preserve">Riverine Rehabilitation </w:t>
            </w:r>
            <w:r w:rsidR="004E56D7">
              <w:rPr>
                <w:sz w:val="36"/>
                <w:szCs w:val="36"/>
              </w:rPr>
              <w:t xml:space="preserve">Decision Support Tool </w:t>
            </w:r>
          </w:p>
          <w:p w14:paraId="56868141" w14:textId="77777777" w:rsidR="00975ED3" w:rsidRPr="004E56D7" w:rsidRDefault="004E56D7" w:rsidP="004E56D7">
            <w:pPr>
              <w:pStyle w:val="Title"/>
              <w:rPr>
                <w:sz w:val="32"/>
                <w:szCs w:val="32"/>
              </w:rPr>
            </w:pPr>
            <w:r w:rsidRPr="004E56D7">
              <w:rPr>
                <w:sz w:val="32"/>
                <w:szCs w:val="32"/>
              </w:rPr>
              <w:t xml:space="preserve">Helping managers </w:t>
            </w:r>
            <w:r w:rsidR="009A31B0">
              <w:rPr>
                <w:sz w:val="32"/>
                <w:szCs w:val="32"/>
              </w:rPr>
              <w:t>rehabilitate i</w:t>
            </w:r>
            <w:r>
              <w:rPr>
                <w:sz w:val="32"/>
                <w:szCs w:val="32"/>
              </w:rPr>
              <w:t xml:space="preserve">nstream </w:t>
            </w:r>
            <w:r w:rsidR="009A31B0">
              <w:rPr>
                <w:sz w:val="32"/>
                <w:szCs w:val="32"/>
              </w:rPr>
              <w:t>h</w:t>
            </w:r>
            <w:r>
              <w:rPr>
                <w:sz w:val="32"/>
                <w:szCs w:val="32"/>
              </w:rPr>
              <w:t>abitat</w:t>
            </w:r>
          </w:p>
        </w:tc>
      </w:tr>
      <w:tr w:rsidR="00975ED3" w14:paraId="70B36A5E" w14:textId="77777777" w:rsidTr="004E56D7">
        <w:trPr>
          <w:trHeight w:val="981"/>
        </w:trPr>
        <w:tc>
          <w:tcPr>
            <w:tcW w:w="8470" w:type="dxa"/>
            <w:vAlign w:val="center"/>
          </w:tcPr>
          <w:p w14:paraId="4B35F98D" w14:textId="77777777" w:rsidR="00975ED3" w:rsidRDefault="004B1EA4" w:rsidP="004E56D7">
            <w:pPr>
              <w:pStyle w:val="Subtitle"/>
            </w:pPr>
            <w:r>
              <w:t>Project</w:t>
            </w:r>
            <w:r w:rsidR="00AB4857">
              <w:t xml:space="preserve"> Overview</w:t>
            </w:r>
          </w:p>
        </w:tc>
      </w:tr>
    </w:tbl>
    <w:p w14:paraId="43DB45A5" w14:textId="568157CA" w:rsidR="002B36C3" w:rsidRPr="002E291C" w:rsidRDefault="009E2697" w:rsidP="002E291C">
      <w:pPr>
        <w:spacing w:after="240"/>
      </w:pPr>
      <w:r>
        <w:rPr>
          <w:noProof/>
        </w:rPr>
        <mc:AlternateContent>
          <mc:Choice Requires="wpg">
            <w:drawing>
              <wp:anchor distT="0" distB="0" distL="114300" distR="114300" simplePos="0" relativeHeight="251665408" behindDoc="0" locked="0" layoutInCell="1" allowOverlap="1" wp14:anchorId="31C85210" wp14:editId="226D49F3">
                <wp:simplePos x="0" y="0"/>
                <wp:positionH relativeFrom="column">
                  <wp:posOffset>2540</wp:posOffset>
                </wp:positionH>
                <wp:positionV relativeFrom="paragraph">
                  <wp:posOffset>588645</wp:posOffset>
                </wp:positionV>
                <wp:extent cx="6447155" cy="1638300"/>
                <wp:effectExtent l="0" t="0" r="0" b="0"/>
                <wp:wrapTight wrapText="bothSides">
                  <wp:wrapPolygon edited="0">
                    <wp:start x="0" y="0"/>
                    <wp:lineTo x="0" y="21349"/>
                    <wp:lineTo x="21509" y="21349"/>
                    <wp:lineTo x="21509"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6447155" cy="1638300"/>
                          <a:chOff x="0" y="0"/>
                          <a:chExt cx="5731510" cy="1316355"/>
                        </a:xfrm>
                      </wpg:grpSpPr>
                      <pic:pic xmlns:pic="http://schemas.openxmlformats.org/drawingml/2006/picture">
                        <pic:nvPicPr>
                          <pic:cNvPr id="24" name="Picture 24"/>
                          <pic:cNvPicPr>
                            <a:picLocks noChangeAspect="1"/>
                          </pic:cNvPicPr>
                        </pic:nvPicPr>
                        <pic:blipFill rotWithShape="1">
                          <a:blip r:embed="rId8" cstate="print">
                            <a:extLst>
                              <a:ext uri="{28A0092B-C50C-407E-A947-70E740481C1C}">
                                <a14:useLocalDpi xmlns:a14="http://schemas.microsoft.com/office/drawing/2010/main" val="0"/>
                              </a:ext>
                            </a:extLst>
                          </a:blip>
                          <a:srcRect t="32361" r="1250" b="37393"/>
                          <a:stretch/>
                        </pic:blipFill>
                        <pic:spPr bwMode="auto">
                          <a:xfrm>
                            <a:off x="0" y="0"/>
                            <a:ext cx="5731510" cy="1316355"/>
                          </a:xfrm>
                          <a:prstGeom prst="rect">
                            <a:avLst/>
                          </a:prstGeom>
                          <a:ln>
                            <a:noFill/>
                          </a:ln>
                          <a:extLst>
                            <a:ext uri="{53640926-AAD7-44D8-BBD7-CCE9431645EC}">
                              <a14:shadowObscured xmlns:a14="http://schemas.microsoft.com/office/drawing/2010/main"/>
                            </a:ext>
                          </a:extLst>
                        </pic:spPr>
                      </pic:pic>
                      <wpg:grpSp>
                        <wpg:cNvPr id="25" name="Group 25"/>
                        <wpg:cNvGrpSpPr/>
                        <wpg:grpSpPr>
                          <a:xfrm>
                            <a:off x="3295968" y="13863"/>
                            <a:ext cx="2402926" cy="1282277"/>
                            <a:chOff x="2127480" y="17860"/>
                            <a:chExt cx="2989043" cy="1652176"/>
                          </a:xfrm>
                        </wpg:grpSpPr>
                        <pic:pic xmlns:pic="http://schemas.openxmlformats.org/drawingml/2006/picture">
                          <pic:nvPicPr>
                            <pic:cNvPr id="26" name="Picture 26"/>
                            <pic:cNvPicPr>
                              <a:picLocks noChangeAspect="1"/>
                            </pic:cNvPicPr>
                          </pic:nvPicPr>
                          <pic:blipFill rotWithShape="1">
                            <a:blip r:embed="rId9" cstate="print">
                              <a:extLst>
                                <a:ext uri="{28A0092B-C50C-407E-A947-70E740481C1C}">
                                  <a14:useLocalDpi xmlns:a14="http://schemas.microsoft.com/office/drawing/2010/main" val="0"/>
                                </a:ext>
                              </a:extLst>
                            </a:blip>
                            <a:srcRect l="15038" t="34562" r="60415" b="10779"/>
                            <a:stretch/>
                          </pic:blipFill>
                          <pic:spPr bwMode="auto">
                            <a:xfrm>
                              <a:off x="2127480" y="17861"/>
                              <a:ext cx="1369495" cy="165155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rotWithShape="1">
                            <a:blip r:embed="rId9" cstate="print">
                              <a:extLst>
                                <a:ext uri="{28A0092B-C50C-407E-A947-70E740481C1C}">
                                  <a14:useLocalDpi xmlns:a14="http://schemas.microsoft.com/office/drawing/2010/main" val="0"/>
                                </a:ext>
                              </a:extLst>
                            </a:blip>
                            <a:srcRect l="42169" t="34562" r="28753" b="10779"/>
                            <a:stretch/>
                          </pic:blipFill>
                          <pic:spPr bwMode="auto">
                            <a:xfrm>
                              <a:off x="3495273" y="17860"/>
                              <a:ext cx="1621250" cy="1652176"/>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0B48AD09" id="Group 23" o:spid="_x0000_s1026" style="position:absolute;margin-left:.2pt;margin-top:46.35pt;width:507.65pt;height:129pt;z-index:251665408;mso-width-relative:margin;mso-height-relative:margin" coordsize="57315,131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57315;height:1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">
                  <v:imagedata r:id="rId10" o:title="" croptop="21208f" cropbottom="24506f" cropright="819f"/>
                </v:shape>
                <v:group id="Group 25" o:spid="_x0000_s1028" style="position:absolute;left:32959;top:138;width:24029;height:12823" coordorigin="21274,178" coordsize="29890,1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26" o:spid="_x0000_s1029" type="#_x0000_t75" style="position:absolute;left:21274;top:178;width:13695;height:16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">
                    <v:imagedata r:id="rId11" o:title="" croptop="22651f" cropbottom="7064f" cropleft="9855f" cropright="39594f"/>
                  </v:shape>
                  <v:shape id="Picture 27" o:spid="_x0000_s1030" type="#_x0000_t75" style="position:absolute;left:34952;top:178;width:16213;height:1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">
                    <v:imagedata r:id="rId11" o:title="" croptop="22651f" cropbottom="7064f" cropleft="27636f" cropright="18844f"/>
                  </v:shape>
                </v:group>
                <w10:wrap type="tight"/>
              </v:group>
            </w:pict>
          </mc:Fallback>
        </mc:AlternateContent>
      </w:r>
      <w:r w:rsidR="002B36C3" w:rsidRPr="006B52EE">
        <w:rPr>
          <w:rFonts w:asciiTheme="majorHAnsi" w:hAnsiTheme="majorHAnsi" w:cstheme="majorHAnsi"/>
          <w:b/>
          <w:color w:val="00B2A9" w:themeColor="accent1"/>
          <w:sz w:val="22"/>
          <w:szCs w:val="22"/>
        </w:rPr>
        <w:t>Background</w:t>
      </w:r>
    </w:p>
    <w:p w14:paraId="4E0BA4C8" w14:textId="77777777" w:rsidR="002B36C3" w:rsidRPr="00E90B82" w:rsidRDefault="002B36C3" w:rsidP="00E90B82">
      <w:pPr>
        <w:pStyle w:val="BodyText"/>
        <w:spacing w:before="0" w:after="100" w:line="260" w:lineRule="exact"/>
        <w:jc w:val="both"/>
        <w:rPr>
          <w:rFonts w:cs="Arial"/>
          <w:lang w:eastAsia="en-AU"/>
        </w:rPr>
      </w:pPr>
      <w:r w:rsidRPr="00E90B82">
        <w:rPr>
          <w:rFonts w:cs="Arial"/>
          <w:lang w:eastAsia="en-AU"/>
        </w:rPr>
        <w:t xml:space="preserve">In the past, some believed that instream woody habitat (IWH) increased risks of flooding and erosion and hampered river navigation. This led to riparian clearing and </w:t>
      </w:r>
      <w:r w:rsidR="00BF012B" w:rsidRPr="00E90B82">
        <w:rPr>
          <w:rFonts w:cs="Arial"/>
          <w:lang w:eastAsia="en-AU"/>
        </w:rPr>
        <w:t xml:space="preserve">the </w:t>
      </w:r>
      <w:r w:rsidRPr="00E90B82">
        <w:rPr>
          <w:rFonts w:cs="Arial"/>
          <w:lang w:eastAsia="en-AU"/>
        </w:rPr>
        <w:t xml:space="preserve">removal of large quantities </w:t>
      </w:r>
      <w:r w:rsidR="00BF012B" w:rsidRPr="00E90B82">
        <w:rPr>
          <w:rFonts w:cs="Arial"/>
          <w:lang w:eastAsia="en-AU"/>
        </w:rPr>
        <w:t xml:space="preserve">of IWH </w:t>
      </w:r>
      <w:r w:rsidRPr="00E90B82">
        <w:rPr>
          <w:rFonts w:cs="Arial"/>
          <w:lang w:eastAsia="en-AU"/>
        </w:rPr>
        <w:t xml:space="preserve">in rivers </w:t>
      </w:r>
      <w:r w:rsidR="00BF012B" w:rsidRPr="00E90B82">
        <w:rPr>
          <w:rFonts w:cs="Arial"/>
          <w:lang w:eastAsia="en-AU"/>
        </w:rPr>
        <w:t>throughout the world</w:t>
      </w:r>
      <w:r w:rsidRPr="00E90B82">
        <w:rPr>
          <w:rFonts w:cs="Arial"/>
          <w:lang w:eastAsia="en-AU"/>
        </w:rPr>
        <w:t xml:space="preserve">. </w:t>
      </w:r>
      <w:r w:rsidR="000575A6" w:rsidRPr="00E90B82">
        <w:rPr>
          <w:rFonts w:cs="Arial"/>
          <w:lang w:eastAsia="en-AU"/>
        </w:rPr>
        <w:t>In Australia, IWH was still being removed until the late 1980s.</w:t>
      </w:r>
      <w:r w:rsidR="008900C5" w:rsidRPr="00E90B82">
        <w:rPr>
          <w:rFonts w:cs="Arial"/>
          <w:lang w:eastAsia="en-AU"/>
        </w:rPr>
        <w:t xml:space="preserve"> </w:t>
      </w:r>
      <w:r w:rsidRPr="00E90B82">
        <w:rPr>
          <w:rFonts w:cs="Arial"/>
          <w:lang w:eastAsia="en-AU"/>
        </w:rPr>
        <w:t xml:space="preserve">In Victoria, </w:t>
      </w:r>
      <w:r w:rsidR="00271FB9" w:rsidRPr="00E90B82">
        <w:rPr>
          <w:rFonts w:cs="Arial"/>
          <w:lang w:eastAsia="en-AU"/>
        </w:rPr>
        <w:t>it is</w:t>
      </w:r>
      <w:r w:rsidRPr="00E90B82">
        <w:rPr>
          <w:rFonts w:cs="Arial"/>
          <w:lang w:eastAsia="en-AU"/>
        </w:rPr>
        <w:t xml:space="preserve"> estimated that on average IWH volumes were 41% lower than in pre-European times, with 30% of river reaches </w:t>
      </w:r>
      <w:r w:rsidR="0012080C" w:rsidRPr="00E90B82">
        <w:rPr>
          <w:rFonts w:cs="Arial"/>
          <w:lang w:eastAsia="en-AU"/>
        </w:rPr>
        <w:t>assessed</w:t>
      </w:r>
      <w:r w:rsidRPr="00E90B82">
        <w:rPr>
          <w:rFonts w:cs="Arial"/>
          <w:lang w:eastAsia="en-AU"/>
        </w:rPr>
        <w:t xml:space="preserve"> to </w:t>
      </w:r>
      <w:r w:rsidR="000E6088" w:rsidRPr="00E90B82">
        <w:rPr>
          <w:rFonts w:cs="Arial"/>
          <w:lang w:eastAsia="en-AU"/>
        </w:rPr>
        <w:t>have re</w:t>
      </w:r>
      <w:r w:rsidRPr="00E90B82">
        <w:rPr>
          <w:rFonts w:cs="Arial"/>
          <w:lang w:eastAsia="en-AU"/>
        </w:rPr>
        <w:t>ductions of &gt;80%</w:t>
      </w:r>
      <w:r w:rsidR="006F7CA2" w:rsidRPr="00E90B82">
        <w:rPr>
          <w:rFonts w:cs="Arial"/>
          <w:vertAlign w:val="superscript"/>
          <w:lang w:eastAsia="en-AU"/>
        </w:rPr>
        <w:t>1,2</w:t>
      </w:r>
      <w:r w:rsidR="006F7CA2" w:rsidRPr="00E90B82">
        <w:rPr>
          <w:rFonts w:cs="Arial"/>
          <w:lang w:eastAsia="en-AU"/>
        </w:rPr>
        <w:t>.</w:t>
      </w:r>
      <w:r w:rsidRPr="00E90B82">
        <w:rPr>
          <w:rFonts w:cs="Arial"/>
          <w:lang w:eastAsia="en-AU"/>
        </w:rPr>
        <w:t xml:space="preserve"> Such </w:t>
      </w:r>
      <w:r w:rsidR="00BF012B" w:rsidRPr="00E90B82">
        <w:rPr>
          <w:rFonts w:cs="Arial"/>
          <w:lang w:eastAsia="en-AU"/>
        </w:rPr>
        <w:t>losses have caused increased flow velocities, channel enlargement, bed degradation and loss of important aquatic habitats. This has</w:t>
      </w:r>
      <w:r w:rsidRPr="00E90B82">
        <w:rPr>
          <w:rFonts w:cs="Arial"/>
          <w:lang w:eastAsia="en-AU"/>
        </w:rPr>
        <w:t xml:space="preserve"> contributed to declines in river productivity and </w:t>
      </w:r>
      <w:r w:rsidR="00293ADE" w:rsidRPr="00E90B82">
        <w:rPr>
          <w:rFonts w:cs="Arial"/>
          <w:lang w:eastAsia="en-AU"/>
        </w:rPr>
        <w:t xml:space="preserve">the health of </w:t>
      </w:r>
      <w:r w:rsidRPr="00E90B82">
        <w:rPr>
          <w:rFonts w:cs="Arial"/>
          <w:lang w:eastAsia="en-AU"/>
        </w:rPr>
        <w:t>aquatic ecosystem</w:t>
      </w:r>
      <w:r w:rsidR="00293ADE" w:rsidRPr="00E90B82">
        <w:rPr>
          <w:rFonts w:cs="Arial"/>
          <w:lang w:eastAsia="en-AU"/>
        </w:rPr>
        <w:t xml:space="preserve">s, including native fish. </w:t>
      </w:r>
    </w:p>
    <w:p w14:paraId="2FBD5E54" w14:textId="47F915C3" w:rsidR="00DA2462" w:rsidRDefault="000575A6" w:rsidP="00E90B82">
      <w:pPr>
        <w:pStyle w:val="BodyText"/>
        <w:spacing w:before="0" w:after="100" w:line="260" w:lineRule="exact"/>
        <w:jc w:val="both"/>
        <w:rPr>
          <w:rFonts w:cs="Arial"/>
          <w:lang w:eastAsia="en-AU"/>
        </w:rPr>
      </w:pPr>
      <w:r w:rsidRPr="000575A6">
        <w:rPr>
          <w:rFonts w:cs="Arial"/>
          <w:lang w:eastAsia="en-AU"/>
        </w:rPr>
        <w:t xml:space="preserve">It is now </w:t>
      </w:r>
      <w:r w:rsidR="008F7790">
        <w:rPr>
          <w:rFonts w:cs="Arial"/>
          <w:lang w:eastAsia="en-AU"/>
        </w:rPr>
        <w:t xml:space="preserve">recognised that IWH plays an important </w:t>
      </w:r>
      <w:r w:rsidRPr="000575A6">
        <w:rPr>
          <w:rFonts w:cs="Arial"/>
          <w:lang w:eastAsia="en-AU"/>
        </w:rPr>
        <w:t xml:space="preserve">role in critical geomorphological processes and ecological functioning within rivers. </w:t>
      </w:r>
      <w:r w:rsidR="008B6E91">
        <w:rPr>
          <w:rFonts w:cs="Arial"/>
          <w:lang w:eastAsia="en-AU"/>
        </w:rPr>
        <w:t>Thus</w:t>
      </w:r>
      <w:r w:rsidR="008F7790">
        <w:rPr>
          <w:rFonts w:cs="Arial"/>
          <w:lang w:eastAsia="en-AU"/>
        </w:rPr>
        <w:t>, w</w:t>
      </w:r>
      <w:r w:rsidRPr="000575A6">
        <w:rPr>
          <w:rFonts w:cs="Arial"/>
          <w:lang w:eastAsia="en-AU"/>
        </w:rPr>
        <w:t>aterway restoration pr</w:t>
      </w:r>
      <w:r w:rsidR="008F7790">
        <w:rPr>
          <w:rFonts w:cs="Arial"/>
          <w:lang w:eastAsia="en-AU"/>
        </w:rPr>
        <w:t>ograms</w:t>
      </w:r>
      <w:r w:rsidRPr="000575A6">
        <w:rPr>
          <w:rFonts w:cs="Arial"/>
          <w:lang w:eastAsia="en-AU"/>
        </w:rPr>
        <w:t xml:space="preserve"> </w:t>
      </w:r>
      <w:r w:rsidR="008B6E91">
        <w:rPr>
          <w:rFonts w:cs="Arial"/>
          <w:lang w:eastAsia="en-AU"/>
        </w:rPr>
        <w:t xml:space="preserve">commonly </w:t>
      </w:r>
      <w:r w:rsidR="00D97C34">
        <w:rPr>
          <w:rFonts w:cs="Arial"/>
          <w:lang w:eastAsia="en-AU"/>
        </w:rPr>
        <w:t xml:space="preserve">re-establish riparian vegetation (a </w:t>
      </w:r>
      <w:r w:rsidR="008B6E91">
        <w:rPr>
          <w:rFonts w:cs="Arial"/>
          <w:lang w:eastAsia="en-AU"/>
        </w:rPr>
        <w:t xml:space="preserve">future </w:t>
      </w:r>
      <w:r w:rsidR="00D97C34">
        <w:rPr>
          <w:rFonts w:cs="Arial"/>
          <w:lang w:eastAsia="en-AU"/>
        </w:rPr>
        <w:t>sour</w:t>
      </w:r>
      <w:r w:rsidR="008B6E91">
        <w:rPr>
          <w:rFonts w:cs="Arial"/>
          <w:lang w:eastAsia="en-AU"/>
        </w:rPr>
        <w:t>c</w:t>
      </w:r>
      <w:r w:rsidR="00D97C34">
        <w:rPr>
          <w:rFonts w:cs="Arial"/>
          <w:lang w:eastAsia="en-AU"/>
        </w:rPr>
        <w:t xml:space="preserve">e of IWH) and install </w:t>
      </w:r>
      <w:r w:rsidR="008B6E91">
        <w:rPr>
          <w:rFonts w:cs="Arial"/>
          <w:lang w:eastAsia="en-AU"/>
        </w:rPr>
        <w:t xml:space="preserve">instream </w:t>
      </w:r>
      <w:r w:rsidR="009A31B0">
        <w:rPr>
          <w:rFonts w:cs="Arial"/>
          <w:lang w:eastAsia="en-AU"/>
        </w:rPr>
        <w:t>habitat structures</w:t>
      </w:r>
      <w:r w:rsidR="008B6E91">
        <w:rPr>
          <w:rFonts w:cs="Arial"/>
          <w:lang w:eastAsia="en-AU"/>
        </w:rPr>
        <w:t>,</w:t>
      </w:r>
      <w:r w:rsidR="009A31B0">
        <w:rPr>
          <w:rFonts w:cs="Arial"/>
          <w:lang w:eastAsia="en-AU"/>
        </w:rPr>
        <w:t xml:space="preserve"> </w:t>
      </w:r>
      <w:r w:rsidR="00D97C34">
        <w:rPr>
          <w:rFonts w:cs="Arial"/>
          <w:lang w:eastAsia="en-AU"/>
        </w:rPr>
        <w:t>to simulate natural conditions</w:t>
      </w:r>
      <w:r w:rsidR="00E845DE">
        <w:rPr>
          <w:rFonts w:cs="Arial"/>
          <w:lang w:eastAsia="en-AU"/>
        </w:rPr>
        <w:t xml:space="preserve"> and</w:t>
      </w:r>
      <w:r w:rsidR="00D97C34">
        <w:rPr>
          <w:rFonts w:cs="Arial"/>
          <w:lang w:eastAsia="en-AU"/>
        </w:rPr>
        <w:t xml:space="preserve"> </w:t>
      </w:r>
      <w:r w:rsidR="00E845DE">
        <w:rPr>
          <w:rFonts w:cs="Arial"/>
          <w:lang w:eastAsia="en-AU"/>
        </w:rPr>
        <w:t xml:space="preserve">ultimately </w:t>
      </w:r>
      <w:r w:rsidR="00293ADE">
        <w:rPr>
          <w:rFonts w:cs="Arial"/>
          <w:lang w:eastAsia="en-AU"/>
        </w:rPr>
        <w:t>restore native fish populations</w:t>
      </w:r>
      <w:r w:rsidR="008B6E91">
        <w:rPr>
          <w:rFonts w:cs="Arial"/>
          <w:lang w:eastAsia="en-AU"/>
        </w:rPr>
        <w:t>.</w:t>
      </w:r>
      <w:r w:rsidR="00D97C34" w:rsidRPr="000575A6">
        <w:rPr>
          <w:rFonts w:cs="Arial"/>
          <w:lang w:eastAsia="en-AU"/>
        </w:rPr>
        <w:t xml:space="preserve"> </w:t>
      </w:r>
    </w:p>
    <w:p w14:paraId="6E4BEE5B" w14:textId="77777777" w:rsidR="00B034AE" w:rsidRPr="00B034AE" w:rsidRDefault="00306C9A" w:rsidP="00B034AE">
      <w:pPr>
        <w:numPr>
          <w:ilvl w:val="1"/>
          <w:numId w:val="7"/>
        </w:numPr>
        <w:autoSpaceDE w:val="0"/>
        <w:autoSpaceDN w:val="0"/>
        <w:adjustRightInd w:val="0"/>
        <w:spacing w:before="120" w:after="120" w:line="240" w:lineRule="auto"/>
        <w:jc w:val="both"/>
        <w:rPr>
          <w:rFonts w:asciiTheme="majorHAnsi" w:hAnsiTheme="majorHAnsi" w:cstheme="majorHAnsi"/>
          <w:szCs w:val="22"/>
        </w:rPr>
      </w:pPr>
      <w:r w:rsidRPr="002E291C">
        <w:rPr>
          <w:rFonts w:asciiTheme="majorHAnsi" w:hAnsiTheme="majorHAnsi" w:cstheme="majorHAnsi"/>
          <w:b/>
          <w:color w:val="00B2A9" w:themeColor="accent1"/>
          <w:sz w:val="22"/>
          <w:szCs w:val="22"/>
        </w:rPr>
        <w:t>The Victorian Instream Habitat Project</w:t>
      </w:r>
    </w:p>
    <w:p w14:paraId="3609D581" w14:textId="71F0FCE8" w:rsidR="00897023" w:rsidRPr="00775A3D" w:rsidRDefault="00306C9A" w:rsidP="002E291C">
      <w:pPr>
        <w:numPr>
          <w:ilvl w:val="1"/>
          <w:numId w:val="7"/>
        </w:numPr>
        <w:autoSpaceDE w:val="0"/>
        <w:autoSpaceDN w:val="0"/>
        <w:adjustRightInd w:val="0"/>
        <w:spacing w:after="100" w:line="260" w:lineRule="exact"/>
        <w:jc w:val="both"/>
      </w:pPr>
      <w:r w:rsidRPr="00775A3D">
        <w:t xml:space="preserve">A Victorian </w:t>
      </w:r>
      <w:proofErr w:type="spellStart"/>
      <w:r w:rsidRPr="00775A3D">
        <w:t>statewide</w:t>
      </w:r>
      <w:proofErr w:type="spellEnd"/>
      <w:r w:rsidRPr="00775A3D">
        <w:t xml:space="preserve"> instream habitat research project</w:t>
      </w:r>
      <w:r w:rsidR="00B034AE" w:rsidRPr="00775A3D">
        <w:t>,</w:t>
      </w:r>
      <w:r w:rsidRPr="00775A3D">
        <w:t xml:space="preserve"> funded by </w:t>
      </w:r>
      <w:r w:rsidR="00B034AE" w:rsidRPr="00775A3D">
        <w:t>the Department of Environment, Land, Water and Planning (</w:t>
      </w:r>
      <w:r w:rsidRPr="00775A3D">
        <w:t>DELWP</w:t>
      </w:r>
      <w:r w:rsidR="00B034AE" w:rsidRPr="00775A3D">
        <w:t>),</w:t>
      </w:r>
      <w:r w:rsidRPr="00775A3D">
        <w:t xml:space="preserve"> began in 2011. This long-term project assessed the importance of IWH for fish and riverine processes, mapped existing IWH </w:t>
      </w:r>
      <w:proofErr w:type="spellStart"/>
      <w:r w:rsidRPr="00775A3D">
        <w:t>statewide</w:t>
      </w:r>
      <w:proofErr w:type="spellEnd"/>
      <w:r w:rsidRPr="00775A3D">
        <w:t xml:space="preserve">, and developed a fish monitoring protocol for reaches subject to IWH improvement. This work has greatly improved our ability to understand </w:t>
      </w:r>
      <w:r w:rsidR="00897023" w:rsidRPr="00775A3D">
        <w:t>the</w:t>
      </w:r>
      <w:r w:rsidRPr="00775A3D">
        <w:t xml:space="preserve"> benefit </w:t>
      </w:r>
      <w:r w:rsidR="00897023" w:rsidRPr="00775A3D">
        <w:t xml:space="preserve">of IWH to </w:t>
      </w:r>
      <w:r w:rsidRPr="00775A3D">
        <w:t>fish in Victori</w:t>
      </w:r>
      <w:r w:rsidR="00897023" w:rsidRPr="00775A3D">
        <w:t>a.</w:t>
      </w:r>
    </w:p>
    <w:p w14:paraId="75D4B0A5" w14:textId="77777777" w:rsidR="00775A3D" w:rsidRDefault="00775A3D" w:rsidP="00E90B82">
      <w:pPr>
        <w:numPr>
          <w:ilvl w:val="1"/>
          <w:numId w:val="7"/>
        </w:numPr>
        <w:autoSpaceDE w:val="0"/>
        <w:autoSpaceDN w:val="0"/>
        <w:adjustRightInd w:val="0"/>
        <w:spacing w:before="120" w:after="120" w:line="240" w:lineRule="auto"/>
        <w:jc w:val="both"/>
        <w:rPr>
          <w:rFonts w:asciiTheme="majorHAnsi" w:hAnsiTheme="majorHAnsi" w:cstheme="majorHAnsi"/>
          <w:b/>
          <w:color w:val="00B2A9" w:themeColor="accent1"/>
          <w:sz w:val="22"/>
          <w:szCs w:val="22"/>
        </w:rPr>
      </w:pPr>
    </w:p>
    <w:p w14:paraId="0ED895E9" w14:textId="3DA17365" w:rsidR="00DA2462" w:rsidRPr="006B52EE" w:rsidRDefault="008E26FD" w:rsidP="00E90B82">
      <w:pPr>
        <w:numPr>
          <w:ilvl w:val="1"/>
          <w:numId w:val="7"/>
        </w:numPr>
        <w:autoSpaceDE w:val="0"/>
        <w:autoSpaceDN w:val="0"/>
        <w:adjustRightInd w:val="0"/>
        <w:spacing w:before="120" w:after="120" w:line="240" w:lineRule="auto"/>
        <w:jc w:val="both"/>
        <w:rPr>
          <w:rFonts w:asciiTheme="majorHAnsi" w:hAnsiTheme="majorHAnsi" w:cstheme="majorHAnsi"/>
          <w:b/>
          <w:color w:val="00B2A9" w:themeColor="accent1"/>
          <w:sz w:val="22"/>
          <w:szCs w:val="22"/>
        </w:rPr>
      </w:pPr>
      <w:r w:rsidRPr="006B52EE">
        <w:rPr>
          <w:rFonts w:asciiTheme="majorHAnsi" w:hAnsiTheme="majorHAnsi" w:cstheme="majorHAnsi"/>
          <w:b/>
          <w:color w:val="00B2A9" w:themeColor="accent1"/>
          <w:sz w:val="22"/>
          <w:szCs w:val="22"/>
        </w:rPr>
        <w:t>Helping managers rehabilitate IWH</w:t>
      </w:r>
    </w:p>
    <w:p w14:paraId="25FBB382" w14:textId="77777777" w:rsidR="008A4738" w:rsidRPr="00E90B82" w:rsidRDefault="008E26FD" w:rsidP="00E90B82">
      <w:pPr>
        <w:pStyle w:val="BodyText"/>
        <w:jc w:val="both"/>
        <w:rPr>
          <w:rFonts w:cs="Arial"/>
          <w:lang w:eastAsia="en-AU"/>
        </w:rPr>
      </w:pPr>
      <w:r w:rsidRPr="00E90B82">
        <w:rPr>
          <w:rFonts w:cs="Arial"/>
          <w:lang w:eastAsia="en-AU"/>
        </w:rPr>
        <w:t xml:space="preserve">Given the finite resources available for waterway restoration, waterway managers need support to select appropriate priority sites to rehabilitate and protect </w:t>
      </w:r>
      <w:r w:rsidR="00D844F4" w:rsidRPr="00E90B82">
        <w:rPr>
          <w:rFonts w:cs="Arial"/>
          <w:lang w:eastAsia="en-AU"/>
        </w:rPr>
        <w:t>instream habitat</w:t>
      </w:r>
      <w:r w:rsidRPr="00E90B82">
        <w:rPr>
          <w:rFonts w:cs="Arial"/>
          <w:lang w:eastAsia="en-AU"/>
        </w:rPr>
        <w:t xml:space="preserve">. </w:t>
      </w:r>
      <w:proofErr w:type="spellStart"/>
      <w:r w:rsidR="008A4738" w:rsidRPr="00E90B82">
        <w:rPr>
          <w:rFonts w:cs="Arial"/>
          <w:lang w:eastAsia="en-AU"/>
        </w:rPr>
        <w:t>Statewide</w:t>
      </w:r>
      <w:proofErr w:type="spellEnd"/>
      <w:r w:rsidR="008A4738" w:rsidRPr="00E90B82">
        <w:rPr>
          <w:rFonts w:cs="Arial"/>
          <w:lang w:eastAsia="en-AU"/>
        </w:rPr>
        <w:t xml:space="preserve"> spatial data was collated </w:t>
      </w:r>
      <w:r w:rsidR="00BA6122" w:rsidRPr="00E90B82">
        <w:rPr>
          <w:rFonts w:cs="Arial"/>
          <w:lang w:eastAsia="en-AU"/>
        </w:rPr>
        <w:t>with</w:t>
      </w:r>
      <w:r w:rsidR="008A4738" w:rsidRPr="00E90B82">
        <w:rPr>
          <w:rFonts w:cs="Arial"/>
          <w:lang w:eastAsia="en-AU"/>
        </w:rPr>
        <w:t xml:space="preserve"> parameters which can be used to help guide waterway managers in making decisions about </w:t>
      </w:r>
      <w:r w:rsidR="00BA6122" w:rsidRPr="00E90B82">
        <w:rPr>
          <w:rFonts w:cs="Arial"/>
          <w:lang w:eastAsia="en-AU"/>
        </w:rPr>
        <w:t xml:space="preserve">instream habitat </w:t>
      </w:r>
      <w:r w:rsidR="008A4738" w:rsidRPr="00E90B82">
        <w:rPr>
          <w:rFonts w:cs="Arial"/>
          <w:lang w:eastAsia="en-AU"/>
        </w:rPr>
        <w:t>rehabilitation. These metrics include:</w:t>
      </w:r>
    </w:p>
    <w:p w14:paraId="44224DFB" w14:textId="77777777" w:rsidR="008A4738" w:rsidRDefault="008A4738" w:rsidP="00E90B82">
      <w:pPr>
        <w:pStyle w:val="BodyText"/>
        <w:numPr>
          <w:ilvl w:val="0"/>
          <w:numId w:val="28"/>
        </w:numPr>
        <w:spacing w:before="0" w:after="100" w:line="240" w:lineRule="exact"/>
        <w:ind w:left="426" w:hanging="284"/>
        <w:rPr>
          <w:lang w:eastAsia="en-AU"/>
        </w:rPr>
      </w:pPr>
      <w:r>
        <w:rPr>
          <w:lang w:eastAsia="en-AU"/>
        </w:rPr>
        <w:t>Riparian attributes (which influence natural rates of IWH input)</w:t>
      </w:r>
    </w:p>
    <w:p w14:paraId="73166228" w14:textId="77777777" w:rsidR="008A4738" w:rsidRDefault="008A4738" w:rsidP="00E90B82">
      <w:pPr>
        <w:pStyle w:val="BodyText"/>
        <w:numPr>
          <w:ilvl w:val="0"/>
          <w:numId w:val="28"/>
        </w:numPr>
        <w:spacing w:before="0" w:after="100" w:line="240" w:lineRule="exact"/>
        <w:ind w:left="426" w:hanging="284"/>
        <w:rPr>
          <w:lang w:eastAsia="en-AU"/>
        </w:rPr>
      </w:pPr>
      <w:r>
        <w:rPr>
          <w:lang w:eastAsia="en-AU"/>
        </w:rPr>
        <w:t>Aquatic fauna occupancy (which relates directly to IWH rehabilitation objectives)</w:t>
      </w:r>
    </w:p>
    <w:p w14:paraId="3CC09FC7" w14:textId="77777777" w:rsidR="008A4738" w:rsidRDefault="008A4738" w:rsidP="00E90B82">
      <w:pPr>
        <w:pStyle w:val="BodyText"/>
        <w:numPr>
          <w:ilvl w:val="0"/>
          <w:numId w:val="28"/>
        </w:numPr>
        <w:spacing w:before="0" w:after="100" w:line="240" w:lineRule="exact"/>
        <w:ind w:left="426" w:hanging="284"/>
        <w:rPr>
          <w:lang w:eastAsia="en-AU"/>
        </w:rPr>
      </w:pPr>
      <w:r>
        <w:rPr>
          <w:lang w:eastAsia="en-AU"/>
        </w:rPr>
        <w:t>Hydrology</w:t>
      </w:r>
      <w:r w:rsidR="008E26FD">
        <w:rPr>
          <w:lang w:eastAsia="en-AU"/>
        </w:rPr>
        <w:t>, and</w:t>
      </w:r>
    </w:p>
    <w:p w14:paraId="44BE69E3" w14:textId="6CD4C8F7" w:rsidR="008A4738" w:rsidRDefault="008A4738" w:rsidP="00E90B82">
      <w:pPr>
        <w:pStyle w:val="BodyText"/>
        <w:numPr>
          <w:ilvl w:val="0"/>
          <w:numId w:val="28"/>
        </w:numPr>
        <w:spacing w:before="0" w:after="100" w:line="240" w:lineRule="exact"/>
        <w:ind w:left="426" w:hanging="284"/>
        <w:rPr>
          <w:lang w:eastAsia="en-AU"/>
        </w:rPr>
      </w:pPr>
      <w:r>
        <w:rPr>
          <w:lang w:eastAsia="en-AU"/>
        </w:rPr>
        <w:t>Barriers (which prevent transfer of fauna and organic material)</w:t>
      </w:r>
      <w:r w:rsidR="00B034AE" w:rsidDel="00B034AE">
        <w:rPr>
          <w:rStyle w:val="FootnoteReference"/>
          <w:lang w:eastAsia="en-AU"/>
        </w:rPr>
        <w:t xml:space="preserve"> </w:t>
      </w:r>
    </w:p>
    <w:p w14:paraId="07AF2A2D" w14:textId="33CD4D8D" w:rsidR="00B034AE" w:rsidRPr="005574B9" w:rsidRDefault="00B034AE" w:rsidP="002E291C">
      <w:pPr>
        <w:pStyle w:val="BodyText"/>
        <w:spacing w:before="0" w:after="100" w:line="240" w:lineRule="exact"/>
        <w:rPr>
          <w:rFonts w:cs="Arial"/>
          <w:lang w:eastAsia="en-AU"/>
        </w:rPr>
      </w:pPr>
      <w:r w:rsidRPr="00065803">
        <w:rPr>
          <w:rFonts w:cs="Arial"/>
          <w:lang w:eastAsia="en-AU"/>
        </w:rPr>
        <w:t>The barrier metrics are to be incorporated in the future.</w:t>
      </w:r>
    </w:p>
    <w:p w14:paraId="57F10613" w14:textId="77777777" w:rsidR="00C032A3" w:rsidRPr="006B52EE" w:rsidRDefault="00C032A3" w:rsidP="00E90B82">
      <w:pPr>
        <w:numPr>
          <w:ilvl w:val="1"/>
          <w:numId w:val="7"/>
        </w:numPr>
        <w:autoSpaceDE w:val="0"/>
        <w:autoSpaceDN w:val="0"/>
        <w:adjustRightInd w:val="0"/>
        <w:spacing w:before="120" w:after="120" w:line="240" w:lineRule="auto"/>
        <w:jc w:val="both"/>
        <w:rPr>
          <w:rFonts w:asciiTheme="majorHAnsi" w:hAnsiTheme="majorHAnsi" w:cstheme="majorHAnsi"/>
          <w:b/>
          <w:color w:val="00B2A9" w:themeColor="accent1"/>
          <w:sz w:val="22"/>
          <w:szCs w:val="22"/>
        </w:rPr>
      </w:pPr>
      <w:r w:rsidRPr="006B52EE">
        <w:rPr>
          <w:rFonts w:asciiTheme="majorHAnsi" w:hAnsiTheme="majorHAnsi" w:cstheme="majorHAnsi"/>
          <w:b/>
          <w:color w:val="00B2A9" w:themeColor="accent1"/>
          <w:sz w:val="22"/>
          <w:szCs w:val="22"/>
        </w:rPr>
        <w:t xml:space="preserve">A Decision Support Tool for </w:t>
      </w:r>
      <w:r w:rsidR="006A702D" w:rsidRPr="006B52EE">
        <w:rPr>
          <w:rFonts w:asciiTheme="majorHAnsi" w:hAnsiTheme="majorHAnsi" w:cstheme="majorHAnsi"/>
          <w:b/>
          <w:color w:val="00B2A9" w:themeColor="accent1"/>
          <w:sz w:val="22"/>
          <w:szCs w:val="22"/>
        </w:rPr>
        <w:t>Riverine Rehabilitation</w:t>
      </w:r>
    </w:p>
    <w:p w14:paraId="5482F439" w14:textId="75469044" w:rsidR="00DA2462" w:rsidRDefault="00971B68" w:rsidP="008471B4">
      <w:pPr>
        <w:pStyle w:val="BodyText"/>
        <w:spacing w:before="0" w:after="100" w:line="260" w:lineRule="exact"/>
        <w:jc w:val="both"/>
        <w:rPr>
          <w:b/>
          <w:bCs/>
          <w:iCs/>
          <w:color w:val="00B2A9" w:themeColor="accent1"/>
          <w:kern w:val="20"/>
          <w:sz w:val="22"/>
          <w:szCs w:val="28"/>
        </w:rPr>
      </w:pPr>
      <w:r>
        <w:rPr>
          <w:rFonts w:cs="Arial"/>
          <w:lang w:eastAsia="en-AU"/>
        </w:rPr>
        <w:t>A</w:t>
      </w:r>
      <w:r w:rsidR="00C032A3" w:rsidRPr="00C032A3">
        <w:rPr>
          <w:rFonts w:cs="Arial"/>
          <w:lang w:eastAsia="en-AU"/>
        </w:rPr>
        <w:t xml:space="preserve"> </w:t>
      </w:r>
      <w:r w:rsidR="003628B4">
        <w:rPr>
          <w:rFonts w:cs="Arial"/>
          <w:lang w:eastAsia="en-AU"/>
        </w:rPr>
        <w:t>GIS independ</w:t>
      </w:r>
      <w:r w:rsidR="00D95E84">
        <w:rPr>
          <w:rFonts w:cs="Arial"/>
          <w:lang w:eastAsia="en-AU"/>
        </w:rPr>
        <w:t>e</w:t>
      </w:r>
      <w:r w:rsidR="003628B4">
        <w:rPr>
          <w:rFonts w:cs="Arial"/>
          <w:lang w:eastAsia="en-AU"/>
        </w:rPr>
        <w:t>nt</w:t>
      </w:r>
      <w:r w:rsidR="00C032A3" w:rsidRPr="00C032A3">
        <w:rPr>
          <w:rFonts w:cs="Arial"/>
          <w:lang w:eastAsia="en-AU"/>
        </w:rPr>
        <w:t xml:space="preserve"> decision support tool </w:t>
      </w:r>
      <w:r w:rsidR="002E291C">
        <w:rPr>
          <w:rFonts w:cs="Arial"/>
          <w:lang w:eastAsia="en-AU"/>
        </w:rPr>
        <w:t>(</w:t>
      </w:r>
      <w:proofErr w:type="spellStart"/>
      <w:r w:rsidR="002E291C">
        <w:rPr>
          <w:rFonts w:cs="Arial"/>
          <w:lang w:eastAsia="en-AU"/>
        </w:rPr>
        <w:t>RiverRehab</w:t>
      </w:r>
      <w:proofErr w:type="spellEnd"/>
      <w:r w:rsidR="002E291C">
        <w:rPr>
          <w:rFonts w:cs="Arial"/>
          <w:lang w:eastAsia="en-AU"/>
        </w:rPr>
        <w:t xml:space="preserve"> DST) </w:t>
      </w:r>
      <w:r w:rsidR="00C032A3" w:rsidRPr="00C032A3">
        <w:rPr>
          <w:rFonts w:cs="Arial"/>
          <w:lang w:eastAsia="en-AU"/>
        </w:rPr>
        <w:t xml:space="preserve">was developed to help waterway managers identify suitable reaches for </w:t>
      </w:r>
      <w:r w:rsidR="003628B4">
        <w:rPr>
          <w:rFonts w:cs="Arial"/>
          <w:lang w:eastAsia="en-AU"/>
        </w:rPr>
        <w:t>instream habitat</w:t>
      </w:r>
      <w:r w:rsidR="003628B4" w:rsidRPr="00C032A3">
        <w:rPr>
          <w:rFonts w:cs="Arial"/>
          <w:lang w:eastAsia="en-AU"/>
        </w:rPr>
        <w:t xml:space="preserve"> </w:t>
      </w:r>
      <w:r w:rsidR="00C032A3" w:rsidRPr="00C032A3">
        <w:rPr>
          <w:rFonts w:cs="Arial"/>
          <w:lang w:eastAsia="en-AU"/>
        </w:rPr>
        <w:t>additions or protection</w:t>
      </w:r>
      <w:r w:rsidR="00C032A3">
        <w:rPr>
          <w:rFonts w:cs="Arial"/>
          <w:lang w:eastAsia="en-AU"/>
        </w:rPr>
        <w:t>, using a set of parameters</w:t>
      </w:r>
      <w:r w:rsidR="00C032A3" w:rsidRPr="00C032A3">
        <w:rPr>
          <w:rFonts w:cs="Arial"/>
          <w:lang w:eastAsia="en-AU"/>
        </w:rPr>
        <w:t xml:space="preserve">. </w:t>
      </w:r>
      <w:r w:rsidR="00C032A3">
        <w:rPr>
          <w:rFonts w:cs="Arial"/>
          <w:lang w:eastAsia="en-AU"/>
        </w:rPr>
        <w:t>This tool developed a ‘suitability score’ that comprised I</w:t>
      </w:r>
      <w:r w:rsidR="008E26FD">
        <w:rPr>
          <w:rFonts w:cs="Arial"/>
          <w:lang w:eastAsia="en-AU"/>
        </w:rPr>
        <w:t>ndex of Stream Condition (IS</w:t>
      </w:r>
      <w:r w:rsidR="00C032A3">
        <w:rPr>
          <w:rFonts w:cs="Arial"/>
          <w:lang w:eastAsia="en-AU"/>
        </w:rPr>
        <w:t>C</w:t>
      </w:r>
      <w:r w:rsidR="008E26FD">
        <w:rPr>
          <w:rFonts w:cs="Arial"/>
          <w:lang w:eastAsia="en-AU"/>
        </w:rPr>
        <w:t>)</w:t>
      </w:r>
      <w:r w:rsidR="00C032A3">
        <w:rPr>
          <w:rFonts w:cs="Arial"/>
          <w:lang w:eastAsia="en-AU"/>
        </w:rPr>
        <w:t xml:space="preserve"> reach parameters</w:t>
      </w:r>
      <w:r w:rsidR="00772947">
        <w:rPr>
          <w:rFonts w:cs="Arial"/>
          <w:lang w:eastAsia="en-AU"/>
        </w:rPr>
        <w:t xml:space="preserve">. These parameters can be modified </w:t>
      </w:r>
      <w:r w:rsidR="00E845DE">
        <w:rPr>
          <w:rFonts w:cs="Arial"/>
          <w:lang w:eastAsia="en-AU"/>
        </w:rPr>
        <w:t>depending upon the particular objectives and priorities managers may have for different sites.</w:t>
      </w:r>
    </w:p>
    <w:p w14:paraId="3EE00912" w14:textId="77777777" w:rsidR="00DA2462" w:rsidRPr="006B52EE" w:rsidRDefault="00144D2D" w:rsidP="00E90B82">
      <w:pPr>
        <w:numPr>
          <w:ilvl w:val="1"/>
          <w:numId w:val="7"/>
        </w:numPr>
        <w:autoSpaceDE w:val="0"/>
        <w:autoSpaceDN w:val="0"/>
        <w:adjustRightInd w:val="0"/>
        <w:spacing w:before="120" w:after="120" w:line="240" w:lineRule="auto"/>
        <w:jc w:val="both"/>
        <w:rPr>
          <w:rFonts w:asciiTheme="majorHAnsi" w:hAnsiTheme="majorHAnsi" w:cstheme="majorHAnsi"/>
          <w:b/>
          <w:color w:val="00B2A9" w:themeColor="accent1"/>
          <w:sz w:val="22"/>
          <w:szCs w:val="22"/>
        </w:rPr>
      </w:pPr>
      <w:r w:rsidRPr="006B52EE">
        <w:rPr>
          <w:rFonts w:asciiTheme="majorHAnsi" w:hAnsiTheme="majorHAnsi" w:cstheme="majorHAnsi"/>
          <w:b/>
          <w:color w:val="00B2A9" w:themeColor="accent1"/>
          <w:sz w:val="22"/>
          <w:szCs w:val="22"/>
        </w:rPr>
        <w:t>Approach</w:t>
      </w:r>
    </w:p>
    <w:p w14:paraId="3A6B8408" w14:textId="5D5D9943" w:rsidR="008E26FD" w:rsidRDefault="00772947" w:rsidP="002E291C">
      <w:pPr>
        <w:pStyle w:val="BodyText"/>
        <w:jc w:val="both"/>
        <w:rPr>
          <w:rFonts w:cs="Arial"/>
          <w:lang w:eastAsia="en-AU"/>
        </w:rPr>
      </w:pPr>
      <w:r>
        <w:t xml:space="preserve">It was identified that </w:t>
      </w:r>
      <w:r w:rsidR="00897023">
        <w:t xml:space="preserve">to increase the usability </w:t>
      </w:r>
      <w:r>
        <w:t xml:space="preserve">of the </w:t>
      </w:r>
      <w:r w:rsidR="00C47C99">
        <w:t>tool</w:t>
      </w:r>
      <w:r>
        <w:t xml:space="preserve">, </w:t>
      </w:r>
      <w:r w:rsidR="00897023">
        <w:t xml:space="preserve">it would have to </w:t>
      </w:r>
      <w:r>
        <w:t xml:space="preserve">be </w:t>
      </w:r>
      <w:r w:rsidR="008E26FD">
        <w:t>independent</w:t>
      </w:r>
      <w:r w:rsidR="00C47C99">
        <w:t xml:space="preserve"> of </w:t>
      </w:r>
      <w:r w:rsidR="0004021A">
        <w:t xml:space="preserve">commercial </w:t>
      </w:r>
      <w:r w:rsidR="008E26FD">
        <w:t>GIS</w:t>
      </w:r>
      <w:r w:rsidR="0004021A">
        <w:t xml:space="preserve"> software</w:t>
      </w:r>
      <w:r w:rsidR="008E26FD">
        <w:t xml:space="preserve">. </w:t>
      </w:r>
      <w:r w:rsidR="00C47C99" w:rsidRPr="00DA2462">
        <w:t xml:space="preserve">Waterway managers were consulted to </w:t>
      </w:r>
      <w:r w:rsidR="00C47C99" w:rsidRPr="00DA2462">
        <w:lastRenderedPageBreak/>
        <w:t>determine their preferences</w:t>
      </w:r>
      <w:r w:rsidR="00C47C99">
        <w:t xml:space="preserve"> for a geographical user interface (GUI) for the tool. </w:t>
      </w:r>
      <w:r w:rsidR="008E26FD">
        <w:t>Consideration was also given to further spatial information that could be incorporated into the tool</w:t>
      </w:r>
      <w:r w:rsidR="00EF4A53">
        <w:t xml:space="preserve">, </w:t>
      </w:r>
      <w:r w:rsidR="00DA2462">
        <w:t xml:space="preserve">such as </w:t>
      </w:r>
      <w:r w:rsidR="00EF4A53">
        <w:t xml:space="preserve">AVIRA </w:t>
      </w:r>
      <w:r w:rsidR="00065803">
        <w:t>(</w:t>
      </w:r>
      <w:r w:rsidR="00065803" w:rsidRPr="00065803">
        <w:t>Aquatic Value Identification and Risk Assessment</w:t>
      </w:r>
      <w:r w:rsidR="00065803">
        <w:t xml:space="preserve">) </w:t>
      </w:r>
      <w:r w:rsidR="00EF4A53" w:rsidRPr="00DA2462">
        <w:t>metrics</w:t>
      </w:r>
      <w:r w:rsidR="008E26FD" w:rsidRPr="00DA2462">
        <w:t xml:space="preserve">. </w:t>
      </w:r>
      <w:r w:rsidR="00F047B7">
        <w:t xml:space="preserve"> </w:t>
      </w:r>
      <w:r w:rsidR="008E26FD" w:rsidRPr="00EF4A53">
        <w:rPr>
          <w:rFonts w:cs="Arial"/>
          <w:lang w:eastAsia="en-AU"/>
        </w:rPr>
        <w:t>A draft version of the tool was developed</w:t>
      </w:r>
      <w:r w:rsidR="00C47C99">
        <w:rPr>
          <w:rFonts w:cs="Arial"/>
          <w:lang w:eastAsia="en-AU"/>
        </w:rPr>
        <w:t>,</w:t>
      </w:r>
      <w:r w:rsidR="008E26FD" w:rsidRPr="00EF4A53">
        <w:rPr>
          <w:rFonts w:cs="Arial"/>
          <w:lang w:eastAsia="en-AU"/>
        </w:rPr>
        <w:t xml:space="preserve"> tested by stakeholders</w:t>
      </w:r>
      <w:r w:rsidR="00C47C99">
        <w:rPr>
          <w:rFonts w:cs="Arial"/>
          <w:lang w:eastAsia="en-AU"/>
        </w:rPr>
        <w:t>,</w:t>
      </w:r>
      <w:r w:rsidR="00B034AE">
        <w:rPr>
          <w:rFonts w:cs="Arial"/>
          <w:lang w:eastAsia="en-AU"/>
        </w:rPr>
        <w:t xml:space="preserve"> </w:t>
      </w:r>
      <w:r w:rsidR="00C47C99">
        <w:rPr>
          <w:rFonts w:cs="Arial"/>
          <w:lang w:eastAsia="en-AU"/>
        </w:rPr>
        <w:t>then revised</w:t>
      </w:r>
      <w:r w:rsidR="002E291C">
        <w:rPr>
          <w:rFonts w:cs="Arial"/>
          <w:lang w:eastAsia="en-AU"/>
        </w:rPr>
        <w:t>.</w:t>
      </w:r>
      <w:r w:rsidR="00EF4A53" w:rsidRPr="00EF4A53">
        <w:rPr>
          <w:rFonts w:cs="Arial"/>
          <w:lang w:eastAsia="en-AU"/>
        </w:rPr>
        <w:t xml:space="preserve"> User instructions were also developed</w:t>
      </w:r>
      <w:r w:rsidR="002E291C">
        <w:rPr>
          <w:rFonts w:cs="Arial"/>
          <w:lang w:eastAsia="en-AU"/>
        </w:rPr>
        <w:t>.</w:t>
      </w:r>
    </w:p>
    <w:p w14:paraId="284C385E" w14:textId="48FCAC38" w:rsidR="00772947" w:rsidRPr="006B52EE" w:rsidRDefault="00772947" w:rsidP="002E291C">
      <w:pPr>
        <w:numPr>
          <w:ilvl w:val="1"/>
          <w:numId w:val="7"/>
        </w:numPr>
        <w:autoSpaceDE w:val="0"/>
        <w:autoSpaceDN w:val="0"/>
        <w:adjustRightInd w:val="0"/>
        <w:spacing w:before="120" w:after="80"/>
        <w:jc w:val="both"/>
        <w:rPr>
          <w:rFonts w:asciiTheme="majorHAnsi" w:hAnsiTheme="majorHAnsi" w:cstheme="majorHAnsi"/>
          <w:b/>
          <w:color w:val="00B2A9" w:themeColor="accent1"/>
          <w:sz w:val="22"/>
          <w:szCs w:val="22"/>
        </w:rPr>
      </w:pPr>
      <w:r w:rsidRPr="006B52EE">
        <w:rPr>
          <w:rFonts w:asciiTheme="majorHAnsi" w:hAnsiTheme="majorHAnsi" w:cstheme="majorHAnsi"/>
          <w:b/>
          <w:color w:val="00B2A9" w:themeColor="accent1"/>
          <w:sz w:val="22"/>
          <w:szCs w:val="22"/>
        </w:rPr>
        <w:t>How it works</w:t>
      </w:r>
    </w:p>
    <w:p w14:paraId="6C9AE488" w14:textId="3DBD752F" w:rsidR="00B034AE" w:rsidRDefault="00772947" w:rsidP="00772947">
      <w:pPr>
        <w:spacing w:after="100" w:line="260" w:lineRule="exact"/>
        <w:jc w:val="both"/>
      </w:pPr>
      <w:r>
        <w:t xml:space="preserve">The </w:t>
      </w:r>
      <w:proofErr w:type="spellStart"/>
      <w:r>
        <w:t>River</w:t>
      </w:r>
      <w:r w:rsidR="002E291C">
        <w:t>Rehab</w:t>
      </w:r>
      <w:proofErr w:type="spellEnd"/>
      <w:r w:rsidR="002E291C">
        <w:t xml:space="preserve"> </w:t>
      </w:r>
      <w:r>
        <w:t xml:space="preserve">DST uses selected attributes from a supplied shapefile to calculate a habitat ‘suitability’ index. </w:t>
      </w:r>
      <w:r w:rsidR="00D11772">
        <w:t xml:space="preserve">The index results are displayed in a simple GIS window, </w:t>
      </w:r>
      <w:proofErr w:type="spellStart"/>
      <w:r w:rsidR="00D11772">
        <w:t>showin</w:t>
      </w:r>
      <w:proofErr w:type="spellEnd"/>
      <w:r w:rsidR="00D11772">
        <w:t xml:space="preserve"> a colour gradient of the index values for the river reaches. T</w:t>
      </w:r>
      <w:r>
        <w:t>he GIS window allows the user to zoom and scroll as well as investigate the attributes of features. The final shapefile can also be used in other GIS platforms.</w:t>
      </w:r>
      <w:r w:rsidR="00B034AE">
        <w:t xml:space="preserve"> </w:t>
      </w:r>
    </w:p>
    <w:p w14:paraId="4C00BBB6" w14:textId="5DECD23C" w:rsidR="00772947" w:rsidRPr="00DA067D" w:rsidRDefault="00772947" w:rsidP="00772947">
      <w:pPr>
        <w:spacing w:after="100" w:line="260" w:lineRule="exact"/>
        <w:jc w:val="both"/>
        <w:rPr>
          <w:i/>
        </w:rPr>
      </w:pPr>
      <w:r>
        <w:t>The results can help broadly identify reaches that may benefit from rehabilitation (lower scores) depending on the attributes and weights selected.</w:t>
      </w:r>
    </w:p>
    <w:p w14:paraId="3E918094" w14:textId="15946505" w:rsidR="00144D2D" w:rsidRPr="006B52EE" w:rsidRDefault="004E56D7" w:rsidP="002E291C">
      <w:pPr>
        <w:numPr>
          <w:ilvl w:val="1"/>
          <w:numId w:val="7"/>
        </w:numPr>
        <w:autoSpaceDE w:val="0"/>
        <w:autoSpaceDN w:val="0"/>
        <w:adjustRightInd w:val="0"/>
        <w:spacing w:before="120" w:after="80"/>
        <w:jc w:val="both"/>
        <w:rPr>
          <w:rFonts w:asciiTheme="majorHAnsi" w:hAnsiTheme="majorHAnsi" w:cstheme="majorHAnsi"/>
          <w:b/>
          <w:color w:val="00B2A9" w:themeColor="accent1"/>
          <w:sz w:val="22"/>
          <w:szCs w:val="22"/>
        </w:rPr>
      </w:pPr>
      <w:r w:rsidRPr="006B52EE">
        <w:rPr>
          <w:rFonts w:asciiTheme="majorHAnsi" w:hAnsiTheme="majorHAnsi" w:cstheme="majorHAnsi"/>
          <w:b/>
          <w:color w:val="00B2A9" w:themeColor="accent1"/>
          <w:sz w:val="22"/>
          <w:szCs w:val="22"/>
        </w:rPr>
        <w:t>Output</w:t>
      </w:r>
      <w:r w:rsidR="00D179EB" w:rsidRPr="006B52EE">
        <w:rPr>
          <w:rFonts w:asciiTheme="majorHAnsi" w:hAnsiTheme="majorHAnsi" w:cstheme="majorHAnsi"/>
          <w:b/>
          <w:color w:val="00B2A9" w:themeColor="accent1"/>
          <w:sz w:val="22"/>
          <w:szCs w:val="22"/>
        </w:rPr>
        <w:t>s</w:t>
      </w:r>
      <w:r w:rsidRPr="006B52EE">
        <w:rPr>
          <w:rFonts w:asciiTheme="majorHAnsi" w:hAnsiTheme="majorHAnsi" w:cstheme="majorHAnsi"/>
          <w:b/>
          <w:color w:val="00B2A9" w:themeColor="accent1"/>
          <w:sz w:val="22"/>
          <w:szCs w:val="22"/>
        </w:rPr>
        <w:t xml:space="preserve"> </w:t>
      </w:r>
    </w:p>
    <w:p w14:paraId="6EFE82F5" w14:textId="3157394A" w:rsidR="00EF4A53" w:rsidRPr="00D95E84" w:rsidRDefault="002E291C" w:rsidP="00D95E84">
      <w:pPr>
        <w:spacing w:after="100" w:line="260" w:lineRule="exact"/>
        <w:jc w:val="both"/>
      </w:pPr>
      <w:r>
        <w:rPr>
          <w:noProof/>
        </w:rPr>
        <w:drawing>
          <wp:anchor distT="0" distB="0" distL="114300" distR="114300" simplePos="0" relativeHeight="251661312" behindDoc="1" locked="0" layoutInCell="1" allowOverlap="1" wp14:anchorId="7320C779" wp14:editId="0CB54CE7">
            <wp:simplePos x="0" y="0"/>
            <wp:positionH relativeFrom="page">
              <wp:posOffset>1585735</wp:posOffset>
            </wp:positionH>
            <wp:positionV relativeFrom="page">
              <wp:posOffset>5321168</wp:posOffset>
            </wp:positionV>
            <wp:extent cx="4460815" cy="2882442"/>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iverRehabDS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0815" cy="2882442"/>
                    </a:xfrm>
                    <a:prstGeom prst="rect">
                      <a:avLst/>
                    </a:prstGeom>
                  </pic:spPr>
                </pic:pic>
              </a:graphicData>
            </a:graphic>
            <wp14:sizeRelH relativeFrom="page">
              <wp14:pctWidth>0</wp14:pctWidth>
            </wp14:sizeRelH>
            <wp14:sizeRelV relativeFrom="page">
              <wp14:pctHeight>0</wp14:pctHeight>
            </wp14:sizeRelV>
          </wp:anchor>
        </w:drawing>
      </w:r>
      <w:r w:rsidR="00EF4A53" w:rsidRPr="00EF4A53">
        <w:t>A dec</w:t>
      </w:r>
      <w:r w:rsidR="00EF4A53">
        <w:t>i</w:t>
      </w:r>
      <w:r w:rsidR="00EF4A53" w:rsidRPr="00EF4A53">
        <w:t>sion</w:t>
      </w:r>
      <w:r w:rsidR="00EF4A53">
        <w:t xml:space="preserve"> support tool for </w:t>
      </w:r>
      <w:r w:rsidR="00EF4A53" w:rsidRPr="00EF4A53">
        <w:t xml:space="preserve">management of </w:t>
      </w:r>
      <w:r w:rsidR="006A702D">
        <w:t>riverine</w:t>
      </w:r>
      <w:r w:rsidR="006A702D" w:rsidRPr="00EF4A53">
        <w:t xml:space="preserve"> </w:t>
      </w:r>
      <w:r w:rsidR="00EF4A53" w:rsidRPr="00EF4A53">
        <w:t>rehabilitation.</w:t>
      </w:r>
    </w:p>
    <w:p w14:paraId="6461CF5A" w14:textId="6B9F6038" w:rsidR="00A75328" w:rsidRPr="006B52EE" w:rsidRDefault="00D179EB" w:rsidP="002E291C">
      <w:pPr>
        <w:spacing w:after="100" w:line="260" w:lineRule="exact"/>
        <w:jc w:val="both"/>
        <w:rPr>
          <w:rFonts w:asciiTheme="majorHAnsi" w:hAnsiTheme="majorHAnsi" w:cstheme="majorHAnsi"/>
          <w:b/>
          <w:color w:val="00B2A9" w:themeColor="accent1"/>
          <w:sz w:val="22"/>
          <w:szCs w:val="22"/>
        </w:rPr>
      </w:pPr>
      <w:r w:rsidRPr="00D95E84">
        <w:t>A user guide which outlines the installation and operation instructions for users.</w:t>
      </w:r>
    </w:p>
    <w:tbl>
      <w:tblPr>
        <w:tblpPr w:leftFromText="181" w:rightFromText="181" w:topFromText="113" w:vertAnchor="page" w:horzAnchor="margin" w:tblpY="13291"/>
        <w:tblOverlap w:val="never"/>
        <w:tblW w:w="10557"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396"/>
        <w:gridCol w:w="5161"/>
      </w:tblGrid>
      <w:tr w:rsidR="00E90B82" w14:paraId="08D72D63" w14:textId="1DE18E89" w:rsidTr="00783229">
        <w:trPr>
          <w:trHeight w:val="2907"/>
        </w:trPr>
        <w:tc>
          <w:tcPr>
            <w:tcW w:w="5396" w:type="dxa"/>
            <w:shd w:val="clear" w:color="auto" w:fill="auto"/>
          </w:tcPr>
          <w:p w14:paraId="175C8D0F" w14:textId="7EC84EA0" w:rsidR="00E90B82" w:rsidRDefault="00E90B82" w:rsidP="00E90B8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580711">
              <w:rPr>
                <w:noProof/>
              </w:rPr>
              <w:t>2018</w:t>
            </w:r>
            <w:r>
              <w:fldChar w:fldCharType="end"/>
            </w:r>
          </w:p>
          <w:p w14:paraId="549C385D" w14:textId="5DBD32B8" w:rsidR="00E90B82" w:rsidRDefault="00E90B82" w:rsidP="00E90B82">
            <w:pPr>
              <w:pStyle w:val="SmallBodyText"/>
            </w:pPr>
            <w:r>
              <w:rPr>
                <w:noProof/>
              </w:rPr>
              <w:drawing>
                <wp:anchor distT="0" distB="0" distL="114300" distR="36195" simplePos="0" relativeHeight="251663360" behindDoc="0" locked="1" layoutInCell="1" allowOverlap="1" wp14:anchorId="07B1C273" wp14:editId="497D7D09">
                  <wp:simplePos x="0" y="0"/>
                  <wp:positionH relativeFrom="column">
                    <wp:posOffset>0</wp:posOffset>
                  </wp:positionH>
                  <wp:positionV relativeFrom="paragraph">
                    <wp:posOffset>28575</wp:posOffset>
                  </wp:positionV>
                  <wp:extent cx="658800" cy="237600"/>
                  <wp:effectExtent l="0" t="0" r="8255" b="0"/>
                  <wp:wrapSquare wrapText="bothSides"/>
                  <wp:docPr id="16" name="Picture 1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082B1F4E" w14:textId="37139B58" w:rsidR="00E90B82" w:rsidRDefault="00E90B82" w:rsidP="00E90B82">
            <w:pPr>
              <w:pStyle w:val="SmallBodyText"/>
            </w:pPr>
            <w:r w:rsidRPr="00783229">
              <w:rPr>
                <w:color w:val="auto"/>
              </w:rPr>
              <w:t xml:space="preserve">ISBN </w:t>
            </w:r>
            <w:r w:rsidR="00783229" w:rsidRPr="00783229">
              <w:rPr>
                <w:color w:val="auto"/>
              </w:rPr>
              <w:t xml:space="preserve"> 978-1-76077-293-2</w:t>
            </w:r>
            <w:r w:rsidRPr="00783229">
              <w:rPr>
                <w:color w:val="auto"/>
              </w:rPr>
              <w:t xml:space="preserve"> (print), </w:t>
            </w:r>
            <w:r w:rsidR="00783229" w:rsidRPr="00783229">
              <w:t>978-1-76077-294-9 (pdf/online/MS word)</w:t>
            </w:r>
          </w:p>
          <w:p w14:paraId="795CACCE" w14:textId="1DA32DEC" w:rsidR="00E90B82" w:rsidRPr="008F559C" w:rsidRDefault="00E90B82" w:rsidP="00E90B82">
            <w:pPr>
              <w:pStyle w:val="SmallHeading"/>
            </w:pPr>
            <w:r w:rsidRPr="00C255C2">
              <w:t>Disclaimer</w:t>
            </w:r>
          </w:p>
          <w:p w14:paraId="735E40E3" w14:textId="6AB2E049" w:rsidR="00E90B82" w:rsidRDefault="00E90B82" w:rsidP="00E90B82">
            <w:pPr>
              <w:pStyle w:val="SmallBodyText"/>
            </w:pPr>
            <w:r w:rsidRPr="00405DE3">
              <w:t xml:space="preserve">This publication may be of assistance to </w:t>
            </w:r>
            <w:proofErr w:type="gramStart"/>
            <w:r w:rsidRPr="00405DE3">
              <w:t>you</w:t>
            </w:r>
            <w:proofErr w:type="gramEnd"/>
            <w:r w:rsidRPr="00405DE3">
              <w:t xml:space="preserve">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5161" w:type="dxa"/>
            <w:shd w:val="clear" w:color="auto" w:fill="auto"/>
          </w:tcPr>
          <w:p w14:paraId="01EC2D98" w14:textId="64E59CD4" w:rsidR="00E90B82" w:rsidRPr="00E97294" w:rsidRDefault="00E90B82" w:rsidP="00E90B82">
            <w:pPr>
              <w:pStyle w:val="xAccessibilityHeading"/>
            </w:pPr>
            <w:r w:rsidRPr="00E97294">
              <w:t>Accessibility</w:t>
            </w:r>
          </w:p>
          <w:p w14:paraId="5C9DCDB3" w14:textId="43D47D6A" w:rsidR="00E90B82" w:rsidRDefault="00E90B82" w:rsidP="00E90B82">
            <w:pPr>
              <w:pStyle w:val="xAccessibilityText"/>
            </w:pPr>
            <w:r>
              <w:t>If you would like to receive this publication in an alternative format, please telephone the DELWP Customer Service Centre on 136186, email </w:t>
            </w:r>
            <w:hyperlink r:id="rId14" w:history="1">
              <w:r w:rsidRPr="003C5C56">
                <w:t>customer.service@delwp.vic.gov.au</w:t>
              </w:r>
            </w:hyperlink>
            <w:r>
              <w:t xml:space="preserve">, or via the National Relay Service on 133 677 </w:t>
            </w:r>
            <w:hyperlink r:id="rId15" w:history="1">
              <w:r w:rsidRPr="00AE3298">
                <w:t>www.relayservice.com.au</w:t>
              </w:r>
            </w:hyperlink>
            <w:r>
              <w:t xml:space="preserve">. This document is also available on the internet at </w:t>
            </w:r>
            <w:hyperlink r:id="rId16" w:history="1">
              <w:r w:rsidR="00783229" w:rsidRPr="008045B0">
                <w:rPr>
                  <w:rStyle w:val="Hyperlink"/>
                </w:rPr>
                <w:t>www.ari.vic.gov.au/research/rivers-and-estuaries/victorian-instream-habitat-assessment</w:t>
              </w:r>
            </w:hyperlink>
          </w:p>
          <w:p w14:paraId="75F0DBBE" w14:textId="77777777" w:rsidR="00783229" w:rsidRDefault="00783229" w:rsidP="00E90B82">
            <w:pPr>
              <w:pStyle w:val="xAccessibilityText"/>
            </w:pPr>
          </w:p>
          <w:p w14:paraId="2CE92FB0" w14:textId="3C890D9A" w:rsidR="00E90B82" w:rsidRDefault="00E90B82" w:rsidP="00E90B82">
            <w:pPr>
              <w:pStyle w:val="SmallBodyText"/>
            </w:pPr>
          </w:p>
        </w:tc>
      </w:tr>
    </w:tbl>
    <w:p w14:paraId="431D8E8E" w14:textId="4941D32A" w:rsidR="00D179EB" w:rsidRPr="006B52EE" w:rsidRDefault="00514731" w:rsidP="002E291C">
      <w:pPr>
        <w:numPr>
          <w:ilvl w:val="1"/>
          <w:numId w:val="7"/>
        </w:numPr>
        <w:autoSpaceDE w:val="0"/>
        <w:autoSpaceDN w:val="0"/>
        <w:adjustRightInd w:val="0"/>
        <w:spacing w:before="120" w:after="80"/>
        <w:jc w:val="both"/>
        <w:rPr>
          <w:rFonts w:asciiTheme="majorHAnsi" w:hAnsiTheme="majorHAnsi" w:cstheme="majorHAnsi"/>
          <w:b/>
          <w:color w:val="00B2A9" w:themeColor="accent1"/>
          <w:sz w:val="22"/>
          <w:szCs w:val="22"/>
        </w:rPr>
      </w:pPr>
      <w:r w:rsidRPr="002E291C">
        <w:rPr>
          <w:rFonts w:asciiTheme="majorHAnsi" w:hAnsiTheme="majorHAnsi" w:cstheme="majorHAnsi"/>
          <w:b/>
          <w:color w:val="00B2A9" w:themeColor="accent1"/>
          <w:sz w:val="22"/>
          <w:szCs w:val="22"/>
        </w:rPr>
        <w:t xml:space="preserve"> </w:t>
      </w:r>
      <w:r w:rsidR="00D179EB" w:rsidRPr="006B52EE">
        <w:rPr>
          <w:rFonts w:asciiTheme="majorHAnsi" w:hAnsiTheme="majorHAnsi" w:cstheme="majorHAnsi"/>
          <w:b/>
          <w:color w:val="00B2A9" w:themeColor="accent1"/>
          <w:sz w:val="22"/>
          <w:szCs w:val="22"/>
        </w:rPr>
        <w:t>What’s next?</w:t>
      </w:r>
    </w:p>
    <w:p w14:paraId="5FF2AB6F" w14:textId="4F5034A4" w:rsidR="00514731" w:rsidRDefault="00922E64" w:rsidP="008900C5">
      <w:pPr>
        <w:spacing w:after="100" w:line="260" w:lineRule="exact"/>
        <w:jc w:val="both"/>
      </w:pPr>
      <w:r>
        <w:t>This tool has the ability to incorporate</w:t>
      </w:r>
      <w:r w:rsidR="00321B00">
        <w:t xml:space="preserve"> more attributes </w:t>
      </w:r>
      <w:r>
        <w:t>which can increase its complexity</w:t>
      </w:r>
      <w:r w:rsidR="007E6918">
        <w:t xml:space="preserve"> and value to managers in identifying </w:t>
      </w:r>
      <w:r w:rsidR="007E6918" w:rsidRPr="007E6918">
        <w:t>appropriate priority sites to rehabilitate and protect instream habitat</w:t>
      </w:r>
      <w:r w:rsidR="007E6918">
        <w:t>.</w:t>
      </w:r>
    </w:p>
    <w:p w14:paraId="7BA7B6F5" w14:textId="77777777" w:rsidR="008A4738" w:rsidRPr="006B52EE" w:rsidRDefault="00271FB9" w:rsidP="002E291C">
      <w:pPr>
        <w:numPr>
          <w:ilvl w:val="1"/>
          <w:numId w:val="7"/>
        </w:numPr>
        <w:autoSpaceDE w:val="0"/>
        <w:autoSpaceDN w:val="0"/>
        <w:adjustRightInd w:val="0"/>
        <w:spacing w:before="120" w:after="80"/>
        <w:jc w:val="both"/>
        <w:rPr>
          <w:rFonts w:asciiTheme="majorHAnsi" w:hAnsiTheme="majorHAnsi" w:cstheme="majorHAnsi"/>
          <w:b/>
          <w:color w:val="00B2A9" w:themeColor="accent1"/>
          <w:sz w:val="22"/>
          <w:szCs w:val="22"/>
        </w:rPr>
      </w:pPr>
      <w:r w:rsidRPr="006B52EE">
        <w:rPr>
          <w:rFonts w:asciiTheme="majorHAnsi" w:hAnsiTheme="majorHAnsi" w:cstheme="majorHAnsi"/>
          <w:b/>
          <w:color w:val="00B2A9" w:themeColor="accent1"/>
          <w:sz w:val="22"/>
          <w:szCs w:val="22"/>
        </w:rPr>
        <w:t xml:space="preserve">Contact   </w:t>
      </w:r>
    </w:p>
    <w:p w14:paraId="105CD85D" w14:textId="69BAA40C" w:rsidR="0000306E" w:rsidRDefault="00514731" w:rsidP="002E291C">
      <w:pPr>
        <w:pStyle w:val="BodyText"/>
        <w:rPr>
          <w:rFonts w:ascii="Arial" w:hAnsi="Arial"/>
          <w:color w:val="auto"/>
          <w:u w:val="single"/>
        </w:rPr>
      </w:pPr>
      <w:r>
        <w:t xml:space="preserve">To obtain the </w:t>
      </w:r>
      <w:proofErr w:type="spellStart"/>
      <w:r>
        <w:t>River</w:t>
      </w:r>
      <w:r w:rsidR="002E291C">
        <w:t>Rehab</w:t>
      </w:r>
      <w:proofErr w:type="spellEnd"/>
      <w:r>
        <w:t xml:space="preserve"> DST or </w:t>
      </w:r>
      <w:r w:rsidR="007E6918">
        <w:t>for further information</w:t>
      </w:r>
      <w:r>
        <w:t xml:space="preserve"> contact:</w:t>
      </w:r>
      <w:r w:rsidR="002E291C">
        <w:t xml:space="preserve"> </w:t>
      </w:r>
      <w:hyperlink r:id="rId17" w:history="1">
        <w:r w:rsidR="008A4738" w:rsidRPr="008A4738">
          <w:t>Adrian.Kitchingman@delwp.vic.gov.au</w:t>
        </w:r>
      </w:hyperlink>
      <w:r>
        <w:t xml:space="preserve"> or </w:t>
      </w:r>
      <w:r w:rsidR="008A4738">
        <w:t>Z</w:t>
      </w:r>
      <w:r w:rsidR="00271FB9" w:rsidRPr="00140BD6">
        <w:t>eb.Tonkin@delwp.vic.gov.au</w:t>
      </w:r>
      <w:r w:rsidR="00AB4857" w:rsidRPr="00140BD6">
        <w:rPr>
          <w:rFonts w:ascii="Arial" w:hAnsi="Arial"/>
          <w:color w:val="auto"/>
          <w:u w:val="single"/>
        </w:rPr>
        <w:t xml:space="preserve"> </w:t>
      </w:r>
    </w:p>
    <w:p w14:paraId="54E52E97" w14:textId="77777777" w:rsidR="00D179EB" w:rsidRPr="006B52EE" w:rsidRDefault="00D179EB" w:rsidP="002E291C">
      <w:pPr>
        <w:numPr>
          <w:ilvl w:val="1"/>
          <w:numId w:val="7"/>
        </w:numPr>
        <w:autoSpaceDE w:val="0"/>
        <w:autoSpaceDN w:val="0"/>
        <w:adjustRightInd w:val="0"/>
        <w:spacing w:before="120" w:after="80"/>
        <w:jc w:val="both"/>
        <w:rPr>
          <w:rFonts w:asciiTheme="majorHAnsi" w:hAnsiTheme="majorHAnsi" w:cstheme="majorHAnsi"/>
          <w:b/>
          <w:color w:val="00B2A9" w:themeColor="accent1"/>
          <w:sz w:val="22"/>
          <w:szCs w:val="22"/>
        </w:rPr>
      </w:pPr>
      <w:r w:rsidRPr="006B52EE">
        <w:rPr>
          <w:rFonts w:asciiTheme="majorHAnsi" w:hAnsiTheme="majorHAnsi" w:cstheme="majorHAnsi"/>
          <w:b/>
          <w:color w:val="00B2A9" w:themeColor="accent1"/>
          <w:sz w:val="22"/>
          <w:szCs w:val="22"/>
        </w:rPr>
        <w:t>References</w:t>
      </w:r>
    </w:p>
    <w:p w14:paraId="0A30A445" w14:textId="77777777" w:rsidR="002E291C" w:rsidRDefault="006F7CA2" w:rsidP="002E291C">
      <w:pPr>
        <w:pStyle w:val="BodyText"/>
        <w:rPr>
          <w:rFonts w:cs="Arial"/>
          <w:sz w:val="18"/>
          <w:szCs w:val="18"/>
          <w:lang w:eastAsia="en-AU"/>
        </w:rPr>
      </w:pPr>
      <w:r w:rsidRPr="006F7CA2">
        <w:rPr>
          <w:rFonts w:cs="Arial"/>
          <w:sz w:val="18"/>
          <w:szCs w:val="18"/>
          <w:vertAlign w:val="superscript"/>
          <w:lang w:eastAsia="en-AU"/>
        </w:rPr>
        <w:t>1</w:t>
      </w:r>
      <w:hyperlink r:id="rId18" w:history="1">
        <w:r w:rsidRPr="006F7CA2">
          <w:rPr>
            <w:rStyle w:val="Hyperlink"/>
            <w:rFonts w:cs="Arial"/>
            <w:sz w:val="18"/>
            <w:szCs w:val="18"/>
            <w:lang w:eastAsia="en-AU"/>
          </w:rPr>
          <w:t>Tonkin, Z. et al.</w:t>
        </w:r>
      </w:hyperlink>
      <w:r w:rsidRPr="006F7CA2">
        <w:rPr>
          <w:rFonts w:cs="Arial"/>
          <w:sz w:val="18"/>
          <w:szCs w:val="18"/>
          <w:lang w:eastAsia="en-AU"/>
        </w:rPr>
        <w:t xml:space="preserve"> (2016) </w:t>
      </w:r>
      <w:proofErr w:type="spellStart"/>
      <w:r w:rsidRPr="006F7CA2">
        <w:rPr>
          <w:rFonts w:cs="Arial"/>
          <w:sz w:val="18"/>
          <w:szCs w:val="18"/>
          <w:lang w:eastAsia="en-AU"/>
        </w:rPr>
        <w:t>Asessing</w:t>
      </w:r>
      <w:proofErr w:type="spellEnd"/>
      <w:r w:rsidRPr="006F7CA2">
        <w:rPr>
          <w:rFonts w:cs="Arial"/>
          <w:sz w:val="18"/>
          <w:szCs w:val="18"/>
          <w:lang w:eastAsia="en-AU"/>
        </w:rPr>
        <w:t xml:space="preserve"> the distribution and changes of instream woody habitat in south eastern Australian rivers. River Research and Applications 32(7): 1576-1586.</w:t>
      </w:r>
    </w:p>
    <w:p w14:paraId="0713CA3F" w14:textId="77777777" w:rsidR="002E291C" w:rsidRDefault="006F7CA2" w:rsidP="002E291C">
      <w:pPr>
        <w:pStyle w:val="BodyText"/>
        <w:rPr>
          <w:rFonts w:cs="Arial"/>
          <w:sz w:val="18"/>
          <w:szCs w:val="18"/>
          <w:lang w:eastAsia="en-AU"/>
        </w:rPr>
      </w:pPr>
      <w:r w:rsidRPr="006F7CA2">
        <w:rPr>
          <w:rFonts w:cs="Arial"/>
          <w:sz w:val="18"/>
          <w:szCs w:val="18"/>
          <w:vertAlign w:val="superscript"/>
          <w:lang w:eastAsia="en-AU"/>
        </w:rPr>
        <w:t>2</w:t>
      </w:r>
      <w:r w:rsidRPr="006F7CA2">
        <w:rPr>
          <w:rFonts w:cs="Arial"/>
          <w:sz w:val="18"/>
          <w:szCs w:val="18"/>
          <w:lang w:eastAsia="en-AU"/>
        </w:rPr>
        <w:t xml:space="preserve"> </w:t>
      </w:r>
      <w:hyperlink r:id="rId19" w:history="1">
        <w:proofErr w:type="spellStart"/>
        <w:r w:rsidRPr="006F7CA2">
          <w:rPr>
            <w:rStyle w:val="Hyperlink"/>
            <w:rFonts w:cs="Arial"/>
            <w:sz w:val="18"/>
            <w:szCs w:val="18"/>
            <w:lang w:eastAsia="en-AU"/>
          </w:rPr>
          <w:t>Kitchingman</w:t>
        </w:r>
        <w:proofErr w:type="spellEnd"/>
        <w:r w:rsidRPr="006F7CA2">
          <w:rPr>
            <w:rStyle w:val="Hyperlink"/>
            <w:rFonts w:cs="Arial"/>
            <w:sz w:val="18"/>
            <w:szCs w:val="18"/>
            <w:lang w:eastAsia="en-AU"/>
          </w:rPr>
          <w:t>, A. et al.</w:t>
        </w:r>
      </w:hyperlink>
      <w:r w:rsidRPr="006F7CA2">
        <w:rPr>
          <w:rFonts w:cs="Arial"/>
          <w:sz w:val="18"/>
          <w:szCs w:val="18"/>
          <w:lang w:eastAsia="en-AU"/>
        </w:rPr>
        <w:t xml:space="preserve"> (2015) Predicting natural instream woody habitat loads across large river networks. Marine and Freshwater Research 67: 1844-1852.</w:t>
      </w:r>
    </w:p>
    <w:p w14:paraId="255E1DBB" w14:textId="1221AF85" w:rsidR="00D179EB" w:rsidRPr="00E90B82" w:rsidRDefault="005574B9" w:rsidP="002E291C">
      <w:pPr>
        <w:pStyle w:val="BodyText"/>
      </w:pPr>
      <w:r>
        <w:rPr>
          <w:rFonts w:cs="Arial"/>
          <w:b/>
          <w:sz w:val="18"/>
          <w:szCs w:val="18"/>
          <w:lang w:eastAsia="en-AU"/>
        </w:rPr>
        <w:t xml:space="preserve"> Figure 1: </w:t>
      </w:r>
      <w:proofErr w:type="spellStart"/>
      <w:r>
        <w:rPr>
          <w:rFonts w:cs="Arial"/>
          <w:b/>
          <w:sz w:val="18"/>
          <w:szCs w:val="18"/>
          <w:lang w:eastAsia="en-AU"/>
        </w:rPr>
        <w:t>RiverRehab</w:t>
      </w:r>
      <w:proofErr w:type="spellEnd"/>
      <w:r>
        <w:rPr>
          <w:rFonts w:cs="Arial"/>
          <w:b/>
          <w:sz w:val="18"/>
          <w:szCs w:val="18"/>
          <w:lang w:eastAsia="en-AU"/>
        </w:rPr>
        <w:t xml:space="preserve"> DST, showing input attribute selection and values, and mapping with colour gradient</w:t>
      </w:r>
    </w:p>
    <w:sectPr w:rsidR="00D179EB" w:rsidRPr="00E90B82" w:rsidSect="002A7416">
      <w:headerReference w:type="even" r:id="rId20"/>
      <w:headerReference w:type="default" r:id="rId21"/>
      <w:footerReference w:type="even" r:id="rId22"/>
      <w:footerReference w:type="default" r:id="rId23"/>
      <w:headerReference w:type="first" r:id="rId24"/>
      <w:footerReference w:type="first" r:id="rId25"/>
      <w:type w:val="continuous"/>
      <w:pgSz w:w="11907" w:h="16840" w:code="9"/>
      <w:pgMar w:top="2211" w:right="851" w:bottom="794" w:left="851" w:header="284" w:footer="284"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904E4" w14:textId="77777777" w:rsidR="00C908EF" w:rsidRDefault="00C908EF">
      <w:r>
        <w:separator/>
      </w:r>
    </w:p>
    <w:p w14:paraId="540D8E65" w14:textId="77777777" w:rsidR="00C908EF" w:rsidRDefault="00C908EF"/>
    <w:p w14:paraId="271CA45D" w14:textId="77777777" w:rsidR="00C908EF" w:rsidRDefault="00C908EF"/>
  </w:endnote>
  <w:endnote w:type="continuationSeparator" w:id="0">
    <w:p w14:paraId="246073A3" w14:textId="77777777" w:rsidR="00C908EF" w:rsidRDefault="00C908EF">
      <w:r>
        <w:continuationSeparator/>
      </w:r>
    </w:p>
    <w:p w14:paraId="2340E884" w14:textId="77777777" w:rsidR="00C908EF" w:rsidRDefault="00C908EF"/>
    <w:p w14:paraId="0C24E18E" w14:textId="77777777" w:rsidR="00C908EF" w:rsidRDefault="00C908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546A4"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51072" behindDoc="1" locked="1" layoutInCell="1" allowOverlap="1" wp14:anchorId="1D92A67D" wp14:editId="1E09C9B3">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F5171" w14:textId="7B315294"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2A67D" id="_x0000_t202" coordsize="21600,21600" o:spt="202" path="m,l,21600r21600,l21600,xe">
              <v:stroke joinstyle="miter"/>
              <v:path gradientshapeok="t" o:connecttype="rect"/>
            </v:shapetype>
            <v:shape id="Text Box 224" o:spid="_x0000_s1027" type="#_x0000_t202" alt="Title: Background Watermark Image" style="position:absolute;margin-left:0;margin-top:0;width:595.3pt;height:141.45pt;z-index:-2516654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YZ0w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j5OzVfNWVo8gYSVBYCBGGI6waKX6htEIgybD+uuOKoZR905AGyQh&#10;IXYyuQ2ZzSPYqPOT7fkJFSVAZdhgNC3XZppmu0HxpgVPU+MJeQ2tU3Mn6qeoDg0Hw8RxOww+O63O&#10;9+7W03he/g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dSRYZ0wIAAOYFAAAOAAAAAAAAAAAAAAAAAC4CAABkcnMvZTJvRG9j&#10;LnhtbFBLAQItABQABgAIAAAAIQA0xUTO2wAAAAYBAAAPAAAAAAAAAAAAAAAAAC0FAABkcnMvZG93&#10;bnJldi54bWxQSwUGAAAAAAQABADzAAAANQYAAAAA&#10;" filled="f" stroked="f">
              <v:textbox>
                <w:txbxContent>
                  <w:p w14:paraId="4B5F5171" w14:textId="7B315294"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5E1AC" w14:textId="77777777" w:rsidR="00A209C4" w:rsidRDefault="00A209C4" w:rsidP="00213C82">
    <w:pPr>
      <w:pStyle w:val="Footer"/>
    </w:pPr>
    <w:r w:rsidRPr="00D55628">
      <w:rPr>
        <w:noProof/>
      </w:rPr>
      <mc:AlternateContent>
        <mc:Choice Requires="wps">
          <w:drawing>
            <wp:anchor distT="0" distB="0" distL="114300" distR="114300" simplePos="0" relativeHeight="251652096" behindDoc="1" locked="1" layoutInCell="1" allowOverlap="1" wp14:anchorId="788BAC05" wp14:editId="21532D69">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E1C56" w14:textId="7EC88F69"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BAC05" id="_x0000_t202" coordsize="21600,21600" o:spt="202" path="m,l,21600r21600,l21600,xe">
              <v:stroke joinstyle="miter"/>
              <v:path gradientshapeok="t" o:connecttype="rect"/>
            </v:shapetype>
            <v:shape id="_x0000_s1028" type="#_x0000_t202" alt="Title: Background Watermark Image" style="position:absolute;margin-left:0;margin-top:0;width:595.3pt;height:141.45pt;z-index:-2516643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4PF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9GxETayfAQJKwkCAzHCcIRFI9UTRgMMmhTrb1uqGEbtjYA2iENC&#10;7GRyGzKZRbBR5yeb8xMqCoBKscFoXK7MOM22veJ1A57GxhPyGlqn4k7UtsfGqA4NB8PEcTsMPjut&#10;zvfu1vN4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ACeDxdQCAADmBQAADgAAAAAAAAAAAAAAAAAuAgAAZHJzL2Uyb0Rv&#10;Yy54bWxQSwECLQAUAAYACAAAACEANMVEztsAAAAGAQAADwAAAAAAAAAAAAAAAAAuBQAAZHJzL2Rv&#10;d25yZXYueG1sUEsFBgAAAAAEAAQA8wAAADYGAAAAAA==&#10;" filled="f" stroked="f">
              <v:textbox>
                <w:txbxContent>
                  <w:p w14:paraId="5C6E1C56" w14:textId="7EC88F69"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D3DAB" w14:textId="77777777" w:rsidR="00A209C4" w:rsidRDefault="00A209C4" w:rsidP="00BF3066">
    <w:pPr>
      <w:pStyle w:val="Footer"/>
      <w:spacing w:before="1600"/>
    </w:pPr>
    <w:r>
      <w:rPr>
        <w:noProof/>
        <w:sz w:val="18"/>
      </w:rPr>
      <mc:AlternateContent>
        <mc:Choice Requires="wps">
          <w:drawing>
            <wp:anchor distT="0" distB="0" distL="114300" distR="114300" simplePos="0" relativeHeight="251661312" behindDoc="0" locked="1" layoutInCell="1" allowOverlap="1" wp14:anchorId="43F2BA48" wp14:editId="51E14594">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73AE2" w14:textId="77777777" w:rsidR="00A209C4" w:rsidRPr="009F69FA" w:rsidRDefault="00A209C4" w:rsidP="00213C82">
                          <w:pPr>
                            <w:pStyle w:val="xWeb"/>
                          </w:pPr>
                          <w:bookmarkStart w:id="1" w:name="Here"/>
                          <w:r w:rsidRPr="009F69FA">
                            <w:t>de</w:t>
                          </w:r>
                          <w:r>
                            <w:t>lwp</w:t>
                          </w:r>
                          <w:r w:rsidRPr="009F69FA">
                            <w:t>.vic.gov.au</w:t>
                          </w:r>
                          <w:bookmarkEnd w:id="1"/>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F2BA48" id="_x0000_t202" coordsize="21600,21600" o:spt="202" path="m,l,21600r21600,l21600,xe">
              <v:stroke joinstyle="miter"/>
              <v:path gradientshapeok="t" o:connecttype="rect"/>
            </v:shapetype>
            <v:shape id="WebAddress" o:spid="_x0000_s1029" type="#_x0000_t202" style="position:absolute;margin-left:0;margin-top:0;width:303pt;height:56.7pt;z-index:2516613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e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efm7n4MC&#10;AABqBQAADgAAAAAAAAAAAAAAAAAuAgAAZHJzL2Uyb0RvYy54bWxQSwECLQAUAAYACAAAACEAGENR&#10;AdsAAAAFAQAADwAAAAAAAAAAAAAAAADdBAAAZHJzL2Rvd25yZXYueG1sUEsFBgAAAAAEAAQA8wAA&#10;AOUFAAAAAA==&#10;" filled="f" stroked="f" strokeweight=".5pt">
              <v:textbox inset="15mm">
                <w:txbxContent>
                  <w:p w14:paraId="06B73AE2" w14:textId="77777777" w:rsidR="00A209C4" w:rsidRPr="009F69FA" w:rsidRDefault="00A209C4" w:rsidP="00213C82">
                    <w:pPr>
                      <w:pStyle w:val="xWeb"/>
                    </w:pPr>
                    <w:bookmarkStart w:id="2" w:name="Here"/>
                    <w:r w:rsidRPr="009F69FA">
                      <w:t>de</w:t>
                    </w:r>
                    <w:r>
                      <w:t>lwp</w:t>
                    </w:r>
                    <w:r w:rsidRPr="009F69FA">
                      <w:t>.vic.gov.au</w:t>
                    </w:r>
                    <w:bookmarkEnd w:id="2"/>
                  </w:p>
                </w:txbxContent>
              </v:textbox>
              <w10:wrap anchorx="page" anchory="page"/>
              <w10:anchorlock/>
            </v:shape>
          </w:pict>
        </mc:Fallback>
      </mc:AlternateContent>
    </w:r>
    <w:r>
      <w:rPr>
        <w:noProof/>
        <w:sz w:val="18"/>
      </w:rPr>
      <w:drawing>
        <wp:anchor distT="0" distB="0" distL="114300" distR="114300" simplePos="0" relativeHeight="251660288" behindDoc="1" locked="1" layoutInCell="1" allowOverlap="1" wp14:anchorId="4A372E69" wp14:editId="41FC3E59">
          <wp:simplePos x="0" y="0"/>
          <wp:positionH relativeFrom="page">
            <wp:align>right</wp:align>
          </wp:positionH>
          <wp:positionV relativeFrom="page">
            <wp:align>bottom</wp:align>
          </wp:positionV>
          <wp:extent cx="2422800" cy="10836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00008" w14:textId="77777777" w:rsidR="00C908EF" w:rsidRPr="008F5280" w:rsidRDefault="00C908EF" w:rsidP="008F5280">
      <w:pPr>
        <w:pStyle w:val="FootnoteSeparator"/>
      </w:pPr>
    </w:p>
    <w:p w14:paraId="128E22A1" w14:textId="77777777" w:rsidR="00C908EF" w:rsidRDefault="00C908EF"/>
  </w:footnote>
  <w:footnote w:type="continuationSeparator" w:id="0">
    <w:p w14:paraId="4C9759E9" w14:textId="77777777" w:rsidR="00C908EF" w:rsidRDefault="00C908EF" w:rsidP="008F5280">
      <w:pPr>
        <w:pStyle w:val="FootnoteSeparator"/>
      </w:pPr>
    </w:p>
    <w:p w14:paraId="65612E9D" w14:textId="77777777" w:rsidR="00C908EF" w:rsidRDefault="00C908EF"/>
    <w:p w14:paraId="5C46173F" w14:textId="77777777" w:rsidR="00C908EF" w:rsidRDefault="00C908EF"/>
  </w:footnote>
  <w:footnote w:type="continuationNotice" w:id="1">
    <w:p w14:paraId="203FF434" w14:textId="77777777" w:rsidR="00C908EF" w:rsidRDefault="00C908EF" w:rsidP="00D55628"/>
    <w:p w14:paraId="50883EFD" w14:textId="77777777" w:rsidR="00C908EF" w:rsidRDefault="00C908EF"/>
    <w:p w14:paraId="15E5506C" w14:textId="77777777" w:rsidR="00C908EF" w:rsidRDefault="00C908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197"/>
    </w:tblGrid>
    <w:tr w:rsidR="00A209C4" w:rsidRPr="00975ED3" w14:paraId="378C6D7D" w14:textId="77777777" w:rsidTr="009A31B0">
      <w:trPr>
        <w:trHeight w:hRule="exact" w:val="1387"/>
      </w:trPr>
      <w:tc>
        <w:tcPr>
          <w:tcW w:w="8197" w:type="dxa"/>
          <w:vAlign w:val="center"/>
        </w:tcPr>
        <w:p w14:paraId="3AAA6FB6" w14:textId="612289AF" w:rsidR="00A209C4" w:rsidRPr="00F81456" w:rsidRDefault="00CE72F4" w:rsidP="009A31B0">
          <w:pPr>
            <w:pStyle w:val="Header"/>
            <w:rPr>
              <w:sz w:val="36"/>
              <w:szCs w:val="36"/>
            </w:rPr>
          </w:pPr>
          <w:r w:rsidRPr="00F81456">
            <w:rPr>
              <w:sz w:val="36"/>
              <w:szCs w:val="36"/>
            </w:rPr>
            <w:fldChar w:fldCharType="begin"/>
          </w:r>
          <w:r w:rsidRPr="00F81456">
            <w:rPr>
              <w:sz w:val="36"/>
              <w:szCs w:val="36"/>
            </w:rPr>
            <w:instrText xml:space="preserve"> STYLEREF  Title  \* MERGEFORMAT </w:instrText>
          </w:r>
          <w:r w:rsidRPr="00F81456">
            <w:rPr>
              <w:sz w:val="36"/>
              <w:szCs w:val="36"/>
            </w:rPr>
            <w:fldChar w:fldCharType="separate"/>
          </w:r>
          <w:r w:rsidR="00580711">
            <w:rPr>
              <w:noProof/>
              <w:sz w:val="36"/>
              <w:szCs w:val="36"/>
            </w:rPr>
            <w:t>Helping managers rehabilitate instream habitat</w:t>
          </w:r>
          <w:r w:rsidRPr="00F81456">
            <w:rPr>
              <w:noProof/>
              <w:sz w:val="36"/>
              <w:szCs w:val="36"/>
            </w:rPr>
            <w:fldChar w:fldCharType="end"/>
          </w:r>
        </w:p>
      </w:tc>
    </w:tr>
  </w:tbl>
  <w:p w14:paraId="21511C1E" w14:textId="77777777" w:rsidR="00A209C4" w:rsidRPr="00E97294" w:rsidRDefault="00A209C4" w:rsidP="00435833">
    <w:pPr>
      <w:pStyle w:val="Header"/>
    </w:pPr>
    <w:r w:rsidRPr="00806AB6">
      <w:rPr>
        <w:noProof/>
      </w:rPr>
      <mc:AlternateContent>
        <mc:Choice Requires="wps">
          <w:drawing>
            <wp:anchor distT="0" distB="0" distL="114300" distR="114300" simplePos="0" relativeHeight="251659264" behindDoc="1" locked="0" layoutInCell="1" allowOverlap="1" wp14:anchorId="610C21B9" wp14:editId="2976ADF2">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BC134F" id="TriangleRight" o:spid="_x0000_s1026" style="position:absolute;margin-left:56.7pt;margin-top:22.7pt;width:68.05pt;height:70.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216" behindDoc="1" locked="0" layoutInCell="1" allowOverlap="1" wp14:anchorId="48FBDA6E" wp14:editId="00F78CAD">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175B02" id="TriangleLeft" o:spid="_x0000_s1026" style="position:absolute;margin-left:22.7pt;margin-top:22.7pt;width:68.05pt;height:7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192" behindDoc="1" locked="0" layoutInCell="1" allowOverlap="1" wp14:anchorId="33DC6CBD" wp14:editId="2A4468BA">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F00A70" id="Rectangle" o:spid="_x0000_s1026" style="position:absolute;margin-left:22.7pt;margin-top:22.7pt;width:552.7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3FB07E38"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151C7" w14:textId="77777777" w:rsidR="00253752" w:rsidRDefault="002A7416">
    <w:pPr>
      <w:pStyle w:val="Header"/>
    </w:pPr>
    <w:r w:rsidRPr="002A7416">
      <w:rPr>
        <w:noProof/>
      </w:rPr>
      <mc:AlternateContent>
        <mc:Choice Requires="wps">
          <w:drawing>
            <wp:anchor distT="0" distB="0" distL="114300" distR="114300" simplePos="0" relativeHeight="251664384" behindDoc="1" locked="0" layoutInCell="1" allowOverlap="1" wp14:anchorId="1D72734A" wp14:editId="4ABD9332">
              <wp:simplePos x="0" y="0"/>
              <wp:positionH relativeFrom="page">
                <wp:posOffset>860136</wp:posOffset>
              </wp:positionH>
              <wp:positionV relativeFrom="page">
                <wp:posOffset>440690</wp:posOffset>
              </wp:positionV>
              <wp:extent cx="863600" cy="899795"/>
              <wp:effectExtent l="0" t="0" r="0" b="0"/>
              <wp:wrapNone/>
              <wp:docPr id="1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AE619D" id="TriangleRight" o:spid="_x0000_s1026" style="position:absolute;margin-left:67.75pt;margin-top:34.7pt;width:68pt;height:70.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" path="m1339,1419l669,,,1419r1339,xe" fillcolor="#201547" stroked="f">
              <v:path arrowok="t" o:connecttype="custom" o:connectlocs="863600,899795;431478,0;0,899795;863600,899795" o:connectangles="0,0,0,0"/>
              <w10:wrap anchorx="page" anchory="page"/>
            </v:shape>
          </w:pict>
        </mc:Fallback>
      </mc:AlternateContent>
    </w:r>
    <w:r w:rsidRPr="002A7416">
      <w:rPr>
        <w:noProof/>
      </w:rPr>
      <mc:AlternateContent>
        <mc:Choice Requires="wps">
          <w:drawing>
            <wp:anchor distT="0" distB="0" distL="114300" distR="114300" simplePos="0" relativeHeight="251663360" behindDoc="1" locked="0" layoutInCell="1" allowOverlap="1" wp14:anchorId="65C4B4EC" wp14:editId="465DBC78">
              <wp:simplePos x="0" y="0"/>
              <wp:positionH relativeFrom="page">
                <wp:posOffset>440690</wp:posOffset>
              </wp:positionH>
              <wp:positionV relativeFrom="page">
                <wp:posOffset>440690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B4790" id="TriangleLeft" o:spid="_x0000_s1026" style="position:absolute;margin-left:34.7pt;margin-top:34.7pt;width:68.05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" path="m,l665,1419,1334,,,xe" fillcolor="#cddc2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62336" behindDoc="1" locked="0" layoutInCell="1" allowOverlap="1" wp14:anchorId="15140F4E" wp14:editId="3D9BD04B">
              <wp:simplePos x="0" y="0"/>
              <wp:positionH relativeFrom="page">
                <wp:posOffset>440690</wp:posOffset>
              </wp:positionH>
              <wp:positionV relativeFrom="page">
                <wp:posOffset>440690</wp:posOffset>
              </wp:positionV>
              <wp:extent cx="7020000" cy="900000"/>
              <wp:effectExtent l="0" t="0" r="9525" b="0"/>
              <wp:wrapNone/>
              <wp:docPr id="1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a:extLst/>
                    </wps:spPr>
                    <wps:txbx>
                      <w:txbxContent>
                        <w:tbl>
                          <w:tblPr>
                            <w:tblOverlap w:val="never"/>
                            <w:tblW w:w="0" w:type="auto"/>
                            <w:tblInd w:w="2268" w:type="dxa"/>
                            <w:tblLayout w:type="fixed"/>
                            <w:tblCellMar>
                              <w:left w:w="0" w:type="dxa"/>
                              <w:right w:w="0" w:type="dxa"/>
                            </w:tblCellMar>
                            <w:tblLook w:val="04A0" w:firstRow="1" w:lastRow="0" w:firstColumn="1" w:lastColumn="0" w:noHBand="0" w:noVBand="1"/>
                          </w:tblPr>
                          <w:tblGrid>
                            <w:gridCol w:w="8364"/>
                          </w:tblGrid>
                          <w:tr w:rsidR="002A7416" w:rsidRPr="00975ED3" w14:paraId="69AA6763" w14:textId="77777777" w:rsidTr="002A7416">
                            <w:trPr>
                              <w:trHeight w:hRule="exact" w:val="1418"/>
                            </w:trPr>
                            <w:tc>
                              <w:tcPr>
                                <w:tcW w:w="8364" w:type="dxa"/>
                                <w:vAlign w:val="center"/>
                              </w:tcPr>
                              <w:tbl>
                                <w:tblPr>
                                  <w:tblOverlap w:val="never"/>
                                  <w:tblW w:w="0" w:type="auto"/>
                                  <w:tblLayout w:type="fixed"/>
                                  <w:tblCellMar>
                                    <w:left w:w="0" w:type="dxa"/>
                                    <w:right w:w="0" w:type="dxa"/>
                                  </w:tblCellMar>
                                  <w:tblLook w:val="04A0" w:firstRow="1" w:lastRow="0" w:firstColumn="1" w:lastColumn="0" w:noHBand="0" w:noVBand="1"/>
                                </w:tblPr>
                                <w:tblGrid>
                                  <w:gridCol w:w="7761"/>
                                </w:tblGrid>
                                <w:tr w:rsidR="002A7416" w:rsidRPr="00975ED3" w14:paraId="50A2085A" w14:textId="77777777" w:rsidTr="00F964A8">
                                  <w:trPr>
                                    <w:trHeight w:hRule="exact" w:val="1418"/>
                                  </w:trPr>
                                  <w:tc>
                                    <w:tcPr>
                                      <w:tcW w:w="7761" w:type="dxa"/>
                                      <w:vAlign w:val="center"/>
                                    </w:tcPr>
                                    <w:p w14:paraId="52EC5C69" w14:textId="20E1F763" w:rsidR="002A7416" w:rsidRPr="00975ED3" w:rsidRDefault="002A7416" w:rsidP="00F964A8">
                                      <w:pPr>
                                        <w:pStyle w:val="Header"/>
                                        <w:suppressOverlap/>
                                      </w:pPr>
                                      <w:r>
                                        <w:t xml:space="preserve">    </w:t>
                                      </w:r>
                                      <w:fldSimple w:instr=" STYLEREF  Title  \* MERGEFORMAT ">
                                        <w:r w:rsidR="00706429">
                                          <w:rPr>
                                            <w:noProof/>
                                          </w:rPr>
                                          <w:t>Riverine Rehabilitation Decision Support Tool</w:t>
                                        </w:r>
                                      </w:fldSimple>
                                    </w:p>
                                  </w:tc>
                                </w:tr>
                                <w:tr w:rsidR="002A7416" w:rsidRPr="00975ED3" w14:paraId="44E45071" w14:textId="77777777" w:rsidTr="00F964A8">
                                  <w:trPr>
                                    <w:trHeight w:hRule="exact" w:val="1418"/>
                                  </w:trPr>
                                  <w:tc>
                                    <w:tcPr>
                                      <w:tcW w:w="7761" w:type="dxa"/>
                                      <w:vAlign w:val="center"/>
                                    </w:tcPr>
                                    <w:p w14:paraId="73274739" w14:textId="77777777" w:rsidR="002A7416" w:rsidRDefault="002A7416" w:rsidP="00F964A8">
                                      <w:pPr>
                                        <w:pStyle w:val="Header"/>
                                        <w:suppressOverlap/>
                                      </w:pPr>
                                    </w:p>
                                  </w:tc>
                                </w:tr>
                                <w:tr w:rsidR="002A7416" w:rsidRPr="00975ED3" w14:paraId="3451938A" w14:textId="77777777" w:rsidTr="00F964A8">
                                  <w:trPr>
                                    <w:trHeight w:hRule="exact" w:val="1418"/>
                                  </w:trPr>
                                  <w:tc>
                                    <w:tcPr>
                                      <w:tcW w:w="7761" w:type="dxa"/>
                                      <w:vAlign w:val="center"/>
                                    </w:tcPr>
                                    <w:p w14:paraId="05EEC6E9" w14:textId="77777777" w:rsidR="002A7416" w:rsidRDefault="002A7416" w:rsidP="00F964A8">
                                      <w:pPr>
                                        <w:pStyle w:val="Header"/>
                                        <w:suppressOverlap/>
                                      </w:pPr>
                                    </w:p>
                                  </w:tc>
                                </w:tr>
                              </w:tbl>
                              <w:p w14:paraId="3895E622" w14:textId="77777777" w:rsidR="002A7416" w:rsidRPr="00975ED3" w:rsidRDefault="002A7416" w:rsidP="00F964A8">
                                <w:pPr>
                                  <w:pStyle w:val="Header"/>
                                  <w:suppressOverlap/>
                                </w:pPr>
                              </w:p>
                            </w:tc>
                          </w:tr>
                        </w:tbl>
                        <w:p w14:paraId="494D3447" w14:textId="77777777" w:rsidR="002A7416" w:rsidRDefault="002A7416" w:rsidP="002A741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140F4E" id="Rectangle" o:spid="_x0000_s1026" style="position:absolute;left:0;text-align:left;margin-left:34.7pt;margin-top:34.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" fillcolor="#00b2a9" stroked="f">
              <v:textbox>
                <w:txbxContent>
                  <w:tbl>
                    <w:tblPr>
                      <w:tblOverlap w:val="never"/>
                      <w:tblW w:w="0" w:type="auto"/>
                      <w:tblInd w:w="2268" w:type="dxa"/>
                      <w:tblLayout w:type="fixed"/>
                      <w:tblCellMar>
                        <w:left w:w="0" w:type="dxa"/>
                        <w:right w:w="0" w:type="dxa"/>
                      </w:tblCellMar>
                      <w:tblLook w:val="04A0" w:firstRow="1" w:lastRow="0" w:firstColumn="1" w:lastColumn="0" w:noHBand="0" w:noVBand="1"/>
                    </w:tblPr>
                    <w:tblGrid>
                      <w:gridCol w:w="8364"/>
                    </w:tblGrid>
                    <w:tr w:rsidR="002A7416" w:rsidRPr="00975ED3" w14:paraId="69AA6763" w14:textId="77777777" w:rsidTr="002A7416">
                      <w:trPr>
                        <w:trHeight w:hRule="exact" w:val="1418"/>
                      </w:trPr>
                      <w:tc>
                        <w:tcPr>
                          <w:tcW w:w="8364" w:type="dxa"/>
                          <w:vAlign w:val="center"/>
                        </w:tcPr>
                        <w:tbl>
                          <w:tblPr>
                            <w:tblOverlap w:val="never"/>
                            <w:tblW w:w="0" w:type="auto"/>
                            <w:tblLayout w:type="fixed"/>
                            <w:tblCellMar>
                              <w:left w:w="0" w:type="dxa"/>
                              <w:right w:w="0" w:type="dxa"/>
                            </w:tblCellMar>
                            <w:tblLook w:val="04A0" w:firstRow="1" w:lastRow="0" w:firstColumn="1" w:lastColumn="0" w:noHBand="0" w:noVBand="1"/>
                          </w:tblPr>
                          <w:tblGrid>
                            <w:gridCol w:w="7761"/>
                          </w:tblGrid>
                          <w:tr w:rsidR="002A7416" w:rsidRPr="00975ED3" w14:paraId="50A2085A" w14:textId="77777777" w:rsidTr="00F964A8">
                            <w:trPr>
                              <w:trHeight w:hRule="exact" w:val="1418"/>
                            </w:trPr>
                            <w:tc>
                              <w:tcPr>
                                <w:tcW w:w="7761" w:type="dxa"/>
                                <w:vAlign w:val="center"/>
                              </w:tcPr>
                              <w:p w14:paraId="52EC5C69" w14:textId="20E1F763" w:rsidR="002A7416" w:rsidRPr="00975ED3" w:rsidRDefault="002A7416" w:rsidP="00F964A8">
                                <w:pPr>
                                  <w:pStyle w:val="Header"/>
                                  <w:suppressOverlap/>
                                </w:pPr>
                                <w:r>
                                  <w:t xml:space="preserve">    </w:t>
                                </w:r>
                                <w:fldSimple w:instr=" STYLEREF  Title  \* MERGEFORMAT ">
                                  <w:r w:rsidR="00706429">
                                    <w:rPr>
                                      <w:noProof/>
                                    </w:rPr>
                                    <w:t>Riverine Rehabilitation Decision Support Tool</w:t>
                                  </w:r>
                                </w:fldSimple>
                              </w:p>
                            </w:tc>
                          </w:tr>
                          <w:tr w:rsidR="002A7416" w:rsidRPr="00975ED3" w14:paraId="44E45071" w14:textId="77777777" w:rsidTr="00F964A8">
                            <w:trPr>
                              <w:trHeight w:hRule="exact" w:val="1418"/>
                            </w:trPr>
                            <w:tc>
                              <w:tcPr>
                                <w:tcW w:w="7761" w:type="dxa"/>
                                <w:vAlign w:val="center"/>
                              </w:tcPr>
                              <w:p w14:paraId="73274739" w14:textId="77777777" w:rsidR="002A7416" w:rsidRDefault="002A7416" w:rsidP="00F964A8">
                                <w:pPr>
                                  <w:pStyle w:val="Header"/>
                                  <w:suppressOverlap/>
                                </w:pPr>
                              </w:p>
                            </w:tc>
                          </w:tr>
                          <w:tr w:rsidR="002A7416" w:rsidRPr="00975ED3" w14:paraId="3451938A" w14:textId="77777777" w:rsidTr="00F964A8">
                            <w:trPr>
                              <w:trHeight w:hRule="exact" w:val="1418"/>
                            </w:trPr>
                            <w:tc>
                              <w:tcPr>
                                <w:tcW w:w="7761" w:type="dxa"/>
                                <w:vAlign w:val="center"/>
                              </w:tcPr>
                              <w:p w14:paraId="05EEC6E9" w14:textId="77777777" w:rsidR="002A7416" w:rsidRDefault="002A7416" w:rsidP="00F964A8">
                                <w:pPr>
                                  <w:pStyle w:val="Header"/>
                                  <w:suppressOverlap/>
                                </w:pPr>
                              </w:p>
                            </w:tc>
                          </w:tr>
                        </w:tbl>
                        <w:p w14:paraId="3895E622" w14:textId="77777777" w:rsidR="002A7416" w:rsidRPr="00975ED3" w:rsidRDefault="002A7416" w:rsidP="00F964A8">
                          <w:pPr>
                            <w:pStyle w:val="Header"/>
                            <w:suppressOverlap/>
                          </w:pPr>
                        </w:p>
                      </w:tc>
                    </w:tr>
                  </w:tbl>
                  <w:p w14:paraId="494D3447" w14:textId="77777777" w:rsidR="002A7416" w:rsidRDefault="002A7416" w:rsidP="002A7416">
                    <w:pPr>
                      <w:jc w:val="cente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D24B1"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5168" behindDoc="1" locked="0" layoutInCell="1" allowOverlap="1" wp14:anchorId="0F01D6B6" wp14:editId="5496B51F">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B9D4A5" id="TriangleRight" o:spid="_x0000_s1026" style="position:absolute;margin-left:56.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34AF3829" wp14:editId="410A44D3">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9A5BB9"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4144" behindDoc="1" locked="0" layoutInCell="1" allowOverlap="1" wp14:anchorId="41FF3AE1" wp14:editId="7782969D">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2C9946" id="TriangleLeft" o:spid="_x0000_s1026" style="position:absolute;margin-left:22.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3120" behindDoc="1" locked="0" layoutInCell="1" allowOverlap="1" wp14:anchorId="67D8ECCF" wp14:editId="0801B112">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E09691" id="Rectangle" o:spid="_x0000_s1026" style="position:absolute;margin-left:22.7pt;margin-top:22.7pt;width:552.75pt;height:7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81956F9"/>
    <w:multiLevelType w:val="hybridMultilevel"/>
    <w:tmpl w:val="DBB2C87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351215"/>
    <w:multiLevelType w:val="multilevel"/>
    <w:tmpl w:val="6C1270E4"/>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02E71D5"/>
    <w:multiLevelType w:val="hybridMultilevel"/>
    <w:tmpl w:val="89B2E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D556ED"/>
    <w:multiLevelType w:val="hybridMultilevel"/>
    <w:tmpl w:val="34445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DA4D5B"/>
    <w:multiLevelType w:val="hybridMultilevel"/>
    <w:tmpl w:val="BCB647FE"/>
    <w:lvl w:ilvl="0" w:tplc="0C09000F">
      <w:start w:val="1"/>
      <w:numFmt w:val="decimal"/>
      <w:lvlText w:val="%1."/>
      <w:lvlJc w:val="left"/>
      <w:pPr>
        <w:ind w:left="780" w:hanging="360"/>
      </w:pPr>
      <w:rPr>
        <w:rFont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0BF6806"/>
    <w:multiLevelType w:val="hybridMultilevel"/>
    <w:tmpl w:val="FA82E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316B0671"/>
    <w:multiLevelType w:val="hybridMultilevel"/>
    <w:tmpl w:val="7FB26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D545EC4"/>
    <w:multiLevelType w:val="multilevel"/>
    <w:tmpl w:val="4CFA8740"/>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B9D6AF0"/>
    <w:multiLevelType w:val="hybridMultilevel"/>
    <w:tmpl w:val="806C3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5" w15:restartNumberingAfterBreak="0">
    <w:nsid w:val="7AE4504D"/>
    <w:multiLevelType w:val="hybridMultilevel"/>
    <w:tmpl w:val="806AF8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FD9767A"/>
    <w:multiLevelType w:val="hybridMultilevel"/>
    <w:tmpl w:val="EF567A2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14"/>
  </w:num>
  <w:num w:numId="2">
    <w:abstractNumId w:val="22"/>
  </w:num>
  <w:num w:numId="3">
    <w:abstractNumId w:val="20"/>
  </w:num>
  <w:num w:numId="4">
    <w:abstractNumId w:val="24"/>
  </w:num>
  <w:num w:numId="5">
    <w:abstractNumId w:val="10"/>
  </w:num>
  <w:num w:numId="6">
    <w:abstractNumId w:val="3"/>
  </w:num>
  <w:num w:numId="7">
    <w:abstractNumId w:val="2"/>
  </w:num>
  <w:num w:numId="8">
    <w:abstractNumId w:val="0"/>
  </w:num>
  <w:num w:numId="9">
    <w:abstractNumId w:val="23"/>
  </w:num>
  <w:num w:numId="10">
    <w:abstractNumId w:val="7"/>
  </w:num>
  <w:num w:numId="11">
    <w:abstractNumId w:val="12"/>
  </w:num>
  <w:num w:numId="12">
    <w:abstractNumId w:val="8"/>
  </w:num>
  <w:num w:numId="13">
    <w:abstractNumId w:val="15"/>
  </w:num>
  <w:num w:numId="14">
    <w:abstractNumId w:val="16"/>
  </w:num>
  <w:num w:numId="15">
    <w:abstractNumId w:val="1"/>
  </w:num>
  <w:num w:numId="16">
    <w:abstractNumId w:val="26"/>
  </w:num>
  <w:num w:numId="17">
    <w:abstractNumId w:val="6"/>
  </w:num>
  <w:num w:numId="18">
    <w:abstractNumId w:val="9"/>
  </w:num>
  <w:num w:numId="19">
    <w:abstractNumId w:val="5"/>
  </w:num>
  <w:num w:numId="20">
    <w:abstractNumId w:val="4"/>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5"/>
  </w:num>
  <w:num w:numId="28">
    <w:abstractNumId w:val="11"/>
  </w:num>
  <w:num w:numId="29">
    <w:abstractNumId w:val="19"/>
  </w:num>
  <w:num w:numId="30">
    <w:abstractNumId w:val="2"/>
  </w:num>
  <w:num w:numId="31">
    <w:abstractNumId w:val="2"/>
  </w:num>
  <w:num w:numId="32">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activeWritingStyle w:appName="MSWord" w:lang="en-US" w:vendorID="64" w:dllVersion="0" w:nlCheck="1" w:checkStyle="1"/>
  <w:activeWritingStyle w:appName="MSWord" w:lang="en-AU" w:vendorID="64" w:dllVersion="0" w:nlCheck="1" w:checkStyle="1"/>
  <w:activeWritingStyle w:appName="MSWord" w:lang="en-AU"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A4q1keNnWVnEiwcHgF7IZyUQjZj4YSVSmT4vt90wAuQ62/qLif1Ed9h1FX8BBZq09H7UqNqgvy4m/lRGVbq45g==" w:salt="aCSTt6PFlWFZfs7RrdI6XQ=="/>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AB4857"/>
    <w:rsid w:val="0000017F"/>
    <w:rsid w:val="00000279"/>
    <w:rsid w:val="000004BD"/>
    <w:rsid w:val="00000B7A"/>
    <w:rsid w:val="00000C89"/>
    <w:rsid w:val="00000FEB"/>
    <w:rsid w:val="000012BE"/>
    <w:rsid w:val="00001E86"/>
    <w:rsid w:val="00001F76"/>
    <w:rsid w:val="000024EB"/>
    <w:rsid w:val="0000279C"/>
    <w:rsid w:val="000028B4"/>
    <w:rsid w:val="00002DE1"/>
    <w:rsid w:val="0000306E"/>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52E"/>
    <w:rsid w:val="0001362A"/>
    <w:rsid w:val="0001389C"/>
    <w:rsid w:val="0001393A"/>
    <w:rsid w:val="00013BAE"/>
    <w:rsid w:val="00013DC6"/>
    <w:rsid w:val="0001466C"/>
    <w:rsid w:val="00014C40"/>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4E56"/>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21A"/>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6D"/>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5A6"/>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803"/>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5CD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3C94"/>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295"/>
    <w:rsid w:val="000B52EF"/>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C7780"/>
    <w:rsid w:val="000D0147"/>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088"/>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80C"/>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0BD6"/>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D2D"/>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A82"/>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466"/>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A99"/>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8FF"/>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E7A9D"/>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81D"/>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49A"/>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564"/>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1FB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3ADE"/>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416"/>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C3"/>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B7F87"/>
    <w:rsid w:val="002C043E"/>
    <w:rsid w:val="002C04C2"/>
    <w:rsid w:val="002C09A2"/>
    <w:rsid w:val="002C13EA"/>
    <w:rsid w:val="002C1547"/>
    <w:rsid w:val="002C1B93"/>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B50"/>
    <w:rsid w:val="002E0CE5"/>
    <w:rsid w:val="002E18B5"/>
    <w:rsid w:val="002E18FF"/>
    <w:rsid w:val="002E2335"/>
    <w:rsid w:val="002E23C3"/>
    <w:rsid w:val="002E291C"/>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6C9A"/>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B00"/>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37C7A"/>
    <w:rsid w:val="00340C4D"/>
    <w:rsid w:val="00341DE0"/>
    <w:rsid w:val="003420E0"/>
    <w:rsid w:val="00342173"/>
    <w:rsid w:val="00342444"/>
    <w:rsid w:val="003428F3"/>
    <w:rsid w:val="00342C49"/>
    <w:rsid w:val="00342D06"/>
    <w:rsid w:val="00343B7B"/>
    <w:rsid w:val="003440FE"/>
    <w:rsid w:val="00344693"/>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B4"/>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5EF2"/>
    <w:rsid w:val="003866A9"/>
    <w:rsid w:val="003868F9"/>
    <w:rsid w:val="00386C52"/>
    <w:rsid w:val="00386CB8"/>
    <w:rsid w:val="00386DE5"/>
    <w:rsid w:val="003870F1"/>
    <w:rsid w:val="00387788"/>
    <w:rsid w:val="00387B23"/>
    <w:rsid w:val="00387F59"/>
    <w:rsid w:val="003901B7"/>
    <w:rsid w:val="00390F45"/>
    <w:rsid w:val="00391137"/>
    <w:rsid w:val="00391703"/>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6C"/>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9BB"/>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3B9B"/>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34F"/>
    <w:rsid w:val="00420664"/>
    <w:rsid w:val="00420A87"/>
    <w:rsid w:val="00420B15"/>
    <w:rsid w:val="00420C24"/>
    <w:rsid w:val="00420DCE"/>
    <w:rsid w:val="00420E5E"/>
    <w:rsid w:val="004212F0"/>
    <w:rsid w:val="00421799"/>
    <w:rsid w:val="0042191F"/>
    <w:rsid w:val="00421F78"/>
    <w:rsid w:val="00422130"/>
    <w:rsid w:val="00422267"/>
    <w:rsid w:val="0042227F"/>
    <w:rsid w:val="00422E51"/>
    <w:rsid w:val="0042317C"/>
    <w:rsid w:val="00423925"/>
    <w:rsid w:val="00423F52"/>
    <w:rsid w:val="00423FE6"/>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768"/>
    <w:rsid w:val="004454C2"/>
    <w:rsid w:val="00445CA0"/>
    <w:rsid w:val="00446176"/>
    <w:rsid w:val="0044618B"/>
    <w:rsid w:val="00446390"/>
    <w:rsid w:val="004464A2"/>
    <w:rsid w:val="004464DE"/>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4C8A"/>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35"/>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2EF7"/>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1EA4"/>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339"/>
    <w:rsid w:val="004E3C09"/>
    <w:rsid w:val="004E3CC5"/>
    <w:rsid w:val="004E3F91"/>
    <w:rsid w:val="004E4B5E"/>
    <w:rsid w:val="004E52B6"/>
    <w:rsid w:val="004E53E9"/>
    <w:rsid w:val="004E565A"/>
    <w:rsid w:val="004E56D7"/>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4B0F"/>
    <w:rsid w:val="004F5160"/>
    <w:rsid w:val="004F5D45"/>
    <w:rsid w:val="004F6035"/>
    <w:rsid w:val="004F6690"/>
    <w:rsid w:val="004F66DB"/>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731"/>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7D1"/>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35C"/>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5D97"/>
    <w:rsid w:val="00546073"/>
    <w:rsid w:val="005469B0"/>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59F7"/>
    <w:rsid w:val="005565AB"/>
    <w:rsid w:val="00556A21"/>
    <w:rsid w:val="00556E29"/>
    <w:rsid w:val="00556EE7"/>
    <w:rsid w:val="005574B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77"/>
    <w:rsid w:val="005746CB"/>
    <w:rsid w:val="00574A48"/>
    <w:rsid w:val="00574A5F"/>
    <w:rsid w:val="00574B3E"/>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11"/>
    <w:rsid w:val="00580A0D"/>
    <w:rsid w:val="00580A8D"/>
    <w:rsid w:val="00580AF4"/>
    <w:rsid w:val="00580D5F"/>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B4A"/>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0A0C"/>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5B"/>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A5"/>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919"/>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9CE"/>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1D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6E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0CC"/>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7D"/>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1C07"/>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02D"/>
    <w:rsid w:val="006A73C4"/>
    <w:rsid w:val="006A7BC9"/>
    <w:rsid w:val="006B00A9"/>
    <w:rsid w:val="006B0264"/>
    <w:rsid w:val="006B04EB"/>
    <w:rsid w:val="006B05D3"/>
    <w:rsid w:val="006B0A27"/>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1D2"/>
    <w:rsid w:val="006B52EE"/>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3BA"/>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D7FC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C9"/>
    <w:rsid w:val="006F2F98"/>
    <w:rsid w:val="006F31D9"/>
    <w:rsid w:val="006F345F"/>
    <w:rsid w:val="006F34A5"/>
    <w:rsid w:val="006F34BB"/>
    <w:rsid w:val="006F3881"/>
    <w:rsid w:val="006F3B0E"/>
    <w:rsid w:val="006F3D39"/>
    <w:rsid w:val="006F404A"/>
    <w:rsid w:val="006F4283"/>
    <w:rsid w:val="006F4752"/>
    <w:rsid w:val="006F4DE0"/>
    <w:rsid w:val="006F4FC1"/>
    <w:rsid w:val="006F536D"/>
    <w:rsid w:val="006F55BB"/>
    <w:rsid w:val="006F56E3"/>
    <w:rsid w:val="006F58AF"/>
    <w:rsid w:val="006F5EBE"/>
    <w:rsid w:val="006F64D1"/>
    <w:rsid w:val="006F650B"/>
    <w:rsid w:val="006F650C"/>
    <w:rsid w:val="006F65F8"/>
    <w:rsid w:val="006F6977"/>
    <w:rsid w:val="006F747F"/>
    <w:rsid w:val="006F7CA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429"/>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0AA"/>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4A7"/>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061"/>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75"/>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947"/>
    <w:rsid w:val="007729A3"/>
    <w:rsid w:val="00772A08"/>
    <w:rsid w:val="00772BA3"/>
    <w:rsid w:val="00772C6B"/>
    <w:rsid w:val="00773376"/>
    <w:rsid w:val="0077392D"/>
    <w:rsid w:val="00773C98"/>
    <w:rsid w:val="00773E3E"/>
    <w:rsid w:val="00774EEB"/>
    <w:rsid w:val="007753D6"/>
    <w:rsid w:val="007755A5"/>
    <w:rsid w:val="0077571D"/>
    <w:rsid w:val="007759C3"/>
    <w:rsid w:val="00775A3D"/>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29"/>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1E30"/>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918"/>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1B4"/>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1DE"/>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1B0"/>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0C5"/>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023"/>
    <w:rsid w:val="00897820"/>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0F1"/>
    <w:rsid w:val="008A4229"/>
    <w:rsid w:val="008A431B"/>
    <w:rsid w:val="008A43D8"/>
    <w:rsid w:val="008A44B6"/>
    <w:rsid w:val="008A4612"/>
    <w:rsid w:val="008A4738"/>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E91"/>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383"/>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6FD"/>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170F"/>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790"/>
    <w:rsid w:val="008F7FF9"/>
    <w:rsid w:val="009001F7"/>
    <w:rsid w:val="0090044F"/>
    <w:rsid w:val="00900D1F"/>
    <w:rsid w:val="00901348"/>
    <w:rsid w:val="0090177D"/>
    <w:rsid w:val="00901A42"/>
    <w:rsid w:val="00901CD1"/>
    <w:rsid w:val="00901D90"/>
    <w:rsid w:val="009026C9"/>
    <w:rsid w:val="00902D0F"/>
    <w:rsid w:val="00902DB3"/>
    <w:rsid w:val="0090301C"/>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2E64"/>
    <w:rsid w:val="00923921"/>
    <w:rsid w:val="00923981"/>
    <w:rsid w:val="009240B0"/>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14"/>
    <w:rsid w:val="00932326"/>
    <w:rsid w:val="0093234A"/>
    <w:rsid w:val="009329EE"/>
    <w:rsid w:val="00932B0C"/>
    <w:rsid w:val="00932DED"/>
    <w:rsid w:val="009331EA"/>
    <w:rsid w:val="00933242"/>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6F4E"/>
    <w:rsid w:val="00967ADB"/>
    <w:rsid w:val="00967C82"/>
    <w:rsid w:val="0097010A"/>
    <w:rsid w:val="009706D4"/>
    <w:rsid w:val="00970B6A"/>
    <w:rsid w:val="00970CC4"/>
    <w:rsid w:val="00970D7B"/>
    <w:rsid w:val="00971B68"/>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6793"/>
    <w:rsid w:val="00997040"/>
    <w:rsid w:val="0099721E"/>
    <w:rsid w:val="00997271"/>
    <w:rsid w:val="00997461"/>
    <w:rsid w:val="00997A4A"/>
    <w:rsid w:val="009A0B18"/>
    <w:rsid w:val="009A0B30"/>
    <w:rsid w:val="009A0B77"/>
    <w:rsid w:val="009A0FBA"/>
    <w:rsid w:val="009A1781"/>
    <w:rsid w:val="009A18B0"/>
    <w:rsid w:val="009A190A"/>
    <w:rsid w:val="009A1DFB"/>
    <w:rsid w:val="009A1E37"/>
    <w:rsid w:val="009A2131"/>
    <w:rsid w:val="009A2189"/>
    <w:rsid w:val="009A228A"/>
    <w:rsid w:val="009A253C"/>
    <w:rsid w:val="009A2627"/>
    <w:rsid w:val="009A28F9"/>
    <w:rsid w:val="009A2E7A"/>
    <w:rsid w:val="009A2F7F"/>
    <w:rsid w:val="009A31B0"/>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4F"/>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697"/>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9C6"/>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42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51B"/>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28"/>
    <w:rsid w:val="00A75345"/>
    <w:rsid w:val="00A7545C"/>
    <w:rsid w:val="00A754ED"/>
    <w:rsid w:val="00A756AD"/>
    <w:rsid w:val="00A75C7D"/>
    <w:rsid w:val="00A760DF"/>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6CF1"/>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5F"/>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6E4B"/>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57"/>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0D74"/>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2AB"/>
    <w:rsid w:val="00AD67D6"/>
    <w:rsid w:val="00AD6B3E"/>
    <w:rsid w:val="00AD70E2"/>
    <w:rsid w:val="00AD7588"/>
    <w:rsid w:val="00AD7C28"/>
    <w:rsid w:val="00AD7C88"/>
    <w:rsid w:val="00AE0962"/>
    <w:rsid w:val="00AE0A91"/>
    <w:rsid w:val="00AE0E7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4AE"/>
    <w:rsid w:val="00B0383E"/>
    <w:rsid w:val="00B03852"/>
    <w:rsid w:val="00B03B76"/>
    <w:rsid w:val="00B03C53"/>
    <w:rsid w:val="00B03D71"/>
    <w:rsid w:val="00B04FF3"/>
    <w:rsid w:val="00B05AD9"/>
    <w:rsid w:val="00B06117"/>
    <w:rsid w:val="00B06278"/>
    <w:rsid w:val="00B069A8"/>
    <w:rsid w:val="00B06ADB"/>
    <w:rsid w:val="00B06CC6"/>
    <w:rsid w:val="00B06E1B"/>
    <w:rsid w:val="00B06F83"/>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122"/>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CD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2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B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2A3"/>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C99"/>
    <w:rsid w:val="00C509E0"/>
    <w:rsid w:val="00C51011"/>
    <w:rsid w:val="00C51174"/>
    <w:rsid w:val="00C515D3"/>
    <w:rsid w:val="00C51B84"/>
    <w:rsid w:val="00C52067"/>
    <w:rsid w:val="00C52634"/>
    <w:rsid w:val="00C52B31"/>
    <w:rsid w:val="00C5304D"/>
    <w:rsid w:val="00C532A1"/>
    <w:rsid w:val="00C537ED"/>
    <w:rsid w:val="00C53AA8"/>
    <w:rsid w:val="00C53C1C"/>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8EF"/>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8DC"/>
    <w:rsid w:val="00CB1379"/>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2F4"/>
    <w:rsid w:val="00CE771B"/>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772"/>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9EB"/>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417"/>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4F4"/>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5E84"/>
    <w:rsid w:val="00D972DF"/>
    <w:rsid w:val="00D9746A"/>
    <w:rsid w:val="00D97B01"/>
    <w:rsid w:val="00D97C34"/>
    <w:rsid w:val="00D97C41"/>
    <w:rsid w:val="00DA067D"/>
    <w:rsid w:val="00DA0680"/>
    <w:rsid w:val="00DA09FE"/>
    <w:rsid w:val="00DA0D82"/>
    <w:rsid w:val="00DA1542"/>
    <w:rsid w:val="00DA172A"/>
    <w:rsid w:val="00DA1753"/>
    <w:rsid w:val="00DA1F6B"/>
    <w:rsid w:val="00DA1F8E"/>
    <w:rsid w:val="00DA2462"/>
    <w:rsid w:val="00DA2A2F"/>
    <w:rsid w:val="00DA2BA1"/>
    <w:rsid w:val="00DA3A1B"/>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53A"/>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99"/>
    <w:rsid w:val="00DF68B6"/>
    <w:rsid w:val="00DF7419"/>
    <w:rsid w:val="00DF7628"/>
    <w:rsid w:val="00DF7FED"/>
    <w:rsid w:val="00E0059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CF4"/>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3AD1"/>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5DE"/>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0B82"/>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99D"/>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A1F"/>
    <w:rsid w:val="00ED5C19"/>
    <w:rsid w:val="00ED5D92"/>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D55"/>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4A53"/>
    <w:rsid w:val="00EF563F"/>
    <w:rsid w:val="00EF5823"/>
    <w:rsid w:val="00EF6341"/>
    <w:rsid w:val="00EF6562"/>
    <w:rsid w:val="00EF682B"/>
    <w:rsid w:val="00EF692B"/>
    <w:rsid w:val="00EF7A5F"/>
    <w:rsid w:val="00F004EB"/>
    <w:rsid w:val="00F00518"/>
    <w:rsid w:val="00F0072E"/>
    <w:rsid w:val="00F009B0"/>
    <w:rsid w:val="00F01211"/>
    <w:rsid w:val="00F013E9"/>
    <w:rsid w:val="00F018EC"/>
    <w:rsid w:val="00F01E57"/>
    <w:rsid w:val="00F01F96"/>
    <w:rsid w:val="00F028E1"/>
    <w:rsid w:val="00F02C33"/>
    <w:rsid w:val="00F02D86"/>
    <w:rsid w:val="00F03856"/>
    <w:rsid w:val="00F038E2"/>
    <w:rsid w:val="00F038F7"/>
    <w:rsid w:val="00F04172"/>
    <w:rsid w:val="00F041AE"/>
    <w:rsid w:val="00F041BD"/>
    <w:rsid w:val="00F04535"/>
    <w:rsid w:val="00F047B7"/>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798"/>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430"/>
    <w:rsid w:val="00F546D3"/>
    <w:rsid w:val="00F54ACF"/>
    <w:rsid w:val="00F54D7B"/>
    <w:rsid w:val="00F552BF"/>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0E8"/>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56"/>
    <w:rsid w:val="00F8149A"/>
    <w:rsid w:val="00F816B7"/>
    <w:rsid w:val="00F8178C"/>
    <w:rsid w:val="00F81C1E"/>
    <w:rsid w:val="00F81E14"/>
    <w:rsid w:val="00F82741"/>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4A8"/>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6B2"/>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1C4A"/>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142035CA"/>
  <w15:docId w15:val="{4F15FF1F-07A8-4B13-82A0-5B708B0A8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ullet">
    <w:name w:val="_Bullet"/>
    <w:link w:val="BulletChar"/>
    <w:qFormat/>
    <w:rsid w:val="00AB4857"/>
    <w:pPr>
      <w:numPr>
        <w:numId w:val="15"/>
      </w:numPr>
      <w:tabs>
        <w:tab w:val="left" w:pos="170"/>
      </w:tabs>
      <w:spacing w:after="113" w:line="220" w:lineRule="atLeast"/>
    </w:pPr>
    <w:rPr>
      <w:rFonts w:ascii="Calibri" w:hAnsi="Calibri"/>
      <w:color w:val="auto"/>
      <w:sz w:val="22"/>
      <w:szCs w:val="24"/>
      <w:lang w:eastAsia="en-US"/>
    </w:rPr>
  </w:style>
  <w:style w:type="character" w:customStyle="1" w:styleId="BulletChar">
    <w:name w:val="_Bullet Char"/>
    <w:link w:val="Bullet"/>
    <w:rsid w:val="00AB4857"/>
    <w:rPr>
      <w:rFonts w:ascii="Calibri" w:hAnsi="Calibri"/>
      <w:color w:val="auto"/>
      <w:sz w:val="22"/>
      <w:szCs w:val="24"/>
      <w:lang w:eastAsia="en-US"/>
    </w:rPr>
  </w:style>
  <w:style w:type="paragraph" w:customStyle="1" w:styleId="Caption0">
    <w:name w:val="_Caption"/>
    <w:qFormat/>
    <w:rsid w:val="002A7416"/>
    <w:pPr>
      <w:spacing w:before="120" w:after="120" w:line="170" w:lineRule="atLeast"/>
    </w:pPr>
    <w:rPr>
      <w:rFonts w:ascii="Calibri" w:hAnsi="Calibri"/>
      <w:b/>
      <w:color w:val="404040"/>
      <w:szCs w:val="14"/>
      <w:lang w:eastAsia="en-US"/>
    </w:rPr>
  </w:style>
  <w:style w:type="paragraph" w:customStyle="1" w:styleId="Default">
    <w:name w:val="Default"/>
    <w:rsid w:val="002A7416"/>
    <w:pPr>
      <w:autoSpaceDE w:val="0"/>
      <w:autoSpaceDN w:val="0"/>
      <w:adjustRightInd w:val="0"/>
      <w:spacing w:line="240" w:lineRule="auto"/>
    </w:pPr>
    <w:rPr>
      <w:rFonts w:ascii="Times New Roman" w:hAnsi="Times New Roman" w:cs="Times New Roman"/>
      <w:color w:val="000000"/>
      <w:sz w:val="24"/>
      <w:szCs w:val="24"/>
    </w:rPr>
  </w:style>
  <w:style w:type="table" w:styleId="LightList-Accent1">
    <w:name w:val="Light List Accent 1"/>
    <w:basedOn w:val="TableNormal"/>
    <w:uiPriority w:val="61"/>
    <w:rsid w:val="00ED5D92"/>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paragraph" w:customStyle="1" w:styleId="Body2">
    <w:name w:val="_Body2"/>
    <w:basedOn w:val="Normal"/>
    <w:link w:val="Body2Char"/>
    <w:uiPriority w:val="9"/>
    <w:qFormat/>
    <w:rsid w:val="000E6088"/>
    <w:pPr>
      <w:spacing w:after="113"/>
    </w:pPr>
    <w:rPr>
      <w:rFonts w:ascii="Calibri" w:hAnsi="Calibri"/>
      <w:color w:val="auto"/>
      <w:sz w:val="22"/>
      <w:szCs w:val="22"/>
      <w:lang w:eastAsia="en-US"/>
    </w:rPr>
  </w:style>
  <w:style w:type="character" w:customStyle="1" w:styleId="Body2Char">
    <w:name w:val="_Body2 Char"/>
    <w:basedOn w:val="DefaultParagraphFont"/>
    <w:link w:val="Body2"/>
    <w:uiPriority w:val="9"/>
    <w:rsid w:val="000E6088"/>
    <w:rPr>
      <w:rFonts w:ascii="Calibri" w:hAnsi="Calibri"/>
      <w:color w:val="auto"/>
      <w:sz w:val="22"/>
      <w:szCs w:val="22"/>
      <w:lang w:eastAsia="en-US"/>
    </w:rPr>
  </w:style>
  <w:style w:type="character" w:customStyle="1" w:styleId="UnresolvedMention1">
    <w:name w:val="Unresolved Mention1"/>
    <w:basedOn w:val="DefaultParagraphFont"/>
    <w:uiPriority w:val="99"/>
    <w:semiHidden/>
    <w:unhideWhenUsed/>
    <w:rsid w:val="008A4738"/>
    <w:rPr>
      <w:color w:val="808080"/>
      <w:shd w:val="clear" w:color="auto" w:fill="E6E6E6"/>
    </w:rPr>
  </w:style>
  <w:style w:type="character" w:styleId="UnresolvedMention">
    <w:name w:val="Unresolved Mention"/>
    <w:basedOn w:val="DefaultParagraphFont"/>
    <w:uiPriority w:val="99"/>
    <w:semiHidden/>
    <w:unhideWhenUsed/>
    <w:rsid w:val="0078322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http://onlinelibrary.wiley.com/doi/10.1002/rra.3002/ful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Adrian.Kitchingman@delwp.vic.gov.au"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ari.vic.gov.au/research/rivers-and-estuaries/victorian-instream-habitat-assessmen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relayservice.com.au"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ww.publish.csiro.au/MF/pdf/MF1524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ustomer.service@delwp.vic.gov.au" TargetMode="External"/><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E:\Pam\Communication\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E3E16-3DDE-4E02-8EFB-40BD26D5A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6</TotalTime>
  <Pages>2</Pages>
  <Words>906</Words>
  <Characters>5873</Characters>
  <Application>Microsoft Office Word</Application>
  <DocSecurity>8</DocSecurity>
  <Lines>48</Lines>
  <Paragraphs>13</Paragraphs>
  <ScaleCrop>false</ScaleCrop>
  <HeadingPairs>
    <vt:vector size="2" baseType="variant">
      <vt:variant>
        <vt:lpstr>Title</vt:lpstr>
      </vt:variant>
      <vt:variant>
        <vt:i4>1</vt:i4>
      </vt:variant>
    </vt:vector>
  </HeadingPairs>
  <TitlesOfParts>
    <vt:vector size="1" baseType="lpstr">
      <vt:lpstr>Title</vt:lpstr>
    </vt:vector>
  </TitlesOfParts>
  <Company>Victorian Government</Company>
  <LinksUpToDate>false</LinksUpToDate>
  <CharactersWithSpaces>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Pam Clunie</dc:creator>
  <cp:keywords/>
  <dc:description/>
  <cp:lastModifiedBy>Phoebe V Macak (DELWP)</cp:lastModifiedBy>
  <cp:revision>6</cp:revision>
  <cp:lastPrinted>2018-10-01T23:26:00Z</cp:lastPrinted>
  <dcterms:created xsi:type="dcterms:W3CDTF">2018-09-11T07:02:00Z</dcterms:created>
  <dcterms:modified xsi:type="dcterms:W3CDTF">2018-10-03T05:12:00Z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