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4EC2BB59" w14:textId="03D44CED" w:rsidR="00254F12" w:rsidRPr="00862057" w:rsidRDefault="00000000" w:rsidP="001806EE">
      <w:pPr>
        <w:pStyle w:val="Heading1"/>
        <w:framePr w:wrap="around"/>
      </w:pPr>
      <w:sdt>
        <w:sdtPr>
          <w:alias w:val="Document Title"/>
          <w:tag w:val=""/>
          <w:id w:val="-432211567"/>
          <w:placeholder>
            <w:docPart w:val="330DF69E36D64D6BB452F60A6175A187"/>
          </w:placeholder>
          <w:dataBinding w:prefixMappings="xmlns:ns0='http://purl.org/dc/elements/1.1/' xmlns:ns1='http://schemas.openxmlformats.org/package/2006/metadata/core-properties' " w:xpath="/ns1:coreProperties[1]/ns0:title[1]" w:storeItemID="{6C3C8BC8-F283-45AE-878A-BAB7291924A1}"/>
          <w:text/>
        </w:sdtPr>
        <w:sdtContent>
          <w:r w:rsidR="00CB7EE8">
            <w:t>The Abundance of Din</w:t>
          </w:r>
          <w:r w:rsidR="00A67B5B">
            <w:t xml:space="preserve">goes </w:t>
          </w:r>
          <w:r w:rsidR="0000157B">
            <w:t>i</w:t>
          </w:r>
          <w:r w:rsidR="00A67B5B">
            <w:t>n</w:t>
          </w:r>
          <w:r w:rsidR="002109AB">
            <w:t xml:space="preserve"> Victor</w:t>
          </w:r>
          <w:r w:rsidR="00A67B5B">
            <w:t>ia</w:t>
          </w:r>
        </w:sdtContent>
      </w:sdt>
    </w:p>
    <w:sdt>
      <w:sdtPr>
        <w:alias w:val="Subtitle"/>
        <w:tag w:val=""/>
        <w:id w:val="328029620"/>
        <w:placeholder>
          <w:docPart w:val="869D546C2C224E508E78103C2D1F1F57"/>
        </w:placeholder>
        <w:dataBinding w:prefixMappings="xmlns:ns0='http://purl.org/dc/elements/1.1/' xmlns:ns1='http://schemas.openxmlformats.org/package/2006/metadata/core-properties' " w:xpath="/ns1:coreProperties[1]/ns0:subject[1]" w:storeItemID="{6C3C8BC8-F283-45AE-878A-BAB7291924A1}"/>
        <w:text/>
      </w:sdtPr>
      <w:sdtContent>
        <w:p w14:paraId="1F9A2159" w14:textId="0059933F" w:rsidR="004C1F02" w:rsidRDefault="002109AB" w:rsidP="001806EE">
          <w:pPr>
            <w:pStyle w:val="Subtitle"/>
            <w:framePr w:wrap="around"/>
          </w:pPr>
          <w:r>
            <w:t xml:space="preserve">Analysis from </w:t>
          </w:r>
          <w:r w:rsidR="00532B13">
            <w:t>statewide</w:t>
          </w:r>
          <w:r>
            <w:t xml:space="preserve"> camera trap surveys </w:t>
          </w:r>
          <w:r w:rsidR="004218CE">
            <w:t>across</w:t>
          </w:r>
          <w:r w:rsidR="00A91147">
            <w:t xml:space="preserve"> public land </w:t>
          </w:r>
          <w:r w:rsidR="004218CE">
            <w:t>between 2021 and 202</w:t>
          </w:r>
          <w:r w:rsidR="00692306">
            <w:t>5</w:t>
          </w:r>
        </w:p>
      </w:sdtContent>
    </w:sdt>
    <w:p w14:paraId="76FE08E7"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095CD031" wp14:editId="48AB8D0A">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0AA88141" w14:textId="65A8B61E" w:rsidR="003E34ED" w:rsidRDefault="003E34ED" w:rsidP="00D654E8">
      <w:pPr>
        <w:pStyle w:val="xPartnerLogo"/>
        <w:framePr w:wrap="around"/>
      </w:pPr>
      <w:r>
        <w:rPr>
          <w:noProof/>
        </w:rPr>
        <w:drawing>
          <wp:inline distT="0" distB="0" distL="0" distR="0" wp14:anchorId="784E9D09" wp14:editId="149FF4B8">
            <wp:extent cx="760058" cy="445770"/>
            <wp:effectExtent l="0" t="0" r="2540" b="0"/>
            <wp:docPr id="10" name="Picture 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0"/>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60058" cy="445770"/>
                    </a:xfrm>
                    <a:prstGeom prst="rect">
                      <a:avLst/>
                    </a:prstGeom>
                  </pic:spPr>
                </pic:pic>
              </a:graphicData>
            </a:graphic>
          </wp:inline>
        </w:drawing>
      </w:r>
      <w:r>
        <w:t> </w:t>
      </w:r>
    </w:p>
    <w:p w14:paraId="4B709B10" w14:textId="37DFB8A9" w:rsidR="008C06B8" w:rsidRDefault="00272958" w:rsidP="00FE7FB1">
      <w:pPr>
        <w:pStyle w:val="BodyText"/>
        <w:sectPr w:rsidR="008C06B8"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r>
        <w:rPr>
          <w:noProof/>
        </w:rPr>
        <w:drawing>
          <wp:anchor distT="0" distB="0" distL="114300" distR="114300" simplePos="0" relativeHeight="251663872" behindDoc="0" locked="0" layoutInCell="1" allowOverlap="1" wp14:anchorId="02FB265D" wp14:editId="78966DDA">
            <wp:simplePos x="0" y="0"/>
            <wp:positionH relativeFrom="page">
              <wp:posOffset>3709670</wp:posOffset>
            </wp:positionH>
            <wp:positionV relativeFrom="page">
              <wp:posOffset>-1660597</wp:posOffset>
            </wp:positionV>
            <wp:extent cx="3851475" cy="4433104"/>
            <wp:effectExtent l="0" t="0" r="0" b="5715"/>
            <wp:wrapNone/>
            <wp:docPr id="8" name="Picture 8" descr="A blue and white squares and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ue and white squares and a black background&#10;&#10;AI-generated content may be incorrect."/>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 b="18945"/>
                    <a:stretch>
                      <a:fillRect/>
                    </a:stretch>
                  </pic:blipFill>
                  <pic:spPr bwMode="auto">
                    <a:xfrm>
                      <a:off x="0" y="0"/>
                      <a:ext cx="3851475" cy="443310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3156A">
        <w:rPr>
          <w:noProof/>
        </w:rPr>
        <mc:AlternateContent>
          <mc:Choice Requires="wps">
            <w:drawing>
              <wp:anchor distT="45720" distB="45720" distL="114300" distR="114300" simplePos="0" relativeHeight="251645440" behindDoc="0" locked="0" layoutInCell="1" allowOverlap="1" wp14:anchorId="4751ADB2" wp14:editId="00BB2A04">
                <wp:simplePos x="0" y="0"/>
                <wp:positionH relativeFrom="page">
                  <wp:align>left</wp:align>
                </wp:positionH>
                <wp:positionV relativeFrom="topMargin">
                  <wp:posOffset>2217761</wp:posOffset>
                </wp:positionV>
                <wp:extent cx="5999480" cy="560866"/>
                <wp:effectExtent l="0" t="0" r="127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9480" cy="560866"/>
                        </a:xfrm>
                        <a:custGeom>
                          <a:avLst/>
                          <a:gdLst>
                            <a:gd name="connsiteX0" fmla="*/ 0 w 6029325"/>
                            <a:gd name="connsiteY0" fmla="*/ 0 h 609600"/>
                            <a:gd name="connsiteX1" fmla="*/ 6029325 w 6029325"/>
                            <a:gd name="connsiteY1" fmla="*/ 0 h 609600"/>
                            <a:gd name="connsiteX2" fmla="*/ 6029325 w 6029325"/>
                            <a:gd name="connsiteY2" fmla="*/ 609600 h 609600"/>
                            <a:gd name="connsiteX3" fmla="*/ 0 w 6029325"/>
                            <a:gd name="connsiteY3" fmla="*/ 609600 h 609600"/>
                            <a:gd name="connsiteX4" fmla="*/ 0 w 6029325"/>
                            <a:gd name="connsiteY4" fmla="*/ 0 h 609600"/>
                            <a:gd name="connsiteX0" fmla="*/ 0 w 6029325"/>
                            <a:gd name="connsiteY0" fmla="*/ 0 h 609600"/>
                            <a:gd name="connsiteX1" fmla="*/ 6029325 w 6029325"/>
                            <a:gd name="connsiteY1" fmla="*/ 0 h 609600"/>
                            <a:gd name="connsiteX2" fmla="*/ 5753100 w 6029325"/>
                            <a:gd name="connsiteY2" fmla="*/ 590550 h 609600"/>
                            <a:gd name="connsiteX3" fmla="*/ 0 w 6029325"/>
                            <a:gd name="connsiteY3" fmla="*/ 609600 h 609600"/>
                            <a:gd name="connsiteX4" fmla="*/ 0 w 6029325"/>
                            <a:gd name="connsiteY4" fmla="*/ 0 h 609600"/>
                            <a:gd name="connsiteX0" fmla="*/ 0 w 6029325"/>
                            <a:gd name="connsiteY0" fmla="*/ 0 h 628650"/>
                            <a:gd name="connsiteX1" fmla="*/ 6029325 w 6029325"/>
                            <a:gd name="connsiteY1" fmla="*/ 0 h 628650"/>
                            <a:gd name="connsiteX2" fmla="*/ 5791200 w 6029325"/>
                            <a:gd name="connsiteY2" fmla="*/ 628650 h 628650"/>
                            <a:gd name="connsiteX3" fmla="*/ 0 w 6029325"/>
                            <a:gd name="connsiteY3" fmla="*/ 609600 h 628650"/>
                            <a:gd name="connsiteX4" fmla="*/ 0 w 6029325"/>
                            <a:gd name="connsiteY4" fmla="*/ 0 h 628650"/>
                            <a:gd name="connsiteX0" fmla="*/ 0 w 6029325"/>
                            <a:gd name="connsiteY0" fmla="*/ 0 h 616404"/>
                            <a:gd name="connsiteX1" fmla="*/ 6029325 w 6029325"/>
                            <a:gd name="connsiteY1" fmla="*/ 0 h 616404"/>
                            <a:gd name="connsiteX2" fmla="*/ 5779324 w 6029325"/>
                            <a:gd name="connsiteY2" fmla="*/ 616404 h 616404"/>
                            <a:gd name="connsiteX3" fmla="*/ 0 w 6029325"/>
                            <a:gd name="connsiteY3" fmla="*/ 609600 h 616404"/>
                            <a:gd name="connsiteX4" fmla="*/ 0 w 6029325"/>
                            <a:gd name="connsiteY4" fmla="*/ 0 h 616404"/>
                            <a:gd name="connsiteX0" fmla="*/ 0 w 6029325"/>
                            <a:gd name="connsiteY0" fmla="*/ 0 h 609600"/>
                            <a:gd name="connsiteX1" fmla="*/ 6029325 w 6029325"/>
                            <a:gd name="connsiteY1" fmla="*/ 0 h 609600"/>
                            <a:gd name="connsiteX2" fmla="*/ 5719947 w 6029325"/>
                            <a:gd name="connsiteY2" fmla="*/ 598578 h 609600"/>
                            <a:gd name="connsiteX3" fmla="*/ 0 w 6029325"/>
                            <a:gd name="connsiteY3" fmla="*/ 609600 h 609600"/>
                            <a:gd name="connsiteX4" fmla="*/ 0 w 6029325"/>
                            <a:gd name="connsiteY4" fmla="*/ 0 h 609600"/>
                            <a:gd name="connsiteX0" fmla="*/ 0 w 6029325"/>
                            <a:gd name="connsiteY0" fmla="*/ 0 h 616404"/>
                            <a:gd name="connsiteX1" fmla="*/ 6029325 w 6029325"/>
                            <a:gd name="connsiteY1" fmla="*/ 0 h 616404"/>
                            <a:gd name="connsiteX2" fmla="*/ 5755573 w 6029325"/>
                            <a:gd name="connsiteY2" fmla="*/ 616404 h 616404"/>
                            <a:gd name="connsiteX3" fmla="*/ 0 w 6029325"/>
                            <a:gd name="connsiteY3" fmla="*/ 609600 h 616404"/>
                            <a:gd name="connsiteX4" fmla="*/ 0 w 6029325"/>
                            <a:gd name="connsiteY4" fmla="*/ 0 h 616404"/>
                            <a:gd name="connsiteX0" fmla="*/ 0 w 6029325"/>
                            <a:gd name="connsiteY0" fmla="*/ 0 h 616404"/>
                            <a:gd name="connsiteX1" fmla="*/ 6029325 w 6029325"/>
                            <a:gd name="connsiteY1" fmla="*/ 0 h 616404"/>
                            <a:gd name="connsiteX2" fmla="*/ 5773386 w 6029325"/>
                            <a:gd name="connsiteY2" fmla="*/ 616404 h 616404"/>
                            <a:gd name="connsiteX3" fmla="*/ 0 w 6029325"/>
                            <a:gd name="connsiteY3" fmla="*/ 609600 h 616404"/>
                            <a:gd name="connsiteX4" fmla="*/ 0 w 6029325"/>
                            <a:gd name="connsiteY4" fmla="*/ 0 h 616404"/>
                            <a:gd name="connsiteX0" fmla="*/ 0 w 5869008"/>
                            <a:gd name="connsiteY0" fmla="*/ 23769 h 640173"/>
                            <a:gd name="connsiteX1" fmla="*/ 5869008 w 5869008"/>
                            <a:gd name="connsiteY1" fmla="*/ 0 h 640173"/>
                            <a:gd name="connsiteX2" fmla="*/ 5773386 w 5869008"/>
                            <a:gd name="connsiteY2" fmla="*/ 640173 h 640173"/>
                            <a:gd name="connsiteX3" fmla="*/ 0 w 5869008"/>
                            <a:gd name="connsiteY3" fmla="*/ 633369 h 640173"/>
                            <a:gd name="connsiteX4" fmla="*/ 0 w 5869008"/>
                            <a:gd name="connsiteY4" fmla="*/ 23769 h 640173"/>
                            <a:gd name="connsiteX0" fmla="*/ 0 w 5993706"/>
                            <a:gd name="connsiteY0" fmla="*/ 0 h 616404"/>
                            <a:gd name="connsiteX1" fmla="*/ 5993706 w 5993706"/>
                            <a:gd name="connsiteY1" fmla="*/ 11862 h 616404"/>
                            <a:gd name="connsiteX2" fmla="*/ 5773386 w 5993706"/>
                            <a:gd name="connsiteY2" fmla="*/ 616404 h 616404"/>
                            <a:gd name="connsiteX3" fmla="*/ 0 w 5993706"/>
                            <a:gd name="connsiteY3" fmla="*/ 609600 h 616404"/>
                            <a:gd name="connsiteX4" fmla="*/ 0 w 5993706"/>
                            <a:gd name="connsiteY4" fmla="*/ 0 h 616404"/>
                            <a:gd name="connsiteX0" fmla="*/ 0 w 5999645"/>
                            <a:gd name="connsiteY0" fmla="*/ 0 h 616404"/>
                            <a:gd name="connsiteX1" fmla="*/ 5999645 w 5999645"/>
                            <a:gd name="connsiteY1" fmla="*/ 11862 h 616404"/>
                            <a:gd name="connsiteX2" fmla="*/ 5773386 w 5999645"/>
                            <a:gd name="connsiteY2" fmla="*/ 616404 h 616404"/>
                            <a:gd name="connsiteX3" fmla="*/ 0 w 5999645"/>
                            <a:gd name="connsiteY3" fmla="*/ 609600 h 616404"/>
                            <a:gd name="connsiteX4" fmla="*/ 0 w 5999645"/>
                            <a:gd name="connsiteY4" fmla="*/ 0 h 61640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99645" h="616404">
                              <a:moveTo>
                                <a:pt x="0" y="0"/>
                              </a:moveTo>
                              <a:lnTo>
                                <a:pt x="5999645" y="11862"/>
                              </a:lnTo>
                              <a:lnTo>
                                <a:pt x="5773386" y="616404"/>
                              </a:lnTo>
                              <a:lnTo>
                                <a:pt x="0" y="609600"/>
                              </a:lnTo>
                              <a:lnTo>
                                <a:pt x="0" y="0"/>
                              </a:lnTo>
                              <a:close/>
                            </a:path>
                          </a:pathLst>
                        </a:custGeom>
                        <a:solidFill>
                          <a:srgbClr val="004C97"/>
                        </a:solidFill>
                        <a:ln w="9525">
                          <a:noFill/>
                          <a:miter lim="800000"/>
                          <a:headEnd/>
                          <a:tailEnd/>
                        </a:ln>
                      </wps:spPr>
                      <wps:txbx>
                        <w:txbxContent>
                          <w:p w14:paraId="0FD3B7D4" w14:textId="10179AF2" w:rsidR="00F85719" w:rsidRPr="00F85719" w:rsidRDefault="00F85719" w:rsidP="00F85719">
                            <w:pPr>
                              <w:pStyle w:val="Reportdetails"/>
                              <w:ind w:left="720"/>
                              <w:jc w:val="left"/>
                              <w:rPr>
                                <w:bCs w:val="0"/>
                                <w:color w:val="FFFFFF" w:themeColor="background1"/>
                              </w:rPr>
                            </w:pPr>
                            <w:r w:rsidRPr="003F78A0">
                              <w:rPr>
                                <w:bCs w:val="0"/>
                                <w:color w:val="FFFFFF" w:themeColor="background1"/>
                              </w:rPr>
                              <w:t xml:space="preserve">Arthur Rylah Institute for Environmental Research </w:t>
                            </w:r>
                          </w:p>
                          <w:p w14:paraId="1439A182" w14:textId="34973C90" w:rsidR="003E34ED" w:rsidRPr="003E34ED" w:rsidRDefault="00245C42" w:rsidP="00F85719">
                            <w:pPr>
                              <w:pStyle w:val="CaptionImageorFigure"/>
                              <w:ind w:left="720"/>
                              <w:rPr>
                                <w:b w:val="0"/>
                                <w:bCs w:val="0"/>
                                <w:color w:val="FFFFFF" w:themeColor="background1"/>
                                <w:sz w:val="24"/>
                                <w:szCs w:val="32"/>
                              </w:rPr>
                            </w:pPr>
                            <w:r>
                              <w:rPr>
                                <w:b w:val="0"/>
                                <w:bCs w:val="0"/>
                                <w:color w:val="FFFFFF" w:themeColor="background1"/>
                                <w:sz w:val="24"/>
                                <w:szCs w:val="32"/>
                              </w:rPr>
                              <w:t>March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51ADB2" id="_x0000_s1026" style="position:absolute;margin-left:0;margin-top:174.65pt;width:472.4pt;height:44.15pt;z-index:251645440;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coordsize="5999645,61640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" adj="-11796480,,5400" path="m,l5999645,11862,5773386,616404,,609600,,xe" fillcolor="#004c97" stroked="f">
                <v:stroke joinstyle="miter"/>
                <v:formulas/>
                <v:path arrowok="t" o:connecttype="custom" o:connectlocs="0,0;5999480,10793;5773227,560866;0,554675;0,0" o:connectangles="0,0,0,0,0" textboxrect="0,0,5999645,616404"/>
                <v:textbox>
                  <w:txbxContent>
                    <w:p w14:paraId="0FD3B7D4" w14:textId="10179AF2" w:rsidR="00F85719" w:rsidRPr="00F85719" w:rsidRDefault="00F85719" w:rsidP="00F85719">
                      <w:pPr>
                        <w:pStyle w:val="Reportdetails"/>
                        <w:ind w:left="720"/>
                        <w:jc w:val="left"/>
                        <w:rPr>
                          <w:bCs w:val="0"/>
                          <w:color w:val="FFFFFF" w:themeColor="background1"/>
                        </w:rPr>
                      </w:pPr>
                      <w:r w:rsidRPr="003F78A0">
                        <w:rPr>
                          <w:bCs w:val="0"/>
                          <w:color w:val="FFFFFF" w:themeColor="background1"/>
                        </w:rPr>
                        <w:t xml:space="preserve">Arthur Rylah Institute for Environmental Research </w:t>
                      </w:r>
                    </w:p>
                    <w:p w14:paraId="1439A182" w14:textId="34973C90" w:rsidR="003E34ED" w:rsidRPr="003E34ED" w:rsidRDefault="00245C42" w:rsidP="00F85719">
                      <w:pPr>
                        <w:pStyle w:val="CaptionImageorFigure"/>
                        <w:ind w:left="720"/>
                        <w:rPr>
                          <w:b w:val="0"/>
                          <w:bCs w:val="0"/>
                          <w:color w:val="FFFFFF" w:themeColor="background1"/>
                          <w:sz w:val="24"/>
                          <w:szCs w:val="32"/>
                        </w:rPr>
                      </w:pPr>
                      <w:r>
                        <w:rPr>
                          <w:b w:val="0"/>
                          <w:bCs w:val="0"/>
                          <w:color w:val="FFFFFF" w:themeColor="background1"/>
                          <w:sz w:val="24"/>
                          <w:szCs w:val="32"/>
                        </w:rPr>
                        <w:t>March 2026</w:t>
                      </w:r>
                    </w:p>
                  </w:txbxContent>
                </v:textbox>
                <w10:wrap anchorx="page" anchory="margin"/>
              </v:shape>
            </w:pict>
          </mc:Fallback>
        </mc:AlternateContent>
      </w:r>
      <w:r w:rsidR="00F85719">
        <w:rPr>
          <w:noProof/>
        </w:rPr>
        <mc:AlternateContent>
          <mc:Choice Requires="wps">
            <w:drawing>
              <wp:anchor distT="45720" distB="45720" distL="114300" distR="114300" simplePos="0" relativeHeight="251661824" behindDoc="0" locked="0" layoutInCell="1" allowOverlap="1" wp14:anchorId="0988C6C4" wp14:editId="71AEFCA9">
                <wp:simplePos x="0" y="0"/>
                <wp:positionH relativeFrom="margin">
                  <wp:align>left</wp:align>
                </wp:positionH>
                <wp:positionV relativeFrom="topMargin">
                  <wp:posOffset>1638300</wp:posOffset>
                </wp:positionV>
                <wp:extent cx="3276659" cy="862330"/>
                <wp:effectExtent l="0" t="0" r="0" b="0"/>
                <wp:wrapNone/>
                <wp:docPr id="1645535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59" cy="862330"/>
                        </a:xfrm>
                        <a:prstGeom prst="rect">
                          <a:avLst/>
                        </a:prstGeom>
                        <a:noFill/>
                        <a:ln w="9525">
                          <a:noFill/>
                          <a:miter lim="800000"/>
                          <a:headEnd/>
                          <a:tailEnd/>
                        </a:ln>
                      </wps:spPr>
                      <wps:txbx>
                        <w:txbxContent>
                          <w:p w14:paraId="3C285AF6" w14:textId="414BE9CB" w:rsidR="000B7E9C" w:rsidRPr="003E34ED" w:rsidRDefault="00C12886" w:rsidP="000B7E9C">
                            <w:pPr>
                              <w:pStyle w:val="CaptionImageorFigure"/>
                              <w:rPr>
                                <w:b w:val="0"/>
                                <w:bCs w:val="0"/>
                                <w:color w:val="FFFFFF" w:themeColor="background1"/>
                                <w:sz w:val="24"/>
                                <w:szCs w:val="32"/>
                              </w:rPr>
                            </w:pPr>
                            <w:r>
                              <w:rPr>
                                <w:b w:val="0"/>
                                <w:bCs w:val="0"/>
                                <w:color w:val="FFFFFF" w:themeColor="background1"/>
                                <w:sz w:val="24"/>
                                <w:szCs w:val="32"/>
                              </w:rPr>
                              <w:t>D.S.L Ramsey</w:t>
                            </w:r>
                            <w:r w:rsidR="000D58B8">
                              <w:rPr>
                                <w:b w:val="0"/>
                                <w:bCs w:val="0"/>
                                <w:color w:val="FFFFFF" w:themeColor="background1"/>
                                <w:sz w:val="24"/>
                                <w:szCs w:val="32"/>
                              </w:rPr>
                              <w:t>, J.G. Cally</w:t>
                            </w:r>
                            <w:r w:rsidR="00F57523">
                              <w:rPr>
                                <w:b w:val="0"/>
                                <w:bCs w:val="0"/>
                                <w:color w:val="FFFFFF" w:themeColor="background1"/>
                                <w:sz w:val="24"/>
                                <w:szCs w:val="32"/>
                              </w:rPr>
                              <w:t xml:space="preserve">, </w:t>
                            </w:r>
                            <w:r w:rsidR="000D58B8">
                              <w:rPr>
                                <w:b w:val="0"/>
                                <w:bCs w:val="0"/>
                                <w:color w:val="FFFFFF" w:themeColor="background1"/>
                                <w:sz w:val="24"/>
                                <w:szCs w:val="32"/>
                              </w:rPr>
                              <w:t>L</w:t>
                            </w:r>
                            <w:r w:rsidR="008D1DB0">
                              <w:rPr>
                                <w:b w:val="0"/>
                                <w:bCs w:val="0"/>
                                <w:color w:val="FFFFFF" w:themeColor="background1"/>
                                <w:sz w:val="24"/>
                                <w:szCs w:val="32"/>
                              </w:rPr>
                              <w:t>.P.</w:t>
                            </w:r>
                            <w:r w:rsidR="00504A99">
                              <w:rPr>
                                <w:b w:val="0"/>
                                <w:bCs w:val="0"/>
                                <w:color w:val="FFFFFF" w:themeColor="background1"/>
                                <w:sz w:val="24"/>
                                <w:szCs w:val="32"/>
                              </w:rPr>
                              <w:t xml:space="preserve"> Woodford</w:t>
                            </w:r>
                            <w:r w:rsidR="00F57523">
                              <w:rPr>
                                <w:b w:val="0"/>
                                <w:bCs w:val="0"/>
                                <w:color w:val="FFFFFF" w:themeColor="background1"/>
                                <w:sz w:val="24"/>
                                <w:szCs w:val="32"/>
                              </w:rPr>
                              <w:t xml:space="preserve"> and T.</w:t>
                            </w:r>
                            <w:r w:rsidR="000B39E3">
                              <w:rPr>
                                <w:b w:val="0"/>
                                <w:bCs w:val="0"/>
                                <w:color w:val="FFFFFF" w:themeColor="background1"/>
                                <w:sz w:val="24"/>
                                <w:szCs w:val="32"/>
                              </w:rPr>
                              <w:t>J.</w:t>
                            </w:r>
                            <w:r w:rsidR="00F57523">
                              <w:rPr>
                                <w:b w:val="0"/>
                                <w:bCs w:val="0"/>
                                <w:color w:val="FFFFFF" w:themeColor="background1"/>
                                <w:sz w:val="24"/>
                                <w:szCs w:val="32"/>
                              </w:rPr>
                              <w:t xml:space="preserve"> Schneider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88C6C4" id="_x0000_t202" coordsize="21600,21600" o:spt="202" path="m,l,21600r21600,l21600,xe">
                <v:stroke joinstyle="miter"/>
                <v:path gradientshapeok="t" o:connecttype="rect"/>
              </v:shapetype>
              <v:shape id="_x0000_s1027" type="#_x0000_t202" style="position:absolute;margin-left:0;margin-top:129pt;width:258pt;height:67.9pt;z-index:251661824;visibility:visible;mso-wrap-style:square;mso-width-percent:0;mso-height-percent:200;mso-wrap-distance-left:9pt;mso-wrap-distance-top:3.6pt;mso-wrap-distance-right:9pt;mso-wrap-distance-bottom:3.6pt;mso-position-horizontal:left;mso-position-horizontal-relative:margin;mso-position-vertical:absolute;mso-position-vertical-relative:top-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" filled="f" stroked="f">
                <v:textbox style="mso-fit-shape-to-text:t">
                  <w:txbxContent>
                    <w:p w14:paraId="3C285AF6" w14:textId="414BE9CB" w:rsidR="000B7E9C" w:rsidRPr="003E34ED" w:rsidRDefault="00C12886" w:rsidP="000B7E9C">
                      <w:pPr>
                        <w:pStyle w:val="CaptionImageorFigure"/>
                        <w:rPr>
                          <w:b w:val="0"/>
                          <w:bCs w:val="0"/>
                          <w:color w:val="FFFFFF" w:themeColor="background1"/>
                          <w:sz w:val="24"/>
                          <w:szCs w:val="32"/>
                        </w:rPr>
                      </w:pPr>
                      <w:r>
                        <w:rPr>
                          <w:b w:val="0"/>
                          <w:bCs w:val="0"/>
                          <w:color w:val="FFFFFF" w:themeColor="background1"/>
                          <w:sz w:val="24"/>
                          <w:szCs w:val="32"/>
                        </w:rPr>
                        <w:t>D.S.L Ramsey</w:t>
                      </w:r>
                      <w:r w:rsidR="000D58B8">
                        <w:rPr>
                          <w:b w:val="0"/>
                          <w:bCs w:val="0"/>
                          <w:color w:val="FFFFFF" w:themeColor="background1"/>
                          <w:sz w:val="24"/>
                          <w:szCs w:val="32"/>
                        </w:rPr>
                        <w:t>, J.G. Cally</w:t>
                      </w:r>
                      <w:r w:rsidR="00F57523">
                        <w:rPr>
                          <w:b w:val="0"/>
                          <w:bCs w:val="0"/>
                          <w:color w:val="FFFFFF" w:themeColor="background1"/>
                          <w:sz w:val="24"/>
                          <w:szCs w:val="32"/>
                        </w:rPr>
                        <w:t xml:space="preserve">, </w:t>
                      </w:r>
                      <w:r w:rsidR="000D58B8">
                        <w:rPr>
                          <w:b w:val="0"/>
                          <w:bCs w:val="0"/>
                          <w:color w:val="FFFFFF" w:themeColor="background1"/>
                          <w:sz w:val="24"/>
                          <w:szCs w:val="32"/>
                        </w:rPr>
                        <w:t>L</w:t>
                      </w:r>
                      <w:r w:rsidR="008D1DB0">
                        <w:rPr>
                          <w:b w:val="0"/>
                          <w:bCs w:val="0"/>
                          <w:color w:val="FFFFFF" w:themeColor="background1"/>
                          <w:sz w:val="24"/>
                          <w:szCs w:val="32"/>
                        </w:rPr>
                        <w:t>.P.</w:t>
                      </w:r>
                      <w:r w:rsidR="00504A99">
                        <w:rPr>
                          <w:b w:val="0"/>
                          <w:bCs w:val="0"/>
                          <w:color w:val="FFFFFF" w:themeColor="background1"/>
                          <w:sz w:val="24"/>
                          <w:szCs w:val="32"/>
                        </w:rPr>
                        <w:t xml:space="preserve"> Woodford</w:t>
                      </w:r>
                      <w:r w:rsidR="00F57523">
                        <w:rPr>
                          <w:b w:val="0"/>
                          <w:bCs w:val="0"/>
                          <w:color w:val="FFFFFF" w:themeColor="background1"/>
                          <w:sz w:val="24"/>
                          <w:szCs w:val="32"/>
                        </w:rPr>
                        <w:t xml:space="preserve"> and T.</w:t>
                      </w:r>
                      <w:r w:rsidR="000B39E3">
                        <w:rPr>
                          <w:b w:val="0"/>
                          <w:bCs w:val="0"/>
                          <w:color w:val="FFFFFF" w:themeColor="background1"/>
                          <w:sz w:val="24"/>
                          <w:szCs w:val="32"/>
                        </w:rPr>
                        <w:t>J.</w:t>
                      </w:r>
                      <w:r w:rsidR="00F57523">
                        <w:rPr>
                          <w:b w:val="0"/>
                          <w:bCs w:val="0"/>
                          <w:color w:val="FFFFFF" w:themeColor="background1"/>
                          <w:sz w:val="24"/>
                          <w:szCs w:val="32"/>
                        </w:rPr>
                        <w:t xml:space="preserve"> Schneider</w:t>
                      </w:r>
                    </w:p>
                  </w:txbxContent>
                </v:textbox>
                <w10:wrap anchorx="margin" anchory="margin"/>
              </v:shape>
            </w:pict>
          </mc:Fallback>
        </mc:AlternateContent>
      </w:r>
      <w:r w:rsidR="00D654E8" w:rsidRPr="00D654E8">
        <w:rPr>
          <w:noProof/>
        </w:rPr>
        <mc:AlternateContent>
          <mc:Choice Requires="wps">
            <w:drawing>
              <wp:anchor distT="0" distB="0" distL="114300" distR="114300" simplePos="0" relativeHeight="251660800" behindDoc="0" locked="1" layoutInCell="1" allowOverlap="1" wp14:anchorId="6DE87B45" wp14:editId="4735316B">
                <wp:simplePos x="0" y="0"/>
                <wp:positionH relativeFrom="page">
                  <wp:posOffset>0</wp:posOffset>
                </wp:positionH>
                <wp:positionV relativeFrom="page">
                  <wp:posOffset>7868285</wp:posOffset>
                </wp:positionV>
                <wp:extent cx="5033010" cy="1780540"/>
                <wp:effectExtent l="0" t="0" r="0" b="0"/>
                <wp:wrapTopAndBottom/>
                <wp:docPr id="45" name="TwoImageLef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33010" cy="1780540"/>
                        </a:xfrm>
                        <a:custGeom>
                          <a:avLst/>
                          <a:gdLst>
                            <a:gd name="connsiteX0" fmla="*/ 0 w 4829939"/>
                            <a:gd name="connsiteY0" fmla="*/ 0 h 1781529"/>
                            <a:gd name="connsiteX1" fmla="*/ 4829939 w 4829939"/>
                            <a:gd name="connsiteY1" fmla="*/ 0 h 1781529"/>
                            <a:gd name="connsiteX2" fmla="*/ 3990157 w 4829939"/>
                            <a:gd name="connsiteY2" fmla="*/ 1781529 h 1781529"/>
                            <a:gd name="connsiteX3" fmla="*/ 0 w 4829939"/>
                            <a:gd name="connsiteY3" fmla="*/ 1781529 h 1781529"/>
                          </a:gdLst>
                          <a:ahLst/>
                          <a:cxnLst>
                            <a:cxn ang="0">
                              <a:pos x="connsiteX0" y="connsiteY0"/>
                            </a:cxn>
                            <a:cxn ang="0">
                              <a:pos x="connsiteX1" y="connsiteY1"/>
                            </a:cxn>
                            <a:cxn ang="0">
                              <a:pos x="connsiteX2" y="connsiteY2"/>
                            </a:cxn>
                            <a:cxn ang="0">
                              <a:pos x="connsiteX3" y="connsiteY3"/>
                            </a:cxn>
                          </a:cxnLst>
                          <a:rect l="l" t="t" r="r" b="b"/>
                          <a:pathLst>
                            <a:path w="4829939" h="1781529">
                              <a:moveTo>
                                <a:pt x="0" y="0"/>
                              </a:moveTo>
                              <a:lnTo>
                                <a:pt x="4829939" y="0"/>
                              </a:lnTo>
                              <a:lnTo>
                                <a:pt x="3990157" y="1781529"/>
                              </a:lnTo>
                              <a:lnTo>
                                <a:pt x="0" y="1781529"/>
                              </a:lnTo>
                              <a:close/>
                            </a:path>
                          </a:pathLst>
                        </a:custGeom>
                        <a:blipFill>
                          <a:blip r:embed="rId23" cstate="print">
                            <a:extLst>
                              <a:ext uri="{28A0092B-C50C-407E-A947-70E740481C1C}">
                                <a14:useLocalDpi xmlns:a14="http://schemas.microsoft.com/office/drawing/2010/main" val="0"/>
                              </a:ext>
                            </a:extLst>
                          </a:blip>
                          <a:srcRect/>
                          <a:stretch>
                            <a:fillRect t="-77701" b="-19785"/>
                          </a:stretch>
                        </a:blipFill>
                      </wps:spPr>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112A500" id="TwoImageLeft" o:spid="_x0000_s1026" alt="&quot;&quot;" style="position:absolute;margin-left:0;margin-top:619.55pt;width:396.3pt;height:140.2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829939,17815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" path="m,l4829939,,3990157,1781529,,1781529,,xe" stroked="f">
                <v:fill r:id="rId24" o:title="" recolor="t" rotate="t" type="frame"/>
                <v:path arrowok="t" o:connecttype="custom" o:connectlocs="0,0;5033010,0;4157920,1780540;0,1780540" o:connectangles="0,0,0,0"/>
                <w10:wrap type="topAndBottom" anchorx="page" anchory="page"/>
                <w10:anchorlock/>
              </v:shape>
            </w:pict>
          </mc:Fallback>
        </mc:AlternateContent>
      </w:r>
      <w:r w:rsidR="00D654E8" w:rsidRPr="00D654E8">
        <w:rPr>
          <w:noProof/>
        </w:rPr>
        <mc:AlternateContent>
          <mc:Choice Requires="wps">
            <w:drawing>
              <wp:anchor distT="0" distB="0" distL="114300" distR="114300" simplePos="0" relativeHeight="251659776" behindDoc="0" locked="1" layoutInCell="1" allowOverlap="1" wp14:anchorId="1BB9A37D" wp14:editId="0193953F">
                <wp:simplePos x="0" y="0"/>
                <wp:positionH relativeFrom="page">
                  <wp:posOffset>3988435</wp:posOffset>
                </wp:positionH>
                <wp:positionV relativeFrom="page">
                  <wp:posOffset>7865745</wp:posOffset>
                </wp:positionV>
                <wp:extent cx="3570605" cy="1781810"/>
                <wp:effectExtent l="0" t="0" r="0" b="8890"/>
                <wp:wrapTopAndBottom/>
                <wp:docPr id="41" name="TwoImageRigh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70605" cy="1781810"/>
                        </a:xfrm>
                        <a:custGeom>
                          <a:avLst/>
                          <a:gdLst/>
                          <a:ahLst/>
                          <a:cxnLst/>
                          <a:rect l="l" t="t" r="r" b="b"/>
                          <a:pathLst>
                            <a:path w="3569970" h="1782445">
                              <a:moveTo>
                                <a:pt x="3569893" y="0"/>
                              </a:moveTo>
                              <a:lnTo>
                                <a:pt x="840028" y="0"/>
                              </a:lnTo>
                              <a:lnTo>
                                <a:pt x="0" y="1782051"/>
                              </a:lnTo>
                              <a:lnTo>
                                <a:pt x="3569957" y="1781873"/>
                              </a:lnTo>
                              <a:lnTo>
                                <a:pt x="3569893" y="0"/>
                              </a:lnTo>
                              <a:close/>
                            </a:path>
                          </a:pathLst>
                        </a:custGeom>
                        <a:blipFill>
                          <a:blip r:embed="rId25" cstate="print">
                            <a:extLst>
                              <a:ext uri="{28A0092B-C50C-407E-A947-70E740481C1C}">
                                <a14:useLocalDpi xmlns:a14="http://schemas.microsoft.com/office/drawing/2010/main" val="0"/>
                              </a:ext>
                            </a:extLst>
                          </a:blip>
                          <a:stretch>
                            <a:fillRect/>
                          </a:stretch>
                        </a:blip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397ACF0" id="TwoImageRight" o:spid="_x0000_s1026" alt="&quot;&quot;" style="position:absolute;margin-left:314.05pt;margin-top:619.35pt;width:281.15pt;height:140.3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569970,17824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" path="m3569893,l840028,,,1782051r3569957,-178l3569893,xe" stroked="f">
                <v:fill r:id="rId26" o:title="" recolor="t" rotate="t" type="frame"/>
                <v:path arrowok="t"/>
                <w10:wrap type="topAndBottom" anchorx="page" anchory="page"/>
                <w10:anchorlock/>
              </v:shape>
            </w:pict>
          </mc:Fallback>
        </mc:AlternateContent>
      </w:r>
      <w:r w:rsidR="00677D56">
        <w:rPr>
          <w:noProof/>
        </w:rPr>
        <w:drawing>
          <wp:anchor distT="0" distB="0" distL="114300" distR="114300" simplePos="0" relativeHeight="251646464" behindDoc="0" locked="1" layoutInCell="1" allowOverlap="1" wp14:anchorId="1307F8F8" wp14:editId="34691E7D">
            <wp:simplePos x="0" y="0"/>
            <wp:positionH relativeFrom="page">
              <wp:posOffset>6927215</wp:posOffset>
            </wp:positionH>
            <wp:positionV relativeFrom="page">
              <wp:posOffset>887095</wp:posOffset>
            </wp:positionV>
            <wp:extent cx="637200" cy="1335600"/>
            <wp:effectExtent l="0" t="0" r="0" b="0"/>
            <wp:wrapNone/>
            <wp:docPr id="1"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sidR="00677D56">
        <w:rPr>
          <w:noProof/>
        </w:rPr>
        <w:drawing>
          <wp:anchor distT="0" distB="0" distL="114300" distR="114300" simplePos="0" relativeHeight="251655680" behindDoc="0" locked="1" layoutInCell="1" allowOverlap="1" wp14:anchorId="4213A96C" wp14:editId="55B92891">
            <wp:simplePos x="0" y="0"/>
            <wp:positionH relativeFrom="page">
              <wp:posOffset>6933363</wp:posOffset>
            </wp:positionH>
            <wp:positionV relativeFrom="page">
              <wp:posOffset>894303</wp:posOffset>
            </wp:positionV>
            <wp:extent cx="630000" cy="1335600"/>
            <wp:effectExtent l="0" t="0" r="0" b="0"/>
            <wp:wrapNone/>
            <wp:docPr id="19" name="Cover_Triangle_AgVi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47488" behindDoc="1" locked="1" layoutInCell="1" allowOverlap="1" wp14:anchorId="3F5A89C2" wp14:editId="63299478">
                <wp:simplePos x="0" y="0"/>
                <wp:positionH relativeFrom="page">
                  <wp:align>left</wp:align>
                </wp:positionH>
                <wp:positionV relativeFrom="page">
                  <wp:align>top</wp:align>
                </wp:positionV>
                <wp:extent cx="6835775" cy="2771775"/>
                <wp:effectExtent l="0" t="0" r="3175" b="9525"/>
                <wp:wrapNone/>
                <wp:docPr id="4" name="Navy">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5775" cy="2771775"/>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469D0E4" id="Navy" o:spid="_x0000_s1026" alt="&quot;&quot;" style="position:absolute;margin-left:0;margin-top:0;width:538.25pt;height:218.25pt;z-index:-25166899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1584" behindDoc="0" locked="1" layoutInCell="1" allowOverlap="1" wp14:anchorId="6DB0423C" wp14:editId="62FD3746">
            <wp:simplePos x="0" y="0"/>
            <wp:positionH relativeFrom="page">
              <wp:posOffset>6932295</wp:posOffset>
            </wp:positionH>
            <wp:positionV relativeFrom="page">
              <wp:posOffset>893445</wp:posOffset>
            </wp:positionV>
            <wp:extent cx="630000" cy="1335600"/>
            <wp:effectExtent l="0" t="0" r="0" b="0"/>
            <wp:wrapNone/>
            <wp:docPr id="20" name="Cover_Triangle_Energ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6704" behindDoc="0" locked="1" layoutInCell="1" allowOverlap="1" wp14:anchorId="323B1C93" wp14:editId="169B684E">
            <wp:simplePos x="0" y="0"/>
            <wp:positionH relativeFrom="page">
              <wp:posOffset>6932930</wp:posOffset>
            </wp:positionH>
            <wp:positionV relativeFrom="page">
              <wp:posOffset>896620</wp:posOffset>
            </wp:positionV>
            <wp:extent cx="630000" cy="1335600"/>
            <wp:effectExtent l="0" t="0" r="0" b="0"/>
            <wp:wrapNone/>
            <wp:docPr id="18" name="Cover_Triangle_W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7728" behindDoc="0" locked="1" layoutInCell="1" allowOverlap="1" wp14:anchorId="1BD279FC" wp14:editId="0FE9B5D3">
            <wp:simplePos x="0" y="0"/>
            <wp:positionH relativeFrom="page">
              <wp:posOffset>6932295</wp:posOffset>
            </wp:positionH>
            <wp:positionV relativeFrom="page">
              <wp:posOffset>889000</wp:posOffset>
            </wp:positionV>
            <wp:extent cx="630000" cy="1335600"/>
            <wp:effectExtent l="0" t="0" r="0" b="0"/>
            <wp:wrapNone/>
            <wp:docPr id="17" name="Cover_Triangle_FFR"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0560" behindDoc="0" locked="1" layoutInCell="1" allowOverlap="1" wp14:anchorId="7C6C564E" wp14:editId="450CC982">
            <wp:simplePos x="0" y="0"/>
            <wp:positionH relativeFrom="page">
              <wp:posOffset>6932930</wp:posOffset>
            </wp:positionH>
            <wp:positionV relativeFrom="page">
              <wp:posOffset>893445</wp:posOffset>
            </wp:positionV>
            <wp:extent cx="630000" cy="1335600"/>
            <wp:effectExtent l="0" t="0" r="0" b="0"/>
            <wp:wrapNone/>
            <wp:docPr id="31" name="Cover_Triangle_Forestr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49536" behindDoc="1" locked="1" layoutInCell="1" allowOverlap="1" wp14:anchorId="73F4F3CF" wp14:editId="2491327A">
            <wp:simplePos x="0" y="0"/>
            <wp:positionH relativeFrom="page">
              <wp:posOffset>6932930</wp:posOffset>
            </wp:positionH>
            <wp:positionV relativeFrom="page">
              <wp:posOffset>894080</wp:posOffset>
            </wp:positionV>
            <wp:extent cx="630000" cy="1335600"/>
            <wp:effectExtent l="0" t="0" r="0" b="0"/>
            <wp:wrapNone/>
            <wp:docPr id="21" name="Cover_Triangle_Corpora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hidden="1">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752" behindDoc="0" locked="1" layoutInCell="1" allowOverlap="1" wp14:anchorId="2F6A2195" wp14:editId="714A4856">
                <wp:simplePos x="0" y="0"/>
                <wp:positionH relativeFrom="page">
                  <wp:posOffset>0</wp:posOffset>
                </wp:positionH>
                <wp:positionV relativeFrom="page">
                  <wp:posOffset>2230120</wp:posOffset>
                </wp:positionV>
                <wp:extent cx="7560000" cy="1778400"/>
                <wp:effectExtent l="0" t="0" r="0" b="0"/>
                <wp:wrapTopAndBottom/>
                <wp:docPr id="3" name="OneImageFullWidth"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778400"/>
                        </a:xfrm>
                        <a:custGeom>
                          <a:avLst/>
                          <a:gdLst/>
                          <a:ahLst/>
                          <a:cxnLst/>
                          <a:rect l="l" t="t" r="r" b="b"/>
                          <a:pathLst>
                            <a:path w="7560309" h="1778000">
                              <a:moveTo>
                                <a:pt x="7559738" y="0"/>
                              </a:moveTo>
                              <a:lnTo>
                                <a:pt x="0" y="0"/>
                              </a:lnTo>
                              <a:lnTo>
                                <a:pt x="0" y="1777530"/>
                              </a:lnTo>
                              <a:lnTo>
                                <a:pt x="7559738" y="1777530"/>
                              </a:lnTo>
                              <a:lnTo>
                                <a:pt x="7559738" y="0"/>
                              </a:lnTo>
                              <a:close/>
                            </a:path>
                          </a:pathLst>
                        </a:custGeom>
                        <a:blipFill dpi="0" rotWithShape="1">
                          <a:blip r:embed="rId35" cstate="email">
                            <a:extLst>
                              <a:ext uri="{28A0092B-C50C-407E-A947-70E740481C1C}">
                                <a14:useLocalDpi xmlns:a14="http://schemas.microsoft.com/office/drawing/2010/main"/>
                              </a:ext>
                            </a:extLst>
                          </a:blip>
                          <a:srcRect/>
                          <a:stretch>
                            <a:fillRect l="-47" r="-47"/>
                          </a:stretch>
                        </a:blip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3E4216B" id="OneImageFullWidth" o:spid="_x0000_s1026" alt="&quot;&quot;" style="position:absolute;margin-left:0;margin-top:175.6pt;width:595.3pt;height:140.0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7560309,1778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" path="m7559738,l,,,1777530r7559738,l7559738,xe" stroked="f">
                <v:fill r:id="rId36" o:title="" recolor="t" rotate="t" type="frame"/>
                <v:path arrowok="t"/>
                <w10:wrap type="topAndBottom" anchorx="page" anchory="page"/>
                <w10:anchorlock/>
              </v:shape>
            </w:pict>
          </mc:Fallback>
        </mc:AlternateContent>
      </w:r>
      <w:r w:rsidR="00665916" w:rsidRPr="004C1F02">
        <w:rPr>
          <w:noProof/>
        </w:rPr>
        <mc:AlternateContent>
          <mc:Choice Requires="wpc">
            <w:drawing>
              <wp:anchor distT="0" distB="0" distL="114300" distR="114300" simplePos="0" relativeHeight="251648512" behindDoc="0" locked="1" layoutInCell="1" allowOverlap="1" wp14:anchorId="129D4340" wp14:editId="7C14E06C">
                <wp:simplePos x="0" y="0"/>
                <wp:positionH relativeFrom="page">
                  <wp:posOffset>0</wp:posOffset>
                </wp:positionH>
                <wp:positionV relativeFrom="page">
                  <wp:posOffset>9867481</wp:posOffset>
                </wp:positionV>
                <wp:extent cx="2275200" cy="828000"/>
                <wp:effectExtent l="0" t="0" r="11430"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B9A699A" w14:textId="4753B22A" w:rsidR="00254F12" w:rsidRPr="00484CC4" w:rsidRDefault="00254F12" w:rsidP="00254F12">
                              <w:pPr>
                                <w:pStyle w:val="xWebCoverPage"/>
                              </w:pPr>
                              <w:hyperlink r:id="rId37"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129D4340" id="Cover_Website" o:spid="_x0000_s1028" editas="canvas" alt="&quot;&quot;" style="position:absolute;margin-left:0;margin-top:776.95pt;width:179.15pt;height:65.2pt;z-index:25164851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alt="&quot;&quot;" style="position:absolute;width:22745;height:8274;visibility:hidden;mso-wrap-style:square">
                  <v:fill o:detectmouseclick="t"/>
                  <v:path o:connecttype="none"/>
                </v:shape>
                <v:shape id="Cover_TextBoxWeb" o:spid="_x0000_s1030"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B9A699A" w14:textId="4753B22A" w:rsidR="00254F12" w:rsidRPr="00484CC4" w:rsidRDefault="00254F12" w:rsidP="00254F12">
                        <w:pPr>
                          <w:pStyle w:val="xWebCoverPage"/>
                        </w:pPr>
                        <w:hyperlink r:id="rId38" w:history="1">
                          <w:r w:rsidRPr="00484CC4">
                            <w:t>deeca.vic.gov.au</w:t>
                          </w:r>
                        </w:hyperlink>
                      </w:p>
                    </w:txbxContent>
                  </v:textbox>
                </v:shape>
                <w10:wrap anchorx="page" anchory="page"/>
                <w10:anchorlock/>
              </v:group>
            </w:pict>
          </mc:Fallback>
        </mc:AlternateContent>
      </w:r>
    </w:p>
    <w:bookmarkEnd w:id="0"/>
    <w:p w14:paraId="52B9F4A6" w14:textId="32AE56EA" w:rsidR="000B7E9C" w:rsidRDefault="000B7E9C" w:rsidP="000B7E9C">
      <w:pPr>
        <w:pStyle w:val="BodyText"/>
      </w:pPr>
    </w:p>
    <w:p w14:paraId="48EE69F8" w14:textId="22D86CBC" w:rsidR="00A3156A" w:rsidRDefault="00A3156A" w:rsidP="000B7E9C">
      <w:pPr>
        <w:pStyle w:val="BodyText"/>
      </w:pPr>
    </w:p>
    <w:p w14:paraId="3507F82B" w14:textId="0E696B55" w:rsidR="00C337ED" w:rsidRPr="008612E3" w:rsidRDefault="00D91AB8" w:rsidP="008612E3">
      <w:pPr>
        <w:pStyle w:val="Heading2"/>
      </w:pPr>
      <w:r>
        <w:t>Project summary</w:t>
      </w:r>
      <w:r w:rsidR="00387128">
        <w:t xml:space="preserve"> </w:t>
      </w:r>
    </w:p>
    <w:p w14:paraId="7043C013" w14:textId="32329BAD" w:rsidR="009C72EF" w:rsidRDefault="004A38E2" w:rsidP="009C72EF">
      <w:pPr>
        <w:rPr>
          <w:rFonts w:ascii="Segoe UI" w:hAnsi="Segoe UI" w:cs="Segoe UI"/>
          <w:sz w:val="21"/>
          <w:szCs w:val="21"/>
        </w:rPr>
      </w:pPr>
      <w:r>
        <w:t>C</w:t>
      </w:r>
      <w:r w:rsidR="0031011F" w:rsidRPr="0031011F">
        <w:t>amera</w:t>
      </w:r>
      <w:r w:rsidR="0031011F" w:rsidRPr="0031011F">
        <w:noBreakHyphen/>
        <w:t xml:space="preserve">trap monitoring conducted between 2021 and 2025 </w:t>
      </w:r>
      <w:r w:rsidR="000D62F2">
        <w:t xml:space="preserve">on public land </w:t>
      </w:r>
      <w:r w:rsidR="000D62F2" w:rsidRPr="0031011F">
        <w:t xml:space="preserve">in the Big Desert </w:t>
      </w:r>
      <w:r w:rsidR="000D62F2">
        <w:t xml:space="preserve">and Wyperfeld National Park </w:t>
      </w:r>
      <w:r w:rsidR="009C72EF">
        <w:t xml:space="preserve">(Big Desert) </w:t>
      </w:r>
      <w:r w:rsidR="000D62F2" w:rsidRPr="0031011F">
        <w:t xml:space="preserve">and </w:t>
      </w:r>
      <w:r w:rsidR="000D62F2">
        <w:t xml:space="preserve">the Hume and Gippsland regions in </w:t>
      </w:r>
      <w:r w:rsidR="000D62F2" w:rsidRPr="0031011F">
        <w:t xml:space="preserve">Eastern Victoria </w:t>
      </w:r>
      <w:r w:rsidR="00485326">
        <w:t xml:space="preserve">was </w:t>
      </w:r>
      <w:r w:rsidR="005F48AA">
        <w:t xml:space="preserve">used to </w:t>
      </w:r>
      <w:r w:rsidR="0031011F" w:rsidRPr="0031011F">
        <w:t>assess</w:t>
      </w:r>
      <w:r w:rsidR="005F48AA">
        <w:t xml:space="preserve"> </w:t>
      </w:r>
      <w:r w:rsidR="0031011F" w:rsidRPr="0031011F">
        <w:t>dingo (</w:t>
      </w:r>
      <w:r w:rsidR="0031011F" w:rsidRPr="0031011F">
        <w:rPr>
          <w:i/>
          <w:iCs/>
        </w:rPr>
        <w:t>Canis familiaris dingo</w:t>
      </w:r>
      <w:r w:rsidR="0031011F" w:rsidRPr="0031011F">
        <w:t xml:space="preserve">) abundance across Victoria. Using 645 camera deployments at 445 sites, with 200 locations resurveyed across years, the study estimated dingo population </w:t>
      </w:r>
      <w:r w:rsidR="00E22C4A">
        <w:t xml:space="preserve">abundance </w:t>
      </w:r>
      <w:r w:rsidR="002C67CB">
        <w:t>using camera</w:t>
      </w:r>
      <w:r w:rsidR="00345B06">
        <w:t>-</w:t>
      </w:r>
      <w:r w:rsidR="002C67CB">
        <w:t>trap</w:t>
      </w:r>
      <w:r w:rsidR="00345B06">
        <w:t xml:space="preserve"> distance sampling methods </w:t>
      </w:r>
      <w:r w:rsidR="00423584">
        <w:t xml:space="preserve">and </w:t>
      </w:r>
      <w:r w:rsidR="00345B06">
        <w:t xml:space="preserve">Bayesian </w:t>
      </w:r>
      <w:r w:rsidR="00423584">
        <w:t>inference.</w:t>
      </w:r>
      <w:r w:rsidR="009C72EF" w:rsidRPr="009C72EF">
        <w:rPr>
          <w:rFonts w:ascii="Segoe UI" w:hAnsi="Segoe UI" w:cs="Segoe UI"/>
          <w:sz w:val="21"/>
          <w:szCs w:val="21"/>
        </w:rPr>
        <w:t xml:space="preserve"> </w:t>
      </w:r>
    </w:p>
    <w:p w14:paraId="1115DA6E" w14:textId="3565C43C" w:rsidR="00622B0A" w:rsidRDefault="009C72EF" w:rsidP="007F6A7C">
      <w:r w:rsidRPr="009C72EF">
        <w:t xml:space="preserve">Between 2023 and 2025, dingo numbers </w:t>
      </w:r>
      <w:r w:rsidR="008A475C">
        <w:t xml:space="preserve">remained </w:t>
      </w:r>
      <w:r w:rsidR="000D6B65">
        <w:t>unchanged i</w:t>
      </w:r>
      <w:r w:rsidRPr="009C72EF">
        <w:t xml:space="preserve">n the Big Desert, </w:t>
      </w:r>
      <w:r w:rsidR="006C324E">
        <w:t xml:space="preserve">with an estimate of </w:t>
      </w:r>
      <w:r w:rsidRPr="009C72EF">
        <w:t>1</w:t>
      </w:r>
      <w:r w:rsidR="006C324E">
        <w:t>21</w:t>
      </w:r>
      <w:r w:rsidRPr="009C72EF">
        <w:t xml:space="preserve"> (90% CI: </w:t>
      </w:r>
      <w:r w:rsidR="00FE1B46">
        <w:t>56</w:t>
      </w:r>
      <w:r w:rsidRPr="009C72EF">
        <w:t>–2</w:t>
      </w:r>
      <w:r w:rsidR="00E31A1D">
        <w:t>16</w:t>
      </w:r>
      <w:r w:rsidRPr="009C72EF">
        <w:t>)</w:t>
      </w:r>
      <w:r w:rsidR="0017121D">
        <w:t xml:space="preserve"> and 122</w:t>
      </w:r>
      <w:r w:rsidRPr="009C72EF">
        <w:t xml:space="preserve"> (90% CI: </w:t>
      </w:r>
      <w:r w:rsidR="00F203D0">
        <w:t>58</w:t>
      </w:r>
      <w:r w:rsidRPr="009C72EF">
        <w:t>–</w:t>
      </w:r>
      <w:r w:rsidR="00B13F80">
        <w:t>214</w:t>
      </w:r>
      <w:r w:rsidRPr="009C72EF">
        <w:t>),</w:t>
      </w:r>
      <w:r w:rsidR="00B13F80">
        <w:t xml:space="preserve"> in </w:t>
      </w:r>
      <w:r w:rsidR="00D82A4D">
        <w:t xml:space="preserve">2023 and </w:t>
      </w:r>
      <w:r w:rsidR="00B13F80">
        <w:t>2025</w:t>
      </w:r>
      <w:r w:rsidR="00D82A4D">
        <w:t>, respectively</w:t>
      </w:r>
      <w:r w:rsidRPr="009C72EF">
        <w:t>. In Eastern Victoria, th</w:t>
      </w:r>
      <w:r w:rsidR="00AB7317">
        <w:t xml:space="preserve">ere was </w:t>
      </w:r>
      <w:r w:rsidR="00560286">
        <w:t>some</w:t>
      </w:r>
      <w:r w:rsidR="00AB7317">
        <w:t xml:space="preserve"> evidence for an increase</w:t>
      </w:r>
      <w:r w:rsidRPr="009C72EF">
        <w:t xml:space="preserve"> </w:t>
      </w:r>
      <w:r w:rsidR="00DF01EC">
        <w:t xml:space="preserve">in abundance </w:t>
      </w:r>
      <w:r w:rsidRPr="009C72EF">
        <w:t>from 4,</w:t>
      </w:r>
      <w:r w:rsidR="008755EC">
        <w:t>547</w:t>
      </w:r>
      <w:r w:rsidRPr="009C72EF">
        <w:t xml:space="preserve"> (90% CI: 3,</w:t>
      </w:r>
      <w:r w:rsidR="00CC5000">
        <w:t>322</w:t>
      </w:r>
      <w:r w:rsidRPr="009C72EF">
        <w:t>–</w:t>
      </w:r>
      <w:r w:rsidR="0085553D">
        <w:t>5</w:t>
      </w:r>
      <w:r w:rsidRPr="009C72EF">
        <w:t>,</w:t>
      </w:r>
      <w:r w:rsidR="0085553D">
        <w:t>993</w:t>
      </w:r>
      <w:r w:rsidRPr="009C72EF">
        <w:t xml:space="preserve">) to </w:t>
      </w:r>
      <w:r w:rsidR="0085553D">
        <w:t>5</w:t>
      </w:r>
      <w:r w:rsidR="00F52D2A">
        <w:t>,</w:t>
      </w:r>
      <w:r w:rsidR="0085553D">
        <w:t>349</w:t>
      </w:r>
      <w:r w:rsidRPr="009C72EF">
        <w:t xml:space="preserve"> (90% CI: </w:t>
      </w:r>
      <w:r w:rsidR="00255594">
        <w:t>3</w:t>
      </w:r>
      <w:r w:rsidRPr="009C72EF">
        <w:t>,</w:t>
      </w:r>
      <w:r w:rsidR="00255594">
        <w:t>924</w:t>
      </w:r>
      <w:r w:rsidRPr="009C72EF">
        <w:t>–7,</w:t>
      </w:r>
      <w:r w:rsidR="008E216D">
        <w:t>069</w:t>
      </w:r>
      <w:r w:rsidRPr="009C72EF">
        <w:t>)</w:t>
      </w:r>
      <w:r w:rsidR="00052500">
        <w:t xml:space="preserve"> over the same period</w:t>
      </w:r>
      <w:r w:rsidRPr="009C72EF">
        <w:t xml:space="preserve">, </w:t>
      </w:r>
      <w:r w:rsidR="00FD5FDC">
        <w:t xml:space="preserve">representing </w:t>
      </w:r>
      <w:r w:rsidRPr="009C72EF">
        <w:t>a</w:t>
      </w:r>
      <w:r w:rsidR="000D2EDD">
        <w:t>n average</w:t>
      </w:r>
      <w:r w:rsidRPr="009C72EF">
        <w:t xml:space="preserve"> </w:t>
      </w:r>
      <w:r w:rsidR="008E216D">
        <w:t>18</w:t>
      </w:r>
      <w:r w:rsidRPr="009C72EF">
        <w:t>% increase</w:t>
      </w:r>
      <w:r w:rsidR="008F1D6A">
        <w:t xml:space="preserve"> (90% CI: </w:t>
      </w:r>
      <w:r w:rsidR="001112C5">
        <w:t>7</w:t>
      </w:r>
      <w:r w:rsidR="008F1D6A">
        <w:t xml:space="preserve"> – </w:t>
      </w:r>
      <w:r w:rsidR="001112C5">
        <w:t>30</w:t>
      </w:r>
      <w:r w:rsidR="008F1D6A">
        <w:t>%)</w:t>
      </w:r>
      <w:r w:rsidRPr="009C72EF">
        <w:t xml:space="preserve">. </w:t>
      </w:r>
      <w:r w:rsidR="00AE7194" w:rsidRPr="00AE7194">
        <w:t xml:space="preserve">While the results indicate higher dingo abundance in </w:t>
      </w:r>
      <w:r w:rsidR="00FA0C25">
        <w:t xml:space="preserve">Eastern Victoria in </w:t>
      </w:r>
      <w:r w:rsidR="00AE7194" w:rsidRPr="00AE7194">
        <w:t xml:space="preserve">2025, </w:t>
      </w:r>
      <w:r w:rsidR="002B6B75">
        <w:t>with</w:t>
      </w:r>
      <w:r w:rsidR="00AE7194" w:rsidRPr="00AE7194">
        <w:t xml:space="preserve"> only two survey periods </w:t>
      </w:r>
      <w:r w:rsidR="0005125F">
        <w:t xml:space="preserve">it is not possible to infer </w:t>
      </w:r>
      <w:r w:rsidR="00A576CC">
        <w:t>whether this represents an i</w:t>
      </w:r>
      <w:r w:rsidR="002B6B75">
        <w:t>ncreasing trend in abundance</w:t>
      </w:r>
      <w:r w:rsidR="00A576CC">
        <w:t>: differe</w:t>
      </w:r>
      <w:r w:rsidR="009B3669">
        <w:t>nces in abundance between periods may just re</w:t>
      </w:r>
      <w:r w:rsidR="00E301D8">
        <w:t>flect</w:t>
      </w:r>
      <w:r w:rsidR="009B3669">
        <w:t xml:space="preserve"> natural variation in dingo population</w:t>
      </w:r>
      <w:r w:rsidR="00663014">
        <w:t>s</w:t>
      </w:r>
      <w:r w:rsidR="00A576CC">
        <w:t>.</w:t>
      </w:r>
      <w:r w:rsidR="00AE7194" w:rsidRPr="00AE7194">
        <w:t xml:space="preserve"> </w:t>
      </w:r>
      <w:r w:rsidR="00A576CC">
        <w:t xml:space="preserve"> </w:t>
      </w:r>
      <w:r w:rsidR="00EF3ABE">
        <w:t>Future</w:t>
      </w:r>
      <w:r w:rsidR="00C61EC8">
        <w:t xml:space="preserve"> </w:t>
      </w:r>
      <w:r w:rsidR="00AE7194" w:rsidRPr="00AE7194">
        <w:t xml:space="preserve">monitoring is </w:t>
      </w:r>
      <w:r w:rsidR="00C61EC8">
        <w:t xml:space="preserve">recommended to </w:t>
      </w:r>
      <w:r w:rsidR="003B128A">
        <w:t>identify long-term trends</w:t>
      </w:r>
      <w:r w:rsidR="00AE7194" w:rsidRPr="00AE7194">
        <w:t xml:space="preserve">, particularly to assess the impacts of ongoing lethal control in Eastern Victoria, </w:t>
      </w:r>
      <w:r w:rsidR="007F6A7C">
        <w:t xml:space="preserve">and the </w:t>
      </w:r>
      <w:r w:rsidR="00AE7194" w:rsidRPr="00AE7194">
        <w:t xml:space="preserve">cessation of </w:t>
      </w:r>
      <w:r w:rsidR="007F6A7C">
        <w:t xml:space="preserve">lethal </w:t>
      </w:r>
      <w:r w:rsidR="00AE7194" w:rsidRPr="00AE7194">
        <w:t>control in the Big Desert</w:t>
      </w:r>
      <w:r w:rsidR="007F6A7C">
        <w:t>.</w:t>
      </w:r>
    </w:p>
    <w:p w14:paraId="2DD0C0DC" w14:textId="7C70DE87" w:rsidR="00855C3C" w:rsidRDefault="00855C3C" w:rsidP="008612E3">
      <w:pPr>
        <w:pStyle w:val="Heading2"/>
      </w:pPr>
      <w:r>
        <w:t>Background</w:t>
      </w:r>
    </w:p>
    <w:p w14:paraId="3BBDA17F" w14:textId="66B8D51D" w:rsidR="00863060" w:rsidRDefault="00364267" w:rsidP="00D52F11">
      <w:pPr>
        <w:pStyle w:val="BodyText"/>
      </w:pPr>
      <w:r>
        <w:t xml:space="preserve">The </w:t>
      </w:r>
      <w:r w:rsidR="0081668E">
        <w:t>Ding</w:t>
      </w:r>
      <w:r w:rsidR="00622B0A">
        <w:t>o</w:t>
      </w:r>
      <w:r>
        <w:t xml:space="preserve"> (</w:t>
      </w:r>
      <w:r w:rsidRPr="000C52C1">
        <w:rPr>
          <w:i/>
          <w:iCs/>
        </w:rPr>
        <w:t xml:space="preserve">Canis </w:t>
      </w:r>
      <w:r w:rsidR="000C52C1" w:rsidRPr="000C52C1">
        <w:rPr>
          <w:i/>
          <w:iCs/>
        </w:rPr>
        <w:t>familiaris</w:t>
      </w:r>
      <w:r w:rsidR="001B3BC5">
        <w:t xml:space="preserve"> </w:t>
      </w:r>
      <w:r w:rsidR="00D701DE" w:rsidRPr="00D701DE">
        <w:rPr>
          <w:i/>
          <w:iCs/>
        </w:rPr>
        <w:t>d</w:t>
      </w:r>
      <w:r w:rsidR="001B3BC5" w:rsidRPr="00D701DE">
        <w:rPr>
          <w:i/>
          <w:iCs/>
        </w:rPr>
        <w:t>ingo</w:t>
      </w:r>
      <w:r w:rsidR="000C52C1">
        <w:t>)</w:t>
      </w:r>
      <w:r w:rsidR="00622B0A">
        <w:t xml:space="preserve"> </w:t>
      </w:r>
      <w:r w:rsidR="002D35ED">
        <w:t>is</w:t>
      </w:r>
      <w:r w:rsidR="00622B0A">
        <w:t xml:space="preserve"> </w:t>
      </w:r>
      <w:r w:rsidR="003F156F">
        <w:t>listed as ‘</w:t>
      </w:r>
      <w:r w:rsidR="00FC660B">
        <w:t>V</w:t>
      </w:r>
      <w:r w:rsidR="003F156F">
        <w:t>ulnerable</w:t>
      </w:r>
      <w:r w:rsidR="00BF0240">
        <w:t xml:space="preserve"> in Victoria</w:t>
      </w:r>
      <w:r w:rsidR="006A51A7">
        <w:t xml:space="preserve">’ </w:t>
      </w:r>
      <w:r w:rsidR="007E553D">
        <w:t>under</w:t>
      </w:r>
      <w:r w:rsidR="006A51A7">
        <w:t xml:space="preserve"> the</w:t>
      </w:r>
      <w:r w:rsidR="00B53FF0">
        <w:t xml:space="preserve"> state</w:t>
      </w:r>
      <w:r w:rsidR="0027382B">
        <w:t>’s</w:t>
      </w:r>
      <w:r w:rsidR="006A51A7">
        <w:t xml:space="preserve"> </w:t>
      </w:r>
      <w:r w:rsidR="006A51A7" w:rsidRPr="0093364A">
        <w:rPr>
          <w:i/>
          <w:iCs/>
        </w:rPr>
        <w:t xml:space="preserve">Flora and Fauna </w:t>
      </w:r>
      <w:r w:rsidR="003E2488" w:rsidRPr="0093364A">
        <w:rPr>
          <w:i/>
          <w:iCs/>
        </w:rPr>
        <w:t>Guarantee</w:t>
      </w:r>
      <w:r w:rsidR="006A51A7" w:rsidRPr="0093364A">
        <w:rPr>
          <w:i/>
          <w:iCs/>
        </w:rPr>
        <w:t xml:space="preserve"> Act 1988</w:t>
      </w:r>
      <w:r w:rsidR="006A51A7">
        <w:t xml:space="preserve">. </w:t>
      </w:r>
      <w:r w:rsidR="00915FEF">
        <w:t xml:space="preserve">Despite </w:t>
      </w:r>
      <w:r w:rsidR="0093364A">
        <w:t>this,</w:t>
      </w:r>
      <w:r w:rsidR="00915FEF">
        <w:t xml:space="preserve"> dingoes are subject to lethal control in </w:t>
      </w:r>
      <w:r w:rsidR="002B70BC">
        <w:t>eastern Victoria as part of a</w:t>
      </w:r>
      <w:r w:rsidR="00121884">
        <w:t xml:space="preserve"> </w:t>
      </w:r>
      <w:r w:rsidR="000816FF">
        <w:t>Governor in Council order, which declares dingoes to be unprotected wildlife within 3 km of private land boundaries. A</w:t>
      </w:r>
      <w:r w:rsidR="002079FC">
        <w:t xml:space="preserve"> smaller and </w:t>
      </w:r>
      <w:r w:rsidR="000816FF">
        <w:t xml:space="preserve">more </w:t>
      </w:r>
      <w:r w:rsidR="002079FC">
        <w:t xml:space="preserve">isolated population </w:t>
      </w:r>
      <w:r w:rsidR="00940C91">
        <w:t xml:space="preserve">of dingoes </w:t>
      </w:r>
      <w:r w:rsidR="008A720C">
        <w:t xml:space="preserve">also reside </w:t>
      </w:r>
      <w:r w:rsidR="002079FC">
        <w:t>in</w:t>
      </w:r>
      <w:r w:rsidR="008A720C">
        <w:t xml:space="preserve"> the west of the state</w:t>
      </w:r>
      <w:r w:rsidR="00695E89">
        <w:t xml:space="preserve"> in </w:t>
      </w:r>
      <w:r w:rsidR="009411A9">
        <w:t xml:space="preserve">the Big Desert </w:t>
      </w:r>
      <w:r w:rsidR="003D4F88">
        <w:t xml:space="preserve">Wilderness Park </w:t>
      </w:r>
      <w:r w:rsidR="009411A9">
        <w:t xml:space="preserve">and Wyperfeld </w:t>
      </w:r>
      <w:r w:rsidR="003D4F88">
        <w:t xml:space="preserve">National </w:t>
      </w:r>
      <w:r w:rsidR="00085072">
        <w:t>Park</w:t>
      </w:r>
      <w:r w:rsidR="00553F84">
        <w:t xml:space="preserve"> (hereafter referred to as the Big Desert population)</w:t>
      </w:r>
      <w:r w:rsidR="0099221F">
        <w:t>.</w:t>
      </w:r>
      <w:r w:rsidR="00553F84">
        <w:t xml:space="preserve"> Lethal </w:t>
      </w:r>
      <w:r w:rsidR="002F080E">
        <w:t xml:space="preserve">control </w:t>
      </w:r>
      <w:r w:rsidR="00046930">
        <w:t>of</w:t>
      </w:r>
      <w:r w:rsidR="002F080E">
        <w:t xml:space="preserve"> dingoes in </w:t>
      </w:r>
      <w:r w:rsidR="00303093">
        <w:t>the</w:t>
      </w:r>
      <w:r w:rsidR="003D542D">
        <w:t xml:space="preserve"> Big</w:t>
      </w:r>
      <w:r w:rsidR="00024BFB">
        <w:t xml:space="preserve"> Desert population</w:t>
      </w:r>
      <w:r w:rsidR="002F080E">
        <w:t xml:space="preserve"> </w:t>
      </w:r>
      <w:r w:rsidR="005A1A92">
        <w:t xml:space="preserve">ceased in </w:t>
      </w:r>
      <w:r w:rsidR="00C4621F">
        <w:t>March 2024</w:t>
      </w:r>
      <w:r w:rsidR="00325ACA">
        <w:t xml:space="preserve"> following </w:t>
      </w:r>
      <w:r w:rsidR="008860EF">
        <w:t xml:space="preserve">the overturning of the unprotection order for that population. </w:t>
      </w:r>
      <w:r w:rsidR="000C4FBE">
        <w:t xml:space="preserve">This was based </w:t>
      </w:r>
      <w:r w:rsidR="00237AAB">
        <w:t>on</w:t>
      </w:r>
      <w:r w:rsidR="008860EF">
        <w:t xml:space="preserve"> </w:t>
      </w:r>
      <w:r w:rsidR="001423FE">
        <w:t xml:space="preserve">previous </w:t>
      </w:r>
      <w:r w:rsidR="00B828D2">
        <w:t>research</w:t>
      </w:r>
      <w:r w:rsidR="00237AAB">
        <w:t xml:space="preserve"> </w:t>
      </w:r>
      <w:r w:rsidR="00AE10E0">
        <w:t>that indicated this population had</w:t>
      </w:r>
      <w:r w:rsidR="00681759">
        <w:t xml:space="preserve"> </w:t>
      </w:r>
      <w:r w:rsidR="003C22D5">
        <w:t xml:space="preserve">low levels of genetic diversity (i.e. </w:t>
      </w:r>
      <w:r w:rsidR="00681759">
        <w:t>high levels of inbreeding</w:t>
      </w:r>
      <w:r w:rsidR="003C22D5">
        <w:t xml:space="preserve">) </w:t>
      </w:r>
      <w:r w:rsidR="0021568D">
        <w:fldChar w:fldCharType="begin"/>
      </w:r>
      <w:r w:rsidR="00177A55">
        <w:instrText xml:space="preserve"> ADDIN ZOTERO_ITEM CSL_CITATION {"citationID":"KhXOewRS","properties":{"formattedCitation":"(Weeks et al. 2025)","plainCitation":"(Weeks et al. 2025)","noteIndex":0},"citationItems":[{"id":10026,"uris":["http://zotero.org/users/634364/items/WR2FWLAX"],"itemData":{"id":10026,"type":"article-journal","abstract":"The evolutionary history of canids has been shown to be complex, with hybridization and domestication confounding our understanding of speciation among various canid lineages. The dingo is a recent canid lineage that was completely isolated from other canids for over 5000 years on the Australian mainland, but the introduction of domestic dogs in 1788 has placed doubt on its independence, with recent studies highlighting hybridization between dingoes and domestic dogs. Using genomic single nucleotide polymorphism data from 434 Australian canid samples, we explicitly test for introgression between closely related canid groups and dingoes. We found no evidence of introgression between dingoes and domestic dogs and show that previous work has likely mischaracterized shared ancestral genetic variation as evidence for hybridization. Further, New Guinea Singing Dogs are the only canid group that significantly shared genetic variation with dingoes, which fits with our understanding of previous phylogenetic analyses. Despite more recent sympatric distributions with dogs, dingoes have likely maintained their independence since their arrival in Australia, even in areas with high lethal control, indicating that their evolutionary trajectory is currently being conserved. The future conservation of the dingo lineage will require policies that promote coexistence pathways between humans and dingoes that protect rangeland systems and the dingoes’ evolutionary future.","container-title":"Evolution Letters","DOI":"10.1093/evlett/qrae057","ISSN":"2056-3744","issue":"1","language":"en","license":"https://creativecommons.org/licenses/by/4.0/","page":"1-12","source":"DOI.org (Crossref)","title":"Genetic structure and common ancestry expose the dingo-dog hybrid myth","volume":"9","author":[{"family":"Weeks","given":"Andrew R"},{"family":"Kriesner","given":"Peter"},{"family":"Bartonicek","given":"Nenad"},{"family":"Van Rooyen","given":"Anthony"},{"family":"Cairns","given":"Kylie M"},{"family":"Ahrens","given":"Collin W"}],"issued":{"date-parts":[["2025",2,3]]}}}],"schema":"https://github.com/citation-style-language/schema/raw/master/csl-citation.json"} </w:instrText>
      </w:r>
      <w:r w:rsidR="0021568D">
        <w:fldChar w:fldCharType="separate"/>
      </w:r>
      <w:r w:rsidR="00177A55" w:rsidRPr="00177A55">
        <w:rPr>
          <w:rFonts w:ascii="Arial" w:hAnsi="Arial" w:cs="Arial"/>
        </w:rPr>
        <w:t>(Weeks et al. 2025)</w:t>
      </w:r>
      <w:r w:rsidR="0021568D">
        <w:fldChar w:fldCharType="end"/>
      </w:r>
      <w:r w:rsidR="0021568D">
        <w:t xml:space="preserve"> </w:t>
      </w:r>
      <w:r w:rsidR="003C22D5">
        <w:t>coupled with a small population size</w:t>
      </w:r>
      <w:r w:rsidR="00CA1B88">
        <w:t xml:space="preserve"> of</w:t>
      </w:r>
      <w:r w:rsidR="002A6C98">
        <w:t xml:space="preserve"> </w:t>
      </w:r>
      <w:r w:rsidR="004E7C70">
        <w:t>110</w:t>
      </w:r>
      <w:r w:rsidR="00716310">
        <w:t xml:space="preserve"> </w:t>
      </w:r>
      <w:r w:rsidR="00CA1B88">
        <w:t>individuals</w:t>
      </w:r>
      <w:r w:rsidR="008C09AA">
        <w:t xml:space="preserve"> (</w:t>
      </w:r>
      <w:r w:rsidR="00400B98">
        <w:t xml:space="preserve">90% CI: </w:t>
      </w:r>
      <w:r w:rsidR="002A6C98">
        <w:t>40 – 230</w:t>
      </w:r>
      <w:r w:rsidR="008C09AA">
        <w:t>)</w:t>
      </w:r>
      <w:r w:rsidR="004B02F8">
        <w:t xml:space="preserve"> </w:t>
      </w:r>
      <w:r w:rsidR="004B02F8">
        <w:fldChar w:fldCharType="begin"/>
      </w:r>
      <w:r w:rsidR="00177A55">
        <w:instrText xml:space="preserve"> ADDIN ZOTERO_ITEM CSL_CITATION {"citationID":"fI8xSHXO","properties":{"formattedCitation":"(Ramsey and Cally 2024)","plainCitation":"(Ramsey and Cally 2024)","noteIndex":0},"citationItems":[{"id":10051,"uris":["http://zotero.org/users/634364/items/PE4V3VD7"],"itemData":{"id":10051,"type":"report","publisher":"Arthur Rylah Institute for Environmental Research Technical Report Series No. 382. Department of Energy, Environment and Climate Action, Heidelberg, Victoria","title":"The abundance of dingoes &lt;i&gt;Canis familiaris&lt;/i&gt; (Dingo) in Victoria: Results from a statewide survey","author":[{"family":"Ramsey","given":"D.S.L."},{"family":"Cally","given":"J.G."}],"issued":{"date-parts":[["2024"]]}}}],"schema":"https://github.com/citation-style-language/schema/raw/master/csl-citation.json"} </w:instrText>
      </w:r>
      <w:r w:rsidR="004B02F8">
        <w:fldChar w:fldCharType="separate"/>
      </w:r>
      <w:r w:rsidR="00177A55" w:rsidRPr="00177A55">
        <w:rPr>
          <w:rFonts w:ascii="Arial" w:hAnsi="Arial" w:cs="Arial"/>
        </w:rPr>
        <w:t>(Ramsey and Cally 2024)</w:t>
      </w:r>
      <w:r w:rsidR="004B02F8">
        <w:fldChar w:fldCharType="end"/>
      </w:r>
      <w:r w:rsidR="00C4621F">
        <w:t xml:space="preserve">. </w:t>
      </w:r>
      <w:r w:rsidR="00BB540D">
        <w:t>An independent</w:t>
      </w:r>
      <w:r w:rsidR="00A458EF">
        <w:t xml:space="preserve"> stud</w:t>
      </w:r>
      <w:r w:rsidR="00BB540D">
        <w:t>y</w:t>
      </w:r>
      <w:r w:rsidR="00A458EF">
        <w:t xml:space="preserve"> also estimated the abundance of dingoes within the Big Desert </w:t>
      </w:r>
      <w:r w:rsidR="00C816D7">
        <w:t>was</w:t>
      </w:r>
      <w:r w:rsidR="000F2D88">
        <w:t xml:space="preserve"> similarly </w:t>
      </w:r>
      <w:r w:rsidR="00C816D7">
        <w:t>small</w:t>
      </w:r>
      <w:r w:rsidR="000F2D88">
        <w:t>:</w:t>
      </w:r>
      <w:r w:rsidR="008B5AFE">
        <w:t xml:space="preserve"> </w:t>
      </w:r>
      <w:r w:rsidR="008B5AFE" w:rsidRPr="008B5AFE">
        <w:t xml:space="preserve">77 dingoes (95% </w:t>
      </w:r>
      <w:r w:rsidR="008B5AFE">
        <w:t>CI</w:t>
      </w:r>
      <w:r w:rsidR="008B5AFE" w:rsidRPr="008B5AFE">
        <w:t xml:space="preserve"> = 64–94</w:t>
      </w:r>
      <w:r w:rsidR="008B5AFE">
        <w:t>)</w:t>
      </w:r>
      <w:r w:rsidR="000F2D88">
        <w:t xml:space="preserve"> </w:t>
      </w:r>
      <w:r w:rsidR="009558E5">
        <w:fldChar w:fldCharType="begin"/>
      </w:r>
      <w:r w:rsidR="00177A55">
        <w:instrText xml:space="preserve"> ADDIN ZOTERO_ITEM CSL_CITATION {"citationID":"YI8pFKxw","properties":{"formattedCitation":"(Cascio et al. 2025)","plainCitation":"(Cascio et al. 2025)","noteIndex":0},"citationItems":[{"id":10027,"uris":["http://zotero.org/users/634364/items/6DDLGDS4"],"itemData":{"id":10027,"type":"article-journal","container-title":"EcoEvoRxiv","DOI":"https://doi.org/10.32942/X2MD3G","note":"publisher: EcoEvoRxiv","title":"Landscape drivers of population density of a vulnerable apex predator (Wilkerr/dingo)","author":[{"family":"Cascio","given":"Amanda Lo"},{"family":"Martion","given":"Ellisha"},{"family":"Ramsey","given":"D S L"},{"family":"Mason","given":"Rachel"},{"family":"Pestell","given":"Ange"},{"family":"Geary","given":"William L"},{"family":"Sowersby","given":"Will"},{"family":"Ritchie","given":"Euan G"}],"issued":{"date-parts":[["2025"]]}}}],"schema":"https://github.com/citation-style-language/schema/raw/master/csl-citation.json"} </w:instrText>
      </w:r>
      <w:r w:rsidR="009558E5">
        <w:fldChar w:fldCharType="separate"/>
      </w:r>
      <w:r w:rsidR="00177A55" w:rsidRPr="00177A55">
        <w:rPr>
          <w:rFonts w:ascii="Arial" w:hAnsi="Arial" w:cs="Arial"/>
        </w:rPr>
        <w:t>(Cascio et al. 2025)</w:t>
      </w:r>
      <w:r w:rsidR="009558E5">
        <w:fldChar w:fldCharType="end"/>
      </w:r>
      <w:r w:rsidR="000F2D88">
        <w:t xml:space="preserve">. </w:t>
      </w:r>
      <w:r w:rsidR="00823D1E">
        <w:t>In contrast, t</w:t>
      </w:r>
      <w:r w:rsidR="000134F9">
        <w:t xml:space="preserve">he dingo population for eastern Victoria was estimated at </w:t>
      </w:r>
      <w:r w:rsidR="00952CF1">
        <w:t>4</w:t>
      </w:r>
      <w:r w:rsidR="00C91CB5">
        <w:t>,</w:t>
      </w:r>
      <w:r w:rsidR="00952CF1">
        <w:t xml:space="preserve">900 (90% CI: </w:t>
      </w:r>
      <w:r w:rsidR="00C611E3">
        <w:t xml:space="preserve">2,640 </w:t>
      </w:r>
      <w:r w:rsidR="00C91CB5">
        <w:t>–</w:t>
      </w:r>
      <w:r w:rsidR="00C611E3">
        <w:t xml:space="preserve"> </w:t>
      </w:r>
      <w:r w:rsidR="00C91CB5">
        <w:t>8,880)</w:t>
      </w:r>
      <w:r w:rsidR="00A01F71">
        <w:t xml:space="preserve"> </w:t>
      </w:r>
      <w:r w:rsidR="00A01F71">
        <w:fldChar w:fldCharType="begin"/>
      </w:r>
      <w:r w:rsidR="00177A55">
        <w:instrText xml:space="preserve"> ADDIN ZOTERO_ITEM CSL_CITATION {"citationID":"GkFKBWLx","properties":{"formattedCitation":"(Ramsey and Cally 2024)","plainCitation":"(Ramsey and Cally 2024)","noteIndex":0},"citationItems":[{"id":10051,"uris":["http://zotero.org/users/634364/items/PE4V3VD7"],"itemData":{"id":10051,"type":"report","publisher":"Arthur Rylah Institute for Environmental Research Technical Report Series No. 382. Department of Energy, Environment and Climate Action, Heidelberg, Victoria","title":"The abundance of dingoes &lt;i&gt;Canis familiaris&lt;/i&gt; (Dingo) in Victoria: Results from a statewide survey","author":[{"family":"Ramsey","given":"D.S.L."},{"family":"Cally","given":"J.G."}],"issued":{"date-parts":[["2024"]]}}}],"schema":"https://github.com/citation-style-language/schema/raw/master/csl-citation.json"} </w:instrText>
      </w:r>
      <w:r w:rsidR="00A01F71">
        <w:fldChar w:fldCharType="separate"/>
      </w:r>
      <w:r w:rsidR="00177A55" w:rsidRPr="00177A55">
        <w:rPr>
          <w:rFonts w:ascii="Arial" w:hAnsi="Arial" w:cs="Arial"/>
        </w:rPr>
        <w:t>(Ramsey and Cally 2024)</w:t>
      </w:r>
      <w:r w:rsidR="00A01F71">
        <w:fldChar w:fldCharType="end"/>
      </w:r>
      <w:r w:rsidR="001B1A7C">
        <w:t xml:space="preserve">. </w:t>
      </w:r>
    </w:p>
    <w:p w14:paraId="61718EB7" w14:textId="76561EC5" w:rsidR="00D52F11" w:rsidRDefault="00863060" w:rsidP="00D52F11">
      <w:pPr>
        <w:pStyle w:val="BodyText"/>
      </w:pPr>
      <w:r>
        <w:lastRenderedPageBreak/>
        <w:t xml:space="preserve">In this </w:t>
      </w:r>
      <w:r w:rsidR="00D82B79">
        <w:t>study</w:t>
      </w:r>
      <w:r>
        <w:t xml:space="preserve"> we</w:t>
      </w:r>
      <w:r w:rsidR="00376E20">
        <w:t xml:space="preserve"> use</w:t>
      </w:r>
      <w:r w:rsidR="00230442">
        <w:t xml:space="preserve"> camera trap </w:t>
      </w:r>
      <w:r w:rsidR="00942A8D">
        <w:t xml:space="preserve">monitoring </w:t>
      </w:r>
      <w:r w:rsidR="00376E20">
        <w:t xml:space="preserve">data </w:t>
      </w:r>
      <w:r w:rsidR="006C24D8">
        <w:t xml:space="preserve">collected across the dingo range in Victoria between </w:t>
      </w:r>
      <w:r w:rsidR="00247BE7">
        <w:t>2021</w:t>
      </w:r>
      <w:r w:rsidR="00505370">
        <w:t xml:space="preserve"> – 20</w:t>
      </w:r>
      <w:r w:rsidR="00E83334">
        <w:t>25</w:t>
      </w:r>
      <w:r w:rsidR="00173BBC">
        <w:t xml:space="preserve"> to estimate</w:t>
      </w:r>
      <w:r w:rsidR="008A099A">
        <w:t xml:space="preserve"> dingo density and abundance in </w:t>
      </w:r>
      <w:r w:rsidR="003D16A3">
        <w:t xml:space="preserve">the </w:t>
      </w:r>
      <w:r w:rsidR="00FD74C4">
        <w:t xml:space="preserve">Big Desert and Eastern </w:t>
      </w:r>
      <w:r w:rsidR="008A099A">
        <w:t>Victoria</w:t>
      </w:r>
      <w:r w:rsidR="008D794B">
        <w:t xml:space="preserve"> </w:t>
      </w:r>
      <w:r w:rsidR="00365C02">
        <w:t>during</w:t>
      </w:r>
      <w:r w:rsidR="008D794B">
        <w:t xml:space="preserve"> </w:t>
      </w:r>
      <w:r w:rsidR="00FD74C4">
        <w:t xml:space="preserve">Spring 2023 </w:t>
      </w:r>
      <w:r w:rsidR="008D12C1">
        <w:fldChar w:fldCharType="begin"/>
      </w:r>
      <w:r w:rsidR="008D12C1">
        <w:instrText xml:space="preserve"> ADDIN ZOTERO_ITEM CSL_CITATION {"citationID":"E22upML8","properties":{"formattedCitation":"(cf. Ramsey and Cally 2024)","plainCitation":"(cf. Ramsey and Cally 2024)","noteIndex":0},"citationItems":[{"id":10051,"uris":["http://zotero.org/users/634364/items/PE4V3VD7"],"itemData":{"id":10051,"type":"report","publisher":"Arthur Rylah Institute for Environmental Research Technical Report Series No. 382. Department of Energy, Environment and Climate Action, Heidelberg, Victoria","title":"The abundance of dingoes &lt;i&gt;Canis familiaris&lt;/i&gt; (Dingo) in Victoria: Results from a statewide survey","author":[{"family":"Ramsey","given":"D.S.L."},{"family":"Cally","given":"J.G."}],"issued":{"date-parts":[["2024"]]}},"prefix":"cf. "}],"schema":"https://github.com/citation-style-language/schema/raw/master/csl-citation.json"} </w:instrText>
      </w:r>
      <w:r w:rsidR="008D12C1">
        <w:fldChar w:fldCharType="separate"/>
      </w:r>
      <w:r w:rsidR="008D12C1" w:rsidRPr="008D12C1">
        <w:rPr>
          <w:rFonts w:ascii="Arial" w:hAnsi="Arial" w:cs="Arial"/>
        </w:rPr>
        <w:t>(cf. Ramsey and Cally 2024)</w:t>
      </w:r>
      <w:r w:rsidR="008D12C1">
        <w:fldChar w:fldCharType="end"/>
      </w:r>
      <w:r w:rsidR="003D16A3">
        <w:t xml:space="preserve"> </w:t>
      </w:r>
      <w:r w:rsidR="00FD74C4">
        <w:t>and</w:t>
      </w:r>
      <w:r w:rsidR="00597779">
        <w:t xml:space="preserve"> obtain new estimates for</w:t>
      </w:r>
      <w:r w:rsidR="00FD74C4">
        <w:t xml:space="preserve"> Spring 2025 and </w:t>
      </w:r>
      <w:r w:rsidR="0093364A">
        <w:t xml:space="preserve">compare changes </w:t>
      </w:r>
      <w:r w:rsidR="00C13654">
        <w:t>in</w:t>
      </w:r>
      <w:r w:rsidR="0093364A">
        <w:t xml:space="preserve"> abundance over this time.</w:t>
      </w:r>
      <w:r w:rsidR="008A099A">
        <w:t xml:space="preserve"> </w:t>
      </w:r>
      <w:r w:rsidR="00247BE7">
        <w:t xml:space="preserve"> </w:t>
      </w:r>
    </w:p>
    <w:p w14:paraId="6308101C" w14:textId="0BAF7E04" w:rsidR="00855C3C" w:rsidRPr="008612E3" w:rsidRDefault="007864D9" w:rsidP="00BA7E3D">
      <w:pPr>
        <w:pStyle w:val="Heading2"/>
      </w:pPr>
      <w:r>
        <w:rPr>
          <w:noProof/>
        </w:rPr>
        <w:drawing>
          <wp:anchor distT="0" distB="0" distL="114300" distR="114300" simplePos="0" relativeHeight="251662848" behindDoc="0" locked="0" layoutInCell="1" allowOverlap="1" wp14:anchorId="545253BF" wp14:editId="2FCE9CC3">
            <wp:simplePos x="0" y="0"/>
            <wp:positionH relativeFrom="column">
              <wp:posOffset>3021965</wp:posOffset>
            </wp:positionH>
            <wp:positionV relativeFrom="margin">
              <wp:posOffset>-43180</wp:posOffset>
            </wp:positionV>
            <wp:extent cx="3302000" cy="4448175"/>
            <wp:effectExtent l="0" t="0" r="0" b="9525"/>
            <wp:wrapSquare wrapText="bothSides"/>
            <wp:docPr id="1351873083" name="Picture 1351873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873083" name="Picture 1351873083"/>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3302000" cy="4448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33B8">
        <w:t>Approach</w:t>
      </w:r>
    </w:p>
    <w:p w14:paraId="5F7364D5" w14:textId="14B0B1D9" w:rsidR="00612D34" w:rsidRDefault="00E90E82" w:rsidP="00855C3C">
      <w:pPr>
        <w:pStyle w:val="BodyText"/>
      </w:pPr>
      <w:r>
        <w:t>Within</w:t>
      </w:r>
      <w:r w:rsidR="00091A66">
        <w:t xml:space="preserve"> public land </w:t>
      </w:r>
      <w:r w:rsidR="00411DB8">
        <w:t>in</w:t>
      </w:r>
      <w:r>
        <w:t xml:space="preserve"> the Big Desert and Eastern Victoria</w:t>
      </w:r>
      <w:r w:rsidR="00D56443">
        <w:t>n</w:t>
      </w:r>
      <w:r>
        <w:t xml:space="preserve"> regions, we</w:t>
      </w:r>
      <w:r w:rsidR="00332F85">
        <w:t xml:space="preserve"> </w:t>
      </w:r>
      <w:r w:rsidR="005E781C">
        <w:t>deployed</w:t>
      </w:r>
      <w:r w:rsidR="00795FE7">
        <w:t xml:space="preserve"> </w:t>
      </w:r>
      <w:r w:rsidR="00D721D4">
        <w:t>6</w:t>
      </w:r>
      <w:r w:rsidR="00F53D2D">
        <w:t>45</w:t>
      </w:r>
      <w:r w:rsidR="00D721D4">
        <w:t xml:space="preserve"> </w:t>
      </w:r>
      <w:r w:rsidR="005E781C">
        <w:t>cameras</w:t>
      </w:r>
      <w:r w:rsidR="00D721D4">
        <w:t xml:space="preserve"> using camera trap distance sampling (CTDS) methods </w:t>
      </w:r>
      <w:r w:rsidR="009B5703">
        <w:fldChar w:fldCharType="begin"/>
      </w:r>
      <w:r w:rsidR="00E5094C">
        <w:instrText xml:space="preserve"> ADDIN ZOTERO_ITEM CSL_CITATION {"citationID":"C4p0V9JB","properties":{"formattedCitation":"(Howe et al. 2017)","plainCitation":"(Howe et al. 2017)","noteIndex":0},"citationItems":[{"id":"MBf3j4AB/tNWMWnDE","uris":["http://zotero.org/users/15101789/items/66PEKR78"],"itemData":{"id":1,"type":"article-journal","abstract":"Reliable estimates of animal density and abundance are essential for effective wildlife conservation and management. Camera trapping has proven efficient for sampling multiple species, but statistical estimators of density from camera trapping data for species that cannot be individually identified are still in development. We extend point-transect methods for estimating animal density to accommodate data from camera traps, allowing researchers to exploit existing distance sampling theory and software for designing studies and analysing data. We tested it by simulation, and used it to estimate densities of Maxwell's duikers (Philantomba maxwellii) in Taï National Park, Côte d'Ivoire. Densities estimated from simulated data were unbiased when we assumed animals were not available for detection during long periods of rest. Estimated duiker densities were higher than recent estimates from line transect surveys, which are believed to underestimate densities of forest ungulates. We expect these methods to provide an effective means to estimate animal density from camera trapping data and to be applicable in a variety of settings.","container-title":"Methods in Ecology and Evolution","DOI":"10.1111/2041-210X.12790","ISSN":"2041210X","issue":"11","page":"1558-1565","publisher":"British Ecological Society","title":"Distance sampling with camera traps","volume":"8","author":[{"family":"Howe","given":"Eric J."},{"family":"Buckland","given":"Stephen T."},{"family":"Després-Einspenner","given":"Marie Lyne"},{"family":"Kühl","given":"Hjalmar S."}],"issued":{"date-parts":[["2017",11,1]]}}}],"schema":"https://github.com/citation-style-language/schema/raw/master/csl-citation.json"} </w:instrText>
      </w:r>
      <w:r w:rsidR="009B5703">
        <w:fldChar w:fldCharType="separate"/>
      </w:r>
      <w:r w:rsidR="00177A55" w:rsidRPr="00177A55">
        <w:rPr>
          <w:rFonts w:ascii="Arial" w:hAnsi="Arial" w:cs="Arial"/>
        </w:rPr>
        <w:t>(Howe et al. 2017)</w:t>
      </w:r>
      <w:r w:rsidR="009B5703">
        <w:fldChar w:fldCharType="end"/>
      </w:r>
      <w:r w:rsidR="008D050C">
        <w:t xml:space="preserve"> </w:t>
      </w:r>
      <w:r w:rsidR="00D721D4">
        <w:t>between 2021</w:t>
      </w:r>
      <w:r w:rsidR="002742E9">
        <w:t xml:space="preserve"> </w:t>
      </w:r>
      <w:r w:rsidR="00D721D4">
        <w:t>and 202</w:t>
      </w:r>
      <w:r w:rsidR="004B21E5">
        <w:t>5</w:t>
      </w:r>
      <w:r w:rsidR="00D721D4">
        <w:t>.</w:t>
      </w:r>
      <w:r w:rsidR="00997917">
        <w:t xml:space="preserve"> These cameras </w:t>
      </w:r>
      <w:r w:rsidR="00305941">
        <w:t xml:space="preserve">were deployed </w:t>
      </w:r>
      <w:r w:rsidR="005D4C93">
        <w:t xml:space="preserve">at </w:t>
      </w:r>
      <w:r w:rsidR="00533317">
        <w:t>4</w:t>
      </w:r>
      <w:r w:rsidR="00EE331C">
        <w:t>45</w:t>
      </w:r>
      <w:r w:rsidR="00533317">
        <w:t xml:space="preserve"> unique locations</w:t>
      </w:r>
      <w:r w:rsidR="00D900CE">
        <w:t xml:space="preserve"> with</w:t>
      </w:r>
      <w:r w:rsidR="00533317">
        <w:t xml:space="preserve"> 200 </w:t>
      </w:r>
      <w:r w:rsidR="00447C66">
        <w:t xml:space="preserve">locations </w:t>
      </w:r>
      <w:r w:rsidR="004E0255">
        <w:t xml:space="preserve">being </w:t>
      </w:r>
      <w:r w:rsidR="007B165F">
        <w:t xml:space="preserve">monitored in </w:t>
      </w:r>
      <w:r w:rsidR="001B49C1">
        <w:t xml:space="preserve">both </w:t>
      </w:r>
      <w:r w:rsidR="007B165F">
        <w:t>2023 and</w:t>
      </w:r>
      <w:r w:rsidR="004B21E5">
        <w:t xml:space="preserve"> </w:t>
      </w:r>
      <w:r w:rsidR="007B165F">
        <w:t>2025</w:t>
      </w:r>
      <w:r w:rsidR="002742E9">
        <w:t>.</w:t>
      </w:r>
      <w:r w:rsidR="00830FC8">
        <w:t xml:space="preserve"> </w:t>
      </w:r>
      <w:r w:rsidR="00612D34">
        <w:t xml:space="preserve">Camera locations were primarily determined using </w:t>
      </w:r>
      <w:r w:rsidR="009863B7">
        <w:t>spatially</w:t>
      </w:r>
      <w:r w:rsidR="003E5ED4">
        <w:t>-</w:t>
      </w:r>
      <w:r w:rsidR="009863B7">
        <w:t>balanced</w:t>
      </w:r>
      <w:r w:rsidR="008E13A3">
        <w:t>, random</w:t>
      </w:r>
      <w:r w:rsidR="009863B7">
        <w:t xml:space="preserve"> sampling techniques</w:t>
      </w:r>
      <w:r w:rsidR="00522A3F">
        <w:t xml:space="preserve"> </w:t>
      </w:r>
      <w:r w:rsidR="00522A3F">
        <w:fldChar w:fldCharType="begin"/>
      </w:r>
      <w:r w:rsidR="00177A55">
        <w:instrText xml:space="preserve"> ADDIN ZOTERO_ITEM CSL_CITATION {"citationID":"ilBYW1PZ","properties":{"formattedCitation":"(Foster et al. 2017)","plainCitation":"(Foster et al. 2017)","noteIndex":0},"citationItems":[{"id":2294,"uris":["http://zotero.org/users/634364/items/QC3YWWF4"],"itemData":{"id":2294,"type":"article-journal","container-title":"Methods in Ecology and Evolution","issue":"11","page":"1433-1442","title":"Spatially-balanced designs that incorporate legacy sites","volume":"8","author":[{"family":"Foster","given":"Scott D."},{"family":"Hosack","given":"Geoffrey R."},{"family":"Lawrence","given":"Emma"},{"family":"Przeslawski","given":"Rachel"},{"family":"Hedge","given":"Paul"},{"family":"Caley","given":"M. Julian"},{"family":"Barrett","given":"Neville S."},{"family":"Williams","given":"Alan"},{"family":"Li","given":"Jin"},{"family":"Lynch","given":"Tim"},{"family":"Dambacher","given":"Jeffrey M."},{"family":"Sweatman","given":"Hugh P.A."},{"family":"Hayes","given":"Keith R."}],"issued":{"date-parts":[["2017"]]}}}],"schema":"https://github.com/citation-style-language/schema/raw/master/csl-citation.json"} </w:instrText>
      </w:r>
      <w:r w:rsidR="00522A3F">
        <w:fldChar w:fldCharType="separate"/>
      </w:r>
      <w:r w:rsidR="00177A55" w:rsidRPr="00177A55">
        <w:rPr>
          <w:rFonts w:ascii="Arial" w:hAnsi="Arial" w:cs="Arial"/>
        </w:rPr>
        <w:t>(Foster et al. 2017)</w:t>
      </w:r>
      <w:r w:rsidR="00522A3F">
        <w:fldChar w:fldCharType="end"/>
      </w:r>
      <w:r w:rsidR="000B31B8">
        <w:t xml:space="preserve">. </w:t>
      </w:r>
      <w:r w:rsidR="0076754A">
        <w:t>Additional camera d</w:t>
      </w:r>
      <w:r w:rsidR="001E4182">
        <w:t xml:space="preserve">ata </w:t>
      </w:r>
      <w:r w:rsidR="00744910">
        <w:t>was also sourced from other, smaller scale studies</w:t>
      </w:r>
      <w:r w:rsidR="00D247A9">
        <w:t xml:space="preserve">. </w:t>
      </w:r>
      <w:r w:rsidR="00EC60FF">
        <w:t xml:space="preserve">The </w:t>
      </w:r>
      <w:r w:rsidR="00AA6257">
        <w:t xml:space="preserve">resulting </w:t>
      </w:r>
      <w:r w:rsidR="00CD51C9">
        <w:t xml:space="preserve">spatial clustering of cameras </w:t>
      </w:r>
      <w:r w:rsidR="00AA6257">
        <w:t>in some parts of the study area</w:t>
      </w:r>
      <w:r w:rsidR="007E61EA">
        <w:t xml:space="preserve"> was accounted for using a spatial random effect</w:t>
      </w:r>
      <w:r w:rsidR="00291A25" w:rsidRPr="00291A25">
        <w:t xml:space="preserve"> and</w:t>
      </w:r>
      <w:r w:rsidR="00456825">
        <w:t xml:space="preserve"> </w:t>
      </w:r>
      <w:r w:rsidR="00291A25" w:rsidRPr="00291A25">
        <w:t>spatially structured covariates, which explicitly models autocorrelation</w:t>
      </w:r>
      <w:r w:rsidR="004C4280">
        <w:t xml:space="preserve"> between </w:t>
      </w:r>
      <w:r w:rsidR="008472EA">
        <w:t>neighbouring locations</w:t>
      </w:r>
      <w:r w:rsidR="0052586E">
        <w:t xml:space="preserve"> (see below)</w:t>
      </w:r>
      <w:r w:rsidR="00291A25" w:rsidRPr="00291A25">
        <w:t xml:space="preserve">. </w:t>
      </w:r>
    </w:p>
    <w:p w14:paraId="56293E24" w14:textId="1289F4E8" w:rsidR="00540D15" w:rsidRDefault="0081668E" w:rsidP="00855C3C">
      <w:pPr>
        <w:pStyle w:val="BodyText"/>
      </w:pPr>
      <w:r>
        <w:rPr>
          <w:noProof/>
        </w:rPr>
        <mc:AlternateContent>
          <mc:Choice Requires="wps">
            <w:drawing>
              <wp:anchor distT="0" distB="0" distL="114300" distR="114300" simplePos="0" relativeHeight="251665920" behindDoc="0" locked="0" layoutInCell="1" allowOverlap="1" wp14:anchorId="59F132A3" wp14:editId="67BCDEE7">
                <wp:simplePos x="0" y="0"/>
                <wp:positionH relativeFrom="margin">
                  <wp:posOffset>3079689</wp:posOffset>
                </wp:positionH>
                <wp:positionV relativeFrom="paragraph">
                  <wp:posOffset>131055</wp:posOffset>
                </wp:positionV>
                <wp:extent cx="3334385" cy="635"/>
                <wp:effectExtent l="0" t="0" r="0" b="0"/>
                <wp:wrapSquare wrapText="bothSides"/>
                <wp:docPr id="1971649815" name="Text Box 1"/>
                <wp:cNvGraphicFramePr/>
                <a:graphic xmlns:a="http://schemas.openxmlformats.org/drawingml/2006/main">
                  <a:graphicData uri="http://schemas.microsoft.com/office/word/2010/wordprocessingShape">
                    <wps:wsp>
                      <wps:cNvSpPr txBox="1"/>
                      <wps:spPr>
                        <a:xfrm>
                          <a:off x="0" y="0"/>
                          <a:ext cx="3334385" cy="635"/>
                        </a:xfrm>
                        <a:prstGeom prst="rect">
                          <a:avLst/>
                        </a:prstGeom>
                        <a:solidFill>
                          <a:prstClr val="white"/>
                        </a:solidFill>
                        <a:ln>
                          <a:noFill/>
                        </a:ln>
                      </wps:spPr>
                      <wps:txbx>
                        <w:txbxContent>
                          <w:p w14:paraId="76610CD0" w14:textId="5A08C75F" w:rsidR="0065741E" w:rsidRPr="00032950" w:rsidRDefault="0065741E" w:rsidP="00155105">
                            <w:pPr>
                              <w:pStyle w:val="Caption"/>
                              <w:ind w:left="0" w:firstLine="0"/>
                              <w:rPr>
                                <w:bCs/>
                                <w:noProof/>
                                <w:color w:val="201547" w:themeColor="text2"/>
                                <w:spacing w:val="-2"/>
                                <w:szCs w:val="26"/>
                              </w:rPr>
                            </w:pPr>
                            <w:r>
                              <w:t xml:space="preserve">Figure </w:t>
                            </w:r>
                            <w:r>
                              <w:fldChar w:fldCharType="begin"/>
                            </w:r>
                            <w:r>
                              <w:instrText>SEQ Figure \* ARABIC</w:instrText>
                            </w:r>
                            <w:r>
                              <w:fldChar w:fldCharType="separate"/>
                            </w:r>
                            <w:r w:rsidR="006A20B8">
                              <w:rPr>
                                <w:noProof/>
                              </w:rPr>
                              <w:t>1</w:t>
                            </w:r>
                            <w:r>
                              <w:fldChar w:fldCharType="end"/>
                            </w:r>
                            <w:r w:rsidR="0058404E">
                              <w:rPr>
                                <w:noProof/>
                              </w:rPr>
                              <w:t>.</w:t>
                            </w:r>
                            <w:r>
                              <w:t xml:space="preserve"> Detections of dingoes across Victoria, grouped</w:t>
                            </w:r>
                            <w:r w:rsidR="0058404E">
                              <w:t xml:space="preserve"> </w:t>
                            </w:r>
                            <w:r>
                              <w:t>according to the survey years (2021 – 2024) and 2025.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9F132A3" id="Text Box 1" o:spid="_x0000_s1031" type="#_x0000_t202" style="position:absolute;margin-left:242.5pt;margin-top:10.3pt;width:262.55pt;height:.05pt;z-index:2516659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" stroked="f">
                <v:textbox style="mso-fit-shape-to-text:t" inset="0,0,0,0">
                  <w:txbxContent>
                    <w:p w14:paraId="76610CD0" w14:textId="5A08C75F" w:rsidR="0065741E" w:rsidRPr="00032950" w:rsidRDefault="0065741E" w:rsidP="00155105">
                      <w:pPr>
                        <w:pStyle w:val="Caption"/>
                        <w:ind w:left="0" w:firstLine="0"/>
                        <w:rPr>
                          <w:bCs/>
                          <w:noProof/>
                          <w:color w:val="201547" w:themeColor="text2"/>
                          <w:spacing w:val="-2"/>
                          <w:szCs w:val="26"/>
                        </w:rPr>
                      </w:pPr>
                      <w:r>
                        <w:t xml:space="preserve">Figure </w:t>
                      </w:r>
                      <w:r>
                        <w:fldChar w:fldCharType="begin"/>
                      </w:r>
                      <w:r>
                        <w:instrText>SEQ Figure \* ARABIC</w:instrText>
                      </w:r>
                      <w:r>
                        <w:fldChar w:fldCharType="separate"/>
                      </w:r>
                      <w:r w:rsidR="006A20B8">
                        <w:rPr>
                          <w:noProof/>
                        </w:rPr>
                        <w:t>1</w:t>
                      </w:r>
                      <w:r>
                        <w:fldChar w:fldCharType="end"/>
                      </w:r>
                      <w:r w:rsidR="0058404E">
                        <w:rPr>
                          <w:noProof/>
                        </w:rPr>
                        <w:t>.</w:t>
                      </w:r>
                      <w:r>
                        <w:t xml:space="preserve"> Detections of dingoes across Victoria, grouped</w:t>
                      </w:r>
                      <w:r w:rsidR="0058404E">
                        <w:t xml:space="preserve"> </w:t>
                      </w:r>
                      <w:r>
                        <w:t>according to the survey years (2021 – 2024) and 2025.</w:t>
                      </w:r>
                    </w:p>
                  </w:txbxContent>
                </v:textbox>
                <w10:wrap type="square" anchorx="margin"/>
              </v:shape>
            </w:pict>
          </mc:Fallback>
        </mc:AlternateContent>
      </w:r>
      <w:r w:rsidR="00830FC8">
        <w:t xml:space="preserve">Cameras were deployed for an average of </w:t>
      </w:r>
      <w:r w:rsidR="00A3396D">
        <w:t xml:space="preserve">59 </w:t>
      </w:r>
      <w:r w:rsidR="00830FC8">
        <w:t>days (</w:t>
      </w:r>
      <w:r w:rsidR="00471007">
        <w:t>41</w:t>
      </w:r>
      <w:r w:rsidR="00830FC8">
        <w:t xml:space="preserve"> </w:t>
      </w:r>
      <w:r w:rsidR="00471007">
        <w:t>–</w:t>
      </w:r>
      <w:r w:rsidR="00830FC8">
        <w:t xml:space="preserve"> </w:t>
      </w:r>
      <w:r w:rsidR="00471007">
        <w:t>110 days</w:t>
      </w:r>
      <w:r w:rsidR="00830FC8">
        <w:t xml:space="preserve">) at </w:t>
      </w:r>
      <w:r w:rsidR="00E754FB">
        <w:t xml:space="preserve">a height of </w:t>
      </w:r>
      <w:r w:rsidR="00830FC8">
        <w:t>1m above the</w:t>
      </w:r>
      <w:r w:rsidR="00E754FB">
        <w:t xml:space="preserve"> ground</w:t>
      </w:r>
      <w:r w:rsidR="00F66072">
        <w:t xml:space="preserve"> with no bait or lures used</w:t>
      </w:r>
      <w:r w:rsidR="00C3042F">
        <w:t>, as these would strongly bias density estimates</w:t>
      </w:r>
      <w:r w:rsidR="00E754FB">
        <w:t>.</w:t>
      </w:r>
      <w:r w:rsidR="00F66072">
        <w:t xml:space="preserve"> All cameras deployed were </w:t>
      </w:r>
      <w:proofErr w:type="spellStart"/>
      <w:r w:rsidR="00F66072">
        <w:t>Reconyx</w:t>
      </w:r>
      <w:proofErr w:type="spellEnd"/>
      <w:r w:rsidR="00F66072">
        <w:t xml:space="preserve"> HF2X models set to “High” sensitivity, operating </w:t>
      </w:r>
      <w:r w:rsidR="00C3042F">
        <w:t>without delay</w:t>
      </w:r>
      <w:r w:rsidR="00D27CE9">
        <w:t xml:space="preserve"> or</w:t>
      </w:r>
      <w:r w:rsidR="00C3042F">
        <w:t xml:space="preserve"> quiet periods and </w:t>
      </w:r>
      <w:r w:rsidR="00615BD6">
        <w:t>continually triggering (i.e. “</w:t>
      </w:r>
      <w:proofErr w:type="spellStart"/>
      <w:r w:rsidR="00615BD6">
        <w:t>rapidfire</w:t>
      </w:r>
      <w:proofErr w:type="spellEnd"/>
      <w:r w:rsidR="00615BD6">
        <w:t xml:space="preserve">”). </w:t>
      </w:r>
      <w:r w:rsidR="00425B7B">
        <w:t xml:space="preserve">To determine </w:t>
      </w:r>
      <w:r w:rsidR="003B32C5">
        <w:t xml:space="preserve">the </w:t>
      </w:r>
      <w:r w:rsidR="00425B7B">
        <w:t xml:space="preserve">distance of </w:t>
      </w:r>
      <w:r w:rsidR="003B32C5">
        <w:t xml:space="preserve">an individual dingo from the camera we </w:t>
      </w:r>
      <w:r w:rsidR="00AF5FAF">
        <w:t xml:space="preserve">used distance markers set at </w:t>
      </w:r>
      <w:r w:rsidR="00E74D48">
        <w:t>2.5</w:t>
      </w:r>
      <w:r w:rsidR="00CC30EB">
        <w:t xml:space="preserve"> </w:t>
      </w:r>
      <w:r w:rsidR="00E74D48">
        <w:t>m, 5</w:t>
      </w:r>
      <w:r w:rsidR="00CC30EB">
        <w:t xml:space="preserve"> </w:t>
      </w:r>
      <w:r w:rsidR="00E74D48">
        <w:t>m, 7.5</w:t>
      </w:r>
      <w:r w:rsidR="00CC30EB">
        <w:t xml:space="preserve"> </w:t>
      </w:r>
      <w:r w:rsidR="00E74D48">
        <w:t>m and 10</w:t>
      </w:r>
      <w:r w:rsidR="00CC30EB">
        <w:t xml:space="preserve"> </w:t>
      </w:r>
      <w:r w:rsidR="00E74D48">
        <w:t xml:space="preserve">m from the camera. </w:t>
      </w:r>
      <w:r w:rsidR="00D27CE9">
        <w:t>From</w:t>
      </w:r>
      <w:r w:rsidR="00E74D48">
        <w:t xml:space="preserve"> 2023</w:t>
      </w:r>
      <w:r w:rsidR="00D27CE9">
        <w:t xml:space="preserve"> onwards</w:t>
      </w:r>
      <w:r w:rsidR="00E74D48">
        <w:t xml:space="preserve"> we </w:t>
      </w:r>
      <w:r w:rsidR="008C1B11">
        <w:t xml:space="preserve">replaced the use of distance markers with reference images </w:t>
      </w:r>
      <w:r w:rsidR="0030003A">
        <w:t xml:space="preserve">at the same distances </w:t>
      </w:r>
      <w:r w:rsidR="005A13C8">
        <w:fldChar w:fldCharType="begin"/>
      </w:r>
      <w:r w:rsidR="00E5094C">
        <w:instrText xml:space="preserve"> ADDIN ZOTERO_ITEM CSL_CITATION {"citationID":"smScH00m","properties":{"formattedCitation":"(Henrich et al. 2022; Delisle et al. 2023a)","plainCitation":"(Henrich et al. 2022; Delisle et al. 2023a)","noteIndex":0},"citationItems":[{"id":"MBf3j4AB/nlXUlmCP","uris":["http://zotero.org/users/15101789/items/5533MQIB"],"itemData":{"id":183,"type":"article-journal","abstract":"Density is a key trait of populations and an essential parameter in ecological research, wildlife conservation and management. Several models have been developed to estimate population density based on camera trapping data, including the random encounter model (REM) and camera trap distance sampling (CTDS). Both models need to account for variation in animal behavior that depends, for example, on the species and sex of the animals along with temporally varying environmental factors. We examined whether the density estimates of REM and CTDS can be improved for Europe’s most numerous deer species, by adjusting the behavior-related model parameters per species and accounting for differences in movement speeds between sexes, seasons, and years. Our results showed that bias through inadequate consideration of animal behavior was exceeded by the uncertainty of the density estimates, which was mainly influenced by variation in the number of independent observations between camera trap locations. The neglection of seasonal and annual differences in movement speed estimates for REM overestimated densities of red deer in autumn and spring by ca. 14%. This GPS telemetry-derived parameter was found to be most problematic for roe deer females in summer and spring when movement behavior was characterized by small-scale displacements relative to the intervals of the GPS fixes. In CTDS, density estimates of red deer improved foremost through the consideration of behavioral reactions to the camera traps (avoiding bias of max. 19%), while species-specific delays between photos had a larger effect for roe deer. In general, the applicability of both REM and CTDS would profit profoundly from improvements in their precision along with the reduction in bias achieved by exploiting the available information on animal behavior in the camera trap data.","container-title":"Frontiers in Ecology and Evolution","DOI":"10.3389/fevo.2022.881502","ISSN":"2296701X","publisher":"Frontiers Media S.A.","title":"Deer Behavior Affects Density Estimates With Camera Traps, but Is Outweighed by Spatial Variability","volume":"10","author":[{"family":"Henrich","given":"Maik"},{"family":"Hartig","given":"Florian"},{"family":"Dormann","given":"Carsten F."},{"family":"Kühl","given":"Hjalmar S."},{"family":"Peters","given":"Wibke"},{"family":"Franke","given":"Frederik"},{"family":"Peterka","given":"Tomáš"},{"family":"Šustr","given":"Pavel"},{"family":"Heurich","given":"Marco"}],"issued":{"date-parts":[["2022",5,18]]}}},{"id":"MBf3j4AB/QiyTWiXj","uris":["http://zotero.org/users/15101789/items/RLPNU6HX"],"itemData":{"id":475,"type":"article-journal","abstract":"Aerial vehicles equipped with infrared thermal sensors facilitate quick density estimates of wildlife, but detection error can arise from the thermal sensor and viewer of the infrared video. We reviewed published research to determine how commonly these sources of error have been assessed in studies using infrared video from aerial platforms to sample wildlife. The number of annual articles pertaining to aerial sampling using infrared thermography has increased drastically since 2018, but past studies inconsistently assessed sources of imperfect detection. We illustrate the importance of accounting for some of these types of error in a case study on white-tailed deer Odocoileus virginianus in Indiana, USA, using a simple double-observer approach. In our case study, we found evidence of false negatives associated with the viewer of infrared video. Additionally, we found that concordance between the detections of two viewers increased when using a red-green-blue camera paired with the infrared thermal sensor, when altitude decreased and when more stringent criteria were used to classify thermal signatures as deer. We encourage future managers and ecologists recording infrared video from aerial platforms to use double-observer methods to account for viewer-induced false negatives when video is manually viewed by humans. We also recommend combining infrared video with red-green-blue video to reduce false positives, applying stringent verification standards to detections in infrared and red-green-blue video and collecting data at lower altitudes over snow when needed.","container-title":"Remote Sensing in Ecology and Conservation","DOI":"10.1002/rse2.305","ISSN":"2056-3485","issue":"2","language":"en","license":"© 2022 The Authors. Remote Sensing in Ecology and Conservation published by John Wiley &amp; Sons Ltd on behalf of Zoological Society of London.","note":"_eprint: https://zslpublications.onlinelibrary.wiley.com/doi/pdf/10.1002/rse2.305","page":"222-234","source":"Wiley Online Library","title":"Imperfect detection and wildlife density estimation using aerial surveys with infrared and visible sensors","volume":"9","author":[{"family":"Delisle","given":"Zackary J."},{"family":"McGovern","given":"Patrick G."},{"family":"Dillman","given":"Brian G."},{"family":"Swihart","given":"Robert K."}],"issued":{"date-parts":[["2023"]]}}}],"schema":"https://github.com/citation-style-language/schema/raw/master/csl-citation.json"} </w:instrText>
      </w:r>
      <w:r w:rsidR="005A13C8">
        <w:fldChar w:fldCharType="separate"/>
      </w:r>
      <w:r w:rsidR="00177A55" w:rsidRPr="00177A55">
        <w:rPr>
          <w:rFonts w:ascii="Arial" w:hAnsi="Arial" w:cs="Arial"/>
        </w:rPr>
        <w:t>(Henrich et al. 2022; Delisle et al. 2023a)</w:t>
      </w:r>
      <w:r w:rsidR="005A13C8">
        <w:fldChar w:fldCharType="end"/>
      </w:r>
      <w:r w:rsidR="008C1B11">
        <w:t xml:space="preserve"> to minimise animal interaction with distance marker</w:t>
      </w:r>
      <w:r w:rsidR="00707266">
        <w:t>s</w:t>
      </w:r>
      <w:r w:rsidR="008C1B11">
        <w:t xml:space="preserve">. </w:t>
      </w:r>
    </w:p>
    <w:p w14:paraId="09CB34CA" w14:textId="2857DF50" w:rsidR="005139C1" w:rsidRDefault="00F63709" w:rsidP="00855C3C">
      <w:pPr>
        <w:pStyle w:val="BodyText"/>
      </w:pPr>
      <w:r>
        <w:t xml:space="preserve">The analysis of </w:t>
      </w:r>
      <w:r w:rsidR="00B812F9">
        <w:t xml:space="preserve">the </w:t>
      </w:r>
      <w:r>
        <w:t xml:space="preserve">camera trap data </w:t>
      </w:r>
      <w:r w:rsidR="00B812F9">
        <w:t>implemented</w:t>
      </w:r>
      <w:r>
        <w:t xml:space="preserve"> CTDS </w:t>
      </w:r>
      <w:r w:rsidR="003706EC">
        <w:t xml:space="preserve">by adopting a hierarchical </w:t>
      </w:r>
      <w:r w:rsidR="007132B3">
        <w:t>framework</w:t>
      </w:r>
      <w:r w:rsidR="00D42334">
        <w:t>,</w:t>
      </w:r>
      <w:r w:rsidR="007132B3">
        <w:t xml:space="preserve"> </w:t>
      </w:r>
      <w:r w:rsidR="00747809">
        <w:t xml:space="preserve">which separates the </w:t>
      </w:r>
      <w:r w:rsidR="00760F08">
        <w:t>population process (abundance) from the observation process (detection probability)</w:t>
      </w:r>
      <w:r w:rsidR="002855B7">
        <w:t xml:space="preserve"> </w:t>
      </w:r>
      <w:r w:rsidR="002855B7">
        <w:fldChar w:fldCharType="begin"/>
      </w:r>
      <w:r w:rsidR="00177A55">
        <w:instrText xml:space="preserve"> ADDIN ZOTERO_ITEM CSL_CITATION {"citationID":"gG9m3lQx","properties":{"formattedCitation":"(Delisle et al. 2023b)","plainCitation":"(Delisle et al. 2023b)","noteIndex":0},"citationItems":[{"id":5292,"uris":["http://zotero.org/users/634364/items/HQ4TWT3U"],"itemData":{"id":5292,"type":"article-journal","container-title":"Methods in Ecology and Evolution","DOI":"10.1111/2041-210X.14093","ISSN":"2041-210X","title":"Modelling density surfaces of intraspecific classes using camera trap distance sampling","URL":"https://besjournals.onlinelibrary.wiley.com/doi/10.1111/2041-210X.14093","author":[{"family":"Delisle","given":"Zackary J."},{"family":"Miller","given":"David L."},{"family":"Swihart","given":"Robert K."}],"issued":{"date-parts":[["2023",3,30]]}}}],"schema":"https://github.com/citation-style-language/schema/raw/master/csl-citation.json"} </w:instrText>
      </w:r>
      <w:r w:rsidR="002855B7">
        <w:fldChar w:fldCharType="separate"/>
      </w:r>
      <w:r w:rsidR="00177A55" w:rsidRPr="00177A55">
        <w:rPr>
          <w:rFonts w:ascii="Arial" w:hAnsi="Arial" w:cs="Arial"/>
        </w:rPr>
        <w:t>(Delisle et al. 2023b)</w:t>
      </w:r>
      <w:r w:rsidR="002855B7">
        <w:fldChar w:fldCharType="end"/>
      </w:r>
      <w:r w:rsidR="00D017DB">
        <w:t xml:space="preserve">. </w:t>
      </w:r>
      <w:r w:rsidR="00913D57">
        <w:t xml:space="preserve">Here, we </w:t>
      </w:r>
      <w:r w:rsidR="00C6684E">
        <w:t>modelled the density of ding</w:t>
      </w:r>
      <w:r w:rsidR="00CE2AF7">
        <w:t xml:space="preserve">oes at </w:t>
      </w:r>
      <w:r w:rsidR="00A20B34">
        <w:t xml:space="preserve">camera </w:t>
      </w:r>
      <w:r w:rsidR="00CE2AF7">
        <w:t xml:space="preserve">sites as a function </w:t>
      </w:r>
      <w:r w:rsidR="00913D57">
        <w:t xml:space="preserve">of </w:t>
      </w:r>
      <w:r w:rsidR="00CE2AF7">
        <w:t>the</w:t>
      </w:r>
      <w:r w:rsidR="00C8670F">
        <w:t xml:space="preserve"> </w:t>
      </w:r>
      <w:r w:rsidR="009B3EF3">
        <w:t>number</w:t>
      </w:r>
      <w:r w:rsidR="00C8670F">
        <w:t xml:space="preserve"> of dingo</w:t>
      </w:r>
      <w:r w:rsidR="00533B2A">
        <w:t xml:space="preserve"> encounters</w:t>
      </w:r>
      <w:r w:rsidR="00E33EAD">
        <w:t xml:space="preserve"> at pre-determined </w:t>
      </w:r>
      <w:r w:rsidR="00DD1A04">
        <w:t>time points</w:t>
      </w:r>
      <w:r w:rsidR="00741B3F">
        <w:t xml:space="preserve"> </w:t>
      </w:r>
      <w:r w:rsidR="0073580D">
        <w:t xml:space="preserve">(i.e. snapshot moments) </w:t>
      </w:r>
      <w:r w:rsidR="00741B3F">
        <w:t>during the period of camera deployment</w:t>
      </w:r>
      <w:r w:rsidR="00037601">
        <w:t>, which</w:t>
      </w:r>
      <w:r w:rsidR="001B2883">
        <w:t xml:space="preserve"> were </w:t>
      </w:r>
      <w:r w:rsidR="00AB12C7">
        <w:t xml:space="preserve">set at </w:t>
      </w:r>
      <w:proofErr w:type="gramStart"/>
      <w:r w:rsidR="00AB12C7">
        <w:t>every  second</w:t>
      </w:r>
      <w:proofErr w:type="gramEnd"/>
      <w:r w:rsidR="000836D5">
        <w:t xml:space="preserve">.  </w:t>
      </w:r>
      <w:r w:rsidR="00640E16">
        <w:t xml:space="preserve">We also accounted for </w:t>
      </w:r>
      <w:r w:rsidR="00533B2A">
        <w:t>the proport</w:t>
      </w:r>
      <w:r w:rsidR="00646E71">
        <w:t xml:space="preserve">ional time within a 24-hour cycle dingoes </w:t>
      </w:r>
      <w:r w:rsidR="00863D3A">
        <w:t>were</w:t>
      </w:r>
      <w:r w:rsidR="00646E71">
        <w:t xml:space="preserve"> active </w:t>
      </w:r>
      <w:r w:rsidR="00754273">
        <w:t>(</w:t>
      </w:r>
      <w:r w:rsidR="005E1CEB">
        <w:t xml:space="preserve">and hence, </w:t>
      </w:r>
      <w:r w:rsidR="00646E71">
        <w:t>available to be detected) a</w:t>
      </w:r>
      <w:r w:rsidR="00DF550B">
        <w:t xml:space="preserve">s well as </w:t>
      </w:r>
      <w:r w:rsidR="00646E71">
        <w:t xml:space="preserve">the </w:t>
      </w:r>
      <w:r w:rsidR="00533B2A">
        <w:t>detection probability in front of the camera</w:t>
      </w:r>
      <w:r w:rsidR="00754273">
        <w:t xml:space="preserve"> (as modelled by a detection function). </w:t>
      </w:r>
      <w:r w:rsidR="006C07C4">
        <w:t>Dingo density</w:t>
      </w:r>
      <w:r w:rsidR="00AA364A">
        <w:t xml:space="preserve"> at a site was </w:t>
      </w:r>
      <w:r w:rsidR="009B59DC">
        <w:t xml:space="preserve">modelled using a </w:t>
      </w:r>
      <w:r w:rsidR="006C07C4">
        <w:t>z</w:t>
      </w:r>
      <w:r w:rsidR="009B59DC">
        <w:t>ero-inflated Poi</w:t>
      </w:r>
      <w:r w:rsidR="006C07C4">
        <w:t>s</w:t>
      </w:r>
      <w:r w:rsidR="009B59DC">
        <w:t xml:space="preserve">son </w:t>
      </w:r>
      <w:r w:rsidR="001C5C08">
        <w:t xml:space="preserve">(ZIP) </w:t>
      </w:r>
      <w:r w:rsidR="000213DA">
        <w:t>distribution</w:t>
      </w:r>
      <w:r w:rsidR="005425BD">
        <w:t xml:space="preserve"> that better accounts for the proportion of cameras that did not detect dingoes.</w:t>
      </w:r>
      <w:r w:rsidR="00AD2B8D">
        <w:t xml:space="preserve"> The </w:t>
      </w:r>
      <w:r w:rsidR="001C5C08">
        <w:t>ZIP</w:t>
      </w:r>
      <w:r w:rsidR="00AD2B8D">
        <w:t xml:space="preserve"> </w:t>
      </w:r>
      <w:r w:rsidR="00507415">
        <w:t xml:space="preserve">model was </w:t>
      </w:r>
      <w:r w:rsidR="00CB61A1">
        <w:t>dependent upon several covariates and</w:t>
      </w:r>
      <w:r w:rsidR="008E4FDD">
        <w:t xml:space="preserve"> </w:t>
      </w:r>
      <w:r w:rsidR="005D3C3F">
        <w:t>a</w:t>
      </w:r>
      <w:r w:rsidR="002A485D">
        <w:t xml:space="preserve"> </w:t>
      </w:r>
      <w:r w:rsidR="008E4FDD">
        <w:t>spatial-random</w:t>
      </w:r>
      <w:r w:rsidR="002A485D">
        <w:t xml:space="preserve"> </w:t>
      </w:r>
      <w:r w:rsidR="008E4FDD">
        <w:t>effect</w:t>
      </w:r>
      <w:r w:rsidR="00721F14">
        <w:t xml:space="preserve"> </w:t>
      </w:r>
      <w:r w:rsidR="000337F8">
        <w:t xml:space="preserve">(Gaussian process) </w:t>
      </w:r>
      <w:r w:rsidR="00721F14">
        <w:t>driving baseline occupancy patterns</w:t>
      </w:r>
      <w:r w:rsidR="00D51D5D">
        <w:t xml:space="preserve">. Covariates </w:t>
      </w:r>
      <w:r w:rsidR="00877EFF">
        <w:t xml:space="preserve">influencing dingo density </w:t>
      </w:r>
      <w:r w:rsidR="00277A3B">
        <w:t>included variables describing the climate, vegetation and topography at each site</w:t>
      </w:r>
      <w:r w:rsidR="00EE625F">
        <w:t xml:space="preserve"> as well as the change </w:t>
      </w:r>
      <w:r w:rsidR="008E6369">
        <w:t xml:space="preserve">in density </w:t>
      </w:r>
      <w:r w:rsidR="00DB6A32">
        <w:t>across the period of camera deployment between 2021 – 2025</w:t>
      </w:r>
      <w:r w:rsidR="000F5383">
        <w:t>.</w:t>
      </w:r>
      <w:r w:rsidR="00DC62A3">
        <w:t xml:space="preserve"> </w:t>
      </w:r>
    </w:p>
    <w:p w14:paraId="1F3B01FC" w14:textId="53E5F88A" w:rsidR="00022EC9" w:rsidRPr="00633DC4" w:rsidRDefault="007D6551" w:rsidP="00855C3C">
      <w:pPr>
        <w:pStyle w:val="BodyText"/>
      </w:pPr>
      <w:r>
        <w:t xml:space="preserve">From our fitted model, we predicted abundance to </w:t>
      </w:r>
      <w:r w:rsidR="005B5741">
        <w:t>1km</w:t>
      </w:r>
      <w:r w:rsidR="005B5741" w:rsidRPr="00B3332A">
        <w:rPr>
          <w:vertAlign w:val="superscript"/>
        </w:rPr>
        <w:t>2</w:t>
      </w:r>
      <w:r w:rsidR="005B5741">
        <w:t xml:space="preserve"> grid cells across</w:t>
      </w:r>
      <w:r w:rsidR="001E0BF0">
        <w:t xml:space="preserve"> the</w:t>
      </w:r>
      <w:r w:rsidR="005B5741">
        <w:t xml:space="preserve"> Big Desert and Eastern Victoria. Predictions were restricted to and offset by the amount of </w:t>
      </w:r>
      <w:r w:rsidR="005E4474">
        <w:t>public land in each grid cell. This led to predictions across 6,941 km</w:t>
      </w:r>
      <w:r w:rsidR="005E4474" w:rsidRPr="00F233E7">
        <w:rPr>
          <w:vertAlign w:val="superscript"/>
        </w:rPr>
        <w:t>2</w:t>
      </w:r>
      <w:r w:rsidR="005E4474">
        <w:t xml:space="preserve"> </w:t>
      </w:r>
      <w:r w:rsidR="007D5E72">
        <w:t>across the Big Desert region and 41,062 km</w:t>
      </w:r>
      <w:r w:rsidR="007D5E72" w:rsidRPr="00B3332A">
        <w:rPr>
          <w:vertAlign w:val="superscript"/>
        </w:rPr>
        <w:t>2</w:t>
      </w:r>
      <w:r w:rsidR="007D5E72">
        <w:t xml:space="preserve"> in the Eastern Victoria region. </w:t>
      </w:r>
      <w:r w:rsidR="00BF5B75">
        <w:t xml:space="preserve">Predictions were made </w:t>
      </w:r>
      <w:r w:rsidR="002419B2">
        <w:t xml:space="preserve">specific to </w:t>
      </w:r>
      <w:r w:rsidR="000A3BD5">
        <w:t>two time-point</w:t>
      </w:r>
      <w:r w:rsidR="002419B2">
        <w:t>s</w:t>
      </w:r>
      <w:r w:rsidR="000A3BD5">
        <w:t>: September 1</w:t>
      </w:r>
      <w:r w:rsidR="000A3BD5" w:rsidRPr="000A3BD5">
        <w:rPr>
          <w:vertAlign w:val="superscript"/>
        </w:rPr>
        <w:t>st</w:t>
      </w:r>
      <w:proofErr w:type="gramStart"/>
      <w:r w:rsidR="000A3BD5">
        <w:t xml:space="preserve"> 2023</w:t>
      </w:r>
      <w:proofErr w:type="gramEnd"/>
      <w:r w:rsidR="000A3BD5">
        <w:t xml:space="preserve"> and September 1</w:t>
      </w:r>
      <w:r w:rsidR="000A3BD5" w:rsidRPr="000A3BD5">
        <w:rPr>
          <w:vertAlign w:val="superscript"/>
        </w:rPr>
        <w:t>st</w:t>
      </w:r>
      <w:proofErr w:type="gramStart"/>
      <w:r w:rsidR="000A3BD5">
        <w:t xml:space="preserve"> 2025</w:t>
      </w:r>
      <w:proofErr w:type="gramEnd"/>
      <w:r w:rsidR="00354FF6">
        <w:t>.</w:t>
      </w:r>
    </w:p>
    <w:p w14:paraId="0B5ECF08" w14:textId="3549BD80" w:rsidR="00540D15" w:rsidRDefault="00540D15" w:rsidP="008612E3">
      <w:pPr>
        <w:pStyle w:val="Heading2"/>
      </w:pPr>
      <w:r>
        <w:t>Key findings</w:t>
      </w:r>
    </w:p>
    <w:p w14:paraId="4F68A51A" w14:textId="0A18B2FC" w:rsidR="00054AC0" w:rsidRDefault="00402BED" w:rsidP="00054AC0">
      <w:pPr>
        <w:pStyle w:val="BodyText"/>
      </w:pPr>
      <w:r>
        <w:t xml:space="preserve">Dingoes were detected </w:t>
      </w:r>
      <w:r w:rsidR="00116BCC">
        <w:t>on</w:t>
      </w:r>
      <w:r>
        <w:t xml:space="preserve"> </w:t>
      </w:r>
      <w:r w:rsidR="00116BCC">
        <w:t xml:space="preserve">133 out of the 645 </w:t>
      </w:r>
      <w:r w:rsidR="0006223B">
        <w:t xml:space="preserve">(20%) </w:t>
      </w:r>
      <w:r w:rsidR="00116BCC">
        <w:t xml:space="preserve">camera deployments </w:t>
      </w:r>
      <w:r w:rsidR="0006223B">
        <w:t xml:space="preserve">(Figure 1). </w:t>
      </w:r>
      <w:r w:rsidR="00E72186">
        <w:t>From the most recent round of surveys in August 2025 – January 2026</w:t>
      </w:r>
      <w:r w:rsidR="00BB0C16">
        <w:t xml:space="preserve">, </w:t>
      </w:r>
      <w:r w:rsidR="00637770">
        <w:t xml:space="preserve">55 out of </w:t>
      </w:r>
      <w:r w:rsidR="00256E58">
        <w:t xml:space="preserve">the </w:t>
      </w:r>
      <w:r w:rsidR="007607FD">
        <w:t>197</w:t>
      </w:r>
      <w:r w:rsidR="00256E58">
        <w:t xml:space="preserve"> (28%)</w:t>
      </w:r>
      <w:r w:rsidR="007607FD">
        <w:t xml:space="preserve"> camera</w:t>
      </w:r>
      <w:r w:rsidR="003E4AFE">
        <w:t xml:space="preserve">s detected dingoes, with 10 out of the 48 </w:t>
      </w:r>
      <w:r w:rsidR="006F6C93">
        <w:t xml:space="preserve">cameras </w:t>
      </w:r>
      <w:r w:rsidR="003E4AFE">
        <w:t xml:space="preserve">deployed in the Big Desert </w:t>
      </w:r>
      <w:r w:rsidR="000518E2">
        <w:t xml:space="preserve">recording dingo presence. </w:t>
      </w:r>
      <w:r w:rsidR="004B18E5">
        <w:t xml:space="preserve">From the 200 sites that </w:t>
      </w:r>
      <w:r w:rsidR="00042125">
        <w:t>had surveys across multiple years</w:t>
      </w:r>
      <w:r w:rsidR="002E31E8">
        <w:t xml:space="preserve">, </w:t>
      </w:r>
      <w:r w:rsidR="00BC5E64">
        <w:t xml:space="preserve">more sites had detections of dingoes </w:t>
      </w:r>
      <w:r w:rsidR="00E81728">
        <w:t>during</w:t>
      </w:r>
      <w:r w:rsidR="00BC5E64">
        <w:t xml:space="preserve"> the second deployment.</w:t>
      </w:r>
      <w:r w:rsidR="00042125">
        <w:t xml:space="preserve"> </w:t>
      </w:r>
      <w:r w:rsidR="00BC5E64">
        <w:t xml:space="preserve">Specifically, </w:t>
      </w:r>
      <w:r w:rsidR="002920BB">
        <w:t xml:space="preserve">41 cameras (21%) </w:t>
      </w:r>
      <w:r w:rsidR="002920BB">
        <w:lastRenderedPageBreak/>
        <w:t xml:space="preserve">detected dingoes during </w:t>
      </w:r>
      <w:r w:rsidR="0009544F">
        <w:t>the initial deployment while 55 cameras (</w:t>
      </w:r>
      <w:r w:rsidR="009C53B2">
        <w:t>28%)</w:t>
      </w:r>
      <w:r w:rsidR="00042125">
        <w:t xml:space="preserve"> detected dingoes</w:t>
      </w:r>
      <w:r w:rsidR="009C53B2">
        <w:t xml:space="preserve"> during the second deployment in 2025</w:t>
      </w:r>
      <w:r w:rsidR="004E598B">
        <w:t xml:space="preserve">. </w:t>
      </w:r>
    </w:p>
    <w:p w14:paraId="587D30C5" w14:textId="39BC3CA2" w:rsidR="00540D15" w:rsidRPr="007D16B0" w:rsidRDefault="00053338" w:rsidP="00540D15">
      <w:pPr>
        <w:pStyle w:val="Heading2-Numbered"/>
      </w:pPr>
      <w:r>
        <w:t>Density Estimates</w:t>
      </w:r>
    </w:p>
    <w:p w14:paraId="4BE9158D" w14:textId="194A47BC" w:rsidR="00A30355" w:rsidRDefault="00171005" w:rsidP="00540D15">
      <w:r>
        <w:rPr>
          <w:noProof/>
        </w:rPr>
        <w:drawing>
          <wp:anchor distT="0" distB="0" distL="114300" distR="114300" simplePos="0" relativeHeight="251670016" behindDoc="0" locked="0" layoutInCell="1" allowOverlap="1" wp14:anchorId="42F3D786" wp14:editId="7B789365">
            <wp:simplePos x="0" y="0"/>
            <wp:positionH relativeFrom="margin">
              <wp:posOffset>3098165</wp:posOffset>
            </wp:positionH>
            <wp:positionV relativeFrom="paragraph">
              <wp:posOffset>8890</wp:posOffset>
            </wp:positionV>
            <wp:extent cx="3279775" cy="5466715"/>
            <wp:effectExtent l="0" t="0" r="0" b="635"/>
            <wp:wrapSquare wrapText="bothSides"/>
            <wp:docPr id="205005495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054951" name="Picture 33"/>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279775" cy="5466715"/>
                    </a:xfrm>
                    <a:prstGeom prst="rect">
                      <a:avLst/>
                    </a:prstGeom>
                  </pic:spPr>
                </pic:pic>
              </a:graphicData>
            </a:graphic>
            <wp14:sizeRelH relativeFrom="page">
              <wp14:pctWidth>0</wp14:pctWidth>
            </wp14:sizeRelH>
            <wp14:sizeRelV relativeFrom="page">
              <wp14:pctHeight>0</wp14:pctHeight>
            </wp14:sizeRelV>
          </wp:anchor>
        </w:drawing>
      </w:r>
      <w:r w:rsidR="009621E5">
        <w:t xml:space="preserve">Across the 645 </w:t>
      </w:r>
      <w:r w:rsidR="0004079C">
        <w:t xml:space="preserve">camera deployments </w:t>
      </w:r>
      <w:r w:rsidR="00AF66A4">
        <w:t xml:space="preserve">we obtained </w:t>
      </w:r>
      <w:r w:rsidR="00016F5B">
        <w:t xml:space="preserve">a mean </w:t>
      </w:r>
      <w:r w:rsidR="0004079C">
        <w:t xml:space="preserve">density estimate </w:t>
      </w:r>
      <w:r w:rsidR="00450929">
        <w:t xml:space="preserve">of </w:t>
      </w:r>
      <w:r w:rsidR="00F24DB4">
        <w:t>0.11</w:t>
      </w:r>
      <w:r w:rsidR="00442544">
        <w:t xml:space="preserve"> </w:t>
      </w:r>
      <w:r w:rsidR="00A32879">
        <w:t>(90</w:t>
      </w:r>
      <w:r w:rsidR="0049682C">
        <w:t>%</w:t>
      </w:r>
      <w:r w:rsidR="00C44034">
        <w:t xml:space="preserve"> CI</w:t>
      </w:r>
      <w:r w:rsidR="005300D7">
        <w:t>: 0.0</w:t>
      </w:r>
      <w:r w:rsidR="0037731E">
        <w:t>07</w:t>
      </w:r>
      <w:r w:rsidR="00406F89">
        <w:t xml:space="preserve"> – 0.</w:t>
      </w:r>
      <w:r w:rsidR="00CA49AF">
        <w:t>35)</w:t>
      </w:r>
      <w:r w:rsidR="00907018">
        <w:t xml:space="preserve"> dingoes</w:t>
      </w:r>
      <w:r w:rsidR="00AE5637">
        <w:t xml:space="preserve"> per km</w:t>
      </w:r>
      <w:r w:rsidR="00AE5637" w:rsidRPr="003E3F73">
        <w:rPr>
          <w:vertAlign w:val="superscript"/>
        </w:rPr>
        <w:t>2</w:t>
      </w:r>
      <w:r w:rsidR="00AE5637">
        <w:t>.</w:t>
      </w:r>
      <w:r w:rsidR="00B95C02">
        <w:t xml:space="preserve"> </w:t>
      </w:r>
      <w:r w:rsidR="00EA6FB8">
        <w:t xml:space="preserve">Model predictions for </w:t>
      </w:r>
      <w:r w:rsidR="00864785">
        <w:t xml:space="preserve">all public land in </w:t>
      </w:r>
      <w:r w:rsidR="003D1E81">
        <w:t xml:space="preserve">the </w:t>
      </w:r>
      <w:r w:rsidR="00864785">
        <w:t xml:space="preserve">Big Desert and </w:t>
      </w:r>
      <w:r w:rsidR="003C0AAA">
        <w:t xml:space="preserve">Eastern Victoria </w:t>
      </w:r>
      <w:r w:rsidR="00EA2047">
        <w:t>provided</w:t>
      </w:r>
      <w:r w:rsidR="003C0AAA">
        <w:t xml:space="preserve"> total population estimates for each region in September 2023 and September 2025. We </w:t>
      </w:r>
      <w:r w:rsidR="005B1BA0">
        <w:t xml:space="preserve">found </w:t>
      </w:r>
      <w:r w:rsidR="002314C1">
        <w:t>no</w:t>
      </w:r>
      <w:r w:rsidR="005B1BA0">
        <w:t xml:space="preserve"> evidence for a </w:t>
      </w:r>
      <w:r w:rsidR="006079F4">
        <w:t>change</w:t>
      </w:r>
      <w:r w:rsidR="005B1BA0">
        <w:t xml:space="preserve"> in</w:t>
      </w:r>
      <w:r w:rsidR="00B256BD">
        <w:t xml:space="preserve"> dingo </w:t>
      </w:r>
      <w:r w:rsidR="00FF655E">
        <w:t>population size</w:t>
      </w:r>
      <w:r w:rsidR="005B1BA0">
        <w:t xml:space="preserve"> </w:t>
      </w:r>
      <w:r w:rsidR="00B256BD">
        <w:t>in</w:t>
      </w:r>
      <w:r w:rsidR="00B91D02">
        <w:t xml:space="preserve"> t</w:t>
      </w:r>
      <w:r w:rsidR="00512887">
        <w:t xml:space="preserve">he </w:t>
      </w:r>
      <w:r w:rsidR="00002D38">
        <w:t>Big Desert</w:t>
      </w:r>
      <w:r w:rsidR="00915BF0">
        <w:t xml:space="preserve"> </w:t>
      </w:r>
      <w:r w:rsidR="00A747B9">
        <w:t>with estimate</w:t>
      </w:r>
      <w:r w:rsidR="00730613">
        <w:t>s</w:t>
      </w:r>
      <w:r w:rsidR="00A747B9">
        <w:t xml:space="preserve"> of </w:t>
      </w:r>
      <w:r w:rsidR="00317E09">
        <w:t>121</w:t>
      </w:r>
      <w:r w:rsidR="0047198D">
        <w:t xml:space="preserve"> (90% CI: </w:t>
      </w:r>
      <w:r w:rsidR="00C040F8">
        <w:t>56</w:t>
      </w:r>
      <w:r w:rsidR="0047198D">
        <w:t xml:space="preserve"> – 2</w:t>
      </w:r>
      <w:r w:rsidR="00C040F8">
        <w:t>16</w:t>
      </w:r>
      <w:r w:rsidR="0047198D">
        <w:t>)</w:t>
      </w:r>
      <w:r w:rsidR="00446B39">
        <w:t xml:space="preserve"> and</w:t>
      </w:r>
      <w:r w:rsidR="00A747B9">
        <w:t xml:space="preserve"> </w:t>
      </w:r>
      <w:r w:rsidR="00317E09">
        <w:t>122</w:t>
      </w:r>
      <w:r w:rsidR="00B265F4">
        <w:t xml:space="preserve"> (90% CI: </w:t>
      </w:r>
      <w:r w:rsidR="00C468A6">
        <w:t>58</w:t>
      </w:r>
      <w:r w:rsidR="00B265F4">
        <w:t xml:space="preserve"> </w:t>
      </w:r>
      <w:r w:rsidR="003A654C">
        <w:t>–</w:t>
      </w:r>
      <w:r w:rsidR="00B265F4">
        <w:t xml:space="preserve"> </w:t>
      </w:r>
      <w:r w:rsidR="002A450A">
        <w:t>213</w:t>
      </w:r>
      <w:r w:rsidR="003A654C">
        <w:t>)</w:t>
      </w:r>
      <w:r w:rsidR="00B81629">
        <w:t xml:space="preserve"> in 2023 and 2025</w:t>
      </w:r>
      <w:r w:rsidR="00446B39">
        <w:t>, respectively</w:t>
      </w:r>
      <w:r w:rsidR="00A747B9">
        <w:t xml:space="preserve"> (Table 1)</w:t>
      </w:r>
      <w:r w:rsidR="003A654C">
        <w:t>.</w:t>
      </w:r>
      <w:r w:rsidR="0067020B">
        <w:t xml:space="preserve"> </w:t>
      </w:r>
      <w:r w:rsidR="009B2B56">
        <w:t>In Eastern Victoria</w:t>
      </w:r>
      <w:r w:rsidR="00BE00D7">
        <w:t>,</w:t>
      </w:r>
      <w:r w:rsidR="009B2B56">
        <w:t xml:space="preserve"> </w:t>
      </w:r>
      <w:r w:rsidR="00443E2F">
        <w:t xml:space="preserve">there was evidence for an increase in population size </w:t>
      </w:r>
      <w:r w:rsidR="00775C77">
        <w:t>from</w:t>
      </w:r>
      <w:r w:rsidR="009B2B56">
        <w:t xml:space="preserve"> 4,</w:t>
      </w:r>
      <w:r w:rsidR="007B3FB6">
        <w:t>547</w:t>
      </w:r>
      <w:r w:rsidR="00B46476">
        <w:t xml:space="preserve"> (90% CI: 3,</w:t>
      </w:r>
      <w:r w:rsidR="003531CA">
        <w:t>322</w:t>
      </w:r>
      <w:r w:rsidR="00B46476">
        <w:t xml:space="preserve"> – </w:t>
      </w:r>
      <w:r w:rsidR="00516F5D">
        <w:t>5</w:t>
      </w:r>
      <w:r w:rsidR="00B46476">
        <w:t>,</w:t>
      </w:r>
      <w:r w:rsidR="00516F5D">
        <w:t>993</w:t>
      </w:r>
      <w:r w:rsidR="00B46476">
        <w:t xml:space="preserve">) to </w:t>
      </w:r>
      <w:r w:rsidR="004A7635">
        <w:t>5</w:t>
      </w:r>
      <w:r w:rsidR="00C8234B">
        <w:t>,</w:t>
      </w:r>
      <w:r w:rsidR="004A7635">
        <w:t>349</w:t>
      </w:r>
      <w:r w:rsidR="003A654C">
        <w:t xml:space="preserve"> </w:t>
      </w:r>
      <w:r w:rsidR="00C8234B">
        <w:t xml:space="preserve">(90% CI: </w:t>
      </w:r>
      <w:r w:rsidR="00FC2122">
        <w:t>3</w:t>
      </w:r>
      <w:r w:rsidR="002B46B0">
        <w:t>,</w:t>
      </w:r>
      <w:r w:rsidR="00FC2122">
        <w:t>924</w:t>
      </w:r>
      <w:r w:rsidR="00C8234B">
        <w:t xml:space="preserve"> – </w:t>
      </w:r>
      <w:r w:rsidR="002B46B0">
        <w:t>7,</w:t>
      </w:r>
      <w:r w:rsidR="00A13633">
        <w:t>069</w:t>
      </w:r>
      <w:r w:rsidR="00C8234B">
        <w:t>)</w:t>
      </w:r>
      <w:r w:rsidR="00A635AA">
        <w:t xml:space="preserve"> </w:t>
      </w:r>
      <w:r w:rsidR="00F472BF">
        <w:t>over the same period</w:t>
      </w:r>
      <w:r w:rsidR="00F35652">
        <w:t>, representing</w:t>
      </w:r>
      <w:r w:rsidR="008C1030">
        <w:t xml:space="preserve"> a</w:t>
      </w:r>
      <w:r w:rsidR="003C0488">
        <w:t>n</w:t>
      </w:r>
      <w:r w:rsidR="008C1030">
        <w:t xml:space="preserve"> </w:t>
      </w:r>
      <w:r w:rsidR="003C0488">
        <w:t>18</w:t>
      </w:r>
      <w:r w:rsidR="008C1030">
        <w:t xml:space="preserve">% increase (90% CI: </w:t>
      </w:r>
      <w:r w:rsidR="0056464B">
        <w:t>7</w:t>
      </w:r>
      <w:r w:rsidR="00C312EE">
        <w:t xml:space="preserve"> – </w:t>
      </w:r>
      <w:r w:rsidR="0056464B">
        <w:t>30</w:t>
      </w:r>
      <w:r w:rsidR="00C312EE">
        <w:t>%</w:t>
      </w:r>
      <w:r w:rsidR="008C1030">
        <w:t>)</w:t>
      </w:r>
      <w:r w:rsidR="00C312EE">
        <w:t>.</w:t>
      </w:r>
      <w:r w:rsidR="00BA5C5D">
        <w:t xml:space="preserve"> </w:t>
      </w:r>
    </w:p>
    <w:p w14:paraId="18D88543" w14:textId="62AE18F3" w:rsidR="000D59B0" w:rsidRDefault="00015E3D" w:rsidP="00540D15">
      <w:r>
        <w:t>It should be acknowledged</w:t>
      </w:r>
      <w:r w:rsidR="00BA5C5D">
        <w:t xml:space="preserve"> that the 2023 estimates presented here</w:t>
      </w:r>
      <w:r w:rsidR="001C60B8">
        <w:t xml:space="preserve"> are</w:t>
      </w:r>
      <w:r w:rsidR="00BA5C5D">
        <w:t xml:space="preserve"> </w:t>
      </w:r>
      <w:r w:rsidR="003D58F9">
        <w:t xml:space="preserve">statistically </w:t>
      </w:r>
      <w:r>
        <w:t>in</w:t>
      </w:r>
      <w:r w:rsidR="003D58F9">
        <w:t>different</w:t>
      </w:r>
      <w:r w:rsidR="009555F0">
        <w:t xml:space="preserve"> from t</w:t>
      </w:r>
      <w:r w:rsidR="00924A4B">
        <w:t xml:space="preserve">he </w:t>
      </w:r>
      <w:r w:rsidR="009C5722">
        <w:t>estimates</w:t>
      </w:r>
      <w:r w:rsidR="00924A4B">
        <w:t xml:space="preserve"> previously reported</w:t>
      </w:r>
      <w:r w:rsidR="007F2C33">
        <w:t xml:space="preserve"> </w:t>
      </w:r>
      <w:r w:rsidR="00FE16E0">
        <w:t>in</w:t>
      </w:r>
      <w:r w:rsidR="00BA68DC">
        <w:t xml:space="preserve"> Ramsey and Cally</w:t>
      </w:r>
      <w:r w:rsidR="00247435">
        <w:t xml:space="preserve"> </w:t>
      </w:r>
      <w:r w:rsidR="00247435">
        <w:fldChar w:fldCharType="begin"/>
      </w:r>
      <w:r w:rsidR="008B423A">
        <w:instrText xml:space="preserve"> ADDIN ZOTERO_ITEM CSL_CITATION {"citationID":"Sj2Jg7HN","properties":{"formattedCitation":"(2024)","plainCitation":"(2024)","noteIndex":0},"citationItems":[{"id":10051,"uris":["http://zotero.org/users/634364/items/PE4V3VD7"],"itemData":{"id":10051,"type":"report","publisher":"Arthur Rylah Institute for Environmental Research Technical Report Series No. 382. Department of Energy, Environment and Climate Action, Heidelberg, Victoria","title":"The abundance of dingoes &lt;i&gt;Canis familiaris&lt;/i&gt; (Dingo) in Victoria: Results from a statewide survey","author":[{"family":"Ramsey","given":"D.S.L."},{"family":"Cally","given":"J.G."}],"issued":{"date-parts":[["2024"]]}},"suppress-author":true}],"schema":"https://github.com/citation-style-language/schema/raw/master/csl-citation.json"} </w:instrText>
      </w:r>
      <w:r w:rsidR="00247435">
        <w:fldChar w:fldCharType="separate"/>
      </w:r>
      <w:r w:rsidR="00177A55" w:rsidRPr="00177A55">
        <w:rPr>
          <w:rFonts w:ascii="Arial" w:hAnsi="Arial" w:cs="Arial"/>
        </w:rPr>
        <w:t>(2024)</w:t>
      </w:r>
      <w:r w:rsidR="00247435">
        <w:fldChar w:fldCharType="end"/>
      </w:r>
      <w:r w:rsidR="00992D4A">
        <w:t>. T</w:t>
      </w:r>
      <w:r w:rsidR="00924A4B">
        <w:t xml:space="preserve">he </w:t>
      </w:r>
      <w:r w:rsidR="00E40DEF">
        <w:t xml:space="preserve">minor </w:t>
      </w:r>
      <w:r w:rsidR="00904F29">
        <w:t>d</w:t>
      </w:r>
      <w:r w:rsidR="00082085">
        <w:t>i</w:t>
      </w:r>
      <w:r w:rsidR="00904F29">
        <w:t>fferences</w:t>
      </w:r>
      <w:r w:rsidR="00924A4B">
        <w:t xml:space="preserve"> in abundance </w:t>
      </w:r>
      <w:r w:rsidR="000D496E">
        <w:t xml:space="preserve">estimates </w:t>
      </w:r>
      <w:r w:rsidR="00334195">
        <w:t xml:space="preserve">reflect </w:t>
      </w:r>
      <w:r w:rsidR="00C657D4">
        <w:t xml:space="preserve">model refinement </w:t>
      </w:r>
      <w:r w:rsidR="003D1868">
        <w:t xml:space="preserve">to estimate </w:t>
      </w:r>
      <w:r w:rsidR="000C4E3A">
        <w:t xml:space="preserve">spatial and temporal </w:t>
      </w:r>
      <w:r w:rsidR="003D1868">
        <w:t>population change between the two periods</w:t>
      </w:r>
      <w:r w:rsidR="000E20F2">
        <w:t>.</w:t>
      </w:r>
      <w:r w:rsidR="00BB0609">
        <w:t xml:space="preserve"> </w:t>
      </w:r>
      <w:r w:rsidR="00807555">
        <w:t>T</w:t>
      </w:r>
      <w:r w:rsidR="005D2D60">
        <w:t>he</w:t>
      </w:r>
      <w:r w:rsidR="00B01A2B">
        <w:t>se changes have also led to improved</w:t>
      </w:r>
      <w:r w:rsidR="005D2D60">
        <w:t xml:space="preserve"> precision of estimates </w:t>
      </w:r>
      <w:r w:rsidR="00807555">
        <w:t xml:space="preserve">compared with </w:t>
      </w:r>
      <w:r w:rsidR="00ED4B7E">
        <w:t xml:space="preserve">Ramsey and </w:t>
      </w:r>
      <w:r w:rsidR="00184D71">
        <w:t>Cally</w:t>
      </w:r>
      <w:r w:rsidR="00ED4B7E">
        <w:t xml:space="preserve"> </w:t>
      </w:r>
      <w:r w:rsidR="00184D71">
        <w:t>(2024)</w:t>
      </w:r>
      <w:r w:rsidR="000D69AC">
        <w:t xml:space="preserve">, as evidenced by </w:t>
      </w:r>
      <w:r w:rsidR="007E3236">
        <w:t>the</w:t>
      </w:r>
      <w:r w:rsidR="000D69AC">
        <w:t xml:space="preserve"> lower coefficient of variation (CV)</w:t>
      </w:r>
      <w:r w:rsidR="00EF0A17">
        <w:t xml:space="preserve"> (Table 1).</w:t>
      </w:r>
      <w:r w:rsidR="004030EE">
        <w:t xml:space="preserve"> </w:t>
      </w:r>
    </w:p>
    <w:p w14:paraId="183CEFD5" w14:textId="5229BC9A" w:rsidR="009F180B" w:rsidRPr="0004079C" w:rsidRDefault="00D32253" w:rsidP="00540D15">
      <w:r>
        <w:t>In the Big Desert w</w:t>
      </w:r>
      <w:r w:rsidR="00316133">
        <w:t xml:space="preserve">e found that dingoes were </w:t>
      </w:r>
      <w:r w:rsidR="00774A63">
        <w:t>at highest densities in the</w:t>
      </w:r>
      <w:r w:rsidR="00E331E4">
        <w:t xml:space="preserve"> </w:t>
      </w:r>
      <w:r w:rsidR="00B11B66">
        <w:t>e</w:t>
      </w:r>
      <w:r w:rsidR="002544E5">
        <w:t xml:space="preserve">astern areas </w:t>
      </w:r>
      <w:r w:rsidR="003A7E12">
        <w:t xml:space="preserve">of the park </w:t>
      </w:r>
      <w:r w:rsidR="007443B9">
        <w:t xml:space="preserve">dominated by lake beds </w:t>
      </w:r>
      <w:r w:rsidR="0036622B">
        <w:t xml:space="preserve">and </w:t>
      </w:r>
      <w:r w:rsidR="0022640C">
        <w:t>drainage lines</w:t>
      </w:r>
      <w:r w:rsidR="002D37D3">
        <w:t xml:space="preserve"> </w:t>
      </w:r>
      <w:r w:rsidR="003C553B">
        <w:t>as well as</w:t>
      </w:r>
      <w:r w:rsidR="002D37D3">
        <w:t xml:space="preserve"> areas surrounding </w:t>
      </w:r>
      <w:r w:rsidR="00C00DD8">
        <w:t xml:space="preserve">park borders or forest edge. </w:t>
      </w:r>
      <w:r w:rsidR="00A03859">
        <w:t>Dingoes were at variable densities</w:t>
      </w:r>
      <w:r w:rsidR="009D1DC4">
        <w:t xml:space="preserve"> across </w:t>
      </w:r>
      <w:r w:rsidR="00FF7C6C">
        <w:t xml:space="preserve">eastern Victoria </w:t>
      </w:r>
      <w:r w:rsidR="00973BBE">
        <w:t>with some of the higher density</w:t>
      </w:r>
      <w:r w:rsidR="007163C6">
        <w:t xml:space="preserve"> </w:t>
      </w:r>
      <w:r w:rsidR="009F02B9">
        <w:t>areas</w:t>
      </w:r>
      <w:r w:rsidR="007163C6">
        <w:t xml:space="preserve"> found within </w:t>
      </w:r>
      <w:r w:rsidR="003321A8">
        <w:t xml:space="preserve">remote, topographically complex and </w:t>
      </w:r>
      <w:r w:rsidR="004744B3">
        <w:t>heavily forested areas such as Mount Lawson</w:t>
      </w:r>
      <w:r w:rsidR="00013D46">
        <w:t>,</w:t>
      </w:r>
      <w:r w:rsidR="009D4A28">
        <w:t xml:space="preserve"> Yarra Ranges,</w:t>
      </w:r>
      <w:r w:rsidR="00013D46">
        <w:t xml:space="preserve"> </w:t>
      </w:r>
      <w:r w:rsidR="0013411F">
        <w:t xml:space="preserve">Falls Creek, </w:t>
      </w:r>
      <w:r w:rsidR="00FA5892">
        <w:t xml:space="preserve">Whitfield </w:t>
      </w:r>
      <w:r w:rsidR="00013D46">
        <w:t xml:space="preserve">and </w:t>
      </w:r>
      <w:r w:rsidR="00715CED">
        <w:t>East Gippsland.</w:t>
      </w:r>
      <w:r w:rsidR="00A57A66">
        <w:t xml:space="preserve"> </w:t>
      </w:r>
      <w:r w:rsidR="0022640C">
        <w:t xml:space="preserve"> </w:t>
      </w:r>
    </w:p>
    <w:bookmarkStart w:id="2" w:name="_Ref369876320"/>
    <w:bookmarkStart w:id="3" w:name="_Toc409798455"/>
    <w:bookmarkStart w:id="4" w:name="_Toc152362465"/>
    <w:bookmarkStart w:id="5" w:name="_Toc152362512"/>
    <w:bookmarkStart w:id="6" w:name="_Ref284443344"/>
    <w:bookmarkStart w:id="7" w:name="_Ref284426386"/>
    <w:p w14:paraId="64036FB7" w14:textId="12621960" w:rsidR="006B31A1" w:rsidRDefault="005E73F4" w:rsidP="009F180B">
      <w:pPr>
        <w:pStyle w:val="Caption-Table"/>
        <w:spacing w:after="40"/>
        <w:rPr>
          <w:szCs w:val="20"/>
        </w:rPr>
      </w:pPr>
      <w:r>
        <w:rPr>
          <w:noProof/>
        </w:rPr>
        <mc:AlternateContent>
          <mc:Choice Requires="wps">
            <w:drawing>
              <wp:anchor distT="0" distB="0" distL="114300" distR="114300" simplePos="0" relativeHeight="251667968" behindDoc="0" locked="0" layoutInCell="1" allowOverlap="1" wp14:anchorId="238B8822" wp14:editId="30F5C4AF">
                <wp:simplePos x="0" y="0"/>
                <wp:positionH relativeFrom="margin">
                  <wp:align>right</wp:align>
                </wp:positionH>
                <wp:positionV relativeFrom="paragraph">
                  <wp:posOffset>208915</wp:posOffset>
                </wp:positionV>
                <wp:extent cx="3487420" cy="635"/>
                <wp:effectExtent l="0" t="0" r="0" b="0"/>
                <wp:wrapSquare wrapText="bothSides"/>
                <wp:docPr id="1877402782" name="Text Box 1"/>
                <wp:cNvGraphicFramePr/>
                <a:graphic xmlns:a="http://schemas.openxmlformats.org/drawingml/2006/main">
                  <a:graphicData uri="http://schemas.microsoft.com/office/word/2010/wordprocessingShape">
                    <wps:wsp>
                      <wps:cNvSpPr txBox="1"/>
                      <wps:spPr>
                        <a:xfrm>
                          <a:off x="0" y="0"/>
                          <a:ext cx="3487420" cy="635"/>
                        </a:xfrm>
                        <a:prstGeom prst="rect">
                          <a:avLst/>
                        </a:prstGeom>
                        <a:solidFill>
                          <a:prstClr val="white"/>
                        </a:solidFill>
                        <a:ln>
                          <a:noFill/>
                        </a:ln>
                      </wps:spPr>
                      <wps:txbx>
                        <w:txbxContent>
                          <w:p w14:paraId="3A993E0F" w14:textId="1CB1BCCB" w:rsidR="009F180B" w:rsidRPr="00F73A31" w:rsidRDefault="009F180B" w:rsidP="00EB330F">
                            <w:pPr>
                              <w:pStyle w:val="Caption"/>
                              <w:ind w:left="0" w:firstLine="0"/>
                              <w:rPr>
                                <w:noProof/>
                                <w:sz w:val="20"/>
                              </w:rPr>
                            </w:pPr>
                            <w:r>
                              <w:t>Figure</w:t>
                            </w:r>
                            <w:r w:rsidR="0017549D">
                              <w:t xml:space="preserve"> 2. Spatial variation</w:t>
                            </w:r>
                            <w:r w:rsidR="00106888">
                              <w:t xml:space="preserve"> in dingo densities</w:t>
                            </w:r>
                            <w:r>
                              <w:t xml:space="preserve"> across Victoria</w:t>
                            </w:r>
                            <w:r w:rsidR="00EB330F">
                              <w:t xml:space="preserve"> during 2023 and 2025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38B8822" id="_x0000_s1032" type="#_x0000_t202" style="position:absolute;margin-left:223.4pt;margin-top:16.45pt;width:274.6pt;height:.05pt;z-index:25166796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" stroked="f">
                <v:textbox style="mso-fit-shape-to-text:t" inset="0,0,0,0">
                  <w:txbxContent>
                    <w:p w14:paraId="3A993E0F" w14:textId="1CB1BCCB" w:rsidR="009F180B" w:rsidRPr="00F73A31" w:rsidRDefault="009F180B" w:rsidP="00EB330F">
                      <w:pPr>
                        <w:pStyle w:val="Caption"/>
                        <w:ind w:left="0" w:firstLine="0"/>
                        <w:rPr>
                          <w:noProof/>
                          <w:sz w:val="20"/>
                        </w:rPr>
                      </w:pPr>
                      <w:r>
                        <w:t>Figure</w:t>
                      </w:r>
                      <w:r w:rsidR="0017549D">
                        <w:t xml:space="preserve"> 2. Spatial variation</w:t>
                      </w:r>
                      <w:r w:rsidR="00106888">
                        <w:t xml:space="preserve"> in dingo densities</w:t>
                      </w:r>
                      <w:r>
                        <w:t xml:space="preserve"> across Victoria</w:t>
                      </w:r>
                      <w:r w:rsidR="00EB330F">
                        <w:t xml:space="preserve"> during 2023 and 2025</w:t>
                      </w:r>
                    </w:p>
                  </w:txbxContent>
                </v:textbox>
                <w10:wrap type="square" anchorx="margin"/>
              </v:shape>
            </w:pict>
          </mc:Fallback>
        </mc:AlternateContent>
      </w:r>
    </w:p>
    <w:p w14:paraId="5D9B929F" w14:textId="77777777" w:rsidR="003E2D9F" w:rsidRDefault="003E2D9F" w:rsidP="009F180B">
      <w:pPr>
        <w:pStyle w:val="Caption-Table"/>
        <w:spacing w:after="40"/>
        <w:rPr>
          <w:szCs w:val="20"/>
        </w:rPr>
      </w:pPr>
    </w:p>
    <w:p w14:paraId="35C02AD2" w14:textId="77777777" w:rsidR="003E2D9F" w:rsidRDefault="003E2D9F" w:rsidP="009F180B">
      <w:pPr>
        <w:pStyle w:val="Caption-Table"/>
        <w:spacing w:after="40"/>
        <w:rPr>
          <w:szCs w:val="20"/>
        </w:rPr>
      </w:pPr>
    </w:p>
    <w:p w14:paraId="4DFFDB4B" w14:textId="359618DA" w:rsidR="009F180B" w:rsidRPr="002E53A9" w:rsidRDefault="00540D15" w:rsidP="009F180B">
      <w:pPr>
        <w:pStyle w:val="Caption-Table"/>
        <w:spacing w:after="40"/>
        <w:rPr>
          <w:szCs w:val="20"/>
        </w:rPr>
      </w:pPr>
      <w:r w:rsidRPr="007E3CDB">
        <w:rPr>
          <w:szCs w:val="20"/>
        </w:rPr>
        <w:t xml:space="preserve">Table </w:t>
      </w:r>
      <w:r w:rsidRPr="007E3CDB">
        <w:rPr>
          <w:szCs w:val="20"/>
        </w:rPr>
        <w:fldChar w:fldCharType="begin"/>
      </w:r>
      <w:r w:rsidRPr="007E3CDB">
        <w:rPr>
          <w:szCs w:val="20"/>
        </w:rPr>
        <w:instrText xml:space="preserve"> SEQ Table \* ARABIC </w:instrText>
      </w:r>
      <w:r w:rsidRPr="007E3CDB">
        <w:rPr>
          <w:szCs w:val="20"/>
        </w:rPr>
        <w:fldChar w:fldCharType="separate"/>
      </w:r>
      <w:r w:rsidR="006A20B8">
        <w:rPr>
          <w:noProof/>
          <w:szCs w:val="20"/>
        </w:rPr>
        <w:t>1</w:t>
      </w:r>
      <w:r w:rsidRPr="007E3CDB">
        <w:rPr>
          <w:szCs w:val="20"/>
        </w:rPr>
        <w:fldChar w:fldCharType="end"/>
      </w:r>
      <w:bookmarkEnd w:id="2"/>
      <w:r w:rsidRPr="007E3CDB">
        <w:rPr>
          <w:szCs w:val="20"/>
        </w:rPr>
        <w:t xml:space="preserve">. </w:t>
      </w:r>
      <w:bookmarkEnd w:id="3"/>
      <w:bookmarkEnd w:id="4"/>
      <w:bookmarkEnd w:id="5"/>
      <w:r w:rsidR="004371C3">
        <w:rPr>
          <w:szCs w:val="20"/>
        </w:rPr>
        <w:t xml:space="preserve">Estimated </w:t>
      </w:r>
      <w:r w:rsidR="00794367">
        <w:rPr>
          <w:szCs w:val="20"/>
        </w:rPr>
        <w:t xml:space="preserve">mean </w:t>
      </w:r>
      <w:r w:rsidR="004371C3">
        <w:rPr>
          <w:szCs w:val="20"/>
        </w:rPr>
        <w:t>d</w:t>
      </w:r>
      <w:r w:rsidR="004371C3" w:rsidRPr="002E53A9">
        <w:rPr>
          <w:szCs w:val="20"/>
        </w:rPr>
        <w:t>ingo abundance in two</w:t>
      </w:r>
      <w:r w:rsidR="002A25A7">
        <w:rPr>
          <w:szCs w:val="20"/>
        </w:rPr>
        <w:t xml:space="preserve"> </w:t>
      </w:r>
      <w:r w:rsidR="002F19EB">
        <w:rPr>
          <w:szCs w:val="20"/>
        </w:rPr>
        <w:t>regions in Victoria</w:t>
      </w:r>
      <w:r w:rsidR="004371C3" w:rsidRPr="002E53A9">
        <w:rPr>
          <w:szCs w:val="20"/>
        </w:rPr>
        <w:t>, across two time periods</w:t>
      </w:r>
      <w:bookmarkEnd w:id="6"/>
      <w:bookmarkEnd w:id="7"/>
      <w:r w:rsidR="0096305E">
        <w:rPr>
          <w:szCs w:val="20"/>
        </w:rPr>
        <w:t>.  SD – standard deviation, CV – coefficient of variation</w:t>
      </w:r>
      <w:r w:rsidR="00BC67EE">
        <w:rPr>
          <w:szCs w:val="20"/>
        </w:rPr>
        <w:t xml:space="preserve">. </w:t>
      </w:r>
      <w:r w:rsidR="00012162">
        <w:rPr>
          <w:szCs w:val="20"/>
        </w:rPr>
        <w:t>LCL</w:t>
      </w:r>
      <w:r w:rsidR="00BC67EE">
        <w:rPr>
          <w:szCs w:val="20"/>
        </w:rPr>
        <w:t xml:space="preserve"> - lower 9</w:t>
      </w:r>
      <w:r w:rsidR="006C3EA3">
        <w:rPr>
          <w:szCs w:val="20"/>
        </w:rPr>
        <w:t>0</w:t>
      </w:r>
      <w:r w:rsidR="00BC67EE">
        <w:rPr>
          <w:szCs w:val="20"/>
        </w:rPr>
        <w:t>%</w:t>
      </w:r>
      <w:r w:rsidR="00012162">
        <w:rPr>
          <w:szCs w:val="20"/>
        </w:rPr>
        <w:t xml:space="preserve"> credible limit, UCL – upper 9</w:t>
      </w:r>
      <w:r w:rsidR="006C3EA3">
        <w:rPr>
          <w:szCs w:val="20"/>
        </w:rPr>
        <w:t>0% credible limit.</w:t>
      </w:r>
      <w:r w:rsidR="0096305E">
        <w:rPr>
          <w:szCs w:val="20"/>
        </w:rPr>
        <w:t xml:space="preserve"> </w:t>
      </w:r>
    </w:p>
    <w:tbl>
      <w:tblPr>
        <w:tblStyle w:val="TableGrid10"/>
        <w:tblW w:w="5000" w:type="pct"/>
        <w:tblLook w:val="04A0" w:firstRow="1" w:lastRow="0" w:firstColumn="1" w:lastColumn="0" w:noHBand="0" w:noVBand="1"/>
      </w:tblPr>
      <w:tblGrid>
        <w:gridCol w:w="1902"/>
        <w:gridCol w:w="1394"/>
        <w:gridCol w:w="1525"/>
        <w:gridCol w:w="992"/>
        <w:gridCol w:w="851"/>
        <w:gridCol w:w="851"/>
        <w:gridCol w:w="847"/>
        <w:gridCol w:w="1843"/>
      </w:tblGrid>
      <w:tr w:rsidR="000F7A3A" w:rsidRPr="00B02DC9" w14:paraId="46FF3D9B" w14:textId="77777777" w:rsidTr="00274D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 w:type="pct"/>
            <w:hideMark/>
          </w:tcPr>
          <w:p w14:paraId="192AABEE" w14:textId="77777777" w:rsidR="00DA135E" w:rsidRPr="00B02DC9" w:rsidRDefault="00DA135E" w:rsidP="00F62960">
            <w:pPr>
              <w:pStyle w:val="SmallBodyText"/>
              <w:jc w:val="center"/>
              <w:rPr>
                <w:sz w:val="20"/>
                <w:szCs w:val="21"/>
                <w:lang w:eastAsia="en-GB"/>
              </w:rPr>
            </w:pPr>
            <w:r w:rsidRPr="00B02DC9">
              <w:rPr>
                <w:sz w:val="20"/>
                <w:szCs w:val="21"/>
                <w:lang w:eastAsia="en-GB"/>
              </w:rPr>
              <w:t>Region</w:t>
            </w:r>
          </w:p>
        </w:tc>
        <w:tc>
          <w:tcPr>
            <w:tcW w:w="683" w:type="pct"/>
            <w:hideMark/>
          </w:tcPr>
          <w:p w14:paraId="15127E5D" w14:textId="77777777" w:rsidR="00DA135E" w:rsidRPr="00B02DC9" w:rsidRDefault="00DA135E" w:rsidP="00F62960">
            <w:pPr>
              <w:pStyle w:val="SmallBodyText"/>
              <w:jc w:val="center"/>
              <w:cnfStyle w:val="100000000000" w:firstRow="1" w:lastRow="0" w:firstColumn="0" w:lastColumn="0" w:oddVBand="0" w:evenVBand="0" w:oddHBand="0" w:evenHBand="0" w:firstRowFirstColumn="0" w:firstRowLastColumn="0" w:lastRowFirstColumn="0" w:lastRowLastColumn="0"/>
              <w:rPr>
                <w:sz w:val="20"/>
                <w:szCs w:val="21"/>
                <w:lang w:eastAsia="en-GB"/>
              </w:rPr>
            </w:pPr>
            <w:r w:rsidRPr="00B02DC9">
              <w:rPr>
                <w:sz w:val="20"/>
                <w:szCs w:val="21"/>
                <w:lang w:eastAsia="en-GB"/>
              </w:rPr>
              <w:t>Time period</w:t>
            </w:r>
          </w:p>
        </w:tc>
        <w:tc>
          <w:tcPr>
            <w:tcW w:w="747" w:type="pct"/>
            <w:hideMark/>
          </w:tcPr>
          <w:p w14:paraId="01867268" w14:textId="663DEE2D" w:rsidR="00DA135E" w:rsidRPr="00B02DC9" w:rsidRDefault="00DA135E" w:rsidP="00F62960">
            <w:pPr>
              <w:pStyle w:val="SmallBodyText"/>
              <w:jc w:val="center"/>
              <w:cnfStyle w:val="100000000000" w:firstRow="1" w:lastRow="0" w:firstColumn="0" w:lastColumn="0" w:oddVBand="0" w:evenVBand="0" w:oddHBand="0" w:evenHBand="0" w:firstRowFirstColumn="0" w:firstRowLastColumn="0" w:lastRowFirstColumn="0" w:lastRowLastColumn="0"/>
              <w:rPr>
                <w:sz w:val="20"/>
                <w:szCs w:val="21"/>
                <w:lang w:eastAsia="en-GB"/>
              </w:rPr>
            </w:pPr>
            <w:r>
              <w:rPr>
                <w:sz w:val="20"/>
                <w:szCs w:val="21"/>
                <w:lang w:eastAsia="en-GB"/>
              </w:rPr>
              <w:t xml:space="preserve">Abundance </w:t>
            </w:r>
          </w:p>
        </w:tc>
        <w:tc>
          <w:tcPr>
            <w:tcW w:w="486" w:type="pct"/>
            <w:hideMark/>
          </w:tcPr>
          <w:p w14:paraId="1DDFB13D" w14:textId="77777777" w:rsidR="00DA135E" w:rsidRPr="00B02DC9" w:rsidRDefault="00DA135E" w:rsidP="00F62960">
            <w:pPr>
              <w:pStyle w:val="SmallBodyText"/>
              <w:jc w:val="center"/>
              <w:cnfStyle w:val="100000000000" w:firstRow="1" w:lastRow="0" w:firstColumn="0" w:lastColumn="0" w:oddVBand="0" w:evenVBand="0" w:oddHBand="0" w:evenHBand="0" w:firstRowFirstColumn="0" w:firstRowLastColumn="0" w:lastRowFirstColumn="0" w:lastRowLastColumn="0"/>
              <w:rPr>
                <w:sz w:val="20"/>
                <w:szCs w:val="21"/>
                <w:lang w:eastAsia="en-GB"/>
              </w:rPr>
            </w:pPr>
            <w:r w:rsidRPr="00B02DC9">
              <w:rPr>
                <w:sz w:val="20"/>
                <w:szCs w:val="21"/>
                <w:lang w:eastAsia="en-GB"/>
              </w:rPr>
              <w:t>SD</w:t>
            </w:r>
          </w:p>
        </w:tc>
        <w:tc>
          <w:tcPr>
            <w:tcW w:w="417" w:type="pct"/>
            <w:hideMark/>
          </w:tcPr>
          <w:p w14:paraId="299F2025" w14:textId="77777777" w:rsidR="00DA135E" w:rsidRPr="00B02DC9" w:rsidRDefault="00DA135E" w:rsidP="00F62960">
            <w:pPr>
              <w:pStyle w:val="SmallBodyText"/>
              <w:jc w:val="center"/>
              <w:cnfStyle w:val="100000000000" w:firstRow="1" w:lastRow="0" w:firstColumn="0" w:lastColumn="0" w:oddVBand="0" w:evenVBand="0" w:oddHBand="0" w:evenHBand="0" w:firstRowFirstColumn="0" w:firstRowLastColumn="0" w:lastRowFirstColumn="0" w:lastRowLastColumn="0"/>
              <w:rPr>
                <w:sz w:val="20"/>
                <w:szCs w:val="21"/>
                <w:lang w:eastAsia="en-GB"/>
              </w:rPr>
            </w:pPr>
            <w:r w:rsidRPr="00B02DC9">
              <w:rPr>
                <w:sz w:val="20"/>
                <w:szCs w:val="21"/>
                <w:lang w:eastAsia="en-GB"/>
              </w:rPr>
              <w:t>CV</w:t>
            </w:r>
          </w:p>
        </w:tc>
        <w:tc>
          <w:tcPr>
            <w:tcW w:w="417" w:type="pct"/>
            <w:hideMark/>
          </w:tcPr>
          <w:p w14:paraId="58A0E626" w14:textId="38640EEE" w:rsidR="00DA135E" w:rsidRPr="00B02DC9" w:rsidRDefault="00012162" w:rsidP="00F62960">
            <w:pPr>
              <w:pStyle w:val="SmallBodyText"/>
              <w:jc w:val="center"/>
              <w:cnfStyle w:val="100000000000" w:firstRow="1" w:lastRow="0" w:firstColumn="0" w:lastColumn="0" w:oddVBand="0" w:evenVBand="0" w:oddHBand="0" w:evenHBand="0" w:firstRowFirstColumn="0" w:firstRowLastColumn="0" w:lastRowFirstColumn="0" w:lastRowLastColumn="0"/>
              <w:rPr>
                <w:sz w:val="20"/>
                <w:szCs w:val="21"/>
                <w:lang w:eastAsia="en-GB"/>
              </w:rPr>
            </w:pPr>
            <w:r>
              <w:rPr>
                <w:sz w:val="20"/>
                <w:szCs w:val="21"/>
                <w:lang w:eastAsia="en-GB"/>
              </w:rPr>
              <w:t>LCL</w:t>
            </w:r>
          </w:p>
        </w:tc>
        <w:tc>
          <w:tcPr>
            <w:tcW w:w="415" w:type="pct"/>
            <w:hideMark/>
          </w:tcPr>
          <w:p w14:paraId="2FAA1290" w14:textId="4F3EB991" w:rsidR="00DA135E" w:rsidRPr="00B02DC9" w:rsidRDefault="00012162" w:rsidP="00F62960">
            <w:pPr>
              <w:pStyle w:val="SmallBodyText"/>
              <w:jc w:val="center"/>
              <w:cnfStyle w:val="100000000000" w:firstRow="1" w:lastRow="0" w:firstColumn="0" w:lastColumn="0" w:oddVBand="0" w:evenVBand="0" w:oddHBand="0" w:evenHBand="0" w:firstRowFirstColumn="0" w:firstRowLastColumn="0" w:lastRowFirstColumn="0" w:lastRowLastColumn="0"/>
              <w:rPr>
                <w:sz w:val="20"/>
                <w:szCs w:val="21"/>
                <w:lang w:eastAsia="en-GB"/>
              </w:rPr>
            </w:pPr>
            <w:r>
              <w:rPr>
                <w:sz w:val="20"/>
                <w:szCs w:val="21"/>
                <w:lang w:eastAsia="en-GB"/>
              </w:rPr>
              <w:t>UCL</w:t>
            </w:r>
          </w:p>
        </w:tc>
        <w:tc>
          <w:tcPr>
            <w:tcW w:w="903" w:type="pct"/>
            <w:hideMark/>
          </w:tcPr>
          <w:p w14:paraId="63EFA8F0" w14:textId="77777777" w:rsidR="00DA135E" w:rsidRDefault="00DA135E" w:rsidP="00F62960">
            <w:pPr>
              <w:pStyle w:val="SmallBodyText"/>
              <w:jc w:val="center"/>
              <w:cnfStyle w:val="100000000000" w:firstRow="1" w:lastRow="0" w:firstColumn="0" w:lastColumn="0" w:oddVBand="0" w:evenVBand="0" w:oddHBand="0" w:evenHBand="0" w:firstRowFirstColumn="0" w:firstRowLastColumn="0" w:lastRowFirstColumn="0" w:lastRowLastColumn="0"/>
              <w:rPr>
                <w:sz w:val="20"/>
                <w:szCs w:val="21"/>
                <w:lang w:eastAsia="en-GB"/>
              </w:rPr>
            </w:pPr>
            <w:r w:rsidRPr="00B02DC9">
              <w:rPr>
                <w:sz w:val="20"/>
                <w:szCs w:val="21"/>
                <w:lang w:eastAsia="en-GB"/>
              </w:rPr>
              <w:t>Density</w:t>
            </w:r>
          </w:p>
          <w:p w14:paraId="7D6FD9B0" w14:textId="077D1086" w:rsidR="00DA135E" w:rsidRPr="00B02DC9" w:rsidRDefault="00DA135E" w:rsidP="00F62960">
            <w:pPr>
              <w:pStyle w:val="SmallBodyText"/>
              <w:jc w:val="center"/>
              <w:cnfStyle w:val="100000000000" w:firstRow="1" w:lastRow="0" w:firstColumn="0" w:lastColumn="0" w:oddVBand="0" w:evenVBand="0" w:oddHBand="0" w:evenHBand="0" w:firstRowFirstColumn="0" w:firstRowLastColumn="0" w:lastRowFirstColumn="0" w:lastRowLastColumn="0"/>
              <w:rPr>
                <w:sz w:val="20"/>
                <w:szCs w:val="21"/>
                <w:lang w:eastAsia="en-GB"/>
              </w:rPr>
            </w:pPr>
            <w:r w:rsidRPr="00B02DC9">
              <w:rPr>
                <w:sz w:val="20"/>
                <w:szCs w:val="21"/>
                <w:lang w:eastAsia="en-GB"/>
              </w:rPr>
              <w:t>(90% CI)</w:t>
            </w:r>
          </w:p>
        </w:tc>
      </w:tr>
      <w:tr w:rsidR="000F7A3A" w:rsidRPr="00B02DC9" w14:paraId="51CB8C5F" w14:textId="77777777" w:rsidTr="00274D7B">
        <w:tc>
          <w:tcPr>
            <w:cnfStyle w:val="001000000000" w:firstRow="0" w:lastRow="0" w:firstColumn="1" w:lastColumn="0" w:oddVBand="0" w:evenVBand="0" w:oddHBand="0" w:evenHBand="0" w:firstRowFirstColumn="0" w:firstRowLastColumn="0" w:lastRowFirstColumn="0" w:lastRowLastColumn="0"/>
            <w:tcW w:w="932" w:type="pct"/>
            <w:vMerge w:val="restart"/>
            <w:hideMark/>
          </w:tcPr>
          <w:p w14:paraId="5A35519B" w14:textId="77777777" w:rsidR="00DA135E" w:rsidRDefault="00DA135E" w:rsidP="00F62960">
            <w:pPr>
              <w:pStyle w:val="SmallBodyText"/>
              <w:jc w:val="center"/>
              <w:rPr>
                <w:b/>
                <w:bCs/>
                <w:color w:val="222222"/>
                <w:sz w:val="20"/>
                <w:szCs w:val="21"/>
                <w:lang w:eastAsia="en-GB"/>
              </w:rPr>
            </w:pPr>
            <w:r w:rsidRPr="00A87D79">
              <w:rPr>
                <w:b/>
                <w:bCs/>
                <w:color w:val="222222"/>
                <w:sz w:val="20"/>
                <w:szCs w:val="21"/>
                <w:lang w:eastAsia="en-GB"/>
              </w:rPr>
              <w:t>Big Desert</w:t>
            </w:r>
          </w:p>
          <w:p w14:paraId="48EB4923" w14:textId="32FF0DD5" w:rsidR="00DA135E" w:rsidRPr="00FC23E5" w:rsidRDefault="00FC23E5" w:rsidP="00F62960">
            <w:pPr>
              <w:pStyle w:val="SmallBodyText"/>
              <w:jc w:val="center"/>
              <w:rPr>
                <w:color w:val="222222"/>
                <w:sz w:val="20"/>
                <w:szCs w:val="21"/>
                <w:lang w:eastAsia="en-GB"/>
              </w:rPr>
            </w:pPr>
            <w:r>
              <w:rPr>
                <w:color w:val="222222"/>
                <w:sz w:val="20"/>
                <w:szCs w:val="21"/>
                <w:lang w:eastAsia="en-GB"/>
              </w:rPr>
              <w:t>(</w:t>
            </w:r>
            <w:r w:rsidR="00DA135E" w:rsidRPr="00DA135E">
              <w:rPr>
                <w:color w:val="222222"/>
                <w:sz w:val="20"/>
                <w:szCs w:val="21"/>
                <w:lang w:eastAsia="en-GB"/>
              </w:rPr>
              <w:t>6,941 km</w:t>
            </w:r>
            <w:r w:rsidR="00DA135E" w:rsidRPr="00DA135E">
              <w:rPr>
                <w:color w:val="222222"/>
                <w:sz w:val="20"/>
                <w:szCs w:val="21"/>
                <w:vertAlign w:val="superscript"/>
                <w:lang w:eastAsia="en-GB"/>
              </w:rPr>
              <w:t>2</w:t>
            </w:r>
            <w:r>
              <w:rPr>
                <w:color w:val="222222"/>
                <w:sz w:val="20"/>
                <w:szCs w:val="21"/>
                <w:lang w:eastAsia="en-GB"/>
              </w:rPr>
              <w:t>)</w:t>
            </w:r>
          </w:p>
        </w:tc>
        <w:tc>
          <w:tcPr>
            <w:tcW w:w="683" w:type="pct"/>
            <w:hideMark/>
          </w:tcPr>
          <w:p w14:paraId="056197CA" w14:textId="34959E66" w:rsidR="00DA135E" w:rsidRPr="00B02DC9" w:rsidRDefault="00DA135E"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sidRPr="00B02DC9">
              <w:rPr>
                <w:color w:val="222222"/>
                <w:sz w:val="20"/>
                <w:szCs w:val="21"/>
                <w:lang w:eastAsia="en-GB"/>
              </w:rPr>
              <w:t>2023</w:t>
            </w:r>
          </w:p>
        </w:tc>
        <w:tc>
          <w:tcPr>
            <w:tcW w:w="747" w:type="pct"/>
            <w:hideMark/>
          </w:tcPr>
          <w:p w14:paraId="0C08CC38" w14:textId="117C15AA" w:rsidR="00DA135E" w:rsidRPr="00B02DC9" w:rsidRDefault="00DA135E"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sidRPr="00B02DC9">
              <w:rPr>
                <w:color w:val="222222"/>
                <w:sz w:val="20"/>
                <w:szCs w:val="21"/>
                <w:lang w:eastAsia="en-GB"/>
              </w:rPr>
              <w:t>1</w:t>
            </w:r>
            <w:r w:rsidR="001E1704">
              <w:rPr>
                <w:color w:val="222222"/>
                <w:sz w:val="20"/>
                <w:szCs w:val="21"/>
                <w:lang w:eastAsia="en-GB"/>
              </w:rPr>
              <w:t>21</w:t>
            </w:r>
          </w:p>
        </w:tc>
        <w:tc>
          <w:tcPr>
            <w:tcW w:w="486" w:type="pct"/>
            <w:hideMark/>
          </w:tcPr>
          <w:p w14:paraId="488F3DC9" w14:textId="1E99B22A" w:rsidR="00DA135E" w:rsidRPr="00B02DC9" w:rsidRDefault="007C70E8"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Pr>
                <w:color w:val="222222"/>
                <w:sz w:val="20"/>
                <w:szCs w:val="21"/>
                <w:lang w:eastAsia="en-GB"/>
              </w:rPr>
              <w:t>50</w:t>
            </w:r>
          </w:p>
        </w:tc>
        <w:tc>
          <w:tcPr>
            <w:tcW w:w="417" w:type="pct"/>
            <w:hideMark/>
          </w:tcPr>
          <w:p w14:paraId="3A421FC3" w14:textId="33C10187" w:rsidR="00DA135E" w:rsidRPr="00B02DC9" w:rsidRDefault="00DA135E"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sidRPr="00B02DC9">
              <w:rPr>
                <w:color w:val="222222"/>
                <w:sz w:val="20"/>
                <w:szCs w:val="21"/>
                <w:lang w:eastAsia="en-GB"/>
              </w:rPr>
              <w:t>0.</w:t>
            </w:r>
            <w:r w:rsidR="008405F2">
              <w:rPr>
                <w:color w:val="222222"/>
                <w:sz w:val="20"/>
                <w:szCs w:val="21"/>
                <w:lang w:eastAsia="en-GB"/>
              </w:rPr>
              <w:t>41</w:t>
            </w:r>
          </w:p>
        </w:tc>
        <w:tc>
          <w:tcPr>
            <w:tcW w:w="417" w:type="pct"/>
            <w:hideMark/>
          </w:tcPr>
          <w:p w14:paraId="15C94A38" w14:textId="6068B678" w:rsidR="00DA135E" w:rsidRPr="00B02DC9" w:rsidRDefault="006E2AAC"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Pr>
                <w:color w:val="222222"/>
                <w:sz w:val="20"/>
                <w:szCs w:val="21"/>
                <w:lang w:eastAsia="en-GB"/>
              </w:rPr>
              <w:t>56</w:t>
            </w:r>
          </w:p>
        </w:tc>
        <w:tc>
          <w:tcPr>
            <w:tcW w:w="415" w:type="pct"/>
            <w:hideMark/>
          </w:tcPr>
          <w:p w14:paraId="6630F9AB" w14:textId="118D92B2" w:rsidR="00DA135E" w:rsidRPr="00B02DC9" w:rsidRDefault="006E2AAC"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Pr>
                <w:color w:val="222222"/>
                <w:sz w:val="20"/>
                <w:szCs w:val="21"/>
                <w:lang w:eastAsia="en-GB"/>
              </w:rPr>
              <w:t>216</w:t>
            </w:r>
          </w:p>
        </w:tc>
        <w:tc>
          <w:tcPr>
            <w:tcW w:w="903" w:type="pct"/>
            <w:hideMark/>
          </w:tcPr>
          <w:p w14:paraId="5BD9E8F9" w14:textId="77777777" w:rsidR="00DA135E" w:rsidRPr="00B02DC9" w:rsidRDefault="00DA135E"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sidRPr="00B02DC9">
              <w:rPr>
                <w:color w:val="222222"/>
                <w:sz w:val="20"/>
                <w:szCs w:val="21"/>
                <w:lang w:eastAsia="en-GB"/>
              </w:rPr>
              <w:t>0.02 (0.01, 0.03)</w:t>
            </w:r>
          </w:p>
        </w:tc>
      </w:tr>
      <w:tr w:rsidR="000F7A3A" w:rsidRPr="00B02DC9" w14:paraId="01804E26" w14:textId="77777777" w:rsidTr="00A85395">
        <w:tc>
          <w:tcPr>
            <w:cnfStyle w:val="001000000000" w:firstRow="0" w:lastRow="0" w:firstColumn="1" w:lastColumn="0" w:oddVBand="0" w:evenVBand="0" w:oddHBand="0" w:evenHBand="0" w:firstRowFirstColumn="0" w:firstRowLastColumn="0" w:lastRowFirstColumn="0" w:lastRowLastColumn="0"/>
            <w:tcW w:w="932" w:type="pct"/>
            <w:vMerge/>
            <w:tcBorders>
              <w:bottom w:val="single" w:sz="4" w:space="0" w:color="auto"/>
            </w:tcBorders>
            <w:hideMark/>
          </w:tcPr>
          <w:p w14:paraId="08D4F248" w14:textId="77777777" w:rsidR="00DA135E" w:rsidRPr="00A87D79" w:rsidRDefault="00DA135E" w:rsidP="00F62960">
            <w:pPr>
              <w:pStyle w:val="SmallBodyText"/>
              <w:jc w:val="center"/>
              <w:rPr>
                <w:b/>
                <w:bCs/>
                <w:color w:val="222222"/>
                <w:sz w:val="20"/>
                <w:szCs w:val="21"/>
                <w:lang w:eastAsia="en-GB"/>
              </w:rPr>
            </w:pPr>
          </w:p>
        </w:tc>
        <w:tc>
          <w:tcPr>
            <w:tcW w:w="683" w:type="pct"/>
            <w:tcBorders>
              <w:bottom w:val="single" w:sz="4" w:space="0" w:color="auto"/>
            </w:tcBorders>
            <w:hideMark/>
          </w:tcPr>
          <w:p w14:paraId="6C5F587E" w14:textId="6AEA7D94" w:rsidR="00DA135E" w:rsidRPr="00B02DC9" w:rsidRDefault="00DA135E"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sidRPr="00B02DC9">
              <w:rPr>
                <w:color w:val="222222"/>
                <w:sz w:val="20"/>
                <w:szCs w:val="21"/>
                <w:lang w:eastAsia="en-GB"/>
              </w:rPr>
              <w:t>2025</w:t>
            </w:r>
          </w:p>
        </w:tc>
        <w:tc>
          <w:tcPr>
            <w:tcW w:w="747" w:type="pct"/>
            <w:tcBorders>
              <w:bottom w:val="single" w:sz="4" w:space="0" w:color="auto"/>
            </w:tcBorders>
            <w:hideMark/>
          </w:tcPr>
          <w:p w14:paraId="20D2DDA6" w14:textId="2EC79AC7" w:rsidR="00DA135E" w:rsidRPr="00B02DC9" w:rsidRDefault="001E1704"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Pr>
                <w:color w:val="222222"/>
                <w:sz w:val="20"/>
                <w:szCs w:val="21"/>
                <w:lang w:eastAsia="en-GB"/>
              </w:rPr>
              <w:t>122</w:t>
            </w:r>
          </w:p>
        </w:tc>
        <w:tc>
          <w:tcPr>
            <w:tcW w:w="486" w:type="pct"/>
            <w:tcBorders>
              <w:bottom w:val="single" w:sz="4" w:space="0" w:color="auto"/>
            </w:tcBorders>
            <w:hideMark/>
          </w:tcPr>
          <w:p w14:paraId="548DF727" w14:textId="40E304AB" w:rsidR="00DA135E" w:rsidRPr="00B02DC9" w:rsidRDefault="00B93E03"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Pr>
                <w:color w:val="222222"/>
                <w:sz w:val="20"/>
                <w:szCs w:val="21"/>
                <w:lang w:eastAsia="en-GB"/>
              </w:rPr>
              <w:t>49</w:t>
            </w:r>
          </w:p>
        </w:tc>
        <w:tc>
          <w:tcPr>
            <w:tcW w:w="417" w:type="pct"/>
            <w:tcBorders>
              <w:bottom w:val="single" w:sz="4" w:space="0" w:color="auto"/>
            </w:tcBorders>
            <w:hideMark/>
          </w:tcPr>
          <w:p w14:paraId="654F88CE" w14:textId="5B8989E1" w:rsidR="00DA135E" w:rsidRPr="00B02DC9" w:rsidRDefault="00DA135E"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sidRPr="00B02DC9">
              <w:rPr>
                <w:color w:val="222222"/>
                <w:sz w:val="20"/>
                <w:szCs w:val="21"/>
                <w:lang w:eastAsia="en-GB"/>
              </w:rPr>
              <w:t>0.</w:t>
            </w:r>
            <w:r w:rsidR="008405F2">
              <w:rPr>
                <w:color w:val="222222"/>
                <w:sz w:val="20"/>
                <w:szCs w:val="21"/>
                <w:lang w:eastAsia="en-GB"/>
              </w:rPr>
              <w:t>40</w:t>
            </w:r>
          </w:p>
        </w:tc>
        <w:tc>
          <w:tcPr>
            <w:tcW w:w="417" w:type="pct"/>
            <w:tcBorders>
              <w:bottom w:val="single" w:sz="4" w:space="0" w:color="auto"/>
            </w:tcBorders>
            <w:hideMark/>
          </w:tcPr>
          <w:p w14:paraId="3740276B" w14:textId="13610F7C" w:rsidR="00DA135E" w:rsidRPr="00B02DC9" w:rsidRDefault="002703AC"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Pr>
                <w:color w:val="222222"/>
                <w:sz w:val="20"/>
                <w:szCs w:val="21"/>
                <w:lang w:eastAsia="en-GB"/>
              </w:rPr>
              <w:t>58</w:t>
            </w:r>
          </w:p>
        </w:tc>
        <w:tc>
          <w:tcPr>
            <w:tcW w:w="415" w:type="pct"/>
            <w:tcBorders>
              <w:bottom w:val="single" w:sz="4" w:space="0" w:color="auto"/>
            </w:tcBorders>
            <w:hideMark/>
          </w:tcPr>
          <w:p w14:paraId="333512E2" w14:textId="5E65E2C7" w:rsidR="00DA135E" w:rsidRPr="00B02DC9" w:rsidRDefault="009B2A6C"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Pr>
                <w:color w:val="222222"/>
                <w:sz w:val="20"/>
                <w:szCs w:val="21"/>
                <w:lang w:eastAsia="en-GB"/>
              </w:rPr>
              <w:t>213</w:t>
            </w:r>
          </w:p>
        </w:tc>
        <w:tc>
          <w:tcPr>
            <w:tcW w:w="903" w:type="pct"/>
            <w:tcBorders>
              <w:bottom w:val="single" w:sz="4" w:space="0" w:color="auto"/>
            </w:tcBorders>
            <w:hideMark/>
          </w:tcPr>
          <w:p w14:paraId="3760393B" w14:textId="660C022A" w:rsidR="00DA135E" w:rsidRPr="00B02DC9" w:rsidRDefault="00DA135E"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sidRPr="00B02DC9">
              <w:rPr>
                <w:color w:val="222222"/>
                <w:sz w:val="20"/>
                <w:szCs w:val="21"/>
                <w:lang w:eastAsia="en-GB"/>
              </w:rPr>
              <w:t>0.0</w:t>
            </w:r>
            <w:r w:rsidR="00BE6E5E">
              <w:rPr>
                <w:color w:val="222222"/>
                <w:sz w:val="20"/>
                <w:szCs w:val="21"/>
                <w:lang w:eastAsia="en-GB"/>
              </w:rPr>
              <w:t>2</w:t>
            </w:r>
            <w:r w:rsidRPr="00B02DC9">
              <w:rPr>
                <w:color w:val="222222"/>
                <w:sz w:val="20"/>
                <w:szCs w:val="21"/>
                <w:lang w:eastAsia="en-GB"/>
              </w:rPr>
              <w:t xml:space="preserve"> (0.0</w:t>
            </w:r>
            <w:r w:rsidR="00BE6E5E">
              <w:rPr>
                <w:color w:val="222222"/>
                <w:sz w:val="20"/>
                <w:szCs w:val="21"/>
                <w:lang w:eastAsia="en-GB"/>
              </w:rPr>
              <w:t>1</w:t>
            </w:r>
            <w:r w:rsidRPr="00B02DC9">
              <w:rPr>
                <w:color w:val="222222"/>
                <w:sz w:val="20"/>
                <w:szCs w:val="21"/>
                <w:lang w:eastAsia="en-GB"/>
              </w:rPr>
              <w:t>, 0.0</w:t>
            </w:r>
            <w:r w:rsidR="00BE6E5E">
              <w:rPr>
                <w:color w:val="222222"/>
                <w:sz w:val="20"/>
                <w:szCs w:val="21"/>
                <w:lang w:eastAsia="en-GB"/>
              </w:rPr>
              <w:t>3</w:t>
            </w:r>
            <w:r w:rsidRPr="00B02DC9">
              <w:rPr>
                <w:color w:val="222222"/>
                <w:sz w:val="20"/>
                <w:szCs w:val="21"/>
                <w:lang w:eastAsia="en-GB"/>
              </w:rPr>
              <w:t>)</w:t>
            </w:r>
          </w:p>
        </w:tc>
      </w:tr>
      <w:tr w:rsidR="000F7A3A" w:rsidRPr="00B02DC9" w14:paraId="4FCC4B58" w14:textId="77777777" w:rsidTr="00274D7B">
        <w:tc>
          <w:tcPr>
            <w:cnfStyle w:val="001000000000" w:firstRow="0" w:lastRow="0" w:firstColumn="1" w:lastColumn="0" w:oddVBand="0" w:evenVBand="0" w:oddHBand="0" w:evenHBand="0" w:firstRowFirstColumn="0" w:firstRowLastColumn="0" w:lastRowFirstColumn="0" w:lastRowLastColumn="0"/>
            <w:tcW w:w="932" w:type="pct"/>
            <w:vMerge w:val="restart"/>
            <w:tcBorders>
              <w:top w:val="single" w:sz="4" w:space="0" w:color="auto"/>
            </w:tcBorders>
            <w:hideMark/>
          </w:tcPr>
          <w:p w14:paraId="15205D42" w14:textId="77777777" w:rsidR="00DA135E" w:rsidRDefault="00DA135E" w:rsidP="00F62960">
            <w:pPr>
              <w:pStyle w:val="SmallBodyText"/>
              <w:jc w:val="center"/>
              <w:rPr>
                <w:b/>
                <w:bCs/>
                <w:color w:val="222222"/>
                <w:sz w:val="20"/>
                <w:szCs w:val="21"/>
                <w:lang w:eastAsia="en-GB"/>
              </w:rPr>
            </w:pPr>
            <w:r w:rsidRPr="00A87D79">
              <w:rPr>
                <w:b/>
                <w:bCs/>
                <w:color w:val="222222"/>
                <w:sz w:val="20"/>
                <w:szCs w:val="21"/>
                <w:lang w:eastAsia="en-GB"/>
              </w:rPr>
              <w:t>Eastern Victoria</w:t>
            </w:r>
          </w:p>
          <w:p w14:paraId="3242C6BF" w14:textId="30B07989" w:rsidR="00DA135E" w:rsidRPr="00FC23E5" w:rsidRDefault="00DA135E" w:rsidP="00F62960">
            <w:pPr>
              <w:pStyle w:val="SmallBodyText"/>
              <w:jc w:val="center"/>
              <w:rPr>
                <w:color w:val="222222"/>
                <w:sz w:val="20"/>
                <w:szCs w:val="21"/>
                <w:lang w:eastAsia="en-GB"/>
              </w:rPr>
            </w:pPr>
            <w:r>
              <w:rPr>
                <w:color w:val="222222"/>
                <w:sz w:val="20"/>
                <w:szCs w:val="21"/>
                <w:lang w:eastAsia="en-GB"/>
              </w:rPr>
              <w:t>(</w:t>
            </w:r>
            <w:r w:rsidRPr="00DA135E">
              <w:rPr>
                <w:color w:val="222222"/>
                <w:sz w:val="20"/>
                <w:szCs w:val="21"/>
                <w:lang w:eastAsia="en-GB"/>
              </w:rPr>
              <w:t>41,062 km</w:t>
            </w:r>
            <w:r w:rsidRPr="00DA135E">
              <w:rPr>
                <w:color w:val="222222"/>
                <w:sz w:val="20"/>
                <w:szCs w:val="21"/>
                <w:vertAlign w:val="superscript"/>
                <w:lang w:eastAsia="en-GB"/>
              </w:rPr>
              <w:t>2</w:t>
            </w:r>
            <w:r w:rsidR="00FC23E5">
              <w:rPr>
                <w:color w:val="222222"/>
                <w:sz w:val="20"/>
                <w:szCs w:val="21"/>
                <w:lang w:eastAsia="en-GB"/>
              </w:rPr>
              <w:t>)</w:t>
            </w:r>
          </w:p>
        </w:tc>
        <w:tc>
          <w:tcPr>
            <w:tcW w:w="683" w:type="pct"/>
            <w:tcBorders>
              <w:top w:val="single" w:sz="4" w:space="0" w:color="auto"/>
            </w:tcBorders>
            <w:hideMark/>
          </w:tcPr>
          <w:p w14:paraId="46CF570B" w14:textId="40E07E64" w:rsidR="00DA135E" w:rsidRPr="00B02DC9" w:rsidRDefault="00DA135E"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sidRPr="00B02DC9">
              <w:rPr>
                <w:color w:val="222222"/>
                <w:sz w:val="20"/>
                <w:szCs w:val="21"/>
                <w:lang w:eastAsia="en-GB"/>
              </w:rPr>
              <w:t>2023</w:t>
            </w:r>
          </w:p>
        </w:tc>
        <w:tc>
          <w:tcPr>
            <w:tcW w:w="747" w:type="pct"/>
            <w:tcBorders>
              <w:top w:val="single" w:sz="4" w:space="0" w:color="auto"/>
            </w:tcBorders>
            <w:hideMark/>
          </w:tcPr>
          <w:p w14:paraId="1B4B152E" w14:textId="5D32A49A" w:rsidR="00DA135E" w:rsidRPr="00B02DC9" w:rsidRDefault="00DA135E"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sidRPr="00B02DC9">
              <w:rPr>
                <w:color w:val="222222"/>
                <w:sz w:val="20"/>
                <w:szCs w:val="21"/>
                <w:lang w:eastAsia="en-GB"/>
              </w:rPr>
              <w:t>4,</w:t>
            </w:r>
            <w:r w:rsidR="00A838DC">
              <w:rPr>
                <w:color w:val="222222"/>
                <w:sz w:val="20"/>
                <w:szCs w:val="21"/>
                <w:lang w:eastAsia="en-GB"/>
              </w:rPr>
              <w:t>547</w:t>
            </w:r>
          </w:p>
        </w:tc>
        <w:tc>
          <w:tcPr>
            <w:tcW w:w="486" w:type="pct"/>
            <w:tcBorders>
              <w:top w:val="single" w:sz="4" w:space="0" w:color="auto"/>
            </w:tcBorders>
            <w:hideMark/>
          </w:tcPr>
          <w:p w14:paraId="2A784F38" w14:textId="3619EFD1" w:rsidR="00DA135E" w:rsidRPr="00B02DC9" w:rsidRDefault="00777ECE"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Pr>
                <w:color w:val="222222"/>
                <w:sz w:val="20"/>
                <w:szCs w:val="21"/>
                <w:lang w:eastAsia="en-GB"/>
              </w:rPr>
              <w:t>827</w:t>
            </w:r>
          </w:p>
        </w:tc>
        <w:tc>
          <w:tcPr>
            <w:tcW w:w="417" w:type="pct"/>
            <w:tcBorders>
              <w:top w:val="single" w:sz="4" w:space="0" w:color="auto"/>
            </w:tcBorders>
            <w:hideMark/>
          </w:tcPr>
          <w:p w14:paraId="6483D216" w14:textId="7528E7C2" w:rsidR="00DA135E" w:rsidRPr="00B02DC9" w:rsidRDefault="00DA135E"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sidRPr="00B02DC9">
              <w:rPr>
                <w:color w:val="222222"/>
                <w:sz w:val="20"/>
                <w:szCs w:val="21"/>
                <w:lang w:eastAsia="en-GB"/>
              </w:rPr>
              <w:t>0.1</w:t>
            </w:r>
            <w:r w:rsidR="00E27696">
              <w:rPr>
                <w:color w:val="222222"/>
                <w:sz w:val="20"/>
                <w:szCs w:val="21"/>
                <w:lang w:eastAsia="en-GB"/>
              </w:rPr>
              <w:t>8</w:t>
            </w:r>
          </w:p>
        </w:tc>
        <w:tc>
          <w:tcPr>
            <w:tcW w:w="417" w:type="pct"/>
            <w:tcBorders>
              <w:top w:val="single" w:sz="4" w:space="0" w:color="auto"/>
            </w:tcBorders>
            <w:hideMark/>
          </w:tcPr>
          <w:p w14:paraId="301F7F6B" w14:textId="2BF44C8B" w:rsidR="00DA135E" w:rsidRPr="00B02DC9" w:rsidRDefault="00DA135E"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sidRPr="00B02DC9">
              <w:rPr>
                <w:color w:val="222222"/>
                <w:sz w:val="20"/>
                <w:szCs w:val="21"/>
                <w:lang w:eastAsia="en-GB"/>
              </w:rPr>
              <w:t>3,</w:t>
            </w:r>
            <w:r w:rsidR="00486ADE">
              <w:rPr>
                <w:color w:val="222222"/>
                <w:sz w:val="20"/>
                <w:szCs w:val="21"/>
                <w:lang w:eastAsia="en-GB"/>
              </w:rPr>
              <w:t>322</w:t>
            </w:r>
          </w:p>
        </w:tc>
        <w:tc>
          <w:tcPr>
            <w:tcW w:w="415" w:type="pct"/>
            <w:tcBorders>
              <w:top w:val="single" w:sz="4" w:space="0" w:color="auto"/>
            </w:tcBorders>
            <w:hideMark/>
          </w:tcPr>
          <w:p w14:paraId="4367F527" w14:textId="3961840A" w:rsidR="00DA135E" w:rsidRPr="00B02DC9" w:rsidRDefault="00014ED8"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Pr>
                <w:color w:val="222222"/>
                <w:sz w:val="20"/>
                <w:szCs w:val="21"/>
                <w:lang w:eastAsia="en-GB"/>
              </w:rPr>
              <w:t>5</w:t>
            </w:r>
            <w:r w:rsidR="00DA135E" w:rsidRPr="00B02DC9">
              <w:rPr>
                <w:color w:val="222222"/>
                <w:sz w:val="20"/>
                <w:szCs w:val="21"/>
                <w:lang w:eastAsia="en-GB"/>
              </w:rPr>
              <w:t>,</w:t>
            </w:r>
            <w:r>
              <w:rPr>
                <w:color w:val="222222"/>
                <w:sz w:val="20"/>
                <w:szCs w:val="21"/>
                <w:lang w:eastAsia="en-GB"/>
              </w:rPr>
              <w:t>993</w:t>
            </w:r>
          </w:p>
        </w:tc>
        <w:tc>
          <w:tcPr>
            <w:tcW w:w="903" w:type="pct"/>
            <w:tcBorders>
              <w:top w:val="single" w:sz="4" w:space="0" w:color="auto"/>
            </w:tcBorders>
            <w:hideMark/>
          </w:tcPr>
          <w:p w14:paraId="2CB8FCF0" w14:textId="7C99B130" w:rsidR="00DA135E" w:rsidRPr="00B02DC9" w:rsidRDefault="00DA135E"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sidRPr="00B02DC9">
              <w:rPr>
                <w:color w:val="222222"/>
                <w:sz w:val="20"/>
                <w:szCs w:val="21"/>
                <w:lang w:eastAsia="en-GB"/>
              </w:rPr>
              <w:t>0.1</w:t>
            </w:r>
            <w:r w:rsidR="005C1296">
              <w:rPr>
                <w:color w:val="222222"/>
                <w:sz w:val="20"/>
                <w:szCs w:val="21"/>
                <w:lang w:eastAsia="en-GB"/>
              </w:rPr>
              <w:t>1</w:t>
            </w:r>
            <w:r w:rsidRPr="00B02DC9">
              <w:rPr>
                <w:color w:val="222222"/>
                <w:sz w:val="20"/>
                <w:szCs w:val="21"/>
                <w:lang w:eastAsia="en-GB"/>
              </w:rPr>
              <w:t xml:space="preserve"> (0.</w:t>
            </w:r>
            <w:r w:rsidR="005C1296">
              <w:rPr>
                <w:color w:val="222222"/>
                <w:sz w:val="20"/>
                <w:szCs w:val="21"/>
                <w:lang w:eastAsia="en-GB"/>
              </w:rPr>
              <w:t>08</w:t>
            </w:r>
            <w:r w:rsidRPr="00B02DC9">
              <w:rPr>
                <w:color w:val="222222"/>
                <w:sz w:val="20"/>
                <w:szCs w:val="21"/>
                <w:lang w:eastAsia="en-GB"/>
              </w:rPr>
              <w:t>, 0.15)</w:t>
            </w:r>
          </w:p>
        </w:tc>
      </w:tr>
      <w:tr w:rsidR="000F7A3A" w:rsidRPr="00B02DC9" w14:paraId="66EE00F1" w14:textId="77777777" w:rsidTr="00A85395">
        <w:tc>
          <w:tcPr>
            <w:cnfStyle w:val="001000000000" w:firstRow="0" w:lastRow="0" w:firstColumn="1" w:lastColumn="0" w:oddVBand="0" w:evenVBand="0" w:oddHBand="0" w:evenHBand="0" w:firstRowFirstColumn="0" w:firstRowLastColumn="0" w:lastRowFirstColumn="0" w:lastRowLastColumn="0"/>
            <w:tcW w:w="932" w:type="pct"/>
            <w:vMerge/>
            <w:tcBorders>
              <w:bottom w:val="single" w:sz="4" w:space="0" w:color="auto"/>
            </w:tcBorders>
            <w:hideMark/>
          </w:tcPr>
          <w:p w14:paraId="6B7345BC" w14:textId="77777777" w:rsidR="00DA135E" w:rsidRPr="00B02DC9" w:rsidRDefault="00DA135E" w:rsidP="00F62960">
            <w:pPr>
              <w:pStyle w:val="SmallBodyText"/>
              <w:jc w:val="center"/>
              <w:rPr>
                <w:color w:val="222222"/>
                <w:sz w:val="20"/>
                <w:szCs w:val="21"/>
                <w:lang w:eastAsia="en-GB"/>
              </w:rPr>
            </w:pPr>
          </w:p>
        </w:tc>
        <w:tc>
          <w:tcPr>
            <w:tcW w:w="683" w:type="pct"/>
            <w:tcBorders>
              <w:bottom w:val="single" w:sz="4" w:space="0" w:color="auto"/>
            </w:tcBorders>
            <w:hideMark/>
          </w:tcPr>
          <w:p w14:paraId="4047242C" w14:textId="7F5DA442" w:rsidR="00DA135E" w:rsidRPr="00B02DC9" w:rsidRDefault="00DA135E"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sidRPr="00B02DC9">
              <w:rPr>
                <w:color w:val="222222"/>
                <w:sz w:val="20"/>
                <w:szCs w:val="21"/>
                <w:lang w:eastAsia="en-GB"/>
              </w:rPr>
              <w:t>2025</w:t>
            </w:r>
          </w:p>
        </w:tc>
        <w:tc>
          <w:tcPr>
            <w:tcW w:w="747" w:type="pct"/>
            <w:tcBorders>
              <w:bottom w:val="single" w:sz="4" w:space="0" w:color="auto"/>
            </w:tcBorders>
            <w:hideMark/>
          </w:tcPr>
          <w:p w14:paraId="044394F6" w14:textId="17E6DD18" w:rsidR="00DA135E" w:rsidRPr="00B02DC9" w:rsidRDefault="007946CB"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Pr>
                <w:color w:val="222222"/>
                <w:sz w:val="20"/>
                <w:szCs w:val="21"/>
                <w:lang w:eastAsia="en-GB"/>
              </w:rPr>
              <w:t>5</w:t>
            </w:r>
            <w:r w:rsidR="00011BFB">
              <w:rPr>
                <w:color w:val="222222"/>
                <w:sz w:val="20"/>
                <w:szCs w:val="21"/>
                <w:lang w:eastAsia="en-GB"/>
              </w:rPr>
              <w:t>,</w:t>
            </w:r>
            <w:r w:rsidR="002642E7">
              <w:rPr>
                <w:color w:val="222222"/>
                <w:sz w:val="20"/>
                <w:szCs w:val="21"/>
                <w:lang w:eastAsia="en-GB"/>
              </w:rPr>
              <w:t>349</w:t>
            </w:r>
          </w:p>
        </w:tc>
        <w:tc>
          <w:tcPr>
            <w:tcW w:w="486" w:type="pct"/>
            <w:tcBorders>
              <w:bottom w:val="single" w:sz="4" w:space="0" w:color="auto"/>
            </w:tcBorders>
            <w:hideMark/>
          </w:tcPr>
          <w:p w14:paraId="2FB66734" w14:textId="717EF8CC" w:rsidR="00DA135E" w:rsidRPr="00B02DC9" w:rsidRDefault="00DB045E"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Pr>
                <w:color w:val="222222"/>
                <w:sz w:val="20"/>
                <w:szCs w:val="21"/>
                <w:lang w:eastAsia="en-GB"/>
              </w:rPr>
              <w:t>953</w:t>
            </w:r>
          </w:p>
        </w:tc>
        <w:tc>
          <w:tcPr>
            <w:tcW w:w="417" w:type="pct"/>
            <w:tcBorders>
              <w:bottom w:val="single" w:sz="4" w:space="0" w:color="auto"/>
            </w:tcBorders>
            <w:hideMark/>
          </w:tcPr>
          <w:p w14:paraId="03A1F476" w14:textId="4F3FC067" w:rsidR="00DA135E" w:rsidRPr="00B02DC9" w:rsidRDefault="00DA135E"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sidRPr="00B02DC9">
              <w:rPr>
                <w:color w:val="222222"/>
                <w:sz w:val="20"/>
                <w:szCs w:val="21"/>
                <w:lang w:eastAsia="en-GB"/>
              </w:rPr>
              <w:t>0.1</w:t>
            </w:r>
            <w:r w:rsidR="00DB045E">
              <w:rPr>
                <w:color w:val="222222"/>
                <w:sz w:val="20"/>
                <w:szCs w:val="21"/>
                <w:lang w:eastAsia="en-GB"/>
              </w:rPr>
              <w:t>8</w:t>
            </w:r>
          </w:p>
        </w:tc>
        <w:tc>
          <w:tcPr>
            <w:tcW w:w="417" w:type="pct"/>
            <w:tcBorders>
              <w:bottom w:val="single" w:sz="4" w:space="0" w:color="auto"/>
            </w:tcBorders>
            <w:hideMark/>
          </w:tcPr>
          <w:p w14:paraId="772BF9AD" w14:textId="5B00524E" w:rsidR="00DA135E" w:rsidRPr="00B02DC9" w:rsidRDefault="006C2585"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Pr>
                <w:color w:val="222222"/>
                <w:sz w:val="20"/>
                <w:szCs w:val="21"/>
                <w:lang w:eastAsia="en-GB"/>
              </w:rPr>
              <w:t>3</w:t>
            </w:r>
            <w:r w:rsidR="00F86C0E">
              <w:rPr>
                <w:color w:val="222222"/>
                <w:sz w:val="20"/>
                <w:szCs w:val="21"/>
                <w:lang w:eastAsia="en-GB"/>
              </w:rPr>
              <w:t>,</w:t>
            </w:r>
            <w:r>
              <w:rPr>
                <w:color w:val="222222"/>
                <w:sz w:val="20"/>
                <w:szCs w:val="21"/>
                <w:lang w:eastAsia="en-GB"/>
              </w:rPr>
              <w:t>924</w:t>
            </w:r>
          </w:p>
        </w:tc>
        <w:tc>
          <w:tcPr>
            <w:tcW w:w="415" w:type="pct"/>
            <w:tcBorders>
              <w:bottom w:val="single" w:sz="4" w:space="0" w:color="auto"/>
            </w:tcBorders>
            <w:hideMark/>
          </w:tcPr>
          <w:p w14:paraId="6D16657F" w14:textId="5D62FCBA" w:rsidR="00DA135E" w:rsidRPr="00B02DC9" w:rsidRDefault="00DA135E"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sidRPr="00B02DC9">
              <w:rPr>
                <w:color w:val="222222"/>
                <w:sz w:val="20"/>
                <w:szCs w:val="21"/>
                <w:lang w:eastAsia="en-GB"/>
              </w:rPr>
              <w:t>7,</w:t>
            </w:r>
            <w:r w:rsidR="005E43E6">
              <w:rPr>
                <w:color w:val="222222"/>
                <w:sz w:val="20"/>
                <w:szCs w:val="21"/>
                <w:lang w:eastAsia="en-GB"/>
              </w:rPr>
              <w:t>069</w:t>
            </w:r>
          </w:p>
        </w:tc>
        <w:tc>
          <w:tcPr>
            <w:tcW w:w="903" w:type="pct"/>
            <w:tcBorders>
              <w:bottom w:val="single" w:sz="4" w:space="0" w:color="auto"/>
            </w:tcBorders>
            <w:hideMark/>
          </w:tcPr>
          <w:p w14:paraId="3C2808FF" w14:textId="1B50588C" w:rsidR="00DA135E" w:rsidRPr="00B02DC9" w:rsidRDefault="00DA135E" w:rsidP="00F62960">
            <w:pPr>
              <w:pStyle w:val="SmallBodyText"/>
              <w:jc w:val="center"/>
              <w:cnfStyle w:val="000000000000" w:firstRow="0" w:lastRow="0" w:firstColumn="0" w:lastColumn="0" w:oddVBand="0" w:evenVBand="0" w:oddHBand="0" w:evenHBand="0" w:firstRowFirstColumn="0" w:firstRowLastColumn="0" w:lastRowFirstColumn="0" w:lastRowLastColumn="0"/>
              <w:rPr>
                <w:color w:val="222222"/>
                <w:sz w:val="20"/>
                <w:szCs w:val="21"/>
                <w:lang w:eastAsia="en-GB"/>
              </w:rPr>
            </w:pPr>
            <w:r w:rsidRPr="00B02DC9">
              <w:rPr>
                <w:color w:val="222222"/>
                <w:sz w:val="20"/>
                <w:szCs w:val="21"/>
                <w:lang w:eastAsia="en-GB"/>
              </w:rPr>
              <w:t>0.1</w:t>
            </w:r>
            <w:r w:rsidR="00594DDC">
              <w:rPr>
                <w:color w:val="222222"/>
                <w:sz w:val="20"/>
                <w:szCs w:val="21"/>
                <w:lang w:eastAsia="en-GB"/>
              </w:rPr>
              <w:t>3</w:t>
            </w:r>
            <w:r w:rsidRPr="00B02DC9">
              <w:rPr>
                <w:color w:val="222222"/>
                <w:sz w:val="20"/>
                <w:szCs w:val="21"/>
                <w:lang w:eastAsia="en-GB"/>
              </w:rPr>
              <w:t xml:space="preserve"> (0.1</w:t>
            </w:r>
            <w:r w:rsidR="002E5FF9">
              <w:rPr>
                <w:color w:val="222222"/>
                <w:sz w:val="20"/>
                <w:szCs w:val="21"/>
                <w:lang w:eastAsia="en-GB"/>
              </w:rPr>
              <w:t>0</w:t>
            </w:r>
            <w:r w:rsidRPr="00B02DC9">
              <w:rPr>
                <w:color w:val="222222"/>
                <w:sz w:val="20"/>
                <w:szCs w:val="21"/>
                <w:lang w:eastAsia="en-GB"/>
              </w:rPr>
              <w:t>, 0.1</w:t>
            </w:r>
            <w:r w:rsidR="002E5FF9">
              <w:rPr>
                <w:color w:val="222222"/>
                <w:sz w:val="20"/>
                <w:szCs w:val="21"/>
                <w:lang w:eastAsia="en-GB"/>
              </w:rPr>
              <w:t>7</w:t>
            </w:r>
            <w:r w:rsidRPr="00B02DC9">
              <w:rPr>
                <w:color w:val="222222"/>
                <w:sz w:val="20"/>
                <w:szCs w:val="21"/>
                <w:lang w:eastAsia="en-GB"/>
              </w:rPr>
              <w:t>)</w:t>
            </w:r>
          </w:p>
        </w:tc>
      </w:tr>
    </w:tbl>
    <w:p w14:paraId="65A16E68" w14:textId="01912DB4" w:rsidR="0011002A" w:rsidRDefault="008E0437" w:rsidP="003D0713">
      <w:pPr>
        <w:pStyle w:val="Heading2-Numbered"/>
      </w:pPr>
      <w:r>
        <w:lastRenderedPageBreak/>
        <w:t xml:space="preserve">Abundance </w:t>
      </w:r>
      <w:r w:rsidR="00197064">
        <w:t>of dingoes on country</w:t>
      </w:r>
    </w:p>
    <w:p w14:paraId="1B8BD314" w14:textId="6C3097C1" w:rsidR="00197064" w:rsidRDefault="00197064" w:rsidP="00DD48CE">
      <w:pPr>
        <w:pStyle w:val="BodyText"/>
      </w:pPr>
      <w:r>
        <w:t>In addition to the abundance of d</w:t>
      </w:r>
      <w:r w:rsidR="00586E7F">
        <w:t>ingoes on public land in Eastern Victoria and the Big Desert, we also estimate</w:t>
      </w:r>
      <w:r w:rsidR="00834F11">
        <w:t>d</w:t>
      </w:r>
      <w:r w:rsidR="00586E7F">
        <w:t xml:space="preserve"> the abundance of dingoes on </w:t>
      </w:r>
      <w:r w:rsidR="00377E2C">
        <w:t>C</w:t>
      </w:r>
      <w:r w:rsidR="000F2FB4">
        <w:t xml:space="preserve">ountry within the boundaries of various Registered Aboriginal </w:t>
      </w:r>
      <w:r w:rsidR="00EB69E6">
        <w:t>Party</w:t>
      </w:r>
      <w:r w:rsidR="00F60008">
        <w:t xml:space="preserve"> (RAP)</w:t>
      </w:r>
      <w:r w:rsidR="000F2FB4">
        <w:t xml:space="preserve"> </w:t>
      </w:r>
      <w:r w:rsidR="003D0713">
        <w:t>lands.</w:t>
      </w:r>
      <w:r w:rsidR="007B03EA">
        <w:t xml:space="preserve">  </w:t>
      </w:r>
      <w:r w:rsidR="00700873">
        <w:t>These are provided in Table 2.</w:t>
      </w:r>
      <w:r w:rsidR="00CB7857">
        <w:t xml:space="preserve">  Highest abundances of dingoes were found on the lands of the Gu</w:t>
      </w:r>
      <w:r w:rsidR="00172272">
        <w:t>naikurnai Land and Waters Aboriginal Corporation</w:t>
      </w:r>
      <w:r w:rsidR="003E2D5B">
        <w:t xml:space="preserve"> </w:t>
      </w:r>
      <w:r w:rsidR="00AC537D">
        <w:t xml:space="preserve">with only a small number of dingoes found on the lands of the Yorta </w:t>
      </w:r>
      <w:proofErr w:type="spellStart"/>
      <w:r w:rsidR="00AC537D">
        <w:t>Yorta</w:t>
      </w:r>
      <w:proofErr w:type="spellEnd"/>
      <w:r w:rsidR="00BC0916">
        <w:t xml:space="preserve"> </w:t>
      </w:r>
      <w:r w:rsidR="009E0296">
        <w:t>and Bun</w:t>
      </w:r>
      <w:r w:rsidR="00D67B2C">
        <w:t>u</w:t>
      </w:r>
      <w:r w:rsidR="009E0296">
        <w:t>rong</w:t>
      </w:r>
      <w:r w:rsidR="00BC0916">
        <w:t xml:space="preserve"> (Table 2, Figure</w:t>
      </w:r>
      <w:r w:rsidR="005B384F">
        <w:t xml:space="preserve"> </w:t>
      </w:r>
      <w:r w:rsidR="00BC0916">
        <w:t>3).</w:t>
      </w:r>
      <w:r w:rsidR="00172272">
        <w:t xml:space="preserve"> </w:t>
      </w:r>
    </w:p>
    <w:p w14:paraId="2656AA1F" w14:textId="77777777" w:rsidR="00747F44" w:rsidRDefault="00747F44" w:rsidP="00DD48CE">
      <w:pPr>
        <w:pStyle w:val="BodyText"/>
      </w:pPr>
    </w:p>
    <w:p w14:paraId="0F1101BF" w14:textId="6267F869" w:rsidR="00D8749C" w:rsidRDefault="00D8749C" w:rsidP="00700873">
      <w:pPr>
        <w:pStyle w:val="Caption-Table"/>
      </w:pPr>
      <w:r>
        <w:t xml:space="preserve">Table 2.  The abundance of dingoes on </w:t>
      </w:r>
      <w:r w:rsidR="00377E2C">
        <w:t>C</w:t>
      </w:r>
      <w:r>
        <w:t xml:space="preserve">ountry </w:t>
      </w:r>
      <w:r w:rsidR="001975DF">
        <w:t xml:space="preserve">administered by various </w:t>
      </w:r>
      <w:r w:rsidR="005B384F">
        <w:t>R</w:t>
      </w:r>
      <w:r w:rsidR="001975DF">
        <w:t>egistered Aboriginal Parties (RAP</w:t>
      </w:r>
      <w:r w:rsidR="00C533FA">
        <w:t>s</w:t>
      </w:r>
      <w:r w:rsidR="001975DF">
        <w:t xml:space="preserve">).  Values in brackets </w:t>
      </w:r>
      <w:r w:rsidR="00523C6E">
        <w:t>provide the 90% credible interval of the estimated population size.</w:t>
      </w:r>
    </w:p>
    <w:tbl>
      <w:tblPr>
        <w:tblStyle w:val="TableGrid10"/>
        <w:tblW w:w="5000" w:type="pct"/>
        <w:tblLook w:val="04A0" w:firstRow="1" w:lastRow="0" w:firstColumn="1" w:lastColumn="0" w:noHBand="0" w:noVBand="1"/>
      </w:tblPr>
      <w:tblGrid>
        <w:gridCol w:w="3798"/>
        <w:gridCol w:w="1241"/>
        <w:gridCol w:w="2584"/>
        <w:gridCol w:w="2582"/>
      </w:tblGrid>
      <w:tr w:rsidR="005B4C4D" w14:paraId="1730E382" w14:textId="77777777" w:rsidTr="00CC65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1" w:type="pct"/>
            <w:vAlign w:val="center"/>
          </w:tcPr>
          <w:p w14:paraId="7C9BD58C" w14:textId="2B34FFD1" w:rsidR="005B4C4D" w:rsidRPr="005B4C4D" w:rsidRDefault="005B4C4D" w:rsidP="00B66C0D">
            <w:pPr>
              <w:pStyle w:val="BodyText"/>
              <w:spacing w:after="0"/>
              <w:rPr>
                <w:color w:val="FFFFFF" w:themeColor="background1"/>
              </w:rPr>
            </w:pPr>
            <w:r w:rsidRPr="005B4C4D">
              <w:rPr>
                <w:rFonts w:ascii="Helvetica" w:hAnsi="Helvetica" w:cs="Helvetica"/>
                <w:color w:val="FFFFFF" w:themeColor="background1"/>
              </w:rPr>
              <w:t>RAP area</w:t>
            </w:r>
          </w:p>
        </w:tc>
        <w:tc>
          <w:tcPr>
            <w:tcW w:w="608" w:type="pct"/>
            <w:vAlign w:val="center"/>
          </w:tcPr>
          <w:p w14:paraId="015C4477" w14:textId="2B46CF5E" w:rsidR="005B4C4D" w:rsidRPr="005B4C4D" w:rsidRDefault="005B4C4D" w:rsidP="00B66C0D">
            <w:pPr>
              <w:pStyle w:val="BodyText"/>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5B4C4D">
              <w:rPr>
                <w:rFonts w:ascii="Helvetica" w:hAnsi="Helvetica" w:cs="Helvetica"/>
                <w:color w:val="FFFFFF" w:themeColor="background1"/>
              </w:rPr>
              <w:t>RAP area (km²)</w:t>
            </w:r>
          </w:p>
        </w:tc>
        <w:tc>
          <w:tcPr>
            <w:tcW w:w="1266" w:type="pct"/>
            <w:vAlign w:val="center"/>
          </w:tcPr>
          <w:p w14:paraId="4BBB2C39" w14:textId="6A555518" w:rsidR="005B4C4D" w:rsidRPr="005B4C4D" w:rsidRDefault="005B4C4D" w:rsidP="00B66C0D">
            <w:pPr>
              <w:pStyle w:val="BodyText"/>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5B4C4D">
              <w:rPr>
                <w:rFonts w:ascii="Helvetica" w:hAnsi="Helvetica" w:cs="Helvetica"/>
                <w:color w:val="FFFFFF" w:themeColor="background1"/>
              </w:rPr>
              <w:t>Estimated population (September 2023)</w:t>
            </w:r>
          </w:p>
        </w:tc>
        <w:tc>
          <w:tcPr>
            <w:tcW w:w="1265" w:type="pct"/>
            <w:vAlign w:val="center"/>
          </w:tcPr>
          <w:p w14:paraId="669C59E0" w14:textId="02DBF29F" w:rsidR="005B4C4D" w:rsidRPr="005B4C4D" w:rsidRDefault="005B4C4D" w:rsidP="00B66C0D">
            <w:pPr>
              <w:pStyle w:val="BodyText"/>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5B4C4D">
              <w:rPr>
                <w:rFonts w:ascii="Helvetica" w:hAnsi="Helvetica" w:cs="Helvetica"/>
                <w:color w:val="FFFFFF" w:themeColor="background1"/>
              </w:rPr>
              <w:t>Estimated population (September 2025)</w:t>
            </w:r>
          </w:p>
        </w:tc>
      </w:tr>
      <w:tr w:rsidR="005B4C4D" w14:paraId="732D6501" w14:textId="77777777" w:rsidTr="00CC65E3">
        <w:tc>
          <w:tcPr>
            <w:cnfStyle w:val="001000000000" w:firstRow="0" w:lastRow="0" w:firstColumn="1" w:lastColumn="0" w:oddVBand="0" w:evenVBand="0" w:oddHBand="0" w:evenHBand="0" w:firstRowFirstColumn="0" w:firstRowLastColumn="0" w:lastRowFirstColumn="0" w:lastRowLastColumn="0"/>
            <w:tcW w:w="1861" w:type="pct"/>
            <w:vAlign w:val="center"/>
          </w:tcPr>
          <w:p w14:paraId="4994B2BD" w14:textId="3606E70D" w:rsidR="005B4C4D" w:rsidRDefault="005B4C4D" w:rsidP="00B66C0D">
            <w:pPr>
              <w:pStyle w:val="BodyText"/>
              <w:spacing w:after="0"/>
            </w:pPr>
            <w:proofErr w:type="spellStart"/>
            <w:r>
              <w:rPr>
                <w:rFonts w:ascii="Helvetica" w:hAnsi="Helvetica" w:cs="Helvetica"/>
                <w:color w:val="000000"/>
              </w:rPr>
              <w:t>Barengi</w:t>
            </w:r>
            <w:proofErr w:type="spellEnd"/>
            <w:r>
              <w:rPr>
                <w:rFonts w:ascii="Helvetica" w:hAnsi="Helvetica" w:cs="Helvetica"/>
                <w:color w:val="000000"/>
              </w:rPr>
              <w:t xml:space="preserve"> </w:t>
            </w:r>
            <w:proofErr w:type="spellStart"/>
            <w:r>
              <w:rPr>
                <w:rFonts w:ascii="Helvetica" w:hAnsi="Helvetica" w:cs="Helvetica"/>
                <w:color w:val="000000"/>
              </w:rPr>
              <w:t>Gadjin</w:t>
            </w:r>
            <w:proofErr w:type="spellEnd"/>
            <w:r>
              <w:rPr>
                <w:rFonts w:ascii="Helvetica" w:hAnsi="Helvetica" w:cs="Helvetica"/>
                <w:color w:val="000000"/>
              </w:rPr>
              <w:t xml:space="preserve"> Land Council Aboriginal Corporation</w:t>
            </w:r>
          </w:p>
        </w:tc>
        <w:tc>
          <w:tcPr>
            <w:tcW w:w="608" w:type="pct"/>
            <w:vAlign w:val="center"/>
          </w:tcPr>
          <w:p w14:paraId="6899E58F" w14:textId="41DAB3AA" w:rsidR="005B4C4D" w:rsidRDefault="005B4C4D"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hAnsi="Helvetica" w:cs="Helvetica"/>
                <w:color w:val="000000"/>
              </w:rPr>
              <w:t>37,120</w:t>
            </w:r>
          </w:p>
        </w:tc>
        <w:tc>
          <w:tcPr>
            <w:tcW w:w="1266" w:type="pct"/>
            <w:vAlign w:val="center"/>
          </w:tcPr>
          <w:p w14:paraId="7308842D" w14:textId="00C4BC18" w:rsidR="005B4C4D" w:rsidRDefault="00CC65E3"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eastAsia="Helvetica" w:hAnsi="Helvetica" w:cs="Helvetica"/>
                <w:color w:val="000000"/>
              </w:rPr>
              <w:t>121 (55–215)</w:t>
            </w:r>
          </w:p>
        </w:tc>
        <w:tc>
          <w:tcPr>
            <w:tcW w:w="1265" w:type="pct"/>
            <w:vAlign w:val="center"/>
          </w:tcPr>
          <w:p w14:paraId="28C39B66" w14:textId="7880085A" w:rsidR="005B4C4D" w:rsidRDefault="00CC65E3"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eastAsia="Helvetica" w:hAnsi="Helvetica" w:cs="Helvetica"/>
                <w:color w:val="000000"/>
              </w:rPr>
              <w:t>122 (58–212)</w:t>
            </w:r>
          </w:p>
        </w:tc>
      </w:tr>
      <w:tr w:rsidR="005B4C4D" w14:paraId="4E9C3E95" w14:textId="77777777" w:rsidTr="00CC65E3">
        <w:tc>
          <w:tcPr>
            <w:cnfStyle w:val="001000000000" w:firstRow="0" w:lastRow="0" w:firstColumn="1" w:lastColumn="0" w:oddVBand="0" w:evenVBand="0" w:oddHBand="0" w:evenHBand="0" w:firstRowFirstColumn="0" w:firstRowLastColumn="0" w:lastRowFirstColumn="0" w:lastRowLastColumn="0"/>
            <w:tcW w:w="1861" w:type="pct"/>
            <w:vAlign w:val="center"/>
          </w:tcPr>
          <w:p w14:paraId="2F88C61C" w14:textId="5F0B06F1" w:rsidR="005B4C4D" w:rsidRDefault="005B4C4D" w:rsidP="00B66C0D">
            <w:pPr>
              <w:pStyle w:val="BodyText"/>
              <w:spacing w:after="0"/>
            </w:pPr>
            <w:r>
              <w:rPr>
                <w:rFonts w:ascii="Helvetica" w:hAnsi="Helvetica" w:cs="Helvetica"/>
                <w:color w:val="000000"/>
              </w:rPr>
              <w:t>Bunurong Land Council Aboriginal Corporation</w:t>
            </w:r>
          </w:p>
        </w:tc>
        <w:tc>
          <w:tcPr>
            <w:tcW w:w="608" w:type="pct"/>
            <w:vAlign w:val="center"/>
          </w:tcPr>
          <w:p w14:paraId="2D24E5A2" w14:textId="45163BF1" w:rsidR="005B4C4D" w:rsidRDefault="005B4C4D"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hAnsi="Helvetica" w:cs="Helvetica"/>
                <w:color w:val="000000"/>
              </w:rPr>
              <w:t>8,174</w:t>
            </w:r>
          </w:p>
        </w:tc>
        <w:tc>
          <w:tcPr>
            <w:tcW w:w="1266" w:type="pct"/>
            <w:vAlign w:val="center"/>
          </w:tcPr>
          <w:p w14:paraId="7B8A39EF" w14:textId="7B054006" w:rsidR="005B4C4D" w:rsidRDefault="00CC65E3"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eastAsia="Helvetica" w:hAnsi="Helvetica" w:cs="Helvetica"/>
                <w:color w:val="000000"/>
              </w:rPr>
              <w:t>26 (11–46)</w:t>
            </w:r>
          </w:p>
        </w:tc>
        <w:tc>
          <w:tcPr>
            <w:tcW w:w="1265" w:type="pct"/>
            <w:vAlign w:val="center"/>
          </w:tcPr>
          <w:p w14:paraId="00DD8DF9" w14:textId="356C3DA1" w:rsidR="005B4C4D" w:rsidRDefault="00CC65E3"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eastAsia="Helvetica" w:hAnsi="Helvetica" w:cs="Helvetica"/>
                <w:color w:val="000000"/>
              </w:rPr>
              <w:t>28 (11–51)</w:t>
            </w:r>
          </w:p>
        </w:tc>
      </w:tr>
      <w:tr w:rsidR="005B4C4D" w14:paraId="2B97A83C" w14:textId="77777777" w:rsidTr="00CC65E3">
        <w:tc>
          <w:tcPr>
            <w:cnfStyle w:val="001000000000" w:firstRow="0" w:lastRow="0" w:firstColumn="1" w:lastColumn="0" w:oddVBand="0" w:evenVBand="0" w:oddHBand="0" w:evenHBand="0" w:firstRowFirstColumn="0" w:firstRowLastColumn="0" w:lastRowFirstColumn="0" w:lastRowLastColumn="0"/>
            <w:tcW w:w="1861" w:type="pct"/>
            <w:vAlign w:val="center"/>
          </w:tcPr>
          <w:p w14:paraId="5B19ABA7" w14:textId="5EF86396" w:rsidR="005B4C4D" w:rsidRDefault="005B4C4D" w:rsidP="00B66C0D">
            <w:pPr>
              <w:pStyle w:val="BodyText"/>
              <w:spacing w:after="0"/>
            </w:pPr>
            <w:r>
              <w:rPr>
                <w:rFonts w:ascii="Helvetica" w:hAnsi="Helvetica" w:cs="Helvetica"/>
                <w:color w:val="000000"/>
              </w:rPr>
              <w:t>Gunaikurnai Land and Waters Aboriginal Corporation</w:t>
            </w:r>
          </w:p>
        </w:tc>
        <w:tc>
          <w:tcPr>
            <w:tcW w:w="608" w:type="pct"/>
            <w:vAlign w:val="center"/>
          </w:tcPr>
          <w:p w14:paraId="02DAFC97" w14:textId="7A115704" w:rsidR="005B4C4D" w:rsidRDefault="005B4C4D"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hAnsi="Helvetica" w:cs="Helvetica"/>
                <w:color w:val="000000"/>
              </w:rPr>
              <w:t>25,771</w:t>
            </w:r>
          </w:p>
        </w:tc>
        <w:tc>
          <w:tcPr>
            <w:tcW w:w="1266" w:type="pct"/>
            <w:vAlign w:val="center"/>
          </w:tcPr>
          <w:p w14:paraId="2618D4F2" w14:textId="5227C502" w:rsidR="005B4C4D" w:rsidRDefault="00CC65E3"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eastAsia="Helvetica" w:hAnsi="Helvetica" w:cs="Helvetica"/>
                <w:color w:val="000000"/>
              </w:rPr>
              <w:t>1,331 (931–1,818)</w:t>
            </w:r>
          </w:p>
        </w:tc>
        <w:tc>
          <w:tcPr>
            <w:tcW w:w="1265" w:type="pct"/>
            <w:vAlign w:val="center"/>
          </w:tcPr>
          <w:p w14:paraId="21AE0236" w14:textId="3A32731E" w:rsidR="005B4C4D" w:rsidRDefault="00CC65E3"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eastAsia="Helvetica" w:hAnsi="Helvetica" w:cs="Helvetica"/>
                <w:color w:val="000000"/>
              </w:rPr>
              <w:t>1,335 (926–1,827)</w:t>
            </w:r>
          </w:p>
        </w:tc>
      </w:tr>
      <w:tr w:rsidR="005B4C4D" w14:paraId="0C953347" w14:textId="77777777" w:rsidTr="00CC65E3">
        <w:tc>
          <w:tcPr>
            <w:cnfStyle w:val="001000000000" w:firstRow="0" w:lastRow="0" w:firstColumn="1" w:lastColumn="0" w:oddVBand="0" w:evenVBand="0" w:oddHBand="0" w:evenHBand="0" w:firstRowFirstColumn="0" w:firstRowLastColumn="0" w:lastRowFirstColumn="0" w:lastRowLastColumn="0"/>
            <w:tcW w:w="1861" w:type="pct"/>
            <w:vAlign w:val="center"/>
          </w:tcPr>
          <w:p w14:paraId="741DDEBC" w14:textId="50F3BBA2" w:rsidR="005B4C4D" w:rsidRDefault="005B4C4D" w:rsidP="00B66C0D">
            <w:pPr>
              <w:pStyle w:val="BodyText"/>
              <w:spacing w:after="0"/>
            </w:pPr>
            <w:r>
              <w:rPr>
                <w:rFonts w:ascii="Helvetica" w:hAnsi="Helvetica" w:cs="Helvetica"/>
                <w:color w:val="000000"/>
              </w:rPr>
              <w:t>No Registered Aboriginal Party</w:t>
            </w:r>
          </w:p>
        </w:tc>
        <w:tc>
          <w:tcPr>
            <w:tcW w:w="608" w:type="pct"/>
            <w:vAlign w:val="center"/>
          </w:tcPr>
          <w:p w14:paraId="38F6C370" w14:textId="31721371" w:rsidR="005B4C4D" w:rsidRDefault="005B4C4D"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hAnsi="Helvetica" w:cs="Helvetica"/>
                <w:color w:val="000000"/>
              </w:rPr>
              <w:t>24,810</w:t>
            </w:r>
          </w:p>
        </w:tc>
        <w:tc>
          <w:tcPr>
            <w:tcW w:w="1266" w:type="pct"/>
            <w:vAlign w:val="center"/>
          </w:tcPr>
          <w:p w14:paraId="6DB48450" w14:textId="3FAD96FB" w:rsidR="005B4C4D" w:rsidRDefault="005B4C4D"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eastAsia="Helvetica" w:hAnsi="Helvetica" w:cs="Helvetica"/>
                <w:color w:val="000000"/>
              </w:rPr>
              <w:t>2,</w:t>
            </w:r>
            <w:r w:rsidR="00CC65E3">
              <w:rPr>
                <w:rFonts w:ascii="Helvetica" w:eastAsia="Helvetica" w:hAnsi="Helvetica" w:cs="Helvetica"/>
                <w:color w:val="000000"/>
              </w:rPr>
              <w:t>090</w:t>
            </w:r>
            <w:r>
              <w:rPr>
                <w:rFonts w:ascii="Helvetica" w:eastAsia="Helvetica" w:hAnsi="Helvetica" w:cs="Helvetica"/>
                <w:color w:val="000000"/>
              </w:rPr>
              <w:t xml:space="preserve"> (1,</w:t>
            </w:r>
            <w:r w:rsidR="00CC65E3">
              <w:rPr>
                <w:rFonts w:ascii="Helvetica" w:eastAsia="Helvetica" w:hAnsi="Helvetica" w:cs="Helvetica"/>
                <w:color w:val="000000"/>
              </w:rPr>
              <w:t>520–2,779</w:t>
            </w:r>
            <w:r>
              <w:rPr>
                <w:rFonts w:ascii="Helvetica" w:eastAsia="Helvetica" w:hAnsi="Helvetica" w:cs="Helvetica"/>
                <w:color w:val="000000"/>
              </w:rPr>
              <w:t>)</w:t>
            </w:r>
          </w:p>
        </w:tc>
        <w:tc>
          <w:tcPr>
            <w:tcW w:w="1265" w:type="pct"/>
            <w:vAlign w:val="center"/>
          </w:tcPr>
          <w:p w14:paraId="4144EF18" w14:textId="0B0199C3" w:rsidR="005B4C4D" w:rsidRDefault="00CC65E3"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eastAsia="Helvetica" w:hAnsi="Helvetica" w:cs="Helvetica"/>
                <w:color w:val="000000"/>
              </w:rPr>
              <w:t>2,741 (1,999–3,618)</w:t>
            </w:r>
          </w:p>
        </w:tc>
      </w:tr>
      <w:tr w:rsidR="005B4C4D" w14:paraId="375CA4B9" w14:textId="77777777" w:rsidTr="00CC65E3">
        <w:tc>
          <w:tcPr>
            <w:cnfStyle w:val="001000000000" w:firstRow="0" w:lastRow="0" w:firstColumn="1" w:lastColumn="0" w:oddVBand="0" w:evenVBand="0" w:oddHBand="0" w:evenHBand="0" w:firstRowFirstColumn="0" w:firstRowLastColumn="0" w:lastRowFirstColumn="0" w:lastRowLastColumn="0"/>
            <w:tcW w:w="1861" w:type="pct"/>
            <w:vAlign w:val="center"/>
          </w:tcPr>
          <w:p w14:paraId="52DCF02D" w14:textId="07E578A2" w:rsidR="005B4C4D" w:rsidRDefault="005B4C4D" w:rsidP="00B66C0D">
            <w:pPr>
              <w:pStyle w:val="BodyText"/>
              <w:spacing w:after="0"/>
            </w:pPr>
            <w:r>
              <w:rPr>
                <w:rFonts w:ascii="Helvetica" w:hAnsi="Helvetica" w:cs="Helvetica"/>
                <w:color w:val="000000"/>
              </w:rPr>
              <w:t>Taungurung Land and Waters Council Aboriginal Corporation</w:t>
            </w:r>
          </w:p>
        </w:tc>
        <w:tc>
          <w:tcPr>
            <w:tcW w:w="608" w:type="pct"/>
            <w:vAlign w:val="center"/>
          </w:tcPr>
          <w:p w14:paraId="00F6CFD5" w14:textId="0951A246" w:rsidR="005B4C4D" w:rsidRDefault="005B4C4D"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hAnsi="Helvetica" w:cs="Helvetica"/>
                <w:color w:val="000000"/>
              </w:rPr>
              <w:t>20,221</w:t>
            </w:r>
          </w:p>
        </w:tc>
        <w:tc>
          <w:tcPr>
            <w:tcW w:w="1266" w:type="pct"/>
            <w:vAlign w:val="center"/>
          </w:tcPr>
          <w:p w14:paraId="178FDDEC" w14:textId="2A138ECD" w:rsidR="005B4C4D" w:rsidRDefault="00CC65E3"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eastAsia="Helvetica" w:hAnsi="Helvetica" w:cs="Helvetica"/>
                <w:color w:val="000000"/>
              </w:rPr>
              <w:t>856 (605–1,154)</w:t>
            </w:r>
          </w:p>
        </w:tc>
        <w:tc>
          <w:tcPr>
            <w:tcW w:w="1265" w:type="pct"/>
            <w:vAlign w:val="center"/>
          </w:tcPr>
          <w:p w14:paraId="05415B6A" w14:textId="5AD24D5D" w:rsidR="005B4C4D" w:rsidRDefault="00CC65E3"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eastAsia="Helvetica" w:hAnsi="Helvetica" w:cs="Helvetica"/>
                <w:color w:val="000000"/>
              </w:rPr>
              <w:t>981 (688–1,340)</w:t>
            </w:r>
          </w:p>
        </w:tc>
      </w:tr>
      <w:tr w:rsidR="005B4C4D" w14:paraId="675ED402" w14:textId="77777777" w:rsidTr="00CC65E3">
        <w:tc>
          <w:tcPr>
            <w:cnfStyle w:val="001000000000" w:firstRow="0" w:lastRow="0" w:firstColumn="1" w:lastColumn="0" w:oddVBand="0" w:evenVBand="0" w:oddHBand="0" w:evenHBand="0" w:firstRowFirstColumn="0" w:firstRowLastColumn="0" w:lastRowFirstColumn="0" w:lastRowLastColumn="0"/>
            <w:tcW w:w="1861" w:type="pct"/>
            <w:vAlign w:val="center"/>
          </w:tcPr>
          <w:p w14:paraId="782819AB" w14:textId="67FE5E65" w:rsidR="005B4C4D" w:rsidRDefault="005B4C4D" w:rsidP="00B66C0D">
            <w:pPr>
              <w:pStyle w:val="BodyText"/>
              <w:spacing w:after="0"/>
            </w:pPr>
            <w:r>
              <w:rPr>
                <w:rFonts w:ascii="Helvetica" w:hAnsi="Helvetica" w:cs="Helvetica"/>
                <w:color w:val="000000"/>
              </w:rPr>
              <w:t xml:space="preserve">Wurundjeri </w:t>
            </w:r>
            <w:proofErr w:type="spellStart"/>
            <w:r>
              <w:rPr>
                <w:rFonts w:ascii="Helvetica" w:hAnsi="Helvetica" w:cs="Helvetica"/>
                <w:color w:val="000000"/>
              </w:rPr>
              <w:t>Woi</w:t>
            </w:r>
            <w:proofErr w:type="spellEnd"/>
            <w:r>
              <w:rPr>
                <w:rFonts w:ascii="Helvetica" w:hAnsi="Helvetica" w:cs="Helvetica"/>
                <w:color w:val="000000"/>
              </w:rPr>
              <w:t xml:space="preserve"> Wurrung Cultural Heritage Aboriginal Corporation</w:t>
            </w:r>
          </w:p>
        </w:tc>
        <w:tc>
          <w:tcPr>
            <w:tcW w:w="608" w:type="pct"/>
            <w:vAlign w:val="center"/>
          </w:tcPr>
          <w:p w14:paraId="356DB028" w14:textId="24784500" w:rsidR="005B4C4D" w:rsidRDefault="005B4C4D"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hAnsi="Helvetica" w:cs="Helvetica"/>
                <w:color w:val="000000"/>
              </w:rPr>
              <w:t>7,091</w:t>
            </w:r>
          </w:p>
        </w:tc>
        <w:tc>
          <w:tcPr>
            <w:tcW w:w="1266" w:type="pct"/>
            <w:vAlign w:val="center"/>
          </w:tcPr>
          <w:p w14:paraId="4C0BABE6" w14:textId="7733B1AD" w:rsidR="005B4C4D" w:rsidRDefault="00CC65E3"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eastAsia="Helvetica" w:hAnsi="Helvetica" w:cs="Helvetica"/>
                <w:color w:val="000000"/>
              </w:rPr>
              <w:t>210 (127–314)</w:t>
            </w:r>
          </w:p>
        </w:tc>
        <w:tc>
          <w:tcPr>
            <w:tcW w:w="1265" w:type="pct"/>
            <w:vAlign w:val="center"/>
          </w:tcPr>
          <w:p w14:paraId="76CE6753" w14:textId="0DE64A72" w:rsidR="005B4C4D" w:rsidRDefault="00CC65E3"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eastAsia="Helvetica" w:hAnsi="Helvetica" w:cs="Helvetica"/>
                <w:color w:val="000000"/>
              </w:rPr>
              <w:t>227 (140–336)</w:t>
            </w:r>
          </w:p>
        </w:tc>
      </w:tr>
      <w:tr w:rsidR="005B4C4D" w14:paraId="641EA383" w14:textId="77777777" w:rsidTr="00CC65E3">
        <w:tc>
          <w:tcPr>
            <w:cnfStyle w:val="001000000000" w:firstRow="0" w:lastRow="0" w:firstColumn="1" w:lastColumn="0" w:oddVBand="0" w:evenVBand="0" w:oddHBand="0" w:evenHBand="0" w:firstRowFirstColumn="0" w:firstRowLastColumn="0" w:lastRowFirstColumn="0" w:lastRowLastColumn="0"/>
            <w:tcW w:w="1861" w:type="pct"/>
            <w:tcBorders>
              <w:bottom w:val="single" w:sz="4" w:space="0" w:color="auto"/>
            </w:tcBorders>
            <w:vAlign w:val="center"/>
          </w:tcPr>
          <w:p w14:paraId="2395170E" w14:textId="2AB84588" w:rsidR="005B4C4D" w:rsidRDefault="005B4C4D" w:rsidP="00B66C0D">
            <w:pPr>
              <w:pStyle w:val="BodyText"/>
              <w:spacing w:after="0"/>
            </w:pPr>
            <w:r>
              <w:rPr>
                <w:rFonts w:ascii="Helvetica" w:hAnsi="Helvetica" w:cs="Helvetica"/>
                <w:color w:val="000000"/>
              </w:rPr>
              <w:t xml:space="preserve">Yorta </w:t>
            </w:r>
            <w:proofErr w:type="spellStart"/>
            <w:r>
              <w:rPr>
                <w:rFonts w:ascii="Helvetica" w:hAnsi="Helvetica" w:cs="Helvetica"/>
                <w:color w:val="000000"/>
              </w:rPr>
              <w:t>Yorta</w:t>
            </w:r>
            <w:proofErr w:type="spellEnd"/>
            <w:r>
              <w:rPr>
                <w:rFonts w:ascii="Helvetica" w:hAnsi="Helvetica" w:cs="Helvetica"/>
                <w:color w:val="000000"/>
              </w:rPr>
              <w:t xml:space="preserve"> Nation Aboriginal Corporation</w:t>
            </w:r>
          </w:p>
        </w:tc>
        <w:tc>
          <w:tcPr>
            <w:tcW w:w="608" w:type="pct"/>
            <w:tcBorders>
              <w:bottom w:val="single" w:sz="4" w:space="0" w:color="auto"/>
            </w:tcBorders>
            <w:vAlign w:val="center"/>
          </w:tcPr>
          <w:p w14:paraId="29A23FFD" w14:textId="7A503577" w:rsidR="005B4C4D" w:rsidRDefault="005B4C4D"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hAnsi="Helvetica" w:cs="Helvetica"/>
                <w:color w:val="000000"/>
              </w:rPr>
              <w:t>13,202</w:t>
            </w:r>
          </w:p>
        </w:tc>
        <w:tc>
          <w:tcPr>
            <w:tcW w:w="1266" w:type="pct"/>
            <w:tcBorders>
              <w:bottom w:val="single" w:sz="4" w:space="0" w:color="auto"/>
            </w:tcBorders>
            <w:vAlign w:val="center"/>
          </w:tcPr>
          <w:p w14:paraId="507DA6D3" w14:textId="030EF66E" w:rsidR="005B4C4D" w:rsidRDefault="00CC65E3"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eastAsia="Helvetica" w:hAnsi="Helvetica" w:cs="Helvetica"/>
                <w:color w:val="000000"/>
              </w:rPr>
              <w:t>30 (11–57)</w:t>
            </w:r>
          </w:p>
        </w:tc>
        <w:tc>
          <w:tcPr>
            <w:tcW w:w="1265" w:type="pct"/>
            <w:tcBorders>
              <w:bottom w:val="single" w:sz="4" w:space="0" w:color="auto"/>
            </w:tcBorders>
            <w:vAlign w:val="center"/>
          </w:tcPr>
          <w:p w14:paraId="7F75C54A" w14:textId="4542BC8B" w:rsidR="005B4C4D" w:rsidRDefault="00CC65E3" w:rsidP="00B66C0D">
            <w:pPr>
              <w:pStyle w:val="BodyText"/>
              <w:spacing w:after="0"/>
              <w:jc w:val="center"/>
              <w:cnfStyle w:val="000000000000" w:firstRow="0" w:lastRow="0" w:firstColumn="0" w:lastColumn="0" w:oddVBand="0" w:evenVBand="0" w:oddHBand="0" w:evenHBand="0" w:firstRowFirstColumn="0" w:firstRowLastColumn="0" w:lastRowFirstColumn="0" w:lastRowLastColumn="0"/>
            </w:pPr>
            <w:r>
              <w:rPr>
                <w:rFonts w:ascii="Helvetica" w:eastAsia="Helvetica" w:hAnsi="Helvetica" w:cs="Helvetica"/>
                <w:color w:val="000000"/>
              </w:rPr>
              <w:t>32 (12–60)</w:t>
            </w:r>
          </w:p>
        </w:tc>
      </w:tr>
    </w:tbl>
    <w:p w14:paraId="7E3ADDF3" w14:textId="77777777" w:rsidR="00256397" w:rsidRDefault="00256397" w:rsidP="00DD48CE">
      <w:pPr>
        <w:pStyle w:val="BodyText"/>
      </w:pPr>
    </w:p>
    <w:p w14:paraId="58291CA6" w14:textId="5AC5A5D2" w:rsidR="00336522" w:rsidRDefault="00072056" w:rsidP="00A2117B">
      <w:pPr>
        <w:pStyle w:val="BodyText"/>
        <w:jc w:val="center"/>
      </w:pPr>
      <w:r>
        <w:rPr>
          <w:noProof/>
          <w:color w:val="000000"/>
        </w:rPr>
        <w:drawing>
          <wp:inline distT="0" distB="0" distL="0" distR="0" wp14:anchorId="1E64EA78" wp14:editId="1FA0664C">
            <wp:extent cx="6867705" cy="3425190"/>
            <wp:effectExtent l="0" t="0" r="9525" b="3810"/>
            <wp:docPr id="19166717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671799" name="Picture 2"/>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2088" b="4931"/>
                    <a:stretch>
                      <a:fillRect/>
                    </a:stretch>
                  </pic:blipFill>
                  <pic:spPr bwMode="auto">
                    <a:xfrm>
                      <a:off x="0" y="0"/>
                      <a:ext cx="6868752" cy="3425712"/>
                    </a:xfrm>
                    <a:prstGeom prst="rect">
                      <a:avLst/>
                    </a:prstGeom>
                    <a:noFill/>
                    <a:ln>
                      <a:noFill/>
                    </a:ln>
                    <a:extLst>
                      <a:ext uri="{53640926-AAD7-44D8-BBD7-CCE9431645EC}">
                        <a14:shadowObscured xmlns:a14="http://schemas.microsoft.com/office/drawing/2010/main"/>
                      </a:ext>
                    </a:extLst>
                  </pic:spPr>
                </pic:pic>
              </a:graphicData>
            </a:graphic>
          </wp:inline>
        </w:drawing>
      </w:r>
    </w:p>
    <w:p w14:paraId="6097F322" w14:textId="2000E937" w:rsidR="00700873" w:rsidRDefault="00700873" w:rsidP="00A2117B">
      <w:pPr>
        <w:pStyle w:val="Caption"/>
        <w:ind w:left="0" w:firstLine="0"/>
      </w:pPr>
      <w:r>
        <w:t xml:space="preserve">Figure 3. Map showing the abundance of dingoes </w:t>
      </w:r>
      <w:r w:rsidR="00336522">
        <w:t xml:space="preserve">as </w:t>
      </w:r>
      <w:r w:rsidR="0030619E">
        <w:t>of</w:t>
      </w:r>
      <w:r w:rsidR="00336522">
        <w:t xml:space="preserve"> September 2025 within areas administered by various </w:t>
      </w:r>
      <w:r w:rsidR="0030619E">
        <w:t>R</w:t>
      </w:r>
      <w:r w:rsidR="00336522">
        <w:t>egistered Aboriginal Parties</w:t>
      </w:r>
      <w:r w:rsidR="0030619E">
        <w:t xml:space="preserve"> (RAPs)</w:t>
      </w:r>
      <w:r w:rsidR="00336522">
        <w:t>.</w:t>
      </w:r>
    </w:p>
    <w:p w14:paraId="51DCD5BF" w14:textId="77777777" w:rsidR="00B1293A" w:rsidRDefault="00B1293A" w:rsidP="00BF653C">
      <w:pPr>
        <w:pStyle w:val="Heading2-Numbered"/>
      </w:pPr>
    </w:p>
    <w:p w14:paraId="27955F6E" w14:textId="6EE13C8D" w:rsidR="00BF653C" w:rsidRDefault="007C160E" w:rsidP="00BF653C">
      <w:pPr>
        <w:pStyle w:val="Heading2-Numbered"/>
      </w:pPr>
      <w:r>
        <w:lastRenderedPageBreak/>
        <w:t xml:space="preserve">Drivers of Dingo </w:t>
      </w:r>
      <w:r w:rsidR="00D83D16">
        <w:t xml:space="preserve">Abundance, Occupancy, Detectability and Activity </w:t>
      </w:r>
    </w:p>
    <w:p w14:paraId="73485F1C" w14:textId="750C0A29" w:rsidR="003A6415" w:rsidRPr="009E26CA" w:rsidRDefault="00D83D16" w:rsidP="00D83D16">
      <w:pPr>
        <w:pStyle w:val="BodyText"/>
      </w:pPr>
      <w:r w:rsidRPr="006C64D4">
        <w:t xml:space="preserve">We </w:t>
      </w:r>
      <w:r w:rsidR="00DF0D86" w:rsidRPr="006C64D4">
        <w:t>found that the abundance of dingoes across Victoria to be</w:t>
      </w:r>
      <w:r w:rsidR="00BB7B69">
        <w:t xml:space="preserve"> driven mainly by random spati</w:t>
      </w:r>
      <w:r w:rsidR="00330D96">
        <w:t xml:space="preserve">otemporal </w:t>
      </w:r>
      <w:r w:rsidR="00CF6AB8">
        <w:t>processes</w:t>
      </w:r>
      <w:r w:rsidR="00D26CA3">
        <w:t xml:space="preserve"> with relatively wea</w:t>
      </w:r>
      <w:r w:rsidR="0065550B">
        <w:t>k</w:t>
      </w:r>
      <w:r w:rsidR="00FD68BA">
        <w:t>er</w:t>
      </w:r>
      <w:r w:rsidR="00D26CA3">
        <w:t xml:space="preserve"> effects</w:t>
      </w:r>
      <w:r w:rsidR="00D62997">
        <w:t xml:space="preserve"> from </w:t>
      </w:r>
      <w:r w:rsidR="007B13CB">
        <w:t>climate and habitat variables</w:t>
      </w:r>
      <w:r w:rsidR="0058342D">
        <w:t xml:space="preserve"> (Table A1 – Appendix)</w:t>
      </w:r>
      <w:r w:rsidR="007B13CB">
        <w:t>.</w:t>
      </w:r>
      <w:r w:rsidR="00BC243F" w:rsidRPr="006C64D4">
        <w:t xml:space="preserve"> </w:t>
      </w:r>
      <w:r w:rsidR="00444B11">
        <w:t>Among the stronger effects</w:t>
      </w:r>
      <w:r w:rsidR="00D9235B">
        <w:t>,</w:t>
      </w:r>
      <w:r w:rsidR="00DF0D86" w:rsidRPr="006C64D4">
        <w:t xml:space="preserve"> </w:t>
      </w:r>
      <w:r w:rsidR="00BC3416" w:rsidRPr="006C64D4">
        <w:t>covariates</w:t>
      </w:r>
      <w:r w:rsidR="002032F5" w:rsidRPr="006C64D4">
        <w:t xml:space="preserve"> </w:t>
      </w:r>
      <w:r w:rsidR="00BC3416" w:rsidRPr="006C64D4">
        <w:t xml:space="preserve">including </w:t>
      </w:r>
      <w:r w:rsidR="00EF38BF" w:rsidRPr="006C64D4">
        <w:t>effect</w:t>
      </w:r>
      <w:r w:rsidR="00CF38AF" w:rsidRPr="006C64D4">
        <w:t>s from</w:t>
      </w:r>
      <w:r w:rsidR="00EF38BF" w:rsidRPr="006C64D4">
        <w:t xml:space="preserve"> </w:t>
      </w:r>
      <w:r w:rsidR="00CF38AF" w:rsidRPr="006C64D4">
        <w:t>topography</w:t>
      </w:r>
      <w:r w:rsidR="00F51E16">
        <w:t>, amount of forest edge habitat</w:t>
      </w:r>
      <w:r w:rsidR="00824455" w:rsidRPr="006C64D4">
        <w:t xml:space="preserve"> and </w:t>
      </w:r>
      <w:r w:rsidR="00621BFC" w:rsidRPr="006C64D4">
        <w:t xml:space="preserve">degree of </w:t>
      </w:r>
      <w:r w:rsidR="004834DB" w:rsidRPr="006C64D4">
        <w:t xml:space="preserve">non-photosynthetic vegetation </w:t>
      </w:r>
      <w:r w:rsidR="00C354ED" w:rsidRPr="006C64D4">
        <w:t xml:space="preserve">indicating dingoes </w:t>
      </w:r>
      <w:r w:rsidR="00A65994">
        <w:t xml:space="preserve">in eastern Victoria </w:t>
      </w:r>
      <w:r w:rsidR="00C354ED" w:rsidRPr="006C64D4">
        <w:t xml:space="preserve">preferred </w:t>
      </w:r>
      <w:r w:rsidR="00B87BB8" w:rsidRPr="006C64D4">
        <w:t xml:space="preserve">heavily forested </w:t>
      </w:r>
      <w:r w:rsidR="00C354ED" w:rsidRPr="006C64D4">
        <w:t>areas</w:t>
      </w:r>
      <w:r w:rsidR="00EE099F" w:rsidRPr="006C64D4">
        <w:t xml:space="preserve"> in more rugged terrain</w:t>
      </w:r>
      <w:r w:rsidR="001234A1">
        <w:t>. However,</w:t>
      </w:r>
      <w:r w:rsidR="003A5B8F">
        <w:t xml:space="preserve"> thes</w:t>
      </w:r>
      <w:r w:rsidR="00B109D4">
        <w:t xml:space="preserve">e effects </w:t>
      </w:r>
      <w:r w:rsidR="001234A1">
        <w:t xml:space="preserve">were </w:t>
      </w:r>
      <w:r w:rsidR="005E622B">
        <w:t>less</w:t>
      </w:r>
      <w:r w:rsidR="00B109D4">
        <w:t xml:space="preserve"> </w:t>
      </w:r>
      <w:r w:rsidR="005E622B">
        <w:t>influential</w:t>
      </w:r>
      <w:r w:rsidR="00B109D4">
        <w:t xml:space="preserve"> in the </w:t>
      </w:r>
      <w:r w:rsidR="00F63ADF">
        <w:t>Big Desert</w:t>
      </w:r>
      <w:r w:rsidR="004834DB" w:rsidRPr="006C64D4">
        <w:t>.</w:t>
      </w:r>
      <w:r w:rsidR="00ED2724" w:rsidRPr="006C64D4">
        <w:t xml:space="preserve"> </w:t>
      </w:r>
      <w:r w:rsidR="008E4DD9">
        <w:t>It should be noted that these relat</w:t>
      </w:r>
      <w:r w:rsidR="00C35093" w:rsidRPr="009E26CA">
        <w:t xml:space="preserve">ionships do not imply that dingo abundance is directly </w:t>
      </w:r>
      <w:r w:rsidR="00905BC7" w:rsidRPr="009E26CA">
        <w:t>influenced by these variables. Indeed, the</w:t>
      </w:r>
      <w:r w:rsidR="0038361D" w:rsidRPr="009E26CA">
        <w:t xml:space="preserve">se </w:t>
      </w:r>
      <w:r w:rsidR="0046190B" w:rsidRPr="009E26CA">
        <w:t xml:space="preserve">relationships </w:t>
      </w:r>
      <w:r w:rsidR="0038361D" w:rsidRPr="009E26CA">
        <w:t xml:space="preserve">could be due to </w:t>
      </w:r>
      <w:r w:rsidR="0046190B" w:rsidRPr="009E26CA">
        <w:t xml:space="preserve">correlations with </w:t>
      </w:r>
      <w:r w:rsidR="0038361D" w:rsidRPr="009E26CA">
        <w:t>other variables</w:t>
      </w:r>
      <w:r w:rsidR="0046190B" w:rsidRPr="009E26CA">
        <w:t xml:space="preserve"> not included in the model, such as the abundance of dingo prey.</w:t>
      </w:r>
    </w:p>
    <w:p w14:paraId="0C07E572" w14:textId="08E8955E" w:rsidR="00037DB1" w:rsidRDefault="009C1162" w:rsidP="00D83D16">
      <w:pPr>
        <w:pStyle w:val="BodyText"/>
      </w:pPr>
      <w:r>
        <w:t xml:space="preserve">Dingoes </w:t>
      </w:r>
      <w:r w:rsidR="0025356F">
        <w:t xml:space="preserve">in the </w:t>
      </w:r>
      <w:r w:rsidR="00964FF3">
        <w:t>B</w:t>
      </w:r>
      <w:r w:rsidR="0025356F">
        <w:t xml:space="preserve">ig </w:t>
      </w:r>
      <w:r w:rsidR="00964FF3">
        <w:t>D</w:t>
      </w:r>
      <w:r w:rsidR="0025356F">
        <w:t xml:space="preserve">esert </w:t>
      </w:r>
      <w:r w:rsidR="00DA4328">
        <w:t xml:space="preserve">were more likely </w:t>
      </w:r>
      <w:r w:rsidR="00964FF3">
        <w:t>to be detected in camera</w:t>
      </w:r>
      <w:r w:rsidR="006D0FC7">
        <w:t xml:space="preserve"> traps</w:t>
      </w:r>
      <w:r w:rsidR="00964FF3">
        <w:t>,</w:t>
      </w:r>
      <w:r w:rsidR="0025356F">
        <w:t xml:space="preserve"> likely </w:t>
      </w:r>
      <w:r w:rsidR="00964FF3">
        <w:t>due</w:t>
      </w:r>
      <w:r w:rsidR="0025356F">
        <w:t xml:space="preserve"> to </w:t>
      </w:r>
      <w:r w:rsidR="005F0C3F">
        <w:t xml:space="preserve">less dense obscuring vegetation that </w:t>
      </w:r>
      <w:r w:rsidR="000E5DA0">
        <w:t>was</w:t>
      </w:r>
      <w:r w:rsidR="005F0C3F">
        <w:t xml:space="preserve"> </w:t>
      </w:r>
      <w:r w:rsidR="000E5DA0">
        <w:t xml:space="preserve">more </w:t>
      </w:r>
      <w:r w:rsidR="005F0C3F">
        <w:t>common in heavily forested areas of Eastern Victoria.</w:t>
      </w:r>
      <w:r w:rsidR="006F2064">
        <w:t xml:space="preserve"> </w:t>
      </w:r>
      <w:r w:rsidR="0001405F">
        <w:t xml:space="preserve">The average probability of detection </w:t>
      </w:r>
      <w:r w:rsidR="009E3EB7">
        <w:t>for a single dingo that was within 15</w:t>
      </w:r>
      <w:r w:rsidR="004A0D5C">
        <w:t xml:space="preserve"> </w:t>
      </w:r>
      <w:r w:rsidR="009E3EB7">
        <w:t xml:space="preserve">m of the camera </w:t>
      </w:r>
      <w:r w:rsidR="0001405F">
        <w:t>was 0.</w:t>
      </w:r>
      <w:r w:rsidR="00B96380">
        <w:t>18</w:t>
      </w:r>
      <w:r w:rsidR="0001405F">
        <w:t xml:space="preserve"> in Eastern Victoria </w:t>
      </w:r>
      <w:r>
        <w:t>and 0.</w:t>
      </w:r>
      <w:r w:rsidR="00B96380">
        <w:t>49</w:t>
      </w:r>
      <w:r>
        <w:t xml:space="preserve"> </w:t>
      </w:r>
      <w:r w:rsidR="004A0D5C">
        <w:t xml:space="preserve">in the Big Desert.  </w:t>
      </w:r>
      <w:r w:rsidR="00832945">
        <w:t>Additionally, w</w:t>
      </w:r>
      <w:r w:rsidR="00832945" w:rsidRPr="00832945">
        <w:t xml:space="preserve">e found that </w:t>
      </w:r>
      <w:r w:rsidR="005F3D32">
        <w:t xml:space="preserve">dingoes were active for around half </w:t>
      </w:r>
      <w:r w:rsidR="00832945" w:rsidRPr="00832945">
        <w:t xml:space="preserve">the </w:t>
      </w:r>
      <w:r w:rsidR="005F3D32">
        <w:t>day</w:t>
      </w:r>
      <w:r w:rsidR="0011002A">
        <w:t xml:space="preserve"> (i.e. 12 hours)</w:t>
      </w:r>
      <w:r w:rsidR="009D2795">
        <w:t>, with peak activity times in the morning and evening</w:t>
      </w:r>
      <w:r w:rsidR="00832945" w:rsidRPr="00832945">
        <w:t>.</w:t>
      </w:r>
    </w:p>
    <w:p w14:paraId="1558E841" w14:textId="1436F9AA" w:rsidR="00033D4B" w:rsidRDefault="00033D4B" w:rsidP="008612E3">
      <w:pPr>
        <w:pStyle w:val="Heading2"/>
      </w:pPr>
      <w:r w:rsidRPr="008612E3">
        <w:t>Recommendations for management/policy</w:t>
      </w:r>
    </w:p>
    <w:p w14:paraId="1315B78E" w14:textId="0A97420B" w:rsidR="00F439D6" w:rsidRDefault="00CF3DB9" w:rsidP="00054AC0">
      <w:pPr>
        <w:pStyle w:val="BodyText"/>
      </w:pPr>
      <w:r>
        <w:t xml:space="preserve">We have obtained updated estimates on the abundance of </w:t>
      </w:r>
      <w:r w:rsidR="00FD53FC">
        <w:t>dingoes in Victoria</w:t>
      </w:r>
      <w:r w:rsidR="00A16BC5">
        <w:t xml:space="preserve"> which builds on the initial estimates given in Ramsey and Cally (2024).</w:t>
      </w:r>
      <w:r w:rsidR="00EF78C8">
        <w:t xml:space="preserve"> In </w:t>
      </w:r>
      <w:r w:rsidR="00064017">
        <w:t xml:space="preserve">the </w:t>
      </w:r>
      <w:r w:rsidR="00EF78C8">
        <w:t>Big Desert</w:t>
      </w:r>
      <w:r w:rsidR="00064017">
        <w:t xml:space="preserve"> </w:t>
      </w:r>
      <w:r w:rsidR="00FC3038">
        <w:t>region,</w:t>
      </w:r>
      <w:r w:rsidR="00EF78C8">
        <w:t xml:space="preserve"> the abundance of dingoes </w:t>
      </w:r>
      <w:r w:rsidR="00DE1EC1">
        <w:t>was</w:t>
      </w:r>
      <w:r w:rsidR="00EF78C8">
        <w:t xml:space="preserve"> </w:t>
      </w:r>
      <w:r w:rsidR="00AD4224">
        <w:t>estimated</w:t>
      </w:r>
      <w:r w:rsidR="00EF78C8">
        <w:t xml:space="preserve"> to be </w:t>
      </w:r>
      <w:r w:rsidR="00064017">
        <w:t xml:space="preserve">unchanged </w:t>
      </w:r>
      <w:r w:rsidR="00EF78C8">
        <w:t xml:space="preserve">in 2025 </w:t>
      </w:r>
      <w:r w:rsidR="00B562F5">
        <w:t xml:space="preserve">compared with </w:t>
      </w:r>
      <w:r w:rsidR="00EF78C8">
        <w:t>2023</w:t>
      </w:r>
      <w:r w:rsidR="00D53DBE">
        <w:t xml:space="preserve">, with </w:t>
      </w:r>
      <w:r w:rsidR="009B25B2">
        <w:t xml:space="preserve">some evidence for an increase in </w:t>
      </w:r>
      <w:r w:rsidR="004E6802">
        <w:t xml:space="preserve">abundance in </w:t>
      </w:r>
      <w:r w:rsidR="009B25B2">
        <w:t>Eastern Victoria</w:t>
      </w:r>
      <w:r w:rsidR="00EF78C8">
        <w:t>.</w:t>
      </w:r>
      <w:r w:rsidR="007C7FB9">
        <w:t xml:space="preserve"> </w:t>
      </w:r>
      <w:r w:rsidR="00EC7D6D">
        <w:t>However, we caution against any interpretation o</w:t>
      </w:r>
      <w:r w:rsidR="00731C89">
        <w:t>f these differences as indicating a trend</w:t>
      </w:r>
      <w:r w:rsidR="00CA068B">
        <w:t xml:space="preserve">. With only a maximum of two surveys at sites </w:t>
      </w:r>
      <w:r w:rsidR="009C79C2">
        <w:t xml:space="preserve">any abundance changes may </w:t>
      </w:r>
      <w:r w:rsidR="0008726F">
        <w:t xml:space="preserve">just reflect </w:t>
      </w:r>
      <w:r w:rsidR="009C79C2">
        <w:t xml:space="preserve">normal variation </w:t>
      </w:r>
      <w:r w:rsidR="00976763">
        <w:t xml:space="preserve">due to natural population </w:t>
      </w:r>
      <w:r w:rsidR="009C79C2">
        <w:t>dynamics</w:t>
      </w:r>
      <w:r w:rsidR="009077AB">
        <w:t>.</w:t>
      </w:r>
      <w:r w:rsidR="00DC632E">
        <w:t xml:space="preserve"> </w:t>
      </w:r>
      <w:r w:rsidR="006F4EBD">
        <w:t>Dingoes</w:t>
      </w:r>
      <w:r w:rsidR="00CB4233">
        <w:t xml:space="preserve"> are estimated to</w:t>
      </w:r>
      <w:r w:rsidR="006F4EBD">
        <w:t xml:space="preserve"> have a high underlying</w:t>
      </w:r>
      <w:r w:rsidR="00CB4233">
        <w:t xml:space="preserve"> annual rate of increase </w:t>
      </w:r>
      <w:r w:rsidR="00E232B0">
        <w:fldChar w:fldCharType="begin"/>
      </w:r>
      <w:r w:rsidR="00E5094C">
        <w:instrText xml:space="preserve"> ADDIN ZOTERO_ITEM CSL_CITATION {"citationID":"K8shJNjW","properties":{"formattedCitation":"(Hone et al. 2010)","plainCitation":"(Hone et al. 2010)","noteIndex":0},"citationItems":[{"id":"MBf3j4AB/wPw1P8KZ","uris":["http://zotero.org/users/15101789/items/HV8HS5FW"],"itemData":{"id":461,"type":"article-journal","abstract":"1. The maximum annual population growth rate (rm) is a critical parameter in many models of wildlife dynamics and management. An important application of rm is the estimation of the maximum proportion of a population that can be removed to stop population growth (p). 2. When rm cannot be estimated in the field, one option is to estimate it from demographic data. We evaluate the use of the relationship between rm and female age at first reproduction (α), which is independent of phylogeny, to estimate rm. We first demonstrate that the relationship between field and demographic estimates of rm is unbiased. We then show that the relationship provides an unbiased and simple method to estimate rm using data for 64 mammal species. We also show that p declines exponentially as α increases. 3. We use the fitted relationship to estimate annual rm and p for 55 mammal species in Australia and New Zealand for which there are no field estimates of rm. The estimates differ by species but have low precision (wide 95% credible intervals CIs). Our estimate of rm for the Tasmanian devil Sarcophilus harrisii is high (0·6, 95% CI: 0·05–2·39) and suggests devils would become extinct if &gt;0·34 of the population is removed annually (e.g. by facial tumour disease). Our estimate of rm (0·77, 95% CI: 0·71–1·05) for brushtail possum Trichosurus vulpecula is much greater than published estimates and highlights the need for further field estimates of rm for the species in New Zealand. 4. Synthesis and applications. Since rm has not been estimated in the field for the majority of mammal species, our approach enables estimates with credible intervals for this important parameter to be obtained for any species for which female age at first reproduction is known. However, the estimates have wide 95% CIs. The estimated rm, and associated uncertainty can then be used in population and management models, perhaps most importantly to estimate the proportion that if removed annually would drive the population to extinction. Our approach can be used for taxa other than mammals.","container-title":"Journal of Applied Ecology","DOI":"10.1111/j.1365-2664.2010.01812.x","ISSN":"1365-2664","issue":"3","language":"en","license":"© 2010 The Authors. Journal compilation © 2010 British Ecological Society","note":"_eprint: https://besjournals.onlinelibrary.wiley.com/doi/pdf/10.1111/j.1365-2664.2010.01812.x","page":"507-514","source":"Wiley Online Library","title":"Estimates of maximum annual population growth rates (rm) of mammals and their application in wildlife management","volume":"47","author":[{"family":"Hone","given":"Jim"},{"family":"Duncan","given":"Richard P."},{"family":"Forsyth","given":"David M."}],"issued":{"date-parts":[["2010"]]}}}],"schema":"https://github.com/citation-style-language/schema/raw/master/csl-citation.json"} </w:instrText>
      </w:r>
      <w:r w:rsidR="00E232B0">
        <w:fldChar w:fldCharType="separate"/>
      </w:r>
      <w:r w:rsidR="00177A55" w:rsidRPr="00177A55">
        <w:rPr>
          <w:rFonts w:ascii="Arial" w:hAnsi="Arial" w:cs="Arial"/>
        </w:rPr>
        <w:t>(Hone et al. 2010)</w:t>
      </w:r>
      <w:r w:rsidR="00E232B0">
        <w:fldChar w:fldCharType="end"/>
      </w:r>
      <w:r w:rsidR="0040149C">
        <w:t xml:space="preserve"> and thus can have </w:t>
      </w:r>
      <w:r w:rsidR="004140CE">
        <w:t>rapid</w:t>
      </w:r>
      <w:r w:rsidR="0082461E">
        <w:t xml:space="preserve"> changes in abundance and density</w:t>
      </w:r>
      <w:r w:rsidR="00213101">
        <w:t>.</w:t>
      </w:r>
      <w:r w:rsidR="00EF1E4D">
        <w:t xml:space="preserve"> </w:t>
      </w:r>
    </w:p>
    <w:p w14:paraId="01D1E645" w14:textId="747A72A2" w:rsidR="00054AC0" w:rsidRDefault="00B37F05" w:rsidP="00054AC0">
      <w:pPr>
        <w:pStyle w:val="BodyText"/>
      </w:pPr>
      <w:r>
        <w:t>S</w:t>
      </w:r>
      <w:r w:rsidR="00EF1E4D">
        <w:t xml:space="preserve">everal management challenges </w:t>
      </w:r>
      <w:r w:rsidR="00581C48">
        <w:t>remain</w:t>
      </w:r>
      <w:r w:rsidR="00EF1E4D">
        <w:t xml:space="preserve"> for dingoes within the </w:t>
      </w:r>
      <w:r w:rsidR="00F439D6">
        <w:t>B</w:t>
      </w:r>
      <w:r w:rsidR="00EF1E4D">
        <w:t xml:space="preserve">ig </w:t>
      </w:r>
      <w:r w:rsidR="00F439D6">
        <w:t>D</w:t>
      </w:r>
      <w:r w:rsidR="00EF1E4D">
        <w:t>esert</w:t>
      </w:r>
      <w:r w:rsidR="00347F91">
        <w:t xml:space="preserve">. Firstly, inbreeding and low genetic diversity are </w:t>
      </w:r>
      <w:r w:rsidR="00AE232E">
        <w:t xml:space="preserve">an ongoing threat </w:t>
      </w:r>
      <w:r w:rsidR="000779B0">
        <w:t>to this population</w:t>
      </w:r>
      <w:r w:rsidR="007013B2">
        <w:t xml:space="preserve"> </w:t>
      </w:r>
      <w:r w:rsidR="00327179">
        <w:fldChar w:fldCharType="begin"/>
      </w:r>
      <w:r w:rsidR="00177A55">
        <w:instrText xml:space="preserve"> ADDIN ZOTERO_ITEM CSL_CITATION {"citationID":"nRmiuUaQ","properties":{"formattedCitation":"(Weeks et al. 2025)","plainCitation":"(Weeks et al. 2025)","noteIndex":0},"citationItems":[{"id":10026,"uris":["http://zotero.org/users/634364/items/WR2FWLAX"],"itemData":{"id":10026,"type":"article-journal","abstract":"The evolutionary history of canids has been shown to be complex, with hybridization and domestication confounding our understanding of speciation among various canid lineages. The dingo is a recent canid lineage that was completely isolated from other canids for over 5000 years on the Australian mainland, but the introduction of domestic dogs in 1788 has placed doubt on its independence, with recent studies highlighting hybridization between dingoes and domestic dogs. Using genomic single nucleotide polymorphism data from 434 Australian canid samples, we explicitly test for introgression between closely related canid groups and dingoes. We found no evidence of introgression between dingoes and domestic dogs and show that previous work has likely mischaracterized shared ancestral genetic variation as evidence for hybridization. Further, New Guinea Singing Dogs are the only canid group that significantly shared genetic variation with dingoes, which fits with our understanding of previous phylogenetic analyses. Despite more recent sympatric distributions with dogs, dingoes have likely maintained their independence since their arrival in Australia, even in areas with high lethal control, indicating that their evolutionary trajectory is currently being conserved. The future conservation of the dingo lineage will require policies that promote coexistence pathways between humans and dingoes that protect rangeland systems and the dingoes’ evolutionary future.","container-title":"Evolution Letters","DOI":"10.1093/evlett/qrae057","ISSN":"2056-3744","issue":"1","language":"en","license":"https://creativecommons.org/licenses/by/4.0/","page":"1-12","source":"DOI.org (Crossref)","title":"Genetic structure and common ancestry expose the dingo-dog hybrid myth","volume":"9","author":[{"family":"Weeks","given":"Andrew R"},{"family":"Kriesner","given":"Peter"},{"family":"Bartonicek","given":"Nenad"},{"family":"Van Rooyen","given":"Anthony"},{"family":"Cairns","given":"Kylie M"},{"family":"Ahrens","given":"Collin W"}],"issued":{"date-parts":[["2025",2,3]]}}}],"schema":"https://github.com/citation-style-language/schema/raw/master/csl-citation.json"} </w:instrText>
      </w:r>
      <w:r w:rsidR="00327179">
        <w:fldChar w:fldCharType="separate"/>
      </w:r>
      <w:r w:rsidR="00177A55" w:rsidRPr="00177A55">
        <w:rPr>
          <w:rFonts w:ascii="Arial" w:hAnsi="Arial" w:cs="Arial"/>
        </w:rPr>
        <w:t>(Weeks et al. 2025)</w:t>
      </w:r>
      <w:r w:rsidR="00327179">
        <w:fldChar w:fldCharType="end"/>
      </w:r>
      <w:r w:rsidR="007013B2">
        <w:t xml:space="preserve">. Secondly, dingo </w:t>
      </w:r>
      <w:r w:rsidR="00444B08">
        <w:t xml:space="preserve">populations appear to be relatively </w:t>
      </w:r>
      <w:r w:rsidR="00884DAE">
        <w:t>restricted to certain areas of the Big Deser</w:t>
      </w:r>
      <w:r w:rsidR="00E604B1">
        <w:t>t</w:t>
      </w:r>
      <w:r w:rsidR="00444B08">
        <w:t>,</w:t>
      </w:r>
      <w:r w:rsidR="00C03110">
        <w:t xml:space="preserve"> </w:t>
      </w:r>
      <w:r w:rsidR="00853513">
        <w:t>thus</w:t>
      </w:r>
      <w:r w:rsidR="00C03110">
        <w:t xml:space="preserve"> raising questions </w:t>
      </w:r>
      <w:r w:rsidR="00524397">
        <w:t xml:space="preserve">about </w:t>
      </w:r>
      <w:r w:rsidR="00C03110">
        <w:t xml:space="preserve">the carrying capacity </w:t>
      </w:r>
      <w:r w:rsidR="00AC2778">
        <w:t>of dingoes in this environment</w:t>
      </w:r>
      <w:r w:rsidR="00C03110">
        <w:t>.</w:t>
      </w:r>
      <w:r w:rsidR="00534901">
        <w:t xml:space="preserve"> </w:t>
      </w:r>
      <w:r w:rsidR="004D64BF">
        <w:t xml:space="preserve">In </w:t>
      </w:r>
      <w:r w:rsidR="00906184">
        <w:t>E</w:t>
      </w:r>
      <w:r w:rsidR="00F31DBE">
        <w:t>astern Victoria</w:t>
      </w:r>
      <w:r w:rsidR="00906184">
        <w:t xml:space="preserve">, </w:t>
      </w:r>
      <w:r w:rsidR="00F07E56">
        <w:t xml:space="preserve">dingo abundance </w:t>
      </w:r>
      <w:r w:rsidR="00B65273">
        <w:t>ha</w:t>
      </w:r>
      <w:r w:rsidR="007330FA">
        <w:t>s</w:t>
      </w:r>
      <w:r w:rsidR="00F926D4">
        <w:t xml:space="preserve"> </w:t>
      </w:r>
      <w:r w:rsidR="00E469AF">
        <w:t xml:space="preserve">shown a modest </w:t>
      </w:r>
      <w:r w:rsidR="00F926D4">
        <w:t xml:space="preserve">increase despite ongoing </w:t>
      </w:r>
      <w:r w:rsidR="00311794">
        <w:t xml:space="preserve">lethal control programs </w:t>
      </w:r>
      <w:r w:rsidR="007330FA">
        <w:t>in this region.</w:t>
      </w:r>
      <w:r w:rsidR="00F31DBE">
        <w:t xml:space="preserve"> </w:t>
      </w:r>
      <w:r w:rsidR="007330FA">
        <w:t>S</w:t>
      </w:r>
      <w:r w:rsidR="00534901">
        <w:t xml:space="preserve">everal environmental factors might </w:t>
      </w:r>
      <w:r w:rsidR="004407DB">
        <w:t>have contributed to</w:t>
      </w:r>
      <w:r w:rsidR="00534901">
        <w:t xml:space="preserve"> changes </w:t>
      </w:r>
      <w:r w:rsidR="004407DB">
        <w:t xml:space="preserve">in abundance in </w:t>
      </w:r>
      <w:r w:rsidR="009C447F">
        <w:t>the east</w:t>
      </w:r>
      <w:r w:rsidR="0066327B">
        <w:t>. Firstly,</w:t>
      </w:r>
      <w:r w:rsidR="003A3181">
        <w:t xml:space="preserve"> </w:t>
      </w:r>
      <w:r w:rsidR="00C5538A">
        <w:t>since 2019</w:t>
      </w:r>
      <w:r w:rsidR="00A4414D">
        <w:t>-</w:t>
      </w:r>
      <w:r w:rsidR="00C5538A">
        <w:t xml:space="preserve">20 </w:t>
      </w:r>
      <w:r w:rsidR="003A3181">
        <w:t xml:space="preserve">dingo populations were likely impacted by fires that </w:t>
      </w:r>
      <w:r w:rsidR="00F305E0">
        <w:t>affected</w:t>
      </w:r>
      <w:r w:rsidR="003A3181">
        <w:t xml:space="preserve"> </w:t>
      </w:r>
      <w:r w:rsidR="001C63F2">
        <w:t>15,000 km</w:t>
      </w:r>
      <w:r w:rsidR="001C63F2" w:rsidRPr="001C63F2">
        <w:rPr>
          <w:vertAlign w:val="superscript"/>
        </w:rPr>
        <w:t>2</w:t>
      </w:r>
      <w:r w:rsidR="0066327B">
        <w:t xml:space="preserve"> </w:t>
      </w:r>
      <w:r w:rsidR="00FF7723">
        <w:t xml:space="preserve">of </w:t>
      </w:r>
      <w:r w:rsidR="004E63B2">
        <w:t xml:space="preserve">possible dingo </w:t>
      </w:r>
      <w:r w:rsidR="00F04149">
        <w:t>habitat in Eastern Victoria</w:t>
      </w:r>
      <w:r w:rsidR="004E63B2">
        <w:t xml:space="preserve">. </w:t>
      </w:r>
      <w:r w:rsidR="00D11ABF">
        <w:t>Pre</w:t>
      </w:r>
      <w:r w:rsidR="00F305E0">
        <w:t>vious research</w:t>
      </w:r>
      <w:r w:rsidR="00D11ABF">
        <w:t xml:space="preserve"> suggested that occupancy of dingoes decreased after these fires in East Gippsland</w:t>
      </w:r>
      <w:r w:rsidR="002564AE">
        <w:t xml:space="preserve"> </w:t>
      </w:r>
      <w:r w:rsidR="002564AE">
        <w:fldChar w:fldCharType="begin"/>
      </w:r>
      <w:r w:rsidR="00E5094C">
        <w:instrText xml:space="preserve"> ADDIN ZOTERO_ITEM CSL_CITATION {"citationID":"gU3Vo4dd","properties":{"formattedCitation":"(Robley et al. 2022)","plainCitation":"(Robley et al. 2022)","noteIndex":0},"citationItems":[{"id":"MBf3j4AB/Gq52sxZs","uris":["http://zotero.org/users/15101789/items/9HMUAT92"],"itemData":{"id":532,"type":"article-journal","abstract":"Methods: i Data analysis: i\nResults: i\nConclusions and implications: ii 1 Introduction 1 2 Methods 3","container-title":"Technical Report Series No. 329","language":"en","publisher":"Arthur Rylah Institute for Environmental Research","publisher-place":"Heidelberg, Victoria","source":"Zotero","title":"The response of native species to the 2019–20 bushfires and introduced predators in far East Gippsland","author":[{"family":"Robley","given":"A"},{"family":"Cally","given":"J G"},{"family":"Murray","given":"A"},{"family":"Bluff","given":"L"},{"family":"Collyer","given":"A"},{"family":"Borg","given":"N"},{"family":"Phillips","given":"L"}],"issued":{"date-parts":[["2022",2,1]]}}}],"schema":"https://github.com/citation-style-language/schema/raw/master/csl-citation.json"} </w:instrText>
      </w:r>
      <w:r w:rsidR="002564AE">
        <w:fldChar w:fldCharType="separate"/>
      </w:r>
      <w:r w:rsidR="00177A55" w:rsidRPr="00177A55">
        <w:rPr>
          <w:rFonts w:ascii="Arial" w:hAnsi="Arial" w:cs="Arial"/>
        </w:rPr>
        <w:t>(Robley et al. 2022)</w:t>
      </w:r>
      <w:r w:rsidR="002564AE">
        <w:fldChar w:fldCharType="end"/>
      </w:r>
      <w:r w:rsidR="00D11ABF">
        <w:t>.</w:t>
      </w:r>
      <w:r w:rsidR="005E12F2">
        <w:t xml:space="preserve"> The abundance increase</w:t>
      </w:r>
      <w:r w:rsidR="00F06E0C">
        <w:t xml:space="preserve"> seen here</w:t>
      </w:r>
      <w:r w:rsidR="00285229">
        <w:t xml:space="preserve"> may in part be explained by a </w:t>
      </w:r>
      <w:r w:rsidR="00F06E0C">
        <w:t xml:space="preserve">population recovery and recolonisation process </w:t>
      </w:r>
      <w:r w:rsidR="00B021D0">
        <w:t>in</w:t>
      </w:r>
      <w:r w:rsidR="004F5C67">
        <w:t xml:space="preserve"> the areas</w:t>
      </w:r>
      <w:r w:rsidR="00B021D0">
        <w:t xml:space="preserve"> </w:t>
      </w:r>
      <w:r w:rsidR="004F5C67">
        <w:t xml:space="preserve">that were </w:t>
      </w:r>
      <w:r w:rsidR="00977CD7">
        <w:t>burnt in 20</w:t>
      </w:r>
      <w:r w:rsidR="00396D93">
        <w:t>19-20</w:t>
      </w:r>
      <w:r w:rsidR="00AF30CF">
        <w:t>.</w:t>
      </w:r>
      <w:r w:rsidR="00A63C25">
        <w:t xml:space="preserve"> </w:t>
      </w:r>
    </w:p>
    <w:p w14:paraId="3AF3E07F" w14:textId="27E2ADD4" w:rsidR="00172C28" w:rsidRDefault="00172C28" w:rsidP="00172C28">
      <w:pPr>
        <w:pStyle w:val="Heading2"/>
      </w:pPr>
      <w:r w:rsidRPr="00CD4801">
        <w:t xml:space="preserve">Next steps </w:t>
      </w:r>
    </w:p>
    <w:p w14:paraId="46BD1E87" w14:textId="44B649C3" w:rsidR="007D201B" w:rsidRDefault="009E3851" w:rsidP="007D201B">
      <w:pPr>
        <w:pStyle w:val="BodyText"/>
      </w:pPr>
      <w:r>
        <w:t>Future p</w:t>
      </w:r>
      <w:r w:rsidR="002E4EAD">
        <w:t xml:space="preserve">opulation monitoring should be </w:t>
      </w:r>
      <w:r>
        <w:t>undertaken</w:t>
      </w:r>
      <w:r w:rsidR="00915D53">
        <w:t xml:space="preserve"> </w:t>
      </w:r>
      <w:r w:rsidR="00C81D60">
        <w:t>t</w:t>
      </w:r>
      <w:r w:rsidR="00D1365A">
        <w:t>o</w:t>
      </w:r>
      <w:r w:rsidR="002E4EAD">
        <w:t xml:space="preserve"> </w:t>
      </w:r>
      <w:r>
        <w:t>elucidate</w:t>
      </w:r>
      <w:r w:rsidR="002E4EAD">
        <w:t xml:space="preserve"> the </w:t>
      </w:r>
      <w:r w:rsidR="00C81D60">
        <w:t>trends in dingo abundance in both regions</w:t>
      </w:r>
      <w:r w:rsidR="00762789">
        <w:t>.</w:t>
      </w:r>
      <w:r w:rsidR="00AA7A36">
        <w:t xml:space="preserve"> </w:t>
      </w:r>
      <w:r w:rsidR="00E53396">
        <w:t xml:space="preserve">In addition to camera-based </w:t>
      </w:r>
      <w:r w:rsidR="00693112">
        <w:t xml:space="preserve">monitoring </w:t>
      </w:r>
      <w:r w:rsidR="00E53396">
        <w:t>methods,</w:t>
      </w:r>
      <w:r w:rsidR="006B5DA6">
        <w:t xml:space="preserve"> o</w:t>
      </w:r>
      <w:r w:rsidR="00AA7A36">
        <w:t xml:space="preserve">ther </w:t>
      </w:r>
      <w:r w:rsidR="001E398E">
        <w:t xml:space="preserve">methods that </w:t>
      </w:r>
      <w:r w:rsidR="0021066B">
        <w:t xml:space="preserve">utilise genetic information </w:t>
      </w:r>
      <w:r w:rsidR="00E17CF6">
        <w:t>obtained from captured individu</w:t>
      </w:r>
      <w:r w:rsidR="008952D0">
        <w:t>a</w:t>
      </w:r>
      <w:r w:rsidR="00E17CF6">
        <w:t>ls</w:t>
      </w:r>
      <w:r w:rsidR="00955B3A">
        <w:t xml:space="preserve"> during</w:t>
      </w:r>
      <w:r w:rsidR="0021066B">
        <w:t xml:space="preserve"> </w:t>
      </w:r>
      <w:r w:rsidR="00C36E33">
        <w:t xml:space="preserve">dingo management </w:t>
      </w:r>
      <w:r w:rsidR="00955B3A">
        <w:t>programs, such as Close-Kin Mark-Recapture</w:t>
      </w:r>
      <w:r w:rsidR="00176331">
        <w:t xml:space="preserve"> </w:t>
      </w:r>
      <w:r w:rsidR="00E5094C">
        <w:fldChar w:fldCharType="begin"/>
      </w:r>
      <w:r w:rsidR="00E5094C">
        <w:instrText xml:space="preserve"> ADDIN ZOTERO_ITEM CSL_CITATION {"citationID":"QDSOM0Vo","properties":{"formattedCitation":"(Bravington et al. 2016)","plainCitation":"(Bravington et al. 2016)","noteIndex":0},"citationItems":[{"id":4884,"uris":["http://zotero.org/users/634364/items/LPG9MXN2"],"itemData":{"id":4884,"type":"article-journal","abstract":"Mark-recapture (MR) methods are commonly used to study wildlife populations. Taking advantage of modern genetics one can generalize from \"recapture of self\" to \"recapture of closely-related kin\". Abundance and other demographic parameters of adults can then be estimated using, if necessary, only samples from dead animals (live-release is optional). This greatly widens the scope of MR, e.g. to commercial fisheries where largescale tagging is impractical, and enhances the power of conventional MR studies where live release and tissue sampling is possible. We give explicit formulae for kinship (i.e., recapture) probabilities in general and specific cases. These yield a pseudo-likelihood based on pairwise comparisons of individuals in the samples. It is shown that the pseudo-likelihood approximates the full likelihood under sparse sampling of large populations. Experimental design is addressed via the principle of maximizing the Fisher information for parameters of interest. Finally, we discuss challenges related to kinship determination from genetic data, focusing on current limitations and future possibilities.","container-title":"Statistical Science","DOI":"10.1214/16-STS552","ISSN":"08834237","issue":"2","page":"259-274","title":"Close-kin mark-recapture","volume":"31","author":[{"family":"Bravington","given":"Mark V."},{"family":"Skaug","given":"Hans J."},{"family":"Anderson","given":"Eric C."}],"issued":{"date-parts":[["2016"]]}}}],"schema":"https://github.com/citation-style-language/schema/raw/master/csl-citation.json"} </w:instrText>
      </w:r>
      <w:r w:rsidR="00E5094C">
        <w:fldChar w:fldCharType="separate"/>
      </w:r>
      <w:r w:rsidR="00E5094C" w:rsidRPr="00E5094C">
        <w:rPr>
          <w:rFonts w:ascii="Arial" w:hAnsi="Arial" w:cs="Arial"/>
        </w:rPr>
        <w:t>(Bravington et al. 2016)</w:t>
      </w:r>
      <w:r w:rsidR="00E5094C">
        <w:fldChar w:fldCharType="end"/>
      </w:r>
      <w:r w:rsidR="00955B3A">
        <w:t>, could also be considered</w:t>
      </w:r>
      <w:r w:rsidR="009276C8">
        <w:t xml:space="preserve"> </w:t>
      </w:r>
      <w:r w:rsidR="00541F02">
        <w:t xml:space="preserve">to provide population </w:t>
      </w:r>
      <w:r w:rsidR="00776857">
        <w:t xml:space="preserve">trend </w:t>
      </w:r>
      <w:r w:rsidR="00541F02">
        <w:t>estimates</w:t>
      </w:r>
      <w:r w:rsidR="009630C8">
        <w:t>.</w:t>
      </w:r>
      <w:r w:rsidR="00955B3A">
        <w:t xml:space="preserve"> </w:t>
      </w:r>
      <w:r w:rsidR="0021066B">
        <w:t xml:space="preserve"> </w:t>
      </w:r>
      <w:r w:rsidR="00675735">
        <w:t xml:space="preserve">Additional monitoring data should help </w:t>
      </w:r>
      <w:r w:rsidR="00854E24">
        <w:t xml:space="preserve">better understand </w:t>
      </w:r>
      <w:r w:rsidR="00762789">
        <w:t xml:space="preserve">the </w:t>
      </w:r>
      <w:r w:rsidR="002E4EAD">
        <w:t>impact</w:t>
      </w:r>
      <w:r w:rsidR="00854E24">
        <w:t>s</w:t>
      </w:r>
      <w:r w:rsidR="002E4EAD">
        <w:t xml:space="preserve"> of continued lethal control </w:t>
      </w:r>
      <w:r w:rsidR="00F42F18">
        <w:t xml:space="preserve">in eastern Victoria and </w:t>
      </w:r>
      <w:r w:rsidR="00D1365A">
        <w:t>ceased</w:t>
      </w:r>
      <w:r w:rsidR="00C60A4A">
        <w:t xml:space="preserve"> lethal control in the Big Desert. As previously noted, the impact of fires </w:t>
      </w:r>
      <w:r w:rsidR="00823F35">
        <w:t xml:space="preserve">on dingo populations across Victoria may be significant but remain </w:t>
      </w:r>
      <w:r w:rsidR="008B3F28">
        <w:t xml:space="preserve">largely unstudied; </w:t>
      </w:r>
      <w:r w:rsidR="00647F43">
        <w:t xml:space="preserve">there is some </w:t>
      </w:r>
      <w:r w:rsidR="008B3F28">
        <w:t xml:space="preserve">evidence that dingoes may </w:t>
      </w:r>
      <w:r w:rsidR="00AA1577">
        <w:t>prefer recently burnt habitat</w:t>
      </w:r>
      <w:r w:rsidR="00A2417F">
        <w:t xml:space="preserve"> </w:t>
      </w:r>
      <w:r w:rsidR="00A2417F">
        <w:fldChar w:fldCharType="begin"/>
      </w:r>
      <w:r w:rsidR="00177A55">
        <w:instrText xml:space="preserve"> ADDIN ZOTERO_ITEM CSL_CITATION {"citationID":"TlZNh4ut","properties":{"formattedCitation":"(Geary et al. 2018)","plainCitation":"(Geary et al. 2018)","noteIndex":0},"citationItems":[{"id":10029,"uris":["http://zotero.org/users/634364/items/2UN66PH6"],"itemData":{"id":10029,"type":"article-journal","container-title":"Journal of Applied Ecology","issue":"4","note":"publisher: Wiley Online Library","page":"1594–1603","title":"Incorporating disturbance into trophic ecology: fire history shapes mesopredator suppression by an apex predator","volume":"55","author":[{"family":"Geary","given":"William L"},{"family":"Ritchie","given":"Euan G"},{"family":"Lawton","given":"Jessica A"},{"family":"Healey","given":"Thomas R"},{"family":"Nimmo","given":"Dale G"}],"issued":{"date-parts":[["2018"]]}}}],"schema":"https://github.com/citation-style-language/schema/raw/master/csl-citation.json"} </w:instrText>
      </w:r>
      <w:r w:rsidR="00A2417F">
        <w:fldChar w:fldCharType="separate"/>
      </w:r>
      <w:r w:rsidR="00177A55" w:rsidRPr="00177A55">
        <w:rPr>
          <w:rFonts w:ascii="Arial" w:hAnsi="Arial" w:cs="Arial"/>
        </w:rPr>
        <w:t>(Geary et al. 2018)</w:t>
      </w:r>
      <w:r w:rsidR="00A2417F">
        <w:fldChar w:fldCharType="end"/>
      </w:r>
      <w:r w:rsidR="00847962">
        <w:t xml:space="preserve">, but other </w:t>
      </w:r>
      <w:r w:rsidR="0057198E">
        <w:t xml:space="preserve">research </w:t>
      </w:r>
      <w:r w:rsidR="00847962">
        <w:t>suggest</w:t>
      </w:r>
      <w:r w:rsidR="008450BC">
        <w:t>s</w:t>
      </w:r>
      <w:r w:rsidR="00847962">
        <w:t xml:space="preserve"> that occupancy declines according to fire severity</w:t>
      </w:r>
      <w:r w:rsidR="00A2417F">
        <w:t xml:space="preserve"> </w:t>
      </w:r>
      <w:r w:rsidR="00A2417F">
        <w:fldChar w:fldCharType="begin"/>
      </w:r>
      <w:r w:rsidR="00E5094C">
        <w:instrText xml:space="preserve"> ADDIN ZOTERO_ITEM CSL_CITATION {"citationID":"9EuQNqCA","properties":{"formattedCitation":"(Robley et al. 2022)","plainCitation":"(Robley et al. 2022)","noteIndex":0},"citationItems":[{"id":"MBf3j4AB/Gq52sxZs","uris":["http://zotero.org/users/15101789/items/9HMUAT92"],"itemData":{"id":532,"type":"article-journal","abstract":"Methods: i Data analysis: i\nResults: i\nConclusions and implications: ii 1 Introduction 1 2 Methods 3","container-title":"Technical Report Series No. 329","language":"en","publisher":"Arthur Rylah Institute for Environmental Research","publisher-place":"Heidelberg, Victoria","source":"Zotero","title":"The response of native species to the 2019–20 bushfires and introduced predators in far East Gippsland","author":[{"family":"Robley","given":"A"},{"family":"Cally","given":"J G"},{"family":"Murray","given":"A"},{"family":"Bluff","given":"L"},{"family":"Collyer","given":"A"},{"family":"Borg","given":"N"},{"family":"Phillips","given":"L"}],"issued":{"date-parts":[["2022",2,1]]}}}],"schema":"https://github.com/citation-style-language/schema/raw/master/csl-citation.json"} </w:instrText>
      </w:r>
      <w:r w:rsidR="00A2417F">
        <w:fldChar w:fldCharType="separate"/>
      </w:r>
      <w:r w:rsidR="00177A55" w:rsidRPr="00177A55">
        <w:rPr>
          <w:rFonts w:ascii="Arial" w:hAnsi="Arial" w:cs="Arial"/>
        </w:rPr>
        <w:t>(Robley et al. 2022)</w:t>
      </w:r>
      <w:r w:rsidR="00A2417F">
        <w:fldChar w:fldCharType="end"/>
      </w:r>
      <w:r w:rsidR="00236D90">
        <w:t xml:space="preserve">. </w:t>
      </w:r>
    </w:p>
    <w:p w14:paraId="02D4A1BE" w14:textId="77777777" w:rsidR="00FC5218" w:rsidRDefault="00FC5218" w:rsidP="007D201B">
      <w:pPr>
        <w:pStyle w:val="BodyText"/>
      </w:pPr>
    </w:p>
    <w:p w14:paraId="31C59ED2" w14:textId="61F28F58" w:rsidR="007D201B" w:rsidRDefault="007D201B" w:rsidP="00A2417F">
      <w:pPr>
        <w:pStyle w:val="Heading2"/>
      </w:pPr>
      <w:r>
        <w:t>R</w:t>
      </w:r>
      <w:r w:rsidR="00E118C3">
        <w:t>eferences</w:t>
      </w:r>
    </w:p>
    <w:p w14:paraId="6104822C" w14:textId="77777777" w:rsidR="00E5094C" w:rsidRPr="00E5094C" w:rsidRDefault="00A2417F" w:rsidP="00E5094C">
      <w:pPr>
        <w:pStyle w:val="Bibliography"/>
        <w:rPr>
          <w:rFonts w:ascii="Arial" w:hAnsi="Arial" w:cs="Arial"/>
        </w:rPr>
      </w:pPr>
      <w:r>
        <w:fldChar w:fldCharType="begin"/>
      </w:r>
      <w:r w:rsidR="00177A55">
        <w:instrText xml:space="preserve"> ADDIN ZOTERO_BIBL {"uncited":[],"omitted":[],"custom":[]} CSL_BIBLIOGRAPHY </w:instrText>
      </w:r>
      <w:r>
        <w:fldChar w:fldCharType="separate"/>
      </w:r>
      <w:r w:rsidR="00E5094C" w:rsidRPr="00E5094C">
        <w:rPr>
          <w:rFonts w:ascii="Arial" w:hAnsi="Arial" w:cs="Arial"/>
        </w:rPr>
        <w:t xml:space="preserve">Bravington MV, Skaug HJ and Anderson EC (2016). Close-kin mark-recapture. </w:t>
      </w:r>
      <w:r w:rsidR="00E5094C" w:rsidRPr="00E5094C">
        <w:rPr>
          <w:rFonts w:ascii="Arial" w:hAnsi="Arial" w:cs="Arial"/>
          <w:i/>
          <w:iCs/>
        </w:rPr>
        <w:t>Statistical Science</w:t>
      </w:r>
      <w:r w:rsidR="00E5094C" w:rsidRPr="00E5094C">
        <w:rPr>
          <w:rFonts w:ascii="Arial" w:hAnsi="Arial" w:cs="Arial"/>
        </w:rPr>
        <w:t xml:space="preserve"> </w:t>
      </w:r>
      <w:r w:rsidR="00E5094C" w:rsidRPr="00E5094C">
        <w:rPr>
          <w:rFonts w:ascii="Arial" w:hAnsi="Arial" w:cs="Arial"/>
          <w:b/>
          <w:bCs/>
        </w:rPr>
        <w:t>31</w:t>
      </w:r>
      <w:r w:rsidR="00E5094C" w:rsidRPr="00E5094C">
        <w:rPr>
          <w:rFonts w:ascii="Arial" w:hAnsi="Arial" w:cs="Arial"/>
        </w:rPr>
        <w:t>, 259–274. doi:10.1214/16-STS552</w:t>
      </w:r>
    </w:p>
    <w:p w14:paraId="0502C35B" w14:textId="77777777" w:rsidR="00E5094C" w:rsidRPr="00E5094C" w:rsidRDefault="00E5094C" w:rsidP="00E5094C">
      <w:pPr>
        <w:pStyle w:val="Bibliography"/>
        <w:rPr>
          <w:rFonts w:ascii="Arial" w:hAnsi="Arial" w:cs="Arial"/>
        </w:rPr>
      </w:pPr>
      <w:r w:rsidRPr="00E5094C">
        <w:rPr>
          <w:rFonts w:ascii="Arial" w:hAnsi="Arial" w:cs="Arial"/>
        </w:rPr>
        <w:t xml:space="preserve">Cascio AL, Martion E, Ramsey DSL, Mason R, Pestell A, Geary WL, Sowersby W and Ritchie EG (2025). Landscape drivers of population density of a vulnerable apex predator (Wilkerr/dingo). </w:t>
      </w:r>
      <w:r w:rsidRPr="00E5094C">
        <w:rPr>
          <w:rFonts w:ascii="Arial" w:hAnsi="Arial" w:cs="Arial"/>
          <w:i/>
          <w:iCs/>
        </w:rPr>
        <w:t>EcoEvoRxiv</w:t>
      </w:r>
      <w:r w:rsidRPr="00E5094C">
        <w:rPr>
          <w:rFonts w:ascii="Arial" w:hAnsi="Arial" w:cs="Arial"/>
        </w:rPr>
        <w:t>. doi:https://doi.org/10.32942/X2MD3G</w:t>
      </w:r>
    </w:p>
    <w:p w14:paraId="560D26B7" w14:textId="77777777" w:rsidR="00E5094C" w:rsidRPr="00E5094C" w:rsidRDefault="00E5094C" w:rsidP="00E5094C">
      <w:pPr>
        <w:pStyle w:val="Bibliography"/>
        <w:rPr>
          <w:rFonts w:ascii="Arial" w:hAnsi="Arial" w:cs="Arial"/>
        </w:rPr>
      </w:pPr>
      <w:r w:rsidRPr="00E5094C">
        <w:rPr>
          <w:rFonts w:ascii="Arial" w:hAnsi="Arial" w:cs="Arial"/>
        </w:rPr>
        <w:t xml:space="preserve">Delisle ZJ, McGovern PG, Dillman BG and Swihart RK (2023a). Imperfect detection and wildlife density estimation using aerial surveys with infrared and visible sensors. </w:t>
      </w:r>
      <w:r w:rsidRPr="00E5094C">
        <w:rPr>
          <w:rFonts w:ascii="Arial" w:hAnsi="Arial" w:cs="Arial"/>
          <w:i/>
          <w:iCs/>
        </w:rPr>
        <w:t>Remote Sensing in Ecology and Conservation</w:t>
      </w:r>
      <w:r w:rsidRPr="00E5094C">
        <w:rPr>
          <w:rFonts w:ascii="Arial" w:hAnsi="Arial" w:cs="Arial"/>
        </w:rPr>
        <w:t xml:space="preserve"> </w:t>
      </w:r>
      <w:r w:rsidRPr="00E5094C">
        <w:rPr>
          <w:rFonts w:ascii="Arial" w:hAnsi="Arial" w:cs="Arial"/>
          <w:b/>
          <w:bCs/>
        </w:rPr>
        <w:t>9</w:t>
      </w:r>
      <w:r w:rsidRPr="00E5094C">
        <w:rPr>
          <w:rFonts w:ascii="Arial" w:hAnsi="Arial" w:cs="Arial"/>
        </w:rPr>
        <w:t>, 222–234. doi:10.1002/rse2.305</w:t>
      </w:r>
    </w:p>
    <w:p w14:paraId="51931E36" w14:textId="77777777" w:rsidR="00E5094C" w:rsidRPr="00E5094C" w:rsidRDefault="00E5094C" w:rsidP="00E5094C">
      <w:pPr>
        <w:pStyle w:val="Bibliography"/>
        <w:rPr>
          <w:rFonts w:ascii="Arial" w:hAnsi="Arial" w:cs="Arial"/>
        </w:rPr>
      </w:pPr>
      <w:r w:rsidRPr="00E5094C">
        <w:rPr>
          <w:rFonts w:ascii="Arial" w:hAnsi="Arial" w:cs="Arial"/>
        </w:rPr>
        <w:lastRenderedPageBreak/>
        <w:t xml:space="preserve">Delisle ZJ, Miller DL and Swihart RK (2023b). Modelling density surfaces of intraspecific classes using camera trap distance sampling. </w:t>
      </w:r>
      <w:r w:rsidRPr="00E5094C">
        <w:rPr>
          <w:rFonts w:ascii="Arial" w:hAnsi="Arial" w:cs="Arial"/>
          <w:i/>
          <w:iCs/>
        </w:rPr>
        <w:t>Methods in Ecology and Evolution</w:t>
      </w:r>
      <w:r w:rsidRPr="00E5094C">
        <w:rPr>
          <w:rFonts w:ascii="Arial" w:hAnsi="Arial" w:cs="Arial"/>
        </w:rPr>
        <w:t>. doi:10.1111/2041-210X.14093</w:t>
      </w:r>
    </w:p>
    <w:p w14:paraId="13FACE65" w14:textId="77777777" w:rsidR="00E5094C" w:rsidRPr="00E5094C" w:rsidRDefault="00E5094C" w:rsidP="00E5094C">
      <w:pPr>
        <w:pStyle w:val="Bibliography"/>
        <w:rPr>
          <w:rFonts w:ascii="Arial" w:hAnsi="Arial" w:cs="Arial"/>
        </w:rPr>
      </w:pPr>
      <w:r w:rsidRPr="00E5094C">
        <w:rPr>
          <w:rFonts w:ascii="Arial" w:hAnsi="Arial" w:cs="Arial"/>
        </w:rPr>
        <w:t xml:space="preserve">Foster SD, Hosack GR, Lawrence E, Przeslawski R, Hedge P, Caley MJ, Barrett NS, Williams A, Li J, Lynch T, Dambacher JM, Sweatman HPA and Hayes KR (2017). Spatially-balanced designs that incorporate legacy sites. </w:t>
      </w:r>
      <w:r w:rsidRPr="00E5094C">
        <w:rPr>
          <w:rFonts w:ascii="Arial" w:hAnsi="Arial" w:cs="Arial"/>
          <w:i/>
          <w:iCs/>
        </w:rPr>
        <w:t>Methods in Ecology and Evolution</w:t>
      </w:r>
      <w:r w:rsidRPr="00E5094C">
        <w:rPr>
          <w:rFonts w:ascii="Arial" w:hAnsi="Arial" w:cs="Arial"/>
        </w:rPr>
        <w:t xml:space="preserve"> </w:t>
      </w:r>
      <w:r w:rsidRPr="00E5094C">
        <w:rPr>
          <w:rFonts w:ascii="Arial" w:hAnsi="Arial" w:cs="Arial"/>
          <w:b/>
          <w:bCs/>
        </w:rPr>
        <w:t>8</w:t>
      </w:r>
      <w:r w:rsidRPr="00E5094C">
        <w:rPr>
          <w:rFonts w:ascii="Arial" w:hAnsi="Arial" w:cs="Arial"/>
        </w:rPr>
        <w:t>, 1433–1442.</w:t>
      </w:r>
    </w:p>
    <w:p w14:paraId="17CCA4D4" w14:textId="77777777" w:rsidR="00E5094C" w:rsidRPr="00E5094C" w:rsidRDefault="00E5094C" w:rsidP="00E5094C">
      <w:pPr>
        <w:pStyle w:val="Bibliography"/>
        <w:rPr>
          <w:rFonts w:ascii="Arial" w:hAnsi="Arial" w:cs="Arial"/>
        </w:rPr>
      </w:pPr>
      <w:r w:rsidRPr="00E5094C">
        <w:rPr>
          <w:rFonts w:ascii="Arial" w:hAnsi="Arial" w:cs="Arial"/>
        </w:rPr>
        <w:t xml:space="preserve">Geary WL, Ritchie EG, Lawton JA, Healey TR and Nimmo DG (2018). Incorporating disturbance into trophic ecology: fire history shapes mesopredator suppression by an apex predator. </w:t>
      </w:r>
      <w:r w:rsidRPr="00E5094C">
        <w:rPr>
          <w:rFonts w:ascii="Arial" w:hAnsi="Arial" w:cs="Arial"/>
          <w:i/>
          <w:iCs/>
        </w:rPr>
        <w:t>Journal of Applied Ecology</w:t>
      </w:r>
      <w:r w:rsidRPr="00E5094C">
        <w:rPr>
          <w:rFonts w:ascii="Arial" w:hAnsi="Arial" w:cs="Arial"/>
        </w:rPr>
        <w:t xml:space="preserve"> </w:t>
      </w:r>
      <w:r w:rsidRPr="00E5094C">
        <w:rPr>
          <w:rFonts w:ascii="Arial" w:hAnsi="Arial" w:cs="Arial"/>
          <w:b/>
          <w:bCs/>
        </w:rPr>
        <w:t>55</w:t>
      </w:r>
      <w:r w:rsidRPr="00E5094C">
        <w:rPr>
          <w:rFonts w:ascii="Arial" w:hAnsi="Arial" w:cs="Arial"/>
        </w:rPr>
        <w:t>, 1594–1603.</w:t>
      </w:r>
    </w:p>
    <w:p w14:paraId="20DC0BF8" w14:textId="77777777" w:rsidR="00E5094C" w:rsidRPr="00E5094C" w:rsidRDefault="00E5094C" w:rsidP="00E5094C">
      <w:pPr>
        <w:pStyle w:val="Bibliography"/>
        <w:rPr>
          <w:rFonts w:ascii="Arial" w:hAnsi="Arial" w:cs="Arial"/>
        </w:rPr>
      </w:pPr>
      <w:r w:rsidRPr="00E5094C">
        <w:rPr>
          <w:rFonts w:ascii="Arial" w:hAnsi="Arial" w:cs="Arial"/>
        </w:rPr>
        <w:t xml:space="preserve">Henrich M, Hartig F, Dormann CF, Kühl HS, Peters W, Franke F, Peterka T, Šustr P and Heurich M (2022). Deer Behavior Affects Density Estimates With Camera Traps, but Is Outweighed by Spatial Variability. </w:t>
      </w:r>
      <w:r w:rsidRPr="00E5094C">
        <w:rPr>
          <w:rFonts w:ascii="Arial" w:hAnsi="Arial" w:cs="Arial"/>
          <w:i/>
          <w:iCs/>
        </w:rPr>
        <w:t>Frontiers in Ecology and Evolution</w:t>
      </w:r>
      <w:r w:rsidRPr="00E5094C">
        <w:rPr>
          <w:rFonts w:ascii="Arial" w:hAnsi="Arial" w:cs="Arial"/>
        </w:rPr>
        <w:t xml:space="preserve"> </w:t>
      </w:r>
      <w:r w:rsidRPr="00E5094C">
        <w:rPr>
          <w:rFonts w:ascii="Arial" w:hAnsi="Arial" w:cs="Arial"/>
          <w:b/>
          <w:bCs/>
        </w:rPr>
        <w:t>10</w:t>
      </w:r>
      <w:r w:rsidRPr="00E5094C">
        <w:rPr>
          <w:rFonts w:ascii="Arial" w:hAnsi="Arial" w:cs="Arial"/>
        </w:rPr>
        <w:t>. doi:10.3389/fevo.2022.881502</w:t>
      </w:r>
    </w:p>
    <w:p w14:paraId="34C3F05A" w14:textId="77777777" w:rsidR="00E5094C" w:rsidRPr="00E5094C" w:rsidRDefault="00E5094C" w:rsidP="00E5094C">
      <w:pPr>
        <w:pStyle w:val="Bibliography"/>
        <w:rPr>
          <w:rFonts w:ascii="Arial" w:hAnsi="Arial" w:cs="Arial"/>
        </w:rPr>
      </w:pPr>
      <w:r w:rsidRPr="00E5094C">
        <w:rPr>
          <w:rFonts w:ascii="Arial" w:hAnsi="Arial" w:cs="Arial"/>
        </w:rPr>
        <w:t xml:space="preserve">Hone J, Duncan RP and Forsyth DM (2010). Estimates of maximum annual population growth rates (rm) of mammals and their application in wildlife management. </w:t>
      </w:r>
      <w:r w:rsidRPr="00E5094C">
        <w:rPr>
          <w:rFonts w:ascii="Arial" w:hAnsi="Arial" w:cs="Arial"/>
          <w:i/>
          <w:iCs/>
        </w:rPr>
        <w:t>Journal of Applied Ecology</w:t>
      </w:r>
      <w:r w:rsidRPr="00E5094C">
        <w:rPr>
          <w:rFonts w:ascii="Arial" w:hAnsi="Arial" w:cs="Arial"/>
        </w:rPr>
        <w:t xml:space="preserve"> </w:t>
      </w:r>
      <w:r w:rsidRPr="00E5094C">
        <w:rPr>
          <w:rFonts w:ascii="Arial" w:hAnsi="Arial" w:cs="Arial"/>
          <w:b/>
          <w:bCs/>
        </w:rPr>
        <w:t>47</w:t>
      </w:r>
      <w:r w:rsidRPr="00E5094C">
        <w:rPr>
          <w:rFonts w:ascii="Arial" w:hAnsi="Arial" w:cs="Arial"/>
        </w:rPr>
        <w:t>, 507–514. doi:10.1111/j.1365-2664.2010.01812.x</w:t>
      </w:r>
    </w:p>
    <w:p w14:paraId="5BE87C91" w14:textId="77777777" w:rsidR="00E5094C" w:rsidRPr="00E5094C" w:rsidRDefault="00E5094C" w:rsidP="00E5094C">
      <w:pPr>
        <w:pStyle w:val="Bibliography"/>
        <w:rPr>
          <w:rFonts w:ascii="Arial" w:hAnsi="Arial" w:cs="Arial"/>
        </w:rPr>
      </w:pPr>
      <w:r w:rsidRPr="00E5094C">
        <w:rPr>
          <w:rFonts w:ascii="Arial" w:hAnsi="Arial" w:cs="Arial"/>
        </w:rPr>
        <w:t xml:space="preserve">Howe EJ, Buckland ST, Després-Einspenner ML and Kühl HS (2017). Distance sampling with camera traps. </w:t>
      </w:r>
      <w:r w:rsidRPr="00E5094C">
        <w:rPr>
          <w:rFonts w:ascii="Arial" w:hAnsi="Arial" w:cs="Arial"/>
          <w:i/>
          <w:iCs/>
        </w:rPr>
        <w:t>Methods in Ecology and Evolution</w:t>
      </w:r>
      <w:r w:rsidRPr="00E5094C">
        <w:rPr>
          <w:rFonts w:ascii="Arial" w:hAnsi="Arial" w:cs="Arial"/>
        </w:rPr>
        <w:t xml:space="preserve"> </w:t>
      </w:r>
      <w:r w:rsidRPr="00E5094C">
        <w:rPr>
          <w:rFonts w:ascii="Arial" w:hAnsi="Arial" w:cs="Arial"/>
          <w:b/>
          <w:bCs/>
        </w:rPr>
        <w:t>8</w:t>
      </w:r>
      <w:r w:rsidRPr="00E5094C">
        <w:rPr>
          <w:rFonts w:ascii="Arial" w:hAnsi="Arial" w:cs="Arial"/>
        </w:rPr>
        <w:t>, 1558–1565. doi:10.1111/2041-210X.12790</w:t>
      </w:r>
    </w:p>
    <w:p w14:paraId="00FFB8A5" w14:textId="77777777" w:rsidR="00E5094C" w:rsidRPr="00E5094C" w:rsidRDefault="00E5094C" w:rsidP="00E5094C">
      <w:pPr>
        <w:pStyle w:val="Bibliography"/>
        <w:rPr>
          <w:rFonts w:ascii="Arial" w:hAnsi="Arial" w:cs="Arial"/>
        </w:rPr>
      </w:pPr>
      <w:r w:rsidRPr="00E5094C">
        <w:rPr>
          <w:rFonts w:ascii="Arial" w:hAnsi="Arial" w:cs="Arial"/>
        </w:rPr>
        <w:t xml:space="preserve">Ramsey DSL and Cally JG (2024). The abundance of dingoes </w:t>
      </w:r>
      <w:r w:rsidRPr="00E5094C">
        <w:rPr>
          <w:rFonts w:ascii="Arial" w:hAnsi="Arial" w:cs="Arial"/>
          <w:i/>
          <w:iCs/>
        </w:rPr>
        <w:t>Canis familiaris</w:t>
      </w:r>
      <w:r w:rsidRPr="00E5094C">
        <w:rPr>
          <w:rFonts w:ascii="Arial" w:hAnsi="Arial" w:cs="Arial"/>
        </w:rPr>
        <w:t xml:space="preserve"> (Dingo) in Victoria: Results from a statewide survey. Arthur Rylah Institute for Environmental Research Technical Report Series No. 382. Department of Energy, Environment and Climate Action, Heidelberg, Victoria.</w:t>
      </w:r>
    </w:p>
    <w:p w14:paraId="6D5B4FFB" w14:textId="77777777" w:rsidR="00E5094C" w:rsidRPr="00E5094C" w:rsidRDefault="00E5094C" w:rsidP="00E5094C">
      <w:pPr>
        <w:pStyle w:val="Bibliography"/>
        <w:rPr>
          <w:rFonts w:ascii="Arial" w:hAnsi="Arial" w:cs="Arial"/>
        </w:rPr>
      </w:pPr>
      <w:r w:rsidRPr="00E5094C">
        <w:rPr>
          <w:rFonts w:ascii="Arial" w:hAnsi="Arial" w:cs="Arial"/>
        </w:rPr>
        <w:t xml:space="preserve">Robley A, Cally JG, Murray A, Bluff L, Collyer A, Borg N and Phillips L (2022). The response of native species to the 2019–20 bushfires and introduced predators in far East Gippsland. </w:t>
      </w:r>
      <w:r w:rsidRPr="00E5094C">
        <w:rPr>
          <w:rFonts w:ascii="Arial" w:hAnsi="Arial" w:cs="Arial"/>
          <w:i/>
          <w:iCs/>
        </w:rPr>
        <w:t>Technical Report Series No. 329</w:t>
      </w:r>
      <w:r w:rsidRPr="00E5094C">
        <w:rPr>
          <w:rFonts w:ascii="Arial" w:hAnsi="Arial" w:cs="Arial"/>
        </w:rPr>
        <w:t>.</w:t>
      </w:r>
    </w:p>
    <w:p w14:paraId="6318394F" w14:textId="77777777" w:rsidR="00E5094C" w:rsidRPr="00E5094C" w:rsidRDefault="00E5094C" w:rsidP="00E5094C">
      <w:pPr>
        <w:pStyle w:val="Bibliography"/>
        <w:rPr>
          <w:rFonts w:ascii="Arial" w:hAnsi="Arial" w:cs="Arial"/>
        </w:rPr>
      </w:pPr>
      <w:r w:rsidRPr="00E5094C">
        <w:rPr>
          <w:rFonts w:ascii="Arial" w:hAnsi="Arial" w:cs="Arial"/>
        </w:rPr>
        <w:t xml:space="preserve">Weeks AR, Kriesner P, Bartonicek N, Van Rooyen A, Cairns KM and Ahrens CW (2025). Genetic structure and common ancestry expose the dingo-dog hybrid myth. </w:t>
      </w:r>
      <w:r w:rsidRPr="00E5094C">
        <w:rPr>
          <w:rFonts w:ascii="Arial" w:hAnsi="Arial" w:cs="Arial"/>
          <w:i/>
          <w:iCs/>
        </w:rPr>
        <w:t>Evolution Letters</w:t>
      </w:r>
      <w:r w:rsidRPr="00E5094C">
        <w:rPr>
          <w:rFonts w:ascii="Arial" w:hAnsi="Arial" w:cs="Arial"/>
        </w:rPr>
        <w:t xml:space="preserve"> </w:t>
      </w:r>
      <w:r w:rsidRPr="00E5094C">
        <w:rPr>
          <w:rFonts w:ascii="Arial" w:hAnsi="Arial" w:cs="Arial"/>
          <w:b/>
          <w:bCs/>
        </w:rPr>
        <w:t>9</w:t>
      </w:r>
      <w:r w:rsidRPr="00E5094C">
        <w:rPr>
          <w:rFonts w:ascii="Arial" w:hAnsi="Arial" w:cs="Arial"/>
        </w:rPr>
        <w:t>, 1–12. doi:10.1093/evlett/qrae057</w:t>
      </w:r>
    </w:p>
    <w:p w14:paraId="215368A9" w14:textId="76DEC422" w:rsidR="00851FD9" w:rsidRDefault="00A2417F" w:rsidP="008B1C70">
      <w:pPr>
        <w:pStyle w:val="Bibliography"/>
      </w:pPr>
      <w:r>
        <w:fldChar w:fldCharType="end"/>
      </w:r>
    </w:p>
    <w:p w14:paraId="2EC3A901" w14:textId="77777777" w:rsidR="00851FD9" w:rsidRDefault="00851FD9">
      <w:r>
        <w:br w:type="page"/>
      </w:r>
    </w:p>
    <w:p w14:paraId="46CA4CDB" w14:textId="5273F891" w:rsidR="0058342D" w:rsidRDefault="0058342D" w:rsidP="003E3F73">
      <w:pPr>
        <w:pStyle w:val="Heading2"/>
      </w:pPr>
      <w:r>
        <w:lastRenderedPageBreak/>
        <w:t>Appendix</w:t>
      </w:r>
    </w:p>
    <w:p w14:paraId="32C765EF" w14:textId="77777777" w:rsidR="00D92AA3" w:rsidRDefault="00D92AA3" w:rsidP="00856602">
      <w:pPr>
        <w:pStyle w:val="Caption-Table"/>
      </w:pPr>
    </w:p>
    <w:p w14:paraId="0ED5387E" w14:textId="5A4F601F" w:rsidR="00856602" w:rsidRDefault="00856602" w:rsidP="003E3F73">
      <w:pPr>
        <w:pStyle w:val="Caption-Table"/>
      </w:pPr>
      <w:r>
        <w:t>Table A1. Model parameter estimates</w:t>
      </w:r>
      <w:r w:rsidR="00B769DE">
        <w:t xml:space="preserve"> from the ZIP model</w:t>
      </w:r>
      <w:r>
        <w:t xml:space="preserve"> for dingo abundance</w:t>
      </w:r>
      <w:r w:rsidR="000304CC">
        <w:t>.</w:t>
      </w:r>
    </w:p>
    <w:tbl>
      <w:tblPr>
        <w:tblW w:w="0" w:type="auto"/>
        <w:tblLayout w:type="fixed"/>
        <w:tblLook w:val="0420" w:firstRow="1" w:lastRow="0" w:firstColumn="0" w:lastColumn="0" w:noHBand="0" w:noVBand="1"/>
      </w:tblPr>
      <w:tblGrid>
        <w:gridCol w:w="1084"/>
        <w:gridCol w:w="1893"/>
        <w:gridCol w:w="3738"/>
        <w:gridCol w:w="617"/>
        <w:gridCol w:w="586"/>
        <w:gridCol w:w="586"/>
        <w:gridCol w:w="539"/>
      </w:tblGrid>
      <w:tr w:rsidR="00856602" w14:paraId="29AD9303" w14:textId="77777777" w:rsidTr="003E3F73">
        <w:trPr>
          <w:tblHeader/>
        </w:trPr>
        <w:tc>
          <w:tcPr>
            <w:tcW w:w="108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4E4F186"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Process</w:t>
            </w:r>
          </w:p>
        </w:tc>
        <w:tc>
          <w:tcPr>
            <w:tcW w:w="189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125A8C"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Component</w:t>
            </w:r>
          </w:p>
        </w:tc>
        <w:tc>
          <w:tcPr>
            <w:tcW w:w="373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128A7E5"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Parameter</w:t>
            </w:r>
          </w:p>
        </w:tc>
        <w:tc>
          <w:tcPr>
            <w:tcW w:w="61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FBDB98F"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Mean</w:t>
            </w:r>
          </w:p>
        </w:tc>
        <w:tc>
          <w:tcPr>
            <w:tcW w:w="58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C8473B9"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5%</w:t>
            </w:r>
          </w:p>
        </w:tc>
        <w:tc>
          <w:tcPr>
            <w:tcW w:w="58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5852B5"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95%</w:t>
            </w:r>
          </w:p>
        </w:tc>
        <w:tc>
          <w:tcPr>
            <w:tcW w:w="53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7699CB4"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SD</w:t>
            </w:r>
          </w:p>
        </w:tc>
      </w:tr>
      <w:tr w:rsidR="00856602" w14:paraId="45C37E5C" w14:textId="77777777" w:rsidTr="003E3F73">
        <w:tc>
          <w:tcPr>
            <w:tcW w:w="108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EDAA0B" w14:textId="0FA01A14" w:rsidR="00856602"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Abundance</w:t>
            </w:r>
          </w:p>
        </w:tc>
        <w:tc>
          <w:tcPr>
            <w:tcW w:w="189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A11433"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Covariate</w:t>
            </w:r>
          </w:p>
        </w:tc>
        <w:tc>
          <w:tcPr>
            <w:tcW w:w="373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90EF2D"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Intercept</w:t>
            </w:r>
          </w:p>
        </w:tc>
        <w:tc>
          <w:tcPr>
            <w:tcW w:w="61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46B7C"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-1.08</w:t>
            </w:r>
          </w:p>
        </w:tc>
        <w:tc>
          <w:tcPr>
            <w:tcW w:w="58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0C6199"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-2.39</w:t>
            </w:r>
          </w:p>
        </w:tc>
        <w:tc>
          <w:tcPr>
            <w:tcW w:w="58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08CD20"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0.21</w:t>
            </w:r>
          </w:p>
        </w:tc>
        <w:tc>
          <w:tcPr>
            <w:tcW w:w="53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B21459"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0.79</w:t>
            </w:r>
          </w:p>
        </w:tc>
      </w:tr>
      <w:tr w:rsidR="0023678D" w14:paraId="174ECC67"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D37C11" w14:textId="7EE38FA6"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sidRPr="001E6760">
              <w:rPr>
                <w:rFonts w:ascii="Helvetica" w:eastAsia="Helvetica" w:hAnsi="Helvetica" w:cs="Helvetica"/>
                <w:color w:val="000000"/>
                <w:sz w:val="14"/>
                <w:szCs w:val="14"/>
              </w:rPr>
              <w:t>Abundance</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4B808E"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Covariate</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8F7C1C"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Zone: Eastern Victoria</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9924AC"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-0.28</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20C6E9"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-1.56</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7B85D4"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1.03</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C9DDCC"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0.78</w:t>
            </w:r>
          </w:p>
        </w:tc>
      </w:tr>
      <w:tr w:rsidR="0023678D" w14:paraId="1E4D4FB6"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045778" w14:textId="7B0AE244"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sidRPr="001E6760">
              <w:rPr>
                <w:rFonts w:ascii="Helvetica" w:eastAsia="Helvetica" w:hAnsi="Helvetica" w:cs="Helvetica"/>
                <w:color w:val="000000"/>
                <w:sz w:val="14"/>
                <w:szCs w:val="14"/>
              </w:rPr>
              <w:t>Abundance</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9C7E72"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Covariate</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ABABD0"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MRVBF (square-root)</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EB2094"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-0.43</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4DBBAF"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-0.93</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261453"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0.09</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E66F6C"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0.31</w:t>
            </w:r>
          </w:p>
        </w:tc>
      </w:tr>
      <w:tr w:rsidR="0023678D" w14:paraId="5E1C97BB"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F7CBEA" w14:textId="6B973A6B"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sidRPr="001E6760">
              <w:rPr>
                <w:rFonts w:ascii="Helvetica" w:eastAsia="Helvetica" w:hAnsi="Helvetica" w:cs="Helvetica"/>
                <w:color w:val="000000"/>
                <w:sz w:val="14"/>
                <w:szCs w:val="14"/>
              </w:rPr>
              <w:t>Abundance</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569ED5"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Covariate</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182E85"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Slope (square-root)</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D4F54"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0.18</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990707"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-0.07</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AF9C9E"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0.42</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1823A6"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0.15</w:t>
            </w:r>
          </w:p>
        </w:tc>
      </w:tr>
      <w:tr w:rsidR="0023678D" w14:paraId="5F6AD877"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F5C784" w14:textId="23A9147B"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sidRPr="001E6760">
              <w:rPr>
                <w:rFonts w:ascii="Helvetica" w:eastAsia="Helvetica" w:hAnsi="Helvetica" w:cs="Helvetica"/>
                <w:color w:val="000000"/>
                <w:sz w:val="14"/>
                <w:szCs w:val="14"/>
              </w:rPr>
              <w:t>Abundance</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F3B99E"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Covariate</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24B1C0"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Forest edge (square-root)</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3D3EF"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-0.07</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A67913"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-0.32</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FB47A"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0.19</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3B9FB5"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0.16</w:t>
            </w:r>
          </w:p>
        </w:tc>
      </w:tr>
      <w:tr w:rsidR="0023678D" w14:paraId="626DDD03"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FF34C9" w14:textId="28838508"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sidRPr="001E6760">
              <w:rPr>
                <w:rFonts w:ascii="Helvetica" w:eastAsia="Helvetica" w:hAnsi="Helvetica" w:cs="Helvetica"/>
                <w:color w:val="000000"/>
                <w:sz w:val="14"/>
                <w:szCs w:val="14"/>
              </w:rPr>
              <w:t>Abundance</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98B78B"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Covariate</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C635FF"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Nitrogen</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12640F"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-0.02</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566FF"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-0.14</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9D0C6B"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0.10</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F23F29"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0.07</w:t>
            </w:r>
          </w:p>
        </w:tc>
      </w:tr>
      <w:tr w:rsidR="0023678D" w14:paraId="4B1BCE65"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C4A31E" w14:textId="58934F48"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sidRPr="001E6760">
              <w:rPr>
                <w:rFonts w:ascii="Helvetica" w:eastAsia="Helvetica" w:hAnsi="Helvetica" w:cs="Helvetica"/>
                <w:color w:val="000000"/>
                <w:sz w:val="14"/>
                <w:szCs w:val="14"/>
              </w:rPr>
              <w:t>Abundance</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B2865F"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Covariate</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D9C780"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Non-photosynthetic Vegetation</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C73CEF"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-0.61</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7988F3"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-1.24</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789DF"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0.02</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C127AC"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0.38</w:t>
            </w:r>
          </w:p>
        </w:tc>
      </w:tr>
      <w:tr w:rsidR="0023678D" w14:paraId="41CF7956"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C9DB87" w14:textId="26557305"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sidRPr="001E6760">
              <w:rPr>
                <w:rFonts w:ascii="Helvetica" w:eastAsia="Helvetica" w:hAnsi="Helvetica" w:cs="Helvetica"/>
                <w:color w:val="000000"/>
                <w:sz w:val="14"/>
                <w:szCs w:val="14"/>
              </w:rPr>
              <w:t>Abundance</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76D8F"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Covariate</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32E48A"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TWIND</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763098"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0.20</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2DC03"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-0.63</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2F19B0"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1.05</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F92A11"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0.51</w:t>
            </w:r>
          </w:p>
        </w:tc>
      </w:tr>
      <w:tr w:rsidR="0023678D" w14:paraId="22B792E5"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6EA3B2" w14:textId="372A55F1"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sidRPr="001E6760">
              <w:rPr>
                <w:rFonts w:ascii="Helvetica" w:eastAsia="Helvetica" w:hAnsi="Helvetica" w:cs="Helvetica"/>
                <w:color w:val="000000"/>
                <w:sz w:val="14"/>
                <w:szCs w:val="14"/>
              </w:rPr>
              <w:t>Abundance</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8ABA21"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Covariate</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13755A"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Zone: Eastern Victoria X MRVBF (square-root)</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89F715"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0.20</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D89DFF"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-0.48</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321069"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0.87</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AC5EA4"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0.41</w:t>
            </w:r>
          </w:p>
        </w:tc>
      </w:tr>
      <w:tr w:rsidR="0023678D" w14:paraId="4355FFF2"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8B2272" w14:textId="6E2FD132"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sidRPr="001E6760">
              <w:rPr>
                <w:rFonts w:ascii="Helvetica" w:eastAsia="Helvetica" w:hAnsi="Helvetica" w:cs="Helvetica"/>
                <w:color w:val="000000"/>
                <w:sz w:val="14"/>
                <w:szCs w:val="14"/>
              </w:rPr>
              <w:t>Abundance</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565A7"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Covariate</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9836B"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Zone: Eastern Victoria X Forest edge (square-root)</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039236"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0.17</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0D0281"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-0.10</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25BD05"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0.45</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D13E76"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0.17</w:t>
            </w:r>
          </w:p>
        </w:tc>
      </w:tr>
      <w:tr w:rsidR="0023678D" w14:paraId="329B867E"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48C0E7" w14:textId="3B79526A"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sidRPr="001E6760">
              <w:rPr>
                <w:rFonts w:ascii="Helvetica" w:eastAsia="Helvetica" w:hAnsi="Helvetica" w:cs="Helvetica"/>
                <w:color w:val="000000"/>
                <w:sz w:val="14"/>
                <w:szCs w:val="14"/>
              </w:rPr>
              <w:t>Abundance</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1D3D86"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Covariate</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CE3530"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Zone: Eastern Victoria X Non-</w:t>
            </w:r>
            <w:proofErr w:type="gramStart"/>
            <w:r>
              <w:rPr>
                <w:rFonts w:ascii="Helvetica" w:eastAsia="Helvetica" w:hAnsi="Helvetica" w:cs="Helvetica"/>
                <w:color w:val="000000"/>
                <w:sz w:val="14"/>
                <w:szCs w:val="14"/>
              </w:rPr>
              <w:t>photosynthetic</w:t>
            </w:r>
            <w:proofErr w:type="gramEnd"/>
            <w:r>
              <w:rPr>
                <w:rFonts w:ascii="Helvetica" w:eastAsia="Helvetica" w:hAnsi="Helvetica" w:cs="Helvetica"/>
                <w:color w:val="000000"/>
                <w:sz w:val="14"/>
                <w:szCs w:val="14"/>
              </w:rPr>
              <w:t xml:space="preserve"> Vegetation</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DB67C6"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0.63</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290227"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-0.03</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44693C"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1.28</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5FF2F"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0.40</w:t>
            </w:r>
          </w:p>
        </w:tc>
      </w:tr>
      <w:tr w:rsidR="0023678D" w14:paraId="43FDA081"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835024" w14:textId="385B9209"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sidRPr="001E6760">
              <w:rPr>
                <w:rFonts w:ascii="Helvetica" w:eastAsia="Helvetica" w:hAnsi="Helvetica" w:cs="Helvetica"/>
                <w:color w:val="000000"/>
                <w:sz w:val="14"/>
                <w:szCs w:val="14"/>
              </w:rPr>
              <w:t>Abundance</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A629AE"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Covariate</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99BF52"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Zone: Eastern Victoria X TWIND</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D6EB9"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0.01</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9DA96A"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-0.90</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92B29"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0.92</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79B410"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0.56</w:t>
            </w:r>
          </w:p>
        </w:tc>
      </w:tr>
      <w:tr w:rsidR="0023678D" w14:paraId="2073C842"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0354C5" w14:textId="2BFE41D5"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sidRPr="001E6760">
              <w:rPr>
                <w:rFonts w:ascii="Helvetica" w:eastAsia="Helvetica" w:hAnsi="Helvetica" w:cs="Helvetica"/>
                <w:color w:val="000000"/>
                <w:sz w:val="14"/>
                <w:szCs w:val="14"/>
              </w:rPr>
              <w:t>Abundance</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7F696"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Time effect</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BBD6B"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Time slope (Big Desert)</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3EA56A"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0.00</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C8A95"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-0.08</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3D3D03"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0.08</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5A6F7C"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0.05</w:t>
            </w:r>
          </w:p>
        </w:tc>
      </w:tr>
      <w:tr w:rsidR="0023678D" w14:paraId="081FB094"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D64826" w14:textId="543044B2"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sidRPr="001E6760">
              <w:rPr>
                <w:rFonts w:ascii="Helvetica" w:eastAsia="Helvetica" w:hAnsi="Helvetica" w:cs="Helvetica"/>
                <w:color w:val="000000"/>
                <w:sz w:val="14"/>
                <w:szCs w:val="14"/>
              </w:rPr>
              <w:t>Abundance</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9A87CF"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Time effect</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58FE44"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Time slope (Eastern Victoria)</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F7076"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0.06</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A3F26"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-0.01</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C57E4E"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0.13</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8B4695" w14:textId="77777777" w:rsidR="0023678D" w:rsidRDefault="0023678D"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0.04</w:t>
            </w:r>
          </w:p>
        </w:tc>
      </w:tr>
      <w:tr w:rsidR="00856602" w14:paraId="2287F5CC"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C5C733"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b/>
                <w:color w:val="000000"/>
                <w:sz w:val="14"/>
                <w:szCs w:val="14"/>
              </w:rPr>
              <w:t>Zero-inflation</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77DA87"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b/>
                <w:color w:val="000000"/>
                <w:sz w:val="14"/>
                <w:szCs w:val="14"/>
              </w:rPr>
              <w:t>Covariate</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072F34"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b/>
                <w:color w:val="000000"/>
                <w:sz w:val="14"/>
                <w:szCs w:val="14"/>
              </w:rPr>
              <w:t>Intercept</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AAC6A4"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b/>
                <w:color w:val="000000"/>
                <w:sz w:val="14"/>
                <w:szCs w:val="14"/>
              </w:rPr>
              <w:t>-1.78</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358DE"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b/>
                <w:color w:val="000000"/>
                <w:sz w:val="14"/>
                <w:szCs w:val="14"/>
              </w:rPr>
              <w:t>-2.14</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52DF2"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b/>
                <w:color w:val="000000"/>
                <w:sz w:val="14"/>
                <w:szCs w:val="14"/>
              </w:rPr>
              <w:t>-1.48</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80429B"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b/>
                <w:color w:val="000000"/>
                <w:sz w:val="14"/>
                <w:szCs w:val="14"/>
              </w:rPr>
              <w:t>0.20</w:t>
            </w:r>
          </w:p>
        </w:tc>
      </w:tr>
      <w:tr w:rsidR="00856602" w14:paraId="08D1FE1B"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ED6382"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Zero-inflation</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F483F"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Covariate</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36072"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BIO18: Precipitation in driest month</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A7BACD"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1.10</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60598"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-0.05</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157C1"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2.27</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908885"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0.69</w:t>
            </w:r>
          </w:p>
        </w:tc>
      </w:tr>
      <w:tr w:rsidR="00856602" w14:paraId="0D09D96E"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0E1697"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Zero-inflation</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859551"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Covariate</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BE2503"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BIO14: Precipitation in driest quarter</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9E9CBC"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-0.56</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EFBE6D"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-1.81</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692541"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0.65</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C6F74C"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0.75</w:t>
            </w:r>
          </w:p>
        </w:tc>
      </w:tr>
      <w:tr w:rsidR="00856602" w14:paraId="71B06C72"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E71AFD"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Zero-inflation</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3476F"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Covariate</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D839E7"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BIO15: Precipitation Seasonality</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21ED3"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0.10</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53834"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-0.41</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D9FB88"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0.60</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9365AD"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0.31</w:t>
            </w:r>
          </w:p>
        </w:tc>
      </w:tr>
      <w:tr w:rsidR="00856602" w14:paraId="715FD388"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3D4003"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Zero-inflation</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CD6A77"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Covariate</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7A139F"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color w:val="000000"/>
                <w:sz w:val="14"/>
                <w:szCs w:val="14"/>
              </w:rPr>
              <w:t>Distance to water (log)</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4FA409"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0.03</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54DA70"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-0.36</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4CED79"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0.40</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3F45A7"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color w:val="000000"/>
                <w:sz w:val="14"/>
                <w:szCs w:val="14"/>
              </w:rPr>
              <w:t>0.23</w:t>
            </w:r>
          </w:p>
        </w:tc>
      </w:tr>
      <w:tr w:rsidR="00856602" w14:paraId="1EB77B86"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430DA2"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b/>
                <w:color w:val="000000"/>
                <w:sz w:val="14"/>
                <w:szCs w:val="14"/>
              </w:rPr>
              <w:t>Zero-inflation</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6EB1D5"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b/>
                <w:color w:val="000000"/>
                <w:sz w:val="14"/>
                <w:szCs w:val="14"/>
              </w:rPr>
              <w:t>Covariate</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A8F1C7"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b/>
                <w:color w:val="000000"/>
                <w:sz w:val="14"/>
                <w:szCs w:val="14"/>
              </w:rPr>
              <w:t>Effort</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501803"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b/>
                <w:color w:val="000000"/>
                <w:sz w:val="14"/>
                <w:szCs w:val="14"/>
              </w:rPr>
              <w:t>0.67</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B6182F"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b/>
                <w:color w:val="000000"/>
                <w:sz w:val="14"/>
                <w:szCs w:val="14"/>
              </w:rPr>
              <w:t>0.36</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CABA6E"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b/>
                <w:color w:val="000000"/>
                <w:sz w:val="14"/>
                <w:szCs w:val="14"/>
              </w:rPr>
              <w:t>1.00</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F1BBA"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b/>
                <w:color w:val="000000"/>
                <w:sz w:val="14"/>
                <w:szCs w:val="14"/>
              </w:rPr>
              <w:t>0.19</w:t>
            </w:r>
          </w:p>
        </w:tc>
      </w:tr>
      <w:tr w:rsidR="00856602" w14:paraId="194C2E98" w14:textId="77777777" w:rsidTr="003E3F73">
        <w:tc>
          <w:tcPr>
            <w:tcW w:w="10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0A8C11"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b/>
                <w:color w:val="000000"/>
                <w:sz w:val="14"/>
                <w:szCs w:val="14"/>
              </w:rPr>
              <w:t>Zero-inflation</w:t>
            </w:r>
          </w:p>
        </w:tc>
        <w:tc>
          <w:tcPr>
            <w:tcW w:w="18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AC071F"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b/>
                <w:color w:val="000000"/>
                <w:sz w:val="14"/>
                <w:szCs w:val="14"/>
              </w:rPr>
              <w:t>GP spatial time-slope field</w:t>
            </w:r>
          </w:p>
        </w:tc>
        <w:tc>
          <w:tcPr>
            <w:tcW w:w="37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A0AC6"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b/>
                <w:color w:val="000000"/>
                <w:sz w:val="14"/>
                <w:szCs w:val="14"/>
              </w:rPr>
              <w:t>GP length-scale (time-slope field)</w:t>
            </w:r>
          </w:p>
        </w:tc>
        <w:tc>
          <w:tcPr>
            <w:tcW w:w="6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9C4597"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b/>
                <w:color w:val="000000"/>
                <w:sz w:val="14"/>
                <w:szCs w:val="14"/>
              </w:rPr>
              <w:t>1.32</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268ED7"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b/>
                <w:color w:val="000000"/>
                <w:sz w:val="14"/>
                <w:szCs w:val="14"/>
              </w:rPr>
              <w:t>1.14</w:t>
            </w:r>
          </w:p>
        </w:tc>
        <w:tc>
          <w:tcPr>
            <w:tcW w:w="5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2B7E8"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b/>
                <w:color w:val="000000"/>
                <w:sz w:val="14"/>
                <w:szCs w:val="14"/>
              </w:rPr>
              <w:t>1.52</w:t>
            </w:r>
          </w:p>
        </w:tc>
        <w:tc>
          <w:tcPr>
            <w:tcW w:w="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96050A"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b/>
                <w:color w:val="000000"/>
                <w:sz w:val="14"/>
                <w:szCs w:val="14"/>
              </w:rPr>
              <w:t>0.12</w:t>
            </w:r>
          </w:p>
        </w:tc>
      </w:tr>
      <w:tr w:rsidR="00856602" w14:paraId="41CDF17A" w14:textId="77777777" w:rsidTr="003E3F73">
        <w:tc>
          <w:tcPr>
            <w:tcW w:w="108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AA44E85"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b/>
                <w:color w:val="000000"/>
                <w:sz w:val="14"/>
                <w:szCs w:val="14"/>
              </w:rPr>
              <w:t>Zero-inflation</w:t>
            </w:r>
          </w:p>
        </w:tc>
        <w:tc>
          <w:tcPr>
            <w:tcW w:w="189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64FADE"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b/>
                <w:color w:val="000000"/>
                <w:sz w:val="14"/>
                <w:szCs w:val="14"/>
              </w:rPr>
              <w:t>GP spatial time-slope field</w:t>
            </w:r>
          </w:p>
        </w:tc>
        <w:tc>
          <w:tcPr>
            <w:tcW w:w="373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8F8D31E"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pPr>
            <w:r>
              <w:rPr>
                <w:rFonts w:ascii="Helvetica" w:eastAsia="Helvetica" w:hAnsi="Helvetica" w:cs="Helvetica"/>
                <w:b/>
                <w:color w:val="000000"/>
                <w:sz w:val="14"/>
                <w:szCs w:val="14"/>
              </w:rPr>
              <w:t>GP sigma (time-slope field)</w:t>
            </w:r>
          </w:p>
        </w:tc>
        <w:tc>
          <w:tcPr>
            <w:tcW w:w="61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C7EFC7"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b/>
                <w:color w:val="000000"/>
                <w:sz w:val="14"/>
                <w:szCs w:val="14"/>
              </w:rPr>
              <w:t>0.62</w:t>
            </w:r>
          </w:p>
        </w:tc>
        <w:tc>
          <w:tcPr>
            <w:tcW w:w="58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D4682E0"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b/>
                <w:color w:val="000000"/>
                <w:sz w:val="14"/>
                <w:szCs w:val="14"/>
              </w:rPr>
              <w:t>0.57</w:t>
            </w:r>
          </w:p>
        </w:tc>
        <w:tc>
          <w:tcPr>
            <w:tcW w:w="58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517C68E"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b/>
                <w:color w:val="000000"/>
                <w:sz w:val="14"/>
                <w:szCs w:val="14"/>
              </w:rPr>
              <w:t>0.67</w:t>
            </w:r>
          </w:p>
        </w:tc>
        <w:tc>
          <w:tcPr>
            <w:tcW w:w="53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29271B" w14:textId="77777777" w:rsidR="00856602" w:rsidRDefault="00856602" w:rsidP="003E3F73">
            <w:pPr>
              <w:pBdr>
                <w:top w:val="none" w:sz="0" w:space="0" w:color="000000"/>
                <w:left w:val="none" w:sz="0" w:space="0" w:color="000000"/>
                <w:bottom w:val="none" w:sz="0" w:space="0" w:color="000000"/>
                <w:right w:val="none" w:sz="0" w:space="0" w:color="000000"/>
              </w:pBdr>
              <w:spacing w:before="100" w:after="100" w:line="240" w:lineRule="auto"/>
              <w:ind w:left="100" w:right="100"/>
              <w:jc w:val="right"/>
            </w:pPr>
            <w:r>
              <w:rPr>
                <w:rFonts w:ascii="Helvetica" w:eastAsia="Helvetica" w:hAnsi="Helvetica" w:cs="Helvetica"/>
                <w:b/>
                <w:color w:val="000000"/>
                <w:sz w:val="14"/>
                <w:szCs w:val="14"/>
              </w:rPr>
              <w:t>0.03</w:t>
            </w:r>
          </w:p>
        </w:tc>
      </w:tr>
    </w:tbl>
    <w:p w14:paraId="14B5B7C7" w14:textId="77777777" w:rsidR="00856602" w:rsidRDefault="00856602" w:rsidP="00856602"/>
    <w:p w14:paraId="1024CDB8" w14:textId="77777777" w:rsidR="0058342D" w:rsidRPr="0058342D" w:rsidRDefault="0058342D" w:rsidP="003E3F73"/>
    <w:bookmarkStart w:id="8" w:name="_Hlk131848832"/>
    <w:p w14:paraId="008EDF3F" w14:textId="7D9C394C" w:rsidR="00C371D6" w:rsidRDefault="00C371D6" w:rsidP="00C371D6">
      <w:pPr>
        <w:framePr w:w="10206" w:hSpace="284" w:vSpace="142" w:wrap="around" w:hAnchor="page" w:x="852" w:yAlign="bottom"/>
        <w:suppressOverlap/>
        <w:rPr>
          <w:color w:val="EE0000"/>
          <w:sz w:val="18"/>
          <w:szCs w:val="18"/>
        </w:rPr>
      </w:pPr>
      <w:r w:rsidRPr="00C371D6">
        <w:rPr>
          <w:noProof/>
          <w:sz w:val="18"/>
          <w:szCs w:val="18"/>
        </w:rPr>
        <w:lastRenderedPageBreak/>
        <mc:AlternateContent>
          <mc:Choice Requires="wps">
            <w:drawing>
              <wp:inline distT="0" distB="0" distL="0" distR="0" wp14:anchorId="40914415" wp14:editId="542E3032">
                <wp:extent cx="6462214" cy="1404620"/>
                <wp:effectExtent l="0" t="0" r="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2214" cy="1404620"/>
                        </a:xfrm>
                        <a:prstGeom prst="rect">
                          <a:avLst/>
                        </a:prstGeom>
                        <a:solidFill>
                          <a:srgbClr val="F3FBFB"/>
                        </a:solidFill>
                        <a:ln w="9525">
                          <a:noFill/>
                          <a:miter lim="800000"/>
                          <a:headEnd/>
                          <a:tailEnd/>
                        </a:ln>
                      </wps:spPr>
                      <wps:txbx>
                        <w:txbxContent>
                          <w:p w14:paraId="7BEAE881" w14:textId="095AD2A1" w:rsidR="00C371D6" w:rsidRDefault="00C371D6" w:rsidP="00C371D6">
                            <w:pPr>
                              <w:suppressOverlap/>
                              <w:rPr>
                                <w:color w:val="EE0000"/>
                                <w:sz w:val="18"/>
                                <w:szCs w:val="18"/>
                              </w:rPr>
                            </w:pPr>
                            <w:r w:rsidRPr="00DC0F9F">
                              <w:rPr>
                                <w:sz w:val="18"/>
                                <w:szCs w:val="18"/>
                              </w:rPr>
                              <w:t xml:space="preserve">© The State of Victoria Department of Energy, Environment and Climate Action </w:t>
                            </w:r>
                            <w:r w:rsidR="00000A0D">
                              <w:rPr>
                                <w:sz w:val="18"/>
                                <w:szCs w:val="18"/>
                              </w:rPr>
                              <w:t>February 2026</w:t>
                            </w:r>
                            <w:r w:rsidRPr="00DC0F9F">
                              <w:rPr>
                                <w:color w:val="EE0000"/>
                                <w:sz w:val="18"/>
                                <w:szCs w:val="18"/>
                              </w:rPr>
                              <w:t xml:space="preserve"> </w:t>
                            </w:r>
                          </w:p>
                          <w:p w14:paraId="32838B2F" w14:textId="5D804AA3" w:rsidR="00335EB2" w:rsidRPr="0054396F" w:rsidRDefault="00335EB2" w:rsidP="00335EB2">
                            <w:pPr>
                              <w:autoSpaceDE w:val="0"/>
                              <w:autoSpaceDN w:val="0"/>
                              <w:adjustRightInd w:val="0"/>
                              <w:spacing w:after="240"/>
                              <w:rPr>
                                <w:rStyle w:val="Imprint"/>
                                <w:sz w:val="18"/>
                                <w:szCs w:val="18"/>
                              </w:rPr>
                            </w:pPr>
                            <w:r w:rsidRPr="41E9D666">
                              <w:rPr>
                                <w:rStyle w:val="Imprint"/>
                                <w:b/>
                                <w:bCs/>
                                <w:sz w:val="18"/>
                                <w:szCs w:val="18"/>
                              </w:rPr>
                              <w:t>Citation</w:t>
                            </w:r>
                            <w:r w:rsidRPr="41E9D666">
                              <w:rPr>
                                <w:rStyle w:val="Imprint"/>
                                <w:sz w:val="18"/>
                                <w:szCs w:val="18"/>
                              </w:rPr>
                              <w:t xml:space="preserve">: </w:t>
                            </w:r>
                            <w:r w:rsidR="00BF07CD" w:rsidRPr="00000A0D">
                              <w:rPr>
                                <w:rStyle w:val="Imprint"/>
                                <w:sz w:val="18"/>
                                <w:szCs w:val="18"/>
                              </w:rPr>
                              <w:t>Ramsey, D.S.L., Cally, J.G., Woodford, L.P., and Schneider</w:t>
                            </w:r>
                            <w:r w:rsidR="00CD0025" w:rsidRPr="00000A0D">
                              <w:rPr>
                                <w:rStyle w:val="Imprint"/>
                                <w:sz w:val="18"/>
                                <w:szCs w:val="18"/>
                              </w:rPr>
                              <w:t>, T.J.</w:t>
                            </w:r>
                            <w:r w:rsidRPr="00000A0D">
                              <w:rPr>
                                <w:rStyle w:val="Imprint"/>
                                <w:sz w:val="18"/>
                                <w:szCs w:val="18"/>
                              </w:rPr>
                              <w:t xml:space="preserve"> (20</w:t>
                            </w:r>
                            <w:r w:rsidR="00CD0025" w:rsidRPr="00000A0D">
                              <w:rPr>
                                <w:rStyle w:val="Imprint"/>
                                <w:sz w:val="18"/>
                                <w:szCs w:val="18"/>
                              </w:rPr>
                              <w:t>26</w:t>
                            </w:r>
                            <w:r w:rsidRPr="00000A0D">
                              <w:rPr>
                                <w:rStyle w:val="Imprint"/>
                                <w:sz w:val="18"/>
                                <w:szCs w:val="18"/>
                              </w:rPr>
                              <w:t xml:space="preserve">). </w:t>
                            </w:r>
                            <w:r w:rsidR="00CD0025" w:rsidRPr="00000A0D">
                              <w:rPr>
                                <w:rStyle w:val="Imprint"/>
                                <w:sz w:val="18"/>
                                <w:szCs w:val="18"/>
                              </w:rPr>
                              <w:t>The abundance of dingoes in Victoria</w:t>
                            </w:r>
                            <w:r w:rsidR="00EB44D7" w:rsidRPr="00000A0D">
                              <w:rPr>
                                <w:rStyle w:val="Imprint"/>
                                <w:sz w:val="18"/>
                                <w:szCs w:val="18"/>
                              </w:rPr>
                              <w:t>:</w:t>
                            </w:r>
                            <w:r w:rsidR="00692306" w:rsidRPr="00000A0D">
                              <w:rPr>
                                <w:rStyle w:val="Imprint"/>
                                <w:sz w:val="18"/>
                                <w:szCs w:val="18"/>
                              </w:rPr>
                              <w:t xml:space="preserve">  analysis from statewide camera trap surveys across public land between 2021 and 2025</w:t>
                            </w:r>
                            <w:r w:rsidRPr="00000A0D">
                              <w:rPr>
                                <w:rStyle w:val="Imprint"/>
                                <w:sz w:val="18"/>
                                <w:szCs w:val="18"/>
                              </w:rPr>
                              <w:t>. Arthur Rylah Institute for Environmental Research</w:t>
                            </w:r>
                            <w:r w:rsidR="00000A0D" w:rsidRPr="00000A0D">
                              <w:rPr>
                                <w:rStyle w:val="Imprint"/>
                                <w:sz w:val="18"/>
                                <w:szCs w:val="18"/>
                              </w:rPr>
                              <w:t>.</w:t>
                            </w:r>
                            <w:r w:rsidRPr="00000A0D">
                              <w:rPr>
                                <w:rStyle w:val="Imprint"/>
                                <w:sz w:val="18"/>
                                <w:szCs w:val="18"/>
                              </w:rPr>
                              <w:t xml:space="preserve"> Department of Energy, Environment and Climate Action, Heidelberg, Victoria</w:t>
                            </w:r>
                            <w:r w:rsidRPr="41E9D666">
                              <w:rPr>
                                <w:rStyle w:val="Imprint"/>
                                <w:color w:val="FF0000"/>
                                <w:sz w:val="18"/>
                                <w:szCs w:val="18"/>
                              </w:rPr>
                              <w:t>.</w:t>
                            </w:r>
                          </w:p>
                          <w:p w14:paraId="7DE69079" w14:textId="77777777" w:rsidR="00C371D6" w:rsidRDefault="00C371D6" w:rsidP="00C371D6">
                            <w:pPr>
                              <w:suppressOverlap/>
                              <w:rPr>
                                <w:sz w:val="18"/>
                                <w:szCs w:val="18"/>
                              </w:rPr>
                            </w:pPr>
                            <w:r w:rsidRPr="00DC0F9F">
                              <w:rPr>
                                <w:sz w:val="18"/>
                                <w:szCs w:val="18"/>
                              </w:rPr>
                              <w:t>This work is licensed under a Creative Commons Attribution 4.0 International licence, visit the Creative Commons website (</w:t>
                            </w:r>
                            <w:hyperlink r:id="rId42" w:history="1">
                              <w:r w:rsidRPr="00F3351C">
                                <w:rPr>
                                  <w:rStyle w:val="Hyperlink"/>
                                  <w:sz w:val="18"/>
                                  <w:szCs w:val="18"/>
                                </w:rPr>
                                <w:t>http://creativecommons.org/licenses/by/4.0/</w:t>
                              </w:r>
                            </w:hyperlink>
                            <w:r w:rsidRPr="00DC0F9F">
                              <w:rPr>
                                <w:sz w:val="18"/>
                                <w:szCs w:val="18"/>
                              </w:rPr>
                              <w:t xml:space="preserve">). </w:t>
                            </w:r>
                          </w:p>
                          <w:p w14:paraId="2978F8E0" w14:textId="5CBD82AE" w:rsidR="00C371D6" w:rsidRPr="00CA1F90" w:rsidRDefault="00C371D6" w:rsidP="00C371D6">
                            <w:r w:rsidRPr="00CA1F90">
                              <w:rPr>
                                <w:sz w:val="18"/>
                                <w:szCs w:val="18"/>
                              </w:rPr>
                              <w:t>ISBN</w:t>
                            </w:r>
                            <w:r w:rsidR="00A63FB5" w:rsidRPr="00CA1F90">
                              <w:rPr>
                                <w:sz w:val="18"/>
                                <w:szCs w:val="18"/>
                              </w:rPr>
                              <w:t xml:space="preserve"> </w:t>
                            </w:r>
                            <w:r w:rsidR="00CA1F90" w:rsidRPr="00CA1F90">
                              <w:rPr>
                                <w:sz w:val="18"/>
                                <w:szCs w:val="18"/>
                              </w:rPr>
                              <w:t>978-1-76176-944-3 (</w:t>
                            </w:r>
                            <w:r w:rsidR="00CA1F90" w:rsidRPr="00CA1F90">
                              <w:rPr>
                                <w:b/>
                                <w:bCs/>
                                <w:sz w:val="18"/>
                                <w:szCs w:val="18"/>
                              </w:rPr>
                              <w:t>pdf/online/MS word)</w:t>
                            </w:r>
                            <w:r w:rsidR="00CA1F90" w:rsidRPr="00CA1F90">
                              <w:rPr>
                                <w:sz w:val="18"/>
                                <w:szCs w:val="18"/>
                              </w:rPr>
                              <w:t xml:space="preserve"> </w:t>
                            </w:r>
                            <w:r w:rsidRPr="00CA1F90">
                              <w:rPr>
                                <w:sz w:val="18"/>
                                <w:szCs w:val="18"/>
                              </w:rPr>
                              <w:t xml:space="preserve"> </w:t>
                            </w:r>
                          </w:p>
                        </w:txbxContent>
                      </wps:txbx>
                      <wps:bodyPr rot="0" vert="horz" wrap="square" lIns="91440" tIns="45720" rIns="91440" bIns="45720" anchor="t" anchorCtr="0">
                        <a:spAutoFit/>
                      </wps:bodyPr>
                    </wps:wsp>
                  </a:graphicData>
                </a:graphic>
              </wp:inline>
            </w:drawing>
          </mc:Choice>
          <mc:Fallback>
            <w:pict>
              <v:shapetype w14:anchorId="40914415" id="_x0000_t202" coordsize="21600,21600" o:spt="202" path="m,l,21600r21600,l21600,xe">
                <v:stroke joinstyle="miter"/>
                <v:path gradientshapeok="t" o:connecttype="rect"/>
              </v:shapetype>
              <v:shape id="Text Box 2" o:spid="_x0000_s1033" type="#_x0000_t202" style="width:508.8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" fillcolor="#f3fbfb" stroked="f">
                <v:textbox style="mso-fit-shape-to-text:t">
                  <w:txbxContent>
                    <w:p w14:paraId="7BEAE881" w14:textId="095AD2A1" w:rsidR="00C371D6" w:rsidRDefault="00C371D6" w:rsidP="00C371D6">
                      <w:pPr>
                        <w:suppressOverlap/>
                        <w:rPr>
                          <w:color w:val="EE0000"/>
                          <w:sz w:val="18"/>
                          <w:szCs w:val="18"/>
                        </w:rPr>
                      </w:pPr>
                      <w:r w:rsidRPr="00DC0F9F">
                        <w:rPr>
                          <w:sz w:val="18"/>
                          <w:szCs w:val="18"/>
                        </w:rPr>
                        <w:t xml:space="preserve">© The State of Victoria Department of Energy, Environment and Climate Action </w:t>
                      </w:r>
                      <w:r w:rsidR="00000A0D">
                        <w:rPr>
                          <w:sz w:val="18"/>
                          <w:szCs w:val="18"/>
                        </w:rPr>
                        <w:t>February 2026</w:t>
                      </w:r>
                      <w:r w:rsidRPr="00DC0F9F">
                        <w:rPr>
                          <w:color w:val="EE0000"/>
                          <w:sz w:val="18"/>
                          <w:szCs w:val="18"/>
                        </w:rPr>
                        <w:t xml:space="preserve"> </w:t>
                      </w:r>
                    </w:p>
                    <w:p w14:paraId="32838B2F" w14:textId="5D804AA3" w:rsidR="00335EB2" w:rsidRPr="0054396F" w:rsidRDefault="00335EB2" w:rsidP="00335EB2">
                      <w:pPr>
                        <w:autoSpaceDE w:val="0"/>
                        <w:autoSpaceDN w:val="0"/>
                        <w:adjustRightInd w:val="0"/>
                        <w:spacing w:after="240"/>
                        <w:rPr>
                          <w:rStyle w:val="Imprint"/>
                          <w:sz w:val="18"/>
                          <w:szCs w:val="18"/>
                        </w:rPr>
                      </w:pPr>
                      <w:r w:rsidRPr="41E9D666">
                        <w:rPr>
                          <w:rStyle w:val="Imprint"/>
                          <w:b/>
                          <w:bCs/>
                          <w:sz w:val="18"/>
                          <w:szCs w:val="18"/>
                        </w:rPr>
                        <w:t>Citation</w:t>
                      </w:r>
                      <w:r w:rsidRPr="41E9D666">
                        <w:rPr>
                          <w:rStyle w:val="Imprint"/>
                          <w:sz w:val="18"/>
                          <w:szCs w:val="18"/>
                        </w:rPr>
                        <w:t xml:space="preserve">: </w:t>
                      </w:r>
                      <w:r w:rsidR="00BF07CD" w:rsidRPr="00000A0D">
                        <w:rPr>
                          <w:rStyle w:val="Imprint"/>
                          <w:sz w:val="18"/>
                          <w:szCs w:val="18"/>
                        </w:rPr>
                        <w:t>Ramsey, D.S.L., Cally, J.G., Woodford, L.P., and Schneider</w:t>
                      </w:r>
                      <w:r w:rsidR="00CD0025" w:rsidRPr="00000A0D">
                        <w:rPr>
                          <w:rStyle w:val="Imprint"/>
                          <w:sz w:val="18"/>
                          <w:szCs w:val="18"/>
                        </w:rPr>
                        <w:t>, T.J.</w:t>
                      </w:r>
                      <w:r w:rsidRPr="00000A0D">
                        <w:rPr>
                          <w:rStyle w:val="Imprint"/>
                          <w:sz w:val="18"/>
                          <w:szCs w:val="18"/>
                        </w:rPr>
                        <w:t xml:space="preserve"> (20</w:t>
                      </w:r>
                      <w:r w:rsidR="00CD0025" w:rsidRPr="00000A0D">
                        <w:rPr>
                          <w:rStyle w:val="Imprint"/>
                          <w:sz w:val="18"/>
                          <w:szCs w:val="18"/>
                        </w:rPr>
                        <w:t>26</w:t>
                      </w:r>
                      <w:r w:rsidRPr="00000A0D">
                        <w:rPr>
                          <w:rStyle w:val="Imprint"/>
                          <w:sz w:val="18"/>
                          <w:szCs w:val="18"/>
                        </w:rPr>
                        <w:t xml:space="preserve">). </w:t>
                      </w:r>
                      <w:r w:rsidR="00CD0025" w:rsidRPr="00000A0D">
                        <w:rPr>
                          <w:rStyle w:val="Imprint"/>
                          <w:sz w:val="18"/>
                          <w:szCs w:val="18"/>
                        </w:rPr>
                        <w:t>The abundance of dingoes in Victoria</w:t>
                      </w:r>
                      <w:r w:rsidR="00EB44D7" w:rsidRPr="00000A0D">
                        <w:rPr>
                          <w:rStyle w:val="Imprint"/>
                          <w:sz w:val="18"/>
                          <w:szCs w:val="18"/>
                        </w:rPr>
                        <w:t>:</w:t>
                      </w:r>
                      <w:r w:rsidR="00692306" w:rsidRPr="00000A0D">
                        <w:rPr>
                          <w:rStyle w:val="Imprint"/>
                          <w:sz w:val="18"/>
                          <w:szCs w:val="18"/>
                        </w:rPr>
                        <w:t xml:space="preserve">  analysis from statewide camera trap surveys across public land between 2021 and 2025</w:t>
                      </w:r>
                      <w:r w:rsidRPr="00000A0D">
                        <w:rPr>
                          <w:rStyle w:val="Imprint"/>
                          <w:sz w:val="18"/>
                          <w:szCs w:val="18"/>
                        </w:rPr>
                        <w:t>. Arthur Rylah Institute for Environmental Research</w:t>
                      </w:r>
                      <w:r w:rsidR="00000A0D" w:rsidRPr="00000A0D">
                        <w:rPr>
                          <w:rStyle w:val="Imprint"/>
                          <w:sz w:val="18"/>
                          <w:szCs w:val="18"/>
                        </w:rPr>
                        <w:t>.</w:t>
                      </w:r>
                      <w:r w:rsidRPr="00000A0D">
                        <w:rPr>
                          <w:rStyle w:val="Imprint"/>
                          <w:sz w:val="18"/>
                          <w:szCs w:val="18"/>
                        </w:rPr>
                        <w:t xml:space="preserve"> Department of Energy, Environment and Climate Action, Heidelberg, Victoria</w:t>
                      </w:r>
                      <w:r w:rsidRPr="41E9D666">
                        <w:rPr>
                          <w:rStyle w:val="Imprint"/>
                          <w:color w:val="FF0000"/>
                          <w:sz w:val="18"/>
                          <w:szCs w:val="18"/>
                        </w:rPr>
                        <w:t>.</w:t>
                      </w:r>
                    </w:p>
                    <w:p w14:paraId="7DE69079" w14:textId="77777777" w:rsidR="00C371D6" w:rsidRDefault="00C371D6" w:rsidP="00C371D6">
                      <w:pPr>
                        <w:suppressOverlap/>
                        <w:rPr>
                          <w:sz w:val="18"/>
                          <w:szCs w:val="18"/>
                        </w:rPr>
                      </w:pPr>
                      <w:r w:rsidRPr="00DC0F9F">
                        <w:rPr>
                          <w:sz w:val="18"/>
                          <w:szCs w:val="18"/>
                        </w:rPr>
                        <w:t>This work is licensed under a Creative Commons Attribution 4.0 International licence, visit the Creative Commons website (</w:t>
                      </w:r>
                      <w:hyperlink r:id="rId43" w:history="1">
                        <w:r w:rsidRPr="00F3351C">
                          <w:rPr>
                            <w:rStyle w:val="Hyperlink"/>
                            <w:sz w:val="18"/>
                            <w:szCs w:val="18"/>
                          </w:rPr>
                          <w:t>http://creativecommons.org/licenses/by/4.0/</w:t>
                        </w:r>
                      </w:hyperlink>
                      <w:r w:rsidRPr="00DC0F9F">
                        <w:rPr>
                          <w:sz w:val="18"/>
                          <w:szCs w:val="18"/>
                        </w:rPr>
                        <w:t xml:space="preserve">). </w:t>
                      </w:r>
                    </w:p>
                    <w:p w14:paraId="2978F8E0" w14:textId="5CBD82AE" w:rsidR="00C371D6" w:rsidRPr="00CA1F90" w:rsidRDefault="00C371D6" w:rsidP="00C371D6">
                      <w:r w:rsidRPr="00CA1F90">
                        <w:rPr>
                          <w:sz w:val="18"/>
                          <w:szCs w:val="18"/>
                        </w:rPr>
                        <w:t>ISBN</w:t>
                      </w:r>
                      <w:r w:rsidR="00A63FB5" w:rsidRPr="00CA1F90">
                        <w:rPr>
                          <w:sz w:val="18"/>
                          <w:szCs w:val="18"/>
                        </w:rPr>
                        <w:t xml:space="preserve"> </w:t>
                      </w:r>
                      <w:r w:rsidR="00CA1F90" w:rsidRPr="00CA1F90">
                        <w:rPr>
                          <w:sz w:val="18"/>
                          <w:szCs w:val="18"/>
                        </w:rPr>
                        <w:t>978-1-76176-944-3 (</w:t>
                      </w:r>
                      <w:r w:rsidR="00CA1F90" w:rsidRPr="00CA1F90">
                        <w:rPr>
                          <w:b/>
                          <w:bCs/>
                          <w:sz w:val="18"/>
                          <w:szCs w:val="18"/>
                        </w:rPr>
                        <w:t>pdf/online/MS word)</w:t>
                      </w:r>
                      <w:r w:rsidR="00CA1F90" w:rsidRPr="00CA1F90">
                        <w:rPr>
                          <w:sz w:val="18"/>
                          <w:szCs w:val="18"/>
                        </w:rPr>
                        <w:t xml:space="preserve"> </w:t>
                      </w:r>
                      <w:r w:rsidRPr="00CA1F90">
                        <w:rPr>
                          <w:sz w:val="18"/>
                          <w:szCs w:val="18"/>
                        </w:rPr>
                        <w:t xml:space="preserve"> </w:t>
                      </w:r>
                    </w:p>
                  </w:txbxContent>
                </v:textbox>
                <w10:anchorlock/>
              </v:shape>
            </w:pict>
          </mc:Fallback>
        </mc:AlternateContent>
      </w:r>
    </w:p>
    <w:p w14:paraId="0A66ED8C" w14:textId="3D5CF251" w:rsidR="003E34ED" w:rsidRPr="00983927" w:rsidRDefault="00812255" w:rsidP="00983927">
      <w:pPr>
        <w:pStyle w:val="DisclaimerText"/>
        <w:framePr w:wrap="around"/>
      </w:pPr>
      <w:r>
        <w:rPr>
          <w:noProof/>
        </w:rPr>
        <mc:AlternateContent>
          <mc:Choice Requires="wps">
            <w:drawing>
              <wp:inline distT="0" distB="0" distL="0" distR="0" wp14:anchorId="1FB41B3D" wp14:editId="791C050C">
                <wp:extent cx="5287198" cy="985860"/>
                <wp:effectExtent l="0" t="0" r="8890" b="5080"/>
                <wp:docPr id="13" name="Acknowledgement" descr="We acknowledge Victorian Traditional Owners and their Elders past and present as the original custodians of Victoria’s land and waters and commit to genuinely partnering with them and Victoria’s Aboriginal community to progress their aspirations."/>
                <wp:cNvGraphicFramePr/>
                <a:graphic xmlns:a="http://schemas.openxmlformats.org/drawingml/2006/main">
                  <a:graphicData uri="http://schemas.microsoft.com/office/word/2010/wordprocessingShape">
                    <wps:wsp>
                      <wps:cNvSpPr/>
                      <wps:spPr>
                        <a:xfrm>
                          <a:off x="0" y="0"/>
                          <a:ext cx="5287198" cy="985860"/>
                        </a:xfrm>
                        <a:custGeom>
                          <a:avLst/>
                          <a:gdLst>
                            <a:gd name="connsiteX0" fmla="*/ 5287199 w 5287198"/>
                            <a:gd name="connsiteY0" fmla="*/ 0 h 985860"/>
                            <a:gd name="connsiteX1" fmla="*/ 0 w 5287198"/>
                            <a:gd name="connsiteY1" fmla="*/ 127 h 985860"/>
                            <a:gd name="connsiteX2" fmla="*/ 0 w 5287198"/>
                            <a:gd name="connsiteY2" fmla="*/ 985860 h 985860"/>
                            <a:gd name="connsiteX3" fmla="*/ 4822626 w 5287198"/>
                            <a:gd name="connsiteY3" fmla="*/ 985860 h 985860"/>
                            <a:gd name="connsiteX4" fmla="*/ 5287199 w 5287198"/>
                            <a:gd name="connsiteY4" fmla="*/ 0 h 9858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287198" h="985860">
                              <a:moveTo>
                                <a:pt x="5287199" y="0"/>
                              </a:moveTo>
                              <a:lnTo>
                                <a:pt x="0" y="127"/>
                              </a:lnTo>
                              <a:lnTo>
                                <a:pt x="0" y="985860"/>
                              </a:lnTo>
                              <a:lnTo>
                                <a:pt x="4822626" y="985860"/>
                              </a:lnTo>
                              <a:lnTo>
                                <a:pt x="5287199" y="0"/>
                              </a:lnTo>
                              <a:close/>
                            </a:path>
                          </a:pathLst>
                        </a:custGeom>
                        <a:solidFill>
                          <a:schemeClr val="tx2"/>
                        </a:solidFill>
                        <a:ln w="12677" cap="flat">
                          <a:noFill/>
                          <a:prstDash val="solid"/>
                          <a:miter/>
                        </a:ln>
                      </wps:spPr>
                      <wps:txbx>
                        <w:txbxContent>
                          <w:p w14:paraId="065EBA75" w14:textId="77777777" w:rsidR="00812255" w:rsidRPr="00447D52" w:rsidRDefault="00812255" w:rsidP="00812255">
                            <w:pPr>
                              <w:pStyle w:val="SmallBodyText"/>
                              <w:rPr>
                                <w:sz w:val="22"/>
                                <w:szCs w:val="22"/>
                              </w:rPr>
                            </w:pPr>
                            <w:r w:rsidRPr="00447D52">
                              <w:rPr>
                                <w:sz w:val="22"/>
                                <w:szCs w:val="22"/>
                              </w:rPr>
                              <w:t>We acknowledge Victorian Traditional Owners and their Elders past and present as the original custodians of Victoria’s land and waters and commit to genuinely partnering with them and Victoria’s Aboriginal community to progress their aspirations.</w:t>
                            </w:r>
                          </w:p>
                        </w:txbxContent>
                      </wps:txbx>
                      <wps:bodyPr rot="0" spcFirstLastPara="0" vertOverflow="overflow" horzOverflow="overflow" vert="horz" wrap="square" lIns="180000" tIns="108000" rIns="324000" bIns="45720" numCol="1" spcCol="0" rtlCol="0" fromWordArt="0" anchor="t" anchorCtr="0" forceAA="0" compatLnSpc="1">
                        <a:prstTxWarp prst="textNoShape">
                          <a:avLst/>
                        </a:prstTxWarp>
                        <a:noAutofit/>
                      </wps:bodyPr>
                    </wps:wsp>
                  </a:graphicData>
                </a:graphic>
              </wp:inline>
            </w:drawing>
          </mc:Choice>
          <mc:Fallback>
            <w:pict>
              <v:shape w14:anchorId="1FB41B3D" id="Acknowledgement" o:spid="_x0000_s1034" alt="We acknowledge Victorian Traditional Owners and their Elders past and present as the original custodians of Victoria’s land and waters and commit to genuinely partnering with them and Victoria’s Aboriginal community to progress their aspirations." style="width:416.3pt;height:77.65pt;visibility:visible;mso-wrap-style:square;mso-left-percent:-10001;mso-top-percent:-10001;mso-position-horizontal:absolute;mso-position-horizontal-relative:char;mso-position-vertical:absolute;mso-position-vertical-relative:line;mso-left-percent:-10001;mso-top-percent:-10001;v-text-anchor:top" coordsize="5287198,9858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" adj="-11796480,,5400" path="m5287199,l,127,,985860r4822626,l5287199,xe" fillcolor="#201547 [3215]" stroked="f" strokeweight=".35214mm">
                <v:stroke joinstyle="miter"/>
                <v:formulas/>
                <v:path arrowok="t" o:connecttype="custom" o:connectlocs="5287199,0;0,127;0,985860;4822626,985860;5287199,0" o:connectangles="0,0,0,0,0" textboxrect="0,0,5287198,985860"/>
                <v:textbox inset="5mm,3mm,9mm">
                  <w:txbxContent>
                    <w:p w14:paraId="065EBA75" w14:textId="77777777" w:rsidR="00812255" w:rsidRPr="00447D52" w:rsidRDefault="00812255" w:rsidP="00812255">
                      <w:pPr>
                        <w:pStyle w:val="SmallBodyText"/>
                        <w:rPr>
                          <w:sz w:val="22"/>
                          <w:szCs w:val="22"/>
                        </w:rPr>
                      </w:pPr>
                      <w:r w:rsidRPr="00447D52">
                        <w:rPr>
                          <w:sz w:val="22"/>
                          <w:szCs w:val="22"/>
                        </w:rPr>
                        <w:t>We acknowledge Victorian Traditional Owners and their Elders past and present as the original custodians of Victoria’s land and waters and commit to genuinely partnering with them and Victoria’s Aboriginal community to progress their aspirations.</w:t>
                      </w:r>
                    </w:p>
                  </w:txbxContent>
                </v:textbox>
                <w10:anchorlock/>
              </v:shape>
            </w:pict>
          </mc:Fallback>
        </mc:AlternateContent>
      </w:r>
      <w:r>
        <w:rPr>
          <w:noProof/>
        </w:rPr>
        <w:drawing>
          <wp:anchor distT="0" distB="0" distL="114300" distR="114300" simplePos="0" relativeHeight="251654656" behindDoc="0" locked="1" layoutInCell="1" allowOverlap="1" wp14:anchorId="3583DCC7" wp14:editId="61C77B9E">
            <wp:simplePos x="0" y="0"/>
            <wp:positionH relativeFrom="page">
              <wp:posOffset>4824730</wp:posOffset>
            </wp:positionH>
            <wp:positionV relativeFrom="line">
              <wp:posOffset>0</wp:posOffset>
            </wp:positionV>
            <wp:extent cx="1656000" cy="986400"/>
            <wp:effectExtent l="0" t="0" r="1905" b="4445"/>
            <wp:wrapNone/>
            <wp:docPr id="15" name="Acknowedgement_Artwor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cknowedgement_Artwork">
                      <a:extLst>
                        <a:ext uri="{C183D7F6-B498-43B3-948B-1728B52AA6E4}">
                          <adec:decorative xmlns:adec="http://schemas.microsoft.com/office/drawing/2017/decorative" val="1"/>
                        </a:ext>
                      </a:extLst>
                    </pic:cNvPr>
                    <pic:cNvPicPr/>
                  </pic:nvPicPr>
                  <pic:blipFill>
                    <a:blip r:embed="rId44">
                      <a:extLst>
                        <a:ext uri="{28A0092B-C50C-407E-A947-70E740481C1C}">
                          <a14:useLocalDpi xmlns:a14="http://schemas.microsoft.com/office/drawing/2010/main" val="0"/>
                        </a:ext>
                      </a:extLst>
                    </a:blip>
                    <a:stretch>
                      <a:fillRect/>
                    </a:stretch>
                  </pic:blipFill>
                  <pic:spPr>
                    <a:xfrm>
                      <a:off x="0" y="0"/>
                      <a:ext cx="1656000" cy="986400"/>
                    </a:xfrm>
                    <a:prstGeom prst="rect">
                      <a:avLst/>
                    </a:prstGeom>
                  </pic:spPr>
                </pic:pic>
              </a:graphicData>
            </a:graphic>
            <wp14:sizeRelH relativeFrom="page">
              <wp14:pctWidth>0</wp14:pctWidth>
            </wp14:sizeRelH>
            <wp14:sizeRelV relativeFrom="page">
              <wp14:pctHeight>0</wp14:pctHeight>
            </wp14:sizeRelV>
          </wp:anchor>
        </w:drawing>
      </w:r>
      <w:bookmarkStart w:id="9" w:name="_CreativeCommonsContent"/>
      <w:bookmarkEnd w:id="8"/>
    </w:p>
    <w:bookmarkEnd w:id="9"/>
    <w:p w14:paraId="59255C8F" w14:textId="7BE2465E" w:rsidR="00525647" w:rsidRDefault="00525647" w:rsidP="002D433E">
      <w:pPr>
        <w:pStyle w:val="Bibliography"/>
      </w:pPr>
    </w:p>
    <w:p w14:paraId="02D42B17" w14:textId="2A1D4E57" w:rsidR="005D13E1" w:rsidRPr="006614E4" w:rsidRDefault="005D13E1" w:rsidP="008166F5"/>
    <w:sectPr w:rsidR="005D13E1" w:rsidRPr="006614E4" w:rsidSect="00347E63">
      <w:headerReference w:type="default" r:id="rId45"/>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7FF2A" w14:textId="77777777" w:rsidR="00A9717A" w:rsidRDefault="00A9717A" w:rsidP="00CD157B">
      <w:pPr>
        <w:pStyle w:val="NoSpacing"/>
      </w:pPr>
    </w:p>
    <w:p w14:paraId="3334D237" w14:textId="77777777" w:rsidR="00A9717A" w:rsidRDefault="00A9717A"/>
  </w:endnote>
  <w:endnote w:type="continuationSeparator" w:id="0">
    <w:p w14:paraId="70C8F4BD" w14:textId="77777777" w:rsidR="00A9717A" w:rsidRDefault="00A9717A" w:rsidP="00CD157B">
      <w:pPr>
        <w:pStyle w:val="NoSpacing"/>
      </w:pPr>
    </w:p>
    <w:p w14:paraId="6861F776" w14:textId="77777777" w:rsidR="00A9717A" w:rsidRDefault="00A9717A"/>
  </w:endnote>
  <w:endnote w:type="continuationNotice" w:id="1">
    <w:p w14:paraId="1019B865" w14:textId="77777777" w:rsidR="00A9717A" w:rsidRDefault="00A9717A" w:rsidP="00CD157B">
      <w:pPr>
        <w:pStyle w:val="NoSpacing"/>
      </w:pPr>
    </w:p>
    <w:p w14:paraId="45C3A16E" w14:textId="77777777" w:rsidR="00A9717A" w:rsidRDefault="00A971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4FFFE798" w14:textId="77777777">
      <w:trPr>
        <w:trHeight w:val="397"/>
      </w:trPr>
      <w:tc>
        <w:tcPr>
          <w:tcW w:w="340" w:type="dxa"/>
        </w:tcPr>
        <w:p w14:paraId="65629E9D" w14:textId="77777777" w:rsidR="00A60698" w:rsidRPr="00D55628" w:rsidRDefault="00CE7CC2" w:rsidP="00A60698">
          <w:pPr>
            <w:pStyle w:val="FooterEvenPageNumber"/>
            <w:framePr w:wrap="auto" w:vAnchor="margin" w:hAnchor="text" w:yAlign="inline"/>
          </w:pPr>
          <w:r>
            <w:rPr>
              <w:noProof/>
            </w:rPr>
            <mc:AlternateContent>
              <mc:Choice Requires="wps">
                <w:drawing>
                  <wp:anchor distT="0" distB="0" distL="114300" distR="114300" simplePos="0" relativeHeight="251658254" behindDoc="0" locked="0" layoutInCell="0" allowOverlap="1" wp14:anchorId="26B57222" wp14:editId="19E84F4E">
                    <wp:simplePos x="0" y="0"/>
                    <wp:positionH relativeFrom="page">
                      <wp:posOffset>0</wp:posOffset>
                    </wp:positionH>
                    <wp:positionV relativeFrom="page">
                      <wp:posOffset>10228580</wp:posOffset>
                    </wp:positionV>
                    <wp:extent cx="7560945" cy="273050"/>
                    <wp:effectExtent l="0" t="0" r="0" b="12700"/>
                    <wp:wrapNone/>
                    <wp:docPr id="46" name="MSIPCMd41d487498efc429735b0ad9" descr="{&quot;HashCode&quot;:-1264680268,&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27F7DE" w14:textId="77777777" w:rsidR="00CE7CC2" w:rsidRPr="00CE7CC2" w:rsidRDefault="00CE7CC2" w:rsidP="00CE7CC2">
                                <w:pPr>
                                  <w:spacing w:before="0" w:after="0"/>
                                  <w:jc w:val="center"/>
                                  <w:rPr>
                                    <w:rFonts w:ascii="Calibri" w:hAnsi="Calibri" w:cs="Calibri"/>
                                    <w:color w:val="000000"/>
                                    <w:sz w:val="24"/>
                                  </w:rPr>
                                </w:pPr>
                                <w:r w:rsidRPr="00CE7CC2">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6B57222" id="_x0000_t202" coordsize="21600,21600" o:spt="202" path="m,l,21600r21600,l21600,xe">
                    <v:stroke joinstyle="miter"/>
                    <v:path gradientshapeok="t" o:connecttype="rect"/>
                  </v:shapetype>
                  <v:shape id="MSIPCMd41d487498efc429735b0ad9" o:spid="_x0000_s1035" type="#_x0000_t202" alt="{&quot;HashCode&quot;:-1264680268,&quot;Height&quot;:841.0,&quot;Width&quot;:595.0,&quot;Placement&quot;:&quot;Footer&quot;,&quot;Index&quot;:&quot;OddAndEven&quot;,&quot;Section&quot;:1,&quot;Top&quot;:0.0,&quot;Left&quot;:0.0}" style="position:absolute;margin-left:0;margin-top:805.4pt;width:595.35pt;height:21.5pt;z-index:25165825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" o:allowincell="f" filled="f" stroked="f" strokeweight=".5pt">
                    <v:textbox inset=",0,,0">
                      <w:txbxContent>
                        <w:p w14:paraId="7127F7DE" w14:textId="77777777" w:rsidR="00CE7CC2" w:rsidRPr="00CE7CC2" w:rsidRDefault="00CE7CC2" w:rsidP="00CE7CC2">
                          <w:pPr>
                            <w:spacing w:before="0" w:after="0"/>
                            <w:jc w:val="center"/>
                            <w:rPr>
                              <w:rFonts w:ascii="Calibri" w:hAnsi="Calibri" w:cs="Calibri"/>
                              <w:color w:val="000000"/>
                              <w:sz w:val="24"/>
                            </w:rPr>
                          </w:pPr>
                          <w:r w:rsidRPr="00CE7CC2">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D5C7BA3" w14:textId="22FDBEA7" w:rsidR="00A60698" w:rsidRPr="00810C40" w:rsidRDefault="00D63C73" w:rsidP="00D63C73">
          <w:pPr>
            <w:pStyle w:val="FooterEven"/>
          </w:pPr>
          <w:r>
            <w:t>The abundance of dingoes in Victoria</w:t>
          </w:r>
        </w:p>
      </w:tc>
    </w:tr>
  </w:tbl>
  <w:p w14:paraId="276481B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CD157B" w14:paraId="265E91CE" w14:textId="77777777">
      <w:trPr>
        <w:trHeight w:val="397"/>
      </w:trPr>
      <w:tc>
        <w:tcPr>
          <w:tcW w:w="9071" w:type="dxa"/>
        </w:tcPr>
        <w:p w14:paraId="05C973EA" w14:textId="1AC00AF9" w:rsidR="00CD157B" w:rsidRPr="00CB1FB7" w:rsidRDefault="00CE7CC2" w:rsidP="00D63C73">
          <w:pPr>
            <w:pStyle w:val="FooterOdd"/>
            <w:rPr>
              <w:b/>
            </w:rPr>
          </w:pPr>
          <w:r>
            <w:rPr>
              <w:noProof/>
            </w:rPr>
            <mc:AlternateContent>
              <mc:Choice Requires="wps">
                <w:drawing>
                  <wp:anchor distT="0" distB="0" distL="114300" distR="114300" simplePos="0" relativeHeight="251658252" behindDoc="0" locked="0" layoutInCell="0" allowOverlap="1" wp14:anchorId="00372BB9" wp14:editId="5F94F727">
                    <wp:simplePos x="0" y="0"/>
                    <wp:positionH relativeFrom="page">
                      <wp:posOffset>0</wp:posOffset>
                    </wp:positionH>
                    <wp:positionV relativeFrom="page">
                      <wp:posOffset>10228818</wp:posOffset>
                    </wp:positionV>
                    <wp:extent cx="7560945" cy="273050"/>
                    <wp:effectExtent l="0" t="0" r="0" b="12700"/>
                    <wp:wrapNone/>
                    <wp:docPr id="43" name="MSIPCMf06243479182866449a44a80"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998252" w14:textId="77777777" w:rsidR="00CE7CC2" w:rsidRPr="00CE7CC2" w:rsidRDefault="00CE7CC2" w:rsidP="00CE7CC2">
                                <w:pPr>
                                  <w:spacing w:before="0" w:after="0"/>
                                  <w:jc w:val="center"/>
                                  <w:rPr>
                                    <w:rFonts w:ascii="Calibri" w:hAnsi="Calibri" w:cs="Calibri"/>
                                    <w:color w:val="000000"/>
                                    <w:sz w:val="24"/>
                                  </w:rPr>
                                </w:pPr>
                                <w:r w:rsidRPr="00CE7CC2">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0372BB9" id="_x0000_t202" coordsize="21600,21600" o:spt="202" path="m,l,21600r21600,l21600,xe">
                    <v:stroke joinstyle="miter"/>
                    <v:path gradientshapeok="t" o:connecttype="rect"/>
                  </v:shapetype>
                  <v:shape id="MSIPCMf06243479182866449a44a80" o:spid="_x0000_s1036" type="#_x0000_t202" alt="{&quot;HashCode&quot;:-1264680268,&quot;Height&quot;:841.0,&quot;Width&quot;:595.0,&quot;Placement&quot;:&quot;Footer&quot;,&quot;Index&quot;:&quot;Primary&quot;,&quot;Section&quot;:1,&quot;Top&quot;:0.0,&quot;Left&quot;:0.0}" style="position:absolute;left:0;text-align:left;margin-left:0;margin-top:805.4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" o:allowincell="f" filled="f" stroked="f" strokeweight=".5pt">
                    <v:textbox inset=",0,,0">
                      <w:txbxContent>
                        <w:p w14:paraId="7B998252" w14:textId="77777777" w:rsidR="00CE7CC2" w:rsidRPr="00CE7CC2" w:rsidRDefault="00CE7CC2" w:rsidP="00CE7CC2">
                          <w:pPr>
                            <w:spacing w:before="0" w:after="0"/>
                            <w:jc w:val="center"/>
                            <w:rPr>
                              <w:rFonts w:ascii="Calibri" w:hAnsi="Calibri" w:cs="Calibri"/>
                              <w:color w:val="000000"/>
                              <w:sz w:val="24"/>
                            </w:rPr>
                          </w:pPr>
                          <w:r w:rsidRPr="00CE7CC2">
                            <w:rPr>
                              <w:rFonts w:ascii="Calibri" w:hAnsi="Calibri" w:cs="Calibri"/>
                              <w:color w:val="000000"/>
                              <w:sz w:val="24"/>
                            </w:rPr>
                            <w:t>OFFICIAL</w:t>
                          </w:r>
                        </w:p>
                      </w:txbxContent>
                    </v:textbox>
                    <w10:wrap anchorx="page" anchory="page"/>
                  </v:shape>
                </w:pict>
              </mc:Fallback>
            </mc:AlternateContent>
          </w:r>
          <w:r w:rsidR="00D63C73">
            <w:t>The abundance of dingoes in Victoria</w:t>
          </w:r>
          <w:r w:rsidR="00D63C73" w:rsidRPr="00CB1FB7">
            <w:rPr>
              <w:b/>
            </w:rPr>
            <w:t xml:space="preserve"> </w:t>
          </w:r>
        </w:p>
      </w:tc>
      <w:tc>
        <w:tcPr>
          <w:tcW w:w="340" w:type="dxa"/>
        </w:tcPr>
        <w:p w14:paraId="1C709706" w14:textId="77777777" w:rsidR="00CD157B" w:rsidRPr="00D55628" w:rsidRDefault="00CD157B" w:rsidP="00376EF3">
          <w:pPr>
            <w:pStyle w:val="FooterOddPageNumber"/>
          </w:pPr>
          <w:r w:rsidRPr="00D55628">
            <w:fldChar w:fldCharType="begin"/>
          </w:r>
          <w:r w:rsidRPr="00D55628">
            <w:instrText xml:space="preserve"> PAGE   \* MERGEFORMAT </w:instrText>
          </w:r>
          <w:r w:rsidRPr="00D55628">
            <w:fldChar w:fldCharType="separate"/>
          </w:r>
          <w:r>
            <w:t>1</w:t>
          </w:r>
          <w:r w:rsidRPr="00D55628">
            <w:fldChar w:fldCharType="end"/>
          </w:r>
        </w:p>
      </w:tc>
    </w:tr>
  </w:tbl>
  <w:p w14:paraId="150C5066" w14:textId="77777777" w:rsidR="00CD157B" w:rsidRDefault="00CD15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CFF24" w14:textId="77777777" w:rsidR="00CE7CC2" w:rsidRDefault="00CE7CC2">
    <w:pPr>
      <w:pStyle w:val="Footer"/>
    </w:pPr>
    <w:r>
      <w:rPr>
        <w:noProof/>
      </w:rPr>
      <mc:AlternateContent>
        <mc:Choice Requires="wps">
          <w:drawing>
            <wp:anchor distT="0" distB="0" distL="114300" distR="114300" simplePos="0" relativeHeight="251658253" behindDoc="0" locked="0" layoutInCell="0" allowOverlap="1" wp14:anchorId="70DA6DAE" wp14:editId="06AEA4A0">
              <wp:simplePos x="0" y="0"/>
              <wp:positionH relativeFrom="page">
                <wp:posOffset>0</wp:posOffset>
              </wp:positionH>
              <wp:positionV relativeFrom="page">
                <wp:posOffset>10228580</wp:posOffset>
              </wp:positionV>
              <wp:extent cx="7560945" cy="273050"/>
              <wp:effectExtent l="0" t="0" r="0" b="12700"/>
              <wp:wrapNone/>
              <wp:docPr id="44" name="MSIPCMa5c1429cb2fb4d86c9f40d55"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E49729" w14:textId="77777777" w:rsidR="00CE7CC2" w:rsidRPr="00CE7CC2" w:rsidRDefault="00CE7CC2" w:rsidP="00CE7CC2">
                          <w:pPr>
                            <w:spacing w:before="0" w:after="0"/>
                            <w:jc w:val="center"/>
                            <w:rPr>
                              <w:rFonts w:ascii="Calibri" w:hAnsi="Calibri" w:cs="Calibri"/>
                              <w:color w:val="000000"/>
                              <w:sz w:val="24"/>
                            </w:rPr>
                          </w:pPr>
                          <w:r w:rsidRPr="00CE7CC2">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0DA6DAE" id="_x0000_t202" coordsize="21600,21600" o:spt="202" path="m,l,21600r21600,l21600,xe">
              <v:stroke joinstyle="miter"/>
              <v:path gradientshapeok="t" o:connecttype="rect"/>
            </v:shapetype>
            <v:shape id="MSIPCMa5c1429cb2fb4d86c9f40d55" o:spid="_x0000_s1037" type="#_x0000_t202" alt="{&quot;HashCode&quot;:-1264680268,&quot;Height&quot;:841.0,&quot;Width&quot;:595.0,&quot;Placement&quot;:&quot;Footer&quot;,&quot;Index&quot;:&quot;FirstPage&quot;,&quot;Section&quot;:1,&quot;Top&quot;:0.0,&quot;Left&quot;:0.0}" style="position:absolute;margin-left:0;margin-top:805.4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Dg+czn3wAAAAsBAAAPAAAAAAAAAAAAAAAAAHIEAABkcnMvZG93bnJldi54bWxQSwUG&#10;AAAAAAQABADzAAAAfgUAAAAA&#10;" o:allowincell="f" filled="f" stroked="f" strokeweight=".5pt">
              <v:textbox inset=",0,,0">
                <w:txbxContent>
                  <w:p w14:paraId="12E49729" w14:textId="77777777" w:rsidR="00CE7CC2" w:rsidRPr="00CE7CC2" w:rsidRDefault="00CE7CC2" w:rsidP="00CE7CC2">
                    <w:pPr>
                      <w:spacing w:before="0" w:after="0"/>
                      <w:jc w:val="center"/>
                      <w:rPr>
                        <w:rFonts w:ascii="Calibri" w:hAnsi="Calibri" w:cs="Calibri"/>
                        <w:color w:val="000000"/>
                        <w:sz w:val="24"/>
                      </w:rPr>
                    </w:pPr>
                    <w:r w:rsidRPr="00CE7CC2">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E3677" w14:textId="77777777" w:rsidR="00A9717A" w:rsidRPr="0056073C" w:rsidRDefault="00A9717A" w:rsidP="005D764F">
      <w:pPr>
        <w:pStyle w:val="FootnoteSeparator"/>
      </w:pPr>
    </w:p>
    <w:p w14:paraId="496C4A39" w14:textId="77777777" w:rsidR="00A9717A" w:rsidRDefault="00A9717A"/>
  </w:footnote>
  <w:footnote w:type="continuationSeparator" w:id="0">
    <w:p w14:paraId="6CBDA229" w14:textId="77777777" w:rsidR="00A9717A" w:rsidRPr="00CA30B7" w:rsidRDefault="00A9717A" w:rsidP="006D5A90">
      <w:pPr>
        <w:rPr>
          <w:lang w:val="en-US"/>
        </w:rPr>
      </w:pPr>
      <w:r w:rsidRPr="00CA30B7">
        <w:rPr>
          <w:lang w:val="en-US"/>
        </w:rPr>
        <w:t>_______</w:t>
      </w:r>
    </w:p>
    <w:p w14:paraId="4202E53F" w14:textId="77777777" w:rsidR="00A9717A" w:rsidRDefault="00A9717A"/>
  </w:footnote>
  <w:footnote w:type="continuationNotice" w:id="1">
    <w:p w14:paraId="144C57F8" w14:textId="77777777" w:rsidR="00A9717A" w:rsidRDefault="00A9717A" w:rsidP="006D5A90"/>
    <w:p w14:paraId="4FD77CEA" w14:textId="77777777" w:rsidR="00A9717A" w:rsidRDefault="00A971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CAE9B"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2EE2DB22" wp14:editId="4FFD780C">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01A96E9"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b3272f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49F35640" wp14:editId="1740B2B0">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F48C872"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2813D0D2" wp14:editId="1B3EDBB0">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5645C00"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557EA8C8" wp14:editId="771DE32F">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B2AD40A"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50A17CCE" wp14:editId="5E3DD90E">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507D8A7"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cddc29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05BCCF59" wp14:editId="376B33F8">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B89584B"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0CF3359F"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15A46"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74EE3DB4" wp14:editId="72C20957">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9DE5AC1"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b3272f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18ED3EA0" wp14:editId="608848E1">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04EAC30"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6760C7E3" wp14:editId="06E13BBD">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FA3963C"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09BD8732" wp14:editId="46F8523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3E4F984"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3F770C01" wp14:editId="55145E26">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7039279"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cddc29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096CC534" wp14:editId="2CD616DC">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A4B0C9E"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0"/>
    <w:multiLevelType w:val="singleLevel"/>
    <w:tmpl w:val="1A30ECFE"/>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20362624"/>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68B37FE"/>
    <w:multiLevelType w:val="multilevel"/>
    <w:tmpl w:val="9BCC82DC"/>
    <w:name w:val="DEPIListBullets"/>
    <w:lvl w:ilvl="0">
      <w:start w:val="1"/>
      <w:numFmt w:val="bullet"/>
      <w:lvlText w:val="•"/>
      <w:lvlJc w:val="left"/>
      <w:pPr>
        <w:tabs>
          <w:tab w:val="num" w:pos="340"/>
        </w:tabs>
        <w:ind w:left="340" w:hanging="170"/>
      </w:pPr>
      <w:rPr>
        <w:rFonts w:ascii="Times New Roman" w:hAnsi="Times New Roman" w:cs="Times New Roman" w:hint="default"/>
        <w:b w:val="0"/>
        <w:i w:val="0"/>
        <w:color w:val="232222" w:themeColor="text1"/>
        <w:position w:val="0"/>
        <w:sz w:val="20"/>
      </w:rPr>
    </w:lvl>
    <w:lvl w:ilvl="1">
      <w:start w:val="1"/>
      <w:numFmt w:val="bullet"/>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lvlText w:val=""/>
      <w:lvlJc w:val="left"/>
      <w:pPr>
        <w:tabs>
          <w:tab w:val="num" w:pos="680"/>
        </w:tabs>
        <w:ind w:left="680" w:hanging="170"/>
      </w:pPr>
      <w:rPr>
        <w:rFonts w:ascii="Symbol" w:hAnsi="Symbol" w:hint="default"/>
        <w:b w:val="0"/>
        <w:i w:val="0"/>
        <w:color w:val="232222"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8"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0CB772B7"/>
    <w:multiLevelType w:val="multilevel"/>
    <w:tmpl w:val="D9D8D256"/>
    <w:lvl w:ilvl="0">
      <w:start w:val="1"/>
      <w:numFmt w:val="decimal"/>
      <w:pStyle w:val="Heading1-Numbere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Numbered"/>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1"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2"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1DBC79CA"/>
    <w:multiLevelType w:val="hybridMultilevel"/>
    <w:tmpl w:val="31922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8" w15:restartNumberingAfterBreak="0">
    <w:nsid w:val="29A018EB"/>
    <w:multiLevelType w:val="multilevel"/>
    <w:tmpl w:val="1CD8DBE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9"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2"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83745C02"/>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24900D1"/>
    <w:multiLevelType w:val="hybridMultilevel"/>
    <w:tmpl w:val="1BA864C2"/>
    <w:lvl w:ilvl="0" w:tplc="E794B000">
      <w:start w:val="1"/>
      <w:numFmt w:val="decimal"/>
      <w:pStyle w:val="Normalnumbered"/>
      <w:lvlText w:val="%1."/>
      <w:lvlJc w:val="left"/>
      <w:pPr>
        <w:ind w:left="360" w:hanging="360"/>
      </w:pPr>
      <w:rPr>
        <w:rFonts w:asciiTheme="minorHAnsi" w:hAnsiTheme="minorHAnsi" w:hint="default"/>
        <w:sz w:val="22"/>
        <w:szCs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BF469442"/>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3FC4BD1"/>
    <w:multiLevelType w:val="hybridMultilevel"/>
    <w:tmpl w:val="9AECD6EC"/>
    <w:lvl w:ilvl="0" w:tplc="A9442ED0">
      <w:start w:val="1"/>
      <w:numFmt w:val="bullet"/>
      <w:pStyle w:val="dotpoints"/>
      <w:lvlText w:val=""/>
      <w:lvlJc w:val="left"/>
      <w:pPr>
        <w:ind w:left="363" w:hanging="36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5" w15:restartNumberingAfterBreak="0">
    <w:nsid w:val="7D284207"/>
    <w:multiLevelType w:val="multilevel"/>
    <w:tmpl w:val="0E4CDD2A"/>
    <w:name w:val="Lst_HighlightBullets"/>
    <w:lvl w:ilvl="0">
      <w:start w:val="1"/>
      <w:numFmt w:val="bullet"/>
      <w:lvlRestart w:val="0"/>
      <w:pStyle w:val="HighlightBoxBullet"/>
      <w:lvlText w:val=""/>
      <w:lvlJc w:val="left"/>
      <w:pPr>
        <w:ind w:left="454" w:hanging="227"/>
      </w:pPr>
      <w:rPr>
        <w:rFonts w:ascii="Wingdings" w:hAnsi="Wingdings" w:hint="default"/>
        <w:color w:val="201547" w:themeColor="text2"/>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6"/>
  </w:num>
  <w:num w:numId="2" w16cid:durableId="1128745877">
    <w:abstractNumId w:val="17"/>
  </w:num>
  <w:num w:numId="3" w16cid:durableId="170411264">
    <w:abstractNumId w:val="46"/>
  </w:num>
  <w:num w:numId="4" w16cid:durableId="985085104">
    <w:abstractNumId w:val="14"/>
  </w:num>
  <w:num w:numId="5" w16cid:durableId="1872112631">
    <w:abstractNumId w:val="18"/>
  </w:num>
  <w:num w:numId="6" w16cid:durableId="336812815">
    <w:abstractNumId w:val="31"/>
  </w:num>
  <w:num w:numId="7" w16cid:durableId="155153463">
    <w:abstractNumId w:val="5"/>
  </w:num>
  <w:num w:numId="8" w16cid:durableId="1428236886">
    <w:abstractNumId w:val="34"/>
  </w:num>
  <w:num w:numId="9" w16cid:durableId="1644658156">
    <w:abstractNumId w:val="26"/>
  </w:num>
  <w:num w:numId="10" w16cid:durableId="103154041">
    <w:abstractNumId w:val="36"/>
  </w:num>
  <w:num w:numId="11" w16cid:durableId="2129203638">
    <w:abstractNumId w:val="40"/>
  </w:num>
  <w:num w:numId="12" w16cid:durableId="377365663">
    <w:abstractNumId w:val="32"/>
  </w:num>
  <w:num w:numId="13" w16cid:durableId="1308436166">
    <w:abstractNumId w:val="33"/>
  </w:num>
  <w:num w:numId="14" w16cid:durableId="1335643199">
    <w:abstractNumId w:val="44"/>
  </w:num>
  <w:num w:numId="15" w16cid:durableId="384449836">
    <w:abstractNumId w:val="12"/>
  </w:num>
  <w:num w:numId="16" w16cid:durableId="1160577431">
    <w:abstractNumId w:val="35"/>
  </w:num>
  <w:num w:numId="17" w16cid:durableId="27071314">
    <w:abstractNumId w:val="11"/>
  </w:num>
  <w:num w:numId="18" w16cid:durableId="338120444">
    <w:abstractNumId w:val="8"/>
  </w:num>
  <w:num w:numId="19" w16cid:durableId="1673139647">
    <w:abstractNumId w:val="22"/>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9"/>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9"/>
  </w:num>
  <w:num w:numId="30" w16cid:durableId="1579175524">
    <w:abstractNumId w:val="0"/>
  </w:num>
  <w:num w:numId="31" w16cid:durableId="1199856773">
    <w:abstractNumId w:val="4"/>
  </w:num>
  <w:num w:numId="32" w16cid:durableId="2138447666">
    <w:abstractNumId w:val="3"/>
  </w:num>
  <w:num w:numId="33" w16cid:durableId="334118162">
    <w:abstractNumId w:val="42"/>
  </w:num>
  <w:num w:numId="34" w16cid:durableId="196283207">
    <w:abstractNumId w:val="45"/>
  </w:num>
  <w:num w:numId="35" w16cid:durableId="1742215375">
    <w:abstractNumId w:val="55"/>
  </w:num>
  <w:num w:numId="36" w16cid:durableId="664823544">
    <w:abstractNumId w:val="50"/>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3"/>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78933506">
    <w:abstractNumId w:val="7"/>
  </w:num>
  <w:num w:numId="42" w16cid:durableId="1466047959">
    <w:abstractNumId w:val="1"/>
  </w:num>
  <w:num w:numId="43" w16cid:durableId="873881279">
    <w:abstractNumId w:val="38"/>
  </w:num>
  <w:num w:numId="44" w16cid:durableId="745961413">
    <w:abstractNumId w:val="38"/>
    <w:lvlOverride w:ilvl="0">
      <w:startOverride w:val="1"/>
    </w:lvlOverride>
  </w:num>
  <w:num w:numId="45" w16cid:durableId="551428921">
    <w:abstractNumId w:val="51"/>
  </w:num>
  <w:num w:numId="46" w16cid:durableId="1169905947">
    <w:abstractNumId w:val="9"/>
  </w:num>
  <w:num w:numId="47" w16cid:durableId="776218123">
    <w:abstractNumId w:val="15"/>
  </w:num>
  <w:num w:numId="48" w16cid:durableId="1838036199">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formatting="1" w:enforcement="1" w:cryptProviderType="rsaAES" w:cryptAlgorithmClass="hash" w:cryptAlgorithmType="typeAny" w:cryptAlgorithmSid="14" w:cryptSpinCount="100000" w:hash="+YVoRHYcxPTG3OLN2cGucXxKYHOkpBiugtfJELnaeDp6/WwKcBqwuT7nfyF9B3Yjs6yL5DB4ZjztUU0TVUZ2Ww==" w:salt="qS5zq7rJgrBVHlQCmveoiA=="/>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Tru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TwoImagesFull"/>
    <w:docVar w:name="Theme Color" w:val="Environment and Climate Action"/>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3E34ED"/>
    <w:rsid w:val="00000194"/>
    <w:rsid w:val="00000812"/>
    <w:rsid w:val="00000901"/>
    <w:rsid w:val="00000A0D"/>
    <w:rsid w:val="0000157B"/>
    <w:rsid w:val="00001852"/>
    <w:rsid w:val="00001D81"/>
    <w:rsid w:val="00002326"/>
    <w:rsid w:val="00002691"/>
    <w:rsid w:val="00002D38"/>
    <w:rsid w:val="00003260"/>
    <w:rsid w:val="000035F6"/>
    <w:rsid w:val="00003AB3"/>
    <w:rsid w:val="00004327"/>
    <w:rsid w:val="00004810"/>
    <w:rsid w:val="00004816"/>
    <w:rsid w:val="00004A68"/>
    <w:rsid w:val="00004EEE"/>
    <w:rsid w:val="000058A9"/>
    <w:rsid w:val="0000592C"/>
    <w:rsid w:val="00005CCD"/>
    <w:rsid w:val="00005DDA"/>
    <w:rsid w:val="00006160"/>
    <w:rsid w:val="00006411"/>
    <w:rsid w:val="00006884"/>
    <w:rsid w:val="000068CA"/>
    <w:rsid w:val="00007028"/>
    <w:rsid w:val="0000736B"/>
    <w:rsid w:val="00007A11"/>
    <w:rsid w:val="000105A9"/>
    <w:rsid w:val="00010691"/>
    <w:rsid w:val="000106E8"/>
    <w:rsid w:val="00010783"/>
    <w:rsid w:val="000107B2"/>
    <w:rsid w:val="000109F7"/>
    <w:rsid w:val="0001113E"/>
    <w:rsid w:val="000112BF"/>
    <w:rsid w:val="00011532"/>
    <w:rsid w:val="00011BFB"/>
    <w:rsid w:val="00011C29"/>
    <w:rsid w:val="00011CAC"/>
    <w:rsid w:val="00011F46"/>
    <w:rsid w:val="00012162"/>
    <w:rsid w:val="0001216C"/>
    <w:rsid w:val="000125A5"/>
    <w:rsid w:val="000128AB"/>
    <w:rsid w:val="0001294B"/>
    <w:rsid w:val="00012BCD"/>
    <w:rsid w:val="00012D6E"/>
    <w:rsid w:val="00012FAF"/>
    <w:rsid w:val="0001307F"/>
    <w:rsid w:val="000130D4"/>
    <w:rsid w:val="000133B3"/>
    <w:rsid w:val="000133D8"/>
    <w:rsid w:val="000134F9"/>
    <w:rsid w:val="0001367E"/>
    <w:rsid w:val="00013830"/>
    <w:rsid w:val="00013846"/>
    <w:rsid w:val="000139F9"/>
    <w:rsid w:val="00013C3B"/>
    <w:rsid w:val="00013C91"/>
    <w:rsid w:val="00013D46"/>
    <w:rsid w:val="0001405F"/>
    <w:rsid w:val="0001455A"/>
    <w:rsid w:val="00014741"/>
    <w:rsid w:val="000147D8"/>
    <w:rsid w:val="00014AD2"/>
    <w:rsid w:val="00014C3A"/>
    <w:rsid w:val="00014ED8"/>
    <w:rsid w:val="000152AC"/>
    <w:rsid w:val="000153C2"/>
    <w:rsid w:val="00015655"/>
    <w:rsid w:val="00015B17"/>
    <w:rsid w:val="00015D62"/>
    <w:rsid w:val="00015E3D"/>
    <w:rsid w:val="00015FC8"/>
    <w:rsid w:val="000160DB"/>
    <w:rsid w:val="0001645A"/>
    <w:rsid w:val="00016504"/>
    <w:rsid w:val="00016927"/>
    <w:rsid w:val="00016CAA"/>
    <w:rsid w:val="00016F11"/>
    <w:rsid w:val="00016F5B"/>
    <w:rsid w:val="00017A37"/>
    <w:rsid w:val="00017B71"/>
    <w:rsid w:val="00017D71"/>
    <w:rsid w:val="00017E78"/>
    <w:rsid w:val="000200A9"/>
    <w:rsid w:val="00020166"/>
    <w:rsid w:val="00020425"/>
    <w:rsid w:val="0002048A"/>
    <w:rsid w:val="00020829"/>
    <w:rsid w:val="00020A83"/>
    <w:rsid w:val="00020C3D"/>
    <w:rsid w:val="00020D21"/>
    <w:rsid w:val="000213DA"/>
    <w:rsid w:val="000229F2"/>
    <w:rsid w:val="00022EC9"/>
    <w:rsid w:val="00022FC9"/>
    <w:rsid w:val="0002313E"/>
    <w:rsid w:val="00023619"/>
    <w:rsid w:val="00023F96"/>
    <w:rsid w:val="00024BFB"/>
    <w:rsid w:val="00024DE5"/>
    <w:rsid w:val="00024F9A"/>
    <w:rsid w:val="0002586C"/>
    <w:rsid w:val="00025CCA"/>
    <w:rsid w:val="000262A3"/>
    <w:rsid w:val="000265EA"/>
    <w:rsid w:val="000267C7"/>
    <w:rsid w:val="00026DA1"/>
    <w:rsid w:val="00026DC2"/>
    <w:rsid w:val="00026F6C"/>
    <w:rsid w:val="000273C5"/>
    <w:rsid w:val="00027433"/>
    <w:rsid w:val="00027A54"/>
    <w:rsid w:val="00027DD3"/>
    <w:rsid w:val="00030105"/>
    <w:rsid w:val="000304CC"/>
    <w:rsid w:val="00030A38"/>
    <w:rsid w:val="0003160B"/>
    <w:rsid w:val="000317B9"/>
    <w:rsid w:val="00031A08"/>
    <w:rsid w:val="00031CB8"/>
    <w:rsid w:val="00032020"/>
    <w:rsid w:val="00032366"/>
    <w:rsid w:val="00032CE8"/>
    <w:rsid w:val="0003300C"/>
    <w:rsid w:val="000332EC"/>
    <w:rsid w:val="000334AA"/>
    <w:rsid w:val="000337A3"/>
    <w:rsid w:val="000337F8"/>
    <w:rsid w:val="00033D4B"/>
    <w:rsid w:val="00034134"/>
    <w:rsid w:val="000341BE"/>
    <w:rsid w:val="000343D3"/>
    <w:rsid w:val="000346D1"/>
    <w:rsid w:val="00034DE8"/>
    <w:rsid w:val="00034E7A"/>
    <w:rsid w:val="00035472"/>
    <w:rsid w:val="0003565D"/>
    <w:rsid w:val="00036064"/>
    <w:rsid w:val="000360F2"/>
    <w:rsid w:val="0003610D"/>
    <w:rsid w:val="00036311"/>
    <w:rsid w:val="000365DF"/>
    <w:rsid w:val="00036A93"/>
    <w:rsid w:val="00036D45"/>
    <w:rsid w:val="00036F66"/>
    <w:rsid w:val="0003726A"/>
    <w:rsid w:val="00037321"/>
    <w:rsid w:val="000374E9"/>
    <w:rsid w:val="00037601"/>
    <w:rsid w:val="00037830"/>
    <w:rsid w:val="00037CFC"/>
    <w:rsid w:val="00037DB1"/>
    <w:rsid w:val="00037DF8"/>
    <w:rsid w:val="00037F96"/>
    <w:rsid w:val="000406A3"/>
    <w:rsid w:val="0004079C"/>
    <w:rsid w:val="000408B7"/>
    <w:rsid w:val="00040CA6"/>
    <w:rsid w:val="00040E63"/>
    <w:rsid w:val="00040EB4"/>
    <w:rsid w:val="000411A2"/>
    <w:rsid w:val="00041368"/>
    <w:rsid w:val="00041613"/>
    <w:rsid w:val="00041915"/>
    <w:rsid w:val="00041B06"/>
    <w:rsid w:val="00041DF0"/>
    <w:rsid w:val="00042125"/>
    <w:rsid w:val="00042903"/>
    <w:rsid w:val="00042CD1"/>
    <w:rsid w:val="00042D2C"/>
    <w:rsid w:val="00043F27"/>
    <w:rsid w:val="00043FEB"/>
    <w:rsid w:val="00044607"/>
    <w:rsid w:val="00044A06"/>
    <w:rsid w:val="00044A5B"/>
    <w:rsid w:val="000455DF"/>
    <w:rsid w:val="00045D0A"/>
    <w:rsid w:val="0004603D"/>
    <w:rsid w:val="0004675A"/>
    <w:rsid w:val="00046930"/>
    <w:rsid w:val="0004694C"/>
    <w:rsid w:val="00046F44"/>
    <w:rsid w:val="000473F4"/>
    <w:rsid w:val="00050713"/>
    <w:rsid w:val="00050F0B"/>
    <w:rsid w:val="0005108E"/>
    <w:rsid w:val="0005125F"/>
    <w:rsid w:val="000518E2"/>
    <w:rsid w:val="00051BFC"/>
    <w:rsid w:val="00051C4E"/>
    <w:rsid w:val="00051D5C"/>
    <w:rsid w:val="00052454"/>
    <w:rsid w:val="00052500"/>
    <w:rsid w:val="0005252A"/>
    <w:rsid w:val="000528CB"/>
    <w:rsid w:val="00052D1D"/>
    <w:rsid w:val="000531C8"/>
    <w:rsid w:val="00053338"/>
    <w:rsid w:val="00053C58"/>
    <w:rsid w:val="00053CC3"/>
    <w:rsid w:val="00053D36"/>
    <w:rsid w:val="000547C2"/>
    <w:rsid w:val="00054A64"/>
    <w:rsid w:val="00054AC0"/>
    <w:rsid w:val="0005566D"/>
    <w:rsid w:val="0005578D"/>
    <w:rsid w:val="00055801"/>
    <w:rsid w:val="00055A62"/>
    <w:rsid w:val="00056024"/>
    <w:rsid w:val="000574CC"/>
    <w:rsid w:val="000574DD"/>
    <w:rsid w:val="000574E7"/>
    <w:rsid w:val="00057EB4"/>
    <w:rsid w:val="00060223"/>
    <w:rsid w:val="00060B9F"/>
    <w:rsid w:val="00060C57"/>
    <w:rsid w:val="000610DD"/>
    <w:rsid w:val="0006141F"/>
    <w:rsid w:val="0006223B"/>
    <w:rsid w:val="000634B5"/>
    <w:rsid w:val="000636FD"/>
    <w:rsid w:val="00063A7B"/>
    <w:rsid w:val="00063C1E"/>
    <w:rsid w:val="00063D52"/>
    <w:rsid w:val="00064017"/>
    <w:rsid w:val="00064148"/>
    <w:rsid w:val="000645D3"/>
    <w:rsid w:val="00064813"/>
    <w:rsid w:val="00064FB8"/>
    <w:rsid w:val="0006545B"/>
    <w:rsid w:val="00065CC7"/>
    <w:rsid w:val="000661E7"/>
    <w:rsid w:val="00066309"/>
    <w:rsid w:val="0006651D"/>
    <w:rsid w:val="00066A4B"/>
    <w:rsid w:val="00066BD0"/>
    <w:rsid w:val="00066C23"/>
    <w:rsid w:val="00066D49"/>
    <w:rsid w:val="0006707D"/>
    <w:rsid w:val="000672C6"/>
    <w:rsid w:val="000677B6"/>
    <w:rsid w:val="00067A55"/>
    <w:rsid w:val="00067B0C"/>
    <w:rsid w:val="00067D0D"/>
    <w:rsid w:val="00067EEC"/>
    <w:rsid w:val="00070773"/>
    <w:rsid w:val="0007095A"/>
    <w:rsid w:val="00070B05"/>
    <w:rsid w:val="0007166A"/>
    <w:rsid w:val="00071FC0"/>
    <w:rsid w:val="00071FE3"/>
    <w:rsid w:val="00072056"/>
    <w:rsid w:val="00072080"/>
    <w:rsid w:val="000720B9"/>
    <w:rsid w:val="0007232D"/>
    <w:rsid w:val="0007247D"/>
    <w:rsid w:val="00072767"/>
    <w:rsid w:val="00072E7B"/>
    <w:rsid w:val="000734AC"/>
    <w:rsid w:val="00073EF4"/>
    <w:rsid w:val="00073FC4"/>
    <w:rsid w:val="00073FEB"/>
    <w:rsid w:val="000740EC"/>
    <w:rsid w:val="000741C9"/>
    <w:rsid w:val="00074537"/>
    <w:rsid w:val="00074EF6"/>
    <w:rsid w:val="000751D5"/>
    <w:rsid w:val="00075748"/>
    <w:rsid w:val="00075950"/>
    <w:rsid w:val="000759A7"/>
    <w:rsid w:val="00075B1E"/>
    <w:rsid w:val="00075E0B"/>
    <w:rsid w:val="000760A4"/>
    <w:rsid w:val="000764DD"/>
    <w:rsid w:val="00076662"/>
    <w:rsid w:val="00076B5B"/>
    <w:rsid w:val="00076C8C"/>
    <w:rsid w:val="00076CEC"/>
    <w:rsid w:val="000770EF"/>
    <w:rsid w:val="0007764D"/>
    <w:rsid w:val="000779B0"/>
    <w:rsid w:val="00077BDB"/>
    <w:rsid w:val="00077D57"/>
    <w:rsid w:val="00080082"/>
    <w:rsid w:val="000809F5"/>
    <w:rsid w:val="00080B70"/>
    <w:rsid w:val="00081214"/>
    <w:rsid w:val="000816FF"/>
    <w:rsid w:val="0008207E"/>
    <w:rsid w:val="00082085"/>
    <w:rsid w:val="0008257E"/>
    <w:rsid w:val="00082701"/>
    <w:rsid w:val="0008292F"/>
    <w:rsid w:val="00082CAC"/>
    <w:rsid w:val="00082EEC"/>
    <w:rsid w:val="00082F2B"/>
    <w:rsid w:val="00083241"/>
    <w:rsid w:val="000833E8"/>
    <w:rsid w:val="000836D5"/>
    <w:rsid w:val="000838F2"/>
    <w:rsid w:val="00083C1F"/>
    <w:rsid w:val="00084244"/>
    <w:rsid w:val="000842EA"/>
    <w:rsid w:val="0008438B"/>
    <w:rsid w:val="000843B4"/>
    <w:rsid w:val="00084998"/>
    <w:rsid w:val="00084E5E"/>
    <w:rsid w:val="00085072"/>
    <w:rsid w:val="00085767"/>
    <w:rsid w:val="00085923"/>
    <w:rsid w:val="00085B6D"/>
    <w:rsid w:val="00085F0A"/>
    <w:rsid w:val="00086400"/>
    <w:rsid w:val="000866D3"/>
    <w:rsid w:val="0008678B"/>
    <w:rsid w:val="00086926"/>
    <w:rsid w:val="00086C5B"/>
    <w:rsid w:val="00087019"/>
    <w:rsid w:val="00087157"/>
    <w:rsid w:val="0008726F"/>
    <w:rsid w:val="0008765C"/>
    <w:rsid w:val="00087AA2"/>
    <w:rsid w:val="00087CE5"/>
    <w:rsid w:val="00087DBC"/>
    <w:rsid w:val="00087EEB"/>
    <w:rsid w:val="0009026C"/>
    <w:rsid w:val="00090C31"/>
    <w:rsid w:val="00090C7E"/>
    <w:rsid w:val="00090CB5"/>
    <w:rsid w:val="00090D26"/>
    <w:rsid w:val="00090D68"/>
    <w:rsid w:val="0009129D"/>
    <w:rsid w:val="000913B9"/>
    <w:rsid w:val="00091529"/>
    <w:rsid w:val="00091A66"/>
    <w:rsid w:val="00091C6D"/>
    <w:rsid w:val="00091E67"/>
    <w:rsid w:val="00091ED9"/>
    <w:rsid w:val="0009223F"/>
    <w:rsid w:val="0009228D"/>
    <w:rsid w:val="000922A4"/>
    <w:rsid w:val="00092C13"/>
    <w:rsid w:val="000931EC"/>
    <w:rsid w:val="0009349B"/>
    <w:rsid w:val="00093AB0"/>
    <w:rsid w:val="00093DB2"/>
    <w:rsid w:val="00094652"/>
    <w:rsid w:val="00094887"/>
    <w:rsid w:val="00094C04"/>
    <w:rsid w:val="0009544F"/>
    <w:rsid w:val="00095774"/>
    <w:rsid w:val="000957C3"/>
    <w:rsid w:val="000959C3"/>
    <w:rsid w:val="00095B03"/>
    <w:rsid w:val="00095BF8"/>
    <w:rsid w:val="00095E93"/>
    <w:rsid w:val="0009618E"/>
    <w:rsid w:val="0009636C"/>
    <w:rsid w:val="000963BC"/>
    <w:rsid w:val="00097178"/>
    <w:rsid w:val="000971A5"/>
    <w:rsid w:val="00097615"/>
    <w:rsid w:val="000A0157"/>
    <w:rsid w:val="000A01E2"/>
    <w:rsid w:val="000A0254"/>
    <w:rsid w:val="000A043A"/>
    <w:rsid w:val="000A06F1"/>
    <w:rsid w:val="000A0740"/>
    <w:rsid w:val="000A0772"/>
    <w:rsid w:val="000A07D4"/>
    <w:rsid w:val="000A0853"/>
    <w:rsid w:val="000A0CC0"/>
    <w:rsid w:val="000A0D39"/>
    <w:rsid w:val="000A0ECF"/>
    <w:rsid w:val="000A10AE"/>
    <w:rsid w:val="000A1344"/>
    <w:rsid w:val="000A13C1"/>
    <w:rsid w:val="000A1A10"/>
    <w:rsid w:val="000A1B3F"/>
    <w:rsid w:val="000A25A3"/>
    <w:rsid w:val="000A2621"/>
    <w:rsid w:val="000A2A5F"/>
    <w:rsid w:val="000A2E55"/>
    <w:rsid w:val="000A2F8C"/>
    <w:rsid w:val="000A3203"/>
    <w:rsid w:val="000A362A"/>
    <w:rsid w:val="000A3A4D"/>
    <w:rsid w:val="000A3BD5"/>
    <w:rsid w:val="000A3D77"/>
    <w:rsid w:val="000A3E5B"/>
    <w:rsid w:val="000A4116"/>
    <w:rsid w:val="000A42FB"/>
    <w:rsid w:val="000A43C4"/>
    <w:rsid w:val="000A4DD8"/>
    <w:rsid w:val="000A513C"/>
    <w:rsid w:val="000A5285"/>
    <w:rsid w:val="000A55E9"/>
    <w:rsid w:val="000A56AA"/>
    <w:rsid w:val="000A56FD"/>
    <w:rsid w:val="000A588A"/>
    <w:rsid w:val="000A599C"/>
    <w:rsid w:val="000A5BB3"/>
    <w:rsid w:val="000A6056"/>
    <w:rsid w:val="000A64D2"/>
    <w:rsid w:val="000A64DF"/>
    <w:rsid w:val="000A6533"/>
    <w:rsid w:val="000A65C4"/>
    <w:rsid w:val="000A6AD7"/>
    <w:rsid w:val="000A6EBD"/>
    <w:rsid w:val="000A6F3C"/>
    <w:rsid w:val="000A7299"/>
    <w:rsid w:val="000A7607"/>
    <w:rsid w:val="000A7EF9"/>
    <w:rsid w:val="000B010B"/>
    <w:rsid w:val="000B02C8"/>
    <w:rsid w:val="000B07C0"/>
    <w:rsid w:val="000B1783"/>
    <w:rsid w:val="000B2770"/>
    <w:rsid w:val="000B31B8"/>
    <w:rsid w:val="000B36D8"/>
    <w:rsid w:val="000B389F"/>
    <w:rsid w:val="000B39E3"/>
    <w:rsid w:val="000B3C5C"/>
    <w:rsid w:val="000B497E"/>
    <w:rsid w:val="000B51BB"/>
    <w:rsid w:val="000B5385"/>
    <w:rsid w:val="000B53B8"/>
    <w:rsid w:val="000B59CB"/>
    <w:rsid w:val="000B5AC1"/>
    <w:rsid w:val="000B5B6D"/>
    <w:rsid w:val="000B6301"/>
    <w:rsid w:val="000B65EE"/>
    <w:rsid w:val="000B6910"/>
    <w:rsid w:val="000B6A5F"/>
    <w:rsid w:val="000B6E1A"/>
    <w:rsid w:val="000B7365"/>
    <w:rsid w:val="000B742A"/>
    <w:rsid w:val="000B74D9"/>
    <w:rsid w:val="000B7581"/>
    <w:rsid w:val="000B7E9C"/>
    <w:rsid w:val="000B7F07"/>
    <w:rsid w:val="000B7FC4"/>
    <w:rsid w:val="000C02EC"/>
    <w:rsid w:val="000C036C"/>
    <w:rsid w:val="000C043D"/>
    <w:rsid w:val="000C0927"/>
    <w:rsid w:val="000C1D64"/>
    <w:rsid w:val="000C254D"/>
    <w:rsid w:val="000C269E"/>
    <w:rsid w:val="000C2ADD"/>
    <w:rsid w:val="000C2D7C"/>
    <w:rsid w:val="000C2D94"/>
    <w:rsid w:val="000C3365"/>
    <w:rsid w:val="000C3390"/>
    <w:rsid w:val="000C3827"/>
    <w:rsid w:val="000C3BCA"/>
    <w:rsid w:val="000C3E99"/>
    <w:rsid w:val="000C4032"/>
    <w:rsid w:val="000C4237"/>
    <w:rsid w:val="000C440C"/>
    <w:rsid w:val="000C44AA"/>
    <w:rsid w:val="000C4598"/>
    <w:rsid w:val="000C46FD"/>
    <w:rsid w:val="000C4A68"/>
    <w:rsid w:val="000C4AFB"/>
    <w:rsid w:val="000C4E3A"/>
    <w:rsid w:val="000C4FA1"/>
    <w:rsid w:val="000C4FBE"/>
    <w:rsid w:val="000C5164"/>
    <w:rsid w:val="000C52C1"/>
    <w:rsid w:val="000C5C01"/>
    <w:rsid w:val="000C620E"/>
    <w:rsid w:val="000C654A"/>
    <w:rsid w:val="000C6A2A"/>
    <w:rsid w:val="000C6A82"/>
    <w:rsid w:val="000C6CEC"/>
    <w:rsid w:val="000C6EA7"/>
    <w:rsid w:val="000C6FE0"/>
    <w:rsid w:val="000C7019"/>
    <w:rsid w:val="000C782D"/>
    <w:rsid w:val="000C78A5"/>
    <w:rsid w:val="000C7BB4"/>
    <w:rsid w:val="000D01DB"/>
    <w:rsid w:val="000D02C6"/>
    <w:rsid w:val="000D038D"/>
    <w:rsid w:val="000D0471"/>
    <w:rsid w:val="000D04B1"/>
    <w:rsid w:val="000D04F8"/>
    <w:rsid w:val="000D057E"/>
    <w:rsid w:val="000D081F"/>
    <w:rsid w:val="000D082F"/>
    <w:rsid w:val="000D0875"/>
    <w:rsid w:val="000D0DDA"/>
    <w:rsid w:val="000D0FA2"/>
    <w:rsid w:val="000D1C49"/>
    <w:rsid w:val="000D1CCC"/>
    <w:rsid w:val="000D1DA0"/>
    <w:rsid w:val="000D1F3E"/>
    <w:rsid w:val="000D20A1"/>
    <w:rsid w:val="000D230F"/>
    <w:rsid w:val="000D2415"/>
    <w:rsid w:val="000D2B3D"/>
    <w:rsid w:val="000D2EDD"/>
    <w:rsid w:val="000D319F"/>
    <w:rsid w:val="000D36F9"/>
    <w:rsid w:val="000D3881"/>
    <w:rsid w:val="000D3CAE"/>
    <w:rsid w:val="000D4720"/>
    <w:rsid w:val="000D487A"/>
    <w:rsid w:val="000D496E"/>
    <w:rsid w:val="000D4AC1"/>
    <w:rsid w:val="000D5000"/>
    <w:rsid w:val="000D58B8"/>
    <w:rsid w:val="000D5967"/>
    <w:rsid w:val="000D59B0"/>
    <w:rsid w:val="000D5A03"/>
    <w:rsid w:val="000D5A4A"/>
    <w:rsid w:val="000D5CE1"/>
    <w:rsid w:val="000D62F2"/>
    <w:rsid w:val="000D6417"/>
    <w:rsid w:val="000D6482"/>
    <w:rsid w:val="000D66AF"/>
    <w:rsid w:val="000D69AC"/>
    <w:rsid w:val="000D6B65"/>
    <w:rsid w:val="000D7227"/>
    <w:rsid w:val="000D73BF"/>
    <w:rsid w:val="000D73C9"/>
    <w:rsid w:val="000D7514"/>
    <w:rsid w:val="000D752F"/>
    <w:rsid w:val="000D7AF3"/>
    <w:rsid w:val="000D7F5B"/>
    <w:rsid w:val="000E0068"/>
    <w:rsid w:val="000E0586"/>
    <w:rsid w:val="000E0AAE"/>
    <w:rsid w:val="000E0EED"/>
    <w:rsid w:val="000E13E5"/>
    <w:rsid w:val="000E1777"/>
    <w:rsid w:val="000E20F2"/>
    <w:rsid w:val="000E2AF5"/>
    <w:rsid w:val="000E2BFA"/>
    <w:rsid w:val="000E2E35"/>
    <w:rsid w:val="000E2F22"/>
    <w:rsid w:val="000E2F7C"/>
    <w:rsid w:val="000E338C"/>
    <w:rsid w:val="000E3433"/>
    <w:rsid w:val="000E3535"/>
    <w:rsid w:val="000E35EE"/>
    <w:rsid w:val="000E38AA"/>
    <w:rsid w:val="000E3C36"/>
    <w:rsid w:val="000E46A3"/>
    <w:rsid w:val="000E4946"/>
    <w:rsid w:val="000E4D36"/>
    <w:rsid w:val="000E5431"/>
    <w:rsid w:val="000E57A7"/>
    <w:rsid w:val="000E5DA0"/>
    <w:rsid w:val="000E60F1"/>
    <w:rsid w:val="000E6426"/>
    <w:rsid w:val="000E64FE"/>
    <w:rsid w:val="000E6D73"/>
    <w:rsid w:val="000E7065"/>
    <w:rsid w:val="000E73B7"/>
    <w:rsid w:val="000E7420"/>
    <w:rsid w:val="000E79F7"/>
    <w:rsid w:val="000E7E4A"/>
    <w:rsid w:val="000E7F29"/>
    <w:rsid w:val="000F0977"/>
    <w:rsid w:val="000F0AB0"/>
    <w:rsid w:val="000F1017"/>
    <w:rsid w:val="000F1954"/>
    <w:rsid w:val="000F1B2C"/>
    <w:rsid w:val="000F1B31"/>
    <w:rsid w:val="000F1D8B"/>
    <w:rsid w:val="000F1D9A"/>
    <w:rsid w:val="000F1E52"/>
    <w:rsid w:val="000F26D5"/>
    <w:rsid w:val="000F2AE7"/>
    <w:rsid w:val="000F2BEC"/>
    <w:rsid w:val="000F2D88"/>
    <w:rsid w:val="000F2FB4"/>
    <w:rsid w:val="000F2FCE"/>
    <w:rsid w:val="000F3362"/>
    <w:rsid w:val="000F39C2"/>
    <w:rsid w:val="000F3B10"/>
    <w:rsid w:val="000F3C01"/>
    <w:rsid w:val="000F436A"/>
    <w:rsid w:val="000F4418"/>
    <w:rsid w:val="000F47F5"/>
    <w:rsid w:val="000F4912"/>
    <w:rsid w:val="000F4BAE"/>
    <w:rsid w:val="000F4D0D"/>
    <w:rsid w:val="000F4D26"/>
    <w:rsid w:val="000F515F"/>
    <w:rsid w:val="000F5383"/>
    <w:rsid w:val="000F5511"/>
    <w:rsid w:val="000F59FB"/>
    <w:rsid w:val="000F5E55"/>
    <w:rsid w:val="000F5FFD"/>
    <w:rsid w:val="000F6093"/>
    <w:rsid w:val="000F62DA"/>
    <w:rsid w:val="000F661E"/>
    <w:rsid w:val="000F66F3"/>
    <w:rsid w:val="000F67F7"/>
    <w:rsid w:val="000F6883"/>
    <w:rsid w:val="000F68B4"/>
    <w:rsid w:val="000F696C"/>
    <w:rsid w:val="000F72AB"/>
    <w:rsid w:val="000F7466"/>
    <w:rsid w:val="000F7A3A"/>
    <w:rsid w:val="000F7BB5"/>
    <w:rsid w:val="000F7C2D"/>
    <w:rsid w:val="0010018C"/>
    <w:rsid w:val="00100390"/>
    <w:rsid w:val="00100E94"/>
    <w:rsid w:val="00101094"/>
    <w:rsid w:val="00101154"/>
    <w:rsid w:val="00101215"/>
    <w:rsid w:val="00101A91"/>
    <w:rsid w:val="00101D12"/>
    <w:rsid w:val="00101E38"/>
    <w:rsid w:val="00101EFC"/>
    <w:rsid w:val="00101FF8"/>
    <w:rsid w:val="0010216D"/>
    <w:rsid w:val="001023F4"/>
    <w:rsid w:val="00102556"/>
    <w:rsid w:val="00102D94"/>
    <w:rsid w:val="00102E6D"/>
    <w:rsid w:val="00103138"/>
    <w:rsid w:val="00103532"/>
    <w:rsid w:val="00103C12"/>
    <w:rsid w:val="00103D9B"/>
    <w:rsid w:val="001042E1"/>
    <w:rsid w:val="0010455D"/>
    <w:rsid w:val="00104C22"/>
    <w:rsid w:val="0010532E"/>
    <w:rsid w:val="00105859"/>
    <w:rsid w:val="00105C15"/>
    <w:rsid w:val="00105FBE"/>
    <w:rsid w:val="00106888"/>
    <w:rsid w:val="00106BF0"/>
    <w:rsid w:val="00107506"/>
    <w:rsid w:val="00107C8F"/>
    <w:rsid w:val="0011002A"/>
    <w:rsid w:val="0011038E"/>
    <w:rsid w:val="0011045B"/>
    <w:rsid w:val="00110623"/>
    <w:rsid w:val="00110760"/>
    <w:rsid w:val="0011087C"/>
    <w:rsid w:val="001110C5"/>
    <w:rsid w:val="0011116C"/>
    <w:rsid w:val="001112C5"/>
    <w:rsid w:val="0011132C"/>
    <w:rsid w:val="001114CB"/>
    <w:rsid w:val="0011235E"/>
    <w:rsid w:val="001129F9"/>
    <w:rsid w:val="00112A11"/>
    <w:rsid w:val="00112A56"/>
    <w:rsid w:val="00112CBB"/>
    <w:rsid w:val="00112EDB"/>
    <w:rsid w:val="00112FC9"/>
    <w:rsid w:val="00113496"/>
    <w:rsid w:val="001136AB"/>
    <w:rsid w:val="0011371C"/>
    <w:rsid w:val="00113A48"/>
    <w:rsid w:val="00113D4F"/>
    <w:rsid w:val="00113EE7"/>
    <w:rsid w:val="00114142"/>
    <w:rsid w:val="00114197"/>
    <w:rsid w:val="0011429D"/>
    <w:rsid w:val="00114377"/>
    <w:rsid w:val="001144EE"/>
    <w:rsid w:val="0011480F"/>
    <w:rsid w:val="00114B29"/>
    <w:rsid w:val="00114DF7"/>
    <w:rsid w:val="00114E5A"/>
    <w:rsid w:val="0011501B"/>
    <w:rsid w:val="001153CE"/>
    <w:rsid w:val="001156B1"/>
    <w:rsid w:val="0011585A"/>
    <w:rsid w:val="00115A46"/>
    <w:rsid w:val="0011621F"/>
    <w:rsid w:val="00116264"/>
    <w:rsid w:val="0011635A"/>
    <w:rsid w:val="00116413"/>
    <w:rsid w:val="001167C6"/>
    <w:rsid w:val="001169AD"/>
    <w:rsid w:val="00116AC9"/>
    <w:rsid w:val="00116BC0"/>
    <w:rsid w:val="00116BCC"/>
    <w:rsid w:val="00117568"/>
    <w:rsid w:val="001176AC"/>
    <w:rsid w:val="00117809"/>
    <w:rsid w:val="00117CDE"/>
    <w:rsid w:val="00120092"/>
    <w:rsid w:val="0012041B"/>
    <w:rsid w:val="0012097B"/>
    <w:rsid w:val="001209D4"/>
    <w:rsid w:val="00120D59"/>
    <w:rsid w:val="00121884"/>
    <w:rsid w:val="001218C4"/>
    <w:rsid w:val="0012191F"/>
    <w:rsid w:val="00121C42"/>
    <w:rsid w:val="0012246B"/>
    <w:rsid w:val="001228AC"/>
    <w:rsid w:val="001230A0"/>
    <w:rsid w:val="00123111"/>
    <w:rsid w:val="001234A1"/>
    <w:rsid w:val="00123633"/>
    <w:rsid w:val="00123E91"/>
    <w:rsid w:val="001242E9"/>
    <w:rsid w:val="001244D8"/>
    <w:rsid w:val="00124782"/>
    <w:rsid w:val="0012486F"/>
    <w:rsid w:val="00124BC5"/>
    <w:rsid w:val="0012511D"/>
    <w:rsid w:val="001252B3"/>
    <w:rsid w:val="00125676"/>
    <w:rsid w:val="00125926"/>
    <w:rsid w:val="0012652C"/>
    <w:rsid w:val="001267C9"/>
    <w:rsid w:val="001268C6"/>
    <w:rsid w:val="001268F2"/>
    <w:rsid w:val="00126943"/>
    <w:rsid w:val="00127337"/>
    <w:rsid w:val="001274AA"/>
    <w:rsid w:val="001278BC"/>
    <w:rsid w:val="00127A55"/>
    <w:rsid w:val="001301DA"/>
    <w:rsid w:val="001301E1"/>
    <w:rsid w:val="001302AB"/>
    <w:rsid w:val="0013044E"/>
    <w:rsid w:val="00130471"/>
    <w:rsid w:val="00130735"/>
    <w:rsid w:val="00130B14"/>
    <w:rsid w:val="0013133C"/>
    <w:rsid w:val="0013134A"/>
    <w:rsid w:val="001320DB"/>
    <w:rsid w:val="00132534"/>
    <w:rsid w:val="00132948"/>
    <w:rsid w:val="00132ECF"/>
    <w:rsid w:val="001334C5"/>
    <w:rsid w:val="001337BC"/>
    <w:rsid w:val="00133CEB"/>
    <w:rsid w:val="00133DA1"/>
    <w:rsid w:val="00133EF1"/>
    <w:rsid w:val="00133FBF"/>
    <w:rsid w:val="0013411F"/>
    <w:rsid w:val="00134222"/>
    <w:rsid w:val="00134985"/>
    <w:rsid w:val="001357E0"/>
    <w:rsid w:val="001359FC"/>
    <w:rsid w:val="00135A21"/>
    <w:rsid w:val="0013604C"/>
    <w:rsid w:val="0013609B"/>
    <w:rsid w:val="00136764"/>
    <w:rsid w:val="001369F7"/>
    <w:rsid w:val="00136DBE"/>
    <w:rsid w:val="00136E64"/>
    <w:rsid w:val="001378AA"/>
    <w:rsid w:val="00137A24"/>
    <w:rsid w:val="00137D8C"/>
    <w:rsid w:val="00137E68"/>
    <w:rsid w:val="001406CA"/>
    <w:rsid w:val="00140ADC"/>
    <w:rsid w:val="001417FF"/>
    <w:rsid w:val="00141FDF"/>
    <w:rsid w:val="0014217A"/>
    <w:rsid w:val="0014236F"/>
    <w:rsid w:val="001423FE"/>
    <w:rsid w:val="00142606"/>
    <w:rsid w:val="00142793"/>
    <w:rsid w:val="00142974"/>
    <w:rsid w:val="00142CBA"/>
    <w:rsid w:val="00143496"/>
    <w:rsid w:val="0014374C"/>
    <w:rsid w:val="00143A79"/>
    <w:rsid w:val="00143C89"/>
    <w:rsid w:val="0014423E"/>
    <w:rsid w:val="00144787"/>
    <w:rsid w:val="00144EB4"/>
    <w:rsid w:val="001450C2"/>
    <w:rsid w:val="00145946"/>
    <w:rsid w:val="00145CDD"/>
    <w:rsid w:val="00145F74"/>
    <w:rsid w:val="0014604E"/>
    <w:rsid w:val="00146947"/>
    <w:rsid w:val="001469E1"/>
    <w:rsid w:val="00147141"/>
    <w:rsid w:val="0014722D"/>
    <w:rsid w:val="00147703"/>
    <w:rsid w:val="00147B60"/>
    <w:rsid w:val="00147E67"/>
    <w:rsid w:val="001501FC"/>
    <w:rsid w:val="00150746"/>
    <w:rsid w:val="00151331"/>
    <w:rsid w:val="0015185D"/>
    <w:rsid w:val="00151BF0"/>
    <w:rsid w:val="0015227E"/>
    <w:rsid w:val="00152A9C"/>
    <w:rsid w:val="00152DC6"/>
    <w:rsid w:val="00152E41"/>
    <w:rsid w:val="001536B2"/>
    <w:rsid w:val="001538EE"/>
    <w:rsid w:val="0015405B"/>
    <w:rsid w:val="00154718"/>
    <w:rsid w:val="00154F1A"/>
    <w:rsid w:val="00155105"/>
    <w:rsid w:val="00155192"/>
    <w:rsid w:val="00155914"/>
    <w:rsid w:val="00155B41"/>
    <w:rsid w:val="00155B79"/>
    <w:rsid w:val="00156344"/>
    <w:rsid w:val="00156406"/>
    <w:rsid w:val="001565D2"/>
    <w:rsid w:val="0015669A"/>
    <w:rsid w:val="00156BC1"/>
    <w:rsid w:val="001571C1"/>
    <w:rsid w:val="00157258"/>
    <w:rsid w:val="001573C7"/>
    <w:rsid w:val="001574B6"/>
    <w:rsid w:val="00157503"/>
    <w:rsid w:val="00157F04"/>
    <w:rsid w:val="00160C09"/>
    <w:rsid w:val="00160EA5"/>
    <w:rsid w:val="00160EBA"/>
    <w:rsid w:val="00160FF5"/>
    <w:rsid w:val="00161183"/>
    <w:rsid w:val="00161450"/>
    <w:rsid w:val="00161733"/>
    <w:rsid w:val="00161A18"/>
    <w:rsid w:val="00161DFE"/>
    <w:rsid w:val="0016218D"/>
    <w:rsid w:val="001621B5"/>
    <w:rsid w:val="001621E4"/>
    <w:rsid w:val="00162508"/>
    <w:rsid w:val="0016271B"/>
    <w:rsid w:val="00162EBC"/>
    <w:rsid w:val="0016336A"/>
    <w:rsid w:val="00163A5B"/>
    <w:rsid w:val="00163A88"/>
    <w:rsid w:val="00164012"/>
    <w:rsid w:val="001640D2"/>
    <w:rsid w:val="001644C7"/>
    <w:rsid w:val="00164716"/>
    <w:rsid w:val="00164A05"/>
    <w:rsid w:val="001651B6"/>
    <w:rsid w:val="00165379"/>
    <w:rsid w:val="00165716"/>
    <w:rsid w:val="00165C72"/>
    <w:rsid w:val="00165E60"/>
    <w:rsid w:val="00166097"/>
    <w:rsid w:val="00166842"/>
    <w:rsid w:val="00166AA8"/>
    <w:rsid w:val="00166D76"/>
    <w:rsid w:val="00166DAD"/>
    <w:rsid w:val="00166E6D"/>
    <w:rsid w:val="00166FB5"/>
    <w:rsid w:val="00167022"/>
    <w:rsid w:val="001670A0"/>
    <w:rsid w:val="00167105"/>
    <w:rsid w:val="0016718E"/>
    <w:rsid w:val="001673A1"/>
    <w:rsid w:val="001675E0"/>
    <w:rsid w:val="0017060B"/>
    <w:rsid w:val="00170701"/>
    <w:rsid w:val="00171005"/>
    <w:rsid w:val="0017121D"/>
    <w:rsid w:val="0017160A"/>
    <w:rsid w:val="0017183D"/>
    <w:rsid w:val="001719F7"/>
    <w:rsid w:val="00171B71"/>
    <w:rsid w:val="00171C7C"/>
    <w:rsid w:val="00171CBA"/>
    <w:rsid w:val="00172256"/>
    <w:rsid w:val="00172272"/>
    <w:rsid w:val="001722E4"/>
    <w:rsid w:val="00172637"/>
    <w:rsid w:val="001726D4"/>
    <w:rsid w:val="001728B5"/>
    <w:rsid w:val="00172C28"/>
    <w:rsid w:val="0017336D"/>
    <w:rsid w:val="0017345C"/>
    <w:rsid w:val="0017359B"/>
    <w:rsid w:val="00173BBC"/>
    <w:rsid w:val="00173F1A"/>
    <w:rsid w:val="00174052"/>
    <w:rsid w:val="001745CE"/>
    <w:rsid w:val="00174E84"/>
    <w:rsid w:val="001750A0"/>
    <w:rsid w:val="00175269"/>
    <w:rsid w:val="0017549D"/>
    <w:rsid w:val="00175DCC"/>
    <w:rsid w:val="001762F3"/>
    <w:rsid w:val="00176331"/>
    <w:rsid w:val="001765FA"/>
    <w:rsid w:val="001766D2"/>
    <w:rsid w:val="001768FA"/>
    <w:rsid w:val="001769A8"/>
    <w:rsid w:val="00176A21"/>
    <w:rsid w:val="00176BB2"/>
    <w:rsid w:val="00176EF9"/>
    <w:rsid w:val="00177179"/>
    <w:rsid w:val="0017749D"/>
    <w:rsid w:val="001778A7"/>
    <w:rsid w:val="00177A55"/>
    <w:rsid w:val="00177F02"/>
    <w:rsid w:val="001806B5"/>
    <w:rsid w:val="001806EE"/>
    <w:rsid w:val="00180B6B"/>
    <w:rsid w:val="00180E8D"/>
    <w:rsid w:val="00180FF8"/>
    <w:rsid w:val="001813B0"/>
    <w:rsid w:val="001818D8"/>
    <w:rsid w:val="001820A8"/>
    <w:rsid w:val="0018239D"/>
    <w:rsid w:val="0018271E"/>
    <w:rsid w:val="001827CC"/>
    <w:rsid w:val="00183096"/>
    <w:rsid w:val="001835D2"/>
    <w:rsid w:val="00183E7E"/>
    <w:rsid w:val="0018426D"/>
    <w:rsid w:val="00184490"/>
    <w:rsid w:val="001844C6"/>
    <w:rsid w:val="001845EF"/>
    <w:rsid w:val="00184B03"/>
    <w:rsid w:val="00184D71"/>
    <w:rsid w:val="00185355"/>
    <w:rsid w:val="00185849"/>
    <w:rsid w:val="00185A2B"/>
    <w:rsid w:val="00185BF1"/>
    <w:rsid w:val="00185F9D"/>
    <w:rsid w:val="00186186"/>
    <w:rsid w:val="0018625D"/>
    <w:rsid w:val="0018651A"/>
    <w:rsid w:val="00186A77"/>
    <w:rsid w:val="00186DA8"/>
    <w:rsid w:val="001874D7"/>
    <w:rsid w:val="001875B7"/>
    <w:rsid w:val="00187829"/>
    <w:rsid w:val="00187967"/>
    <w:rsid w:val="00187B9E"/>
    <w:rsid w:val="001900C7"/>
    <w:rsid w:val="001903F5"/>
    <w:rsid w:val="001910A2"/>
    <w:rsid w:val="00191188"/>
    <w:rsid w:val="001911BB"/>
    <w:rsid w:val="00191308"/>
    <w:rsid w:val="00191D42"/>
    <w:rsid w:val="00192DC6"/>
    <w:rsid w:val="00192F5C"/>
    <w:rsid w:val="00193B12"/>
    <w:rsid w:val="00193C8F"/>
    <w:rsid w:val="00194013"/>
    <w:rsid w:val="001942E7"/>
    <w:rsid w:val="001945C8"/>
    <w:rsid w:val="00194A76"/>
    <w:rsid w:val="00194AAE"/>
    <w:rsid w:val="00194B60"/>
    <w:rsid w:val="00195A90"/>
    <w:rsid w:val="00195B84"/>
    <w:rsid w:val="00195CD6"/>
    <w:rsid w:val="00195D19"/>
    <w:rsid w:val="00195DF5"/>
    <w:rsid w:val="00196A24"/>
    <w:rsid w:val="00196E13"/>
    <w:rsid w:val="00197064"/>
    <w:rsid w:val="0019756C"/>
    <w:rsid w:val="001975DF"/>
    <w:rsid w:val="00197B4A"/>
    <w:rsid w:val="00197B4C"/>
    <w:rsid w:val="00197D54"/>
    <w:rsid w:val="001A0035"/>
    <w:rsid w:val="001A0778"/>
    <w:rsid w:val="001A0FC3"/>
    <w:rsid w:val="001A1072"/>
    <w:rsid w:val="001A1C06"/>
    <w:rsid w:val="001A1D1D"/>
    <w:rsid w:val="001A1E8A"/>
    <w:rsid w:val="001A205C"/>
    <w:rsid w:val="001A26B9"/>
    <w:rsid w:val="001A2FAD"/>
    <w:rsid w:val="001A3352"/>
    <w:rsid w:val="001A3695"/>
    <w:rsid w:val="001A37B3"/>
    <w:rsid w:val="001A4052"/>
    <w:rsid w:val="001A409B"/>
    <w:rsid w:val="001A44AA"/>
    <w:rsid w:val="001A4A74"/>
    <w:rsid w:val="001A5233"/>
    <w:rsid w:val="001A59BB"/>
    <w:rsid w:val="001A5A0F"/>
    <w:rsid w:val="001A5B24"/>
    <w:rsid w:val="001A5B3F"/>
    <w:rsid w:val="001A5C62"/>
    <w:rsid w:val="001A6323"/>
    <w:rsid w:val="001A63B0"/>
    <w:rsid w:val="001A6B09"/>
    <w:rsid w:val="001A6BB8"/>
    <w:rsid w:val="001A750B"/>
    <w:rsid w:val="001A7946"/>
    <w:rsid w:val="001A7C6D"/>
    <w:rsid w:val="001B0034"/>
    <w:rsid w:val="001B017B"/>
    <w:rsid w:val="001B08FF"/>
    <w:rsid w:val="001B0A11"/>
    <w:rsid w:val="001B0F31"/>
    <w:rsid w:val="001B1992"/>
    <w:rsid w:val="001B1A7C"/>
    <w:rsid w:val="001B1B0C"/>
    <w:rsid w:val="001B1B2B"/>
    <w:rsid w:val="001B1CD9"/>
    <w:rsid w:val="001B204A"/>
    <w:rsid w:val="001B2370"/>
    <w:rsid w:val="001B2883"/>
    <w:rsid w:val="001B2AD7"/>
    <w:rsid w:val="001B2D49"/>
    <w:rsid w:val="001B2ED0"/>
    <w:rsid w:val="001B31CB"/>
    <w:rsid w:val="001B32D1"/>
    <w:rsid w:val="001B330C"/>
    <w:rsid w:val="001B332D"/>
    <w:rsid w:val="001B387D"/>
    <w:rsid w:val="001B3BC5"/>
    <w:rsid w:val="001B45A7"/>
    <w:rsid w:val="001B49C1"/>
    <w:rsid w:val="001B57E8"/>
    <w:rsid w:val="001B5833"/>
    <w:rsid w:val="001B585E"/>
    <w:rsid w:val="001B5DCE"/>
    <w:rsid w:val="001B5E67"/>
    <w:rsid w:val="001B5FA6"/>
    <w:rsid w:val="001B614F"/>
    <w:rsid w:val="001B6AE5"/>
    <w:rsid w:val="001B6D41"/>
    <w:rsid w:val="001B6E7E"/>
    <w:rsid w:val="001B6F9E"/>
    <w:rsid w:val="001B75E4"/>
    <w:rsid w:val="001B7C04"/>
    <w:rsid w:val="001B7E65"/>
    <w:rsid w:val="001C045F"/>
    <w:rsid w:val="001C047F"/>
    <w:rsid w:val="001C0794"/>
    <w:rsid w:val="001C145F"/>
    <w:rsid w:val="001C158E"/>
    <w:rsid w:val="001C2103"/>
    <w:rsid w:val="001C2198"/>
    <w:rsid w:val="001C2489"/>
    <w:rsid w:val="001C2510"/>
    <w:rsid w:val="001C2788"/>
    <w:rsid w:val="001C2C8C"/>
    <w:rsid w:val="001C2CCA"/>
    <w:rsid w:val="001C31C0"/>
    <w:rsid w:val="001C35C1"/>
    <w:rsid w:val="001C3704"/>
    <w:rsid w:val="001C3788"/>
    <w:rsid w:val="001C39D6"/>
    <w:rsid w:val="001C40E3"/>
    <w:rsid w:val="001C4245"/>
    <w:rsid w:val="001C44CB"/>
    <w:rsid w:val="001C4657"/>
    <w:rsid w:val="001C476C"/>
    <w:rsid w:val="001C5162"/>
    <w:rsid w:val="001C5290"/>
    <w:rsid w:val="001C5C08"/>
    <w:rsid w:val="001C5D95"/>
    <w:rsid w:val="001C5E6E"/>
    <w:rsid w:val="001C60B8"/>
    <w:rsid w:val="001C624F"/>
    <w:rsid w:val="001C63F2"/>
    <w:rsid w:val="001C71FB"/>
    <w:rsid w:val="001C72A9"/>
    <w:rsid w:val="001C7307"/>
    <w:rsid w:val="001C73A0"/>
    <w:rsid w:val="001C78A3"/>
    <w:rsid w:val="001D064C"/>
    <w:rsid w:val="001D0889"/>
    <w:rsid w:val="001D0D16"/>
    <w:rsid w:val="001D11E7"/>
    <w:rsid w:val="001D134B"/>
    <w:rsid w:val="001D15F7"/>
    <w:rsid w:val="001D223D"/>
    <w:rsid w:val="001D2D53"/>
    <w:rsid w:val="001D2E97"/>
    <w:rsid w:val="001D34EA"/>
    <w:rsid w:val="001D39F8"/>
    <w:rsid w:val="001D3B02"/>
    <w:rsid w:val="001D46AE"/>
    <w:rsid w:val="001D478E"/>
    <w:rsid w:val="001D47F4"/>
    <w:rsid w:val="001D5AF6"/>
    <w:rsid w:val="001D5C5E"/>
    <w:rsid w:val="001D5D1A"/>
    <w:rsid w:val="001D5FC7"/>
    <w:rsid w:val="001D6139"/>
    <w:rsid w:val="001D6167"/>
    <w:rsid w:val="001D63D0"/>
    <w:rsid w:val="001D6714"/>
    <w:rsid w:val="001D6BF0"/>
    <w:rsid w:val="001D74A8"/>
    <w:rsid w:val="001D7606"/>
    <w:rsid w:val="001D76AB"/>
    <w:rsid w:val="001D78C3"/>
    <w:rsid w:val="001D7A92"/>
    <w:rsid w:val="001E04BC"/>
    <w:rsid w:val="001E04F9"/>
    <w:rsid w:val="001E06AD"/>
    <w:rsid w:val="001E0766"/>
    <w:rsid w:val="001E093C"/>
    <w:rsid w:val="001E09E8"/>
    <w:rsid w:val="001E0BF0"/>
    <w:rsid w:val="001E134A"/>
    <w:rsid w:val="001E141C"/>
    <w:rsid w:val="001E1704"/>
    <w:rsid w:val="001E174B"/>
    <w:rsid w:val="001E1A94"/>
    <w:rsid w:val="001E1D0E"/>
    <w:rsid w:val="001E1D5C"/>
    <w:rsid w:val="001E1DB7"/>
    <w:rsid w:val="001E1E00"/>
    <w:rsid w:val="001E1E41"/>
    <w:rsid w:val="001E2412"/>
    <w:rsid w:val="001E2503"/>
    <w:rsid w:val="001E261C"/>
    <w:rsid w:val="001E28B4"/>
    <w:rsid w:val="001E3107"/>
    <w:rsid w:val="001E3629"/>
    <w:rsid w:val="001E398E"/>
    <w:rsid w:val="001E3BB5"/>
    <w:rsid w:val="001E3DD6"/>
    <w:rsid w:val="001E3E6C"/>
    <w:rsid w:val="001E4182"/>
    <w:rsid w:val="001E4293"/>
    <w:rsid w:val="001E434B"/>
    <w:rsid w:val="001E43CC"/>
    <w:rsid w:val="001E48EA"/>
    <w:rsid w:val="001E51A2"/>
    <w:rsid w:val="001E5690"/>
    <w:rsid w:val="001E57CA"/>
    <w:rsid w:val="001E59A1"/>
    <w:rsid w:val="001E5CD5"/>
    <w:rsid w:val="001E5D41"/>
    <w:rsid w:val="001E6421"/>
    <w:rsid w:val="001E6674"/>
    <w:rsid w:val="001E67C2"/>
    <w:rsid w:val="001E70EA"/>
    <w:rsid w:val="001E7BAA"/>
    <w:rsid w:val="001E7EDF"/>
    <w:rsid w:val="001E7FE0"/>
    <w:rsid w:val="001F0748"/>
    <w:rsid w:val="001F0A72"/>
    <w:rsid w:val="001F0CC7"/>
    <w:rsid w:val="001F0FD4"/>
    <w:rsid w:val="001F13B3"/>
    <w:rsid w:val="001F1747"/>
    <w:rsid w:val="001F2252"/>
    <w:rsid w:val="001F2290"/>
    <w:rsid w:val="001F2907"/>
    <w:rsid w:val="001F2A08"/>
    <w:rsid w:val="001F2B1A"/>
    <w:rsid w:val="001F2C32"/>
    <w:rsid w:val="001F302E"/>
    <w:rsid w:val="001F3545"/>
    <w:rsid w:val="001F35A0"/>
    <w:rsid w:val="001F39B2"/>
    <w:rsid w:val="001F3CEF"/>
    <w:rsid w:val="001F44D3"/>
    <w:rsid w:val="001F4765"/>
    <w:rsid w:val="001F4E3B"/>
    <w:rsid w:val="001F4EF4"/>
    <w:rsid w:val="001F5040"/>
    <w:rsid w:val="001F59EC"/>
    <w:rsid w:val="001F5BF9"/>
    <w:rsid w:val="001F618A"/>
    <w:rsid w:val="001F619D"/>
    <w:rsid w:val="001F61BB"/>
    <w:rsid w:val="001F6460"/>
    <w:rsid w:val="001F6826"/>
    <w:rsid w:val="001F6DAD"/>
    <w:rsid w:val="001F6E03"/>
    <w:rsid w:val="001F70D7"/>
    <w:rsid w:val="001F7585"/>
    <w:rsid w:val="001F75D2"/>
    <w:rsid w:val="001F75DA"/>
    <w:rsid w:val="001F75ED"/>
    <w:rsid w:val="001F797E"/>
    <w:rsid w:val="001F79DC"/>
    <w:rsid w:val="001F7B98"/>
    <w:rsid w:val="001F7BC3"/>
    <w:rsid w:val="001F7C83"/>
    <w:rsid w:val="001F7FF8"/>
    <w:rsid w:val="00200A75"/>
    <w:rsid w:val="00201834"/>
    <w:rsid w:val="00201CDB"/>
    <w:rsid w:val="0020269C"/>
    <w:rsid w:val="0020272B"/>
    <w:rsid w:val="00202D57"/>
    <w:rsid w:val="00202F7A"/>
    <w:rsid w:val="002032F5"/>
    <w:rsid w:val="0020352B"/>
    <w:rsid w:val="00203E59"/>
    <w:rsid w:val="00204062"/>
    <w:rsid w:val="002042D5"/>
    <w:rsid w:val="002047FF"/>
    <w:rsid w:val="002048EC"/>
    <w:rsid w:val="0020496E"/>
    <w:rsid w:val="00204A81"/>
    <w:rsid w:val="00204B9C"/>
    <w:rsid w:val="00204C72"/>
    <w:rsid w:val="00204E23"/>
    <w:rsid w:val="0020554C"/>
    <w:rsid w:val="0020566C"/>
    <w:rsid w:val="00205B11"/>
    <w:rsid w:val="00206283"/>
    <w:rsid w:val="002062AB"/>
    <w:rsid w:val="0020636A"/>
    <w:rsid w:val="002067B9"/>
    <w:rsid w:val="002067D5"/>
    <w:rsid w:val="0020689B"/>
    <w:rsid w:val="00206D77"/>
    <w:rsid w:val="00206E8D"/>
    <w:rsid w:val="002071C2"/>
    <w:rsid w:val="00207596"/>
    <w:rsid w:val="002079FC"/>
    <w:rsid w:val="00207E74"/>
    <w:rsid w:val="00210137"/>
    <w:rsid w:val="0021066B"/>
    <w:rsid w:val="002109AB"/>
    <w:rsid w:val="00210B5C"/>
    <w:rsid w:val="00210C96"/>
    <w:rsid w:val="00210D2E"/>
    <w:rsid w:val="00211075"/>
    <w:rsid w:val="0021116A"/>
    <w:rsid w:val="00211747"/>
    <w:rsid w:val="002117DD"/>
    <w:rsid w:val="00211AC7"/>
    <w:rsid w:val="00212101"/>
    <w:rsid w:val="00212256"/>
    <w:rsid w:val="00212720"/>
    <w:rsid w:val="00212F95"/>
    <w:rsid w:val="00213101"/>
    <w:rsid w:val="00213177"/>
    <w:rsid w:val="002132AC"/>
    <w:rsid w:val="00213867"/>
    <w:rsid w:val="00213B2D"/>
    <w:rsid w:val="00213BC0"/>
    <w:rsid w:val="00214138"/>
    <w:rsid w:val="0021420A"/>
    <w:rsid w:val="002146AD"/>
    <w:rsid w:val="002146FB"/>
    <w:rsid w:val="00214B49"/>
    <w:rsid w:val="00214B51"/>
    <w:rsid w:val="00214B83"/>
    <w:rsid w:val="00214B85"/>
    <w:rsid w:val="002152A5"/>
    <w:rsid w:val="0021568D"/>
    <w:rsid w:val="00215A33"/>
    <w:rsid w:val="00215C2E"/>
    <w:rsid w:val="00215E28"/>
    <w:rsid w:val="00215E95"/>
    <w:rsid w:val="00215E9A"/>
    <w:rsid w:val="002162F0"/>
    <w:rsid w:val="002167E2"/>
    <w:rsid w:val="00216837"/>
    <w:rsid w:val="00216940"/>
    <w:rsid w:val="00216F32"/>
    <w:rsid w:val="002174E7"/>
    <w:rsid w:val="002176A9"/>
    <w:rsid w:val="00217836"/>
    <w:rsid w:val="002179E4"/>
    <w:rsid w:val="002204F3"/>
    <w:rsid w:val="00221061"/>
    <w:rsid w:val="00221635"/>
    <w:rsid w:val="00221E74"/>
    <w:rsid w:val="00221FB2"/>
    <w:rsid w:val="00222433"/>
    <w:rsid w:val="00222808"/>
    <w:rsid w:val="00222825"/>
    <w:rsid w:val="00222DDC"/>
    <w:rsid w:val="00222F2D"/>
    <w:rsid w:val="0022327F"/>
    <w:rsid w:val="0022339A"/>
    <w:rsid w:val="002234A5"/>
    <w:rsid w:val="002239F4"/>
    <w:rsid w:val="00224283"/>
    <w:rsid w:val="002247B9"/>
    <w:rsid w:val="0022483C"/>
    <w:rsid w:val="0022553A"/>
    <w:rsid w:val="00226225"/>
    <w:rsid w:val="00226316"/>
    <w:rsid w:val="0022640C"/>
    <w:rsid w:val="0022661F"/>
    <w:rsid w:val="002268AB"/>
    <w:rsid w:val="00226A73"/>
    <w:rsid w:val="00226BF6"/>
    <w:rsid w:val="00227018"/>
    <w:rsid w:val="00227A0D"/>
    <w:rsid w:val="00227B09"/>
    <w:rsid w:val="00230259"/>
    <w:rsid w:val="00230442"/>
    <w:rsid w:val="002310A3"/>
    <w:rsid w:val="00231477"/>
    <w:rsid w:val="002314C1"/>
    <w:rsid w:val="002315B0"/>
    <w:rsid w:val="002319D8"/>
    <w:rsid w:val="00231AC4"/>
    <w:rsid w:val="00231B63"/>
    <w:rsid w:val="00231B88"/>
    <w:rsid w:val="00231E93"/>
    <w:rsid w:val="002323B0"/>
    <w:rsid w:val="002325DD"/>
    <w:rsid w:val="0023294F"/>
    <w:rsid w:val="00232D3E"/>
    <w:rsid w:val="00232E9A"/>
    <w:rsid w:val="002332CE"/>
    <w:rsid w:val="002335AF"/>
    <w:rsid w:val="002339EF"/>
    <w:rsid w:val="00233B50"/>
    <w:rsid w:val="00233D6B"/>
    <w:rsid w:val="00233D79"/>
    <w:rsid w:val="0023491A"/>
    <w:rsid w:val="00234BF8"/>
    <w:rsid w:val="00235122"/>
    <w:rsid w:val="002353F9"/>
    <w:rsid w:val="00235711"/>
    <w:rsid w:val="002358FE"/>
    <w:rsid w:val="00235C2B"/>
    <w:rsid w:val="00235D3C"/>
    <w:rsid w:val="002361CA"/>
    <w:rsid w:val="0023624D"/>
    <w:rsid w:val="0023678D"/>
    <w:rsid w:val="002368BB"/>
    <w:rsid w:val="00236D90"/>
    <w:rsid w:val="00236F82"/>
    <w:rsid w:val="002373DE"/>
    <w:rsid w:val="00237AAB"/>
    <w:rsid w:val="00237BBE"/>
    <w:rsid w:val="00237C4D"/>
    <w:rsid w:val="0024038A"/>
    <w:rsid w:val="00240884"/>
    <w:rsid w:val="002408CA"/>
    <w:rsid w:val="0024178C"/>
    <w:rsid w:val="002419B2"/>
    <w:rsid w:val="00241B4D"/>
    <w:rsid w:val="00241C51"/>
    <w:rsid w:val="00241F8D"/>
    <w:rsid w:val="002421DA"/>
    <w:rsid w:val="00242490"/>
    <w:rsid w:val="00242651"/>
    <w:rsid w:val="00242821"/>
    <w:rsid w:val="002429C2"/>
    <w:rsid w:val="00242BBE"/>
    <w:rsid w:val="00242DCD"/>
    <w:rsid w:val="00242F6E"/>
    <w:rsid w:val="00243090"/>
    <w:rsid w:val="00243133"/>
    <w:rsid w:val="00243399"/>
    <w:rsid w:val="00243A45"/>
    <w:rsid w:val="002443A2"/>
    <w:rsid w:val="002445E5"/>
    <w:rsid w:val="002448CB"/>
    <w:rsid w:val="00244DD3"/>
    <w:rsid w:val="00245006"/>
    <w:rsid w:val="0024522B"/>
    <w:rsid w:val="00245460"/>
    <w:rsid w:val="00245B1F"/>
    <w:rsid w:val="00245C24"/>
    <w:rsid w:val="00245C42"/>
    <w:rsid w:val="00245EE0"/>
    <w:rsid w:val="002468E3"/>
    <w:rsid w:val="002469E9"/>
    <w:rsid w:val="00246A67"/>
    <w:rsid w:val="00246B20"/>
    <w:rsid w:val="00246EC3"/>
    <w:rsid w:val="00246EF2"/>
    <w:rsid w:val="00246FB6"/>
    <w:rsid w:val="00246FF0"/>
    <w:rsid w:val="00247435"/>
    <w:rsid w:val="0024769B"/>
    <w:rsid w:val="002479DC"/>
    <w:rsid w:val="00247A71"/>
    <w:rsid w:val="00247B03"/>
    <w:rsid w:val="00247BE7"/>
    <w:rsid w:val="00247C40"/>
    <w:rsid w:val="00247DAF"/>
    <w:rsid w:val="00247FFA"/>
    <w:rsid w:val="0025028B"/>
    <w:rsid w:val="002505EC"/>
    <w:rsid w:val="002507CE"/>
    <w:rsid w:val="002507F1"/>
    <w:rsid w:val="002508AB"/>
    <w:rsid w:val="00251210"/>
    <w:rsid w:val="00251326"/>
    <w:rsid w:val="00251420"/>
    <w:rsid w:val="00251AD4"/>
    <w:rsid w:val="00251B61"/>
    <w:rsid w:val="002522F2"/>
    <w:rsid w:val="00252463"/>
    <w:rsid w:val="00252C92"/>
    <w:rsid w:val="00252DEC"/>
    <w:rsid w:val="00253207"/>
    <w:rsid w:val="002533C2"/>
    <w:rsid w:val="0025356F"/>
    <w:rsid w:val="002536AC"/>
    <w:rsid w:val="0025376B"/>
    <w:rsid w:val="00253C6D"/>
    <w:rsid w:val="0025402C"/>
    <w:rsid w:val="002544E5"/>
    <w:rsid w:val="0025497C"/>
    <w:rsid w:val="00254E3E"/>
    <w:rsid w:val="00254E9F"/>
    <w:rsid w:val="00254F12"/>
    <w:rsid w:val="00255594"/>
    <w:rsid w:val="0025562D"/>
    <w:rsid w:val="00255632"/>
    <w:rsid w:val="00255FB3"/>
    <w:rsid w:val="0025626D"/>
    <w:rsid w:val="00256397"/>
    <w:rsid w:val="002564AE"/>
    <w:rsid w:val="00256560"/>
    <w:rsid w:val="00256624"/>
    <w:rsid w:val="00256AB0"/>
    <w:rsid w:val="00256E58"/>
    <w:rsid w:val="002571A3"/>
    <w:rsid w:val="0025768A"/>
    <w:rsid w:val="00257D75"/>
    <w:rsid w:val="00257F30"/>
    <w:rsid w:val="00257FED"/>
    <w:rsid w:val="002600A1"/>
    <w:rsid w:val="0026084B"/>
    <w:rsid w:val="0026099A"/>
    <w:rsid w:val="00260CB3"/>
    <w:rsid w:val="0026181D"/>
    <w:rsid w:val="00261B1F"/>
    <w:rsid w:val="00261BCC"/>
    <w:rsid w:val="00261BE8"/>
    <w:rsid w:val="00261C7F"/>
    <w:rsid w:val="00262168"/>
    <w:rsid w:val="002622B0"/>
    <w:rsid w:val="002623E8"/>
    <w:rsid w:val="00262512"/>
    <w:rsid w:val="0026258F"/>
    <w:rsid w:val="002629DD"/>
    <w:rsid w:val="00262ACE"/>
    <w:rsid w:val="00262B31"/>
    <w:rsid w:val="002633AF"/>
    <w:rsid w:val="002635FC"/>
    <w:rsid w:val="00263A79"/>
    <w:rsid w:val="002640D4"/>
    <w:rsid w:val="002642E7"/>
    <w:rsid w:val="00264C4D"/>
    <w:rsid w:val="00264C6B"/>
    <w:rsid w:val="00264C82"/>
    <w:rsid w:val="00264FD6"/>
    <w:rsid w:val="00265452"/>
    <w:rsid w:val="00265C0D"/>
    <w:rsid w:val="00265DE2"/>
    <w:rsid w:val="00266103"/>
    <w:rsid w:val="00266137"/>
    <w:rsid w:val="00266269"/>
    <w:rsid w:val="0026644F"/>
    <w:rsid w:val="0026655E"/>
    <w:rsid w:val="002667E7"/>
    <w:rsid w:val="00266CAD"/>
    <w:rsid w:val="00266E8B"/>
    <w:rsid w:val="002671CE"/>
    <w:rsid w:val="0026756C"/>
    <w:rsid w:val="002676DE"/>
    <w:rsid w:val="00267DD0"/>
    <w:rsid w:val="0027011C"/>
    <w:rsid w:val="00270243"/>
    <w:rsid w:val="002703AC"/>
    <w:rsid w:val="00270817"/>
    <w:rsid w:val="00270853"/>
    <w:rsid w:val="00270869"/>
    <w:rsid w:val="0027086E"/>
    <w:rsid w:val="0027091F"/>
    <w:rsid w:val="002715E9"/>
    <w:rsid w:val="0027194F"/>
    <w:rsid w:val="0027240B"/>
    <w:rsid w:val="0027250F"/>
    <w:rsid w:val="00272580"/>
    <w:rsid w:val="002725C1"/>
    <w:rsid w:val="002725EA"/>
    <w:rsid w:val="002726AA"/>
    <w:rsid w:val="00272792"/>
    <w:rsid w:val="00272958"/>
    <w:rsid w:val="00272A50"/>
    <w:rsid w:val="00272E9A"/>
    <w:rsid w:val="0027305A"/>
    <w:rsid w:val="0027348C"/>
    <w:rsid w:val="002737F3"/>
    <w:rsid w:val="0027382B"/>
    <w:rsid w:val="002738F2"/>
    <w:rsid w:val="0027394E"/>
    <w:rsid w:val="00273AC0"/>
    <w:rsid w:val="00273C00"/>
    <w:rsid w:val="00273E4B"/>
    <w:rsid w:val="002742E9"/>
    <w:rsid w:val="002743CC"/>
    <w:rsid w:val="00274604"/>
    <w:rsid w:val="00274C38"/>
    <w:rsid w:val="00274CFD"/>
    <w:rsid w:val="00274D7B"/>
    <w:rsid w:val="00274DED"/>
    <w:rsid w:val="00274E5E"/>
    <w:rsid w:val="00274FC0"/>
    <w:rsid w:val="00275333"/>
    <w:rsid w:val="002753CD"/>
    <w:rsid w:val="00275582"/>
    <w:rsid w:val="002755F3"/>
    <w:rsid w:val="00275AAB"/>
    <w:rsid w:val="00275B4C"/>
    <w:rsid w:val="00275BA5"/>
    <w:rsid w:val="0027603A"/>
    <w:rsid w:val="00276845"/>
    <w:rsid w:val="0027709F"/>
    <w:rsid w:val="0027759D"/>
    <w:rsid w:val="002777DA"/>
    <w:rsid w:val="00277A3B"/>
    <w:rsid w:val="00277CC4"/>
    <w:rsid w:val="00277F3A"/>
    <w:rsid w:val="002800EC"/>
    <w:rsid w:val="00280832"/>
    <w:rsid w:val="002810E7"/>
    <w:rsid w:val="002817A4"/>
    <w:rsid w:val="00281C53"/>
    <w:rsid w:val="00281DC8"/>
    <w:rsid w:val="002823C2"/>
    <w:rsid w:val="0028253E"/>
    <w:rsid w:val="002826B7"/>
    <w:rsid w:val="0028275D"/>
    <w:rsid w:val="00282922"/>
    <w:rsid w:val="002829A0"/>
    <w:rsid w:val="002829B5"/>
    <w:rsid w:val="00282B59"/>
    <w:rsid w:val="002837DD"/>
    <w:rsid w:val="002838E5"/>
    <w:rsid w:val="00283AC7"/>
    <w:rsid w:val="00283C02"/>
    <w:rsid w:val="00283EA9"/>
    <w:rsid w:val="00283F74"/>
    <w:rsid w:val="00284456"/>
    <w:rsid w:val="002848A0"/>
    <w:rsid w:val="00284B3A"/>
    <w:rsid w:val="00284B9E"/>
    <w:rsid w:val="00285229"/>
    <w:rsid w:val="002855B7"/>
    <w:rsid w:val="002857D1"/>
    <w:rsid w:val="0028592D"/>
    <w:rsid w:val="00285FCE"/>
    <w:rsid w:val="00286481"/>
    <w:rsid w:val="002869AD"/>
    <w:rsid w:val="00286CD4"/>
    <w:rsid w:val="00287018"/>
    <w:rsid w:val="00287363"/>
    <w:rsid w:val="002873CB"/>
    <w:rsid w:val="002875A4"/>
    <w:rsid w:val="00287757"/>
    <w:rsid w:val="00287881"/>
    <w:rsid w:val="002878C9"/>
    <w:rsid w:val="00287E0B"/>
    <w:rsid w:val="00287EA4"/>
    <w:rsid w:val="002901CD"/>
    <w:rsid w:val="00290226"/>
    <w:rsid w:val="002902D6"/>
    <w:rsid w:val="002908BA"/>
    <w:rsid w:val="00290A59"/>
    <w:rsid w:val="00290C29"/>
    <w:rsid w:val="00290CBC"/>
    <w:rsid w:val="00290FC8"/>
    <w:rsid w:val="00291063"/>
    <w:rsid w:val="00291105"/>
    <w:rsid w:val="00291A25"/>
    <w:rsid w:val="00291AB8"/>
    <w:rsid w:val="00291CB7"/>
    <w:rsid w:val="002920BB"/>
    <w:rsid w:val="00292442"/>
    <w:rsid w:val="0029250F"/>
    <w:rsid w:val="00292548"/>
    <w:rsid w:val="002926CA"/>
    <w:rsid w:val="00292951"/>
    <w:rsid w:val="002932B2"/>
    <w:rsid w:val="00293C9C"/>
    <w:rsid w:val="002941BE"/>
    <w:rsid w:val="00294242"/>
    <w:rsid w:val="00294376"/>
    <w:rsid w:val="00294B76"/>
    <w:rsid w:val="00294BD5"/>
    <w:rsid w:val="00294CCF"/>
    <w:rsid w:val="002953E2"/>
    <w:rsid w:val="002954C9"/>
    <w:rsid w:val="002956B8"/>
    <w:rsid w:val="0029579B"/>
    <w:rsid w:val="002957C5"/>
    <w:rsid w:val="00295CE4"/>
    <w:rsid w:val="00295F38"/>
    <w:rsid w:val="00295FA2"/>
    <w:rsid w:val="002960E4"/>
    <w:rsid w:val="00296ABF"/>
    <w:rsid w:val="00296C8A"/>
    <w:rsid w:val="002975D7"/>
    <w:rsid w:val="002977C9"/>
    <w:rsid w:val="00297960"/>
    <w:rsid w:val="00297C2D"/>
    <w:rsid w:val="002A0053"/>
    <w:rsid w:val="002A012A"/>
    <w:rsid w:val="002A0A44"/>
    <w:rsid w:val="002A1002"/>
    <w:rsid w:val="002A11B8"/>
    <w:rsid w:val="002A120A"/>
    <w:rsid w:val="002A16B3"/>
    <w:rsid w:val="002A175E"/>
    <w:rsid w:val="002A1929"/>
    <w:rsid w:val="002A1ACC"/>
    <w:rsid w:val="002A25A7"/>
    <w:rsid w:val="002A26A8"/>
    <w:rsid w:val="002A2E93"/>
    <w:rsid w:val="002A344D"/>
    <w:rsid w:val="002A35E9"/>
    <w:rsid w:val="002A38CE"/>
    <w:rsid w:val="002A38D7"/>
    <w:rsid w:val="002A3D3F"/>
    <w:rsid w:val="002A450A"/>
    <w:rsid w:val="002A485D"/>
    <w:rsid w:val="002A4E2C"/>
    <w:rsid w:val="002A4E90"/>
    <w:rsid w:val="002A4F2A"/>
    <w:rsid w:val="002A5D1D"/>
    <w:rsid w:val="002A5DFC"/>
    <w:rsid w:val="002A5EF5"/>
    <w:rsid w:val="002A5F7A"/>
    <w:rsid w:val="002A65D5"/>
    <w:rsid w:val="002A6C98"/>
    <w:rsid w:val="002A6D1D"/>
    <w:rsid w:val="002A72C0"/>
    <w:rsid w:val="002A738D"/>
    <w:rsid w:val="002A73A1"/>
    <w:rsid w:val="002A73BD"/>
    <w:rsid w:val="002A7ACA"/>
    <w:rsid w:val="002A7D81"/>
    <w:rsid w:val="002B0874"/>
    <w:rsid w:val="002B0881"/>
    <w:rsid w:val="002B0D60"/>
    <w:rsid w:val="002B118F"/>
    <w:rsid w:val="002B140F"/>
    <w:rsid w:val="002B17E8"/>
    <w:rsid w:val="002B1AF7"/>
    <w:rsid w:val="002B1D36"/>
    <w:rsid w:val="002B21CE"/>
    <w:rsid w:val="002B23F8"/>
    <w:rsid w:val="002B270E"/>
    <w:rsid w:val="002B30DF"/>
    <w:rsid w:val="002B37B0"/>
    <w:rsid w:val="002B3F94"/>
    <w:rsid w:val="002B46B0"/>
    <w:rsid w:val="002B46C4"/>
    <w:rsid w:val="002B4A7C"/>
    <w:rsid w:val="002B51A4"/>
    <w:rsid w:val="002B56B2"/>
    <w:rsid w:val="002B5827"/>
    <w:rsid w:val="002B5C9D"/>
    <w:rsid w:val="002B60CC"/>
    <w:rsid w:val="002B63C6"/>
    <w:rsid w:val="002B641C"/>
    <w:rsid w:val="002B6B22"/>
    <w:rsid w:val="002B6B75"/>
    <w:rsid w:val="002B6DF2"/>
    <w:rsid w:val="002B70BC"/>
    <w:rsid w:val="002B7185"/>
    <w:rsid w:val="002B742D"/>
    <w:rsid w:val="002B75B9"/>
    <w:rsid w:val="002B77F8"/>
    <w:rsid w:val="002B78A9"/>
    <w:rsid w:val="002B78E8"/>
    <w:rsid w:val="002B790E"/>
    <w:rsid w:val="002B79D7"/>
    <w:rsid w:val="002B7B5A"/>
    <w:rsid w:val="002B7D64"/>
    <w:rsid w:val="002B7E7C"/>
    <w:rsid w:val="002C02B3"/>
    <w:rsid w:val="002C0569"/>
    <w:rsid w:val="002C089B"/>
    <w:rsid w:val="002C09C4"/>
    <w:rsid w:val="002C1035"/>
    <w:rsid w:val="002C13AE"/>
    <w:rsid w:val="002C13E8"/>
    <w:rsid w:val="002C1932"/>
    <w:rsid w:val="002C19FC"/>
    <w:rsid w:val="002C1A34"/>
    <w:rsid w:val="002C1FE4"/>
    <w:rsid w:val="002C2134"/>
    <w:rsid w:val="002C273C"/>
    <w:rsid w:val="002C2A75"/>
    <w:rsid w:val="002C3273"/>
    <w:rsid w:val="002C35FF"/>
    <w:rsid w:val="002C37A5"/>
    <w:rsid w:val="002C408B"/>
    <w:rsid w:val="002C446F"/>
    <w:rsid w:val="002C55A7"/>
    <w:rsid w:val="002C57C9"/>
    <w:rsid w:val="002C582E"/>
    <w:rsid w:val="002C5D9A"/>
    <w:rsid w:val="002C5FC9"/>
    <w:rsid w:val="002C6038"/>
    <w:rsid w:val="002C67BA"/>
    <w:rsid w:val="002C67CB"/>
    <w:rsid w:val="002C67E0"/>
    <w:rsid w:val="002C6858"/>
    <w:rsid w:val="002C687F"/>
    <w:rsid w:val="002C6BBF"/>
    <w:rsid w:val="002C6E6B"/>
    <w:rsid w:val="002C7140"/>
    <w:rsid w:val="002C76FE"/>
    <w:rsid w:val="002D078E"/>
    <w:rsid w:val="002D09DA"/>
    <w:rsid w:val="002D0B80"/>
    <w:rsid w:val="002D0F88"/>
    <w:rsid w:val="002D10C1"/>
    <w:rsid w:val="002D11F9"/>
    <w:rsid w:val="002D12AE"/>
    <w:rsid w:val="002D1BB5"/>
    <w:rsid w:val="002D1D78"/>
    <w:rsid w:val="002D2034"/>
    <w:rsid w:val="002D21C9"/>
    <w:rsid w:val="002D2577"/>
    <w:rsid w:val="002D2A80"/>
    <w:rsid w:val="002D2AB4"/>
    <w:rsid w:val="002D2D1D"/>
    <w:rsid w:val="002D33F1"/>
    <w:rsid w:val="002D35ED"/>
    <w:rsid w:val="002D37D3"/>
    <w:rsid w:val="002D38FC"/>
    <w:rsid w:val="002D3A9F"/>
    <w:rsid w:val="002D4104"/>
    <w:rsid w:val="002D433E"/>
    <w:rsid w:val="002D4832"/>
    <w:rsid w:val="002D48D3"/>
    <w:rsid w:val="002D4B23"/>
    <w:rsid w:val="002D5812"/>
    <w:rsid w:val="002D5A6D"/>
    <w:rsid w:val="002D5CBB"/>
    <w:rsid w:val="002D622D"/>
    <w:rsid w:val="002D7A10"/>
    <w:rsid w:val="002D7AA5"/>
    <w:rsid w:val="002E03B0"/>
    <w:rsid w:val="002E0ED2"/>
    <w:rsid w:val="002E1116"/>
    <w:rsid w:val="002E1F33"/>
    <w:rsid w:val="002E22BE"/>
    <w:rsid w:val="002E2318"/>
    <w:rsid w:val="002E2436"/>
    <w:rsid w:val="002E2FF4"/>
    <w:rsid w:val="002E3000"/>
    <w:rsid w:val="002E31E8"/>
    <w:rsid w:val="002E34C5"/>
    <w:rsid w:val="002E3829"/>
    <w:rsid w:val="002E3B71"/>
    <w:rsid w:val="002E4C29"/>
    <w:rsid w:val="002E4E4D"/>
    <w:rsid w:val="002E4EAD"/>
    <w:rsid w:val="002E53A9"/>
    <w:rsid w:val="002E5553"/>
    <w:rsid w:val="002E585E"/>
    <w:rsid w:val="002E5D2F"/>
    <w:rsid w:val="002E5D33"/>
    <w:rsid w:val="002E5E0C"/>
    <w:rsid w:val="002E5FF9"/>
    <w:rsid w:val="002E6414"/>
    <w:rsid w:val="002E64BA"/>
    <w:rsid w:val="002E6528"/>
    <w:rsid w:val="002E681F"/>
    <w:rsid w:val="002E7175"/>
    <w:rsid w:val="002E7402"/>
    <w:rsid w:val="002E74C6"/>
    <w:rsid w:val="002E7557"/>
    <w:rsid w:val="002E757D"/>
    <w:rsid w:val="002E7BB7"/>
    <w:rsid w:val="002F0183"/>
    <w:rsid w:val="002F07A6"/>
    <w:rsid w:val="002F080E"/>
    <w:rsid w:val="002F0FDE"/>
    <w:rsid w:val="002F13C5"/>
    <w:rsid w:val="002F15F9"/>
    <w:rsid w:val="002F198D"/>
    <w:rsid w:val="002F19EB"/>
    <w:rsid w:val="002F1E3D"/>
    <w:rsid w:val="002F1FE4"/>
    <w:rsid w:val="002F1FF4"/>
    <w:rsid w:val="002F2506"/>
    <w:rsid w:val="002F26FC"/>
    <w:rsid w:val="002F2A86"/>
    <w:rsid w:val="002F2BBD"/>
    <w:rsid w:val="002F2DC3"/>
    <w:rsid w:val="002F2E45"/>
    <w:rsid w:val="002F3731"/>
    <w:rsid w:val="002F3F35"/>
    <w:rsid w:val="002F41ED"/>
    <w:rsid w:val="002F49C4"/>
    <w:rsid w:val="002F4A22"/>
    <w:rsid w:val="002F4C0A"/>
    <w:rsid w:val="002F4D79"/>
    <w:rsid w:val="002F4FD2"/>
    <w:rsid w:val="002F5105"/>
    <w:rsid w:val="002F549E"/>
    <w:rsid w:val="002F5718"/>
    <w:rsid w:val="002F591D"/>
    <w:rsid w:val="002F594B"/>
    <w:rsid w:val="002F647B"/>
    <w:rsid w:val="002F72F3"/>
    <w:rsid w:val="002F7E61"/>
    <w:rsid w:val="0030003A"/>
    <w:rsid w:val="003003E8"/>
    <w:rsid w:val="0030059D"/>
    <w:rsid w:val="00300903"/>
    <w:rsid w:val="00300A07"/>
    <w:rsid w:val="00300AFB"/>
    <w:rsid w:val="00300D43"/>
    <w:rsid w:val="00300DB5"/>
    <w:rsid w:val="00300F6B"/>
    <w:rsid w:val="0030113D"/>
    <w:rsid w:val="00301647"/>
    <w:rsid w:val="0030192B"/>
    <w:rsid w:val="003021AB"/>
    <w:rsid w:val="0030259D"/>
    <w:rsid w:val="00302822"/>
    <w:rsid w:val="00302A0C"/>
    <w:rsid w:val="00302ACE"/>
    <w:rsid w:val="00302F6D"/>
    <w:rsid w:val="00303093"/>
    <w:rsid w:val="00303508"/>
    <w:rsid w:val="0030354E"/>
    <w:rsid w:val="00303A88"/>
    <w:rsid w:val="00303E72"/>
    <w:rsid w:val="00303ECC"/>
    <w:rsid w:val="0030427C"/>
    <w:rsid w:val="003042D4"/>
    <w:rsid w:val="00304AC1"/>
    <w:rsid w:val="003055C4"/>
    <w:rsid w:val="00305856"/>
    <w:rsid w:val="00305941"/>
    <w:rsid w:val="00305B2B"/>
    <w:rsid w:val="00305CB0"/>
    <w:rsid w:val="00305F56"/>
    <w:rsid w:val="003060A8"/>
    <w:rsid w:val="0030619E"/>
    <w:rsid w:val="00306252"/>
    <w:rsid w:val="0030667D"/>
    <w:rsid w:val="00306727"/>
    <w:rsid w:val="00307DFA"/>
    <w:rsid w:val="0031011F"/>
    <w:rsid w:val="0031041C"/>
    <w:rsid w:val="0031053E"/>
    <w:rsid w:val="00311794"/>
    <w:rsid w:val="003119B0"/>
    <w:rsid w:val="00311F34"/>
    <w:rsid w:val="0031211F"/>
    <w:rsid w:val="0031212B"/>
    <w:rsid w:val="0031266F"/>
    <w:rsid w:val="00312A7C"/>
    <w:rsid w:val="003134AD"/>
    <w:rsid w:val="00313761"/>
    <w:rsid w:val="00313A6F"/>
    <w:rsid w:val="00313F3C"/>
    <w:rsid w:val="003145D3"/>
    <w:rsid w:val="00314B3B"/>
    <w:rsid w:val="00315198"/>
    <w:rsid w:val="0031531A"/>
    <w:rsid w:val="003153A1"/>
    <w:rsid w:val="00315683"/>
    <w:rsid w:val="00315B21"/>
    <w:rsid w:val="00315B8E"/>
    <w:rsid w:val="00315DC5"/>
    <w:rsid w:val="00316133"/>
    <w:rsid w:val="0031620F"/>
    <w:rsid w:val="0031629D"/>
    <w:rsid w:val="00316561"/>
    <w:rsid w:val="00316DFD"/>
    <w:rsid w:val="00316E1E"/>
    <w:rsid w:val="00316EE4"/>
    <w:rsid w:val="003172A7"/>
    <w:rsid w:val="0031777D"/>
    <w:rsid w:val="003178C3"/>
    <w:rsid w:val="00317D2D"/>
    <w:rsid w:val="00317E09"/>
    <w:rsid w:val="00317E74"/>
    <w:rsid w:val="00317F17"/>
    <w:rsid w:val="0032030D"/>
    <w:rsid w:val="00320BBE"/>
    <w:rsid w:val="00320C76"/>
    <w:rsid w:val="003214C0"/>
    <w:rsid w:val="00321517"/>
    <w:rsid w:val="00321A79"/>
    <w:rsid w:val="00322206"/>
    <w:rsid w:val="0032234E"/>
    <w:rsid w:val="0032292D"/>
    <w:rsid w:val="00322D2E"/>
    <w:rsid w:val="00322EFE"/>
    <w:rsid w:val="00323A25"/>
    <w:rsid w:val="00324524"/>
    <w:rsid w:val="003246ED"/>
    <w:rsid w:val="0032487E"/>
    <w:rsid w:val="00325018"/>
    <w:rsid w:val="00325069"/>
    <w:rsid w:val="00325A22"/>
    <w:rsid w:val="00325A9E"/>
    <w:rsid w:val="00325ACA"/>
    <w:rsid w:val="00325BB2"/>
    <w:rsid w:val="00325E0A"/>
    <w:rsid w:val="0032622C"/>
    <w:rsid w:val="00326753"/>
    <w:rsid w:val="00326A25"/>
    <w:rsid w:val="00326B30"/>
    <w:rsid w:val="00326E64"/>
    <w:rsid w:val="00326FFC"/>
    <w:rsid w:val="00327179"/>
    <w:rsid w:val="003277D6"/>
    <w:rsid w:val="003278BA"/>
    <w:rsid w:val="00327AC2"/>
    <w:rsid w:val="00327B56"/>
    <w:rsid w:val="00327EB5"/>
    <w:rsid w:val="0033055B"/>
    <w:rsid w:val="003306A2"/>
    <w:rsid w:val="00330807"/>
    <w:rsid w:val="00330D46"/>
    <w:rsid w:val="00330D96"/>
    <w:rsid w:val="00330F1F"/>
    <w:rsid w:val="003312FE"/>
    <w:rsid w:val="003313C2"/>
    <w:rsid w:val="00331625"/>
    <w:rsid w:val="00331931"/>
    <w:rsid w:val="00331C3A"/>
    <w:rsid w:val="00331CB1"/>
    <w:rsid w:val="003321A8"/>
    <w:rsid w:val="00332C93"/>
    <w:rsid w:val="00332D81"/>
    <w:rsid w:val="00332F2C"/>
    <w:rsid w:val="00332F85"/>
    <w:rsid w:val="00333033"/>
    <w:rsid w:val="0033314C"/>
    <w:rsid w:val="00333179"/>
    <w:rsid w:val="003331A5"/>
    <w:rsid w:val="00333259"/>
    <w:rsid w:val="003337C6"/>
    <w:rsid w:val="00333D25"/>
    <w:rsid w:val="00333FBD"/>
    <w:rsid w:val="003340B8"/>
    <w:rsid w:val="00334195"/>
    <w:rsid w:val="0033440F"/>
    <w:rsid w:val="003347F7"/>
    <w:rsid w:val="00334875"/>
    <w:rsid w:val="00334AD0"/>
    <w:rsid w:val="00335B69"/>
    <w:rsid w:val="00335EB2"/>
    <w:rsid w:val="0033628F"/>
    <w:rsid w:val="00336522"/>
    <w:rsid w:val="0033686F"/>
    <w:rsid w:val="0033688B"/>
    <w:rsid w:val="00337111"/>
    <w:rsid w:val="00337408"/>
    <w:rsid w:val="00337868"/>
    <w:rsid w:val="003378F3"/>
    <w:rsid w:val="00337901"/>
    <w:rsid w:val="0033797E"/>
    <w:rsid w:val="003404C5"/>
    <w:rsid w:val="003408F0"/>
    <w:rsid w:val="00340F88"/>
    <w:rsid w:val="0034114D"/>
    <w:rsid w:val="003411B2"/>
    <w:rsid w:val="003411FE"/>
    <w:rsid w:val="00341B5D"/>
    <w:rsid w:val="00341D4C"/>
    <w:rsid w:val="00341F59"/>
    <w:rsid w:val="0034207F"/>
    <w:rsid w:val="0034218C"/>
    <w:rsid w:val="00342297"/>
    <w:rsid w:val="00342316"/>
    <w:rsid w:val="00342419"/>
    <w:rsid w:val="0034248C"/>
    <w:rsid w:val="003425C3"/>
    <w:rsid w:val="003425DD"/>
    <w:rsid w:val="0034283C"/>
    <w:rsid w:val="00342F35"/>
    <w:rsid w:val="00343100"/>
    <w:rsid w:val="0034312E"/>
    <w:rsid w:val="003433D4"/>
    <w:rsid w:val="00343AA5"/>
    <w:rsid w:val="00343DDD"/>
    <w:rsid w:val="00343F93"/>
    <w:rsid w:val="0034449F"/>
    <w:rsid w:val="003444F1"/>
    <w:rsid w:val="00344669"/>
    <w:rsid w:val="00344908"/>
    <w:rsid w:val="0034494D"/>
    <w:rsid w:val="00344AB7"/>
    <w:rsid w:val="00344B56"/>
    <w:rsid w:val="00344D6E"/>
    <w:rsid w:val="003456FF"/>
    <w:rsid w:val="003457F1"/>
    <w:rsid w:val="00345B06"/>
    <w:rsid w:val="00345FCD"/>
    <w:rsid w:val="00346443"/>
    <w:rsid w:val="0034650C"/>
    <w:rsid w:val="003466F7"/>
    <w:rsid w:val="0034688A"/>
    <w:rsid w:val="003469F6"/>
    <w:rsid w:val="00346ADF"/>
    <w:rsid w:val="00347812"/>
    <w:rsid w:val="00347C3F"/>
    <w:rsid w:val="00347DED"/>
    <w:rsid w:val="00347E63"/>
    <w:rsid w:val="00347F91"/>
    <w:rsid w:val="0035068B"/>
    <w:rsid w:val="003506D7"/>
    <w:rsid w:val="00351996"/>
    <w:rsid w:val="00351B0C"/>
    <w:rsid w:val="00351C28"/>
    <w:rsid w:val="0035206E"/>
    <w:rsid w:val="003521D1"/>
    <w:rsid w:val="00352E5F"/>
    <w:rsid w:val="00352FDB"/>
    <w:rsid w:val="003531CA"/>
    <w:rsid w:val="0035322B"/>
    <w:rsid w:val="00353F59"/>
    <w:rsid w:val="00353FF3"/>
    <w:rsid w:val="003541B7"/>
    <w:rsid w:val="00354A7F"/>
    <w:rsid w:val="00354FF6"/>
    <w:rsid w:val="00355335"/>
    <w:rsid w:val="00355697"/>
    <w:rsid w:val="00355826"/>
    <w:rsid w:val="00355864"/>
    <w:rsid w:val="003558F6"/>
    <w:rsid w:val="00355981"/>
    <w:rsid w:val="00355FA7"/>
    <w:rsid w:val="00356026"/>
    <w:rsid w:val="003563B4"/>
    <w:rsid w:val="00356A79"/>
    <w:rsid w:val="00356C54"/>
    <w:rsid w:val="00356D15"/>
    <w:rsid w:val="00357325"/>
    <w:rsid w:val="003578B7"/>
    <w:rsid w:val="0036032C"/>
    <w:rsid w:val="003608A8"/>
    <w:rsid w:val="003609C1"/>
    <w:rsid w:val="00360D72"/>
    <w:rsid w:val="00360DE0"/>
    <w:rsid w:val="00360F4A"/>
    <w:rsid w:val="0036120D"/>
    <w:rsid w:val="0036126C"/>
    <w:rsid w:val="003612D1"/>
    <w:rsid w:val="00361ECA"/>
    <w:rsid w:val="0036200D"/>
    <w:rsid w:val="00362536"/>
    <w:rsid w:val="0036258B"/>
    <w:rsid w:val="00362602"/>
    <w:rsid w:val="00362729"/>
    <w:rsid w:val="00362A66"/>
    <w:rsid w:val="00362A68"/>
    <w:rsid w:val="003636D0"/>
    <w:rsid w:val="003636D4"/>
    <w:rsid w:val="00363F02"/>
    <w:rsid w:val="00364267"/>
    <w:rsid w:val="00364559"/>
    <w:rsid w:val="003645BB"/>
    <w:rsid w:val="003653B7"/>
    <w:rsid w:val="00365C02"/>
    <w:rsid w:val="00365FE5"/>
    <w:rsid w:val="0036600D"/>
    <w:rsid w:val="0036622B"/>
    <w:rsid w:val="003667D9"/>
    <w:rsid w:val="00366946"/>
    <w:rsid w:val="003669BC"/>
    <w:rsid w:val="00366B4B"/>
    <w:rsid w:val="00366E1B"/>
    <w:rsid w:val="0036739A"/>
    <w:rsid w:val="0036747C"/>
    <w:rsid w:val="00370000"/>
    <w:rsid w:val="003706EC"/>
    <w:rsid w:val="00370C5B"/>
    <w:rsid w:val="00371505"/>
    <w:rsid w:val="0037179B"/>
    <w:rsid w:val="003718A2"/>
    <w:rsid w:val="003718C3"/>
    <w:rsid w:val="00371A0A"/>
    <w:rsid w:val="00371B91"/>
    <w:rsid w:val="00371E29"/>
    <w:rsid w:val="00371F9B"/>
    <w:rsid w:val="00372198"/>
    <w:rsid w:val="003727CD"/>
    <w:rsid w:val="003731E8"/>
    <w:rsid w:val="00373597"/>
    <w:rsid w:val="00373920"/>
    <w:rsid w:val="00373CA4"/>
    <w:rsid w:val="00373ECC"/>
    <w:rsid w:val="00374DC6"/>
    <w:rsid w:val="003753F7"/>
    <w:rsid w:val="003756A1"/>
    <w:rsid w:val="00375A20"/>
    <w:rsid w:val="00375A62"/>
    <w:rsid w:val="00375A74"/>
    <w:rsid w:val="00375DE3"/>
    <w:rsid w:val="003763C4"/>
    <w:rsid w:val="003767CC"/>
    <w:rsid w:val="00376E20"/>
    <w:rsid w:val="00376EF3"/>
    <w:rsid w:val="00376FAE"/>
    <w:rsid w:val="00376FEE"/>
    <w:rsid w:val="0037727C"/>
    <w:rsid w:val="0037731E"/>
    <w:rsid w:val="00377435"/>
    <w:rsid w:val="00377A63"/>
    <w:rsid w:val="00377AFB"/>
    <w:rsid w:val="00377B44"/>
    <w:rsid w:val="00377E2C"/>
    <w:rsid w:val="003803CA"/>
    <w:rsid w:val="00380438"/>
    <w:rsid w:val="0038051D"/>
    <w:rsid w:val="003807A5"/>
    <w:rsid w:val="00380BE2"/>
    <w:rsid w:val="00380CC0"/>
    <w:rsid w:val="00381023"/>
    <w:rsid w:val="0038110C"/>
    <w:rsid w:val="003817EC"/>
    <w:rsid w:val="003820EB"/>
    <w:rsid w:val="003824AA"/>
    <w:rsid w:val="00382AA9"/>
    <w:rsid w:val="00383333"/>
    <w:rsid w:val="0038361D"/>
    <w:rsid w:val="003837A0"/>
    <w:rsid w:val="00383B51"/>
    <w:rsid w:val="00383FF6"/>
    <w:rsid w:val="0038400F"/>
    <w:rsid w:val="0038403A"/>
    <w:rsid w:val="00384122"/>
    <w:rsid w:val="00384347"/>
    <w:rsid w:val="00384622"/>
    <w:rsid w:val="00384872"/>
    <w:rsid w:val="003848DE"/>
    <w:rsid w:val="00384ADF"/>
    <w:rsid w:val="00384B58"/>
    <w:rsid w:val="00384E1F"/>
    <w:rsid w:val="00384E94"/>
    <w:rsid w:val="00384FF4"/>
    <w:rsid w:val="003852A0"/>
    <w:rsid w:val="0038559E"/>
    <w:rsid w:val="00385AC5"/>
    <w:rsid w:val="00385F5C"/>
    <w:rsid w:val="00386983"/>
    <w:rsid w:val="00386B09"/>
    <w:rsid w:val="00386D61"/>
    <w:rsid w:val="00387128"/>
    <w:rsid w:val="00387193"/>
    <w:rsid w:val="0038723B"/>
    <w:rsid w:val="00387298"/>
    <w:rsid w:val="003900DD"/>
    <w:rsid w:val="003909A3"/>
    <w:rsid w:val="003911C3"/>
    <w:rsid w:val="003911E0"/>
    <w:rsid w:val="003912A1"/>
    <w:rsid w:val="00391E12"/>
    <w:rsid w:val="00392593"/>
    <w:rsid w:val="00392B47"/>
    <w:rsid w:val="00392E11"/>
    <w:rsid w:val="00392F4B"/>
    <w:rsid w:val="003930BB"/>
    <w:rsid w:val="003939E6"/>
    <w:rsid w:val="00393FAA"/>
    <w:rsid w:val="0039415F"/>
    <w:rsid w:val="00394307"/>
    <w:rsid w:val="0039477E"/>
    <w:rsid w:val="00394873"/>
    <w:rsid w:val="003948BD"/>
    <w:rsid w:val="00395048"/>
    <w:rsid w:val="00395144"/>
    <w:rsid w:val="003954A4"/>
    <w:rsid w:val="00396789"/>
    <w:rsid w:val="00396C39"/>
    <w:rsid w:val="00396C5A"/>
    <w:rsid w:val="00396D03"/>
    <w:rsid w:val="00396D93"/>
    <w:rsid w:val="003970D2"/>
    <w:rsid w:val="003972D7"/>
    <w:rsid w:val="003972DF"/>
    <w:rsid w:val="00397465"/>
    <w:rsid w:val="003975FB"/>
    <w:rsid w:val="00397707"/>
    <w:rsid w:val="003978F8"/>
    <w:rsid w:val="00397EFD"/>
    <w:rsid w:val="003A040B"/>
    <w:rsid w:val="003A042A"/>
    <w:rsid w:val="003A06AB"/>
    <w:rsid w:val="003A0C0D"/>
    <w:rsid w:val="003A1186"/>
    <w:rsid w:val="003A1206"/>
    <w:rsid w:val="003A1399"/>
    <w:rsid w:val="003A233D"/>
    <w:rsid w:val="003A2BFF"/>
    <w:rsid w:val="003A2FE3"/>
    <w:rsid w:val="003A3181"/>
    <w:rsid w:val="003A3301"/>
    <w:rsid w:val="003A373B"/>
    <w:rsid w:val="003A37E7"/>
    <w:rsid w:val="003A3ACA"/>
    <w:rsid w:val="003A3D15"/>
    <w:rsid w:val="003A3D8A"/>
    <w:rsid w:val="003A3E19"/>
    <w:rsid w:val="003A3E80"/>
    <w:rsid w:val="003A3F2F"/>
    <w:rsid w:val="003A414F"/>
    <w:rsid w:val="003A4666"/>
    <w:rsid w:val="003A47E0"/>
    <w:rsid w:val="003A4C25"/>
    <w:rsid w:val="003A4E80"/>
    <w:rsid w:val="003A52C2"/>
    <w:rsid w:val="003A538F"/>
    <w:rsid w:val="003A5792"/>
    <w:rsid w:val="003A57EB"/>
    <w:rsid w:val="003A5B8F"/>
    <w:rsid w:val="003A5DC8"/>
    <w:rsid w:val="003A5E0B"/>
    <w:rsid w:val="003A607D"/>
    <w:rsid w:val="003A6298"/>
    <w:rsid w:val="003A6415"/>
    <w:rsid w:val="003A654C"/>
    <w:rsid w:val="003A6766"/>
    <w:rsid w:val="003A7302"/>
    <w:rsid w:val="003A7398"/>
    <w:rsid w:val="003A73B6"/>
    <w:rsid w:val="003A75E6"/>
    <w:rsid w:val="003A7AFC"/>
    <w:rsid w:val="003A7D58"/>
    <w:rsid w:val="003A7D99"/>
    <w:rsid w:val="003A7E12"/>
    <w:rsid w:val="003A7E54"/>
    <w:rsid w:val="003A7E6D"/>
    <w:rsid w:val="003B0139"/>
    <w:rsid w:val="003B046F"/>
    <w:rsid w:val="003B0530"/>
    <w:rsid w:val="003B09AA"/>
    <w:rsid w:val="003B0AC8"/>
    <w:rsid w:val="003B0FCB"/>
    <w:rsid w:val="003B128A"/>
    <w:rsid w:val="003B1499"/>
    <w:rsid w:val="003B1604"/>
    <w:rsid w:val="003B1A16"/>
    <w:rsid w:val="003B1D62"/>
    <w:rsid w:val="003B1F7B"/>
    <w:rsid w:val="003B21FD"/>
    <w:rsid w:val="003B2810"/>
    <w:rsid w:val="003B2C2B"/>
    <w:rsid w:val="003B2E0D"/>
    <w:rsid w:val="003B2F4B"/>
    <w:rsid w:val="003B32C5"/>
    <w:rsid w:val="003B3A12"/>
    <w:rsid w:val="003B3D40"/>
    <w:rsid w:val="003B41C3"/>
    <w:rsid w:val="003B443D"/>
    <w:rsid w:val="003B4750"/>
    <w:rsid w:val="003B47C3"/>
    <w:rsid w:val="003B4962"/>
    <w:rsid w:val="003B53BD"/>
    <w:rsid w:val="003B5600"/>
    <w:rsid w:val="003B56EB"/>
    <w:rsid w:val="003B57ED"/>
    <w:rsid w:val="003B5908"/>
    <w:rsid w:val="003B5926"/>
    <w:rsid w:val="003B60FF"/>
    <w:rsid w:val="003B68B1"/>
    <w:rsid w:val="003B6C97"/>
    <w:rsid w:val="003B6D2A"/>
    <w:rsid w:val="003B71A1"/>
    <w:rsid w:val="003B7362"/>
    <w:rsid w:val="003B74BE"/>
    <w:rsid w:val="003B75ED"/>
    <w:rsid w:val="003B7771"/>
    <w:rsid w:val="003B781C"/>
    <w:rsid w:val="003B7C72"/>
    <w:rsid w:val="003B7FEA"/>
    <w:rsid w:val="003C0011"/>
    <w:rsid w:val="003C0488"/>
    <w:rsid w:val="003C0704"/>
    <w:rsid w:val="003C074C"/>
    <w:rsid w:val="003C0A56"/>
    <w:rsid w:val="003C0A6C"/>
    <w:rsid w:val="003C0AAA"/>
    <w:rsid w:val="003C0E94"/>
    <w:rsid w:val="003C0EA6"/>
    <w:rsid w:val="003C0F5D"/>
    <w:rsid w:val="003C109A"/>
    <w:rsid w:val="003C111F"/>
    <w:rsid w:val="003C11D7"/>
    <w:rsid w:val="003C129D"/>
    <w:rsid w:val="003C1F69"/>
    <w:rsid w:val="003C22D5"/>
    <w:rsid w:val="003C25F9"/>
    <w:rsid w:val="003C2BDA"/>
    <w:rsid w:val="003C2C0D"/>
    <w:rsid w:val="003C2C66"/>
    <w:rsid w:val="003C2CDD"/>
    <w:rsid w:val="003C2CF2"/>
    <w:rsid w:val="003C2D9D"/>
    <w:rsid w:val="003C300B"/>
    <w:rsid w:val="003C30EC"/>
    <w:rsid w:val="003C390B"/>
    <w:rsid w:val="003C3B57"/>
    <w:rsid w:val="003C3DE6"/>
    <w:rsid w:val="003C3F3D"/>
    <w:rsid w:val="003C44CB"/>
    <w:rsid w:val="003C4EED"/>
    <w:rsid w:val="003C50AB"/>
    <w:rsid w:val="003C5140"/>
    <w:rsid w:val="003C553B"/>
    <w:rsid w:val="003C57C0"/>
    <w:rsid w:val="003C6914"/>
    <w:rsid w:val="003C6ECF"/>
    <w:rsid w:val="003C712C"/>
    <w:rsid w:val="003C75D1"/>
    <w:rsid w:val="003C7903"/>
    <w:rsid w:val="003C7A8F"/>
    <w:rsid w:val="003C7D07"/>
    <w:rsid w:val="003D058F"/>
    <w:rsid w:val="003D0713"/>
    <w:rsid w:val="003D0992"/>
    <w:rsid w:val="003D0AF2"/>
    <w:rsid w:val="003D16A3"/>
    <w:rsid w:val="003D1829"/>
    <w:rsid w:val="003D1868"/>
    <w:rsid w:val="003D1B95"/>
    <w:rsid w:val="003D1E81"/>
    <w:rsid w:val="003D20ED"/>
    <w:rsid w:val="003D2616"/>
    <w:rsid w:val="003D2A34"/>
    <w:rsid w:val="003D2FC3"/>
    <w:rsid w:val="003D3028"/>
    <w:rsid w:val="003D309D"/>
    <w:rsid w:val="003D3FBD"/>
    <w:rsid w:val="003D4029"/>
    <w:rsid w:val="003D432D"/>
    <w:rsid w:val="003D43BA"/>
    <w:rsid w:val="003D44EC"/>
    <w:rsid w:val="003D4E8A"/>
    <w:rsid w:val="003D4F88"/>
    <w:rsid w:val="003D4F8B"/>
    <w:rsid w:val="003D518A"/>
    <w:rsid w:val="003D5307"/>
    <w:rsid w:val="003D542D"/>
    <w:rsid w:val="003D5706"/>
    <w:rsid w:val="003D5835"/>
    <w:rsid w:val="003D5842"/>
    <w:rsid w:val="003D58F9"/>
    <w:rsid w:val="003D63EF"/>
    <w:rsid w:val="003D6672"/>
    <w:rsid w:val="003D66C9"/>
    <w:rsid w:val="003D6AD4"/>
    <w:rsid w:val="003D70B4"/>
    <w:rsid w:val="003D70C8"/>
    <w:rsid w:val="003D70E2"/>
    <w:rsid w:val="003D7271"/>
    <w:rsid w:val="003E00FF"/>
    <w:rsid w:val="003E07D5"/>
    <w:rsid w:val="003E0F81"/>
    <w:rsid w:val="003E11F5"/>
    <w:rsid w:val="003E1457"/>
    <w:rsid w:val="003E1BAD"/>
    <w:rsid w:val="003E240E"/>
    <w:rsid w:val="003E2488"/>
    <w:rsid w:val="003E26E7"/>
    <w:rsid w:val="003E2D5B"/>
    <w:rsid w:val="003E2D9F"/>
    <w:rsid w:val="003E2FEB"/>
    <w:rsid w:val="003E329B"/>
    <w:rsid w:val="003E34ED"/>
    <w:rsid w:val="003E3AD8"/>
    <w:rsid w:val="003E3BAE"/>
    <w:rsid w:val="003E3F73"/>
    <w:rsid w:val="003E42FC"/>
    <w:rsid w:val="003E463E"/>
    <w:rsid w:val="003E4645"/>
    <w:rsid w:val="003E47FB"/>
    <w:rsid w:val="003E4809"/>
    <w:rsid w:val="003E482A"/>
    <w:rsid w:val="003E48F1"/>
    <w:rsid w:val="003E4AFE"/>
    <w:rsid w:val="003E4BB0"/>
    <w:rsid w:val="003E5011"/>
    <w:rsid w:val="003E55A4"/>
    <w:rsid w:val="003E5E2A"/>
    <w:rsid w:val="003E5ED4"/>
    <w:rsid w:val="003E600A"/>
    <w:rsid w:val="003E63BD"/>
    <w:rsid w:val="003E6915"/>
    <w:rsid w:val="003E7083"/>
    <w:rsid w:val="003E7163"/>
    <w:rsid w:val="003E7366"/>
    <w:rsid w:val="003E7911"/>
    <w:rsid w:val="003E7DAE"/>
    <w:rsid w:val="003F009A"/>
    <w:rsid w:val="003F0299"/>
    <w:rsid w:val="003F065A"/>
    <w:rsid w:val="003F0C2C"/>
    <w:rsid w:val="003F0C6C"/>
    <w:rsid w:val="003F0CD0"/>
    <w:rsid w:val="003F13E0"/>
    <w:rsid w:val="003F14DB"/>
    <w:rsid w:val="003F156F"/>
    <w:rsid w:val="003F1573"/>
    <w:rsid w:val="003F1A32"/>
    <w:rsid w:val="003F1A90"/>
    <w:rsid w:val="003F1C36"/>
    <w:rsid w:val="003F1C5B"/>
    <w:rsid w:val="003F1DFD"/>
    <w:rsid w:val="003F1E6D"/>
    <w:rsid w:val="003F1ED4"/>
    <w:rsid w:val="003F2A97"/>
    <w:rsid w:val="003F2D2C"/>
    <w:rsid w:val="003F3164"/>
    <w:rsid w:val="003F3345"/>
    <w:rsid w:val="003F3506"/>
    <w:rsid w:val="003F38A2"/>
    <w:rsid w:val="003F3A15"/>
    <w:rsid w:val="003F3A76"/>
    <w:rsid w:val="003F3E86"/>
    <w:rsid w:val="003F3FCF"/>
    <w:rsid w:val="003F43E9"/>
    <w:rsid w:val="003F449D"/>
    <w:rsid w:val="003F493C"/>
    <w:rsid w:val="003F5080"/>
    <w:rsid w:val="003F51F7"/>
    <w:rsid w:val="003F5238"/>
    <w:rsid w:val="003F596E"/>
    <w:rsid w:val="003F5A35"/>
    <w:rsid w:val="003F5B7D"/>
    <w:rsid w:val="003F5E1A"/>
    <w:rsid w:val="003F5E44"/>
    <w:rsid w:val="003F60D3"/>
    <w:rsid w:val="003F623B"/>
    <w:rsid w:val="003F6637"/>
    <w:rsid w:val="003F6BD5"/>
    <w:rsid w:val="003F6BDD"/>
    <w:rsid w:val="003F71AF"/>
    <w:rsid w:val="003F760E"/>
    <w:rsid w:val="003F774D"/>
    <w:rsid w:val="003F782D"/>
    <w:rsid w:val="003F7997"/>
    <w:rsid w:val="003F7C1A"/>
    <w:rsid w:val="003F7EFB"/>
    <w:rsid w:val="003F7FDB"/>
    <w:rsid w:val="004000E3"/>
    <w:rsid w:val="004001A6"/>
    <w:rsid w:val="00400258"/>
    <w:rsid w:val="00400B98"/>
    <w:rsid w:val="00400F59"/>
    <w:rsid w:val="004012A4"/>
    <w:rsid w:val="0040149C"/>
    <w:rsid w:val="00401BF0"/>
    <w:rsid w:val="00402102"/>
    <w:rsid w:val="0040216D"/>
    <w:rsid w:val="0040221F"/>
    <w:rsid w:val="004024A9"/>
    <w:rsid w:val="004028A1"/>
    <w:rsid w:val="004028D1"/>
    <w:rsid w:val="0040292D"/>
    <w:rsid w:val="00402A47"/>
    <w:rsid w:val="00402BED"/>
    <w:rsid w:val="00402CE5"/>
    <w:rsid w:val="004030D9"/>
    <w:rsid w:val="004030EE"/>
    <w:rsid w:val="0040337A"/>
    <w:rsid w:val="00403413"/>
    <w:rsid w:val="004034E3"/>
    <w:rsid w:val="00403B47"/>
    <w:rsid w:val="00403C26"/>
    <w:rsid w:val="00403D9C"/>
    <w:rsid w:val="00404075"/>
    <w:rsid w:val="0040427D"/>
    <w:rsid w:val="00404524"/>
    <w:rsid w:val="004045D3"/>
    <w:rsid w:val="00404DEE"/>
    <w:rsid w:val="00404EEE"/>
    <w:rsid w:val="00405995"/>
    <w:rsid w:val="00405A58"/>
    <w:rsid w:val="004067B1"/>
    <w:rsid w:val="0040698A"/>
    <w:rsid w:val="00406C0F"/>
    <w:rsid w:val="00406F89"/>
    <w:rsid w:val="0040743E"/>
    <w:rsid w:val="004075D4"/>
    <w:rsid w:val="0040777B"/>
    <w:rsid w:val="00407885"/>
    <w:rsid w:val="004078E6"/>
    <w:rsid w:val="00407C40"/>
    <w:rsid w:val="00407F9B"/>
    <w:rsid w:val="004100F3"/>
    <w:rsid w:val="00410659"/>
    <w:rsid w:val="00411220"/>
    <w:rsid w:val="004114BF"/>
    <w:rsid w:val="00411642"/>
    <w:rsid w:val="00411802"/>
    <w:rsid w:val="00411DB8"/>
    <w:rsid w:val="00411ECF"/>
    <w:rsid w:val="00412928"/>
    <w:rsid w:val="00412A85"/>
    <w:rsid w:val="00412D08"/>
    <w:rsid w:val="00413AAE"/>
    <w:rsid w:val="004140CE"/>
    <w:rsid w:val="00414118"/>
    <w:rsid w:val="00414C7D"/>
    <w:rsid w:val="00414F4F"/>
    <w:rsid w:val="004151F6"/>
    <w:rsid w:val="00415B2D"/>
    <w:rsid w:val="00415D09"/>
    <w:rsid w:val="00416026"/>
    <w:rsid w:val="00416180"/>
    <w:rsid w:val="00416661"/>
    <w:rsid w:val="00416B32"/>
    <w:rsid w:val="00416E3F"/>
    <w:rsid w:val="00416FC0"/>
    <w:rsid w:val="00417039"/>
    <w:rsid w:val="00417333"/>
    <w:rsid w:val="004178B0"/>
    <w:rsid w:val="00417BBD"/>
    <w:rsid w:val="00417EBE"/>
    <w:rsid w:val="0042015B"/>
    <w:rsid w:val="0042054A"/>
    <w:rsid w:val="00420652"/>
    <w:rsid w:val="00420714"/>
    <w:rsid w:val="00420898"/>
    <w:rsid w:val="004218CE"/>
    <w:rsid w:val="00421DFB"/>
    <w:rsid w:val="00421F96"/>
    <w:rsid w:val="004222DD"/>
    <w:rsid w:val="00422924"/>
    <w:rsid w:val="00422E6F"/>
    <w:rsid w:val="00423584"/>
    <w:rsid w:val="004238EC"/>
    <w:rsid w:val="0042392C"/>
    <w:rsid w:val="00423BC4"/>
    <w:rsid w:val="00423F1F"/>
    <w:rsid w:val="00423F5B"/>
    <w:rsid w:val="0042404A"/>
    <w:rsid w:val="00424085"/>
    <w:rsid w:val="004242B2"/>
    <w:rsid w:val="004244A5"/>
    <w:rsid w:val="004247A7"/>
    <w:rsid w:val="00424CD3"/>
    <w:rsid w:val="004250D8"/>
    <w:rsid w:val="00425114"/>
    <w:rsid w:val="004253CE"/>
    <w:rsid w:val="004255B5"/>
    <w:rsid w:val="0042583F"/>
    <w:rsid w:val="004258F2"/>
    <w:rsid w:val="0042596B"/>
    <w:rsid w:val="00425A28"/>
    <w:rsid w:val="00425A94"/>
    <w:rsid w:val="00425B7B"/>
    <w:rsid w:val="00425FE5"/>
    <w:rsid w:val="00426153"/>
    <w:rsid w:val="0042621F"/>
    <w:rsid w:val="00426526"/>
    <w:rsid w:val="00426B93"/>
    <w:rsid w:val="00426BDD"/>
    <w:rsid w:val="00426C8A"/>
    <w:rsid w:val="00427279"/>
    <w:rsid w:val="00427303"/>
    <w:rsid w:val="004274DB"/>
    <w:rsid w:val="00427555"/>
    <w:rsid w:val="00427560"/>
    <w:rsid w:val="004277C4"/>
    <w:rsid w:val="004278CE"/>
    <w:rsid w:val="00427D9E"/>
    <w:rsid w:val="004302B1"/>
    <w:rsid w:val="00430302"/>
    <w:rsid w:val="0043079E"/>
    <w:rsid w:val="00430D33"/>
    <w:rsid w:val="0043117D"/>
    <w:rsid w:val="00431825"/>
    <w:rsid w:val="00431AF5"/>
    <w:rsid w:val="00431B86"/>
    <w:rsid w:val="00431EF3"/>
    <w:rsid w:val="0043270B"/>
    <w:rsid w:val="004328CE"/>
    <w:rsid w:val="004328FD"/>
    <w:rsid w:val="0043293F"/>
    <w:rsid w:val="00432E2E"/>
    <w:rsid w:val="004335DB"/>
    <w:rsid w:val="00433BC1"/>
    <w:rsid w:val="00433F43"/>
    <w:rsid w:val="004342DF"/>
    <w:rsid w:val="004343B1"/>
    <w:rsid w:val="0043446C"/>
    <w:rsid w:val="00434A81"/>
    <w:rsid w:val="00434D13"/>
    <w:rsid w:val="00435ECD"/>
    <w:rsid w:val="00435F95"/>
    <w:rsid w:val="00436175"/>
    <w:rsid w:val="004362F8"/>
    <w:rsid w:val="00436860"/>
    <w:rsid w:val="004371A0"/>
    <w:rsid w:val="004371C3"/>
    <w:rsid w:val="0043723C"/>
    <w:rsid w:val="00437284"/>
    <w:rsid w:val="00437842"/>
    <w:rsid w:val="00437BE5"/>
    <w:rsid w:val="00437C9B"/>
    <w:rsid w:val="00437F3B"/>
    <w:rsid w:val="004400A5"/>
    <w:rsid w:val="00440146"/>
    <w:rsid w:val="004407DB"/>
    <w:rsid w:val="0044145F"/>
    <w:rsid w:val="0044148B"/>
    <w:rsid w:val="004414D0"/>
    <w:rsid w:val="004415AD"/>
    <w:rsid w:val="00441D94"/>
    <w:rsid w:val="004420BA"/>
    <w:rsid w:val="0044218D"/>
    <w:rsid w:val="00442544"/>
    <w:rsid w:val="00442B8D"/>
    <w:rsid w:val="00442D31"/>
    <w:rsid w:val="00442D6B"/>
    <w:rsid w:val="004431A7"/>
    <w:rsid w:val="00443356"/>
    <w:rsid w:val="004435BE"/>
    <w:rsid w:val="0044381C"/>
    <w:rsid w:val="004439FC"/>
    <w:rsid w:val="00443E2F"/>
    <w:rsid w:val="00443F49"/>
    <w:rsid w:val="00444235"/>
    <w:rsid w:val="00444286"/>
    <w:rsid w:val="004446A9"/>
    <w:rsid w:val="004446D2"/>
    <w:rsid w:val="00444994"/>
    <w:rsid w:val="00444B08"/>
    <w:rsid w:val="00444B11"/>
    <w:rsid w:val="00444B64"/>
    <w:rsid w:val="00444D80"/>
    <w:rsid w:val="0044548F"/>
    <w:rsid w:val="00445724"/>
    <w:rsid w:val="0044592C"/>
    <w:rsid w:val="00445B0B"/>
    <w:rsid w:val="00446114"/>
    <w:rsid w:val="0044611A"/>
    <w:rsid w:val="004463B8"/>
    <w:rsid w:val="00446B39"/>
    <w:rsid w:val="00446B9A"/>
    <w:rsid w:val="00446CF7"/>
    <w:rsid w:val="00447008"/>
    <w:rsid w:val="00447172"/>
    <w:rsid w:val="004473E2"/>
    <w:rsid w:val="004479A3"/>
    <w:rsid w:val="00447A4A"/>
    <w:rsid w:val="00447AFC"/>
    <w:rsid w:val="00447C66"/>
    <w:rsid w:val="004502DD"/>
    <w:rsid w:val="00450439"/>
    <w:rsid w:val="00450929"/>
    <w:rsid w:val="00450C01"/>
    <w:rsid w:val="0045185B"/>
    <w:rsid w:val="00451D86"/>
    <w:rsid w:val="00452121"/>
    <w:rsid w:val="004521BF"/>
    <w:rsid w:val="00452294"/>
    <w:rsid w:val="00452568"/>
    <w:rsid w:val="00452778"/>
    <w:rsid w:val="00452BC0"/>
    <w:rsid w:val="00452C67"/>
    <w:rsid w:val="00453216"/>
    <w:rsid w:val="00453399"/>
    <w:rsid w:val="004535D5"/>
    <w:rsid w:val="004536F4"/>
    <w:rsid w:val="0045376B"/>
    <w:rsid w:val="00453AE3"/>
    <w:rsid w:val="00453B3B"/>
    <w:rsid w:val="00454104"/>
    <w:rsid w:val="004544CA"/>
    <w:rsid w:val="004546C8"/>
    <w:rsid w:val="004547DD"/>
    <w:rsid w:val="00454920"/>
    <w:rsid w:val="00454D17"/>
    <w:rsid w:val="00454E6C"/>
    <w:rsid w:val="004551B7"/>
    <w:rsid w:val="0045545D"/>
    <w:rsid w:val="00455994"/>
    <w:rsid w:val="00455FB7"/>
    <w:rsid w:val="004560D1"/>
    <w:rsid w:val="0045630F"/>
    <w:rsid w:val="004565E0"/>
    <w:rsid w:val="00456825"/>
    <w:rsid w:val="00456D13"/>
    <w:rsid w:val="00456F3C"/>
    <w:rsid w:val="0045706A"/>
    <w:rsid w:val="00457877"/>
    <w:rsid w:val="00457963"/>
    <w:rsid w:val="0045796F"/>
    <w:rsid w:val="00457BBC"/>
    <w:rsid w:val="004608C4"/>
    <w:rsid w:val="00460B70"/>
    <w:rsid w:val="00460EB8"/>
    <w:rsid w:val="00460F35"/>
    <w:rsid w:val="00461023"/>
    <w:rsid w:val="0046190B"/>
    <w:rsid w:val="00461991"/>
    <w:rsid w:val="004620C7"/>
    <w:rsid w:val="00462C55"/>
    <w:rsid w:val="00462F86"/>
    <w:rsid w:val="00463235"/>
    <w:rsid w:val="00463436"/>
    <w:rsid w:val="00463E1E"/>
    <w:rsid w:val="0046413C"/>
    <w:rsid w:val="004646F8"/>
    <w:rsid w:val="00464904"/>
    <w:rsid w:val="00464A44"/>
    <w:rsid w:val="00464B62"/>
    <w:rsid w:val="00464FA3"/>
    <w:rsid w:val="0046505F"/>
    <w:rsid w:val="00465844"/>
    <w:rsid w:val="004658A0"/>
    <w:rsid w:val="00465C8B"/>
    <w:rsid w:val="00465F13"/>
    <w:rsid w:val="00466199"/>
    <w:rsid w:val="004663FF"/>
    <w:rsid w:val="004664F8"/>
    <w:rsid w:val="00466BCC"/>
    <w:rsid w:val="00467141"/>
    <w:rsid w:val="004673DE"/>
    <w:rsid w:val="004675B5"/>
    <w:rsid w:val="00467742"/>
    <w:rsid w:val="00467BF7"/>
    <w:rsid w:val="00467CB5"/>
    <w:rsid w:val="00467E43"/>
    <w:rsid w:val="00470869"/>
    <w:rsid w:val="00471007"/>
    <w:rsid w:val="00471446"/>
    <w:rsid w:val="0047175B"/>
    <w:rsid w:val="0047196B"/>
    <w:rsid w:val="0047198D"/>
    <w:rsid w:val="004720A1"/>
    <w:rsid w:val="00472451"/>
    <w:rsid w:val="004724BE"/>
    <w:rsid w:val="004727C4"/>
    <w:rsid w:val="004729DE"/>
    <w:rsid w:val="00472EC8"/>
    <w:rsid w:val="00472F53"/>
    <w:rsid w:val="00473074"/>
    <w:rsid w:val="0047367D"/>
    <w:rsid w:val="00473E66"/>
    <w:rsid w:val="00474212"/>
    <w:rsid w:val="004744B3"/>
    <w:rsid w:val="004744DC"/>
    <w:rsid w:val="00474C68"/>
    <w:rsid w:val="00475145"/>
    <w:rsid w:val="00475624"/>
    <w:rsid w:val="00475C60"/>
    <w:rsid w:val="00475F2F"/>
    <w:rsid w:val="00476141"/>
    <w:rsid w:val="00476168"/>
    <w:rsid w:val="0047674D"/>
    <w:rsid w:val="00476A29"/>
    <w:rsid w:val="00477040"/>
    <w:rsid w:val="00477289"/>
    <w:rsid w:val="004777FB"/>
    <w:rsid w:val="00477963"/>
    <w:rsid w:val="00477BB1"/>
    <w:rsid w:val="0048059B"/>
    <w:rsid w:val="00480DC6"/>
    <w:rsid w:val="00481674"/>
    <w:rsid w:val="00481819"/>
    <w:rsid w:val="00481A08"/>
    <w:rsid w:val="00481DB8"/>
    <w:rsid w:val="00481EB7"/>
    <w:rsid w:val="00482114"/>
    <w:rsid w:val="004822B8"/>
    <w:rsid w:val="0048263F"/>
    <w:rsid w:val="00482677"/>
    <w:rsid w:val="00482BB6"/>
    <w:rsid w:val="00482CDE"/>
    <w:rsid w:val="00482D14"/>
    <w:rsid w:val="00482E90"/>
    <w:rsid w:val="004831EE"/>
    <w:rsid w:val="004834DB"/>
    <w:rsid w:val="0048370C"/>
    <w:rsid w:val="00483BDD"/>
    <w:rsid w:val="00483D8C"/>
    <w:rsid w:val="0048433F"/>
    <w:rsid w:val="00484BCA"/>
    <w:rsid w:val="00484CC4"/>
    <w:rsid w:val="00484D6B"/>
    <w:rsid w:val="00484E73"/>
    <w:rsid w:val="00484F7A"/>
    <w:rsid w:val="00485326"/>
    <w:rsid w:val="00485885"/>
    <w:rsid w:val="00486301"/>
    <w:rsid w:val="004865D5"/>
    <w:rsid w:val="0048667B"/>
    <w:rsid w:val="004869FE"/>
    <w:rsid w:val="00486ADE"/>
    <w:rsid w:val="00486FC3"/>
    <w:rsid w:val="004874B9"/>
    <w:rsid w:val="00487817"/>
    <w:rsid w:val="00487A04"/>
    <w:rsid w:val="00487B4F"/>
    <w:rsid w:val="00487C2C"/>
    <w:rsid w:val="00487F18"/>
    <w:rsid w:val="004902CA"/>
    <w:rsid w:val="00490300"/>
    <w:rsid w:val="00490510"/>
    <w:rsid w:val="00490907"/>
    <w:rsid w:val="00490C15"/>
    <w:rsid w:val="00490C8A"/>
    <w:rsid w:val="00490F3C"/>
    <w:rsid w:val="00491293"/>
    <w:rsid w:val="004918EE"/>
    <w:rsid w:val="00491F89"/>
    <w:rsid w:val="00492A1A"/>
    <w:rsid w:val="00492DE1"/>
    <w:rsid w:val="00492F30"/>
    <w:rsid w:val="00493124"/>
    <w:rsid w:val="0049351D"/>
    <w:rsid w:val="00493F24"/>
    <w:rsid w:val="00494252"/>
    <w:rsid w:val="004944B4"/>
    <w:rsid w:val="004945CC"/>
    <w:rsid w:val="00494963"/>
    <w:rsid w:val="00494BF9"/>
    <w:rsid w:val="00494D37"/>
    <w:rsid w:val="00494F94"/>
    <w:rsid w:val="0049582F"/>
    <w:rsid w:val="00495BFD"/>
    <w:rsid w:val="00495C62"/>
    <w:rsid w:val="0049613A"/>
    <w:rsid w:val="0049682C"/>
    <w:rsid w:val="004968A0"/>
    <w:rsid w:val="004969C9"/>
    <w:rsid w:val="00496AAB"/>
    <w:rsid w:val="004970E9"/>
    <w:rsid w:val="00497551"/>
    <w:rsid w:val="0049762C"/>
    <w:rsid w:val="00497A43"/>
    <w:rsid w:val="00497A91"/>
    <w:rsid w:val="00497F76"/>
    <w:rsid w:val="004A007B"/>
    <w:rsid w:val="004A0129"/>
    <w:rsid w:val="004A0190"/>
    <w:rsid w:val="004A0AD4"/>
    <w:rsid w:val="004A0D5C"/>
    <w:rsid w:val="004A0DF7"/>
    <w:rsid w:val="004A0EB5"/>
    <w:rsid w:val="004A0EBB"/>
    <w:rsid w:val="004A1389"/>
    <w:rsid w:val="004A167F"/>
    <w:rsid w:val="004A1C1F"/>
    <w:rsid w:val="004A2062"/>
    <w:rsid w:val="004A226C"/>
    <w:rsid w:val="004A246B"/>
    <w:rsid w:val="004A2AD0"/>
    <w:rsid w:val="004A2CFF"/>
    <w:rsid w:val="004A33A3"/>
    <w:rsid w:val="004A38E2"/>
    <w:rsid w:val="004A3B23"/>
    <w:rsid w:val="004A3CBE"/>
    <w:rsid w:val="004A474E"/>
    <w:rsid w:val="004A4ADC"/>
    <w:rsid w:val="004A4C24"/>
    <w:rsid w:val="004A4D43"/>
    <w:rsid w:val="004A539D"/>
    <w:rsid w:val="004A54A4"/>
    <w:rsid w:val="004A56FD"/>
    <w:rsid w:val="004A5BD7"/>
    <w:rsid w:val="004A6286"/>
    <w:rsid w:val="004A641C"/>
    <w:rsid w:val="004A6F63"/>
    <w:rsid w:val="004A731E"/>
    <w:rsid w:val="004A7370"/>
    <w:rsid w:val="004A7635"/>
    <w:rsid w:val="004A7779"/>
    <w:rsid w:val="004A7E45"/>
    <w:rsid w:val="004B02F8"/>
    <w:rsid w:val="004B0625"/>
    <w:rsid w:val="004B0DBB"/>
    <w:rsid w:val="004B18E5"/>
    <w:rsid w:val="004B1B8B"/>
    <w:rsid w:val="004B1E98"/>
    <w:rsid w:val="004B21E5"/>
    <w:rsid w:val="004B244E"/>
    <w:rsid w:val="004B26FF"/>
    <w:rsid w:val="004B2721"/>
    <w:rsid w:val="004B2751"/>
    <w:rsid w:val="004B2BC3"/>
    <w:rsid w:val="004B314F"/>
    <w:rsid w:val="004B3DB9"/>
    <w:rsid w:val="004B3E3D"/>
    <w:rsid w:val="004B40AB"/>
    <w:rsid w:val="004B444C"/>
    <w:rsid w:val="004B4733"/>
    <w:rsid w:val="004B4954"/>
    <w:rsid w:val="004B4CE1"/>
    <w:rsid w:val="004B4F21"/>
    <w:rsid w:val="004B4F7E"/>
    <w:rsid w:val="004B5154"/>
    <w:rsid w:val="004B572C"/>
    <w:rsid w:val="004B5875"/>
    <w:rsid w:val="004B66AE"/>
    <w:rsid w:val="004B6D43"/>
    <w:rsid w:val="004B72CE"/>
    <w:rsid w:val="004B72F4"/>
    <w:rsid w:val="004B73B3"/>
    <w:rsid w:val="004B7490"/>
    <w:rsid w:val="004B7586"/>
    <w:rsid w:val="004B7D09"/>
    <w:rsid w:val="004B7D0F"/>
    <w:rsid w:val="004B7ED6"/>
    <w:rsid w:val="004C04E3"/>
    <w:rsid w:val="004C0BDF"/>
    <w:rsid w:val="004C1056"/>
    <w:rsid w:val="004C118A"/>
    <w:rsid w:val="004C1624"/>
    <w:rsid w:val="004C1729"/>
    <w:rsid w:val="004C1A61"/>
    <w:rsid w:val="004C1BAC"/>
    <w:rsid w:val="004C1F02"/>
    <w:rsid w:val="004C2263"/>
    <w:rsid w:val="004C229B"/>
    <w:rsid w:val="004C2DF8"/>
    <w:rsid w:val="004C2EC4"/>
    <w:rsid w:val="004C300E"/>
    <w:rsid w:val="004C3204"/>
    <w:rsid w:val="004C4280"/>
    <w:rsid w:val="004C4381"/>
    <w:rsid w:val="004C47E5"/>
    <w:rsid w:val="004C4D68"/>
    <w:rsid w:val="004C5059"/>
    <w:rsid w:val="004C5672"/>
    <w:rsid w:val="004C57AD"/>
    <w:rsid w:val="004C57F7"/>
    <w:rsid w:val="004C630B"/>
    <w:rsid w:val="004C6494"/>
    <w:rsid w:val="004C66CE"/>
    <w:rsid w:val="004C66EB"/>
    <w:rsid w:val="004C67A9"/>
    <w:rsid w:val="004C6A8F"/>
    <w:rsid w:val="004C6BD5"/>
    <w:rsid w:val="004C6E0D"/>
    <w:rsid w:val="004C72DA"/>
    <w:rsid w:val="004C734B"/>
    <w:rsid w:val="004C77C7"/>
    <w:rsid w:val="004C79A6"/>
    <w:rsid w:val="004C79C1"/>
    <w:rsid w:val="004C7A36"/>
    <w:rsid w:val="004D085E"/>
    <w:rsid w:val="004D09C4"/>
    <w:rsid w:val="004D0AD3"/>
    <w:rsid w:val="004D0C1F"/>
    <w:rsid w:val="004D0D2A"/>
    <w:rsid w:val="004D0E09"/>
    <w:rsid w:val="004D17F8"/>
    <w:rsid w:val="004D266E"/>
    <w:rsid w:val="004D31C4"/>
    <w:rsid w:val="004D33CE"/>
    <w:rsid w:val="004D34D8"/>
    <w:rsid w:val="004D3AA5"/>
    <w:rsid w:val="004D3ACE"/>
    <w:rsid w:val="004D3DC1"/>
    <w:rsid w:val="004D3F6C"/>
    <w:rsid w:val="004D41C9"/>
    <w:rsid w:val="004D4288"/>
    <w:rsid w:val="004D45A5"/>
    <w:rsid w:val="004D47BA"/>
    <w:rsid w:val="004D484C"/>
    <w:rsid w:val="004D4AE2"/>
    <w:rsid w:val="004D4E1A"/>
    <w:rsid w:val="004D4E40"/>
    <w:rsid w:val="004D4E56"/>
    <w:rsid w:val="004D4FBD"/>
    <w:rsid w:val="004D5715"/>
    <w:rsid w:val="004D5882"/>
    <w:rsid w:val="004D5E2A"/>
    <w:rsid w:val="004D61BF"/>
    <w:rsid w:val="004D64BF"/>
    <w:rsid w:val="004D6821"/>
    <w:rsid w:val="004D6995"/>
    <w:rsid w:val="004D752C"/>
    <w:rsid w:val="004D7626"/>
    <w:rsid w:val="004D76BB"/>
    <w:rsid w:val="004D7A0D"/>
    <w:rsid w:val="004D7FE8"/>
    <w:rsid w:val="004E0255"/>
    <w:rsid w:val="004E029C"/>
    <w:rsid w:val="004E0302"/>
    <w:rsid w:val="004E0399"/>
    <w:rsid w:val="004E062C"/>
    <w:rsid w:val="004E08E2"/>
    <w:rsid w:val="004E0E3E"/>
    <w:rsid w:val="004E18AF"/>
    <w:rsid w:val="004E1CE0"/>
    <w:rsid w:val="004E1E17"/>
    <w:rsid w:val="004E22A8"/>
    <w:rsid w:val="004E236D"/>
    <w:rsid w:val="004E283A"/>
    <w:rsid w:val="004E293E"/>
    <w:rsid w:val="004E2B37"/>
    <w:rsid w:val="004E2B3C"/>
    <w:rsid w:val="004E2E7E"/>
    <w:rsid w:val="004E3F1F"/>
    <w:rsid w:val="004E474F"/>
    <w:rsid w:val="004E4D04"/>
    <w:rsid w:val="004E5182"/>
    <w:rsid w:val="004E563C"/>
    <w:rsid w:val="004E598B"/>
    <w:rsid w:val="004E6001"/>
    <w:rsid w:val="004E60F4"/>
    <w:rsid w:val="004E63B2"/>
    <w:rsid w:val="004E6802"/>
    <w:rsid w:val="004E6C3A"/>
    <w:rsid w:val="004E6D2C"/>
    <w:rsid w:val="004E6DDB"/>
    <w:rsid w:val="004E6EDB"/>
    <w:rsid w:val="004E7000"/>
    <w:rsid w:val="004E749C"/>
    <w:rsid w:val="004E78B5"/>
    <w:rsid w:val="004E7A32"/>
    <w:rsid w:val="004E7A6C"/>
    <w:rsid w:val="004E7C70"/>
    <w:rsid w:val="004E7FB0"/>
    <w:rsid w:val="004F03F3"/>
    <w:rsid w:val="004F0668"/>
    <w:rsid w:val="004F0A15"/>
    <w:rsid w:val="004F0E0D"/>
    <w:rsid w:val="004F0FB3"/>
    <w:rsid w:val="004F105A"/>
    <w:rsid w:val="004F12E7"/>
    <w:rsid w:val="004F1C43"/>
    <w:rsid w:val="004F22E4"/>
    <w:rsid w:val="004F236B"/>
    <w:rsid w:val="004F28B3"/>
    <w:rsid w:val="004F28FE"/>
    <w:rsid w:val="004F2B70"/>
    <w:rsid w:val="004F34DC"/>
    <w:rsid w:val="004F44A9"/>
    <w:rsid w:val="004F463F"/>
    <w:rsid w:val="004F4804"/>
    <w:rsid w:val="004F48DF"/>
    <w:rsid w:val="004F5235"/>
    <w:rsid w:val="004F5359"/>
    <w:rsid w:val="004F5BDC"/>
    <w:rsid w:val="004F5C67"/>
    <w:rsid w:val="004F5DB0"/>
    <w:rsid w:val="004F5FD5"/>
    <w:rsid w:val="004F6047"/>
    <w:rsid w:val="004F6664"/>
    <w:rsid w:val="004F6959"/>
    <w:rsid w:val="004F698C"/>
    <w:rsid w:val="004F6B8D"/>
    <w:rsid w:val="004F7273"/>
    <w:rsid w:val="004F73FE"/>
    <w:rsid w:val="004F7BAE"/>
    <w:rsid w:val="00500401"/>
    <w:rsid w:val="0050070A"/>
    <w:rsid w:val="00500C6B"/>
    <w:rsid w:val="005010CD"/>
    <w:rsid w:val="00501177"/>
    <w:rsid w:val="005014F2"/>
    <w:rsid w:val="00501778"/>
    <w:rsid w:val="005017AC"/>
    <w:rsid w:val="0050214D"/>
    <w:rsid w:val="005021BD"/>
    <w:rsid w:val="00502C8B"/>
    <w:rsid w:val="00502F94"/>
    <w:rsid w:val="005038D0"/>
    <w:rsid w:val="00503CC8"/>
    <w:rsid w:val="00503ED9"/>
    <w:rsid w:val="00503F05"/>
    <w:rsid w:val="00503FC3"/>
    <w:rsid w:val="00504037"/>
    <w:rsid w:val="005040D3"/>
    <w:rsid w:val="005047D7"/>
    <w:rsid w:val="00504809"/>
    <w:rsid w:val="00504A99"/>
    <w:rsid w:val="00505370"/>
    <w:rsid w:val="00505D82"/>
    <w:rsid w:val="00505E4F"/>
    <w:rsid w:val="0050617A"/>
    <w:rsid w:val="00506224"/>
    <w:rsid w:val="00506475"/>
    <w:rsid w:val="00506B38"/>
    <w:rsid w:val="00506F8D"/>
    <w:rsid w:val="00507415"/>
    <w:rsid w:val="00507541"/>
    <w:rsid w:val="00507966"/>
    <w:rsid w:val="00507B7B"/>
    <w:rsid w:val="00507CA0"/>
    <w:rsid w:val="00507F3F"/>
    <w:rsid w:val="00507F8E"/>
    <w:rsid w:val="005105E1"/>
    <w:rsid w:val="00510836"/>
    <w:rsid w:val="005109F9"/>
    <w:rsid w:val="00510E09"/>
    <w:rsid w:val="00510EB4"/>
    <w:rsid w:val="005114F3"/>
    <w:rsid w:val="0051166C"/>
    <w:rsid w:val="00511DD3"/>
    <w:rsid w:val="00511EF6"/>
    <w:rsid w:val="00512552"/>
    <w:rsid w:val="00512887"/>
    <w:rsid w:val="0051335C"/>
    <w:rsid w:val="005139C1"/>
    <w:rsid w:val="00513D22"/>
    <w:rsid w:val="005142C7"/>
    <w:rsid w:val="0051493E"/>
    <w:rsid w:val="00514C53"/>
    <w:rsid w:val="005158AD"/>
    <w:rsid w:val="005159C3"/>
    <w:rsid w:val="00516437"/>
    <w:rsid w:val="00516F5D"/>
    <w:rsid w:val="00517156"/>
    <w:rsid w:val="00517176"/>
    <w:rsid w:val="005172CF"/>
    <w:rsid w:val="0051780B"/>
    <w:rsid w:val="0051788A"/>
    <w:rsid w:val="00517A3E"/>
    <w:rsid w:val="00517CD0"/>
    <w:rsid w:val="00517ED0"/>
    <w:rsid w:val="00520490"/>
    <w:rsid w:val="00520587"/>
    <w:rsid w:val="00520DD8"/>
    <w:rsid w:val="00521461"/>
    <w:rsid w:val="005217FD"/>
    <w:rsid w:val="00522745"/>
    <w:rsid w:val="00522A3F"/>
    <w:rsid w:val="00522C7D"/>
    <w:rsid w:val="00522CAE"/>
    <w:rsid w:val="00522D70"/>
    <w:rsid w:val="00522FB7"/>
    <w:rsid w:val="00523430"/>
    <w:rsid w:val="00523560"/>
    <w:rsid w:val="0052368B"/>
    <w:rsid w:val="0052383B"/>
    <w:rsid w:val="005238DE"/>
    <w:rsid w:val="00523C6E"/>
    <w:rsid w:val="00524213"/>
    <w:rsid w:val="00524397"/>
    <w:rsid w:val="0052444E"/>
    <w:rsid w:val="00524EFB"/>
    <w:rsid w:val="00525264"/>
    <w:rsid w:val="005254C7"/>
    <w:rsid w:val="00525647"/>
    <w:rsid w:val="00525739"/>
    <w:rsid w:val="0052586E"/>
    <w:rsid w:val="00525D10"/>
    <w:rsid w:val="00525E4F"/>
    <w:rsid w:val="0052662E"/>
    <w:rsid w:val="00526635"/>
    <w:rsid w:val="00526975"/>
    <w:rsid w:val="005269A1"/>
    <w:rsid w:val="00526FB4"/>
    <w:rsid w:val="0052721C"/>
    <w:rsid w:val="00527469"/>
    <w:rsid w:val="00527AE6"/>
    <w:rsid w:val="00527C7F"/>
    <w:rsid w:val="00527E84"/>
    <w:rsid w:val="005300D7"/>
    <w:rsid w:val="00531095"/>
    <w:rsid w:val="005310D1"/>
    <w:rsid w:val="0053113A"/>
    <w:rsid w:val="00531788"/>
    <w:rsid w:val="00531BE4"/>
    <w:rsid w:val="00531C6F"/>
    <w:rsid w:val="00532360"/>
    <w:rsid w:val="00532747"/>
    <w:rsid w:val="0053274D"/>
    <w:rsid w:val="005327B9"/>
    <w:rsid w:val="00532B13"/>
    <w:rsid w:val="00533317"/>
    <w:rsid w:val="005339C4"/>
    <w:rsid w:val="00533B2A"/>
    <w:rsid w:val="00533BC2"/>
    <w:rsid w:val="00533F48"/>
    <w:rsid w:val="00533F4D"/>
    <w:rsid w:val="00533FF6"/>
    <w:rsid w:val="00534131"/>
    <w:rsid w:val="00534899"/>
    <w:rsid w:val="00534901"/>
    <w:rsid w:val="00534DA9"/>
    <w:rsid w:val="0053503C"/>
    <w:rsid w:val="0053519F"/>
    <w:rsid w:val="00535382"/>
    <w:rsid w:val="005356D1"/>
    <w:rsid w:val="00535847"/>
    <w:rsid w:val="0053596A"/>
    <w:rsid w:val="00535B6F"/>
    <w:rsid w:val="0053652C"/>
    <w:rsid w:val="0053659E"/>
    <w:rsid w:val="00536790"/>
    <w:rsid w:val="0053703D"/>
    <w:rsid w:val="005370D3"/>
    <w:rsid w:val="00537114"/>
    <w:rsid w:val="00537C89"/>
    <w:rsid w:val="00537ED0"/>
    <w:rsid w:val="00537ED2"/>
    <w:rsid w:val="005400CF"/>
    <w:rsid w:val="005406BC"/>
    <w:rsid w:val="00540880"/>
    <w:rsid w:val="00540D15"/>
    <w:rsid w:val="00541204"/>
    <w:rsid w:val="00541713"/>
    <w:rsid w:val="005418EF"/>
    <w:rsid w:val="00541BB2"/>
    <w:rsid w:val="00541DFC"/>
    <w:rsid w:val="00541F02"/>
    <w:rsid w:val="00542301"/>
    <w:rsid w:val="00542303"/>
    <w:rsid w:val="005423F5"/>
    <w:rsid w:val="00542498"/>
    <w:rsid w:val="005425BD"/>
    <w:rsid w:val="00542D41"/>
    <w:rsid w:val="00543087"/>
    <w:rsid w:val="00543155"/>
    <w:rsid w:val="005431F9"/>
    <w:rsid w:val="005438C9"/>
    <w:rsid w:val="005438FF"/>
    <w:rsid w:val="00543C38"/>
    <w:rsid w:val="00543DF9"/>
    <w:rsid w:val="00544D97"/>
    <w:rsid w:val="00544E32"/>
    <w:rsid w:val="00544F32"/>
    <w:rsid w:val="0054577F"/>
    <w:rsid w:val="00545EE5"/>
    <w:rsid w:val="00546234"/>
    <w:rsid w:val="00546313"/>
    <w:rsid w:val="005464A9"/>
    <w:rsid w:val="00546BB4"/>
    <w:rsid w:val="005471ED"/>
    <w:rsid w:val="005472B3"/>
    <w:rsid w:val="0054733C"/>
    <w:rsid w:val="005476E8"/>
    <w:rsid w:val="00547D4F"/>
    <w:rsid w:val="00547D9B"/>
    <w:rsid w:val="00547E8E"/>
    <w:rsid w:val="0055029B"/>
    <w:rsid w:val="00550377"/>
    <w:rsid w:val="0055079A"/>
    <w:rsid w:val="00550ACB"/>
    <w:rsid w:val="005510B0"/>
    <w:rsid w:val="00551248"/>
    <w:rsid w:val="005516A4"/>
    <w:rsid w:val="005517C9"/>
    <w:rsid w:val="005517F9"/>
    <w:rsid w:val="00551DF1"/>
    <w:rsid w:val="00552505"/>
    <w:rsid w:val="00552C13"/>
    <w:rsid w:val="0055381F"/>
    <w:rsid w:val="00553CCD"/>
    <w:rsid w:val="00553F84"/>
    <w:rsid w:val="00554103"/>
    <w:rsid w:val="005542F9"/>
    <w:rsid w:val="00554A12"/>
    <w:rsid w:val="00554EA2"/>
    <w:rsid w:val="00555230"/>
    <w:rsid w:val="00555701"/>
    <w:rsid w:val="00555BDA"/>
    <w:rsid w:val="00556110"/>
    <w:rsid w:val="00556165"/>
    <w:rsid w:val="00556738"/>
    <w:rsid w:val="005567D1"/>
    <w:rsid w:val="00556938"/>
    <w:rsid w:val="00556BA9"/>
    <w:rsid w:val="00556BB2"/>
    <w:rsid w:val="00556EBA"/>
    <w:rsid w:val="00557176"/>
    <w:rsid w:val="00557CF6"/>
    <w:rsid w:val="005601B8"/>
    <w:rsid w:val="00560286"/>
    <w:rsid w:val="005602D3"/>
    <w:rsid w:val="00560472"/>
    <w:rsid w:val="0056073C"/>
    <w:rsid w:val="00560878"/>
    <w:rsid w:val="00560B95"/>
    <w:rsid w:val="00561AE9"/>
    <w:rsid w:val="00561B79"/>
    <w:rsid w:val="00561C71"/>
    <w:rsid w:val="005624FB"/>
    <w:rsid w:val="00562641"/>
    <w:rsid w:val="00562823"/>
    <w:rsid w:val="00562927"/>
    <w:rsid w:val="00562BEE"/>
    <w:rsid w:val="00562C57"/>
    <w:rsid w:val="00562D84"/>
    <w:rsid w:val="00563F2E"/>
    <w:rsid w:val="005642BB"/>
    <w:rsid w:val="00564630"/>
    <w:rsid w:val="00564637"/>
    <w:rsid w:val="0056463E"/>
    <w:rsid w:val="0056464B"/>
    <w:rsid w:val="005648D9"/>
    <w:rsid w:val="00564A0A"/>
    <w:rsid w:val="00564D74"/>
    <w:rsid w:val="00565168"/>
    <w:rsid w:val="005653BA"/>
    <w:rsid w:val="00565476"/>
    <w:rsid w:val="005654D3"/>
    <w:rsid w:val="005656E0"/>
    <w:rsid w:val="0056581E"/>
    <w:rsid w:val="00565B5A"/>
    <w:rsid w:val="00565B78"/>
    <w:rsid w:val="005664B7"/>
    <w:rsid w:val="00566D07"/>
    <w:rsid w:val="00566D20"/>
    <w:rsid w:val="00566E04"/>
    <w:rsid w:val="0056708A"/>
    <w:rsid w:val="00567153"/>
    <w:rsid w:val="00567685"/>
    <w:rsid w:val="0056770A"/>
    <w:rsid w:val="0057019D"/>
    <w:rsid w:val="0057036C"/>
    <w:rsid w:val="005708CA"/>
    <w:rsid w:val="00570C76"/>
    <w:rsid w:val="005717A7"/>
    <w:rsid w:val="0057198E"/>
    <w:rsid w:val="00571C69"/>
    <w:rsid w:val="00571FE9"/>
    <w:rsid w:val="0057262E"/>
    <w:rsid w:val="00572853"/>
    <w:rsid w:val="00572D49"/>
    <w:rsid w:val="00572FED"/>
    <w:rsid w:val="00573E71"/>
    <w:rsid w:val="00573F4D"/>
    <w:rsid w:val="00573FD4"/>
    <w:rsid w:val="0057413A"/>
    <w:rsid w:val="005743C2"/>
    <w:rsid w:val="00574AC1"/>
    <w:rsid w:val="00574B82"/>
    <w:rsid w:val="00574EF0"/>
    <w:rsid w:val="00574FF3"/>
    <w:rsid w:val="0057545A"/>
    <w:rsid w:val="005755AA"/>
    <w:rsid w:val="0057571F"/>
    <w:rsid w:val="005758B4"/>
    <w:rsid w:val="00575DAA"/>
    <w:rsid w:val="005762FB"/>
    <w:rsid w:val="0057639F"/>
    <w:rsid w:val="00576577"/>
    <w:rsid w:val="00576AA4"/>
    <w:rsid w:val="005775E8"/>
    <w:rsid w:val="0057774E"/>
    <w:rsid w:val="00577A46"/>
    <w:rsid w:val="0058022D"/>
    <w:rsid w:val="005808C1"/>
    <w:rsid w:val="00580D1B"/>
    <w:rsid w:val="005818E7"/>
    <w:rsid w:val="005819E4"/>
    <w:rsid w:val="00581C48"/>
    <w:rsid w:val="005822D3"/>
    <w:rsid w:val="00582406"/>
    <w:rsid w:val="005824BF"/>
    <w:rsid w:val="00582ADA"/>
    <w:rsid w:val="00582B69"/>
    <w:rsid w:val="00582BEB"/>
    <w:rsid w:val="00582E9F"/>
    <w:rsid w:val="00582F97"/>
    <w:rsid w:val="0058342D"/>
    <w:rsid w:val="00583800"/>
    <w:rsid w:val="0058389A"/>
    <w:rsid w:val="00583B48"/>
    <w:rsid w:val="0058404E"/>
    <w:rsid w:val="00584128"/>
    <w:rsid w:val="005841FC"/>
    <w:rsid w:val="005843D3"/>
    <w:rsid w:val="00584858"/>
    <w:rsid w:val="005849AB"/>
    <w:rsid w:val="00584BB2"/>
    <w:rsid w:val="00584C06"/>
    <w:rsid w:val="0058538A"/>
    <w:rsid w:val="00585404"/>
    <w:rsid w:val="005854BD"/>
    <w:rsid w:val="0058562B"/>
    <w:rsid w:val="0058588E"/>
    <w:rsid w:val="00585934"/>
    <w:rsid w:val="00586009"/>
    <w:rsid w:val="005860DD"/>
    <w:rsid w:val="005860EA"/>
    <w:rsid w:val="00586134"/>
    <w:rsid w:val="0058629F"/>
    <w:rsid w:val="005863E2"/>
    <w:rsid w:val="005868A5"/>
    <w:rsid w:val="00586E7F"/>
    <w:rsid w:val="00587001"/>
    <w:rsid w:val="005870E3"/>
    <w:rsid w:val="005872F9"/>
    <w:rsid w:val="00587527"/>
    <w:rsid w:val="00587DAA"/>
    <w:rsid w:val="00587FD6"/>
    <w:rsid w:val="00590AEE"/>
    <w:rsid w:val="00591195"/>
    <w:rsid w:val="005914CB"/>
    <w:rsid w:val="005916FB"/>
    <w:rsid w:val="00591BB6"/>
    <w:rsid w:val="00591BC1"/>
    <w:rsid w:val="00591E6F"/>
    <w:rsid w:val="0059295F"/>
    <w:rsid w:val="00592ACB"/>
    <w:rsid w:val="00592C65"/>
    <w:rsid w:val="00593334"/>
    <w:rsid w:val="0059378B"/>
    <w:rsid w:val="0059390F"/>
    <w:rsid w:val="00593D35"/>
    <w:rsid w:val="00593DC0"/>
    <w:rsid w:val="00593EF8"/>
    <w:rsid w:val="00594B88"/>
    <w:rsid w:val="00594CDE"/>
    <w:rsid w:val="00594DDC"/>
    <w:rsid w:val="00594E91"/>
    <w:rsid w:val="0059548C"/>
    <w:rsid w:val="005956F6"/>
    <w:rsid w:val="0059591D"/>
    <w:rsid w:val="00595A22"/>
    <w:rsid w:val="00595C78"/>
    <w:rsid w:val="00595CAA"/>
    <w:rsid w:val="00595D1D"/>
    <w:rsid w:val="00596133"/>
    <w:rsid w:val="0059669B"/>
    <w:rsid w:val="005969C7"/>
    <w:rsid w:val="00596A6E"/>
    <w:rsid w:val="00596B04"/>
    <w:rsid w:val="00596CF7"/>
    <w:rsid w:val="00596F6F"/>
    <w:rsid w:val="0059706F"/>
    <w:rsid w:val="00597687"/>
    <w:rsid w:val="00597779"/>
    <w:rsid w:val="005978CD"/>
    <w:rsid w:val="00597959"/>
    <w:rsid w:val="00597C60"/>
    <w:rsid w:val="005A018A"/>
    <w:rsid w:val="005A07A3"/>
    <w:rsid w:val="005A09FD"/>
    <w:rsid w:val="005A0F88"/>
    <w:rsid w:val="005A135A"/>
    <w:rsid w:val="005A13C8"/>
    <w:rsid w:val="005A160B"/>
    <w:rsid w:val="005A16EA"/>
    <w:rsid w:val="005A187B"/>
    <w:rsid w:val="005A1A92"/>
    <w:rsid w:val="005A218C"/>
    <w:rsid w:val="005A2829"/>
    <w:rsid w:val="005A2B11"/>
    <w:rsid w:val="005A2FCF"/>
    <w:rsid w:val="005A32FA"/>
    <w:rsid w:val="005A3440"/>
    <w:rsid w:val="005A38D8"/>
    <w:rsid w:val="005A45C9"/>
    <w:rsid w:val="005A46E2"/>
    <w:rsid w:val="005A580E"/>
    <w:rsid w:val="005A5C3A"/>
    <w:rsid w:val="005A62C9"/>
    <w:rsid w:val="005A65A1"/>
    <w:rsid w:val="005A66CB"/>
    <w:rsid w:val="005A67D7"/>
    <w:rsid w:val="005A6B62"/>
    <w:rsid w:val="005A6CE9"/>
    <w:rsid w:val="005A728A"/>
    <w:rsid w:val="005A72CA"/>
    <w:rsid w:val="005A73B1"/>
    <w:rsid w:val="005A758E"/>
    <w:rsid w:val="005A75E2"/>
    <w:rsid w:val="005A7A95"/>
    <w:rsid w:val="005B0545"/>
    <w:rsid w:val="005B0866"/>
    <w:rsid w:val="005B12FA"/>
    <w:rsid w:val="005B1BA0"/>
    <w:rsid w:val="005B280F"/>
    <w:rsid w:val="005B2C16"/>
    <w:rsid w:val="005B3178"/>
    <w:rsid w:val="005B384F"/>
    <w:rsid w:val="005B3936"/>
    <w:rsid w:val="005B4575"/>
    <w:rsid w:val="005B4923"/>
    <w:rsid w:val="005B4C4D"/>
    <w:rsid w:val="005B4C81"/>
    <w:rsid w:val="005B4DF0"/>
    <w:rsid w:val="005B5207"/>
    <w:rsid w:val="005B5741"/>
    <w:rsid w:val="005B587B"/>
    <w:rsid w:val="005B5B1D"/>
    <w:rsid w:val="005B5DA0"/>
    <w:rsid w:val="005B62E8"/>
    <w:rsid w:val="005B6842"/>
    <w:rsid w:val="005B6B22"/>
    <w:rsid w:val="005B6DB4"/>
    <w:rsid w:val="005B7FE2"/>
    <w:rsid w:val="005C0269"/>
    <w:rsid w:val="005C0341"/>
    <w:rsid w:val="005C0395"/>
    <w:rsid w:val="005C04AB"/>
    <w:rsid w:val="005C063C"/>
    <w:rsid w:val="005C072A"/>
    <w:rsid w:val="005C07DF"/>
    <w:rsid w:val="005C0B2E"/>
    <w:rsid w:val="005C0D03"/>
    <w:rsid w:val="005C0D4B"/>
    <w:rsid w:val="005C0DAF"/>
    <w:rsid w:val="005C0ED0"/>
    <w:rsid w:val="005C0FC6"/>
    <w:rsid w:val="005C0FE4"/>
    <w:rsid w:val="005C10C0"/>
    <w:rsid w:val="005C11F2"/>
    <w:rsid w:val="005C1296"/>
    <w:rsid w:val="005C1711"/>
    <w:rsid w:val="005C19D6"/>
    <w:rsid w:val="005C1E38"/>
    <w:rsid w:val="005C2245"/>
    <w:rsid w:val="005C2455"/>
    <w:rsid w:val="005C2844"/>
    <w:rsid w:val="005C2DD0"/>
    <w:rsid w:val="005C30D1"/>
    <w:rsid w:val="005C3285"/>
    <w:rsid w:val="005C370C"/>
    <w:rsid w:val="005C3AFE"/>
    <w:rsid w:val="005C3EF5"/>
    <w:rsid w:val="005C3EFB"/>
    <w:rsid w:val="005C40C4"/>
    <w:rsid w:val="005C414A"/>
    <w:rsid w:val="005C446B"/>
    <w:rsid w:val="005C48BC"/>
    <w:rsid w:val="005C4A6F"/>
    <w:rsid w:val="005C4B58"/>
    <w:rsid w:val="005C4D61"/>
    <w:rsid w:val="005C55E1"/>
    <w:rsid w:val="005C565E"/>
    <w:rsid w:val="005C5889"/>
    <w:rsid w:val="005C5950"/>
    <w:rsid w:val="005C5E94"/>
    <w:rsid w:val="005C5F79"/>
    <w:rsid w:val="005C62F6"/>
    <w:rsid w:val="005C6ED6"/>
    <w:rsid w:val="005C70AD"/>
    <w:rsid w:val="005C796A"/>
    <w:rsid w:val="005C7C99"/>
    <w:rsid w:val="005D010C"/>
    <w:rsid w:val="005D0130"/>
    <w:rsid w:val="005D0BE9"/>
    <w:rsid w:val="005D0C4E"/>
    <w:rsid w:val="005D13E1"/>
    <w:rsid w:val="005D1AC1"/>
    <w:rsid w:val="005D1D3F"/>
    <w:rsid w:val="005D21B8"/>
    <w:rsid w:val="005D2752"/>
    <w:rsid w:val="005D2A6E"/>
    <w:rsid w:val="005D2D60"/>
    <w:rsid w:val="005D2DCF"/>
    <w:rsid w:val="005D2F7E"/>
    <w:rsid w:val="005D304E"/>
    <w:rsid w:val="005D3344"/>
    <w:rsid w:val="005D3479"/>
    <w:rsid w:val="005D3BC3"/>
    <w:rsid w:val="005D3BD5"/>
    <w:rsid w:val="005D3C3F"/>
    <w:rsid w:val="005D4034"/>
    <w:rsid w:val="005D4710"/>
    <w:rsid w:val="005D4915"/>
    <w:rsid w:val="005D4B53"/>
    <w:rsid w:val="005D4C93"/>
    <w:rsid w:val="005D4DF0"/>
    <w:rsid w:val="005D5102"/>
    <w:rsid w:val="005D5371"/>
    <w:rsid w:val="005D5F39"/>
    <w:rsid w:val="005D61E7"/>
    <w:rsid w:val="005D65AD"/>
    <w:rsid w:val="005D6763"/>
    <w:rsid w:val="005D72DA"/>
    <w:rsid w:val="005D73CD"/>
    <w:rsid w:val="005D73FF"/>
    <w:rsid w:val="005D764F"/>
    <w:rsid w:val="005D77D4"/>
    <w:rsid w:val="005D7F05"/>
    <w:rsid w:val="005E0E3A"/>
    <w:rsid w:val="005E0EAB"/>
    <w:rsid w:val="005E12F2"/>
    <w:rsid w:val="005E1876"/>
    <w:rsid w:val="005E1CEB"/>
    <w:rsid w:val="005E1FD3"/>
    <w:rsid w:val="005E2165"/>
    <w:rsid w:val="005E22F3"/>
    <w:rsid w:val="005E2838"/>
    <w:rsid w:val="005E380B"/>
    <w:rsid w:val="005E38FD"/>
    <w:rsid w:val="005E3C28"/>
    <w:rsid w:val="005E3F3A"/>
    <w:rsid w:val="005E43E6"/>
    <w:rsid w:val="005E4474"/>
    <w:rsid w:val="005E4967"/>
    <w:rsid w:val="005E4EEA"/>
    <w:rsid w:val="005E583D"/>
    <w:rsid w:val="005E6040"/>
    <w:rsid w:val="005E622B"/>
    <w:rsid w:val="005E6842"/>
    <w:rsid w:val="005E6854"/>
    <w:rsid w:val="005E69D4"/>
    <w:rsid w:val="005E73F4"/>
    <w:rsid w:val="005E7638"/>
    <w:rsid w:val="005E772F"/>
    <w:rsid w:val="005E781C"/>
    <w:rsid w:val="005E7A2A"/>
    <w:rsid w:val="005E7E31"/>
    <w:rsid w:val="005F0A4C"/>
    <w:rsid w:val="005F0C3F"/>
    <w:rsid w:val="005F1280"/>
    <w:rsid w:val="005F15E0"/>
    <w:rsid w:val="005F1870"/>
    <w:rsid w:val="005F187E"/>
    <w:rsid w:val="005F1D88"/>
    <w:rsid w:val="005F272A"/>
    <w:rsid w:val="005F277D"/>
    <w:rsid w:val="005F29F8"/>
    <w:rsid w:val="005F2CA7"/>
    <w:rsid w:val="005F2FD2"/>
    <w:rsid w:val="005F30E1"/>
    <w:rsid w:val="005F3111"/>
    <w:rsid w:val="005F31AC"/>
    <w:rsid w:val="005F36C3"/>
    <w:rsid w:val="005F38F7"/>
    <w:rsid w:val="005F3ACF"/>
    <w:rsid w:val="005F3BFD"/>
    <w:rsid w:val="005F3D32"/>
    <w:rsid w:val="005F422E"/>
    <w:rsid w:val="005F4642"/>
    <w:rsid w:val="005F48AA"/>
    <w:rsid w:val="005F490C"/>
    <w:rsid w:val="005F49C7"/>
    <w:rsid w:val="005F4F76"/>
    <w:rsid w:val="005F514F"/>
    <w:rsid w:val="005F5198"/>
    <w:rsid w:val="005F586B"/>
    <w:rsid w:val="005F5B06"/>
    <w:rsid w:val="005F62B9"/>
    <w:rsid w:val="005F68FE"/>
    <w:rsid w:val="005F6D30"/>
    <w:rsid w:val="005F70A7"/>
    <w:rsid w:val="005F7394"/>
    <w:rsid w:val="005F73AD"/>
    <w:rsid w:val="005F77B6"/>
    <w:rsid w:val="005F79CA"/>
    <w:rsid w:val="005F7CF4"/>
    <w:rsid w:val="005F7FBF"/>
    <w:rsid w:val="00600057"/>
    <w:rsid w:val="00600B6C"/>
    <w:rsid w:val="00600DB4"/>
    <w:rsid w:val="0060101B"/>
    <w:rsid w:val="00601341"/>
    <w:rsid w:val="00601C2F"/>
    <w:rsid w:val="00602425"/>
    <w:rsid w:val="006032B8"/>
    <w:rsid w:val="006035AB"/>
    <w:rsid w:val="0060377B"/>
    <w:rsid w:val="006039DD"/>
    <w:rsid w:val="00603AFA"/>
    <w:rsid w:val="00603CD3"/>
    <w:rsid w:val="00603CE8"/>
    <w:rsid w:val="0060442D"/>
    <w:rsid w:val="00604500"/>
    <w:rsid w:val="00604680"/>
    <w:rsid w:val="00604854"/>
    <w:rsid w:val="00604B4C"/>
    <w:rsid w:val="006052F2"/>
    <w:rsid w:val="00605ECF"/>
    <w:rsid w:val="0060612B"/>
    <w:rsid w:val="0060647D"/>
    <w:rsid w:val="0060668A"/>
    <w:rsid w:val="00606AFD"/>
    <w:rsid w:val="00607178"/>
    <w:rsid w:val="006079F4"/>
    <w:rsid w:val="0061014C"/>
    <w:rsid w:val="00610636"/>
    <w:rsid w:val="00610957"/>
    <w:rsid w:val="00610BF4"/>
    <w:rsid w:val="00611071"/>
    <w:rsid w:val="0061110C"/>
    <w:rsid w:val="0061158B"/>
    <w:rsid w:val="006116F7"/>
    <w:rsid w:val="006116FD"/>
    <w:rsid w:val="00611A93"/>
    <w:rsid w:val="00611D10"/>
    <w:rsid w:val="00612169"/>
    <w:rsid w:val="00612A47"/>
    <w:rsid w:val="00612AA4"/>
    <w:rsid w:val="00612D34"/>
    <w:rsid w:val="00612F1F"/>
    <w:rsid w:val="006131BC"/>
    <w:rsid w:val="0061394B"/>
    <w:rsid w:val="00613D1F"/>
    <w:rsid w:val="00613FA7"/>
    <w:rsid w:val="00614071"/>
    <w:rsid w:val="006148B6"/>
    <w:rsid w:val="006152FD"/>
    <w:rsid w:val="0061535D"/>
    <w:rsid w:val="00615673"/>
    <w:rsid w:val="00615BBF"/>
    <w:rsid w:val="00615BD6"/>
    <w:rsid w:val="006161E5"/>
    <w:rsid w:val="00616472"/>
    <w:rsid w:val="00616561"/>
    <w:rsid w:val="006167EF"/>
    <w:rsid w:val="00616982"/>
    <w:rsid w:val="00616AEE"/>
    <w:rsid w:val="00616D97"/>
    <w:rsid w:val="00617056"/>
    <w:rsid w:val="00617898"/>
    <w:rsid w:val="00620776"/>
    <w:rsid w:val="006207FD"/>
    <w:rsid w:val="00620927"/>
    <w:rsid w:val="00620CEE"/>
    <w:rsid w:val="00621BFC"/>
    <w:rsid w:val="00621EE2"/>
    <w:rsid w:val="00622B0A"/>
    <w:rsid w:val="00622CE8"/>
    <w:rsid w:val="00622D8F"/>
    <w:rsid w:val="00622E29"/>
    <w:rsid w:val="0062326A"/>
    <w:rsid w:val="00623492"/>
    <w:rsid w:val="00623786"/>
    <w:rsid w:val="00624360"/>
    <w:rsid w:val="006243B4"/>
    <w:rsid w:val="0062463A"/>
    <w:rsid w:val="0062488E"/>
    <w:rsid w:val="00624EAC"/>
    <w:rsid w:val="00624FCB"/>
    <w:rsid w:val="0062553A"/>
    <w:rsid w:val="0062575A"/>
    <w:rsid w:val="00625EF4"/>
    <w:rsid w:val="00625F0C"/>
    <w:rsid w:val="00626215"/>
    <w:rsid w:val="006272E9"/>
    <w:rsid w:val="00627372"/>
    <w:rsid w:val="00627DAE"/>
    <w:rsid w:val="00627F94"/>
    <w:rsid w:val="00630C13"/>
    <w:rsid w:val="006310C1"/>
    <w:rsid w:val="00631E3B"/>
    <w:rsid w:val="00631F4C"/>
    <w:rsid w:val="00631FAF"/>
    <w:rsid w:val="00632211"/>
    <w:rsid w:val="00632574"/>
    <w:rsid w:val="006327CA"/>
    <w:rsid w:val="006328BF"/>
    <w:rsid w:val="00632F36"/>
    <w:rsid w:val="00633405"/>
    <w:rsid w:val="006335A3"/>
    <w:rsid w:val="00633FDC"/>
    <w:rsid w:val="00634701"/>
    <w:rsid w:val="00634A06"/>
    <w:rsid w:val="00634A69"/>
    <w:rsid w:val="00634DC0"/>
    <w:rsid w:val="0063519F"/>
    <w:rsid w:val="00635678"/>
    <w:rsid w:val="00635DCD"/>
    <w:rsid w:val="006364F7"/>
    <w:rsid w:val="006368AB"/>
    <w:rsid w:val="00636E15"/>
    <w:rsid w:val="00636EE0"/>
    <w:rsid w:val="0063747A"/>
    <w:rsid w:val="00637770"/>
    <w:rsid w:val="0063799B"/>
    <w:rsid w:val="00637C68"/>
    <w:rsid w:val="00637E93"/>
    <w:rsid w:val="00637F16"/>
    <w:rsid w:val="006404EF"/>
    <w:rsid w:val="00640E16"/>
    <w:rsid w:val="00640F20"/>
    <w:rsid w:val="00641115"/>
    <w:rsid w:val="00641ED0"/>
    <w:rsid w:val="00641F15"/>
    <w:rsid w:val="006420A4"/>
    <w:rsid w:val="0064251E"/>
    <w:rsid w:val="0064280E"/>
    <w:rsid w:val="00642A82"/>
    <w:rsid w:val="00642C8C"/>
    <w:rsid w:val="00642FE5"/>
    <w:rsid w:val="00644028"/>
    <w:rsid w:val="00644A84"/>
    <w:rsid w:val="00644C01"/>
    <w:rsid w:val="00644F09"/>
    <w:rsid w:val="00644F97"/>
    <w:rsid w:val="0064509E"/>
    <w:rsid w:val="006451D0"/>
    <w:rsid w:val="006452A9"/>
    <w:rsid w:val="006453EB"/>
    <w:rsid w:val="00645483"/>
    <w:rsid w:val="00646C1D"/>
    <w:rsid w:val="00646E71"/>
    <w:rsid w:val="00646F76"/>
    <w:rsid w:val="00647093"/>
    <w:rsid w:val="00647149"/>
    <w:rsid w:val="006471EC"/>
    <w:rsid w:val="006473C2"/>
    <w:rsid w:val="00647F32"/>
    <w:rsid w:val="00647F43"/>
    <w:rsid w:val="006501DC"/>
    <w:rsid w:val="006502C2"/>
    <w:rsid w:val="00650535"/>
    <w:rsid w:val="00650AEC"/>
    <w:rsid w:val="00650F8A"/>
    <w:rsid w:val="006510E4"/>
    <w:rsid w:val="0065120E"/>
    <w:rsid w:val="00651254"/>
    <w:rsid w:val="00651338"/>
    <w:rsid w:val="0065146A"/>
    <w:rsid w:val="0065179F"/>
    <w:rsid w:val="00651B19"/>
    <w:rsid w:val="00651E8C"/>
    <w:rsid w:val="0065203B"/>
    <w:rsid w:val="00652A78"/>
    <w:rsid w:val="00652B82"/>
    <w:rsid w:val="00652FAD"/>
    <w:rsid w:val="006533D2"/>
    <w:rsid w:val="006534E7"/>
    <w:rsid w:val="006536E2"/>
    <w:rsid w:val="00654108"/>
    <w:rsid w:val="006547F4"/>
    <w:rsid w:val="006549E1"/>
    <w:rsid w:val="00654BFF"/>
    <w:rsid w:val="00654C22"/>
    <w:rsid w:val="00654F3E"/>
    <w:rsid w:val="00655130"/>
    <w:rsid w:val="006551A8"/>
    <w:rsid w:val="00655291"/>
    <w:rsid w:val="0065550B"/>
    <w:rsid w:val="0065573B"/>
    <w:rsid w:val="006559B1"/>
    <w:rsid w:val="00656918"/>
    <w:rsid w:val="006572F0"/>
    <w:rsid w:val="0065741E"/>
    <w:rsid w:val="0065751D"/>
    <w:rsid w:val="006576A7"/>
    <w:rsid w:val="006578A7"/>
    <w:rsid w:val="006579BD"/>
    <w:rsid w:val="00657DAA"/>
    <w:rsid w:val="0066034F"/>
    <w:rsid w:val="0066072A"/>
    <w:rsid w:val="006614E4"/>
    <w:rsid w:val="006616EF"/>
    <w:rsid w:val="00661A78"/>
    <w:rsid w:val="00661E1D"/>
    <w:rsid w:val="00662170"/>
    <w:rsid w:val="00662E03"/>
    <w:rsid w:val="00663005"/>
    <w:rsid w:val="00663014"/>
    <w:rsid w:val="00663073"/>
    <w:rsid w:val="006630DF"/>
    <w:rsid w:val="0066327B"/>
    <w:rsid w:val="00663AD0"/>
    <w:rsid w:val="00663CDF"/>
    <w:rsid w:val="00663F50"/>
    <w:rsid w:val="00663FD9"/>
    <w:rsid w:val="00664075"/>
    <w:rsid w:val="00664787"/>
    <w:rsid w:val="00664AA6"/>
    <w:rsid w:val="00664B8C"/>
    <w:rsid w:val="00664D37"/>
    <w:rsid w:val="00665916"/>
    <w:rsid w:val="00665967"/>
    <w:rsid w:val="00665B44"/>
    <w:rsid w:val="00666207"/>
    <w:rsid w:val="0066635F"/>
    <w:rsid w:val="006666E4"/>
    <w:rsid w:val="0066695F"/>
    <w:rsid w:val="006669F2"/>
    <w:rsid w:val="00666A21"/>
    <w:rsid w:val="00666B9E"/>
    <w:rsid w:val="00666F87"/>
    <w:rsid w:val="00667922"/>
    <w:rsid w:val="0067020B"/>
    <w:rsid w:val="00670F4A"/>
    <w:rsid w:val="00671029"/>
    <w:rsid w:val="00671194"/>
    <w:rsid w:val="0067150B"/>
    <w:rsid w:val="00671BB1"/>
    <w:rsid w:val="006725A2"/>
    <w:rsid w:val="006726FB"/>
    <w:rsid w:val="006729F5"/>
    <w:rsid w:val="00672AAC"/>
    <w:rsid w:val="00672D5E"/>
    <w:rsid w:val="00672F1B"/>
    <w:rsid w:val="006730D3"/>
    <w:rsid w:val="00673309"/>
    <w:rsid w:val="00673EB7"/>
    <w:rsid w:val="00674247"/>
    <w:rsid w:val="00674272"/>
    <w:rsid w:val="0067478C"/>
    <w:rsid w:val="006754A7"/>
    <w:rsid w:val="00675735"/>
    <w:rsid w:val="00675763"/>
    <w:rsid w:val="006757AD"/>
    <w:rsid w:val="00675970"/>
    <w:rsid w:val="00675B76"/>
    <w:rsid w:val="00675E41"/>
    <w:rsid w:val="00675F4C"/>
    <w:rsid w:val="00675FCA"/>
    <w:rsid w:val="00676101"/>
    <w:rsid w:val="00676131"/>
    <w:rsid w:val="0067635F"/>
    <w:rsid w:val="006768E8"/>
    <w:rsid w:val="00676908"/>
    <w:rsid w:val="00677476"/>
    <w:rsid w:val="00677CF9"/>
    <w:rsid w:val="00677D56"/>
    <w:rsid w:val="00680756"/>
    <w:rsid w:val="00680E7B"/>
    <w:rsid w:val="00681272"/>
    <w:rsid w:val="00681400"/>
    <w:rsid w:val="00681674"/>
    <w:rsid w:val="006816E7"/>
    <w:rsid w:val="00681759"/>
    <w:rsid w:val="00681C7A"/>
    <w:rsid w:val="00682431"/>
    <w:rsid w:val="006828B9"/>
    <w:rsid w:val="006829AA"/>
    <w:rsid w:val="00682AC9"/>
    <w:rsid w:val="00682B18"/>
    <w:rsid w:val="00682CD9"/>
    <w:rsid w:val="006837B9"/>
    <w:rsid w:val="006838F2"/>
    <w:rsid w:val="006846EA"/>
    <w:rsid w:val="00684CEB"/>
    <w:rsid w:val="00684E6D"/>
    <w:rsid w:val="00684FD1"/>
    <w:rsid w:val="00685CEE"/>
    <w:rsid w:val="00685D88"/>
    <w:rsid w:val="00685DF8"/>
    <w:rsid w:val="00686100"/>
    <w:rsid w:val="00686169"/>
    <w:rsid w:val="006869AA"/>
    <w:rsid w:val="006869B8"/>
    <w:rsid w:val="00686E7C"/>
    <w:rsid w:val="00686F5B"/>
    <w:rsid w:val="006877FE"/>
    <w:rsid w:val="006878F3"/>
    <w:rsid w:val="00687AA6"/>
    <w:rsid w:val="006905D1"/>
    <w:rsid w:val="006907DD"/>
    <w:rsid w:val="00690AB8"/>
    <w:rsid w:val="006912DF"/>
    <w:rsid w:val="00691348"/>
    <w:rsid w:val="00691642"/>
    <w:rsid w:val="00691E31"/>
    <w:rsid w:val="00691E8C"/>
    <w:rsid w:val="00691F19"/>
    <w:rsid w:val="00691F77"/>
    <w:rsid w:val="00691FCC"/>
    <w:rsid w:val="006920A9"/>
    <w:rsid w:val="00692233"/>
    <w:rsid w:val="00692306"/>
    <w:rsid w:val="006926C9"/>
    <w:rsid w:val="00693112"/>
    <w:rsid w:val="00693306"/>
    <w:rsid w:val="006933DC"/>
    <w:rsid w:val="00693729"/>
    <w:rsid w:val="00693C05"/>
    <w:rsid w:val="00693F1D"/>
    <w:rsid w:val="00693F96"/>
    <w:rsid w:val="00694268"/>
    <w:rsid w:val="006946F9"/>
    <w:rsid w:val="00694C72"/>
    <w:rsid w:val="00694D4B"/>
    <w:rsid w:val="00694F35"/>
    <w:rsid w:val="006953A7"/>
    <w:rsid w:val="00695A70"/>
    <w:rsid w:val="00695C8F"/>
    <w:rsid w:val="00695DFE"/>
    <w:rsid w:val="00695E89"/>
    <w:rsid w:val="0069636E"/>
    <w:rsid w:val="00696CA3"/>
    <w:rsid w:val="00696EC7"/>
    <w:rsid w:val="006A0749"/>
    <w:rsid w:val="006A09EE"/>
    <w:rsid w:val="006A0A3B"/>
    <w:rsid w:val="006A0EE1"/>
    <w:rsid w:val="006A1929"/>
    <w:rsid w:val="006A1A62"/>
    <w:rsid w:val="006A1B45"/>
    <w:rsid w:val="006A1D29"/>
    <w:rsid w:val="006A20B8"/>
    <w:rsid w:val="006A2255"/>
    <w:rsid w:val="006A2FDA"/>
    <w:rsid w:val="006A30ED"/>
    <w:rsid w:val="006A32A2"/>
    <w:rsid w:val="006A381E"/>
    <w:rsid w:val="006A384C"/>
    <w:rsid w:val="006A39C7"/>
    <w:rsid w:val="006A3CBF"/>
    <w:rsid w:val="006A3D28"/>
    <w:rsid w:val="006A3D5B"/>
    <w:rsid w:val="006A4BB3"/>
    <w:rsid w:val="006A4EDA"/>
    <w:rsid w:val="006A51A7"/>
    <w:rsid w:val="006A51F3"/>
    <w:rsid w:val="006A5836"/>
    <w:rsid w:val="006A5BE5"/>
    <w:rsid w:val="006A5DE0"/>
    <w:rsid w:val="006A5EEF"/>
    <w:rsid w:val="006A60EE"/>
    <w:rsid w:val="006A60F2"/>
    <w:rsid w:val="006A628B"/>
    <w:rsid w:val="006A6497"/>
    <w:rsid w:val="006A69CB"/>
    <w:rsid w:val="006A71FE"/>
    <w:rsid w:val="006A730F"/>
    <w:rsid w:val="006A741E"/>
    <w:rsid w:val="006A7F85"/>
    <w:rsid w:val="006B0408"/>
    <w:rsid w:val="006B05D1"/>
    <w:rsid w:val="006B0971"/>
    <w:rsid w:val="006B0B27"/>
    <w:rsid w:val="006B17C7"/>
    <w:rsid w:val="006B1823"/>
    <w:rsid w:val="006B190F"/>
    <w:rsid w:val="006B284A"/>
    <w:rsid w:val="006B286A"/>
    <w:rsid w:val="006B2A21"/>
    <w:rsid w:val="006B2E1B"/>
    <w:rsid w:val="006B30DD"/>
    <w:rsid w:val="006B31A1"/>
    <w:rsid w:val="006B3617"/>
    <w:rsid w:val="006B36BE"/>
    <w:rsid w:val="006B40B8"/>
    <w:rsid w:val="006B45FC"/>
    <w:rsid w:val="006B45FE"/>
    <w:rsid w:val="006B4761"/>
    <w:rsid w:val="006B498D"/>
    <w:rsid w:val="006B49C5"/>
    <w:rsid w:val="006B4C1C"/>
    <w:rsid w:val="006B4CED"/>
    <w:rsid w:val="006B4CF1"/>
    <w:rsid w:val="006B511E"/>
    <w:rsid w:val="006B53B6"/>
    <w:rsid w:val="006B5643"/>
    <w:rsid w:val="006B5DA6"/>
    <w:rsid w:val="006B5E32"/>
    <w:rsid w:val="006B5E90"/>
    <w:rsid w:val="006B6A6F"/>
    <w:rsid w:val="006B6B4E"/>
    <w:rsid w:val="006B6B90"/>
    <w:rsid w:val="006B70E2"/>
    <w:rsid w:val="006B724A"/>
    <w:rsid w:val="006B76E9"/>
    <w:rsid w:val="006B772C"/>
    <w:rsid w:val="006B7DEF"/>
    <w:rsid w:val="006C0753"/>
    <w:rsid w:val="006C07C4"/>
    <w:rsid w:val="006C0A6A"/>
    <w:rsid w:val="006C1639"/>
    <w:rsid w:val="006C1693"/>
    <w:rsid w:val="006C16F4"/>
    <w:rsid w:val="006C1C0A"/>
    <w:rsid w:val="006C24D8"/>
    <w:rsid w:val="006C2585"/>
    <w:rsid w:val="006C270C"/>
    <w:rsid w:val="006C2714"/>
    <w:rsid w:val="006C287F"/>
    <w:rsid w:val="006C2C86"/>
    <w:rsid w:val="006C30FA"/>
    <w:rsid w:val="006C3139"/>
    <w:rsid w:val="006C324E"/>
    <w:rsid w:val="006C34D1"/>
    <w:rsid w:val="006C34E6"/>
    <w:rsid w:val="006C3628"/>
    <w:rsid w:val="006C384B"/>
    <w:rsid w:val="006C38C6"/>
    <w:rsid w:val="006C3952"/>
    <w:rsid w:val="006C3AF1"/>
    <w:rsid w:val="006C3BC5"/>
    <w:rsid w:val="006C3EA3"/>
    <w:rsid w:val="006C441B"/>
    <w:rsid w:val="006C44D4"/>
    <w:rsid w:val="006C479B"/>
    <w:rsid w:val="006C4A8B"/>
    <w:rsid w:val="006C4C93"/>
    <w:rsid w:val="006C4E89"/>
    <w:rsid w:val="006C520D"/>
    <w:rsid w:val="006C55BC"/>
    <w:rsid w:val="006C5FC0"/>
    <w:rsid w:val="006C60BE"/>
    <w:rsid w:val="006C64D4"/>
    <w:rsid w:val="006C67B9"/>
    <w:rsid w:val="006C6A9B"/>
    <w:rsid w:val="006C6F24"/>
    <w:rsid w:val="006C7547"/>
    <w:rsid w:val="006C7559"/>
    <w:rsid w:val="006C778A"/>
    <w:rsid w:val="006C7D04"/>
    <w:rsid w:val="006C7F3C"/>
    <w:rsid w:val="006D05DD"/>
    <w:rsid w:val="006D08FE"/>
    <w:rsid w:val="006D0C0F"/>
    <w:rsid w:val="006D0C54"/>
    <w:rsid w:val="006D0FC7"/>
    <w:rsid w:val="006D1319"/>
    <w:rsid w:val="006D1444"/>
    <w:rsid w:val="006D147C"/>
    <w:rsid w:val="006D170A"/>
    <w:rsid w:val="006D1D76"/>
    <w:rsid w:val="006D1D98"/>
    <w:rsid w:val="006D1FB4"/>
    <w:rsid w:val="006D2896"/>
    <w:rsid w:val="006D2DED"/>
    <w:rsid w:val="006D31AD"/>
    <w:rsid w:val="006D35DB"/>
    <w:rsid w:val="006D36D8"/>
    <w:rsid w:val="006D40C7"/>
    <w:rsid w:val="006D4338"/>
    <w:rsid w:val="006D4826"/>
    <w:rsid w:val="006D4FFD"/>
    <w:rsid w:val="006D5043"/>
    <w:rsid w:val="006D5110"/>
    <w:rsid w:val="006D51BE"/>
    <w:rsid w:val="006D5806"/>
    <w:rsid w:val="006D58B1"/>
    <w:rsid w:val="006D5A90"/>
    <w:rsid w:val="006D6448"/>
    <w:rsid w:val="006D682B"/>
    <w:rsid w:val="006D6D16"/>
    <w:rsid w:val="006D6EA3"/>
    <w:rsid w:val="006D788B"/>
    <w:rsid w:val="006D7ABD"/>
    <w:rsid w:val="006D7B69"/>
    <w:rsid w:val="006D7FDD"/>
    <w:rsid w:val="006E00BF"/>
    <w:rsid w:val="006E0F4E"/>
    <w:rsid w:val="006E0FAB"/>
    <w:rsid w:val="006E10F1"/>
    <w:rsid w:val="006E1DCD"/>
    <w:rsid w:val="006E20D5"/>
    <w:rsid w:val="006E21AC"/>
    <w:rsid w:val="006E2399"/>
    <w:rsid w:val="006E23C3"/>
    <w:rsid w:val="006E2883"/>
    <w:rsid w:val="006E2AAC"/>
    <w:rsid w:val="006E2DB3"/>
    <w:rsid w:val="006E357C"/>
    <w:rsid w:val="006E3765"/>
    <w:rsid w:val="006E391E"/>
    <w:rsid w:val="006E3CB1"/>
    <w:rsid w:val="006E3D17"/>
    <w:rsid w:val="006E3D3C"/>
    <w:rsid w:val="006E3DDA"/>
    <w:rsid w:val="006E3E4C"/>
    <w:rsid w:val="006E3E8F"/>
    <w:rsid w:val="006E479E"/>
    <w:rsid w:val="006E4BE2"/>
    <w:rsid w:val="006E52D9"/>
    <w:rsid w:val="006E57B4"/>
    <w:rsid w:val="006E6303"/>
    <w:rsid w:val="006E6D63"/>
    <w:rsid w:val="006E6DD9"/>
    <w:rsid w:val="006E6E27"/>
    <w:rsid w:val="006E7151"/>
    <w:rsid w:val="006E7512"/>
    <w:rsid w:val="006F04BD"/>
    <w:rsid w:val="006F0770"/>
    <w:rsid w:val="006F0BA5"/>
    <w:rsid w:val="006F183F"/>
    <w:rsid w:val="006F1C0F"/>
    <w:rsid w:val="006F1DED"/>
    <w:rsid w:val="006F1E94"/>
    <w:rsid w:val="006F2064"/>
    <w:rsid w:val="006F2324"/>
    <w:rsid w:val="006F2444"/>
    <w:rsid w:val="006F2759"/>
    <w:rsid w:val="006F2950"/>
    <w:rsid w:val="006F2A91"/>
    <w:rsid w:val="006F2D33"/>
    <w:rsid w:val="006F2D7A"/>
    <w:rsid w:val="006F2FF5"/>
    <w:rsid w:val="006F32C2"/>
    <w:rsid w:val="006F3324"/>
    <w:rsid w:val="006F3480"/>
    <w:rsid w:val="006F379C"/>
    <w:rsid w:val="006F4220"/>
    <w:rsid w:val="006F4A94"/>
    <w:rsid w:val="006F4EBD"/>
    <w:rsid w:val="006F5E42"/>
    <w:rsid w:val="006F686E"/>
    <w:rsid w:val="006F69F6"/>
    <w:rsid w:val="006F6A03"/>
    <w:rsid w:val="006F6BCB"/>
    <w:rsid w:val="006F6C93"/>
    <w:rsid w:val="006F7104"/>
    <w:rsid w:val="006F73FC"/>
    <w:rsid w:val="006F7741"/>
    <w:rsid w:val="006F778D"/>
    <w:rsid w:val="006F7B94"/>
    <w:rsid w:val="006F7D5A"/>
    <w:rsid w:val="007000D7"/>
    <w:rsid w:val="00700873"/>
    <w:rsid w:val="0070098A"/>
    <w:rsid w:val="00701020"/>
    <w:rsid w:val="007011CA"/>
    <w:rsid w:val="00701265"/>
    <w:rsid w:val="007013B2"/>
    <w:rsid w:val="007014E1"/>
    <w:rsid w:val="00701837"/>
    <w:rsid w:val="00701AFC"/>
    <w:rsid w:val="007022EC"/>
    <w:rsid w:val="007026E5"/>
    <w:rsid w:val="007028F0"/>
    <w:rsid w:val="007034FE"/>
    <w:rsid w:val="00703563"/>
    <w:rsid w:val="00703618"/>
    <w:rsid w:val="007039E6"/>
    <w:rsid w:val="00703CB5"/>
    <w:rsid w:val="00703CE8"/>
    <w:rsid w:val="00704737"/>
    <w:rsid w:val="00704C1B"/>
    <w:rsid w:val="00704D89"/>
    <w:rsid w:val="0070565F"/>
    <w:rsid w:val="007059EA"/>
    <w:rsid w:val="00705C2C"/>
    <w:rsid w:val="00705D34"/>
    <w:rsid w:val="00706311"/>
    <w:rsid w:val="00706362"/>
    <w:rsid w:val="0070638A"/>
    <w:rsid w:val="007066EA"/>
    <w:rsid w:val="00706D1D"/>
    <w:rsid w:val="0070708F"/>
    <w:rsid w:val="00707266"/>
    <w:rsid w:val="007072E9"/>
    <w:rsid w:val="007073E8"/>
    <w:rsid w:val="00707769"/>
    <w:rsid w:val="007077B6"/>
    <w:rsid w:val="0071015D"/>
    <w:rsid w:val="00710229"/>
    <w:rsid w:val="007105EA"/>
    <w:rsid w:val="007108BF"/>
    <w:rsid w:val="00710906"/>
    <w:rsid w:val="007113ED"/>
    <w:rsid w:val="007117A9"/>
    <w:rsid w:val="00711C1E"/>
    <w:rsid w:val="00712157"/>
    <w:rsid w:val="00712433"/>
    <w:rsid w:val="00712590"/>
    <w:rsid w:val="00712C1D"/>
    <w:rsid w:val="00712E01"/>
    <w:rsid w:val="00712EA1"/>
    <w:rsid w:val="007132B3"/>
    <w:rsid w:val="0071357D"/>
    <w:rsid w:val="0071398B"/>
    <w:rsid w:val="00713AB4"/>
    <w:rsid w:val="00713DED"/>
    <w:rsid w:val="00713E35"/>
    <w:rsid w:val="00714532"/>
    <w:rsid w:val="007147CA"/>
    <w:rsid w:val="00714E62"/>
    <w:rsid w:val="00714EAB"/>
    <w:rsid w:val="0071540E"/>
    <w:rsid w:val="00715639"/>
    <w:rsid w:val="0071564C"/>
    <w:rsid w:val="0071573F"/>
    <w:rsid w:val="007158F8"/>
    <w:rsid w:val="00715A41"/>
    <w:rsid w:val="00715CED"/>
    <w:rsid w:val="00715EAC"/>
    <w:rsid w:val="00716310"/>
    <w:rsid w:val="007163C6"/>
    <w:rsid w:val="00716741"/>
    <w:rsid w:val="00716CE1"/>
    <w:rsid w:val="00717478"/>
    <w:rsid w:val="0071774E"/>
    <w:rsid w:val="00717B3D"/>
    <w:rsid w:val="00717F03"/>
    <w:rsid w:val="00717F4F"/>
    <w:rsid w:val="007200E0"/>
    <w:rsid w:val="007200F0"/>
    <w:rsid w:val="007201CE"/>
    <w:rsid w:val="007201DF"/>
    <w:rsid w:val="00720717"/>
    <w:rsid w:val="007209A3"/>
    <w:rsid w:val="0072125A"/>
    <w:rsid w:val="007215EB"/>
    <w:rsid w:val="007216BB"/>
    <w:rsid w:val="00721BEA"/>
    <w:rsid w:val="00721F14"/>
    <w:rsid w:val="00722328"/>
    <w:rsid w:val="00722517"/>
    <w:rsid w:val="007232BF"/>
    <w:rsid w:val="0072360D"/>
    <w:rsid w:val="0072420E"/>
    <w:rsid w:val="0072432D"/>
    <w:rsid w:val="007245FB"/>
    <w:rsid w:val="007247B5"/>
    <w:rsid w:val="0072483E"/>
    <w:rsid w:val="00724CD7"/>
    <w:rsid w:val="00724E16"/>
    <w:rsid w:val="00724E6E"/>
    <w:rsid w:val="0072538A"/>
    <w:rsid w:val="007257E3"/>
    <w:rsid w:val="00726003"/>
    <w:rsid w:val="007260D3"/>
    <w:rsid w:val="00726502"/>
    <w:rsid w:val="00726656"/>
    <w:rsid w:val="00726E3E"/>
    <w:rsid w:val="00726E94"/>
    <w:rsid w:val="007272EE"/>
    <w:rsid w:val="007272F6"/>
    <w:rsid w:val="0072740E"/>
    <w:rsid w:val="00727575"/>
    <w:rsid w:val="00727A07"/>
    <w:rsid w:val="00727A5F"/>
    <w:rsid w:val="00727B09"/>
    <w:rsid w:val="00727D64"/>
    <w:rsid w:val="00727F09"/>
    <w:rsid w:val="0073041B"/>
    <w:rsid w:val="0073057D"/>
    <w:rsid w:val="007305DF"/>
    <w:rsid w:val="00730613"/>
    <w:rsid w:val="00730A57"/>
    <w:rsid w:val="00730A89"/>
    <w:rsid w:val="00730FE6"/>
    <w:rsid w:val="0073108A"/>
    <w:rsid w:val="00731937"/>
    <w:rsid w:val="00731C89"/>
    <w:rsid w:val="00732030"/>
    <w:rsid w:val="007320C4"/>
    <w:rsid w:val="007321C2"/>
    <w:rsid w:val="00732288"/>
    <w:rsid w:val="00732488"/>
    <w:rsid w:val="007325D6"/>
    <w:rsid w:val="007329C3"/>
    <w:rsid w:val="00732AD8"/>
    <w:rsid w:val="00732D6C"/>
    <w:rsid w:val="007330FA"/>
    <w:rsid w:val="00733331"/>
    <w:rsid w:val="00733DE1"/>
    <w:rsid w:val="00734E3B"/>
    <w:rsid w:val="0073580D"/>
    <w:rsid w:val="00735EAB"/>
    <w:rsid w:val="0073663C"/>
    <w:rsid w:val="0073689E"/>
    <w:rsid w:val="00736A32"/>
    <w:rsid w:val="00736AE9"/>
    <w:rsid w:val="00736BC4"/>
    <w:rsid w:val="007373ED"/>
    <w:rsid w:val="00737725"/>
    <w:rsid w:val="00737EFB"/>
    <w:rsid w:val="00737F14"/>
    <w:rsid w:val="00740175"/>
    <w:rsid w:val="00740A8B"/>
    <w:rsid w:val="00740B88"/>
    <w:rsid w:val="00740BCF"/>
    <w:rsid w:val="00740ECE"/>
    <w:rsid w:val="0074107F"/>
    <w:rsid w:val="0074158C"/>
    <w:rsid w:val="00741B28"/>
    <w:rsid w:val="00741B3F"/>
    <w:rsid w:val="007425F6"/>
    <w:rsid w:val="00742EC9"/>
    <w:rsid w:val="00743542"/>
    <w:rsid w:val="00743D50"/>
    <w:rsid w:val="00743DEC"/>
    <w:rsid w:val="00744138"/>
    <w:rsid w:val="0074435F"/>
    <w:rsid w:val="007443B9"/>
    <w:rsid w:val="00744411"/>
    <w:rsid w:val="00744814"/>
    <w:rsid w:val="00744910"/>
    <w:rsid w:val="00744AB9"/>
    <w:rsid w:val="00744FAE"/>
    <w:rsid w:val="00745335"/>
    <w:rsid w:val="00745468"/>
    <w:rsid w:val="00745894"/>
    <w:rsid w:val="007461A5"/>
    <w:rsid w:val="007473E2"/>
    <w:rsid w:val="007475B7"/>
    <w:rsid w:val="00747643"/>
    <w:rsid w:val="0074779E"/>
    <w:rsid w:val="007477CD"/>
    <w:rsid w:val="00747809"/>
    <w:rsid w:val="00747A7F"/>
    <w:rsid w:val="00747F44"/>
    <w:rsid w:val="007503C3"/>
    <w:rsid w:val="007506A7"/>
    <w:rsid w:val="00750C1C"/>
    <w:rsid w:val="00750DC5"/>
    <w:rsid w:val="0075101B"/>
    <w:rsid w:val="00751028"/>
    <w:rsid w:val="007510EB"/>
    <w:rsid w:val="007511DC"/>
    <w:rsid w:val="00751412"/>
    <w:rsid w:val="00751956"/>
    <w:rsid w:val="007519A9"/>
    <w:rsid w:val="007527C2"/>
    <w:rsid w:val="00752FF1"/>
    <w:rsid w:val="0075327D"/>
    <w:rsid w:val="0075332F"/>
    <w:rsid w:val="00753481"/>
    <w:rsid w:val="00753790"/>
    <w:rsid w:val="00753CBF"/>
    <w:rsid w:val="00753E3C"/>
    <w:rsid w:val="00754273"/>
    <w:rsid w:val="007547D9"/>
    <w:rsid w:val="00754973"/>
    <w:rsid w:val="00754B93"/>
    <w:rsid w:val="00754F2C"/>
    <w:rsid w:val="00755245"/>
    <w:rsid w:val="00755AE5"/>
    <w:rsid w:val="00756084"/>
    <w:rsid w:val="00756302"/>
    <w:rsid w:val="0075649A"/>
    <w:rsid w:val="007565FE"/>
    <w:rsid w:val="00756864"/>
    <w:rsid w:val="00756F61"/>
    <w:rsid w:val="007570AD"/>
    <w:rsid w:val="007577B1"/>
    <w:rsid w:val="00757F95"/>
    <w:rsid w:val="007601B4"/>
    <w:rsid w:val="007607FD"/>
    <w:rsid w:val="00760C03"/>
    <w:rsid w:val="00760D0A"/>
    <w:rsid w:val="00760DB2"/>
    <w:rsid w:val="00760F08"/>
    <w:rsid w:val="0076106D"/>
    <w:rsid w:val="007618EA"/>
    <w:rsid w:val="00761D27"/>
    <w:rsid w:val="00761F4F"/>
    <w:rsid w:val="00762184"/>
    <w:rsid w:val="0076251F"/>
    <w:rsid w:val="00762550"/>
    <w:rsid w:val="00762789"/>
    <w:rsid w:val="00762CFF"/>
    <w:rsid w:val="007632F6"/>
    <w:rsid w:val="007633B9"/>
    <w:rsid w:val="0076340E"/>
    <w:rsid w:val="0076347A"/>
    <w:rsid w:val="007635D1"/>
    <w:rsid w:val="00763603"/>
    <w:rsid w:val="007639C1"/>
    <w:rsid w:val="00763CDF"/>
    <w:rsid w:val="00763D73"/>
    <w:rsid w:val="007640BA"/>
    <w:rsid w:val="007648EA"/>
    <w:rsid w:val="00764958"/>
    <w:rsid w:val="00764D97"/>
    <w:rsid w:val="00764EBB"/>
    <w:rsid w:val="00765219"/>
    <w:rsid w:val="0076543B"/>
    <w:rsid w:val="00765BED"/>
    <w:rsid w:val="0076607F"/>
    <w:rsid w:val="007661B9"/>
    <w:rsid w:val="0076623A"/>
    <w:rsid w:val="007663EC"/>
    <w:rsid w:val="00766B7A"/>
    <w:rsid w:val="00766CBE"/>
    <w:rsid w:val="00766D74"/>
    <w:rsid w:val="00766F86"/>
    <w:rsid w:val="007670E7"/>
    <w:rsid w:val="00767396"/>
    <w:rsid w:val="0076754A"/>
    <w:rsid w:val="007676BE"/>
    <w:rsid w:val="00767DB1"/>
    <w:rsid w:val="007700FE"/>
    <w:rsid w:val="007706BC"/>
    <w:rsid w:val="00770C42"/>
    <w:rsid w:val="00770D3F"/>
    <w:rsid w:val="00770EB4"/>
    <w:rsid w:val="0077107F"/>
    <w:rsid w:val="007712F0"/>
    <w:rsid w:val="00771DBC"/>
    <w:rsid w:val="00772159"/>
    <w:rsid w:val="00772DF7"/>
    <w:rsid w:val="00772F18"/>
    <w:rsid w:val="007733D7"/>
    <w:rsid w:val="007737AF"/>
    <w:rsid w:val="007737C1"/>
    <w:rsid w:val="00773BA2"/>
    <w:rsid w:val="00773C16"/>
    <w:rsid w:val="00773D36"/>
    <w:rsid w:val="00774156"/>
    <w:rsid w:val="00774599"/>
    <w:rsid w:val="007745A7"/>
    <w:rsid w:val="00774A63"/>
    <w:rsid w:val="007750B4"/>
    <w:rsid w:val="0077521C"/>
    <w:rsid w:val="007753A9"/>
    <w:rsid w:val="00775B73"/>
    <w:rsid w:val="00775C47"/>
    <w:rsid w:val="00775C77"/>
    <w:rsid w:val="00775C8F"/>
    <w:rsid w:val="00775F65"/>
    <w:rsid w:val="0077612A"/>
    <w:rsid w:val="00776142"/>
    <w:rsid w:val="00776436"/>
    <w:rsid w:val="00776857"/>
    <w:rsid w:val="00776A51"/>
    <w:rsid w:val="00776AA8"/>
    <w:rsid w:val="00777033"/>
    <w:rsid w:val="00777355"/>
    <w:rsid w:val="007776E1"/>
    <w:rsid w:val="00777781"/>
    <w:rsid w:val="00777E03"/>
    <w:rsid w:val="00777ECE"/>
    <w:rsid w:val="007801AB"/>
    <w:rsid w:val="007803D7"/>
    <w:rsid w:val="007805E9"/>
    <w:rsid w:val="00780B70"/>
    <w:rsid w:val="00780BDD"/>
    <w:rsid w:val="00780E4A"/>
    <w:rsid w:val="00780E83"/>
    <w:rsid w:val="0078127E"/>
    <w:rsid w:val="0078141E"/>
    <w:rsid w:val="007814C3"/>
    <w:rsid w:val="00781783"/>
    <w:rsid w:val="0078194F"/>
    <w:rsid w:val="00781974"/>
    <w:rsid w:val="00781B00"/>
    <w:rsid w:val="00781B63"/>
    <w:rsid w:val="007821AD"/>
    <w:rsid w:val="0078232E"/>
    <w:rsid w:val="00782333"/>
    <w:rsid w:val="0078255C"/>
    <w:rsid w:val="0078260C"/>
    <w:rsid w:val="00782A2E"/>
    <w:rsid w:val="00782E31"/>
    <w:rsid w:val="007832A1"/>
    <w:rsid w:val="0078352B"/>
    <w:rsid w:val="007837DE"/>
    <w:rsid w:val="007837E1"/>
    <w:rsid w:val="00783869"/>
    <w:rsid w:val="00783A3F"/>
    <w:rsid w:val="00783D00"/>
    <w:rsid w:val="00783EA5"/>
    <w:rsid w:val="00783FF2"/>
    <w:rsid w:val="007840D1"/>
    <w:rsid w:val="00784C03"/>
    <w:rsid w:val="007851D5"/>
    <w:rsid w:val="00785350"/>
    <w:rsid w:val="0078583C"/>
    <w:rsid w:val="007863F1"/>
    <w:rsid w:val="007864D9"/>
    <w:rsid w:val="00786695"/>
    <w:rsid w:val="00786A3A"/>
    <w:rsid w:val="00786CB0"/>
    <w:rsid w:val="00786E00"/>
    <w:rsid w:val="007870E2"/>
    <w:rsid w:val="00787561"/>
    <w:rsid w:val="0078757E"/>
    <w:rsid w:val="00787BEB"/>
    <w:rsid w:val="00787D27"/>
    <w:rsid w:val="00790262"/>
    <w:rsid w:val="0079068B"/>
    <w:rsid w:val="007909A5"/>
    <w:rsid w:val="00790AC4"/>
    <w:rsid w:val="00791833"/>
    <w:rsid w:val="00791C97"/>
    <w:rsid w:val="00791E38"/>
    <w:rsid w:val="0079208F"/>
    <w:rsid w:val="007928DD"/>
    <w:rsid w:val="00792D28"/>
    <w:rsid w:val="00792D31"/>
    <w:rsid w:val="00793391"/>
    <w:rsid w:val="007934ED"/>
    <w:rsid w:val="007941FC"/>
    <w:rsid w:val="00794367"/>
    <w:rsid w:val="007945A8"/>
    <w:rsid w:val="00794685"/>
    <w:rsid w:val="007946CB"/>
    <w:rsid w:val="00794E09"/>
    <w:rsid w:val="007950C9"/>
    <w:rsid w:val="007950E0"/>
    <w:rsid w:val="0079510E"/>
    <w:rsid w:val="007953B0"/>
    <w:rsid w:val="00795DB4"/>
    <w:rsid w:val="00795FE7"/>
    <w:rsid w:val="00796066"/>
    <w:rsid w:val="00796559"/>
    <w:rsid w:val="0079673D"/>
    <w:rsid w:val="007967C5"/>
    <w:rsid w:val="00796C1E"/>
    <w:rsid w:val="00797573"/>
    <w:rsid w:val="00797622"/>
    <w:rsid w:val="00797AE0"/>
    <w:rsid w:val="00797AF6"/>
    <w:rsid w:val="00797CC4"/>
    <w:rsid w:val="00797CDB"/>
    <w:rsid w:val="007A0172"/>
    <w:rsid w:val="007A0973"/>
    <w:rsid w:val="007A13EC"/>
    <w:rsid w:val="007A1A54"/>
    <w:rsid w:val="007A1C6A"/>
    <w:rsid w:val="007A23C6"/>
    <w:rsid w:val="007A23CA"/>
    <w:rsid w:val="007A2523"/>
    <w:rsid w:val="007A2622"/>
    <w:rsid w:val="007A2922"/>
    <w:rsid w:val="007A41AA"/>
    <w:rsid w:val="007A42F5"/>
    <w:rsid w:val="007A5309"/>
    <w:rsid w:val="007A5338"/>
    <w:rsid w:val="007A559C"/>
    <w:rsid w:val="007A55C4"/>
    <w:rsid w:val="007A56AC"/>
    <w:rsid w:val="007A59BF"/>
    <w:rsid w:val="007A60FA"/>
    <w:rsid w:val="007A6721"/>
    <w:rsid w:val="007A69E1"/>
    <w:rsid w:val="007A6F5D"/>
    <w:rsid w:val="007A732D"/>
    <w:rsid w:val="007A74BE"/>
    <w:rsid w:val="007B02E3"/>
    <w:rsid w:val="007B03EA"/>
    <w:rsid w:val="007B0AAB"/>
    <w:rsid w:val="007B0B35"/>
    <w:rsid w:val="007B1032"/>
    <w:rsid w:val="007B13CB"/>
    <w:rsid w:val="007B13D8"/>
    <w:rsid w:val="007B141D"/>
    <w:rsid w:val="007B15EE"/>
    <w:rsid w:val="007B165F"/>
    <w:rsid w:val="007B1930"/>
    <w:rsid w:val="007B1B23"/>
    <w:rsid w:val="007B1E7F"/>
    <w:rsid w:val="007B2048"/>
    <w:rsid w:val="007B2497"/>
    <w:rsid w:val="007B2988"/>
    <w:rsid w:val="007B2CDF"/>
    <w:rsid w:val="007B2E02"/>
    <w:rsid w:val="007B302F"/>
    <w:rsid w:val="007B37D2"/>
    <w:rsid w:val="007B39E2"/>
    <w:rsid w:val="007B3CEB"/>
    <w:rsid w:val="007B3D02"/>
    <w:rsid w:val="007B3DAC"/>
    <w:rsid w:val="007B3FB6"/>
    <w:rsid w:val="007B4475"/>
    <w:rsid w:val="007B46D2"/>
    <w:rsid w:val="007B47D3"/>
    <w:rsid w:val="007B47FE"/>
    <w:rsid w:val="007B4E8B"/>
    <w:rsid w:val="007B548F"/>
    <w:rsid w:val="007B5697"/>
    <w:rsid w:val="007B57F8"/>
    <w:rsid w:val="007B5977"/>
    <w:rsid w:val="007B599B"/>
    <w:rsid w:val="007B5BD7"/>
    <w:rsid w:val="007B5D38"/>
    <w:rsid w:val="007B6158"/>
    <w:rsid w:val="007B6640"/>
    <w:rsid w:val="007B6659"/>
    <w:rsid w:val="007B665A"/>
    <w:rsid w:val="007B6990"/>
    <w:rsid w:val="007B6BB3"/>
    <w:rsid w:val="007B6E5F"/>
    <w:rsid w:val="007B71B3"/>
    <w:rsid w:val="007B724E"/>
    <w:rsid w:val="007B727E"/>
    <w:rsid w:val="007B736E"/>
    <w:rsid w:val="007B73A1"/>
    <w:rsid w:val="007B748A"/>
    <w:rsid w:val="007B7A82"/>
    <w:rsid w:val="007C037A"/>
    <w:rsid w:val="007C04C4"/>
    <w:rsid w:val="007C0F40"/>
    <w:rsid w:val="007C144E"/>
    <w:rsid w:val="007C1560"/>
    <w:rsid w:val="007C160E"/>
    <w:rsid w:val="007C16E5"/>
    <w:rsid w:val="007C1831"/>
    <w:rsid w:val="007C184A"/>
    <w:rsid w:val="007C1DCE"/>
    <w:rsid w:val="007C208D"/>
    <w:rsid w:val="007C2146"/>
    <w:rsid w:val="007C22E7"/>
    <w:rsid w:val="007C267B"/>
    <w:rsid w:val="007C285F"/>
    <w:rsid w:val="007C3198"/>
    <w:rsid w:val="007C37EB"/>
    <w:rsid w:val="007C3866"/>
    <w:rsid w:val="007C42C1"/>
    <w:rsid w:val="007C4C1C"/>
    <w:rsid w:val="007C4DBF"/>
    <w:rsid w:val="007C5053"/>
    <w:rsid w:val="007C5453"/>
    <w:rsid w:val="007C5710"/>
    <w:rsid w:val="007C595E"/>
    <w:rsid w:val="007C6744"/>
    <w:rsid w:val="007C6D10"/>
    <w:rsid w:val="007C70E8"/>
    <w:rsid w:val="007C7147"/>
    <w:rsid w:val="007C71CA"/>
    <w:rsid w:val="007C7A8D"/>
    <w:rsid w:val="007C7D6F"/>
    <w:rsid w:val="007C7FB9"/>
    <w:rsid w:val="007D051A"/>
    <w:rsid w:val="007D0DEF"/>
    <w:rsid w:val="007D109C"/>
    <w:rsid w:val="007D144C"/>
    <w:rsid w:val="007D201B"/>
    <w:rsid w:val="007D248C"/>
    <w:rsid w:val="007D25D9"/>
    <w:rsid w:val="007D260F"/>
    <w:rsid w:val="007D2793"/>
    <w:rsid w:val="007D2A83"/>
    <w:rsid w:val="007D2F14"/>
    <w:rsid w:val="007D329A"/>
    <w:rsid w:val="007D3482"/>
    <w:rsid w:val="007D34FE"/>
    <w:rsid w:val="007D3BBD"/>
    <w:rsid w:val="007D3DE8"/>
    <w:rsid w:val="007D3E13"/>
    <w:rsid w:val="007D3FBE"/>
    <w:rsid w:val="007D4891"/>
    <w:rsid w:val="007D48A5"/>
    <w:rsid w:val="007D4998"/>
    <w:rsid w:val="007D521E"/>
    <w:rsid w:val="007D54F7"/>
    <w:rsid w:val="007D565D"/>
    <w:rsid w:val="007D57D9"/>
    <w:rsid w:val="007D5911"/>
    <w:rsid w:val="007D5954"/>
    <w:rsid w:val="007D59C0"/>
    <w:rsid w:val="007D59C9"/>
    <w:rsid w:val="007D59F2"/>
    <w:rsid w:val="007D5CB4"/>
    <w:rsid w:val="007D5E72"/>
    <w:rsid w:val="007D6551"/>
    <w:rsid w:val="007D667F"/>
    <w:rsid w:val="007D68FC"/>
    <w:rsid w:val="007D6923"/>
    <w:rsid w:val="007D6B92"/>
    <w:rsid w:val="007D7241"/>
    <w:rsid w:val="007D77D1"/>
    <w:rsid w:val="007D7BA9"/>
    <w:rsid w:val="007D7F5B"/>
    <w:rsid w:val="007E03FE"/>
    <w:rsid w:val="007E051F"/>
    <w:rsid w:val="007E06EA"/>
    <w:rsid w:val="007E07DB"/>
    <w:rsid w:val="007E0CF1"/>
    <w:rsid w:val="007E1265"/>
    <w:rsid w:val="007E159F"/>
    <w:rsid w:val="007E16E5"/>
    <w:rsid w:val="007E19A6"/>
    <w:rsid w:val="007E19E9"/>
    <w:rsid w:val="007E1A51"/>
    <w:rsid w:val="007E269B"/>
    <w:rsid w:val="007E2946"/>
    <w:rsid w:val="007E2A06"/>
    <w:rsid w:val="007E2AD0"/>
    <w:rsid w:val="007E2B5C"/>
    <w:rsid w:val="007E320F"/>
    <w:rsid w:val="007E3236"/>
    <w:rsid w:val="007E33AE"/>
    <w:rsid w:val="007E356D"/>
    <w:rsid w:val="007E375A"/>
    <w:rsid w:val="007E3938"/>
    <w:rsid w:val="007E3D4B"/>
    <w:rsid w:val="007E3F26"/>
    <w:rsid w:val="007E3F57"/>
    <w:rsid w:val="007E40EE"/>
    <w:rsid w:val="007E420B"/>
    <w:rsid w:val="007E482F"/>
    <w:rsid w:val="007E4AF8"/>
    <w:rsid w:val="007E5126"/>
    <w:rsid w:val="007E517E"/>
    <w:rsid w:val="007E5339"/>
    <w:rsid w:val="007E553D"/>
    <w:rsid w:val="007E5865"/>
    <w:rsid w:val="007E5872"/>
    <w:rsid w:val="007E5889"/>
    <w:rsid w:val="007E5B4E"/>
    <w:rsid w:val="007E61EA"/>
    <w:rsid w:val="007E66CC"/>
    <w:rsid w:val="007E694C"/>
    <w:rsid w:val="007E6AE1"/>
    <w:rsid w:val="007E6B97"/>
    <w:rsid w:val="007E7171"/>
    <w:rsid w:val="007E78A6"/>
    <w:rsid w:val="007E7AD7"/>
    <w:rsid w:val="007E7FD5"/>
    <w:rsid w:val="007F008E"/>
    <w:rsid w:val="007F0324"/>
    <w:rsid w:val="007F0D3C"/>
    <w:rsid w:val="007F1092"/>
    <w:rsid w:val="007F12FF"/>
    <w:rsid w:val="007F1347"/>
    <w:rsid w:val="007F1526"/>
    <w:rsid w:val="007F17D1"/>
    <w:rsid w:val="007F1A74"/>
    <w:rsid w:val="007F2273"/>
    <w:rsid w:val="007F2A15"/>
    <w:rsid w:val="007F2AD9"/>
    <w:rsid w:val="007F2C33"/>
    <w:rsid w:val="007F30EA"/>
    <w:rsid w:val="007F3358"/>
    <w:rsid w:val="007F360E"/>
    <w:rsid w:val="007F39B8"/>
    <w:rsid w:val="007F3BE7"/>
    <w:rsid w:val="007F40B3"/>
    <w:rsid w:val="007F4196"/>
    <w:rsid w:val="007F49C9"/>
    <w:rsid w:val="007F4C8C"/>
    <w:rsid w:val="007F62A3"/>
    <w:rsid w:val="007F62CF"/>
    <w:rsid w:val="007F6389"/>
    <w:rsid w:val="007F6922"/>
    <w:rsid w:val="007F69E5"/>
    <w:rsid w:val="007F6A7C"/>
    <w:rsid w:val="007F6CDB"/>
    <w:rsid w:val="007F6E06"/>
    <w:rsid w:val="007F6EA1"/>
    <w:rsid w:val="007F750A"/>
    <w:rsid w:val="007F7562"/>
    <w:rsid w:val="007F76E9"/>
    <w:rsid w:val="007F7836"/>
    <w:rsid w:val="007F7ACC"/>
    <w:rsid w:val="0080016F"/>
    <w:rsid w:val="0080029B"/>
    <w:rsid w:val="00800469"/>
    <w:rsid w:val="00801064"/>
    <w:rsid w:val="008018D4"/>
    <w:rsid w:val="00801AD3"/>
    <w:rsid w:val="00801DBE"/>
    <w:rsid w:val="00802788"/>
    <w:rsid w:val="0080306D"/>
    <w:rsid w:val="0080313C"/>
    <w:rsid w:val="00803778"/>
    <w:rsid w:val="00803A54"/>
    <w:rsid w:val="00803CD7"/>
    <w:rsid w:val="008042DA"/>
    <w:rsid w:val="0080479F"/>
    <w:rsid w:val="0080488F"/>
    <w:rsid w:val="00804E32"/>
    <w:rsid w:val="00805326"/>
    <w:rsid w:val="0080570F"/>
    <w:rsid w:val="00805956"/>
    <w:rsid w:val="00805965"/>
    <w:rsid w:val="00805BCE"/>
    <w:rsid w:val="00805F04"/>
    <w:rsid w:val="008060A1"/>
    <w:rsid w:val="008061BC"/>
    <w:rsid w:val="0080645F"/>
    <w:rsid w:val="008067F5"/>
    <w:rsid w:val="00806F9D"/>
    <w:rsid w:val="00807042"/>
    <w:rsid w:val="00807205"/>
    <w:rsid w:val="00807484"/>
    <w:rsid w:val="00807555"/>
    <w:rsid w:val="008077CB"/>
    <w:rsid w:val="008078A9"/>
    <w:rsid w:val="00807A65"/>
    <w:rsid w:val="00810564"/>
    <w:rsid w:val="00810747"/>
    <w:rsid w:val="00810770"/>
    <w:rsid w:val="008109AD"/>
    <w:rsid w:val="008109F4"/>
    <w:rsid w:val="00810A00"/>
    <w:rsid w:val="008111DD"/>
    <w:rsid w:val="0081135E"/>
    <w:rsid w:val="00811C69"/>
    <w:rsid w:val="00811D5F"/>
    <w:rsid w:val="00811D6F"/>
    <w:rsid w:val="00811EFC"/>
    <w:rsid w:val="00812114"/>
    <w:rsid w:val="00812245"/>
    <w:rsid w:val="00812255"/>
    <w:rsid w:val="008122A0"/>
    <w:rsid w:val="008123C6"/>
    <w:rsid w:val="008124AB"/>
    <w:rsid w:val="0081324A"/>
    <w:rsid w:val="008133B1"/>
    <w:rsid w:val="008134B5"/>
    <w:rsid w:val="00814045"/>
    <w:rsid w:val="008141E1"/>
    <w:rsid w:val="0081424B"/>
    <w:rsid w:val="00814349"/>
    <w:rsid w:val="00814461"/>
    <w:rsid w:val="008145A3"/>
    <w:rsid w:val="008145DD"/>
    <w:rsid w:val="00814BDD"/>
    <w:rsid w:val="0081508A"/>
    <w:rsid w:val="00815ADB"/>
    <w:rsid w:val="00815B41"/>
    <w:rsid w:val="00815BBE"/>
    <w:rsid w:val="008161DF"/>
    <w:rsid w:val="00816257"/>
    <w:rsid w:val="00816662"/>
    <w:rsid w:val="0081668E"/>
    <w:rsid w:val="008166F5"/>
    <w:rsid w:val="00816749"/>
    <w:rsid w:val="00816ED7"/>
    <w:rsid w:val="00817217"/>
    <w:rsid w:val="008177C6"/>
    <w:rsid w:val="00817B01"/>
    <w:rsid w:val="0082015C"/>
    <w:rsid w:val="0082050D"/>
    <w:rsid w:val="00820924"/>
    <w:rsid w:val="00820FB2"/>
    <w:rsid w:val="00821321"/>
    <w:rsid w:val="00821844"/>
    <w:rsid w:val="00821B16"/>
    <w:rsid w:val="00821B3C"/>
    <w:rsid w:val="00821C4C"/>
    <w:rsid w:val="0082304B"/>
    <w:rsid w:val="00823348"/>
    <w:rsid w:val="00823A4D"/>
    <w:rsid w:val="00823D1E"/>
    <w:rsid w:val="00823E59"/>
    <w:rsid w:val="00823F35"/>
    <w:rsid w:val="0082411F"/>
    <w:rsid w:val="0082432A"/>
    <w:rsid w:val="00824455"/>
    <w:rsid w:val="0082461E"/>
    <w:rsid w:val="00824B95"/>
    <w:rsid w:val="00824C66"/>
    <w:rsid w:val="00824E09"/>
    <w:rsid w:val="00826148"/>
    <w:rsid w:val="0082621E"/>
    <w:rsid w:val="00826288"/>
    <w:rsid w:val="008263F2"/>
    <w:rsid w:val="00826B73"/>
    <w:rsid w:val="00827158"/>
    <w:rsid w:val="0082784D"/>
    <w:rsid w:val="00827C33"/>
    <w:rsid w:val="008303F6"/>
    <w:rsid w:val="00830A76"/>
    <w:rsid w:val="00830AD4"/>
    <w:rsid w:val="00830FC8"/>
    <w:rsid w:val="0083104D"/>
    <w:rsid w:val="008310EA"/>
    <w:rsid w:val="00831133"/>
    <w:rsid w:val="00831C65"/>
    <w:rsid w:val="00831CBA"/>
    <w:rsid w:val="00831D7B"/>
    <w:rsid w:val="00831FD0"/>
    <w:rsid w:val="00832059"/>
    <w:rsid w:val="00832147"/>
    <w:rsid w:val="0083215A"/>
    <w:rsid w:val="0083274E"/>
    <w:rsid w:val="0083275D"/>
    <w:rsid w:val="00832945"/>
    <w:rsid w:val="008338F1"/>
    <w:rsid w:val="00833CBB"/>
    <w:rsid w:val="00833F28"/>
    <w:rsid w:val="008343EF"/>
    <w:rsid w:val="008346EA"/>
    <w:rsid w:val="00834C64"/>
    <w:rsid w:val="00834EE1"/>
    <w:rsid w:val="00834F11"/>
    <w:rsid w:val="00834F75"/>
    <w:rsid w:val="008351FE"/>
    <w:rsid w:val="00835590"/>
    <w:rsid w:val="008358F0"/>
    <w:rsid w:val="00835C6A"/>
    <w:rsid w:val="008360A7"/>
    <w:rsid w:val="00836163"/>
    <w:rsid w:val="0083675E"/>
    <w:rsid w:val="00836811"/>
    <w:rsid w:val="0083684E"/>
    <w:rsid w:val="00836A4E"/>
    <w:rsid w:val="00836B9A"/>
    <w:rsid w:val="008371CF"/>
    <w:rsid w:val="00837327"/>
    <w:rsid w:val="008374E1"/>
    <w:rsid w:val="00837AA5"/>
    <w:rsid w:val="00837B8F"/>
    <w:rsid w:val="00837E9A"/>
    <w:rsid w:val="00837F11"/>
    <w:rsid w:val="0084009E"/>
    <w:rsid w:val="008405F2"/>
    <w:rsid w:val="008406D1"/>
    <w:rsid w:val="00840C91"/>
    <w:rsid w:val="00840CAB"/>
    <w:rsid w:val="00840F2D"/>
    <w:rsid w:val="008414A9"/>
    <w:rsid w:val="0084171D"/>
    <w:rsid w:val="00841981"/>
    <w:rsid w:val="00841DFA"/>
    <w:rsid w:val="00842114"/>
    <w:rsid w:val="00842222"/>
    <w:rsid w:val="00842607"/>
    <w:rsid w:val="008429A6"/>
    <w:rsid w:val="00842E33"/>
    <w:rsid w:val="00843671"/>
    <w:rsid w:val="008436A5"/>
    <w:rsid w:val="00843739"/>
    <w:rsid w:val="00843EC6"/>
    <w:rsid w:val="008440AA"/>
    <w:rsid w:val="00844218"/>
    <w:rsid w:val="00844805"/>
    <w:rsid w:val="00844BE9"/>
    <w:rsid w:val="008450BC"/>
    <w:rsid w:val="00845867"/>
    <w:rsid w:val="0084597A"/>
    <w:rsid w:val="00845997"/>
    <w:rsid w:val="008459E4"/>
    <w:rsid w:val="00845A1D"/>
    <w:rsid w:val="00845CC0"/>
    <w:rsid w:val="00846597"/>
    <w:rsid w:val="008468B6"/>
    <w:rsid w:val="00846B00"/>
    <w:rsid w:val="00846D14"/>
    <w:rsid w:val="00846D2B"/>
    <w:rsid w:val="00846F28"/>
    <w:rsid w:val="00847285"/>
    <w:rsid w:val="008472B7"/>
    <w:rsid w:val="008472EA"/>
    <w:rsid w:val="008473E4"/>
    <w:rsid w:val="00847962"/>
    <w:rsid w:val="0084799E"/>
    <w:rsid w:val="00847EA5"/>
    <w:rsid w:val="008501F6"/>
    <w:rsid w:val="008505BB"/>
    <w:rsid w:val="008511B9"/>
    <w:rsid w:val="00851A7F"/>
    <w:rsid w:val="00851FD9"/>
    <w:rsid w:val="0085219D"/>
    <w:rsid w:val="00852424"/>
    <w:rsid w:val="00852497"/>
    <w:rsid w:val="008524AA"/>
    <w:rsid w:val="00852D2C"/>
    <w:rsid w:val="00852DF1"/>
    <w:rsid w:val="00852E44"/>
    <w:rsid w:val="008530F6"/>
    <w:rsid w:val="008531CC"/>
    <w:rsid w:val="00853513"/>
    <w:rsid w:val="00853988"/>
    <w:rsid w:val="00853A46"/>
    <w:rsid w:val="00853B34"/>
    <w:rsid w:val="00853F2C"/>
    <w:rsid w:val="008545DA"/>
    <w:rsid w:val="00854A0F"/>
    <w:rsid w:val="00854AB2"/>
    <w:rsid w:val="00854B2A"/>
    <w:rsid w:val="00854E24"/>
    <w:rsid w:val="0085553D"/>
    <w:rsid w:val="00855A69"/>
    <w:rsid w:val="00855C3C"/>
    <w:rsid w:val="00856573"/>
    <w:rsid w:val="008565AA"/>
    <w:rsid w:val="00856602"/>
    <w:rsid w:val="008566E7"/>
    <w:rsid w:val="0085699F"/>
    <w:rsid w:val="00856A43"/>
    <w:rsid w:val="00856B32"/>
    <w:rsid w:val="008570F3"/>
    <w:rsid w:val="00857361"/>
    <w:rsid w:val="008575E2"/>
    <w:rsid w:val="008579CB"/>
    <w:rsid w:val="00857B22"/>
    <w:rsid w:val="00857D3F"/>
    <w:rsid w:val="0086023E"/>
    <w:rsid w:val="00860BBB"/>
    <w:rsid w:val="00860D33"/>
    <w:rsid w:val="00860DDF"/>
    <w:rsid w:val="0086105B"/>
    <w:rsid w:val="008612E3"/>
    <w:rsid w:val="0086172F"/>
    <w:rsid w:val="00861823"/>
    <w:rsid w:val="0086191E"/>
    <w:rsid w:val="00861C80"/>
    <w:rsid w:val="00861EA4"/>
    <w:rsid w:val="00862057"/>
    <w:rsid w:val="008624EC"/>
    <w:rsid w:val="008625C9"/>
    <w:rsid w:val="00863060"/>
    <w:rsid w:val="00863D3A"/>
    <w:rsid w:val="00863EB3"/>
    <w:rsid w:val="0086424E"/>
    <w:rsid w:val="00864785"/>
    <w:rsid w:val="00864874"/>
    <w:rsid w:val="0086499C"/>
    <w:rsid w:val="00864D16"/>
    <w:rsid w:val="00864EBE"/>
    <w:rsid w:val="00864EF0"/>
    <w:rsid w:val="00865427"/>
    <w:rsid w:val="00865443"/>
    <w:rsid w:val="0086570D"/>
    <w:rsid w:val="00865974"/>
    <w:rsid w:val="00865D0F"/>
    <w:rsid w:val="00866C29"/>
    <w:rsid w:val="00866DAF"/>
    <w:rsid w:val="00866EA2"/>
    <w:rsid w:val="0086766B"/>
    <w:rsid w:val="0086785A"/>
    <w:rsid w:val="0086794F"/>
    <w:rsid w:val="00867BC6"/>
    <w:rsid w:val="00867CE4"/>
    <w:rsid w:val="00867D73"/>
    <w:rsid w:val="00867EFE"/>
    <w:rsid w:val="0087004D"/>
    <w:rsid w:val="00870214"/>
    <w:rsid w:val="008703CC"/>
    <w:rsid w:val="00870A00"/>
    <w:rsid w:val="008717E0"/>
    <w:rsid w:val="0087184E"/>
    <w:rsid w:val="008719A5"/>
    <w:rsid w:val="00871AB5"/>
    <w:rsid w:val="00871EED"/>
    <w:rsid w:val="008720B7"/>
    <w:rsid w:val="008725EE"/>
    <w:rsid w:val="008727A7"/>
    <w:rsid w:val="00872BC0"/>
    <w:rsid w:val="00872D01"/>
    <w:rsid w:val="00872FFE"/>
    <w:rsid w:val="00873815"/>
    <w:rsid w:val="00873FA6"/>
    <w:rsid w:val="00873FF8"/>
    <w:rsid w:val="008740BF"/>
    <w:rsid w:val="00874364"/>
    <w:rsid w:val="0087478C"/>
    <w:rsid w:val="008749EF"/>
    <w:rsid w:val="00874C14"/>
    <w:rsid w:val="00874E11"/>
    <w:rsid w:val="00874FDD"/>
    <w:rsid w:val="0087534B"/>
    <w:rsid w:val="008755EC"/>
    <w:rsid w:val="00875661"/>
    <w:rsid w:val="008759D2"/>
    <w:rsid w:val="008763E8"/>
    <w:rsid w:val="0087650A"/>
    <w:rsid w:val="00876557"/>
    <w:rsid w:val="0087695A"/>
    <w:rsid w:val="00876C35"/>
    <w:rsid w:val="00877718"/>
    <w:rsid w:val="00877C5B"/>
    <w:rsid w:val="00877CA0"/>
    <w:rsid w:val="00877EFF"/>
    <w:rsid w:val="00877FD6"/>
    <w:rsid w:val="008800DF"/>
    <w:rsid w:val="0088019F"/>
    <w:rsid w:val="00880236"/>
    <w:rsid w:val="008802B7"/>
    <w:rsid w:val="00880681"/>
    <w:rsid w:val="00880920"/>
    <w:rsid w:val="00880C5F"/>
    <w:rsid w:val="00880E76"/>
    <w:rsid w:val="0088124D"/>
    <w:rsid w:val="00881290"/>
    <w:rsid w:val="008818D2"/>
    <w:rsid w:val="00881B71"/>
    <w:rsid w:val="00881D78"/>
    <w:rsid w:val="00881F0D"/>
    <w:rsid w:val="0088292D"/>
    <w:rsid w:val="00882E2A"/>
    <w:rsid w:val="008835DB"/>
    <w:rsid w:val="008837EB"/>
    <w:rsid w:val="00883E8B"/>
    <w:rsid w:val="00884016"/>
    <w:rsid w:val="008847AD"/>
    <w:rsid w:val="00884822"/>
    <w:rsid w:val="00884DAE"/>
    <w:rsid w:val="008852F5"/>
    <w:rsid w:val="008857B7"/>
    <w:rsid w:val="008860EF"/>
    <w:rsid w:val="008862EE"/>
    <w:rsid w:val="00887033"/>
    <w:rsid w:val="0088791E"/>
    <w:rsid w:val="008879D2"/>
    <w:rsid w:val="00887CAE"/>
    <w:rsid w:val="00890263"/>
    <w:rsid w:val="008906E6"/>
    <w:rsid w:val="00890781"/>
    <w:rsid w:val="008908C9"/>
    <w:rsid w:val="00890E56"/>
    <w:rsid w:val="008912A8"/>
    <w:rsid w:val="0089136F"/>
    <w:rsid w:val="008920BD"/>
    <w:rsid w:val="00892153"/>
    <w:rsid w:val="00892EFF"/>
    <w:rsid w:val="00892FA3"/>
    <w:rsid w:val="00893404"/>
    <w:rsid w:val="00894097"/>
    <w:rsid w:val="00894DB9"/>
    <w:rsid w:val="008951E1"/>
    <w:rsid w:val="008952D0"/>
    <w:rsid w:val="008957CE"/>
    <w:rsid w:val="0089594C"/>
    <w:rsid w:val="00895EF4"/>
    <w:rsid w:val="008963EF"/>
    <w:rsid w:val="00896F15"/>
    <w:rsid w:val="0089732D"/>
    <w:rsid w:val="0089760C"/>
    <w:rsid w:val="00897DD6"/>
    <w:rsid w:val="008A0667"/>
    <w:rsid w:val="008A0727"/>
    <w:rsid w:val="008A0940"/>
    <w:rsid w:val="008A099A"/>
    <w:rsid w:val="008A0D18"/>
    <w:rsid w:val="008A0DE9"/>
    <w:rsid w:val="008A1029"/>
    <w:rsid w:val="008A1667"/>
    <w:rsid w:val="008A17BE"/>
    <w:rsid w:val="008A17C5"/>
    <w:rsid w:val="008A19B9"/>
    <w:rsid w:val="008A278F"/>
    <w:rsid w:val="008A27F2"/>
    <w:rsid w:val="008A2A93"/>
    <w:rsid w:val="008A2E7A"/>
    <w:rsid w:val="008A2FF2"/>
    <w:rsid w:val="008A3FCD"/>
    <w:rsid w:val="008A426C"/>
    <w:rsid w:val="008A45A6"/>
    <w:rsid w:val="008A45F2"/>
    <w:rsid w:val="008A475C"/>
    <w:rsid w:val="008A4781"/>
    <w:rsid w:val="008A490F"/>
    <w:rsid w:val="008A495F"/>
    <w:rsid w:val="008A4B37"/>
    <w:rsid w:val="008A4E0D"/>
    <w:rsid w:val="008A56DB"/>
    <w:rsid w:val="008A6607"/>
    <w:rsid w:val="008A67A7"/>
    <w:rsid w:val="008A6B48"/>
    <w:rsid w:val="008A6B90"/>
    <w:rsid w:val="008A720C"/>
    <w:rsid w:val="008A7EC1"/>
    <w:rsid w:val="008B0077"/>
    <w:rsid w:val="008B058B"/>
    <w:rsid w:val="008B0A37"/>
    <w:rsid w:val="008B0B77"/>
    <w:rsid w:val="008B0BC0"/>
    <w:rsid w:val="008B0F45"/>
    <w:rsid w:val="008B10A3"/>
    <w:rsid w:val="008B1109"/>
    <w:rsid w:val="008B1C70"/>
    <w:rsid w:val="008B26A7"/>
    <w:rsid w:val="008B2799"/>
    <w:rsid w:val="008B2C26"/>
    <w:rsid w:val="008B2D78"/>
    <w:rsid w:val="008B3E1B"/>
    <w:rsid w:val="008B3F28"/>
    <w:rsid w:val="008B423A"/>
    <w:rsid w:val="008B4899"/>
    <w:rsid w:val="008B4DF1"/>
    <w:rsid w:val="008B5180"/>
    <w:rsid w:val="008B5AFE"/>
    <w:rsid w:val="008B5BCD"/>
    <w:rsid w:val="008B5FC8"/>
    <w:rsid w:val="008B634B"/>
    <w:rsid w:val="008B64F0"/>
    <w:rsid w:val="008B6764"/>
    <w:rsid w:val="008B676C"/>
    <w:rsid w:val="008B6856"/>
    <w:rsid w:val="008B7130"/>
    <w:rsid w:val="008B75CC"/>
    <w:rsid w:val="008B769A"/>
    <w:rsid w:val="008C034D"/>
    <w:rsid w:val="008C06B8"/>
    <w:rsid w:val="008C0758"/>
    <w:rsid w:val="008C09AA"/>
    <w:rsid w:val="008C0ADB"/>
    <w:rsid w:val="008C0D22"/>
    <w:rsid w:val="008C0E2E"/>
    <w:rsid w:val="008C1030"/>
    <w:rsid w:val="008C19DB"/>
    <w:rsid w:val="008C1B11"/>
    <w:rsid w:val="008C1F19"/>
    <w:rsid w:val="008C1F4B"/>
    <w:rsid w:val="008C1F5F"/>
    <w:rsid w:val="008C2061"/>
    <w:rsid w:val="008C2509"/>
    <w:rsid w:val="008C2584"/>
    <w:rsid w:val="008C2659"/>
    <w:rsid w:val="008C267E"/>
    <w:rsid w:val="008C28A9"/>
    <w:rsid w:val="008C2929"/>
    <w:rsid w:val="008C29E4"/>
    <w:rsid w:val="008C2D57"/>
    <w:rsid w:val="008C3221"/>
    <w:rsid w:val="008C35D3"/>
    <w:rsid w:val="008C3605"/>
    <w:rsid w:val="008C3768"/>
    <w:rsid w:val="008C49E2"/>
    <w:rsid w:val="008C4B34"/>
    <w:rsid w:val="008C4EDA"/>
    <w:rsid w:val="008C5356"/>
    <w:rsid w:val="008C55BC"/>
    <w:rsid w:val="008C5B1A"/>
    <w:rsid w:val="008C5CAF"/>
    <w:rsid w:val="008C5FD7"/>
    <w:rsid w:val="008C677A"/>
    <w:rsid w:val="008C686D"/>
    <w:rsid w:val="008C68FE"/>
    <w:rsid w:val="008C6D20"/>
    <w:rsid w:val="008C74A2"/>
    <w:rsid w:val="008C76F7"/>
    <w:rsid w:val="008C7A0D"/>
    <w:rsid w:val="008D00CD"/>
    <w:rsid w:val="008D0459"/>
    <w:rsid w:val="008D047A"/>
    <w:rsid w:val="008D050C"/>
    <w:rsid w:val="008D080C"/>
    <w:rsid w:val="008D0B5B"/>
    <w:rsid w:val="008D118E"/>
    <w:rsid w:val="008D12C1"/>
    <w:rsid w:val="008D12C7"/>
    <w:rsid w:val="008D1A57"/>
    <w:rsid w:val="008D1B50"/>
    <w:rsid w:val="008D1CF5"/>
    <w:rsid w:val="008D1DB0"/>
    <w:rsid w:val="008D1E7F"/>
    <w:rsid w:val="008D29F7"/>
    <w:rsid w:val="008D2A7D"/>
    <w:rsid w:val="008D2B7D"/>
    <w:rsid w:val="008D2D24"/>
    <w:rsid w:val="008D348D"/>
    <w:rsid w:val="008D3806"/>
    <w:rsid w:val="008D3BD7"/>
    <w:rsid w:val="008D3F70"/>
    <w:rsid w:val="008D4B4E"/>
    <w:rsid w:val="008D53CB"/>
    <w:rsid w:val="008D565A"/>
    <w:rsid w:val="008D5739"/>
    <w:rsid w:val="008D587B"/>
    <w:rsid w:val="008D5D50"/>
    <w:rsid w:val="008D61C6"/>
    <w:rsid w:val="008D6863"/>
    <w:rsid w:val="008D6CD4"/>
    <w:rsid w:val="008D6CEE"/>
    <w:rsid w:val="008D7140"/>
    <w:rsid w:val="008D794B"/>
    <w:rsid w:val="008D7ECF"/>
    <w:rsid w:val="008E0437"/>
    <w:rsid w:val="008E051A"/>
    <w:rsid w:val="008E05B3"/>
    <w:rsid w:val="008E0899"/>
    <w:rsid w:val="008E0AAD"/>
    <w:rsid w:val="008E113C"/>
    <w:rsid w:val="008E12A2"/>
    <w:rsid w:val="008E13A3"/>
    <w:rsid w:val="008E14C9"/>
    <w:rsid w:val="008E1714"/>
    <w:rsid w:val="008E1733"/>
    <w:rsid w:val="008E1A05"/>
    <w:rsid w:val="008E1A5F"/>
    <w:rsid w:val="008E1D33"/>
    <w:rsid w:val="008E1FFF"/>
    <w:rsid w:val="008E216D"/>
    <w:rsid w:val="008E2416"/>
    <w:rsid w:val="008E279A"/>
    <w:rsid w:val="008E2961"/>
    <w:rsid w:val="008E2EFF"/>
    <w:rsid w:val="008E2F56"/>
    <w:rsid w:val="008E318E"/>
    <w:rsid w:val="008E3197"/>
    <w:rsid w:val="008E349C"/>
    <w:rsid w:val="008E3B77"/>
    <w:rsid w:val="008E3C92"/>
    <w:rsid w:val="008E3CC9"/>
    <w:rsid w:val="008E3D24"/>
    <w:rsid w:val="008E4182"/>
    <w:rsid w:val="008E4198"/>
    <w:rsid w:val="008E4978"/>
    <w:rsid w:val="008E4B5F"/>
    <w:rsid w:val="008E4BCA"/>
    <w:rsid w:val="008E4DD9"/>
    <w:rsid w:val="008E4DF5"/>
    <w:rsid w:val="008E4F7E"/>
    <w:rsid w:val="008E4FDD"/>
    <w:rsid w:val="008E6369"/>
    <w:rsid w:val="008E6512"/>
    <w:rsid w:val="008E6956"/>
    <w:rsid w:val="008E6C66"/>
    <w:rsid w:val="008E6C7C"/>
    <w:rsid w:val="008E7175"/>
    <w:rsid w:val="008E7DFE"/>
    <w:rsid w:val="008E7E66"/>
    <w:rsid w:val="008F02F8"/>
    <w:rsid w:val="008F07FF"/>
    <w:rsid w:val="008F0A72"/>
    <w:rsid w:val="008F0D99"/>
    <w:rsid w:val="008F15A1"/>
    <w:rsid w:val="008F1D6A"/>
    <w:rsid w:val="008F1DDA"/>
    <w:rsid w:val="008F26B4"/>
    <w:rsid w:val="008F2B26"/>
    <w:rsid w:val="008F2C95"/>
    <w:rsid w:val="008F2E1D"/>
    <w:rsid w:val="008F2EF1"/>
    <w:rsid w:val="008F3169"/>
    <w:rsid w:val="008F350F"/>
    <w:rsid w:val="008F37F3"/>
    <w:rsid w:val="008F39CA"/>
    <w:rsid w:val="008F41E5"/>
    <w:rsid w:val="008F4634"/>
    <w:rsid w:val="008F50C1"/>
    <w:rsid w:val="008F5244"/>
    <w:rsid w:val="008F52D8"/>
    <w:rsid w:val="008F5473"/>
    <w:rsid w:val="008F58EA"/>
    <w:rsid w:val="008F59A4"/>
    <w:rsid w:val="008F6075"/>
    <w:rsid w:val="008F6465"/>
    <w:rsid w:val="008F64DB"/>
    <w:rsid w:val="008F6E4D"/>
    <w:rsid w:val="008F6F72"/>
    <w:rsid w:val="008F744E"/>
    <w:rsid w:val="008F7726"/>
    <w:rsid w:val="008F79B2"/>
    <w:rsid w:val="008F7DDE"/>
    <w:rsid w:val="008F7FD8"/>
    <w:rsid w:val="00900131"/>
    <w:rsid w:val="00900218"/>
    <w:rsid w:val="009006D6"/>
    <w:rsid w:val="00900C0C"/>
    <w:rsid w:val="00900E9A"/>
    <w:rsid w:val="00901562"/>
    <w:rsid w:val="00901696"/>
    <w:rsid w:val="009022C6"/>
    <w:rsid w:val="009024DD"/>
    <w:rsid w:val="00902ABC"/>
    <w:rsid w:val="00903376"/>
    <w:rsid w:val="0090427B"/>
    <w:rsid w:val="009042E1"/>
    <w:rsid w:val="009044B9"/>
    <w:rsid w:val="00904B85"/>
    <w:rsid w:val="00904F29"/>
    <w:rsid w:val="00905833"/>
    <w:rsid w:val="00905BC7"/>
    <w:rsid w:val="00906019"/>
    <w:rsid w:val="00906184"/>
    <w:rsid w:val="0090660F"/>
    <w:rsid w:val="00906DA2"/>
    <w:rsid w:val="00907018"/>
    <w:rsid w:val="009071FB"/>
    <w:rsid w:val="009077AB"/>
    <w:rsid w:val="00907A00"/>
    <w:rsid w:val="00907E7B"/>
    <w:rsid w:val="00907F64"/>
    <w:rsid w:val="0091007A"/>
    <w:rsid w:val="0091029D"/>
    <w:rsid w:val="009102E9"/>
    <w:rsid w:val="00910593"/>
    <w:rsid w:val="0091060F"/>
    <w:rsid w:val="0091073A"/>
    <w:rsid w:val="00910879"/>
    <w:rsid w:val="00910D7E"/>
    <w:rsid w:val="00910D8A"/>
    <w:rsid w:val="00910F4A"/>
    <w:rsid w:val="00911B91"/>
    <w:rsid w:val="00911F0A"/>
    <w:rsid w:val="00912025"/>
    <w:rsid w:val="00912521"/>
    <w:rsid w:val="00912570"/>
    <w:rsid w:val="009128A3"/>
    <w:rsid w:val="009129F2"/>
    <w:rsid w:val="0091314E"/>
    <w:rsid w:val="00913A1D"/>
    <w:rsid w:val="00913A20"/>
    <w:rsid w:val="00913D57"/>
    <w:rsid w:val="00913EA4"/>
    <w:rsid w:val="0091524D"/>
    <w:rsid w:val="00915910"/>
    <w:rsid w:val="00915BF0"/>
    <w:rsid w:val="00915D53"/>
    <w:rsid w:val="00915FEF"/>
    <w:rsid w:val="009160C5"/>
    <w:rsid w:val="0091646A"/>
    <w:rsid w:val="009165F8"/>
    <w:rsid w:val="00916C95"/>
    <w:rsid w:val="00917994"/>
    <w:rsid w:val="00920056"/>
    <w:rsid w:val="009203F9"/>
    <w:rsid w:val="009207FE"/>
    <w:rsid w:val="00921438"/>
    <w:rsid w:val="009221AE"/>
    <w:rsid w:val="00922232"/>
    <w:rsid w:val="009223A8"/>
    <w:rsid w:val="00922885"/>
    <w:rsid w:val="00922905"/>
    <w:rsid w:val="0092308C"/>
    <w:rsid w:val="00923222"/>
    <w:rsid w:val="009232A6"/>
    <w:rsid w:val="0092342D"/>
    <w:rsid w:val="0092346E"/>
    <w:rsid w:val="0092351F"/>
    <w:rsid w:val="00923D93"/>
    <w:rsid w:val="00923E46"/>
    <w:rsid w:val="00923F2D"/>
    <w:rsid w:val="00923FF1"/>
    <w:rsid w:val="009241C8"/>
    <w:rsid w:val="00924740"/>
    <w:rsid w:val="009249A3"/>
    <w:rsid w:val="009249E4"/>
    <w:rsid w:val="00924A4B"/>
    <w:rsid w:val="00924B4B"/>
    <w:rsid w:val="00924E7E"/>
    <w:rsid w:val="00925104"/>
    <w:rsid w:val="0092562A"/>
    <w:rsid w:val="009256E8"/>
    <w:rsid w:val="00926120"/>
    <w:rsid w:val="00926343"/>
    <w:rsid w:val="009264D2"/>
    <w:rsid w:val="00926B51"/>
    <w:rsid w:val="0092705D"/>
    <w:rsid w:val="0092718A"/>
    <w:rsid w:val="0092723F"/>
    <w:rsid w:val="009274EA"/>
    <w:rsid w:val="009276C8"/>
    <w:rsid w:val="009276D2"/>
    <w:rsid w:val="0093003A"/>
    <w:rsid w:val="00930061"/>
    <w:rsid w:val="009302AB"/>
    <w:rsid w:val="00930BE0"/>
    <w:rsid w:val="009319F2"/>
    <w:rsid w:val="00931B7E"/>
    <w:rsid w:val="00932327"/>
    <w:rsid w:val="00932439"/>
    <w:rsid w:val="00932457"/>
    <w:rsid w:val="00932545"/>
    <w:rsid w:val="009325C1"/>
    <w:rsid w:val="00932715"/>
    <w:rsid w:val="0093292E"/>
    <w:rsid w:val="0093364A"/>
    <w:rsid w:val="009337AC"/>
    <w:rsid w:val="0093393D"/>
    <w:rsid w:val="00933DB9"/>
    <w:rsid w:val="00934249"/>
    <w:rsid w:val="009345AE"/>
    <w:rsid w:val="009346BB"/>
    <w:rsid w:val="00934EA1"/>
    <w:rsid w:val="00934F00"/>
    <w:rsid w:val="00935245"/>
    <w:rsid w:val="0093553C"/>
    <w:rsid w:val="009356DE"/>
    <w:rsid w:val="00935A3E"/>
    <w:rsid w:val="009360AD"/>
    <w:rsid w:val="00936145"/>
    <w:rsid w:val="009367B2"/>
    <w:rsid w:val="00936AC0"/>
    <w:rsid w:val="00937ADF"/>
    <w:rsid w:val="00937BCF"/>
    <w:rsid w:val="009401A8"/>
    <w:rsid w:val="009409E2"/>
    <w:rsid w:val="00940A90"/>
    <w:rsid w:val="00940C91"/>
    <w:rsid w:val="009410B3"/>
    <w:rsid w:val="009411A9"/>
    <w:rsid w:val="00941371"/>
    <w:rsid w:val="0094150D"/>
    <w:rsid w:val="00941561"/>
    <w:rsid w:val="00941B5E"/>
    <w:rsid w:val="00941C49"/>
    <w:rsid w:val="00941C89"/>
    <w:rsid w:val="00941E99"/>
    <w:rsid w:val="00942134"/>
    <w:rsid w:val="00942168"/>
    <w:rsid w:val="009425B4"/>
    <w:rsid w:val="0094289B"/>
    <w:rsid w:val="00942A59"/>
    <w:rsid w:val="00942A8D"/>
    <w:rsid w:val="00942FB3"/>
    <w:rsid w:val="0094313E"/>
    <w:rsid w:val="009431B5"/>
    <w:rsid w:val="009431D5"/>
    <w:rsid w:val="00943239"/>
    <w:rsid w:val="009435EC"/>
    <w:rsid w:val="00943D1A"/>
    <w:rsid w:val="00943D76"/>
    <w:rsid w:val="009445B6"/>
    <w:rsid w:val="00944611"/>
    <w:rsid w:val="0094464B"/>
    <w:rsid w:val="009446B4"/>
    <w:rsid w:val="00944A28"/>
    <w:rsid w:val="00944A94"/>
    <w:rsid w:val="00945C18"/>
    <w:rsid w:val="00945CD2"/>
    <w:rsid w:val="00945D93"/>
    <w:rsid w:val="00945EB7"/>
    <w:rsid w:val="00946416"/>
    <w:rsid w:val="0094658C"/>
    <w:rsid w:val="0094698A"/>
    <w:rsid w:val="00947363"/>
    <w:rsid w:val="0094798C"/>
    <w:rsid w:val="0095024D"/>
    <w:rsid w:val="00950442"/>
    <w:rsid w:val="009506D1"/>
    <w:rsid w:val="009507FC"/>
    <w:rsid w:val="00951201"/>
    <w:rsid w:val="00951695"/>
    <w:rsid w:val="00951D00"/>
    <w:rsid w:val="00951F07"/>
    <w:rsid w:val="00952061"/>
    <w:rsid w:val="0095276B"/>
    <w:rsid w:val="00952CF1"/>
    <w:rsid w:val="00952E11"/>
    <w:rsid w:val="00953333"/>
    <w:rsid w:val="00953555"/>
    <w:rsid w:val="0095361C"/>
    <w:rsid w:val="00953A35"/>
    <w:rsid w:val="00953F59"/>
    <w:rsid w:val="00953FEF"/>
    <w:rsid w:val="009542B0"/>
    <w:rsid w:val="00954A17"/>
    <w:rsid w:val="00955003"/>
    <w:rsid w:val="0095530C"/>
    <w:rsid w:val="009555F0"/>
    <w:rsid w:val="009558E5"/>
    <w:rsid w:val="00955B3A"/>
    <w:rsid w:val="00955BC5"/>
    <w:rsid w:val="00955D34"/>
    <w:rsid w:val="00955D69"/>
    <w:rsid w:val="00956500"/>
    <w:rsid w:val="00956856"/>
    <w:rsid w:val="00956965"/>
    <w:rsid w:val="009569CB"/>
    <w:rsid w:val="00956BAC"/>
    <w:rsid w:val="0095746D"/>
    <w:rsid w:val="009574BD"/>
    <w:rsid w:val="009578A3"/>
    <w:rsid w:val="009578BF"/>
    <w:rsid w:val="00957E54"/>
    <w:rsid w:val="00957E5D"/>
    <w:rsid w:val="00957F6E"/>
    <w:rsid w:val="00960351"/>
    <w:rsid w:val="00960535"/>
    <w:rsid w:val="009609DD"/>
    <w:rsid w:val="00960FBC"/>
    <w:rsid w:val="009618E3"/>
    <w:rsid w:val="00961EB2"/>
    <w:rsid w:val="009620C5"/>
    <w:rsid w:val="009621E5"/>
    <w:rsid w:val="00962572"/>
    <w:rsid w:val="00962A5A"/>
    <w:rsid w:val="0096305E"/>
    <w:rsid w:val="009630C8"/>
    <w:rsid w:val="00963ACB"/>
    <w:rsid w:val="00963CEB"/>
    <w:rsid w:val="0096446E"/>
    <w:rsid w:val="00964840"/>
    <w:rsid w:val="00964BBF"/>
    <w:rsid w:val="00964D82"/>
    <w:rsid w:val="00964FF3"/>
    <w:rsid w:val="009650F3"/>
    <w:rsid w:val="00965136"/>
    <w:rsid w:val="0096530D"/>
    <w:rsid w:val="0096575E"/>
    <w:rsid w:val="00965C44"/>
    <w:rsid w:val="00965DE7"/>
    <w:rsid w:val="00965E3F"/>
    <w:rsid w:val="00965F68"/>
    <w:rsid w:val="009664E6"/>
    <w:rsid w:val="00966AB1"/>
    <w:rsid w:val="00966AF3"/>
    <w:rsid w:val="0096705F"/>
    <w:rsid w:val="00967367"/>
    <w:rsid w:val="00967408"/>
    <w:rsid w:val="0096790D"/>
    <w:rsid w:val="00967D7E"/>
    <w:rsid w:val="00967F08"/>
    <w:rsid w:val="00970009"/>
    <w:rsid w:val="0097012E"/>
    <w:rsid w:val="0097013B"/>
    <w:rsid w:val="0097027A"/>
    <w:rsid w:val="00970331"/>
    <w:rsid w:val="00970524"/>
    <w:rsid w:val="0097097C"/>
    <w:rsid w:val="0097101C"/>
    <w:rsid w:val="00971624"/>
    <w:rsid w:val="00971763"/>
    <w:rsid w:val="0097194C"/>
    <w:rsid w:val="009720CA"/>
    <w:rsid w:val="0097248E"/>
    <w:rsid w:val="00972D50"/>
    <w:rsid w:val="0097369D"/>
    <w:rsid w:val="009736AA"/>
    <w:rsid w:val="009737F6"/>
    <w:rsid w:val="00973919"/>
    <w:rsid w:val="00973969"/>
    <w:rsid w:val="00973BBE"/>
    <w:rsid w:val="00973EB7"/>
    <w:rsid w:val="0097492C"/>
    <w:rsid w:val="00974FAF"/>
    <w:rsid w:val="00976191"/>
    <w:rsid w:val="0097651A"/>
    <w:rsid w:val="00976609"/>
    <w:rsid w:val="009766B5"/>
    <w:rsid w:val="00976763"/>
    <w:rsid w:val="00976FB8"/>
    <w:rsid w:val="009773C9"/>
    <w:rsid w:val="00977AB7"/>
    <w:rsid w:val="00977CD7"/>
    <w:rsid w:val="00977E78"/>
    <w:rsid w:val="00977F6D"/>
    <w:rsid w:val="009801CE"/>
    <w:rsid w:val="00980559"/>
    <w:rsid w:val="00980650"/>
    <w:rsid w:val="00980942"/>
    <w:rsid w:val="00980B72"/>
    <w:rsid w:val="009810BA"/>
    <w:rsid w:val="009814FC"/>
    <w:rsid w:val="00981999"/>
    <w:rsid w:val="00981CB3"/>
    <w:rsid w:val="00981F35"/>
    <w:rsid w:val="00982A35"/>
    <w:rsid w:val="00982D4D"/>
    <w:rsid w:val="00983248"/>
    <w:rsid w:val="009832DC"/>
    <w:rsid w:val="00983740"/>
    <w:rsid w:val="00983927"/>
    <w:rsid w:val="00983A78"/>
    <w:rsid w:val="009840C0"/>
    <w:rsid w:val="00984322"/>
    <w:rsid w:val="00984372"/>
    <w:rsid w:val="00984594"/>
    <w:rsid w:val="00984674"/>
    <w:rsid w:val="009848DE"/>
    <w:rsid w:val="00984ABD"/>
    <w:rsid w:val="00985240"/>
    <w:rsid w:val="00985612"/>
    <w:rsid w:val="0098585D"/>
    <w:rsid w:val="00985A18"/>
    <w:rsid w:val="00985DB8"/>
    <w:rsid w:val="00986098"/>
    <w:rsid w:val="009863B7"/>
    <w:rsid w:val="00986BE0"/>
    <w:rsid w:val="009878CF"/>
    <w:rsid w:val="00990131"/>
    <w:rsid w:val="00990D01"/>
    <w:rsid w:val="00990D0C"/>
    <w:rsid w:val="00990EE2"/>
    <w:rsid w:val="009918FF"/>
    <w:rsid w:val="00991C1B"/>
    <w:rsid w:val="00991C5D"/>
    <w:rsid w:val="009921E9"/>
    <w:rsid w:val="0099221F"/>
    <w:rsid w:val="0099276A"/>
    <w:rsid w:val="00992C1A"/>
    <w:rsid w:val="00992D4A"/>
    <w:rsid w:val="00992F95"/>
    <w:rsid w:val="00993110"/>
    <w:rsid w:val="00993712"/>
    <w:rsid w:val="00993D33"/>
    <w:rsid w:val="00993E4A"/>
    <w:rsid w:val="00993EF6"/>
    <w:rsid w:val="0099409A"/>
    <w:rsid w:val="00994695"/>
    <w:rsid w:val="009949B1"/>
    <w:rsid w:val="00994A7A"/>
    <w:rsid w:val="00994B23"/>
    <w:rsid w:val="00994E74"/>
    <w:rsid w:val="009950B3"/>
    <w:rsid w:val="0099539D"/>
    <w:rsid w:val="009953CD"/>
    <w:rsid w:val="009966AB"/>
    <w:rsid w:val="009978B7"/>
    <w:rsid w:val="00997917"/>
    <w:rsid w:val="009979D5"/>
    <w:rsid w:val="009A0173"/>
    <w:rsid w:val="009A02CD"/>
    <w:rsid w:val="009A0351"/>
    <w:rsid w:val="009A06D3"/>
    <w:rsid w:val="009A083C"/>
    <w:rsid w:val="009A0B68"/>
    <w:rsid w:val="009A144F"/>
    <w:rsid w:val="009A1B86"/>
    <w:rsid w:val="009A1F4F"/>
    <w:rsid w:val="009A239E"/>
    <w:rsid w:val="009A2C7E"/>
    <w:rsid w:val="009A2DA7"/>
    <w:rsid w:val="009A331D"/>
    <w:rsid w:val="009A370B"/>
    <w:rsid w:val="009A3BC4"/>
    <w:rsid w:val="009A3D30"/>
    <w:rsid w:val="009A3D84"/>
    <w:rsid w:val="009A4449"/>
    <w:rsid w:val="009A458B"/>
    <w:rsid w:val="009A46D8"/>
    <w:rsid w:val="009A46E0"/>
    <w:rsid w:val="009A4954"/>
    <w:rsid w:val="009A4B34"/>
    <w:rsid w:val="009A4C7C"/>
    <w:rsid w:val="009A51CB"/>
    <w:rsid w:val="009A5206"/>
    <w:rsid w:val="009A5287"/>
    <w:rsid w:val="009A581E"/>
    <w:rsid w:val="009A5A0E"/>
    <w:rsid w:val="009A5B03"/>
    <w:rsid w:val="009A670D"/>
    <w:rsid w:val="009A6F0F"/>
    <w:rsid w:val="009A757C"/>
    <w:rsid w:val="009A76A0"/>
    <w:rsid w:val="009A7701"/>
    <w:rsid w:val="009A780F"/>
    <w:rsid w:val="009A787C"/>
    <w:rsid w:val="009A78D4"/>
    <w:rsid w:val="009A7E24"/>
    <w:rsid w:val="009B0426"/>
    <w:rsid w:val="009B0C52"/>
    <w:rsid w:val="009B0FBD"/>
    <w:rsid w:val="009B1066"/>
    <w:rsid w:val="009B1397"/>
    <w:rsid w:val="009B1430"/>
    <w:rsid w:val="009B1B24"/>
    <w:rsid w:val="009B1C6B"/>
    <w:rsid w:val="009B1D71"/>
    <w:rsid w:val="009B2046"/>
    <w:rsid w:val="009B214B"/>
    <w:rsid w:val="009B225A"/>
    <w:rsid w:val="009B235C"/>
    <w:rsid w:val="009B25B2"/>
    <w:rsid w:val="009B25D0"/>
    <w:rsid w:val="009B264D"/>
    <w:rsid w:val="009B2770"/>
    <w:rsid w:val="009B2A1B"/>
    <w:rsid w:val="009B2A6C"/>
    <w:rsid w:val="009B2B56"/>
    <w:rsid w:val="009B2DE7"/>
    <w:rsid w:val="009B3540"/>
    <w:rsid w:val="009B3669"/>
    <w:rsid w:val="009B370E"/>
    <w:rsid w:val="009B396F"/>
    <w:rsid w:val="009B3B6E"/>
    <w:rsid w:val="009B3EF3"/>
    <w:rsid w:val="009B43B2"/>
    <w:rsid w:val="009B44AB"/>
    <w:rsid w:val="009B46D7"/>
    <w:rsid w:val="009B4BF9"/>
    <w:rsid w:val="009B4C39"/>
    <w:rsid w:val="009B53BE"/>
    <w:rsid w:val="009B5703"/>
    <w:rsid w:val="009B59DC"/>
    <w:rsid w:val="009B67AD"/>
    <w:rsid w:val="009B6AD3"/>
    <w:rsid w:val="009B6C2F"/>
    <w:rsid w:val="009B6C35"/>
    <w:rsid w:val="009B6FBE"/>
    <w:rsid w:val="009B711D"/>
    <w:rsid w:val="009B714C"/>
    <w:rsid w:val="009B71CC"/>
    <w:rsid w:val="009B7589"/>
    <w:rsid w:val="009B7B8D"/>
    <w:rsid w:val="009B7CA2"/>
    <w:rsid w:val="009C0054"/>
    <w:rsid w:val="009C00D2"/>
    <w:rsid w:val="009C016A"/>
    <w:rsid w:val="009C01E9"/>
    <w:rsid w:val="009C0365"/>
    <w:rsid w:val="009C058E"/>
    <w:rsid w:val="009C09EA"/>
    <w:rsid w:val="009C0B48"/>
    <w:rsid w:val="009C1135"/>
    <w:rsid w:val="009C1162"/>
    <w:rsid w:val="009C1D6A"/>
    <w:rsid w:val="009C1DF7"/>
    <w:rsid w:val="009C2155"/>
    <w:rsid w:val="009C2203"/>
    <w:rsid w:val="009C2352"/>
    <w:rsid w:val="009C27D3"/>
    <w:rsid w:val="009C2E01"/>
    <w:rsid w:val="009C2EED"/>
    <w:rsid w:val="009C2F31"/>
    <w:rsid w:val="009C3064"/>
    <w:rsid w:val="009C33A3"/>
    <w:rsid w:val="009C3675"/>
    <w:rsid w:val="009C37D6"/>
    <w:rsid w:val="009C447F"/>
    <w:rsid w:val="009C46F8"/>
    <w:rsid w:val="009C4885"/>
    <w:rsid w:val="009C4BF1"/>
    <w:rsid w:val="009C4E3B"/>
    <w:rsid w:val="009C53B2"/>
    <w:rsid w:val="009C5722"/>
    <w:rsid w:val="009C5870"/>
    <w:rsid w:val="009C5D3E"/>
    <w:rsid w:val="009C6517"/>
    <w:rsid w:val="009C6995"/>
    <w:rsid w:val="009C6B5A"/>
    <w:rsid w:val="009C72EE"/>
    <w:rsid w:val="009C72EF"/>
    <w:rsid w:val="009C757B"/>
    <w:rsid w:val="009C76BC"/>
    <w:rsid w:val="009C7877"/>
    <w:rsid w:val="009C795A"/>
    <w:rsid w:val="009C79C2"/>
    <w:rsid w:val="009C79FA"/>
    <w:rsid w:val="009C7BFA"/>
    <w:rsid w:val="009C7C4A"/>
    <w:rsid w:val="009C7E16"/>
    <w:rsid w:val="009D0183"/>
    <w:rsid w:val="009D01DD"/>
    <w:rsid w:val="009D0E84"/>
    <w:rsid w:val="009D11B3"/>
    <w:rsid w:val="009D11DB"/>
    <w:rsid w:val="009D16FC"/>
    <w:rsid w:val="009D1828"/>
    <w:rsid w:val="009D1BC9"/>
    <w:rsid w:val="009D1D76"/>
    <w:rsid w:val="009D1DC4"/>
    <w:rsid w:val="009D21FE"/>
    <w:rsid w:val="009D246B"/>
    <w:rsid w:val="009D2787"/>
    <w:rsid w:val="009D2795"/>
    <w:rsid w:val="009D2B29"/>
    <w:rsid w:val="009D3777"/>
    <w:rsid w:val="009D3C76"/>
    <w:rsid w:val="009D4706"/>
    <w:rsid w:val="009D4A28"/>
    <w:rsid w:val="009D5092"/>
    <w:rsid w:val="009D5A20"/>
    <w:rsid w:val="009D5A80"/>
    <w:rsid w:val="009D5E45"/>
    <w:rsid w:val="009D65EF"/>
    <w:rsid w:val="009D70AA"/>
    <w:rsid w:val="009D7116"/>
    <w:rsid w:val="009D7596"/>
    <w:rsid w:val="009D7930"/>
    <w:rsid w:val="009D79C2"/>
    <w:rsid w:val="009E0296"/>
    <w:rsid w:val="009E0460"/>
    <w:rsid w:val="009E0712"/>
    <w:rsid w:val="009E0927"/>
    <w:rsid w:val="009E0C58"/>
    <w:rsid w:val="009E0D21"/>
    <w:rsid w:val="009E136D"/>
    <w:rsid w:val="009E1501"/>
    <w:rsid w:val="009E1A8E"/>
    <w:rsid w:val="009E1E79"/>
    <w:rsid w:val="009E248A"/>
    <w:rsid w:val="009E24CA"/>
    <w:rsid w:val="009E26CA"/>
    <w:rsid w:val="009E2BC0"/>
    <w:rsid w:val="009E2C0A"/>
    <w:rsid w:val="009E2D0B"/>
    <w:rsid w:val="009E2EA2"/>
    <w:rsid w:val="009E2F70"/>
    <w:rsid w:val="009E3419"/>
    <w:rsid w:val="009E3851"/>
    <w:rsid w:val="009E3B97"/>
    <w:rsid w:val="009E3DA2"/>
    <w:rsid w:val="009E3EB7"/>
    <w:rsid w:val="009E4719"/>
    <w:rsid w:val="009E487B"/>
    <w:rsid w:val="009E51E9"/>
    <w:rsid w:val="009E52A6"/>
    <w:rsid w:val="009E52B3"/>
    <w:rsid w:val="009E560A"/>
    <w:rsid w:val="009E5920"/>
    <w:rsid w:val="009E606F"/>
    <w:rsid w:val="009E6553"/>
    <w:rsid w:val="009E6944"/>
    <w:rsid w:val="009E6D0E"/>
    <w:rsid w:val="009E6F06"/>
    <w:rsid w:val="009E7348"/>
    <w:rsid w:val="009E7535"/>
    <w:rsid w:val="009E783F"/>
    <w:rsid w:val="009E7A4A"/>
    <w:rsid w:val="009EC904"/>
    <w:rsid w:val="009F009A"/>
    <w:rsid w:val="009F02B9"/>
    <w:rsid w:val="009F0322"/>
    <w:rsid w:val="009F090D"/>
    <w:rsid w:val="009F0C6B"/>
    <w:rsid w:val="009F139F"/>
    <w:rsid w:val="009F180B"/>
    <w:rsid w:val="009F190F"/>
    <w:rsid w:val="009F1ACA"/>
    <w:rsid w:val="009F20F1"/>
    <w:rsid w:val="009F2364"/>
    <w:rsid w:val="009F2480"/>
    <w:rsid w:val="009F2537"/>
    <w:rsid w:val="009F28C7"/>
    <w:rsid w:val="009F2AA3"/>
    <w:rsid w:val="009F2C2C"/>
    <w:rsid w:val="009F2E49"/>
    <w:rsid w:val="009F3388"/>
    <w:rsid w:val="009F3862"/>
    <w:rsid w:val="009F387A"/>
    <w:rsid w:val="009F3897"/>
    <w:rsid w:val="009F3B2A"/>
    <w:rsid w:val="009F4855"/>
    <w:rsid w:val="009F4D86"/>
    <w:rsid w:val="009F4EBD"/>
    <w:rsid w:val="009F5633"/>
    <w:rsid w:val="009F5681"/>
    <w:rsid w:val="009F5B42"/>
    <w:rsid w:val="009F5E66"/>
    <w:rsid w:val="009F5FBA"/>
    <w:rsid w:val="009F6066"/>
    <w:rsid w:val="009F60EB"/>
    <w:rsid w:val="009F62B0"/>
    <w:rsid w:val="009F6867"/>
    <w:rsid w:val="009F6AA5"/>
    <w:rsid w:val="009F6C74"/>
    <w:rsid w:val="009F79BF"/>
    <w:rsid w:val="009F7A8D"/>
    <w:rsid w:val="009F7F58"/>
    <w:rsid w:val="00A00128"/>
    <w:rsid w:val="00A004AC"/>
    <w:rsid w:val="00A0068D"/>
    <w:rsid w:val="00A00945"/>
    <w:rsid w:val="00A00C65"/>
    <w:rsid w:val="00A00D49"/>
    <w:rsid w:val="00A0102C"/>
    <w:rsid w:val="00A010A7"/>
    <w:rsid w:val="00A016AF"/>
    <w:rsid w:val="00A01D93"/>
    <w:rsid w:val="00A01F71"/>
    <w:rsid w:val="00A029F4"/>
    <w:rsid w:val="00A0329C"/>
    <w:rsid w:val="00A037E2"/>
    <w:rsid w:val="00A03859"/>
    <w:rsid w:val="00A03AB7"/>
    <w:rsid w:val="00A044A8"/>
    <w:rsid w:val="00A0456D"/>
    <w:rsid w:val="00A0466D"/>
    <w:rsid w:val="00A05415"/>
    <w:rsid w:val="00A059B5"/>
    <w:rsid w:val="00A05B0B"/>
    <w:rsid w:val="00A06056"/>
    <w:rsid w:val="00A064BC"/>
    <w:rsid w:val="00A06886"/>
    <w:rsid w:val="00A0688C"/>
    <w:rsid w:val="00A069FE"/>
    <w:rsid w:val="00A06F31"/>
    <w:rsid w:val="00A07837"/>
    <w:rsid w:val="00A07CED"/>
    <w:rsid w:val="00A07F45"/>
    <w:rsid w:val="00A10499"/>
    <w:rsid w:val="00A114D2"/>
    <w:rsid w:val="00A1198A"/>
    <w:rsid w:val="00A119D2"/>
    <w:rsid w:val="00A120F3"/>
    <w:rsid w:val="00A121F5"/>
    <w:rsid w:val="00A124CC"/>
    <w:rsid w:val="00A12E40"/>
    <w:rsid w:val="00A13633"/>
    <w:rsid w:val="00A13BA1"/>
    <w:rsid w:val="00A13E28"/>
    <w:rsid w:val="00A14286"/>
    <w:rsid w:val="00A1473C"/>
    <w:rsid w:val="00A14905"/>
    <w:rsid w:val="00A14912"/>
    <w:rsid w:val="00A153B1"/>
    <w:rsid w:val="00A156FF"/>
    <w:rsid w:val="00A1573D"/>
    <w:rsid w:val="00A157BB"/>
    <w:rsid w:val="00A1582B"/>
    <w:rsid w:val="00A158EC"/>
    <w:rsid w:val="00A158FD"/>
    <w:rsid w:val="00A1606D"/>
    <w:rsid w:val="00A163FA"/>
    <w:rsid w:val="00A16452"/>
    <w:rsid w:val="00A16A95"/>
    <w:rsid w:val="00A16B77"/>
    <w:rsid w:val="00A16BC5"/>
    <w:rsid w:val="00A1764C"/>
    <w:rsid w:val="00A1773F"/>
    <w:rsid w:val="00A178FB"/>
    <w:rsid w:val="00A17ECD"/>
    <w:rsid w:val="00A2039A"/>
    <w:rsid w:val="00A206FF"/>
    <w:rsid w:val="00A20824"/>
    <w:rsid w:val="00A20A17"/>
    <w:rsid w:val="00A20B34"/>
    <w:rsid w:val="00A20D7A"/>
    <w:rsid w:val="00A2117B"/>
    <w:rsid w:val="00A215CB"/>
    <w:rsid w:val="00A21D35"/>
    <w:rsid w:val="00A21D97"/>
    <w:rsid w:val="00A2226B"/>
    <w:rsid w:val="00A22422"/>
    <w:rsid w:val="00A22750"/>
    <w:rsid w:val="00A228C8"/>
    <w:rsid w:val="00A22B60"/>
    <w:rsid w:val="00A22E78"/>
    <w:rsid w:val="00A2308A"/>
    <w:rsid w:val="00A2326A"/>
    <w:rsid w:val="00A23783"/>
    <w:rsid w:val="00A237D9"/>
    <w:rsid w:val="00A2384D"/>
    <w:rsid w:val="00A23A5B"/>
    <w:rsid w:val="00A23D9C"/>
    <w:rsid w:val="00A2417F"/>
    <w:rsid w:val="00A246B1"/>
    <w:rsid w:val="00A253AD"/>
    <w:rsid w:val="00A253AE"/>
    <w:rsid w:val="00A2568B"/>
    <w:rsid w:val="00A26057"/>
    <w:rsid w:val="00A26235"/>
    <w:rsid w:val="00A26585"/>
    <w:rsid w:val="00A265EC"/>
    <w:rsid w:val="00A26A60"/>
    <w:rsid w:val="00A271EB"/>
    <w:rsid w:val="00A27277"/>
    <w:rsid w:val="00A272A7"/>
    <w:rsid w:val="00A2799F"/>
    <w:rsid w:val="00A279CE"/>
    <w:rsid w:val="00A27BE4"/>
    <w:rsid w:val="00A27E94"/>
    <w:rsid w:val="00A30342"/>
    <w:rsid w:val="00A30355"/>
    <w:rsid w:val="00A30443"/>
    <w:rsid w:val="00A307F1"/>
    <w:rsid w:val="00A30AF3"/>
    <w:rsid w:val="00A30C5B"/>
    <w:rsid w:val="00A30EE8"/>
    <w:rsid w:val="00A3156A"/>
    <w:rsid w:val="00A31CDD"/>
    <w:rsid w:val="00A31D90"/>
    <w:rsid w:val="00A32329"/>
    <w:rsid w:val="00A32440"/>
    <w:rsid w:val="00A3273D"/>
    <w:rsid w:val="00A32879"/>
    <w:rsid w:val="00A32AF7"/>
    <w:rsid w:val="00A32B0D"/>
    <w:rsid w:val="00A32C09"/>
    <w:rsid w:val="00A33520"/>
    <w:rsid w:val="00A337AC"/>
    <w:rsid w:val="00A3396D"/>
    <w:rsid w:val="00A33FB4"/>
    <w:rsid w:val="00A34606"/>
    <w:rsid w:val="00A356B2"/>
    <w:rsid w:val="00A35706"/>
    <w:rsid w:val="00A357C2"/>
    <w:rsid w:val="00A35D0A"/>
    <w:rsid w:val="00A3606E"/>
    <w:rsid w:val="00A368AC"/>
    <w:rsid w:val="00A36C35"/>
    <w:rsid w:val="00A3753E"/>
    <w:rsid w:val="00A37594"/>
    <w:rsid w:val="00A37AE0"/>
    <w:rsid w:val="00A37F7D"/>
    <w:rsid w:val="00A40116"/>
    <w:rsid w:val="00A403C1"/>
    <w:rsid w:val="00A40903"/>
    <w:rsid w:val="00A40B61"/>
    <w:rsid w:val="00A40C5B"/>
    <w:rsid w:val="00A40F3F"/>
    <w:rsid w:val="00A41381"/>
    <w:rsid w:val="00A414BF"/>
    <w:rsid w:val="00A4183E"/>
    <w:rsid w:val="00A41DC0"/>
    <w:rsid w:val="00A41DEB"/>
    <w:rsid w:val="00A4217E"/>
    <w:rsid w:val="00A42570"/>
    <w:rsid w:val="00A42977"/>
    <w:rsid w:val="00A42A19"/>
    <w:rsid w:val="00A42B29"/>
    <w:rsid w:val="00A42FD1"/>
    <w:rsid w:val="00A4386C"/>
    <w:rsid w:val="00A43997"/>
    <w:rsid w:val="00A43D2A"/>
    <w:rsid w:val="00A43D59"/>
    <w:rsid w:val="00A43DF2"/>
    <w:rsid w:val="00A44095"/>
    <w:rsid w:val="00A440A1"/>
    <w:rsid w:val="00A4414D"/>
    <w:rsid w:val="00A441CF"/>
    <w:rsid w:val="00A442AC"/>
    <w:rsid w:val="00A443A8"/>
    <w:rsid w:val="00A443D0"/>
    <w:rsid w:val="00A44CBD"/>
    <w:rsid w:val="00A4513B"/>
    <w:rsid w:val="00A451A2"/>
    <w:rsid w:val="00A455D9"/>
    <w:rsid w:val="00A455E4"/>
    <w:rsid w:val="00A45760"/>
    <w:rsid w:val="00A457D1"/>
    <w:rsid w:val="00A458EF"/>
    <w:rsid w:val="00A4593C"/>
    <w:rsid w:val="00A45F52"/>
    <w:rsid w:val="00A46093"/>
    <w:rsid w:val="00A46479"/>
    <w:rsid w:val="00A469C7"/>
    <w:rsid w:val="00A46AD1"/>
    <w:rsid w:val="00A46F13"/>
    <w:rsid w:val="00A46F62"/>
    <w:rsid w:val="00A46F6D"/>
    <w:rsid w:val="00A46FFA"/>
    <w:rsid w:val="00A47543"/>
    <w:rsid w:val="00A47574"/>
    <w:rsid w:val="00A475EE"/>
    <w:rsid w:val="00A478CC"/>
    <w:rsid w:val="00A47B05"/>
    <w:rsid w:val="00A50AF4"/>
    <w:rsid w:val="00A50D1C"/>
    <w:rsid w:val="00A51014"/>
    <w:rsid w:val="00A514E1"/>
    <w:rsid w:val="00A51536"/>
    <w:rsid w:val="00A51573"/>
    <w:rsid w:val="00A516B8"/>
    <w:rsid w:val="00A5187F"/>
    <w:rsid w:val="00A518CA"/>
    <w:rsid w:val="00A51A13"/>
    <w:rsid w:val="00A51DA8"/>
    <w:rsid w:val="00A51E51"/>
    <w:rsid w:val="00A51ECF"/>
    <w:rsid w:val="00A5217B"/>
    <w:rsid w:val="00A52913"/>
    <w:rsid w:val="00A530D9"/>
    <w:rsid w:val="00A53210"/>
    <w:rsid w:val="00A536AF"/>
    <w:rsid w:val="00A53AA9"/>
    <w:rsid w:val="00A547B3"/>
    <w:rsid w:val="00A54DE0"/>
    <w:rsid w:val="00A55405"/>
    <w:rsid w:val="00A55AF8"/>
    <w:rsid w:val="00A55D99"/>
    <w:rsid w:val="00A55EB4"/>
    <w:rsid w:val="00A5659C"/>
    <w:rsid w:val="00A566CB"/>
    <w:rsid w:val="00A576CC"/>
    <w:rsid w:val="00A578F2"/>
    <w:rsid w:val="00A57A66"/>
    <w:rsid w:val="00A57D5D"/>
    <w:rsid w:val="00A600A4"/>
    <w:rsid w:val="00A60698"/>
    <w:rsid w:val="00A608E7"/>
    <w:rsid w:val="00A60E02"/>
    <w:rsid w:val="00A60E14"/>
    <w:rsid w:val="00A60F6E"/>
    <w:rsid w:val="00A61324"/>
    <w:rsid w:val="00A61A2B"/>
    <w:rsid w:val="00A61C90"/>
    <w:rsid w:val="00A61EAB"/>
    <w:rsid w:val="00A6211F"/>
    <w:rsid w:val="00A62989"/>
    <w:rsid w:val="00A62F23"/>
    <w:rsid w:val="00A63094"/>
    <w:rsid w:val="00A6309D"/>
    <w:rsid w:val="00A635AA"/>
    <w:rsid w:val="00A6361C"/>
    <w:rsid w:val="00A639E3"/>
    <w:rsid w:val="00A63C25"/>
    <w:rsid w:val="00A63FB5"/>
    <w:rsid w:val="00A6462D"/>
    <w:rsid w:val="00A6474D"/>
    <w:rsid w:val="00A647E4"/>
    <w:rsid w:val="00A648A0"/>
    <w:rsid w:val="00A65480"/>
    <w:rsid w:val="00A6554F"/>
    <w:rsid w:val="00A65994"/>
    <w:rsid w:val="00A65B67"/>
    <w:rsid w:val="00A65C5B"/>
    <w:rsid w:val="00A666D1"/>
    <w:rsid w:val="00A66ED4"/>
    <w:rsid w:val="00A677D1"/>
    <w:rsid w:val="00A6795F"/>
    <w:rsid w:val="00A67A2C"/>
    <w:rsid w:val="00A67B5B"/>
    <w:rsid w:val="00A67D44"/>
    <w:rsid w:val="00A7008F"/>
    <w:rsid w:val="00A7015B"/>
    <w:rsid w:val="00A703D8"/>
    <w:rsid w:val="00A70434"/>
    <w:rsid w:val="00A705C4"/>
    <w:rsid w:val="00A706B2"/>
    <w:rsid w:val="00A70AE6"/>
    <w:rsid w:val="00A70F76"/>
    <w:rsid w:val="00A7116B"/>
    <w:rsid w:val="00A71424"/>
    <w:rsid w:val="00A7176B"/>
    <w:rsid w:val="00A71D1D"/>
    <w:rsid w:val="00A7218E"/>
    <w:rsid w:val="00A72324"/>
    <w:rsid w:val="00A7232D"/>
    <w:rsid w:val="00A724A7"/>
    <w:rsid w:val="00A7257B"/>
    <w:rsid w:val="00A72699"/>
    <w:rsid w:val="00A73A1B"/>
    <w:rsid w:val="00A73D14"/>
    <w:rsid w:val="00A73F7E"/>
    <w:rsid w:val="00A73F80"/>
    <w:rsid w:val="00A744BD"/>
    <w:rsid w:val="00A747B9"/>
    <w:rsid w:val="00A74A6D"/>
    <w:rsid w:val="00A74E37"/>
    <w:rsid w:val="00A7514B"/>
    <w:rsid w:val="00A754E7"/>
    <w:rsid w:val="00A75703"/>
    <w:rsid w:val="00A7585A"/>
    <w:rsid w:val="00A7595C"/>
    <w:rsid w:val="00A75E13"/>
    <w:rsid w:val="00A76190"/>
    <w:rsid w:val="00A7647C"/>
    <w:rsid w:val="00A76776"/>
    <w:rsid w:val="00A769E9"/>
    <w:rsid w:val="00A76A90"/>
    <w:rsid w:val="00A76D09"/>
    <w:rsid w:val="00A770F0"/>
    <w:rsid w:val="00A7714E"/>
    <w:rsid w:val="00A77ADC"/>
    <w:rsid w:val="00A77B25"/>
    <w:rsid w:val="00A77F94"/>
    <w:rsid w:val="00A80055"/>
    <w:rsid w:val="00A80617"/>
    <w:rsid w:val="00A807BE"/>
    <w:rsid w:val="00A81609"/>
    <w:rsid w:val="00A817E5"/>
    <w:rsid w:val="00A81A5E"/>
    <w:rsid w:val="00A81FE3"/>
    <w:rsid w:val="00A820A2"/>
    <w:rsid w:val="00A82130"/>
    <w:rsid w:val="00A82200"/>
    <w:rsid w:val="00A82495"/>
    <w:rsid w:val="00A82567"/>
    <w:rsid w:val="00A826AE"/>
    <w:rsid w:val="00A826FF"/>
    <w:rsid w:val="00A827CC"/>
    <w:rsid w:val="00A82B97"/>
    <w:rsid w:val="00A82DC0"/>
    <w:rsid w:val="00A82EF3"/>
    <w:rsid w:val="00A8313C"/>
    <w:rsid w:val="00A835FE"/>
    <w:rsid w:val="00A838DC"/>
    <w:rsid w:val="00A83DD3"/>
    <w:rsid w:val="00A83FDC"/>
    <w:rsid w:val="00A84170"/>
    <w:rsid w:val="00A84C38"/>
    <w:rsid w:val="00A84F1F"/>
    <w:rsid w:val="00A84FD0"/>
    <w:rsid w:val="00A85395"/>
    <w:rsid w:val="00A85731"/>
    <w:rsid w:val="00A85B83"/>
    <w:rsid w:val="00A85E99"/>
    <w:rsid w:val="00A86607"/>
    <w:rsid w:val="00A8679F"/>
    <w:rsid w:val="00A86F0E"/>
    <w:rsid w:val="00A8710D"/>
    <w:rsid w:val="00A874BA"/>
    <w:rsid w:val="00A878F9"/>
    <w:rsid w:val="00A87B52"/>
    <w:rsid w:val="00A87D1B"/>
    <w:rsid w:val="00A87D79"/>
    <w:rsid w:val="00A87F83"/>
    <w:rsid w:val="00A90568"/>
    <w:rsid w:val="00A91030"/>
    <w:rsid w:val="00A91147"/>
    <w:rsid w:val="00A91240"/>
    <w:rsid w:val="00A91763"/>
    <w:rsid w:val="00A9194C"/>
    <w:rsid w:val="00A91D05"/>
    <w:rsid w:val="00A9229B"/>
    <w:rsid w:val="00A93031"/>
    <w:rsid w:val="00A93280"/>
    <w:rsid w:val="00A934FE"/>
    <w:rsid w:val="00A935BE"/>
    <w:rsid w:val="00A93A27"/>
    <w:rsid w:val="00A94064"/>
    <w:rsid w:val="00A94789"/>
    <w:rsid w:val="00A94BCB"/>
    <w:rsid w:val="00A951AE"/>
    <w:rsid w:val="00A9542C"/>
    <w:rsid w:val="00A9596E"/>
    <w:rsid w:val="00A95BA7"/>
    <w:rsid w:val="00A95EFD"/>
    <w:rsid w:val="00A95F86"/>
    <w:rsid w:val="00A96357"/>
    <w:rsid w:val="00A9679B"/>
    <w:rsid w:val="00A96887"/>
    <w:rsid w:val="00A96B55"/>
    <w:rsid w:val="00A970EC"/>
    <w:rsid w:val="00A9717A"/>
    <w:rsid w:val="00A977B1"/>
    <w:rsid w:val="00A978FE"/>
    <w:rsid w:val="00A97C30"/>
    <w:rsid w:val="00A97D74"/>
    <w:rsid w:val="00A97EF3"/>
    <w:rsid w:val="00AA0075"/>
    <w:rsid w:val="00AA02C1"/>
    <w:rsid w:val="00AA0336"/>
    <w:rsid w:val="00AA057F"/>
    <w:rsid w:val="00AA0D5A"/>
    <w:rsid w:val="00AA0EF4"/>
    <w:rsid w:val="00AA10C7"/>
    <w:rsid w:val="00AA114F"/>
    <w:rsid w:val="00AA12F7"/>
    <w:rsid w:val="00AA1577"/>
    <w:rsid w:val="00AA1AAD"/>
    <w:rsid w:val="00AA1F6F"/>
    <w:rsid w:val="00AA2106"/>
    <w:rsid w:val="00AA23A8"/>
    <w:rsid w:val="00AA252D"/>
    <w:rsid w:val="00AA2855"/>
    <w:rsid w:val="00AA2A9E"/>
    <w:rsid w:val="00AA2F65"/>
    <w:rsid w:val="00AA2FB1"/>
    <w:rsid w:val="00AA318A"/>
    <w:rsid w:val="00AA364A"/>
    <w:rsid w:val="00AA3868"/>
    <w:rsid w:val="00AA3A60"/>
    <w:rsid w:val="00AA3BC9"/>
    <w:rsid w:val="00AA3C73"/>
    <w:rsid w:val="00AA44AA"/>
    <w:rsid w:val="00AA4724"/>
    <w:rsid w:val="00AA521C"/>
    <w:rsid w:val="00AA55DE"/>
    <w:rsid w:val="00AA562B"/>
    <w:rsid w:val="00AA60F4"/>
    <w:rsid w:val="00AA6257"/>
    <w:rsid w:val="00AA670E"/>
    <w:rsid w:val="00AA676A"/>
    <w:rsid w:val="00AA69E3"/>
    <w:rsid w:val="00AA6AD5"/>
    <w:rsid w:val="00AA6AEB"/>
    <w:rsid w:val="00AA7912"/>
    <w:rsid w:val="00AA7A36"/>
    <w:rsid w:val="00AA7BCB"/>
    <w:rsid w:val="00AA7DC2"/>
    <w:rsid w:val="00AB0123"/>
    <w:rsid w:val="00AB0733"/>
    <w:rsid w:val="00AB07D8"/>
    <w:rsid w:val="00AB08D7"/>
    <w:rsid w:val="00AB0FE9"/>
    <w:rsid w:val="00AB12C7"/>
    <w:rsid w:val="00AB1553"/>
    <w:rsid w:val="00AB1CDB"/>
    <w:rsid w:val="00AB2548"/>
    <w:rsid w:val="00AB2A52"/>
    <w:rsid w:val="00AB2C9C"/>
    <w:rsid w:val="00AB2EA4"/>
    <w:rsid w:val="00AB36A1"/>
    <w:rsid w:val="00AB3F9B"/>
    <w:rsid w:val="00AB40B1"/>
    <w:rsid w:val="00AB4111"/>
    <w:rsid w:val="00AB46D0"/>
    <w:rsid w:val="00AB4D60"/>
    <w:rsid w:val="00AB5CFB"/>
    <w:rsid w:val="00AB665F"/>
    <w:rsid w:val="00AB6759"/>
    <w:rsid w:val="00AB6BBD"/>
    <w:rsid w:val="00AB6E26"/>
    <w:rsid w:val="00AB7317"/>
    <w:rsid w:val="00AB733B"/>
    <w:rsid w:val="00AB73B0"/>
    <w:rsid w:val="00AB73FF"/>
    <w:rsid w:val="00AB771F"/>
    <w:rsid w:val="00AB77A7"/>
    <w:rsid w:val="00AB7D1B"/>
    <w:rsid w:val="00AC001B"/>
    <w:rsid w:val="00AC001C"/>
    <w:rsid w:val="00AC02FA"/>
    <w:rsid w:val="00AC0851"/>
    <w:rsid w:val="00AC094F"/>
    <w:rsid w:val="00AC133E"/>
    <w:rsid w:val="00AC1415"/>
    <w:rsid w:val="00AC1C83"/>
    <w:rsid w:val="00AC1DB1"/>
    <w:rsid w:val="00AC2338"/>
    <w:rsid w:val="00AC275E"/>
    <w:rsid w:val="00AC2778"/>
    <w:rsid w:val="00AC277F"/>
    <w:rsid w:val="00AC2971"/>
    <w:rsid w:val="00AC2E12"/>
    <w:rsid w:val="00AC2F85"/>
    <w:rsid w:val="00AC3B49"/>
    <w:rsid w:val="00AC3FA1"/>
    <w:rsid w:val="00AC4139"/>
    <w:rsid w:val="00AC4855"/>
    <w:rsid w:val="00AC4F24"/>
    <w:rsid w:val="00AC537D"/>
    <w:rsid w:val="00AC53F0"/>
    <w:rsid w:val="00AC5793"/>
    <w:rsid w:val="00AC5D35"/>
    <w:rsid w:val="00AC6A9B"/>
    <w:rsid w:val="00AC6AB8"/>
    <w:rsid w:val="00AC6CF1"/>
    <w:rsid w:val="00AC6ED0"/>
    <w:rsid w:val="00AC70FB"/>
    <w:rsid w:val="00AC722A"/>
    <w:rsid w:val="00AC774A"/>
    <w:rsid w:val="00AC79FC"/>
    <w:rsid w:val="00AC7BAC"/>
    <w:rsid w:val="00AC7F23"/>
    <w:rsid w:val="00AD02CA"/>
    <w:rsid w:val="00AD03B8"/>
    <w:rsid w:val="00AD03EF"/>
    <w:rsid w:val="00AD04E2"/>
    <w:rsid w:val="00AD06D9"/>
    <w:rsid w:val="00AD07FF"/>
    <w:rsid w:val="00AD0831"/>
    <w:rsid w:val="00AD1047"/>
    <w:rsid w:val="00AD15DD"/>
    <w:rsid w:val="00AD1784"/>
    <w:rsid w:val="00AD1A67"/>
    <w:rsid w:val="00AD1B5F"/>
    <w:rsid w:val="00AD1C47"/>
    <w:rsid w:val="00AD1CBA"/>
    <w:rsid w:val="00AD1FD7"/>
    <w:rsid w:val="00AD20AF"/>
    <w:rsid w:val="00AD21A7"/>
    <w:rsid w:val="00AD2667"/>
    <w:rsid w:val="00AD2676"/>
    <w:rsid w:val="00AD28F7"/>
    <w:rsid w:val="00AD29A7"/>
    <w:rsid w:val="00AD2B8D"/>
    <w:rsid w:val="00AD2CD6"/>
    <w:rsid w:val="00AD2D7F"/>
    <w:rsid w:val="00AD3168"/>
    <w:rsid w:val="00AD3A94"/>
    <w:rsid w:val="00AD3CD9"/>
    <w:rsid w:val="00AD4224"/>
    <w:rsid w:val="00AD4311"/>
    <w:rsid w:val="00AD452E"/>
    <w:rsid w:val="00AD467B"/>
    <w:rsid w:val="00AD4B66"/>
    <w:rsid w:val="00AD51E8"/>
    <w:rsid w:val="00AD5316"/>
    <w:rsid w:val="00AD531C"/>
    <w:rsid w:val="00AD53AF"/>
    <w:rsid w:val="00AD5576"/>
    <w:rsid w:val="00AD57A8"/>
    <w:rsid w:val="00AD5953"/>
    <w:rsid w:val="00AD5CC6"/>
    <w:rsid w:val="00AD5CEB"/>
    <w:rsid w:val="00AD5F11"/>
    <w:rsid w:val="00AD6400"/>
    <w:rsid w:val="00AD6BF6"/>
    <w:rsid w:val="00AD6C2D"/>
    <w:rsid w:val="00AD7026"/>
    <w:rsid w:val="00AD7182"/>
    <w:rsid w:val="00AD7640"/>
    <w:rsid w:val="00AD7693"/>
    <w:rsid w:val="00AD7721"/>
    <w:rsid w:val="00AD7B8D"/>
    <w:rsid w:val="00AE0775"/>
    <w:rsid w:val="00AE10E0"/>
    <w:rsid w:val="00AE1158"/>
    <w:rsid w:val="00AE11D3"/>
    <w:rsid w:val="00AE11DB"/>
    <w:rsid w:val="00AE11FA"/>
    <w:rsid w:val="00AE1262"/>
    <w:rsid w:val="00AE1314"/>
    <w:rsid w:val="00AE14B1"/>
    <w:rsid w:val="00AE170D"/>
    <w:rsid w:val="00AE1838"/>
    <w:rsid w:val="00AE19B6"/>
    <w:rsid w:val="00AE1AC6"/>
    <w:rsid w:val="00AE1DAD"/>
    <w:rsid w:val="00AE1DEB"/>
    <w:rsid w:val="00AE1EA0"/>
    <w:rsid w:val="00AE232E"/>
    <w:rsid w:val="00AE27EB"/>
    <w:rsid w:val="00AE301C"/>
    <w:rsid w:val="00AE324B"/>
    <w:rsid w:val="00AE3D93"/>
    <w:rsid w:val="00AE40E2"/>
    <w:rsid w:val="00AE4ABE"/>
    <w:rsid w:val="00AE4D23"/>
    <w:rsid w:val="00AE4EF9"/>
    <w:rsid w:val="00AE5625"/>
    <w:rsid w:val="00AE5637"/>
    <w:rsid w:val="00AE56C0"/>
    <w:rsid w:val="00AE5749"/>
    <w:rsid w:val="00AE57FF"/>
    <w:rsid w:val="00AE599C"/>
    <w:rsid w:val="00AE5BE7"/>
    <w:rsid w:val="00AE5FD3"/>
    <w:rsid w:val="00AE64AC"/>
    <w:rsid w:val="00AE657A"/>
    <w:rsid w:val="00AE6CBE"/>
    <w:rsid w:val="00AE6FD4"/>
    <w:rsid w:val="00AE6FDF"/>
    <w:rsid w:val="00AE70ED"/>
    <w:rsid w:val="00AE7194"/>
    <w:rsid w:val="00AE74DF"/>
    <w:rsid w:val="00AE752E"/>
    <w:rsid w:val="00AE78BE"/>
    <w:rsid w:val="00AE7CB7"/>
    <w:rsid w:val="00AF020E"/>
    <w:rsid w:val="00AF10D4"/>
    <w:rsid w:val="00AF139C"/>
    <w:rsid w:val="00AF1E3A"/>
    <w:rsid w:val="00AF1F43"/>
    <w:rsid w:val="00AF21CB"/>
    <w:rsid w:val="00AF239D"/>
    <w:rsid w:val="00AF28CA"/>
    <w:rsid w:val="00AF3062"/>
    <w:rsid w:val="00AF30CF"/>
    <w:rsid w:val="00AF3D25"/>
    <w:rsid w:val="00AF420D"/>
    <w:rsid w:val="00AF4DFF"/>
    <w:rsid w:val="00AF50FF"/>
    <w:rsid w:val="00AF533B"/>
    <w:rsid w:val="00AF5E22"/>
    <w:rsid w:val="00AF5F7A"/>
    <w:rsid w:val="00AF5FAF"/>
    <w:rsid w:val="00AF66A4"/>
    <w:rsid w:val="00AF697A"/>
    <w:rsid w:val="00AF6A4A"/>
    <w:rsid w:val="00AF6C71"/>
    <w:rsid w:val="00AF77F6"/>
    <w:rsid w:val="00AF7AB9"/>
    <w:rsid w:val="00AF7FD7"/>
    <w:rsid w:val="00B004A4"/>
    <w:rsid w:val="00B008AC"/>
    <w:rsid w:val="00B0095A"/>
    <w:rsid w:val="00B00DA6"/>
    <w:rsid w:val="00B01269"/>
    <w:rsid w:val="00B0144E"/>
    <w:rsid w:val="00B015E4"/>
    <w:rsid w:val="00B01604"/>
    <w:rsid w:val="00B016AB"/>
    <w:rsid w:val="00B01A2B"/>
    <w:rsid w:val="00B01B58"/>
    <w:rsid w:val="00B021D0"/>
    <w:rsid w:val="00B0257E"/>
    <w:rsid w:val="00B02AEE"/>
    <w:rsid w:val="00B02B31"/>
    <w:rsid w:val="00B02DC9"/>
    <w:rsid w:val="00B03701"/>
    <w:rsid w:val="00B04177"/>
    <w:rsid w:val="00B04407"/>
    <w:rsid w:val="00B0441A"/>
    <w:rsid w:val="00B0492D"/>
    <w:rsid w:val="00B04DFB"/>
    <w:rsid w:val="00B05017"/>
    <w:rsid w:val="00B05447"/>
    <w:rsid w:val="00B056BA"/>
    <w:rsid w:val="00B05733"/>
    <w:rsid w:val="00B05958"/>
    <w:rsid w:val="00B05998"/>
    <w:rsid w:val="00B05AB9"/>
    <w:rsid w:val="00B05B00"/>
    <w:rsid w:val="00B05FC2"/>
    <w:rsid w:val="00B06077"/>
    <w:rsid w:val="00B062C8"/>
    <w:rsid w:val="00B0680D"/>
    <w:rsid w:val="00B072DC"/>
    <w:rsid w:val="00B100BC"/>
    <w:rsid w:val="00B109D4"/>
    <w:rsid w:val="00B10A43"/>
    <w:rsid w:val="00B10FB5"/>
    <w:rsid w:val="00B113F8"/>
    <w:rsid w:val="00B11A35"/>
    <w:rsid w:val="00B11B66"/>
    <w:rsid w:val="00B12015"/>
    <w:rsid w:val="00B12150"/>
    <w:rsid w:val="00B1293A"/>
    <w:rsid w:val="00B12E28"/>
    <w:rsid w:val="00B135A5"/>
    <w:rsid w:val="00B139AE"/>
    <w:rsid w:val="00B13C6E"/>
    <w:rsid w:val="00B13F80"/>
    <w:rsid w:val="00B140C7"/>
    <w:rsid w:val="00B149D2"/>
    <w:rsid w:val="00B14C35"/>
    <w:rsid w:val="00B15095"/>
    <w:rsid w:val="00B15554"/>
    <w:rsid w:val="00B15677"/>
    <w:rsid w:val="00B15886"/>
    <w:rsid w:val="00B15BE8"/>
    <w:rsid w:val="00B15FB4"/>
    <w:rsid w:val="00B16199"/>
    <w:rsid w:val="00B1685E"/>
    <w:rsid w:val="00B16A3A"/>
    <w:rsid w:val="00B16C3E"/>
    <w:rsid w:val="00B16CBE"/>
    <w:rsid w:val="00B16D88"/>
    <w:rsid w:val="00B16E29"/>
    <w:rsid w:val="00B16E6E"/>
    <w:rsid w:val="00B1709C"/>
    <w:rsid w:val="00B178B3"/>
    <w:rsid w:val="00B17A38"/>
    <w:rsid w:val="00B17D0E"/>
    <w:rsid w:val="00B201DC"/>
    <w:rsid w:val="00B202A1"/>
    <w:rsid w:val="00B20374"/>
    <w:rsid w:val="00B203FA"/>
    <w:rsid w:val="00B206BF"/>
    <w:rsid w:val="00B20775"/>
    <w:rsid w:val="00B21231"/>
    <w:rsid w:val="00B21260"/>
    <w:rsid w:val="00B2135B"/>
    <w:rsid w:val="00B213F2"/>
    <w:rsid w:val="00B21785"/>
    <w:rsid w:val="00B21904"/>
    <w:rsid w:val="00B21935"/>
    <w:rsid w:val="00B21AFE"/>
    <w:rsid w:val="00B21D08"/>
    <w:rsid w:val="00B22930"/>
    <w:rsid w:val="00B22A66"/>
    <w:rsid w:val="00B22C00"/>
    <w:rsid w:val="00B230B7"/>
    <w:rsid w:val="00B23C36"/>
    <w:rsid w:val="00B23E19"/>
    <w:rsid w:val="00B2433C"/>
    <w:rsid w:val="00B246D4"/>
    <w:rsid w:val="00B255E8"/>
    <w:rsid w:val="00B2562B"/>
    <w:rsid w:val="00B256BD"/>
    <w:rsid w:val="00B263B3"/>
    <w:rsid w:val="00B26540"/>
    <w:rsid w:val="00B265CF"/>
    <w:rsid w:val="00B265F4"/>
    <w:rsid w:val="00B269AD"/>
    <w:rsid w:val="00B26D2C"/>
    <w:rsid w:val="00B26F9C"/>
    <w:rsid w:val="00B27370"/>
    <w:rsid w:val="00B27393"/>
    <w:rsid w:val="00B27E5C"/>
    <w:rsid w:val="00B305C4"/>
    <w:rsid w:val="00B307C0"/>
    <w:rsid w:val="00B30C35"/>
    <w:rsid w:val="00B30C90"/>
    <w:rsid w:val="00B31095"/>
    <w:rsid w:val="00B316A1"/>
    <w:rsid w:val="00B31D12"/>
    <w:rsid w:val="00B32029"/>
    <w:rsid w:val="00B3211B"/>
    <w:rsid w:val="00B327F5"/>
    <w:rsid w:val="00B3332A"/>
    <w:rsid w:val="00B33A01"/>
    <w:rsid w:val="00B3406E"/>
    <w:rsid w:val="00B34B4D"/>
    <w:rsid w:val="00B34CC7"/>
    <w:rsid w:val="00B34F72"/>
    <w:rsid w:val="00B35B06"/>
    <w:rsid w:val="00B36143"/>
    <w:rsid w:val="00B366C8"/>
    <w:rsid w:val="00B36966"/>
    <w:rsid w:val="00B36C49"/>
    <w:rsid w:val="00B36E61"/>
    <w:rsid w:val="00B376E0"/>
    <w:rsid w:val="00B3776C"/>
    <w:rsid w:val="00B37969"/>
    <w:rsid w:val="00B37F05"/>
    <w:rsid w:val="00B40690"/>
    <w:rsid w:val="00B408B3"/>
    <w:rsid w:val="00B40BB8"/>
    <w:rsid w:val="00B40FEB"/>
    <w:rsid w:val="00B41560"/>
    <w:rsid w:val="00B41D1C"/>
    <w:rsid w:val="00B41D2A"/>
    <w:rsid w:val="00B41DA9"/>
    <w:rsid w:val="00B42034"/>
    <w:rsid w:val="00B4269D"/>
    <w:rsid w:val="00B426F3"/>
    <w:rsid w:val="00B4280D"/>
    <w:rsid w:val="00B42B0A"/>
    <w:rsid w:val="00B42CEE"/>
    <w:rsid w:val="00B43160"/>
    <w:rsid w:val="00B43659"/>
    <w:rsid w:val="00B43709"/>
    <w:rsid w:val="00B438D4"/>
    <w:rsid w:val="00B4398B"/>
    <w:rsid w:val="00B439BF"/>
    <w:rsid w:val="00B43D8E"/>
    <w:rsid w:val="00B43FF7"/>
    <w:rsid w:val="00B4458D"/>
    <w:rsid w:val="00B44AE5"/>
    <w:rsid w:val="00B44EB6"/>
    <w:rsid w:val="00B44F18"/>
    <w:rsid w:val="00B4511B"/>
    <w:rsid w:val="00B45695"/>
    <w:rsid w:val="00B45BB7"/>
    <w:rsid w:val="00B4601B"/>
    <w:rsid w:val="00B46476"/>
    <w:rsid w:val="00B46824"/>
    <w:rsid w:val="00B46913"/>
    <w:rsid w:val="00B46943"/>
    <w:rsid w:val="00B46C41"/>
    <w:rsid w:val="00B47307"/>
    <w:rsid w:val="00B47309"/>
    <w:rsid w:val="00B473B9"/>
    <w:rsid w:val="00B47510"/>
    <w:rsid w:val="00B47812"/>
    <w:rsid w:val="00B503C9"/>
    <w:rsid w:val="00B50B42"/>
    <w:rsid w:val="00B50D8F"/>
    <w:rsid w:val="00B50E2F"/>
    <w:rsid w:val="00B513BE"/>
    <w:rsid w:val="00B517EA"/>
    <w:rsid w:val="00B51DA7"/>
    <w:rsid w:val="00B51E7B"/>
    <w:rsid w:val="00B5220B"/>
    <w:rsid w:val="00B527AB"/>
    <w:rsid w:val="00B52A44"/>
    <w:rsid w:val="00B531EB"/>
    <w:rsid w:val="00B5331A"/>
    <w:rsid w:val="00B53FF0"/>
    <w:rsid w:val="00B542E1"/>
    <w:rsid w:val="00B543C4"/>
    <w:rsid w:val="00B54560"/>
    <w:rsid w:val="00B548A1"/>
    <w:rsid w:val="00B54DEE"/>
    <w:rsid w:val="00B557AC"/>
    <w:rsid w:val="00B55A2A"/>
    <w:rsid w:val="00B55C47"/>
    <w:rsid w:val="00B562F5"/>
    <w:rsid w:val="00B56476"/>
    <w:rsid w:val="00B56796"/>
    <w:rsid w:val="00B567CD"/>
    <w:rsid w:val="00B569C4"/>
    <w:rsid w:val="00B56D48"/>
    <w:rsid w:val="00B5752C"/>
    <w:rsid w:val="00B57880"/>
    <w:rsid w:val="00B579FD"/>
    <w:rsid w:val="00B57B9D"/>
    <w:rsid w:val="00B57CD6"/>
    <w:rsid w:val="00B6009E"/>
    <w:rsid w:val="00B601F9"/>
    <w:rsid w:val="00B60213"/>
    <w:rsid w:val="00B60235"/>
    <w:rsid w:val="00B603F1"/>
    <w:rsid w:val="00B6068F"/>
    <w:rsid w:val="00B60BD5"/>
    <w:rsid w:val="00B60C5D"/>
    <w:rsid w:val="00B60C9E"/>
    <w:rsid w:val="00B612D2"/>
    <w:rsid w:val="00B61507"/>
    <w:rsid w:val="00B61542"/>
    <w:rsid w:val="00B617FF"/>
    <w:rsid w:val="00B618B8"/>
    <w:rsid w:val="00B61F2C"/>
    <w:rsid w:val="00B620F0"/>
    <w:rsid w:val="00B620F1"/>
    <w:rsid w:val="00B62287"/>
    <w:rsid w:val="00B626EF"/>
    <w:rsid w:val="00B62A99"/>
    <w:rsid w:val="00B633EF"/>
    <w:rsid w:val="00B63705"/>
    <w:rsid w:val="00B6379A"/>
    <w:rsid w:val="00B637B5"/>
    <w:rsid w:val="00B63EF2"/>
    <w:rsid w:val="00B64019"/>
    <w:rsid w:val="00B6440D"/>
    <w:rsid w:val="00B6454F"/>
    <w:rsid w:val="00B649CC"/>
    <w:rsid w:val="00B64A93"/>
    <w:rsid w:val="00B64AC2"/>
    <w:rsid w:val="00B64F42"/>
    <w:rsid w:val="00B64FFD"/>
    <w:rsid w:val="00B65193"/>
    <w:rsid w:val="00B65273"/>
    <w:rsid w:val="00B65822"/>
    <w:rsid w:val="00B65AAD"/>
    <w:rsid w:val="00B65B86"/>
    <w:rsid w:val="00B667F7"/>
    <w:rsid w:val="00B669BB"/>
    <w:rsid w:val="00B66B79"/>
    <w:rsid w:val="00B66C0D"/>
    <w:rsid w:val="00B66D5C"/>
    <w:rsid w:val="00B67110"/>
    <w:rsid w:val="00B673B3"/>
    <w:rsid w:val="00B67462"/>
    <w:rsid w:val="00B67544"/>
    <w:rsid w:val="00B6778A"/>
    <w:rsid w:val="00B67819"/>
    <w:rsid w:val="00B67D70"/>
    <w:rsid w:val="00B704BD"/>
    <w:rsid w:val="00B70B15"/>
    <w:rsid w:val="00B70CF9"/>
    <w:rsid w:val="00B71257"/>
    <w:rsid w:val="00B71263"/>
    <w:rsid w:val="00B713CB"/>
    <w:rsid w:val="00B71846"/>
    <w:rsid w:val="00B71976"/>
    <w:rsid w:val="00B71A23"/>
    <w:rsid w:val="00B71D0B"/>
    <w:rsid w:val="00B71DC6"/>
    <w:rsid w:val="00B71DF9"/>
    <w:rsid w:val="00B71E13"/>
    <w:rsid w:val="00B71E54"/>
    <w:rsid w:val="00B720D8"/>
    <w:rsid w:val="00B7215D"/>
    <w:rsid w:val="00B725E2"/>
    <w:rsid w:val="00B72773"/>
    <w:rsid w:val="00B7309F"/>
    <w:rsid w:val="00B7357B"/>
    <w:rsid w:val="00B73AE1"/>
    <w:rsid w:val="00B74510"/>
    <w:rsid w:val="00B747CF"/>
    <w:rsid w:val="00B74808"/>
    <w:rsid w:val="00B74958"/>
    <w:rsid w:val="00B74A8C"/>
    <w:rsid w:val="00B74C7D"/>
    <w:rsid w:val="00B74D16"/>
    <w:rsid w:val="00B74EC7"/>
    <w:rsid w:val="00B74F87"/>
    <w:rsid w:val="00B7519F"/>
    <w:rsid w:val="00B75205"/>
    <w:rsid w:val="00B7525A"/>
    <w:rsid w:val="00B753AB"/>
    <w:rsid w:val="00B753DE"/>
    <w:rsid w:val="00B75511"/>
    <w:rsid w:val="00B75970"/>
    <w:rsid w:val="00B76566"/>
    <w:rsid w:val="00B769DE"/>
    <w:rsid w:val="00B76B68"/>
    <w:rsid w:val="00B76D77"/>
    <w:rsid w:val="00B77292"/>
    <w:rsid w:val="00B77A73"/>
    <w:rsid w:val="00B77C36"/>
    <w:rsid w:val="00B803CA"/>
    <w:rsid w:val="00B80833"/>
    <w:rsid w:val="00B80A33"/>
    <w:rsid w:val="00B80DBC"/>
    <w:rsid w:val="00B812F9"/>
    <w:rsid w:val="00B81329"/>
    <w:rsid w:val="00B81344"/>
    <w:rsid w:val="00B81525"/>
    <w:rsid w:val="00B81629"/>
    <w:rsid w:val="00B81A75"/>
    <w:rsid w:val="00B82331"/>
    <w:rsid w:val="00B828D2"/>
    <w:rsid w:val="00B82AF0"/>
    <w:rsid w:val="00B832FB"/>
    <w:rsid w:val="00B8345D"/>
    <w:rsid w:val="00B8373D"/>
    <w:rsid w:val="00B839BC"/>
    <w:rsid w:val="00B84AD5"/>
    <w:rsid w:val="00B84C25"/>
    <w:rsid w:val="00B84D5A"/>
    <w:rsid w:val="00B84D6E"/>
    <w:rsid w:val="00B84FDB"/>
    <w:rsid w:val="00B84FE0"/>
    <w:rsid w:val="00B85122"/>
    <w:rsid w:val="00B85245"/>
    <w:rsid w:val="00B8541F"/>
    <w:rsid w:val="00B8564B"/>
    <w:rsid w:val="00B85CCA"/>
    <w:rsid w:val="00B85D6C"/>
    <w:rsid w:val="00B85E1F"/>
    <w:rsid w:val="00B8631B"/>
    <w:rsid w:val="00B8651A"/>
    <w:rsid w:val="00B868FE"/>
    <w:rsid w:val="00B86F33"/>
    <w:rsid w:val="00B8718C"/>
    <w:rsid w:val="00B876E2"/>
    <w:rsid w:val="00B87951"/>
    <w:rsid w:val="00B87BB8"/>
    <w:rsid w:val="00B9005B"/>
    <w:rsid w:val="00B90582"/>
    <w:rsid w:val="00B90BD0"/>
    <w:rsid w:val="00B91320"/>
    <w:rsid w:val="00B91935"/>
    <w:rsid w:val="00B91D02"/>
    <w:rsid w:val="00B91E84"/>
    <w:rsid w:val="00B9201D"/>
    <w:rsid w:val="00B92352"/>
    <w:rsid w:val="00B92973"/>
    <w:rsid w:val="00B931B7"/>
    <w:rsid w:val="00B933B8"/>
    <w:rsid w:val="00B9365B"/>
    <w:rsid w:val="00B93B66"/>
    <w:rsid w:val="00B93DAB"/>
    <w:rsid w:val="00B93E03"/>
    <w:rsid w:val="00B93EFE"/>
    <w:rsid w:val="00B9424E"/>
    <w:rsid w:val="00B94269"/>
    <w:rsid w:val="00B9428F"/>
    <w:rsid w:val="00B943E8"/>
    <w:rsid w:val="00B94771"/>
    <w:rsid w:val="00B949C5"/>
    <w:rsid w:val="00B94B88"/>
    <w:rsid w:val="00B94D92"/>
    <w:rsid w:val="00B94E96"/>
    <w:rsid w:val="00B94F8D"/>
    <w:rsid w:val="00B95066"/>
    <w:rsid w:val="00B95411"/>
    <w:rsid w:val="00B959CC"/>
    <w:rsid w:val="00B95C02"/>
    <w:rsid w:val="00B95F5B"/>
    <w:rsid w:val="00B96380"/>
    <w:rsid w:val="00B96973"/>
    <w:rsid w:val="00B96991"/>
    <w:rsid w:val="00B96B79"/>
    <w:rsid w:val="00B96FC7"/>
    <w:rsid w:val="00B9739A"/>
    <w:rsid w:val="00B97757"/>
    <w:rsid w:val="00B977DF"/>
    <w:rsid w:val="00B97D65"/>
    <w:rsid w:val="00BA08AB"/>
    <w:rsid w:val="00BA104E"/>
    <w:rsid w:val="00BA1296"/>
    <w:rsid w:val="00BA12A0"/>
    <w:rsid w:val="00BA1355"/>
    <w:rsid w:val="00BA1735"/>
    <w:rsid w:val="00BA1746"/>
    <w:rsid w:val="00BA179F"/>
    <w:rsid w:val="00BA17D0"/>
    <w:rsid w:val="00BA1F90"/>
    <w:rsid w:val="00BA2006"/>
    <w:rsid w:val="00BA2314"/>
    <w:rsid w:val="00BA2466"/>
    <w:rsid w:val="00BA2645"/>
    <w:rsid w:val="00BA2708"/>
    <w:rsid w:val="00BA2762"/>
    <w:rsid w:val="00BA397E"/>
    <w:rsid w:val="00BA3C58"/>
    <w:rsid w:val="00BA4ED5"/>
    <w:rsid w:val="00BA5515"/>
    <w:rsid w:val="00BA5B65"/>
    <w:rsid w:val="00BA5B6C"/>
    <w:rsid w:val="00BA5C5D"/>
    <w:rsid w:val="00BA6016"/>
    <w:rsid w:val="00BA63B4"/>
    <w:rsid w:val="00BA64BE"/>
    <w:rsid w:val="00BA68DC"/>
    <w:rsid w:val="00BA6E77"/>
    <w:rsid w:val="00BA6E95"/>
    <w:rsid w:val="00BA7064"/>
    <w:rsid w:val="00BA759B"/>
    <w:rsid w:val="00BA77B4"/>
    <w:rsid w:val="00BA7B37"/>
    <w:rsid w:val="00BA7D8B"/>
    <w:rsid w:val="00BA7E3D"/>
    <w:rsid w:val="00BB00B9"/>
    <w:rsid w:val="00BB0593"/>
    <w:rsid w:val="00BB0609"/>
    <w:rsid w:val="00BB0C06"/>
    <w:rsid w:val="00BB0C16"/>
    <w:rsid w:val="00BB1402"/>
    <w:rsid w:val="00BB1B2F"/>
    <w:rsid w:val="00BB1F66"/>
    <w:rsid w:val="00BB2224"/>
    <w:rsid w:val="00BB26E0"/>
    <w:rsid w:val="00BB26F4"/>
    <w:rsid w:val="00BB2BE3"/>
    <w:rsid w:val="00BB30CA"/>
    <w:rsid w:val="00BB317A"/>
    <w:rsid w:val="00BB31AC"/>
    <w:rsid w:val="00BB322B"/>
    <w:rsid w:val="00BB3A2F"/>
    <w:rsid w:val="00BB4102"/>
    <w:rsid w:val="00BB42E4"/>
    <w:rsid w:val="00BB4F24"/>
    <w:rsid w:val="00BB4FFE"/>
    <w:rsid w:val="00BB5099"/>
    <w:rsid w:val="00BB540D"/>
    <w:rsid w:val="00BB5A7C"/>
    <w:rsid w:val="00BB5C55"/>
    <w:rsid w:val="00BB6C59"/>
    <w:rsid w:val="00BB6F0D"/>
    <w:rsid w:val="00BB71B8"/>
    <w:rsid w:val="00BB75D1"/>
    <w:rsid w:val="00BB7839"/>
    <w:rsid w:val="00BB784E"/>
    <w:rsid w:val="00BB7854"/>
    <w:rsid w:val="00BB78B1"/>
    <w:rsid w:val="00BB7917"/>
    <w:rsid w:val="00BB7B15"/>
    <w:rsid w:val="00BB7B69"/>
    <w:rsid w:val="00BB7BC9"/>
    <w:rsid w:val="00BB7E78"/>
    <w:rsid w:val="00BC0011"/>
    <w:rsid w:val="00BC02FD"/>
    <w:rsid w:val="00BC0916"/>
    <w:rsid w:val="00BC0F21"/>
    <w:rsid w:val="00BC1338"/>
    <w:rsid w:val="00BC1582"/>
    <w:rsid w:val="00BC162C"/>
    <w:rsid w:val="00BC17CA"/>
    <w:rsid w:val="00BC18A1"/>
    <w:rsid w:val="00BC1B43"/>
    <w:rsid w:val="00BC1B76"/>
    <w:rsid w:val="00BC2269"/>
    <w:rsid w:val="00BC230C"/>
    <w:rsid w:val="00BC243F"/>
    <w:rsid w:val="00BC2595"/>
    <w:rsid w:val="00BC259A"/>
    <w:rsid w:val="00BC2610"/>
    <w:rsid w:val="00BC2664"/>
    <w:rsid w:val="00BC272D"/>
    <w:rsid w:val="00BC2CDB"/>
    <w:rsid w:val="00BC2E9B"/>
    <w:rsid w:val="00BC2EBF"/>
    <w:rsid w:val="00BC3123"/>
    <w:rsid w:val="00BC3416"/>
    <w:rsid w:val="00BC34BB"/>
    <w:rsid w:val="00BC3769"/>
    <w:rsid w:val="00BC3987"/>
    <w:rsid w:val="00BC3A68"/>
    <w:rsid w:val="00BC4A9C"/>
    <w:rsid w:val="00BC4C79"/>
    <w:rsid w:val="00BC4D8B"/>
    <w:rsid w:val="00BC5397"/>
    <w:rsid w:val="00BC53DE"/>
    <w:rsid w:val="00BC552E"/>
    <w:rsid w:val="00BC589C"/>
    <w:rsid w:val="00BC592D"/>
    <w:rsid w:val="00BC5D41"/>
    <w:rsid w:val="00BC5E3D"/>
    <w:rsid w:val="00BC5E64"/>
    <w:rsid w:val="00BC5EB1"/>
    <w:rsid w:val="00BC615E"/>
    <w:rsid w:val="00BC62FE"/>
    <w:rsid w:val="00BC6622"/>
    <w:rsid w:val="00BC674F"/>
    <w:rsid w:val="00BC67EE"/>
    <w:rsid w:val="00BC69FC"/>
    <w:rsid w:val="00BC6D91"/>
    <w:rsid w:val="00BC7657"/>
    <w:rsid w:val="00BC79F3"/>
    <w:rsid w:val="00BC7A2A"/>
    <w:rsid w:val="00BC7EDF"/>
    <w:rsid w:val="00BD054B"/>
    <w:rsid w:val="00BD165F"/>
    <w:rsid w:val="00BD17E8"/>
    <w:rsid w:val="00BD1C52"/>
    <w:rsid w:val="00BD1DD0"/>
    <w:rsid w:val="00BD1E9F"/>
    <w:rsid w:val="00BD3474"/>
    <w:rsid w:val="00BD3600"/>
    <w:rsid w:val="00BD388F"/>
    <w:rsid w:val="00BD4137"/>
    <w:rsid w:val="00BD424E"/>
    <w:rsid w:val="00BD47A8"/>
    <w:rsid w:val="00BD49C2"/>
    <w:rsid w:val="00BD4E31"/>
    <w:rsid w:val="00BD500B"/>
    <w:rsid w:val="00BD60FC"/>
    <w:rsid w:val="00BD637B"/>
    <w:rsid w:val="00BD63F5"/>
    <w:rsid w:val="00BD66E8"/>
    <w:rsid w:val="00BD6B2F"/>
    <w:rsid w:val="00BD70E8"/>
    <w:rsid w:val="00BD76DA"/>
    <w:rsid w:val="00BD79BE"/>
    <w:rsid w:val="00BD7D0F"/>
    <w:rsid w:val="00BE00B2"/>
    <w:rsid w:val="00BE00D7"/>
    <w:rsid w:val="00BE056B"/>
    <w:rsid w:val="00BE0D93"/>
    <w:rsid w:val="00BE174A"/>
    <w:rsid w:val="00BE218F"/>
    <w:rsid w:val="00BE268B"/>
    <w:rsid w:val="00BE2975"/>
    <w:rsid w:val="00BE2EE3"/>
    <w:rsid w:val="00BE3035"/>
    <w:rsid w:val="00BE3E9B"/>
    <w:rsid w:val="00BE489A"/>
    <w:rsid w:val="00BE50B3"/>
    <w:rsid w:val="00BE53D3"/>
    <w:rsid w:val="00BE54BA"/>
    <w:rsid w:val="00BE5828"/>
    <w:rsid w:val="00BE584B"/>
    <w:rsid w:val="00BE5933"/>
    <w:rsid w:val="00BE5B34"/>
    <w:rsid w:val="00BE5E33"/>
    <w:rsid w:val="00BE66B2"/>
    <w:rsid w:val="00BE68A7"/>
    <w:rsid w:val="00BE6B09"/>
    <w:rsid w:val="00BE6E5E"/>
    <w:rsid w:val="00BE7D49"/>
    <w:rsid w:val="00BE7E64"/>
    <w:rsid w:val="00BF0240"/>
    <w:rsid w:val="00BF03C3"/>
    <w:rsid w:val="00BF0624"/>
    <w:rsid w:val="00BF0652"/>
    <w:rsid w:val="00BF07CD"/>
    <w:rsid w:val="00BF081E"/>
    <w:rsid w:val="00BF08B9"/>
    <w:rsid w:val="00BF0B78"/>
    <w:rsid w:val="00BF0BFA"/>
    <w:rsid w:val="00BF0DDF"/>
    <w:rsid w:val="00BF0E06"/>
    <w:rsid w:val="00BF0FE7"/>
    <w:rsid w:val="00BF135B"/>
    <w:rsid w:val="00BF1830"/>
    <w:rsid w:val="00BF1B92"/>
    <w:rsid w:val="00BF1C29"/>
    <w:rsid w:val="00BF1E7B"/>
    <w:rsid w:val="00BF24BE"/>
    <w:rsid w:val="00BF2581"/>
    <w:rsid w:val="00BF2584"/>
    <w:rsid w:val="00BF290C"/>
    <w:rsid w:val="00BF32CC"/>
    <w:rsid w:val="00BF3C8D"/>
    <w:rsid w:val="00BF4168"/>
    <w:rsid w:val="00BF424D"/>
    <w:rsid w:val="00BF5416"/>
    <w:rsid w:val="00BF55F2"/>
    <w:rsid w:val="00BF55FE"/>
    <w:rsid w:val="00BF56F0"/>
    <w:rsid w:val="00BF57D1"/>
    <w:rsid w:val="00BF5A0E"/>
    <w:rsid w:val="00BF5B75"/>
    <w:rsid w:val="00BF5C5C"/>
    <w:rsid w:val="00BF5E3B"/>
    <w:rsid w:val="00BF63B2"/>
    <w:rsid w:val="00BF653C"/>
    <w:rsid w:val="00BF67E8"/>
    <w:rsid w:val="00BF6854"/>
    <w:rsid w:val="00BF6B7F"/>
    <w:rsid w:val="00BF70EE"/>
    <w:rsid w:val="00BF71F2"/>
    <w:rsid w:val="00BF7304"/>
    <w:rsid w:val="00BF7E14"/>
    <w:rsid w:val="00C00776"/>
    <w:rsid w:val="00C00AAC"/>
    <w:rsid w:val="00C00DD8"/>
    <w:rsid w:val="00C0140F"/>
    <w:rsid w:val="00C01425"/>
    <w:rsid w:val="00C014D8"/>
    <w:rsid w:val="00C01BCA"/>
    <w:rsid w:val="00C0234C"/>
    <w:rsid w:val="00C023EF"/>
    <w:rsid w:val="00C02BB0"/>
    <w:rsid w:val="00C02C33"/>
    <w:rsid w:val="00C02C9E"/>
    <w:rsid w:val="00C02F28"/>
    <w:rsid w:val="00C03110"/>
    <w:rsid w:val="00C03FCA"/>
    <w:rsid w:val="00C040F8"/>
    <w:rsid w:val="00C05182"/>
    <w:rsid w:val="00C05652"/>
    <w:rsid w:val="00C05C9F"/>
    <w:rsid w:val="00C05DF0"/>
    <w:rsid w:val="00C05FA2"/>
    <w:rsid w:val="00C0612E"/>
    <w:rsid w:val="00C06464"/>
    <w:rsid w:val="00C065F0"/>
    <w:rsid w:val="00C066DE"/>
    <w:rsid w:val="00C067F3"/>
    <w:rsid w:val="00C06A2C"/>
    <w:rsid w:val="00C06A8C"/>
    <w:rsid w:val="00C06B22"/>
    <w:rsid w:val="00C06B3A"/>
    <w:rsid w:val="00C06BE8"/>
    <w:rsid w:val="00C06D90"/>
    <w:rsid w:val="00C07142"/>
    <w:rsid w:val="00C07796"/>
    <w:rsid w:val="00C078E8"/>
    <w:rsid w:val="00C10CC0"/>
    <w:rsid w:val="00C114FB"/>
    <w:rsid w:val="00C11D18"/>
    <w:rsid w:val="00C120A9"/>
    <w:rsid w:val="00C125C8"/>
    <w:rsid w:val="00C1276D"/>
    <w:rsid w:val="00C12886"/>
    <w:rsid w:val="00C12DF5"/>
    <w:rsid w:val="00C1303F"/>
    <w:rsid w:val="00C1326F"/>
    <w:rsid w:val="00C134A4"/>
    <w:rsid w:val="00C13654"/>
    <w:rsid w:val="00C13995"/>
    <w:rsid w:val="00C1404F"/>
    <w:rsid w:val="00C14CC8"/>
    <w:rsid w:val="00C14FE3"/>
    <w:rsid w:val="00C15406"/>
    <w:rsid w:val="00C15C6A"/>
    <w:rsid w:val="00C15DF5"/>
    <w:rsid w:val="00C15ECF"/>
    <w:rsid w:val="00C162DB"/>
    <w:rsid w:val="00C16487"/>
    <w:rsid w:val="00C16AAC"/>
    <w:rsid w:val="00C16D2D"/>
    <w:rsid w:val="00C17013"/>
    <w:rsid w:val="00C171E3"/>
    <w:rsid w:val="00C17745"/>
    <w:rsid w:val="00C2011F"/>
    <w:rsid w:val="00C2090D"/>
    <w:rsid w:val="00C20DFF"/>
    <w:rsid w:val="00C21087"/>
    <w:rsid w:val="00C211A5"/>
    <w:rsid w:val="00C21383"/>
    <w:rsid w:val="00C2138A"/>
    <w:rsid w:val="00C213EE"/>
    <w:rsid w:val="00C21669"/>
    <w:rsid w:val="00C221DD"/>
    <w:rsid w:val="00C2275B"/>
    <w:rsid w:val="00C22C3C"/>
    <w:rsid w:val="00C238E7"/>
    <w:rsid w:val="00C23914"/>
    <w:rsid w:val="00C2398B"/>
    <w:rsid w:val="00C239AC"/>
    <w:rsid w:val="00C239E1"/>
    <w:rsid w:val="00C23E3A"/>
    <w:rsid w:val="00C244A2"/>
    <w:rsid w:val="00C24B0B"/>
    <w:rsid w:val="00C24F9C"/>
    <w:rsid w:val="00C25C49"/>
    <w:rsid w:val="00C25EC4"/>
    <w:rsid w:val="00C261D3"/>
    <w:rsid w:val="00C2623D"/>
    <w:rsid w:val="00C263F1"/>
    <w:rsid w:val="00C26F31"/>
    <w:rsid w:val="00C27679"/>
    <w:rsid w:val="00C27BE7"/>
    <w:rsid w:val="00C3034D"/>
    <w:rsid w:val="00C3042F"/>
    <w:rsid w:val="00C3092E"/>
    <w:rsid w:val="00C312EE"/>
    <w:rsid w:val="00C31760"/>
    <w:rsid w:val="00C31BCF"/>
    <w:rsid w:val="00C322C5"/>
    <w:rsid w:val="00C32465"/>
    <w:rsid w:val="00C32994"/>
    <w:rsid w:val="00C32D32"/>
    <w:rsid w:val="00C33417"/>
    <w:rsid w:val="00C335B4"/>
    <w:rsid w:val="00C337ED"/>
    <w:rsid w:val="00C339C7"/>
    <w:rsid w:val="00C33B95"/>
    <w:rsid w:val="00C33BEC"/>
    <w:rsid w:val="00C34819"/>
    <w:rsid w:val="00C34C20"/>
    <w:rsid w:val="00C34F26"/>
    <w:rsid w:val="00C35093"/>
    <w:rsid w:val="00C353D3"/>
    <w:rsid w:val="00C354ED"/>
    <w:rsid w:val="00C35919"/>
    <w:rsid w:val="00C35BA8"/>
    <w:rsid w:val="00C3647A"/>
    <w:rsid w:val="00C366EB"/>
    <w:rsid w:val="00C367A6"/>
    <w:rsid w:val="00C36C57"/>
    <w:rsid w:val="00C36E33"/>
    <w:rsid w:val="00C36FAB"/>
    <w:rsid w:val="00C36FAE"/>
    <w:rsid w:val="00C371D6"/>
    <w:rsid w:val="00C37DCF"/>
    <w:rsid w:val="00C41448"/>
    <w:rsid w:val="00C41C5D"/>
    <w:rsid w:val="00C41DB3"/>
    <w:rsid w:val="00C41E93"/>
    <w:rsid w:val="00C43063"/>
    <w:rsid w:val="00C433FC"/>
    <w:rsid w:val="00C44034"/>
    <w:rsid w:val="00C44045"/>
    <w:rsid w:val="00C44908"/>
    <w:rsid w:val="00C449CA"/>
    <w:rsid w:val="00C44A98"/>
    <w:rsid w:val="00C44E6F"/>
    <w:rsid w:val="00C44F1D"/>
    <w:rsid w:val="00C450B6"/>
    <w:rsid w:val="00C45132"/>
    <w:rsid w:val="00C45234"/>
    <w:rsid w:val="00C4541E"/>
    <w:rsid w:val="00C45696"/>
    <w:rsid w:val="00C456FE"/>
    <w:rsid w:val="00C45C7E"/>
    <w:rsid w:val="00C45E20"/>
    <w:rsid w:val="00C45FEE"/>
    <w:rsid w:val="00C4621F"/>
    <w:rsid w:val="00C46378"/>
    <w:rsid w:val="00C464EB"/>
    <w:rsid w:val="00C468A6"/>
    <w:rsid w:val="00C4695B"/>
    <w:rsid w:val="00C46E20"/>
    <w:rsid w:val="00C47369"/>
    <w:rsid w:val="00C4752A"/>
    <w:rsid w:val="00C4780E"/>
    <w:rsid w:val="00C47920"/>
    <w:rsid w:val="00C47E51"/>
    <w:rsid w:val="00C503CB"/>
    <w:rsid w:val="00C504E8"/>
    <w:rsid w:val="00C506AA"/>
    <w:rsid w:val="00C50C02"/>
    <w:rsid w:val="00C50C28"/>
    <w:rsid w:val="00C510C9"/>
    <w:rsid w:val="00C51597"/>
    <w:rsid w:val="00C51819"/>
    <w:rsid w:val="00C5185F"/>
    <w:rsid w:val="00C51BF8"/>
    <w:rsid w:val="00C522EE"/>
    <w:rsid w:val="00C52EF1"/>
    <w:rsid w:val="00C533FA"/>
    <w:rsid w:val="00C535D4"/>
    <w:rsid w:val="00C539BB"/>
    <w:rsid w:val="00C53E10"/>
    <w:rsid w:val="00C540B7"/>
    <w:rsid w:val="00C5482D"/>
    <w:rsid w:val="00C54AF2"/>
    <w:rsid w:val="00C54C63"/>
    <w:rsid w:val="00C550D3"/>
    <w:rsid w:val="00C55189"/>
    <w:rsid w:val="00C55251"/>
    <w:rsid w:val="00C55389"/>
    <w:rsid w:val="00C5538A"/>
    <w:rsid w:val="00C554B5"/>
    <w:rsid w:val="00C555C0"/>
    <w:rsid w:val="00C5572F"/>
    <w:rsid w:val="00C5579F"/>
    <w:rsid w:val="00C5582B"/>
    <w:rsid w:val="00C55C65"/>
    <w:rsid w:val="00C55E9B"/>
    <w:rsid w:val="00C56125"/>
    <w:rsid w:val="00C56143"/>
    <w:rsid w:val="00C56377"/>
    <w:rsid w:val="00C566AF"/>
    <w:rsid w:val="00C56A00"/>
    <w:rsid w:val="00C56B3A"/>
    <w:rsid w:val="00C56BD0"/>
    <w:rsid w:val="00C56C4F"/>
    <w:rsid w:val="00C56C56"/>
    <w:rsid w:val="00C56EFF"/>
    <w:rsid w:val="00C574C1"/>
    <w:rsid w:val="00C57817"/>
    <w:rsid w:val="00C57A78"/>
    <w:rsid w:val="00C60191"/>
    <w:rsid w:val="00C6084A"/>
    <w:rsid w:val="00C60970"/>
    <w:rsid w:val="00C60A4A"/>
    <w:rsid w:val="00C60C7E"/>
    <w:rsid w:val="00C611E3"/>
    <w:rsid w:val="00C61945"/>
    <w:rsid w:val="00C61BC3"/>
    <w:rsid w:val="00C61EC8"/>
    <w:rsid w:val="00C6207A"/>
    <w:rsid w:val="00C62121"/>
    <w:rsid w:val="00C624EE"/>
    <w:rsid w:val="00C6282A"/>
    <w:rsid w:val="00C62C3A"/>
    <w:rsid w:val="00C63116"/>
    <w:rsid w:val="00C631B2"/>
    <w:rsid w:val="00C63279"/>
    <w:rsid w:val="00C632AB"/>
    <w:rsid w:val="00C63544"/>
    <w:rsid w:val="00C63806"/>
    <w:rsid w:val="00C63AFE"/>
    <w:rsid w:val="00C63CA0"/>
    <w:rsid w:val="00C63E9E"/>
    <w:rsid w:val="00C640A6"/>
    <w:rsid w:val="00C6426E"/>
    <w:rsid w:val="00C648BB"/>
    <w:rsid w:val="00C648F9"/>
    <w:rsid w:val="00C6492A"/>
    <w:rsid w:val="00C64A4E"/>
    <w:rsid w:val="00C64DF6"/>
    <w:rsid w:val="00C64E0A"/>
    <w:rsid w:val="00C64E98"/>
    <w:rsid w:val="00C657D4"/>
    <w:rsid w:val="00C659B5"/>
    <w:rsid w:val="00C65CD6"/>
    <w:rsid w:val="00C65EF5"/>
    <w:rsid w:val="00C65F8D"/>
    <w:rsid w:val="00C6625F"/>
    <w:rsid w:val="00C6633B"/>
    <w:rsid w:val="00C66405"/>
    <w:rsid w:val="00C66827"/>
    <w:rsid w:val="00C66842"/>
    <w:rsid w:val="00C6684E"/>
    <w:rsid w:val="00C66C9B"/>
    <w:rsid w:val="00C67B2C"/>
    <w:rsid w:val="00C67C64"/>
    <w:rsid w:val="00C67CBB"/>
    <w:rsid w:val="00C70674"/>
    <w:rsid w:val="00C70D2C"/>
    <w:rsid w:val="00C70F76"/>
    <w:rsid w:val="00C71202"/>
    <w:rsid w:val="00C71541"/>
    <w:rsid w:val="00C71DE9"/>
    <w:rsid w:val="00C725CF"/>
    <w:rsid w:val="00C72AA2"/>
    <w:rsid w:val="00C72CDA"/>
    <w:rsid w:val="00C72E47"/>
    <w:rsid w:val="00C73187"/>
    <w:rsid w:val="00C733B6"/>
    <w:rsid w:val="00C73504"/>
    <w:rsid w:val="00C73770"/>
    <w:rsid w:val="00C737B8"/>
    <w:rsid w:val="00C74005"/>
    <w:rsid w:val="00C74225"/>
    <w:rsid w:val="00C743EE"/>
    <w:rsid w:val="00C7459E"/>
    <w:rsid w:val="00C745D1"/>
    <w:rsid w:val="00C749BF"/>
    <w:rsid w:val="00C74A83"/>
    <w:rsid w:val="00C74D46"/>
    <w:rsid w:val="00C7502D"/>
    <w:rsid w:val="00C76505"/>
    <w:rsid w:val="00C76833"/>
    <w:rsid w:val="00C76C90"/>
    <w:rsid w:val="00C771BA"/>
    <w:rsid w:val="00C77679"/>
    <w:rsid w:val="00C77E4A"/>
    <w:rsid w:val="00C77F23"/>
    <w:rsid w:val="00C77FEC"/>
    <w:rsid w:val="00C8043D"/>
    <w:rsid w:val="00C806CD"/>
    <w:rsid w:val="00C80953"/>
    <w:rsid w:val="00C81055"/>
    <w:rsid w:val="00C81261"/>
    <w:rsid w:val="00C8159E"/>
    <w:rsid w:val="00C816D7"/>
    <w:rsid w:val="00C817AA"/>
    <w:rsid w:val="00C817AF"/>
    <w:rsid w:val="00C81D60"/>
    <w:rsid w:val="00C8234B"/>
    <w:rsid w:val="00C82531"/>
    <w:rsid w:val="00C829D9"/>
    <w:rsid w:val="00C82BE1"/>
    <w:rsid w:val="00C82D8F"/>
    <w:rsid w:val="00C82FED"/>
    <w:rsid w:val="00C833AA"/>
    <w:rsid w:val="00C83628"/>
    <w:rsid w:val="00C836BA"/>
    <w:rsid w:val="00C8397E"/>
    <w:rsid w:val="00C84070"/>
    <w:rsid w:val="00C843D2"/>
    <w:rsid w:val="00C84519"/>
    <w:rsid w:val="00C84561"/>
    <w:rsid w:val="00C845E7"/>
    <w:rsid w:val="00C847FA"/>
    <w:rsid w:val="00C84CBA"/>
    <w:rsid w:val="00C84D4D"/>
    <w:rsid w:val="00C84FED"/>
    <w:rsid w:val="00C856F5"/>
    <w:rsid w:val="00C858F5"/>
    <w:rsid w:val="00C859B7"/>
    <w:rsid w:val="00C8647A"/>
    <w:rsid w:val="00C86516"/>
    <w:rsid w:val="00C8670F"/>
    <w:rsid w:val="00C86B61"/>
    <w:rsid w:val="00C86BE6"/>
    <w:rsid w:val="00C8704C"/>
    <w:rsid w:val="00C87136"/>
    <w:rsid w:val="00C87581"/>
    <w:rsid w:val="00C8777C"/>
    <w:rsid w:val="00C87F39"/>
    <w:rsid w:val="00C900A1"/>
    <w:rsid w:val="00C90167"/>
    <w:rsid w:val="00C9067B"/>
    <w:rsid w:val="00C907F4"/>
    <w:rsid w:val="00C90987"/>
    <w:rsid w:val="00C90D9B"/>
    <w:rsid w:val="00C90E28"/>
    <w:rsid w:val="00C91297"/>
    <w:rsid w:val="00C916E2"/>
    <w:rsid w:val="00C91A42"/>
    <w:rsid w:val="00C91CB5"/>
    <w:rsid w:val="00C9227C"/>
    <w:rsid w:val="00C924BB"/>
    <w:rsid w:val="00C926CD"/>
    <w:rsid w:val="00C92CA9"/>
    <w:rsid w:val="00C92DA5"/>
    <w:rsid w:val="00C92E14"/>
    <w:rsid w:val="00C92E17"/>
    <w:rsid w:val="00C93381"/>
    <w:rsid w:val="00C93F94"/>
    <w:rsid w:val="00C9400E"/>
    <w:rsid w:val="00C945F4"/>
    <w:rsid w:val="00C94844"/>
    <w:rsid w:val="00C94E85"/>
    <w:rsid w:val="00C95579"/>
    <w:rsid w:val="00C959FD"/>
    <w:rsid w:val="00C95C35"/>
    <w:rsid w:val="00C961FA"/>
    <w:rsid w:val="00C962B4"/>
    <w:rsid w:val="00C963B6"/>
    <w:rsid w:val="00C964AA"/>
    <w:rsid w:val="00C96825"/>
    <w:rsid w:val="00C96BA2"/>
    <w:rsid w:val="00C96C0F"/>
    <w:rsid w:val="00C96F08"/>
    <w:rsid w:val="00C96FF1"/>
    <w:rsid w:val="00C971EA"/>
    <w:rsid w:val="00C97831"/>
    <w:rsid w:val="00C979EE"/>
    <w:rsid w:val="00C97A0F"/>
    <w:rsid w:val="00CA068B"/>
    <w:rsid w:val="00CA0CCE"/>
    <w:rsid w:val="00CA0F03"/>
    <w:rsid w:val="00CA0FD6"/>
    <w:rsid w:val="00CA17E8"/>
    <w:rsid w:val="00CA1B88"/>
    <w:rsid w:val="00CA1BF5"/>
    <w:rsid w:val="00CA1DF5"/>
    <w:rsid w:val="00CA1F90"/>
    <w:rsid w:val="00CA1FAB"/>
    <w:rsid w:val="00CA2BA0"/>
    <w:rsid w:val="00CA2C70"/>
    <w:rsid w:val="00CA2E68"/>
    <w:rsid w:val="00CA30AC"/>
    <w:rsid w:val="00CA30B7"/>
    <w:rsid w:val="00CA3386"/>
    <w:rsid w:val="00CA365D"/>
    <w:rsid w:val="00CA3BBB"/>
    <w:rsid w:val="00CA44F7"/>
    <w:rsid w:val="00CA45E2"/>
    <w:rsid w:val="00CA46E7"/>
    <w:rsid w:val="00CA49AF"/>
    <w:rsid w:val="00CA4B34"/>
    <w:rsid w:val="00CA4F07"/>
    <w:rsid w:val="00CA54B0"/>
    <w:rsid w:val="00CA558D"/>
    <w:rsid w:val="00CA6782"/>
    <w:rsid w:val="00CA6C1E"/>
    <w:rsid w:val="00CA735B"/>
    <w:rsid w:val="00CA74E0"/>
    <w:rsid w:val="00CA7B39"/>
    <w:rsid w:val="00CB02CA"/>
    <w:rsid w:val="00CB0362"/>
    <w:rsid w:val="00CB0702"/>
    <w:rsid w:val="00CB0743"/>
    <w:rsid w:val="00CB0921"/>
    <w:rsid w:val="00CB0ABB"/>
    <w:rsid w:val="00CB0DE0"/>
    <w:rsid w:val="00CB12E7"/>
    <w:rsid w:val="00CB1493"/>
    <w:rsid w:val="00CB163A"/>
    <w:rsid w:val="00CB1761"/>
    <w:rsid w:val="00CB1891"/>
    <w:rsid w:val="00CB19D3"/>
    <w:rsid w:val="00CB23AF"/>
    <w:rsid w:val="00CB2F0A"/>
    <w:rsid w:val="00CB2F3E"/>
    <w:rsid w:val="00CB381D"/>
    <w:rsid w:val="00CB3CB4"/>
    <w:rsid w:val="00CB3F22"/>
    <w:rsid w:val="00CB40C1"/>
    <w:rsid w:val="00CB4233"/>
    <w:rsid w:val="00CB4354"/>
    <w:rsid w:val="00CB4ABF"/>
    <w:rsid w:val="00CB4BC6"/>
    <w:rsid w:val="00CB4CFD"/>
    <w:rsid w:val="00CB55FF"/>
    <w:rsid w:val="00CB5926"/>
    <w:rsid w:val="00CB5EE4"/>
    <w:rsid w:val="00CB6115"/>
    <w:rsid w:val="00CB61A1"/>
    <w:rsid w:val="00CB63EE"/>
    <w:rsid w:val="00CB6C8B"/>
    <w:rsid w:val="00CB6E35"/>
    <w:rsid w:val="00CB6EFF"/>
    <w:rsid w:val="00CB7857"/>
    <w:rsid w:val="00CB7884"/>
    <w:rsid w:val="00CB7C11"/>
    <w:rsid w:val="00CB7EE8"/>
    <w:rsid w:val="00CC0170"/>
    <w:rsid w:val="00CC02F2"/>
    <w:rsid w:val="00CC0577"/>
    <w:rsid w:val="00CC065F"/>
    <w:rsid w:val="00CC10C8"/>
    <w:rsid w:val="00CC1413"/>
    <w:rsid w:val="00CC1573"/>
    <w:rsid w:val="00CC1A0C"/>
    <w:rsid w:val="00CC1B2D"/>
    <w:rsid w:val="00CC1BE2"/>
    <w:rsid w:val="00CC2156"/>
    <w:rsid w:val="00CC2333"/>
    <w:rsid w:val="00CC24C3"/>
    <w:rsid w:val="00CC291A"/>
    <w:rsid w:val="00CC2DB1"/>
    <w:rsid w:val="00CC3022"/>
    <w:rsid w:val="00CC30EB"/>
    <w:rsid w:val="00CC31DE"/>
    <w:rsid w:val="00CC33D8"/>
    <w:rsid w:val="00CC40E5"/>
    <w:rsid w:val="00CC41A2"/>
    <w:rsid w:val="00CC44F0"/>
    <w:rsid w:val="00CC4726"/>
    <w:rsid w:val="00CC4B9E"/>
    <w:rsid w:val="00CC5000"/>
    <w:rsid w:val="00CC545D"/>
    <w:rsid w:val="00CC5633"/>
    <w:rsid w:val="00CC57C6"/>
    <w:rsid w:val="00CC5FA4"/>
    <w:rsid w:val="00CC645B"/>
    <w:rsid w:val="00CC65E3"/>
    <w:rsid w:val="00CC6734"/>
    <w:rsid w:val="00CC6883"/>
    <w:rsid w:val="00CC68EE"/>
    <w:rsid w:val="00CC6A6C"/>
    <w:rsid w:val="00CC6DB3"/>
    <w:rsid w:val="00CC703F"/>
    <w:rsid w:val="00CC7042"/>
    <w:rsid w:val="00CC70A2"/>
    <w:rsid w:val="00CC70B7"/>
    <w:rsid w:val="00CC756E"/>
    <w:rsid w:val="00CC75B9"/>
    <w:rsid w:val="00CC76F8"/>
    <w:rsid w:val="00CC7B51"/>
    <w:rsid w:val="00CC7CC6"/>
    <w:rsid w:val="00CC7D01"/>
    <w:rsid w:val="00CD0025"/>
    <w:rsid w:val="00CD0784"/>
    <w:rsid w:val="00CD083E"/>
    <w:rsid w:val="00CD0C5B"/>
    <w:rsid w:val="00CD0D8D"/>
    <w:rsid w:val="00CD0F21"/>
    <w:rsid w:val="00CD157B"/>
    <w:rsid w:val="00CD15FA"/>
    <w:rsid w:val="00CD1992"/>
    <w:rsid w:val="00CD1A2F"/>
    <w:rsid w:val="00CD1BB6"/>
    <w:rsid w:val="00CD1D8C"/>
    <w:rsid w:val="00CD24B6"/>
    <w:rsid w:val="00CD2834"/>
    <w:rsid w:val="00CD2A93"/>
    <w:rsid w:val="00CD2BF8"/>
    <w:rsid w:val="00CD3149"/>
    <w:rsid w:val="00CD3943"/>
    <w:rsid w:val="00CD4801"/>
    <w:rsid w:val="00CD4A28"/>
    <w:rsid w:val="00CD4A96"/>
    <w:rsid w:val="00CD4D22"/>
    <w:rsid w:val="00CD51BB"/>
    <w:rsid w:val="00CD51C9"/>
    <w:rsid w:val="00CD6538"/>
    <w:rsid w:val="00CD6C41"/>
    <w:rsid w:val="00CD72E9"/>
    <w:rsid w:val="00CD73C1"/>
    <w:rsid w:val="00CD7E51"/>
    <w:rsid w:val="00CD7E93"/>
    <w:rsid w:val="00CD7ED1"/>
    <w:rsid w:val="00CE0671"/>
    <w:rsid w:val="00CE06B9"/>
    <w:rsid w:val="00CE0AEB"/>
    <w:rsid w:val="00CE0C94"/>
    <w:rsid w:val="00CE0D01"/>
    <w:rsid w:val="00CE1153"/>
    <w:rsid w:val="00CE156E"/>
    <w:rsid w:val="00CE1ED6"/>
    <w:rsid w:val="00CE23A4"/>
    <w:rsid w:val="00CE2AF7"/>
    <w:rsid w:val="00CE2BB8"/>
    <w:rsid w:val="00CE32B9"/>
    <w:rsid w:val="00CE33DF"/>
    <w:rsid w:val="00CE37A6"/>
    <w:rsid w:val="00CE3861"/>
    <w:rsid w:val="00CE3DFD"/>
    <w:rsid w:val="00CE3EA5"/>
    <w:rsid w:val="00CE3EFE"/>
    <w:rsid w:val="00CE407C"/>
    <w:rsid w:val="00CE40E2"/>
    <w:rsid w:val="00CE4474"/>
    <w:rsid w:val="00CE4A19"/>
    <w:rsid w:val="00CE4C6C"/>
    <w:rsid w:val="00CE4CE1"/>
    <w:rsid w:val="00CE4DC6"/>
    <w:rsid w:val="00CE512F"/>
    <w:rsid w:val="00CE5644"/>
    <w:rsid w:val="00CE5820"/>
    <w:rsid w:val="00CE5A69"/>
    <w:rsid w:val="00CE5AB5"/>
    <w:rsid w:val="00CE5B07"/>
    <w:rsid w:val="00CE5B47"/>
    <w:rsid w:val="00CE5CC0"/>
    <w:rsid w:val="00CE6DD1"/>
    <w:rsid w:val="00CE6DFB"/>
    <w:rsid w:val="00CE700D"/>
    <w:rsid w:val="00CE71D7"/>
    <w:rsid w:val="00CE73D9"/>
    <w:rsid w:val="00CE7ADF"/>
    <w:rsid w:val="00CE7CC2"/>
    <w:rsid w:val="00CE7CF8"/>
    <w:rsid w:val="00CF020D"/>
    <w:rsid w:val="00CF0706"/>
    <w:rsid w:val="00CF0BD9"/>
    <w:rsid w:val="00CF1778"/>
    <w:rsid w:val="00CF1A87"/>
    <w:rsid w:val="00CF1B07"/>
    <w:rsid w:val="00CF1CBD"/>
    <w:rsid w:val="00CF289F"/>
    <w:rsid w:val="00CF2972"/>
    <w:rsid w:val="00CF2DA8"/>
    <w:rsid w:val="00CF3020"/>
    <w:rsid w:val="00CF3278"/>
    <w:rsid w:val="00CF346F"/>
    <w:rsid w:val="00CF38AF"/>
    <w:rsid w:val="00CF3A3C"/>
    <w:rsid w:val="00CF3DB9"/>
    <w:rsid w:val="00CF4175"/>
    <w:rsid w:val="00CF41FF"/>
    <w:rsid w:val="00CF4245"/>
    <w:rsid w:val="00CF4449"/>
    <w:rsid w:val="00CF45DD"/>
    <w:rsid w:val="00CF4D45"/>
    <w:rsid w:val="00CF51EB"/>
    <w:rsid w:val="00CF54B4"/>
    <w:rsid w:val="00CF58FE"/>
    <w:rsid w:val="00CF5D42"/>
    <w:rsid w:val="00CF5DCC"/>
    <w:rsid w:val="00CF5F17"/>
    <w:rsid w:val="00CF6286"/>
    <w:rsid w:val="00CF62B7"/>
    <w:rsid w:val="00CF6416"/>
    <w:rsid w:val="00CF6A35"/>
    <w:rsid w:val="00CF6A86"/>
    <w:rsid w:val="00CF6AB8"/>
    <w:rsid w:val="00CF7BB2"/>
    <w:rsid w:val="00CF7DA3"/>
    <w:rsid w:val="00D009C0"/>
    <w:rsid w:val="00D00FD6"/>
    <w:rsid w:val="00D01432"/>
    <w:rsid w:val="00D017DB"/>
    <w:rsid w:val="00D01FA6"/>
    <w:rsid w:val="00D0206E"/>
    <w:rsid w:val="00D0210F"/>
    <w:rsid w:val="00D02608"/>
    <w:rsid w:val="00D02C69"/>
    <w:rsid w:val="00D02D95"/>
    <w:rsid w:val="00D02F55"/>
    <w:rsid w:val="00D02F99"/>
    <w:rsid w:val="00D0304D"/>
    <w:rsid w:val="00D039CA"/>
    <w:rsid w:val="00D03AEC"/>
    <w:rsid w:val="00D03C0B"/>
    <w:rsid w:val="00D03CFF"/>
    <w:rsid w:val="00D03FC6"/>
    <w:rsid w:val="00D04112"/>
    <w:rsid w:val="00D049BD"/>
    <w:rsid w:val="00D05169"/>
    <w:rsid w:val="00D05B8D"/>
    <w:rsid w:val="00D05B96"/>
    <w:rsid w:val="00D05BC2"/>
    <w:rsid w:val="00D06726"/>
    <w:rsid w:val="00D0679D"/>
    <w:rsid w:val="00D06830"/>
    <w:rsid w:val="00D06F34"/>
    <w:rsid w:val="00D07203"/>
    <w:rsid w:val="00D07400"/>
    <w:rsid w:val="00D07EB7"/>
    <w:rsid w:val="00D07FE9"/>
    <w:rsid w:val="00D109BC"/>
    <w:rsid w:val="00D10CCF"/>
    <w:rsid w:val="00D10FB9"/>
    <w:rsid w:val="00D11532"/>
    <w:rsid w:val="00D11902"/>
    <w:rsid w:val="00D11A9C"/>
    <w:rsid w:val="00D11ABF"/>
    <w:rsid w:val="00D11AC3"/>
    <w:rsid w:val="00D12095"/>
    <w:rsid w:val="00D123C8"/>
    <w:rsid w:val="00D12B7A"/>
    <w:rsid w:val="00D12C1F"/>
    <w:rsid w:val="00D13137"/>
    <w:rsid w:val="00D13148"/>
    <w:rsid w:val="00D13553"/>
    <w:rsid w:val="00D13654"/>
    <w:rsid w:val="00D1365A"/>
    <w:rsid w:val="00D137CE"/>
    <w:rsid w:val="00D13804"/>
    <w:rsid w:val="00D13B54"/>
    <w:rsid w:val="00D15025"/>
    <w:rsid w:val="00D15224"/>
    <w:rsid w:val="00D1574C"/>
    <w:rsid w:val="00D15798"/>
    <w:rsid w:val="00D158CC"/>
    <w:rsid w:val="00D15A0F"/>
    <w:rsid w:val="00D15DDF"/>
    <w:rsid w:val="00D15EA5"/>
    <w:rsid w:val="00D15FD1"/>
    <w:rsid w:val="00D1610B"/>
    <w:rsid w:val="00D1697B"/>
    <w:rsid w:val="00D16A49"/>
    <w:rsid w:val="00D16E2B"/>
    <w:rsid w:val="00D17349"/>
    <w:rsid w:val="00D20376"/>
    <w:rsid w:val="00D20671"/>
    <w:rsid w:val="00D207AB"/>
    <w:rsid w:val="00D214F4"/>
    <w:rsid w:val="00D21564"/>
    <w:rsid w:val="00D215DE"/>
    <w:rsid w:val="00D21666"/>
    <w:rsid w:val="00D21812"/>
    <w:rsid w:val="00D2215C"/>
    <w:rsid w:val="00D22544"/>
    <w:rsid w:val="00D225E2"/>
    <w:rsid w:val="00D22796"/>
    <w:rsid w:val="00D22981"/>
    <w:rsid w:val="00D22E4F"/>
    <w:rsid w:val="00D2321D"/>
    <w:rsid w:val="00D2329D"/>
    <w:rsid w:val="00D23787"/>
    <w:rsid w:val="00D2427A"/>
    <w:rsid w:val="00D24750"/>
    <w:rsid w:val="00D247A9"/>
    <w:rsid w:val="00D251FD"/>
    <w:rsid w:val="00D25287"/>
    <w:rsid w:val="00D2618B"/>
    <w:rsid w:val="00D2634E"/>
    <w:rsid w:val="00D2641C"/>
    <w:rsid w:val="00D2688C"/>
    <w:rsid w:val="00D26CA3"/>
    <w:rsid w:val="00D26E53"/>
    <w:rsid w:val="00D2703D"/>
    <w:rsid w:val="00D27087"/>
    <w:rsid w:val="00D271E5"/>
    <w:rsid w:val="00D272B2"/>
    <w:rsid w:val="00D27319"/>
    <w:rsid w:val="00D276DC"/>
    <w:rsid w:val="00D27B28"/>
    <w:rsid w:val="00D27CE9"/>
    <w:rsid w:val="00D27FCB"/>
    <w:rsid w:val="00D30018"/>
    <w:rsid w:val="00D30055"/>
    <w:rsid w:val="00D30268"/>
    <w:rsid w:val="00D30E46"/>
    <w:rsid w:val="00D30F2D"/>
    <w:rsid w:val="00D30FCC"/>
    <w:rsid w:val="00D3178F"/>
    <w:rsid w:val="00D32253"/>
    <w:rsid w:val="00D32450"/>
    <w:rsid w:val="00D3295B"/>
    <w:rsid w:val="00D3329C"/>
    <w:rsid w:val="00D333B0"/>
    <w:rsid w:val="00D33449"/>
    <w:rsid w:val="00D33E32"/>
    <w:rsid w:val="00D3449D"/>
    <w:rsid w:val="00D345BA"/>
    <w:rsid w:val="00D345C3"/>
    <w:rsid w:val="00D3463A"/>
    <w:rsid w:val="00D351FF"/>
    <w:rsid w:val="00D3554A"/>
    <w:rsid w:val="00D35985"/>
    <w:rsid w:val="00D35BC8"/>
    <w:rsid w:val="00D3669C"/>
    <w:rsid w:val="00D37C26"/>
    <w:rsid w:val="00D37F1B"/>
    <w:rsid w:val="00D40035"/>
    <w:rsid w:val="00D402CC"/>
    <w:rsid w:val="00D407E4"/>
    <w:rsid w:val="00D4088E"/>
    <w:rsid w:val="00D409EB"/>
    <w:rsid w:val="00D40A74"/>
    <w:rsid w:val="00D40AEC"/>
    <w:rsid w:val="00D40CC2"/>
    <w:rsid w:val="00D40D70"/>
    <w:rsid w:val="00D41431"/>
    <w:rsid w:val="00D414F1"/>
    <w:rsid w:val="00D41724"/>
    <w:rsid w:val="00D42208"/>
    <w:rsid w:val="00D42334"/>
    <w:rsid w:val="00D42BBE"/>
    <w:rsid w:val="00D431E1"/>
    <w:rsid w:val="00D437EF"/>
    <w:rsid w:val="00D43954"/>
    <w:rsid w:val="00D43D10"/>
    <w:rsid w:val="00D43D26"/>
    <w:rsid w:val="00D45815"/>
    <w:rsid w:val="00D45E0D"/>
    <w:rsid w:val="00D45FE2"/>
    <w:rsid w:val="00D46129"/>
    <w:rsid w:val="00D462F1"/>
    <w:rsid w:val="00D46303"/>
    <w:rsid w:val="00D46333"/>
    <w:rsid w:val="00D46335"/>
    <w:rsid w:val="00D46690"/>
    <w:rsid w:val="00D4671B"/>
    <w:rsid w:val="00D4710B"/>
    <w:rsid w:val="00D4740D"/>
    <w:rsid w:val="00D47E5F"/>
    <w:rsid w:val="00D50585"/>
    <w:rsid w:val="00D517A7"/>
    <w:rsid w:val="00D5184A"/>
    <w:rsid w:val="00D51D5D"/>
    <w:rsid w:val="00D51E2C"/>
    <w:rsid w:val="00D524D5"/>
    <w:rsid w:val="00D529F6"/>
    <w:rsid w:val="00D52CB8"/>
    <w:rsid w:val="00D52F11"/>
    <w:rsid w:val="00D531B1"/>
    <w:rsid w:val="00D53546"/>
    <w:rsid w:val="00D538E3"/>
    <w:rsid w:val="00D53944"/>
    <w:rsid w:val="00D539F2"/>
    <w:rsid w:val="00D53BEF"/>
    <w:rsid w:val="00D53CFA"/>
    <w:rsid w:val="00D53DBE"/>
    <w:rsid w:val="00D5437A"/>
    <w:rsid w:val="00D54508"/>
    <w:rsid w:val="00D549F8"/>
    <w:rsid w:val="00D54D10"/>
    <w:rsid w:val="00D54DD2"/>
    <w:rsid w:val="00D54EBB"/>
    <w:rsid w:val="00D55048"/>
    <w:rsid w:val="00D55151"/>
    <w:rsid w:val="00D55470"/>
    <w:rsid w:val="00D561B6"/>
    <w:rsid w:val="00D561F6"/>
    <w:rsid w:val="00D56211"/>
    <w:rsid w:val="00D56443"/>
    <w:rsid w:val="00D5681E"/>
    <w:rsid w:val="00D56B9A"/>
    <w:rsid w:val="00D56EF5"/>
    <w:rsid w:val="00D570AD"/>
    <w:rsid w:val="00D57128"/>
    <w:rsid w:val="00D5772F"/>
    <w:rsid w:val="00D57DDF"/>
    <w:rsid w:val="00D60604"/>
    <w:rsid w:val="00D61510"/>
    <w:rsid w:val="00D61B3A"/>
    <w:rsid w:val="00D61D42"/>
    <w:rsid w:val="00D61FAE"/>
    <w:rsid w:val="00D623CF"/>
    <w:rsid w:val="00D6253D"/>
    <w:rsid w:val="00D626AF"/>
    <w:rsid w:val="00D6289B"/>
    <w:rsid w:val="00D62997"/>
    <w:rsid w:val="00D62EEE"/>
    <w:rsid w:val="00D63133"/>
    <w:rsid w:val="00D6390E"/>
    <w:rsid w:val="00D63C73"/>
    <w:rsid w:val="00D6471F"/>
    <w:rsid w:val="00D64ADC"/>
    <w:rsid w:val="00D64E5B"/>
    <w:rsid w:val="00D64FF6"/>
    <w:rsid w:val="00D654BD"/>
    <w:rsid w:val="00D654E8"/>
    <w:rsid w:val="00D65830"/>
    <w:rsid w:val="00D65A37"/>
    <w:rsid w:val="00D65B15"/>
    <w:rsid w:val="00D65BEB"/>
    <w:rsid w:val="00D6600F"/>
    <w:rsid w:val="00D66682"/>
    <w:rsid w:val="00D6680B"/>
    <w:rsid w:val="00D66B88"/>
    <w:rsid w:val="00D6743A"/>
    <w:rsid w:val="00D67B2C"/>
    <w:rsid w:val="00D701DE"/>
    <w:rsid w:val="00D716F8"/>
    <w:rsid w:val="00D719F8"/>
    <w:rsid w:val="00D71DCF"/>
    <w:rsid w:val="00D721D4"/>
    <w:rsid w:val="00D725F5"/>
    <w:rsid w:val="00D727BA"/>
    <w:rsid w:val="00D7293C"/>
    <w:rsid w:val="00D72CD7"/>
    <w:rsid w:val="00D72DAB"/>
    <w:rsid w:val="00D739C2"/>
    <w:rsid w:val="00D741BC"/>
    <w:rsid w:val="00D7477B"/>
    <w:rsid w:val="00D7487A"/>
    <w:rsid w:val="00D74AE4"/>
    <w:rsid w:val="00D74D41"/>
    <w:rsid w:val="00D7555B"/>
    <w:rsid w:val="00D76154"/>
    <w:rsid w:val="00D763C9"/>
    <w:rsid w:val="00D76F8D"/>
    <w:rsid w:val="00D77082"/>
    <w:rsid w:val="00D77246"/>
    <w:rsid w:val="00D778A4"/>
    <w:rsid w:val="00D77A2F"/>
    <w:rsid w:val="00D800CD"/>
    <w:rsid w:val="00D8018E"/>
    <w:rsid w:val="00D801A0"/>
    <w:rsid w:val="00D801F9"/>
    <w:rsid w:val="00D80C7B"/>
    <w:rsid w:val="00D80F57"/>
    <w:rsid w:val="00D8111B"/>
    <w:rsid w:val="00D811CF"/>
    <w:rsid w:val="00D813D4"/>
    <w:rsid w:val="00D81F03"/>
    <w:rsid w:val="00D8296F"/>
    <w:rsid w:val="00D82A4D"/>
    <w:rsid w:val="00D82B79"/>
    <w:rsid w:val="00D82F2A"/>
    <w:rsid w:val="00D83545"/>
    <w:rsid w:val="00D83736"/>
    <w:rsid w:val="00D8387E"/>
    <w:rsid w:val="00D83D16"/>
    <w:rsid w:val="00D845F5"/>
    <w:rsid w:val="00D84696"/>
    <w:rsid w:val="00D847FF"/>
    <w:rsid w:val="00D84975"/>
    <w:rsid w:val="00D85504"/>
    <w:rsid w:val="00D85B09"/>
    <w:rsid w:val="00D85BC4"/>
    <w:rsid w:val="00D86678"/>
    <w:rsid w:val="00D86759"/>
    <w:rsid w:val="00D86FED"/>
    <w:rsid w:val="00D870B7"/>
    <w:rsid w:val="00D87471"/>
    <w:rsid w:val="00D8749C"/>
    <w:rsid w:val="00D877AD"/>
    <w:rsid w:val="00D87CA9"/>
    <w:rsid w:val="00D87DF9"/>
    <w:rsid w:val="00D87E90"/>
    <w:rsid w:val="00D87F1F"/>
    <w:rsid w:val="00D900CE"/>
    <w:rsid w:val="00D9145B"/>
    <w:rsid w:val="00D91A5A"/>
    <w:rsid w:val="00D91AB8"/>
    <w:rsid w:val="00D91D02"/>
    <w:rsid w:val="00D92016"/>
    <w:rsid w:val="00D9235B"/>
    <w:rsid w:val="00D92630"/>
    <w:rsid w:val="00D9276B"/>
    <w:rsid w:val="00D929C8"/>
    <w:rsid w:val="00D92AA3"/>
    <w:rsid w:val="00D92B45"/>
    <w:rsid w:val="00D93141"/>
    <w:rsid w:val="00D933A5"/>
    <w:rsid w:val="00D938C3"/>
    <w:rsid w:val="00D93902"/>
    <w:rsid w:val="00D93C1E"/>
    <w:rsid w:val="00D94560"/>
    <w:rsid w:val="00D94689"/>
    <w:rsid w:val="00D94970"/>
    <w:rsid w:val="00D94B21"/>
    <w:rsid w:val="00D94D40"/>
    <w:rsid w:val="00D94FF5"/>
    <w:rsid w:val="00D94FFF"/>
    <w:rsid w:val="00D950AC"/>
    <w:rsid w:val="00D9520C"/>
    <w:rsid w:val="00D9562C"/>
    <w:rsid w:val="00D9570B"/>
    <w:rsid w:val="00D95ACE"/>
    <w:rsid w:val="00D95BC5"/>
    <w:rsid w:val="00D95BF2"/>
    <w:rsid w:val="00D95EA5"/>
    <w:rsid w:val="00D95EDF"/>
    <w:rsid w:val="00D96258"/>
    <w:rsid w:val="00D96B71"/>
    <w:rsid w:val="00D96D2B"/>
    <w:rsid w:val="00D9747C"/>
    <w:rsid w:val="00D97567"/>
    <w:rsid w:val="00D97794"/>
    <w:rsid w:val="00D97AA7"/>
    <w:rsid w:val="00D97BBC"/>
    <w:rsid w:val="00D97F67"/>
    <w:rsid w:val="00DA03CA"/>
    <w:rsid w:val="00DA0443"/>
    <w:rsid w:val="00DA0665"/>
    <w:rsid w:val="00DA0696"/>
    <w:rsid w:val="00DA0AC9"/>
    <w:rsid w:val="00DA0C39"/>
    <w:rsid w:val="00DA0DAB"/>
    <w:rsid w:val="00DA0E23"/>
    <w:rsid w:val="00DA1237"/>
    <w:rsid w:val="00DA12CE"/>
    <w:rsid w:val="00DA135E"/>
    <w:rsid w:val="00DA1968"/>
    <w:rsid w:val="00DA1980"/>
    <w:rsid w:val="00DA21DD"/>
    <w:rsid w:val="00DA2305"/>
    <w:rsid w:val="00DA2736"/>
    <w:rsid w:val="00DA3248"/>
    <w:rsid w:val="00DA39AE"/>
    <w:rsid w:val="00DA39EA"/>
    <w:rsid w:val="00DA3B8D"/>
    <w:rsid w:val="00DA3C43"/>
    <w:rsid w:val="00DA4328"/>
    <w:rsid w:val="00DA477A"/>
    <w:rsid w:val="00DA504F"/>
    <w:rsid w:val="00DA5132"/>
    <w:rsid w:val="00DA52E4"/>
    <w:rsid w:val="00DA576A"/>
    <w:rsid w:val="00DA589A"/>
    <w:rsid w:val="00DA5BD5"/>
    <w:rsid w:val="00DA5CDC"/>
    <w:rsid w:val="00DA5EDF"/>
    <w:rsid w:val="00DA5EFA"/>
    <w:rsid w:val="00DA6204"/>
    <w:rsid w:val="00DA64D3"/>
    <w:rsid w:val="00DA6B1C"/>
    <w:rsid w:val="00DA6B83"/>
    <w:rsid w:val="00DA6C06"/>
    <w:rsid w:val="00DA7044"/>
    <w:rsid w:val="00DA7193"/>
    <w:rsid w:val="00DA71B4"/>
    <w:rsid w:val="00DA797F"/>
    <w:rsid w:val="00DA7C57"/>
    <w:rsid w:val="00DB02F7"/>
    <w:rsid w:val="00DB045E"/>
    <w:rsid w:val="00DB0B10"/>
    <w:rsid w:val="00DB0EEF"/>
    <w:rsid w:val="00DB0F6E"/>
    <w:rsid w:val="00DB122C"/>
    <w:rsid w:val="00DB1A51"/>
    <w:rsid w:val="00DB1CCB"/>
    <w:rsid w:val="00DB226E"/>
    <w:rsid w:val="00DB25B6"/>
    <w:rsid w:val="00DB2660"/>
    <w:rsid w:val="00DB2A3E"/>
    <w:rsid w:val="00DB2CCE"/>
    <w:rsid w:val="00DB2EDD"/>
    <w:rsid w:val="00DB3628"/>
    <w:rsid w:val="00DB3C19"/>
    <w:rsid w:val="00DB3D1C"/>
    <w:rsid w:val="00DB3D80"/>
    <w:rsid w:val="00DB41F2"/>
    <w:rsid w:val="00DB4619"/>
    <w:rsid w:val="00DB495B"/>
    <w:rsid w:val="00DB49DE"/>
    <w:rsid w:val="00DB5046"/>
    <w:rsid w:val="00DB506A"/>
    <w:rsid w:val="00DB5112"/>
    <w:rsid w:val="00DB534F"/>
    <w:rsid w:val="00DB57A1"/>
    <w:rsid w:val="00DB5FE7"/>
    <w:rsid w:val="00DB619E"/>
    <w:rsid w:val="00DB63E7"/>
    <w:rsid w:val="00DB675D"/>
    <w:rsid w:val="00DB6A32"/>
    <w:rsid w:val="00DB6DA8"/>
    <w:rsid w:val="00DB7D08"/>
    <w:rsid w:val="00DC08E1"/>
    <w:rsid w:val="00DC13B6"/>
    <w:rsid w:val="00DC1556"/>
    <w:rsid w:val="00DC167C"/>
    <w:rsid w:val="00DC1A0E"/>
    <w:rsid w:val="00DC1FAB"/>
    <w:rsid w:val="00DC2489"/>
    <w:rsid w:val="00DC2813"/>
    <w:rsid w:val="00DC2841"/>
    <w:rsid w:val="00DC2A4E"/>
    <w:rsid w:val="00DC2ADA"/>
    <w:rsid w:val="00DC2DAE"/>
    <w:rsid w:val="00DC2DF5"/>
    <w:rsid w:val="00DC2F97"/>
    <w:rsid w:val="00DC3793"/>
    <w:rsid w:val="00DC37C4"/>
    <w:rsid w:val="00DC3A3D"/>
    <w:rsid w:val="00DC4403"/>
    <w:rsid w:val="00DC44FB"/>
    <w:rsid w:val="00DC47F0"/>
    <w:rsid w:val="00DC4FB6"/>
    <w:rsid w:val="00DC5072"/>
    <w:rsid w:val="00DC52CC"/>
    <w:rsid w:val="00DC540E"/>
    <w:rsid w:val="00DC569B"/>
    <w:rsid w:val="00DC5BC2"/>
    <w:rsid w:val="00DC5E23"/>
    <w:rsid w:val="00DC5EDF"/>
    <w:rsid w:val="00DC6097"/>
    <w:rsid w:val="00DC60D1"/>
    <w:rsid w:val="00DC62A3"/>
    <w:rsid w:val="00DC632E"/>
    <w:rsid w:val="00DC6736"/>
    <w:rsid w:val="00DC6821"/>
    <w:rsid w:val="00DC6B63"/>
    <w:rsid w:val="00DC6C95"/>
    <w:rsid w:val="00DC6DB3"/>
    <w:rsid w:val="00DC7A6C"/>
    <w:rsid w:val="00DC7E00"/>
    <w:rsid w:val="00DD044B"/>
    <w:rsid w:val="00DD05D1"/>
    <w:rsid w:val="00DD0629"/>
    <w:rsid w:val="00DD0FBD"/>
    <w:rsid w:val="00DD107B"/>
    <w:rsid w:val="00DD1485"/>
    <w:rsid w:val="00DD17F3"/>
    <w:rsid w:val="00DD19F5"/>
    <w:rsid w:val="00DD1A04"/>
    <w:rsid w:val="00DD1B08"/>
    <w:rsid w:val="00DD1B21"/>
    <w:rsid w:val="00DD1DBD"/>
    <w:rsid w:val="00DD1E9B"/>
    <w:rsid w:val="00DD255C"/>
    <w:rsid w:val="00DD27D7"/>
    <w:rsid w:val="00DD2C2C"/>
    <w:rsid w:val="00DD2C71"/>
    <w:rsid w:val="00DD3479"/>
    <w:rsid w:val="00DD3B94"/>
    <w:rsid w:val="00DD3FEB"/>
    <w:rsid w:val="00DD41CE"/>
    <w:rsid w:val="00DD48CE"/>
    <w:rsid w:val="00DD4952"/>
    <w:rsid w:val="00DD53FC"/>
    <w:rsid w:val="00DD6100"/>
    <w:rsid w:val="00DD6E56"/>
    <w:rsid w:val="00DD6FE8"/>
    <w:rsid w:val="00DD7311"/>
    <w:rsid w:val="00DD74BB"/>
    <w:rsid w:val="00DD791E"/>
    <w:rsid w:val="00DD79FE"/>
    <w:rsid w:val="00DD7D99"/>
    <w:rsid w:val="00DD7FB2"/>
    <w:rsid w:val="00DE04B5"/>
    <w:rsid w:val="00DE063E"/>
    <w:rsid w:val="00DE0931"/>
    <w:rsid w:val="00DE0A93"/>
    <w:rsid w:val="00DE0BD4"/>
    <w:rsid w:val="00DE0BD8"/>
    <w:rsid w:val="00DE0F3F"/>
    <w:rsid w:val="00DE123D"/>
    <w:rsid w:val="00DE123F"/>
    <w:rsid w:val="00DE1EC1"/>
    <w:rsid w:val="00DE2470"/>
    <w:rsid w:val="00DE2576"/>
    <w:rsid w:val="00DE2ACB"/>
    <w:rsid w:val="00DE337B"/>
    <w:rsid w:val="00DE33D8"/>
    <w:rsid w:val="00DE3403"/>
    <w:rsid w:val="00DE3576"/>
    <w:rsid w:val="00DE3950"/>
    <w:rsid w:val="00DE3A16"/>
    <w:rsid w:val="00DE3C95"/>
    <w:rsid w:val="00DE3E27"/>
    <w:rsid w:val="00DE3E77"/>
    <w:rsid w:val="00DE4070"/>
    <w:rsid w:val="00DE44C8"/>
    <w:rsid w:val="00DE4738"/>
    <w:rsid w:val="00DE4893"/>
    <w:rsid w:val="00DE4CB0"/>
    <w:rsid w:val="00DE52AC"/>
    <w:rsid w:val="00DE5AEB"/>
    <w:rsid w:val="00DE5CB3"/>
    <w:rsid w:val="00DE5CE2"/>
    <w:rsid w:val="00DE5EEB"/>
    <w:rsid w:val="00DE657F"/>
    <w:rsid w:val="00DE6A15"/>
    <w:rsid w:val="00DE6FD9"/>
    <w:rsid w:val="00DE72B8"/>
    <w:rsid w:val="00DE7327"/>
    <w:rsid w:val="00DE734F"/>
    <w:rsid w:val="00DF01EC"/>
    <w:rsid w:val="00DF02AC"/>
    <w:rsid w:val="00DF0883"/>
    <w:rsid w:val="00DF0A0D"/>
    <w:rsid w:val="00DF0D86"/>
    <w:rsid w:val="00DF0E92"/>
    <w:rsid w:val="00DF130D"/>
    <w:rsid w:val="00DF13C3"/>
    <w:rsid w:val="00DF1865"/>
    <w:rsid w:val="00DF18D6"/>
    <w:rsid w:val="00DF19D7"/>
    <w:rsid w:val="00DF1AED"/>
    <w:rsid w:val="00DF1C88"/>
    <w:rsid w:val="00DF1CF7"/>
    <w:rsid w:val="00DF1D0D"/>
    <w:rsid w:val="00DF1E45"/>
    <w:rsid w:val="00DF1EC7"/>
    <w:rsid w:val="00DF1EE7"/>
    <w:rsid w:val="00DF1F92"/>
    <w:rsid w:val="00DF209F"/>
    <w:rsid w:val="00DF23FB"/>
    <w:rsid w:val="00DF2537"/>
    <w:rsid w:val="00DF2654"/>
    <w:rsid w:val="00DF313A"/>
    <w:rsid w:val="00DF3196"/>
    <w:rsid w:val="00DF3716"/>
    <w:rsid w:val="00DF37BF"/>
    <w:rsid w:val="00DF39C3"/>
    <w:rsid w:val="00DF3CCC"/>
    <w:rsid w:val="00DF3DD0"/>
    <w:rsid w:val="00DF404C"/>
    <w:rsid w:val="00DF46CF"/>
    <w:rsid w:val="00DF495D"/>
    <w:rsid w:val="00DF4F52"/>
    <w:rsid w:val="00DF550B"/>
    <w:rsid w:val="00DF56C4"/>
    <w:rsid w:val="00DF5913"/>
    <w:rsid w:val="00DF5B79"/>
    <w:rsid w:val="00DF5D8D"/>
    <w:rsid w:val="00DF6397"/>
    <w:rsid w:val="00DF675B"/>
    <w:rsid w:val="00DF67B7"/>
    <w:rsid w:val="00DF6D3F"/>
    <w:rsid w:val="00DF6DF5"/>
    <w:rsid w:val="00DF6FB1"/>
    <w:rsid w:val="00DF6FB9"/>
    <w:rsid w:val="00DF735D"/>
    <w:rsid w:val="00DF788C"/>
    <w:rsid w:val="00E000F1"/>
    <w:rsid w:val="00E001FE"/>
    <w:rsid w:val="00E009CB"/>
    <w:rsid w:val="00E00BDA"/>
    <w:rsid w:val="00E00D3E"/>
    <w:rsid w:val="00E01302"/>
    <w:rsid w:val="00E0130F"/>
    <w:rsid w:val="00E01535"/>
    <w:rsid w:val="00E0177E"/>
    <w:rsid w:val="00E01BBA"/>
    <w:rsid w:val="00E01DE5"/>
    <w:rsid w:val="00E0221D"/>
    <w:rsid w:val="00E027DB"/>
    <w:rsid w:val="00E029A7"/>
    <w:rsid w:val="00E02B25"/>
    <w:rsid w:val="00E02DD0"/>
    <w:rsid w:val="00E03041"/>
    <w:rsid w:val="00E0334E"/>
    <w:rsid w:val="00E03445"/>
    <w:rsid w:val="00E03447"/>
    <w:rsid w:val="00E038CC"/>
    <w:rsid w:val="00E03FE1"/>
    <w:rsid w:val="00E0424A"/>
    <w:rsid w:val="00E0494B"/>
    <w:rsid w:val="00E04BF5"/>
    <w:rsid w:val="00E05291"/>
    <w:rsid w:val="00E05305"/>
    <w:rsid w:val="00E0568A"/>
    <w:rsid w:val="00E0581D"/>
    <w:rsid w:val="00E05826"/>
    <w:rsid w:val="00E05CB2"/>
    <w:rsid w:val="00E05D76"/>
    <w:rsid w:val="00E05F44"/>
    <w:rsid w:val="00E05FC5"/>
    <w:rsid w:val="00E06262"/>
    <w:rsid w:val="00E06A21"/>
    <w:rsid w:val="00E06A34"/>
    <w:rsid w:val="00E06BFB"/>
    <w:rsid w:val="00E06DF5"/>
    <w:rsid w:val="00E06F07"/>
    <w:rsid w:val="00E07614"/>
    <w:rsid w:val="00E0763A"/>
    <w:rsid w:val="00E07835"/>
    <w:rsid w:val="00E07958"/>
    <w:rsid w:val="00E079AF"/>
    <w:rsid w:val="00E07AC8"/>
    <w:rsid w:val="00E07BDC"/>
    <w:rsid w:val="00E07C1D"/>
    <w:rsid w:val="00E10B4B"/>
    <w:rsid w:val="00E10DD1"/>
    <w:rsid w:val="00E10FEF"/>
    <w:rsid w:val="00E11053"/>
    <w:rsid w:val="00E110DD"/>
    <w:rsid w:val="00E11416"/>
    <w:rsid w:val="00E115E8"/>
    <w:rsid w:val="00E11662"/>
    <w:rsid w:val="00E118C3"/>
    <w:rsid w:val="00E118C7"/>
    <w:rsid w:val="00E118E8"/>
    <w:rsid w:val="00E11CC1"/>
    <w:rsid w:val="00E11CD4"/>
    <w:rsid w:val="00E126F2"/>
    <w:rsid w:val="00E12775"/>
    <w:rsid w:val="00E12937"/>
    <w:rsid w:val="00E12987"/>
    <w:rsid w:val="00E12C7D"/>
    <w:rsid w:val="00E1378A"/>
    <w:rsid w:val="00E13815"/>
    <w:rsid w:val="00E13A68"/>
    <w:rsid w:val="00E13E43"/>
    <w:rsid w:val="00E13EED"/>
    <w:rsid w:val="00E143AD"/>
    <w:rsid w:val="00E14CC2"/>
    <w:rsid w:val="00E14DEA"/>
    <w:rsid w:val="00E14E35"/>
    <w:rsid w:val="00E14EAD"/>
    <w:rsid w:val="00E152A2"/>
    <w:rsid w:val="00E15C42"/>
    <w:rsid w:val="00E15D51"/>
    <w:rsid w:val="00E15FFC"/>
    <w:rsid w:val="00E16321"/>
    <w:rsid w:val="00E168F0"/>
    <w:rsid w:val="00E16C9C"/>
    <w:rsid w:val="00E16D78"/>
    <w:rsid w:val="00E17727"/>
    <w:rsid w:val="00E177BC"/>
    <w:rsid w:val="00E17CF6"/>
    <w:rsid w:val="00E2039A"/>
    <w:rsid w:val="00E203AB"/>
    <w:rsid w:val="00E20582"/>
    <w:rsid w:val="00E20745"/>
    <w:rsid w:val="00E207D5"/>
    <w:rsid w:val="00E20C19"/>
    <w:rsid w:val="00E21741"/>
    <w:rsid w:val="00E21E66"/>
    <w:rsid w:val="00E221DB"/>
    <w:rsid w:val="00E22302"/>
    <w:rsid w:val="00E224A7"/>
    <w:rsid w:val="00E22C4A"/>
    <w:rsid w:val="00E22E6A"/>
    <w:rsid w:val="00E23193"/>
    <w:rsid w:val="00E232B0"/>
    <w:rsid w:val="00E2352F"/>
    <w:rsid w:val="00E2395E"/>
    <w:rsid w:val="00E23AE7"/>
    <w:rsid w:val="00E23AF1"/>
    <w:rsid w:val="00E2490A"/>
    <w:rsid w:val="00E24CAC"/>
    <w:rsid w:val="00E24CF0"/>
    <w:rsid w:val="00E24DB4"/>
    <w:rsid w:val="00E254C4"/>
    <w:rsid w:val="00E258FC"/>
    <w:rsid w:val="00E25B75"/>
    <w:rsid w:val="00E261C2"/>
    <w:rsid w:val="00E26215"/>
    <w:rsid w:val="00E2624C"/>
    <w:rsid w:val="00E26401"/>
    <w:rsid w:val="00E27696"/>
    <w:rsid w:val="00E27914"/>
    <w:rsid w:val="00E279C6"/>
    <w:rsid w:val="00E27A38"/>
    <w:rsid w:val="00E27EE2"/>
    <w:rsid w:val="00E301D8"/>
    <w:rsid w:val="00E3036E"/>
    <w:rsid w:val="00E3070E"/>
    <w:rsid w:val="00E3087F"/>
    <w:rsid w:val="00E30F94"/>
    <w:rsid w:val="00E31022"/>
    <w:rsid w:val="00E31516"/>
    <w:rsid w:val="00E316D8"/>
    <w:rsid w:val="00E31865"/>
    <w:rsid w:val="00E31A1D"/>
    <w:rsid w:val="00E31C2B"/>
    <w:rsid w:val="00E31F77"/>
    <w:rsid w:val="00E32005"/>
    <w:rsid w:val="00E320EE"/>
    <w:rsid w:val="00E32917"/>
    <w:rsid w:val="00E32AF9"/>
    <w:rsid w:val="00E32E84"/>
    <w:rsid w:val="00E32FB1"/>
    <w:rsid w:val="00E331E4"/>
    <w:rsid w:val="00E33E05"/>
    <w:rsid w:val="00E33E6A"/>
    <w:rsid w:val="00E33EAD"/>
    <w:rsid w:val="00E34264"/>
    <w:rsid w:val="00E342F4"/>
    <w:rsid w:val="00E35061"/>
    <w:rsid w:val="00E35093"/>
    <w:rsid w:val="00E35BAD"/>
    <w:rsid w:val="00E36130"/>
    <w:rsid w:val="00E367AC"/>
    <w:rsid w:val="00E369BF"/>
    <w:rsid w:val="00E36A79"/>
    <w:rsid w:val="00E36C40"/>
    <w:rsid w:val="00E3708E"/>
    <w:rsid w:val="00E3719E"/>
    <w:rsid w:val="00E37B54"/>
    <w:rsid w:val="00E37D35"/>
    <w:rsid w:val="00E40750"/>
    <w:rsid w:val="00E40782"/>
    <w:rsid w:val="00E40DEF"/>
    <w:rsid w:val="00E413AB"/>
    <w:rsid w:val="00E4159F"/>
    <w:rsid w:val="00E41924"/>
    <w:rsid w:val="00E41993"/>
    <w:rsid w:val="00E41CF9"/>
    <w:rsid w:val="00E41EDE"/>
    <w:rsid w:val="00E41F21"/>
    <w:rsid w:val="00E4201F"/>
    <w:rsid w:val="00E43067"/>
    <w:rsid w:val="00E4336A"/>
    <w:rsid w:val="00E4347B"/>
    <w:rsid w:val="00E434E5"/>
    <w:rsid w:val="00E437EA"/>
    <w:rsid w:val="00E43CC1"/>
    <w:rsid w:val="00E443B3"/>
    <w:rsid w:val="00E44443"/>
    <w:rsid w:val="00E444F5"/>
    <w:rsid w:val="00E44586"/>
    <w:rsid w:val="00E447EA"/>
    <w:rsid w:val="00E448ED"/>
    <w:rsid w:val="00E44BD1"/>
    <w:rsid w:val="00E44D87"/>
    <w:rsid w:val="00E44F49"/>
    <w:rsid w:val="00E45458"/>
    <w:rsid w:val="00E45866"/>
    <w:rsid w:val="00E45DDA"/>
    <w:rsid w:val="00E45FB1"/>
    <w:rsid w:val="00E46028"/>
    <w:rsid w:val="00E46473"/>
    <w:rsid w:val="00E4675C"/>
    <w:rsid w:val="00E468BA"/>
    <w:rsid w:val="00E468EB"/>
    <w:rsid w:val="00E469AF"/>
    <w:rsid w:val="00E46C48"/>
    <w:rsid w:val="00E46F8B"/>
    <w:rsid w:val="00E470F3"/>
    <w:rsid w:val="00E47100"/>
    <w:rsid w:val="00E4770F"/>
    <w:rsid w:val="00E4790E"/>
    <w:rsid w:val="00E50382"/>
    <w:rsid w:val="00E5094C"/>
    <w:rsid w:val="00E50E19"/>
    <w:rsid w:val="00E50F38"/>
    <w:rsid w:val="00E5123E"/>
    <w:rsid w:val="00E514E3"/>
    <w:rsid w:val="00E514E7"/>
    <w:rsid w:val="00E5184B"/>
    <w:rsid w:val="00E51AF9"/>
    <w:rsid w:val="00E5234E"/>
    <w:rsid w:val="00E5297B"/>
    <w:rsid w:val="00E5329B"/>
    <w:rsid w:val="00E53396"/>
    <w:rsid w:val="00E53ADF"/>
    <w:rsid w:val="00E53BCD"/>
    <w:rsid w:val="00E53BE2"/>
    <w:rsid w:val="00E53CBC"/>
    <w:rsid w:val="00E5409A"/>
    <w:rsid w:val="00E54D85"/>
    <w:rsid w:val="00E5579B"/>
    <w:rsid w:val="00E562CC"/>
    <w:rsid w:val="00E56B40"/>
    <w:rsid w:val="00E56C3B"/>
    <w:rsid w:val="00E56CE6"/>
    <w:rsid w:val="00E5717B"/>
    <w:rsid w:val="00E571CA"/>
    <w:rsid w:val="00E5770F"/>
    <w:rsid w:val="00E578E2"/>
    <w:rsid w:val="00E5799B"/>
    <w:rsid w:val="00E604B1"/>
    <w:rsid w:val="00E60556"/>
    <w:rsid w:val="00E608EA"/>
    <w:rsid w:val="00E60DD2"/>
    <w:rsid w:val="00E60F93"/>
    <w:rsid w:val="00E61AEC"/>
    <w:rsid w:val="00E61BCF"/>
    <w:rsid w:val="00E625A8"/>
    <w:rsid w:val="00E62624"/>
    <w:rsid w:val="00E637E3"/>
    <w:rsid w:val="00E63D14"/>
    <w:rsid w:val="00E64113"/>
    <w:rsid w:val="00E64905"/>
    <w:rsid w:val="00E64A11"/>
    <w:rsid w:val="00E64CC9"/>
    <w:rsid w:val="00E64D2A"/>
    <w:rsid w:val="00E64DCE"/>
    <w:rsid w:val="00E654A3"/>
    <w:rsid w:val="00E65977"/>
    <w:rsid w:val="00E65A58"/>
    <w:rsid w:val="00E65D1E"/>
    <w:rsid w:val="00E661E7"/>
    <w:rsid w:val="00E668E1"/>
    <w:rsid w:val="00E66A4B"/>
    <w:rsid w:val="00E66DDE"/>
    <w:rsid w:val="00E66E56"/>
    <w:rsid w:val="00E66F30"/>
    <w:rsid w:val="00E670F9"/>
    <w:rsid w:val="00E671AC"/>
    <w:rsid w:val="00E679EE"/>
    <w:rsid w:val="00E7013C"/>
    <w:rsid w:val="00E7020B"/>
    <w:rsid w:val="00E704CD"/>
    <w:rsid w:val="00E706FE"/>
    <w:rsid w:val="00E70716"/>
    <w:rsid w:val="00E70E87"/>
    <w:rsid w:val="00E711FC"/>
    <w:rsid w:val="00E71789"/>
    <w:rsid w:val="00E7180F"/>
    <w:rsid w:val="00E72186"/>
    <w:rsid w:val="00E72E67"/>
    <w:rsid w:val="00E72FAF"/>
    <w:rsid w:val="00E7342B"/>
    <w:rsid w:val="00E7400C"/>
    <w:rsid w:val="00E74352"/>
    <w:rsid w:val="00E745E9"/>
    <w:rsid w:val="00E74644"/>
    <w:rsid w:val="00E749E2"/>
    <w:rsid w:val="00E74D48"/>
    <w:rsid w:val="00E74E1E"/>
    <w:rsid w:val="00E74E26"/>
    <w:rsid w:val="00E75083"/>
    <w:rsid w:val="00E75213"/>
    <w:rsid w:val="00E753D6"/>
    <w:rsid w:val="00E754FB"/>
    <w:rsid w:val="00E75522"/>
    <w:rsid w:val="00E757C4"/>
    <w:rsid w:val="00E75952"/>
    <w:rsid w:val="00E75955"/>
    <w:rsid w:val="00E75969"/>
    <w:rsid w:val="00E75D30"/>
    <w:rsid w:val="00E75FFA"/>
    <w:rsid w:val="00E762A6"/>
    <w:rsid w:val="00E76492"/>
    <w:rsid w:val="00E7685C"/>
    <w:rsid w:val="00E76BB5"/>
    <w:rsid w:val="00E76D85"/>
    <w:rsid w:val="00E76E91"/>
    <w:rsid w:val="00E7705E"/>
    <w:rsid w:val="00E77892"/>
    <w:rsid w:val="00E809B9"/>
    <w:rsid w:val="00E80B65"/>
    <w:rsid w:val="00E80C49"/>
    <w:rsid w:val="00E81332"/>
    <w:rsid w:val="00E81728"/>
    <w:rsid w:val="00E82074"/>
    <w:rsid w:val="00E82548"/>
    <w:rsid w:val="00E827EE"/>
    <w:rsid w:val="00E8280C"/>
    <w:rsid w:val="00E82A2A"/>
    <w:rsid w:val="00E82D92"/>
    <w:rsid w:val="00E82E67"/>
    <w:rsid w:val="00E83305"/>
    <w:rsid w:val="00E83330"/>
    <w:rsid w:val="00E83334"/>
    <w:rsid w:val="00E8338B"/>
    <w:rsid w:val="00E8384D"/>
    <w:rsid w:val="00E84093"/>
    <w:rsid w:val="00E84B8F"/>
    <w:rsid w:val="00E84C2A"/>
    <w:rsid w:val="00E84DAD"/>
    <w:rsid w:val="00E85926"/>
    <w:rsid w:val="00E85C51"/>
    <w:rsid w:val="00E8627F"/>
    <w:rsid w:val="00E86502"/>
    <w:rsid w:val="00E86FD0"/>
    <w:rsid w:val="00E870C7"/>
    <w:rsid w:val="00E87304"/>
    <w:rsid w:val="00E87322"/>
    <w:rsid w:val="00E879DA"/>
    <w:rsid w:val="00E87AC4"/>
    <w:rsid w:val="00E9023F"/>
    <w:rsid w:val="00E90282"/>
    <w:rsid w:val="00E909D6"/>
    <w:rsid w:val="00E90E82"/>
    <w:rsid w:val="00E91353"/>
    <w:rsid w:val="00E915B6"/>
    <w:rsid w:val="00E915C8"/>
    <w:rsid w:val="00E916C9"/>
    <w:rsid w:val="00E91E54"/>
    <w:rsid w:val="00E91F1B"/>
    <w:rsid w:val="00E91F3D"/>
    <w:rsid w:val="00E91F54"/>
    <w:rsid w:val="00E92C80"/>
    <w:rsid w:val="00E92FBE"/>
    <w:rsid w:val="00E933D4"/>
    <w:rsid w:val="00E93454"/>
    <w:rsid w:val="00E93BB9"/>
    <w:rsid w:val="00E93BDF"/>
    <w:rsid w:val="00E93CDD"/>
    <w:rsid w:val="00E9407F"/>
    <w:rsid w:val="00E94402"/>
    <w:rsid w:val="00E946FB"/>
    <w:rsid w:val="00E94CE2"/>
    <w:rsid w:val="00E955AC"/>
    <w:rsid w:val="00E95CA1"/>
    <w:rsid w:val="00E9640A"/>
    <w:rsid w:val="00E96ACF"/>
    <w:rsid w:val="00E96B66"/>
    <w:rsid w:val="00E96D91"/>
    <w:rsid w:val="00E96F9D"/>
    <w:rsid w:val="00E972BD"/>
    <w:rsid w:val="00EA0030"/>
    <w:rsid w:val="00EA0725"/>
    <w:rsid w:val="00EA09CB"/>
    <w:rsid w:val="00EA0BEE"/>
    <w:rsid w:val="00EA101C"/>
    <w:rsid w:val="00EA109C"/>
    <w:rsid w:val="00EA116F"/>
    <w:rsid w:val="00EA1361"/>
    <w:rsid w:val="00EA1366"/>
    <w:rsid w:val="00EA14E8"/>
    <w:rsid w:val="00EA1571"/>
    <w:rsid w:val="00EA1BFC"/>
    <w:rsid w:val="00EA1FF3"/>
    <w:rsid w:val="00EA2047"/>
    <w:rsid w:val="00EA24E1"/>
    <w:rsid w:val="00EA2529"/>
    <w:rsid w:val="00EA329B"/>
    <w:rsid w:val="00EA33FC"/>
    <w:rsid w:val="00EA408D"/>
    <w:rsid w:val="00EA4777"/>
    <w:rsid w:val="00EA47C9"/>
    <w:rsid w:val="00EA4CA0"/>
    <w:rsid w:val="00EA4E4F"/>
    <w:rsid w:val="00EA5284"/>
    <w:rsid w:val="00EA5345"/>
    <w:rsid w:val="00EA5FBE"/>
    <w:rsid w:val="00EA603A"/>
    <w:rsid w:val="00EA60B2"/>
    <w:rsid w:val="00EA619F"/>
    <w:rsid w:val="00EA6433"/>
    <w:rsid w:val="00EA6B6D"/>
    <w:rsid w:val="00EA6FB8"/>
    <w:rsid w:val="00EA7119"/>
    <w:rsid w:val="00EA7642"/>
    <w:rsid w:val="00EB149F"/>
    <w:rsid w:val="00EB15A2"/>
    <w:rsid w:val="00EB17DB"/>
    <w:rsid w:val="00EB1929"/>
    <w:rsid w:val="00EB1C36"/>
    <w:rsid w:val="00EB1CA3"/>
    <w:rsid w:val="00EB1F8D"/>
    <w:rsid w:val="00EB2037"/>
    <w:rsid w:val="00EB2519"/>
    <w:rsid w:val="00EB2779"/>
    <w:rsid w:val="00EB2B4C"/>
    <w:rsid w:val="00EB2C1D"/>
    <w:rsid w:val="00EB330F"/>
    <w:rsid w:val="00EB33AE"/>
    <w:rsid w:val="00EB39B5"/>
    <w:rsid w:val="00EB3ACA"/>
    <w:rsid w:val="00EB3EFE"/>
    <w:rsid w:val="00EB44CF"/>
    <w:rsid w:val="00EB44D7"/>
    <w:rsid w:val="00EB46A3"/>
    <w:rsid w:val="00EB55A7"/>
    <w:rsid w:val="00EB591A"/>
    <w:rsid w:val="00EB5A3D"/>
    <w:rsid w:val="00EB611E"/>
    <w:rsid w:val="00EB6225"/>
    <w:rsid w:val="00EB69E6"/>
    <w:rsid w:val="00EB6F3E"/>
    <w:rsid w:val="00EB6F8F"/>
    <w:rsid w:val="00EB72BC"/>
    <w:rsid w:val="00EB733C"/>
    <w:rsid w:val="00EB73B8"/>
    <w:rsid w:val="00EB7629"/>
    <w:rsid w:val="00EB7EF0"/>
    <w:rsid w:val="00EB7EF1"/>
    <w:rsid w:val="00EC033C"/>
    <w:rsid w:val="00EC033D"/>
    <w:rsid w:val="00EC0918"/>
    <w:rsid w:val="00EC092D"/>
    <w:rsid w:val="00EC096C"/>
    <w:rsid w:val="00EC245D"/>
    <w:rsid w:val="00EC2546"/>
    <w:rsid w:val="00EC288D"/>
    <w:rsid w:val="00EC2893"/>
    <w:rsid w:val="00EC2B7F"/>
    <w:rsid w:val="00EC32EA"/>
    <w:rsid w:val="00EC36FE"/>
    <w:rsid w:val="00EC37CC"/>
    <w:rsid w:val="00EC3CF8"/>
    <w:rsid w:val="00EC3D62"/>
    <w:rsid w:val="00EC439D"/>
    <w:rsid w:val="00EC43FC"/>
    <w:rsid w:val="00EC46FB"/>
    <w:rsid w:val="00EC488D"/>
    <w:rsid w:val="00EC49A0"/>
    <w:rsid w:val="00EC591E"/>
    <w:rsid w:val="00EC594C"/>
    <w:rsid w:val="00EC5D75"/>
    <w:rsid w:val="00EC5F73"/>
    <w:rsid w:val="00EC5F81"/>
    <w:rsid w:val="00EC60FF"/>
    <w:rsid w:val="00EC6106"/>
    <w:rsid w:val="00EC61E0"/>
    <w:rsid w:val="00EC662D"/>
    <w:rsid w:val="00EC6850"/>
    <w:rsid w:val="00EC6CDA"/>
    <w:rsid w:val="00EC6D08"/>
    <w:rsid w:val="00EC6E3B"/>
    <w:rsid w:val="00EC76B5"/>
    <w:rsid w:val="00EC7B57"/>
    <w:rsid w:val="00EC7D6D"/>
    <w:rsid w:val="00ED0060"/>
    <w:rsid w:val="00ED050D"/>
    <w:rsid w:val="00ED087A"/>
    <w:rsid w:val="00ED22E0"/>
    <w:rsid w:val="00ED2724"/>
    <w:rsid w:val="00ED2C43"/>
    <w:rsid w:val="00ED2CC8"/>
    <w:rsid w:val="00ED2F80"/>
    <w:rsid w:val="00ED326C"/>
    <w:rsid w:val="00ED33A1"/>
    <w:rsid w:val="00ED35FA"/>
    <w:rsid w:val="00ED3666"/>
    <w:rsid w:val="00ED3A45"/>
    <w:rsid w:val="00ED49CE"/>
    <w:rsid w:val="00ED4B7E"/>
    <w:rsid w:val="00ED4CF4"/>
    <w:rsid w:val="00ED513F"/>
    <w:rsid w:val="00ED55FC"/>
    <w:rsid w:val="00ED56EB"/>
    <w:rsid w:val="00ED591D"/>
    <w:rsid w:val="00ED599F"/>
    <w:rsid w:val="00ED5D01"/>
    <w:rsid w:val="00ED5F94"/>
    <w:rsid w:val="00ED6179"/>
    <w:rsid w:val="00ED631D"/>
    <w:rsid w:val="00ED6AFD"/>
    <w:rsid w:val="00ED6CBF"/>
    <w:rsid w:val="00ED6CD0"/>
    <w:rsid w:val="00ED763D"/>
    <w:rsid w:val="00ED76B2"/>
    <w:rsid w:val="00ED76B6"/>
    <w:rsid w:val="00ED78A3"/>
    <w:rsid w:val="00ED7B8A"/>
    <w:rsid w:val="00ED7F80"/>
    <w:rsid w:val="00EE082F"/>
    <w:rsid w:val="00EE08D7"/>
    <w:rsid w:val="00EE099F"/>
    <w:rsid w:val="00EE0B06"/>
    <w:rsid w:val="00EE0DDF"/>
    <w:rsid w:val="00EE0F73"/>
    <w:rsid w:val="00EE11D2"/>
    <w:rsid w:val="00EE1269"/>
    <w:rsid w:val="00EE13EC"/>
    <w:rsid w:val="00EE1449"/>
    <w:rsid w:val="00EE1697"/>
    <w:rsid w:val="00EE1BF3"/>
    <w:rsid w:val="00EE2403"/>
    <w:rsid w:val="00EE300D"/>
    <w:rsid w:val="00EE331C"/>
    <w:rsid w:val="00EE3456"/>
    <w:rsid w:val="00EE3784"/>
    <w:rsid w:val="00EE3842"/>
    <w:rsid w:val="00EE47B3"/>
    <w:rsid w:val="00EE49DE"/>
    <w:rsid w:val="00EE4D70"/>
    <w:rsid w:val="00EE4ED2"/>
    <w:rsid w:val="00EE4FF5"/>
    <w:rsid w:val="00EE5038"/>
    <w:rsid w:val="00EE521D"/>
    <w:rsid w:val="00EE52AC"/>
    <w:rsid w:val="00EE52B0"/>
    <w:rsid w:val="00EE59CC"/>
    <w:rsid w:val="00EE5C7C"/>
    <w:rsid w:val="00EE625F"/>
    <w:rsid w:val="00EE6450"/>
    <w:rsid w:val="00EE64AC"/>
    <w:rsid w:val="00EE6632"/>
    <w:rsid w:val="00EE6644"/>
    <w:rsid w:val="00EE6B64"/>
    <w:rsid w:val="00EE731A"/>
    <w:rsid w:val="00EE75D4"/>
    <w:rsid w:val="00EE7AAF"/>
    <w:rsid w:val="00EE7E53"/>
    <w:rsid w:val="00EE7EC6"/>
    <w:rsid w:val="00EF038B"/>
    <w:rsid w:val="00EF04F7"/>
    <w:rsid w:val="00EF05F4"/>
    <w:rsid w:val="00EF0A17"/>
    <w:rsid w:val="00EF13FA"/>
    <w:rsid w:val="00EF140E"/>
    <w:rsid w:val="00EF1AA2"/>
    <w:rsid w:val="00EF1B03"/>
    <w:rsid w:val="00EF1E4D"/>
    <w:rsid w:val="00EF226E"/>
    <w:rsid w:val="00EF23A9"/>
    <w:rsid w:val="00EF274B"/>
    <w:rsid w:val="00EF2922"/>
    <w:rsid w:val="00EF2C83"/>
    <w:rsid w:val="00EF2DB4"/>
    <w:rsid w:val="00EF2E32"/>
    <w:rsid w:val="00EF2F56"/>
    <w:rsid w:val="00EF32AC"/>
    <w:rsid w:val="00EF383D"/>
    <w:rsid w:val="00EF38BF"/>
    <w:rsid w:val="00EF3AA0"/>
    <w:rsid w:val="00EF3ABE"/>
    <w:rsid w:val="00EF4A82"/>
    <w:rsid w:val="00EF4E32"/>
    <w:rsid w:val="00EF521E"/>
    <w:rsid w:val="00EF5223"/>
    <w:rsid w:val="00EF53CC"/>
    <w:rsid w:val="00EF5444"/>
    <w:rsid w:val="00EF54D3"/>
    <w:rsid w:val="00EF55B4"/>
    <w:rsid w:val="00EF5937"/>
    <w:rsid w:val="00EF635B"/>
    <w:rsid w:val="00EF6780"/>
    <w:rsid w:val="00EF699B"/>
    <w:rsid w:val="00EF7543"/>
    <w:rsid w:val="00EF78C8"/>
    <w:rsid w:val="00EF7932"/>
    <w:rsid w:val="00EF7CFD"/>
    <w:rsid w:val="00EF7D25"/>
    <w:rsid w:val="00EF7E6E"/>
    <w:rsid w:val="00F00345"/>
    <w:rsid w:val="00F00AB9"/>
    <w:rsid w:val="00F00C18"/>
    <w:rsid w:val="00F00C2C"/>
    <w:rsid w:val="00F015CC"/>
    <w:rsid w:val="00F01603"/>
    <w:rsid w:val="00F01C62"/>
    <w:rsid w:val="00F01E40"/>
    <w:rsid w:val="00F02224"/>
    <w:rsid w:val="00F0251C"/>
    <w:rsid w:val="00F02520"/>
    <w:rsid w:val="00F03016"/>
    <w:rsid w:val="00F04149"/>
    <w:rsid w:val="00F048AE"/>
    <w:rsid w:val="00F04EF2"/>
    <w:rsid w:val="00F05631"/>
    <w:rsid w:val="00F05929"/>
    <w:rsid w:val="00F0600D"/>
    <w:rsid w:val="00F0617F"/>
    <w:rsid w:val="00F06269"/>
    <w:rsid w:val="00F064D6"/>
    <w:rsid w:val="00F0680F"/>
    <w:rsid w:val="00F06BC4"/>
    <w:rsid w:val="00F06E0C"/>
    <w:rsid w:val="00F0760F"/>
    <w:rsid w:val="00F0769A"/>
    <w:rsid w:val="00F078EB"/>
    <w:rsid w:val="00F078F6"/>
    <w:rsid w:val="00F07E56"/>
    <w:rsid w:val="00F07FCB"/>
    <w:rsid w:val="00F106C7"/>
    <w:rsid w:val="00F10911"/>
    <w:rsid w:val="00F1095A"/>
    <w:rsid w:val="00F114C7"/>
    <w:rsid w:val="00F116FC"/>
    <w:rsid w:val="00F117C2"/>
    <w:rsid w:val="00F11BAD"/>
    <w:rsid w:val="00F121AE"/>
    <w:rsid w:val="00F12536"/>
    <w:rsid w:val="00F12BFC"/>
    <w:rsid w:val="00F12CCF"/>
    <w:rsid w:val="00F12D62"/>
    <w:rsid w:val="00F12F60"/>
    <w:rsid w:val="00F133FD"/>
    <w:rsid w:val="00F1340C"/>
    <w:rsid w:val="00F135CD"/>
    <w:rsid w:val="00F13794"/>
    <w:rsid w:val="00F13E1A"/>
    <w:rsid w:val="00F141D2"/>
    <w:rsid w:val="00F142C3"/>
    <w:rsid w:val="00F14B21"/>
    <w:rsid w:val="00F14EA6"/>
    <w:rsid w:val="00F14EEF"/>
    <w:rsid w:val="00F14F09"/>
    <w:rsid w:val="00F15607"/>
    <w:rsid w:val="00F1589C"/>
    <w:rsid w:val="00F15DFC"/>
    <w:rsid w:val="00F16169"/>
    <w:rsid w:val="00F161C4"/>
    <w:rsid w:val="00F1678E"/>
    <w:rsid w:val="00F16871"/>
    <w:rsid w:val="00F16E67"/>
    <w:rsid w:val="00F17078"/>
    <w:rsid w:val="00F17081"/>
    <w:rsid w:val="00F170F9"/>
    <w:rsid w:val="00F1754B"/>
    <w:rsid w:val="00F17568"/>
    <w:rsid w:val="00F175AC"/>
    <w:rsid w:val="00F17B15"/>
    <w:rsid w:val="00F17C85"/>
    <w:rsid w:val="00F202AD"/>
    <w:rsid w:val="00F203D0"/>
    <w:rsid w:val="00F20D23"/>
    <w:rsid w:val="00F212BC"/>
    <w:rsid w:val="00F21701"/>
    <w:rsid w:val="00F220F0"/>
    <w:rsid w:val="00F22671"/>
    <w:rsid w:val="00F22FAF"/>
    <w:rsid w:val="00F2336A"/>
    <w:rsid w:val="00F233E7"/>
    <w:rsid w:val="00F233EA"/>
    <w:rsid w:val="00F2342D"/>
    <w:rsid w:val="00F239E2"/>
    <w:rsid w:val="00F243E5"/>
    <w:rsid w:val="00F244FA"/>
    <w:rsid w:val="00F24DB4"/>
    <w:rsid w:val="00F250E5"/>
    <w:rsid w:val="00F255FB"/>
    <w:rsid w:val="00F258D4"/>
    <w:rsid w:val="00F25D4F"/>
    <w:rsid w:val="00F263F0"/>
    <w:rsid w:val="00F26E98"/>
    <w:rsid w:val="00F27532"/>
    <w:rsid w:val="00F276CA"/>
    <w:rsid w:val="00F27C54"/>
    <w:rsid w:val="00F27C63"/>
    <w:rsid w:val="00F305E0"/>
    <w:rsid w:val="00F30735"/>
    <w:rsid w:val="00F31664"/>
    <w:rsid w:val="00F31719"/>
    <w:rsid w:val="00F3177C"/>
    <w:rsid w:val="00F31C83"/>
    <w:rsid w:val="00F31CB2"/>
    <w:rsid w:val="00F31CD7"/>
    <w:rsid w:val="00F31DBE"/>
    <w:rsid w:val="00F320D9"/>
    <w:rsid w:val="00F32124"/>
    <w:rsid w:val="00F32204"/>
    <w:rsid w:val="00F32388"/>
    <w:rsid w:val="00F327F2"/>
    <w:rsid w:val="00F32D4C"/>
    <w:rsid w:val="00F33144"/>
    <w:rsid w:val="00F3336D"/>
    <w:rsid w:val="00F336C3"/>
    <w:rsid w:val="00F337A0"/>
    <w:rsid w:val="00F33891"/>
    <w:rsid w:val="00F340C4"/>
    <w:rsid w:val="00F348C7"/>
    <w:rsid w:val="00F34BD3"/>
    <w:rsid w:val="00F34CF0"/>
    <w:rsid w:val="00F35301"/>
    <w:rsid w:val="00F3542B"/>
    <w:rsid w:val="00F35652"/>
    <w:rsid w:val="00F3573D"/>
    <w:rsid w:val="00F359B0"/>
    <w:rsid w:val="00F36343"/>
    <w:rsid w:val="00F3676B"/>
    <w:rsid w:val="00F368F8"/>
    <w:rsid w:val="00F36EA1"/>
    <w:rsid w:val="00F3722E"/>
    <w:rsid w:val="00F37361"/>
    <w:rsid w:val="00F37AB7"/>
    <w:rsid w:val="00F37BFA"/>
    <w:rsid w:val="00F37D2E"/>
    <w:rsid w:val="00F40326"/>
    <w:rsid w:val="00F40528"/>
    <w:rsid w:val="00F409AA"/>
    <w:rsid w:val="00F409CD"/>
    <w:rsid w:val="00F40F18"/>
    <w:rsid w:val="00F41513"/>
    <w:rsid w:val="00F41689"/>
    <w:rsid w:val="00F419AB"/>
    <w:rsid w:val="00F41AE7"/>
    <w:rsid w:val="00F41CA3"/>
    <w:rsid w:val="00F42031"/>
    <w:rsid w:val="00F42509"/>
    <w:rsid w:val="00F42555"/>
    <w:rsid w:val="00F4294A"/>
    <w:rsid w:val="00F42B5F"/>
    <w:rsid w:val="00F42EE4"/>
    <w:rsid w:val="00F42EE8"/>
    <w:rsid w:val="00F42F18"/>
    <w:rsid w:val="00F439D6"/>
    <w:rsid w:val="00F43A4B"/>
    <w:rsid w:val="00F43BF4"/>
    <w:rsid w:val="00F43E3E"/>
    <w:rsid w:val="00F44123"/>
    <w:rsid w:val="00F443A2"/>
    <w:rsid w:val="00F44565"/>
    <w:rsid w:val="00F44900"/>
    <w:rsid w:val="00F450B4"/>
    <w:rsid w:val="00F45760"/>
    <w:rsid w:val="00F45A5F"/>
    <w:rsid w:val="00F45C0A"/>
    <w:rsid w:val="00F45C2B"/>
    <w:rsid w:val="00F460D4"/>
    <w:rsid w:val="00F462CA"/>
    <w:rsid w:val="00F462E1"/>
    <w:rsid w:val="00F46338"/>
    <w:rsid w:val="00F46408"/>
    <w:rsid w:val="00F46454"/>
    <w:rsid w:val="00F465AB"/>
    <w:rsid w:val="00F4661D"/>
    <w:rsid w:val="00F4672C"/>
    <w:rsid w:val="00F46943"/>
    <w:rsid w:val="00F469D4"/>
    <w:rsid w:val="00F46D8A"/>
    <w:rsid w:val="00F472BF"/>
    <w:rsid w:val="00F47390"/>
    <w:rsid w:val="00F47A38"/>
    <w:rsid w:val="00F47CC6"/>
    <w:rsid w:val="00F47F34"/>
    <w:rsid w:val="00F50301"/>
    <w:rsid w:val="00F504BE"/>
    <w:rsid w:val="00F508DD"/>
    <w:rsid w:val="00F50CC1"/>
    <w:rsid w:val="00F51902"/>
    <w:rsid w:val="00F519E4"/>
    <w:rsid w:val="00F51B4B"/>
    <w:rsid w:val="00F51BFE"/>
    <w:rsid w:val="00F51E06"/>
    <w:rsid w:val="00F51E16"/>
    <w:rsid w:val="00F52086"/>
    <w:rsid w:val="00F5238B"/>
    <w:rsid w:val="00F52445"/>
    <w:rsid w:val="00F5269D"/>
    <w:rsid w:val="00F52808"/>
    <w:rsid w:val="00F52939"/>
    <w:rsid w:val="00F52CE8"/>
    <w:rsid w:val="00F52D2A"/>
    <w:rsid w:val="00F53964"/>
    <w:rsid w:val="00F53A1C"/>
    <w:rsid w:val="00F53AB5"/>
    <w:rsid w:val="00F53D2D"/>
    <w:rsid w:val="00F53F40"/>
    <w:rsid w:val="00F542CE"/>
    <w:rsid w:val="00F542FC"/>
    <w:rsid w:val="00F546AF"/>
    <w:rsid w:val="00F549BC"/>
    <w:rsid w:val="00F54A26"/>
    <w:rsid w:val="00F555C1"/>
    <w:rsid w:val="00F555F1"/>
    <w:rsid w:val="00F55990"/>
    <w:rsid w:val="00F56404"/>
    <w:rsid w:val="00F565B0"/>
    <w:rsid w:val="00F56B1D"/>
    <w:rsid w:val="00F56D2C"/>
    <w:rsid w:val="00F56D8E"/>
    <w:rsid w:val="00F57523"/>
    <w:rsid w:val="00F57D76"/>
    <w:rsid w:val="00F60008"/>
    <w:rsid w:val="00F600CB"/>
    <w:rsid w:val="00F602AC"/>
    <w:rsid w:val="00F60375"/>
    <w:rsid w:val="00F60440"/>
    <w:rsid w:val="00F60717"/>
    <w:rsid w:val="00F61065"/>
    <w:rsid w:val="00F6107F"/>
    <w:rsid w:val="00F619FD"/>
    <w:rsid w:val="00F6201D"/>
    <w:rsid w:val="00F625B2"/>
    <w:rsid w:val="00F626DB"/>
    <w:rsid w:val="00F628EA"/>
    <w:rsid w:val="00F62960"/>
    <w:rsid w:val="00F62CF9"/>
    <w:rsid w:val="00F62D61"/>
    <w:rsid w:val="00F62F9F"/>
    <w:rsid w:val="00F6303D"/>
    <w:rsid w:val="00F636BD"/>
    <w:rsid w:val="00F63709"/>
    <w:rsid w:val="00F63ADF"/>
    <w:rsid w:val="00F64177"/>
    <w:rsid w:val="00F6444D"/>
    <w:rsid w:val="00F64B49"/>
    <w:rsid w:val="00F65323"/>
    <w:rsid w:val="00F653E6"/>
    <w:rsid w:val="00F65710"/>
    <w:rsid w:val="00F658D3"/>
    <w:rsid w:val="00F65940"/>
    <w:rsid w:val="00F6600E"/>
    <w:rsid w:val="00F66072"/>
    <w:rsid w:val="00F665DD"/>
    <w:rsid w:val="00F66CF5"/>
    <w:rsid w:val="00F66F55"/>
    <w:rsid w:val="00F66FC8"/>
    <w:rsid w:val="00F67038"/>
    <w:rsid w:val="00F673B1"/>
    <w:rsid w:val="00F67E0D"/>
    <w:rsid w:val="00F67FA3"/>
    <w:rsid w:val="00F7002B"/>
    <w:rsid w:val="00F7059A"/>
    <w:rsid w:val="00F7095F"/>
    <w:rsid w:val="00F70EF0"/>
    <w:rsid w:val="00F7124C"/>
    <w:rsid w:val="00F713AA"/>
    <w:rsid w:val="00F71AB3"/>
    <w:rsid w:val="00F71C51"/>
    <w:rsid w:val="00F71E0B"/>
    <w:rsid w:val="00F7207B"/>
    <w:rsid w:val="00F720DA"/>
    <w:rsid w:val="00F723E4"/>
    <w:rsid w:val="00F7242A"/>
    <w:rsid w:val="00F72BF1"/>
    <w:rsid w:val="00F7305A"/>
    <w:rsid w:val="00F730C1"/>
    <w:rsid w:val="00F73662"/>
    <w:rsid w:val="00F737A9"/>
    <w:rsid w:val="00F740B7"/>
    <w:rsid w:val="00F740E3"/>
    <w:rsid w:val="00F7470D"/>
    <w:rsid w:val="00F74D81"/>
    <w:rsid w:val="00F7500E"/>
    <w:rsid w:val="00F75075"/>
    <w:rsid w:val="00F75A91"/>
    <w:rsid w:val="00F7619D"/>
    <w:rsid w:val="00F7671C"/>
    <w:rsid w:val="00F7684C"/>
    <w:rsid w:val="00F76A30"/>
    <w:rsid w:val="00F76DD6"/>
    <w:rsid w:val="00F77AA5"/>
    <w:rsid w:val="00F77FF7"/>
    <w:rsid w:val="00F80F6C"/>
    <w:rsid w:val="00F81099"/>
    <w:rsid w:val="00F81406"/>
    <w:rsid w:val="00F81917"/>
    <w:rsid w:val="00F81B26"/>
    <w:rsid w:val="00F81C49"/>
    <w:rsid w:val="00F81C81"/>
    <w:rsid w:val="00F82025"/>
    <w:rsid w:val="00F8220F"/>
    <w:rsid w:val="00F822C5"/>
    <w:rsid w:val="00F822D6"/>
    <w:rsid w:val="00F824E0"/>
    <w:rsid w:val="00F82AFD"/>
    <w:rsid w:val="00F82FA8"/>
    <w:rsid w:val="00F831EC"/>
    <w:rsid w:val="00F83668"/>
    <w:rsid w:val="00F836F3"/>
    <w:rsid w:val="00F83BB6"/>
    <w:rsid w:val="00F83E66"/>
    <w:rsid w:val="00F83F8C"/>
    <w:rsid w:val="00F83FD9"/>
    <w:rsid w:val="00F84221"/>
    <w:rsid w:val="00F8446E"/>
    <w:rsid w:val="00F846AE"/>
    <w:rsid w:val="00F8492F"/>
    <w:rsid w:val="00F84D40"/>
    <w:rsid w:val="00F851EF"/>
    <w:rsid w:val="00F85719"/>
    <w:rsid w:val="00F85B5D"/>
    <w:rsid w:val="00F85DA4"/>
    <w:rsid w:val="00F85F94"/>
    <w:rsid w:val="00F86243"/>
    <w:rsid w:val="00F86413"/>
    <w:rsid w:val="00F86448"/>
    <w:rsid w:val="00F86503"/>
    <w:rsid w:val="00F86C0E"/>
    <w:rsid w:val="00F86E83"/>
    <w:rsid w:val="00F870D7"/>
    <w:rsid w:val="00F874AD"/>
    <w:rsid w:val="00F90736"/>
    <w:rsid w:val="00F913CC"/>
    <w:rsid w:val="00F91A5B"/>
    <w:rsid w:val="00F9224D"/>
    <w:rsid w:val="00F92490"/>
    <w:rsid w:val="00F9253C"/>
    <w:rsid w:val="00F92587"/>
    <w:rsid w:val="00F92590"/>
    <w:rsid w:val="00F926D4"/>
    <w:rsid w:val="00F927D3"/>
    <w:rsid w:val="00F929BC"/>
    <w:rsid w:val="00F92F98"/>
    <w:rsid w:val="00F930A6"/>
    <w:rsid w:val="00F9333C"/>
    <w:rsid w:val="00F93948"/>
    <w:rsid w:val="00F93CFD"/>
    <w:rsid w:val="00F93D1E"/>
    <w:rsid w:val="00F94805"/>
    <w:rsid w:val="00F94839"/>
    <w:rsid w:val="00F9492D"/>
    <w:rsid w:val="00F94C5C"/>
    <w:rsid w:val="00F9513B"/>
    <w:rsid w:val="00F9531F"/>
    <w:rsid w:val="00F955D0"/>
    <w:rsid w:val="00F95BD9"/>
    <w:rsid w:val="00F95C7E"/>
    <w:rsid w:val="00F96043"/>
    <w:rsid w:val="00F960F4"/>
    <w:rsid w:val="00F9624B"/>
    <w:rsid w:val="00F96410"/>
    <w:rsid w:val="00F966D2"/>
    <w:rsid w:val="00F96C8D"/>
    <w:rsid w:val="00F96DC1"/>
    <w:rsid w:val="00F97329"/>
    <w:rsid w:val="00F979C1"/>
    <w:rsid w:val="00F97CB2"/>
    <w:rsid w:val="00F97FBB"/>
    <w:rsid w:val="00FA05DB"/>
    <w:rsid w:val="00FA0889"/>
    <w:rsid w:val="00FA0BE2"/>
    <w:rsid w:val="00FA0C25"/>
    <w:rsid w:val="00FA10C8"/>
    <w:rsid w:val="00FA12DE"/>
    <w:rsid w:val="00FA1AD8"/>
    <w:rsid w:val="00FA1B09"/>
    <w:rsid w:val="00FA29B1"/>
    <w:rsid w:val="00FA2A58"/>
    <w:rsid w:val="00FA2C43"/>
    <w:rsid w:val="00FA3335"/>
    <w:rsid w:val="00FA351A"/>
    <w:rsid w:val="00FA373F"/>
    <w:rsid w:val="00FA3CB7"/>
    <w:rsid w:val="00FA3EB8"/>
    <w:rsid w:val="00FA3F60"/>
    <w:rsid w:val="00FA4029"/>
    <w:rsid w:val="00FA4605"/>
    <w:rsid w:val="00FA4715"/>
    <w:rsid w:val="00FA4E7E"/>
    <w:rsid w:val="00FA4F87"/>
    <w:rsid w:val="00FA52E1"/>
    <w:rsid w:val="00FA5892"/>
    <w:rsid w:val="00FA5ADB"/>
    <w:rsid w:val="00FA6246"/>
    <w:rsid w:val="00FA6C8A"/>
    <w:rsid w:val="00FA701F"/>
    <w:rsid w:val="00FA76FC"/>
    <w:rsid w:val="00FA7886"/>
    <w:rsid w:val="00FA7A45"/>
    <w:rsid w:val="00FA7C7A"/>
    <w:rsid w:val="00FB052F"/>
    <w:rsid w:val="00FB054C"/>
    <w:rsid w:val="00FB0D9F"/>
    <w:rsid w:val="00FB1C88"/>
    <w:rsid w:val="00FB20FD"/>
    <w:rsid w:val="00FB2155"/>
    <w:rsid w:val="00FB31ED"/>
    <w:rsid w:val="00FB37D8"/>
    <w:rsid w:val="00FB37FF"/>
    <w:rsid w:val="00FB38D3"/>
    <w:rsid w:val="00FB3FD2"/>
    <w:rsid w:val="00FB41C7"/>
    <w:rsid w:val="00FB495D"/>
    <w:rsid w:val="00FB49E6"/>
    <w:rsid w:val="00FB4B75"/>
    <w:rsid w:val="00FB4E73"/>
    <w:rsid w:val="00FB5084"/>
    <w:rsid w:val="00FB52E5"/>
    <w:rsid w:val="00FB52FD"/>
    <w:rsid w:val="00FB5502"/>
    <w:rsid w:val="00FB595F"/>
    <w:rsid w:val="00FB5B1E"/>
    <w:rsid w:val="00FB6149"/>
    <w:rsid w:val="00FB61D0"/>
    <w:rsid w:val="00FB6326"/>
    <w:rsid w:val="00FB6584"/>
    <w:rsid w:val="00FB67E8"/>
    <w:rsid w:val="00FB6867"/>
    <w:rsid w:val="00FB6CC5"/>
    <w:rsid w:val="00FB7028"/>
    <w:rsid w:val="00FB7131"/>
    <w:rsid w:val="00FB722F"/>
    <w:rsid w:val="00FB7293"/>
    <w:rsid w:val="00FB7307"/>
    <w:rsid w:val="00FB7315"/>
    <w:rsid w:val="00FB7F65"/>
    <w:rsid w:val="00FB7FFD"/>
    <w:rsid w:val="00FC003B"/>
    <w:rsid w:val="00FC0130"/>
    <w:rsid w:val="00FC065A"/>
    <w:rsid w:val="00FC0BAA"/>
    <w:rsid w:val="00FC1115"/>
    <w:rsid w:val="00FC1EC1"/>
    <w:rsid w:val="00FC2050"/>
    <w:rsid w:val="00FC2122"/>
    <w:rsid w:val="00FC213C"/>
    <w:rsid w:val="00FC23E5"/>
    <w:rsid w:val="00FC2A61"/>
    <w:rsid w:val="00FC2D68"/>
    <w:rsid w:val="00FC2FC5"/>
    <w:rsid w:val="00FC3038"/>
    <w:rsid w:val="00FC310B"/>
    <w:rsid w:val="00FC3A00"/>
    <w:rsid w:val="00FC3B7E"/>
    <w:rsid w:val="00FC3F31"/>
    <w:rsid w:val="00FC3FFC"/>
    <w:rsid w:val="00FC4224"/>
    <w:rsid w:val="00FC434E"/>
    <w:rsid w:val="00FC43F8"/>
    <w:rsid w:val="00FC44B8"/>
    <w:rsid w:val="00FC4BA0"/>
    <w:rsid w:val="00FC4DC1"/>
    <w:rsid w:val="00FC5180"/>
    <w:rsid w:val="00FC5218"/>
    <w:rsid w:val="00FC5D6E"/>
    <w:rsid w:val="00FC5E10"/>
    <w:rsid w:val="00FC5E33"/>
    <w:rsid w:val="00FC6000"/>
    <w:rsid w:val="00FC605B"/>
    <w:rsid w:val="00FC656A"/>
    <w:rsid w:val="00FC65E9"/>
    <w:rsid w:val="00FC660B"/>
    <w:rsid w:val="00FC66A8"/>
    <w:rsid w:val="00FC726A"/>
    <w:rsid w:val="00FC7E20"/>
    <w:rsid w:val="00FD0722"/>
    <w:rsid w:val="00FD0AE8"/>
    <w:rsid w:val="00FD0BCD"/>
    <w:rsid w:val="00FD1288"/>
    <w:rsid w:val="00FD1A6B"/>
    <w:rsid w:val="00FD1F76"/>
    <w:rsid w:val="00FD20CD"/>
    <w:rsid w:val="00FD2666"/>
    <w:rsid w:val="00FD2B32"/>
    <w:rsid w:val="00FD2C3F"/>
    <w:rsid w:val="00FD30A3"/>
    <w:rsid w:val="00FD30C6"/>
    <w:rsid w:val="00FD32C6"/>
    <w:rsid w:val="00FD34B9"/>
    <w:rsid w:val="00FD35AD"/>
    <w:rsid w:val="00FD3706"/>
    <w:rsid w:val="00FD38E2"/>
    <w:rsid w:val="00FD4385"/>
    <w:rsid w:val="00FD4832"/>
    <w:rsid w:val="00FD4CF8"/>
    <w:rsid w:val="00FD4D6B"/>
    <w:rsid w:val="00FD4D6F"/>
    <w:rsid w:val="00FD52A0"/>
    <w:rsid w:val="00FD53FC"/>
    <w:rsid w:val="00FD583D"/>
    <w:rsid w:val="00FD5C36"/>
    <w:rsid w:val="00FD5C66"/>
    <w:rsid w:val="00FD5DF7"/>
    <w:rsid w:val="00FD5FDC"/>
    <w:rsid w:val="00FD61EB"/>
    <w:rsid w:val="00FD68BA"/>
    <w:rsid w:val="00FD692A"/>
    <w:rsid w:val="00FD6A00"/>
    <w:rsid w:val="00FD6AD9"/>
    <w:rsid w:val="00FD6F7E"/>
    <w:rsid w:val="00FD6FF2"/>
    <w:rsid w:val="00FD7017"/>
    <w:rsid w:val="00FD7088"/>
    <w:rsid w:val="00FD7104"/>
    <w:rsid w:val="00FD74C4"/>
    <w:rsid w:val="00FD797C"/>
    <w:rsid w:val="00FD7C8D"/>
    <w:rsid w:val="00FD7CBA"/>
    <w:rsid w:val="00FE016F"/>
    <w:rsid w:val="00FE01CB"/>
    <w:rsid w:val="00FE0304"/>
    <w:rsid w:val="00FE034B"/>
    <w:rsid w:val="00FE150B"/>
    <w:rsid w:val="00FE155C"/>
    <w:rsid w:val="00FE158A"/>
    <w:rsid w:val="00FE16E0"/>
    <w:rsid w:val="00FE19EE"/>
    <w:rsid w:val="00FE19F5"/>
    <w:rsid w:val="00FE19F9"/>
    <w:rsid w:val="00FE1B46"/>
    <w:rsid w:val="00FE21C1"/>
    <w:rsid w:val="00FE28E4"/>
    <w:rsid w:val="00FE2D0D"/>
    <w:rsid w:val="00FE2F05"/>
    <w:rsid w:val="00FE2FBF"/>
    <w:rsid w:val="00FE30E0"/>
    <w:rsid w:val="00FE3363"/>
    <w:rsid w:val="00FE34F4"/>
    <w:rsid w:val="00FE352A"/>
    <w:rsid w:val="00FE3BCD"/>
    <w:rsid w:val="00FE43D2"/>
    <w:rsid w:val="00FE4707"/>
    <w:rsid w:val="00FE4BA0"/>
    <w:rsid w:val="00FE504E"/>
    <w:rsid w:val="00FE5915"/>
    <w:rsid w:val="00FE60BB"/>
    <w:rsid w:val="00FE67E3"/>
    <w:rsid w:val="00FE6A61"/>
    <w:rsid w:val="00FE6DC9"/>
    <w:rsid w:val="00FE706B"/>
    <w:rsid w:val="00FE7768"/>
    <w:rsid w:val="00FE7F14"/>
    <w:rsid w:val="00FE7FB1"/>
    <w:rsid w:val="00FF002A"/>
    <w:rsid w:val="00FF01B7"/>
    <w:rsid w:val="00FF0356"/>
    <w:rsid w:val="00FF09C3"/>
    <w:rsid w:val="00FF0B8C"/>
    <w:rsid w:val="00FF0BA9"/>
    <w:rsid w:val="00FF0CC1"/>
    <w:rsid w:val="00FF0E0E"/>
    <w:rsid w:val="00FF1407"/>
    <w:rsid w:val="00FF20CC"/>
    <w:rsid w:val="00FF2823"/>
    <w:rsid w:val="00FF2E49"/>
    <w:rsid w:val="00FF3006"/>
    <w:rsid w:val="00FF34EC"/>
    <w:rsid w:val="00FF3521"/>
    <w:rsid w:val="00FF3963"/>
    <w:rsid w:val="00FF3AFF"/>
    <w:rsid w:val="00FF41F9"/>
    <w:rsid w:val="00FF4206"/>
    <w:rsid w:val="00FF42F2"/>
    <w:rsid w:val="00FF4667"/>
    <w:rsid w:val="00FF49BA"/>
    <w:rsid w:val="00FF4C2D"/>
    <w:rsid w:val="00FF4D91"/>
    <w:rsid w:val="00FF50CF"/>
    <w:rsid w:val="00FF5241"/>
    <w:rsid w:val="00FF532B"/>
    <w:rsid w:val="00FF5485"/>
    <w:rsid w:val="00FF579E"/>
    <w:rsid w:val="00FF63DE"/>
    <w:rsid w:val="00FF655E"/>
    <w:rsid w:val="00FF65D5"/>
    <w:rsid w:val="00FF67E7"/>
    <w:rsid w:val="00FF69C9"/>
    <w:rsid w:val="00FF6A35"/>
    <w:rsid w:val="00FF6CAE"/>
    <w:rsid w:val="00FF6D35"/>
    <w:rsid w:val="00FF6D3E"/>
    <w:rsid w:val="00FF6D4C"/>
    <w:rsid w:val="00FF6E87"/>
    <w:rsid w:val="00FF6FE9"/>
    <w:rsid w:val="00FF702B"/>
    <w:rsid w:val="00FF737E"/>
    <w:rsid w:val="00FF7723"/>
    <w:rsid w:val="00FF7803"/>
    <w:rsid w:val="00FF784F"/>
    <w:rsid w:val="00FF79F9"/>
    <w:rsid w:val="00FF7C6C"/>
    <w:rsid w:val="00FF7D96"/>
    <w:rsid w:val="0170E937"/>
    <w:rsid w:val="03AEE2CB"/>
    <w:rsid w:val="04763FEB"/>
    <w:rsid w:val="092CAE02"/>
    <w:rsid w:val="0BC10137"/>
    <w:rsid w:val="0D2A98AB"/>
    <w:rsid w:val="0EB66643"/>
    <w:rsid w:val="0EBDB231"/>
    <w:rsid w:val="128FC306"/>
    <w:rsid w:val="133FC0DB"/>
    <w:rsid w:val="203718CD"/>
    <w:rsid w:val="26BB30B6"/>
    <w:rsid w:val="2889DD53"/>
    <w:rsid w:val="32CB109A"/>
    <w:rsid w:val="3B8FA886"/>
    <w:rsid w:val="3D345F42"/>
    <w:rsid w:val="42D0FD2B"/>
    <w:rsid w:val="463F4DD3"/>
    <w:rsid w:val="49C74C6A"/>
    <w:rsid w:val="49E45979"/>
    <w:rsid w:val="4E937D52"/>
    <w:rsid w:val="5345E14F"/>
    <w:rsid w:val="54624B1D"/>
    <w:rsid w:val="567449D8"/>
    <w:rsid w:val="59C78C12"/>
    <w:rsid w:val="5D9F5FD3"/>
    <w:rsid w:val="5DD5D03B"/>
    <w:rsid w:val="64C3D5C2"/>
    <w:rsid w:val="690E9D8D"/>
    <w:rsid w:val="6D232B75"/>
    <w:rsid w:val="7C3A28B3"/>
    <w:rsid w:val="7CD90503"/>
    <w:rsid w:val="7F4EE4BC"/>
    <w:rsid w:val="7FE171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69A7B9"/>
  <w15:docId w15:val="{B5F4374C-0F58-45B6-B5EA-598424C5B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1C70"/>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37"/>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28"/>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Pr>
    <w:tcPr>
      <w:shd w:val="clear" w:color="auto" w:fill="F4CED0" w:themeFill="accent1" w:themeFillTint="33"/>
    </w:tcPr>
    <w:tblStylePr w:type="firstRow">
      <w:rPr>
        <w:b/>
        <w:bCs/>
      </w:rPr>
      <w:tblPr/>
      <w:tcPr>
        <w:shd w:val="clear" w:color="auto" w:fill="EA9EA2" w:themeFill="accent1" w:themeFillTint="66"/>
      </w:tcPr>
    </w:tblStylePr>
    <w:tblStylePr w:type="lastRow">
      <w:rPr>
        <w:b/>
        <w:bCs/>
        <w:color w:val="232222" w:themeColor="text1"/>
      </w:rPr>
      <w:tblPr/>
      <w:tcPr>
        <w:shd w:val="clear" w:color="auto" w:fill="EA9EA2" w:themeFill="accent1" w:themeFillTint="66"/>
      </w:tcPr>
    </w:tblStylePr>
    <w:tblStylePr w:type="firstCol">
      <w:rPr>
        <w:color w:val="FFFFFF" w:themeColor="background1"/>
      </w:rPr>
      <w:tblPr/>
      <w:tcPr>
        <w:shd w:val="clear" w:color="auto" w:fill="851D23" w:themeFill="accent1" w:themeFillShade="BF"/>
      </w:tcPr>
    </w:tblStylePr>
    <w:tblStylePr w:type="lastCol">
      <w:rPr>
        <w:color w:val="FFFFFF" w:themeColor="background1"/>
      </w:rPr>
      <w:tblPr/>
      <w:tcPr>
        <w:shd w:val="clear" w:color="auto" w:fill="851D23" w:themeFill="accent1" w:themeFillShade="BF"/>
      </w:tcPr>
    </w:tblStylePr>
    <w:tblStylePr w:type="band1Vert">
      <w:tblPr/>
      <w:tcPr>
        <w:shd w:val="clear" w:color="auto" w:fill="E5878C"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Pr>
    <w:tcPr>
      <w:shd w:val="clear" w:color="auto" w:fill="F4F8D4" w:themeFill="accent2" w:themeFillTint="33"/>
    </w:tcPr>
    <w:tblStylePr w:type="firstRow">
      <w:rPr>
        <w:b/>
        <w:bCs/>
      </w:rPr>
      <w:tblPr/>
      <w:tcPr>
        <w:shd w:val="clear" w:color="auto" w:fill="EAF1A9" w:themeFill="accent2" w:themeFillTint="66"/>
      </w:tcPr>
    </w:tblStylePr>
    <w:tblStylePr w:type="lastRow">
      <w:rPr>
        <w:b/>
        <w:bCs/>
        <w:color w:val="232222" w:themeColor="text1"/>
      </w:rPr>
      <w:tblPr/>
      <w:tcPr>
        <w:shd w:val="clear" w:color="auto" w:fill="EAF1A9" w:themeFill="accent2" w:themeFillTint="66"/>
      </w:tcPr>
    </w:tblStylePr>
    <w:tblStylePr w:type="firstCol">
      <w:rPr>
        <w:color w:val="FFFFFF" w:themeColor="background1"/>
      </w:rPr>
      <w:tblPr/>
      <w:tcPr>
        <w:shd w:val="clear" w:color="auto" w:fill="9BA71B" w:themeFill="accent2" w:themeFillShade="BF"/>
      </w:tcPr>
    </w:tblStylePr>
    <w:tblStylePr w:type="lastCol">
      <w:rPr>
        <w:color w:val="FFFFFF" w:themeColor="background1"/>
      </w:rPr>
      <w:tblPr/>
      <w:tcPr>
        <w:shd w:val="clear" w:color="auto" w:fill="9BA71B" w:themeFill="accent2" w:themeFillShade="BF"/>
      </w:tcPr>
    </w:tblStylePr>
    <w:tblStylePr w:type="band1Vert">
      <w:tblPr/>
      <w:tcPr>
        <w:shd w:val="clear" w:color="auto" w:fill="E5ED94"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Pr>
    <w:tcPr>
      <w:shd w:val="clear" w:color="auto" w:fill="F6E5E6" w:themeFill="accent5" w:themeFillTint="33"/>
    </w:tcPr>
    <w:tblStylePr w:type="firstRow">
      <w:rPr>
        <w:b/>
        <w:bCs/>
      </w:rPr>
      <w:tblPr/>
      <w:tcPr>
        <w:shd w:val="clear" w:color="auto" w:fill="EDCBCD" w:themeFill="accent5" w:themeFillTint="66"/>
      </w:tcPr>
    </w:tblStylePr>
    <w:tblStylePr w:type="lastRow">
      <w:rPr>
        <w:b/>
        <w:bCs/>
        <w:color w:val="232222" w:themeColor="text1"/>
      </w:rPr>
      <w:tblPr/>
      <w:tcPr>
        <w:shd w:val="clear" w:color="auto" w:fill="EDCBCD" w:themeFill="accent5" w:themeFillTint="66"/>
      </w:tcPr>
    </w:tblStylePr>
    <w:tblStylePr w:type="firstCol">
      <w:rPr>
        <w:color w:val="FFFFFF" w:themeColor="background1"/>
      </w:rPr>
      <w:tblPr/>
      <w:tcPr>
        <w:shd w:val="clear" w:color="auto" w:fill="BA4047" w:themeFill="accent5" w:themeFillShade="BF"/>
      </w:tcPr>
    </w:tblStylePr>
    <w:tblStylePr w:type="lastCol">
      <w:rPr>
        <w:color w:val="FFFFFF" w:themeColor="background1"/>
      </w:rPr>
      <w:tblPr/>
      <w:tcPr>
        <w:shd w:val="clear" w:color="auto" w:fill="BA4047" w:themeFill="accent5" w:themeFillShade="BF"/>
      </w:tcPr>
    </w:tblStylePr>
    <w:tblStylePr w:type="band1Vert">
      <w:tblPr/>
      <w:tcPr>
        <w:shd w:val="clear" w:color="auto" w:fill="E8BEC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Pr>
    <w:tcPr>
      <w:shd w:val="clear" w:color="auto" w:fill="F8FAE6" w:themeFill="accent6" w:themeFillTint="33"/>
    </w:tcPr>
    <w:tblStylePr w:type="firstRow">
      <w:rPr>
        <w:b/>
        <w:bCs/>
      </w:rPr>
      <w:tblPr/>
      <w:tcPr>
        <w:shd w:val="clear" w:color="auto" w:fill="F2F5CE" w:themeFill="accent6" w:themeFillTint="66"/>
      </w:tcPr>
    </w:tblStylePr>
    <w:tblStylePr w:type="lastRow">
      <w:rPr>
        <w:b/>
        <w:bCs/>
        <w:color w:val="232222" w:themeColor="text1"/>
      </w:rPr>
      <w:tblPr/>
      <w:tcPr>
        <w:shd w:val="clear" w:color="auto" w:fill="F2F5CE" w:themeFill="accent6" w:themeFillTint="66"/>
      </w:tcPr>
    </w:tblStylePr>
    <w:tblStylePr w:type="firstCol">
      <w:rPr>
        <w:color w:val="FFFFFF" w:themeColor="background1"/>
      </w:rPr>
      <w:tblPr/>
      <w:tcPr>
        <w:shd w:val="clear" w:color="auto" w:fill="CBD73A" w:themeFill="accent6" w:themeFillShade="BF"/>
      </w:tcPr>
    </w:tblStylePr>
    <w:tblStylePr w:type="lastCol">
      <w:rPr>
        <w:color w:val="FFFFFF" w:themeColor="background1"/>
      </w:rPr>
      <w:tblPr/>
      <w:tcPr>
        <w:shd w:val="clear" w:color="auto" w:fill="CBD73A" w:themeFill="accent6" w:themeFillShade="BF"/>
      </w:tcPr>
    </w:tblStylePr>
    <w:tblStylePr w:type="band1Vert">
      <w:tblPr/>
      <w:tcPr>
        <w:shd w:val="clear" w:color="auto" w:fill="EFF3C3"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A6B31D" w:themeFill="accent2" w:themeFillShade="CC"/>
      </w:tcPr>
    </w:tblStylePr>
    <w:tblStylePr w:type="lastRow">
      <w:rPr>
        <w:b/>
        <w:bCs/>
        <w:color w:val="A6B31D"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FAE7E8" w:themeFill="accent1" w:themeFillTint="19"/>
    </w:tcPr>
    <w:tblStylePr w:type="firstRow">
      <w:rPr>
        <w:b/>
        <w:bCs/>
        <w:color w:val="FFFFFF" w:themeColor="background1"/>
      </w:rPr>
      <w:tblPr/>
      <w:tcPr>
        <w:tcBorders>
          <w:bottom w:val="single" w:sz="12" w:space="0" w:color="FFFFFF" w:themeColor="background1"/>
        </w:tcBorders>
        <w:shd w:val="clear" w:color="auto" w:fill="A6B31D" w:themeFill="accent2" w:themeFillShade="CC"/>
      </w:tcPr>
    </w:tblStylePr>
    <w:tblStylePr w:type="lastRow">
      <w:rPr>
        <w:b/>
        <w:bCs/>
        <w:color w:val="A6B31D"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C3C6" w:themeFill="accent1" w:themeFillTint="3F"/>
      </w:tcPr>
    </w:tblStylePr>
    <w:tblStylePr w:type="band1Horz">
      <w:tblPr/>
      <w:tcPr>
        <w:shd w:val="clear" w:color="auto" w:fill="F4CED0"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AFBE9" w:themeFill="accent2" w:themeFillTint="19"/>
    </w:tcPr>
    <w:tblStylePr w:type="firstRow">
      <w:rPr>
        <w:b/>
        <w:bCs/>
        <w:color w:val="FFFFFF" w:themeColor="background1"/>
      </w:rPr>
      <w:tblPr/>
      <w:tcPr>
        <w:tcBorders>
          <w:bottom w:val="single" w:sz="12" w:space="0" w:color="FFFFFF" w:themeColor="background1"/>
        </w:tcBorders>
        <w:shd w:val="clear" w:color="auto" w:fill="A6B31D" w:themeFill="accent2" w:themeFillShade="CC"/>
      </w:tcPr>
    </w:tblStylePr>
    <w:tblStylePr w:type="lastRow">
      <w:rPr>
        <w:b/>
        <w:bCs/>
        <w:color w:val="A6B31D"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6CA" w:themeFill="accent2" w:themeFillTint="3F"/>
      </w:tcPr>
    </w:tblStylePr>
    <w:tblStylePr w:type="band1Horz">
      <w:tblPr/>
      <w:tcPr>
        <w:shd w:val="clear" w:color="auto" w:fill="F4F8D4"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AF2F2" w:themeFill="accent5" w:themeFillTint="19"/>
    </w:tcPr>
    <w:tblStylePr w:type="firstRow">
      <w:rPr>
        <w:b/>
        <w:bCs/>
        <w:color w:val="FFFFFF" w:themeColor="background1"/>
      </w:rPr>
      <w:tblPr/>
      <w:tcPr>
        <w:tcBorders>
          <w:bottom w:val="single" w:sz="12" w:space="0" w:color="FFFFFF" w:themeColor="background1"/>
        </w:tcBorders>
        <w:shd w:val="clear" w:color="auto" w:fill="D0DA49" w:themeFill="accent6" w:themeFillShade="CC"/>
      </w:tcPr>
    </w:tblStylePr>
    <w:tblStylePr w:type="lastRow">
      <w:rPr>
        <w:b/>
        <w:bCs/>
        <w:color w:val="D0DA49"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DEDF" w:themeFill="accent5" w:themeFillTint="3F"/>
      </w:tcPr>
    </w:tblStylePr>
    <w:tblStylePr w:type="band1Horz">
      <w:tblPr/>
      <w:tcPr>
        <w:shd w:val="clear" w:color="auto" w:fill="F6E5E6"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BFCF3" w:themeFill="accent6" w:themeFillTint="19"/>
    </w:tcPr>
    <w:tblStylePr w:type="firstRow">
      <w:rPr>
        <w:b/>
        <w:bCs/>
        <w:color w:val="FFFFFF" w:themeColor="background1"/>
      </w:rPr>
      <w:tblPr/>
      <w:tcPr>
        <w:tcBorders>
          <w:bottom w:val="single" w:sz="12" w:space="0" w:color="FFFFFF" w:themeColor="background1"/>
        </w:tcBorders>
        <w:shd w:val="clear" w:color="auto" w:fill="C04B52" w:themeFill="accent5" w:themeFillShade="CC"/>
      </w:tcPr>
    </w:tblStylePr>
    <w:tblStylePr w:type="lastRow">
      <w:rPr>
        <w:b/>
        <w:bCs/>
        <w:color w:val="C04B52"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9E1" w:themeFill="accent6" w:themeFillTint="3F"/>
      </w:tcPr>
    </w:tblStylePr>
    <w:tblStylePr w:type="band1Horz">
      <w:tblPr/>
      <w:tcPr>
        <w:shd w:val="clear" w:color="auto" w:fill="F8FAE6" w:themeFill="accent6" w:themeFillTint="33"/>
      </w:tcPr>
    </w:tblStylePr>
  </w:style>
  <w:style w:type="table" w:styleId="ColorfulShading">
    <w:name w:val="Colorful Shading"/>
    <w:basedOn w:val="TableNormal"/>
    <w:uiPriority w:val="71"/>
    <w:semiHidden/>
    <w:rsid w:val="0058629F"/>
    <w:tblPr>
      <w:tblStyleRowBandSize w:val="1"/>
      <w:tblStyleColBandSize w:val="1"/>
    </w:tblPr>
    <w:tcPr>
      <w:shd w:val="clear" w:color="auto" w:fill="E9E9E9" w:themeFill="text1" w:themeFillTint="19"/>
    </w:tcPr>
    <w:tblStylePr w:type="firstRow">
      <w:rPr>
        <w:b/>
        <w:bCs/>
      </w:rPr>
      <w:tblPr/>
      <w:tcPr>
        <w:tcBorders>
          <w:top w:val="nil"/>
          <w:left w:val="nil"/>
          <w:bottom w:val="single" w:sz="24" w:space="0" w:color="CDDC2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Pr>
    <w:tcPr>
      <w:shd w:val="clear" w:color="auto" w:fill="FAE7E8" w:themeFill="accent1" w:themeFillTint="19"/>
    </w:tcPr>
    <w:tblStylePr w:type="firstRow">
      <w:rPr>
        <w:b/>
        <w:bCs/>
      </w:rPr>
      <w:tblPr/>
      <w:tcPr>
        <w:tcBorders>
          <w:top w:val="nil"/>
          <w:left w:val="nil"/>
          <w:bottom w:val="single" w:sz="24" w:space="0" w:color="CDDC2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171C" w:themeFill="accent1" w:themeFillShade="99"/>
      </w:tcPr>
    </w:tblStylePr>
    <w:tblStylePr w:type="firstCol">
      <w:rPr>
        <w:color w:val="FFFFFF" w:themeColor="background1"/>
      </w:rPr>
      <w:tblPr/>
      <w:tcPr>
        <w:tcBorders>
          <w:top w:val="nil"/>
          <w:left w:val="nil"/>
          <w:bottom w:val="nil"/>
          <w:right w:val="nil"/>
          <w:insideH w:val="single" w:sz="4" w:space="0" w:color="6B171C" w:themeColor="accent1" w:themeShade="99"/>
          <w:insideV w:val="nil"/>
        </w:tcBorders>
        <w:shd w:val="clear" w:color="auto" w:fill="6B171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B171C" w:themeFill="accent1" w:themeFillShade="99"/>
      </w:tcPr>
    </w:tblStylePr>
    <w:tblStylePr w:type="band1Vert">
      <w:tblPr/>
      <w:tcPr>
        <w:shd w:val="clear" w:color="auto" w:fill="EA9EA2" w:themeFill="accent1" w:themeFillTint="66"/>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Pr>
    <w:tcPr>
      <w:shd w:val="clear" w:color="auto" w:fill="FAFBE9" w:themeFill="accent2" w:themeFillTint="19"/>
    </w:tcPr>
    <w:tblStylePr w:type="firstRow">
      <w:rPr>
        <w:b/>
        <w:bCs/>
      </w:rPr>
      <w:tblPr/>
      <w:tcPr>
        <w:tcBorders>
          <w:top w:val="nil"/>
          <w:left w:val="nil"/>
          <w:bottom w:val="single" w:sz="24" w:space="0" w:color="CDDC2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C8616" w:themeFill="accent2" w:themeFillShade="99"/>
      </w:tcPr>
    </w:tblStylePr>
    <w:tblStylePr w:type="firstCol">
      <w:rPr>
        <w:color w:val="FFFFFF" w:themeColor="background1"/>
      </w:rPr>
      <w:tblPr/>
      <w:tcPr>
        <w:tcBorders>
          <w:top w:val="nil"/>
          <w:left w:val="nil"/>
          <w:bottom w:val="nil"/>
          <w:right w:val="nil"/>
          <w:insideH w:val="single" w:sz="4" w:space="0" w:color="7C8616" w:themeColor="accent2" w:themeShade="99"/>
          <w:insideV w:val="nil"/>
        </w:tcBorders>
        <w:shd w:val="clear" w:color="auto" w:fill="7C861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C8616" w:themeFill="accent2" w:themeFillShade="99"/>
      </w:tcPr>
    </w:tblStylePr>
    <w:tblStylePr w:type="band1Vert">
      <w:tblPr/>
      <w:tcPr>
        <w:shd w:val="clear" w:color="auto" w:fill="EAF1A9" w:themeFill="accent2" w:themeFillTint="66"/>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style>
  <w:style w:type="table" w:styleId="ColorfulShading-Accent4">
    <w:name w:val="Colorful Shading Accent 4"/>
    <w:basedOn w:val="TableNormal"/>
    <w:uiPriority w:val="71"/>
    <w:semiHidden/>
    <w:rsid w:val="0058629F"/>
    <w:tblPr>
      <w:tblStyleRowBandSize w:val="1"/>
      <w:tblStyleColBandSize w:val="1"/>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Pr>
    <w:tcPr>
      <w:shd w:val="clear" w:color="auto" w:fill="FAF2F2" w:themeFill="accent5" w:themeFillTint="19"/>
    </w:tcPr>
    <w:tblStylePr w:type="firstRow">
      <w:rPr>
        <w:b/>
        <w:bCs/>
      </w:rPr>
      <w:tblPr/>
      <w:tcPr>
        <w:tcBorders>
          <w:top w:val="nil"/>
          <w:left w:val="nil"/>
          <w:bottom w:val="single" w:sz="24" w:space="0" w:color="E0E78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3339" w:themeFill="accent5" w:themeFillShade="99"/>
      </w:tcPr>
    </w:tblStylePr>
    <w:tblStylePr w:type="firstCol">
      <w:rPr>
        <w:color w:val="FFFFFF" w:themeColor="background1"/>
      </w:rPr>
      <w:tblPr/>
      <w:tcPr>
        <w:tcBorders>
          <w:top w:val="nil"/>
          <w:left w:val="nil"/>
          <w:bottom w:val="nil"/>
          <w:right w:val="nil"/>
          <w:insideH w:val="single" w:sz="4" w:space="0" w:color="953339" w:themeColor="accent5" w:themeShade="99"/>
          <w:insideV w:val="nil"/>
        </w:tcBorders>
        <w:shd w:val="clear" w:color="auto" w:fill="9533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53339" w:themeFill="accent5" w:themeFillShade="99"/>
      </w:tcPr>
    </w:tblStylePr>
    <w:tblStylePr w:type="band1Vert">
      <w:tblPr/>
      <w:tcPr>
        <w:shd w:val="clear" w:color="auto" w:fill="EDCBCD" w:themeFill="accent5" w:themeFillTint="66"/>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Pr>
    <w:tcPr>
      <w:shd w:val="clear" w:color="auto" w:fill="FBFCF3" w:themeFill="accent6" w:themeFillTint="19"/>
    </w:tcPr>
    <w:tblStylePr w:type="firstRow">
      <w:rPr>
        <w:b/>
        <w:bCs/>
      </w:rPr>
      <w:tblPr/>
      <w:tcPr>
        <w:tcBorders>
          <w:top w:val="nil"/>
          <w:left w:val="nil"/>
          <w:bottom w:val="single" w:sz="24" w:space="0" w:color="D27D8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BB624" w:themeFill="accent6" w:themeFillShade="99"/>
      </w:tcPr>
    </w:tblStylePr>
    <w:tblStylePr w:type="firstCol">
      <w:rPr>
        <w:color w:val="FFFFFF" w:themeColor="background1"/>
      </w:rPr>
      <w:tblPr/>
      <w:tcPr>
        <w:tcBorders>
          <w:top w:val="nil"/>
          <w:left w:val="nil"/>
          <w:bottom w:val="nil"/>
          <w:right w:val="nil"/>
          <w:insideH w:val="single" w:sz="4" w:space="0" w:color="ABB624" w:themeColor="accent6" w:themeShade="99"/>
          <w:insideV w:val="nil"/>
        </w:tcBorders>
        <w:shd w:val="clear" w:color="auto" w:fill="ABB62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ABB624" w:themeFill="accent6" w:themeFillShade="99"/>
      </w:tcPr>
    </w:tblStylePr>
    <w:tblStylePr w:type="band1Vert">
      <w:tblPr/>
      <w:tcPr>
        <w:shd w:val="clear" w:color="auto" w:fill="F2F5CE" w:themeFill="accent6" w:themeFillTint="66"/>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B3272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58131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851D2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851D23" w:themeFill="accent1" w:themeFillShade="BF"/>
      </w:tcPr>
    </w:tblStylePr>
    <w:tblStylePr w:type="band1Vert">
      <w:tblPr/>
      <w:tcPr>
        <w:tcBorders>
          <w:top w:val="nil"/>
          <w:left w:val="nil"/>
          <w:bottom w:val="nil"/>
          <w:right w:val="nil"/>
          <w:insideH w:val="nil"/>
          <w:insideV w:val="nil"/>
        </w:tcBorders>
        <w:shd w:val="clear" w:color="auto" w:fill="851D23"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CDDC2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676F1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BA71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BA71B" w:themeFill="accent2" w:themeFillShade="BF"/>
      </w:tcPr>
    </w:tblStylePr>
    <w:tblStylePr w:type="band1Vert">
      <w:tblPr/>
      <w:tcPr>
        <w:tcBorders>
          <w:top w:val="nil"/>
          <w:left w:val="nil"/>
          <w:bottom w:val="nil"/>
          <w:right w:val="nil"/>
          <w:insideH w:val="nil"/>
          <w:insideV w:val="nil"/>
        </w:tcBorders>
        <w:shd w:val="clear" w:color="auto" w:fill="9BA71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D27D8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7B2B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A4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A4047" w:themeFill="accent5" w:themeFillShade="BF"/>
      </w:tcPr>
    </w:tblStylePr>
    <w:tblStylePr w:type="band1Vert">
      <w:tblPr/>
      <w:tcPr>
        <w:tcBorders>
          <w:top w:val="nil"/>
          <w:left w:val="nil"/>
          <w:bottom w:val="nil"/>
          <w:right w:val="nil"/>
          <w:insideH w:val="nil"/>
          <w:insideV w:val="nil"/>
        </w:tcBorders>
        <w:shd w:val="clear" w:color="auto" w:fill="BA4047"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E0E78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8E971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BD73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BD73A"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EA9EA2" w:themeColor="accent1" w:themeTint="66"/>
        <w:left w:val="single" w:sz="4" w:space="0" w:color="EA9EA2" w:themeColor="accent1" w:themeTint="66"/>
        <w:bottom w:val="single" w:sz="4" w:space="0" w:color="EA9EA2" w:themeColor="accent1" w:themeTint="66"/>
        <w:right w:val="single" w:sz="4" w:space="0" w:color="EA9EA2" w:themeColor="accent1" w:themeTint="66"/>
        <w:insideH w:val="single" w:sz="4" w:space="0" w:color="EA9EA2" w:themeColor="accent1" w:themeTint="66"/>
        <w:insideV w:val="single" w:sz="4" w:space="0" w:color="EA9EA2" w:themeColor="accent1" w:themeTint="66"/>
      </w:tblBorders>
    </w:tblPr>
    <w:tblStylePr w:type="firstRow">
      <w:rPr>
        <w:b/>
        <w:bCs/>
      </w:rPr>
      <w:tblPr/>
      <w:tcPr>
        <w:tcBorders>
          <w:bottom w:val="single" w:sz="12" w:space="0" w:color="DF6F75" w:themeColor="accent1" w:themeTint="99"/>
        </w:tcBorders>
      </w:tcPr>
    </w:tblStylePr>
    <w:tblStylePr w:type="lastRow">
      <w:rPr>
        <w:b/>
        <w:bCs/>
      </w:rPr>
      <w:tblPr/>
      <w:tcPr>
        <w:tcBorders>
          <w:top w:val="double" w:sz="2" w:space="0" w:color="DF6F7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EAF1A9" w:themeColor="accent2" w:themeTint="66"/>
        <w:left w:val="single" w:sz="4" w:space="0" w:color="EAF1A9" w:themeColor="accent2" w:themeTint="66"/>
        <w:bottom w:val="single" w:sz="4" w:space="0" w:color="EAF1A9" w:themeColor="accent2" w:themeTint="66"/>
        <w:right w:val="single" w:sz="4" w:space="0" w:color="EAF1A9" w:themeColor="accent2" w:themeTint="66"/>
        <w:insideH w:val="single" w:sz="4" w:space="0" w:color="EAF1A9" w:themeColor="accent2" w:themeTint="66"/>
        <w:insideV w:val="single" w:sz="4" w:space="0" w:color="EAF1A9" w:themeColor="accent2" w:themeTint="66"/>
      </w:tblBorders>
    </w:tblPr>
    <w:tblStylePr w:type="firstRow">
      <w:rPr>
        <w:b/>
        <w:bCs/>
      </w:rPr>
      <w:tblPr/>
      <w:tcPr>
        <w:tcBorders>
          <w:bottom w:val="single" w:sz="12" w:space="0" w:color="E0EA7E" w:themeColor="accent2" w:themeTint="99"/>
        </w:tcBorders>
      </w:tcPr>
    </w:tblStylePr>
    <w:tblStylePr w:type="lastRow">
      <w:rPr>
        <w:b/>
        <w:bCs/>
      </w:rPr>
      <w:tblPr/>
      <w:tcPr>
        <w:tcBorders>
          <w:top w:val="double" w:sz="2" w:space="0" w:color="E0EA7E"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EDCBCD" w:themeColor="accent5" w:themeTint="66"/>
        <w:left w:val="single" w:sz="4" w:space="0" w:color="EDCBCD" w:themeColor="accent5" w:themeTint="66"/>
        <w:bottom w:val="single" w:sz="4" w:space="0" w:color="EDCBCD" w:themeColor="accent5" w:themeTint="66"/>
        <w:right w:val="single" w:sz="4" w:space="0" w:color="EDCBCD" w:themeColor="accent5" w:themeTint="66"/>
        <w:insideH w:val="single" w:sz="4" w:space="0" w:color="EDCBCD" w:themeColor="accent5" w:themeTint="66"/>
        <w:insideV w:val="single" w:sz="4" w:space="0" w:color="EDCBCD" w:themeColor="accent5" w:themeTint="66"/>
      </w:tblBorders>
    </w:tblPr>
    <w:tblStylePr w:type="firstRow">
      <w:rPr>
        <w:b/>
        <w:bCs/>
      </w:rPr>
      <w:tblPr/>
      <w:tcPr>
        <w:tcBorders>
          <w:bottom w:val="single" w:sz="12" w:space="0" w:color="E4B1B4" w:themeColor="accent5" w:themeTint="99"/>
        </w:tcBorders>
      </w:tcPr>
    </w:tblStylePr>
    <w:tblStylePr w:type="lastRow">
      <w:rPr>
        <w:b/>
        <w:bCs/>
      </w:rPr>
      <w:tblPr/>
      <w:tcPr>
        <w:tcBorders>
          <w:top w:val="double" w:sz="2" w:space="0" w:color="E4B1B4"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2F5CE" w:themeColor="accent6" w:themeTint="66"/>
        <w:left w:val="single" w:sz="4" w:space="0" w:color="F2F5CE" w:themeColor="accent6" w:themeTint="66"/>
        <w:bottom w:val="single" w:sz="4" w:space="0" w:color="F2F5CE" w:themeColor="accent6" w:themeTint="66"/>
        <w:right w:val="single" w:sz="4" w:space="0" w:color="F2F5CE" w:themeColor="accent6" w:themeTint="66"/>
        <w:insideH w:val="single" w:sz="4" w:space="0" w:color="F2F5CE" w:themeColor="accent6" w:themeTint="66"/>
        <w:insideV w:val="single" w:sz="4" w:space="0" w:color="F2F5CE" w:themeColor="accent6" w:themeTint="66"/>
      </w:tblBorders>
    </w:tblPr>
    <w:tblStylePr w:type="firstRow">
      <w:rPr>
        <w:b/>
        <w:bCs/>
      </w:rPr>
      <w:tblPr/>
      <w:tcPr>
        <w:tcBorders>
          <w:bottom w:val="single" w:sz="12" w:space="0" w:color="ECF0B6" w:themeColor="accent6" w:themeTint="99"/>
        </w:tcBorders>
      </w:tcPr>
    </w:tblStylePr>
    <w:tblStylePr w:type="lastRow">
      <w:rPr>
        <w:b/>
        <w:bCs/>
      </w:rPr>
      <w:tblPr/>
      <w:tcPr>
        <w:tcBorders>
          <w:top w:val="double" w:sz="2" w:space="0" w:color="ECF0B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Pr>
    <w:tcPr>
      <w:shd w:val="clear" w:color="auto" w:fill="D3D2D2" w:themeFill="text1" w:themeFillTint="33"/>
    </w:tc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Pr>
    <w:tcPr>
      <w:shd w:val="clear" w:color="auto" w:fill="F4CED0" w:themeFill="accent1" w:themeFillTint="33"/>
    </w:tcPr>
    <w:tblStylePr w:type="firstRow">
      <w:rPr>
        <w:b/>
        <w:bCs/>
      </w:rPr>
      <w:tblPr/>
      <w:tcPr>
        <w:tcBorders>
          <w:top w:val="nil"/>
          <w:bottom w:val="single" w:sz="12" w:space="0" w:color="DF6F75" w:themeColor="accent1" w:themeTint="99"/>
          <w:insideH w:val="nil"/>
          <w:insideV w:val="nil"/>
        </w:tcBorders>
        <w:shd w:val="clear" w:color="auto" w:fill="FFFFFF" w:themeFill="background1"/>
      </w:tcPr>
    </w:tblStylePr>
    <w:tblStylePr w:type="lastRow">
      <w:rPr>
        <w:b/>
        <w:bCs/>
      </w:rPr>
      <w:tblPr/>
      <w:tcPr>
        <w:tcBorders>
          <w:top w:val="double" w:sz="2" w:space="0" w:color="DF6F7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CED0" w:themeFill="accent1" w:themeFillTint="33"/>
      </w:tcPr>
    </w:tblStylePr>
  </w:style>
  <w:style w:type="table" w:styleId="GridTable2-Accent2">
    <w:name w:val="Grid Table 2 Accent 2"/>
    <w:basedOn w:val="TableNormal"/>
    <w:uiPriority w:val="47"/>
    <w:semiHidden/>
    <w:rsid w:val="0058629F"/>
    <w:tblPr>
      <w:tblStyleRowBandSize w:val="1"/>
      <w:tblStyleColBandSize w:val="1"/>
    </w:tblPr>
    <w:tcPr>
      <w:shd w:val="clear" w:color="auto" w:fill="F4F8D4" w:themeFill="accent2" w:themeFillTint="33"/>
    </w:tcPr>
    <w:tblStylePr w:type="firstRow">
      <w:rPr>
        <w:b/>
        <w:bCs/>
      </w:rPr>
      <w:tblPr/>
      <w:tcPr>
        <w:tcBorders>
          <w:top w:val="nil"/>
          <w:bottom w:val="single" w:sz="12" w:space="0" w:color="E0EA7E" w:themeColor="accent2" w:themeTint="99"/>
          <w:insideH w:val="nil"/>
          <w:insideV w:val="nil"/>
        </w:tcBorders>
        <w:shd w:val="clear" w:color="auto" w:fill="FFFFFF" w:themeFill="background1"/>
      </w:tcPr>
    </w:tblStylePr>
    <w:tblStylePr w:type="lastRow">
      <w:rPr>
        <w:b/>
        <w:bCs/>
      </w:rPr>
      <w:tblPr/>
      <w:tcPr>
        <w:tcBorders>
          <w:top w:val="double" w:sz="2" w:space="0" w:color="E0EA7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8D4" w:themeFill="accent2" w:themeFillTint="33"/>
      </w:tcPr>
    </w:tblStylePr>
  </w:style>
  <w:style w:type="table" w:styleId="GridTable2-Accent3">
    <w:name w:val="Grid Table 2 Accent 3"/>
    <w:basedOn w:val="TableNormal"/>
    <w:uiPriority w:val="47"/>
    <w:semiHidden/>
    <w:rsid w:val="0058629F"/>
    <w:tblPr>
      <w:tblStyleRowBandSize w:val="1"/>
      <w:tblStyleColBandSize w:val="1"/>
    </w:tblPr>
    <w:tcPr>
      <w:shd w:val="clear" w:color="auto" w:fill="BCFFFB" w:themeFill="accent3" w:themeFillTint="33"/>
    </w:tc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Pr>
    <w:tcPr>
      <w:shd w:val="clear" w:color="auto" w:fill="C8BEEC" w:themeFill="accent4" w:themeFillTint="33"/>
    </w:tc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Pr>
    <w:tcPr>
      <w:shd w:val="clear" w:color="auto" w:fill="F6E5E6" w:themeFill="accent5" w:themeFillTint="33"/>
    </w:tcPr>
    <w:tblStylePr w:type="firstRow">
      <w:rPr>
        <w:b/>
        <w:bCs/>
      </w:rPr>
      <w:tblPr/>
      <w:tcPr>
        <w:tcBorders>
          <w:top w:val="nil"/>
          <w:bottom w:val="single" w:sz="12" w:space="0" w:color="E4B1B4" w:themeColor="accent5" w:themeTint="99"/>
          <w:insideH w:val="nil"/>
          <w:insideV w:val="nil"/>
        </w:tcBorders>
        <w:shd w:val="clear" w:color="auto" w:fill="FFFFFF" w:themeFill="background1"/>
      </w:tcPr>
    </w:tblStylePr>
    <w:tblStylePr w:type="lastRow">
      <w:rPr>
        <w:b/>
        <w:bCs/>
      </w:rPr>
      <w:tblPr/>
      <w:tcPr>
        <w:tcBorders>
          <w:top w:val="double" w:sz="2" w:space="0" w:color="E4B1B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E5E6" w:themeFill="accent5" w:themeFillTint="33"/>
      </w:tcPr>
    </w:tblStylePr>
  </w:style>
  <w:style w:type="table" w:styleId="GridTable2-Accent6">
    <w:name w:val="Grid Table 2 Accent 6"/>
    <w:basedOn w:val="TableNormal"/>
    <w:uiPriority w:val="47"/>
    <w:semiHidden/>
    <w:rsid w:val="0058629F"/>
    <w:tblPr>
      <w:tblStyleRowBandSize w:val="1"/>
      <w:tblStyleColBandSize w:val="1"/>
    </w:tblPr>
    <w:tcPr>
      <w:shd w:val="clear" w:color="auto" w:fill="F8FAE6" w:themeFill="accent6" w:themeFillTint="33"/>
    </w:tcPr>
    <w:tblStylePr w:type="firstRow">
      <w:rPr>
        <w:b/>
        <w:bCs/>
      </w:rPr>
      <w:tblPr/>
      <w:tcPr>
        <w:tcBorders>
          <w:top w:val="nil"/>
          <w:bottom w:val="single" w:sz="12" w:space="0" w:color="ECF0B6" w:themeColor="accent6" w:themeTint="99"/>
          <w:insideH w:val="nil"/>
          <w:insideV w:val="nil"/>
        </w:tcBorders>
        <w:shd w:val="clear" w:color="auto" w:fill="FFFFFF" w:themeFill="background1"/>
      </w:tcPr>
    </w:tblStylePr>
    <w:tblStylePr w:type="lastRow">
      <w:rPr>
        <w:b/>
        <w:bCs/>
      </w:rPr>
      <w:tblPr/>
      <w:tcPr>
        <w:tcBorders>
          <w:top w:val="double" w:sz="2" w:space="0" w:color="ECF0B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E6"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DF6F75" w:themeColor="accent1" w:themeTint="99"/>
        <w:left w:val="single" w:sz="4" w:space="0" w:color="DF6F75" w:themeColor="accent1" w:themeTint="99"/>
        <w:bottom w:val="single" w:sz="4" w:space="0" w:color="DF6F75" w:themeColor="accent1" w:themeTint="99"/>
        <w:right w:val="single" w:sz="4" w:space="0" w:color="DF6F75" w:themeColor="accent1" w:themeTint="99"/>
        <w:insideH w:val="single" w:sz="4" w:space="0" w:color="DF6F75" w:themeColor="accent1" w:themeTint="99"/>
        <w:insideV w:val="single" w:sz="4" w:space="0" w:color="DF6F7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1" w:themeFillTint="33"/>
      </w:tcPr>
    </w:tblStylePr>
    <w:tblStylePr w:type="band1Horz">
      <w:tblPr/>
      <w:tcPr>
        <w:shd w:val="clear" w:color="auto" w:fill="F4CED0" w:themeFill="accent1" w:themeFillTint="33"/>
      </w:tcPr>
    </w:tblStylePr>
    <w:tblStylePr w:type="neCell">
      <w:tblPr/>
      <w:tcPr>
        <w:tcBorders>
          <w:bottom w:val="single" w:sz="4" w:space="0" w:color="DF6F75" w:themeColor="accent1" w:themeTint="99"/>
        </w:tcBorders>
      </w:tcPr>
    </w:tblStylePr>
    <w:tblStylePr w:type="nwCell">
      <w:tblPr/>
      <w:tcPr>
        <w:tcBorders>
          <w:bottom w:val="single" w:sz="4" w:space="0" w:color="DF6F75" w:themeColor="accent1" w:themeTint="99"/>
        </w:tcBorders>
      </w:tcPr>
    </w:tblStylePr>
    <w:tblStylePr w:type="seCell">
      <w:tblPr/>
      <w:tcPr>
        <w:tcBorders>
          <w:top w:val="single" w:sz="4" w:space="0" w:color="DF6F75" w:themeColor="accent1" w:themeTint="99"/>
        </w:tcBorders>
      </w:tcPr>
    </w:tblStylePr>
    <w:tblStylePr w:type="swCell">
      <w:tblPr/>
      <w:tcPr>
        <w:tcBorders>
          <w:top w:val="single" w:sz="4" w:space="0" w:color="DF6F75"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E0EA7E" w:themeColor="accent2" w:themeTint="99"/>
        <w:left w:val="single" w:sz="4" w:space="0" w:color="E0EA7E" w:themeColor="accent2" w:themeTint="99"/>
        <w:bottom w:val="single" w:sz="4" w:space="0" w:color="E0EA7E" w:themeColor="accent2" w:themeTint="99"/>
        <w:right w:val="single" w:sz="4" w:space="0" w:color="E0EA7E" w:themeColor="accent2" w:themeTint="99"/>
        <w:insideH w:val="single" w:sz="4" w:space="0" w:color="E0EA7E" w:themeColor="accent2" w:themeTint="99"/>
        <w:insideV w:val="single" w:sz="4" w:space="0" w:color="E0EA7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8D4" w:themeFill="accent2" w:themeFillTint="33"/>
      </w:tcPr>
    </w:tblStylePr>
    <w:tblStylePr w:type="band1Horz">
      <w:tblPr/>
      <w:tcPr>
        <w:shd w:val="clear" w:color="auto" w:fill="F4F8D4" w:themeFill="accent2" w:themeFillTint="33"/>
      </w:tcPr>
    </w:tblStylePr>
    <w:tblStylePr w:type="neCell">
      <w:tblPr/>
      <w:tcPr>
        <w:tcBorders>
          <w:bottom w:val="single" w:sz="4" w:space="0" w:color="E0EA7E" w:themeColor="accent2" w:themeTint="99"/>
        </w:tcBorders>
      </w:tcPr>
    </w:tblStylePr>
    <w:tblStylePr w:type="nwCell">
      <w:tblPr/>
      <w:tcPr>
        <w:tcBorders>
          <w:bottom w:val="single" w:sz="4" w:space="0" w:color="E0EA7E" w:themeColor="accent2" w:themeTint="99"/>
        </w:tcBorders>
      </w:tcPr>
    </w:tblStylePr>
    <w:tblStylePr w:type="seCell">
      <w:tblPr/>
      <w:tcPr>
        <w:tcBorders>
          <w:top w:val="single" w:sz="4" w:space="0" w:color="E0EA7E" w:themeColor="accent2" w:themeTint="99"/>
        </w:tcBorders>
      </w:tcPr>
    </w:tblStylePr>
    <w:tblStylePr w:type="swCell">
      <w:tblPr/>
      <w:tcPr>
        <w:tcBorders>
          <w:top w:val="single" w:sz="4" w:space="0" w:color="E0EA7E"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E4B1B4" w:themeColor="accent5" w:themeTint="99"/>
        <w:left w:val="single" w:sz="4" w:space="0" w:color="E4B1B4" w:themeColor="accent5" w:themeTint="99"/>
        <w:bottom w:val="single" w:sz="4" w:space="0" w:color="E4B1B4" w:themeColor="accent5" w:themeTint="99"/>
        <w:right w:val="single" w:sz="4" w:space="0" w:color="E4B1B4" w:themeColor="accent5" w:themeTint="99"/>
        <w:insideH w:val="single" w:sz="4" w:space="0" w:color="E4B1B4" w:themeColor="accent5" w:themeTint="99"/>
        <w:insideV w:val="single" w:sz="4" w:space="0" w:color="E4B1B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E5E6" w:themeFill="accent5" w:themeFillTint="33"/>
      </w:tcPr>
    </w:tblStylePr>
    <w:tblStylePr w:type="band1Horz">
      <w:tblPr/>
      <w:tcPr>
        <w:shd w:val="clear" w:color="auto" w:fill="F6E5E6" w:themeFill="accent5" w:themeFillTint="33"/>
      </w:tcPr>
    </w:tblStylePr>
    <w:tblStylePr w:type="neCell">
      <w:tblPr/>
      <w:tcPr>
        <w:tcBorders>
          <w:bottom w:val="single" w:sz="4" w:space="0" w:color="E4B1B4" w:themeColor="accent5" w:themeTint="99"/>
        </w:tcBorders>
      </w:tcPr>
    </w:tblStylePr>
    <w:tblStylePr w:type="nwCell">
      <w:tblPr/>
      <w:tcPr>
        <w:tcBorders>
          <w:bottom w:val="single" w:sz="4" w:space="0" w:color="E4B1B4" w:themeColor="accent5" w:themeTint="99"/>
        </w:tcBorders>
      </w:tcPr>
    </w:tblStylePr>
    <w:tblStylePr w:type="seCell">
      <w:tblPr/>
      <w:tcPr>
        <w:tcBorders>
          <w:top w:val="single" w:sz="4" w:space="0" w:color="E4B1B4" w:themeColor="accent5" w:themeTint="99"/>
        </w:tcBorders>
      </w:tcPr>
    </w:tblStylePr>
    <w:tblStylePr w:type="swCell">
      <w:tblPr/>
      <w:tcPr>
        <w:tcBorders>
          <w:top w:val="single" w:sz="4" w:space="0" w:color="E4B1B4"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ECF0B6" w:themeColor="accent6" w:themeTint="99"/>
        <w:left w:val="single" w:sz="4" w:space="0" w:color="ECF0B6" w:themeColor="accent6" w:themeTint="99"/>
        <w:bottom w:val="single" w:sz="4" w:space="0" w:color="ECF0B6" w:themeColor="accent6" w:themeTint="99"/>
        <w:right w:val="single" w:sz="4" w:space="0" w:color="ECF0B6" w:themeColor="accent6" w:themeTint="99"/>
        <w:insideH w:val="single" w:sz="4" w:space="0" w:color="ECF0B6" w:themeColor="accent6" w:themeTint="99"/>
        <w:insideV w:val="single" w:sz="4" w:space="0" w:color="ECF0B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E6" w:themeFill="accent6" w:themeFillTint="33"/>
      </w:tcPr>
    </w:tblStylePr>
    <w:tblStylePr w:type="band1Horz">
      <w:tblPr/>
      <w:tcPr>
        <w:shd w:val="clear" w:color="auto" w:fill="F8FAE6" w:themeFill="accent6" w:themeFillTint="33"/>
      </w:tcPr>
    </w:tblStylePr>
    <w:tblStylePr w:type="neCell">
      <w:tblPr/>
      <w:tcPr>
        <w:tcBorders>
          <w:bottom w:val="single" w:sz="4" w:space="0" w:color="ECF0B6" w:themeColor="accent6" w:themeTint="99"/>
        </w:tcBorders>
      </w:tcPr>
    </w:tblStylePr>
    <w:tblStylePr w:type="nwCell">
      <w:tblPr/>
      <w:tcPr>
        <w:tcBorders>
          <w:bottom w:val="single" w:sz="4" w:space="0" w:color="ECF0B6" w:themeColor="accent6" w:themeTint="99"/>
        </w:tcBorders>
      </w:tcPr>
    </w:tblStylePr>
    <w:tblStylePr w:type="seCell">
      <w:tblPr/>
      <w:tcPr>
        <w:tcBorders>
          <w:top w:val="single" w:sz="4" w:space="0" w:color="ECF0B6" w:themeColor="accent6" w:themeTint="99"/>
        </w:tcBorders>
      </w:tcPr>
    </w:tblStylePr>
    <w:tblStylePr w:type="swCell">
      <w:tblPr/>
      <w:tcPr>
        <w:tcBorders>
          <w:top w:val="single" w:sz="4" w:space="0" w:color="ECF0B6" w:themeColor="accent6" w:themeTint="99"/>
        </w:tcBorders>
      </w:tcPr>
    </w:tblStylePr>
  </w:style>
  <w:style w:type="table" w:styleId="GridTable4">
    <w:name w:val="Grid Table 4"/>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B3272F" w:themeColor="accent1"/>
          <w:left w:val="single" w:sz="4" w:space="0" w:color="B3272F" w:themeColor="accent1"/>
          <w:bottom w:val="single" w:sz="4" w:space="0" w:color="B3272F" w:themeColor="accent1"/>
          <w:right w:val="single" w:sz="4" w:space="0" w:color="B3272F" w:themeColor="accent1"/>
          <w:insideH w:val="nil"/>
          <w:insideV w:val="nil"/>
        </w:tcBorders>
        <w:shd w:val="clear" w:color="auto" w:fill="B3272F" w:themeFill="accent1"/>
      </w:tcPr>
    </w:tblStylePr>
    <w:tblStylePr w:type="lastRow">
      <w:rPr>
        <w:b/>
        <w:bCs/>
      </w:rPr>
      <w:tblPr/>
      <w:tcPr>
        <w:tcBorders>
          <w:top w:val="double" w:sz="4" w:space="0" w:color="B3272F" w:themeColor="accent1"/>
        </w:tcBorders>
      </w:tcPr>
    </w:tblStylePr>
    <w:tblStylePr w:type="firstCol">
      <w:rPr>
        <w:b/>
        <w:bCs/>
      </w:rPr>
    </w:tblStylePr>
    <w:tblStylePr w:type="lastCol">
      <w:rPr>
        <w:b/>
        <w:bCs/>
      </w:rPr>
    </w:tblStylePr>
    <w:tblStylePr w:type="band1Vert">
      <w:tblPr/>
      <w:tcPr>
        <w:shd w:val="clear" w:color="auto" w:fill="F4CED0" w:themeFill="accent1" w:themeFillTint="33"/>
      </w:tcPr>
    </w:tblStylePr>
    <w:tblStylePr w:type="band1Horz">
      <w:tblPr/>
      <w:tcPr>
        <w:shd w:val="clear" w:color="auto" w:fill="F4CED0" w:themeFill="accent1" w:themeFillTint="33"/>
      </w:tcPr>
    </w:tblStylePr>
  </w:style>
  <w:style w:type="table" w:styleId="GridTable4-Accent2">
    <w:name w:val="Grid Table 4 Accent 2"/>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CDDC29" w:themeColor="accent2"/>
          <w:left w:val="single" w:sz="4" w:space="0" w:color="CDDC29" w:themeColor="accent2"/>
          <w:bottom w:val="single" w:sz="4" w:space="0" w:color="CDDC29" w:themeColor="accent2"/>
          <w:right w:val="single" w:sz="4" w:space="0" w:color="CDDC29" w:themeColor="accent2"/>
          <w:insideH w:val="nil"/>
          <w:insideV w:val="nil"/>
        </w:tcBorders>
        <w:shd w:val="clear" w:color="auto" w:fill="CDDC29" w:themeFill="accent2"/>
      </w:tcPr>
    </w:tblStylePr>
    <w:tblStylePr w:type="lastRow">
      <w:rPr>
        <w:b/>
        <w:bCs/>
      </w:rPr>
      <w:tblPr/>
      <w:tcPr>
        <w:tcBorders>
          <w:top w:val="double" w:sz="4" w:space="0" w:color="CDDC29" w:themeColor="accent2"/>
        </w:tcBorders>
      </w:tcPr>
    </w:tblStylePr>
    <w:tblStylePr w:type="firstCol">
      <w:rPr>
        <w:b/>
        <w:bCs/>
      </w:rPr>
    </w:tblStylePr>
    <w:tblStylePr w:type="lastCol">
      <w:rPr>
        <w:b/>
        <w:bCs/>
      </w:rPr>
    </w:tblStylePr>
    <w:tblStylePr w:type="band1Vert">
      <w:tblPr/>
      <w:tcPr>
        <w:shd w:val="clear" w:color="auto" w:fill="F4F8D4" w:themeFill="accent2" w:themeFillTint="33"/>
      </w:tcPr>
    </w:tblStylePr>
    <w:tblStylePr w:type="band1Horz">
      <w:tblPr/>
      <w:tcPr>
        <w:shd w:val="clear" w:color="auto" w:fill="F4F8D4" w:themeFill="accent2" w:themeFillTint="33"/>
      </w:tcPr>
    </w:tblStylePr>
  </w:style>
  <w:style w:type="table" w:styleId="GridTable4-Accent3">
    <w:name w:val="Grid Table 4 Accent 3"/>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D27D82" w:themeColor="accent5"/>
          <w:left w:val="single" w:sz="4" w:space="0" w:color="D27D82" w:themeColor="accent5"/>
          <w:bottom w:val="single" w:sz="4" w:space="0" w:color="D27D82" w:themeColor="accent5"/>
          <w:right w:val="single" w:sz="4" w:space="0" w:color="D27D82" w:themeColor="accent5"/>
          <w:insideH w:val="nil"/>
          <w:insideV w:val="nil"/>
        </w:tcBorders>
        <w:shd w:val="clear" w:color="auto" w:fill="D27D82" w:themeFill="accent5"/>
      </w:tcPr>
    </w:tblStylePr>
    <w:tblStylePr w:type="lastRow">
      <w:rPr>
        <w:b/>
        <w:bCs/>
      </w:rPr>
      <w:tblPr/>
      <w:tcPr>
        <w:tcBorders>
          <w:top w:val="double" w:sz="4" w:space="0" w:color="D27D82" w:themeColor="accent5"/>
        </w:tcBorders>
      </w:tcPr>
    </w:tblStylePr>
    <w:tblStylePr w:type="firstCol">
      <w:rPr>
        <w:b/>
        <w:bCs/>
      </w:rPr>
    </w:tblStylePr>
    <w:tblStylePr w:type="lastCol">
      <w:rPr>
        <w:b/>
        <w:bCs/>
      </w:rPr>
    </w:tblStylePr>
    <w:tblStylePr w:type="band1Vert">
      <w:tblPr/>
      <w:tcPr>
        <w:shd w:val="clear" w:color="auto" w:fill="F6E5E6" w:themeFill="accent5" w:themeFillTint="33"/>
      </w:tcPr>
    </w:tblStylePr>
    <w:tblStylePr w:type="band1Horz">
      <w:tblPr/>
      <w:tcPr>
        <w:shd w:val="clear" w:color="auto" w:fill="F6E5E6" w:themeFill="accent5" w:themeFillTint="33"/>
      </w:tcPr>
    </w:tblStylePr>
  </w:style>
  <w:style w:type="table" w:styleId="GridTable4-Accent6">
    <w:name w:val="Grid Table 4 Accent 6"/>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E0E787" w:themeColor="accent6"/>
          <w:left w:val="single" w:sz="4" w:space="0" w:color="E0E787" w:themeColor="accent6"/>
          <w:bottom w:val="single" w:sz="4" w:space="0" w:color="E0E787" w:themeColor="accent6"/>
          <w:right w:val="single" w:sz="4" w:space="0" w:color="E0E787" w:themeColor="accent6"/>
          <w:insideH w:val="nil"/>
          <w:insideV w:val="nil"/>
        </w:tcBorders>
        <w:shd w:val="clear" w:color="auto" w:fill="E0E787" w:themeFill="accent6"/>
      </w:tcPr>
    </w:tblStylePr>
    <w:tblStylePr w:type="lastRow">
      <w:rPr>
        <w:b/>
        <w:bCs/>
      </w:rPr>
      <w:tblPr/>
      <w:tcPr>
        <w:tcBorders>
          <w:top w:val="double" w:sz="4" w:space="0" w:color="E0E787" w:themeColor="accent6"/>
        </w:tcBorders>
      </w:tcPr>
    </w:tblStylePr>
    <w:tblStylePr w:type="firstCol">
      <w:rPr>
        <w:b/>
        <w:bCs/>
      </w:rPr>
    </w:tblStylePr>
    <w:tblStylePr w:type="lastCol">
      <w:rPr>
        <w:b/>
        <w:bCs/>
      </w:rPr>
    </w:tblStylePr>
    <w:tblStylePr w:type="band1Vert">
      <w:tblPr/>
      <w:tcPr>
        <w:shd w:val="clear" w:color="auto" w:fill="F8FAE6" w:themeFill="accent6" w:themeFillTint="33"/>
      </w:tcPr>
    </w:tblStylePr>
    <w:tblStylePr w:type="band1Horz">
      <w:tblPr/>
      <w:tcPr>
        <w:shd w:val="clear" w:color="auto" w:fill="F8FAE6" w:themeFill="accent6" w:themeFillTint="33"/>
      </w:tcPr>
    </w:tblStylePr>
  </w:style>
  <w:style w:type="table" w:styleId="GridTable5Dark">
    <w:name w:val="Grid Table 5 Dark"/>
    <w:basedOn w:val="TableNormal"/>
    <w:uiPriority w:val="50"/>
    <w:semiHidden/>
    <w:rsid w:val="0058629F"/>
    <w:tblPr>
      <w:tblStyleRowBandSize w:val="1"/>
      <w:tblStyleColBandSize w:val="1"/>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Pr>
    <w:tcPr>
      <w:shd w:val="clear" w:color="auto" w:fill="F4CED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3272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3272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3272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3272F" w:themeFill="accent1"/>
      </w:tcPr>
    </w:tblStylePr>
    <w:tblStylePr w:type="band1Vert">
      <w:tblPr/>
      <w:tcPr>
        <w:shd w:val="clear" w:color="auto" w:fill="EA9EA2" w:themeFill="accent1" w:themeFillTint="66"/>
      </w:tcPr>
    </w:tblStylePr>
    <w:tblStylePr w:type="band1Horz">
      <w:tblPr/>
      <w:tcPr>
        <w:shd w:val="clear" w:color="auto" w:fill="EA9EA2"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Pr>
    <w:tcPr>
      <w:shd w:val="clear" w:color="auto" w:fill="F4F8D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DDC2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DDC2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DDC2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DDC29" w:themeFill="accent2"/>
      </w:tcPr>
    </w:tblStylePr>
    <w:tblStylePr w:type="band1Vert">
      <w:tblPr/>
      <w:tcPr>
        <w:shd w:val="clear" w:color="auto" w:fill="EAF1A9" w:themeFill="accent2" w:themeFillTint="66"/>
      </w:tcPr>
    </w:tblStylePr>
    <w:tblStylePr w:type="band1Horz">
      <w:tblPr/>
      <w:tcPr>
        <w:shd w:val="clear" w:color="auto" w:fill="EAF1A9"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Pr>
    <w:tcPr>
      <w:shd w:val="clear" w:color="auto" w:fill="F6E5E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27D8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27D8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27D8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27D82" w:themeFill="accent5"/>
      </w:tcPr>
    </w:tblStylePr>
    <w:tblStylePr w:type="band1Vert">
      <w:tblPr/>
      <w:tcPr>
        <w:shd w:val="clear" w:color="auto" w:fill="EDCBCD"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Pr>
    <w:tcPr>
      <w:shd w:val="clear" w:color="auto" w:fill="F8FAE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8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8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8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87" w:themeFill="accent6"/>
      </w:tcPr>
    </w:tblStylePr>
    <w:tblStylePr w:type="band1Vert">
      <w:tblPr/>
      <w:tcPr>
        <w:shd w:val="clear" w:color="auto" w:fill="F2F5CE"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851D23" w:themeColor="accent1" w:themeShade="BF"/>
    </w:rPr>
    <w:tblPr>
      <w:tblStyleRowBandSize w:val="1"/>
      <w:tblStyleColBandSize w:val="1"/>
      <w:tblBorders>
        <w:top w:val="single" w:sz="4" w:space="0" w:color="DF6F75" w:themeColor="accent1" w:themeTint="99"/>
        <w:left w:val="single" w:sz="4" w:space="0" w:color="DF6F75" w:themeColor="accent1" w:themeTint="99"/>
        <w:bottom w:val="single" w:sz="4" w:space="0" w:color="DF6F75" w:themeColor="accent1" w:themeTint="99"/>
        <w:right w:val="single" w:sz="4" w:space="0" w:color="DF6F75" w:themeColor="accent1" w:themeTint="99"/>
        <w:insideH w:val="single" w:sz="4" w:space="0" w:color="DF6F75" w:themeColor="accent1" w:themeTint="99"/>
        <w:insideV w:val="single" w:sz="4" w:space="0" w:color="DF6F75" w:themeColor="accent1" w:themeTint="99"/>
      </w:tblBorders>
    </w:tblPr>
    <w:tblStylePr w:type="firstRow">
      <w:rPr>
        <w:b/>
        <w:bCs/>
      </w:rPr>
      <w:tblPr/>
      <w:tcPr>
        <w:tcBorders>
          <w:bottom w:val="single" w:sz="12" w:space="0" w:color="DF6F75" w:themeColor="accent1" w:themeTint="99"/>
        </w:tcBorders>
      </w:tcPr>
    </w:tblStylePr>
    <w:tblStylePr w:type="lastRow">
      <w:rPr>
        <w:b/>
        <w:bCs/>
      </w:rPr>
      <w:tblPr/>
      <w:tcPr>
        <w:tcBorders>
          <w:top w:val="double" w:sz="4" w:space="0" w:color="DF6F75" w:themeColor="accent1" w:themeTint="99"/>
        </w:tcBorders>
      </w:tcPr>
    </w:tblStylePr>
    <w:tblStylePr w:type="firstCol">
      <w:rPr>
        <w:b/>
        <w:bCs/>
      </w:rPr>
    </w:tblStylePr>
    <w:tblStylePr w:type="lastCol">
      <w:rPr>
        <w:b/>
        <w:bCs/>
      </w:rPr>
    </w:tblStylePr>
    <w:tblStylePr w:type="band1Vert">
      <w:tblPr/>
      <w:tcPr>
        <w:shd w:val="clear" w:color="auto" w:fill="F4CED0" w:themeFill="accent1" w:themeFillTint="33"/>
      </w:tcPr>
    </w:tblStylePr>
    <w:tblStylePr w:type="band1Horz">
      <w:tblPr/>
      <w:tcPr>
        <w:shd w:val="clear" w:color="auto" w:fill="F4CED0" w:themeFill="accent1" w:themeFillTint="33"/>
      </w:tcPr>
    </w:tblStylePr>
  </w:style>
  <w:style w:type="table" w:styleId="GridTable6Colorful-Accent2">
    <w:name w:val="Grid Table 6 Colorful Accent 2"/>
    <w:basedOn w:val="TableNormal"/>
    <w:uiPriority w:val="51"/>
    <w:semiHidden/>
    <w:rsid w:val="0058629F"/>
    <w:rPr>
      <w:color w:val="9BA71B" w:themeColor="accent2" w:themeShade="BF"/>
    </w:rPr>
    <w:tblPr>
      <w:tblStyleRowBandSize w:val="1"/>
      <w:tblStyleColBandSize w:val="1"/>
      <w:tblBorders>
        <w:top w:val="single" w:sz="4" w:space="0" w:color="E0EA7E" w:themeColor="accent2" w:themeTint="99"/>
        <w:left w:val="single" w:sz="4" w:space="0" w:color="E0EA7E" w:themeColor="accent2" w:themeTint="99"/>
        <w:bottom w:val="single" w:sz="4" w:space="0" w:color="E0EA7E" w:themeColor="accent2" w:themeTint="99"/>
        <w:right w:val="single" w:sz="4" w:space="0" w:color="E0EA7E" w:themeColor="accent2" w:themeTint="99"/>
        <w:insideH w:val="single" w:sz="4" w:space="0" w:color="E0EA7E" w:themeColor="accent2" w:themeTint="99"/>
        <w:insideV w:val="single" w:sz="4" w:space="0" w:color="E0EA7E" w:themeColor="accent2" w:themeTint="99"/>
      </w:tblBorders>
    </w:tblPr>
    <w:tblStylePr w:type="firstRow">
      <w:rPr>
        <w:b/>
        <w:bCs/>
      </w:rPr>
      <w:tblPr/>
      <w:tcPr>
        <w:tcBorders>
          <w:bottom w:val="single" w:sz="12" w:space="0" w:color="E0EA7E" w:themeColor="accent2" w:themeTint="99"/>
        </w:tcBorders>
      </w:tcPr>
    </w:tblStylePr>
    <w:tblStylePr w:type="lastRow">
      <w:rPr>
        <w:b/>
        <w:bCs/>
      </w:rPr>
      <w:tblPr/>
      <w:tcPr>
        <w:tcBorders>
          <w:top w:val="double" w:sz="4" w:space="0" w:color="E0EA7E" w:themeColor="accent2" w:themeTint="99"/>
        </w:tcBorders>
      </w:tcPr>
    </w:tblStylePr>
    <w:tblStylePr w:type="firstCol">
      <w:rPr>
        <w:b/>
        <w:bCs/>
      </w:rPr>
    </w:tblStylePr>
    <w:tblStylePr w:type="lastCol">
      <w:rPr>
        <w:b/>
        <w:bCs/>
      </w:rPr>
    </w:tblStylePr>
    <w:tblStylePr w:type="band1Vert">
      <w:tblPr/>
      <w:tcPr>
        <w:shd w:val="clear" w:color="auto" w:fill="F4F8D4" w:themeFill="accent2" w:themeFillTint="33"/>
      </w:tcPr>
    </w:tblStylePr>
    <w:tblStylePr w:type="band1Horz">
      <w:tblPr/>
      <w:tcPr>
        <w:shd w:val="clear" w:color="auto" w:fill="F4F8D4"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BA4047" w:themeColor="accent5" w:themeShade="BF"/>
    </w:rPr>
    <w:tblPr>
      <w:tblStyleRowBandSize w:val="1"/>
      <w:tblStyleColBandSize w:val="1"/>
      <w:tblBorders>
        <w:top w:val="single" w:sz="4" w:space="0" w:color="E4B1B4" w:themeColor="accent5" w:themeTint="99"/>
        <w:left w:val="single" w:sz="4" w:space="0" w:color="E4B1B4" w:themeColor="accent5" w:themeTint="99"/>
        <w:bottom w:val="single" w:sz="4" w:space="0" w:color="E4B1B4" w:themeColor="accent5" w:themeTint="99"/>
        <w:right w:val="single" w:sz="4" w:space="0" w:color="E4B1B4" w:themeColor="accent5" w:themeTint="99"/>
        <w:insideH w:val="single" w:sz="4" w:space="0" w:color="E4B1B4" w:themeColor="accent5" w:themeTint="99"/>
        <w:insideV w:val="single" w:sz="4" w:space="0" w:color="E4B1B4" w:themeColor="accent5" w:themeTint="99"/>
      </w:tblBorders>
    </w:tblPr>
    <w:tblStylePr w:type="firstRow">
      <w:rPr>
        <w:b/>
        <w:bCs/>
      </w:rPr>
      <w:tblPr/>
      <w:tcPr>
        <w:tcBorders>
          <w:bottom w:val="single" w:sz="12" w:space="0" w:color="E4B1B4" w:themeColor="accent5" w:themeTint="99"/>
        </w:tcBorders>
      </w:tcPr>
    </w:tblStylePr>
    <w:tblStylePr w:type="lastRow">
      <w:rPr>
        <w:b/>
        <w:bCs/>
      </w:rPr>
      <w:tblPr/>
      <w:tcPr>
        <w:tcBorders>
          <w:top w:val="double" w:sz="4" w:space="0" w:color="E4B1B4" w:themeColor="accent5" w:themeTint="99"/>
        </w:tcBorders>
      </w:tcPr>
    </w:tblStylePr>
    <w:tblStylePr w:type="firstCol">
      <w:rPr>
        <w:b/>
        <w:bCs/>
      </w:rPr>
    </w:tblStylePr>
    <w:tblStylePr w:type="lastCol">
      <w:rPr>
        <w:b/>
        <w:bCs/>
      </w:rPr>
    </w:tblStylePr>
    <w:tblStylePr w:type="band1Vert">
      <w:tblPr/>
      <w:tcPr>
        <w:shd w:val="clear" w:color="auto" w:fill="F6E5E6" w:themeFill="accent5" w:themeFillTint="33"/>
      </w:tcPr>
    </w:tblStylePr>
    <w:tblStylePr w:type="band1Horz">
      <w:tblPr/>
      <w:tcPr>
        <w:shd w:val="clear" w:color="auto" w:fill="F6E5E6" w:themeFill="accent5" w:themeFillTint="33"/>
      </w:tcPr>
    </w:tblStylePr>
  </w:style>
  <w:style w:type="table" w:styleId="GridTable6Colorful-Accent6">
    <w:name w:val="Grid Table 6 Colorful Accent 6"/>
    <w:basedOn w:val="TableNormal"/>
    <w:uiPriority w:val="51"/>
    <w:semiHidden/>
    <w:rsid w:val="0058629F"/>
    <w:rPr>
      <w:color w:val="CBD73A" w:themeColor="accent6" w:themeShade="BF"/>
    </w:rPr>
    <w:tblPr>
      <w:tblStyleRowBandSize w:val="1"/>
      <w:tblStyleColBandSize w:val="1"/>
      <w:tblBorders>
        <w:top w:val="single" w:sz="4" w:space="0" w:color="ECF0B6" w:themeColor="accent6" w:themeTint="99"/>
        <w:left w:val="single" w:sz="4" w:space="0" w:color="ECF0B6" w:themeColor="accent6" w:themeTint="99"/>
        <w:bottom w:val="single" w:sz="4" w:space="0" w:color="ECF0B6" w:themeColor="accent6" w:themeTint="99"/>
        <w:right w:val="single" w:sz="4" w:space="0" w:color="ECF0B6" w:themeColor="accent6" w:themeTint="99"/>
        <w:insideH w:val="single" w:sz="4" w:space="0" w:color="ECF0B6" w:themeColor="accent6" w:themeTint="99"/>
        <w:insideV w:val="single" w:sz="4" w:space="0" w:color="ECF0B6" w:themeColor="accent6" w:themeTint="99"/>
      </w:tblBorders>
    </w:tblPr>
    <w:tblStylePr w:type="firstRow">
      <w:rPr>
        <w:b/>
        <w:bCs/>
      </w:rPr>
      <w:tblPr/>
      <w:tcPr>
        <w:tcBorders>
          <w:bottom w:val="single" w:sz="12" w:space="0" w:color="ECF0B6" w:themeColor="accent6" w:themeTint="99"/>
        </w:tcBorders>
      </w:tcPr>
    </w:tblStylePr>
    <w:tblStylePr w:type="lastRow">
      <w:rPr>
        <w:b/>
        <w:bCs/>
      </w:rPr>
      <w:tblPr/>
      <w:tcPr>
        <w:tcBorders>
          <w:top w:val="double" w:sz="4" w:space="0" w:color="ECF0B6" w:themeColor="accent6" w:themeTint="99"/>
        </w:tcBorders>
      </w:tcPr>
    </w:tblStylePr>
    <w:tblStylePr w:type="firstCol">
      <w:rPr>
        <w:b/>
        <w:bCs/>
      </w:rPr>
    </w:tblStylePr>
    <w:tblStylePr w:type="lastCol">
      <w:rPr>
        <w:b/>
        <w:bCs/>
      </w:rPr>
    </w:tblStylePr>
    <w:tblStylePr w:type="band1Vert">
      <w:tblPr/>
      <w:tcPr>
        <w:shd w:val="clear" w:color="auto" w:fill="F8FAE6" w:themeFill="accent6" w:themeFillTint="33"/>
      </w:tcPr>
    </w:tblStylePr>
    <w:tblStylePr w:type="band1Horz">
      <w:tblPr/>
      <w:tcPr>
        <w:shd w:val="clear" w:color="auto" w:fill="F8FAE6"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851D23" w:themeColor="accent1" w:themeShade="BF"/>
    </w:rPr>
    <w:tblPr>
      <w:tblStyleRowBandSize w:val="1"/>
      <w:tblStyleColBandSize w:val="1"/>
      <w:tblBorders>
        <w:top w:val="single" w:sz="4" w:space="0" w:color="DF6F75" w:themeColor="accent1" w:themeTint="99"/>
        <w:left w:val="single" w:sz="4" w:space="0" w:color="DF6F75" w:themeColor="accent1" w:themeTint="99"/>
        <w:bottom w:val="single" w:sz="4" w:space="0" w:color="DF6F75" w:themeColor="accent1" w:themeTint="99"/>
        <w:right w:val="single" w:sz="4" w:space="0" w:color="DF6F75" w:themeColor="accent1" w:themeTint="99"/>
        <w:insideH w:val="single" w:sz="4" w:space="0" w:color="DF6F75" w:themeColor="accent1" w:themeTint="99"/>
        <w:insideV w:val="single" w:sz="4" w:space="0" w:color="DF6F7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1" w:themeFillTint="33"/>
      </w:tcPr>
    </w:tblStylePr>
    <w:tblStylePr w:type="band1Horz">
      <w:tblPr/>
      <w:tcPr>
        <w:shd w:val="clear" w:color="auto" w:fill="F4CED0" w:themeFill="accent1" w:themeFillTint="33"/>
      </w:tcPr>
    </w:tblStylePr>
    <w:tblStylePr w:type="neCell">
      <w:tblPr/>
      <w:tcPr>
        <w:tcBorders>
          <w:bottom w:val="single" w:sz="4" w:space="0" w:color="DF6F75" w:themeColor="accent1" w:themeTint="99"/>
        </w:tcBorders>
      </w:tcPr>
    </w:tblStylePr>
    <w:tblStylePr w:type="nwCell">
      <w:tblPr/>
      <w:tcPr>
        <w:tcBorders>
          <w:bottom w:val="single" w:sz="4" w:space="0" w:color="DF6F75" w:themeColor="accent1" w:themeTint="99"/>
        </w:tcBorders>
      </w:tcPr>
    </w:tblStylePr>
    <w:tblStylePr w:type="seCell">
      <w:tblPr/>
      <w:tcPr>
        <w:tcBorders>
          <w:top w:val="single" w:sz="4" w:space="0" w:color="DF6F75" w:themeColor="accent1" w:themeTint="99"/>
        </w:tcBorders>
      </w:tcPr>
    </w:tblStylePr>
    <w:tblStylePr w:type="swCell">
      <w:tblPr/>
      <w:tcPr>
        <w:tcBorders>
          <w:top w:val="single" w:sz="4" w:space="0" w:color="DF6F75" w:themeColor="accent1" w:themeTint="99"/>
        </w:tcBorders>
      </w:tcPr>
    </w:tblStylePr>
  </w:style>
  <w:style w:type="table" w:styleId="GridTable7Colorful-Accent2">
    <w:name w:val="Grid Table 7 Colorful Accent 2"/>
    <w:basedOn w:val="TableNormal"/>
    <w:uiPriority w:val="52"/>
    <w:semiHidden/>
    <w:rsid w:val="0058629F"/>
    <w:rPr>
      <w:color w:val="9BA71B" w:themeColor="accent2" w:themeShade="BF"/>
    </w:rPr>
    <w:tblPr>
      <w:tblStyleRowBandSize w:val="1"/>
      <w:tblStyleColBandSize w:val="1"/>
      <w:tblBorders>
        <w:top w:val="single" w:sz="4" w:space="0" w:color="E0EA7E" w:themeColor="accent2" w:themeTint="99"/>
        <w:left w:val="single" w:sz="4" w:space="0" w:color="E0EA7E" w:themeColor="accent2" w:themeTint="99"/>
        <w:bottom w:val="single" w:sz="4" w:space="0" w:color="E0EA7E" w:themeColor="accent2" w:themeTint="99"/>
        <w:right w:val="single" w:sz="4" w:space="0" w:color="E0EA7E" w:themeColor="accent2" w:themeTint="99"/>
        <w:insideH w:val="single" w:sz="4" w:space="0" w:color="E0EA7E" w:themeColor="accent2" w:themeTint="99"/>
        <w:insideV w:val="single" w:sz="4" w:space="0" w:color="E0EA7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8D4" w:themeFill="accent2" w:themeFillTint="33"/>
      </w:tcPr>
    </w:tblStylePr>
    <w:tblStylePr w:type="band1Horz">
      <w:tblPr/>
      <w:tcPr>
        <w:shd w:val="clear" w:color="auto" w:fill="F4F8D4" w:themeFill="accent2" w:themeFillTint="33"/>
      </w:tcPr>
    </w:tblStylePr>
    <w:tblStylePr w:type="neCell">
      <w:tblPr/>
      <w:tcPr>
        <w:tcBorders>
          <w:bottom w:val="single" w:sz="4" w:space="0" w:color="E0EA7E" w:themeColor="accent2" w:themeTint="99"/>
        </w:tcBorders>
      </w:tcPr>
    </w:tblStylePr>
    <w:tblStylePr w:type="nwCell">
      <w:tblPr/>
      <w:tcPr>
        <w:tcBorders>
          <w:bottom w:val="single" w:sz="4" w:space="0" w:color="E0EA7E" w:themeColor="accent2" w:themeTint="99"/>
        </w:tcBorders>
      </w:tcPr>
    </w:tblStylePr>
    <w:tblStylePr w:type="seCell">
      <w:tblPr/>
      <w:tcPr>
        <w:tcBorders>
          <w:top w:val="single" w:sz="4" w:space="0" w:color="E0EA7E" w:themeColor="accent2" w:themeTint="99"/>
        </w:tcBorders>
      </w:tcPr>
    </w:tblStylePr>
    <w:tblStylePr w:type="swCell">
      <w:tblPr/>
      <w:tcPr>
        <w:tcBorders>
          <w:top w:val="single" w:sz="4" w:space="0" w:color="E0EA7E"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BA4047" w:themeColor="accent5" w:themeShade="BF"/>
    </w:rPr>
    <w:tblPr>
      <w:tblStyleRowBandSize w:val="1"/>
      <w:tblStyleColBandSize w:val="1"/>
      <w:tblBorders>
        <w:top w:val="single" w:sz="4" w:space="0" w:color="E4B1B4" w:themeColor="accent5" w:themeTint="99"/>
        <w:left w:val="single" w:sz="4" w:space="0" w:color="E4B1B4" w:themeColor="accent5" w:themeTint="99"/>
        <w:bottom w:val="single" w:sz="4" w:space="0" w:color="E4B1B4" w:themeColor="accent5" w:themeTint="99"/>
        <w:right w:val="single" w:sz="4" w:space="0" w:color="E4B1B4" w:themeColor="accent5" w:themeTint="99"/>
        <w:insideH w:val="single" w:sz="4" w:space="0" w:color="E4B1B4" w:themeColor="accent5" w:themeTint="99"/>
        <w:insideV w:val="single" w:sz="4" w:space="0" w:color="E4B1B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E5E6" w:themeFill="accent5" w:themeFillTint="33"/>
      </w:tcPr>
    </w:tblStylePr>
    <w:tblStylePr w:type="band1Horz">
      <w:tblPr/>
      <w:tcPr>
        <w:shd w:val="clear" w:color="auto" w:fill="F6E5E6" w:themeFill="accent5" w:themeFillTint="33"/>
      </w:tcPr>
    </w:tblStylePr>
    <w:tblStylePr w:type="neCell">
      <w:tblPr/>
      <w:tcPr>
        <w:tcBorders>
          <w:bottom w:val="single" w:sz="4" w:space="0" w:color="E4B1B4" w:themeColor="accent5" w:themeTint="99"/>
        </w:tcBorders>
      </w:tcPr>
    </w:tblStylePr>
    <w:tblStylePr w:type="nwCell">
      <w:tblPr/>
      <w:tcPr>
        <w:tcBorders>
          <w:bottom w:val="single" w:sz="4" w:space="0" w:color="E4B1B4" w:themeColor="accent5" w:themeTint="99"/>
        </w:tcBorders>
      </w:tcPr>
    </w:tblStylePr>
    <w:tblStylePr w:type="seCell">
      <w:tblPr/>
      <w:tcPr>
        <w:tcBorders>
          <w:top w:val="single" w:sz="4" w:space="0" w:color="E4B1B4" w:themeColor="accent5" w:themeTint="99"/>
        </w:tcBorders>
      </w:tcPr>
    </w:tblStylePr>
    <w:tblStylePr w:type="swCell">
      <w:tblPr/>
      <w:tcPr>
        <w:tcBorders>
          <w:top w:val="single" w:sz="4" w:space="0" w:color="E4B1B4" w:themeColor="accent5" w:themeTint="99"/>
        </w:tcBorders>
      </w:tcPr>
    </w:tblStylePr>
  </w:style>
  <w:style w:type="table" w:styleId="GridTable7Colorful-Accent6">
    <w:name w:val="Grid Table 7 Colorful Accent 6"/>
    <w:basedOn w:val="TableNormal"/>
    <w:uiPriority w:val="52"/>
    <w:semiHidden/>
    <w:rsid w:val="0058629F"/>
    <w:rPr>
      <w:color w:val="CBD73A" w:themeColor="accent6" w:themeShade="BF"/>
    </w:rPr>
    <w:tblPr>
      <w:tblStyleRowBandSize w:val="1"/>
      <w:tblStyleColBandSize w:val="1"/>
      <w:tblBorders>
        <w:top w:val="single" w:sz="4" w:space="0" w:color="ECF0B6" w:themeColor="accent6" w:themeTint="99"/>
        <w:left w:val="single" w:sz="4" w:space="0" w:color="ECF0B6" w:themeColor="accent6" w:themeTint="99"/>
        <w:bottom w:val="single" w:sz="4" w:space="0" w:color="ECF0B6" w:themeColor="accent6" w:themeTint="99"/>
        <w:right w:val="single" w:sz="4" w:space="0" w:color="ECF0B6" w:themeColor="accent6" w:themeTint="99"/>
        <w:insideH w:val="single" w:sz="4" w:space="0" w:color="ECF0B6" w:themeColor="accent6" w:themeTint="99"/>
        <w:insideV w:val="single" w:sz="4" w:space="0" w:color="ECF0B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E6" w:themeFill="accent6" w:themeFillTint="33"/>
      </w:tcPr>
    </w:tblStylePr>
    <w:tblStylePr w:type="band1Horz">
      <w:tblPr/>
      <w:tcPr>
        <w:shd w:val="clear" w:color="auto" w:fill="F8FAE6" w:themeFill="accent6" w:themeFillTint="33"/>
      </w:tcPr>
    </w:tblStylePr>
    <w:tblStylePr w:type="neCell">
      <w:tblPr/>
      <w:tcPr>
        <w:tcBorders>
          <w:bottom w:val="single" w:sz="4" w:space="0" w:color="ECF0B6" w:themeColor="accent6" w:themeTint="99"/>
        </w:tcBorders>
      </w:tcPr>
    </w:tblStylePr>
    <w:tblStylePr w:type="nwCell">
      <w:tblPr/>
      <w:tcPr>
        <w:tcBorders>
          <w:bottom w:val="single" w:sz="4" w:space="0" w:color="ECF0B6" w:themeColor="accent6" w:themeTint="99"/>
        </w:tcBorders>
      </w:tcPr>
    </w:tblStylePr>
    <w:tblStylePr w:type="seCell">
      <w:tblPr/>
      <w:tcPr>
        <w:tcBorders>
          <w:top w:val="single" w:sz="4" w:space="0" w:color="ECF0B6" w:themeColor="accent6" w:themeTint="99"/>
        </w:tcBorders>
      </w:tcPr>
    </w:tblStylePr>
    <w:tblStylePr w:type="swCell">
      <w:tblPr/>
      <w:tcPr>
        <w:tcBorders>
          <w:top w:val="single" w:sz="4" w:space="0" w:color="ECF0B6"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B3272F" w:themeColor="accent1"/>
        <w:left w:val="single" w:sz="8" w:space="0" w:color="B3272F" w:themeColor="accent1"/>
        <w:bottom w:val="single" w:sz="8" w:space="0" w:color="B3272F" w:themeColor="accent1"/>
        <w:right w:val="single" w:sz="8" w:space="0" w:color="B3272F" w:themeColor="accent1"/>
        <w:insideH w:val="single" w:sz="8" w:space="0" w:color="B3272F" w:themeColor="accent1"/>
        <w:insideV w:val="single" w:sz="8" w:space="0" w:color="B3272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272F" w:themeColor="accent1"/>
          <w:left w:val="single" w:sz="8" w:space="0" w:color="B3272F" w:themeColor="accent1"/>
          <w:bottom w:val="single" w:sz="18" w:space="0" w:color="B3272F" w:themeColor="accent1"/>
          <w:right w:val="single" w:sz="8" w:space="0" w:color="B3272F" w:themeColor="accent1"/>
          <w:insideH w:val="nil"/>
          <w:insideV w:val="single" w:sz="8" w:space="0" w:color="B3272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272F" w:themeColor="accent1"/>
          <w:left w:val="single" w:sz="8" w:space="0" w:color="B3272F" w:themeColor="accent1"/>
          <w:bottom w:val="single" w:sz="8" w:space="0" w:color="B3272F" w:themeColor="accent1"/>
          <w:right w:val="single" w:sz="8" w:space="0" w:color="B3272F" w:themeColor="accent1"/>
          <w:insideH w:val="nil"/>
          <w:insideV w:val="single" w:sz="8" w:space="0" w:color="B3272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272F" w:themeColor="accent1"/>
          <w:left w:val="single" w:sz="8" w:space="0" w:color="B3272F" w:themeColor="accent1"/>
          <w:bottom w:val="single" w:sz="8" w:space="0" w:color="B3272F" w:themeColor="accent1"/>
          <w:right w:val="single" w:sz="8" w:space="0" w:color="B3272F" w:themeColor="accent1"/>
        </w:tcBorders>
      </w:tcPr>
    </w:tblStylePr>
    <w:tblStylePr w:type="band1Vert">
      <w:tblPr/>
      <w:tcPr>
        <w:tcBorders>
          <w:top w:val="single" w:sz="8" w:space="0" w:color="B3272F" w:themeColor="accent1"/>
          <w:left w:val="single" w:sz="8" w:space="0" w:color="B3272F" w:themeColor="accent1"/>
          <w:bottom w:val="single" w:sz="8" w:space="0" w:color="B3272F" w:themeColor="accent1"/>
          <w:right w:val="single" w:sz="8" w:space="0" w:color="B3272F" w:themeColor="accent1"/>
        </w:tcBorders>
        <w:shd w:val="clear" w:color="auto" w:fill="F2C3C6" w:themeFill="accent1" w:themeFillTint="3F"/>
      </w:tcPr>
    </w:tblStylePr>
    <w:tblStylePr w:type="band1Horz">
      <w:tblPr/>
      <w:tcPr>
        <w:tcBorders>
          <w:top w:val="single" w:sz="8" w:space="0" w:color="B3272F" w:themeColor="accent1"/>
          <w:left w:val="single" w:sz="8" w:space="0" w:color="B3272F" w:themeColor="accent1"/>
          <w:bottom w:val="single" w:sz="8" w:space="0" w:color="B3272F" w:themeColor="accent1"/>
          <w:right w:val="single" w:sz="8" w:space="0" w:color="B3272F" w:themeColor="accent1"/>
          <w:insideV w:val="single" w:sz="8" w:space="0" w:color="B3272F" w:themeColor="accent1"/>
        </w:tcBorders>
        <w:shd w:val="clear" w:color="auto" w:fill="F2C3C6" w:themeFill="accent1" w:themeFillTint="3F"/>
      </w:tcPr>
    </w:tblStylePr>
    <w:tblStylePr w:type="band2Horz">
      <w:tblPr/>
      <w:tcPr>
        <w:tcBorders>
          <w:top w:val="single" w:sz="8" w:space="0" w:color="B3272F" w:themeColor="accent1"/>
          <w:left w:val="single" w:sz="8" w:space="0" w:color="B3272F" w:themeColor="accent1"/>
          <w:bottom w:val="single" w:sz="8" w:space="0" w:color="B3272F" w:themeColor="accent1"/>
          <w:right w:val="single" w:sz="8" w:space="0" w:color="B3272F" w:themeColor="accent1"/>
          <w:insideV w:val="single" w:sz="8" w:space="0" w:color="B3272F"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CDDC29" w:themeColor="accent2"/>
        <w:left w:val="single" w:sz="8" w:space="0" w:color="CDDC29" w:themeColor="accent2"/>
        <w:bottom w:val="single" w:sz="8" w:space="0" w:color="CDDC29" w:themeColor="accent2"/>
        <w:right w:val="single" w:sz="8" w:space="0" w:color="CDDC29" w:themeColor="accent2"/>
        <w:insideH w:val="single" w:sz="8" w:space="0" w:color="CDDC29" w:themeColor="accent2"/>
        <w:insideV w:val="single" w:sz="8" w:space="0" w:color="CDDC2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DDC29" w:themeColor="accent2"/>
          <w:left w:val="single" w:sz="8" w:space="0" w:color="CDDC29" w:themeColor="accent2"/>
          <w:bottom w:val="single" w:sz="18" w:space="0" w:color="CDDC29" w:themeColor="accent2"/>
          <w:right w:val="single" w:sz="8" w:space="0" w:color="CDDC29" w:themeColor="accent2"/>
          <w:insideH w:val="nil"/>
          <w:insideV w:val="single" w:sz="8" w:space="0" w:color="CDDC2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DDC29" w:themeColor="accent2"/>
          <w:left w:val="single" w:sz="8" w:space="0" w:color="CDDC29" w:themeColor="accent2"/>
          <w:bottom w:val="single" w:sz="8" w:space="0" w:color="CDDC29" w:themeColor="accent2"/>
          <w:right w:val="single" w:sz="8" w:space="0" w:color="CDDC29" w:themeColor="accent2"/>
          <w:insideH w:val="nil"/>
          <w:insideV w:val="single" w:sz="8" w:space="0" w:color="CDDC2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DDC29" w:themeColor="accent2"/>
          <w:left w:val="single" w:sz="8" w:space="0" w:color="CDDC29" w:themeColor="accent2"/>
          <w:bottom w:val="single" w:sz="8" w:space="0" w:color="CDDC29" w:themeColor="accent2"/>
          <w:right w:val="single" w:sz="8" w:space="0" w:color="CDDC29" w:themeColor="accent2"/>
        </w:tcBorders>
      </w:tcPr>
    </w:tblStylePr>
    <w:tblStylePr w:type="band1Vert">
      <w:tblPr/>
      <w:tcPr>
        <w:tcBorders>
          <w:top w:val="single" w:sz="8" w:space="0" w:color="CDDC29" w:themeColor="accent2"/>
          <w:left w:val="single" w:sz="8" w:space="0" w:color="CDDC29" w:themeColor="accent2"/>
          <w:bottom w:val="single" w:sz="8" w:space="0" w:color="CDDC29" w:themeColor="accent2"/>
          <w:right w:val="single" w:sz="8" w:space="0" w:color="CDDC29" w:themeColor="accent2"/>
        </w:tcBorders>
        <w:shd w:val="clear" w:color="auto" w:fill="F2F6CA" w:themeFill="accent2" w:themeFillTint="3F"/>
      </w:tcPr>
    </w:tblStylePr>
    <w:tblStylePr w:type="band1Horz">
      <w:tblPr/>
      <w:tcPr>
        <w:tcBorders>
          <w:top w:val="single" w:sz="8" w:space="0" w:color="CDDC29" w:themeColor="accent2"/>
          <w:left w:val="single" w:sz="8" w:space="0" w:color="CDDC29" w:themeColor="accent2"/>
          <w:bottom w:val="single" w:sz="8" w:space="0" w:color="CDDC29" w:themeColor="accent2"/>
          <w:right w:val="single" w:sz="8" w:space="0" w:color="CDDC29" w:themeColor="accent2"/>
          <w:insideV w:val="single" w:sz="8" w:space="0" w:color="CDDC29" w:themeColor="accent2"/>
        </w:tcBorders>
        <w:shd w:val="clear" w:color="auto" w:fill="F2F6CA" w:themeFill="accent2" w:themeFillTint="3F"/>
      </w:tcPr>
    </w:tblStylePr>
    <w:tblStylePr w:type="band2Horz">
      <w:tblPr/>
      <w:tcPr>
        <w:tcBorders>
          <w:top w:val="single" w:sz="8" w:space="0" w:color="CDDC29" w:themeColor="accent2"/>
          <w:left w:val="single" w:sz="8" w:space="0" w:color="CDDC29" w:themeColor="accent2"/>
          <w:bottom w:val="single" w:sz="8" w:space="0" w:color="CDDC29" w:themeColor="accent2"/>
          <w:right w:val="single" w:sz="8" w:space="0" w:color="CDDC29" w:themeColor="accent2"/>
          <w:insideV w:val="single" w:sz="8" w:space="0" w:color="CDDC2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D27D82" w:themeColor="accent5"/>
        <w:left w:val="single" w:sz="8" w:space="0" w:color="D27D82" w:themeColor="accent5"/>
        <w:bottom w:val="single" w:sz="8" w:space="0" w:color="D27D82" w:themeColor="accent5"/>
        <w:right w:val="single" w:sz="8" w:space="0" w:color="D27D82" w:themeColor="accent5"/>
        <w:insideH w:val="single" w:sz="8" w:space="0" w:color="D27D82" w:themeColor="accent5"/>
        <w:insideV w:val="single" w:sz="8" w:space="0" w:color="D27D8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27D82" w:themeColor="accent5"/>
          <w:left w:val="single" w:sz="8" w:space="0" w:color="D27D82" w:themeColor="accent5"/>
          <w:bottom w:val="single" w:sz="18" w:space="0" w:color="D27D82" w:themeColor="accent5"/>
          <w:right w:val="single" w:sz="8" w:space="0" w:color="D27D82" w:themeColor="accent5"/>
          <w:insideH w:val="nil"/>
          <w:insideV w:val="single" w:sz="8" w:space="0" w:color="D27D8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27D82" w:themeColor="accent5"/>
          <w:left w:val="single" w:sz="8" w:space="0" w:color="D27D82" w:themeColor="accent5"/>
          <w:bottom w:val="single" w:sz="8" w:space="0" w:color="D27D82" w:themeColor="accent5"/>
          <w:right w:val="single" w:sz="8" w:space="0" w:color="D27D82" w:themeColor="accent5"/>
          <w:insideH w:val="nil"/>
          <w:insideV w:val="single" w:sz="8" w:space="0" w:color="D27D8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27D82" w:themeColor="accent5"/>
          <w:left w:val="single" w:sz="8" w:space="0" w:color="D27D82" w:themeColor="accent5"/>
          <w:bottom w:val="single" w:sz="8" w:space="0" w:color="D27D82" w:themeColor="accent5"/>
          <w:right w:val="single" w:sz="8" w:space="0" w:color="D27D82" w:themeColor="accent5"/>
        </w:tcBorders>
      </w:tcPr>
    </w:tblStylePr>
    <w:tblStylePr w:type="band1Vert">
      <w:tblPr/>
      <w:tcPr>
        <w:tcBorders>
          <w:top w:val="single" w:sz="8" w:space="0" w:color="D27D82" w:themeColor="accent5"/>
          <w:left w:val="single" w:sz="8" w:space="0" w:color="D27D82" w:themeColor="accent5"/>
          <w:bottom w:val="single" w:sz="8" w:space="0" w:color="D27D82" w:themeColor="accent5"/>
          <w:right w:val="single" w:sz="8" w:space="0" w:color="D27D82" w:themeColor="accent5"/>
        </w:tcBorders>
        <w:shd w:val="clear" w:color="auto" w:fill="F4DEDF" w:themeFill="accent5" w:themeFillTint="3F"/>
      </w:tcPr>
    </w:tblStylePr>
    <w:tblStylePr w:type="band1Horz">
      <w:tblPr/>
      <w:tcPr>
        <w:tcBorders>
          <w:top w:val="single" w:sz="8" w:space="0" w:color="D27D82" w:themeColor="accent5"/>
          <w:left w:val="single" w:sz="8" w:space="0" w:color="D27D82" w:themeColor="accent5"/>
          <w:bottom w:val="single" w:sz="8" w:space="0" w:color="D27D82" w:themeColor="accent5"/>
          <w:right w:val="single" w:sz="8" w:space="0" w:color="D27D82" w:themeColor="accent5"/>
          <w:insideV w:val="single" w:sz="8" w:space="0" w:color="D27D82" w:themeColor="accent5"/>
        </w:tcBorders>
        <w:shd w:val="clear" w:color="auto" w:fill="F4DEDF" w:themeFill="accent5" w:themeFillTint="3F"/>
      </w:tcPr>
    </w:tblStylePr>
    <w:tblStylePr w:type="band2Horz">
      <w:tblPr/>
      <w:tcPr>
        <w:tcBorders>
          <w:top w:val="single" w:sz="8" w:space="0" w:color="D27D82" w:themeColor="accent5"/>
          <w:left w:val="single" w:sz="8" w:space="0" w:color="D27D82" w:themeColor="accent5"/>
          <w:bottom w:val="single" w:sz="8" w:space="0" w:color="D27D82" w:themeColor="accent5"/>
          <w:right w:val="single" w:sz="8" w:space="0" w:color="D27D82" w:themeColor="accent5"/>
          <w:insideV w:val="single" w:sz="8" w:space="0" w:color="D27D82"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0E787" w:themeColor="accent6"/>
        <w:left w:val="single" w:sz="8" w:space="0" w:color="E0E787" w:themeColor="accent6"/>
        <w:bottom w:val="single" w:sz="8" w:space="0" w:color="E0E787" w:themeColor="accent6"/>
        <w:right w:val="single" w:sz="8" w:space="0" w:color="E0E787" w:themeColor="accent6"/>
        <w:insideH w:val="single" w:sz="8" w:space="0" w:color="E0E787" w:themeColor="accent6"/>
        <w:insideV w:val="single" w:sz="8" w:space="0" w:color="E0E78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87" w:themeColor="accent6"/>
          <w:left w:val="single" w:sz="8" w:space="0" w:color="E0E787" w:themeColor="accent6"/>
          <w:bottom w:val="single" w:sz="18" w:space="0" w:color="E0E787" w:themeColor="accent6"/>
          <w:right w:val="single" w:sz="8" w:space="0" w:color="E0E787" w:themeColor="accent6"/>
          <w:insideH w:val="nil"/>
          <w:insideV w:val="single" w:sz="8" w:space="0" w:color="E0E78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87" w:themeColor="accent6"/>
          <w:left w:val="single" w:sz="8" w:space="0" w:color="E0E787" w:themeColor="accent6"/>
          <w:bottom w:val="single" w:sz="8" w:space="0" w:color="E0E787" w:themeColor="accent6"/>
          <w:right w:val="single" w:sz="8" w:space="0" w:color="E0E787" w:themeColor="accent6"/>
          <w:insideH w:val="nil"/>
          <w:insideV w:val="single" w:sz="8" w:space="0" w:color="E0E78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87" w:themeColor="accent6"/>
          <w:left w:val="single" w:sz="8" w:space="0" w:color="E0E787" w:themeColor="accent6"/>
          <w:bottom w:val="single" w:sz="8" w:space="0" w:color="E0E787" w:themeColor="accent6"/>
          <w:right w:val="single" w:sz="8" w:space="0" w:color="E0E787" w:themeColor="accent6"/>
        </w:tcBorders>
      </w:tcPr>
    </w:tblStylePr>
    <w:tblStylePr w:type="band1Vert">
      <w:tblPr/>
      <w:tcPr>
        <w:tcBorders>
          <w:top w:val="single" w:sz="8" w:space="0" w:color="E0E787" w:themeColor="accent6"/>
          <w:left w:val="single" w:sz="8" w:space="0" w:color="E0E787" w:themeColor="accent6"/>
          <w:bottom w:val="single" w:sz="8" w:space="0" w:color="E0E787" w:themeColor="accent6"/>
          <w:right w:val="single" w:sz="8" w:space="0" w:color="E0E787" w:themeColor="accent6"/>
        </w:tcBorders>
        <w:shd w:val="clear" w:color="auto" w:fill="F7F9E1" w:themeFill="accent6" w:themeFillTint="3F"/>
      </w:tcPr>
    </w:tblStylePr>
    <w:tblStylePr w:type="band1Horz">
      <w:tblPr/>
      <w:tcPr>
        <w:tcBorders>
          <w:top w:val="single" w:sz="8" w:space="0" w:color="E0E787" w:themeColor="accent6"/>
          <w:left w:val="single" w:sz="8" w:space="0" w:color="E0E787" w:themeColor="accent6"/>
          <w:bottom w:val="single" w:sz="8" w:space="0" w:color="E0E787" w:themeColor="accent6"/>
          <w:right w:val="single" w:sz="8" w:space="0" w:color="E0E787" w:themeColor="accent6"/>
          <w:insideV w:val="single" w:sz="8" w:space="0" w:color="E0E787" w:themeColor="accent6"/>
        </w:tcBorders>
        <w:shd w:val="clear" w:color="auto" w:fill="F7F9E1" w:themeFill="accent6" w:themeFillTint="3F"/>
      </w:tcPr>
    </w:tblStylePr>
    <w:tblStylePr w:type="band2Horz">
      <w:tblPr/>
      <w:tcPr>
        <w:tcBorders>
          <w:top w:val="single" w:sz="8" w:space="0" w:color="E0E787" w:themeColor="accent6"/>
          <w:left w:val="single" w:sz="8" w:space="0" w:color="E0E787" w:themeColor="accent6"/>
          <w:bottom w:val="single" w:sz="8" w:space="0" w:color="E0E787" w:themeColor="accent6"/>
          <w:right w:val="single" w:sz="8" w:space="0" w:color="E0E787" w:themeColor="accent6"/>
          <w:insideV w:val="single" w:sz="8" w:space="0" w:color="E0E787" w:themeColor="accent6"/>
        </w:tcBorders>
      </w:tcPr>
    </w:tblStylePr>
  </w:style>
  <w:style w:type="table" w:styleId="LightList">
    <w:name w:val="Light List"/>
    <w:basedOn w:val="TableNormal"/>
    <w:uiPriority w:val="61"/>
    <w:semiHidden/>
    <w:rsid w:val="0058629F"/>
    <w:tblPr>
      <w:tblStyleRowBandSize w:val="1"/>
      <w:tblStyleColBandSize w:val="1"/>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Pr>
    <w:tcPr>
      <w:tcBorders>
        <w:top w:val="single" w:sz="8" w:space="0" w:color="B3272F" w:themeColor="accent1"/>
        <w:left w:val="single" w:sz="8" w:space="0" w:color="B3272F" w:themeColor="accent1"/>
        <w:bottom w:val="single" w:sz="8" w:space="0" w:color="B3272F" w:themeColor="accent1"/>
        <w:right w:val="single" w:sz="8" w:space="0" w:color="B3272F" w:themeColor="accent1"/>
      </w:tcBorders>
    </w:tcPr>
    <w:tblStylePr w:type="firstRow">
      <w:pPr>
        <w:spacing w:before="0" w:after="0" w:line="240" w:lineRule="auto"/>
      </w:pPr>
      <w:rPr>
        <w:b/>
        <w:bCs/>
        <w:color w:val="FFFFFF" w:themeColor="background1"/>
      </w:rPr>
      <w:tblPr/>
      <w:tcPr>
        <w:shd w:val="clear" w:color="auto" w:fill="B3272F" w:themeFill="accent1"/>
      </w:tcPr>
    </w:tblStylePr>
    <w:tblStylePr w:type="lastRow">
      <w:pPr>
        <w:spacing w:before="0" w:after="0" w:line="240" w:lineRule="auto"/>
      </w:pPr>
      <w:rPr>
        <w:b/>
        <w:bCs/>
      </w:rPr>
      <w:tblPr/>
      <w:tcPr>
        <w:tcBorders>
          <w:top w:val="double" w:sz="6" w:space="0" w:color="B3272F" w:themeColor="accent1"/>
          <w:left w:val="single" w:sz="8" w:space="0" w:color="B3272F" w:themeColor="accent1"/>
          <w:bottom w:val="single" w:sz="8" w:space="0" w:color="B3272F" w:themeColor="accent1"/>
          <w:right w:val="single" w:sz="8" w:space="0" w:color="B3272F" w:themeColor="accent1"/>
        </w:tcBorders>
      </w:tcPr>
    </w:tblStylePr>
    <w:tblStylePr w:type="firstCol">
      <w:rPr>
        <w:b/>
        <w:bCs/>
      </w:rPr>
    </w:tblStylePr>
    <w:tblStylePr w:type="lastCol">
      <w:rPr>
        <w:b/>
        <w:bCs/>
      </w:rPr>
    </w:tblStylePr>
    <w:tblStylePr w:type="band1Vert">
      <w:tblPr/>
      <w:tcPr>
        <w:tcBorders>
          <w:top w:val="single" w:sz="8" w:space="0" w:color="B3272F" w:themeColor="accent1"/>
          <w:left w:val="single" w:sz="8" w:space="0" w:color="B3272F" w:themeColor="accent1"/>
          <w:bottom w:val="single" w:sz="8" w:space="0" w:color="B3272F" w:themeColor="accent1"/>
          <w:right w:val="single" w:sz="8" w:space="0" w:color="B3272F" w:themeColor="accent1"/>
        </w:tcBorders>
      </w:tcPr>
    </w:tblStylePr>
  </w:style>
  <w:style w:type="table" w:styleId="LightList-Accent2">
    <w:name w:val="Light List Accent 2"/>
    <w:basedOn w:val="TableNormal"/>
    <w:uiPriority w:val="61"/>
    <w:semiHidden/>
    <w:rsid w:val="0058629F"/>
    <w:tblPr>
      <w:tblStyleRowBandSize w:val="1"/>
      <w:tblStyleColBandSize w:val="1"/>
    </w:tblPr>
    <w:tcPr>
      <w:tcBorders>
        <w:top w:val="single" w:sz="8" w:space="0" w:color="CDDC29" w:themeColor="accent2"/>
        <w:left w:val="single" w:sz="8" w:space="0" w:color="CDDC29" w:themeColor="accent2"/>
        <w:bottom w:val="single" w:sz="8" w:space="0" w:color="CDDC29" w:themeColor="accent2"/>
        <w:right w:val="single" w:sz="8" w:space="0" w:color="CDDC29" w:themeColor="accent2"/>
      </w:tcBorders>
    </w:tcPr>
    <w:tblStylePr w:type="firstRow">
      <w:pPr>
        <w:spacing w:before="0" w:after="0" w:line="240" w:lineRule="auto"/>
      </w:pPr>
      <w:rPr>
        <w:b/>
        <w:bCs/>
        <w:color w:val="FFFFFF" w:themeColor="background1"/>
      </w:rPr>
      <w:tblPr/>
      <w:tcPr>
        <w:shd w:val="clear" w:color="auto" w:fill="CDDC29" w:themeFill="accent2"/>
      </w:tcPr>
    </w:tblStylePr>
    <w:tblStylePr w:type="lastRow">
      <w:pPr>
        <w:spacing w:before="0" w:after="0" w:line="240" w:lineRule="auto"/>
      </w:pPr>
      <w:rPr>
        <w:b/>
        <w:bCs/>
      </w:rPr>
      <w:tblPr/>
      <w:tcPr>
        <w:tcBorders>
          <w:top w:val="double" w:sz="6" w:space="0" w:color="CDDC29" w:themeColor="accent2"/>
          <w:left w:val="single" w:sz="8" w:space="0" w:color="CDDC29" w:themeColor="accent2"/>
          <w:bottom w:val="single" w:sz="8" w:space="0" w:color="CDDC29" w:themeColor="accent2"/>
          <w:right w:val="single" w:sz="8" w:space="0" w:color="CDDC29" w:themeColor="accent2"/>
        </w:tcBorders>
      </w:tcPr>
    </w:tblStylePr>
    <w:tblStylePr w:type="firstCol">
      <w:rPr>
        <w:b/>
        <w:bCs/>
      </w:rPr>
    </w:tblStylePr>
    <w:tblStylePr w:type="lastCol">
      <w:rPr>
        <w:b/>
        <w:bCs/>
      </w:rPr>
    </w:tblStylePr>
    <w:tblStylePr w:type="band1Vert">
      <w:tblPr/>
      <w:tcPr>
        <w:tcBorders>
          <w:top w:val="single" w:sz="8" w:space="0" w:color="CDDC29" w:themeColor="accent2"/>
          <w:left w:val="single" w:sz="8" w:space="0" w:color="CDDC29" w:themeColor="accent2"/>
          <w:bottom w:val="single" w:sz="8" w:space="0" w:color="CDDC29" w:themeColor="accent2"/>
          <w:right w:val="single" w:sz="8" w:space="0" w:color="CDDC29" w:themeColor="accent2"/>
        </w:tcBorders>
      </w:tcPr>
    </w:tblStylePr>
  </w:style>
  <w:style w:type="table" w:styleId="LightList-Accent3">
    <w:name w:val="Light List Accent 3"/>
    <w:basedOn w:val="TableNormal"/>
    <w:uiPriority w:val="61"/>
    <w:semiHidden/>
    <w:rsid w:val="0058629F"/>
    <w:tblPr>
      <w:tblStyleRowBandSize w:val="1"/>
      <w:tblStyleColBandSize w:val="1"/>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Pr>
    <w:tcPr>
      <w:tcBorders>
        <w:top w:val="single" w:sz="8" w:space="0" w:color="D27D82" w:themeColor="accent5"/>
        <w:left w:val="single" w:sz="8" w:space="0" w:color="D27D82" w:themeColor="accent5"/>
        <w:bottom w:val="single" w:sz="8" w:space="0" w:color="D27D82" w:themeColor="accent5"/>
        <w:right w:val="single" w:sz="8" w:space="0" w:color="D27D82" w:themeColor="accent5"/>
      </w:tcBorders>
    </w:tcPr>
    <w:tblStylePr w:type="firstRow">
      <w:pPr>
        <w:spacing w:before="0" w:after="0" w:line="240" w:lineRule="auto"/>
      </w:pPr>
      <w:rPr>
        <w:b/>
        <w:bCs/>
        <w:color w:val="FFFFFF" w:themeColor="background1"/>
      </w:rPr>
      <w:tblPr/>
      <w:tcPr>
        <w:shd w:val="clear" w:color="auto" w:fill="D27D82" w:themeFill="accent5"/>
      </w:tcPr>
    </w:tblStylePr>
    <w:tblStylePr w:type="lastRow">
      <w:pPr>
        <w:spacing w:before="0" w:after="0" w:line="240" w:lineRule="auto"/>
      </w:pPr>
      <w:rPr>
        <w:b/>
        <w:bCs/>
      </w:rPr>
      <w:tblPr/>
      <w:tcPr>
        <w:tcBorders>
          <w:top w:val="double" w:sz="6" w:space="0" w:color="D27D82" w:themeColor="accent5"/>
          <w:left w:val="single" w:sz="8" w:space="0" w:color="D27D82" w:themeColor="accent5"/>
          <w:bottom w:val="single" w:sz="8" w:space="0" w:color="D27D82" w:themeColor="accent5"/>
          <w:right w:val="single" w:sz="8" w:space="0" w:color="D27D82" w:themeColor="accent5"/>
        </w:tcBorders>
      </w:tcPr>
    </w:tblStylePr>
    <w:tblStylePr w:type="firstCol">
      <w:rPr>
        <w:b/>
        <w:bCs/>
      </w:rPr>
    </w:tblStylePr>
    <w:tblStylePr w:type="lastCol">
      <w:rPr>
        <w:b/>
        <w:bCs/>
      </w:rPr>
    </w:tblStylePr>
    <w:tblStylePr w:type="band1Vert">
      <w:tblPr/>
      <w:tcPr>
        <w:tcBorders>
          <w:top w:val="single" w:sz="8" w:space="0" w:color="D27D82" w:themeColor="accent5"/>
          <w:left w:val="single" w:sz="8" w:space="0" w:color="D27D82" w:themeColor="accent5"/>
          <w:bottom w:val="single" w:sz="8" w:space="0" w:color="D27D82" w:themeColor="accent5"/>
          <w:right w:val="single" w:sz="8" w:space="0" w:color="D27D82" w:themeColor="accent5"/>
        </w:tcBorders>
      </w:tcPr>
    </w:tblStylePr>
  </w:style>
  <w:style w:type="table" w:styleId="LightList-Accent6">
    <w:name w:val="Light List Accent 6"/>
    <w:basedOn w:val="TableNormal"/>
    <w:uiPriority w:val="61"/>
    <w:semiHidden/>
    <w:rsid w:val="0058629F"/>
    <w:tblPr>
      <w:tblStyleRowBandSize w:val="1"/>
      <w:tblStyleColBandSize w:val="1"/>
    </w:tblPr>
    <w:tcPr>
      <w:tcBorders>
        <w:top w:val="single" w:sz="8" w:space="0" w:color="E0E787" w:themeColor="accent6"/>
        <w:left w:val="single" w:sz="8" w:space="0" w:color="E0E787" w:themeColor="accent6"/>
        <w:bottom w:val="single" w:sz="8" w:space="0" w:color="E0E787" w:themeColor="accent6"/>
        <w:right w:val="single" w:sz="8" w:space="0" w:color="E0E787" w:themeColor="accent6"/>
      </w:tcBorders>
    </w:tcPr>
    <w:tblStylePr w:type="firstRow">
      <w:pPr>
        <w:spacing w:before="0" w:after="0" w:line="240" w:lineRule="auto"/>
      </w:pPr>
      <w:rPr>
        <w:b/>
        <w:bCs/>
        <w:color w:val="FFFFFF" w:themeColor="background1"/>
      </w:rPr>
      <w:tblPr/>
      <w:tcPr>
        <w:shd w:val="clear" w:color="auto" w:fill="E0E787" w:themeFill="accent6"/>
      </w:tcPr>
    </w:tblStylePr>
    <w:tblStylePr w:type="lastRow">
      <w:pPr>
        <w:spacing w:before="0" w:after="0" w:line="240" w:lineRule="auto"/>
      </w:pPr>
      <w:rPr>
        <w:b/>
        <w:bCs/>
      </w:rPr>
      <w:tblPr/>
      <w:tcPr>
        <w:tcBorders>
          <w:top w:val="double" w:sz="6" w:space="0" w:color="E0E787" w:themeColor="accent6"/>
          <w:left w:val="single" w:sz="8" w:space="0" w:color="E0E787" w:themeColor="accent6"/>
          <w:bottom w:val="single" w:sz="8" w:space="0" w:color="E0E787" w:themeColor="accent6"/>
          <w:right w:val="single" w:sz="8" w:space="0" w:color="E0E787" w:themeColor="accent6"/>
        </w:tcBorders>
      </w:tcPr>
    </w:tblStylePr>
    <w:tblStylePr w:type="firstCol">
      <w:rPr>
        <w:b/>
        <w:bCs/>
      </w:rPr>
    </w:tblStylePr>
    <w:tblStylePr w:type="lastCol">
      <w:rPr>
        <w:b/>
        <w:bCs/>
      </w:rPr>
    </w:tblStylePr>
    <w:tblStylePr w:type="band1Vert">
      <w:tblPr/>
      <w:tcPr>
        <w:tcBorders>
          <w:top w:val="single" w:sz="8" w:space="0" w:color="E0E787" w:themeColor="accent6"/>
          <w:left w:val="single" w:sz="8" w:space="0" w:color="E0E787" w:themeColor="accent6"/>
          <w:bottom w:val="single" w:sz="8" w:space="0" w:color="E0E787" w:themeColor="accent6"/>
          <w:right w:val="single" w:sz="8" w:space="0" w:color="E0E787"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851D23" w:themeColor="accent1" w:themeShade="BF"/>
    </w:rPr>
    <w:tblPr>
      <w:tblStyleRowBandSize w:val="1"/>
      <w:tblStyleColBandSize w:val="1"/>
      <w:tblBorders>
        <w:top w:val="single" w:sz="8" w:space="0" w:color="B3272F" w:themeColor="accent1"/>
        <w:bottom w:val="single" w:sz="8" w:space="0" w:color="B3272F" w:themeColor="accent1"/>
      </w:tblBorders>
    </w:tblPr>
    <w:tblStylePr w:type="firstRow">
      <w:pPr>
        <w:spacing w:before="0" w:after="0" w:line="240" w:lineRule="auto"/>
      </w:pPr>
      <w:rPr>
        <w:b/>
        <w:bCs/>
      </w:rPr>
      <w:tblPr/>
      <w:tcPr>
        <w:tcBorders>
          <w:top w:val="single" w:sz="8" w:space="0" w:color="B3272F" w:themeColor="accent1"/>
          <w:left w:val="nil"/>
          <w:bottom w:val="single" w:sz="8" w:space="0" w:color="B3272F" w:themeColor="accent1"/>
          <w:right w:val="nil"/>
          <w:insideH w:val="nil"/>
          <w:insideV w:val="nil"/>
        </w:tcBorders>
      </w:tcPr>
    </w:tblStylePr>
    <w:tblStylePr w:type="lastRow">
      <w:pPr>
        <w:spacing w:before="0" w:after="0" w:line="240" w:lineRule="auto"/>
      </w:pPr>
      <w:rPr>
        <w:b/>
        <w:bCs/>
      </w:rPr>
      <w:tblPr/>
      <w:tcPr>
        <w:tcBorders>
          <w:top w:val="single" w:sz="8" w:space="0" w:color="B3272F" w:themeColor="accent1"/>
          <w:left w:val="nil"/>
          <w:bottom w:val="single" w:sz="8" w:space="0" w:color="B3272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C3C6" w:themeFill="accent1" w:themeFillTint="3F"/>
      </w:tcPr>
    </w:tblStylePr>
    <w:tblStylePr w:type="band1Horz">
      <w:tblPr/>
      <w:tcPr>
        <w:tcBorders>
          <w:left w:val="nil"/>
          <w:right w:val="nil"/>
          <w:insideH w:val="nil"/>
          <w:insideV w:val="nil"/>
        </w:tcBorders>
        <w:shd w:val="clear" w:color="auto" w:fill="F2C3C6" w:themeFill="accent1" w:themeFillTint="3F"/>
      </w:tcPr>
    </w:tblStylePr>
  </w:style>
  <w:style w:type="table" w:styleId="LightShading-Accent2">
    <w:name w:val="Light Shading Accent 2"/>
    <w:basedOn w:val="TableNormal"/>
    <w:uiPriority w:val="60"/>
    <w:semiHidden/>
    <w:rsid w:val="0058629F"/>
    <w:rPr>
      <w:color w:val="9BA71B" w:themeColor="accent2" w:themeShade="BF"/>
    </w:rPr>
    <w:tblPr>
      <w:tblStyleRowBandSize w:val="1"/>
      <w:tblStyleColBandSize w:val="1"/>
      <w:tblBorders>
        <w:top w:val="single" w:sz="8" w:space="0" w:color="CDDC29" w:themeColor="accent2"/>
        <w:bottom w:val="single" w:sz="8" w:space="0" w:color="CDDC29" w:themeColor="accent2"/>
      </w:tblBorders>
    </w:tblPr>
    <w:tblStylePr w:type="firstRow">
      <w:pPr>
        <w:spacing w:before="0" w:after="0" w:line="240" w:lineRule="auto"/>
      </w:pPr>
      <w:rPr>
        <w:b/>
        <w:bCs/>
      </w:rPr>
      <w:tblPr/>
      <w:tcPr>
        <w:tcBorders>
          <w:top w:val="single" w:sz="8" w:space="0" w:color="CDDC29" w:themeColor="accent2"/>
          <w:left w:val="nil"/>
          <w:bottom w:val="single" w:sz="8" w:space="0" w:color="CDDC29" w:themeColor="accent2"/>
          <w:right w:val="nil"/>
          <w:insideH w:val="nil"/>
          <w:insideV w:val="nil"/>
        </w:tcBorders>
      </w:tcPr>
    </w:tblStylePr>
    <w:tblStylePr w:type="lastRow">
      <w:pPr>
        <w:spacing w:before="0" w:after="0" w:line="240" w:lineRule="auto"/>
      </w:pPr>
      <w:rPr>
        <w:b/>
        <w:bCs/>
      </w:rPr>
      <w:tblPr/>
      <w:tcPr>
        <w:tcBorders>
          <w:top w:val="single" w:sz="8" w:space="0" w:color="CDDC29" w:themeColor="accent2"/>
          <w:left w:val="nil"/>
          <w:bottom w:val="single" w:sz="8" w:space="0" w:color="CDDC2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6CA" w:themeFill="accent2" w:themeFillTint="3F"/>
      </w:tcPr>
    </w:tblStylePr>
    <w:tblStylePr w:type="band1Horz">
      <w:tblPr/>
      <w:tcPr>
        <w:tcBorders>
          <w:left w:val="nil"/>
          <w:right w:val="nil"/>
          <w:insideH w:val="nil"/>
          <w:insideV w:val="nil"/>
        </w:tcBorders>
        <w:shd w:val="clear" w:color="auto" w:fill="F2F6CA"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BA4047" w:themeColor="accent5" w:themeShade="BF"/>
    </w:rPr>
    <w:tblPr>
      <w:tblStyleRowBandSize w:val="1"/>
      <w:tblStyleColBandSize w:val="1"/>
      <w:tblBorders>
        <w:top w:val="single" w:sz="8" w:space="0" w:color="D27D82" w:themeColor="accent5"/>
        <w:bottom w:val="single" w:sz="8" w:space="0" w:color="D27D82" w:themeColor="accent5"/>
      </w:tblBorders>
    </w:tblPr>
    <w:tblStylePr w:type="firstRow">
      <w:pPr>
        <w:spacing w:before="0" w:after="0" w:line="240" w:lineRule="auto"/>
      </w:pPr>
      <w:rPr>
        <w:b/>
        <w:bCs/>
      </w:rPr>
      <w:tblPr/>
      <w:tcPr>
        <w:tcBorders>
          <w:top w:val="single" w:sz="8" w:space="0" w:color="D27D82" w:themeColor="accent5"/>
          <w:left w:val="nil"/>
          <w:bottom w:val="single" w:sz="8" w:space="0" w:color="D27D82" w:themeColor="accent5"/>
          <w:right w:val="nil"/>
          <w:insideH w:val="nil"/>
          <w:insideV w:val="nil"/>
        </w:tcBorders>
      </w:tcPr>
    </w:tblStylePr>
    <w:tblStylePr w:type="lastRow">
      <w:pPr>
        <w:spacing w:before="0" w:after="0" w:line="240" w:lineRule="auto"/>
      </w:pPr>
      <w:rPr>
        <w:b/>
        <w:bCs/>
      </w:rPr>
      <w:tblPr/>
      <w:tcPr>
        <w:tcBorders>
          <w:top w:val="single" w:sz="8" w:space="0" w:color="D27D82" w:themeColor="accent5"/>
          <w:left w:val="nil"/>
          <w:bottom w:val="single" w:sz="8" w:space="0" w:color="D27D8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DEDF" w:themeFill="accent5" w:themeFillTint="3F"/>
      </w:tcPr>
    </w:tblStylePr>
    <w:tblStylePr w:type="band1Horz">
      <w:tblPr/>
      <w:tcPr>
        <w:tcBorders>
          <w:left w:val="nil"/>
          <w:right w:val="nil"/>
          <w:insideH w:val="nil"/>
          <w:insideV w:val="nil"/>
        </w:tcBorders>
        <w:shd w:val="clear" w:color="auto" w:fill="F4DEDF" w:themeFill="accent5" w:themeFillTint="3F"/>
      </w:tcPr>
    </w:tblStylePr>
  </w:style>
  <w:style w:type="table" w:styleId="LightShading-Accent6">
    <w:name w:val="Light Shading Accent 6"/>
    <w:basedOn w:val="TableNormal"/>
    <w:uiPriority w:val="60"/>
    <w:semiHidden/>
    <w:rsid w:val="0058629F"/>
    <w:rPr>
      <w:color w:val="CBD73A" w:themeColor="accent6" w:themeShade="BF"/>
    </w:rPr>
    <w:tblPr>
      <w:tblStyleRowBandSize w:val="1"/>
      <w:tblStyleColBandSize w:val="1"/>
      <w:tblBorders>
        <w:top w:val="single" w:sz="8" w:space="0" w:color="E0E787" w:themeColor="accent6"/>
        <w:bottom w:val="single" w:sz="8" w:space="0" w:color="E0E787" w:themeColor="accent6"/>
      </w:tblBorders>
    </w:tblPr>
    <w:tblStylePr w:type="firstRow">
      <w:pPr>
        <w:spacing w:before="0" w:after="0" w:line="240" w:lineRule="auto"/>
      </w:pPr>
      <w:rPr>
        <w:b/>
        <w:bCs/>
      </w:rPr>
      <w:tblPr/>
      <w:tcPr>
        <w:tcBorders>
          <w:top w:val="single" w:sz="8" w:space="0" w:color="E0E787" w:themeColor="accent6"/>
          <w:left w:val="nil"/>
          <w:bottom w:val="single" w:sz="8" w:space="0" w:color="E0E787" w:themeColor="accent6"/>
          <w:right w:val="nil"/>
          <w:insideH w:val="nil"/>
          <w:insideV w:val="nil"/>
        </w:tcBorders>
      </w:tcPr>
    </w:tblStylePr>
    <w:tblStylePr w:type="lastRow">
      <w:pPr>
        <w:spacing w:before="0" w:after="0" w:line="240" w:lineRule="auto"/>
      </w:pPr>
      <w:rPr>
        <w:b/>
        <w:bCs/>
      </w:rPr>
      <w:tblPr/>
      <w:tcPr>
        <w:tcBorders>
          <w:top w:val="single" w:sz="8" w:space="0" w:color="E0E787" w:themeColor="accent6"/>
          <w:left w:val="nil"/>
          <w:bottom w:val="single" w:sz="8" w:space="0" w:color="E0E78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9E1" w:themeFill="accent6" w:themeFillTint="3F"/>
      </w:tcPr>
    </w:tblStylePr>
    <w:tblStylePr w:type="band1Horz">
      <w:tblPr/>
      <w:tcPr>
        <w:tcBorders>
          <w:left w:val="nil"/>
          <w:right w:val="nil"/>
          <w:insideH w:val="nil"/>
          <w:insideV w:val="nil"/>
        </w:tcBorders>
        <w:shd w:val="clear" w:color="auto" w:fill="F7F9E1"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DF6F75" w:themeColor="accent1" w:themeTint="99"/>
        </w:tcBorders>
      </w:tcPr>
    </w:tblStylePr>
    <w:tblStylePr w:type="lastRow">
      <w:rPr>
        <w:b/>
        <w:bCs/>
      </w:rPr>
      <w:tblPr/>
      <w:tcPr>
        <w:tcBorders>
          <w:top w:val="single" w:sz="4" w:space="0" w:color="DF6F75" w:themeColor="accent1" w:themeTint="99"/>
        </w:tcBorders>
      </w:tcPr>
    </w:tblStylePr>
    <w:tblStylePr w:type="firstCol">
      <w:rPr>
        <w:b/>
        <w:bCs/>
      </w:rPr>
    </w:tblStylePr>
    <w:tblStylePr w:type="lastCol">
      <w:rPr>
        <w:b/>
        <w:bCs/>
      </w:rPr>
    </w:tblStylePr>
    <w:tblStylePr w:type="band1Vert">
      <w:tblPr/>
      <w:tcPr>
        <w:shd w:val="clear" w:color="auto" w:fill="F4CED0" w:themeFill="accent1" w:themeFillTint="33"/>
      </w:tcPr>
    </w:tblStylePr>
    <w:tblStylePr w:type="band1Horz">
      <w:tblPr/>
      <w:tcPr>
        <w:shd w:val="clear" w:color="auto" w:fill="F4CED0"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E0EA7E" w:themeColor="accent2" w:themeTint="99"/>
        </w:tcBorders>
      </w:tcPr>
    </w:tblStylePr>
    <w:tblStylePr w:type="lastRow">
      <w:rPr>
        <w:b/>
        <w:bCs/>
      </w:rPr>
      <w:tblPr/>
      <w:tcPr>
        <w:tcBorders>
          <w:top w:val="single" w:sz="4" w:space="0" w:color="E0EA7E" w:themeColor="accent2" w:themeTint="99"/>
        </w:tcBorders>
      </w:tcPr>
    </w:tblStylePr>
    <w:tblStylePr w:type="firstCol">
      <w:rPr>
        <w:b/>
        <w:bCs/>
      </w:rPr>
    </w:tblStylePr>
    <w:tblStylePr w:type="lastCol">
      <w:rPr>
        <w:b/>
        <w:bCs/>
      </w:rPr>
    </w:tblStylePr>
    <w:tblStylePr w:type="band1Vert">
      <w:tblPr/>
      <w:tcPr>
        <w:shd w:val="clear" w:color="auto" w:fill="F4F8D4" w:themeFill="accent2" w:themeFillTint="33"/>
      </w:tcPr>
    </w:tblStylePr>
    <w:tblStylePr w:type="band1Horz">
      <w:tblPr/>
      <w:tcPr>
        <w:shd w:val="clear" w:color="auto" w:fill="F4F8D4"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E4B1B4" w:themeColor="accent5" w:themeTint="99"/>
        </w:tcBorders>
      </w:tcPr>
    </w:tblStylePr>
    <w:tblStylePr w:type="lastRow">
      <w:rPr>
        <w:b/>
        <w:bCs/>
      </w:rPr>
      <w:tblPr/>
      <w:tcPr>
        <w:tcBorders>
          <w:top w:val="single" w:sz="4" w:space="0" w:color="E4B1B4" w:themeColor="accent5" w:themeTint="99"/>
        </w:tcBorders>
      </w:tcPr>
    </w:tblStylePr>
    <w:tblStylePr w:type="firstCol">
      <w:rPr>
        <w:b/>
        <w:bCs/>
      </w:rPr>
    </w:tblStylePr>
    <w:tblStylePr w:type="lastCol">
      <w:rPr>
        <w:b/>
        <w:bCs/>
      </w:rPr>
    </w:tblStylePr>
    <w:tblStylePr w:type="band1Vert">
      <w:tblPr/>
      <w:tcPr>
        <w:shd w:val="clear" w:color="auto" w:fill="F6E5E6" w:themeFill="accent5" w:themeFillTint="33"/>
      </w:tcPr>
    </w:tblStylePr>
    <w:tblStylePr w:type="band1Horz">
      <w:tblPr/>
      <w:tcPr>
        <w:shd w:val="clear" w:color="auto" w:fill="F6E5E6"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ECF0B6" w:themeColor="accent6" w:themeTint="99"/>
        </w:tcBorders>
      </w:tcPr>
    </w:tblStylePr>
    <w:tblStylePr w:type="lastRow">
      <w:rPr>
        <w:b/>
        <w:bCs/>
      </w:rPr>
      <w:tblPr/>
      <w:tcPr>
        <w:tcBorders>
          <w:top w:val="single" w:sz="4" w:space="0" w:color="ECF0B6" w:themeColor="accent6" w:themeTint="99"/>
        </w:tcBorders>
      </w:tcPr>
    </w:tblStylePr>
    <w:tblStylePr w:type="firstCol">
      <w:rPr>
        <w:b/>
        <w:bCs/>
      </w:rPr>
    </w:tblStylePr>
    <w:tblStylePr w:type="lastCol">
      <w:rPr>
        <w:b/>
        <w:bCs/>
      </w:rPr>
    </w:tblStylePr>
    <w:tblStylePr w:type="band1Vert">
      <w:tblPr/>
      <w:tcPr>
        <w:shd w:val="clear" w:color="auto" w:fill="F8FAE6" w:themeFill="accent6" w:themeFillTint="33"/>
      </w:tcPr>
    </w:tblStylePr>
    <w:tblStylePr w:type="band1Horz">
      <w:tblPr/>
      <w:tcPr>
        <w:shd w:val="clear" w:color="auto" w:fill="F8FAE6" w:themeFill="accent6" w:themeFillTint="33"/>
      </w:tcPr>
    </w:tblStylePr>
  </w:style>
  <w:style w:type="table" w:styleId="ListTable2">
    <w:name w:val="List Table 2"/>
    <w:basedOn w:val="TableNormal"/>
    <w:uiPriority w:val="47"/>
    <w:semiHidden/>
    <w:rsid w:val="0058629F"/>
    <w:tblPr>
      <w:tblStyleRowBandSize w:val="1"/>
      <w:tblStyleColBandSize w:val="1"/>
    </w:tblPr>
    <w:tcPr>
      <w:shd w:val="clear" w:color="auto" w:fill="D3D2D2" w:themeFill="text1"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Pr>
    <w:tcPr>
      <w:shd w:val="clear" w:color="auto" w:fill="F4CED0" w:themeFill="accent1"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CED0" w:themeFill="accent1" w:themeFillTint="33"/>
      </w:tcPr>
    </w:tblStylePr>
  </w:style>
  <w:style w:type="table" w:styleId="ListTable2-Accent2">
    <w:name w:val="List Table 2 Accent 2"/>
    <w:basedOn w:val="TableNormal"/>
    <w:uiPriority w:val="47"/>
    <w:semiHidden/>
    <w:rsid w:val="0058629F"/>
    <w:tblPr>
      <w:tblStyleRowBandSize w:val="1"/>
      <w:tblStyleColBandSize w:val="1"/>
    </w:tblPr>
    <w:tcPr>
      <w:shd w:val="clear" w:color="auto" w:fill="F4F8D4" w:themeFill="accent2"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F8D4" w:themeFill="accent2" w:themeFillTint="33"/>
      </w:tcPr>
    </w:tblStylePr>
  </w:style>
  <w:style w:type="table" w:styleId="ListTable2-Accent3">
    <w:name w:val="List Table 2 Accent 3"/>
    <w:basedOn w:val="TableNormal"/>
    <w:uiPriority w:val="47"/>
    <w:semiHidden/>
    <w:rsid w:val="0058629F"/>
    <w:tblPr>
      <w:tblStyleRowBandSize w:val="1"/>
      <w:tblStyleColBandSize w:val="1"/>
    </w:tblPr>
    <w:tcPr>
      <w:shd w:val="clear" w:color="auto" w:fill="BCFFFB" w:themeFill="accent3"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Pr>
    <w:tcPr>
      <w:shd w:val="clear" w:color="auto" w:fill="C8BEEC" w:themeFill="accent4"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Pr>
    <w:tcPr>
      <w:shd w:val="clear" w:color="auto" w:fill="F6E5E6" w:themeFill="accent5"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E5E6" w:themeFill="accent5" w:themeFillTint="33"/>
      </w:tcPr>
    </w:tblStylePr>
  </w:style>
  <w:style w:type="table" w:styleId="ListTable2-Accent6">
    <w:name w:val="List Table 2 Accent 6"/>
    <w:basedOn w:val="TableNormal"/>
    <w:uiPriority w:val="47"/>
    <w:semiHidden/>
    <w:rsid w:val="0058629F"/>
    <w:tblPr>
      <w:tblStyleRowBandSize w:val="1"/>
      <w:tblStyleColBandSize w:val="1"/>
    </w:tblPr>
    <w:tcPr>
      <w:shd w:val="clear" w:color="auto" w:fill="F8FAE6" w:themeFill="accent6"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E6"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B3272F" w:themeColor="accent1"/>
        <w:left w:val="single" w:sz="4" w:space="0" w:color="B3272F" w:themeColor="accent1"/>
        <w:bottom w:val="single" w:sz="4" w:space="0" w:color="B3272F" w:themeColor="accent1"/>
        <w:right w:val="single" w:sz="4" w:space="0" w:color="B3272F" w:themeColor="accent1"/>
      </w:tblBorders>
    </w:tblPr>
    <w:tblStylePr w:type="firstRow">
      <w:rPr>
        <w:b/>
        <w:bCs/>
        <w:color w:val="FFFFFF" w:themeColor="background1"/>
      </w:rPr>
      <w:tblPr/>
      <w:tcPr>
        <w:shd w:val="clear" w:color="auto" w:fill="B3272F" w:themeFill="accent1"/>
      </w:tcPr>
    </w:tblStylePr>
    <w:tblStylePr w:type="lastRow">
      <w:rPr>
        <w:b/>
        <w:bCs/>
      </w:rPr>
      <w:tblPr/>
      <w:tcPr>
        <w:tcBorders>
          <w:top w:val="double" w:sz="4" w:space="0" w:color="B3272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3272F" w:themeColor="accent1"/>
          <w:right w:val="single" w:sz="4" w:space="0" w:color="B3272F" w:themeColor="accent1"/>
        </w:tcBorders>
      </w:tcPr>
    </w:tblStylePr>
    <w:tblStylePr w:type="band1Horz">
      <w:tblPr/>
      <w:tcPr>
        <w:tcBorders>
          <w:top w:val="single" w:sz="4" w:space="0" w:color="B3272F" w:themeColor="accent1"/>
          <w:bottom w:val="single" w:sz="4" w:space="0" w:color="B3272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3272F" w:themeColor="accent1"/>
          <w:left w:val="nil"/>
        </w:tcBorders>
      </w:tcPr>
    </w:tblStylePr>
    <w:tblStylePr w:type="swCell">
      <w:tblPr/>
      <w:tcPr>
        <w:tcBorders>
          <w:top w:val="double" w:sz="4" w:space="0" w:color="B3272F"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CDDC29" w:themeColor="accent2"/>
        <w:left w:val="single" w:sz="4" w:space="0" w:color="CDDC29" w:themeColor="accent2"/>
        <w:bottom w:val="single" w:sz="4" w:space="0" w:color="CDDC29" w:themeColor="accent2"/>
        <w:right w:val="single" w:sz="4" w:space="0" w:color="CDDC29" w:themeColor="accent2"/>
      </w:tblBorders>
    </w:tblPr>
    <w:tblStylePr w:type="firstRow">
      <w:rPr>
        <w:b/>
        <w:bCs/>
        <w:color w:val="FFFFFF" w:themeColor="background1"/>
      </w:rPr>
      <w:tblPr/>
      <w:tcPr>
        <w:shd w:val="clear" w:color="auto" w:fill="CDDC29" w:themeFill="accent2"/>
      </w:tcPr>
    </w:tblStylePr>
    <w:tblStylePr w:type="lastRow">
      <w:rPr>
        <w:b/>
        <w:bCs/>
      </w:rPr>
      <w:tblPr/>
      <w:tcPr>
        <w:tcBorders>
          <w:top w:val="double" w:sz="4" w:space="0" w:color="CDDC2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DDC29" w:themeColor="accent2"/>
          <w:right w:val="single" w:sz="4" w:space="0" w:color="CDDC29" w:themeColor="accent2"/>
        </w:tcBorders>
      </w:tcPr>
    </w:tblStylePr>
    <w:tblStylePr w:type="band1Horz">
      <w:tblPr/>
      <w:tcPr>
        <w:tcBorders>
          <w:top w:val="single" w:sz="4" w:space="0" w:color="CDDC29" w:themeColor="accent2"/>
          <w:bottom w:val="single" w:sz="4" w:space="0" w:color="CDDC2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DDC29" w:themeColor="accent2"/>
          <w:left w:val="nil"/>
        </w:tcBorders>
      </w:tcPr>
    </w:tblStylePr>
    <w:tblStylePr w:type="swCell">
      <w:tblPr/>
      <w:tcPr>
        <w:tcBorders>
          <w:top w:val="double" w:sz="4" w:space="0" w:color="CDDC2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D27D82" w:themeColor="accent5"/>
        <w:left w:val="single" w:sz="4" w:space="0" w:color="D27D82" w:themeColor="accent5"/>
        <w:bottom w:val="single" w:sz="4" w:space="0" w:color="D27D82" w:themeColor="accent5"/>
        <w:right w:val="single" w:sz="4" w:space="0" w:color="D27D82" w:themeColor="accent5"/>
      </w:tblBorders>
    </w:tblPr>
    <w:tblStylePr w:type="firstRow">
      <w:rPr>
        <w:b/>
        <w:bCs/>
        <w:color w:val="FFFFFF" w:themeColor="background1"/>
      </w:rPr>
      <w:tblPr/>
      <w:tcPr>
        <w:shd w:val="clear" w:color="auto" w:fill="D27D82" w:themeFill="accent5"/>
      </w:tcPr>
    </w:tblStylePr>
    <w:tblStylePr w:type="lastRow">
      <w:rPr>
        <w:b/>
        <w:bCs/>
      </w:rPr>
      <w:tblPr/>
      <w:tcPr>
        <w:tcBorders>
          <w:top w:val="double" w:sz="4" w:space="0" w:color="D27D8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27D82" w:themeColor="accent5"/>
          <w:right w:val="single" w:sz="4" w:space="0" w:color="D27D82" w:themeColor="accent5"/>
        </w:tcBorders>
      </w:tcPr>
    </w:tblStylePr>
    <w:tblStylePr w:type="band1Horz">
      <w:tblPr/>
      <w:tcPr>
        <w:tcBorders>
          <w:top w:val="single" w:sz="4" w:space="0" w:color="D27D82" w:themeColor="accent5"/>
          <w:bottom w:val="single" w:sz="4" w:space="0" w:color="D27D8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27D82" w:themeColor="accent5"/>
          <w:left w:val="nil"/>
        </w:tcBorders>
      </w:tcPr>
    </w:tblStylePr>
    <w:tblStylePr w:type="swCell">
      <w:tblPr/>
      <w:tcPr>
        <w:tcBorders>
          <w:top w:val="double" w:sz="4" w:space="0" w:color="D27D82"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0E787" w:themeColor="accent6"/>
        <w:left w:val="single" w:sz="4" w:space="0" w:color="E0E787" w:themeColor="accent6"/>
        <w:bottom w:val="single" w:sz="4" w:space="0" w:color="E0E787" w:themeColor="accent6"/>
        <w:right w:val="single" w:sz="4" w:space="0" w:color="E0E787" w:themeColor="accent6"/>
      </w:tblBorders>
    </w:tblPr>
    <w:tblStylePr w:type="firstRow">
      <w:rPr>
        <w:b/>
        <w:bCs/>
        <w:color w:val="FFFFFF" w:themeColor="background1"/>
      </w:rPr>
      <w:tblPr/>
      <w:tcPr>
        <w:shd w:val="clear" w:color="auto" w:fill="E0E787" w:themeFill="accent6"/>
      </w:tcPr>
    </w:tblStylePr>
    <w:tblStylePr w:type="lastRow">
      <w:rPr>
        <w:b/>
        <w:bCs/>
      </w:rPr>
      <w:tblPr/>
      <w:tcPr>
        <w:tcBorders>
          <w:top w:val="double" w:sz="4" w:space="0" w:color="E0E78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87" w:themeColor="accent6"/>
          <w:right w:val="single" w:sz="4" w:space="0" w:color="E0E787" w:themeColor="accent6"/>
        </w:tcBorders>
      </w:tcPr>
    </w:tblStylePr>
    <w:tblStylePr w:type="band1Horz">
      <w:tblPr/>
      <w:tcPr>
        <w:tcBorders>
          <w:top w:val="single" w:sz="4" w:space="0" w:color="E0E787" w:themeColor="accent6"/>
          <w:bottom w:val="single" w:sz="4" w:space="0" w:color="E0E78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87" w:themeColor="accent6"/>
          <w:left w:val="nil"/>
        </w:tcBorders>
      </w:tcPr>
    </w:tblStylePr>
    <w:tblStylePr w:type="swCell">
      <w:tblPr/>
      <w:tcPr>
        <w:tcBorders>
          <w:top w:val="double" w:sz="4" w:space="0" w:color="E0E787"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DF6F75" w:themeColor="accent1" w:themeTint="99"/>
        <w:left w:val="single" w:sz="4" w:space="0" w:color="DF6F75" w:themeColor="accent1" w:themeTint="99"/>
        <w:bottom w:val="single" w:sz="4" w:space="0" w:color="DF6F75" w:themeColor="accent1" w:themeTint="99"/>
        <w:right w:val="single" w:sz="4" w:space="0" w:color="DF6F75" w:themeColor="accent1" w:themeTint="99"/>
        <w:insideH w:val="single" w:sz="4" w:space="0" w:color="DF6F75" w:themeColor="accent1" w:themeTint="99"/>
      </w:tblBorders>
    </w:tblPr>
    <w:tblStylePr w:type="firstRow">
      <w:rPr>
        <w:b/>
        <w:bCs/>
        <w:color w:val="FFFFFF" w:themeColor="background1"/>
      </w:rPr>
      <w:tblPr/>
      <w:tcPr>
        <w:tcBorders>
          <w:top w:val="single" w:sz="4" w:space="0" w:color="B3272F" w:themeColor="accent1"/>
          <w:left w:val="single" w:sz="4" w:space="0" w:color="B3272F" w:themeColor="accent1"/>
          <w:bottom w:val="single" w:sz="4" w:space="0" w:color="B3272F" w:themeColor="accent1"/>
          <w:right w:val="single" w:sz="4" w:space="0" w:color="B3272F" w:themeColor="accent1"/>
          <w:insideH w:val="nil"/>
        </w:tcBorders>
        <w:shd w:val="clear" w:color="auto" w:fill="B3272F" w:themeFill="accent1"/>
      </w:tcPr>
    </w:tblStylePr>
    <w:tblStylePr w:type="lastRow">
      <w:rPr>
        <w:b/>
        <w:bCs/>
      </w:rPr>
      <w:tblPr/>
      <w:tcPr>
        <w:tcBorders>
          <w:top w:val="double" w:sz="4" w:space="0" w:color="DF6F75" w:themeColor="accent1" w:themeTint="99"/>
        </w:tcBorders>
      </w:tcPr>
    </w:tblStylePr>
    <w:tblStylePr w:type="firstCol">
      <w:rPr>
        <w:b/>
        <w:bCs/>
      </w:rPr>
    </w:tblStylePr>
    <w:tblStylePr w:type="lastCol">
      <w:rPr>
        <w:b/>
        <w:bCs/>
      </w:rPr>
    </w:tblStylePr>
    <w:tblStylePr w:type="band1Vert">
      <w:tblPr/>
      <w:tcPr>
        <w:shd w:val="clear" w:color="auto" w:fill="F4CED0" w:themeFill="accent1" w:themeFillTint="33"/>
      </w:tcPr>
    </w:tblStylePr>
    <w:tblStylePr w:type="band1Horz">
      <w:tblPr/>
      <w:tcPr>
        <w:shd w:val="clear" w:color="auto" w:fill="F4CED0"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E0EA7E" w:themeColor="accent2" w:themeTint="99"/>
        <w:left w:val="single" w:sz="4" w:space="0" w:color="E0EA7E" w:themeColor="accent2" w:themeTint="99"/>
        <w:bottom w:val="single" w:sz="4" w:space="0" w:color="E0EA7E" w:themeColor="accent2" w:themeTint="99"/>
        <w:right w:val="single" w:sz="4" w:space="0" w:color="E0EA7E" w:themeColor="accent2" w:themeTint="99"/>
        <w:insideH w:val="single" w:sz="4" w:space="0" w:color="E0EA7E" w:themeColor="accent2" w:themeTint="99"/>
      </w:tblBorders>
    </w:tblPr>
    <w:tblStylePr w:type="firstRow">
      <w:rPr>
        <w:b/>
        <w:bCs/>
        <w:color w:val="FFFFFF" w:themeColor="background1"/>
      </w:rPr>
      <w:tblPr/>
      <w:tcPr>
        <w:tcBorders>
          <w:top w:val="single" w:sz="4" w:space="0" w:color="CDDC29" w:themeColor="accent2"/>
          <w:left w:val="single" w:sz="4" w:space="0" w:color="CDDC29" w:themeColor="accent2"/>
          <w:bottom w:val="single" w:sz="4" w:space="0" w:color="CDDC29" w:themeColor="accent2"/>
          <w:right w:val="single" w:sz="4" w:space="0" w:color="CDDC29" w:themeColor="accent2"/>
          <w:insideH w:val="nil"/>
        </w:tcBorders>
        <w:shd w:val="clear" w:color="auto" w:fill="CDDC29" w:themeFill="accent2"/>
      </w:tcPr>
    </w:tblStylePr>
    <w:tblStylePr w:type="lastRow">
      <w:rPr>
        <w:b/>
        <w:bCs/>
      </w:rPr>
      <w:tblPr/>
      <w:tcPr>
        <w:tcBorders>
          <w:top w:val="double" w:sz="4" w:space="0" w:color="E0EA7E" w:themeColor="accent2" w:themeTint="99"/>
        </w:tcBorders>
      </w:tcPr>
    </w:tblStylePr>
    <w:tblStylePr w:type="firstCol">
      <w:rPr>
        <w:b/>
        <w:bCs/>
      </w:rPr>
    </w:tblStylePr>
    <w:tblStylePr w:type="lastCol">
      <w:rPr>
        <w:b/>
        <w:bCs/>
      </w:rPr>
    </w:tblStylePr>
    <w:tblStylePr w:type="band1Vert">
      <w:tblPr/>
      <w:tcPr>
        <w:shd w:val="clear" w:color="auto" w:fill="F4F8D4" w:themeFill="accent2" w:themeFillTint="33"/>
      </w:tcPr>
    </w:tblStylePr>
    <w:tblStylePr w:type="band1Horz">
      <w:tblPr/>
      <w:tcPr>
        <w:shd w:val="clear" w:color="auto" w:fill="F4F8D4"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E4B1B4" w:themeColor="accent5" w:themeTint="99"/>
        <w:left w:val="single" w:sz="4" w:space="0" w:color="E4B1B4" w:themeColor="accent5" w:themeTint="99"/>
        <w:bottom w:val="single" w:sz="4" w:space="0" w:color="E4B1B4" w:themeColor="accent5" w:themeTint="99"/>
        <w:right w:val="single" w:sz="4" w:space="0" w:color="E4B1B4" w:themeColor="accent5" w:themeTint="99"/>
        <w:insideH w:val="single" w:sz="4" w:space="0" w:color="E4B1B4" w:themeColor="accent5" w:themeTint="99"/>
      </w:tblBorders>
    </w:tblPr>
    <w:tblStylePr w:type="firstRow">
      <w:rPr>
        <w:b/>
        <w:bCs/>
        <w:color w:val="FFFFFF" w:themeColor="background1"/>
      </w:rPr>
      <w:tblPr/>
      <w:tcPr>
        <w:tcBorders>
          <w:top w:val="single" w:sz="4" w:space="0" w:color="D27D82" w:themeColor="accent5"/>
          <w:left w:val="single" w:sz="4" w:space="0" w:color="D27D82" w:themeColor="accent5"/>
          <w:bottom w:val="single" w:sz="4" w:space="0" w:color="D27D82" w:themeColor="accent5"/>
          <w:right w:val="single" w:sz="4" w:space="0" w:color="D27D82" w:themeColor="accent5"/>
          <w:insideH w:val="nil"/>
        </w:tcBorders>
        <w:shd w:val="clear" w:color="auto" w:fill="D27D82" w:themeFill="accent5"/>
      </w:tcPr>
    </w:tblStylePr>
    <w:tblStylePr w:type="lastRow">
      <w:rPr>
        <w:b/>
        <w:bCs/>
      </w:rPr>
      <w:tblPr/>
      <w:tcPr>
        <w:tcBorders>
          <w:top w:val="double" w:sz="4" w:space="0" w:color="E4B1B4" w:themeColor="accent5" w:themeTint="99"/>
        </w:tcBorders>
      </w:tcPr>
    </w:tblStylePr>
    <w:tblStylePr w:type="firstCol">
      <w:rPr>
        <w:b/>
        <w:bCs/>
      </w:rPr>
    </w:tblStylePr>
    <w:tblStylePr w:type="lastCol">
      <w:rPr>
        <w:b/>
        <w:bCs/>
      </w:rPr>
    </w:tblStylePr>
    <w:tblStylePr w:type="band1Vert">
      <w:tblPr/>
      <w:tcPr>
        <w:shd w:val="clear" w:color="auto" w:fill="F6E5E6" w:themeFill="accent5" w:themeFillTint="33"/>
      </w:tcPr>
    </w:tblStylePr>
    <w:tblStylePr w:type="band1Horz">
      <w:tblPr/>
      <w:tcPr>
        <w:shd w:val="clear" w:color="auto" w:fill="F6E5E6"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ECF0B6" w:themeColor="accent6" w:themeTint="99"/>
        <w:left w:val="single" w:sz="4" w:space="0" w:color="ECF0B6" w:themeColor="accent6" w:themeTint="99"/>
        <w:bottom w:val="single" w:sz="4" w:space="0" w:color="ECF0B6" w:themeColor="accent6" w:themeTint="99"/>
        <w:right w:val="single" w:sz="4" w:space="0" w:color="ECF0B6" w:themeColor="accent6" w:themeTint="99"/>
        <w:insideH w:val="single" w:sz="4" w:space="0" w:color="ECF0B6" w:themeColor="accent6" w:themeTint="99"/>
      </w:tblBorders>
    </w:tblPr>
    <w:tblStylePr w:type="firstRow">
      <w:rPr>
        <w:b/>
        <w:bCs/>
        <w:color w:val="FFFFFF" w:themeColor="background1"/>
      </w:rPr>
      <w:tblPr/>
      <w:tcPr>
        <w:tcBorders>
          <w:top w:val="single" w:sz="4" w:space="0" w:color="E0E787" w:themeColor="accent6"/>
          <w:left w:val="single" w:sz="4" w:space="0" w:color="E0E787" w:themeColor="accent6"/>
          <w:bottom w:val="single" w:sz="4" w:space="0" w:color="E0E787" w:themeColor="accent6"/>
          <w:right w:val="single" w:sz="4" w:space="0" w:color="E0E787" w:themeColor="accent6"/>
          <w:insideH w:val="nil"/>
        </w:tcBorders>
        <w:shd w:val="clear" w:color="auto" w:fill="E0E787" w:themeFill="accent6"/>
      </w:tcPr>
    </w:tblStylePr>
    <w:tblStylePr w:type="lastRow">
      <w:rPr>
        <w:b/>
        <w:bCs/>
      </w:rPr>
      <w:tblPr/>
      <w:tcPr>
        <w:tcBorders>
          <w:top w:val="double" w:sz="4" w:space="0" w:color="ECF0B6" w:themeColor="accent6" w:themeTint="99"/>
        </w:tcBorders>
      </w:tcPr>
    </w:tblStylePr>
    <w:tblStylePr w:type="firstCol">
      <w:rPr>
        <w:b/>
        <w:bCs/>
      </w:rPr>
    </w:tblStylePr>
    <w:tblStylePr w:type="lastCol">
      <w:rPr>
        <w:b/>
        <w:bCs/>
      </w:rPr>
    </w:tblStylePr>
    <w:tblStylePr w:type="band1Vert">
      <w:tblPr/>
      <w:tcPr>
        <w:shd w:val="clear" w:color="auto" w:fill="F8FAE6" w:themeFill="accent6" w:themeFillTint="33"/>
      </w:tcPr>
    </w:tblStylePr>
    <w:tblStylePr w:type="band1Horz">
      <w:tblPr/>
      <w:tcPr>
        <w:shd w:val="clear" w:color="auto" w:fill="F8FAE6"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B3272F" w:themeColor="accent1"/>
        <w:left w:val="single" w:sz="24" w:space="0" w:color="B3272F" w:themeColor="accent1"/>
        <w:bottom w:val="single" w:sz="24" w:space="0" w:color="B3272F" w:themeColor="accent1"/>
        <w:right w:val="single" w:sz="24" w:space="0" w:color="B3272F" w:themeColor="accent1"/>
      </w:tblBorders>
    </w:tblPr>
    <w:tcPr>
      <w:shd w:val="clear" w:color="auto" w:fill="B3272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CDDC29" w:themeColor="accent2"/>
        <w:left w:val="single" w:sz="24" w:space="0" w:color="CDDC29" w:themeColor="accent2"/>
        <w:bottom w:val="single" w:sz="24" w:space="0" w:color="CDDC29" w:themeColor="accent2"/>
        <w:right w:val="single" w:sz="24" w:space="0" w:color="CDDC29" w:themeColor="accent2"/>
      </w:tblBorders>
    </w:tblPr>
    <w:tcPr>
      <w:shd w:val="clear" w:color="auto" w:fill="CDDC2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D27D82" w:themeColor="accent5"/>
        <w:left w:val="single" w:sz="24" w:space="0" w:color="D27D82" w:themeColor="accent5"/>
        <w:bottom w:val="single" w:sz="24" w:space="0" w:color="D27D82" w:themeColor="accent5"/>
        <w:right w:val="single" w:sz="24" w:space="0" w:color="D27D82" w:themeColor="accent5"/>
      </w:tblBorders>
    </w:tblPr>
    <w:tcPr>
      <w:shd w:val="clear" w:color="auto" w:fill="D27D8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0E787" w:themeColor="accent6"/>
        <w:left w:val="single" w:sz="24" w:space="0" w:color="E0E787" w:themeColor="accent6"/>
        <w:bottom w:val="single" w:sz="24" w:space="0" w:color="E0E787" w:themeColor="accent6"/>
        <w:right w:val="single" w:sz="24" w:space="0" w:color="E0E787" w:themeColor="accent6"/>
      </w:tblBorders>
    </w:tblPr>
    <w:tcPr>
      <w:shd w:val="clear" w:color="auto" w:fill="E0E78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851D23" w:themeColor="accent1" w:themeShade="BF"/>
    </w:rPr>
    <w:tblPr>
      <w:tblStyleRowBandSize w:val="1"/>
      <w:tblStyleColBandSize w:val="1"/>
      <w:tblBorders>
        <w:top w:val="single" w:sz="4" w:space="0" w:color="B3272F" w:themeColor="accent1"/>
        <w:bottom w:val="single" w:sz="4" w:space="0" w:color="B3272F" w:themeColor="accent1"/>
      </w:tblBorders>
    </w:tblPr>
    <w:tblStylePr w:type="firstRow">
      <w:rPr>
        <w:b/>
        <w:bCs/>
      </w:rPr>
      <w:tblPr/>
      <w:tcPr>
        <w:tcBorders>
          <w:bottom w:val="single" w:sz="4" w:space="0" w:color="B3272F" w:themeColor="accent1"/>
        </w:tcBorders>
      </w:tcPr>
    </w:tblStylePr>
    <w:tblStylePr w:type="lastRow">
      <w:rPr>
        <w:b/>
        <w:bCs/>
      </w:rPr>
      <w:tblPr/>
      <w:tcPr>
        <w:tcBorders>
          <w:top w:val="double" w:sz="4" w:space="0" w:color="B3272F" w:themeColor="accent1"/>
        </w:tcBorders>
      </w:tcPr>
    </w:tblStylePr>
    <w:tblStylePr w:type="firstCol">
      <w:rPr>
        <w:b/>
        <w:bCs/>
      </w:rPr>
    </w:tblStylePr>
    <w:tblStylePr w:type="lastCol">
      <w:rPr>
        <w:b/>
        <w:bCs/>
      </w:rPr>
    </w:tblStylePr>
    <w:tblStylePr w:type="band1Vert">
      <w:tblPr/>
      <w:tcPr>
        <w:shd w:val="clear" w:color="auto" w:fill="F4CED0" w:themeFill="accent1" w:themeFillTint="33"/>
      </w:tcPr>
    </w:tblStylePr>
    <w:tblStylePr w:type="band1Horz">
      <w:tblPr/>
      <w:tcPr>
        <w:shd w:val="clear" w:color="auto" w:fill="F4CED0" w:themeFill="accent1" w:themeFillTint="33"/>
      </w:tcPr>
    </w:tblStylePr>
  </w:style>
  <w:style w:type="table" w:styleId="ListTable6Colorful-Accent2">
    <w:name w:val="List Table 6 Colorful Accent 2"/>
    <w:basedOn w:val="TableNormal"/>
    <w:uiPriority w:val="51"/>
    <w:semiHidden/>
    <w:rsid w:val="0058629F"/>
    <w:rPr>
      <w:color w:val="9BA71B" w:themeColor="accent2" w:themeShade="BF"/>
    </w:rPr>
    <w:tblPr>
      <w:tblStyleRowBandSize w:val="1"/>
      <w:tblStyleColBandSize w:val="1"/>
      <w:tblBorders>
        <w:top w:val="single" w:sz="4" w:space="0" w:color="CDDC29" w:themeColor="accent2"/>
        <w:bottom w:val="single" w:sz="4" w:space="0" w:color="CDDC29" w:themeColor="accent2"/>
      </w:tblBorders>
    </w:tblPr>
    <w:tblStylePr w:type="firstRow">
      <w:rPr>
        <w:b/>
        <w:bCs/>
      </w:rPr>
      <w:tblPr/>
      <w:tcPr>
        <w:tcBorders>
          <w:bottom w:val="single" w:sz="4" w:space="0" w:color="CDDC29" w:themeColor="accent2"/>
        </w:tcBorders>
      </w:tcPr>
    </w:tblStylePr>
    <w:tblStylePr w:type="lastRow">
      <w:rPr>
        <w:b/>
        <w:bCs/>
      </w:rPr>
      <w:tblPr/>
      <w:tcPr>
        <w:tcBorders>
          <w:top w:val="double" w:sz="4" w:space="0" w:color="CDDC29" w:themeColor="accent2"/>
        </w:tcBorders>
      </w:tcPr>
    </w:tblStylePr>
    <w:tblStylePr w:type="firstCol">
      <w:rPr>
        <w:b/>
        <w:bCs/>
      </w:rPr>
    </w:tblStylePr>
    <w:tblStylePr w:type="lastCol">
      <w:rPr>
        <w:b/>
        <w:bCs/>
      </w:rPr>
    </w:tblStylePr>
    <w:tblStylePr w:type="band1Vert">
      <w:tblPr/>
      <w:tcPr>
        <w:shd w:val="clear" w:color="auto" w:fill="F4F8D4" w:themeFill="accent2" w:themeFillTint="33"/>
      </w:tcPr>
    </w:tblStylePr>
    <w:tblStylePr w:type="band1Horz">
      <w:tblPr/>
      <w:tcPr>
        <w:shd w:val="clear" w:color="auto" w:fill="F4F8D4"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BA4047" w:themeColor="accent5" w:themeShade="BF"/>
    </w:rPr>
    <w:tblPr>
      <w:tblStyleRowBandSize w:val="1"/>
      <w:tblStyleColBandSize w:val="1"/>
      <w:tblBorders>
        <w:top w:val="single" w:sz="4" w:space="0" w:color="D27D82" w:themeColor="accent5"/>
        <w:bottom w:val="single" w:sz="4" w:space="0" w:color="D27D82" w:themeColor="accent5"/>
      </w:tblBorders>
    </w:tblPr>
    <w:tblStylePr w:type="firstRow">
      <w:rPr>
        <w:b/>
        <w:bCs/>
      </w:rPr>
      <w:tblPr/>
      <w:tcPr>
        <w:tcBorders>
          <w:bottom w:val="single" w:sz="4" w:space="0" w:color="D27D82" w:themeColor="accent5"/>
        </w:tcBorders>
      </w:tcPr>
    </w:tblStylePr>
    <w:tblStylePr w:type="lastRow">
      <w:rPr>
        <w:b/>
        <w:bCs/>
      </w:rPr>
      <w:tblPr/>
      <w:tcPr>
        <w:tcBorders>
          <w:top w:val="double" w:sz="4" w:space="0" w:color="D27D82" w:themeColor="accent5"/>
        </w:tcBorders>
      </w:tcPr>
    </w:tblStylePr>
    <w:tblStylePr w:type="firstCol">
      <w:rPr>
        <w:b/>
        <w:bCs/>
      </w:rPr>
    </w:tblStylePr>
    <w:tblStylePr w:type="lastCol">
      <w:rPr>
        <w:b/>
        <w:bCs/>
      </w:rPr>
    </w:tblStylePr>
    <w:tblStylePr w:type="band1Vert">
      <w:tblPr/>
      <w:tcPr>
        <w:shd w:val="clear" w:color="auto" w:fill="F6E5E6" w:themeFill="accent5" w:themeFillTint="33"/>
      </w:tcPr>
    </w:tblStylePr>
    <w:tblStylePr w:type="band1Horz">
      <w:tblPr/>
      <w:tcPr>
        <w:shd w:val="clear" w:color="auto" w:fill="F6E5E6" w:themeFill="accent5" w:themeFillTint="33"/>
      </w:tcPr>
    </w:tblStylePr>
  </w:style>
  <w:style w:type="table" w:styleId="ListTable6Colorful-Accent6">
    <w:name w:val="List Table 6 Colorful Accent 6"/>
    <w:basedOn w:val="TableNormal"/>
    <w:uiPriority w:val="51"/>
    <w:semiHidden/>
    <w:rsid w:val="0058629F"/>
    <w:rPr>
      <w:color w:val="CBD73A" w:themeColor="accent6" w:themeShade="BF"/>
    </w:rPr>
    <w:tblPr>
      <w:tblStyleRowBandSize w:val="1"/>
      <w:tblStyleColBandSize w:val="1"/>
      <w:tblBorders>
        <w:top w:val="single" w:sz="4" w:space="0" w:color="E0E787" w:themeColor="accent6"/>
        <w:bottom w:val="single" w:sz="4" w:space="0" w:color="E0E787" w:themeColor="accent6"/>
      </w:tblBorders>
    </w:tblPr>
    <w:tblStylePr w:type="firstRow">
      <w:rPr>
        <w:b/>
        <w:bCs/>
      </w:rPr>
      <w:tblPr/>
      <w:tcPr>
        <w:tcBorders>
          <w:bottom w:val="single" w:sz="4" w:space="0" w:color="E0E787" w:themeColor="accent6"/>
        </w:tcBorders>
      </w:tcPr>
    </w:tblStylePr>
    <w:tblStylePr w:type="lastRow">
      <w:rPr>
        <w:b/>
        <w:bCs/>
      </w:rPr>
      <w:tblPr/>
      <w:tcPr>
        <w:tcBorders>
          <w:top w:val="double" w:sz="4" w:space="0" w:color="E0E787" w:themeColor="accent6"/>
        </w:tcBorders>
      </w:tcPr>
    </w:tblStylePr>
    <w:tblStylePr w:type="firstCol">
      <w:rPr>
        <w:b/>
        <w:bCs/>
      </w:rPr>
    </w:tblStylePr>
    <w:tblStylePr w:type="lastCol">
      <w:rPr>
        <w:b/>
        <w:bCs/>
      </w:rPr>
    </w:tblStylePr>
    <w:tblStylePr w:type="band1Vert">
      <w:tblPr/>
      <w:tcPr>
        <w:shd w:val="clear" w:color="auto" w:fill="F8FAE6" w:themeFill="accent6" w:themeFillTint="33"/>
      </w:tcPr>
    </w:tblStylePr>
    <w:tblStylePr w:type="band1Horz">
      <w:tblPr/>
      <w:tcPr>
        <w:shd w:val="clear" w:color="auto" w:fill="F8FAE6"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cPr>
      <w:shd w:val="clear" w:color="auto" w:fill="D3D2D2" w:themeFill="text1" w:themeFillTint="33"/>
    </w:tc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851D23" w:themeColor="accent1" w:themeShade="BF"/>
    </w:rPr>
    <w:tblPr>
      <w:tblStyleRowBandSize w:val="1"/>
      <w:tblStyleColBandSize w:val="1"/>
    </w:tblPr>
    <w:tcPr>
      <w:shd w:val="clear" w:color="auto" w:fill="F4CED0" w:themeFill="accent1" w:themeFillTint="33"/>
    </w:tcPr>
    <w:tblStylePr w:type="firstRow">
      <w:rPr>
        <w:rFonts w:asciiTheme="majorHAnsi" w:eastAsiaTheme="majorEastAsia" w:hAnsiTheme="majorHAnsi" w:cstheme="majorBidi"/>
        <w:i/>
        <w:iCs/>
        <w:sz w:val="26"/>
      </w:rPr>
      <w:tblPr/>
      <w:tcPr>
        <w:tcBorders>
          <w:bottom w:val="single" w:sz="4" w:space="0" w:color="B3272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3272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3272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3272F" w:themeColor="accent1"/>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9BA71B" w:themeColor="accent2" w:themeShade="BF"/>
    </w:rPr>
    <w:tblPr>
      <w:tblStyleRowBandSize w:val="1"/>
      <w:tblStyleColBandSize w:val="1"/>
    </w:tblPr>
    <w:tcPr>
      <w:shd w:val="clear" w:color="auto" w:fill="F4F8D4" w:themeFill="accent2" w:themeFillTint="33"/>
    </w:tcPr>
    <w:tblStylePr w:type="firstRow">
      <w:rPr>
        <w:rFonts w:asciiTheme="majorHAnsi" w:eastAsiaTheme="majorEastAsia" w:hAnsiTheme="majorHAnsi" w:cstheme="majorBidi"/>
        <w:i/>
        <w:iCs/>
        <w:sz w:val="26"/>
      </w:rPr>
      <w:tblPr/>
      <w:tcPr>
        <w:tcBorders>
          <w:bottom w:val="single" w:sz="4" w:space="0" w:color="CDDC2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DDC2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DDC2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DDC29" w:themeColor="accent2"/>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cPr>
      <w:shd w:val="clear" w:color="auto" w:fill="BCFFFB" w:themeFill="accent3" w:themeFillTint="33"/>
    </w:tc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cPr>
      <w:shd w:val="clear" w:color="auto" w:fill="C8BEEC" w:themeFill="accent4" w:themeFillTint="33"/>
    </w:tc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BA4047" w:themeColor="accent5" w:themeShade="BF"/>
    </w:rPr>
    <w:tblPr>
      <w:tblStyleRowBandSize w:val="1"/>
      <w:tblStyleColBandSize w:val="1"/>
    </w:tblPr>
    <w:tcPr>
      <w:shd w:val="clear" w:color="auto" w:fill="F6E5E6" w:themeFill="accent5" w:themeFillTint="33"/>
    </w:tcPr>
    <w:tblStylePr w:type="firstRow">
      <w:rPr>
        <w:rFonts w:asciiTheme="majorHAnsi" w:eastAsiaTheme="majorEastAsia" w:hAnsiTheme="majorHAnsi" w:cstheme="majorBidi"/>
        <w:i/>
        <w:iCs/>
        <w:sz w:val="26"/>
      </w:rPr>
      <w:tblPr/>
      <w:tcPr>
        <w:tcBorders>
          <w:bottom w:val="single" w:sz="4" w:space="0" w:color="D27D8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27D8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27D8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27D82" w:themeColor="accent5"/>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CBD73A" w:themeColor="accent6" w:themeShade="BF"/>
    </w:rPr>
    <w:tblPr>
      <w:tblStyleRowBandSize w:val="1"/>
      <w:tblStyleColBandSize w:val="1"/>
    </w:tblPr>
    <w:tcPr>
      <w:shd w:val="clear" w:color="auto" w:fill="F8FAE6" w:themeFill="accent6" w:themeFillTint="33"/>
    </w:tcPr>
    <w:tblStylePr w:type="firstRow">
      <w:rPr>
        <w:rFonts w:asciiTheme="majorHAnsi" w:eastAsiaTheme="majorEastAsia" w:hAnsiTheme="majorHAnsi" w:cstheme="majorBidi"/>
        <w:i/>
        <w:iCs/>
        <w:sz w:val="26"/>
      </w:rPr>
      <w:tblPr/>
      <w:tcPr>
        <w:tcBorders>
          <w:bottom w:val="single" w:sz="4" w:space="0" w:color="E0E78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8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8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87" w:themeColor="accent6"/>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D74B52" w:themeColor="accent1" w:themeTint="BF"/>
        <w:left w:val="single" w:sz="8" w:space="0" w:color="D74B52" w:themeColor="accent1" w:themeTint="BF"/>
        <w:bottom w:val="single" w:sz="8" w:space="0" w:color="D74B52" w:themeColor="accent1" w:themeTint="BF"/>
        <w:right w:val="single" w:sz="8" w:space="0" w:color="D74B52" w:themeColor="accent1" w:themeTint="BF"/>
        <w:insideH w:val="single" w:sz="8" w:space="0" w:color="D74B52" w:themeColor="accent1" w:themeTint="BF"/>
        <w:insideV w:val="single" w:sz="8" w:space="0" w:color="D74B52" w:themeColor="accent1" w:themeTint="BF"/>
      </w:tblBorders>
    </w:tblPr>
    <w:tcPr>
      <w:shd w:val="clear" w:color="auto" w:fill="F2C3C6" w:themeFill="accent1" w:themeFillTint="3F"/>
    </w:tcPr>
    <w:tblStylePr w:type="firstRow">
      <w:rPr>
        <w:b/>
        <w:bCs/>
      </w:rPr>
    </w:tblStylePr>
    <w:tblStylePr w:type="lastRow">
      <w:rPr>
        <w:b/>
        <w:bCs/>
      </w:rPr>
      <w:tblPr/>
      <w:tcPr>
        <w:tcBorders>
          <w:top w:val="single" w:sz="18" w:space="0" w:color="D74B52" w:themeColor="accent1" w:themeTint="BF"/>
        </w:tcBorders>
      </w:tcPr>
    </w:tblStylePr>
    <w:tblStylePr w:type="firstCol">
      <w:rPr>
        <w:b/>
        <w:bCs/>
      </w:rPr>
    </w:tblStylePr>
    <w:tblStylePr w:type="lastCol">
      <w:rPr>
        <w:b/>
        <w:bCs/>
      </w:rPr>
    </w:tblStylePr>
    <w:tblStylePr w:type="band1Vert">
      <w:tblPr/>
      <w:tcPr>
        <w:shd w:val="clear" w:color="auto" w:fill="E5878C" w:themeFill="accent1" w:themeFillTint="7F"/>
      </w:tcPr>
    </w:tblStylePr>
    <w:tblStylePr w:type="band1Horz">
      <w:tblPr/>
      <w:tcPr>
        <w:shd w:val="clear" w:color="auto" w:fill="E5878C"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D9E45E" w:themeColor="accent2" w:themeTint="BF"/>
        <w:left w:val="single" w:sz="8" w:space="0" w:color="D9E45E" w:themeColor="accent2" w:themeTint="BF"/>
        <w:bottom w:val="single" w:sz="8" w:space="0" w:color="D9E45E" w:themeColor="accent2" w:themeTint="BF"/>
        <w:right w:val="single" w:sz="8" w:space="0" w:color="D9E45E" w:themeColor="accent2" w:themeTint="BF"/>
        <w:insideH w:val="single" w:sz="8" w:space="0" w:color="D9E45E" w:themeColor="accent2" w:themeTint="BF"/>
        <w:insideV w:val="single" w:sz="8" w:space="0" w:color="D9E45E" w:themeColor="accent2" w:themeTint="BF"/>
      </w:tblBorders>
    </w:tblPr>
    <w:tcPr>
      <w:shd w:val="clear" w:color="auto" w:fill="F2F6CA" w:themeFill="accent2" w:themeFillTint="3F"/>
    </w:tcPr>
    <w:tblStylePr w:type="firstRow">
      <w:rPr>
        <w:b/>
        <w:bCs/>
      </w:rPr>
    </w:tblStylePr>
    <w:tblStylePr w:type="lastRow">
      <w:rPr>
        <w:b/>
        <w:bCs/>
      </w:rPr>
      <w:tblPr/>
      <w:tcPr>
        <w:tcBorders>
          <w:top w:val="single" w:sz="18" w:space="0" w:color="D9E45E" w:themeColor="accent2" w:themeTint="BF"/>
        </w:tcBorders>
      </w:tcPr>
    </w:tblStylePr>
    <w:tblStylePr w:type="firstCol">
      <w:rPr>
        <w:b/>
        <w:bCs/>
      </w:rPr>
    </w:tblStylePr>
    <w:tblStylePr w:type="lastCol">
      <w:rPr>
        <w:b/>
        <w:bCs/>
      </w:rPr>
    </w:tblStylePr>
    <w:tblStylePr w:type="band1Vert">
      <w:tblPr/>
      <w:tcPr>
        <w:shd w:val="clear" w:color="auto" w:fill="E5ED94" w:themeFill="accent2" w:themeFillTint="7F"/>
      </w:tcPr>
    </w:tblStylePr>
    <w:tblStylePr w:type="band1Horz">
      <w:tblPr/>
      <w:tcPr>
        <w:shd w:val="clear" w:color="auto" w:fill="E5ED94"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DD9DA1" w:themeColor="accent5" w:themeTint="BF"/>
        <w:left w:val="single" w:sz="8" w:space="0" w:color="DD9DA1" w:themeColor="accent5" w:themeTint="BF"/>
        <w:bottom w:val="single" w:sz="8" w:space="0" w:color="DD9DA1" w:themeColor="accent5" w:themeTint="BF"/>
        <w:right w:val="single" w:sz="8" w:space="0" w:color="DD9DA1" w:themeColor="accent5" w:themeTint="BF"/>
        <w:insideH w:val="single" w:sz="8" w:space="0" w:color="DD9DA1" w:themeColor="accent5" w:themeTint="BF"/>
        <w:insideV w:val="single" w:sz="8" w:space="0" w:color="DD9DA1" w:themeColor="accent5" w:themeTint="BF"/>
      </w:tblBorders>
    </w:tblPr>
    <w:tcPr>
      <w:shd w:val="clear" w:color="auto" w:fill="F4DEDF" w:themeFill="accent5" w:themeFillTint="3F"/>
    </w:tcPr>
    <w:tblStylePr w:type="firstRow">
      <w:rPr>
        <w:b/>
        <w:bCs/>
      </w:rPr>
    </w:tblStylePr>
    <w:tblStylePr w:type="lastRow">
      <w:rPr>
        <w:b/>
        <w:bCs/>
      </w:rPr>
      <w:tblPr/>
      <w:tcPr>
        <w:tcBorders>
          <w:top w:val="single" w:sz="18" w:space="0" w:color="DD9DA1" w:themeColor="accent5" w:themeTint="BF"/>
        </w:tcBorders>
      </w:tcPr>
    </w:tblStylePr>
    <w:tblStylePr w:type="firstCol">
      <w:rPr>
        <w:b/>
        <w:bCs/>
      </w:rPr>
    </w:tblStylePr>
    <w:tblStylePr w:type="lastCol">
      <w:rPr>
        <w:b/>
        <w:bCs/>
      </w:rPr>
    </w:tblStylePr>
    <w:tblStylePr w:type="band1Vert">
      <w:tblPr/>
      <w:tcPr>
        <w:shd w:val="clear" w:color="auto" w:fill="E8BEC0" w:themeFill="accent5" w:themeFillTint="7F"/>
      </w:tcPr>
    </w:tblStylePr>
    <w:tblStylePr w:type="band1Horz">
      <w:tblPr/>
      <w:tcPr>
        <w:shd w:val="clear" w:color="auto" w:fill="E8BEC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7EDA5" w:themeColor="accent6" w:themeTint="BF"/>
        <w:left w:val="single" w:sz="8" w:space="0" w:color="E7EDA5" w:themeColor="accent6" w:themeTint="BF"/>
        <w:bottom w:val="single" w:sz="8" w:space="0" w:color="E7EDA5" w:themeColor="accent6" w:themeTint="BF"/>
        <w:right w:val="single" w:sz="8" w:space="0" w:color="E7EDA5" w:themeColor="accent6" w:themeTint="BF"/>
        <w:insideH w:val="single" w:sz="8" w:space="0" w:color="E7EDA5" w:themeColor="accent6" w:themeTint="BF"/>
        <w:insideV w:val="single" w:sz="8" w:space="0" w:color="E7EDA5" w:themeColor="accent6" w:themeTint="BF"/>
      </w:tblBorders>
    </w:tblPr>
    <w:tcPr>
      <w:shd w:val="clear" w:color="auto" w:fill="F7F9E1" w:themeFill="accent6" w:themeFillTint="3F"/>
    </w:tcPr>
    <w:tblStylePr w:type="firstRow">
      <w:rPr>
        <w:b/>
        <w:bCs/>
      </w:rPr>
    </w:tblStylePr>
    <w:tblStylePr w:type="lastRow">
      <w:rPr>
        <w:b/>
        <w:bCs/>
      </w:rPr>
      <w:tblPr/>
      <w:tcPr>
        <w:tcBorders>
          <w:top w:val="single" w:sz="18" w:space="0" w:color="E7EDA5" w:themeColor="accent6" w:themeTint="BF"/>
        </w:tcBorders>
      </w:tcPr>
    </w:tblStylePr>
    <w:tblStylePr w:type="firstCol">
      <w:rPr>
        <w:b/>
        <w:bCs/>
      </w:rPr>
    </w:tblStylePr>
    <w:tblStylePr w:type="lastCol">
      <w:rPr>
        <w:b/>
        <w:bCs/>
      </w:rPr>
    </w:tblStylePr>
    <w:tblStylePr w:type="band1Vert">
      <w:tblPr/>
      <w:tcPr>
        <w:shd w:val="clear" w:color="auto" w:fill="EFF3C3" w:themeFill="accent6" w:themeFillTint="7F"/>
      </w:tcPr>
    </w:tblStylePr>
    <w:tblStylePr w:type="band1Horz">
      <w:tblPr/>
      <w:tcPr>
        <w:shd w:val="clear" w:color="auto" w:fill="EFF3C3"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3272F" w:themeColor="accent1"/>
        <w:left w:val="single" w:sz="8" w:space="0" w:color="B3272F" w:themeColor="accent1"/>
        <w:bottom w:val="single" w:sz="8" w:space="0" w:color="B3272F" w:themeColor="accent1"/>
        <w:right w:val="single" w:sz="8" w:space="0" w:color="B3272F" w:themeColor="accent1"/>
        <w:insideH w:val="single" w:sz="8" w:space="0" w:color="B3272F" w:themeColor="accent1"/>
        <w:insideV w:val="single" w:sz="8" w:space="0" w:color="B3272F" w:themeColor="accent1"/>
      </w:tblBorders>
    </w:tblPr>
    <w:tcPr>
      <w:shd w:val="clear" w:color="auto" w:fill="F2C3C6" w:themeFill="accent1" w:themeFillTint="3F"/>
    </w:tcPr>
    <w:tblStylePr w:type="firstRow">
      <w:rPr>
        <w:b/>
        <w:bCs/>
        <w:color w:val="232222" w:themeColor="text1"/>
      </w:rPr>
      <w:tblPr/>
      <w:tcPr>
        <w:shd w:val="clear" w:color="auto" w:fill="FAE7E8"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4CED0" w:themeFill="accent1" w:themeFillTint="33"/>
      </w:tcPr>
    </w:tblStylePr>
    <w:tblStylePr w:type="band1Vert">
      <w:tblPr/>
      <w:tcPr>
        <w:shd w:val="clear" w:color="auto" w:fill="E5878C" w:themeFill="accent1" w:themeFillTint="7F"/>
      </w:tcPr>
    </w:tblStylePr>
    <w:tblStylePr w:type="band1Horz">
      <w:tblPr/>
      <w:tcPr>
        <w:tcBorders>
          <w:insideH w:val="single" w:sz="6" w:space="0" w:color="B3272F" w:themeColor="accent1"/>
          <w:insideV w:val="single" w:sz="6" w:space="0" w:color="B3272F" w:themeColor="accent1"/>
        </w:tcBorders>
        <w:shd w:val="clear" w:color="auto" w:fill="E5878C"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DDC29" w:themeColor="accent2"/>
        <w:left w:val="single" w:sz="8" w:space="0" w:color="CDDC29" w:themeColor="accent2"/>
        <w:bottom w:val="single" w:sz="8" w:space="0" w:color="CDDC29" w:themeColor="accent2"/>
        <w:right w:val="single" w:sz="8" w:space="0" w:color="CDDC29" w:themeColor="accent2"/>
        <w:insideH w:val="single" w:sz="8" w:space="0" w:color="CDDC29" w:themeColor="accent2"/>
        <w:insideV w:val="single" w:sz="8" w:space="0" w:color="CDDC29" w:themeColor="accent2"/>
      </w:tblBorders>
    </w:tblPr>
    <w:tcPr>
      <w:shd w:val="clear" w:color="auto" w:fill="F2F6CA" w:themeFill="accent2" w:themeFillTint="3F"/>
    </w:tcPr>
    <w:tblStylePr w:type="firstRow">
      <w:rPr>
        <w:b/>
        <w:bCs/>
        <w:color w:val="232222" w:themeColor="text1"/>
      </w:rPr>
      <w:tblPr/>
      <w:tcPr>
        <w:shd w:val="clear" w:color="auto" w:fill="FAFBE9"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4F8D4" w:themeFill="accent2" w:themeFillTint="33"/>
      </w:tcPr>
    </w:tblStylePr>
    <w:tblStylePr w:type="band1Vert">
      <w:tblPr/>
      <w:tcPr>
        <w:shd w:val="clear" w:color="auto" w:fill="E5ED94" w:themeFill="accent2" w:themeFillTint="7F"/>
      </w:tcPr>
    </w:tblStylePr>
    <w:tblStylePr w:type="band1Horz">
      <w:tblPr/>
      <w:tcPr>
        <w:tcBorders>
          <w:insideH w:val="single" w:sz="6" w:space="0" w:color="CDDC29" w:themeColor="accent2"/>
          <w:insideV w:val="single" w:sz="6" w:space="0" w:color="CDDC29" w:themeColor="accent2"/>
        </w:tcBorders>
        <w:shd w:val="clear" w:color="auto" w:fill="E5ED9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D27D82" w:themeColor="accent5"/>
        <w:left w:val="single" w:sz="8" w:space="0" w:color="D27D82" w:themeColor="accent5"/>
        <w:bottom w:val="single" w:sz="8" w:space="0" w:color="D27D82" w:themeColor="accent5"/>
        <w:right w:val="single" w:sz="8" w:space="0" w:color="D27D82" w:themeColor="accent5"/>
        <w:insideH w:val="single" w:sz="8" w:space="0" w:color="D27D82" w:themeColor="accent5"/>
        <w:insideV w:val="single" w:sz="8" w:space="0" w:color="D27D82" w:themeColor="accent5"/>
      </w:tblBorders>
    </w:tblPr>
    <w:tcPr>
      <w:shd w:val="clear" w:color="auto" w:fill="F4DEDF" w:themeFill="accent5" w:themeFillTint="3F"/>
    </w:tcPr>
    <w:tblStylePr w:type="firstRow">
      <w:rPr>
        <w:b/>
        <w:bCs/>
        <w:color w:val="232222" w:themeColor="text1"/>
      </w:rPr>
      <w:tblPr/>
      <w:tcPr>
        <w:shd w:val="clear" w:color="auto" w:fill="FAF2F2"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6E5E6" w:themeFill="accent5" w:themeFillTint="33"/>
      </w:tcPr>
    </w:tblStylePr>
    <w:tblStylePr w:type="band1Vert">
      <w:tblPr/>
      <w:tcPr>
        <w:shd w:val="clear" w:color="auto" w:fill="E8BEC0" w:themeFill="accent5" w:themeFillTint="7F"/>
      </w:tcPr>
    </w:tblStylePr>
    <w:tblStylePr w:type="band1Horz">
      <w:tblPr/>
      <w:tcPr>
        <w:tcBorders>
          <w:insideH w:val="single" w:sz="6" w:space="0" w:color="D27D82" w:themeColor="accent5"/>
          <w:insideV w:val="single" w:sz="6" w:space="0" w:color="D27D82" w:themeColor="accent5"/>
        </w:tcBorders>
        <w:shd w:val="clear" w:color="auto" w:fill="E8BEC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0E787" w:themeColor="accent6"/>
        <w:left w:val="single" w:sz="8" w:space="0" w:color="E0E787" w:themeColor="accent6"/>
        <w:bottom w:val="single" w:sz="8" w:space="0" w:color="E0E787" w:themeColor="accent6"/>
        <w:right w:val="single" w:sz="8" w:space="0" w:color="E0E787" w:themeColor="accent6"/>
        <w:insideH w:val="single" w:sz="8" w:space="0" w:color="E0E787" w:themeColor="accent6"/>
        <w:insideV w:val="single" w:sz="8" w:space="0" w:color="E0E787" w:themeColor="accent6"/>
      </w:tblBorders>
    </w:tblPr>
    <w:tcPr>
      <w:shd w:val="clear" w:color="auto" w:fill="F7F9E1" w:themeFill="accent6" w:themeFillTint="3F"/>
    </w:tcPr>
    <w:tblStylePr w:type="firstRow">
      <w:rPr>
        <w:b/>
        <w:bCs/>
        <w:color w:val="232222" w:themeColor="text1"/>
      </w:rPr>
      <w:tblPr/>
      <w:tcPr>
        <w:shd w:val="clear" w:color="auto" w:fill="FBFCF3"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8FAE6" w:themeFill="accent6" w:themeFillTint="33"/>
      </w:tcPr>
    </w:tblStylePr>
    <w:tblStylePr w:type="band1Vert">
      <w:tblPr/>
      <w:tcPr>
        <w:shd w:val="clear" w:color="auto" w:fill="EFF3C3" w:themeFill="accent6" w:themeFillTint="7F"/>
      </w:tcPr>
    </w:tblStylePr>
    <w:tblStylePr w:type="band1Horz">
      <w:tblPr/>
      <w:tcPr>
        <w:tcBorders>
          <w:insideH w:val="single" w:sz="6" w:space="0" w:color="E0E787" w:themeColor="accent6"/>
          <w:insideV w:val="single" w:sz="6" w:space="0" w:color="E0E787" w:themeColor="accent6"/>
        </w:tcBorders>
        <w:shd w:val="clear" w:color="auto" w:fill="EFF3C3"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C3C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272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272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272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272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878C" w:themeFill="accent1" w:themeFillTint="7F"/>
      </w:tcPr>
    </w:tblStylePr>
  </w:style>
  <w:style w:type="table" w:styleId="MediumGrid3-Accent2">
    <w:name w:val="Medium Grid 3 Accent 2"/>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6C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DDC2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DDC2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DDC2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DDC2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ED94" w:themeFill="accent2" w:themeFillTint="7F"/>
      </w:tcPr>
    </w:tblStylePr>
  </w:style>
  <w:style w:type="table" w:styleId="MediumGrid3-Accent3">
    <w:name w:val="Medium Grid 3 Accent 3"/>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DE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27D8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27D8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27D8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27D8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BEC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7F9E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8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8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8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8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3C3" w:themeFill="accent6" w:themeFillTint="7F"/>
      </w:tcPr>
    </w:tblStylePr>
  </w:style>
  <w:style w:type="table" w:styleId="MediumList1">
    <w:name w:val="Medium List 1"/>
    <w:basedOn w:val="TableNormal"/>
    <w:uiPriority w:val="65"/>
    <w:semiHidden/>
    <w:rsid w:val="0058629F"/>
    <w:tblPr>
      <w:tblStyleRowBandSize w:val="1"/>
      <w:tblStyleColBandSize w:val="1"/>
    </w:tblPr>
    <w:tcPr>
      <w:shd w:val="clear" w:color="auto" w:fill="C9C7C7" w:themeFill="text1" w:themeFillTint="3F"/>
    </w:tc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Pr>
    <w:tcPr>
      <w:shd w:val="clear" w:color="auto" w:fill="F2C3C6" w:themeFill="accent1" w:themeFillTint="3F"/>
    </w:tcPr>
    <w:tblStylePr w:type="firstRow">
      <w:rPr>
        <w:rFonts w:asciiTheme="majorHAnsi" w:eastAsiaTheme="majorEastAsia" w:hAnsiTheme="majorHAnsi" w:cstheme="majorBidi"/>
      </w:rPr>
      <w:tblPr/>
      <w:tcPr>
        <w:tcBorders>
          <w:top w:val="nil"/>
          <w:bottom w:val="single" w:sz="8" w:space="0" w:color="B3272F" w:themeColor="accent1"/>
        </w:tcBorders>
      </w:tcPr>
    </w:tblStylePr>
    <w:tblStylePr w:type="lastRow">
      <w:rPr>
        <w:b/>
        <w:bCs/>
        <w:color w:val="201547" w:themeColor="text2"/>
      </w:rPr>
      <w:tblPr/>
      <w:tcPr>
        <w:tcBorders>
          <w:top w:val="single" w:sz="8" w:space="0" w:color="B3272F" w:themeColor="accent1"/>
          <w:bottom w:val="single" w:sz="8" w:space="0" w:color="B3272F" w:themeColor="accent1"/>
        </w:tcBorders>
      </w:tcPr>
    </w:tblStylePr>
    <w:tblStylePr w:type="firstCol">
      <w:rPr>
        <w:b/>
        <w:bCs/>
      </w:rPr>
    </w:tblStylePr>
    <w:tblStylePr w:type="lastCol">
      <w:rPr>
        <w:b/>
        <w:bCs/>
      </w:rPr>
      <w:tblPr/>
      <w:tcPr>
        <w:tcBorders>
          <w:top w:val="single" w:sz="8" w:space="0" w:color="B3272F" w:themeColor="accent1"/>
          <w:bottom w:val="single" w:sz="8" w:space="0" w:color="B3272F" w:themeColor="accent1"/>
        </w:tcBorders>
      </w:tcPr>
    </w:tblStylePr>
    <w:tblStylePr w:type="band1Vert">
      <w:tblPr/>
      <w:tcPr>
        <w:shd w:val="clear" w:color="auto" w:fill="F2C3C6" w:themeFill="accent1" w:themeFillTint="3F"/>
      </w:tcPr>
    </w:tblStylePr>
  </w:style>
  <w:style w:type="table" w:styleId="MediumList1-Accent2">
    <w:name w:val="Medium List 1 Accent 2"/>
    <w:basedOn w:val="TableNormal"/>
    <w:uiPriority w:val="65"/>
    <w:semiHidden/>
    <w:rsid w:val="0058629F"/>
    <w:tblPr>
      <w:tblStyleRowBandSize w:val="1"/>
      <w:tblStyleColBandSize w:val="1"/>
    </w:tblPr>
    <w:tcPr>
      <w:shd w:val="clear" w:color="auto" w:fill="F2F6CA" w:themeFill="accent2" w:themeFillTint="3F"/>
    </w:tcPr>
    <w:tblStylePr w:type="firstRow">
      <w:rPr>
        <w:rFonts w:asciiTheme="majorHAnsi" w:eastAsiaTheme="majorEastAsia" w:hAnsiTheme="majorHAnsi" w:cstheme="majorBidi"/>
      </w:rPr>
      <w:tblPr/>
      <w:tcPr>
        <w:tcBorders>
          <w:top w:val="nil"/>
          <w:bottom w:val="single" w:sz="8" w:space="0" w:color="CDDC29" w:themeColor="accent2"/>
        </w:tcBorders>
      </w:tcPr>
    </w:tblStylePr>
    <w:tblStylePr w:type="lastRow">
      <w:rPr>
        <w:b/>
        <w:bCs/>
        <w:color w:val="201547" w:themeColor="text2"/>
      </w:rPr>
      <w:tblPr/>
      <w:tcPr>
        <w:tcBorders>
          <w:top w:val="single" w:sz="8" w:space="0" w:color="CDDC29" w:themeColor="accent2"/>
          <w:bottom w:val="single" w:sz="8" w:space="0" w:color="CDDC29" w:themeColor="accent2"/>
        </w:tcBorders>
      </w:tcPr>
    </w:tblStylePr>
    <w:tblStylePr w:type="firstCol">
      <w:rPr>
        <w:b/>
        <w:bCs/>
      </w:rPr>
    </w:tblStylePr>
    <w:tblStylePr w:type="lastCol">
      <w:rPr>
        <w:b/>
        <w:bCs/>
      </w:rPr>
      <w:tblPr/>
      <w:tcPr>
        <w:tcBorders>
          <w:top w:val="single" w:sz="8" w:space="0" w:color="CDDC29" w:themeColor="accent2"/>
          <w:bottom w:val="single" w:sz="8" w:space="0" w:color="CDDC29" w:themeColor="accent2"/>
        </w:tcBorders>
      </w:tcPr>
    </w:tblStylePr>
    <w:tblStylePr w:type="band1Vert">
      <w:tblPr/>
      <w:tcPr>
        <w:shd w:val="clear" w:color="auto" w:fill="F2F6CA" w:themeFill="accent2" w:themeFillTint="3F"/>
      </w:tcPr>
    </w:tblStylePr>
  </w:style>
  <w:style w:type="table" w:styleId="MediumList1-Accent3">
    <w:name w:val="Medium List 1 Accent 3"/>
    <w:basedOn w:val="TableNormal"/>
    <w:uiPriority w:val="65"/>
    <w:semiHidden/>
    <w:rsid w:val="0058629F"/>
    <w:tblPr>
      <w:tblStyleRowBandSize w:val="1"/>
      <w:tblStyleColBandSize w:val="1"/>
    </w:tblPr>
    <w:tcPr>
      <w:shd w:val="clear" w:color="auto" w:fill="ACFFFA" w:themeFill="accent3" w:themeFillTint="3F"/>
    </w:tc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Pr>
    <w:tcPr>
      <w:shd w:val="clear" w:color="auto" w:fill="BBAFE7" w:themeFill="accent4" w:themeFillTint="3F"/>
    </w:tc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Pr>
    <w:tcPr>
      <w:shd w:val="clear" w:color="auto" w:fill="F4DEDF" w:themeFill="accent5" w:themeFillTint="3F"/>
    </w:tcPr>
    <w:tblStylePr w:type="firstRow">
      <w:rPr>
        <w:rFonts w:asciiTheme="majorHAnsi" w:eastAsiaTheme="majorEastAsia" w:hAnsiTheme="majorHAnsi" w:cstheme="majorBidi"/>
      </w:rPr>
      <w:tblPr/>
      <w:tcPr>
        <w:tcBorders>
          <w:top w:val="nil"/>
          <w:bottom w:val="single" w:sz="8" w:space="0" w:color="D27D82" w:themeColor="accent5"/>
        </w:tcBorders>
      </w:tcPr>
    </w:tblStylePr>
    <w:tblStylePr w:type="lastRow">
      <w:rPr>
        <w:b/>
        <w:bCs/>
        <w:color w:val="201547" w:themeColor="text2"/>
      </w:rPr>
      <w:tblPr/>
      <w:tcPr>
        <w:tcBorders>
          <w:top w:val="single" w:sz="8" w:space="0" w:color="D27D82" w:themeColor="accent5"/>
          <w:bottom w:val="single" w:sz="8" w:space="0" w:color="D27D82" w:themeColor="accent5"/>
        </w:tcBorders>
      </w:tcPr>
    </w:tblStylePr>
    <w:tblStylePr w:type="firstCol">
      <w:rPr>
        <w:b/>
        <w:bCs/>
      </w:rPr>
    </w:tblStylePr>
    <w:tblStylePr w:type="lastCol">
      <w:rPr>
        <w:b/>
        <w:bCs/>
      </w:rPr>
      <w:tblPr/>
      <w:tcPr>
        <w:tcBorders>
          <w:top w:val="single" w:sz="8" w:space="0" w:color="D27D82" w:themeColor="accent5"/>
          <w:bottom w:val="single" w:sz="8" w:space="0" w:color="D27D82" w:themeColor="accent5"/>
        </w:tcBorders>
      </w:tcPr>
    </w:tblStylePr>
    <w:tblStylePr w:type="band1Vert">
      <w:tblPr/>
      <w:tcPr>
        <w:shd w:val="clear" w:color="auto" w:fill="F4DED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Pr>
    <w:tcPr>
      <w:shd w:val="clear" w:color="auto" w:fill="F7F9E1" w:themeFill="accent6" w:themeFillTint="3F"/>
    </w:tcPr>
    <w:tblStylePr w:type="firstRow">
      <w:rPr>
        <w:rFonts w:asciiTheme="majorHAnsi" w:eastAsiaTheme="majorEastAsia" w:hAnsiTheme="majorHAnsi" w:cstheme="majorBidi"/>
      </w:rPr>
      <w:tblPr/>
      <w:tcPr>
        <w:tcBorders>
          <w:top w:val="nil"/>
          <w:bottom w:val="single" w:sz="8" w:space="0" w:color="E0E787" w:themeColor="accent6"/>
        </w:tcBorders>
      </w:tcPr>
    </w:tblStylePr>
    <w:tblStylePr w:type="lastRow">
      <w:rPr>
        <w:b/>
        <w:bCs/>
        <w:color w:val="201547" w:themeColor="text2"/>
      </w:rPr>
      <w:tblPr/>
      <w:tcPr>
        <w:tcBorders>
          <w:top w:val="single" w:sz="8" w:space="0" w:color="E0E787" w:themeColor="accent6"/>
          <w:bottom w:val="single" w:sz="8" w:space="0" w:color="E0E787" w:themeColor="accent6"/>
        </w:tcBorders>
      </w:tcPr>
    </w:tblStylePr>
    <w:tblStylePr w:type="firstCol">
      <w:rPr>
        <w:b/>
        <w:bCs/>
      </w:rPr>
    </w:tblStylePr>
    <w:tblStylePr w:type="lastCol">
      <w:rPr>
        <w:b/>
        <w:bCs/>
      </w:rPr>
      <w:tblPr/>
      <w:tcPr>
        <w:tcBorders>
          <w:top w:val="single" w:sz="8" w:space="0" w:color="E0E787" w:themeColor="accent6"/>
          <w:bottom w:val="single" w:sz="8" w:space="0" w:color="E0E787" w:themeColor="accent6"/>
        </w:tcBorders>
      </w:tcPr>
    </w:tblStylePr>
    <w:tblStylePr w:type="band1Vert">
      <w:tblPr/>
      <w:tcPr>
        <w:shd w:val="clear" w:color="auto" w:fill="F7F9E1"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3272F" w:themeColor="accent1"/>
        <w:left w:val="single" w:sz="8" w:space="0" w:color="B3272F" w:themeColor="accent1"/>
        <w:bottom w:val="single" w:sz="8" w:space="0" w:color="B3272F" w:themeColor="accent1"/>
        <w:right w:val="single" w:sz="8" w:space="0" w:color="B3272F" w:themeColor="accent1"/>
      </w:tblBorders>
    </w:tblPr>
    <w:tblStylePr w:type="firstRow">
      <w:rPr>
        <w:sz w:val="24"/>
        <w:szCs w:val="24"/>
      </w:rPr>
      <w:tblPr/>
      <w:tcPr>
        <w:tcBorders>
          <w:top w:val="nil"/>
          <w:left w:val="nil"/>
          <w:bottom w:val="single" w:sz="24" w:space="0" w:color="B3272F" w:themeColor="accent1"/>
          <w:right w:val="nil"/>
          <w:insideH w:val="nil"/>
          <w:insideV w:val="nil"/>
        </w:tcBorders>
        <w:shd w:val="clear" w:color="auto" w:fill="FFFFFF" w:themeFill="background1"/>
      </w:tcPr>
    </w:tblStylePr>
    <w:tblStylePr w:type="lastRow">
      <w:tblPr/>
      <w:tcPr>
        <w:tcBorders>
          <w:top w:val="single" w:sz="8" w:space="0" w:color="B3272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272F" w:themeColor="accent1"/>
          <w:insideH w:val="nil"/>
          <w:insideV w:val="nil"/>
        </w:tcBorders>
        <w:shd w:val="clear" w:color="auto" w:fill="FFFFFF" w:themeFill="background1"/>
      </w:tcPr>
    </w:tblStylePr>
    <w:tblStylePr w:type="lastCol">
      <w:tblPr/>
      <w:tcPr>
        <w:tcBorders>
          <w:top w:val="nil"/>
          <w:left w:val="single" w:sz="8" w:space="0" w:color="B3272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C3C6" w:themeFill="accent1" w:themeFillTint="3F"/>
      </w:tcPr>
    </w:tblStylePr>
    <w:tblStylePr w:type="band1Horz">
      <w:tblPr/>
      <w:tcPr>
        <w:tcBorders>
          <w:top w:val="nil"/>
          <w:bottom w:val="nil"/>
          <w:insideH w:val="nil"/>
          <w:insideV w:val="nil"/>
        </w:tcBorders>
        <w:shd w:val="clear" w:color="auto" w:fill="F2C3C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DDC29" w:themeColor="accent2"/>
        <w:left w:val="single" w:sz="8" w:space="0" w:color="CDDC29" w:themeColor="accent2"/>
        <w:bottom w:val="single" w:sz="8" w:space="0" w:color="CDDC29" w:themeColor="accent2"/>
        <w:right w:val="single" w:sz="8" w:space="0" w:color="CDDC29" w:themeColor="accent2"/>
      </w:tblBorders>
    </w:tblPr>
    <w:tblStylePr w:type="firstRow">
      <w:rPr>
        <w:sz w:val="24"/>
        <w:szCs w:val="24"/>
      </w:rPr>
      <w:tblPr/>
      <w:tcPr>
        <w:tcBorders>
          <w:top w:val="nil"/>
          <w:left w:val="nil"/>
          <w:bottom w:val="single" w:sz="24" w:space="0" w:color="CDDC29" w:themeColor="accent2"/>
          <w:right w:val="nil"/>
          <w:insideH w:val="nil"/>
          <w:insideV w:val="nil"/>
        </w:tcBorders>
        <w:shd w:val="clear" w:color="auto" w:fill="FFFFFF" w:themeFill="background1"/>
      </w:tcPr>
    </w:tblStylePr>
    <w:tblStylePr w:type="lastRow">
      <w:tblPr/>
      <w:tcPr>
        <w:tcBorders>
          <w:top w:val="single" w:sz="8" w:space="0" w:color="CDDC2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DDC29" w:themeColor="accent2"/>
          <w:insideH w:val="nil"/>
          <w:insideV w:val="nil"/>
        </w:tcBorders>
        <w:shd w:val="clear" w:color="auto" w:fill="FFFFFF" w:themeFill="background1"/>
      </w:tcPr>
    </w:tblStylePr>
    <w:tblStylePr w:type="lastCol">
      <w:tblPr/>
      <w:tcPr>
        <w:tcBorders>
          <w:top w:val="nil"/>
          <w:left w:val="single" w:sz="8" w:space="0" w:color="CDDC2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F6CA" w:themeFill="accent2" w:themeFillTint="3F"/>
      </w:tcPr>
    </w:tblStylePr>
    <w:tblStylePr w:type="band1Horz">
      <w:tblPr/>
      <w:tcPr>
        <w:tcBorders>
          <w:top w:val="nil"/>
          <w:bottom w:val="nil"/>
          <w:insideH w:val="nil"/>
          <w:insideV w:val="nil"/>
        </w:tcBorders>
        <w:shd w:val="clear" w:color="auto" w:fill="F2F6C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D27D82" w:themeColor="accent5"/>
        <w:left w:val="single" w:sz="8" w:space="0" w:color="D27D82" w:themeColor="accent5"/>
        <w:bottom w:val="single" w:sz="8" w:space="0" w:color="D27D82" w:themeColor="accent5"/>
        <w:right w:val="single" w:sz="8" w:space="0" w:color="D27D82" w:themeColor="accent5"/>
      </w:tblBorders>
    </w:tblPr>
    <w:tblStylePr w:type="firstRow">
      <w:rPr>
        <w:sz w:val="24"/>
        <w:szCs w:val="24"/>
      </w:rPr>
      <w:tblPr/>
      <w:tcPr>
        <w:tcBorders>
          <w:top w:val="nil"/>
          <w:left w:val="nil"/>
          <w:bottom w:val="single" w:sz="24" w:space="0" w:color="D27D82" w:themeColor="accent5"/>
          <w:right w:val="nil"/>
          <w:insideH w:val="nil"/>
          <w:insideV w:val="nil"/>
        </w:tcBorders>
        <w:shd w:val="clear" w:color="auto" w:fill="FFFFFF" w:themeFill="background1"/>
      </w:tcPr>
    </w:tblStylePr>
    <w:tblStylePr w:type="lastRow">
      <w:tblPr/>
      <w:tcPr>
        <w:tcBorders>
          <w:top w:val="single" w:sz="8" w:space="0" w:color="D27D8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27D82" w:themeColor="accent5"/>
          <w:insideH w:val="nil"/>
          <w:insideV w:val="nil"/>
        </w:tcBorders>
        <w:shd w:val="clear" w:color="auto" w:fill="FFFFFF" w:themeFill="background1"/>
      </w:tcPr>
    </w:tblStylePr>
    <w:tblStylePr w:type="lastCol">
      <w:tblPr/>
      <w:tcPr>
        <w:tcBorders>
          <w:top w:val="nil"/>
          <w:left w:val="single" w:sz="8" w:space="0" w:color="D27D8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DEDF" w:themeFill="accent5" w:themeFillTint="3F"/>
      </w:tcPr>
    </w:tblStylePr>
    <w:tblStylePr w:type="band1Horz">
      <w:tblPr/>
      <w:tcPr>
        <w:tcBorders>
          <w:top w:val="nil"/>
          <w:bottom w:val="nil"/>
          <w:insideH w:val="nil"/>
          <w:insideV w:val="nil"/>
        </w:tcBorders>
        <w:shd w:val="clear" w:color="auto" w:fill="F4DE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0E787" w:themeColor="accent6"/>
        <w:left w:val="single" w:sz="8" w:space="0" w:color="E0E787" w:themeColor="accent6"/>
        <w:bottom w:val="single" w:sz="8" w:space="0" w:color="E0E787" w:themeColor="accent6"/>
        <w:right w:val="single" w:sz="8" w:space="0" w:color="E0E787" w:themeColor="accent6"/>
      </w:tblBorders>
    </w:tblPr>
    <w:tblStylePr w:type="firstRow">
      <w:rPr>
        <w:sz w:val="24"/>
        <w:szCs w:val="24"/>
      </w:rPr>
      <w:tblPr/>
      <w:tcPr>
        <w:tcBorders>
          <w:top w:val="nil"/>
          <w:left w:val="nil"/>
          <w:bottom w:val="single" w:sz="24" w:space="0" w:color="E0E787" w:themeColor="accent6"/>
          <w:right w:val="nil"/>
          <w:insideH w:val="nil"/>
          <w:insideV w:val="nil"/>
        </w:tcBorders>
        <w:shd w:val="clear" w:color="auto" w:fill="FFFFFF" w:themeFill="background1"/>
      </w:tcPr>
    </w:tblStylePr>
    <w:tblStylePr w:type="lastRow">
      <w:tblPr/>
      <w:tcPr>
        <w:tcBorders>
          <w:top w:val="single" w:sz="8" w:space="0" w:color="E0E78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87" w:themeColor="accent6"/>
          <w:insideH w:val="nil"/>
          <w:insideV w:val="nil"/>
        </w:tcBorders>
        <w:shd w:val="clear" w:color="auto" w:fill="FFFFFF" w:themeFill="background1"/>
      </w:tcPr>
    </w:tblStylePr>
    <w:tblStylePr w:type="lastCol">
      <w:tblPr/>
      <w:tcPr>
        <w:tcBorders>
          <w:top w:val="nil"/>
          <w:left w:val="single" w:sz="8" w:space="0" w:color="E0E78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9E1" w:themeFill="accent6" w:themeFillTint="3F"/>
      </w:tcPr>
    </w:tblStylePr>
    <w:tblStylePr w:type="band1Horz">
      <w:tblPr/>
      <w:tcPr>
        <w:tcBorders>
          <w:top w:val="nil"/>
          <w:bottom w:val="nil"/>
          <w:insideH w:val="nil"/>
          <w:insideV w:val="nil"/>
        </w:tcBorders>
        <w:shd w:val="clear" w:color="auto" w:fill="F7F9E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Pr>
    <w:tcPr>
      <w:shd w:val="clear" w:color="auto" w:fill="C9C7C7" w:themeFill="text1" w:themeFillTint="3F"/>
    </w:tc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Pr>
    <w:tcPr>
      <w:shd w:val="clear" w:color="auto" w:fill="F2C3C6" w:themeFill="accent1" w:themeFillTint="3F"/>
    </w:tcPr>
    <w:tblStylePr w:type="firstRow">
      <w:pPr>
        <w:spacing w:before="0" w:after="0" w:line="240" w:lineRule="auto"/>
      </w:pPr>
      <w:rPr>
        <w:b/>
        <w:bCs/>
        <w:color w:val="FFFFFF" w:themeColor="background1"/>
      </w:rPr>
      <w:tblPr/>
      <w:tcPr>
        <w:tcBorders>
          <w:top w:val="single" w:sz="8" w:space="0" w:color="D74B52" w:themeColor="accent1" w:themeTint="BF"/>
          <w:left w:val="single" w:sz="8" w:space="0" w:color="D74B52" w:themeColor="accent1" w:themeTint="BF"/>
          <w:bottom w:val="single" w:sz="8" w:space="0" w:color="D74B52" w:themeColor="accent1" w:themeTint="BF"/>
          <w:right w:val="single" w:sz="8" w:space="0" w:color="D74B52" w:themeColor="accent1" w:themeTint="BF"/>
          <w:insideH w:val="nil"/>
          <w:insideV w:val="nil"/>
        </w:tcBorders>
        <w:shd w:val="clear" w:color="auto" w:fill="B3272F" w:themeFill="accent1"/>
      </w:tcPr>
    </w:tblStylePr>
    <w:tblStylePr w:type="lastRow">
      <w:pPr>
        <w:spacing w:before="0" w:after="0" w:line="240" w:lineRule="auto"/>
      </w:pPr>
      <w:rPr>
        <w:b/>
        <w:bCs/>
      </w:rPr>
      <w:tblPr/>
      <w:tcPr>
        <w:tcBorders>
          <w:top w:val="double" w:sz="6" w:space="0" w:color="D74B52" w:themeColor="accent1" w:themeTint="BF"/>
          <w:left w:val="single" w:sz="8" w:space="0" w:color="D74B52" w:themeColor="accent1" w:themeTint="BF"/>
          <w:bottom w:val="single" w:sz="8" w:space="0" w:color="D74B52" w:themeColor="accent1" w:themeTint="BF"/>
          <w:right w:val="single" w:sz="8" w:space="0" w:color="D74B5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C3C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Pr>
    <w:tcPr>
      <w:shd w:val="clear" w:color="auto" w:fill="F2F6CA" w:themeFill="accent2" w:themeFillTint="3F"/>
    </w:tcPr>
    <w:tblStylePr w:type="firstRow">
      <w:pPr>
        <w:spacing w:before="0" w:after="0" w:line="240" w:lineRule="auto"/>
      </w:pPr>
      <w:rPr>
        <w:b/>
        <w:bCs/>
        <w:color w:val="FFFFFF" w:themeColor="background1"/>
      </w:rPr>
      <w:tblPr/>
      <w:tcPr>
        <w:tcBorders>
          <w:top w:val="single" w:sz="8" w:space="0" w:color="D9E45E" w:themeColor="accent2" w:themeTint="BF"/>
          <w:left w:val="single" w:sz="8" w:space="0" w:color="D9E45E" w:themeColor="accent2" w:themeTint="BF"/>
          <w:bottom w:val="single" w:sz="8" w:space="0" w:color="D9E45E" w:themeColor="accent2" w:themeTint="BF"/>
          <w:right w:val="single" w:sz="8" w:space="0" w:color="D9E45E" w:themeColor="accent2" w:themeTint="BF"/>
          <w:insideH w:val="nil"/>
          <w:insideV w:val="nil"/>
        </w:tcBorders>
        <w:shd w:val="clear" w:color="auto" w:fill="CDDC29" w:themeFill="accent2"/>
      </w:tcPr>
    </w:tblStylePr>
    <w:tblStylePr w:type="lastRow">
      <w:pPr>
        <w:spacing w:before="0" w:after="0" w:line="240" w:lineRule="auto"/>
      </w:pPr>
      <w:rPr>
        <w:b/>
        <w:bCs/>
      </w:rPr>
      <w:tblPr/>
      <w:tcPr>
        <w:tcBorders>
          <w:top w:val="double" w:sz="6" w:space="0" w:color="D9E45E" w:themeColor="accent2" w:themeTint="BF"/>
          <w:left w:val="single" w:sz="8" w:space="0" w:color="D9E45E" w:themeColor="accent2" w:themeTint="BF"/>
          <w:bottom w:val="single" w:sz="8" w:space="0" w:color="D9E45E" w:themeColor="accent2" w:themeTint="BF"/>
          <w:right w:val="single" w:sz="8" w:space="0" w:color="D9E45E"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F6CA"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Pr>
    <w:tcPr>
      <w:shd w:val="clear" w:color="auto" w:fill="ACFFFA" w:themeFill="accent3" w:themeFillTint="3F"/>
    </w:tc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Pr>
    <w:tcPr>
      <w:shd w:val="clear" w:color="auto" w:fill="BBAFE7" w:themeFill="accent4" w:themeFillTint="3F"/>
    </w:tc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Pr>
    <w:tcPr>
      <w:shd w:val="clear" w:color="auto" w:fill="F4DEDF" w:themeFill="accent5" w:themeFillTint="3F"/>
    </w:tcPr>
    <w:tblStylePr w:type="firstRow">
      <w:pPr>
        <w:spacing w:before="0" w:after="0" w:line="240" w:lineRule="auto"/>
      </w:pPr>
      <w:rPr>
        <w:b/>
        <w:bCs/>
        <w:color w:val="FFFFFF" w:themeColor="background1"/>
      </w:rPr>
      <w:tblPr/>
      <w:tcPr>
        <w:tcBorders>
          <w:top w:val="single" w:sz="8" w:space="0" w:color="DD9DA1" w:themeColor="accent5" w:themeTint="BF"/>
          <w:left w:val="single" w:sz="8" w:space="0" w:color="DD9DA1" w:themeColor="accent5" w:themeTint="BF"/>
          <w:bottom w:val="single" w:sz="8" w:space="0" w:color="DD9DA1" w:themeColor="accent5" w:themeTint="BF"/>
          <w:right w:val="single" w:sz="8" w:space="0" w:color="DD9DA1" w:themeColor="accent5" w:themeTint="BF"/>
          <w:insideH w:val="nil"/>
          <w:insideV w:val="nil"/>
        </w:tcBorders>
        <w:shd w:val="clear" w:color="auto" w:fill="D27D82" w:themeFill="accent5"/>
      </w:tcPr>
    </w:tblStylePr>
    <w:tblStylePr w:type="lastRow">
      <w:pPr>
        <w:spacing w:before="0" w:after="0" w:line="240" w:lineRule="auto"/>
      </w:pPr>
      <w:rPr>
        <w:b/>
        <w:bCs/>
      </w:rPr>
      <w:tblPr/>
      <w:tcPr>
        <w:tcBorders>
          <w:top w:val="double" w:sz="6" w:space="0" w:color="DD9DA1" w:themeColor="accent5" w:themeTint="BF"/>
          <w:left w:val="single" w:sz="8" w:space="0" w:color="DD9DA1" w:themeColor="accent5" w:themeTint="BF"/>
          <w:bottom w:val="single" w:sz="8" w:space="0" w:color="DD9DA1" w:themeColor="accent5" w:themeTint="BF"/>
          <w:right w:val="single" w:sz="8" w:space="0" w:color="DD9DA1" w:themeColor="accent5" w:themeTint="BF"/>
          <w:insideH w:val="nil"/>
          <w:insideV w:val="nil"/>
        </w:tcBorders>
      </w:tcPr>
    </w:tblStylePr>
    <w:tblStylePr w:type="firstCol">
      <w:rPr>
        <w:b/>
        <w:bCs/>
      </w:rPr>
    </w:tblStylePr>
    <w:tblStylePr w:type="lastCol">
      <w:rPr>
        <w:b/>
        <w:bCs/>
      </w:rPr>
    </w:tblStylePr>
    <w:tblStylePr w:type="band1Vert">
      <w:tblPr/>
      <w:tcPr>
        <w:shd w:val="clear" w:color="auto" w:fill="F4DE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Pr>
    <w:tcPr>
      <w:shd w:val="clear" w:color="auto" w:fill="F7F9E1" w:themeFill="accent6" w:themeFillTint="3F"/>
    </w:tcPr>
    <w:tblStylePr w:type="firstRow">
      <w:pPr>
        <w:spacing w:before="0" w:after="0" w:line="240" w:lineRule="auto"/>
      </w:pPr>
      <w:rPr>
        <w:b/>
        <w:bCs/>
        <w:color w:val="FFFFFF" w:themeColor="background1"/>
      </w:rPr>
      <w:tblPr/>
      <w:tcPr>
        <w:tcBorders>
          <w:top w:val="single" w:sz="8" w:space="0" w:color="E7EDA5" w:themeColor="accent6" w:themeTint="BF"/>
          <w:left w:val="single" w:sz="8" w:space="0" w:color="E7EDA5" w:themeColor="accent6" w:themeTint="BF"/>
          <w:bottom w:val="single" w:sz="8" w:space="0" w:color="E7EDA5" w:themeColor="accent6" w:themeTint="BF"/>
          <w:right w:val="single" w:sz="8" w:space="0" w:color="E7EDA5" w:themeColor="accent6" w:themeTint="BF"/>
          <w:insideH w:val="nil"/>
          <w:insideV w:val="nil"/>
        </w:tcBorders>
        <w:shd w:val="clear" w:color="auto" w:fill="E0E787" w:themeFill="accent6"/>
      </w:tcPr>
    </w:tblStylePr>
    <w:tblStylePr w:type="lastRow">
      <w:pPr>
        <w:spacing w:before="0" w:after="0" w:line="240" w:lineRule="auto"/>
      </w:pPr>
      <w:rPr>
        <w:b/>
        <w:bCs/>
      </w:rPr>
      <w:tblPr/>
      <w:tcPr>
        <w:tcBorders>
          <w:top w:val="double" w:sz="6" w:space="0" w:color="E7EDA5" w:themeColor="accent6" w:themeTint="BF"/>
          <w:left w:val="single" w:sz="8" w:space="0" w:color="E7EDA5" w:themeColor="accent6" w:themeTint="BF"/>
          <w:bottom w:val="single" w:sz="8" w:space="0" w:color="E7EDA5" w:themeColor="accent6" w:themeTint="BF"/>
          <w:right w:val="single" w:sz="8" w:space="0" w:color="E7EDA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9E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272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272F" w:themeFill="accent1"/>
      </w:tcPr>
    </w:tblStylePr>
    <w:tblStylePr w:type="lastCol">
      <w:rPr>
        <w:b/>
        <w:bCs/>
        <w:color w:val="FFFFFF" w:themeColor="background1"/>
      </w:rPr>
      <w:tblPr/>
      <w:tcPr>
        <w:tcBorders>
          <w:left w:val="nil"/>
          <w:right w:val="nil"/>
          <w:insideH w:val="nil"/>
          <w:insideV w:val="nil"/>
        </w:tcBorders>
        <w:shd w:val="clear" w:color="auto" w:fill="B3272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DDC2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DDC29" w:themeFill="accent2"/>
      </w:tcPr>
    </w:tblStylePr>
    <w:tblStylePr w:type="lastCol">
      <w:rPr>
        <w:b/>
        <w:bCs/>
        <w:color w:val="FFFFFF" w:themeColor="background1"/>
      </w:rPr>
      <w:tblPr/>
      <w:tcPr>
        <w:tcBorders>
          <w:left w:val="nil"/>
          <w:right w:val="nil"/>
          <w:insideH w:val="nil"/>
          <w:insideV w:val="nil"/>
        </w:tcBorders>
        <w:shd w:val="clear" w:color="auto" w:fill="CDDC2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27D8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27D82" w:themeFill="accent5"/>
      </w:tcPr>
    </w:tblStylePr>
    <w:tblStylePr w:type="lastCol">
      <w:rPr>
        <w:b/>
        <w:bCs/>
        <w:color w:val="FFFFFF" w:themeColor="background1"/>
      </w:rPr>
      <w:tblPr/>
      <w:tcPr>
        <w:tcBorders>
          <w:left w:val="nil"/>
          <w:right w:val="nil"/>
          <w:insideH w:val="nil"/>
          <w:insideV w:val="nil"/>
        </w:tcBorders>
        <w:shd w:val="clear" w:color="auto" w:fill="D27D8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8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0E787" w:themeFill="accent6"/>
      </w:tcPr>
    </w:tblStylePr>
    <w:tblStylePr w:type="lastCol">
      <w:rPr>
        <w:b/>
        <w:bCs/>
        <w:color w:val="FFFFFF" w:themeColor="background1"/>
      </w:rPr>
      <w:tblPr/>
      <w:tcPr>
        <w:tcBorders>
          <w:left w:val="nil"/>
          <w:right w:val="nil"/>
          <w:insideH w:val="nil"/>
          <w:insideV w:val="nil"/>
        </w:tcBorders>
        <w:shd w:val="clear" w:color="auto" w:fill="E0E78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cPr>
      <w:tcBorders>
        <w:right w:val="single" w:sz="4" w:space="0" w:color="918E8E" w:themeColor="text1" w:themeTint="80"/>
      </w:tcBorders>
    </w:tc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semiHidden/>
    <w:rsid w:val="0058629F"/>
    <w:tblPr>
      <w:tblStyleRowBandSize w:val="1"/>
      <w:tblStyleColBandSize w:val="1"/>
    </w:tblPr>
    <w:tcPr>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aliases w:val="Table No Border"/>
    <w:basedOn w:val="TableNormal"/>
    <w:uiPriority w:val="39"/>
    <w:rsid w:val="003E34ED"/>
    <w:pPr>
      <w:spacing w:before="70" w:after="70"/>
    </w:pPr>
    <w:tblPr>
      <w:tblStyleColBandSize w:val="1"/>
    </w:tblPr>
    <w:tcPr>
      <w:shd w:val="clear" w:color="auto" w:fill="F2F6D5" w:themeFill="background2"/>
    </w:tcPr>
    <w:tblStylePr w:type="firstRow">
      <w:pPr>
        <w:keepNext/>
        <w:wordWrap/>
      </w:pPr>
      <w:rPr>
        <w:color w:val="201547" w:themeColor="text2"/>
      </w:rPr>
      <w:tblPr/>
      <w:tcPr>
        <w:tcBorders>
          <w:top w:val="nil"/>
          <w:left w:val="nil"/>
          <w:bottom w:val="nil"/>
          <w:right w:val="nil"/>
          <w:insideH w:val="nil"/>
          <w:insideV w:val="nil"/>
        </w:tcBorders>
        <w:shd w:val="clear" w:color="auto" w:fill="CDDC29" w:themeFill="accent2"/>
      </w:tcPr>
    </w:tblStylePr>
    <w:tblStylePr w:type="firstCol">
      <w:tblPr/>
      <w:tcPr>
        <w:shd w:val="clear" w:color="auto" w:fill="FFFFFF" w:themeFill="background1"/>
      </w:tcPr>
    </w:tblStylePr>
  </w:style>
  <w:style w:type="table" w:styleId="TableList1">
    <w:name w:val="Table List 1"/>
    <w:basedOn w:val="TableNormal"/>
    <w:semiHidden/>
    <w:rsid w:val="0058629F"/>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58629F"/>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37"/>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37"/>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4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CDDC29" w:themeColor="accent2"/>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CDDC29" w:themeColor="accent2"/>
        <w:left w:val="single" w:sz="4" w:space="12" w:color="CDDC29" w:themeColor="accent2"/>
        <w:bottom w:val="single" w:sz="4" w:space="14" w:color="CDDC29" w:themeColor="accent2"/>
        <w:right w:val="single" w:sz="4" w:space="12" w:color="CDDC29" w:themeColor="accent2"/>
      </w:pBdr>
      <w:shd w:val="clear" w:color="auto" w:fill="CDDC29" w:themeFill="accent2"/>
      <w:tabs>
        <w:tab w:val="left" w:pos="2268"/>
        <w:tab w:val="left" w:pos="4536"/>
        <w:tab w:val="left" w:pos="6804"/>
        <w:tab w:val="right" w:pos="9638"/>
      </w:tabs>
      <w:spacing w:line="300" w:lineRule="exact"/>
      <w:ind w:left="227" w:right="227"/>
    </w:pPr>
    <w:rPr>
      <w:color w:val="201547" w:themeColor="text2"/>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201547" w:themeColor="text2"/>
    </w:rPr>
  </w:style>
  <w:style w:type="paragraph" w:customStyle="1" w:styleId="TableHeadingCentre">
    <w:name w:val="Table Heading Centre"/>
    <w:basedOn w:val="TableTextCentre"/>
    <w:qFormat/>
    <w:rsid w:val="00D05BC2"/>
    <w:pPr>
      <w:keepNext/>
    </w:pPr>
    <w:rPr>
      <w:b/>
      <w:color w:val="201547" w:themeColor="text2"/>
    </w:rPr>
  </w:style>
  <w:style w:type="paragraph" w:customStyle="1" w:styleId="TableHeadingRight">
    <w:name w:val="Table Heading Right"/>
    <w:basedOn w:val="TableTextRight"/>
    <w:qFormat/>
    <w:rsid w:val="00D05BC2"/>
    <w:pPr>
      <w:keepNext/>
    </w:pPr>
    <w:rPr>
      <w:b/>
      <w:color w:val="201547" w:themeColor="text2"/>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CaptionImageorFigure">
    <w:name w:val="Caption Image or Figure"/>
    <w:basedOn w:val="Caption"/>
    <w:qFormat/>
    <w:rsid w:val="003E34ED"/>
    <w:pPr>
      <w:tabs>
        <w:tab w:val="clear" w:pos="1191"/>
      </w:tabs>
      <w:spacing w:before="60" w:line="200" w:lineRule="atLeast"/>
      <w:ind w:left="0" w:firstLine="0"/>
    </w:pPr>
    <w:rPr>
      <w:rFonts w:cs="Arial"/>
      <w:bCs/>
      <w:color w:val="232222" w:themeColor="text1"/>
      <w:sz w:val="16"/>
      <w14:numSpacing w14:val="default"/>
    </w:rPr>
  </w:style>
  <w:style w:type="paragraph" w:customStyle="1" w:styleId="xAccessibilityText">
    <w:name w:val="xAccessibility Text"/>
    <w:basedOn w:val="Normal"/>
    <w:semiHidden/>
    <w:qFormat/>
    <w:rsid w:val="003E34ED"/>
    <w:pPr>
      <w:spacing w:before="0" w:after="0" w:line="276" w:lineRule="exact"/>
    </w:pPr>
    <w:rPr>
      <w:rFonts w:cs="Arial"/>
      <w:color w:val="232222" w:themeColor="text1"/>
      <w:sz w:val="24"/>
    </w:rPr>
  </w:style>
  <w:style w:type="paragraph" w:customStyle="1" w:styleId="xAccessibilityHeading">
    <w:name w:val="xAccessibility Heading"/>
    <w:basedOn w:val="Normal"/>
    <w:semiHidden/>
    <w:qFormat/>
    <w:rsid w:val="003E34ED"/>
    <w:pPr>
      <w:spacing w:before="0" w:after="0" w:line="300" w:lineRule="exact"/>
    </w:pPr>
    <w:rPr>
      <w:rFonts w:cs="Arial"/>
      <w:b/>
      <w:color w:val="232222" w:themeColor="text1"/>
      <w:sz w:val="22"/>
    </w:rPr>
  </w:style>
  <w:style w:type="paragraph" w:customStyle="1" w:styleId="Reportdetails">
    <w:name w:val="Report details"/>
    <w:basedOn w:val="Subtitle"/>
    <w:rsid w:val="00F85719"/>
    <w:pPr>
      <w:keepNext w:val="0"/>
      <w:framePr w:w="0" w:hRule="auto" w:hSpace="0" w:wrap="auto" w:vAnchor="margin" w:hAnchor="text" w:xAlign="left" w:yAlign="inline" w:anchorLock="0"/>
      <w:shd w:val="clear" w:color="auto" w:fill="auto"/>
      <w:spacing w:before="40"/>
      <w:ind w:left="2268"/>
      <w:jc w:val="right"/>
      <w:outlineLvl w:val="0"/>
    </w:pPr>
    <w:rPr>
      <w:rFonts w:ascii="Arial" w:eastAsia="Times New Roman" w:hAnsi="Arial" w:cs="Arial"/>
      <w:b/>
      <w:color w:val="190809" w:themeColor="accent5" w:themeShade="1A"/>
      <w:spacing w:val="0"/>
      <w:kern w:val="28"/>
      <w:szCs w:val="24"/>
      <w:lang w:eastAsia="en-US"/>
    </w:rPr>
  </w:style>
  <w:style w:type="paragraph" w:styleId="ListBullet5">
    <w:name w:val="List Bullet 5"/>
    <w:basedOn w:val="Normal"/>
    <w:semiHidden/>
    <w:rsid w:val="00855C3C"/>
    <w:pPr>
      <w:numPr>
        <w:numId w:val="42"/>
      </w:numPr>
      <w:tabs>
        <w:tab w:val="clear" w:pos="1492"/>
      </w:tabs>
      <w:spacing w:before="0" w:line="240" w:lineRule="auto"/>
    </w:pPr>
    <w:rPr>
      <w:rFonts w:ascii="Arial" w:hAnsi="Arial" w:cs="Arial"/>
      <w:szCs w:val="24"/>
      <w:lang w:eastAsia="en-US"/>
    </w:rPr>
  </w:style>
  <w:style w:type="paragraph" w:customStyle="1" w:styleId="Heading4-Numbered">
    <w:name w:val="Heading 4 -Numbered"/>
    <w:basedOn w:val="Heading4"/>
    <w:rsid w:val="00855C3C"/>
    <w:pPr>
      <w:numPr>
        <w:ilvl w:val="3"/>
        <w:numId w:val="46"/>
      </w:numPr>
      <w:tabs>
        <w:tab w:val="clear" w:pos="864"/>
      </w:tabs>
      <w:spacing w:before="40" w:after="0" w:line="200" w:lineRule="exact"/>
    </w:pPr>
    <w:rPr>
      <w:rFonts w:ascii="Tahoma" w:hAnsi="Tahoma" w:cs="Arial"/>
      <w:bCs w:val="0"/>
      <w:i/>
      <w:color w:val="auto"/>
      <w:sz w:val="18"/>
    </w:rPr>
  </w:style>
  <w:style w:type="paragraph" w:customStyle="1" w:styleId="Heading2-Numbered">
    <w:name w:val="Heading 2 - Numbered"/>
    <w:basedOn w:val="Heading2"/>
    <w:autoRedefine/>
    <w:qFormat/>
    <w:rsid w:val="008612E3"/>
    <w:pPr>
      <w:keepNext w:val="0"/>
      <w:keepLines w:val="0"/>
      <w:tabs>
        <w:tab w:val="left" w:pos="851"/>
      </w:tabs>
      <w:spacing w:before="360" w:after="113" w:line="300" w:lineRule="atLeast"/>
    </w:pPr>
    <w:rPr>
      <w:rFonts w:ascii="Arial" w:eastAsia="Times New Roman" w:hAnsi="Arial" w:cs="Arial"/>
      <w:bCs w:val="0"/>
      <w:color w:val="201547" w:themeColor="accent4"/>
      <w:spacing w:val="0"/>
      <w:sz w:val="24"/>
      <w:szCs w:val="28"/>
    </w:rPr>
  </w:style>
  <w:style w:type="paragraph" w:customStyle="1" w:styleId="Heading1-Numbered">
    <w:name w:val="Heading 1 - Numbered"/>
    <w:basedOn w:val="Heading1"/>
    <w:link w:val="Heading1-NumberedChar"/>
    <w:qFormat/>
    <w:rsid w:val="00855C3C"/>
    <w:pPr>
      <w:keepNext w:val="0"/>
      <w:framePr w:w="0" w:hRule="auto" w:hSpace="0" w:wrap="auto" w:vAnchor="margin" w:hAnchor="text" w:xAlign="left" w:yAlign="inline" w:anchorLock="0"/>
      <w:numPr>
        <w:numId w:val="46"/>
      </w:numPr>
      <w:shd w:val="clear" w:color="auto" w:fill="auto"/>
      <w:tabs>
        <w:tab w:val="clear" w:pos="432"/>
        <w:tab w:val="left" w:pos="851"/>
      </w:tabs>
      <w:spacing w:after="120" w:line="460" w:lineRule="exact"/>
    </w:pPr>
    <w:rPr>
      <w:rFonts w:ascii="Arial" w:eastAsia="Times New Roman" w:hAnsi="Arial" w:cs="Arial"/>
      <w:bCs w:val="0"/>
      <w:color w:val="002060"/>
      <w:spacing w:val="0"/>
      <w:sz w:val="32"/>
      <w:szCs w:val="32"/>
      <w:lang w:val="en-US"/>
    </w:rPr>
  </w:style>
  <w:style w:type="character" w:customStyle="1" w:styleId="Heading1-NumberedChar">
    <w:name w:val="Heading 1 - Numbered Char"/>
    <w:link w:val="Heading1-Numbered"/>
    <w:rsid w:val="00855C3C"/>
    <w:rPr>
      <w:rFonts w:ascii="Arial" w:hAnsi="Arial" w:cs="Arial"/>
      <w:b/>
      <w:color w:val="002060"/>
      <w:sz w:val="32"/>
      <w:szCs w:val="32"/>
      <w:lang w:val="en-US"/>
    </w:rPr>
  </w:style>
  <w:style w:type="paragraph" w:customStyle="1" w:styleId="Normalnumbered">
    <w:name w:val="Normal numbered"/>
    <w:basedOn w:val="ListParagraph"/>
    <w:qFormat/>
    <w:rsid w:val="00855C3C"/>
    <w:pPr>
      <w:numPr>
        <w:numId w:val="44"/>
      </w:numPr>
      <w:spacing w:before="0" w:after="113"/>
      <w:contextualSpacing w:val="0"/>
    </w:pPr>
    <w:rPr>
      <w:rFonts w:ascii="Arial" w:hAnsi="Arial" w:cs="Arial"/>
      <w:szCs w:val="22"/>
    </w:rPr>
  </w:style>
  <w:style w:type="paragraph" w:customStyle="1" w:styleId="dotpoints">
    <w:name w:val="dot points"/>
    <w:basedOn w:val="Normal"/>
    <w:qFormat/>
    <w:rsid w:val="00855C3C"/>
    <w:pPr>
      <w:numPr>
        <w:numId w:val="45"/>
      </w:numPr>
      <w:spacing w:before="113" w:after="113"/>
    </w:pPr>
    <w:rPr>
      <w:rFonts w:ascii="Arial" w:hAnsi="Arial" w:cs="Arial"/>
      <w:szCs w:val="22"/>
      <w:lang w:eastAsia="en-US"/>
    </w:rPr>
  </w:style>
  <w:style w:type="paragraph" w:customStyle="1" w:styleId="Tablebodytext">
    <w:name w:val="Table body text"/>
    <w:uiPriority w:val="1"/>
    <w:qFormat/>
    <w:rsid w:val="00540D15"/>
    <w:pPr>
      <w:spacing w:before="80" w:after="60" w:line="240" w:lineRule="auto"/>
    </w:pPr>
    <w:rPr>
      <w:rFonts w:ascii="Arial" w:hAnsi="Arial" w:cs="Arial"/>
      <w:szCs w:val="24"/>
      <w:lang w:eastAsia="en-US"/>
    </w:rPr>
  </w:style>
  <w:style w:type="paragraph" w:customStyle="1" w:styleId="Tableheadingtext">
    <w:name w:val="Table heading text"/>
    <w:qFormat/>
    <w:rsid w:val="00540D15"/>
    <w:pPr>
      <w:spacing w:before="60" w:after="60" w:line="230" w:lineRule="atLeast"/>
    </w:pPr>
    <w:rPr>
      <w:rFonts w:ascii="Arial" w:hAnsi="Arial" w:cs="Arial"/>
      <w:b/>
      <w:color w:val="FFFFFF" w:themeColor="background1"/>
      <w:szCs w:val="24"/>
      <w:lang w:eastAsia="en-US"/>
    </w:rPr>
  </w:style>
  <w:style w:type="paragraph" w:styleId="ListBullet4">
    <w:name w:val="List Bullet 4"/>
    <w:basedOn w:val="Normal"/>
    <w:semiHidden/>
    <w:rsid w:val="00540D15"/>
    <w:pPr>
      <w:numPr>
        <w:numId w:val="48"/>
      </w:numPr>
      <w:tabs>
        <w:tab w:val="clear" w:pos="1209"/>
      </w:tabs>
      <w:spacing w:before="0" w:line="240" w:lineRule="auto"/>
      <w:ind w:left="0" w:firstLine="0"/>
    </w:pPr>
    <w:rPr>
      <w:rFonts w:ascii="Arial" w:hAnsi="Arial" w:cs="Arial"/>
      <w:szCs w:val="24"/>
      <w:lang w:eastAsia="en-US"/>
    </w:rPr>
  </w:style>
  <w:style w:type="paragraph" w:customStyle="1" w:styleId="Heading3-Numbered">
    <w:name w:val="Heading 3 - Numbered"/>
    <w:basedOn w:val="Heading3"/>
    <w:autoRedefine/>
    <w:qFormat/>
    <w:rsid w:val="00540D15"/>
    <w:pPr>
      <w:keepNext w:val="0"/>
      <w:keepLines w:val="0"/>
      <w:tabs>
        <w:tab w:val="left" w:pos="851"/>
      </w:tabs>
      <w:spacing w:before="140" w:after="57"/>
    </w:pPr>
    <w:rPr>
      <w:rFonts w:ascii="Arial" w:eastAsia="Times New Roman" w:hAnsi="Arial" w:cs="Arial"/>
      <w:b/>
      <w:bCs w:val="0"/>
      <w:color w:val="auto"/>
      <w:sz w:val="22"/>
      <w:szCs w:val="24"/>
    </w:rPr>
  </w:style>
  <w:style w:type="paragraph" w:customStyle="1" w:styleId="Caption-Table">
    <w:name w:val="Caption - Table"/>
    <w:basedOn w:val="Caption"/>
    <w:next w:val="Normal"/>
    <w:qFormat/>
    <w:rsid w:val="00540D15"/>
    <w:pPr>
      <w:keepLines/>
      <w:tabs>
        <w:tab w:val="clear" w:pos="1191"/>
      </w:tabs>
      <w:spacing w:before="200" w:line="240" w:lineRule="auto"/>
      <w:ind w:left="0" w:firstLine="0"/>
    </w:pPr>
    <w:rPr>
      <w:rFonts w:ascii="Arial" w:hAnsi="Arial" w:cs="Arial"/>
      <w:bCs/>
      <w:color w:val="201547" w:themeColor="accent4"/>
      <w:sz w:val="20"/>
      <w:szCs w:val="22"/>
      <w:lang w:eastAsia="en-US"/>
      <w14:numSpacing w14:val="default"/>
    </w:rPr>
  </w:style>
  <w:style w:type="table" w:customStyle="1" w:styleId="TableGrid10">
    <w:name w:val="Table Grid1"/>
    <w:basedOn w:val="TableNormal"/>
    <w:uiPriority w:val="39"/>
    <w:rsid w:val="00540D15"/>
    <w:pPr>
      <w:spacing w:before="70" w:after="70"/>
    </w:pPr>
    <w:rPr>
      <w:rFonts w:ascii="Arial" w:hAnsi="Arial"/>
    </w:rPr>
    <w:tblPr>
      <w:tblStyleRowBandSize w:val="1"/>
      <w:tblStyleColBandSize w:val="1"/>
    </w:tblPr>
    <w:tcPr>
      <w:shd w:val="clear" w:color="auto" w:fill="F3FBFB"/>
    </w:tcPr>
    <w:tblStylePr w:type="firstRow">
      <w:pPr>
        <w:keepNext/>
        <w:wordWrap/>
      </w:pPr>
      <w:rPr>
        <w:color w:val="FFFFFF"/>
      </w:rPr>
      <w:tblPr/>
      <w:tcPr>
        <w:shd w:val="clear" w:color="auto" w:fill="002060"/>
      </w:tcPr>
    </w:tblStylePr>
    <w:tblStylePr w:type="firstCol">
      <w:tblPr/>
      <w:tcPr>
        <w:shd w:val="clear" w:color="auto" w:fill="FFFFFF"/>
      </w:tcPr>
    </w:tblStylePr>
  </w:style>
  <w:style w:type="paragraph" w:customStyle="1" w:styleId="Legend-Table">
    <w:name w:val="Legend - Table"/>
    <w:basedOn w:val="Normal"/>
    <w:qFormat/>
    <w:rsid w:val="00540D15"/>
    <w:pPr>
      <w:spacing w:before="0" w:line="240" w:lineRule="auto"/>
    </w:pPr>
    <w:rPr>
      <w:rFonts w:ascii="Arial" w:hAnsi="Arial" w:cs="Arial"/>
      <w:sz w:val="18"/>
      <w:szCs w:val="18"/>
      <w:lang w:eastAsia="en-US"/>
    </w:rPr>
  </w:style>
  <w:style w:type="character" w:customStyle="1" w:styleId="Imprint">
    <w:name w:val="Imprint"/>
    <w:basedOn w:val="DefaultParagraphFont"/>
    <w:rsid w:val="00335EB2"/>
    <w:rPr>
      <w:rFonts w:ascii="Arial" w:eastAsiaTheme="minorHAnsi" w:hAnsi="Arial"/>
      <w:sz w:val="16"/>
    </w:rPr>
  </w:style>
  <w:style w:type="paragraph" w:styleId="Bibliography">
    <w:name w:val="Bibliography"/>
    <w:basedOn w:val="Normal"/>
    <w:next w:val="Normal"/>
    <w:uiPriority w:val="37"/>
    <w:unhideWhenUsed/>
    <w:rsid w:val="00E118C3"/>
    <w:pPr>
      <w:spacing w:after="24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header" Target="header1.xml"/><Relationship Id="rId26" Type="http://schemas.openxmlformats.org/officeDocument/2006/relationships/image" Target="media/image8.jpeg"/><Relationship Id="rId39" Type="http://schemas.openxmlformats.org/officeDocument/2006/relationships/image" Target="media/image17.png"/><Relationship Id="rId21" Type="http://schemas.openxmlformats.org/officeDocument/2006/relationships/footer" Target="footer3.xml"/><Relationship Id="rId34" Type="http://schemas.openxmlformats.org/officeDocument/2006/relationships/image" Target="media/image15.png"/><Relationship Id="rId42" Type="http://schemas.openxmlformats.org/officeDocument/2006/relationships/hyperlink" Target="http://creativecommons.org/licenses/by/4.0/" TargetMode="External"/><Relationship Id="rId47" Type="http://schemas.openxmlformats.org/officeDocument/2006/relationships/glossaryDocument" Target="glossary/document.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2.sv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6.jpeg"/><Relationship Id="rId32" Type="http://schemas.openxmlformats.org/officeDocument/2006/relationships/image" Target="media/image13.png"/><Relationship Id="rId37" Type="http://schemas.openxmlformats.org/officeDocument/2006/relationships/hyperlink" Target="https://delwpvicgovau.sharepoint.com/Users/fionadurante/Downloads/deeca.vic.gov.au" TargetMode="External"/><Relationship Id="rId40" Type="http://schemas.openxmlformats.org/officeDocument/2006/relationships/image" Target="media/image19.png"/><Relationship Id="rId45"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5.jpeg"/><Relationship Id="rId28" Type="http://schemas.openxmlformats.org/officeDocument/2006/relationships/image" Target="media/image9.svg"/><Relationship Id="rId36" Type="http://schemas.openxmlformats.org/officeDocument/2006/relationships/image" Target="media/image18.png"/><Relationship Id="rId10" Type="http://schemas.openxmlformats.org/officeDocument/2006/relationships/styles" Target="styles.xml"/><Relationship Id="rId19" Type="http://schemas.openxmlformats.org/officeDocument/2006/relationships/footer" Target="footer1.xml"/><Relationship Id="rId31" Type="http://schemas.openxmlformats.org/officeDocument/2006/relationships/image" Target="media/image12.png"/><Relationship Id="rId44"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4.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hyperlink" Target="http://creativecommons.org/licenses/by/4.0/" TargetMode="External"/><Relationship Id="rId48" Type="http://schemas.openxmlformats.org/officeDocument/2006/relationships/theme" Target="theme/theme1.xml"/><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7.jpeg"/><Relationship Id="rId33" Type="http://schemas.openxmlformats.org/officeDocument/2006/relationships/image" Target="media/image14.png"/><Relationship Id="rId38" Type="http://schemas.openxmlformats.org/officeDocument/2006/relationships/hyperlink" Target="https://delwpvicgovau.sharepoint.com/Users/fionadurante/Downloads/deeca.vic.gov.au" TargetMode="External"/><Relationship Id="rId46" Type="http://schemas.openxmlformats.org/officeDocument/2006/relationships/fontTable" Target="fontTable.xml"/><Relationship Id="rId20" Type="http://schemas.openxmlformats.org/officeDocument/2006/relationships/footer" Target="footer2.xml"/><Relationship Id="rId41" Type="http://schemas.openxmlformats.org/officeDocument/2006/relationships/image" Target="media/image2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1c\Downloads\DEECA_templates\DEECA%20Factshee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0DF69E36D64D6BB452F60A6175A187"/>
        <w:category>
          <w:name w:val="General"/>
          <w:gallery w:val="placeholder"/>
        </w:category>
        <w:types>
          <w:type w:val="bbPlcHdr"/>
        </w:types>
        <w:behaviors>
          <w:behavior w:val="content"/>
        </w:behaviors>
        <w:guid w:val="{10CF682E-548C-45E7-877A-5D6FB0786036}"/>
      </w:docPartPr>
      <w:docPartBody>
        <w:p w:rsidR="00A60F6E" w:rsidRDefault="00A60F6E">
          <w:pPr>
            <w:pStyle w:val="330DF69E36D64D6BB452F60A6175A187"/>
          </w:pPr>
          <w:r w:rsidRPr="000C4F86">
            <w:rPr>
              <w:rStyle w:val="PlaceholderText"/>
            </w:rPr>
            <w:t>[Title]</w:t>
          </w:r>
        </w:p>
      </w:docPartBody>
    </w:docPart>
    <w:docPart>
      <w:docPartPr>
        <w:name w:val="869D546C2C224E508E78103C2D1F1F57"/>
        <w:category>
          <w:name w:val="General"/>
          <w:gallery w:val="placeholder"/>
        </w:category>
        <w:types>
          <w:type w:val="bbPlcHdr"/>
        </w:types>
        <w:behaviors>
          <w:behavior w:val="content"/>
        </w:behaviors>
        <w:guid w:val="{7B32A86E-6717-4F3E-A24C-61BC6A8448ED}"/>
      </w:docPartPr>
      <w:docPartBody>
        <w:p w:rsidR="00A60F6E" w:rsidRDefault="00A60F6E">
          <w:pPr>
            <w:pStyle w:val="869D546C2C224E508E78103C2D1F1F57"/>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1E4"/>
    <w:rsid w:val="000021E4"/>
    <w:rsid w:val="00027DD3"/>
    <w:rsid w:val="00037A4C"/>
    <w:rsid w:val="00064A0C"/>
    <w:rsid w:val="00072767"/>
    <w:rsid w:val="00090C7E"/>
    <w:rsid w:val="00130D86"/>
    <w:rsid w:val="00132948"/>
    <w:rsid w:val="00161F5F"/>
    <w:rsid w:val="001B5FA6"/>
    <w:rsid w:val="001D7A92"/>
    <w:rsid w:val="002008B2"/>
    <w:rsid w:val="00266CAD"/>
    <w:rsid w:val="00290C66"/>
    <w:rsid w:val="002A246D"/>
    <w:rsid w:val="002B7A0D"/>
    <w:rsid w:val="002C7386"/>
    <w:rsid w:val="002E7175"/>
    <w:rsid w:val="0031212B"/>
    <w:rsid w:val="00340226"/>
    <w:rsid w:val="0038723B"/>
    <w:rsid w:val="00394DAB"/>
    <w:rsid w:val="003E48FE"/>
    <w:rsid w:val="003F391B"/>
    <w:rsid w:val="00435ECD"/>
    <w:rsid w:val="00465C8B"/>
    <w:rsid w:val="004B73B3"/>
    <w:rsid w:val="004F236B"/>
    <w:rsid w:val="00504A90"/>
    <w:rsid w:val="0050558C"/>
    <w:rsid w:val="00514047"/>
    <w:rsid w:val="00552AB5"/>
    <w:rsid w:val="0056197A"/>
    <w:rsid w:val="005624FB"/>
    <w:rsid w:val="005D5102"/>
    <w:rsid w:val="005D6A02"/>
    <w:rsid w:val="005F7394"/>
    <w:rsid w:val="0064280E"/>
    <w:rsid w:val="006821FC"/>
    <w:rsid w:val="006A5EEF"/>
    <w:rsid w:val="006B2E1B"/>
    <w:rsid w:val="006B7DEF"/>
    <w:rsid w:val="006C4A8B"/>
    <w:rsid w:val="0072543D"/>
    <w:rsid w:val="00784CB1"/>
    <w:rsid w:val="00785EA7"/>
    <w:rsid w:val="007D260F"/>
    <w:rsid w:val="007E7033"/>
    <w:rsid w:val="007F2B86"/>
    <w:rsid w:val="008161DF"/>
    <w:rsid w:val="00892B45"/>
    <w:rsid w:val="008A307C"/>
    <w:rsid w:val="008A45A6"/>
    <w:rsid w:val="008C5B1A"/>
    <w:rsid w:val="008D3D2F"/>
    <w:rsid w:val="008F39CA"/>
    <w:rsid w:val="00921005"/>
    <w:rsid w:val="009254B2"/>
    <w:rsid w:val="009478DC"/>
    <w:rsid w:val="00953BE4"/>
    <w:rsid w:val="009D6937"/>
    <w:rsid w:val="00A32FCE"/>
    <w:rsid w:val="00A50D1C"/>
    <w:rsid w:val="00A5659C"/>
    <w:rsid w:val="00A60F6E"/>
    <w:rsid w:val="00AD4478"/>
    <w:rsid w:val="00B91E84"/>
    <w:rsid w:val="00BA0697"/>
    <w:rsid w:val="00BA1735"/>
    <w:rsid w:val="00BB00B9"/>
    <w:rsid w:val="00BE54BA"/>
    <w:rsid w:val="00BF6854"/>
    <w:rsid w:val="00C04DB7"/>
    <w:rsid w:val="00C120A9"/>
    <w:rsid w:val="00C518B6"/>
    <w:rsid w:val="00C6282A"/>
    <w:rsid w:val="00D0125E"/>
    <w:rsid w:val="00D775CB"/>
    <w:rsid w:val="00DA6A02"/>
    <w:rsid w:val="00DB619E"/>
    <w:rsid w:val="00DC27E8"/>
    <w:rsid w:val="00DE1F21"/>
    <w:rsid w:val="00E05D76"/>
    <w:rsid w:val="00E668E1"/>
    <w:rsid w:val="00E762A6"/>
    <w:rsid w:val="00E77A47"/>
    <w:rsid w:val="00E87304"/>
    <w:rsid w:val="00E93BDF"/>
    <w:rsid w:val="00EA1392"/>
    <w:rsid w:val="00EC320C"/>
    <w:rsid w:val="00ED591D"/>
    <w:rsid w:val="00EF04F7"/>
    <w:rsid w:val="00F224BE"/>
    <w:rsid w:val="00F336C3"/>
    <w:rsid w:val="00FF00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330DF69E36D64D6BB452F60A6175A187">
    <w:name w:val="330DF69E36D64D6BB452F60A6175A187"/>
  </w:style>
  <w:style w:type="paragraph" w:customStyle="1" w:styleId="869D546C2C224E508E78103C2D1F1F57">
    <w:name w:val="869D546C2C224E508E78103C2D1F1F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F2F6D5"/>
      </a:lt2>
      <a:accent1>
        <a:srgbClr val="B3272F"/>
      </a:accent1>
      <a:accent2>
        <a:srgbClr val="CDDC29"/>
      </a:accent2>
      <a:accent3>
        <a:srgbClr val="00B2A9"/>
      </a:accent3>
      <a:accent4>
        <a:srgbClr val="201547"/>
      </a:accent4>
      <a:accent5>
        <a:srgbClr val="D27D82"/>
      </a:accent5>
      <a:accent6>
        <a:srgbClr val="E0E787"/>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243</Value>
      <Value>3</Value>
      <Value>22</Value>
      <Value>364</Value>
    </TaxCatchAll>
    <_dlc_DocId xmlns="a5f32de4-e402-4188-b034-e71ca7d22e54">DOCID94-329244477-641</_dlc_DocId>
    <_dlc_DocIdUrl xmlns="a5f32de4-e402-4188-b034-e71ca7d22e54">
      <Url>https://delwpvicgovau.sharepoint.com/sites/ecm_94/_layouts/15/DocIdRedir.aspx?ID=DOCID94-329244477-641</Url>
      <Description>DOCID94-329244477-641</Description>
    </_dlc_DocIdUrl>
    <_dlc_DocIdPersistId xmlns="a5f32de4-e402-4188-b034-e71ca7d22e54">false</_dlc_DocIdPersistId>
    <TaxCatchAllLabel xmlns="9fd47c19-1c4a-4d7d-b342-c10cef269344" xsi:nil="true"/>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None</TermName>
          <TermId xmlns="http://schemas.microsoft.com/office/infopath/2007/PartnerControls">cc223d34-0ee9-4df6-81c7-2f6860593f8f</TermId>
        </TermInfo>
      </Terms>
    </fb3179c379644f499d7166d0c985669b>
    <lcf76f155ced4ddcb4097134ff3c332f xmlns="ab6da6f3-a9fa-4ccf-8d64-0a1bd32040cd">
      <Terms xmlns="http://schemas.microsoft.com/office/infopath/2007/PartnerControls"/>
    </lcf76f155ced4ddcb4097134ff3c332f>
    <ProjName xmlns="9fd47c19-1c4a-4d7d-b342-c10cef269344">Statewide dingos 2025</ProjName>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Document</TermName>
          <TermId xmlns="http://schemas.microsoft.com/office/infopath/2007/PartnerControls">80f432cf-ea01-4376-a151-97cdfd09e4a5</TermId>
        </TermInfo>
      </Terms>
    </b9b43b809ea4445880dbf70bb9849525>
    <DLCPolicyLabelValue xmlns="05aa45cf-ed89-4733-97a8-db4ce5c51511">Version 0.46</DLCPolicyLabelValue>
    <g91c59fb10974fa1a03160ad8386f0f4 xmlns="9fd47c19-1c4a-4d7d-b342-c10cef269344">
      <Terms xmlns="http://schemas.microsoft.com/office/infopath/2007/PartnerControls"/>
    </g91c59fb10974fa1a03160ad8386f0f4>
    <Project_Phase xmlns="9fd47c19-1c4a-4d7d-b342-c10cef269344" xsi:nil="true"/>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Reporting - Project / Program Evaluation</TermName>
          <TermId xmlns="http://schemas.microsoft.com/office/infopath/2007/PartnerControls">a5a6bee4-f827-49d9-a73e-dea4bb37a6ce</TermId>
        </TermInfo>
      </Terms>
    </f2ccc2d036544b63b99cbcec8aa9ae6a>
    <DLCPolicyLabelClientValue xmlns="05aa45cf-ed89-4733-97a8-db4ce5c51511">Version {_UIVersionString}</DLCPolicyLabelClientValue>
    <DLCPolicyLabelLock xmlns="05aa45cf-ed89-4733-97a8-db4ce5c51511" xsi:nil="true"/>
    <Reviewstage xmlns="ab6da6f3-a9fa-4ccf-8d64-0a1bd32040cd">Completed</Reviewstage>
    <_dlc_Exempt xmlns="http://schemas.microsoft.com/sharepoint/v3" xsi:nil="true"/>
    <SharedWithUsers xmlns="6e1e0d04-4dd3-4283-b11f-2cadacbc36ab">
      <UserInfo>
        <DisplayName>Penelope R Jordan (DEECA)</DisplayName>
        <AccountId>2286</AccountId>
        <AccountType/>
      </UserInfo>
      <UserInfo>
        <DisplayName>Frank Amtstaetter (DEECA)</DisplayName>
        <AccountId>54</AccountId>
        <AccountType/>
      </UserInfo>
      <UserInfo>
        <DisplayName>Matthew J Jones (DEECA)</DisplayName>
        <AccountId>76</AccountId>
        <AccountType/>
      </UserInfo>
      <UserInfo>
        <DisplayName>Ruby E Stoios (DEECA)</DisplayName>
        <AccountId>5221</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17FB358B718E1246A02ACECDA1121E47" ma:contentTypeVersion="218" ma:contentTypeDescription="All project related information. The library can be used to manage multiple projects." ma:contentTypeScope="" ma:versionID="ba3a78fa5eb437385f43ffad1d1d0344">
  <xsd:schema xmlns:xsd="http://www.w3.org/2001/XMLSchema" xmlns:xs="http://www.w3.org/2001/XMLSchema" xmlns:p="http://schemas.microsoft.com/office/2006/metadata/properties" xmlns:ns1="http://schemas.microsoft.com/sharepoint/v3" xmlns:ns2="9fd47c19-1c4a-4d7d-b342-c10cef269344" xmlns:ns3="a5f32de4-e402-4188-b034-e71ca7d22e54" xmlns:ns4="ab6da6f3-a9fa-4ccf-8d64-0a1bd32040cd" xmlns:ns5="05aa45cf-ed89-4733-97a8-db4ce5c51511" xmlns:ns6="6e1e0d04-4dd3-4283-b11f-2cadacbc36ab" targetNamespace="http://schemas.microsoft.com/office/2006/metadata/properties" ma:root="true" ma:fieldsID="51d48cc0c2d6dbbeab19600f50e281f3" ns1:_="" ns2:_="" ns3:_="" ns4:_="" ns5:_="" ns6:_="">
    <xsd:import namespace="http://schemas.microsoft.com/sharepoint/v3"/>
    <xsd:import namespace="9fd47c19-1c4a-4d7d-b342-c10cef269344"/>
    <xsd:import namespace="a5f32de4-e402-4188-b034-e71ca7d22e54"/>
    <xsd:import namespace="ab6da6f3-a9fa-4ccf-8d64-0a1bd32040cd"/>
    <xsd:import namespace="05aa45cf-ed89-4733-97a8-db4ce5c51511"/>
    <xsd:import namespace="6e1e0d04-4dd3-4283-b11f-2cadacbc36ab"/>
    <xsd:element name="properties">
      <xsd:complexType>
        <xsd:sequence>
          <xsd:element name="documentManagement">
            <xsd:complexType>
              <xsd:all>
                <xsd:element ref="ns2:ProjName" minOccurs="0"/>
                <xsd:element ref="ns2:Project_Phase" minOccurs="0"/>
                <xsd:element ref="ns3:_dlc_DocIdUrl" minOccurs="0"/>
                <xsd:element ref="ns4:Reviewstage"/>
                <xsd:element ref="ns3:_dlc_DocId"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f2ccc2d036544b63b99cbcec8aa9ae6a" minOccurs="0"/>
                <xsd:element ref="ns2:g91c59fb10974fa1a03160ad8386f0f4" minOccurs="0"/>
                <xsd:element ref="ns5:DLCPolicyLabelClientValue" minOccurs="0"/>
                <xsd:element ref="ns5:DLCPolicyLabelLock" minOccurs="0"/>
                <xsd:element ref="ns1:_dlc_Exempt" minOccurs="0"/>
                <xsd:element ref="ns5:DLCPolicyLabelValue" minOccurs="0"/>
                <xsd:element ref="ns4:MediaServiceMetadata" minOccurs="0"/>
                <xsd:element ref="ns4:MediaServiceFastMetadata" minOccurs="0"/>
                <xsd:element ref="ns4:MediaServiceSearchProperties" minOccurs="0"/>
                <xsd:element ref="ns4:MediaServiceObjectDetectorVersions" minOccurs="0"/>
                <xsd:element ref="ns6:SharedWithUsers" minOccurs="0"/>
                <xsd:element ref="ns6:SharedWithDetail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7" nillable="true" ma:displayName="Exempt from Policy" ma:hidden="true" ma:internalName="_dlc_Exempt"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rojName" ma:index="3" nillable="true" ma:displayName="Project Name" ma:description="ECM V2 Project Name" ma:format="Dropdown" ma:indexed="true" ma:internalName="ProjName" ma:readOnly="false">
      <xsd:simpleType>
        <xsd:union memberTypes="dms:Text">
          <xsd:simpleType>
            <xsd:restriction base="dms:Choice">
              <xsd:enumeration value="Add Project Name"/>
            </xsd:restriction>
          </xsd:simpleType>
        </xsd:union>
      </xsd:simpleType>
    </xsd:element>
    <xsd:element name="Project_Phase" ma:index="4" nillable="true" ma:displayName="Project_Phase" ma:format="Dropdown" ma:internalName="Project_Phase" ma:readOnly="false">
      <xsd:simpleType>
        <xsd:restriction base="dms:Choice">
          <xsd:enumeration value="Initiate"/>
          <xsd:enumeration value="Plan"/>
          <xsd:enumeration value="Build"/>
          <xsd:enumeration value="Test"/>
          <xsd:enumeration value="Implement"/>
          <xsd:enumeration value="Run"/>
        </xsd:restriction>
      </xsd:simpleType>
    </xsd:element>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readOnly="false"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fals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readOnly="fals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f2ccc2d036544b63b99cbcec8aa9ae6a" ma:index="20" ma:taxonomy="true" ma:internalName="f2ccc2d036544b63b99cbcec8aa9ae6a" ma:taxonomyFieldName="Records_x0020_Class_x0020_Project" ma:displayName="Classification" ma:readOnly="false" ma:default="243;#Reporting - Project / Program Evaluation|a5a6bee4-f827-49d9-a73e-dea4bb37a6ce"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3"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5"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8" nillable="true" ma:displayName="Document ID Value" ma:description="The value of the document ID assigned to this item." ma:hidden="true" ma:internalName="_dlc_DocId" ma:readOnly="false">
      <xsd:simpleType>
        <xsd:restriction base="dms:Text"/>
      </xsd:simpleType>
    </xsd:element>
    <xsd:element name="_dlc_DocIdPersistId" ma:index="10"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b6da6f3-a9fa-4ccf-8d64-0a1bd32040cd" elementFormDefault="qualified">
    <xsd:import namespace="http://schemas.microsoft.com/office/2006/documentManagement/types"/>
    <xsd:import namespace="http://schemas.microsoft.com/office/infopath/2007/PartnerControls"/>
    <xsd:element name="Reviewstage" ma:index="6" ma:displayName="Review stage" ma:default="In review" ma:description="Select review stage" ma:format="Dropdown" ma:internalName="Reviewstage" ma:readOnly="false">
      <xsd:simpleType>
        <xsd:restriction base="dms:Choice">
          <xsd:enumeration value="In edit"/>
          <xsd:enumeration value="In review"/>
          <xsd:enumeration value="Completed"/>
        </xsd:restrictio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DateTaken" ma:index="38" nillable="true" ma:displayName="MediaServiceDateTaken" ma:hidden="true" ma:indexed="true" ma:internalName="MediaServiceDateTaken" ma:readOnly="true">
      <xsd:simpleType>
        <xsd:restriction base="dms:Text"/>
      </xsd:simpleType>
    </xsd:element>
    <xsd:element name="MediaServiceOCR" ma:index="39" nillable="true" ma:displayName="Extracted Text" ma:hidden="true" ma:internalName="MediaServiceOCR" ma:readOnly="true">
      <xsd:simpleType>
        <xsd:restriction base="dms:Note"/>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EventHashCode" ma:index="4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aa45cf-ed89-4733-97a8-db4ce5c51511" elementFormDefault="qualified">
    <xsd:import namespace="http://schemas.microsoft.com/office/2006/documentManagement/types"/>
    <xsd:import namespace="http://schemas.microsoft.com/office/infopath/2007/PartnerControls"/>
    <xsd:element name="DLCPolicyLabelClientValue" ma:index="25"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6"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8" nillable="true" ma:displayName="Label" ma:description="Stores the current value of the label." ma:hidden="true" ma:internalName="DLCPolicyLabelValue"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1e0d04-4dd3-4283-b11f-2cadacbc36ab" elementFormDefault="qualified">
    <xsd:import namespace="http://schemas.microsoft.com/office/2006/documentManagement/types"/>
    <xsd:import namespace="http://schemas.microsoft.com/office/infopath/2007/PartnerControls"/>
    <xsd:element name="SharedWithUsers" ma:index="3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p:Policy xmlns:p="office.server.policy" id="" local="true">
  <p:Name>ECM V2 Project</p:Name>
  <p:Description>Enable Version label</p:Description>
  <p:Statement/>
  <p:PolicyItems>
    <p:PolicyItem featureId="Microsoft.Office.RecordsManagement.PolicyFeatures.PolicyLabel" staticId="0x0101009298E819CE1EBB4F8D2096B3E0F0C2911D00D74430046A4BA340BB3AEC1E62D27798|-1306371497" UniqueId="737e59ab-0021-48b5-bf92-c0e159bc2c2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7.xml><?xml version="1.0" encoding="utf-8"?>
<?mso-contentType ?>
<SharedContentType xmlns="Microsoft.SharePoint.Taxonomy.ContentTypeSync" SourceId="797aeec6-0273-40f2-ab3e-beee73212332" ContentTypeId="0x0101009298E819CE1EBB4F8D2096B3E0F0C291"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ab6da6f3-a9fa-4ccf-8d64-0a1bd32040cd"/>
    <ds:schemaRef ds:uri="05aa45cf-ed89-4733-97a8-db4ce5c51511"/>
    <ds:schemaRef ds:uri="http://schemas.microsoft.com/sharepoint/v3"/>
    <ds:schemaRef ds:uri="6e1e0d04-4dd3-4283-b11f-2cadacbc36ab"/>
  </ds:schemaRefs>
</ds:datastoreItem>
</file>

<file path=customXml/itemProps5.xml><?xml version="1.0" encoding="utf-8"?>
<ds:datastoreItem xmlns:ds="http://schemas.openxmlformats.org/officeDocument/2006/customXml" ds:itemID="{85806D63-54F4-4998-8E7F-58E0E9156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ab6da6f3-a9fa-4ccf-8d64-0a1bd32040cd"/>
    <ds:schemaRef ds:uri="05aa45cf-ed89-4733-97a8-db4ce5c51511"/>
    <ds:schemaRef ds:uri="6e1e0d04-4dd3-4283-b11f-2cadacbc36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203E8FC-A2E7-4ABA-8774-FF8F573DA1F5}">
  <ds:schemaRefs>
    <ds:schemaRef ds:uri="office.server.policy"/>
  </ds:schemaRefs>
</ds:datastoreItem>
</file>

<file path=customXml/itemProps7.xml><?xml version="1.0" encoding="utf-8"?>
<ds:datastoreItem xmlns:ds="http://schemas.openxmlformats.org/officeDocument/2006/customXml" ds:itemID="{D22E3BAE-171A-4BA3-B6EF-A436394FD6CE}">
  <ds:schemaRefs>
    <ds:schemaRef ds:uri="Microsoft.SharePoint.Taxonomy.ContentTypeSync"/>
  </ds:schemaRefs>
</ds:datastoreItem>
</file>

<file path=customXml/itemProps8.xml><?xml version="1.0" encoding="utf-8"?>
<ds:datastoreItem xmlns:ds="http://schemas.openxmlformats.org/officeDocument/2006/customXml" ds:itemID="{87F46BC9-C92C-4EE7-89D4-DC4CEB65EE8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DEECA Factsheet.dotm</Template>
  <TotalTime>25</TotalTime>
  <Pages>8</Pages>
  <Words>7003</Words>
  <Characters>38592</Characters>
  <Application>Microsoft Office Word</Application>
  <DocSecurity>0</DocSecurity>
  <Lines>1102</Lines>
  <Paragraphs>814</Paragraphs>
  <ScaleCrop>false</ScaleCrop>
  <HeadingPairs>
    <vt:vector size="2" baseType="variant">
      <vt:variant>
        <vt:lpstr>Title</vt:lpstr>
      </vt:variant>
      <vt:variant>
        <vt:i4>1</vt:i4>
      </vt:variant>
    </vt:vector>
  </HeadingPairs>
  <TitlesOfParts>
    <vt:vector size="1" baseType="lpstr">
      <vt:lpstr>The Abundance of Dingoes in Victoria</vt:lpstr>
    </vt:vector>
  </TitlesOfParts>
  <Company/>
  <LinksUpToDate>false</LinksUpToDate>
  <CharactersWithSpaces>44781</CharactersWithSpaces>
  <SharedDoc>false</SharedDoc>
  <HLinks>
    <vt:vector size="12" baseType="variant">
      <vt:variant>
        <vt:i4>6488166</vt:i4>
      </vt:variant>
      <vt:variant>
        <vt:i4>6</vt:i4>
      </vt:variant>
      <vt:variant>
        <vt:i4>0</vt:i4>
      </vt:variant>
      <vt:variant>
        <vt:i4>5</vt:i4>
      </vt:variant>
      <vt:variant>
        <vt:lpwstr>http://creativecommons.org/licenses/by/4.0/</vt:lpwstr>
      </vt:variant>
      <vt:variant>
        <vt:lpwstr/>
      </vt:variant>
      <vt:variant>
        <vt:i4>7667825</vt:i4>
      </vt:variant>
      <vt:variant>
        <vt:i4>0</vt:i4>
      </vt:variant>
      <vt:variant>
        <vt:i4>0</vt:i4>
      </vt:variant>
      <vt:variant>
        <vt:i4>5</vt:i4>
      </vt:variant>
      <vt:variant>
        <vt:lpwstr>https://delwpvicgovau.sharepoint.com/Users/fionadurante/Downloads/deeca.vic.gov.au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Abundance of Dingoes in Victoria</dc:title>
  <dc:subject>Analysis from statewide camera trap surveys across public land between 2021 and 2025</dc:subject>
  <dc:creator>ARI</dc:creator>
  <cp:keywords/>
  <dc:description/>
  <cp:lastModifiedBy>Andrew Geschke (DEECA)</cp:lastModifiedBy>
  <cp:revision>5</cp:revision>
  <cp:lastPrinted>2026-07-09T23:12:00Z</cp:lastPrinted>
  <dcterms:created xsi:type="dcterms:W3CDTF">2026-03-18T01:40:00Z</dcterms:created>
  <dcterms:modified xsi:type="dcterms:W3CDTF">2026-07-09T23:12:00Z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 over two to three lines unless the subtitle is not in use</vt:lpwstr>
  </property>
  <property fmtid="{D5CDD505-2E9C-101B-9397-08002B2CF9AE}" pid="3" name="xFooterSubtitle">
    <vt:lpwstr>Subtitle over two to three lines. Do not allow text to go below the navy header background or overlap graphics on the right</vt:lpwstr>
  </property>
  <property fmtid="{D5CDD505-2E9C-101B-9397-08002B2CF9AE}" pid="4" name="MediaServiceImageTags">
    <vt:lpwstr/>
  </property>
  <property fmtid="{D5CDD505-2E9C-101B-9397-08002B2CF9AE}" pid="5" name="MSIP_Label_4257e2ab-f512-40e2-9c9a-c64247360765_Enabled">
    <vt:lpwstr>true</vt:lpwstr>
  </property>
  <property fmtid="{D5CDD505-2E9C-101B-9397-08002B2CF9AE}" pid="6" name="MSIP_Label_4257e2ab-f512-40e2-9c9a-c64247360765_SetDate">
    <vt:lpwstr>2023-05-11T05:51:37Z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52a55e6e-78b1-484a-9242-dafbdb0d8192</vt:lpwstr>
  </property>
  <property fmtid="{D5CDD505-2E9C-101B-9397-08002B2CF9AE}" pid="11" name="MSIP_Label_4257e2ab-f512-40e2-9c9a-c64247360765_ContentBits">
    <vt:lpwstr>2</vt:lpwstr>
  </property>
  <property fmtid="{D5CDD505-2E9C-101B-9397-08002B2CF9AE}" pid="12" name="Section">
    <vt:lpwstr/>
  </property>
  <property fmtid="{D5CDD505-2E9C-101B-9397-08002B2CF9AE}" pid="13" name="Sub-Section">
    <vt:lpwstr/>
  </property>
  <property fmtid="{D5CDD505-2E9C-101B-9397-08002B2CF9AE}" pid="14" name="Copyright Licence Name">
    <vt:lpwstr/>
  </property>
  <property fmtid="{D5CDD505-2E9C-101B-9397-08002B2CF9AE}" pid="15" name="Document type">
    <vt:lpwstr/>
  </property>
  <property fmtid="{D5CDD505-2E9C-101B-9397-08002B2CF9AE}" pid="16" name="Records Classification">
    <vt:lpwstr/>
  </property>
  <property fmtid="{D5CDD505-2E9C-101B-9397-08002B2CF9AE}" pid="17" name="Location Type">
    <vt:lpwstr/>
  </property>
  <property fmtid="{D5CDD505-2E9C-101B-9397-08002B2CF9AE}" pid="18" name="Security Classification">
    <vt:lpwstr>3;#Unclassified|7fa379f4-4aba-4692-ab80-7d39d3a23cf4</vt:lpwstr>
  </property>
  <property fmtid="{D5CDD505-2E9C-101B-9397-08002B2CF9AE}" pid="19" name="lcf76f155ced4ddcb4097134ff3c332f">
    <vt:lpwstr/>
  </property>
  <property fmtid="{D5CDD505-2E9C-101B-9397-08002B2CF9AE}" pid="20" name="Copyright License Type">
    <vt:lpwstr/>
  </property>
  <property fmtid="{D5CDD505-2E9C-101B-9397-08002B2CF9AE}" pid="21" name="SharedWithUsers">
    <vt:lpwstr>2286;#Penelope R Jordan (DEECA);#54;#Frank Amtstaetter (DEECA);#76;#Matthew J Jones (DEECA);#5221;#Ruby E Stoios (DEECA)</vt:lpwstr>
  </property>
  <property fmtid="{D5CDD505-2E9C-101B-9397-08002B2CF9AE}" pid="22" name="fd282610befb4d4ca89d5ae008a0b5d0">
    <vt:lpwstr/>
  </property>
  <property fmtid="{D5CDD505-2E9C-101B-9397-08002B2CF9AE}" pid="23" name="Document_x0020_Type0">
    <vt:lpwstr/>
  </property>
  <property fmtid="{D5CDD505-2E9C-101B-9397-08002B2CF9AE}" pid="24" name="Document Type0">
    <vt:lpwstr/>
  </property>
  <property fmtid="{D5CDD505-2E9C-101B-9397-08002B2CF9AE}" pid="25" name="ece32f50ba964e1fbf627a9d83fe6c01">
    <vt:lpwstr>Department of Energy, Environment and Climate Action|6ec2007c-62f7-4367-85b3-4db3e85c504f</vt:lpwstr>
  </property>
  <property fmtid="{D5CDD505-2E9C-101B-9397-08002B2CF9AE}" pid="26" name="DocumentSetDescription">
    <vt:lpwstr/>
  </property>
  <property fmtid="{D5CDD505-2E9C-101B-9397-08002B2CF9AE}" pid="27" name="Records Class Project">
    <vt:lpwstr>243;#Reporting - Project / Program Evaluation|a5a6bee4-f827-49d9-a73e-dea4bb37a6ce</vt:lpwstr>
  </property>
  <property fmtid="{D5CDD505-2E9C-101B-9397-08002B2CF9AE}" pid="28" name="ComplianceAssetId">
    <vt:lpwstr/>
  </property>
  <property fmtid="{D5CDD505-2E9C-101B-9397-08002B2CF9AE}" pid="29" name="RoutingRuleDescription">
    <vt:lpwstr>Fact sheet ARI DEECA</vt:lpwstr>
  </property>
  <property fmtid="{D5CDD505-2E9C-101B-9397-08002B2CF9AE}" pid="30" name="Resolution">
    <vt:lpwstr>NA</vt:lpwstr>
  </property>
  <property fmtid="{D5CDD505-2E9C-101B-9397-08002B2CF9AE}" pid="31" name="_ExtendedDescription">
    <vt:lpwstr/>
  </property>
  <property fmtid="{D5CDD505-2E9C-101B-9397-08002B2CF9AE}" pid="32" name="Record Purpose">
    <vt:lpwstr/>
  </property>
  <property fmtid="{D5CDD505-2E9C-101B-9397-08002B2CF9AE}" pid="33" name="Language">
    <vt:lpwstr>English</vt:lpwstr>
  </property>
  <property fmtid="{D5CDD505-2E9C-101B-9397-08002B2CF9AE}" pid="34" name="URL">
    <vt:lpwstr>, </vt:lpwstr>
  </property>
  <property fmtid="{D5CDD505-2E9C-101B-9397-08002B2CF9AE}" pid="35" name="xd_Signature">
    <vt:bool>false</vt:bool>
  </property>
  <property fmtid="{D5CDD505-2E9C-101B-9397-08002B2CF9AE}" pid="36" name="wic_System_Copyright">
    <vt:lpwstr>State of Victoria</vt:lpwstr>
  </property>
  <property fmtid="{D5CDD505-2E9C-101B-9397-08002B2CF9AE}" pid="37" name="ic50d0a05a8e4d9791dac67f8a1e716c">
    <vt:lpwstr>Environment, Climate Action and First Peoples|b90772f5-2afa-408f-b8b8-93ad6baba774</vt:lpwstr>
  </property>
  <property fmtid="{D5CDD505-2E9C-101B-9397-08002B2CF9AE}" pid="38" name="Department Document Type">
    <vt:lpwstr>364;#Document|80f432cf-ea01-4376-a151-97cdfd09e4a5</vt:lpwstr>
  </property>
  <property fmtid="{D5CDD505-2E9C-101B-9397-08002B2CF9AE}" pid="39" name="mfe9accc5a0b4653a7b513b67ffd122d">
    <vt:lpwstr>Arthur Rylah Institute|40bc2e25-0176-4bcf-8522-e378037ace7d</vt:lpwstr>
  </property>
  <property fmtid="{D5CDD505-2E9C-101B-9397-08002B2CF9AE}" pid="40" name="TriggerFlowInfo">
    <vt:lpwstr/>
  </property>
  <property fmtid="{D5CDD505-2E9C-101B-9397-08002B2CF9AE}" pid="41" name="n771d69a070c4babbf278c67c8a2b859">
    <vt:lpwstr>Biodiversity|a369ff78-9705-4b66-a29c-499bde0c7988</vt:lpwstr>
  </property>
  <property fmtid="{D5CDD505-2E9C-101B-9397-08002B2CF9AE}" pid="42" name="xd_ProgID">
    <vt:lpwstr/>
  </property>
  <property fmtid="{D5CDD505-2E9C-101B-9397-08002B2CF9AE}" pid="43" name="TemplateUrl">
    <vt:lpwstr/>
  </property>
  <property fmtid="{D5CDD505-2E9C-101B-9397-08002B2CF9AE}" pid="44" name="f2ccc2d036544b63b99cbcec8aa9ae6a">
    <vt:lpwstr>Reference Materials|f95fc07f-4085-41de-ae1e-da9e571af2f5</vt:lpwstr>
  </property>
  <property fmtid="{D5CDD505-2E9C-101B-9397-08002B2CF9AE}" pid="45" name="fb3179c379644f499d7166d0c985669b">
    <vt:lpwstr>None|cc223d34-0ee9-4df6-81c7-2f6860593f8f</vt:lpwstr>
  </property>
  <property fmtid="{D5CDD505-2E9C-101B-9397-08002B2CF9AE}" pid="46" name="DocType">
    <vt:lpwstr/>
  </property>
  <property fmtid="{D5CDD505-2E9C-101B-9397-08002B2CF9AE}" pid="47" name="Security_x0020_Classification">
    <vt:lpwstr>3;#Unclassified|7fa379f4-4aba-4692-ab80-7d39d3a23cf4</vt:lpwstr>
  </property>
  <property fmtid="{D5CDD505-2E9C-101B-9397-08002B2CF9AE}" pid="48" name="Record_x0020_Purpose">
    <vt:lpwstr/>
  </property>
  <property fmtid="{D5CDD505-2E9C-101B-9397-08002B2CF9AE}" pid="49" name="Department_x0020_Document_x0020_Type">
    <vt:lpwstr>364;#Document|80f432cf-ea01-4376-a151-97cdfd09e4a5</vt:lpwstr>
  </property>
  <property fmtid="{D5CDD505-2E9C-101B-9397-08002B2CF9AE}" pid="50" name="GrammarlyDocumentId">
    <vt:lpwstr>d3fc9a3c-370a-4c23-8a9a-cecf940c365d</vt:lpwstr>
  </property>
  <property fmtid="{D5CDD505-2E9C-101B-9397-08002B2CF9AE}" pid="51" name="kd1afe63598044c081c46c46ce9365fb">
    <vt:lpwstr/>
  </property>
  <property fmtid="{D5CDD505-2E9C-101B-9397-08002B2CF9AE}" pid="52" name="pd01c257034b4e86b1f58279a3bd54c6">
    <vt:lpwstr>Unclassified|7fa379f4-4aba-4692-ab80-7d39d3a23cf4</vt:lpwstr>
  </property>
  <property fmtid="{D5CDD505-2E9C-101B-9397-08002B2CF9AE}" pid="53" name="a25c4e3633654d669cbaa09ae6b70789">
    <vt:lpwstr/>
  </property>
  <property fmtid="{D5CDD505-2E9C-101B-9397-08002B2CF9AE}" pid="54" name="o85941e134754762b9719660a258a6e6">
    <vt:lpwstr/>
  </property>
  <property fmtid="{D5CDD505-2E9C-101B-9397-08002B2CF9AE}" pid="55" name="Location_x0020_Type">
    <vt:lpwstr/>
  </property>
  <property fmtid="{D5CDD505-2E9C-101B-9397-08002B2CF9AE}" pid="56" name="Records_x0020_Classification">
    <vt:lpwstr/>
  </property>
  <property fmtid="{D5CDD505-2E9C-101B-9397-08002B2CF9AE}" pid="57" name="df723ab3fe1c4eb7a0b151674e7ac40d">
    <vt:lpwstr/>
  </property>
  <property fmtid="{D5CDD505-2E9C-101B-9397-08002B2CF9AE}" pid="58" name="Copyright_x0020_Licence_x0020_Name">
    <vt:lpwstr/>
  </property>
  <property fmtid="{D5CDD505-2E9C-101B-9397-08002B2CF9AE}" pid="59" name="Copyright_x0020_License_x0020_Type">
    <vt:lpwstr/>
  </property>
  <property fmtid="{D5CDD505-2E9C-101B-9397-08002B2CF9AE}" pid="60" name="k1bd994a94c2413797db3bab8f123f6f">
    <vt:lpwstr/>
  </property>
  <property fmtid="{D5CDD505-2E9C-101B-9397-08002B2CF9AE}" pid="61" name="aba7e269cb3b4758a62d8023824283f8">
    <vt:lpwstr/>
  </property>
  <property fmtid="{D5CDD505-2E9C-101B-9397-08002B2CF9AE}" pid="62" name="Sub_x002d_Section">
    <vt:lpwstr/>
  </property>
  <property fmtid="{D5CDD505-2E9C-101B-9397-08002B2CF9AE}" pid="63" name="Document_x0020_type">
    <vt:lpwstr/>
  </property>
  <property fmtid="{D5CDD505-2E9C-101B-9397-08002B2CF9AE}" pid="64" name="o2e611f6ba3e4c8f9a895dfb7980639e">
    <vt:lpwstr/>
  </property>
  <property fmtid="{D5CDD505-2E9C-101B-9397-08002B2CF9AE}" pid="65" name="Records Class Team Admin">
    <vt:lpwstr/>
  </property>
  <property fmtid="{D5CDD505-2E9C-101B-9397-08002B2CF9AE}" pid="66" name="Year">
    <vt:lpwstr/>
  </property>
  <property fmtid="{D5CDD505-2E9C-101B-9397-08002B2CF9AE}" pid="67" name="Records_x0020_Class_x0020_Team_x0020_Admin">
    <vt:lpwstr/>
  </property>
  <property fmtid="{D5CDD505-2E9C-101B-9397-08002B2CF9AE}" pid="68" name="Month">
    <vt:lpwstr/>
  </property>
  <property fmtid="{D5CDD505-2E9C-101B-9397-08002B2CF9AE}" pid="69" name="ContentTypeId">
    <vt:lpwstr>0x0101009298E819CE1EBB4F8D2096B3E0F0C2911D0017FB358B718E1246A02ACECDA1121E47</vt:lpwstr>
  </property>
  <property fmtid="{D5CDD505-2E9C-101B-9397-08002B2CF9AE}" pid="70" name="Agency">
    <vt:lpwstr>68;#Department of Energy, Environment and Climate Action|6ec2007c-62f7-4367-85b3-4db3e85c504f</vt:lpwstr>
  </property>
  <property fmtid="{D5CDD505-2E9C-101B-9397-08002B2CF9AE}" pid="71" name="Branch">
    <vt:lpwstr>6;#Arthur Rylah Institute|40bc2e25-0176-4bcf-8522-e378037ace7d</vt:lpwstr>
  </property>
  <property fmtid="{D5CDD505-2E9C-101B-9397-08002B2CF9AE}" pid="72" name="Division">
    <vt:lpwstr>4;#Biodiversity|a369ff78-9705-4b66-a29c-499bde0c7988</vt:lpwstr>
  </property>
  <property fmtid="{D5CDD505-2E9C-101B-9397-08002B2CF9AE}" pid="73" name="Dissemination Limiting Marker">
    <vt:lpwstr>22;#None|cc223d34-0ee9-4df6-81c7-2f6860593f8f</vt:lpwstr>
  </property>
  <property fmtid="{D5CDD505-2E9C-101B-9397-08002B2CF9AE}" pid="74" name="Group1">
    <vt:lpwstr>9;#Environment, Climate Action and First Peoples|b90772f5-2afa-408f-b8b8-93ad6baba774</vt:lpwstr>
  </property>
  <property fmtid="{D5CDD505-2E9C-101B-9397-08002B2CF9AE}" pid="75" name="_dlc_DocIdItemGuid">
    <vt:lpwstr>7fb09f12-4bf6-4c76-b10f-9e0d61086d63</vt:lpwstr>
  </property>
  <property fmtid="{D5CDD505-2E9C-101B-9397-08002B2CF9AE}" pid="76" name="Dissemination_x0020_Limiting_x0020_Marker">
    <vt:lpwstr>22;#None|cc223d34-0ee9-4df6-81c7-2f6860593f8f</vt:lpwstr>
  </property>
  <property fmtid="{D5CDD505-2E9C-101B-9397-08002B2CF9AE}" pid="77" name="ZOTERO_PREF_1">
    <vt:lpwstr>&lt;data data-version="3" zotero-version="7.0.24"&gt;&lt;session id="MBf3j4AB"/&gt;&lt;style id="http://www.zotero.org/styles/emu-austral-ornithology" hasBibliography="1" bibliographyStyleHasBeenSet="1"/&gt;&lt;prefs&gt;&lt;pref name="fieldType" value="Field"/&gt;&lt;pref name="automatic</vt:lpwstr>
  </property>
  <property fmtid="{D5CDD505-2E9C-101B-9397-08002B2CF9AE}" pid="78" name="ZOTERO_PREF_2">
    <vt:lpwstr>JournalAbbreviations" value="true"/&gt;&lt;/prefs&gt;&lt;/data&gt;</vt:lpwstr>
  </property>
  <property fmtid="{D5CDD505-2E9C-101B-9397-08002B2CF9AE}" pid="79" name="Records_x0020_Class_x0020_Project">
    <vt:lpwstr>243;#Reporting - Project / Program Evaluation|a5a6bee4-f827-49d9-a73e-dea4bb37a6ce</vt:lpwstr>
  </property>
  <property fmtid="{D5CDD505-2E9C-101B-9397-08002B2CF9AE}" pid="80" name="docLang">
    <vt:lpwstr>en</vt:lpwstr>
  </property>
</Properties>
</file>