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4A6FEC15" w:rsidR="00331E76" w:rsidRDefault="00872B86" w:rsidP="00B076A8">
            <w:pPr>
              <w:pStyle w:val="Subtitle"/>
            </w:pPr>
            <w:r>
              <w:t xml:space="preserve">Vegetation </w:t>
            </w:r>
            <w:r w:rsidR="00331E76">
              <w:t>Project Update – 201</w:t>
            </w:r>
            <w:r w:rsidR="0055252D">
              <w:t>8</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71E77C13" w:rsidR="00694779" w:rsidRPr="00694779"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of </w:t>
            </w:r>
            <w:r w:rsidR="00784761">
              <w:rPr>
                <w:rFonts w:asciiTheme="majorHAnsi" w:eastAsiaTheme="majorEastAsia" w:hAnsiTheme="majorHAnsi" w:cstheme="majorBidi"/>
                <w:iCs/>
                <w:color w:val="00B2A9" w:themeColor="accent1"/>
                <w:spacing w:val="-2"/>
                <w:sz w:val="28"/>
                <w:szCs w:val="24"/>
              </w:rPr>
              <w:t>Aquatic and River Bank Vegetation</w:t>
            </w:r>
            <w:r w:rsidR="0055252D">
              <w:rPr>
                <w:rFonts w:asciiTheme="majorHAnsi" w:eastAsiaTheme="majorEastAsia" w:hAnsiTheme="majorHAnsi" w:cstheme="majorBidi"/>
                <w:iCs/>
                <w:color w:val="00B2A9" w:themeColor="accent1"/>
                <w:spacing w:val="-2"/>
                <w:sz w:val="28"/>
                <w:szCs w:val="24"/>
              </w:rPr>
              <w:t xml:space="preserve">: </w:t>
            </w:r>
            <w:r w:rsidR="00CD2B3E" w:rsidRPr="005236A0">
              <w:rPr>
                <w:rFonts w:asciiTheme="majorHAnsi" w:eastAsiaTheme="majorEastAsia" w:hAnsiTheme="majorHAnsi" w:cstheme="majorBidi"/>
                <w:b/>
                <w:iCs/>
                <w:color w:val="00B2A9" w:themeColor="accent1"/>
                <w:spacing w:val="-2"/>
                <w:sz w:val="28"/>
                <w:szCs w:val="24"/>
              </w:rPr>
              <w:t>Moorabool</w:t>
            </w:r>
            <w:r w:rsidR="0055252D" w:rsidRPr="005236A0">
              <w:rPr>
                <w:rFonts w:asciiTheme="majorHAnsi" w:eastAsiaTheme="majorEastAsia" w:hAnsiTheme="majorHAnsi" w:cstheme="majorBidi"/>
                <w:b/>
                <w:iCs/>
                <w:color w:val="00B2A9" w:themeColor="accent1"/>
                <w:spacing w:val="-2"/>
                <w:sz w:val="28"/>
                <w:szCs w:val="24"/>
              </w:rPr>
              <w:t xml:space="preserve"> River</w:t>
            </w:r>
            <w:r w:rsidR="00784761">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47BE628F" w14:textId="7207C99F" w:rsidR="00806AB6" w:rsidRDefault="007A4977" w:rsidP="00307C36">
      <w:r w:rsidRPr="00E348B0">
        <w:rPr>
          <w:noProof/>
        </w:rPr>
        <w:drawing>
          <wp:anchor distT="0" distB="0" distL="114300" distR="114300" simplePos="0" relativeHeight="251654144" behindDoc="1" locked="0" layoutInCell="1" allowOverlap="1" wp14:anchorId="3D858D7A" wp14:editId="42AC961E">
            <wp:simplePos x="0" y="0"/>
            <wp:positionH relativeFrom="column">
              <wp:posOffset>4667784</wp:posOffset>
            </wp:positionH>
            <wp:positionV relativeFrom="paragraph">
              <wp:posOffset>885190</wp:posOffset>
            </wp:positionV>
            <wp:extent cx="2055495" cy="1790700"/>
            <wp:effectExtent l="0" t="0" r="1905" b="0"/>
            <wp:wrapTight wrapText="bothSides">
              <wp:wrapPolygon edited="0">
                <wp:start x="0" y="0"/>
                <wp:lineTo x="0" y="21370"/>
                <wp:lineTo x="21420" y="21370"/>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reshwater\VEFMAP\VEFMAP Stage 6\VEFMAP Vegetation\Photos\Campaspe\Sites_Photos\6 Campbells\Site_Photos\2017 February\P10202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072" r="2390"/>
                    <a:stretch/>
                  </pic:blipFill>
                  <pic:spPr bwMode="auto">
                    <a:xfrm>
                      <a:off x="0" y="0"/>
                      <a:ext cx="205549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DFB" w:rsidRPr="00E348B0">
        <w:rPr>
          <w:noProof/>
        </w:rPr>
        <w:drawing>
          <wp:anchor distT="0" distB="0" distL="114300" distR="114300" simplePos="0" relativeHeight="251661312" behindDoc="1" locked="0" layoutInCell="1" allowOverlap="1" wp14:anchorId="34BDF5EC" wp14:editId="1E08B095">
            <wp:simplePos x="0" y="0"/>
            <wp:positionH relativeFrom="column">
              <wp:posOffset>-238125</wp:posOffset>
            </wp:positionH>
            <wp:positionV relativeFrom="paragraph">
              <wp:posOffset>861640</wp:posOffset>
            </wp:positionV>
            <wp:extent cx="2066925" cy="1790700"/>
            <wp:effectExtent l="0" t="0" r="9525" b="0"/>
            <wp:wrapTight wrapText="bothSides">
              <wp:wrapPolygon edited="0">
                <wp:start x="0" y="0"/>
                <wp:lineTo x="0" y="21370"/>
                <wp:lineTo x="21500" y="2137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43" r="22154"/>
                    <a:stretch/>
                  </pic:blipFill>
                  <pic:spPr bwMode="auto">
                    <a:xfrm>
                      <a:off x="0" y="0"/>
                      <a:ext cx="20669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DFB">
        <w:rPr>
          <w:noProof/>
        </w:rPr>
        <w:drawing>
          <wp:anchor distT="0" distB="0" distL="114300" distR="114300" simplePos="0" relativeHeight="251660288" behindDoc="1" locked="0" layoutInCell="1" allowOverlap="1" wp14:anchorId="0C885CFF" wp14:editId="7089A2AD">
            <wp:simplePos x="0" y="0"/>
            <wp:positionH relativeFrom="page">
              <wp:posOffset>2186305</wp:posOffset>
            </wp:positionH>
            <wp:positionV relativeFrom="page">
              <wp:posOffset>2289810</wp:posOffset>
            </wp:positionV>
            <wp:extent cx="3180799" cy="1789200"/>
            <wp:effectExtent l="0" t="0" r="635" b="1905"/>
            <wp:wrapTight wrapText="bothSides">
              <wp:wrapPolygon edited="0">
                <wp:start x="0" y="0"/>
                <wp:lineTo x="0" y="21393"/>
                <wp:lineTo x="21475" y="21393"/>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80799" cy="178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77777777" w:rsidR="00806AB6" w:rsidRDefault="00806AB6" w:rsidP="00806AB6">
      <w:pPr>
        <w:pStyle w:val="BodyText"/>
        <w:sectPr w:rsidR="00806AB6" w:rsidSect="007E0625">
          <w:headerReference w:type="even" r:id="rId11"/>
          <w:headerReference w:type="default" r:id="rId12"/>
          <w:footerReference w:type="even" r:id="rId13"/>
          <w:footerReference w:type="default" r:id="rId14"/>
          <w:headerReference w:type="first" r:id="rId15"/>
          <w:footerReference w:type="first" r:id="rId16"/>
          <w:pgSz w:w="11907" w:h="16840" w:code="9"/>
          <w:pgMar w:top="2211" w:right="737" w:bottom="794" w:left="851" w:header="284" w:footer="284" w:gutter="0"/>
          <w:cols w:space="284"/>
          <w:titlePg/>
          <w:docGrid w:linePitch="360"/>
        </w:sectPr>
      </w:pPr>
    </w:p>
    <w:p w14:paraId="0052002D" w14:textId="77777777"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1313D8C2" w:rsidR="0042776A" w:rsidRDefault="005236A0" w:rsidP="0055252D">
      <w:pPr>
        <w:autoSpaceDE w:val="0"/>
        <w:autoSpaceDN w:val="0"/>
        <w:adjustRightInd w:val="0"/>
        <w:spacing w:after="40"/>
        <w:jc w:val="both"/>
      </w:pPr>
      <w:r>
        <w:t>The Victorian Environmental Flows Monitoring and Assessment Program (VEFMAP) is now in its sixth stage of delivery. VEFMAP Stage 6 will run from 2016 to 2020, funded through the Victorian government’s $222 million investment in waterway and catchment health. VEFMAP Stage 6 focusses on ‘intervention’ or ‘event-based’ monitoring of fish and vegetation responses to flows and incorporates data from previous VEFMAP stages.</w:t>
      </w:r>
    </w:p>
    <w:p w14:paraId="0F9A7569" w14:textId="3396F08C" w:rsidR="00EE2B16" w:rsidRDefault="00EE2B16" w:rsidP="00EE2B16">
      <w:pPr>
        <w:pStyle w:val="Heading2"/>
      </w:pPr>
      <w:r>
        <w:t>Stage 6 – Vegetation Objectives</w:t>
      </w:r>
    </w:p>
    <w:p w14:paraId="2BD51328" w14:textId="46A15C23" w:rsidR="00EE2B16" w:rsidRDefault="005236A0" w:rsidP="0055252D">
      <w:pPr>
        <w:autoSpaceDE w:val="0"/>
        <w:autoSpaceDN w:val="0"/>
        <w:adjustRightInd w:val="0"/>
        <w:spacing w:after="40"/>
        <w:jc w:val="both"/>
      </w:pPr>
      <w:r>
        <w:t xml:space="preserve">Stage 6 vegetation objectives aim to measure vegetation responses to environmental flows. The monitoring approach has been substantially modified from previous stages of the program and is initially focussing on individual flow events in individual waterways to detect short-term responses </w:t>
      </w:r>
      <w:bookmarkStart w:id="4" w:name="_Hlk523304351"/>
      <w:r w:rsidR="00D918C3">
        <w:t xml:space="preserve">of native and exotic plant species </w:t>
      </w:r>
      <w:bookmarkEnd w:id="4"/>
      <w:r>
        <w:t>to environmental water delivery. A longer-term understanding will be gained through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p>
    <w:p w14:paraId="720C4D9D" w14:textId="1297DE7B" w:rsidR="0042776A" w:rsidRPr="00EE2B16" w:rsidRDefault="00F23E48" w:rsidP="00EE2B16">
      <w:pPr>
        <w:pStyle w:val="Heading2"/>
      </w:pPr>
      <w:r>
        <w:t xml:space="preserve">2017/18 </w:t>
      </w:r>
      <w:r w:rsidR="0042776A" w:rsidRPr="00EE2B16">
        <w:t>Monitoring</w:t>
      </w:r>
      <w:r w:rsidR="00EE2B16">
        <w:t xml:space="preserve"> on the </w:t>
      </w:r>
      <w:r w:rsidR="00CD2B3E">
        <w:t>Moorabool</w:t>
      </w:r>
      <w:r w:rsidR="00EE2B16">
        <w:t xml:space="preserve"> River</w:t>
      </w:r>
    </w:p>
    <w:p w14:paraId="546AFB1A" w14:textId="207EB485" w:rsidR="005F26A9" w:rsidRDefault="00E265B9" w:rsidP="00EE2B16">
      <w:pPr>
        <w:pStyle w:val="BodyText"/>
      </w:pPr>
      <w:r>
        <w:t>T</w:t>
      </w:r>
      <w:r w:rsidRPr="00E67CFF">
        <w:t xml:space="preserve">he </w:t>
      </w:r>
      <w:r w:rsidR="00574DFB">
        <w:t>Moorabool</w:t>
      </w:r>
      <w:r w:rsidR="00EE2B16">
        <w:t xml:space="preserve"> River </w:t>
      </w:r>
      <w:r w:rsidR="00574DFB">
        <w:t>was one of three river systems added to the vegetation monitoring program in 2017/18</w:t>
      </w:r>
      <w:r w:rsidR="00A17C6F">
        <w:t xml:space="preserve"> </w:t>
      </w:r>
      <w:r w:rsidR="00A17C6F">
        <w:t>(other</w:t>
      </w:r>
      <w:r w:rsidR="007A4977">
        <w:t>s</w:t>
      </w:r>
      <w:r w:rsidR="00A17C6F">
        <w:t xml:space="preserve"> incuded the Campaspe, Loddon and </w:t>
      </w:r>
      <w:r w:rsidR="007A4977">
        <w:t xml:space="preserve">Wimmera </w:t>
      </w:r>
      <w:r w:rsidR="00A17C6F">
        <w:t>tributaries)</w:t>
      </w:r>
      <w:r w:rsidR="00574DFB">
        <w:t xml:space="preserve">. </w:t>
      </w:r>
      <w:r w:rsidR="007A4977">
        <w:t>For the Moo</w:t>
      </w:r>
      <w:r w:rsidR="00A17C6F">
        <w:t>rabool system, s</w:t>
      </w:r>
      <w:r w:rsidR="00574DFB">
        <w:t xml:space="preserve">urveys were conducted at </w:t>
      </w:r>
      <w:r w:rsidR="00574DFB">
        <w:rPr>
          <w:noProof/>
        </w:rPr>
        <w:t>four sites across two waterways (Figure 1).</w:t>
      </w:r>
      <w:r w:rsidR="00574DFB">
        <w:t xml:space="preserve"> Three sites were located on the Moorabool River and one on the Sutherland Creek tributary. </w:t>
      </w:r>
      <w:r w:rsidR="00E52B60">
        <w:rPr>
          <w:noProof/>
        </w:rPr>
        <w:t xml:space="preserve"> </w:t>
      </w:r>
      <w:r w:rsidR="004D2E08">
        <w:rPr>
          <w:noProof/>
        </w:rPr>
        <w:t xml:space="preserve"> </w:t>
      </w:r>
    </w:p>
    <w:p w14:paraId="539BEE98" w14:textId="6C802AC5" w:rsidR="008F5673" w:rsidRPr="008F5673" w:rsidRDefault="00941A6A" w:rsidP="00F23E48">
      <w:pPr>
        <w:jc w:val="center"/>
        <w:rPr>
          <w:szCs w:val="16"/>
        </w:rPr>
      </w:pPr>
      <w:r>
        <w:rPr>
          <w:noProof/>
          <w:szCs w:val="16"/>
        </w:rPr>
        <w:drawing>
          <wp:inline distT="0" distB="0" distL="0" distR="0" wp14:anchorId="0BF5C380" wp14:editId="6E504129">
            <wp:extent cx="2882189" cy="40775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FMAP_S6_Maps_Small_Mooraboo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3861" cy="4094107"/>
                    </a:xfrm>
                    <a:prstGeom prst="rect">
                      <a:avLst/>
                    </a:prstGeom>
                  </pic:spPr>
                </pic:pic>
              </a:graphicData>
            </a:graphic>
          </wp:inline>
        </w:drawing>
      </w:r>
    </w:p>
    <w:p w14:paraId="5F94E63B" w14:textId="32847BD9" w:rsidR="008B393C" w:rsidRPr="00AB0CB7" w:rsidRDefault="008B393C" w:rsidP="00071832">
      <w:pPr>
        <w:rPr>
          <w:szCs w:val="16"/>
        </w:rPr>
      </w:pPr>
      <w:r w:rsidRPr="008F5673">
        <w:rPr>
          <w:b/>
          <w:sz w:val="16"/>
          <w:szCs w:val="16"/>
        </w:rPr>
        <w:t xml:space="preserve">Figure </w:t>
      </w:r>
      <w:r w:rsidRPr="00071832">
        <w:rPr>
          <w:b/>
          <w:sz w:val="16"/>
          <w:szCs w:val="16"/>
        </w:rPr>
        <w:t xml:space="preserve">1 – </w:t>
      </w:r>
      <w:r w:rsidR="00E52B60">
        <w:rPr>
          <w:b/>
          <w:sz w:val="16"/>
          <w:szCs w:val="16"/>
        </w:rPr>
        <w:t xml:space="preserve">Map of </w:t>
      </w:r>
      <w:r w:rsidR="00F23E48">
        <w:rPr>
          <w:b/>
          <w:sz w:val="16"/>
          <w:szCs w:val="16"/>
        </w:rPr>
        <w:t xml:space="preserve">survey </w:t>
      </w:r>
      <w:r w:rsidR="00E52B60">
        <w:rPr>
          <w:b/>
          <w:sz w:val="16"/>
          <w:szCs w:val="16"/>
        </w:rPr>
        <w:t xml:space="preserve">sites on the </w:t>
      </w:r>
      <w:r w:rsidR="00CD2B3E">
        <w:rPr>
          <w:b/>
          <w:sz w:val="16"/>
          <w:szCs w:val="16"/>
        </w:rPr>
        <w:t>Moorabool</w:t>
      </w:r>
      <w:r w:rsidR="00E52B60">
        <w:rPr>
          <w:b/>
          <w:sz w:val="16"/>
          <w:szCs w:val="16"/>
        </w:rPr>
        <w:t xml:space="preserve"> River</w:t>
      </w:r>
      <w:r w:rsidR="00FE16FE">
        <w:rPr>
          <w:b/>
          <w:sz w:val="16"/>
          <w:szCs w:val="16"/>
        </w:rPr>
        <w:t xml:space="preserve"> system</w:t>
      </w:r>
      <w:r w:rsidR="00370BA7" w:rsidRPr="00071832">
        <w:rPr>
          <w:b/>
          <w:sz w:val="16"/>
          <w:szCs w:val="16"/>
        </w:rPr>
        <w:t>.</w:t>
      </w:r>
    </w:p>
    <w:p w14:paraId="65FEC77C" w14:textId="4B905DEC" w:rsidR="001306D2" w:rsidRPr="00050253" w:rsidRDefault="00F23E48" w:rsidP="000355B7">
      <w:pPr>
        <w:pStyle w:val="Heading2"/>
        <w:jc w:val="both"/>
      </w:pPr>
      <w:r>
        <w:lastRenderedPageBreak/>
        <w:t>Su</w:t>
      </w:r>
      <w:r w:rsidR="004D2E08">
        <w:t>rvey t</w:t>
      </w:r>
      <w:r w:rsidR="00583A22">
        <w:t>iming</w:t>
      </w:r>
      <w:r w:rsidR="001878E5">
        <w:t xml:space="preserve"> </w:t>
      </w:r>
      <w:r w:rsidR="009A6633">
        <w:t>and hydrology</w:t>
      </w:r>
    </w:p>
    <w:p w14:paraId="6160B70A" w14:textId="7F61FF7C" w:rsidR="00CD2B3E" w:rsidRDefault="004701EF" w:rsidP="009A6633">
      <w:pPr>
        <w:pStyle w:val="BodyText"/>
      </w:pPr>
      <w:r>
        <w:t>T</w:t>
      </w:r>
      <w:r w:rsidR="00C26B31">
        <w:t xml:space="preserve">iming </w:t>
      </w:r>
      <w:r w:rsidR="00232D36">
        <w:t>for the VEFMAP surveys consider</w:t>
      </w:r>
      <w:r>
        <w:t>s</w:t>
      </w:r>
      <w:r w:rsidR="00232D36">
        <w:t xml:space="preserve"> rainfall and managed flow deliveries. </w:t>
      </w:r>
      <w:r w:rsidR="00583A22">
        <w:t xml:space="preserve">The sampling design </w:t>
      </w:r>
      <w:r w:rsidR="0042776A">
        <w:t xml:space="preserve">recommends </w:t>
      </w:r>
      <w:r w:rsidR="00583A22">
        <w:t xml:space="preserve">surveys occur before a planned flow delivery and </w:t>
      </w:r>
      <w:r w:rsidR="008C52DD">
        <w:t xml:space="preserve">two to </w:t>
      </w:r>
      <w:r w:rsidR="00FA1298">
        <w:t>12</w:t>
      </w:r>
      <w:r w:rsidR="008C52DD" w:rsidRPr="00AA6412">
        <w:t xml:space="preserve"> weeks after the event</w:t>
      </w:r>
      <w:r w:rsidR="00FA1298">
        <w:t>,</w:t>
      </w:r>
      <w:r w:rsidR="008C52DD">
        <w:t xml:space="preserve"> depending on the flow regime</w:t>
      </w:r>
      <w:r w:rsidR="00583A22">
        <w:t xml:space="preserve"> </w:t>
      </w:r>
      <w:r w:rsidR="0042776A">
        <w:t>(</w:t>
      </w:r>
      <w:r w:rsidR="00583A22">
        <w:t>to provide adequate time for vegetation to respond and for germinants to emerge</w:t>
      </w:r>
      <w:r w:rsidR="0042776A">
        <w:t>)</w:t>
      </w:r>
      <w:r w:rsidR="00583A22">
        <w:t>.</w:t>
      </w:r>
      <w:r w:rsidR="00232D36">
        <w:t xml:space="preserve"> Timing </w:t>
      </w:r>
      <w:r>
        <w:t>is</w:t>
      </w:r>
      <w:r w:rsidR="00232D36">
        <w:t xml:space="preserve"> altered if rainfall increases the flow prior to a planned survey.</w:t>
      </w:r>
      <w:r w:rsidR="00583A22">
        <w:t xml:space="preserve"> </w:t>
      </w:r>
    </w:p>
    <w:p w14:paraId="26CD9DBD" w14:textId="7CC605B2" w:rsidR="00232D36" w:rsidRDefault="00232D36" w:rsidP="009A6633">
      <w:pPr>
        <w:pStyle w:val="BodyText"/>
      </w:pPr>
      <w:r>
        <w:t xml:space="preserve">Rainfall on the </w:t>
      </w:r>
      <w:r w:rsidR="008C52DD">
        <w:t>Moorabool</w:t>
      </w:r>
      <w:r>
        <w:t xml:space="preserve"> River, measured near </w:t>
      </w:r>
      <w:r w:rsidR="008C52DD">
        <w:t>Meredith (Darra)</w:t>
      </w:r>
      <w:r w:rsidR="008F0295">
        <w:t xml:space="preserve"> in 2017/18</w:t>
      </w:r>
      <w:r>
        <w:t>, did not result in large changes to the river flow outside of the managed flow events (Figure</w:t>
      </w:r>
      <w:r w:rsidR="00F7678B">
        <w:t>s</w:t>
      </w:r>
      <w:r>
        <w:t xml:space="preserve"> 2</w:t>
      </w:r>
      <w:r w:rsidR="00F7678B">
        <w:t xml:space="preserve"> and 3</w:t>
      </w:r>
      <w:r>
        <w:t>).</w:t>
      </w:r>
    </w:p>
    <w:p w14:paraId="29FA7D6B" w14:textId="3780D06A" w:rsidR="00232D36" w:rsidRDefault="001F2784" w:rsidP="00232D36">
      <w:pPr>
        <w:pStyle w:val="BodyText"/>
        <w:rPr>
          <w:rFonts w:cs="Arial"/>
          <w:b/>
          <w:bCs/>
          <w:sz w:val="16"/>
          <w:lang w:eastAsia="en-AU"/>
        </w:rPr>
      </w:pPr>
      <w:r>
        <w:rPr>
          <w:rFonts w:cs="Arial"/>
          <w:b/>
          <w:bCs/>
          <w:noProof/>
          <w:sz w:val="16"/>
          <w:lang w:eastAsia="en-AU"/>
        </w:rPr>
        <w:drawing>
          <wp:inline distT="0" distB="0" distL="0" distR="0" wp14:anchorId="63C83F9B" wp14:editId="2D69FEDF">
            <wp:extent cx="3149600" cy="2900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orabool_rain_17.18.png"/>
                    <pic:cNvPicPr/>
                  </pic:nvPicPr>
                  <pic:blipFill>
                    <a:blip r:embed="rId18">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09AA4B30" w14:textId="516BBA7B" w:rsidR="00232D36" w:rsidRDefault="00232D36" w:rsidP="00232D36">
      <w:pPr>
        <w:pStyle w:val="BodyText"/>
        <w:rPr>
          <w:rFonts w:cs="Arial"/>
          <w:i/>
          <w:lang w:eastAsia="en-AU"/>
        </w:rPr>
      </w:pPr>
      <w:r w:rsidRPr="008B393C">
        <w:rPr>
          <w:rFonts w:cs="Arial"/>
          <w:b/>
          <w:bCs/>
          <w:sz w:val="16"/>
          <w:lang w:eastAsia="en-AU"/>
        </w:rPr>
        <w:t xml:space="preserve">Figure </w:t>
      </w:r>
      <w:r>
        <w:rPr>
          <w:rFonts w:cs="Arial"/>
          <w:b/>
          <w:bCs/>
          <w:sz w:val="16"/>
          <w:lang w:eastAsia="en-AU"/>
        </w:rPr>
        <w:t xml:space="preserve">2 </w:t>
      </w:r>
      <w:r w:rsidRPr="008B393C">
        <w:rPr>
          <w:rFonts w:cs="Arial"/>
          <w:b/>
          <w:bCs/>
          <w:sz w:val="16"/>
          <w:lang w:eastAsia="en-AU"/>
        </w:rPr>
        <w:t>–</w:t>
      </w:r>
      <w:r>
        <w:rPr>
          <w:rFonts w:cs="Arial"/>
          <w:b/>
          <w:bCs/>
          <w:sz w:val="16"/>
          <w:lang w:eastAsia="en-AU"/>
        </w:rPr>
        <w:t xml:space="preserve"> </w:t>
      </w:r>
      <w:r w:rsidR="001F2784">
        <w:rPr>
          <w:rFonts w:cs="Arial"/>
          <w:b/>
          <w:bCs/>
          <w:sz w:val="16"/>
          <w:lang w:eastAsia="en-AU"/>
        </w:rPr>
        <w:t>Daily rainfall recorded at Meredith (Darra) in 2017/18</w:t>
      </w:r>
      <w:r>
        <w:rPr>
          <w:rFonts w:cs="Arial"/>
          <w:b/>
          <w:bCs/>
          <w:sz w:val="16"/>
          <w:lang w:eastAsia="en-AU"/>
        </w:rPr>
        <w:t>.</w:t>
      </w:r>
    </w:p>
    <w:p w14:paraId="498992C9" w14:textId="27528B2D" w:rsidR="009A6633" w:rsidRDefault="009A6633" w:rsidP="009A6633">
      <w:pPr>
        <w:pStyle w:val="BodyText"/>
      </w:pPr>
      <w:r>
        <w:t>In 2017, this resulted in a</w:t>
      </w:r>
      <w:r w:rsidR="008C52DD">
        <w:t>n August</w:t>
      </w:r>
      <w:r>
        <w:t xml:space="preserve"> survey prior to the first of two spring freshes in September and </w:t>
      </w:r>
      <w:r w:rsidR="008C52DD">
        <w:t>October</w:t>
      </w:r>
      <w:r>
        <w:t xml:space="preserve">, a second survey in </w:t>
      </w:r>
      <w:r w:rsidR="008C52DD">
        <w:t>November</w:t>
      </w:r>
      <w:r>
        <w:t xml:space="preserve"> </w:t>
      </w:r>
      <w:r w:rsidR="008C52DD">
        <w:t>after the second fresh</w:t>
      </w:r>
      <w:r>
        <w:t>, and a third survey afte</w:t>
      </w:r>
      <w:r w:rsidR="00232D36">
        <w:t xml:space="preserve">r the </w:t>
      </w:r>
      <w:r w:rsidR="008F001B">
        <w:t xml:space="preserve">two </w:t>
      </w:r>
      <w:r w:rsidR="008C52DD">
        <w:t>summer</w:t>
      </w:r>
      <w:r w:rsidR="00232D36">
        <w:t xml:space="preserve"> </w:t>
      </w:r>
      <w:r w:rsidR="008C52DD">
        <w:t>fresh</w:t>
      </w:r>
      <w:r w:rsidR="008F001B">
        <w:t>es</w:t>
      </w:r>
      <w:r w:rsidR="00232D36">
        <w:t xml:space="preserve"> (Figure</w:t>
      </w:r>
      <w:r w:rsidR="008F001B">
        <w:t>s</w:t>
      </w:r>
      <w:r w:rsidR="00232D36">
        <w:t xml:space="preserve"> 3</w:t>
      </w:r>
      <w:r w:rsidR="008F001B">
        <w:t xml:space="preserve"> and 4</w:t>
      </w:r>
      <w:r>
        <w:t>).</w:t>
      </w:r>
      <w:r w:rsidR="00583A22">
        <w:t xml:space="preserve"> </w:t>
      </w:r>
    </w:p>
    <w:p w14:paraId="0FC81C57" w14:textId="79FAB586" w:rsidR="000B547D" w:rsidRDefault="000B547D" w:rsidP="009A6633">
      <w:pPr>
        <w:pStyle w:val="BodyText"/>
      </w:pPr>
      <w:r>
        <w:t>Although t</w:t>
      </w:r>
      <w:r w:rsidR="0053637C">
        <w:t xml:space="preserve">he first </w:t>
      </w:r>
      <w:r>
        <w:t xml:space="preserve">and second </w:t>
      </w:r>
      <w:r w:rsidR="0053637C">
        <w:t>spring flow</w:t>
      </w:r>
      <w:r>
        <w:t>s</w:t>
      </w:r>
      <w:r w:rsidR="0053637C">
        <w:t xml:space="preserve"> </w:t>
      </w:r>
      <w:r>
        <w:t>were planned to reach or exceed 80 ML/day</w:t>
      </w:r>
      <w:r w:rsidR="0053637C">
        <w:t xml:space="preserve"> </w:t>
      </w:r>
      <w:r>
        <w:t>for</w:t>
      </w:r>
      <w:r w:rsidR="0053637C">
        <w:t xml:space="preserve"> </w:t>
      </w:r>
      <w:r>
        <w:t>five</w:t>
      </w:r>
      <w:r w:rsidR="0053637C">
        <w:t xml:space="preserve"> days, </w:t>
      </w:r>
      <w:r w:rsidR="00B77D98">
        <w:t xml:space="preserve">rainfall during and after the </w:t>
      </w:r>
      <w:r>
        <w:t>second fresh in October meant that th</w:t>
      </w:r>
      <w:r w:rsidR="004701EF">
        <w:t>is</w:t>
      </w:r>
      <w:r>
        <w:t xml:space="preserve"> discharge l</w:t>
      </w:r>
      <w:r w:rsidR="00B77D98">
        <w:t>asted for at least 2-3</w:t>
      </w:r>
      <w:r>
        <w:t xml:space="preserve"> days longer</w:t>
      </w:r>
      <w:r w:rsidR="0053637C">
        <w:t xml:space="preserve">. </w:t>
      </w:r>
    </w:p>
    <w:p w14:paraId="7C0C08CC" w14:textId="646D2F51" w:rsidR="00232D36" w:rsidRDefault="0053637C" w:rsidP="009A6633">
      <w:pPr>
        <w:pStyle w:val="BodyText"/>
      </w:pPr>
      <w:r>
        <w:t xml:space="preserve">The </w:t>
      </w:r>
      <w:r w:rsidR="000B547D">
        <w:t>larger</w:t>
      </w:r>
      <w:r>
        <w:t xml:space="preserve"> summer </w:t>
      </w:r>
      <w:r w:rsidR="000B547D">
        <w:t xml:space="preserve">fresh in </w:t>
      </w:r>
      <w:r w:rsidR="00F7678B">
        <w:t>early</w:t>
      </w:r>
      <w:r w:rsidR="000B547D">
        <w:t xml:space="preserve"> </w:t>
      </w:r>
      <w:r w:rsidR="00F7678B">
        <w:t>Febr</w:t>
      </w:r>
      <w:r w:rsidR="000B547D">
        <w:t>uary 2018 was designed to be a longer event with a shorter peak</w:t>
      </w:r>
      <w:r w:rsidR="00F7678B">
        <w:t>, but the peak magnitude increased slightly due to coincidental rainfall</w:t>
      </w:r>
      <w:r>
        <w:t xml:space="preserve">. </w:t>
      </w:r>
    </w:p>
    <w:p w14:paraId="4BBD2FA9" w14:textId="4812BD0A" w:rsidR="006B17B6" w:rsidRDefault="006B17B6" w:rsidP="009A6633">
      <w:pPr>
        <w:pStyle w:val="BodyText"/>
      </w:pPr>
      <w:r>
        <w:t xml:space="preserve">The Sutherland Creek is an unregulated tributary of the Moorabool River and had no flow for the entire survey period. </w:t>
      </w:r>
    </w:p>
    <w:p w14:paraId="142B7D55" w14:textId="78CF2048" w:rsidR="009A6633" w:rsidRDefault="00B77D98" w:rsidP="009A6633">
      <w:pPr>
        <w:pStyle w:val="BodyText"/>
        <w:rPr>
          <w:rFonts w:cs="Arial"/>
          <w:b/>
          <w:bCs/>
          <w:sz w:val="16"/>
          <w:lang w:eastAsia="en-AU"/>
        </w:rPr>
      </w:pPr>
      <w:r>
        <w:rPr>
          <w:rFonts w:cs="Arial"/>
          <w:b/>
          <w:bCs/>
          <w:noProof/>
          <w:sz w:val="16"/>
          <w:lang w:eastAsia="en-AU"/>
        </w:rPr>
        <w:drawing>
          <wp:inline distT="0" distB="0" distL="0" distR="0" wp14:anchorId="3D165E12" wp14:editId="55EC3808">
            <wp:extent cx="3149600" cy="2900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orabool_flows_17.18_Sheoaks.png"/>
                    <pic:cNvPicPr/>
                  </pic:nvPicPr>
                  <pic:blipFill>
                    <a:blip r:embed="rId19">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766655DF" w14:textId="6F691E0F" w:rsidR="009A6633" w:rsidRDefault="009A6633" w:rsidP="009A6633">
      <w:pPr>
        <w:pStyle w:val="BodyText"/>
        <w:rPr>
          <w:rFonts w:cs="Arial"/>
          <w:b/>
          <w:bCs/>
          <w:sz w:val="16"/>
          <w:lang w:eastAsia="en-AU"/>
        </w:rPr>
      </w:pPr>
      <w:r w:rsidRPr="008B393C">
        <w:rPr>
          <w:rFonts w:cs="Arial"/>
          <w:b/>
          <w:bCs/>
          <w:sz w:val="16"/>
          <w:lang w:eastAsia="en-AU"/>
        </w:rPr>
        <w:t xml:space="preserve">Figure </w:t>
      </w:r>
      <w:r w:rsidR="00232D36">
        <w:rPr>
          <w:rFonts w:cs="Arial"/>
          <w:b/>
          <w:bCs/>
          <w:sz w:val="16"/>
          <w:lang w:eastAsia="en-AU"/>
        </w:rPr>
        <w:t>3</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at </w:t>
      </w:r>
      <w:r w:rsidR="00B77D98">
        <w:rPr>
          <w:rFonts w:cs="Arial"/>
          <w:b/>
          <w:bCs/>
          <w:sz w:val="16"/>
          <w:lang w:eastAsia="en-AU"/>
        </w:rPr>
        <w:t>Sheoaks</w:t>
      </w:r>
      <w:r w:rsidR="009A0781">
        <w:rPr>
          <w:rFonts w:cs="Arial"/>
          <w:b/>
          <w:bCs/>
          <w:sz w:val="16"/>
          <w:lang w:eastAsia="en-AU"/>
        </w:rPr>
        <w:t xml:space="preserve"> Weir</w:t>
      </w:r>
      <w:r>
        <w:rPr>
          <w:rFonts w:cs="Arial"/>
          <w:b/>
          <w:bCs/>
          <w:sz w:val="16"/>
          <w:lang w:eastAsia="en-AU"/>
        </w:rPr>
        <w:t xml:space="preserve"> in 2017/18 and VEFMAP vegetation survey timing for the three </w:t>
      </w:r>
      <w:r w:rsidR="007052D0">
        <w:rPr>
          <w:rFonts w:cs="Arial"/>
          <w:b/>
          <w:bCs/>
          <w:sz w:val="16"/>
          <w:lang w:eastAsia="en-AU"/>
        </w:rPr>
        <w:t xml:space="preserve">vegetation </w:t>
      </w:r>
      <w:r>
        <w:rPr>
          <w:rFonts w:cs="Arial"/>
          <w:b/>
          <w:bCs/>
          <w:sz w:val="16"/>
          <w:lang w:eastAsia="en-AU"/>
        </w:rPr>
        <w:t>surveys (dotted lines).</w:t>
      </w:r>
    </w:p>
    <w:p w14:paraId="2AA231D4" w14:textId="6941EB87" w:rsidR="00996EC3" w:rsidRDefault="00F74A7E" w:rsidP="009A6633">
      <w:pPr>
        <w:pStyle w:val="BodyText"/>
        <w:rPr>
          <w:rFonts w:cs="Arial"/>
          <w:b/>
          <w:bCs/>
          <w:sz w:val="16"/>
          <w:lang w:eastAsia="en-AU"/>
        </w:rPr>
      </w:pPr>
      <w:r>
        <w:rPr>
          <w:rFonts w:cs="Arial"/>
          <w:b/>
          <w:bCs/>
          <w:noProof/>
          <w:sz w:val="16"/>
          <w:lang w:eastAsia="en-AU"/>
        </w:rPr>
        <w:drawing>
          <wp:inline distT="0" distB="0" distL="0" distR="0" wp14:anchorId="20F59A53" wp14:editId="74B3C708">
            <wp:extent cx="3149600" cy="2900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orabool_eflows_17.18.png"/>
                    <pic:cNvPicPr/>
                  </pic:nvPicPr>
                  <pic:blipFill>
                    <a:blip r:embed="rId20">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1B472A36" w14:textId="314FEA01" w:rsidR="00996EC3" w:rsidRDefault="00996EC3" w:rsidP="00996EC3">
      <w:pPr>
        <w:pStyle w:val="BodyText"/>
        <w:rPr>
          <w:rFonts w:cs="Arial"/>
          <w:i/>
          <w:lang w:eastAsia="en-AU"/>
        </w:rPr>
      </w:pPr>
      <w:r w:rsidRPr="008B393C">
        <w:rPr>
          <w:rFonts w:cs="Arial"/>
          <w:b/>
          <w:bCs/>
          <w:sz w:val="16"/>
          <w:lang w:eastAsia="en-AU"/>
        </w:rPr>
        <w:t xml:space="preserve">Figure </w:t>
      </w:r>
      <w:r w:rsidR="008F001B">
        <w:rPr>
          <w:rFonts w:cs="Arial"/>
          <w:b/>
          <w:bCs/>
          <w:sz w:val="16"/>
          <w:lang w:eastAsia="en-AU"/>
        </w:rPr>
        <w:t>4</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w:t>
      </w:r>
      <w:r w:rsidR="008F001B">
        <w:rPr>
          <w:rFonts w:cs="Arial"/>
          <w:b/>
          <w:bCs/>
          <w:sz w:val="16"/>
          <w:lang w:eastAsia="en-AU"/>
        </w:rPr>
        <w:t>Environmental</w:t>
      </w:r>
      <w:r>
        <w:rPr>
          <w:rFonts w:cs="Arial"/>
          <w:b/>
          <w:bCs/>
          <w:sz w:val="16"/>
          <w:lang w:eastAsia="en-AU"/>
        </w:rPr>
        <w:t xml:space="preserve"> flow </w:t>
      </w:r>
      <w:r w:rsidR="008F001B">
        <w:rPr>
          <w:rFonts w:cs="Arial"/>
          <w:b/>
          <w:bCs/>
          <w:sz w:val="16"/>
          <w:lang w:eastAsia="en-AU"/>
        </w:rPr>
        <w:t xml:space="preserve">allocation coordinated by the </w:t>
      </w:r>
      <w:r w:rsidR="00DF1F92">
        <w:rPr>
          <w:rFonts w:cs="Arial"/>
          <w:b/>
          <w:bCs/>
          <w:sz w:val="16"/>
          <w:lang w:eastAsia="en-AU"/>
        </w:rPr>
        <w:t>Corangamite</w:t>
      </w:r>
      <w:r w:rsidR="008F001B">
        <w:rPr>
          <w:rFonts w:cs="Arial"/>
          <w:b/>
          <w:bCs/>
          <w:sz w:val="16"/>
          <w:lang w:eastAsia="en-AU"/>
        </w:rPr>
        <w:t xml:space="preserve"> CMA</w:t>
      </w:r>
      <w:r>
        <w:rPr>
          <w:rFonts w:cs="Arial"/>
          <w:b/>
          <w:bCs/>
          <w:sz w:val="16"/>
          <w:lang w:eastAsia="en-AU"/>
        </w:rPr>
        <w:t xml:space="preserve"> </w:t>
      </w:r>
      <w:r w:rsidR="008F001B">
        <w:rPr>
          <w:rFonts w:cs="Arial"/>
          <w:b/>
          <w:bCs/>
          <w:sz w:val="16"/>
          <w:lang w:eastAsia="en-AU"/>
        </w:rPr>
        <w:t>for the Moorabool River in</w:t>
      </w:r>
      <w:r>
        <w:rPr>
          <w:rFonts w:cs="Arial"/>
          <w:b/>
          <w:bCs/>
          <w:sz w:val="16"/>
          <w:lang w:eastAsia="en-AU"/>
        </w:rPr>
        <w:t xml:space="preserve"> 2017/18 and VEFMAP vegetation survey timing for the three vegetation surveys (dotted lines).</w:t>
      </w:r>
    </w:p>
    <w:p w14:paraId="61698E48" w14:textId="118C3C0A" w:rsidR="00C61F7C" w:rsidRPr="00050253" w:rsidRDefault="00C61F7C" w:rsidP="000355B7">
      <w:pPr>
        <w:pStyle w:val="Heading2"/>
        <w:jc w:val="both"/>
      </w:pPr>
      <w:r>
        <w:t xml:space="preserve">Methods </w:t>
      </w:r>
    </w:p>
    <w:p w14:paraId="26AEF908" w14:textId="4554026B" w:rsidR="000355B7" w:rsidRDefault="00D91064" w:rsidP="00D91064">
      <w:pPr>
        <w:pStyle w:val="BodyText"/>
      </w:pPr>
      <w:r w:rsidRPr="00981E86">
        <w:t>Survey methods are outlined in detail in VEFMAP Stage 6 Part B: Monitoring design and sampling methods (DELWP 2017b)</w:t>
      </w:r>
      <w:r>
        <w:t xml:space="preserve">. </w:t>
      </w:r>
      <w:r w:rsidR="00E61B0A">
        <w:t>T</w:t>
      </w:r>
      <w:r>
        <w:t>he surveys include a wide range of methods</w:t>
      </w:r>
      <w:r w:rsidR="00E61B0A">
        <w:t>:</w:t>
      </w:r>
      <w:r>
        <w:t xml:space="preserve"> fine-scale vegetation measurements, broad-scale mapping, tree canopy assessments and hydrology assessments.</w:t>
      </w:r>
    </w:p>
    <w:p w14:paraId="539D5736" w14:textId="6DF2562C" w:rsidR="001D6804" w:rsidRDefault="004D2E08" w:rsidP="000355B7">
      <w:pPr>
        <w:pStyle w:val="Heading2"/>
        <w:jc w:val="both"/>
      </w:pPr>
      <w:r>
        <w:lastRenderedPageBreak/>
        <w:t>Survey observations</w:t>
      </w:r>
      <w:r w:rsidR="001D6804">
        <w:t xml:space="preserve"> </w:t>
      </w:r>
    </w:p>
    <w:p w14:paraId="55E7FDDD" w14:textId="32E3042F" w:rsidR="00E04D28" w:rsidRDefault="003E7CF9" w:rsidP="00AE70E1">
      <w:pPr>
        <w:pStyle w:val="BodyText"/>
      </w:pPr>
      <w:r>
        <w:t>This first short fresh</w:t>
      </w:r>
      <w:r w:rsidR="00F74A7E">
        <w:t xml:space="preserve"> on the Moorabool</w:t>
      </w:r>
      <w:r>
        <w:t xml:space="preserve"> in </w:t>
      </w:r>
      <w:r w:rsidR="00F74A7E">
        <w:t xml:space="preserve">early </w:t>
      </w:r>
      <w:r>
        <w:t xml:space="preserve">September 2017 was </w:t>
      </w:r>
      <w:r w:rsidR="001E3DC8">
        <w:t xml:space="preserve">too brief to </w:t>
      </w:r>
      <w:r w:rsidR="00F74A7E">
        <w:t>kill</w:t>
      </w:r>
      <w:r w:rsidR="001E3DC8">
        <w:t xml:space="preserve"> </w:t>
      </w:r>
      <w:r w:rsidR="00E04D28">
        <w:t>terrestrial exotic species</w:t>
      </w:r>
      <w:r w:rsidR="00F74A7E">
        <w:t xml:space="preserve">. The second spring fresh was slightly longer than planned </w:t>
      </w:r>
      <w:r w:rsidR="00E61B0A">
        <w:t xml:space="preserve">(up to 8 days) </w:t>
      </w:r>
      <w:r w:rsidR="00F74A7E">
        <w:t xml:space="preserve">due to coincidental rainfall and was sufficient to kill many </w:t>
      </w:r>
      <w:r w:rsidR="00E04D28">
        <w:t xml:space="preserve">exotic </w:t>
      </w:r>
      <w:r w:rsidR="00F74A7E">
        <w:t>plants</w:t>
      </w:r>
      <w:r w:rsidR="00E04D28">
        <w:t xml:space="preserve"> on the bank</w:t>
      </w:r>
      <w:r w:rsidR="00F74A7E">
        <w:t xml:space="preserve"> (Figure 5).</w:t>
      </w:r>
      <w:r w:rsidR="00E04D28">
        <w:t xml:space="preserve"> This </w:t>
      </w:r>
      <w:r w:rsidR="00F74A7E">
        <w:t>narrow diffe</w:t>
      </w:r>
      <w:r w:rsidR="00377274">
        <w:t>rence in flow duration resulted</w:t>
      </w:r>
      <w:r w:rsidR="00F74A7E">
        <w:t xml:space="preserve"> in very different outcomes for vegetation</w:t>
      </w:r>
      <w:r w:rsidR="00377274">
        <w:t>, which</w:t>
      </w:r>
      <w:r w:rsidR="00F74A7E">
        <w:t xml:space="preserve"> </w:t>
      </w:r>
      <w:r w:rsidR="00E61B0A">
        <w:t>provides valuable information</w:t>
      </w:r>
      <w:r w:rsidR="00F74A7E">
        <w:t xml:space="preserve"> for waterway managers </w:t>
      </w:r>
      <w:r w:rsidR="00377274">
        <w:t>as it</w:t>
      </w:r>
      <w:r w:rsidR="00E61B0A">
        <w:t xml:space="preserve"> demonstrates </w:t>
      </w:r>
      <w:r w:rsidR="00377274">
        <w:t>the</w:t>
      </w:r>
      <w:r w:rsidR="00E61B0A">
        <w:t xml:space="preserve"> </w:t>
      </w:r>
      <w:r w:rsidR="00F74A7E">
        <w:t xml:space="preserve">flow </w:t>
      </w:r>
      <w:r w:rsidR="00377274">
        <w:t>conditions that are required to</w:t>
      </w:r>
      <w:r w:rsidR="00F74A7E">
        <w:t xml:space="preserve"> </w:t>
      </w:r>
      <w:r w:rsidR="00377274">
        <w:t>kill undesirable species</w:t>
      </w:r>
      <w:r w:rsidR="00E04D28">
        <w:t>.</w:t>
      </w:r>
    </w:p>
    <w:p w14:paraId="7EBAA21F" w14:textId="00A59CD0" w:rsidR="00F74A7E" w:rsidRDefault="00FD59A3" w:rsidP="00AE70E1">
      <w:pPr>
        <w:pStyle w:val="BodyText"/>
      </w:pPr>
      <w:r>
        <w:rPr>
          <w:noProof/>
          <w:lang w:eastAsia="en-AU"/>
        </w:rPr>
        <mc:AlternateContent>
          <mc:Choice Requires="wpg">
            <w:drawing>
              <wp:anchor distT="0" distB="0" distL="114300" distR="114300" simplePos="0" relativeHeight="251659264" behindDoc="0" locked="0" layoutInCell="1" allowOverlap="1" wp14:anchorId="0F3D6D63" wp14:editId="2EE8E9CA">
                <wp:simplePos x="0" y="0"/>
                <wp:positionH relativeFrom="page">
                  <wp:posOffset>3857625</wp:posOffset>
                </wp:positionH>
                <wp:positionV relativeFrom="page">
                  <wp:posOffset>3631539</wp:posOffset>
                </wp:positionV>
                <wp:extent cx="3152775" cy="3581400"/>
                <wp:effectExtent l="0" t="0" r="9525" b="0"/>
                <wp:wrapTight wrapText="bothSides">
                  <wp:wrapPolygon edited="0">
                    <wp:start x="0" y="0"/>
                    <wp:lineTo x="0" y="21485"/>
                    <wp:lineTo x="21535" y="21485"/>
                    <wp:lineTo x="2153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152775" cy="3581400"/>
                          <a:chOff x="0" y="0"/>
                          <a:chExt cx="3152775" cy="3581400"/>
                        </a:xfrm>
                      </wpg:grpSpPr>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43250" cy="1771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1809750"/>
                            <a:ext cx="3152775" cy="1771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A8F3CD" id="Group 16" o:spid="_x0000_s1026" style="position:absolute;margin-left:303.75pt;margin-top:285.95pt;width:248.25pt;height:282pt;z-index:251659264;mso-position-horizontal-relative:page;mso-position-vertical-relative:page" coordsize="31527,35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&#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3143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">
                  <v:imagedata r:id="rId23" o:title=""/>
                </v:shape>
                <v:shape id="Picture 45" o:spid="_x0000_s1028" type="#_x0000_t75" style="position:absolute;top:18097;width:31527;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">
                  <v:imagedata r:id="rId24" o:title=""/>
                </v:shape>
                <w10:wrap type="tight" anchorx="page" anchory="page"/>
              </v:group>
            </w:pict>
          </mc:Fallback>
        </mc:AlternateContent>
      </w:r>
      <w:r>
        <w:rPr>
          <w:noProof/>
          <w:lang w:eastAsia="en-AU"/>
        </w:rPr>
        <w:drawing>
          <wp:anchor distT="0" distB="0" distL="114300" distR="114300" simplePos="0" relativeHeight="251657216" behindDoc="1" locked="0" layoutInCell="1" allowOverlap="1" wp14:anchorId="019D1E19" wp14:editId="6AB47F3F">
            <wp:simplePos x="0" y="0"/>
            <wp:positionH relativeFrom="page">
              <wp:posOffset>539750</wp:posOffset>
            </wp:positionH>
            <wp:positionV relativeFrom="page">
              <wp:posOffset>4067353</wp:posOffset>
            </wp:positionV>
            <wp:extent cx="3149600" cy="1771650"/>
            <wp:effectExtent l="0" t="0" r="0" b="0"/>
            <wp:wrapTight wrapText="bothSides">
              <wp:wrapPolygon edited="0">
                <wp:start x="0" y="0"/>
                <wp:lineTo x="0" y="21368"/>
                <wp:lineTo x="21426" y="21368"/>
                <wp:lineTo x="2142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A7E">
        <w:t xml:space="preserve">Although most of the species that survived the inundation (below the inundation line) were native, some exotic species also survived, e.g. </w:t>
      </w:r>
      <w:r w:rsidR="00E61B0A">
        <w:t>Aster-weed</w:t>
      </w:r>
      <w:r w:rsidR="00E61B0A" w:rsidRPr="00DF1F92">
        <w:rPr>
          <w:i/>
        </w:rPr>
        <w:t xml:space="preserve"> </w:t>
      </w:r>
      <w:r w:rsidR="00F74A7E">
        <w:t>(</w:t>
      </w:r>
      <w:r w:rsidR="00E61B0A" w:rsidRPr="00DF1F92">
        <w:rPr>
          <w:i/>
        </w:rPr>
        <w:t>Symphyotrichum subulatum</w:t>
      </w:r>
      <w:r w:rsidR="000A1DA9">
        <w:t xml:space="preserve">). Species such as this can become problematic in the regularly inundated zone. </w:t>
      </w:r>
    </w:p>
    <w:p w14:paraId="28A76764" w14:textId="548D747B" w:rsidR="00AE70E1" w:rsidRDefault="00AE70E1" w:rsidP="00AE70E1">
      <w:pPr>
        <w:pStyle w:val="BodyText"/>
        <w:rPr>
          <w:rFonts w:cs="Arial"/>
          <w:b/>
          <w:bCs/>
          <w:sz w:val="16"/>
          <w:lang w:eastAsia="en-AU"/>
        </w:rPr>
      </w:pPr>
      <w:r w:rsidRPr="008B393C">
        <w:rPr>
          <w:rFonts w:cs="Arial"/>
          <w:b/>
          <w:bCs/>
          <w:sz w:val="16"/>
          <w:lang w:eastAsia="en-AU"/>
        </w:rPr>
        <w:t xml:space="preserve">Figure </w:t>
      </w:r>
      <w:r w:rsidR="00F74A7E">
        <w:rPr>
          <w:rFonts w:cs="Arial"/>
          <w:b/>
          <w:bCs/>
          <w:sz w:val="16"/>
          <w:lang w:eastAsia="en-AU"/>
        </w:rPr>
        <w:t>5</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w:t>
      </w:r>
      <w:r w:rsidR="000A1DA9">
        <w:rPr>
          <w:rFonts w:cs="Arial"/>
          <w:b/>
          <w:bCs/>
          <w:sz w:val="16"/>
          <w:lang w:eastAsia="en-AU"/>
        </w:rPr>
        <w:t>Exotic plants killed during environmental flows on the Moorabool River in 2017</w:t>
      </w:r>
      <w:r w:rsidR="000A1DA9" w:rsidRPr="00FD59A3">
        <w:rPr>
          <w:rFonts w:cs="Arial"/>
          <w:b/>
          <w:bCs/>
          <w:sz w:val="16"/>
          <w:szCs w:val="16"/>
          <w:lang w:eastAsia="en-AU"/>
        </w:rPr>
        <w:t xml:space="preserve">. </w:t>
      </w:r>
      <w:r w:rsidR="00FD59A3" w:rsidRPr="00FD59A3">
        <w:rPr>
          <w:b/>
          <w:sz w:val="16"/>
          <w:szCs w:val="16"/>
        </w:rPr>
        <w:t>Most vegetation below this inundation line is native, with the exotic plants dying during the eflow on MR in 2017.</w:t>
      </w:r>
    </w:p>
    <w:p w14:paraId="2B5151DF" w14:textId="219A0101" w:rsidR="000A1DA9" w:rsidRDefault="000A1DA9" w:rsidP="00347A3F">
      <w:pPr>
        <w:pStyle w:val="BodyText"/>
      </w:pPr>
      <w:r>
        <w:t xml:space="preserve">As with other rivers in higher rainfall parts of Victoria, perennial exotic species such as Blackberry </w:t>
      </w:r>
      <w:r w:rsidR="00E61B0A">
        <w:t>(</w:t>
      </w:r>
      <w:r w:rsidR="00FD59A3" w:rsidRPr="00FD59A3">
        <w:rPr>
          <w:i/>
        </w:rPr>
        <w:t>Rubus</w:t>
      </w:r>
      <w:r w:rsidR="00FD59A3">
        <w:t xml:space="preserve"> spp.</w:t>
      </w:r>
      <w:r w:rsidR="00E61B0A">
        <w:t xml:space="preserve">) </w:t>
      </w:r>
      <w:r w:rsidR="0037745A">
        <w:t>cause</w:t>
      </w:r>
      <w:r>
        <w:t xml:space="preserve"> significant problems on the Moorabool River (Figure 6). Environmental flows are not able to influence these species</w:t>
      </w:r>
      <w:r w:rsidR="00461D46">
        <w:t>, which</w:t>
      </w:r>
      <w:r>
        <w:t xml:space="preserve"> are highly tolerant of inundation. Once the patches become particularly dense, they also prevent other native species from occupying the bank. </w:t>
      </w:r>
    </w:p>
    <w:p w14:paraId="03BD8F59" w14:textId="542A20CC" w:rsidR="000A1DA9" w:rsidRDefault="000A1DA9" w:rsidP="000A1DA9">
      <w:pPr>
        <w:pStyle w:val="BodyText"/>
        <w:rPr>
          <w:rFonts w:cs="Arial"/>
          <w:b/>
          <w:bCs/>
          <w:sz w:val="16"/>
          <w:lang w:eastAsia="en-AU"/>
        </w:rPr>
      </w:pPr>
      <w:bookmarkStart w:id="5" w:name="_Hlk520989898"/>
      <w:r>
        <w:rPr>
          <w:i/>
          <w:noProof/>
          <w:lang w:eastAsia="en-AU"/>
        </w:rPr>
        <w:drawing>
          <wp:anchor distT="0" distB="0" distL="114300" distR="114300" simplePos="0" relativeHeight="251658240" behindDoc="0" locked="0" layoutInCell="1" allowOverlap="1" wp14:anchorId="5AF5533C" wp14:editId="695E0157">
            <wp:simplePos x="0" y="0"/>
            <wp:positionH relativeFrom="column">
              <wp:posOffset>-12065</wp:posOffset>
            </wp:positionH>
            <wp:positionV relativeFrom="paragraph">
              <wp:posOffset>11430</wp:posOffset>
            </wp:positionV>
            <wp:extent cx="3149600" cy="1771650"/>
            <wp:effectExtent l="0" t="0" r="0" b="0"/>
            <wp:wrapTight wrapText="bothSides">
              <wp:wrapPolygon edited="0">
                <wp:start x="0" y="0"/>
                <wp:lineTo x="0" y="21368"/>
                <wp:lineTo x="21426" y="21368"/>
                <wp:lineTo x="214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93C">
        <w:rPr>
          <w:rFonts w:cs="Arial"/>
          <w:b/>
          <w:bCs/>
          <w:sz w:val="16"/>
          <w:lang w:eastAsia="en-AU"/>
        </w:rPr>
        <w:t xml:space="preserve">Figure </w:t>
      </w:r>
      <w:r>
        <w:rPr>
          <w:rFonts w:cs="Arial"/>
          <w:b/>
          <w:bCs/>
          <w:sz w:val="16"/>
          <w:lang w:eastAsia="en-AU"/>
        </w:rPr>
        <w:t xml:space="preserve">6 </w:t>
      </w:r>
      <w:r w:rsidRPr="008B393C">
        <w:rPr>
          <w:rFonts w:cs="Arial"/>
          <w:b/>
          <w:bCs/>
          <w:sz w:val="16"/>
          <w:lang w:eastAsia="en-AU"/>
        </w:rPr>
        <w:t>–</w:t>
      </w:r>
      <w:r>
        <w:rPr>
          <w:rFonts w:cs="Arial"/>
          <w:b/>
          <w:bCs/>
          <w:sz w:val="16"/>
          <w:lang w:eastAsia="en-AU"/>
        </w:rPr>
        <w:t xml:space="preserve"> Dense patches of Blackberry on the Moorabool River in 2017. </w:t>
      </w:r>
    </w:p>
    <w:bookmarkEnd w:id="5"/>
    <w:p w14:paraId="28229E03" w14:textId="2CC59220" w:rsidR="00347A3F" w:rsidRDefault="00AE4D1C" w:rsidP="00347A3F">
      <w:pPr>
        <w:pStyle w:val="BodyText"/>
      </w:pPr>
      <w:r>
        <w:t xml:space="preserve">The third </w:t>
      </w:r>
      <w:r w:rsidR="000A1DA9">
        <w:t xml:space="preserve">major fresh on the Moorabool River in early February </w:t>
      </w:r>
      <w:r w:rsidR="00BC60AD">
        <w:t xml:space="preserve">2018 </w:t>
      </w:r>
      <w:r w:rsidR="000A1DA9">
        <w:t xml:space="preserve">had little effect on exotic vegetation </w:t>
      </w:r>
      <w:r w:rsidR="0059139D">
        <w:t>on the banks</w:t>
      </w:r>
      <w:r w:rsidR="00461D46">
        <w:t>,</w:t>
      </w:r>
      <w:r w:rsidR="0059139D">
        <w:t xml:space="preserve"> but it did help to scour some of the algae that grow rapidly over the summer months </w:t>
      </w:r>
      <w:r w:rsidR="00BC60AD">
        <w:t>within</w:t>
      </w:r>
      <w:r w:rsidR="0059139D">
        <w:t xml:space="preserve"> the river bed. </w:t>
      </w:r>
      <w:r w:rsidR="00461D46">
        <w:t xml:space="preserve">Generally, the </w:t>
      </w:r>
      <w:r w:rsidR="0059139D">
        <w:t xml:space="preserve">water turbidity </w:t>
      </w:r>
      <w:r w:rsidR="00BC60AD">
        <w:t xml:space="preserve">is </w:t>
      </w:r>
      <w:r w:rsidR="0059139D">
        <w:t xml:space="preserve">very low and the lack of high velocity flows has resulted in impressive instream vegetation growth throughout the </w:t>
      </w:r>
      <w:r w:rsidR="00BC60AD">
        <w:t>r</w:t>
      </w:r>
      <w:r w:rsidR="0059139D">
        <w:t xml:space="preserve">iver (Figures 7a and b). This instream vegetation is relatively species diverse and abundant, more </w:t>
      </w:r>
      <w:r w:rsidR="00461D46">
        <w:t xml:space="preserve">so </w:t>
      </w:r>
      <w:r w:rsidR="0059139D">
        <w:t>than</w:t>
      </w:r>
      <w:r w:rsidR="00461D46">
        <w:t xml:space="preserve"> in</w:t>
      </w:r>
      <w:r w:rsidR="0059139D">
        <w:t xml:space="preserve"> many of the larger southern Victorian </w:t>
      </w:r>
      <w:r w:rsidR="00BC60AD">
        <w:t>rivers</w:t>
      </w:r>
      <w:r w:rsidR="0059139D">
        <w:t xml:space="preserve">. This is likely the result of a number of factors, including lack of cattle grazing in the channel, </w:t>
      </w:r>
      <w:r w:rsidR="00461D46">
        <w:t xml:space="preserve">good </w:t>
      </w:r>
      <w:r w:rsidR="0059139D">
        <w:t xml:space="preserve">water quality, </w:t>
      </w:r>
      <w:r w:rsidR="00FE16FE">
        <w:t>low</w:t>
      </w:r>
      <w:r w:rsidR="00461D46">
        <w:t xml:space="preserve"> </w:t>
      </w:r>
      <w:r w:rsidR="0059139D">
        <w:t>water velocity (peak flows), sufficient low flows, flow management and channel geomorphology.</w:t>
      </w:r>
    </w:p>
    <w:p w14:paraId="6DB22DB2" w14:textId="4DB2248F" w:rsidR="0059139D" w:rsidRDefault="0059139D" w:rsidP="0059139D">
      <w:pPr>
        <w:pStyle w:val="BodyText"/>
        <w:rPr>
          <w:rFonts w:cs="Arial"/>
          <w:b/>
          <w:bCs/>
          <w:sz w:val="16"/>
          <w:lang w:eastAsia="en-AU"/>
        </w:rPr>
      </w:pPr>
      <w:r w:rsidRPr="008B393C">
        <w:rPr>
          <w:rFonts w:cs="Arial"/>
          <w:b/>
          <w:bCs/>
          <w:sz w:val="16"/>
          <w:lang w:eastAsia="en-AU"/>
        </w:rPr>
        <w:t xml:space="preserve">Figure </w:t>
      </w:r>
      <w:r w:rsidR="00642785">
        <w:rPr>
          <w:rFonts w:cs="Arial"/>
          <w:b/>
          <w:bCs/>
          <w:sz w:val="16"/>
          <w:lang w:eastAsia="en-AU"/>
        </w:rPr>
        <w:t>7</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w:t>
      </w:r>
      <w:r w:rsidR="00642785">
        <w:rPr>
          <w:rFonts w:cs="Arial"/>
          <w:b/>
          <w:bCs/>
          <w:sz w:val="16"/>
          <w:lang w:eastAsia="en-AU"/>
        </w:rPr>
        <w:t>High diversity and abundance of in-stream aquatic vegetation throughout the Moorabool River</w:t>
      </w:r>
      <w:r>
        <w:rPr>
          <w:rFonts w:cs="Arial"/>
          <w:b/>
          <w:bCs/>
          <w:sz w:val="16"/>
          <w:lang w:eastAsia="en-AU"/>
        </w:rPr>
        <w:t xml:space="preserve">. </w:t>
      </w:r>
    </w:p>
    <w:p w14:paraId="00D8E17A" w14:textId="4F60BD23" w:rsidR="006B17B6" w:rsidRPr="006B17B6" w:rsidRDefault="006B17B6" w:rsidP="006B17B6">
      <w:pPr>
        <w:pStyle w:val="BodyText"/>
      </w:pPr>
      <w:r>
        <w:t>Aside from a series of deeper pools containing water, there was no water within the channel of the Sutherland Creek during the survey period. Unsurprisingly, the lack of flows</w:t>
      </w:r>
      <w:r w:rsidR="00B81A01">
        <w:t xml:space="preserve"> resulted in riparian species </w:t>
      </w:r>
      <w:r w:rsidR="00FE16FE">
        <w:t xml:space="preserve">only </w:t>
      </w:r>
      <w:r w:rsidR="00B81A01">
        <w:t>being found around the remaining pools. While the riparian channel of the creek can support a high diversity of species and provide habitat for fauna, there are few aquatic values persistent throughout the creek.</w:t>
      </w:r>
    </w:p>
    <w:p w14:paraId="7770CBA8" w14:textId="7D2D0A50" w:rsidR="001D6016" w:rsidRDefault="001D6016" w:rsidP="001D6016">
      <w:pPr>
        <w:pStyle w:val="Heading2"/>
        <w:jc w:val="both"/>
      </w:pPr>
      <w:r>
        <w:t xml:space="preserve">Grazing </w:t>
      </w:r>
    </w:p>
    <w:p w14:paraId="6C825A03" w14:textId="0EEB35FA" w:rsidR="00B81A01" w:rsidRDefault="00B81A01" w:rsidP="001D6016">
      <w:pPr>
        <w:pStyle w:val="BodyText"/>
      </w:pPr>
      <w:r>
        <w:t xml:space="preserve">There is no livestock grazing within the two upstream sites on the Moorabool </w:t>
      </w:r>
      <w:r w:rsidR="00DF1F92">
        <w:t>River,</w:t>
      </w:r>
      <w:r>
        <w:t xml:space="preserve"> but the most downstream site has semi-permanent sheep grazing. Despite the sheep grazing pressure on the lower Moorabool site, the level of grazing is light enough for some native fringing species to persist (Figure 8).</w:t>
      </w:r>
      <w:r w:rsidR="00654038">
        <w:t xml:space="preserve"> However, the </w:t>
      </w:r>
      <w:r w:rsidR="00654038">
        <w:lastRenderedPageBreak/>
        <w:t>vegetation at the top of the river bank and beyond is almost entirely exotic pasture species and weeds. Environmental flows are likely to be playing a critical role in preventing the exotic species from moving down the bank and excluding native species.</w:t>
      </w:r>
    </w:p>
    <w:p w14:paraId="1E1551A6" w14:textId="319026D6" w:rsidR="001D6016" w:rsidRPr="00B709F2" w:rsidRDefault="00B81A01" w:rsidP="001D6016">
      <w:pPr>
        <w:pStyle w:val="BodyText"/>
      </w:pPr>
      <w:r>
        <w:rPr>
          <w:noProof/>
          <w:lang w:eastAsia="en-AU"/>
        </w:rPr>
        <w:drawing>
          <wp:inline distT="0" distB="0" distL="0" distR="0" wp14:anchorId="0B4FBDA1" wp14:editId="24485FDB">
            <wp:extent cx="3142826" cy="1767839"/>
            <wp:effectExtent l="0" t="0" r="63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42826" cy="1767839"/>
                    </a:xfrm>
                    <a:prstGeom prst="rect">
                      <a:avLst/>
                    </a:prstGeom>
                    <a:noFill/>
                  </pic:spPr>
                </pic:pic>
              </a:graphicData>
            </a:graphic>
          </wp:inline>
        </w:drawing>
      </w:r>
      <w:r w:rsidR="001D6016" w:rsidRPr="00B709F2">
        <w:rPr>
          <w:i/>
        </w:rPr>
        <w:t xml:space="preserve"> </w:t>
      </w:r>
    </w:p>
    <w:p w14:paraId="2161B5F7" w14:textId="519A3FD5" w:rsidR="001D6016" w:rsidRDefault="00B837BD" w:rsidP="001D6016">
      <w:pPr>
        <w:pStyle w:val="BodyText"/>
        <w:rPr>
          <w:rFonts w:cs="Arial"/>
          <w:b/>
          <w:bCs/>
          <w:sz w:val="16"/>
          <w:lang w:eastAsia="en-AU"/>
        </w:rPr>
      </w:pPr>
      <w:r>
        <w:rPr>
          <w:rFonts w:cs="Arial"/>
          <w:b/>
          <w:bCs/>
          <w:sz w:val="16"/>
          <w:lang w:eastAsia="en-AU"/>
        </w:rPr>
        <w:t xml:space="preserve">Figure </w:t>
      </w:r>
      <w:r w:rsidR="00B81A01">
        <w:rPr>
          <w:rFonts w:cs="Arial"/>
          <w:b/>
          <w:bCs/>
          <w:sz w:val="16"/>
          <w:lang w:eastAsia="en-AU"/>
        </w:rPr>
        <w:t>8</w:t>
      </w:r>
      <w:r w:rsidR="001D6016" w:rsidRPr="008B393C">
        <w:rPr>
          <w:rFonts w:cs="Arial"/>
          <w:b/>
          <w:bCs/>
          <w:sz w:val="16"/>
          <w:lang w:eastAsia="en-AU"/>
        </w:rPr>
        <w:t xml:space="preserve"> – </w:t>
      </w:r>
      <w:r w:rsidR="00654038">
        <w:rPr>
          <w:rFonts w:cs="Arial"/>
          <w:b/>
          <w:bCs/>
          <w:sz w:val="16"/>
          <w:lang w:eastAsia="en-AU"/>
        </w:rPr>
        <w:t>Native plant species persisting in the Moorabool River and on the banks despite sheep grazing</w:t>
      </w:r>
      <w:r w:rsidR="001D6016">
        <w:rPr>
          <w:rFonts w:cs="Arial"/>
          <w:b/>
          <w:bCs/>
          <w:sz w:val="16"/>
          <w:lang w:eastAsia="en-AU"/>
        </w:rPr>
        <w:t>.</w:t>
      </w:r>
    </w:p>
    <w:p w14:paraId="258FC1D8" w14:textId="66638E07" w:rsidR="00654038" w:rsidRPr="00654038" w:rsidRDefault="00BC60AD" w:rsidP="00654038">
      <w:pPr>
        <w:pStyle w:val="BodyText"/>
      </w:pPr>
      <w:r>
        <w:t xml:space="preserve">The Sutherland Creek site was formerly grazed but has recently been fenced off and revegetated. </w:t>
      </w:r>
      <w:r w:rsidR="00FD59A3">
        <w:t>In the absence of grazing</w:t>
      </w:r>
      <w:r w:rsidR="00654038" w:rsidRPr="00654038">
        <w:t>, much of the recovering vegetation is dominated by exotic species, with only a few native species remaining near temporary pools (Figure 9).</w:t>
      </w:r>
      <w:r w:rsidR="00654038">
        <w:t xml:space="preserve"> There are no environmental flows available for the creek and the lack of natural flow will make it difficult for native understorey species to compete at this site without intervention.</w:t>
      </w:r>
    </w:p>
    <w:p w14:paraId="79FE3523" w14:textId="433CF1A8" w:rsidR="00355B1A" w:rsidRDefault="00B81A01" w:rsidP="000565C5">
      <w:pPr>
        <w:pStyle w:val="BodyText"/>
      </w:pPr>
      <w:r>
        <w:rPr>
          <w:noProof/>
          <w:lang w:eastAsia="en-AU"/>
        </w:rPr>
        <w:drawing>
          <wp:inline distT="0" distB="0" distL="0" distR="0" wp14:anchorId="050C8998" wp14:editId="4AEC87B0">
            <wp:extent cx="3142826" cy="1767840"/>
            <wp:effectExtent l="0" t="0" r="63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42826" cy="1767840"/>
                    </a:xfrm>
                    <a:prstGeom prst="rect">
                      <a:avLst/>
                    </a:prstGeom>
                    <a:noFill/>
                  </pic:spPr>
                </pic:pic>
              </a:graphicData>
            </a:graphic>
          </wp:inline>
        </w:drawing>
      </w:r>
    </w:p>
    <w:p w14:paraId="70D84FA3" w14:textId="5D1D2AF6" w:rsidR="00355B1A" w:rsidRDefault="00355B1A" w:rsidP="00355B1A">
      <w:pPr>
        <w:pStyle w:val="BodyText"/>
      </w:pPr>
      <w:r w:rsidRPr="008B393C">
        <w:rPr>
          <w:rFonts w:cs="Arial"/>
          <w:b/>
          <w:bCs/>
          <w:sz w:val="16"/>
          <w:lang w:eastAsia="en-AU"/>
        </w:rPr>
        <w:t xml:space="preserve">Figure </w:t>
      </w:r>
      <w:r w:rsidR="00654038">
        <w:rPr>
          <w:rFonts w:cs="Arial"/>
          <w:b/>
          <w:bCs/>
          <w:sz w:val="16"/>
          <w:lang w:eastAsia="en-AU"/>
        </w:rPr>
        <w:t>9</w:t>
      </w:r>
      <w:r w:rsidRPr="008B393C">
        <w:rPr>
          <w:rFonts w:cs="Arial"/>
          <w:b/>
          <w:bCs/>
          <w:sz w:val="16"/>
          <w:lang w:eastAsia="en-AU"/>
        </w:rPr>
        <w:t xml:space="preserve"> – </w:t>
      </w:r>
      <w:r w:rsidR="00FD59A3">
        <w:rPr>
          <w:rFonts w:cs="Arial"/>
          <w:b/>
          <w:bCs/>
          <w:sz w:val="16"/>
          <w:lang w:eastAsia="en-AU"/>
        </w:rPr>
        <w:t>E</w:t>
      </w:r>
      <w:r w:rsidR="00654038">
        <w:rPr>
          <w:rFonts w:cs="Arial"/>
          <w:b/>
          <w:bCs/>
          <w:sz w:val="16"/>
          <w:lang w:eastAsia="en-AU"/>
        </w:rPr>
        <w:t>xotic species dominating the banks of Sutherland Creek, apart from a few natives near the temporary pools</w:t>
      </w:r>
      <w:r>
        <w:rPr>
          <w:rFonts w:cs="Arial"/>
          <w:b/>
          <w:bCs/>
          <w:sz w:val="16"/>
          <w:lang w:eastAsia="en-AU"/>
        </w:rPr>
        <w:t>.</w:t>
      </w:r>
    </w:p>
    <w:p w14:paraId="670D7130" w14:textId="435DFD82" w:rsidR="00DD7DED" w:rsidRDefault="00377274" w:rsidP="000355B7">
      <w:pPr>
        <w:pStyle w:val="Heading2"/>
        <w:jc w:val="both"/>
      </w:pPr>
      <w:r>
        <w:t>Summary</w:t>
      </w:r>
    </w:p>
    <w:p w14:paraId="3848B507" w14:textId="18542439" w:rsidR="009855D2" w:rsidRDefault="009855D2" w:rsidP="000355B7">
      <w:pPr>
        <w:pStyle w:val="BodyText"/>
      </w:pPr>
      <w:r w:rsidRPr="00DD7DED">
        <w:t xml:space="preserve">Using multiple methods </w:t>
      </w:r>
      <w:r>
        <w:t xml:space="preserve">and surveying at regular intervals </w:t>
      </w:r>
      <w:r w:rsidRPr="00DD7DED">
        <w:t>to directly address the VEFMAP Stage 6 monitoring objectives</w:t>
      </w:r>
      <w:r>
        <w:t>,</w:t>
      </w:r>
      <w:r w:rsidRPr="00DD7DED">
        <w:t xml:space="preserve"> </w:t>
      </w:r>
      <w:r>
        <w:t xml:space="preserve">the program </w:t>
      </w:r>
      <w:r w:rsidRPr="00DD7DED">
        <w:t>has so far b</w:t>
      </w:r>
      <w:r>
        <w:t>e</w:t>
      </w:r>
      <w:r w:rsidRPr="00DD7DED">
        <w:t>e</w:t>
      </w:r>
      <w:r>
        <w:t>n</w:t>
      </w:r>
      <w:r w:rsidRPr="00DD7DED">
        <w:t xml:space="preserve"> </w:t>
      </w:r>
      <w:r>
        <w:t xml:space="preserve">successful </w:t>
      </w:r>
      <w:bookmarkStart w:id="6" w:name="_Hlk520991665"/>
      <w:r>
        <w:t>in evaluating vegetation responses to flows</w:t>
      </w:r>
      <w:bookmarkEnd w:id="6"/>
      <w:r>
        <w:t>. T</w:t>
      </w:r>
      <w:r w:rsidRPr="00DD7DED">
        <w:t xml:space="preserve">he </w:t>
      </w:r>
      <w:r>
        <w:t>observations</w:t>
      </w:r>
      <w:r w:rsidRPr="00DD7DED">
        <w:t xml:space="preserve"> </w:t>
      </w:r>
      <w:r>
        <w:t>summarised here</w:t>
      </w:r>
      <w:r w:rsidRPr="00DD7DED">
        <w:t xml:space="preserve"> </w:t>
      </w:r>
      <w:r>
        <w:t>form part of a larger story relating to vegetation responses to environmental water, which will continue to unfold in the coming years.</w:t>
      </w:r>
      <w:r w:rsidR="00D73C67">
        <w:t xml:space="preserve"> Further information on the other systems surveyed and research projects is also available.</w:t>
      </w:r>
    </w:p>
    <w:p w14:paraId="0BDFD6DF" w14:textId="0B3B0123" w:rsidR="00F3228F" w:rsidRDefault="00DF1F92" w:rsidP="000355B7">
      <w:pPr>
        <w:pStyle w:val="BodyText"/>
      </w:pPr>
      <w:r>
        <w:t>Environmental</w:t>
      </w:r>
      <w:r w:rsidR="00F3228F">
        <w:t xml:space="preserve"> flows are being delivered on the </w:t>
      </w:r>
      <w:r w:rsidR="00654038">
        <w:t>Moorabool</w:t>
      </w:r>
      <w:r w:rsidR="00F3228F">
        <w:t xml:space="preserve"> River to deliver benefits to vegetation and a wide range of fauna. Waterway managers are working closely with researchers, waterway authorities and a range of other stakeholders to manage flow deliveries as effectively as possible for the environment and other water users. Flows delivered at the right time, magnitude and duration can be beneficial to vegetation on the river banks. Flows delivered at </w:t>
      </w:r>
      <w:r w:rsidR="0099783A">
        <w:t>non-</w:t>
      </w:r>
      <w:r w:rsidR="00F3228F">
        <w:t xml:space="preserve">ideal times or sizes may have detrimental effects on vegetation, but the native riparian vegetation is mostly very tolerant of variable flow conditions. </w:t>
      </w:r>
    </w:p>
    <w:p w14:paraId="5301EF55" w14:textId="43DBFFF8" w:rsidR="00A93E8D" w:rsidRDefault="00A93E8D" w:rsidP="000355B7">
      <w:pPr>
        <w:pStyle w:val="Heading2"/>
        <w:jc w:val="both"/>
      </w:pPr>
      <w:r>
        <w:t>Collaboration</w:t>
      </w:r>
    </w:p>
    <w:p w14:paraId="7BA77676" w14:textId="2C03A7E2" w:rsidR="00A93E8D" w:rsidRDefault="00FD59A3" w:rsidP="000355B7">
      <w:pPr>
        <w:pStyle w:val="BodyText"/>
      </w:pPr>
      <w:r>
        <w:t>VEFMAP Stage 6 includes many collaborations between DELWP staff, waterway managers and authorities, academics (internal and external) and students.</w:t>
      </w:r>
    </w:p>
    <w:p w14:paraId="07478720" w14:textId="598525AC" w:rsidR="00261D1E" w:rsidRDefault="00261D1E" w:rsidP="000355B7">
      <w:pPr>
        <w:pStyle w:val="Heading2"/>
        <w:jc w:val="both"/>
      </w:pPr>
      <w:r>
        <w:t>Reference</w:t>
      </w:r>
      <w:r w:rsidR="00347A3F">
        <w:t>s</w:t>
      </w:r>
      <w:r>
        <w:t xml:space="preserve"> </w:t>
      </w:r>
    </w:p>
    <w:p w14:paraId="271112BF" w14:textId="77777777" w:rsidR="00FD59A3" w:rsidRPr="00756752" w:rsidRDefault="00FD59A3" w:rsidP="00FD59A3">
      <w:pPr>
        <w:spacing w:after="60" w:line="140" w:lineRule="atLeast"/>
        <w:jc w:val="both"/>
        <w:rPr>
          <w:rFonts w:eastAsia="SimSun" w:cs="F"/>
          <w:color w:val="000000"/>
          <w:kern w:val="3"/>
          <w:sz w:val="16"/>
          <w:szCs w:val="16"/>
        </w:rPr>
      </w:pPr>
      <w:r w:rsidRPr="00756752">
        <w:rPr>
          <w:rFonts w:eastAsia="SimSun" w:cs="F"/>
          <w:color w:val="000000"/>
          <w:kern w:val="3"/>
          <w:sz w:val="16"/>
          <w:szCs w:val="16"/>
        </w:rPr>
        <w:t xml:space="preserve">DELWP (2017a) VEFMAP Stage 6 Part A: Program context and rationale. </w:t>
      </w:r>
      <w:r w:rsidRPr="00756752">
        <w:rPr>
          <w:rFonts w:eastAsia="SimSun" w:cs="F"/>
          <w:color w:val="000000"/>
          <w:kern w:val="3"/>
          <w:sz w:val="14"/>
          <w:szCs w:val="14"/>
        </w:rPr>
        <w:t>A report by Arthur Rylah Institute for Environmental Research and Integrated Water and Catchments Division, Department of Environment, Land, Water and Planning.</w:t>
      </w:r>
      <w:r w:rsidRPr="00756752">
        <w:rPr>
          <w:rFonts w:eastAsia="SimSun" w:cs="F"/>
          <w:color w:val="000000"/>
          <w:kern w:val="3"/>
          <w:sz w:val="16"/>
          <w:szCs w:val="16"/>
        </w:rPr>
        <w:t xml:space="preserve"> </w:t>
      </w:r>
    </w:p>
    <w:p w14:paraId="550901CD" w14:textId="77777777" w:rsidR="00FD59A3" w:rsidRPr="00756752" w:rsidRDefault="00FD59A3" w:rsidP="00FD59A3">
      <w:pPr>
        <w:spacing w:after="60" w:line="140" w:lineRule="atLeast"/>
        <w:jc w:val="both"/>
        <w:rPr>
          <w:rFonts w:eastAsia="SimSun" w:cs="F"/>
          <w:color w:val="000000"/>
          <w:kern w:val="3"/>
          <w:sz w:val="16"/>
          <w:szCs w:val="16"/>
        </w:rPr>
      </w:pPr>
      <w:r w:rsidRPr="00756752">
        <w:rPr>
          <w:rFonts w:eastAsia="SimSun" w:cs="F"/>
          <w:color w:val="000000"/>
          <w:kern w:val="3"/>
          <w:sz w:val="16"/>
          <w:szCs w:val="16"/>
        </w:rPr>
        <w:t xml:space="preserve">DELWP (2017b) VEFMAP Stage 6 Part B: Program design and monitoring methods. </w:t>
      </w:r>
      <w:r w:rsidRPr="00756752">
        <w:rPr>
          <w:sz w:val="14"/>
          <w:szCs w:val="14"/>
        </w:rPr>
        <w:t>A report by Arthur Rylah Institute for Environmental Research and Integrated Water and Catchments Division, Department of Environment, Land, Water and Planning, Victoria.</w:t>
      </w:r>
      <w:r w:rsidRPr="00756752">
        <w:rPr>
          <w:rFonts w:eastAsia="SimSun" w:cs="F"/>
          <w:color w:val="000000"/>
          <w:kern w:val="3"/>
          <w:sz w:val="14"/>
          <w:szCs w:val="14"/>
        </w:rPr>
        <w:t>Department of Environment, Land, Water and Planning.</w:t>
      </w:r>
      <w:r w:rsidRPr="00756752">
        <w:rPr>
          <w:rFonts w:eastAsia="SimSun" w:cs="F"/>
          <w:color w:val="000000"/>
          <w:kern w:val="3"/>
          <w:sz w:val="16"/>
          <w:szCs w:val="16"/>
        </w:rPr>
        <w:t xml:space="preserve">  </w:t>
      </w:r>
    </w:p>
    <w:p w14:paraId="1B1BDE90" w14:textId="2564C0B6" w:rsidR="00261D1E" w:rsidRDefault="001878E5" w:rsidP="00347796">
      <w:pPr>
        <w:pStyle w:val="Heading2"/>
        <w:tabs>
          <w:tab w:val="clear" w:pos="1418"/>
          <w:tab w:val="left" w:pos="1134"/>
        </w:tabs>
        <w:spacing w:line="240" w:lineRule="auto"/>
        <w:jc w:val="both"/>
        <w:rPr>
          <w:rStyle w:val="Hyperlink"/>
          <w:rFonts w:ascii="Arial" w:hAnsi="Arial"/>
          <w:b w:val="0"/>
          <w:sz w:val="18"/>
          <w:szCs w:val="18"/>
          <w:u w:val="none"/>
        </w:rPr>
      </w:pPr>
      <w:r>
        <w:t>Contact</w:t>
      </w:r>
      <w:r w:rsidR="001E5935">
        <w:t xml:space="preserve"> </w:t>
      </w:r>
      <w:r w:rsidR="000874E3">
        <w:t xml:space="preserve">   </w:t>
      </w:r>
      <w:r w:rsidR="00347796">
        <w:tab/>
      </w:r>
      <w:hyperlink r:id="rId29" w:history="1">
        <w:r w:rsidR="000874E3" w:rsidRPr="009855D2">
          <w:rPr>
            <w:rStyle w:val="Hyperlink"/>
            <w:rFonts w:ascii="Arial" w:hAnsi="Arial"/>
            <w:b w:val="0"/>
            <w:sz w:val="18"/>
            <w:szCs w:val="18"/>
          </w:rPr>
          <w:t>Chris.Jones@delwp.vic.gov.au</w:t>
        </w:r>
      </w:hyperlink>
    </w:p>
    <w:p w14:paraId="5ACC0722" w14:textId="590C2569" w:rsidR="00654038" w:rsidRPr="00347796" w:rsidRDefault="00347796" w:rsidP="00347796">
      <w:pPr>
        <w:pStyle w:val="BodyText"/>
        <w:spacing w:line="240" w:lineRule="auto"/>
        <w:ind w:left="567" w:firstLine="567"/>
        <w:rPr>
          <w:sz w:val="18"/>
          <w:szCs w:val="18"/>
        </w:rPr>
      </w:pPr>
      <w:r w:rsidRPr="00347796">
        <w:rPr>
          <w:sz w:val="18"/>
          <w:szCs w:val="18"/>
        </w:rPr>
        <w:t>Jayden.Woolley@ccma.vic.gov.au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57914D2C"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140DB">
              <w:rPr>
                <w:noProof/>
              </w:rPr>
              <w:t>2018</w:t>
            </w:r>
            <w:r>
              <w:fldChar w:fldCharType="end"/>
            </w:r>
          </w:p>
          <w:p w14:paraId="0EB54B8B" w14:textId="77777777" w:rsidR="00001E86" w:rsidRDefault="00001E86" w:rsidP="00C255C2">
            <w:pPr>
              <w:pStyle w:val="SmallBodyText"/>
            </w:pPr>
            <w:r>
              <w:rPr>
                <w:noProof/>
              </w:rPr>
              <w:drawing>
                <wp:anchor distT="0" distB="0" distL="114300" distR="36195" simplePos="0" relativeHeight="251656192" behindDoc="0" locked="1" layoutInCell="1" allowOverlap="1" wp14:anchorId="735E1AB7" wp14:editId="6DE8D8FE">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7" w:name="_ImprintPageOne"/>
            <w:bookmarkEnd w:id="7"/>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54C6CBBE" w:rsidR="00001E86" w:rsidRDefault="00001E86" w:rsidP="00C255C2">
            <w:pPr>
              <w:pStyle w:val="SmallBodyText"/>
            </w:pPr>
            <w:r w:rsidRPr="006D5C43">
              <w:t xml:space="preserve">ISBN </w:t>
            </w:r>
            <w:r w:rsidR="006D5C43" w:rsidRPr="006D5C43">
              <w:t>978-1-76077-356-4</w:t>
            </w:r>
            <w:r w:rsidRPr="006D5C43">
              <w:t xml:space="preserve"> (print)</w:t>
            </w:r>
            <w:r w:rsidR="00122196" w:rsidRPr="006D5C43">
              <w:t xml:space="preserve">, </w:t>
            </w:r>
            <w:r w:rsidR="006D5C43" w:rsidRPr="006D5C43">
              <w:t>978-1-76077-357-1 (pdf/online/MS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DF1F92" w:rsidRDefault="00001E86" w:rsidP="00C255C2">
            <w:pPr>
              <w:pStyle w:val="xAccessibilityHeading"/>
              <w:rPr>
                <w:sz w:val="20"/>
              </w:rPr>
            </w:pPr>
            <w:bookmarkStart w:id="8" w:name="_Accessibility"/>
            <w:bookmarkEnd w:id="8"/>
            <w:r w:rsidRPr="00DF1F92">
              <w:rPr>
                <w:sz w:val="20"/>
              </w:rPr>
              <w:t>Accessibility</w:t>
            </w:r>
          </w:p>
          <w:p w14:paraId="12A4CDEE" w14:textId="6255264C" w:rsidR="00001E86" w:rsidRDefault="00001E86" w:rsidP="00C255C2">
            <w:pPr>
              <w:pStyle w:val="xAccessibilityText"/>
            </w:pPr>
            <w:r w:rsidRPr="00DF1F92">
              <w:rPr>
                <w:sz w:val="20"/>
              </w:rPr>
              <w:t>If you would like to receive this publication in an alternative format, please telephone the DELWP Customer Service Centre on 136186, email </w:t>
            </w:r>
            <w:hyperlink r:id="rId31" w:history="1">
              <w:r w:rsidRPr="00DF1F92">
                <w:rPr>
                  <w:sz w:val="20"/>
                </w:rPr>
                <w:t>customer.service@delwp.vic.gov.au</w:t>
              </w:r>
            </w:hyperlink>
            <w:r w:rsidRPr="00DF1F92">
              <w:rPr>
                <w:sz w:val="20"/>
              </w:rPr>
              <w:t xml:space="preserve">, or via the National Relay Service on 133 677 </w:t>
            </w:r>
            <w:hyperlink r:id="rId32" w:history="1">
              <w:r w:rsidRPr="00DF1F92">
                <w:rPr>
                  <w:sz w:val="20"/>
                </w:rPr>
                <w:t>www.relayservice.com.au</w:t>
              </w:r>
            </w:hyperlink>
            <w:r w:rsidRPr="00DF1F92">
              <w:rPr>
                <w:sz w:val="20"/>
              </w:rPr>
              <w:t xml:space="preserve">. This document is also available on the internet at </w:t>
            </w:r>
            <w:r w:rsidR="006D5C43" w:rsidRPr="006D5C43">
              <w:rPr>
                <w:sz w:val="20"/>
              </w:rPr>
              <w:t>https://www.ari.vic.gov.au/research/rivers-and-estuaries/assessing-benefits-of-environmental-watering</w:t>
            </w:r>
          </w:p>
          <w:p w14:paraId="577CE206" w14:textId="77777777" w:rsidR="00001E86" w:rsidRDefault="00001E86" w:rsidP="00C255C2">
            <w:pPr>
              <w:pStyle w:val="SmallBodyText"/>
            </w:pPr>
          </w:p>
        </w:tc>
      </w:tr>
    </w:tbl>
    <w:p w14:paraId="7F4DB720" w14:textId="32DCDE80" w:rsidR="00535761" w:rsidRDefault="00535761" w:rsidP="00375FBE">
      <w:pPr>
        <w:pStyle w:val="BodyText"/>
        <w:rPr>
          <w:rStyle w:val="HiddenText"/>
        </w:rPr>
      </w:pPr>
    </w:p>
    <w:sectPr w:rsidR="00535761" w:rsidSect="006E1C8D">
      <w:headerReference w:type="even" r:id="rId33"/>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6CA0F" w14:textId="77777777" w:rsidR="00C34B31" w:rsidRDefault="00C34B31">
      <w:r>
        <w:separator/>
      </w:r>
    </w:p>
    <w:p w14:paraId="5252743F" w14:textId="77777777" w:rsidR="00C34B31" w:rsidRDefault="00C34B31"/>
    <w:p w14:paraId="404263B6" w14:textId="77777777" w:rsidR="00C34B31" w:rsidRDefault="00C34B31"/>
  </w:endnote>
  <w:endnote w:type="continuationSeparator" w:id="0">
    <w:p w14:paraId="421400FC" w14:textId="77777777" w:rsidR="00C34B31" w:rsidRDefault="00C34B31">
      <w:r>
        <w:continuationSeparator/>
      </w:r>
    </w:p>
    <w:p w14:paraId="1476A76E" w14:textId="77777777" w:rsidR="00C34B31" w:rsidRDefault="00C34B31"/>
    <w:p w14:paraId="2701DF4F" w14:textId="77777777" w:rsidR="00C34B31" w:rsidRDefault="00C34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0867CBC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0867CBC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22018FB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22018FB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DFE81" w14:textId="77777777" w:rsidR="00C34B31" w:rsidRPr="008F5280" w:rsidRDefault="00C34B31" w:rsidP="008F5280">
      <w:pPr>
        <w:pStyle w:val="FootnoteSeparator"/>
      </w:pPr>
    </w:p>
    <w:p w14:paraId="6B09894E" w14:textId="77777777" w:rsidR="00C34B31" w:rsidRDefault="00C34B31"/>
  </w:footnote>
  <w:footnote w:type="continuationSeparator" w:id="0">
    <w:p w14:paraId="6759D235" w14:textId="77777777" w:rsidR="00C34B31" w:rsidRDefault="00C34B31" w:rsidP="008F5280">
      <w:pPr>
        <w:pStyle w:val="FootnoteSeparator"/>
      </w:pPr>
    </w:p>
    <w:p w14:paraId="7BE22ABE" w14:textId="77777777" w:rsidR="00C34B31" w:rsidRDefault="00C34B31"/>
    <w:p w14:paraId="2E8EC604" w14:textId="77777777" w:rsidR="00C34B31" w:rsidRDefault="00C34B31"/>
  </w:footnote>
  <w:footnote w:type="continuationNotice" w:id="1">
    <w:p w14:paraId="1E03CF8B" w14:textId="77777777" w:rsidR="00C34B31" w:rsidRDefault="00C34B31" w:rsidP="00D55628"/>
    <w:p w14:paraId="133DBAD3" w14:textId="77777777" w:rsidR="00C34B31" w:rsidRDefault="00C34B31"/>
    <w:p w14:paraId="4234F463" w14:textId="77777777" w:rsidR="00C34B31" w:rsidRDefault="00C34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545D3"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BF1B9"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C4AC7"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16513F"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CAB9E"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5DB6E"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6FE01"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93E7B"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875F8"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92B036"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AD859"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A8265"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F888"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2"/>
  </w:num>
  <w:num w:numId="3">
    <w:abstractNumId w:val="19"/>
  </w:num>
  <w:num w:numId="4">
    <w:abstractNumId w:val="24"/>
  </w:num>
  <w:num w:numId="5">
    <w:abstractNumId w:val="7"/>
  </w:num>
  <w:num w:numId="6">
    <w:abstractNumId w:val="2"/>
  </w:num>
  <w:num w:numId="7">
    <w:abstractNumId w:val="1"/>
  </w:num>
  <w:num w:numId="8">
    <w:abstractNumId w:val="0"/>
  </w:num>
  <w:num w:numId="9">
    <w:abstractNumId w:val="23"/>
  </w:num>
  <w:num w:numId="10">
    <w:abstractNumId w:val="3"/>
  </w:num>
  <w:num w:numId="11">
    <w:abstractNumId w:val="9"/>
  </w:num>
  <w:num w:numId="12">
    <w:abstractNumId w:val="4"/>
  </w:num>
  <w:num w:numId="13">
    <w:abstractNumId w:val="12"/>
  </w:num>
  <w:num w:numId="14">
    <w:abstractNumId w:val="15"/>
  </w:num>
  <w:num w:numId="15">
    <w:abstractNumId w:val="6"/>
  </w:num>
  <w:num w:numId="16">
    <w:abstractNumId w:val="8"/>
  </w:num>
  <w:num w:numId="17">
    <w:abstractNumId w:val="14"/>
  </w:num>
  <w:num w:numId="18">
    <w:abstractNumId w:val="21"/>
  </w:num>
  <w:num w:numId="19">
    <w:abstractNumId w:val="13"/>
  </w:num>
  <w:num w:numId="20">
    <w:abstractNumId w:val="16"/>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avl9IPwIe71iPFTmKkrWz06LHgX2kvCwXTluGrNpDYqR+3PRf83tZjCMYBc0uWdOS4TJPe87TRZ6VxXDI0tPg==" w:salt="EeApaRZb6gnILjOtC05OE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032"/>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A9"/>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47D"/>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0DB"/>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784"/>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796"/>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274"/>
    <w:rsid w:val="0037745A"/>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1D46"/>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1E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6A0"/>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DFB"/>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39D"/>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785"/>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038"/>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7B6"/>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5C43"/>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2D0"/>
    <w:rsid w:val="00705752"/>
    <w:rsid w:val="00706347"/>
    <w:rsid w:val="0070663E"/>
    <w:rsid w:val="00706747"/>
    <w:rsid w:val="00706F9F"/>
    <w:rsid w:val="007070EE"/>
    <w:rsid w:val="00707264"/>
    <w:rsid w:val="00707373"/>
    <w:rsid w:val="00707B50"/>
    <w:rsid w:val="00707C22"/>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2D6"/>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977"/>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708"/>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2DD"/>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01B"/>
    <w:rsid w:val="008F0295"/>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A6A"/>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8E4"/>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5D2"/>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6EC3"/>
    <w:rsid w:val="00997040"/>
    <w:rsid w:val="0099721E"/>
    <w:rsid w:val="00997271"/>
    <w:rsid w:val="00997461"/>
    <w:rsid w:val="0099783A"/>
    <w:rsid w:val="00997A4A"/>
    <w:rsid w:val="009A0781"/>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01"/>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813"/>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51D"/>
    <w:rsid w:val="00A16714"/>
    <w:rsid w:val="00A16AB7"/>
    <w:rsid w:val="00A16B92"/>
    <w:rsid w:val="00A1747D"/>
    <w:rsid w:val="00A17AB7"/>
    <w:rsid w:val="00A17C6F"/>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2F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D98"/>
    <w:rsid w:val="00B77F09"/>
    <w:rsid w:val="00B8027E"/>
    <w:rsid w:val="00B80545"/>
    <w:rsid w:val="00B80B25"/>
    <w:rsid w:val="00B80BE4"/>
    <w:rsid w:val="00B80CD3"/>
    <w:rsid w:val="00B81A01"/>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0AD"/>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B31"/>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DB2"/>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F0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3E"/>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8D7"/>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C67"/>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8C3"/>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F92"/>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70C"/>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B0A"/>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A7E"/>
    <w:rsid w:val="00F74CA7"/>
    <w:rsid w:val="00F74D16"/>
    <w:rsid w:val="00F74E3B"/>
    <w:rsid w:val="00F751BE"/>
    <w:rsid w:val="00F75223"/>
    <w:rsid w:val="00F75E2C"/>
    <w:rsid w:val="00F760EE"/>
    <w:rsid w:val="00F76223"/>
    <w:rsid w:val="00F7678B"/>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298"/>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9A3"/>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6FE"/>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B83155F8-08DF-4714-9477-60C4EEA9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hyperlink" Target="mailto:Chris.Jones@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70E33-29D3-4F6D-A029-B4CFD912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1700</Words>
  <Characters>9692</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7</cp:revision>
  <cp:lastPrinted>2018-10-10T00:33:00Z</cp:lastPrinted>
  <dcterms:created xsi:type="dcterms:W3CDTF">2018-09-19T02:29:00Z</dcterms:created>
  <dcterms:modified xsi:type="dcterms:W3CDTF">2018-11-19T02:41:00Z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