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04"/>
      </w:tblGrid>
      <w:tr w:rsidR="00975ED3" w:rsidRPr="004B1EA4" w:rsidTr="00BA3F7D">
        <w:trPr>
          <w:trHeight w:hRule="exact" w:val="1457"/>
        </w:trPr>
        <w:tc>
          <w:tcPr>
            <w:tcW w:w="8904" w:type="dxa"/>
            <w:vAlign w:val="center"/>
          </w:tcPr>
          <w:p w:rsidR="00BA3F7D" w:rsidRDefault="00BA3F7D" w:rsidP="00BA3F7D">
            <w:pPr>
              <w:pStyle w:val="Title"/>
              <w:rPr>
                <w:sz w:val="36"/>
                <w:szCs w:val="36"/>
              </w:rPr>
            </w:pPr>
            <w:bookmarkStart w:id="0" w:name="_GoBack"/>
            <w:bookmarkEnd w:id="0"/>
            <w:r>
              <w:rPr>
                <w:sz w:val="36"/>
                <w:szCs w:val="36"/>
              </w:rPr>
              <w:t>National Carp Control Plan</w:t>
            </w:r>
          </w:p>
          <w:p w:rsidR="00975ED3" w:rsidRPr="00BA3F7D" w:rsidRDefault="00211323" w:rsidP="00BA3F7D">
            <w:pPr>
              <w:pStyle w:val="Title"/>
              <w:rPr>
                <w:sz w:val="32"/>
                <w:szCs w:val="32"/>
              </w:rPr>
            </w:pPr>
            <w:r>
              <w:rPr>
                <w:sz w:val="32"/>
                <w:szCs w:val="32"/>
              </w:rPr>
              <w:t>Project - A</w:t>
            </w:r>
            <w:r w:rsidR="00BA3F7D" w:rsidRPr="00BA3F7D">
              <w:rPr>
                <w:sz w:val="32"/>
                <w:szCs w:val="32"/>
              </w:rPr>
              <w:t xml:space="preserve"> Carp biomass estimate for eastern Australia</w:t>
            </w:r>
          </w:p>
        </w:tc>
      </w:tr>
      <w:tr w:rsidR="00975ED3" w:rsidTr="00BA3F7D">
        <w:trPr>
          <w:trHeight w:val="1008"/>
        </w:trPr>
        <w:tc>
          <w:tcPr>
            <w:tcW w:w="8904" w:type="dxa"/>
            <w:vAlign w:val="center"/>
          </w:tcPr>
          <w:p w:rsidR="00975ED3" w:rsidRDefault="00660927" w:rsidP="00BA3F7D">
            <w:pPr>
              <w:pStyle w:val="Subtitle"/>
            </w:pPr>
            <w:r>
              <w:rPr>
                <w:noProof/>
              </w:rPr>
              <w:drawing>
                <wp:anchor distT="0" distB="0" distL="114300" distR="114300" simplePos="0" relativeHeight="251656704" behindDoc="1" locked="0" layoutInCell="1" allowOverlap="1">
                  <wp:simplePos x="0" y="0"/>
                  <wp:positionH relativeFrom="column">
                    <wp:posOffset>2964180</wp:posOffset>
                  </wp:positionH>
                  <wp:positionV relativeFrom="paragraph">
                    <wp:posOffset>220345</wp:posOffset>
                  </wp:positionV>
                  <wp:extent cx="2689860" cy="642620"/>
                  <wp:effectExtent l="0" t="0" r="0" b="5080"/>
                  <wp:wrapTight wrapText="bothSides">
                    <wp:wrapPolygon edited="0">
                      <wp:start x="0" y="0"/>
                      <wp:lineTo x="0" y="21130"/>
                      <wp:lineTo x="21416" y="21130"/>
                      <wp:lineTo x="214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946" t="13499" r="61112" b="77705"/>
                          <a:stretch/>
                        </pic:blipFill>
                        <pic:spPr bwMode="auto">
                          <a:xfrm>
                            <a:off x="0" y="0"/>
                            <a:ext cx="2689860" cy="642620"/>
                          </a:xfrm>
                          <a:prstGeom prst="rect">
                            <a:avLst/>
                          </a:prstGeom>
                          <a:ln>
                            <a:noFill/>
                          </a:ln>
                          <a:extLst>
                            <a:ext uri="{53640926-AAD7-44D8-BBD7-CCE9431645EC}">
                              <a14:shadowObscured xmlns:a14="http://schemas.microsoft.com/office/drawing/2010/main"/>
                            </a:ext>
                          </a:extLst>
                        </pic:spPr>
                      </pic:pic>
                    </a:graphicData>
                  </a:graphic>
                </wp:anchor>
              </w:drawing>
            </w:r>
            <w:r w:rsidR="004B1EA4">
              <w:t>Project</w:t>
            </w:r>
            <w:r w:rsidR="00AB4857">
              <w:t xml:space="preserve"> Overview</w:t>
            </w:r>
            <w:r w:rsidR="00CA381E">
              <w:t xml:space="preserve"> – </w:t>
            </w:r>
            <w:r w:rsidR="00A63F24">
              <w:t>October</w:t>
            </w:r>
            <w:r w:rsidR="00CA381E">
              <w:t xml:space="preserve"> 2017</w:t>
            </w:r>
          </w:p>
        </w:tc>
      </w:tr>
    </w:tbl>
    <w:p w:rsidR="00806AB6" w:rsidRDefault="00AF1934" w:rsidP="00307C36">
      <w:r>
        <w:rPr>
          <w:noProof/>
        </w:rPr>
        <mc:AlternateContent>
          <mc:Choice Requires="wpg">
            <w:drawing>
              <wp:anchor distT="0" distB="0" distL="114300" distR="114300" simplePos="0" relativeHeight="251657728" behindDoc="0" locked="0" layoutInCell="1" allowOverlap="1">
                <wp:simplePos x="0" y="0"/>
                <wp:positionH relativeFrom="column">
                  <wp:posOffset>22860</wp:posOffset>
                </wp:positionH>
                <wp:positionV relativeFrom="paragraph">
                  <wp:posOffset>807085</wp:posOffset>
                </wp:positionV>
                <wp:extent cx="6421755" cy="1371600"/>
                <wp:effectExtent l="0" t="0" r="0" b="0"/>
                <wp:wrapTight wrapText="bothSides">
                  <wp:wrapPolygon edited="0">
                    <wp:start x="0" y="0"/>
                    <wp:lineTo x="0" y="21300"/>
                    <wp:lineTo x="21530" y="21300"/>
                    <wp:lineTo x="21530"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755" cy="1371600"/>
                          <a:chOff x="0" y="0"/>
                          <a:chExt cx="6663912" cy="1764665"/>
                        </a:xfrm>
                      </wpg:grpSpPr>
                      <pic:pic xmlns:pic="http://schemas.openxmlformats.org/drawingml/2006/picture">
                        <pic:nvPicPr>
                          <pic:cNvPr id="15" name="Picture 15"/>
                          <pic:cNvPicPr>
                            <a:picLocks noChangeAspect="1"/>
                          </pic:cNvPicPr>
                        </pic:nvPicPr>
                        <pic:blipFill rotWithShape="1">
                          <a:blip r:embed="rId10" cstate="print">
                            <a:extLst>
                              <a:ext uri="{28A0092B-C50C-407E-A947-70E740481C1C}">
                                <a14:useLocalDpi xmlns:a14="http://schemas.microsoft.com/office/drawing/2010/main" val="0"/>
                              </a:ext>
                            </a:extLst>
                          </a:blip>
                          <a:srcRect l="5850" b="14340"/>
                          <a:stretch/>
                        </pic:blipFill>
                        <pic:spPr bwMode="auto">
                          <a:xfrm>
                            <a:off x="2126512" y="0"/>
                            <a:ext cx="2265045" cy="1764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1" cstate="print">
                            <a:extLst>
                              <a:ext uri="{28A0092B-C50C-407E-A947-70E740481C1C}">
                                <a14:useLocalDpi xmlns:a14="http://schemas.microsoft.com/office/drawing/2010/main" val="0"/>
                              </a:ext>
                            </a:extLst>
                          </a:blip>
                          <a:srcRect l="6086"/>
                          <a:stretch/>
                        </pic:blipFill>
                        <pic:spPr bwMode="auto">
                          <a:xfrm>
                            <a:off x="0" y="0"/>
                            <a:ext cx="2129790" cy="1760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2" cstate="print">
                            <a:extLst>
                              <a:ext uri="{28A0092B-C50C-407E-A947-70E740481C1C}">
                                <a14:useLocalDpi xmlns:a14="http://schemas.microsoft.com/office/drawing/2010/main" val="0"/>
                              </a:ext>
                            </a:extLst>
                          </a:blip>
                          <a:srcRect l="6963"/>
                          <a:stretch/>
                        </pic:blipFill>
                        <pic:spPr bwMode="auto">
                          <a:xfrm>
                            <a:off x="4391247" y="0"/>
                            <a:ext cx="2272665" cy="1764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8pt;margin-top:63.55pt;width:505.65pt;height:108pt;z-index:251657728;mso-width-relative:margin;mso-height-relative:margin" coordsize="66639,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IBQXxKglAQCoJQEAFQAAAGRy&#10;cy9tZWRpYS9pbWFnZTMuanBlZ//Y/+AAEEpGSUYAAQEBANwA3AAA/9sAQwACAQECAQECAgICAgIC&#10;AgMFAwMDAwMGBAQDBQcGBwcHBgcHCAkLCQgICggHBwoNCgoLDAwMDAcJDg8NDA4LDAwM/9sAQwEC&#10;AgIDAwMGAwMGDAgHCAwMDAwMDAwMDAwMDAwMDAwMDAwMDAwMDAwMDAwMDAwMDAwMDAwMDAwMDAwM&#10;DAwMDAwM/8AAEQgBSgI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1265;width:22650;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XGAAAA2wAAAA8AAABkcnMvZG93bnJldi54bWxEj09rwkAQxe8Fv8MyQm91U2lFYlYpBdtC&#10;VTD2UG9DdvLHZmdDdmuin94VBG8zvPd78yZZ9KYWR2pdZVnB8ygCQZxZXXGh4Ge3fJqCcB5ZY22Z&#10;FJzIwWI+eEgw1rbjLR1TX4gQwi5GBaX3TSyly0oy6Ea2IQ5abluDPqxtIXWLXQg3tRxH0UQarDhc&#10;KLGh95Kyv/TfhBqn/Hu9e+k+f7fNYf+x33g8r7RSj8P+bQbCU+/v5hv9pQP3CtdfwgB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74JcYAAADbAAAADwAAAAAAAAAAAAAA&#10;AACfAgAAZHJzL2Rvd25yZXYueG1sUEsFBgAAAAAEAAQA9wAAAJIDAAAAAA==&#10;">
                  <v:imagedata r:id="rId13" o:title="" cropbottom="9398f" cropleft="3834f"/>
                  <v:path arrowok="t"/>
                </v:shape>
                <v:shape id="Picture 17" o:spid="_x0000_s1028" type="#_x0000_t75" style="position:absolute;width:21297;height:1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xxXGAAAA2wAAAA8AAABkcnMvZG93bnJldi54bWxEj1tLAzEQhd8F/0MYoW82a4sXtk1L6UVq&#10;8cVVoY9DMm623UyWJLarv94Igm8znPOdOTOd964VJwqx8azgZliAINbeNFwreHvdXD+AiAnZYOuZ&#10;FHxRhPns8mKKpfFnfqFTlWqRQziWqMCm1JVSRm3JYRz6jjhrHz44THkNtTQBzznctXJUFHfSYcP5&#10;gsWOlpb0sfp0ucZOH265Wj1bPQ7F+vtp/149bpUaXPWLCYhEffo3/9Fbk7l7+P0lD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LHFcYAAADbAAAADwAAAAAAAAAAAAAA&#10;AACfAgAAZHJzL2Rvd25yZXYueG1sUEsFBgAAAAAEAAQA9wAAAJIDAAAAAA==&#10;">
                  <v:imagedata r:id="rId14" o:title="" cropleft="3989f"/>
                  <v:path arrowok="t"/>
                </v:shape>
                <v:shape id="Picture 19" o:spid="_x0000_s1029" type="#_x0000_t75" style="position:absolute;left:43912;width:22727;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L0fCAAAA2wAAAA8AAABkcnMvZG93bnJldi54bWxET81qwkAQvhf6DssUvOmmLbFtdBNKoeJF&#10;1LQPMGSn2Wh2NmRXjT69Kwi9zcf3O/NisK04Uu8bxwqeJwkI4srphmsFvz/f43cQPiBrbB2TgjN5&#10;KPLHhzlm2p14S8cy1CKGsM9QgQmhy6T0lSGLfuI64sj9ud5iiLCvpe7xFMNtK1+SZCotNhwbDHb0&#10;ZajalwerYHs5lOlr+rZZ7zo2010aLgtaKTV6Gj5nIAIN4V98dy91nP8Bt1/iATK/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S9HwgAAANsAAAAPAAAAAAAAAAAAAAAAAJ8C&#10;AABkcnMvZG93bnJldi54bWxQSwUGAAAAAAQABAD3AAAAjgMAAAAA&#10;">
                  <v:imagedata r:id="rId15" o:title="" cropleft="4563f"/>
                  <v:path arrowok="t"/>
                </v:shape>
                <w10:wrap type="tight"/>
              </v:group>
            </w:pict>
          </mc:Fallback>
        </mc:AlternateContent>
      </w:r>
    </w:p>
    <w:p w:rsidR="00806AB6" w:rsidRDefault="00806AB6" w:rsidP="00806AB6">
      <w:pPr>
        <w:pStyle w:val="BodyText"/>
        <w:sectPr w:rsidR="00806AB6" w:rsidSect="00E97294">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794" w:left="851" w:header="284" w:footer="284" w:gutter="0"/>
          <w:cols w:space="284"/>
          <w:titlePg/>
          <w:docGrid w:linePitch="360"/>
        </w:sectPr>
      </w:pPr>
    </w:p>
    <w:p w:rsidR="002B36C3" w:rsidRDefault="00B108BF" w:rsidP="00211323">
      <w:pPr>
        <w:pStyle w:val="Heading2"/>
        <w:spacing w:before="120"/>
      </w:pPr>
      <w:r>
        <w:lastRenderedPageBreak/>
        <w:t>Carp are a major problem in Australia</w:t>
      </w:r>
    </w:p>
    <w:p w:rsidR="00B108BF" w:rsidRPr="001C7920" w:rsidRDefault="0094345F" w:rsidP="000835A7">
      <w:pPr>
        <w:shd w:val="clear" w:color="auto" w:fill="FFFFFF"/>
        <w:spacing w:after="192" w:line="240" w:lineRule="auto"/>
        <w:jc w:val="both"/>
        <w:rPr>
          <w:rFonts w:ascii="Calibri" w:hAnsi="Calibri" w:cs="Times New Roman"/>
          <w:color w:val="000000"/>
          <w:sz w:val="21"/>
          <w:szCs w:val="21"/>
        </w:rPr>
      </w:pPr>
      <w:r w:rsidRPr="0094345F">
        <w:rPr>
          <w:rFonts w:ascii="Calibri" w:hAnsi="Calibri" w:cs="Times New Roman"/>
          <w:color w:val="000000"/>
          <w:sz w:val="21"/>
          <w:szCs w:val="21"/>
        </w:rPr>
        <w:t>C</w:t>
      </w:r>
      <w:r w:rsidR="005E1AFC">
        <w:rPr>
          <w:rFonts w:ascii="Calibri" w:hAnsi="Calibri" w:cs="Times New Roman"/>
          <w:color w:val="000000"/>
          <w:sz w:val="21"/>
          <w:szCs w:val="21"/>
        </w:rPr>
        <w:t xml:space="preserve">ommon </w:t>
      </w:r>
      <w:r w:rsidR="003924D6">
        <w:rPr>
          <w:rFonts w:ascii="Calibri" w:hAnsi="Calibri" w:cs="Times New Roman"/>
          <w:color w:val="000000"/>
          <w:sz w:val="21"/>
          <w:szCs w:val="21"/>
        </w:rPr>
        <w:t>c</w:t>
      </w:r>
      <w:r w:rsidRPr="0094345F">
        <w:rPr>
          <w:rFonts w:ascii="Calibri" w:hAnsi="Calibri" w:cs="Times New Roman"/>
          <w:color w:val="000000"/>
          <w:sz w:val="21"/>
          <w:szCs w:val="21"/>
        </w:rPr>
        <w:t xml:space="preserve">arp </w:t>
      </w:r>
      <w:r w:rsidRPr="001C7920">
        <w:rPr>
          <w:rFonts w:ascii="Calibri" w:hAnsi="Calibri" w:cs="Times New Roman"/>
          <w:color w:val="000000"/>
          <w:sz w:val="21"/>
          <w:szCs w:val="21"/>
        </w:rPr>
        <w:t>(</w:t>
      </w:r>
      <w:proofErr w:type="spellStart"/>
      <w:r w:rsidRPr="00DC2F93">
        <w:rPr>
          <w:rFonts w:ascii="Calibri" w:hAnsi="Calibri" w:cs="Times New Roman"/>
          <w:i/>
          <w:color w:val="000000"/>
          <w:sz w:val="21"/>
          <w:szCs w:val="21"/>
        </w:rPr>
        <w:t>Cyprinus</w:t>
      </w:r>
      <w:proofErr w:type="spellEnd"/>
      <w:r w:rsidRPr="00DC2F93">
        <w:rPr>
          <w:rFonts w:ascii="Calibri" w:hAnsi="Calibri" w:cs="Times New Roman"/>
          <w:i/>
          <w:color w:val="000000"/>
          <w:sz w:val="21"/>
          <w:szCs w:val="21"/>
        </w:rPr>
        <w:t xml:space="preserve"> </w:t>
      </w:r>
      <w:proofErr w:type="spellStart"/>
      <w:r w:rsidRPr="00DC2F93">
        <w:rPr>
          <w:rFonts w:ascii="Calibri" w:hAnsi="Calibri" w:cs="Times New Roman"/>
          <w:i/>
          <w:color w:val="000000"/>
          <w:sz w:val="21"/>
          <w:szCs w:val="21"/>
        </w:rPr>
        <w:t>carpio</w:t>
      </w:r>
      <w:proofErr w:type="spellEnd"/>
      <w:r>
        <w:rPr>
          <w:rFonts w:ascii="Calibri" w:hAnsi="Calibri" w:cs="Times New Roman"/>
          <w:color w:val="000000"/>
          <w:sz w:val="21"/>
          <w:szCs w:val="21"/>
        </w:rPr>
        <w:t>)</w:t>
      </w:r>
      <w:r w:rsidRPr="0094345F">
        <w:rPr>
          <w:rFonts w:ascii="Calibri" w:hAnsi="Calibri" w:cs="Times New Roman"/>
          <w:color w:val="000000"/>
          <w:sz w:val="21"/>
          <w:szCs w:val="21"/>
        </w:rPr>
        <w:t xml:space="preserve"> </w:t>
      </w:r>
      <w:r>
        <w:rPr>
          <w:rFonts w:ascii="Calibri" w:hAnsi="Calibri" w:cs="Times New Roman"/>
          <w:color w:val="000000"/>
          <w:sz w:val="21"/>
          <w:szCs w:val="21"/>
        </w:rPr>
        <w:t xml:space="preserve">have </w:t>
      </w:r>
      <w:r w:rsidR="005E1AFC">
        <w:rPr>
          <w:rFonts w:ascii="Calibri" w:hAnsi="Calibri" w:cs="Times New Roman"/>
          <w:color w:val="000000"/>
          <w:sz w:val="21"/>
          <w:szCs w:val="21"/>
        </w:rPr>
        <w:t>invaded most</w:t>
      </w:r>
      <w:r w:rsidR="00211323">
        <w:rPr>
          <w:rFonts w:ascii="Calibri" w:hAnsi="Calibri" w:cs="Times New Roman"/>
          <w:color w:val="000000"/>
          <w:sz w:val="21"/>
          <w:szCs w:val="21"/>
        </w:rPr>
        <w:t xml:space="preserve"> waterways of </w:t>
      </w:r>
      <w:r w:rsidR="0038198F">
        <w:rPr>
          <w:rFonts w:ascii="Calibri" w:hAnsi="Calibri" w:cs="Times New Roman"/>
          <w:color w:val="000000"/>
          <w:sz w:val="21"/>
          <w:szCs w:val="21"/>
        </w:rPr>
        <w:t xml:space="preserve">south </w:t>
      </w:r>
      <w:r w:rsidR="00211323">
        <w:rPr>
          <w:rFonts w:ascii="Calibri" w:hAnsi="Calibri" w:cs="Times New Roman"/>
          <w:color w:val="000000"/>
          <w:sz w:val="21"/>
          <w:szCs w:val="21"/>
        </w:rPr>
        <w:t>eastern Australia</w:t>
      </w:r>
      <w:r w:rsidR="005E1AFC">
        <w:rPr>
          <w:rFonts w:ascii="Calibri" w:hAnsi="Calibri" w:cs="Times New Roman"/>
          <w:color w:val="000000"/>
          <w:sz w:val="21"/>
          <w:szCs w:val="21"/>
        </w:rPr>
        <w:t xml:space="preserve"> and are now</w:t>
      </w:r>
      <w:r w:rsidRPr="0094345F">
        <w:rPr>
          <w:rFonts w:ascii="Calibri" w:hAnsi="Calibri" w:cs="Times New Roman"/>
          <w:color w:val="000000"/>
          <w:sz w:val="21"/>
          <w:szCs w:val="21"/>
        </w:rPr>
        <w:t xml:space="preserve"> the most</w:t>
      </w:r>
      <w:r w:rsidR="005E1AFC">
        <w:rPr>
          <w:rFonts w:ascii="Calibri" w:hAnsi="Calibri" w:cs="Times New Roman"/>
          <w:color w:val="000000"/>
          <w:sz w:val="21"/>
          <w:szCs w:val="21"/>
        </w:rPr>
        <w:t xml:space="preserve"> abundant large </w:t>
      </w:r>
      <w:r w:rsidR="00C8131B">
        <w:rPr>
          <w:rFonts w:ascii="Calibri" w:hAnsi="Calibri" w:cs="Times New Roman"/>
          <w:color w:val="000000"/>
          <w:sz w:val="21"/>
          <w:szCs w:val="21"/>
        </w:rPr>
        <w:t>freshwater fish, forming up to 8</w:t>
      </w:r>
      <w:r w:rsidR="005E1AFC">
        <w:rPr>
          <w:rFonts w:ascii="Calibri" w:hAnsi="Calibri" w:cs="Times New Roman"/>
          <w:color w:val="000000"/>
          <w:sz w:val="21"/>
          <w:szCs w:val="21"/>
        </w:rPr>
        <w:t xml:space="preserve">0% of the biomass (total fish weight) </w:t>
      </w:r>
      <w:r w:rsidRPr="0094345F">
        <w:rPr>
          <w:rFonts w:ascii="Calibri" w:hAnsi="Calibri" w:cs="Times New Roman"/>
          <w:color w:val="000000"/>
          <w:sz w:val="21"/>
          <w:szCs w:val="21"/>
        </w:rPr>
        <w:t xml:space="preserve">in </w:t>
      </w:r>
      <w:r w:rsidR="0038198F">
        <w:rPr>
          <w:rFonts w:ascii="Calibri" w:hAnsi="Calibri" w:cs="Times New Roman"/>
          <w:color w:val="000000"/>
          <w:sz w:val="21"/>
          <w:szCs w:val="21"/>
        </w:rPr>
        <w:t>some areas</w:t>
      </w:r>
      <w:r>
        <w:rPr>
          <w:rFonts w:ascii="Calibri" w:hAnsi="Calibri" w:cs="Times New Roman"/>
          <w:color w:val="000000"/>
          <w:sz w:val="21"/>
          <w:szCs w:val="21"/>
        </w:rPr>
        <w:t>.</w:t>
      </w:r>
      <w:r w:rsidRPr="0094345F">
        <w:rPr>
          <w:rFonts w:ascii="Calibri" w:hAnsi="Calibri" w:cs="Times New Roman"/>
          <w:color w:val="000000"/>
          <w:sz w:val="21"/>
          <w:szCs w:val="21"/>
        </w:rPr>
        <w:t xml:space="preserve"> </w:t>
      </w:r>
      <w:r w:rsidR="005E1AFC">
        <w:rPr>
          <w:rFonts w:ascii="Calibri" w:hAnsi="Calibri" w:cs="Times New Roman"/>
          <w:color w:val="000000"/>
          <w:sz w:val="21"/>
          <w:szCs w:val="21"/>
        </w:rPr>
        <w:t xml:space="preserve">They </w:t>
      </w:r>
      <w:r w:rsidR="005A35B5">
        <w:rPr>
          <w:rFonts w:ascii="Calibri" w:hAnsi="Calibri" w:cs="Times New Roman"/>
          <w:color w:val="000000"/>
          <w:sz w:val="21"/>
          <w:szCs w:val="21"/>
        </w:rPr>
        <w:t xml:space="preserve">cause substantial </w:t>
      </w:r>
      <w:r w:rsidR="00B108BF" w:rsidRPr="001C7920">
        <w:rPr>
          <w:rFonts w:ascii="Calibri" w:hAnsi="Calibri" w:cs="Times New Roman"/>
          <w:color w:val="000000"/>
          <w:sz w:val="21"/>
          <w:szCs w:val="21"/>
        </w:rPr>
        <w:t>social, environmental and economic impacts</w:t>
      </w:r>
      <w:r w:rsidR="00DC2F93" w:rsidRPr="001C7920">
        <w:rPr>
          <w:rFonts w:ascii="Calibri" w:hAnsi="Calibri" w:cs="Times New Roman"/>
          <w:color w:val="000000"/>
          <w:sz w:val="21"/>
          <w:szCs w:val="21"/>
        </w:rPr>
        <w:t>.</w:t>
      </w:r>
      <w:r w:rsidR="00DF2859">
        <w:rPr>
          <w:rFonts w:ascii="Calibri" w:hAnsi="Calibri" w:cs="Times New Roman"/>
          <w:color w:val="000000"/>
          <w:sz w:val="21"/>
          <w:szCs w:val="21"/>
        </w:rPr>
        <w:t xml:space="preserve"> </w:t>
      </w:r>
      <w:r w:rsidR="00102CD4">
        <w:rPr>
          <w:rFonts w:ascii="Calibri" w:hAnsi="Calibri" w:cs="Times New Roman"/>
          <w:color w:val="000000"/>
          <w:sz w:val="21"/>
          <w:szCs w:val="21"/>
        </w:rPr>
        <w:t>Even at a low abu</w:t>
      </w:r>
      <w:r w:rsidR="005E1AFC">
        <w:rPr>
          <w:rFonts w:ascii="Calibri" w:hAnsi="Calibri" w:cs="Times New Roman"/>
          <w:color w:val="000000"/>
          <w:sz w:val="21"/>
          <w:szCs w:val="21"/>
        </w:rPr>
        <w:t>n</w:t>
      </w:r>
      <w:r w:rsidR="00102CD4">
        <w:rPr>
          <w:rFonts w:ascii="Calibri" w:hAnsi="Calibri" w:cs="Times New Roman"/>
          <w:color w:val="000000"/>
          <w:sz w:val="21"/>
          <w:szCs w:val="21"/>
        </w:rPr>
        <w:t>d</w:t>
      </w:r>
      <w:r w:rsidR="005E1AFC">
        <w:rPr>
          <w:rFonts w:ascii="Calibri" w:hAnsi="Calibri" w:cs="Times New Roman"/>
          <w:color w:val="000000"/>
          <w:sz w:val="21"/>
          <w:szCs w:val="21"/>
        </w:rPr>
        <w:t>a</w:t>
      </w:r>
      <w:r w:rsidR="00951ECF">
        <w:rPr>
          <w:rFonts w:ascii="Calibri" w:hAnsi="Calibri" w:cs="Times New Roman"/>
          <w:color w:val="000000"/>
          <w:sz w:val="21"/>
          <w:szCs w:val="21"/>
        </w:rPr>
        <w:t>n</w:t>
      </w:r>
      <w:r w:rsidR="005E1AFC">
        <w:rPr>
          <w:rFonts w:ascii="Calibri" w:hAnsi="Calibri" w:cs="Times New Roman"/>
          <w:color w:val="000000"/>
          <w:sz w:val="21"/>
          <w:szCs w:val="21"/>
        </w:rPr>
        <w:t>ce</w:t>
      </w:r>
      <w:r w:rsidR="00DF2859">
        <w:rPr>
          <w:rFonts w:ascii="Calibri" w:hAnsi="Calibri" w:cs="Times New Roman"/>
          <w:color w:val="000000"/>
          <w:sz w:val="21"/>
          <w:szCs w:val="21"/>
        </w:rPr>
        <w:t xml:space="preserve"> (</w:t>
      </w:r>
      <w:r w:rsidR="00C8131B">
        <w:rPr>
          <w:rFonts w:ascii="Calibri" w:hAnsi="Calibri" w:cs="Times New Roman"/>
          <w:color w:val="000000"/>
          <w:sz w:val="21"/>
          <w:szCs w:val="21"/>
        </w:rPr>
        <w:t>&gt;</w:t>
      </w:r>
      <w:r w:rsidR="005E1AFC">
        <w:rPr>
          <w:rFonts w:ascii="Calibri" w:hAnsi="Calibri" w:cs="Times New Roman"/>
          <w:color w:val="000000"/>
          <w:sz w:val="21"/>
          <w:szCs w:val="21"/>
        </w:rPr>
        <w:t>88 kg/ha</w:t>
      </w:r>
      <w:r w:rsidR="00DF2859">
        <w:rPr>
          <w:rFonts w:ascii="Calibri" w:hAnsi="Calibri" w:cs="Times New Roman"/>
          <w:color w:val="000000"/>
          <w:sz w:val="21"/>
          <w:szCs w:val="21"/>
        </w:rPr>
        <w:t>)</w:t>
      </w:r>
      <w:r w:rsidR="005E1AFC">
        <w:rPr>
          <w:rFonts w:ascii="Calibri" w:hAnsi="Calibri" w:cs="Times New Roman"/>
          <w:color w:val="000000"/>
          <w:sz w:val="21"/>
          <w:szCs w:val="21"/>
        </w:rPr>
        <w:t xml:space="preserve">, </w:t>
      </w:r>
      <w:r w:rsidR="003924D6">
        <w:rPr>
          <w:rFonts w:ascii="Calibri" w:hAnsi="Calibri" w:cs="Times New Roman"/>
          <w:color w:val="000000"/>
          <w:sz w:val="21"/>
          <w:szCs w:val="21"/>
        </w:rPr>
        <w:t>c</w:t>
      </w:r>
      <w:r w:rsidR="005E1AFC">
        <w:rPr>
          <w:rFonts w:ascii="Calibri" w:hAnsi="Calibri" w:cs="Times New Roman"/>
          <w:color w:val="000000"/>
          <w:sz w:val="21"/>
          <w:szCs w:val="21"/>
        </w:rPr>
        <w:t>arp n</w:t>
      </w:r>
      <w:r w:rsidR="00B108BF" w:rsidRPr="001C7920">
        <w:rPr>
          <w:rFonts w:ascii="Calibri" w:hAnsi="Calibri" w:cs="Times New Roman"/>
          <w:color w:val="000000"/>
          <w:sz w:val="21"/>
          <w:szCs w:val="21"/>
        </w:rPr>
        <w:t>egative</w:t>
      </w:r>
      <w:r w:rsidR="005E1AFC">
        <w:rPr>
          <w:rFonts w:ascii="Calibri" w:hAnsi="Calibri" w:cs="Times New Roman"/>
          <w:color w:val="000000"/>
          <w:sz w:val="21"/>
          <w:szCs w:val="21"/>
        </w:rPr>
        <w:t xml:space="preserve">ly impact water quality, </w:t>
      </w:r>
      <w:r>
        <w:rPr>
          <w:rFonts w:ascii="Calibri" w:hAnsi="Calibri" w:cs="Times New Roman"/>
          <w:color w:val="000000"/>
          <w:sz w:val="21"/>
          <w:szCs w:val="21"/>
        </w:rPr>
        <w:t>aqua</w:t>
      </w:r>
      <w:r w:rsidR="005E1AFC">
        <w:rPr>
          <w:rFonts w:ascii="Calibri" w:hAnsi="Calibri" w:cs="Times New Roman"/>
          <w:color w:val="000000"/>
          <w:sz w:val="21"/>
          <w:szCs w:val="21"/>
        </w:rPr>
        <w:t>tic plants and native</w:t>
      </w:r>
      <w:r>
        <w:rPr>
          <w:rFonts w:ascii="Calibri" w:hAnsi="Calibri" w:cs="Times New Roman"/>
          <w:color w:val="000000"/>
          <w:sz w:val="21"/>
          <w:szCs w:val="21"/>
        </w:rPr>
        <w:t xml:space="preserve"> fi</w:t>
      </w:r>
      <w:r w:rsidR="005E1AFC">
        <w:rPr>
          <w:rFonts w:ascii="Calibri" w:hAnsi="Calibri" w:cs="Times New Roman"/>
          <w:color w:val="000000"/>
          <w:sz w:val="21"/>
          <w:szCs w:val="21"/>
        </w:rPr>
        <w:t>sh</w:t>
      </w:r>
      <w:r>
        <w:rPr>
          <w:rFonts w:ascii="Calibri" w:hAnsi="Calibri" w:cs="Times New Roman"/>
          <w:color w:val="000000"/>
          <w:sz w:val="21"/>
          <w:szCs w:val="21"/>
        </w:rPr>
        <w:t xml:space="preserve">. </w:t>
      </w:r>
      <w:r w:rsidR="005E1AFC">
        <w:rPr>
          <w:rFonts w:ascii="Calibri" w:hAnsi="Calibri" w:cs="Times New Roman"/>
          <w:color w:val="000000"/>
          <w:sz w:val="21"/>
          <w:szCs w:val="21"/>
        </w:rPr>
        <w:t>Carp reduce</w:t>
      </w:r>
      <w:r>
        <w:rPr>
          <w:rFonts w:ascii="Calibri" w:hAnsi="Calibri" w:cs="Times New Roman"/>
          <w:color w:val="000000"/>
          <w:sz w:val="21"/>
          <w:szCs w:val="21"/>
        </w:rPr>
        <w:t xml:space="preserve"> the </w:t>
      </w:r>
      <w:r w:rsidR="005E1AFC">
        <w:rPr>
          <w:rFonts w:ascii="Calibri" w:hAnsi="Calibri" w:cs="Times New Roman"/>
          <w:color w:val="000000"/>
          <w:sz w:val="21"/>
          <w:szCs w:val="21"/>
        </w:rPr>
        <w:t xml:space="preserve">amenity value of </w:t>
      </w:r>
      <w:r w:rsidR="00B108BF" w:rsidRPr="001C7920">
        <w:rPr>
          <w:rFonts w:ascii="Calibri" w:hAnsi="Calibri" w:cs="Times New Roman"/>
          <w:color w:val="000000"/>
          <w:sz w:val="21"/>
          <w:szCs w:val="21"/>
        </w:rPr>
        <w:t>rivers and lakes</w:t>
      </w:r>
      <w:r>
        <w:rPr>
          <w:rFonts w:ascii="Calibri" w:hAnsi="Calibri" w:cs="Times New Roman"/>
          <w:color w:val="000000"/>
          <w:sz w:val="21"/>
          <w:szCs w:val="21"/>
        </w:rPr>
        <w:t xml:space="preserve"> for </w:t>
      </w:r>
      <w:r w:rsidR="00B108BF" w:rsidRPr="001C7920">
        <w:rPr>
          <w:rFonts w:ascii="Calibri" w:hAnsi="Calibri" w:cs="Times New Roman"/>
          <w:color w:val="000000"/>
          <w:sz w:val="21"/>
          <w:szCs w:val="21"/>
        </w:rPr>
        <w:t xml:space="preserve">all water users, including </w:t>
      </w:r>
      <w:r w:rsidRPr="001C7920">
        <w:rPr>
          <w:rFonts w:ascii="Calibri" w:hAnsi="Calibri" w:cs="Times New Roman"/>
          <w:color w:val="000000"/>
          <w:sz w:val="21"/>
          <w:szCs w:val="21"/>
        </w:rPr>
        <w:t>regional communities</w:t>
      </w:r>
      <w:r>
        <w:rPr>
          <w:rFonts w:ascii="Calibri" w:hAnsi="Calibri" w:cs="Times New Roman"/>
          <w:color w:val="000000"/>
          <w:sz w:val="21"/>
          <w:szCs w:val="21"/>
        </w:rPr>
        <w:t>, fishers and</w:t>
      </w:r>
      <w:r w:rsidRPr="001C7920">
        <w:rPr>
          <w:rFonts w:ascii="Calibri" w:hAnsi="Calibri" w:cs="Times New Roman"/>
          <w:color w:val="000000"/>
          <w:sz w:val="21"/>
          <w:szCs w:val="21"/>
        </w:rPr>
        <w:t xml:space="preserve"> </w:t>
      </w:r>
      <w:r>
        <w:rPr>
          <w:rFonts w:ascii="Calibri" w:hAnsi="Calibri" w:cs="Times New Roman"/>
          <w:color w:val="000000"/>
          <w:sz w:val="21"/>
          <w:szCs w:val="21"/>
        </w:rPr>
        <w:t>irrigators</w:t>
      </w:r>
      <w:r w:rsidR="00DC2F93">
        <w:rPr>
          <w:rFonts w:ascii="Calibri" w:hAnsi="Calibri" w:cs="Times New Roman"/>
          <w:color w:val="000000"/>
          <w:sz w:val="21"/>
          <w:szCs w:val="21"/>
        </w:rPr>
        <w:t>.</w:t>
      </w:r>
      <w:r>
        <w:rPr>
          <w:rFonts w:ascii="Calibri" w:hAnsi="Calibri" w:cs="Times New Roman"/>
          <w:color w:val="000000"/>
          <w:sz w:val="21"/>
          <w:szCs w:val="21"/>
        </w:rPr>
        <w:t xml:space="preserve"> </w:t>
      </w:r>
      <w:r w:rsidR="00B108BF" w:rsidRPr="001C7920">
        <w:rPr>
          <w:rFonts w:ascii="Calibri" w:hAnsi="Calibri" w:cs="Times New Roman"/>
          <w:color w:val="000000"/>
          <w:sz w:val="21"/>
          <w:szCs w:val="21"/>
        </w:rPr>
        <w:t xml:space="preserve">  </w:t>
      </w:r>
    </w:p>
    <w:p w:rsidR="00B108BF" w:rsidRPr="00DF2859" w:rsidRDefault="00B108BF" w:rsidP="00DF2859">
      <w:pPr>
        <w:pStyle w:val="Heading2"/>
        <w:spacing w:before="120"/>
      </w:pPr>
      <w:r>
        <w:t>The National Carp Control Plan</w:t>
      </w:r>
    </w:p>
    <w:p w:rsidR="00DC2F93" w:rsidRDefault="00B108BF" w:rsidP="00DC2F93">
      <w:pPr>
        <w:shd w:val="clear" w:color="auto" w:fill="FFFFFF"/>
        <w:spacing w:after="192" w:line="240" w:lineRule="auto"/>
        <w:jc w:val="both"/>
        <w:rPr>
          <w:rFonts w:ascii="Calibri" w:hAnsi="Calibri" w:cs="Times New Roman"/>
          <w:color w:val="000000"/>
          <w:sz w:val="21"/>
          <w:szCs w:val="21"/>
        </w:rPr>
      </w:pPr>
      <w:r>
        <w:rPr>
          <w:rFonts w:ascii="Calibri" w:hAnsi="Calibri"/>
          <w:color w:val="000000"/>
          <w:sz w:val="21"/>
          <w:szCs w:val="21"/>
        </w:rPr>
        <w:t xml:space="preserve">In </w:t>
      </w:r>
      <w:r w:rsidRPr="001C7920">
        <w:rPr>
          <w:rFonts w:ascii="Calibri" w:hAnsi="Calibri" w:cs="Times New Roman"/>
          <w:color w:val="000000"/>
          <w:sz w:val="21"/>
          <w:szCs w:val="21"/>
        </w:rPr>
        <w:t>2016, the </w:t>
      </w:r>
      <w:r w:rsidR="005E1AFC">
        <w:rPr>
          <w:rFonts w:ascii="Calibri" w:hAnsi="Calibri" w:cs="Times New Roman"/>
          <w:color w:val="000000"/>
          <w:sz w:val="21"/>
          <w:szCs w:val="21"/>
        </w:rPr>
        <w:t xml:space="preserve">Australian </w:t>
      </w:r>
      <w:hyperlink r:id="rId22" w:history="1">
        <w:r w:rsidRPr="00B108BF">
          <w:rPr>
            <w:rFonts w:ascii="Calibri" w:hAnsi="Calibri" w:cs="Times New Roman"/>
            <w:color w:val="000000"/>
            <w:sz w:val="21"/>
            <w:szCs w:val="21"/>
          </w:rPr>
          <w:t>government invest</w:t>
        </w:r>
        <w:r>
          <w:rPr>
            <w:rFonts w:ascii="Calibri" w:hAnsi="Calibri"/>
            <w:color w:val="000000"/>
            <w:sz w:val="21"/>
            <w:szCs w:val="21"/>
          </w:rPr>
          <w:t xml:space="preserve">ed </w:t>
        </w:r>
        <w:r w:rsidR="005E1AFC">
          <w:rPr>
            <w:rFonts w:ascii="Calibri" w:hAnsi="Calibri" w:cs="Times New Roman"/>
            <w:color w:val="000000"/>
            <w:sz w:val="21"/>
            <w:szCs w:val="21"/>
          </w:rPr>
          <w:t xml:space="preserve">$15 </w:t>
        </w:r>
        <w:r w:rsidR="003924D6">
          <w:rPr>
            <w:rFonts w:ascii="Calibri" w:hAnsi="Calibri" w:cs="Times New Roman"/>
            <w:color w:val="000000"/>
            <w:sz w:val="21"/>
            <w:szCs w:val="21"/>
          </w:rPr>
          <w:t>million</w:t>
        </w:r>
        <w:r w:rsidRPr="00B108BF">
          <w:rPr>
            <w:rFonts w:ascii="Calibri" w:hAnsi="Calibri" w:cs="Times New Roman"/>
            <w:color w:val="000000"/>
            <w:sz w:val="21"/>
            <w:szCs w:val="21"/>
          </w:rPr>
          <w:t>​</w:t>
        </w:r>
      </w:hyperlink>
      <w:r w:rsidR="005E1AFC">
        <w:rPr>
          <w:rFonts w:ascii="Calibri" w:hAnsi="Calibri" w:cs="Times New Roman"/>
          <w:color w:val="000000"/>
          <w:sz w:val="21"/>
          <w:szCs w:val="21"/>
        </w:rPr>
        <w:t xml:space="preserve"> </w:t>
      </w:r>
      <w:r w:rsidRPr="001C7920">
        <w:rPr>
          <w:rFonts w:ascii="Calibri" w:hAnsi="Calibri" w:cs="Times New Roman"/>
          <w:color w:val="000000"/>
          <w:sz w:val="21"/>
          <w:szCs w:val="21"/>
        </w:rPr>
        <w:t xml:space="preserve">over </w:t>
      </w:r>
      <w:r w:rsidR="00211323">
        <w:rPr>
          <w:rFonts w:ascii="Calibri" w:hAnsi="Calibri" w:cs="Times New Roman"/>
          <w:color w:val="000000"/>
          <w:sz w:val="21"/>
          <w:szCs w:val="21"/>
        </w:rPr>
        <w:t>2.5</w:t>
      </w:r>
      <w:r w:rsidRPr="001C7920">
        <w:rPr>
          <w:rFonts w:ascii="Calibri" w:hAnsi="Calibri" w:cs="Times New Roman"/>
          <w:color w:val="000000"/>
          <w:sz w:val="21"/>
          <w:szCs w:val="21"/>
        </w:rPr>
        <w:t xml:space="preserve"> years to develop the National Carp Control Plan</w:t>
      </w:r>
      <w:r w:rsidR="000835A7">
        <w:rPr>
          <w:rFonts w:ascii="Calibri" w:hAnsi="Calibri" w:cs="Times New Roman"/>
          <w:color w:val="000000"/>
          <w:sz w:val="21"/>
          <w:szCs w:val="21"/>
        </w:rPr>
        <w:t xml:space="preserve"> (NCCP), which operates within the Fisheries Research and Development Corporation (FRDC)</w:t>
      </w:r>
      <w:r w:rsidR="000835A7">
        <w:rPr>
          <w:rFonts w:ascii="Calibri" w:hAnsi="Calibri"/>
          <w:color w:val="000000"/>
          <w:sz w:val="21"/>
          <w:szCs w:val="21"/>
        </w:rPr>
        <w:t>.</w:t>
      </w:r>
      <w:r w:rsidR="000835A7" w:rsidRPr="000835A7">
        <w:rPr>
          <w:rFonts w:ascii="Calibri" w:hAnsi="Calibri" w:cs="Times New Roman"/>
          <w:color w:val="000000"/>
          <w:sz w:val="21"/>
          <w:szCs w:val="21"/>
        </w:rPr>
        <w:t xml:space="preserve"> </w:t>
      </w:r>
      <w:r w:rsidR="003924D6" w:rsidRPr="003924D6">
        <w:rPr>
          <w:rFonts w:ascii="Calibri" w:hAnsi="Calibri" w:cs="Times New Roman"/>
          <w:color w:val="000000"/>
          <w:sz w:val="21"/>
          <w:szCs w:val="21"/>
        </w:rPr>
        <w:t>The plan includes the research, planning, and consultation necessary to enable the Australian Government to make an informed decision on carp biocontrol using Cyprinid herpesvirus 3</w:t>
      </w:r>
      <w:r w:rsidR="00036094">
        <w:rPr>
          <w:rFonts w:ascii="Calibri" w:hAnsi="Calibri" w:cs="Times New Roman"/>
          <w:color w:val="000000"/>
          <w:sz w:val="21"/>
          <w:szCs w:val="21"/>
        </w:rPr>
        <w:t xml:space="preserve"> (CyHV-3, hereafter ‘the carp virus’)</w:t>
      </w:r>
      <w:r w:rsidR="003924D6">
        <w:rPr>
          <w:rFonts w:ascii="Calibri" w:hAnsi="Calibri" w:cs="Times New Roman"/>
          <w:color w:val="000000"/>
          <w:sz w:val="21"/>
          <w:szCs w:val="21"/>
        </w:rPr>
        <w:t>.</w:t>
      </w:r>
    </w:p>
    <w:p w:rsidR="00DC2F93" w:rsidRDefault="00B975F1" w:rsidP="00DC2F93">
      <w:pPr>
        <w:shd w:val="clear" w:color="auto" w:fill="FFFFFF"/>
        <w:spacing w:after="192" w:line="240" w:lineRule="auto"/>
        <w:jc w:val="both"/>
        <w:rPr>
          <w:rFonts w:ascii="Calibri" w:hAnsi="Calibri" w:cs="Times New Roman"/>
          <w:color w:val="000000"/>
          <w:sz w:val="21"/>
          <w:szCs w:val="21"/>
        </w:rPr>
      </w:pPr>
      <w:r>
        <w:rPr>
          <w:rFonts w:ascii="Calibri" w:hAnsi="Calibri" w:cs="Times New Roman"/>
          <w:color w:val="000000"/>
          <w:sz w:val="21"/>
          <w:szCs w:val="21"/>
        </w:rPr>
        <w:t>A successful contin</w:t>
      </w:r>
      <w:r w:rsidR="00C65869">
        <w:rPr>
          <w:rFonts w:ascii="Calibri" w:hAnsi="Calibri" w:cs="Times New Roman"/>
          <w:color w:val="000000"/>
          <w:sz w:val="21"/>
          <w:szCs w:val="21"/>
        </w:rPr>
        <w:t>e</w:t>
      </w:r>
      <w:r>
        <w:rPr>
          <w:rFonts w:ascii="Calibri" w:hAnsi="Calibri" w:cs="Times New Roman"/>
          <w:color w:val="000000"/>
          <w:sz w:val="21"/>
          <w:szCs w:val="21"/>
        </w:rPr>
        <w:t xml:space="preserve">ntal-scale biocontrol program requires an integrated approach, working across </w:t>
      </w:r>
      <w:r w:rsidR="000835A7" w:rsidRPr="001C7920">
        <w:rPr>
          <w:rFonts w:ascii="Calibri" w:hAnsi="Calibri" w:cs="Times New Roman"/>
          <w:color w:val="000000"/>
          <w:sz w:val="21"/>
          <w:szCs w:val="21"/>
        </w:rPr>
        <w:t xml:space="preserve">portfolios and </w:t>
      </w:r>
      <w:r w:rsidR="005E1AFC">
        <w:rPr>
          <w:rFonts w:ascii="Calibri" w:hAnsi="Calibri" w:cs="Times New Roman"/>
          <w:color w:val="000000"/>
          <w:sz w:val="21"/>
          <w:szCs w:val="21"/>
        </w:rPr>
        <w:t xml:space="preserve">state </w:t>
      </w:r>
      <w:r w:rsidR="000835A7" w:rsidRPr="001C7920">
        <w:rPr>
          <w:rFonts w:ascii="Calibri" w:hAnsi="Calibri" w:cs="Times New Roman"/>
          <w:color w:val="000000"/>
          <w:sz w:val="21"/>
          <w:szCs w:val="21"/>
        </w:rPr>
        <w:t>governments, in partnership with communities</w:t>
      </w:r>
      <w:r>
        <w:rPr>
          <w:rFonts w:ascii="Calibri" w:hAnsi="Calibri" w:cs="Times New Roman"/>
          <w:color w:val="000000"/>
          <w:sz w:val="21"/>
          <w:szCs w:val="21"/>
        </w:rPr>
        <w:t xml:space="preserve">. </w:t>
      </w:r>
      <w:r w:rsidR="000835A7" w:rsidRPr="001C7920">
        <w:rPr>
          <w:rFonts w:ascii="Calibri" w:hAnsi="Calibri" w:cs="Times New Roman"/>
          <w:color w:val="000000"/>
          <w:sz w:val="21"/>
          <w:szCs w:val="21"/>
        </w:rPr>
        <w:t xml:space="preserve">A </w:t>
      </w:r>
      <w:r w:rsidR="000835A7" w:rsidRPr="00BA3F7D">
        <w:rPr>
          <w:rFonts w:ascii="Calibri" w:hAnsi="Calibri" w:cs="Times New Roman"/>
          <w:color w:val="000000"/>
          <w:sz w:val="21"/>
          <w:szCs w:val="21"/>
        </w:rPr>
        <w:t>Ministerial Taskforce</w:t>
      </w:r>
      <w:r w:rsidR="000B5065">
        <w:rPr>
          <w:rFonts w:ascii="Calibri" w:hAnsi="Calibri" w:cs="Times New Roman"/>
          <w:color w:val="000000"/>
          <w:sz w:val="21"/>
          <w:szCs w:val="21"/>
        </w:rPr>
        <w:t xml:space="preserve"> oversees </w:t>
      </w:r>
      <w:r w:rsidR="000835A7" w:rsidRPr="00BA3F7D">
        <w:rPr>
          <w:rFonts w:ascii="Calibri" w:hAnsi="Calibri" w:cs="Times New Roman"/>
          <w:color w:val="000000"/>
          <w:sz w:val="21"/>
          <w:szCs w:val="21"/>
        </w:rPr>
        <w:t>development of the NCCP to maximise the impact of</w:t>
      </w:r>
      <w:r w:rsidR="000835A7">
        <w:rPr>
          <w:rFonts w:ascii="Calibri" w:hAnsi="Calibri" w:cs="Times New Roman"/>
          <w:color w:val="000000"/>
          <w:sz w:val="21"/>
          <w:szCs w:val="21"/>
        </w:rPr>
        <w:t xml:space="preserve"> </w:t>
      </w:r>
      <w:r w:rsidR="00036094">
        <w:rPr>
          <w:rFonts w:ascii="Calibri" w:hAnsi="Calibri" w:cs="Times New Roman"/>
          <w:color w:val="000000"/>
          <w:sz w:val="21"/>
          <w:szCs w:val="21"/>
        </w:rPr>
        <w:t>the carp virus</w:t>
      </w:r>
      <w:r w:rsidR="00211323">
        <w:rPr>
          <w:rFonts w:ascii="Calibri" w:hAnsi="Calibri" w:cs="Times New Roman"/>
          <w:color w:val="000000"/>
          <w:sz w:val="21"/>
          <w:szCs w:val="21"/>
        </w:rPr>
        <w:t xml:space="preserve"> </w:t>
      </w:r>
      <w:r w:rsidR="000835A7" w:rsidRPr="00BA3F7D">
        <w:rPr>
          <w:rFonts w:ascii="Calibri" w:hAnsi="Calibri" w:cs="Times New Roman"/>
          <w:color w:val="000000"/>
          <w:sz w:val="21"/>
          <w:szCs w:val="21"/>
        </w:rPr>
        <w:t>while minimising impacts to industry, communities and the environment.</w:t>
      </w:r>
    </w:p>
    <w:p w:rsidR="00B108BF" w:rsidRDefault="00DF2859" w:rsidP="00DC2F93">
      <w:pPr>
        <w:shd w:val="clear" w:color="auto" w:fill="FFFFFF"/>
        <w:spacing w:after="192" w:line="240" w:lineRule="auto"/>
        <w:jc w:val="both"/>
        <w:rPr>
          <w:rFonts w:ascii="Calibri" w:hAnsi="Calibri"/>
          <w:color w:val="000000"/>
          <w:sz w:val="21"/>
          <w:szCs w:val="21"/>
        </w:rPr>
      </w:pPr>
      <w:r>
        <w:rPr>
          <w:rFonts w:ascii="Calibri" w:hAnsi="Calibri"/>
          <w:color w:val="000000"/>
          <w:sz w:val="21"/>
          <w:szCs w:val="21"/>
        </w:rPr>
        <w:t xml:space="preserve">A National Coordinator is </w:t>
      </w:r>
      <w:r w:rsidR="000835A7" w:rsidRPr="001C7920">
        <w:rPr>
          <w:rFonts w:ascii="Calibri" w:hAnsi="Calibri"/>
          <w:color w:val="000000"/>
          <w:sz w:val="21"/>
          <w:szCs w:val="21"/>
        </w:rPr>
        <w:t>work</w:t>
      </w:r>
      <w:r w:rsidR="000835A7">
        <w:rPr>
          <w:rFonts w:ascii="Calibri" w:hAnsi="Calibri"/>
          <w:color w:val="000000"/>
          <w:sz w:val="21"/>
          <w:szCs w:val="21"/>
        </w:rPr>
        <w:t>ing</w:t>
      </w:r>
      <w:r w:rsidR="000835A7" w:rsidRPr="001C7920">
        <w:rPr>
          <w:rFonts w:ascii="Calibri" w:hAnsi="Calibri"/>
          <w:color w:val="000000"/>
          <w:sz w:val="21"/>
          <w:szCs w:val="21"/>
        </w:rPr>
        <w:t xml:space="preserve"> with stakeholders from across governments, industry, community and environmental groups, and research organisations to understand the issues and bring together a </w:t>
      </w:r>
      <w:r w:rsidR="000835A7" w:rsidRPr="001C7920">
        <w:rPr>
          <w:rFonts w:ascii="Calibri" w:hAnsi="Calibri"/>
          <w:color w:val="000000"/>
          <w:sz w:val="21"/>
          <w:szCs w:val="21"/>
        </w:rPr>
        <w:lastRenderedPageBreak/>
        <w:t>comprehensive plan, underpinned by research, risk assessment and a sound understanding of community views.</w:t>
      </w:r>
      <w:r w:rsidR="000835A7">
        <w:rPr>
          <w:rFonts w:ascii="Calibri" w:hAnsi="Calibri"/>
          <w:color w:val="000000"/>
          <w:sz w:val="21"/>
          <w:szCs w:val="21"/>
        </w:rPr>
        <w:t xml:space="preserve"> </w:t>
      </w:r>
      <w:r w:rsidR="000835A7" w:rsidRPr="001C7920">
        <w:rPr>
          <w:rFonts w:ascii="Calibri" w:hAnsi="Calibri"/>
          <w:color w:val="000000"/>
          <w:sz w:val="21"/>
          <w:szCs w:val="21"/>
        </w:rPr>
        <w:t>The plan focus</w:t>
      </w:r>
      <w:r w:rsidR="000835A7">
        <w:rPr>
          <w:rFonts w:ascii="Calibri" w:hAnsi="Calibri"/>
          <w:color w:val="000000"/>
          <w:sz w:val="21"/>
          <w:szCs w:val="21"/>
        </w:rPr>
        <w:t>es</w:t>
      </w:r>
      <w:r w:rsidR="000835A7" w:rsidRPr="001C7920">
        <w:rPr>
          <w:rFonts w:ascii="Calibri" w:hAnsi="Calibri"/>
          <w:color w:val="000000"/>
          <w:sz w:val="21"/>
          <w:szCs w:val="21"/>
        </w:rPr>
        <w:t xml:space="preserve"> on maximising</w:t>
      </w:r>
      <w:r w:rsidR="00B975F1">
        <w:rPr>
          <w:rFonts w:ascii="Calibri" w:hAnsi="Calibri"/>
          <w:color w:val="000000"/>
          <w:sz w:val="21"/>
          <w:szCs w:val="21"/>
        </w:rPr>
        <w:t xml:space="preserve"> carp reduction</w:t>
      </w:r>
      <w:r w:rsidR="009B0FDB">
        <w:rPr>
          <w:rFonts w:ascii="Calibri" w:hAnsi="Calibri"/>
          <w:color w:val="000000"/>
          <w:sz w:val="21"/>
          <w:szCs w:val="21"/>
        </w:rPr>
        <w:t xml:space="preserve"> </w:t>
      </w:r>
      <w:r w:rsidR="000835A7" w:rsidRPr="001C7920">
        <w:rPr>
          <w:rFonts w:ascii="Calibri" w:hAnsi="Calibri"/>
          <w:color w:val="000000"/>
          <w:sz w:val="21"/>
          <w:szCs w:val="21"/>
        </w:rPr>
        <w:t>while minimising disruption to industries, communit</w:t>
      </w:r>
      <w:r w:rsidR="000B5065">
        <w:rPr>
          <w:rFonts w:ascii="Calibri" w:hAnsi="Calibri"/>
          <w:color w:val="000000"/>
          <w:sz w:val="21"/>
          <w:szCs w:val="21"/>
        </w:rPr>
        <w:t>ies and the environment should the</w:t>
      </w:r>
      <w:r w:rsidR="000835A7" w:rsidRPr="001C7920">
        <w:rPr>
          <w:rFonts w:ascii="Calibri" w:hAnsi="Calibri"/>
          <w:color w:val="000000"/>
          <w:sz w:val="21"/>
          <w:szCs w:val="21"/>
        </w:rPr>
        <w:t xml:space="preserve"> </w:t>
      </w:r>
      <w:r w:rsidR="0038198F">
        <w:rPr>
          <w:rFonts w:ascii="Calibri" w:hAnsi="Calibri"/>
          <w:color w:val="000000"/>
          <w:sz w:val="21"/>
          <w:szCs w:val="21"/>
        </w:rPr>
        <w:t>carp virus</w:t>
      </w:r>
      <w:r w:rsidR="000835A7" w:rsidRPr="001C7920">
        <w:rPr>
          <w:rFonts w:ascii="Calibri" w:hAnsi="Calibri"/>
          <w:color w:val="000000"/>
          <w:sz w:val="21"/>
          <w:szCs w:val="21"/>
        </w:rPr>
        <w:t xml:space="preserve"> release go ahead.</w:t>
      </w:r>
    </w:p>
    <w:p w:rsidR="000835A7" w:rsidRPr="00DF2859" w:rsidRDefault="00036094" w:rsidP="00DF2859">
      <w:pPr>
        <w:pStyle w:val="Heading2"/>
        <w:spacing w:before="120"/>
      </w:pPr>
      <w:r>
        <w:t>The Carp Virus</w:t>
      </w:r>
    </w:p>
    <w:p w:rsidR="000835A7" w:rsidRPr="001C7920" w:rsidRDefault="0038198F" w:rsidP="000835A7">
      <w:pPr>
        <w:shd w:val="clear" w:color="auto" w:fill="FFFFFF"/>
        <w:spacing w:after="192" w:line="240" w:lineRule="auto"/>
        <w:jc w:val="both"/>
        <w:rPr>
          <w:rFonts w:ascii="Calibri" w:hAnsi="Calibri" w:cs="Times New Roman"/>
          <w:color w:val="000000"/>
          <w:sz w:val="21"/>
          <w:szCs w:val="21"/>
        </w:rPr>
      </w:pPr>
      <w:r w:rsidRPr="0038198F">
        <w:rPr>
          <w:rFonts w:ascii="Calibri" w:hAnsi="Calibri" w:cs="Times New Roman"/>
          <w:iCs/>
          <w:color w:val="000000"/>
          <w:sz w:val="21"/>
          <w:szCs w:val="21"/>
        </w:rPr>
        <w:t>The carp virus</w:t>
      </w:r>
      <w:r w:rsidR="00036094">
        <w:rPr>
          <w:rFonts w:ascii="Calibri" w:hAnsi="Calibri" w:cs="Times New Roman"/>
          <w:color w:val="000000"/>
          <w:sz w:val="21"/>
          <w:szCs w:val="21"/>
        </w:rPr>
        <w:t xml:space="preserve"> </w:t>
      </w:r>
      <w:r w:rsidR="000835A7" w:rsidRPr="001C7920">
        <w:rPr>
          <w:rFonts w:ascii="Calibri" w:hAnsi="Calibri" w:cs="Times New Roman"/>
          <w:color w:val="000000"/>
          <w:sz w:val="21"/>
          <w:szCs w:val="21"/>
        </w:rPr>
        <w:t xml:space="preserve">is a naturally occurring strain of </w:t>
      </w:r>
      <w:r w:rsidR="003924D6">
        <w:rPr>
          <w:rFonts w:ascii="Calibri" w:hAnsi="Calibri" w:cs="Times New Roman"/>
          <w:color w:val="000000"/>
          <w:sz w:val="21"/>
          <w:szCs w:val="21"/>
        </w:rPr>
        <w:t>c</w:t>
      </w:r>
      <w:r w:rsidR="000835A7" w:rsidRPr="001C7920">
        <w:rPr>
          <w:rFonts w:ascii="Calibri" w:hAnsi="Calibri" w:cs="Times New Roman"/>
          <w:color w:val="000000"/>
          <w:sz w:val="21"/>
          <w:szCs w:val="21"/>
        </w:rPr>
        <w:t>arp herpesvirus.</w:t>
      </w:r>
      <w:r w:rsidR="000835A7">
        <w:rPr>
          <w:rFonts w:ascii="Calibri" w:hAnsi="Calibri" w:cs="Times New Roman"/>
          <w:color w:val="000000"/>
          <w:sz w:val="21"/>
          <w:szCs w:val="21"/>
        </w:rPr>
        <w:t xml:space="preserve"> </w:t>
      </w:r>
      <w:r w:rsidR="000835A7" w:rsidRPr="001C7920">
        <w:rPr>
          <w:rFonts w:ascii="Calibri" w:hAnsi="Calibri" w:cs="Times New Roman"/>
          <w:color w:val="000000"/>
          <w:sz w:val="21"/>
          <w:szCs w:val="21"/>
        </w:rPr>
        <w:t>Years of r</w:t>
      </w:r>
      <w:r w:rsidR="000835A7">
        <w:rPr>
          <w:rFonts w:ascii="Calibri" w:hAnsi="Calibri" w:cs="Times New Roman"/>
          <w:color w:val="000000"/>
          <w:sz w:val="21"/>
          <w:szCs w:val="21"/>
        </w:rPr>
        <w:t xml:space="preserve">igorous testing has shown that </w:t>
      </w:r>
      <w:r w:rsidR="00211323">
        <w:rPr>
          <w:rFonts w:ascii="Calibri" w:hAnsi="Calibri" w:cs="Times New Roman"/>
          <w:color w:val="000000"/>
          <w:sz w:val="21"/>
          <w:szCs w:val="21"/>
        </w:rPr>
        <w:t>the</w:t>
      </w:r>
      <w:r w:rsidR="002625E6">
        <w:rPr>
          <w:rFonts w:ascii="Calibri" w:hAnsi="Calibri" w:cs="Times New Roman"/>
          <w:color w:val="000000"/>
          <w:sz w:val="21"/>
          <w:szCs w:val="21"/>
        </w:rPr>
        <w:t xml:space="preserve"> </w:t>
      </w:r>
      <w:r w:rsidR="000835A7">
        <w:rPr>
          <w:rFonts w:ascii="Calibri" w:hAnsi="Calibri" w:cs="Times New Roman"/>
          <w:color w:val="000000"/>
          <w:sz w:val="21"/>
          <w:szCs w:val="21"/>
        </w:rPr>
        <w:t xml:space="preserve">virus is specific to </w:t>
      </w:r>
      <w:r w:rsidR="003924D6">
        <w:rPr>
          <w:rFonts w:ascii="Calibri" w:hAnsi="Calibri" w:cs="Times New Roman"/>
          <w:color w:val="000000"/>
          <w:sz w:val="21"/>
          <w:szCs w:val="21"/>
        </w:rPr>
        <w:t>c</w:t>
      </w:r>
      <w:r w:rsidR="000835A7" w:rsidRPr="001C7920">
        <w:rPr>
          <w:rFonts w:ascii="Calibri" w:hAnsi="Calibri" w:cs="Times New Roman"/>
          <w:color w:val="000000"/>
          <w:sz w:val="21"/>
          <w:szCs w:val="21"/>
        </w:rPr>
        <w:t xml:space="preserve">arp, and won’t cause disease in any other </w:t>
      </w:r>
      <w:r w:rsidR="00DC2F93">
        <w:rPr>
          <w:rFonts w:ascii="Calibri" w:hAnsi="Calibri" w:cs="Times New Roman"/>
          <w:color w:val="000000"/>
          <w:sz w:val="21"/>
          <w:szCs w:val="21"/>
        </w:rPr>
        <w:t xml:space="preserve">fish </w:t>
      </w:r>
      <w:r w:rsidR="00102CD4">
        <w:rPr>
          <w:rFonts w:ascii="Calibri" w:hAnsi="Calibri" w:cs="Times New Roman"/>
          <w:color w:val="000000"/>
          <w:sz w:val="21"/>
          <w:szCs w:val="21"/>
        </w:rPr>
        <w:t xml:space="preserve">species </w:t>
      </w:r>
      <w:r w:rsidR="000835A7" w:rsidRPr="001C7920">
        <w:rPr>
          <w:rFonts w:ascii="Calibri" w:hAnsi="Calibri" w:cs="Times New Roman"/>
          <w:color w:val="000000"/>
          <w:sz w:val="21"/>
          <w:szCs w:val="21"/>
        </w:rPr>
        <w:t>or other anima</w:t>
      </w:r>
      <w:r w:rsidR="00211323">
        <w:rPr>
          <w:rFonts w:ascii="Calibri" w:hAnsi="Calibri" w:cs="Times New Roman"/>
          <w:color w:val="000000"/>
          <w:sz w:val="21"/>
          <w:szCs w:val="21"/>
        </w:rPr>
        <w:t>ls</w:t>
      </w:r>
      <w:r w:rsidR="000835A7" w:rsidRPr="001C7920">
        <w:rPr>
          <w:rFonts w:ascii="Calibri" w:hAnsi="Calibri" w:cs="Times New Roman"/>
          <w:color w:val="000000"/>
          <w:sz w:val="21"/>
          <w:szCs w:val="21"/>
        </w:rPr>
        <w:t>, including humans.</w:t>
      </w:r>
      <w:r w:rsidR="000835A7">
        <w:rPr>
          <w:rFonts w:ascii="Calibri" w:hAnsi="Calibri" w:cs="Times New Roman"/>
          <w:color w:val="000000"/>
          <w:sz w:val="21"/>
          <w:szCs w:val="21"/>
        </w:rPr>
        <w:t xml:space="preserve"> </w:t>
      </w:r>
      <w:r w:rsidR="000835A7" w:rsidRPr="001C7920">
        <w:rPr>
          <w:rFonts w:ascii="Calibri" w:hAnsi="Calibri" w:cs="Times New Roman"/>
          <w:color w:val="000000"/>
          <w:sz w:val="21"/>
          <w:szCs w:val="21"/>
        </w:rPr>
        <w:t>Testing by the CSIRO, through</w:t>
      </w:r>
      <w:r w:rsidR="00DC2F93">
        <w:rPr>
          <w:rFonts w:ascii="Calibri" w:hAnsi="Calibri" w:cs="Times New Roman"/>
          <w:color w:val="000000"/>
          <w:sz w:val="21"/>
          <w:szCs w:val="21"/>
        </w:rPr>
        <w:t xml:space="preserve"> </w:t>
      </w:r>
      <w:r w:rsidR="000835A7" w:rsidRPr="001C7920">
        <w:rPr>
          <w:rFonts w:ascii="Calibri" w:hAnsi="Calibri" w:cs="Times New Roman"/>
          <w:color w:val="000000"/>
          <w:sz w:val="21"/>
          <w:szCs w:val="21"/>
        </w:rPr>
        <w:t xml:space="preserve">the Invasive Animals </w:t>
      </w:r>
      <w:r w:rsidR="00211323">
        <w:rPr>
          <w:rFonts w:ascii="Calibri" w:hAnsi="Calibri" w:cs="Times New Roman"/>
          <w:color w:val="000000"/>
          <w:sz w:val="21"/>
          <w:szCs w:val="21"/>
        </w:rPr>
        <w:t xml:space="preserve">Cooperative Research Centre </w:t>
      </w:r>
      <w:r w:rsidR="000835A7" w:rsidRPr="001C7920">
        <w:rPr>
          <w:rFonts w:ascii="Calibri" w:hAnsi="Calibri" w:cs="Times New Roman"/>
          <w:color w:val="000000"/>
          <w:sz w:val="21"/>
          <w:szCs w:val="21"/>
        </w:rPr>
        <w:t>found</w:t>
      </w:r>
      <w:r w:rsidR="000835A7">
        <w:rPr>
          <w:rFonts w:ascii="Calibri" w:hAnsi="Calibri" w:cs="Times New Roman"/>
          <w:color w:val="000000"/>
          <w:sz w:val="21"/>
          <w:szCs w:val="21"/>
        </w:rPr>
        <w:t xml:space="preserve"> that under optimal conditions </w:t>
      </w:r>
      <w:r w:rsidR="00036094">
        <w:rPr>
          <w:rFonts w:ascii="Calibri" w:hAnsi="Calibri" w:cs="Times New Roman"/>
          <w:color w:val="000000"/>
          <w:sz w:val="21"/>
          <w:szCs w:val="21"/>
        </w:rPr>
        <w:t>the carp virus</w:t>
      </w:r>
      <w:r w:rsidR="003924D6">
        <w:rPr>
          <w:rFonts w:ascii="Calibri" w:hAnsi="Calibri" w:cs="Times New Roman"/>
          <w:color w:val="000000"/>
          <w:sz w:val="21"/>
          <w:szCs w:val="21"/>
        </w:rPr>
        <w:t xml:space="preserve"> </w:t>
      </w:r>
      <w:r w:rsidR="000835A7" w:rsidRPr="001C7920">
        <w:rPr>
          <w:rFonts w:ascii="Calibri" w:hAnsi="Calibri" w:cs="Times New Roman"/>
          <w:color w:val="000000"/>
          <w:sz w:val="21"/>
          <w:szCs w:val="21"/>
        </w:rPr>
        <w:t>kil</w:t>
      </w:r>
      <w:r w:rsidR="00211323">
        <w:rPr>
          <w:rFonts w:ascii="Calibri" w:hAnsi="Calibri" w:cs="Times New Roman"/>
          <w:color w:val="000000"/>
          <w:sz w:val="21"/>
          <w:szCs w:val="21"/>
        </w:rPr>
        <w:t>led up to 95%</w:t>
      </w:r>
      <w:r w:rsidR="000835A7" w:rsidRPr="001C7920">
        <w:rPr>
          <w:rFonts w:ascii="Calibri" w:hAnsi="Calibri" w:cs="Times New Roman"/>
          <w:color w:val="000000"/>
          <w:sz w:val="21"/>
          <w:szCs w:val="21"/>
        </w:rPr>
        <w:t xml:space="preserve"> of </w:t>
      </w:r>
      <w:r w:rsidR="003924D6">
        <w:rPr>
          <w:rFonts w:ascii="Calibri" w:hAnsi="Calibri" w:cs="Times New Roman"/>
          <w:color w:val="000000"/>
          <w:sz w:val="21"/>
          <w:szCs w:val="21"/>
        </w:rPr>
        <w:t>c</w:t>
      </w:r>
      <w:r w:rsidR="000835A7" w:rsidRPr="001C7920">
        <w:rPr>
          <w:rFonts w:ascii="Calibri" w:hAnsi="Calibri" w:cs="Times New Roman"/>
          <w:color w:val="000000"/>
          <w:sz w:val="21"/>
          <w:szCs w:val="21"/>
        </w:rPr>
        <w:t>arp.</w:t>
      </w:r>
    </w:p>
    <w:p w:rsidR="000835A7" w:rsidRDefault="00102CD4" w:rsidP="000835A7">
      <w:pPr>
        <w:shd w:val="clear" w:color="auto" w:fill="FFFFFF"/>
        <w:spacing w:after="192" w:line="240" w:lineRule="auto"/>
        <w:jc w:val="both"/>
        <w:rPr>
          <w:rFonts w:ascii="Calibri" w:hAnsi="Calibri" w:cs="Times New Roman"/>
          <w:color w:val="000000"/>
          <w:sz w:val="21"/>
          <w:szCs w:val="21"/>
        </w:rPr>
      </w:pPr>
      <w:r>
        <w:rPr>
          <w:rFonts w:ascii="Calibri" w:hAnsi="Calibri" w:cs="Times New Roman"/>
          <w:color w:val="000000"/>
          <w:sz w:val="21"/>
          <w:szCs w:val="21"/>
        </w:rPr>
        <w:t>Neve</w:t>
      </w:r>
      <w:r w:rsidR="00951ECF">
        <w:rPr>
          <w:rFonts w:ascii="Calibri" w:hAnsi="Calibri" w:cs="Times New Roman"/>
          <w:color w:val="000000"/>
          <w:sz w:val="21"/>
          <w:szCs w:val="21"/>
        </w:rPr>
        <w:t>r</w:t>
      </w:r>
      <w:r>
        <w:rPr>
          <w:rFonts w:ascii="Calibri" w:hAnsi="Calibri" w:cs="Times New Roman"/>
          <w:color w:val="000000"/>
          <w:sz w:val="21"/>
          <w:szCs w:val="21"/>
        </w:rPr>
        <w:t>th</w:t>
      </w:r>
      <w:r w:rsidR="00951ECF">
        <w:rPr>
          <w:rFonts w:ascii="Calibri" w:hAnsi="Calibri" w:cs="Times New Roman"/>
          <w:color w:val="000000"/>
          <w:sz w:val="21"/>
          <w:szCs w:val="21"/>
        </w:rPr>
        <w:t>e</w:t>
      </w:r>
      <w:r>
        <w:rPr>
          <w:rFonts w:ascii="Calibri" w:hAnsi="Calibri" w:cs="Times New Roman"/>
          <w:color w:val="000000"/>
          <w:sz w:val="21"/>
          <w:szCs w:val="21"/>
        </w:rPr>
        <w:t xml:space="preserve">less, </w:t>
      </w:r>
      <w:r w:rsidR="003924D6">
        <w:rPr>
          <w:rFonts w:ascii="Calibri" w:hAnsi="Calibri" w:cs="Times New Roman"/>
          <w:color w:val="000000"/>
          <w:sz w:val="21"/>
          <w:szCs w:val="21"/>
        </w:rPr>
        <w:t>c</w:t>
      </w:r>
      <w:r>
        <w:rPr>
          <w:rFonts w:ascii="Calibri" w:hAnsi="Calibri" w:cs="Times New Roman"/>
          <w:color w:val="000000"/>
          <w:sz w:val="21"/>
          <w:szCs w:val="21"/>
        </w:rPr>
        <w:t xml:space="preserve">arp </w:t>
      </w:r>
      <w:r w:rsidR="0038198F">
        <w:rPr>
          <w:rFonts w:ascii="Calibri" w:hAnsi="Calibri" w:cs="Times New Roman"/>
          <w:color w:val="000000"/>
          <w:sz w:val="21"/>
          <w:szCs w:val="21"/>
        </w:rPr>
        <w:t>are unlikely to</w:t>
      </w:r>
      <w:r>
        <w:rPr>
          <w:rFonts w:ascii="Calibri" w:hAnsi="Calibri" w:cs="Times New Roman"/>
          <w:color w:val="000000"/>
          <w:sz w:val="21"/>
          <w:szCs w:val="21"/>
        </w:rPr>
        <w:t xml:space="preserve"> be totally eradicated by the</w:t>
      </w:r>
      <w:r w:rsidR="000835A7" w:rsidRPr="001C7920">
        <w:rPr>
          <w:rFonts w:ascii="Calibri" w:hAnsi="Calibri" w:cs="Times New Roman"/>
          <w:color w:val="000000"/>
          <w:sz w:val="21"/>
          <w:szCs w:val="21"/>
        </w:rPr>
        <w:t xml:space="preserve"> </w:t>
      </w:r>
      <w:r w:rsidR="00036094">
        <w:rPr>
          <w:rFonts w:ascii="Calibri" w:hAnsi="Calibri" w:cs="Times New Roman"/>
          <w:color w:val="000000"/>
          <w:sz w:val="21"/>
          <w:szCs w:val="21"/>
        </w:rPr>
        <w:t>virus</w:t>
      </w:r>
      <w:r w:rsidR="000835A7" w:rsidRPr="001C7920">
        <w:rPr>
          <w:rFonts w:ascii="Calibri" w:hAnsi="Calibri" w:cs="Times New Roman"/>
          <w:color w:val="000000"/>
          <w:sz w:val="21"/>
          <w:szCs w:val="21"/>
        </w:rPr>
        <w:t xml:space="preserve">. </w:t>
      </w:r>
      <w:r w:rsidR="00211323">
        <w:rPr>
          <w:rFonts w:ascii="Calibri" w:hAnsi="Calibri" w:cs="Times New Roman"/>
          <w:color w:val="000000"/>
          <w:sz w:val="21"/>
          <w:szCs w:val="21"/>
        </w:rPr>
        <w:t>Often</w:t>
      </w:r>
      <w:r>
        <w:rPr>
          <w:rFonts w:ascii="Calibri" w:hAnsi="Calibri" w:cs="Times New Roman"/>
          <w:color w:val="000000"/>
          <w:sz w:val="21"/>
          <w:szCs w:val="21"/>
        </w:rPr>
        <w:t xml:space="preserve"> a virus will kill</w:t>
      </w:r>
      <w:r w:rsidR="000835A7" w:rsidRPr="001C7920">
        <w:rPr>
          <w:rFonts w:ascii="Calibri" w:hAnsi="Calibri" w:cs="Times New Roman"/>
          <w:color w:val="000000"/>
          <w:sz w:val="21"/>
          <w:szCs w:val="21"/>
        </w:rPr>
        <w:t xml:space="preserve"> large numbers of the target </w:t>
      </w:r>
      <w:r>
        <w:rPr>
          <w:rFonts w:ascii="Calibri" w:hAnsi="Calibri" w:cs="Times New Roman"/>
          <w:color w:val="000000"/>
          <w:sz w:val="21"/>
          <w:szCs w:val="21"/>
        </w:rPr>
        <w:t xml:space="preserve">species </w:t>
      </w:r>
      <w:r w:rsidR="00DC2F93">
        <w:rPr>
          <w:rFonts w:ascii="Calibri" w:hAnsi="Calibri" w:cs="Times New Roman"/>
          <w:color w:val="000000"/>
          <w:sz w:val="21"/>
          <w:szCs w:val="21"/>
        </w:rPr>
        <w:t xml:space="preserve">in </w:t>
      </w:r>
      <w:r w:rsidR="000835A7" w:rsidRPr="001C7920">
        <w:rPr>
          <w:rFonts w:ascii="Calibri" w:hAnsi="Calibri" w:cs="Times New Roman"/>
          <w:color w:val="000000"/>
          <w:sz w:val="21"/>
          <w:szCs w:val="21"/>
        </w:rPr>
        <w:t xml:space="preserve">the </w:t>
      </w:r>
      <w:r w:rsidR="00DC2F93">
        <w:rPr>
          <w:rFonts w:ascii="Calibri" w:hAnsi="Calibri" w:cs="Times New Roman"/>
          <w:color w:val="000000"/>
          <w:sz w:val="21"/>
          <w:szCs w:val="21"/>
        </w:rPr>
        <w:t>early</w:t>
      </w:r>
      <w:r w:rsidR="000835A7" w:rsidRPr="001C7920">
        <w:rPr>
          <w:rFonts w:ascii="Calibri" w:hAnsi="Calibri" w:cs="Times New Roman"/>
          <w:color w:val="000000"/>
          <w:sz w:val="21"/>
          <w:szCs w:val="21"/>
        </w:rPr>
        <w:t xml:space="preserve"> years</w:t>
      </w:r>
      <w:r w:rsidR="000835A7">
        <w:rPr>
          <w:rFonts w:ascii="Calibri" w:hAnsi="Calibri" w:cs="Times New Roman"/>
          <w:color w:val="000000"/>
          <w:sz w:val="21"/>
          <w:szCs w:val="21"/>
        </w:rPr>
        <w:t xml:space="preserve"> and then </w:t>
      </w:r>
      <w:r w:rsidR="00211323">
        <w:rPr>
          <w:rFonts w:ascii="Calibri" w:hAnsi="Calibri" w:cs="Times New Roman"/>
          <w:color w:val="000000"/>
          <w:sz w:val="21"/>
          <w:szCs w:val="21"/>
        </w:rPr>
        <w:t xml:space="preserve">gradually </w:t>
      </w:r>
      <w:r w:rsidR="000835A7">
        <w:rPr>
          <w:rFonts w:ascii="Calibri" w:hAnsi="Calibri" w:cs="Times New Roman"/>
          <w:color w:val="000000"/>
          <w:sz w:val="21"/>
          <w:szCs w:val="21"/>
        </w:rPr>
        <w:t xml:space="preserve">resistance builds up. </w:t>
      </w:r>
      <w:r w:rsidR="0038198F">
        <w:rPr>
          <w:rFonts w:ascii="Calibri" w:hAnsi="Calibri" w:cs="Times New Roman"/>
          <w:color w:val="000000"/>
          <w:sz w:val="21"/>
          <w:szCs w:val="21"/>
        </w:rPr>
        <w:t xml:space="preserve">Hence while carp </w:t>
      </w:r>
      <w:r w:rsidR="00211323">
        <w:rPr>
          <w:rFonts w:ascii="Calibri" w:hAnsi="Calibri" w:cs="Times New Roman"/>
          <w:color w:val="000000"/>
          <w:sz w:val="21"/>
          <w:szCs w:val="21"/>
        </w:rPr>
        <w:t xml:space="preserve">may </w:t>
      </w:r>
      <w:r w:rsidR="000835A7" w:rsidRPr="001C7920">
        <w:rPr>
          <w:rFonts w:ascii="Calibri" w:hAnsi="Calibri" w:cs="Times New Roman"/>
          <w:color w:val="000000"/>
          <w:sz w:val="21"/>
          <w:szCs w:val="21"/>
        </w:rPr>
        <w:t>never recover</w:t>
      </w:r>
      <w:r>
        <w:rPr>
          <w:rFonts w:ascii="Calibri" w:hAnsi="Calibri" w:cs="Times New Roman"/>
          <w:color w:val="000000"/>
          <w:sz w:val="21"/>
          <w:szCs w:val="21"/>
        </w:rPr>
        <w:t xml:space="preserve"> to their original number</w:t>
      </w:r>
      <w:r w:rsidR="0038198F">
        <w:rPr>
          <w:rFonts w:ascii="Calibri" w:hAnsi="Calibri" w:cs="Times New Roman"/>
          <w:color w:val="000000"/>
          <w:sz w:val="21"/>
          <w:szCs w:val="21"/>
        </w:rPr>
        <w:t>s</w:t>
      </w:r>
      <w:r w:rsidR="000835A7">
        <w:rPr>
          <w:rFonts w:ascii="Calibri" w:hAnsi="Calibri" w:cs="Times New Roman"/>
          <w:color w:val="000000"/>
          <w:sz w:val="21"/>
          <w:szCs w:val="21"/>
        </w:rPr>
        <w:t>, a</w:t>
      </w:r>
      <w:r w:rsidR="000835A7" w:rsidRPr="001C7920">
        <w:rPr>
          <w:rFonts w:ascii="Calibri" w:hAnsi="Calibri" w:cs="Times New Roman"/>
          <w:color w:val="000000"/>
          <w:sz w:val="21"/>
          <w:szCs w:val="21"/>
        </w:rPr>
        <w:t xml:space="preserve">dditional </w:t>
      </w:r>
      <w:r w:rsidR="0038198F">
        <w:rPr>
          <w:rFonts w:ascii="Calibri" w:hAnsi="Calibri" w:cs="Times New Roman"/>
          <w:color w:val="000000"/>
          <w:sz w:val="21"/>
          <w:szCs w:val="21"/>
        </w:rPr>
        <w:t>management actions</w:t>
      </w:r>
      <w:r w:rsidR="000835A7" w:rsidRPr="001C7920">
        <w:rPr>
          <w:rFonts w:ascii="Calibri" w:hAnsi="Calibri" w:cs="Times New Roman"/>
          <w:color w:val="000000"/>
          <w:sz w:val="21"/>
          <w:szCs w:val="21"/>
        </w:rPr>
        <w:t xml:space="preserve"> will be </w:t>
      </w:r>
      <w:r w:rsidR="000835A7">
        <w:rPr>
          <w:rFonts w:ascii="Calibri" w:hAnsi="Calibri" w:cs="Times New Roman"/>
          <w:color w:val="000000"/>
          <w:sz w:val="21"/>
          <w:szCs w:val="21"/>
        </w:rPr>
        <w:t>needed</w:t>
      </w:r>
      <w:r w:rsidR="000835A7" w:rsidRPr="001C7920">
        <w:rPr>
          <w:rFonts w:ascii="Calibri" w:hAnsi="Calibri" w:cs="Times New Roman"/>
          <w:color w:val="000000"/>
          <w:sz w:val="21"/>
          <w:szCs w:val="21"/>
        </w:rPr>
        <w:t xml:space="preserve"> to complement the</w:t>
      </w:r>
      <w:r w:rsidR="000835A7">
        <w:rPr>
          <w:rFonts w:ascii="Calibri" w:hAnsi="Calibri" w:cs="Times New Roman"/>
          <w:color w:val="000000"/>
          <w:sz w:val="21"/>
          <w:szCs w:val="21"/>
        </w:rPr>
        <w:t xml:space="preserve"> virus</w:t>
      </w:r>
      <w:r>
        <w:rPr>
          <w:rFonts w:ascii="Calibri" w:hAnsi="Calibri" w:cs="Times New Roman"/>
          <w:color w:val="000000"/>
          <w:sz w:val="21"/>
          <w:szCs w:val="21"/>
        </w:rPr>
        <w:t xml:space="preserve"> in the long-term</w:t>
      </w:r>
      <w:r w:rsidR="000835A7" w:rsidRPr="001C7920">
        <w:rPr>
          <w:rFonts w:ascii="Calibri" w:hAnsi="Calibri" w:cs="Times New Roman"/>
          <w:color w:val="000000"/>
          <w:sz w:val="21"/>
          <w:szCs w:val="21"/>
        </w:rPr>
        <w:t>.</w:t>
      </w:r>
    </w:p>
    <w:p w:rsidR="000835A7" w:rsidRPr="00DF2859" w:rsidRDefault="00DC2F93" w:rsidP="00DF2859">
      <w:pPr>
        <w:pStyle w:val="Heading2"/>
        <w:spacing w:before="120"/>
      </w:pPr>
      <w:r>
        <w:t>Key information is needed to m</w:t>
      </w:r>
      <w:r w:rsidR="000835A7">
        <w:t>anag</w:t>
      </w:r>
      <w:r>
        <w:t>e</w:t>
      </w:r>
      <w:r w:rsidR="000835A7">
        <w:t xml:space="preserve"> the release of the Carp </w:t>
      </w:r>
      <w:r w:rsidR="0038198F">
        <w:t>Virus</w:t>
      </w:r>
    </w:p>
    <w:p w:rsidR="00CB395F" w:rsidRDefault="00DF2859" w:rsidP="002625E6">
      <w:pPr>
        <w:autoSpaceDE w:val="0"/>
        <w:autoSpaceDN w:val="0"/>
        <w:adjustRightInd w:val="0"/>
        <w:spacing w:line="240" w:lineRule="auto"/>
        <w:jc w:val="both"/>
        <w:rPr>
          <w:rFonts w:ascii="Calibri" w:hAnsi="Calibri" w:cs="Times New Roman"/>
          <w:color w:val="000000"/>
          <w:sz w:val="21"/>
          <w:szCs w:val="21"/>
        </w:rPr>
      </w:pPr>
      <w:r>
        <w:rPr>
          <w:rFonts w:ascii="Calibri" w:hAnsi="Calibri" w:cs="Times New Roman"/>
          <w:color w:val="000000"/>
          <w:sz w:val="21"/>
          <w:szCs w:val="21"/>
        </w:rPr>
        <w:t>M</w:t>
      </w:r>
      <w:r w:rsidR="00CB395F">
        <w:rPr>
          <w:rFonts w:ascii="Calibri" w:hAnsi="Calibri" w:cs="Times New Roman"/>
          <w:color w:val="000000"/>
          <w:sz w:val="21"/>
          <w:szCs w:val="21"/>
        </w:rPr>
        <w:t xml:space="preserve">any </w:t>
      </w:r>
      <w:r w:rsidR="00CB395F" w:rsidRPr="00CB395F">
        <w:rPr>
          <w:rFonts w:ascii="Calibri" w:hAnsi="Calibri" w:cs="Times New Roman"/>
          <w:color w:val="000000"/>
          <w:sz w:val="21"/>
          <w:szCs w:val="21"/>
        </w:rPr>
        <w:t>projects</w:t>
      </w:r>
      <w:r>
        <w:rPr>
          <w:rFonts w:ascii="Calibri" w:hAnsi="Calibri" w:cs="Times New Roman"/>
          <w:color w:val="000000"/>
          <w:sz w:val="21"/>
          <w:szCs w:val="21"/>
        </w:rPr>
        <w:t xml:space="preserve"> are</w:t>
      </w:r>
      <w:r w:rsidR="00CB395F" w:rsidRPr="00CB395F">
        <w:rPr>
          <w:rFonts w:ascii="Calibri" w:hAnsi="Calibri" w:cs="Times New Roman"/>
          <w:color w:val="000000"/>
          <w:sz w:val="21"/>
          <w:szCs w:val="21"/>
        </w:rPr>
        <w:t xml:space="preserve"> currently funded under the </w:t>
      </w:r>
      <w:hyperlink r:id="rId23" w:history="1">
        <w:r w:rsidR="00CB395F" w:rsidRPr="00CB395F">
          <w:rPr>
            <w:rStyle w:val="Hyperlink"/>
            <w:rFonts w:ascii="Calibri" w:hAnsi="Calibri" w:cs="Times New Roman"/>
            <w:sz w:val="21"/>
            <w:szCs w:val="21"/>
          </w:rPr>
          <w:t>NCCP Strategic Research and Technology Plan</w:t>
        </w:r>
      </w:hyperlink>
      <w:r w:rsidR="00CB395F">
        <w:rPr>
          <w:rFonts w:ascii="Calibri" w:hAnsi="Calibri" w:cs="Times New Roman"/>
          <w:color w:val="000000"/>
          <w:sz w:val="21"/>
          <w:szCs w:val="21"/>
        </w:rPr>
        <w:t>, which c</w:t>
      </w:r>
      <w:r w:rsidR="00CB395F" w:rsidRPr="00CB395F">
        <w:rPr>
          <w:rFonts w:ascii="Calibri" w:hAnsi="Calibri" w:cs="Times New Roman"/>
          <w:color w:val="000000"/>
          <w:sz w:val="21"/>
          <w:szCs w:val="21"/>
        </w:rPr>
        <w:t>over</w:t>
      </w:r>
      <w:r w:rsidR="00211323">
        <w:rPr>
          <w:rFonts w:ascii="Calibri" w:hAnsi="Calibri" w:cs="Times New Roman"/>
          <w:color w:val="000000"/>
          <w:sz w:val="21"/>
          <w:szCs w:val="21"/>
        </w:rPr>
        <w:t>s</w:t>
      </w:r>
      <w:r w:rsidR="00CB395F" w:rsidRPr="00CB395F">
        <w:rPr>
          <w:rFonts w:ascii="Calibri" w:hAnsi="Calibri" w:cs="Times New Roman"/>
          <w:color w:val="000000"/>
          <w:sz w:val="21"/>
          <w:szCs w:val="21"/>
        </w:rPr>
        <w:t xml:space="preserve"> the main issues around potential use of </w:t>
      </w:r>
      <w:r w:rsidR="003924D6">
        <w:rPr>
          <w:rFonts w:ascii="Calibri" w:hAnsi="Calibri" w:cs="Times New Roman"/>
          <w:color w:val="000000"/>
          <w:sz w:val="21"/>
          <w:szCs w:val="21"/>
        </w:rPr>
        <w:t>c</w:t>
      </w:r>
      <w:r w:rsidR="00102CD4">
        <w:rPr>
          <w:rFonts w:ascii="Calibri" w:hAnsi="Calibri" w:cs="Times New Roman"/>
          <w:color w:val="000000"/>
          <w:sz w:val="21"/>
          <w:szCs w:val="21"/>
        </w:rPr>
        <w:t>arp biocontrol</w:t>
      </w:r>
      <w:r w:rsidR="00CB395F" w:rsidRPr="00CB395F">
        <w:rPr>
          <w:rFonts w:ascii="Calibri" w:hAnsi="Calibri" w:cs="Times New Roman"/>
          <w:color w:val="000000"/>
          <w:sz w:val="21"/>
          <w:szCs w:val="21"/>
        </w:rPr>
        <w:t>, ranging fro</w:t>
      </w:r>
      <w:r w:rsidR="00211323">
        <w:rPr>
          <w:rFonts w:ascii="Calibri" w:hAnsi="Calibri" w:cs="Times New Roman"/>
          <w:color w:val="000000"/>
          <w:sz w:val="21"/>
          <w:szCs w:val="21"/>
        </w:rPr>
        <w:t>m virus epidemiology</w:t>
      </w:r>
      <w:r w:rsidR="00CB395F" w:rsidRPr="00CB395F">
        <w:rPr>
          <w:rFonts w:ascii="Calibri" w:hAnsi="Calibri" w:cs="Times New Roman"/>
          <w:color w:val="000000"/>
          <w:sz w:val="21"/>
          <w:szCs w:val="21"/>
        </w:rPr>
        <w:t>, to clean-up strategies and social dynamics.</w:t>
      </w:r>
      <w:r w:rsidR="00CB395F">
        <w:rPr>
          <w:rFonts w:ascii="Calibri" w:hAnsi="Calibri" w:cs="Times New Roman"/>
          <w:color w:val="000000"/>
          <w:sz w:val="21"/>
          <w:szCs w:val="21"/>
        </w:rPr>
        <w:t xml:space="preserve"> </w:t>
      </w:r>
      <w:r w:rsidR="00CA381E">
        <w:rPr>
          <w:rFonts w:ascii="Calibri" w:hAnsi="Calibri" w:cs="Times New Roman"/>
          <w:color w:val="000000"/>
          <w:sz w:val="21"/>
          <w:szCs w:val="21"/>
        </w:rPr>
        <w:t>These projects are outlined o</w:t>
      </w:r>
      <w:r w:rsidR="00211323">
        <w:rPr>
          <w:rFonts w:ascii="Calibri" w:hAnsi="Calibri" w:cs="Times New Roman"/>
          <w:color w:val="000000"/>
          <w:sz w:val="21"/>
          <w:szCs w:val="21"/>
        </w:rPr>
        <w:t>n the NCCP</w:t>
      </w:r>
      <w:r w:rsidR="00CA381E">
        <w:rPr>
          <w:rFonts w:ascii="Calibri" w:hAnsi="Calibri" w:cs="Times New Roman"/>
          <w:color w:val="000000"/>
          <w:sz w:val="21"/>
          <w:szCs w:val="21"/>
        </w:rPr>
        <w:t xml:space="preserve"> website (</w:t>
      </w:r>
      <w:hyperlink r:id="rId24" w:history="1">
        <w:r w:rsidR="00CA381E" w:rsidRPr="00CA381E">
          <w:rPr>
            <w:rStyle w:val="Hyperlink"/>
            <w:rFonts w:ascii="Calibri" w:hAnsi="Calibri" w:cs="Times New Roman"/>
            <w:sz w:val="21"/>
            <w:szCs w:val="21"/>
          </w:rPr>
          <w:t>http://www.carp.gov.au/</w:t>
        </w:r>
      </w:hyperlink>
      <w:r w:rsidR="00CA381E">
        <w:rPr>
          <w:rFonts w:ascii="Calibri" w:hAnsi="Calibri" w:cs="Times New Roman"/>
          <w:color w:val="000000"/>
          <w:sz w:val="21"/>
          <w:szCs w:val="21"/>
        </w:rPr>
        <w:t>).</w:t>
      </w:r>
    </w:p>
    <w:p w:rsidR="00CB395F" w:rsidRPr="00DF2859" w:rsidRDefault="00CB395F" w:rsidP="00660927">
      <w:pPr>
        <w:pStyle w:val="Heading2"/>
        <w:spacing w:before="120"/>
        <w:ind w:left="-142" w:right="140"/>
      </w:pPr>
      <w:r>
        <w:lastRenderedPageBreak/>
        <w:t>A C</w:t>
      </w:r>
      <w:r w:rsidRPr="00CB395F">
        <w:t>arp biomass estimate for eastern Australia</w:t>
      </w:r>
    </w:p>
    <w:p w:rsidR="008516C9" w:rsidRDefault="000B495F" w:rsidP="00660927">
      <w:pPr>
        <w:autoSpaceDE w:val="0"/>
        <w:autoSpaceDN w:val="0"/>
        <w:adjustRightInd w:val="0"/>
        <w:spacing w:line="240" w:lineRule="auto"/>
        <w:ind w:left="-142" w:right="140"/>
        <w:jc w:val="both"/>
        <w:rPr>
          <w:rFonts w:ascii="Calibri" w:hAnsi="Calibri" w:cs="Times New Roman"/>
          <w:color w:val="000000"/>
          <w:sz w:val="21"/>
          <w:szCs w:val="21"/>
        </w:rPr>
      </w:pPr>
      <w:r>
        <w:rPr>
          <w:rFonts w:ascii="Calibri" w:hAnsi="Calibri" w:cs="Times New Roman"/>
          <w:color w:val="000000"/>
          <w:sz w:val="21"/>
          <w:szCs w:val="21"/>
        </w:rPr>
        <w:t xml:space="preserve">Effective carp biocontrol requires a fundamental </w:t>
      </w:r>
      <w:r w:rsidR="0094699E">
        <w:rPr>
          <w:rFonts w:ascii="Calibri" w:hAnsi="Calibri" w:cs="Times New Roman"/>
          <w:color w:val="000000"/>
          <w:sz w:val="21"/>
          <w:szCs w:val="21"/>
        </w:rPr>
        <w:t xml:space="preserve">understanding of </w:t>
      </w:r>
      <w:r w:rsidR="003924D6">
        <w:rPr>
          <w:rFonts w:ascii="Calibri" w:hAnsi="Calibri" w:cs="Times New Roman"/>
          <w:color w:val="000000"/>
          <w:sz w:val="21"/>
          <w:szCs w:val="21"/>
        </w:rPr>
        <w:t>c</w:t>
      </w:r>
      <w:r w:rsidR="0094699E">
        <w:rPr>
          <w:rFonts w:ascii="Calibri" w:hAnsi="Calibri" w:cs="Times New Roman"/>
          <w:color w:val="000000"/>
          <w:sz w:val="21"/>
          <w:szCs w:val="21"/>
        </w:rPr>
        <w:t>arp</w:t>
      </w:r>
      <w:r w:rsidR="00BA3F7D" w:rsidRPr="00BA3F7D">
        <w:rPr>
          <w:rFonts w:ascii="Calibri" w:hAnsi="Calibri" w:cs="Times New Roman"/>
          <w:color w:val="000000"/>
          <w:sz w:val="21"/>
          <w:szCs w:val="21"/>
        </w:rPr>
        <w:t xml:space="preserve"> abundance and biomass (total weight of </w:t>
      </w:r>
      <w:r w:rsidR="003924D6">
        <w:rPr>
          <w:rFonts w:ascii="Calibri" w:hAnsi="Calibri" w:cs="Times New Roman"/>
          <w:color w:val="000000"/>
          <w:sz w:val="21"/>
          <w:szCs w:val="21"/>
        </w:rPr>
        <w:t>c</w:t>
      </w:r>
      <w:r w:rsidR="0094699E">
        <w:rPr>
          <w:rFonts w:ascii="Calibri" w:hAnsi="Calibri" w:cs="Times New Roman"/>
          <w:color w:val="000000"/>
          <w:sz w:val="21"/>
          <w:szCs w:val="21"/>
        </w:rPr>
        <w:t xml:space="preserve">arp in a given area) </w:t>
      </w:r>
      <w:r w:rsidR="00BA3F7D" w:rsidRPr="00BA3F7D">
        <w:rPr>
          <w:rFonts w:ascii="Calibri" w:hAnsi="Calibri" w:cs="Times New Roman"/>
          <w:color w:val="000000"/>
          <w:sz w:val="21"/>
          <w:szCs w:val="21"/>
        </w:rPr>
        <w:t xml:space="preserve">within representative habitats </w:t>
      </w:r>
      <w:r w:rsidR="002625E6" w:rsidRPr="00FB2487">
        <w:rPr>
          <w:rFonts w:ascii="Calibri" w:hAnsi="Calibri" w:cs="Times New Roman"/>
          <w:color w:val="000000"/>
          <w:sz w:val="21"/>
          <w:szCs w:val="21"/>
        </w:rPr>
        <w:t>(i.e. rivers, lakes, billabongs, estuaries) and at appropriate geographic scales (local,</w:t>
      </w:r>
      <w:r w:rsidR="002625E6">
        <w:rPr>
          <w:rFonts w:ascii="Calibri" w:hAnsi="Calibri" w:cs="Times New Roman"/>
          <w:color w:val="000000"/>
          <w:sz w:val="21"/>
          <w:szCs w:val="21"/>
        </w:rPr>
        <w:t xml:space="preserve"> </w:t>
      </w:r>
      <w:r w:rsidR="002625E6" w:rsidRPr="00FB2487">
        <w:rPr>
          <w:rFonts w:ascii="Calibri" w:hAnsi="Calibri" w:cs="Times New Roman"/>
          <w:color w:val="000000"/>
          <w:sz w:val="21"/>
          <w:szCs w:val="21"/>
        </w:rPr>
        <w:t>river r</w:t>
      </w:r>
      <w:r w:rsidR="002625E6">
        <w:rPr>
          <w:rFonts w:ascii="Calibri" w:hAnsi="Calibri" w:cs="Times New Roman"/>
          <w:color w:val="000000"/>
          <w:sz w:val="21"/>
          <w:szCs w:val="21"/>
        </w:rPr>
        <w:t>each, river-basin, inter-basin)</w:t>
      </w:r>
      <w:r w:rsidR="002625E6" w:rsidRPr="00FB2487">
        <w:rPr>
          <w:rFonts w:ascii="Calibri" w:hAnsi="Calibri" w:cs="Times New Roman"/>
          <w:color w:val="000000"/>
          <w:sz w:val="21"/>
          <w:szCs w:val="21"/>
        </w:rPr>
        <w:t xml:space="preserve"> </w:t>
      </w:r>
      <w:r w:rsidR="00BA3F7D" w:rsidRPr="00BA3F7D">
        <w:rPr>
          <w:rFonts w:ascii="Calibri" w:hAnsi="Calibri" w:cs="Times New Roman"/>
          <w:color w:val="000000"/>
          <w:sz w:val="21"/>
          <w:szCs w:val="21"/>
        </w:rPr>
        <w:t xml:space="preserve">throughout eastern Australia. </w:t>
      </w:r>
      <w:r w:rsidR="009B0FDB">
        <w:rPr>
          <w:rFonts w:ascii="Calibri" w:hAnsi="Calibri" w:cs="Times New Roman"/>
          <w:color w:val="000000"/>
          <w:sz w:val="21"/>
          <w:szCs w:val="21"/>
        </w:rPr>
        <w:t xml:space="preserve">Priorities for the NCCP therefore include: </w:t>
      </w:r>
      <w:r w:rsidR="00BA3F7D" w:rsidRPr="00BA3F7D">
        <w:rPr>
          <w:rFonts w:ascii="Calibri" w:hAnsi="Calibri" w:cs="Times New Roman"/>
          <w:color w:val="000000"/>
          <w:sz w:val="21"/>
          <w:szCs w:val="21"/>
        </w:rPr>
        <w:t xml:space="preserve"> </w:t>
      </w:r>
    </w:p>
    <w:p w:rsidR="000835A7" w:rsidRPr="000835A7" w:rsidRDefault="006B2520" w:rsidP="00660927">
      <w:pPr>
        <w:pStyle w:val="ListParagraph"/>
        <w:numPr>
          <w:ilvl w:val="0"/>
          <w:numId w:val="28"/>
        </w:numPr>
        <w:shd w:val="clear" w:color="auto" w:fill="FFFFFF"/>
        <w:spacing w:after="192" w:line="240" w:lineRule="auto"/>
        <w:ind w:left="426" w:right="140" w:hanging="284"/>
        <w:rPr>
          <w:rFonts w:ascii="Calibri" w:hAnsi="Calibri" w:cs="Times New Roman"/>
          <w:color w:val="000000"/>
          <w:sz w:val="21"/>
          <w:szCs w:val="21"/>
        </w:rPr>
      </w:pPr>
      <w:r>
        <w:rPr>
          <w:rFonts w:ascii="Calibri" w:hAnsi="Calibri" w:cs="Times New Roman"/>
          <w:color w:val="000000"/>
          <w:sz w:val="21"/>
          <w:szCs w:val="21"/>
        </w:rPr>
        <w:t>p</w:t>
      </w:r>
      <w:r w:rsidR="009B0FDB">
        <w:rPr>
          <w:rFonts w:ascii="Calibri" w:hAnsi="Calibri" w:cs="Times New Roman"/>
          <w:color w:val="000000"/>
          <w:sz w:val="21"/>
          <w:szCs w:val="21"/>
        </w:rPr>
        <w:t xml:space="preserve">lanning for virus release </w:t>
      </w:r>
    </w:p>
    <w:p w:rsidR="000835A7" w:rsidRPr="000835A7" w:rsidRDefault="00BA3F7D" w:rsidP="00660927">
      <w:pPr>
        <w:pStyle w:val="ListParagraph"/>
        <w:numPr>
          <w:ilvl w:val="0"/>
          <w:numId w:val="28"/>
        </w:numPr>
        <w:shd w:val="clear" w:color="auto" w:fill="FFFFFF"/>
        <w:spacing w:after="192" w:line="240" w:lineRule="auto"/>
        <w:ind w:left="426" w:right="140" w:hanging="284"/>
        <w:rPr>
          <w:rFonts w:ascii="Calibri" w:hAnsi="Calibri" w:cs="Times New Roman"/>
          <w:color w:val="000000"/>
          <w:sz w:val="21"/>
          <w:szCs w:val="21"/>
        </w:rPr>
      </w:pPr>
      <w:r w:rsidRPr="000835A7">
        <w:rPr>
          <w:rFonts w:ascii="Calibri" w:hAnsi="Calibri" w:cs="Times New Roman"/>
          <w:color w:val="000000"/>
          <w:sz w:val="21"/>
          <w:szCs w:val="21"/>
        </w:rPr>
        <w:t>efficiently allocat</w:t>
      </w:r>
      <w:r w:rsidR="009B0FDB">
        <w:rPr>
          <w:rFonts w:ascii="Calibri" w:hAnsi="Calibri" w:cs="Times New Roman"/>
          <w:color w:val="000000"/>
          <w:sz w:val="21"/>
          <w:szCs w:val="21"/>
        </w:rPr>
        <w:t xml:space="preserve">ing </w:t>
      </w:r>
      <w:r w:rsidRPr="000835A7">
        <w:rPr>
          <w:rFonts w:ascii="Calibri" w:hAnsi="Calibri" w:cs="Times New Roman"/>
          <w:color w:val="000000"/>
          <w:sz w:val="21"/>
          <w:szCs w:val="21"/>
        </w:rPr>
        <w:t>local and region</w:t>
      </w:r>
      <w:r w:rsidR="000835A7" w:rsidRPr="000835A7">
        <w:rPr>
          <w:rFonts w:ascii="Calibri" w:hAnsi="Calibri" w:cs="Times New Roman"/>
          <w:color w:val="000000"/>
          <w:sz w:val="21"/>
          <w:szCs w:val="21"/>
        </w:rPr>
        <w:t>al clean-up resources, and</w:t>
      </w:r>
    </w:p>
    <w:p w:rsidR="00BA3F7D" w:rsidRPr="000835A7" w:rsidRDefault="00BA3F7D" w:rsidP="00660927">
      <w:pPr>
        <w:pStyle w:val="ListParagraph"/>
        <w:numPr>
          <w:ilvl w:val="0"/>
          <w:numId w:val="28"/>
        </w:numPr>
        <w:shd w:val="clear" w:color="auto" w:fill="FFFFFF"/>
        <w:spacing w:after="80" w:line="240" w:lineRule="auto"/>
        <w:ind w:left="426" w:right="140" w:hanging="284"/>
        <w:rPr>
          <w:rFonts w:ascii="Calibri" w:hAnsi="Calibri" w:cs="Times New Roman"/>
          <w:color w:val="000000"/>
          <w:sz w:val="21"/>
          <w:szCs w:val="21"/>
        </w:rPr>
      </w:pPr>
      <w:r w:rsidRPr="000835A7">
        <w:rPr>
          <w:rFonts w:ascii="Calibri" w:hAnsi="Calibri" w:cs="Times New Roman"/>
          <w:color w:val="000000"/>
          <w:sz w:val="21"/>
          <w:szCs w:val="21"/>
        </w:rPr>
        <w:t>identify</w:t>
      </w:r>
      <w:r w:rsidR="009B0FDB">
        <w:rPr>
          <w:rFonts w:ascii="Calibri" w:hAnsi="Calibri" w:cs="Times New Roman"/>
          <w:color w:val="000000"/>
          <w:sz w:val="21"/>
          <w:szCs w:val="21"/>
        </w:rPr>
        <w:t xml:space="preserve">ing and </w:t>
      </w:r>
      <w:r w:rsidRPr="000835A7">
        <w:rPr>
          <w:rFonts w:ascii="Calibri" w:hAnsi="Calibri" w:cs="Times New Roman"/>
          <w:color w:val="000000"/>
          <w:sz w:val="21"/>
          <w:szCs w:val="21"/>
        </w:rPr>
        <w:t>manag</w:t>
      </w:r>
      <w:r w:rsidR="009B0FDB">
        <w:rPr>
          <w:rFonts w:ascii="Calibri" w:hAnsi="Calibri" w:cs="Times New Roman"/>
          <w:color w:val="000000"/>
          <w:sz w:val="21"/>
          <w:szCs w:val="21"/>
        </w:rPr>
        <w:t>ing</w:t>
      </w:r>
      <w:r w:rsidRPr="000835A7">
        <w:rPr>
          <w:rFonts w:ascii="Calibri" w:hAnsi="Calibri" w:cs="Times New Roman"/>
          <w:color w:val="000000"/>
          <w:sz w:val="21"/>
          <w:szCs w:val="21"/>
        </w:rPr>
        <w:t xml:space="preserve"> potential ecological impacts (e.g. water quality).</w:t>
      </w:r>
    </w:p>
    <w:p w:rsidR="00FB2487" w:rsidRDefault="00FB2487" w:rsidP="00660927">
      <w:pPr>
        <w:autoSpaceDE w:val="0"/>
        <w:autoSpaceDN w:val="0"/>
        <w:adjustRightInd w:val="0"/>
        <w:spacing w:line="240" w:lineRule="auto"/>
        <w:ind w:left="-142" w:right="140"/>
        <w:jc w:val="both"/>
        <w:rPr>
          <w:rFonts w:ascii="Calibri" w:hAnsi="Calibri" w:cs="Times New Roman"/>
          <w:color w:val="000000"/>
          <w:sz w:val="21"/>
          <w:szCs w:val="21"/>
        </w:rPr>
      </w:pPr>
      <w:r w:rsidRPr="00FB2487">
        <w:rPr>
          <w:rFonts w:ascii="Calibri" w:hAnsi="Calibri" w:cs="Times New Roman"/>
          <w:color w:val="000000"/>
          <w:sz w:val="21"/>
          <w:szCs w:val="21"/>
        </w:rPr>
        <w:t xml:space="preserve">Ecological monitoring is also important to benchmark the condition of </w:t>
      </w:r>
      <w:proofErr w:type="spellStart"/>
      <w:r w:rsidR="00951ECF">
        <w:rPr>
          <w:rFonts w:ascii="Calibri" w:hAnsi="Calibri" w:cs="Times New Roman"/>
          <w:color w:val="000000"/>
          <w:sz w:val="21"/>
          <w:szCs w:val="21"/>
        </w:rPr>
        <w:t>w</w:t>
      </w:r>
      <w:r w:rsidR="00DF2859">
        <w:rPr>
          <w:rFonts w:ascii="Calibri" w:hAnsi="Calibri" w:cs="Times New Roman"/>
          <w:color w:val="000000"/>
          <w:sz w:val="21"/>
          <w:szCs w:val="21"/>
        </w:rPr>
        <w:t>ater</w:t>
      </w:r>
      <w:r w:rsidR="00102CD4">
        <w:rPr>
          <w:rFonts w:ascii="Calibri" w:hAnsi="Calibri" w:cs="Times New Roman"/>
          <w:color w:val="000000"/>
          <w:sz w:val="21"/>
          <w:szCs w:val="21"/>
        </w:rPr>
        <w:t>plants</w:t>
      </w:r>
      <w:proofErr w:type="spellEnd"/>
      <w:r w:rsidRPr="00FB2487">
        <w:rPr>
          <w:rFonts w:ascii="Calibri" w:hAnsi="Calibri" w:cs="Times New Roman"/>
          <w:color w:val="000000"/>
          <w:sz w:val="21"/>
          <w:szCs w:val="21"/>
        </w:rPr>
        <w:t xml:space="preserve">, </w:t>
      </w:r>
      <w:r w:rsidR="0038198F">
        <w:rPr>
          <w:rFonts w:ascii="Calibri" w:hAnsi="Calibri" w:cs="Times New Roman"/>
          <w:color w:val="000000"/>
          <w:sz w:val="21"/>
          <w:szCs w:val="21"/>
        </w:rPr>
        <w:t>aquatic invertebrates</w:t>
      </w:r>
      <w:r w:rsidR="00DF2859">
        <w:rPr>
          <w:rFonts w:ascii="Calibri" w:hAnsi="Calibri" w:cs="Times New Roman"/>
          <w:color w:val="000000"/>
          <w:sz w:val="21"/>
          <w:szCs w:val="21"/>
        </w:rPr>
        <w:t xml:space="preserve">, </w:t>
      </w:r>
      <w:r w:rsidRPr="00FB2487">
        <w:rPr>
          <w:rFonts w:ascii="Calibri" w:hAnsi="Calibri" w:cs="Times New Roman"/>
          <w:color w:val="000000"/>
          <w:sz w:val="21"/>
          <w:szCs w:val="21"/>
        </w:rPr>
        <w:t>fish</w:t>
      </w:r>
      <w:r w:rsidR="002625E6">
        <w:rPr>
          <w:rFonts w:ascii="Calibri" w:hAnsi="Calibri" w:cs="Times New Roman"/>
          <w:color w:val="000000"/>
          <w:sz w:val="21"/>
          <w:szCs w:val="21"/>
        </w:rPr>
        <w:t xml:space="preserve"> </w:t>
      </w:r>
      <w:r w:rsidRPr="00FB2487">
        <w:rPr>
          <w:rFonts w:ascii="Calibri" w:hAnsi="Calibri" w:cs="Times New Roman"/>
          <w:color w:val="000000"/>
          <w:sz w:val="21"/>
          <w:szCs w:val="21"/>
        </w:rPr>
        <w:t xml:space="preserve">communities, </w:t>
      </w:r>
      <w:r w:rsidR="00DF2859">
        <w:rPr>
          <w:rFonts w:ascii="Calibri" w:hAnsi="Calibri" w:cs="Times New Roman"/>
          <w:color w:val="000000"/>
          <w:sz w:val="21"/>
          <w:szCs w:val="21"/>
        </w:rPr>
        <w:t>and</w:t>
      </w:r>
      <w:r w:rsidRPr="00FB2487">
        <w:rPr>
          <w:rFonts w:ascii="Calibri" w:hAnsi="Calibri" w:cs="Times New Roman"/>
          <w:color w:val="000000"/>
          <w:sz w:val="21"/>
          <w:szCs w:val="21"/>
        </w:rPr>
        <w:t xml:space="preserve"> </w:t>
      </w:r>
      <w:r w:rsidR="002625E6">
        <w:rPr>
          <w:rFonts w:ascii="Calibri" w:hAnsi="Calibri" w:cs="Times New Roman"/>
          <w:color w:val="000000"/>
          <w:sz w:val="21"/>
          <w:szCs w:val="21"/>
        </w:rPr>
        <w:t xml:space="preserve">water quality prior to possible </w:t>
      </w:r>
      <w:r w:rsidRPr="00FB2487">
        <w:rPr>
          <w:rFonts w:ascii="Calibri" w:hAnsi="Calibri" w:cs="Times New Roman"/>
          <w:color w:val="000000"/>
          <w:sz w:val="21"/>
          <w:szCs w:val="21"/>
        </w:rPr>
        <w:t xml:space="preserve">release of the </w:t>
      </w:r>
      <w:r w:rsidR="003924D6">
        <w:rPr>
          <w:rFonts w:ascii="Calibri" w:hAnsi="Calibri" w:cs="Times New Roman"/>
          <w:color w:val="000000"/>
          <w:sz w:val="21"/>
          <w:szCs w:val="21"/>
        </w:rPr>
        <w:t>carp</w:t>
      </w:r>
      <w:r w:rsidRPr="00FB2487">
        <w:rPr>
          <w:rFonts w:ascii="Calibri" w:hAnsi="Calibri" w:cs="Times New Roman"/>
          <w:color w:val="000000"/>
          <w:sz w:val="21"/>
          <w:szCs w:val="21"/>
        </w:rPr>
        <w:t xml:space="preserve"> virus within a representative subset</w:t>
      </w:r>
      <w:r w:rsidR="008516C9">
        <w:rPr>
          <w:rFonts w:ascii="Calibri" w:hAnsi="Calibri" w:cs="Times New Roman"/>
          <w:color w:val="000000"/>
          <w:sz w:val="21"/>
          <w:szCs w:val="21"/>
        </w:rPr>
        <w:t xml:space="preserve"> </w:t>
      </w:r>
      <w:r w:rsidRPr="00FB2487">
        <w:rPr>
          <w:rFonts w:ascii="Calibri" w:hAnsi="Calibri" w:cs="Times New Roman"/>
          <w:color w:val="000000"/>
          <w:sz w:val="21"/>
          <w:szCs w:val="21"/>
        </w:rPr>
        <w:t xml:space="preserve">of catchments. </w:t>
      </w:r>
    </w:p>
    <w:p w:rsidR="002625E6" w:rsidRPr="004B1EA4" w:rsidRDefault="002625E6" w:rsidP="00660927">
      <w:pPr>
        <w:pStyle w:val="Heading2"/>
        <w:spacing w:before="120"/>
        <w:ind w:left="-142" w:right="140"/>
      </w:pPr>
      <w:r w:rsidRPr="004B1EA4">
        <w:t xml:space="preserve">Project </w:t>
      </w:r>
      <w:r>
        <w:t>Objectives</w:t>
      </w:r>
    </w:p>
    <w:p w:rsidR="002625E6" w:rsidRDefault="006B2520" w:rsidP="00660927">
      <w:pPr>
        <w:shd w:val="clear" w:color="auto" w:fill="FFFFFF"/>
        <w:spacing w:line="240" w:lineRule="auto"/>
        <w:ind w:left="-142" w:right="140"/>
        <w:rPr>
          <w:rFonts w:ascii="Calibri" w:hAnsi="Calibri" w:cs="Times New Roman"/>
          <w:color w:val="000000"/>
          <w:sz w:val="21"/>
          <w:szCs w:val="21"/>
        </w:rPr>
      </w:pPr>
      <w:r>
        <w:rPr>
          <w:rFonts w:ascii="Calibri" w:hAnsi="Calibri" w:cs="Times New Roman"/>
          <w:color w:val="000000"/>
          <w:sz w:val="21"/>
          <w:szCs w:val="21"/>
        </w:rPr>
        <w:t>The</w:t>
      </w:r>
      <w:r w:rsidR="002625E6">
        <w:rPr>
          <w:rFonts w:ascii="Calibri" w:hAnsi="Calibri" w:cs="Times New Roman"/>
          <w:color w:val="000000"/>
          <w:sz w:val="21"/>
          <w:szCs w:val="21"/>
        </w:rPr>
        <w:t xml:space="preserve"> </w:t>
      </w:r>
      <w:r w:rsidR="003924D6">
        <w:rPr>
          <w:rFonts w:ascii="Calibri" w:hAnsi="Calibri" w:cs="Times New Roman"/>
          <w:color w:val="000000"/>
          <w:sz w:val="21"/>
          <w:szCs w:val="21"/>
        </w:rPr>
        <w:t>carp</w:t>
      </w:r>
      <w:r w:rsidR="00B578ED">
        <w:rPr>
          <w:rFonts w:ascii="Calibri" w:hAnsi="Calibri" w:cs="Times New Roman"/>
          <w:color w:val="000000"/>
          <w:sz w:val="21"/>
          <w:szCs w:val="21"/>
        </w:rPr>
        <w:t xml:space="preserve"> biomass </w:t>
      </w:r>
      <w:r w:rsidR="002625E6">
        <w:rPr>
          <w:rFonts w:ascii="Calibri" w:hAnsi="Calibri" w:cs="Times New Roman"/>
          <w:color w:val="000000"/>
          <w:sz w:val="21"/>
          <w:szCs w:val="21"/>
        </w:rPr>
        <w:t>project aims to:</w:t>
      </w:r>
    </w:p>
    <w:p w:rsidR="00B578ED" w:rsidRPr="00BA3F7D" w:rsidRDefault="00B578ED" w:rsidP="00660927">
      <w:pPr>
        <w:pStyle w:val="ListParagraph"/>
        <w:numPr>
          <w:ilvl w:val="0"/>
          <w:numId w:val="28"/>
        </w:numPr>
        <w:shd w:val="clear" w:color="auto" w:fill="FFFFFF"/>
        <w:spacing w:after="192" w:line="240" w:lineRule="auto"/>
        <w:ind w:left="426" w:right="140" w:hanging="284"/>
        <w:rPr>
          <w:rFonts w:ascii="Calibri" w:hAnsi="Calibri" w:cs="Times New Roman"/>
          <w:color w:val="000000"/>
          <w:sz w:val="21"/>
          <w:szCs w:val="21"/>
        </w:rPr>
      </w:pPr>
      <w:r w:rsidRPr="00BA3F7D">
        <w:rPr>
          <w:rFonts w:ascii="Calibri" w:hAnsi="Calibri" w:cs="Times New Roman"/>
          <w:color w:val="000000"/>
          <w:sz w:val="21"/>
          <w:szCs w:val="21"/>
        </w:rPr>
        <w:t xml:space="preserve">provide a robust estimate of </w:t>
      </w:r>
      <w:r w:rsidR="003924D6">
        <w:rPr>
          <w:rFonts w:ascii="Calibri" w:hAnsi="Calibri" w:cs="Times New Roman"/>
          <w:color w:val="000000"/>
          <w:sz w:val="21"/>
          <w:szCs w:val="21"/>
        </w:rPr>
        <w:t>c</w:t>
      </w:r>
      <w:r w:rsidRPr="00BA3F7D">
        <w:rPr>
          <w:rFonts w:ascii="Calibri" w:hAnsi="Calibri" w:cs="Times New Roman"/>
          <w:color w:val="000000"/>
          <w:sz w:val="21"/>
          <w:szCs w:val="21"/>
        </w:rPr>
        <w:t>arp abundance and biomass in a broad range of aquatic habitats, reaches and river basins in eastern Australia</w:t>
      </w:r>
    </w:p>
    <w:p w:rsidR="002625E6" w:rsidRPr="00BA3F7D" w:rsidRDefault="002625E6" w:rsidP="00660927">
      <w:pPr>
        <w:pStyle w:val="ListParagraph"/>
        <w:numPr>
          <w:ilvl w:val="0"/>
          <w:numId w:val="28"/>
        </w:numPr>
        <w:shd w:val="clear" w:color="auto" w:fill="FFFFFF"/>
        <w:spacing w:after="192" w:line="240" w:lineRule="auto"/>
        <w:ind w:left="426" w:right="140" w:hanging="284"/>
        <w:rPr>
          <w:rFonts w:ascii="Calibri" w:hAnsi="Calibri" w:cs="Times New Roman"/>
          <w:color w:val="000000"/>
          <w:sz w:val="21"/>
          <w:szCs w:val="21"/>
        </w:rPr>
      </w:pPr>
      <w:r w:rsidRPr="00BA3F7D">
        <w:rPr>
          <w:rFonts w:ascii="Calibri" w:hAnsi="Calibri" w:cs="Times New Roman"/>
          <w:color w:val="000000"/>
          <w:sz w:val="21"/>
          <w:szCs w:val="21"/>
        </w:rPr>
        <w:t xml:space="preserve">inform resource allocation for </w:t>
      </w:r>
      <w:r w:rsidR="00036094">
        <w:rPr>
          <w:rFonts w:ascii="Calibri" w:hAnsi="Calibri" w:cs="Times New Roman"/>
          <w:color w:val="000000"/>
          <w:sz w:val="21"/>
          <w:szCs w:val="21"/>
        </w:rPr>
        <w:t>the virus</w:t>
      </w:r>
      <w:r w:rsidRPr="00BA3F7D">
        <w:rPr>
          <w:rFonts w:ascii="Calibri" w:hAnsi="Calibri" w:cs="Times New Roman"/>
          <w:color w:val="000000"/>
          <w:sz w:val="21"/>
          <w:szCs w:val="21"/>
        </w:rPr>
        <w:t xml:space="preserve"> release planning, clean-up and management of potential ecological impacts, and </w:t>
      </w:r>
    </w:p>
    <w:p w:rsidR="002625E6" w:rsidRPr="00FB2487" w:rsidRDefault="002625E6" w:rsidP="00660927">
      <w:pPr>
        <w:pStyle w:val="ListParagraph"/>
        <w:numPr>
          <w:ilvl w:val="0"/>
          <w:numId w:val="28"/>
        </w:numPr>
        <w:shd w:val="clear" w:color="auto" w:fill="FFFFFF"/>
        <w:spacing w:after="192" w:line="240" w:lineRule="auto"/>
        <w:ind w:left="426" w:right="140" w:hanging="284"/>
        <w:rPr>
          <w:rFonts w:ascii="Calibri" w:hAnsi="Calibri" w:cs="Times New Roman"/>
          <w:color w:val="000000"/>
          <w:sz w:val="21"/>
          <w:szCs w:val="21"/>
        </w:rPr>
      </w:pPr>
      <w:r w:rsidRPr="00FB2487">
        <w:rPr>
          <w:rFonts w:ascii="Calibri" w:hAnsi="Calibri" w:cs="Times New Roman"/>
          <w:color w:val="000000"/>
          <w:sz w:val="21"/>
          <w:szCs w:val="21"/>
        </w:rPr>
        <w:t>At a sub-set of sites, benchmark the condition of macrophyte, macroinvertebrate, fish communities and water q</w:t>
      </w:r>
      <w:r>
        <w:rPr>
          <w:rFonts w:ascii="Calibri" w:hAnsi="Calibri" w:cs="Times New Roman"/>
          <w:color w:val="000000"/>
          <w:sz w:val="21"/>
          <w:szCs w:val="21"/>
        </w:rPr>
        <w:t xml:space="preserve">uality prior to release of </w:t>
      </w:r>
      <w:r w:rsidR="00036094">
        <w:rPr>
          <w:rFonts w:ascii="Calibri" w:hAnsi="Calibri" w:cs="Times New Roman"/>
          <w:color w:val="000000"/>
          <w:sz w:val="21"/>
          <w:szCs w:val="21"/>
        </w:rPr>
        <w:t>the carp virus</w:t>
      </w:r>
      <w:r w:rsidR="003924D6">
        <w:rPr>
          <w:rFonts w:ascii="Calibri" w:hAnsi="Calibri" w:cs="Times New Roman"/>
          <w:color w:val="000000"/>
          <w:sz w:val="21"/>
          <w:szCs w:val="21"/>
        </w:rPr>
        <w:t>.</w:t>
      </w:r>
    </w:p>
    <w:p w:rsidR="00BA6CED" w:rsidRPr="00422130" w:rsidRDefault="00BA6CED" w:rsidP="00660927">
      <w:pPr>
        <w:pStyle w:val="Heading2"/>
        <w:spacing w:before="120"/>
        <w:ind w:right="140"/>
      </w:pPr>
      <w:r>
        <w:t>Approach</w:t>
      </w:r>
    </w:p>
    <w:p w:rsidR="00BA6CED" w:rsidRDefault="00BA6CED" w:rsidP="00660927">
      <w:pPr>
        <w:spacing w:after="120"/>
        <w:ind w:right="142"/>
        <w:jc w:val="both"/>
        <w:rPr>
          <w:rFonts w:ascii="Calibri" w:hAnsi="Calibri" w:cs="Times New Roman"/>
          <w:color w:val="000000"/>
          <w:sz w:val="21"/>
          <w:szCs w:val="21"/>
        </w:rPr>
      </w:pPr>
      <w:r>
        <w:rPr>
          <w:rFonts w:ascii="Calibri" w:hAnsi="Calibri" w:cs="Times New Roman"/>
          <w:color w:val="000000"/>
          <w:sz w:val="21"/>
          <w:szCs w:val="21"/>
        </w:rPr>
        <w:t>This project represents an innovative approach to d</w:t>
      </w:r>
      <w:r w:rsidRPr="005A35B5">
        <w:rPr>
          <w:rFonts w:ascii="Calibri" w:hAnsi="Calibri" w:cs="Times New Roman"/>
          <w:color w:val="000000"/>
          <w:sz w:val="21"/>
          <w:szCs w:val="21"/>
        </w:rPr>
        <w:t xml:space="preserve">evelop an international best-practice methodology to </w:t>
      </w:r>
      <w:r>
        <w:rPr>
          <w:rFonts w:ascii="Calibri" w:hAnsi="Calibri" w:cs="Times New Roman"/>
          <w:color w:val="000000"/>
          <w:sz w:val="21"/>
          <w:szCs w:val="21"/>
        </w:rPr>
        <w:t xml:space="preserve">determine how many </w:t>
      </w:r>
      <w:r w:rsidR="003924D6">
        <w:rPr>
          <w:rFonts w:ascii="Calibri" w:hAnsi="Calibri" w:cs="Times New Roman"/>
          <w:color w:val="000000"/>
          <w:sz w:val="21"/>
          <w:szCs w:val="21"/>
        </w:rPr>
        <w:t>c</w:t>
      </w:r>
      <w:r w:rsidRPr="005A35B5">
        <w:rPr>
          <w:rFonts w:ascii="Calibri" w:hAnsi="Calibri" w:cs="Times New Roman"/>
          <w:color w:val="000000"/>
          <w:sz w:val="21"/>
          <w:szCs w:val="21"/>
        </w:rPr>
        <w:t>arp resi</w:t>
      </w:r>
      <w:r>
        <w:rPr>
          <w:rFonts w:ascii="Calibri" w:hAnsi="Calibri" w:cs="Times New Roman"/>
          <w:color w:val="000000"/>
          <w:sz w:val="21"/>
          <w:szCs w:val="21"/>
        </w:rPr>
        <w:t xml:space="preserve">de in eastern Australia.  </w:t>
      </w:r>
    </w:p>
    <w:p w:rsidR="00BA6CED" w:rsidRPr="00FB2487" w:rsidRDefault="00BA6CED" w:rsidP="00660927">
      <w:pPr>
        <w:pStyle w:val="BodyText"/>
        <w:spacing w:after="80"/>
        <w:ind w:right="142"/>
        <w:rPr>
          <w:b/>
          <w:lang w:eastAsia="en-AU"/>
        </w:rPr>
      </w:pPr>
      <w:r w:rsidRPr="00FB2487">
        <w:rPr>
          <w:b/>
          <w:lang w:eastAsia="en-AU"/>
        </w:rPr>
        <w:t>Using existing data</w:t>
      </w:r>
    </w:p>
    <w:p w:rsidR="00BA6CED" w:rsidRDefault="00BA6CED" w:rsidP="0040630E">
      <w:pPr>
        <w:pStyle w:val="BodyText"/>
        <w:ind w:right="-2"/>
        <w:jc w:val="both"/>
        <w:rPr>
          <w:rFonts w:ascii="Calibri" w:hAnsi="Calibri"/>
          <w:color w:val="000000"/>
          <w:sz w:val="21"/>
          <w:szCs w:val="21"/>
          <w:lang w:eastAsia="en-AU"/>
        </w:rPr>
      </w:pPr>
      <w:r w:rsidRPr="00FB2487">
        <w:rPr>
          <w:rFonts w:ascii="Calibri" w:hAnsi="Calibri"/>
          <w:color w:val="000000"/>
          <w:sz w:val="21"/>
          <w:szCs w:val="21"/>
        </w:rPr>
        <w:t xml:space="preserve">There </w:t>
      </w:r>
      <w:r>
        <w:rPr>
          <w:rFonts w:ascii="Calibri" w:hAnsi="Calibri"/>
          <w:color w:val="000000"/>
          <w:sz w:val="21"/>
          <w:szCs w:val="21"/>
        </w:rPr>
        <w:t xml:space="preserve">are already significant carp data sets, collected over the past 20 years, </w:t>
      </w:r>
      <w:r w:rsidRPr="00FB2487">
        <w:rPr>
          <w:rFonts w:ascii="Calibri" w:hAnsi="Calibri"/>
          <w:color w:val="000000"/>
          <w:sz w:val="21"/>
          <w:szCs w:val="21"/>
        </w:rPr>
        <w:t>which will be</w:t>
      </w:r>
      <w:r>
        <w:rPr>
          <w:rFonts w:ascii="Calibri" w:hAnsi="Calibri"/>
          <w:color w:val="000000"/>
          <w:sz w:val="21"/>
          <w:szCs w:val="21"/>
        </w:rPr>
        <w:t xml:space="preserve"> </w:t>
      </w:r>
      <w:r w:rsidRPr="00FB2487">
        <w:rPr>
          <w:rFonts w:ascii="Calibri" w:hAnsi="Calibri"/>
          <w:color w:val="000000"/>
          <w:sz w:val="21"/>
          <w:szCs w:val="21"/>
        </w:rPr>
        <w:t xml:space="preserve">important </w:t>
      </w:r>
      <w:r>
        <w:rPr>
          <w:rFonts w:ascii="Calibri" w:hAnsi="Calibri"/>
          <w:color w:val="000000"/>
          <w:sz w:val="21"/>
          <w:szCs w:val="21"/>
        </w:rPr>
        <w:t xml:space="preserve">to </w:t>
      </w:r>
      <w:r w:rsidR="0038198F">
        <w:rPr>
          <w:rFonts w:ascii="Calibri" w:hAnsi="Calibri"/>
          <w:color w:val="000000"/>
          <w:sz w:val="21"/>
          <w:szCs w:val="21"/>
        </w:rPr>
        <w:t>provide a benchmark from which it can be shown</w:t>
      </w:r>
      <w:r>
        <w:rPr>
          <w:rFonts w:ascii="Calibri" w:hAnsi="Calibri"/>
          <w:color w:val="000000"/>
          <w:sz w:val="21"/>
          <w:szCs w:val="21"/>
        </w:rPr>
        <w:t xml:space="preserve"> </w:t>
      </w:r>
      <w:r w:rsidRPr="00FB2487">
        <w:rPr>
          <w:rFonts w:ascii="Calibri" w:hAnsi="Calibri"/>
          <w:color w:val="000000"/>
          <w:sz w:val="21"/>
          <w:szCs w:val="21"/>
        </w:rPr>
        <w:t xml:space="preserve">that the virus has </w:t>
      </w:r>
      <w:r w:rsidRPr="00FB2487">
        <w:rPr>
          <w:rFonts w:ascii="Calibri" w:hAnsi="Calibri"/>
          <w:color w:val="000000"/>
          <w:sz w:val="21"/>
          <w:szCs w:val="21"/>
        </w:rPr>
        <w:lastRenderedPageBreak/>
        <w:t xml:space="preserve">contributed to </w:t>
      </w:r>
      <w:r w:rsidR="0038198F">
        <w:rPr>
          <w:rFonts w:ascii="Calibri" w:hAnsi="Calibri"/>
          <w:color w:val="000000"/>
          <w:sz w:val="21"/>
          <w:szCs w:val="21"/>
        </w:rPr>
        <w:t xml:space="preserve">a </w:t>
      </w:r>
      <w:r w:rsidRPr="00FB2487">
        <w:rPr>
          <w:rFonts w:ascii="Calibri" w:hAnsi="Calibri"/>
          <w:color w:val="000000"/>
          <w:sz w:val="21"/>
          <w:szCs w:val="21"/>
        </w:rPr>
        <w:t>demonstrable environmental change.</w:t>
      </w:r>
      <w:r>
        <w:rPr>
          <w:rFonts w:ascii="Calibri" w:hAnsi="Calibri"/>
          <w:color w:val="000000"/>
          <w:sz w:val="21"/>
          <w:szCs w:val="21"/>
        </w:rPr>
        <w:t xml:space="preserve"> </w:t>
      </w:r>
      <w:r w:rsidRPr="00FB2487">
        <w:rPr>
          <w:rFonts w:ascii="Calibri" w:hAnsi="Calibri"/>
          <w:color w:val="000000"/>
          <w:sz w:val="21"/>
          <w:szCs w:val="21"/>
          <w:lang w:eastAsia="en-AU"/>
        </w:rPr>
        <w:t xml:space="preserve">The first step is to </w:t>
      </w:r>
      <w:r>
        <w:rPr>
          <w:rFonts w:ascii="Calibri" w:hAnsi="Calibri"/>
          <w:color w:val="000000"/>
          <w:sz w:val="21"/>
          <w:szCs w:val="21"/>
          <w:lang w:eastAsia="en-AU"/>
        </w:rPr>
        <w:t xml:space="preserve">collate and prioritise </w:t>
      </w:r>
      <w:r w:rsidRPr="00FB2487">
        <w:rPr>
          <w:rFonts w:ascii="Calibri" w:hAnsi="Calibri"/>
          <w:color w:val="000000"/>
          <w:sz w:val="21"/>
          <w:szCs w:val="21"/>
          <w:lang w:eastAsia="en-AU"/>
        </w:rPr>
        <w:t>data collected by major projects (e.g. Sustainable River Audit, MDB Fish Survey, MDBA Icon Site condition monitoring, Murray fishways, Victorian snags survey, C</w:t>
      </w:r>
      <w:r>
        <w:rPr>
          <w:rFonts w:ascii="Calibri" w:hAnsi="Calibri"/>
          <w:color w:val="000000"/>
          <w:sz w:val="21"/>
          <w:szCs w:val="21"/>
          <w:lang w:eastAsia="en-AU"/>
        </w:rPr>
        <w:t xml:space="preserve">ommonwealth Environment Water Office Long Term Intervention Monitoring </w:t>
      </w:r>
      <w:r w:rsidRPr="00FB2487">
        <w:rPr>
          <w:rFonts w:ascii="Calibri" w:hAnsi="Calibri"/>
          <w:color w:val="000000"/>
          <w:sz w:val="21"/>
          <w:szCs w:val="21"/>
          <w:lang w:eastAsia="en-AU"/>
        </w:rPr>
        <w:t xml:space="preserve">and Lachlan River </w:t>
      </w:r>
      <w:r>
        <w:rPr>
          <w:rFonts w:ascii="Calibri" w:hAnsi="Calibri"/>
          <w:color w:val="000000"/>
          <w:sz w:val="21"/>
          <w:szCs w:val="21"/>
          <w:lang w:eastAsia="en-AU"/>
        </w:rPr>
        <w:t>C</w:t>
      </w:r>
      <w:r w:rsidRPr="00FB2487">
        <w:rPr>
          <w:rFonts w:ascii="Calibri" w:hAnsi="Calibri"/>
          <w:color w:val="000000"/>
          <w:sz w:val="21"/>
          <w:szCs w:val="21"/>
          <w:lang w:eastAsia="en-AU"/>
        </w:rPr>
        <w:t>arp</w:t>
      </w:r>
      <w:r>
        <w:rPr>
          <w:rFonts w:ascii="Calibri" w:hAnsi="Calibri"/>
          <w:color w:val="000000"/>
          <w:sz w:val="21"/>
          <w:szCs w:val="21"/>
          <w:lang w:eastAsia="en-AU"/>
        </w:rPr>
        <w:t xml:space="preserve"> program)</w:t>
      </w:r>
      <w:r w:rsidRPr="00FB2487">
        <w:rPr>
          <w:rFonts w:ascii="Calibri" w:hAnsi="Calibri"/>
          <w:color w:val="000000"/>
          <w:sz w:val="21"/>
          <w:szCs w:val="21"/>
          <w:lang w:eastAsia="en-AU"/>
        </w:rPr>
        <w:t xml:space="preserve">. </w:t>
      </w:r>
      <w:r>
        <w:rPr>
          <w:rFonts w:ascii="Calibri" w:hAnsi="Calibri"/>
          <w:color w:val="000000"/>
          <w:sz w:val="21"/>
          <w:szCs w:val="21"/>
          <w:lang w:eastAsia="en-AU"/>
        </w:rPr>
        <w:t>There will also be new experiments to determine the efficiency of the sampling techniques (i.e. electrofishing</w:t>
      </w:r>
      <w:r w:rsidR="0038198F">
        <w:rPr>
          <w:rFonts w:ascii="Calibri" w:hAnsi="Calibri"/>
          <w:color w:val="000000"/>
          <w:sz w:val="21"/>
          <w:szCs w:val="21"/>
          <w:lang w:eastAsia="en-AU"/>
        </w:rPr>
        <w:t xml:space="preserve"> catch rates</w:t>
      </w:r>
      <w:r>
        <w:rPr>
          <w:rFonts w:ascii="Calibri" w:hAnsi="Calibri"/>
          <w:color w:val="000000"/>
          <w:sz w:val="21"/>
          <w:szCs w:val="21"/>
          <w:lang w:eastAsia="en-AU"/>
        </w:rPr>
        <w:t xml:space="preserve">) which are crucial for the </w:t>
      </w:r>
      <w:r w:rsidR="003924D6">
        <w:rPr>
          <w:rFonts w:ascii="Calibri" w:hAnsi="Calibri"/>
          <w:color w:val="000000"/>
          <w:sz w:val="21"/>
          <w:szCs w:val="21"/>
          <w:lang w:eastAsia="en-AU"/>
        </w:rPr>
        <w:t>c</w:t>
      </w:r>
      <w:r>
        <w:rPr>
          <w:rFonts w:ascii="Calibri" w:hAnsi="Calibri"/>
          <w:color w:val="000000"/>
          <w:sz w:val="21"/>
          <w:szCs w:val="21"/>
          <w:lang w:eastAsia="en-AU"/>
        </w:rPr>
        <w:t>arp biomass estimate.</w:t>
      </w:r>
    </w:p>
    <w:p w:rsidR="00BA6CED" w:rsidRPr="00BA3F7D" w:rsidRDefault="00BA6CED" w:rsidP="0040630E">
      <w:pPr>
        <w:pStyle w:val="Heading2"/>
        <w:numPr>
          <w:ilvl w:val="0"/>
          <w:numId w:val="0"/>
        </w:numPr>
        <w:spacing w:before="160"/>
        <w:ind w:right="-2"/>
        <w:jc w:val="both"/>
      </w:pPr>
      <w:r>
        <w:t>The Project Team</w:t>
      </w:r>
    </w:p>
    <w:p w:rsidR="00BA6CED" w:rsidRDefault="00BA6CED" w:rsidP="0040630E">
      <w:pPr>
        <w:ind w:right="-2"/>
        <w:jc w:val="both"/>
        <w:rPr>
          <w:rFonts w:ascii="Calibri" w:hAnsi="Calibri" w:cs="Times New Roman"/>
          <w:color w:val="000000"/>
          <w:sz w:val="21"/>
          <w:szCs w:val="21"/>
        </w:rPr>
      </w:pPr>
      <w:r>
        <w:rPr>
          <w:rFonts w:ascii="Calibri" w:hAnsi="Calibri" w:cs="Times New Roman"/>
          <w:color w:val="000000"/>
          <w:sz w:val="21"/>
          <w:szCs w:val="21"/>
        </w:rPr>
        <w:t>A</w:t>
      </w:r>
      <w:r w:rsidRPr="005A35B5">
        <w:rPr>
          <w:rFonts w:ascii="Calibri" w:hAnsi="Calibri" w:cs="Times New Roman"/>
          <w:color w:val="000000"/>
          <w:sz w:val="21"/>
          <w:szCs w:val="21"/>
        </w:rPr>
        <w:t xml:space="preserve"> five-state</w:t>
      </w:r>
      <w:r w:rsidR="006B2520">
        <w:rPr>
          <w:rFonts w:ascii="Calibri" w:hAnsi="Calibri" w:cs="Times New Roman"/>
          <w:color w:val="000000"/>
          <w:sz w:val="21"/>
          <w:szCs w:val="21"/>
        </w:rPr>
        <w:t>/territory</w:t>
      </w:r>
      <w:r w:rsidRPr="005A35B5">
        <w:rPr>
          <w:rFonts w:ascii="Calibri" w:hAnsi="Calibri" w:cs="Times New Roman"/>
          <w:color w:val="000000"/>
          <w:sz w:val="21"/>
          <w:szCs w:val="21"/>
        </w:rPr>
        <w:t xml:space="preserve"> collaborative </w:t>
      </w:r>
      <w:r>
        <w:rPr>
          <w:rFonts w:ascii="Calibri" w:hAnsi="Calibri" w:cs="Times New Roman"/>
          <w:color w:val="000000"/>
          <w:sz w:val="21"/>
          <w:szCs w:val="21"/>
        </w:rPr>
        <w:t>team has been assembled:</w:t>
      </w:r>
    </w:p>
    <w:p w:rsidR="00BA6CED"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sidRPr="008516C9">
        <w:rPr>
          <w:rFonts w:ascii="Calibri" w:hAnsi="Calibri" w:cs="Times New Roman"/>
          <w:color w:val="000000"/>
          <w:sz w:val="21"/>
          <w:szCs w:val="21"/>
        </w:rPr>
        <w:t xml:space="preserve">Arthur </w:t>
      </w:r>
      <w:proofErr w:type="spellStart"/>
      <w:r w:rsidRPr="008516C9">
        <w:rPr>
          <w:rFonts w:ascii="Calibri" w:hAnsi="Calibri" w:cs="Times New Roman"/>
          <w:color w:val="000000"/>
          <w:sz w:val="21"/>
          <w:szCs w:val="21"/>
        </w:rPr>
        <w:t>Rylah</w:t>
      </w:r>
      <w:proofErr w:type="spellEnd"/>
      <w:r w:rsidRPr="008516C9">
        <w:rPr>
          <w:rFonts w:ascii="Calibri" w:hAnsi="Calibri" w:cs="Times New Roman"/>
          <w:color w:val="000000"/>
          <w:sz w:val="21"/>
          <w:szCs w:val="21"/>
        </w:rPr>
        <w:t xml:space="preserve"> Institute for Environmental Research (Department of Environment, Land, Water and Planning)</w:t>
      </w:r>
      <w:r>
        <w:rPr>
          <w:rFonts w:ascii="Calibri" w:hAnsi="Calibri" w:cs="Times New Roman"/>
          <w:color w:val="000000"/>
          <w:sz w:val="21"/>
          <w:szCs w:val="21"/>
        </w:rPr>
        <w:t>, and La Trobe University (Vic)</w:t>
      </w:r>
    </w:p>
    <w:p w:rsidR="00BA6CED" w:rsidRPr="008516C9"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sidRPr="008516C9">
        <w:rPr>
          <w:rFonts w:ascii="Calibri" w:hAnsi="Calibri" w:cs="Times New Roman"/>
          <w:color w:val="000000"/>
          <w:sz w:val="21"/>
          <w:szCs w:val="21"/>
        </w:rPr>
        <w:t>New South Wales Department of Primary Industries (NSW)</w:t>
      </w:r>
    </w:p>
    <w:p w:rsidR="00BA6CED"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South Australian Research and Development Institute (SA)</w:t>
      </w:r>
    </w:p>
    <w:p w:rsidR="00BA6CED"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Department of Agriculture and Fisheries (QLD)</w:t>
      </w:r>
    </w:p>
    <w:p w:rsidR="00BA6CED"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Environment</w:t>
      </w:r>
      <w:r w:rsidR="002551DB">
        <w:rPr>
          <w:rFonts w:ascii="Calibri" w:hAnsi="Calibri" w:cs="Times New Roman"/>
          <w:color w:val="000000"/>
          <w:sz w:val="21"/>
          <w:szCs w:val="21"/>
        </w:rPr>
        <w:t>, Planning</w:t>
      </w:r>
      <w:r>
        <w:rPr>
          <w:rFonts w:ascii="Calibri" w:hAnsi="Calibri" w:cs="Times New Roman"/>
          <w:color w:val="000000"/>
          <w:sz w:val="21"/>
          <w:szCs w:val="21"/>
        </w:rPr>
        <w:t xml:space="preserve"> and Sustainable Development</w:t>
      </w:r>
      <w:r w:rsidR="002551DB">
        <w:rPr>
          <w:rFonts w:ascii="Calibri" w:hAnsi="Calibri" w:cs="Times New Roman"/>
          <w:color w:val="000000"/>
          <w:sz w:val="21"/>
          <w:szCs w:val="21"/>
        </w:rPr>
        <w:t xml:space="preserve"> Directorate</w:t>
      </w:r>
      <w:r>
        <w:rPr>
          <w:rFonts w:ascii="Calibri" w:hAnsi="Calibri" w:cs="Times New Roman"/>
          <w:color w:val="000000"/>
          <w:sz w:val="21"/>
          <w:szCs w:val="21"/>
        </w:rPr>
        <w:t xml:space="preserve"> (ACT)</w:t>
      </w:r>
      <w:r w:rsidR="002551DB">
        <w:rPr>
          <w:rFonts w:ascii="Calibri" w:hAnsi="Calibri" w:cs="Times New Roman"/>
          <w:color w:val="000000"/>
          <w:sz w:val="21"/>
          <w:szCs w:val="21"/>
        </w:rPr>
        <w:t>.</w:t>
      </w:r>
    </w:p>
    <w:p w:rsidR="00BA6CED" w:rsidRDefault="00BA6CED" w:rsidP="0040630E">
      <w:pPr>
        <w:pStyle w:val="Heading2"/>
        <w:numPr>
          <w:ilvl w:val="0"/>
          <w:numId w:val="0"/>
        </w:numPr>
        <w:spacing w:before="160"/>
        <w:ind w:right="-2"/>
        <w:jc w:val="both"/>
      </w:pPr>
      <w:r>
        <w:t>Project outcomes</w:t>
      </w:r>
    </w:p>
    <w:p w:rsidR="00660927" w:rsidRDefault="00BA6CED" w:rsidP="0040630E">
      <w:pPr>
        <w:autoSpaceDE w:val="0"/>
        <w:autoSpaceDN w:val="0"/>
        <w:adjustRightInd w:val="0"/>
        <w:spacing w:line="240" w:lineRule="auto"/>
        <w:ind w:right="-2"/>
        <w:rPr>
          <w:rFonts w:ascii="Calibri" w:hAnsi="Calibri" w:cs="Times New Roman"/>
          <w:color w:val="000000"/>
          <w:sz w:val="21"/>
          <w:szCs w:val="21"/>
        </w:rPr>
      </w:pPr>
      <w:r>
        <w:rPr>
          <w:rFonts w:ascii="Calibri" w:hAnsi="Calibri" w:cs="Times New Roman"/>
          <w:color w:val="000000"/>
          <w:sz w:val="21"/>
          <w:szCs w:val="21"/>
        </w:rPr>
        <w:t>This project will</w:t>
      </w:r>
      <w:r w:rsidR="00660927">
        <w:rPr>
          <w:rFonts w:ascii="Calibri" w:hAnsi="Calibri" w:cs="Times New Roman"/>
          <w:color w:val="000000"/>
          <w:sz w:val="21"/>
          <w:szCs w:val="21"/>
        </w:rPr>
        <w:t>:</w:t>
      </w:r>
    </w:p>
    <w:p w:rsidR="00A04BCA" w:rsidRDefault="00A04BCA" w:rsidP="0040630E">
      <w:pPr>
        <w:pStyle w:val="ListParagraph"/>
        <w:numPr>
          <w:ilvl w:val="0"/>
          <w:numId w:val="29"/>
        </w:numPr>
        <w:autoSpaceDE w:val="0"/>
        <w:autoSpaceDN w:val="0"/>
        <w:adjustRightInd w:val="0"/>
        <w:spacing w:after="80"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 xml:space="preserve"> identify </w:t>
      </w:r>
      <w:r w:rsidR="00BA6CED">
        <w:rPr>
          <w:rFonts w:ascii="Calibri" w:hAnsi="Calibri" w:cs="Times New Roman"/>
          <w:color w:val="000000"/>
          <w:sz w:val="21"/>
          <w:szCs w:val="21"/>
        </w:rPr>
        <w:t>the tonnage</w:t>
      </w:r>
      <w:r w:rsidR="00BA6CED" w:rsidRPr="00025F0B">
        <w:rPr>
          <w:rFonts w:ascii="Calibri" w:hAnsi="Calibri" w:cs="Times New Roman"/>
          <w:color w:val="000000"/>
          <w:sz w:val="21"/>
          <w:szCs w:val="21"/>
        </w:rPr>
        <w:t xml:space="preserve"> of </w:t>
      </w:r>
      <w:r w:rsidR="003924D6">
        <w:rPr>
          <w:rFonts w:ascii="Calibri" w:hAnsi="Calibri" w:cs="Times New Roman"/>
          <w:color w:val="000000"/>
          <w:sz w:val="21"/>
          <w:szCs w:val="21"/>
        </w:rPr>
        <w:t>c</w:t>
      </w:r>
      <w:r w:rsidR="00BA6CED" w:rsidRPr="00025F0B">
        <w:rPr>
          <w:rFonts w:ascii="Calibri" w:hAnsi="Calibri" w:cs="Times New Roman"/>
          <w:color w:val="000000"/>
          <w:sz w:val="21"/>
          <w:szCs w:val="21"/>
        </w:rPr>
        <w:t xml:space="preserve">arp </w:t>
      </w:r>
      <w:r w:rsidR="00BA6CED">
        <w:rPr>
          <w:rFonts w:ascii="Calibri" w:hAnsi="Calibri" w:cs="Times New Roman"/>
          <w:color w:val="000000"/>
          <w:sz w:val="21"/>
          <w:szCs w:val="21"/>
        </w:rPr>
        <w:t>that inhabit various aquatic habitats</w:t>
      </w:r>
      <w:r>
        <w:rPr>
          <w:rFonts w:ascii="Calibri" w:hAnsi="Calibri" w:cs="Times New Roman"/>
          <w:color w:val="000000"/>
          <w:sz w:val="21"/>
          <w:szCs w:val="21"/>
        </w:rPr>
        <w:t xml:space="preserve"> </w:t>
      </w:r>
    </w:p>
    <w:p w:rsidR="00BA6CED" w:rsidRDefault="00A04BCA" w:rsidP="0040630E">
      <w:pPr>
        <w:autoSpaceDE w:val="0"/>
        <w:autoSpaceDN w:val="0"/>
        <w:adjustRightInd w:val="0"/>
        <w:spacing w:line="240" w:lineRule="auto"/>
        <w:ind w:right="-2"/>
        <w:rPr>
          <w:rFonts w:ascii="Calibri" w:hAnsi="Calibri" w:cs="Times New Roman"/>
          <w:color w:val="000000"/>
          <w:sz w:val="21"/>
          <w:szCs w:val="21"/>
        </w:rPr>
      </w:pPr>
      <w:r>
        <w:rPr>
          <w:rFonts w:ascii="Calibri" w:hAnsi="Calibri" w:cs="Times New Roman"/>
          <w:color w:val="000000"/>
          <w:sz w:val="21"/>
          <w:szCs w:val="21"/>
        </w:rPr>
        <w:t>It will also provide key information to support:</w:t>
      </w:r>
    </w:p>
    <w:p w:rsidR="00BA6CED" w:rsidRPr="00025F0B"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 xml:space="preserve">planning </w:t>
      </w:r>
      <w:r w:rsidRPr="00025F0B">
        <w:rPr>
          <w:rFonts w:ascii="Calibri" w:hAnsi="Calibri" w:cs="Times New Roman"/>
          <w:color w:val="000000"/>
          <w:sz w:val="21"/>
          <w:szCs w:val="21"/>
        </w:rPr>
        <w:t>the release</w:t>
      </w:r>
      <w:r>
        <w:rPr>
          <w:rFonts w:ascii="Calibri" w:hAnsi="Calibri" w:cs="Times New Roman"/>
          <w:color w:val="000000"/>
          <w:sz w:val="21"/>
          <w:szCs w:val="21"/>
        </w:rPr>
        <w:t xml:space="preserve"> </w:t>
      </w:r>
      <w:r w:rsidR="00036094">
        <w:rPr>
          <w:rFonts w:ascii="Calibri" w:hAnsi="Calibri" w:cs="Times New Roman"/>
          <w:color w:val="000000"/>
          <w:sz w:val="21"/>
          <w:szCs w:val="21"/>
        </w:rPr>
        <w:t>of the carp virus</w:t>
      </w:r>
      <w:r>
        <w:rPr>
          <w:rFonts w:ascii="Calibri" w:hAnsi="Calibri" w:cs="Times New Roman"/>
          <w:color w:val="000000"/>
          <w:sz w:val="21"/>
          <w:szCs w:val="21"/>
        </w:rPr>
        <w:t xml:space="preserve"> across various spatial zones</w:t>
      </w:r>
    </w:p>
    <w:p w:rsidR="00BA6CED" w:rsidRPr="00025F0B" w:rsidRDefault="00660927"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Pr>
          <w:rFonts w:ascii="Calibri" w:hAnsi="Calibri" w:cs="Times New Roman"/>
          <w:color w:val="000000"/>
          <w:sz w:val="21"/>
          <w:szCs w:val="21"/>
        </w:rPr>
        <w:t xml:space="preserve">resource planning for </w:t>
      </w:r>
      <w:r w:rsidR="00BA6CED">
        <w:rPr>
          <w:rFonts w:ascii="Calibri" w:hAnsi="Calibri" w:cs="Times New Roman"/>
          <w:color w:val="000000"/>
          <w:sz w:val="21"/>
          <w:szCs w:val="21"/>
        </w:rPr>
        <w:t xml:space="preserve">clean-up </w:t>
      </w:r>
    </w:p>
    <w:p w:rsidR="00BA6CED" w:rsidRPr="00660927" w:rsidRDefault="00BA6CED" w:rsidP="0040630E">
      <w:pPr>
        <w:pStyle w:val="ListParagraph"/>
        <w:numPr>
          <w:ilvl w:val="0"/>
          <w:numId w:val="29"/>
        </w:numPr>
        <w:autoSpaceDE w:val="0"/>
        <w:autoSpaceDN w:val="0"/>
        <w:adjustRightInd w:val="0"/>
        <w:spacing w:line="240" w:lineRule="auto"/>
        <w:ind w:left="426" w:right="-2" w:hanging="284"/>
        <w:rPr>
          <w:rFonts w:ascii="Calibri" w:hAnsi="Calibri" w:cs="Times New Roman"/>
          <w:color w:val="000000"/>
          <w:sz w:val="21"/>
          <w:szCs w:val="21"/>
        </w:rPr>
      </w:pPr>
      <w:r w:rsidRPr="00660927">
        <w:rPr>
          <w:rFonts w:ascii="Calibri" w:hAnsi="Calibri" w:cs="Times New Roman"/>
          <w:color w:val="000000"/>
          <w:sz w:val="21"/>
          <w:szCs w:val="21"/>
        </w:rPr>
        <w:t xml:space="preserve">other </w:t>
      </w:r>
      <w:r w:rsidR="00660927" w:rsidRPr="00660927">
        <w:rPr>
          <w:rFonts w:ascii="Calibri" w:hAnsi="Calibri" w:cs="Times New Roman"/>
          <w:color w:val="000000"/>
          <w:sz w:val="21"/>
          <w:szCs w:val="21"/>
        </w:rPr>
        <w:t xml:space="preserve">related NCCP research </w:t>
      </w:r>
      <w:r w:rsidRPr="00660927">
        <w:rPr>
          <w:rFonts w:ascii="Calibri" w:hAnsi="Calibri" w:cs="Times New Roman"/>
          <w:color w:val="000000"/>
          <w:sz w:val="21"/>
          <w:szCs w:val="21"/>
        </w:rPr>
        <w:t>projects</w:t>
      </w:r>
      <w:r w:rsidR="00660927" w:rsidRPr="00660927">
        <w:rPr>
          <w:rFonts w:ascii="Calibri" w:hAnsi="Calibri" w:cs="Times New Roman"/>
          <w:color w:val="000000"/>
          <w:sz w:val="21"/>
          <w:szCs w:val="21"/>
        </w:rPr>
        <w:t>, including the</w:t>
      </w:r>
      <w:r w:rsidRPr="00660927">
        <w:rPr>
          <w:rFonts w:ascii="Calibri" w:hAnsi="Calibri" w:cs="Times New Roman"/>
          <w:color w:val="000000"/>
          <w:sz w:val="21"/>
          <w:szCs w:val="21"/>
        </w:rPr>
        <w:t xml:space="preserve"> potential water quality impacts</w:t>
      </w:r>
      <w:r w:rsidR="00660927">
        <w:rPr>
          <w:rFonts w:ascii="Calibri" w:hAnsi="Calibri" w:cs="Times New Roman"/>
          <w:color w:val="000000"/>
          <w:sz w:val="21"/>
          <w:szCs w:val="21"/>
        </w:rPr>
        <w:t>.</w:t>
      </w:r>
    </w:p>
    <w:p w:rsidR="00660927" w:rsidRPr="00660927" w:rsidRDefault="00660927" w:rsidP="006B2520">
      <w:pPr>
        <w:pStyle w:val="ListParagraph"/>
        <w:numPr>
          <w:ilvl w:val="0"/>
          <w:numId w:val="36"/>
        </w:numPr>
        <w:autoSpaceDE w:val="0"/>
        <w:autoSpaceDN w:val="0"/>
        <w:adjustRightInd w:val="0"/>
        <w:spacing w:line="240" w:lineRule="auto"/>
        <w:ind w:left="0" w:right="-143"/>
        <w:jc w:val="both"/>
        <w:rPr>
          <w:rFonts w:ascii="Calibri" w:hAnsi="Calibri" w:cs="Times New Roman"/>
          <w:color w:val="000000"/>
          <w:sz w:val="8"/>
          <w:szCs w:val="8"/>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A6CED" w:rsidTr="006B2520">
        <w:trPr>
          <w:trHeight w:val="2608"/>
        </w:trPr>
        <w:tc>
          <w:tcPr>
            <w:tcW w:w="5216" w:type="dxa"/>
            <w:shd w:val="clear" w:color="auto" w:fill="auto"/>
          </w:tcPr>
          <w:p w:rsidR="00BA6CED" w:rsidRDefault="00BA6CED" w:rsidP="00BA6CED">
            <w:pPr>
              <w:pStyle w:val="SmallBodyText"/>
            </w:pPr>
            <w:r>
              <w:t xml:space="preserve">© </w:t>
            </w:r>
            <w:r w:rsidRPr="00405DE3">
              <w:t xml:space="preserve">The State of Victoria Department of Environment, Land, </w:t>
            </w:r>
            <w:r w:rsidRPr="00C255C2">
              <w:t>Water</w:t>
            </w:r>
            <w:r w:rsidRPr="00405DE3">
              <w:t xml:space="preserve"> and Planning </w:t>
            </w:r>
            <w:r w:rsidR="0065140C">
              <w:fldChar w:fldCharType="begin"/>
            </w:r>
            <w:r>
              <w:instrText xml:space="preserve"> DATE  \@ "yyyy" \* MERGEFORMAT </w:instrText>
            </w:r>
            <w:r w:rsidR="0065140C">
              <w:fldChar w:fldCharType="separate"/>
            </w:r>
            <w:r w:rsidR="00AF1934">
              <w:rPr>
                <w:noProof/>
              </w:rPr>
              <w:t>2017</w:t>
            </w:r>
            <w:r w:rsidR="0065140C">
              <w:fldChar w:fldCharType="end"/>
            </w:r>
          </w:p>
          <w:p w:rsidR="00BA6CED" w:rsidRDefault="00BA6CED" w:rsidP="00BA6CED">
            <w:pPr>
              <w:pStyle w:val="SmallBodyText"/>
            </w:pPr>
            <w:r>
              <w:rPr>
                <w:noProof/>
              </w:rPr>
              <w:drawing>
                <wp:anchor distT="0" distB="0" distL="114300" distR="36195" simplePos="0" relativeHeight="251658752" behindDoc="0" locked="1" layoutInCell="1" allowOverlap="1">
                  <wp:simplePos x="0" y="0"/>
                  <wp:positionH relativeFrom="column">
                    <wp:posOffset>0</wp:posOffset>
                  </wp:positionH>
                  <wp:positionV relativeFrom="paragraph">
                    <wp:posOffset>28575</wp:posOffset>
                  </wp:positionV>
                  <wp:extent cx="658800" cy="2376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D23859" w:rsidRDefault="00BA6CED" w:rsidP="00867C1E">
            <w:pPr>
              <w:pStyle w:val="SmallBodyText"/>
            </w:pPr>
            <w:r w:rsidRPr="00C255C2">
              <w:t>ISBN</w:t>
            </w:r>
            <w:r>
              <w:t xml:space="preserve"> </w:t>
            </w:r>
            <w:r w:rsidR="00867C1E">
              <w:t xml:space="preserve">978-1-76047-753-0 </w:t>
            </w:r>
            <w:r w:rsidR="00D23859">
              <w:t xml:space="preserve">(Print)     </w:t>
            </w:r>
          </w:p>
          <w:p w:rsidR="00BA6CED" w:rsidRDefault="00D23859" w:rsidP="00867C1E">
            <w:pPr>
              <w:pStyle w:val="SmallBodyText"/>
            </w:pPr>
            <w:r>
              <w:t xml:space="preserve">ISBN </w:t>
            </w:r>
            <w:r w:rsidR="00867C1E">
              <w:t>978-1-76047-754-7</w:t>
            </w:r>
            <w:r>
              <w:t xml:space="preserve">3 (pdf/online) </w:t>
            </w:r>
          </w:p>
          <w:p w:rsidR="00BA6CED" w:rsidRPr="008F559C" w:rsidRDefault="00BA6CED" w:rsidP="00BA6CED">
            <w:pPr>
              <w:pStyle w:val="SmallHeading"/>
            </w:pPr>
            <w:r w:rsidRPr="00C255C2">
              <w:t>Disclaimer</w:t>
            </w:r>
          </w:p>
          <w:p w:rsidR="00BA6CED" w:rsidRDefault="00BA6CED" w:rsidP="00BA6CE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BA6CED" w:rsidRPr="00E97294" w:rsidRDefault="00BA6CED" w:rsidP="00BA6CED">
            <w:pPr>
              <w:pStyle w:val="xAccessibilityHeading"/>
            </w:pPr>
            <w:bookmarkStart w:id="4" w:name="_Accessibility"/>
            <w:bookmarkEnd w:id="4"/>
            <w:r w:rsidRPr="00E97294">
              <w:t>Accessibility</w:t>
            </w:r>
          </w:p>
          <w:p w:rsidR="00BA6CED" w:rsidRDefault="00BA6CED" w:rsidP="00BA6CED">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rsidR="00BA6CED" w:rsidRDefault="00BA6CED" w:rsidP="00BA6CED">
            <w:pPr>
              <w:pStyle w:val="SmallBodyText"/>
            </w:pPr>
          </w:p>
        </w:tc>
      </w:tr>
    </w:tbl>
    <w:p w:rsidR="00144D2D" w:rsidRPr="004B1EA4" w:rsidRDefault="00660927" w:rsidP="0040630E">
      <w:pPr>
        <w:pStyle w:val="Heading2"/>
        <w:spacing w:before="80"/>
        <w:ind w:right="-142"/>
      </w:pPr>
      <w:r>
        <w:t>Project</w:t>
      </w:r>
      <w:r w:rsidR="00211323">
        <w:t xml:space="preserve"> t</w:t>
      </w:r>
      <w:r w:rsidR="00025F0B">
        <w:t>imeline</w:t>
      </w:r>
    </w:p>
    <w:p w:rsidR="00660927" w:rsidRDefault="008516C9" w:rsidP="00660927">
      <w:pPr>
        <w:pStyle w:val="BodyText"/>
        <w:spacing w:before="120" w:after="100" w:line="260" w:lineRule="exact"/>
        <w:ind w:right="-143"/>
        <w:jc w:val="both"/>
        <w:rPr>
          <w:rFonts w:ascii="Calibri" w:hAnsi="Calibri"/>
          <w:color w:val="000000"/>
          <w:sz w:val="21"/>
          <w:szCs w:val="21"/>
          <w:lang w:eastAsia="en-AU"/>
        </w:rPr>
      </w:pPr>
      <w:r w:rsidRPr="00660927">
        <w:rPr>
          <w:rFonts w:ascii="Calibri" w:hAnsi="Calibri"/>
          <w:color w:val="000000"/>
          <w:sz w:val="21"/>
          <w:szCs w:val="21"/>
          <w:lang w:eastAsia="en-AU"/>
        </w:rPr>
        <w:t>June 2017 – November 2018</w:t>
      </w:r>
    </w:p>
    <w:p w:rsidR="006A5448" w:rsidRDefault="00271FB9" w:rsidP="0038198F">
      <w:pPr>
        <w:pStyle w:val="BodyText"/>
        <w:spacing w:before="120" w:after="100" w:line="260" w:lineRule="exact"/>
        <w:ind w:right="-143"/>
        <w:jc w:val="both"/>
      </w:pPr>
      <w:r w:rsidRPr="00660927">
        <w:rPr>
          <w:rFonts w:cs="Arial"/>
          <w:b/>
          <w:bCs/>
          <w:iCs/>
          <w:color w:val="00B2A9" w:themeColor="accent1"/>
          <w:kern w:val="20"/>
          <w:sz w:val="22"/>
          <w:szCs w:val="28"/>
          <w:lang w:eastAsia="en-AU"/>
        </w:rPr>
        <w:t>Contact</w:t>
      </w:r>
      <w:r w:rsidR="00660927" w:rsidRPr="00660927">
        <w:rPr>
          <w:rFonts w:cs="Arial"/>
          <w:b/>
          <w:bCs/>
          <w:iCs/>
          <w:color w:val="00B2A9" w:themeColor="accent1"/>
          <w:kern w:val="20"/>
          <w:sz w:val="22"/>
          <w:szCs w:val="28"/>
          <w:lang w:eastAsia="en-AU"/>
        </w:rPr>
        <w:t>:</w:t>
      </w:r>
      <w:r>
        <w:t xml:space="preserve">   </w:t>
      </w:r>
      <w:r w:rsidR="00685CA2">
        <w:rPr>
          <w:rFonts w:ascii="Calibri" w:hAnsi="Calibri"/>
          <w:color w:val="000000"/>
          <w:sz w:val="21"/>
          <w:szCs w:val="21"/>
          <w:lang w:eastAsia="en-AU"/>
        </w:rPr>
        <w:t>Jarod.Lyon</w:t>
      </w:r>
      <w:r w:rsidR="008516C9" w:rsidRPr="00660927">
        <w:rPr>
          <w:rFonts w:ascii="Calibri" w:hAnsi="Calibri"/>
          <w:color w:val="000000"/>
          <w:sz w:val="21"/>
          <w:szCs w:val="21"/>
          <w:lang w:eastAsia="en-AU"/>
        </w:rPr>
        <w:t>@delwp.vic.gov.au</w:t>
      </w:r>
      <w:r w:rsidR="00AB4857" w:rsidRPr="00660927">
        <w:rPr>
          <w:color w:val="00B2A9" w:themeColor="accent1"/>
        </w:rPr>
        <w:t xml:space="preserve"> </w:t>
      </w:r>
    </w:p>
    <w:sectPr w:rsidR="006A5448" w:rsidSect="002A7416">
      <w:type w:val="continuous"/>
      <w:pgSz w:w="11907" w:h="16840" w:code="9"/>
      <w:pgMar w:top="2211" w:right="851" w:bottom="794" w:left="851" w:header="284" w:footer="284"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555" w:rsidRDefault="00344555">
      <w:r>
        <w:separator/>
      </w:r>
    </w:p>
    <w:p w:rsidR="00344555" w:rsidRDefault="00344555"/>
    <w:p w:rsidR="00344555" w:rsidRDefault="00344555"/>
  </w:endnote>
  <w:endnote w:type="continuationSeparator" w:id="0">
    <w:p w:rsidR="00344555" w:rsidRDefault="00344555">
      <w:r>
        <w:continuationSeparator/>
      </w:r>
    </w:p>
    <w:p w:rsidR="00344555" w:rsidRDefault="00344555"/>
    <w:p w:rsidR="00344555" w:rsidRDefault="0034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F1934" w:rsidP="00E97294">
    <w:pPr>
      <w:pStyle w:val="FooterEven"/>
    </w:pPr>
    <w:r>
      <w:rPr>
        <w:noProof/>
      </w:rPr>
      <mc:AlternateContent>
        <mc:Choice Requires="wps">
          <w:drawing>
            <wp:anchor distT="0" distB="0" distL="114300" distR="114300" simplePos="0" relativeHeight="251644928" behindDoc="1" locked="1" layoutInCell="1" allowOverlap="1">
              <wp:simplePos x="0" y="0"/>
              <wp:positionH relativeFrom="page">
                <wp:align>center</wp:align>
              </wp:positionH>
              <wp:positionV relativeFrom="page">
                <wp:align>center</wp:align>
              </wp:positionV>
              <wp:extent cx="7560310" cy="1796415"/>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65140C" w:rsidP="00DF21D2">
                          <w:pPr>
                            <w:pStyle w:val="xStatus"/>
                          </w:pPr>
                          <w:r w:rsidRPr="0001226A">
                            <w:fldChar w:fldCharType="begin"/>
                          </w:r>
                          <w:r w:rsidR="00A209C4" w:rsidRPr="0001226A">
                            <w:instrText xml:space="preserve"> DOCPROPERTY  </w:instrText>
                          </w:r>
                          <w:r w:rsidR="00A209C4" w:rsidRPr="006072AD">
                            <w:instrText>xStatus</w:instrText>
                          </w:r>
                          <w:r w:rsidR="00A209C4"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52e0I0wIAAOYFAAAOAAAAAAAAAAAAAAAAAC4CAABkcnMvZTJvRG9j&#10;LnhtbFBLAQItABQABgAIAAAAIQA0xUTO2wAAAAYBAAAPAAAAAAAAAAAAAAAAAC0FAABkcnMvZG93&#10;bnJldi54bWxQSwUGAAAAAAQABADzAAAANQYAAAAA&#10;" filled="f" stroked="f">
              <v:textbox>
                <w:txbxContent>
                  <w:p w:rsidR="00A209C4" w:rsidRPr="0001226A" w:rsidRDefault="0065140C" w:rsidP="00DF21D2">
                    <w:pPr>
                      <w:pStyle w:val="xStatus"/>
                    </w:pPr>
                    <w:r w:rsidRPr="0001226A">
                      <w:fldChar w:fldCharType="begin"/>
                    </w:r>
                    <w:r w:rsidR="00A209C4" w:rsidRPr="0001226A">
                      <w:instrText xml:space="preserve"> DOCPROPERTY  </w:instrText>
                    </w:r>
                    <w:r w:rsidR="00A209C4" w:rsidRPr="006072AD">
                      <w:instrText>xStatus</w:instrText>
                    </w:r>
                    <w:r w:rsidR="00A209C4"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F1934" w:rsidP="00213C82">
    <w:pPr>
      <w:pStyle w:val="Footer"/>
    </w:pPr>
    <w:r>
      <w:rPr>
        <w:noProof/>
      </w:rPr>
      <mc:AlternateContent>
        <mc:Choice Requires="wps">
          <w:drawing>
            <wp:anchor distT="0" distB="0" distL="114300" distR="114300" simplePos="0" relativeHeight="251646976" behindDoc="1" locked="1" layoutInCell="1" allowOverlap="1">
              <wp:simplePos x="0" y="0"/>
              <wp:positionH relativeFrom="page">
                <wp:align>center</wp:align>
              </wp:positionH>
              <wp:positionV relativeFrom="page">
                <wp:align>center</wp:align>
              </wp:positionV>
              <wp:extent cx="7560310" cy="1796415"/>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65140C" w:rsidP="00DF21D2">
                          <w:pPr>
                            <w:pStyle w:val="xStatus"/>
                          </w:pPr>
                          <w:r w:rsidRPr="0001226A">
                            <w:fldChar w:fldCharType="begin"/>
                          </w:r>
                          <w:r w:rsidR="00A209C4" w:rsidRPr="0001226A">
                            <w:instrText xml:space="preserve"> DOCPROPERTY  </w:instrText>
                          </w:r>
                          <w:r w:rsidR="00A209C4" w:rsidRPr="006072AD">
                            <w:instrText>xStatus</w:instrText>
                          </w:r>
                          <w:r w:rsidR="00A209C4"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Title: Background Watermark Image"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kt3jU0wIAAOYFAAAOAAAAAAAAAAAAAAAAAC4CAABkcnMvZTJvRG9j&#10;LnhtbFBLAQItABQABgAIAAAAIQA0xUTO2wAAAAYBAAAPAAAAAAAAAAAAAAAAAC0FAABkcnMvZG93&#10;bnJldi54bWxQSwUGAAAAAAQABADzAAAANQYAAAAA&#10;" filled="f" stroked="f">
              <v:textbox>
                <w:txbxContent>
                  <w:p w:rsidR="00A209C4" w:rsidRPr="0001226A" w:rsidRDefault="0065140C" w:rsidP="00DF21D2">
                    <w:pPr>
                      <w:pStyle w:val="xStatus"/>
                    </w:pPr>
                    <w:r w:rsidRPr="0001226A">
                      <w:fldChar w:fldCharType="begin"/>
                    </w:r>
                    <w:r w:rsidR="00A209C4" w:rsidRPr="0001226A">
                      <w:instrText xml:space="preserve"> DOCPROPERTY  </w:instrText>
                    </w:r>
                    <w:r w:rsidR="00A209C4" w:rsidRPr="006072AD">
                      <w:instrText>xStatus</w:instrText>
                    </w:r>
                    <w:r w:rsidR="00A209C4"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CA381E" w:rsidP="00BF3066">
    <w:pPr>
      <w:pStyle w:val="Footer"/>
      <w:spacing w:before="1600"/>
    </w:pPr>
    <w:r w:rsidRPr="001A7675">
      <w:rPr>
        <w:noProof/>
      </w:rPr>
      <w:drawing>
        <wp:anchor distT="0" distB="0" distL="114300" distR="114300" simplePos="0" relativeHeight="251673088" behindDoc="1" locked="0" layoutInCell="1" allowOverlap="1">
          <wp:simplePos x="0" y="0"/>
          <wp:positionH relativeFrom="column">
            <wp:posOffset>3354705</wp:posOffset>
          </wp:positionH>
          <wp:positionV relativeFrom="paragraph">
            <wp:posOffset>196850</wp:posOffset>
          </wp:positionV>
          <wp:extent cx="895350" cy="788670"/>
          <wp:effectExtent l="0" t="0" r="0" b="0"/>
          <wp:wrapTight wrapText="bothSides">
            <wp:wrapPolygon edited="0">
              <wp:start x="0" y="0"/>
              <wp:lineTo x="0" y="20870"/>
              <wp:lineTo x="21140" y="20870"/>
              <wp:lineTo x="21140" y="0"/>
              <wp:lineTo x="0" y="0"/>
            </wp:wrapPolygon>
          </wp:wrapTight>
          <wp:docPr id="4" name="Picture 4" descr="Image result for • Department of Agriculture and Fisheries logo">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Department of Agriculture and Fisheries logo">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788670"/>
                  </a:xfrm>
                  <a:prstGeom prst="rect">
                    <a:avLst/>
                  </a:prstGeom>
                  <a:noFill/>
                  <a:ln>
                    <a:noFill/>
                  </a:ln>
                </pic:spPr>
              </pic:pic>
            </a:graphicData>
          </a:graphic>
        </wp:anchor>
      </w:drawing>
    </w:r>
    <w:r w:rsidRPr="00CA381E">
      <w:rPr>
        <w:noProof/>
      </w:rPr>
      <w:drawing>
        <wp:anchor distT="0" distB="0" distL="114300" distR="114300" simplePos="0" relativeHeight="251639296" behindDoc="1" locked="0" layoutInCell="1" allowOverlap="1">
          <wp:simplePos x="0" y="0"/>
          <wp:positionH relativeFrom="column">
            <wp:posOffset>4390390</wp:posOffset>
          </wp:positionH>
          <wp:positionV relativeFrom="paragraph">
            <wp:posOffset>461010</wp:posOffset>
          </wp:positionV>
          <wp:extent cx="903605" cy="463550"/>
          <wp:effectExtent l="0" t="0" r="0" b="0"/>
          <wp:wrapTight wrapText="bothSides">
            <wp:wrapPolygon edited="0">
              <wp:start x="2277" y="0"/>
              <wp:lineTo x="0" y="4438"/>
              <wp:lineTo x="0" y="15978"/>
              <wp:lineTo x="2277" y="20416"/>
              <wp:lineTo x="8197" y="20416"/>
              <wp:lineTo x="20947" y="16866"/>
              <wp:lineTo x="20947" y="3551"/>
              <wp:lineTo x="8197" y="0"/>
              <wp:lineTo x="2277" y="0"/>
            </wp:wrapPolygon>
          </wp:wrapTight>
          <wp:docPr id="5" name="irc_mi" descr="Image result for • ACT Environment and Sustainable Development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 ACT Environment and Sustainable Development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3605" cy="463550"/>
                  </a:xfrm>
                  <a:prstGeom prst="rect">
                    <a:avLst/>
                  </a:prstGeom>
                  <a:noFill/>
                  <a:ln>
                    <a:noFill/>
                  </a:ln>
                </pic:spPr>
              </pic:pic>
            </a:graphicData>
          </a:graphic>
        </wp:anchor>
      </w:drawing>
    </w:r>
    <w:r w:rsidRPr="001A7675">
      <w:rPr>
        <w:noProof/>
      </w:rPr>
      <w:drawing>
        <wp:anchor distT="0" distB="0" distL="114300" distR="114300" simplePos="0" relativeHeight="251722240" behindDoc="1" locked="0" layoutInCell="1" allowOverlap="1">
          <wp:simplePos x="0" y="0"/>
          <wp:positionH relativeFrom="column">
            <wp:posOffset>2092325</wp:posOffset>
          </wp:positionH>
          <wp:positionV relativeFrom="paragraph">
            <wp:posOffset>402590</wp:posOffset>
          </wp:positionV>
          <wp:extent cx="1174115" cy="520700"/>
          <wp:effectExtent l="0" t="0" r="6985" b="0"/>
          <wp:wrapTight wrapText="bothSides">
            <wp:wrapPolygon edited="0">
              <wp:start x="0" y="0"/>
              <wp:lineTo x="0" y="20546"/>
              <wp:lineTo x="21378" y="20546"/>
              <wp:lineTo x="21378" y="0"/>
              <wp:lineTo x="0" y="0"/>
            </wp:wrapPolygon>
          </wp:wrapTight>
          <wp:docPr id="2" name="Picture 1" descr="Image result for nsw dpi logo">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sw dpi logo">
                    <a:hlinkClick r:id="rId5" tgtFrame="&quot;_blank&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20909" b="19961"/>
                  <a:stretch/>
                </pic:blipFill>
                <pic:spPr bwMode="auto">
                  <a:xfrm>
                    <a:off x="0" y="0"/>
                    <a:ext cx="1174115" cy="520700"/>
                  </a:xfrm>
                  <a:prstGeom prst="rect">
                    <a:avLst/>
                  </a:prstGeom>
                  <a:noFill/>
                  <a:ln>
                    <a:noFill/>
                  </a:ln>
                  <a:extLst>
                    <a:ext uri="{53640926-AAD7-44D8-BBD7-CCE9431645EC}">
                      <a14:shadowObscured xmlns:a14="http://schemas.microsoft.com/office/drawing/2010/main"/>
                    </a:ext>
                  </a:extLst>
                </pic:spPr>
              </pic:pic>
            </a:graphicData>
          </a:graphic>
        </wp:anchor>
      </w:drawing>
    </w:r>
    <w:r w:rsidRPr="00CA381E">
      <w:rPr>
        <w:noProof/>
      </w:rPr>
      <w:drawing>
        <wp:anchor distT="0" distB="0" distL="114300" distR="114300" simplePos="0" relativeHeight="251697664" behindDoc="1" locked="0" layoutInCell="1" allowOverlap="1">
          <wp:simplePos x="0" y="0"/>
          <wp:positionH relativeFrom="column">
            <wp:posOffset>1284605</wp:posOffset>
          </wp:positionH>
          <wp:positionV relativeFrom="paragraph">
            <wp:posOffset>8890</wp:posOffset>
          </wp:positionV>
          <wp:extent cx="499745" cy="908050"/>
          <wp:effectExtent l="0" t="0" r="0" b="6350"/>
          <wp:wrapTight wrapText="bothSides">
            <wp:wrapPolygon edited="0">
              <wp:start x="0" y="0"/>
              <wp:lineTo x="0" y="21298"/>
              <wp:lineTo x="20584" y="21298"/>
              <wp:lineTo x="20584" y="0"/>
              <wp:lineTo x="0" y="0"/>
            </wp:wrapPolygon>
          </wp:wrapTight>
          <wp:docPr id="16" name="irc_mi" descr="Image result for sardi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rdi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908050"/>
                  </a:xfrm>
                  <a:prstGeom prst="rect">
                    <a:avLst/>
                  </a:prstGeom>
                  <a:noFill/>
                  <a:ln>
                    <a:noFill/>
                  </a:ln>
                </pic:spPr>
              </pic:pic>
            </a:graphicData>
          </a:graphic>
        </wp:anchor>
      </w:drawing>
    </w:r>
    <w:r w:rsidRPr="00CA381E">
      <w:rPr>
        <w:noProof/>
      </w:rPr>
      <w:drawing>
        <wp:anchor distT="0" distB="0" distL="114300" distR="114300" simplePos="0" relativeHeight="251614720" behindDoc="1" locked="0" layoutInCell="1" allowOverlap="1">
          <wp:simplePos x="0" y="0"/>
          <wp:positionH relativeFrom="column">
            <wp:posOffset>-334645</wp:posOffset>
          </wp:positionH>
          <wp:positionV relativeFrom="paragraph">
            <wp:posOffset>459740</wp:posOffset>
          </wp:positionV>
          <wp:extent cx="1376603" cy="463550"/>
          <wp:effectExtent l="0" t="0" r="0" b="0"/>
          <wp:wrapTight wrapText="bothSides">
            <wp:wrapPolygon edited="0">
              <wp:start x="0" y="0"/>
              <wp:lineTo x="0" y="20416"/>
              <wp:lineTo x="21231" y="20416"/>
              <wp:lineTo x="21231" y="0"/>
              <wp:lineTo x="0" y="0"/>
            </wp:wrapPolygon>
          </wp:wrapTight>
          <wp:docPr id="8" name="irc_mi" descr="Image result for frdc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dc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6603" cy="463550"/>
                  </a:xfrm>
                  <a:prstGeom prst="rect">
                    <a:avLst/>
                  </a:prstGeom>
                  <a:noFill/>
                  <a:ln>
                    <a:noFill/>
                  </a:ln>
                </pic:spPr>
              </pic:pic>
            </a:graphicData>
          </a:graphic>
        </wp:anchor>
      </w:drawing>
    </w:r>
    <w:r w:rsidR="00AF1934">
      <w:rPr>
        <w:noProof/>
        <w:sz w:val="18"/>
      </w:rPr>
      <mc:AlternateContent>
        <mc:Choice Requires="wps">
          <w:drawing>
            <wp:anchor distT="0" distB="0" distL="114300" distR="114300" simplePos="0" relativeHeight="251659264" behindDoc="0" locked="1" layoutInCell="1" allowOverlap="1">
              <wp:simplePos x="0" y="0"/>
              <wp:positionH relativeFrom="page">
                <wp:posOffset>5232400</wp:posOffset>
              </wp:positionH>
              <wp:positionV relativeFrom="page">
                <wp:posOffset>10299700</wp:posOffset>
              </wp:positionV>
              <wp:extent cx="3848100" cy="330200"/>
              <wp:effectExtent l="0" t="0" r="0" b="0"/>
              <wp:wrapNone/>
              <wp:docPr id="1" name="Web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9" type="#_x0000_t202" style="position:absolute;margin-left:412pt;margin-top:811pt;width:303pt;height: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" filled="f" stroked="f" strokeweight=".5pt">
              <v:path arrowok="t"/>
              <v:textbox inset="15mm">
                <w:txbxContent>
                  <w:p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sidR="00A209C4">
      <w:rPr>
        <w:noProof/>
        <w:sz w:val="18"/>
      </w:rPr>
      <w:drawing>
        <wp:anchor distT="0" distB="0" distL="114300" distR="114300" simplePos="0" relativeHeight="251657216" behindDoc="1" locked="1" layoutInCell="1" allowOverlap="1">
          <wp:simplePos x="0" y="0"/>
          <wp:positionH relativeFrom="page">
            <wp:posOffset>6007100</wp:posOffset>
          </wp:positionH>
          <wp:positionV relativeFrom="page">
            <wp:posOffset>9773920</wp:posOffset>
          </wp:positionV>
          <wp:extent cx="1758950" cy="7861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1">
                    <a:extLst>
                      <a:ext uri="{28A0092B-C50C-407E-A947-70E740481C1C}">
                        <a14:useLocalDpi xmlns:a14="http://schemas.microsoft.com/office/drawing/2010/main" val="0"/>
                      </a:ext>
                    </a:extLst>
                  </a:blip>
                  <a:srcRect r="-27077" b="-91034"/>
                  <a:stretch>
                    <a:fillRect/>
                  </a:stretch>
                </pic:blipFill>
                <pic:spPr>
                  <a:xfrm>
                    <a:off x="0" y="0"/>
                    <a:ext cx="1758950" cy="78613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555" w:rsidRPr="008F5280" w:rsidRDefault="00344555" w:rsidP="008F5280">
      <w:pPr>
        <w:pStyle w:val="FootnoteSeparator"/>
      </w:pPr>
    </w:p>
    <w:p w:rsidR="00344555" w:rsidRDefault="00344555"/>
  </w:footnote>
  <w:footnote w:type="continuationSeparator" w:id="0">
    <w:p w:rsidR="00344555" w:rsidRDefault="00344555" w:rsidP="008F5280">
      <w:pPr>
        <w:pStyle w:val="FootnoteSeparator"/>
      </w:pPr>
    </w:p>
    <w:p w:rsidR="00344555" w:rsidRDefault="00344555"/>
    <w:p w:rsidR="00344555" w:rsidRDefault="00344555"/>
  </w:footnote>
  <w:footnote w:type="continuationNotice" w:id="1">
    <w:p w:rsidR="00344555" w:rsidRDefault="00344555" w:rsidP="00D55628"/>
    <w:p w:rsidR="00344555" w:rsidRDefault="00344555"/>
    <w:p w:rsidR="00344555" w:rsidRDefault="003445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F81456" w:rsidRDefault="00344555" w:rsidP="007729A3">
          <w:pPr>
            <w:pStyle w:val="Header"/>
            <w:rPr>
              <w:sz w:val="36"/>
              <w:szCs w:val="36"/>
            </w:rPr>
          </w:pPr>
          <w:fldSimple w:instr=" STYLEREF  Title  \* MERGEFORMAT ">
            <w:r w:rsidR="00081729" w:rsidRPr="00081729">
              <w:rPr>
                <w:noProof/>
                <w:sz w:val="36"/>
                <w:szCs w:val="36"/>
              </w:rPr>
              <w:t>Project - A Carp biomass estimate for eastern Australia</w:t>
            </w:r>
          </w:fldSimple>
        </w:p>
      </w:tc>
    </w:tr>
  </w:tbl>
  <w:p w:rsidR="00A209C4" w:rsidRPr="00E97294" w:rsidRDefault="00AF1934" w:rsidP="00435833">
    <w:pPr>
      <w:pStyle w:val="Header"/>
    </w:pPr>
    <w:r>
      <w:rPr>
        <w:noProof/>
      </w:rPr>
      <mc:AlternateContent>
        <mc:Choice Requires="wps">
          <w:drawing>
            <wp:anchor distT="0" distB="0" distL="114300" distR="114300" simplePos="0" relativeHeight="251648512" behindDoc="1" locked="0" layoutInCell="1" allowOverlap="1">
              <wp:simplePos x="0" y="0"/>
              <wp:positionH relativeFrom="page">
                <wp:posOffset>720090</wp:posOffset>
              </wp:positionH>
              <wp:positionV relativeFrom="page">
                <wp:posOffset>288290</wp:posOffset>
              </wp:positionV>
              <wp:extent cx="864235" cy="899795"/>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" path="m1339,1419l669,,,1419r1339,xe" fillcolor="#201547 [3206]" stroked="f">
              <v:path arrowok="t" o:connecttype="custom" o:connectlocs="864235,899795;431795,0;0,899795;864235,899795" o:connectangles="0,0,0,0"/>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page">
                <wp:posOffset>288290</wp:posOffset>
              </wp:positionH>
              <wp:positionV relativeFrom="page">
                <wp:posOffset>288290</wp:posOffset>
              </wp:positionV>
              <wp:extent cx="864235"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" path="m,l665,1419,1334,,,xe" fillcolor="#cddc29 [3202]" stroked="f">
              <v:path arrowok="t" o:connecttype="custom" o:connectlocs="0,0;430822,899795;864235,0;0,0" o:connectangles="0,0,0,0"/>
              <w10:wrap anchorx="page" anchory="page"/>
            </v:shape>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page">
                <wp:posOffset>288290</wp:posOffset>
              </wp:positionH>
              <wp:positionV relativeFrom="page">
                <wp:posOffset>288290</wp:posOffset>
              </wp:positionV>
              <wp:extent cx="7019925" cy="899795"/>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52" w:rsidRDefault="00AF1934">
    <w:pPr>
      <w:pStyle w:val="Header"/>
    </w:pPr>
    <w:r>
      <w:rPr>
        <w:noProof/>
      </w:rPr>
      <mc:AlternateContent>
        <mc:Choice Requires="wps">
          <w:drawing>
            <wp:anchor distT="0" distB="0" distL="114300" distR="114300" simplePos="0" relativeHeight="251671552" behindDoc="1" locked="0" layoutInCell="1" allowOverlap="1">
              <wp:simplePos x="0" y="0"/>
              <wp:positionH relativeFrom="page">
                <wp:posOffset>860425</wp:posOffset>
              </wp:positionH>
              <wp:positionV relativeFrom="page">
                <wp:posOffset>440690</wp:posOffset>
              </wp:positionV>
              <wp:extent cx="863600" cy="899795"/>
              <wp:effectExtent l="0" t="0" r="0" b="0"/>
              <wp:wrapNone/>
              <wp:docPr id="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67.75pt;margin-top:34.7pt;width:68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" path="m1339,1419l669,,,1419r1339,xe" fillcolor="#201547" stroked="f">
              <v:path arrowok="t" o:connecttype="custom" o:connectlocs="863600,899795;431478,0;0,899795;863600,899795" o:connectangles="0,0,0,0"/>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440690</wp:posOffset>
              </wp:positionH>
              <wp:positionV relativeFrom="page">
                <wp:posOffset>440690</wp:posOffset>
              </wp:positionV>
              <wp:extent cx="864235" cy="899795"/>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34.7pt;margin-top:34.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" path="m,l665,1419,1334,,,xe" fillcolor="#cddc29" stroked="f">
              <v:path arrowok="t" o:connecttype="custom" o:connectlocs="0,0;430822,899795;864235,0;0,0" o:connectangles="0,0,0,0"/>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440690</wp:posOffset>
              </wp:positionH>
              <wp:positionV relativeFrom="page">
                <wp:posOffset>440690</wp:posOffset>
              </wp:positionV>
              <wp:extent cx="7019925" cy="899795"/>
              <wp:effectExtent l="0" t="0" r="9525" b="0"/>
              <wp:wrapNone/>
              <wp:docPr id="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rgbClr val="00B2A9"/>
                      </a:solidFill>
                      <a:ln>
                        <a:noFill/>
                      </a:ln>
                      <a:extLst/>
                    </wps:spPr>
                    <wps:txb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rsidTr="006B2520">
                                  <w:trPr>
                                    <w:trHeight w:hRule="exact" w:val="1418"/>
                                  </w:trPr>
                                  <w:tc>
                                    <w:tcPr>
                                      <w:tcW w:w="7761" w:type="dxa"/>
                                      <w:vAlign w:val="center"/>
                                    </w:tcPr>
                                    <w:p w:rsidR="002A7416" w:rsidRPr="00975ED3" w:rsidRDefault="002A7416" w:rsidP="006B2520">
                                      <w:pPr>
                                        <w:pStyle w:val="Header"/>
                                        <w:suppressOverlap/>
                                      </w:pPr>
                                      <w:r>
                                        <w:t xml:space="preserve">    </w:t>
                                      </w:r>
                                      <w:fldSimple w:instr=" STYLEREF  Title  \* MERGEFORMAT ">
                                        <w:r w:rsidR="000D5983">
                                          <w:rPr>
                                            <w:noProof/>
                                          </w:rPr>
                                          <w:t>National Carp Control Plan</w:t>
                                        </w:r>
                                      </w:fldSimple>
                                    </w:p>
                                  </w:tc>
                                </w:tr>
                                <w:tr w:rsidR="002A7416" w:rsidRPr="00975ED3" w:rsidTr="006B2520">
                                  <w:trPr>
                                    <w:trHeight w:hRule="exact" w:val="1418"/>
                                  </w:trPr>
                                  <w:tc>
                                    <w:tcPr>
                                      <w:tcW w:w="7761" w:type="dxa"/>
                                      <w:vAlign w:val="center"/>
                                    </w:tcPr>
                                    <w:p w:rsidR="002A7416" w:rsidRDefault="002A7416" w:rsidP="006B2520">
                                      <w:pPr>
                                        <w:pStyle w:val="Header"/>
                                        <w:suppressOverlap/>
                                      </w:pPr>
                                    </w:p>
                                  </w:tc>
                                </w:tr>
                                <w:tr w:rsidR="002A7416" w:rsidRPr="00975ED3" w:rsidTr="006B2520">
                                  <w:trPr>
                                    <w:trHeight w:hRule="exact" w:val="1418"/>
                                  </w:trPr>
                                  <w:tc>
                                    <w:tcPr>
                                      <w:tcW w:w="7761" w:type="dxa"/>
                                      <w:vAlign w:val="center"/>
                                    </w:tcPr>
                                    <w:p w:rsidR="002A7416" w:rsidRDefault="002A7416" w:rsidP="006B2520">
                                      <w:pPr>
                                        <w:pStyle w:val="Header"/>
                                        <w:suppressOverlap/>
                                      </w:pPr>
                                    </w:p>
                                  </w:tc>
                                </w:tr>
                              </w:tbl>
                              <w:p w:rsidR="002A7416" w:rsidRPr="00975ED3" w:rsidRDefault="002A7416" w:rsidP="006B2520">
                                <w:pPr>
                                  <w:pStyle w:val="Header"/>
                                  <w:suppressOverlap/>
                                </w:pPr>
                              </w:p>
                            </w:tc>
                          </w:tr>
                        </w:tbl>
                        <w:p w:rsidR="002A7416" w:rsidRDefault="002A7416" w:rsidP="002A74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left:0;text-align:left;margin-left:34.7pt;margin-top:34.7pt;width:552.75pt;height:7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" fillcolor="#00b2a9" stroked="f">
              <v:textbox>
                <w:txbxContent>
                  <w:tbl>
                    <w:tblPr>
                      <w:tblOverlap w:val="never"/>
                      <w:tblW w:w="0" w:type="auto"/>
                      <w:tblInd w:w="2268" w:type="dxa"/>
                      <w:tblLayout w:type="fixed"/>
                      <w:tblCellMar>
                        <w:left w:w="0" w:type="dxa"/>
                        <w:right w:w="0" w:type="dxa"/>
                      </w:tblCellMar>
                      <w:tblLook w:val="04A0" w:firstRow="1" w:lastRow="0" w:firstColumn="1" w:lastColumn="0" w:noHBand="0" w:noVBand="1"/>
                    </w:tblPr>
                    <w:tblGrid>
                      <w:gridCol w:w="8364"/>
                    </w:tblGrid>
                    <w:tr w:rsidR="002A7416" w:rsidRPr="00975ED3" w:rsidTr="002A7416">
                      <w:trPr>
                        <w:trHeight w:hRule="exact" w:val="1418"/>
                      </w:trPr>
                      <w:tc>
                        <w:tcPr>
                          <w:tcW w:w="8364" w:type="dxa"/>
                          <w:vAlign w:val="center"/>
                        </w:tcPr>
                        <w:tbl>
                          <w:tblPr>
                            <w:tblOverlap w:val="never"/>
                            <w:tblW w:w="0" w:type="auto"/>
                            <w:tblLayout w:type="fixed"/>
                            <w:tblCellMar>
                              <w:left w:w="0" w:type="dxa"/>
                              <w:right w:w="0" w:type="dxa"/>
                            </w:tblCellMar>
                            <w:tblLook w:val="04A0" w:firstRow="1" w:lastRow="0" w:firstColumn="1" w:lastColumn="0" w:noHBand="0" w:noVBand="1"/>
                          </w:tblPr>
                          <w:tblGrid>
                            <w:gridCol w:w="7761"/>
                          </w:tblGrid>
                          <w:tr w:rsidR="002A7416" w:rsidRPr="00975ED3" w:rsidTr="006B2520">
                            <w:trPr>
                              <w:trHeight w:hRule="exact" w:val="1418"/>
                            </w:trPr>
                            <w:tc>
                              <w:tcPr>
                                <w:tcW w:w="7761" w:type="dxa"/>
                                <w:vAlign w:val="center"/>
                              </w:tcPr>
                              <w:p w:rsidR="002A7416" w:rsidRPr="00975ED3" w:rsidRDefault="002A7416" w:rsidP="006B2520">
                                <w:pPr>
                                  <w:pStyle w:val="Header"/>
                                  <w:suppressOverlap/>
                                </w:pPr>
                                <w:r>
                                  <w:t xml:space="preserve">    </w:t>
                                </w:r>
                                <w:fldSimple w:instr=" STYLEREF  Title  \* MERGEFORMAT ">
                                  <w:r w:rsidR="000D5983">
                                    <w:rPr>
                                      <w:noProof/>
                                    </w:rPr>
                                    <w:t>National Carp Control Plan</w:t>
                                  </w:r>
                                </w:fldSimple>
                              </w:p>
                            </w:tc>
                          </w:tr>
                          <w:tr w:rsidR="002A7416" w:rsidRPr="00975ED3" w:rsidTr="006B2520">
                            <w:trPr>
                              <w:trHeight w:hRule="exact" w:val="1418"/>
                            </w:trPr>
                            <w:tc>
                              <w:tcPr>
                                <w:tcW w:w="7761" w:type="dxa"/>
                                <w:vAlign w:val="center"/>
                              </w:tcPr>
                              <w:p w:rsidR="002A7416" w:rsidRDefault="002A7416" w:rsidP="006B2520">
                                <w:pPr>
                                  <w:pStyle w:val="Header"/>
                                  <w:suppressOverlap/>
                                </w:pPr>
                              </w:p>
                            </w:tc>
                          </w:tr>
                          <w:tr w:rsidR="002A7416" w:rsidRPr="00975ED3" w:rsidTr="006B2520">
                            <w:trPr>
                              <w:trHeight w:hRule="exact" w:val="1418"/>
                            </w:trPr>
                            <w:tc>
                              <w:tcPr>
                                <w:tcW w:w="7761" w:type="dxa"/>
                                <w:vAlign w:val="center"/>
                              </w:tcPr>
                              <w:p w:rsidR="002A7416" w:rsidRDefault="002A7416" w:rsidP="006B2520">
                                <w:pPr>
                                  <w:pStyle w:val="Header"/>
                                  <w:suppressOverlap/>
                                </w:pPr>
                              </w:p>
                            </w:tc>
                          </w:tr>
                        </w:tbl>
                        <w:p w:rsidR="002A7416" w:rsidRPr="00975ED3" w:rsidRDefault="002A7416" w:rsidP="006B2520">
                          <w:pPr>
                            <w:pStyle w:val="Header"/>
                            <w:suppressOverlap/>
                          </w:pPr>
                        </w:p>
                      </w:tc>
                    </w:tr>
                  </w:tbl>
                  <w:p w:rsidR="002A7416" w:rsidRDefault="002A7416" w:rsidP="002A7416">
                    <w:pPr>
                      <w:jc w:val="cente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F1934" w:rsidP="00E97294">
    <w:pPr>
      <w:pStyle w:val="Header"/>
    </w:pPr>
    <w:r>
      <w:rPr>
        <w:noProof/>
      </w:rPr>
      <mc:AlternateContent>
        <mc:Choice Requires="wps">
          <w:drawing>
            <wp:anchor distT="0" distB="0" distL="114300" distR="114300" simplePos="0" relativeHeight="251653120" behindDoc="1" locked="0" layoutInCell="1" allowOverlap="1">
              <wp:simplePos x="0" y="0"/>
              <wp:positionH relativeFrom="page">
                <wp:posOffset>720090</wp:posOffset>
              </wp:positionH>
              <wp:positionV relativeFrom="page">
                <wp:posOffset>288290</wp:posOffset>
              </wp:positionV>
              <wp:extent cx="864235" cy="899795"/>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" path="m1339,1419l669,,,1419r1339,xe" fillcolor="#201547 [3206]" stroked="f">
              <v:path arrowok="t" o:connecttype="custom" o:connectlocs="864235,899795;431795,0;0,899795;864235,899795" o:connectangles="0,0,0,0"/>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page">
                <wp:posOffset>720090</wp:posOffset>
              </wp:positionH>
              <wp:positionV relativeFrom="page">
                <wp:posOffset>1188085</wp:posOffset>
              </wp:positionV>
              <wp:extent cx="864235" cy="899795"/>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" path="m,l669,1415,1339,,,xe" fillcolor="#e9eeae [3208]" stroked="f">
              <v:path arrowok="t" o:connecttype="custom" o:connectlocs="0,0;431795,899795;864235,0;0,0" o:connectangles="0,0,0,0"/>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page">
                <wp:posOffset>288290</wp:posOffset>
              </wp:positionH>
              <wp:positionV relativeFrom="page">
                <wp:posOffset>288290</wp:posOffset>
              </wp:positionV>
              <wp:extent cx="864235" cy="899795"/>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" path="m,l665,1419,1334,,,xe" fillcolor="#cddc29 [3202]" stroked="f">
              <v:path arrowok="t" o:connecttype="custom" o:connectlocs="0,0;430822,899795;864235,0;0,0" o:connectangles="0,0,0,0"/>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page">
                <wp:posOffset>288290</wp:posOffset>
              </wp:positionH>
              <wp:positionV relativeFrom="page">
                <wp:posOffset>288290</wp:posOffset>
              </wp:positionV>
              <wp:extent cx="7019925" cy="899795"/>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240CBB"/>
    <w:multiLevelType w:val="hybridMultilevel"/>
    <w:tmpl w:val="453EDE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C351215"/>
    <w:multiLevelType w:val="multilevel"/>
    <w:tmpl w:val="6C1270E4"/>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nsid w:val="0F1013FE"/>
    <w:multiLevelType w:val="hybridMultilevel"/>
    <w:tmpl w:val="3C04D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nsid w:val="102E71D5"/>
    <w:multiLevelType w:val="hybridMultilevel"/>
    <w:tmpl w:val="89B2E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D556ED"/>
    <w:multiLevelType w:val="hybridMultilevel"/>
    <w:tmpl w:val="3444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DA4D5B"/>
    <w:multiLevelType w:val="hybridMultilevel"/>
    <w:tmpl w:val="BCB647FE"/>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19092BD5"/>
    <w:multiLevelType w:val="hybridMultilevel"/>
    <w:tmpl w:val="7AE65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nsid w:val="1DF505BF"/>
    <w:multiLevelType w:val="hybridMultilevel"/>
    <w:tmpl w:val="85442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nsid w:val="20BF6806"/>
    <w:multiLevelType w:val="hybridMultilevel"/>
    <w:tmpl w:val="FA82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3A004B7F"/>
    <w:multiLevelType w:val="hybridMultilevel"/>
    <w:tmpl w:val="17627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D545EC4"/>
    <w:multiLevelType w:val="multilevel"/>
    <w:tmpl w:val="4CFA874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nsid w:val="5B6C1053"/>
    <w:multiLevelType w:val="hybridMultilevel"/>
    <w:tmpl w:val="C4D4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nsid w:val="7AE4504D"/>
    <w:multiLevelType w:val="hybridMultilevel"/>
    <w:tmpl w:val="806AF8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FD9767A"/>
    <w:multiLevelType w:val="hybridMultilevel"/>
    <w:tmpl w:val="EF567A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8"/>
  </w:num>
  <w:num w:numId="2">
    <w:abstractNumId w:val="26"/>
  </w:num>
  <w:num w:numId="3">
    <w:abstractNumId w:val="24"/>
  </w:num>
  <w:num w:numId="4">
    <w:abstractNumId w:val="28"/>
  </w:num>
  <w:num w:numId="5">
    <w:abstractNumId w:val="14"/>
  </w:num>
  <w:num w:numId="6">
    <w:abstractNumId w:val="5"/>
  </w:num>
  <w:num w:numId="7">
    <w:abstractNumId w:val="3"/>
  </w:num>
  <w:num w:numId="8">
    <w:abstractNumId w:val="0"/>
  </w:num>
  <w:num w:numId="9">
    <w:abstractNumId w:val="27"/>
  </w:num>
  <w:num w:numId="10">
    <w:abstractNumId w:val="10"/>
  </w:num>
  <w:num w:numId="11">
    <w:abstractNumId w:val="15"/>
  </w:num>
  <w:num w:numId="12">
    <w:abstractNumId w:val="12"/>
  </w:num>
  <w:num w:numId="13">
    <w:abstractNumId w:val="19"/>
  </w:num>
  <w:num w:numId="14">
    <w:abstractNumId w:val="20"/>
  </w:num>
  <w:num w:numId="15">
    <w:abstractNumId w:val="1"/>
  </w:num>
  <w:num w:numId="16">
    <w:abstractNumId w:val="30"/>
  </w:num>
  <w:num w:numId="17">
    <w:abstractNumId w:val="8"/>
  </w:num>
  <w:num w:numId="18">
    <w:abstractNumId w:val="13"/>
  </w:num>
  <w:num w:numId="19">
    <w:abstractNumId w:val="7"/>
  </w:num>
  <w:num w:numId="20">
    <w:abstractNumId w:val="6"/>
  </w:num>
  <w:num w:numId="21">
    <w:abstractNumId w:val="3"/>
  </w:num>
  <w:num w:numId="22">
    <w:abstractNumId w:val="3"/>
  </w:num>
  <w:num w:numId="23">
    <w:abstractNumId w:val="3"/>
  </w:num>
  <w:num w:numId="24">
    <w:abstractNumId w:val="3"/>
  </w:num>
  <w:num w:numId="25">
    <w:abstractNumId w:val="3"/>
  </w:num>
  <w:num w:numId="26">
    <w:abstractNumId w:val="3"/>
  </w:num>
  <w:num w:numId="27">
    <w:abstractNumId w:val="29"/>
  </w:num>
  <w:num w:numId="28">
    <w:abstractNumId w:val="23"/>
  </w:num>
  <w:num w:numId="29">
    <w:abstractNumId w:val="4"/>
  </w:num>
  <w:num w:numId="30">
    <w:abstractNumId w:val="3"/>
  </w:num>
  <w:num w:numId="31">
    <w:abstractNumId w:val="3"/>
  </w:num>
  <w:num w:numId="32">
    <w:abstractNumId w:val="9"/>
  </w:num>
  <w:num w:numId="33">
    <w:abstractNumId w:val="11"/>
  </w:num>
  <w:num w:numId="34">
    <w:abstractNumId w:val="2"/>
  </w:num>
  <w:num w:numId="35">
    <w:abstractNumId w:val="3"/>
  </w:num>
  <w:num w:numId="36">
    <w:abstractNumId w:val="16"/>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0" w:nlCheck="1" w:checkStyle="1"/>
  <w:activeWritingStyle w:appName="MSWord" w:lang="en-AU"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TF/9OG6PR5QYx5Juzmd7xNaYbVA=" w:salt="ntKvxTii6BurJ2VwtDRXc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66"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B4857"/>
    <w:rsid w:val="0000017F"/>
    <w:rsid w:val="00000279"/>
    <w:rsid w:val="000004BD"/>
    <w:rsid w:val="00000B7A"/>
    <w:rsid w:val="00000C89"/>
    <w:rsid w:val="00000FEB"/>
    <w:rsid w:val="000012BE"/>
    <w:rsid w:val="00001E86"/>
    <w:rsid w:val="00001F76"/>
    <w:rsid w:val="000024EB"/>
    <w:rsid w:val="0000279C"/>
    <w:rsid w:val="000028B4"/>
    <w:rsid w:val="00002DE1"/>
    <w:rsid w:val="0000306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207"/>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56"/>
    <w:rsid w:val="000251A3"/>
    <w:rsid w:val="00025217"/>
    <w:rsid w:val="0002541C"/>
    <w:rsid w:val="00025A62"/>
    <w:rsid w:val="00025ADB"/>
    <w:rsid w:val="00025F0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094"/>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5A6"/>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0D7"/>
    <w:rsid w:val="000802A9"/>
    <w:rsid w:val="0008061A"/>
    <w:rsid w:val="0008129B"/>
    <w:rsid w:val="000816AD"/>
    <w:rsid w:val="00081729"/>
    <w:rsid w:val="0008221A"/>
    <w:rsid w:val="00082224"/>
    <w:rsid w:val="0008252E"/>
    <w:rsid w:val="00082889"/>
    <w:rsid w:val="00082914"/>
    <w:rsid w:val="0008309F"/>
    <w:rsid w:val="000835A7"/>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3C9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95F"/>
    <w:rsid w:val="000B4CFC"/>
    <w:rsid w:val="000B5065"/>
    <w:rsid w:val="000B5144"/>
    <w:rsid w:val="000B5240"/>
    <w:rsid w:val="000B5295"/>
    <w:rsid w:val="000B52EF"/>
    <w:rsid w:val="000B547C"/>
    <w:rsid w:val="000B5504"/>
    <w:rsid w:val="000B561E"/>
    <w:rsid w:val="000B5EA3"/>
    <w:rsid w:val="000B669C"/>
    <w:rsid w:val="000B6BF6"/>
    <w:rsid w:val="000B7CAB"/>
    <w:rsid w:val="000B7CC2"/>
    <w:rsid w:val="000C005D"/>
    <w:rsid w:val="000C015B"/>
    <w:rsid w:val="000C01F1"/>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598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088"/>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CD4"/>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78A"/>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80C"/>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BD6"/>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2D"/>
    <w:rsid w:val="00145711"/>
    <w:rsid w:val="0014576E"/>
    <w:rsid w:val="001457F6"/>
    <w:rsid w:val="001459D7"/>
    <w:rsid w:val="00145BB5"/>
    <w:rsid w:val="0014652E"/>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66"/>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D39"/>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556"/>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81D"/>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323"/>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49A"/>
    <w:rsid w:val="0022452B"/>
    <w:rsid w:val="00224EDC"/>
    <w:rsid w:val="00224F1D"/>
    <w:rsid w:val="00225CB2"/>
    <w:rsid w:val="002262A7"/>
    <w:rsid w:val="00227623"/>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1DB"/>
    <w:rsid w:val="0025523C"/>
    <w:rsid w:val="00255D7F"/>
    <w:rsid w:val="00255DD3"/>
    <w:rsid w:val="00256057"/>
    <w:rsid w:val="002560F7"/>
    <w:rsid w:val="002568FE"/>
    <w:rsid w:val="0025775A"/>
    <w:rsid w:val="002578D4"/>
    <w:rsid w:val="002579C1"/>
    <w:rsid w:val="002604DA"/>
    <w:rsid w:val="00260564"/>
    <w:rsid w:val="00260781"/>
    <w:rsid w:val="00260992"/>
    <w:rsid w:val="00260A76"/>
    <w:rsid w:val="00260FC1"/>
    <w:rsid w:val="002611D2"/>
    <w:rsid w:val="002614DA"/>
    <w:rsid w:val="00261BDD"/>
    <w:rsid w:val="00261C51"/>
    <w:rsid w:val="00261DCD"/>
    <w:rsid w:val="002625E6"/>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FB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ADE"/>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416"/>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C3"/>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B50"/>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37C7A"/>
    <w:rsid w:val="00340C4D"/>
    <w:rsid w:val="00341DE0"/>
    <w:rsid w:val="003420E0"/>
    <w:rsid w:val="00342173"/>
    <w:rsid w:val="00342444"/>
    <w:rsid w:val="003428F3"/>
    <w:rsid w:val="00342C49"/>
    <w:rsid w:val="00342D06"/>
    <w:rsid w:val="00343B7B"/>
    <w:rsid w:val="003440FE"/>
    <w:rsid w:val="00344555"/>
    <w:rsid w:val="00344693"/>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98F"/>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5EF2"/>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4D6"/>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6C"/>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3B9B"/>
    <w:rsid w:val="00404F28"/>
    <w:rsid w:val="00405163"/>
    <w:rsid w:val="004053B7"/>
    <w:rsid w:val="00405498"/>
    <w:rsid w:val="0040572F"/>
    <w:rsid w:val="00405BA7"/>
    <w:rsid w:val="00405BAA"/>
    <w:rsid w:val="004062FF"/>
    <w:rsid w:val="0040630E"/>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34F"/>
    <w:rsid w:val="00420664"/>
    <w:rsid w:val="00420A87"/>
    <w:rsid w:val="00420B15"/>
    <w:rsid w:val="00420C24"/>
    <w:rsid w:val="00420DCE"/>
    <w:rsid w:val="00420E5E"/>
    <w:rsid w:val="004212F0"/>
    <w:rsid w:val="00421799"/>
    <w:rsid w:val="0042191F"/>
    <w:rsid w:val="00421F78"/>
    <w:rsid w:val="00422130"/>
    <w:rsid w:val="00422267"/>
    <w:rsid w:val="0042227F"/>
    <w:rsid w:val="00422E51"/>
    <w:rsid w:val="0042317C"/>
    <w:rsid w:val="00423925"/>
    <w:rsid w:val="00423F52"/>
    <w:rsid w:val="00423FE6"/>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768"/>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22E"/>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C04"/>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F7"/>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1EA4"/>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A4C"/>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339"/>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7D1"/>
    <w:rsid w:val="00526A07"/>
    <w:rsid w:val="00526A2E"/>
    <w:rsid w:val="00526EBE"/>
    <w:rsid w:val="00527730"/>
    <w:rsid w:val="005302CE"/>
    <w:rsid w:val="00530BC0"/>
    <w:rsid w:val="00530FE7"/>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9B0"/>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0C31"/>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77"/>
    <w:rsid w:val="005746CB"/>
    <w:rsid w:val="00574A48"/>
    <w:rsid w:val="00574A5F"/>
    <w:rsid w:val="00574B3E"/>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B4A"/>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35B5"/>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0A0C"/>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3AE"/>
    <w:rsid w:val="005D395A"/>
    <w:rsid w:val="005D485B"/>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1AFC"/>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9CE"/>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6E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40C"/>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927"/>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CC"/>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2A4"/>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952"/>
    <w:rsid w:val="006850FB"/>
    <w:rsid w:val="006852CE"/>
    <w:rsid w:val="00685B39"/>
    <w:rsid w:val="00685CA2"/>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7D"/>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C07"/>
    <w:rsid w:val="006A2763"/>
    <w:rsid w:val="006A2DEE"/>
    <w:rsid w:val="006A3398"/>
    <w:rsid w:val="006A396B"/>
    <w:rsid w:val="006A3A4C"/>
    <w:rsid w:val="006A3A96"/>
    <w:rsid w:val="006A4025"/>
    <w:rsid w:val="006A40D7"/>
    <w:rsid w:val="006A4700"/>
    <w:rsid w:val="006A4C45"/>
    <w:rsid w:val="006A4D08"/>
    <w:rsid w:val="006A4D41"/>
    <w:rsid w:val="006A5448"/>
    <w:rsid w:val="006A62A4"/>
    <w:rsid w:val="006A66B0"/>
    <w:rsid w:val="006A6A19"/>
    <w:rsid w:val="006A73C4"/>
    <w:rsid w:val="006A7BC9"/>
    <w:rsid w:val="006B00A9"/>
    <w:rsid w:val="006B0264"/>
    <w:rsid w:val="006B03B8"/>
    <w:rsid w:val="006B04EB"/>
    <w:rsid w:val="006B05D3"/>
    <w:rsid w:val="006B0A27"/>
    <w:rsid w:val="006B0F4B"/>
    <w:rsid w:val="006B13BB"/>
    <w:rsid w:val="006B14EB"/>
    <w:rsid w:val="006B16AB"/>
    <w:rsid w:val="006B1B43"/>
    <w:rsid w:val="006B1C34"/>
    <w:rsid w:val="006B2520"/>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1ED9"/>
    <w:rsid w:val="006C2524"/>
    <w:rsid w:val="006C2583"/>
    <w:rsid w:val="006C26A7"/>
    <w:rsid w:val="006C2AA5"/>
    <w:rsid w:val="006C2CEA"/>
    <w:rsid w:val="006C30E6"/>
    <w:rsid w:val="006C3273"/>
    <w:rsid w:val="006C33BA"/>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C9"/>
    <w:rsid w:val="006F2F98"/>
    <w:rsid w:val="006F31D9"/>
    <w:rsid w:val="006F345F"/>
    <w:rsid w:val="006F34A5"/>
    <w:rsid w:val="006F34BB"/>
    <w:rsid w:val="006F3881"/>
    <w:rsid w:val="006F3B0E"/>
    <w:rsid w:val="006F3D39"/>
    <w:rsid w:val="006F404A"/>
    <w:rsid w:val="006F4173"/>
    <w:rsid w:val="006F4283"/>
    <w:rsid w:val="006F4738"/>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CA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9AE"/>
    <w:rsid w:val="0071108E"/>
    <w:rsid w:val="007112FA"/>
    <w:rsid w:val="007114A6"/>
    <w:rsid w:val="0071172A"/>
    <w:rsid w:val="0071198A"/>
    <w:rsid w:val="00711F73"/>
    <w:rsid w:val="007120C9"/>
    <w:rsid w:val="0071253A"/>
    <w:rsid w:val="0071329F"/>
    <w:rsid w:val="00713B45"/>
    <w:rsid w:val="007140AA"/>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5C"/>
    <w:rsid w:val="00735C7A"/>
    <w:rsid w:val="00735C97"/>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BAE"/>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061"/>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9A3"/>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33"/>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547"/>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16C9"/>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1E"/>
    <w:rsid w:val="00867C64"/>
    <w:rsid w:val="008704DF"/>
    <w:rsid w:val="00870765"/>
    <w:rsid w:val="00870F09"/>
    <w:rsid w:val="00870F1D"/>
    <w:rsid w:val="008711DE"/>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1B0"/>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0C5"/>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20"/>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F9A"/>
    <w:rsid w:val="008C7B4F"/>
    <w:rsid w:val="008C7EC0"/>
    <w:rsid w:val="008D0359"/>
    <w:rsid w:val="008D0497"/>
    <w:rsid w:val="008D0562"/>
    <w:rsid w:val="008D07B8"/>
    <w:rsid w:val="008D0A50"/>
    <w:rsid w:val="008D1098"/>
    <w:rsid w:val="008D165F"/>
    <w:rsid w:val="008D19A7"/>
    <w:rsid w:val="008D1C99"/>
    <w:rsid w:val="008D2349"/>
    <w:rsid w:val="008D2383"/>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790"/>
    <w:rsid w:val="008F7FF9"/>
    <w:rsid w:val="009001F7"/>
    <w:rsid w:val="0090044F"/>
    <w:rsid w:val="00900D1F"/>
    <w:rsid w:val="00901348"/>
    <w:rsid w:val="0090177D"/>
    <w:rsid w:val="00901A42"/>
    <w:rsid w:val="00901CD1"/>
    <w:rsid w:val="00901D90"/>
    <w:rsid w:val="009026C9"/>
    <w:rsid w:val="00902D0F"/>
    <w:rsid w:val="00902DB3"/>
    <w:rsid w:val="0090301C"/>
    <w:rsid w:val="009031E8"/>
    <w:rsid w:val="00903B1A"/>
    <w:rsid w:val="009040AA"/>
    <w:rsid w:val="00904F14"/>
    <w:rsid w:val="00905031"/>
    <w:rsid w:val="009052C0"/>
    <w:rsid w:val="0090567B"/>
    <w:rsid w:val="00905730"/>
    <w:rsid w:val="00905BEE"/>
    <w:rsid w:val="009062CD"/>
    <w:rsid w:val="0090692F"/>
    <w:rsid w:val="00906C3D"/>
    <w:rsid w:val="00907749"/>
    <w:rsid w:val="00907A52"/>
    <w:rsid w:val="00910716"/>
    <w:rsid w:val="00910751"/>
    <w:rsid w:val="00910990"/>
    <w:rsid w:val="00911385"/>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0B0"/>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14"/>
    <w:rsid w:val="00932326"/>
    <w:rsid w:val="0093234A"/>
    <w:rsid w:val="0093246F"/>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45F"/>
    <w:rsid w:val="00944072"/>
    <w:rsid w:val="009445E0"/>
    <w:rsid w:val="00944F33"/>
    <w:rsid w:val="00944FA0"/>
    <w:rsid w:val="0094513E"/>
    <w:rsid w:val="0094554E"/>
    <w:rsid w:val="00945E56"/>
    <w:rsid w:val="0094699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ECF"/>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0FDB"/>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4F"/>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4BCA"/>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6D7"/>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51B"/>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3F24"/>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28"/>
    <w:rsid w:val="00A75345"/>
    <w:rsid w:val="00A7545C"/>
    <w:rsid w:val="00A754ED"/>
    <w:rsid w:val="00A756AD"/>
    <w:rsid w:val="00A75C7D"/>
    <w:rsid w:val="00A760DF"/>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F1"/>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5F"/>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F80"/>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57"/>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934"/>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31E"/>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F83"/>
    <w:rsid w:val="00B070B9"/>
    <w:rsid w:val="00B075AD"/>
    <w:rsid w:val="00B0787B"/>
    <w:rsid w:val="00B07891"/>
    <w:rsid w:val="00B07980"/>
    <w:rsid w:val="00B07B63"/>
    <w:rsid w:val="00B07DA6"/>
    <w:rsid w:val="00B10795"/>
    <w:rsid w:val="00B108BF"/>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8ED"/>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5F1"/>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3F7D"/>
    <w:rsid w:val="00BA4241"/>
    <w:rsid w:val="00BA4391"/>
    <w:rsid w:val="00BA43C5"/>
    <w:rsid w:val="00BA4E19"/>
    <w:rsid w:val="00BA4EBC"/>
    <w:rsid w:val="00BA4FB0"/>
    <w:rsid w:val="00BA51E6"/>
    <w:rsid w:val="00BA54D2"/>
    <w:rsid w:val="00BA581B"/>
    <w:rsid w:val="00BA58A1"/>
    <w:rsid w:val="00BA655E"/>
    <w:rsid w:val="00BA6CE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CD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2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B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3C1C"/>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869"/>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31B"/>
    <w:rsid w:val="00C83B22"/>
    <w:rsid w:val="00C845B7"/>
    <w:rsid w:val="00C858A1"/>
    <w:rsid w:val="00C8600E"/>
    <w:rsid w:val="00C86505"/>
    <w:rsid w:val="00C86F92"/>
    <w:rsid w:val="00C8742E"/>
    <w:rsid w:val="00C87484"/>
    <w:rsid w:val="00C874D1"/>
    <w:rsid w:val="00C876B5"/>
    <w:rsid w:val="00C87F49"/>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1E"/>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95F"/>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2F4"/>
    <w:rsid w:val="00CE771B"/>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859"/>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34"/>
    <w:rsid w:val="00D97C41"/>
    <w:rsid w:val="00DA0680"/>
    <w:rsid w:val="00DA09FE"/>
    <w:rsid w:val="00DA0D82"/>
    <w:rsid w:val="00DA1542"/>
    <w:rsid w:val="00DA172A"/>
    <w:rsid w:val="00DA1753"/>
    <w:rsid w:val="00DA1F6B"/>
    <w:rsid w:val="00DA1F8E"/>
    <w:rsid w:val="00DA2A2F"/>
    <w:rsid w:val="00DA2BA1"/>
    <w:rsid w:val="00DA3A1B"/>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2F93"/>
    <w:rsid w:val="00DC3078"/>
    <w:rsid w:val="00DC3086"/>
    <w:rsid w:val="00DC34EA"/>
    <w:rsid w:val="00DC37BD"/>
    <w:rsid w:val="00DC3889"/>
    <w:rsid w:val="00DC396B"/>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2DC"/>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53A"/>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859"/>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9D"/>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A1F"/>
    <w:rsid w:val="00ED5C19"/>
    <w:rsid w:val="00ED5D92"/>
    <w:rsid w:val="00ED5F50"/>
    <w:rsid w:val="00ED607E"/>
    <w:rsid w:val="00ED6202"/>
    <w:rsid w:val="00ED644A"/>
    <w:rsid w:val="00ED657F"/>
    <w:rsid w:val="00ED6A0C"/>
    <w:rsid w:val="00ED6D45"/>
    <w:rsid w:val="00ED744E"/>
    <w:rsid w:val="00ED750B"/>
    <w:rsid w:val="00ED7CF4"/>
    <w:rsid w:val="00ED7D94"/>
    <w:rsid w:val="00EE06A9"/>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D5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E9"/>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43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0E8"/>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56"/>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7EB"/>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487"/>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C4A"/>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Autospacing="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customStyle="1" w:styleId="Body2">
    <w:name w:val="_Body2"/>
    <w:basedOn w:val="Normal"/>
    <w:link w:val="Body2Char"/>
    <w:uiPriority w:val="9"/>
    <w:qFormat/>
    <w:rsid w:val="000E6088"/>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0E6088"/>
    <w:rPr>
      <w:rFonts w:ascii="Calibri" w:hAnsi="Calibri"/>
      <w:color w:val="auto"/>
      <w:sz w:val="22"/>
      <w:szCs w:val="22"/>
      <w:lang w:eastAsia="en-US"/>
    </w:rPr>
  </w:style>
  <w:style w:type="character" w:customStyle="1" w:styleId="Mention1">
    <w:name w:val="Mention1"/>
    <w:basedOn w:val="DefaultParagraphFont"/>
    <w:uiPriority w:val="99"/>
    <w:semiHidden/>
    <w:unhideWhenUsed/>
    <w:rsid w:val="00CB395F"/>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Autospacing="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15"/>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 w:type="paragraph" w:customStyle="1" w:styleId="Caption0">
    <w:name w:val="_Caption"/>
    <w:qFormat/>
    <w:rsid w:val="002A7416"/>
    <w:pPr>
      <w:spacing w:before="120" w:after="120" w:line="170" w:lineRule="atLeast"/>
    </w:pPr>
    <w:rPr>
      <w:rFonts w:ascii="Calibri" w:hAnsi="Calibri"/>
      <w:b/>
      <w:color w:val="404040"/>
      <w:szCs w:val="14"/>
      <w:lang w:eastAsia="en-US"/>
    </w:rPr>
  </w:style>
  <w:style w:type="paragraph" w:customStyle="1" w:styleId="Default">
    <w:name w:val="Default"/>
    <w:rsid w:val="002A7416"/>
    <w:pPr>
      <w:autoSpaceDE w:val="0"/>
      <w:autoSpaceDN w:val="0"/>
      <w:adjustRightInd w:val="0"/>
      <w:spacing w:line="240" w:lineRule="auto"/>
    </w:pPr>
    <w:rPr>
      <w:rFonts w:ascii="Times New Roman" w:hAnsi="Times New Roman" w:cs="Times New Roman"/>
      <w:color w:val="000000"/>
      <w:sz w:val="24"/>
      <w:szCs w:val="24"/>
    </w:rPr>
  </w:style>
  <w:style w:type="table" w:styleId="LightList-Accent1">
    <w:name w:val="Light List Accent 1"/>
    <w:basedOn w:val="TableNormal"/>
    <w:uiPriority w:val="61"/>
    <w:rsid w:val="00ED5D92"/>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paragraph" w:customStyle="1" w:styleId="Body2">
    <w:name w:val="_Body2"/>
    <w:basedOn w:val="Normal"/>
    <w:link w:val="Body2Char"/>
    <w:uiPriority w:val="9"/>
    <w:qFormat/>
    <w:rsid w:val="000E6088"/>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0E6088"/>
    <w:rPr>
      <w:rFonts w:ascii="Calibri" w:hAnsi="Calibri"/>
      <w:color w:val="auto"/>
      <w:sz w:val="22"/>
      <w:szCs w:val="22"/>
      <w:lang w:eastAsia="en-US"/>
    </w:rPr>
  </w:style>
  <w:style w:type="character" w:customStyle="1" w:styleId="Mention1">
    <w:name w:val="Mention1"/>
    <w:basedOn w:val="DefaultParagraphFont"/>
    <w:uiPriority w:val="99"/>
    <w:semiHidden/>
    <w:unhideWhenUsed/>
    <w:rsid w:val="00CB395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arp.gov.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arp.gov.au/en/What-we-are-doing/Research/Research-projects" TargetMode="External"/><Relationship Id="rId28" Type="http://schemas.openxmlformats.org/officeDocument/2006/relationships/hyperlink" Target="http://www.delwp.vic.gov.au"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agriculture.gov.au/Pages/minister.aspx?link=http%3a//minister.agriculture.gov.au/joyce/Pages/Media-Releases/cleaning-australia-waterways.aspx" TargetMode="External"/><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s://www.google.com.au/url?sa=i&amp;rct=j&amp;q=&amp;esrc=s&amp;source=images&amp;cd=&amp;cad=rja&amp;uact=8&amp;ved=0ahUKEwjDtZrXwd_VAhWCyrwKHRZeATQQjRwIBw&amp;url=https://www.environment.act.gov.au/&amp;psig=AFQjCNGzITgVIOPmKHmPXoQIcSyVmWJgWw&amp;ust=1503102065062982" TargetMode="External"/><Relationship Id="rId7" Type="http://schemas.openxmlformats.org/officeDocument/2006/relationships/hyperlink" Target="http://www.google.com.au/url?sa=i&amp;rct=j&amp;q=&amp;esrc=s&amp;source=images&amp;cd=&amp;cad=rja&amp;uact=8&amp;ved=0ahUKEwjyiOmzwd_VAhXIyrwKHQvEDXkQjRwIBw&amp;url=http://www.icewarm.com.au/sardi/&amp;psig=AFQjCNGHVS5PDRzG_mLAUlIgNHRkRD8xew&amp;ust=1503101990171472" TargetMode="External"/><Relationship Id="rId2" Type="http://schemas.openxmlformats.org/officeDocument/2006/relationships/image" Target="media/image8.jpeg"/><Relationship Id="rId1" Type="http://schemas.openxmlformats.org/officeDocument/2006/relationships/hyperlink" Target="http://www.google.com.au/url?sa=i&amp;rct=j&amp;q=&amp;esrc=s&amp;source=images&amp;cd=&amp;cad=rja&amp;uact=8&amp;ved=0ahUKEwi-nfDHwd_VAhULNrwKHQwdA8UQjRwIBw&amp;url=http://www.moretonbayfishing.com.au/moreton-bay-fishing-community-involvement/department-agriculture-fisheries/&amp;psig=AFQjCNH-LkMVeFr2kj736Yu0fyo98DT0gg&amp;ust=1503102032506820" TargetMode="External"/><Relationship Id="rId6" Type="http://schemas.openxmlformats.org/officeDocument/2006/relationships/image" Target="media/image10.png"/><Relationship Id="rId11" Type="http://schemas.openxmlformats.org/officeDocument/2006/relationships/image" Target="media/image13.emf"/><Relationship Id="rId5" Type="http://schemas.openxmlformats.org/officeDocument/2006/relationships/hyperlink" Target="https://www.google.com.au/url?sa=i&amp;rct=j&amp;q=&amp;esrc=s&amp;source=images&amp;cd=&amp;cad=rja&amp;uact=8&amp;ved=0ahUKEwiRsZCjwd_VAhUEWbwKHe2KD1kQjRwIBw&amp;url=https://www.ngina.com.au/Story?Action=View&amp;Story_id=1185&amp;psig=AFQjCNEfD_ITvolqEAzYXNvAq4oOtBt0Vg&amp;ust=1503101954497250" TargetMode="External"/><Relationship Id="rId10" Type="http://schemas.openxmlformats.org/officeDocument/2006/relationships/image" Target="media/image12.gif"/><Relationship Id="rId4" Type="http://schemas.openxmlformats.org/officeDocument/2006/relationships/image" Target="media/image9.png"/><Relationship Id="rId9" Type="http://schemas.openxmlformats.org/officeDocument/2006/relationships/hyperlink" Target="http://www.google.com.au/url?sa=i&amp;rct=j&amp;q=&amp;esrc=s&amp;source=images&amp;cd=&amp;cad=rja&amp;uact=8&amp;ved=0ahUKEwjxwYXGwt_VAhXIE7wKHYDtCdsQjRwIBw&amp;url=http://www.frdc.com.au/research/info_for_curr_researchers/Pages/frdc_logos.aspx&amp;psig=AFQjCNGg2qgRP2qZq9mKtGVj2UkAB4nVpg&amp;ust=15031022969165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D0CC5-9757-4DC6-B844-1198DAEE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TotalTime>
  <Pages>2</Pages>
  <Words>1070</Words>
  <Characters>6843</Characters>
  <Application>Microsoft Office Word</Application>
  <DocSecurity>8</DocSecurity>
  <Lines>57</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Macak</cp:lastModifiedBy>
  <cp:revision>3</cp:revision>
  <cp:lastPrinted>2017-10-16T02:58:00Z</cp:lastPrinted>
  <dcterms:created xsi:type="dcterms:W3CDTF">2017-10-17T05:06:00Z</dcterms:created>
  <dcterms:modified xsi:type="dcterms:W3CDTF">2017-10-17T05:07:00Z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