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34"/>
      </w:tblGrid>
      <w:tr w:rsidR="00623BFE" w:rsidRPr="00331E76" w14:paraId="49503B17" w14:textId="77777777" w:rsidTr="00B66BD2">
        <w:trPr>
          <w:trHeight w:hRule="exact" w:val="1434"/>
        </w:trPr>
        <w:tc>
          <w:tcPr>
            <w:tcW w:w="8934" w:type="dxa"/>
            <w:vAlign w:val="center"/>
          </w:tcPr>
          <w:p w14:paraId="5659AD0A" w14:textId="72489E6F" w:rsidR="00623BFE" w:rsidRPr="00331E76" w:rsidRDefault="00623BFE" w:rsidP="00B66BD2">
            <w:pPr>
              <w:pStyle w:val="Title"/>
              <w:rPr>
                <w:sz w:val="36"/>
                <w:szCs w:val="36"/>
              </w:rPr>
            </w:pPr>
            <w:bookmarkStart w:id="0" w:name="_Hlk524957257"/>
            <w:bookmarkStart w:id="1" w:name="_GoBack"/>
            <w:bookmarkEnd w:id="0"/>
            <w:bookmarkEnd w:id="1"/>
            <w:r w:rsidRPr="00331E76">
              <w:rPr>
                <w:sz w:val="36"/>
                <w:szCs w:val="36"/>
              </w:rPr>
              <w:t>Victorian Environmental Flows Monitoring and Assessment Program (VEFMAP)</w:t>
            </w:r>
            <w:r>
              <w:rPr>
                <w:sz w:val="36"/>
                <w:szCs w:val="36"/>
              </w:rPr>
              <w:t xml:space="preserve"> Stage 6</w:t>
            </w:r>
          </w:p>
        </w:tc>
      </w:tr>
      <w:tr w:rsidR="00623BFE" w14:paraId="398BC5DD" w14:textId="77777777" w:rsidTr="00B66BD2">
        <w:trPr>
          <w:trHeight w:val="1261"/>
        </w:trPr>
        <w:tc>
          <w:tcPr>
            <w:tcW w:w="8934" w:type="dxa"/>
            <w:vAlign w:val="center"/>
          </w:tcPr>
          <w:p w14:paraId="25F7BD25" w14:textId="77777777" w:rsidR="00623BFE" w:rsidRDefault="00623BFE" w:rsidP="00B66BD2">
            <w:pPr>
              <w:pStyle w:val="Subtitle"/>
            </w:pPr>
          </w:p>
          <w:p w14:paraId="2C1FFB7A" w14:textId="77059C5C" w:rsidR="00623BFE" w:rsidRDefault="00623BFE" w:rsidP="00B66BD2">
            <w:pPr>
              <w:pStyle w:val="Subtitle"/>
            </w:pPr>
            <w:r>
              <w:t>Project Update – 201</w:t>
            </w:r>
            <w:r w:rsidR="0093571E">
              <w:t>8</w:t>
            </w:r>
          </w:p>
          <w:p w14:paraId="61FF324A" w14:textId="77777777" w:rsidR="00623BFE" w:rsidRDefault="00623BFE" w:rsidP="00B66BD2">
            <w:pPr>
              <w:jc w:val="right"/>
              <w:rPr>
                <w:rFonts w:asciiTheme="majorHAnsi" w:eastAsiaTheme="majorEastAsia" w:hAnsiTheme="majorHAnsi" w:cstheme="majorBidi"/>
                <w:iCs/>
                <w:color w:val="00B2A9" w:themeColor="accent1"/>
                <w:spacing w:val="-2"/>
                <w:sz w:val="28"/>
                <w:szCs w:val="24"/>
              </w:rPr>
            </w:pPr>
          </w:p>
          <w:p w14:paraId="163918DA" w14:textId="6736FD79" w:rsidR="00623BFE" w:rsidRPr="00694779" w:rsidRDefault="00623BFE" w:rsidP="00B66BD2">
            <w:pPr>
              <w:jc w:val="right"/>
              <w:rPr>
                <w:rFonts w:asciiTheme="majorHAnsi" w:eastAsiaTheme="majorEastAsia" w:hAnsiTheme="majorHAnsi" w:cstheme="majorBidi"/>
                <w:iCs/>
                <w:color w:val="00B2A9" w:themeColor="accent1"/>
                <w:spacing w:val="-2"/>
                <w:sz w:val="28"/>
                <w:szCs w:val="24"/>
              </w:rPr>
            </w:pPr>
            <w:r>
              <w:rPr>
                <w:rFonts w:asciiTheme="majorHAnsi" w:eastAsiaTheme="majorEastAsia" w:hAnsiTheme="majorHAnsi" w:cstheme="majorBidi"/>
                <w:iCs/>
                <w:color w:val="00B2A9" w:themeColor="accent1"/>
                <w:spacing w:val="-2"/>
                <w:sz w:val="28"/>
                <w:szCs w:val="24"/>
              </w:rPr>
              <w:t>Northern Victorian Rivers</w:t>
            </w:r>
            <w:r w:rsidR="0093571E">
              <w:rPr>
                <w:rFonts w:asciiTheme="majorHAnsi" w:eastAsiaTheme="majorEastAsia" w:hAnsiTheme="majorHAnsi" w:cstheme="majorBidi"/>
                <w:iCs/>
                <w:color w:val="00B2A9" w:themeColor="accent1"/>
                <w:spacing w:val="-2"/>
                <w:sz w:val="28"/>
                <w:szCs w:val="24"/>
              </w:rPr>
              <w:t xml:space="preserve"> - Fish</w:t>
            </w:r>
            <w:r>
              <w:rPr>
                <w:rFonts w:asciiTheme="majorHAnsi" w:eastAsiaTheme="majorEastAsia" w:hAnsiTheme="majorHAnsi" w:cstheme="majorBidi"/>
                <w:iCs/>
                <w:color w:val="00B2A9" w:themeColor="accent1"/>
                <w:spacing w:val="-2"/>
                <w:sz w:val="28"/>
                <w:szCs w:val="24"/>
              </w:rPr>
              <w:t xml:space="preserve">  </w:t>
            </w:r>
          </w:p>
          <w:p w14:paraId="277B201D" w14:textId="77777777" w:rsidR="00623BFE" w:rsidRPr="00B076A8" w:rsidRDefault="00623BFE" w:rsidP="00B66BD2">
            <w:pPr>
              <w:pStyle w:val="Subtitle"/>
              <w:rPr>
                <w:sz w:val="24"/>
              </w:rPr>
            </w:pPr>
            <w:r w:rsidRPr="00B076A8">
              <w:rPr>
                <w:sz w:val="24"/>
              </w:rPr>
              <w:t xml:space="preserve"> </w:t>
            </w:r>
          </w:p>
        </w:tc>
      </w:tr>
    </w:tbl>
    <w:p w14:paraId="47BE628F" w14:textId="682B70EE" w:rsidR="00806AB6" w:rsidRDefault="0009277B" w:rsidP="00307C36">
      <w:r>
        <w:rPr>
          <w:noProof/>
        </w:rPr>
        <mc:AlternateContent>
          <mc:Choice Requires="wpg">
            <w:drawing>
              <wp:anchor distT="0" distB="0" distL="114300" distR="114300" simplePos="0" relativeHeight="251659776" behindDoc="0" locked="0" layoutInCell="1" allowOverlap="1" wp14:anchorId="14334618" wp14:editId="2FF37DE0">
                <wp:simplePos x="0" y="0"/>
                <wp:positionH relativeFrom="column">
                  <wp:posOffset>15053</wp:posOffset>
                </wp:positionH>
                <wp:positionV relativeFrom="paragraph">
                  <wp:posOffset>1007147</wp:posOffset>
                </wp:positionV>
                <wp:extent cx="6575425" cy="1688465"/>
                <wp:effectExtent l="0" t="0" r="0" b="6985"/>
                <wp:wrapTight wrapText="bothSides">
                  <wp:wrapPolygon edited="0">
                    <wp:start x="0" y="0"/>
                    <wp:lineTo x="0" y="21446"/>
                    <wp:lineTo x="21527" y="21446"/>
                    <wp:lineTo x="21527"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6575425" cy="1688465"/>
                          <a:chOff x="0" y="0"/>
                          <a:chExt cx="6575425" cy="1688465"/>
                        </a:xfrm>
                      </wpg:grpSpPr>
                      <pic:pic xmlns:pic="http://schemas.openxmlformats.org/drawingml/2006/picture">
                        <pic:nvPicPr>
                          <pic:cNvPr id="12" name="Picture 12"/>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bwMode="auto">
                          <a:xfrm>
                            <a:off x="4895850" y="0"/>
                            <a:ext cx="1679575" cy="1688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3667125" y="0"/>
                            <a:ext cx="1285875" cy="1688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1971675" cy="1688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1885950" y="0"/>
                            <a:ext cx="1779270" cy="16884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3B0850A" id="Group 11" o:spid="_x0000_s1026" style="position:absolute;margin-left:1.2pt;margin-top:79.3pt;width:517.75pt;height:132.95pt;z-index:251659776;mso-width-relative:margin;mso-height-relative:margin" coordsize="65754,168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8958;width:16796;height:1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">
                  <v:imagedata r:id="rId12" o:title=""/>
                </v:shape>
                <v:shape id="Picture 25" o:spid="_x0000_s1028" type="#_x0000_t75" style="position:absolute;left:36671;width:12859;height:1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">
                  <v:imagedata r:id="rId13" o:title=""/>
                </v:shape>
                <v:shape id="Picture 26" o:spid="_x0000_s1029" type="#_x0000_t75" style="position:absolute;width:19716;height:1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">
                  <v:imagedata r:id="rId14" o:title=""/>
                </v:shape>
                <v:shape id="Picture 29" o:spid="_x0000_s1030" type="#_x0000_t75" style="position:absolute;left:18859;width:17793;height:1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">
                  <v:imagedata r:id="rId15" o:title=""/>
                </v:shape>
                <w10:wrap type="tight"/>
              </v:group>
            </w:pict>
          </mc:Fallback>
        </mc:AlternateContent>
      </w:r>
    </w:p>
    <w:p w14:paraId="6DD7F292" w14:textId="17C3D4E8" w:rsidR="00806AB6" w:rsidRDefault="00806AB6" w:rsidP="00806AB6">
      <w:pPr>
        <w:pStyle w:val="BodyText"/>
        <w:sectPr w:rsidR="00806AB6" w:rsidSect="00E97294">
          <w:headerReference w:type="even" r:id="rId16"/>
          <w:headerReference w:type="default" r:id="rId17"/>
          <w:footerReference w:type="even" r:id="rId18"/>
          <w:footerReference w:type="default" r:id="rId19"/>
          <w:headerReference w:type="first" r:id="rId20"/>
          <w:footerReference w:type="first" r:id="rId21"/>
          <w:pgSz w:w="11907" w:h="16840" w:code="9"/>
          <w:pgMar w:top="2211" w:right="737" w:bottom="794" w:left="851" w:header="284" w:footer="284" w:gutter="0"/>
          <w:cols w:space="284"/>
          <w:titlePg/>
          <w:docGrid w:linePitch="360"/>
        </w:sectPr>
      </w:pPr>
    </w:p>
    <w:p w14:paraId="5B599E22" w14:textId="6F5E8F38" w:rsidR="001306D2" w:rsidRPr="0093571E" w:rsidRDefault="00E41627" w:rsidP="00C92863">
      <w:pPr>
        <w:autoSpaceDE w:val="0"/>
        <w:autoSpaceDN w:val="0"/>
        <w:adjustRightInd w:val="0"/>
        <w:spacing w:before="120" w:after="80"/>
        <w:jc w:val="both"/>
        <w:rPr>
          <w:rFonts w:asciiTheme="majorHAnsi" w:hAnsiTheme="majorHAnsi" w:cstheme="majorHAnsi"/>
          <w:b/>
          <w:color w:val="00B2A9" w:themeColor="accent1"/>
          <w:sz w:val="22"/>
          <w:szCs w:val="22"/>
        </w:rPr>
      </w:pPr>
      <w:r w:rsidRPr="0093571E">
        <w:rPr>
          <w:rFonts w:asciiTheme="majorHAnsi" w:hAnsiTheme="majorHAnsi" w:cstheme="majorHAnsi"/>
          <w:b/>
          <w:color w:val="00B2A9" w:themeColor="accent1"/>
          <w:sz w:val="22"/>
          <w:szCs w:val="22"/>
        </w:rPr>
        <w:t>Background</w:t>
      </w:r>
    </w:p>
    <w:p w14:paraId="5859430D" w14:textId="190C54B6" w:rsidR="0042776A" w:rsidRDefault="0042776A" w:rsidP="00FE3F62">
      <w:pPr>
        <w:autoSpaceDE w:val="0"/>
        <w:autoSpaceDN w:val="0"/>
        <w:adjustRightInd w:val="0"/>
        <w:spacing w:after="40"/>
        <w:jc w:val="both"/>
      </w:pPr>
      <w:r>
        <w:t>The Victorian Environmental Flows Monitoring and Assessment Program (VEFMAP) was established by the Victorian Government in 2005 to monitor and assess ecosystem responses to environmental watering in priority rivers across Victoria. The program’s results help inform decisions for environmental watering by Victoria’s C</w:t>
      </w:r>
      <w:r w:rsidR="00FF5035">
        <w:t>atchment Management Authorities (C</w:t>
      </w:r>
      <w:r>
        <w:t>MAs</w:t>
      </w:r>
      <w:r w:rsidR="00FF5035">
        <w:t>)</w:t>
      </w:r>
      <w:r w:rsidR="00257006">
        <w:t>, Melbourne Water</w:t>
      </w:r>
      <w:r>
        <w:t xml:space="preserve"> and the Victorian Environmental Water Holder (VEWH). Over the past 12 years, the information collected through VEFMAP has provided valuable data and informed significant changes to the program. VEFMAP is now in its sixth stage of delivery and includes a strong </w:t>
      </w:r>
      <w:r w:rsidRPr="00C142AE">
        <w:t xml:space="preserve">focus on “intervention” or “flow event” </w:t>
      </w:r>
      <w:r>
        <w:t xml:space="preserve">type </w:t>
      </w:r>
      <w:r w:rsidRPr="00C142AE">
        <w:t>questions</w:t>
      </w:r>
      <w:r>
        <w:t>, for vegetation and fish.</w:t>
      </w:r>
    </w:p>
    <w:p w14:paraId="720C4D9D" w14:textId="47004E65" w:rsidR="0042776A" w:rsidRPr="0093571E" w:rsidRDefault="009C0FCE" w:rsidP="00C92863">
      <w:pPr>
        <w:autoSpaceDE w:val="0"/>
        <w:autoSpaceDN w:val="0"/>
        <w:adjustRightInd w:val="0"/>
        <w:spacing w:before="120" w:after="80"/>
        <w:jc w:val="both"/>
        <w:rPr>
          <w:rFonts w:asciiTheme="majorHAnsi" w:hAnsiTheme="majorHAnsi" w:cstheme="majorHAnsi"/>
          <w:b/>
          <w:color w:val="00B2A9" w:themeColor="accent1"/>
          <w:sz w:val="22"/>
          <w:szCs w:val="22"/>
        </w:rPr>
      </w:pPr>
      <w:r w:rsidRPr="0093571E">
        <w:rPr>
          <w:rFonts w:asciiTheme="majorHAnsi" w:hAnsiTheme="majorHAnsi" w:cstheme="majorHAnsi"/>
          <w:b/>
          <w:color w:val="00B2A9" w:themeColor="accent1"/>
          <w:sz w:val="22"/>
          <w:szCs w:val="22"/>
        </w:rPr>
        <w:t>Fish</w:t>
      </w:r>
      <w:r w:rsidR="0042776A" w:rsidRPr="0093571E">
        <w:rPr>
          <w:rFonts w:asciiTheme="majorHAnsi" w:hAnsiTheme="majorHAnsi" w:cstheme="majorHAnsi"/>
          <w:b/>
          <w:color w:val="00B2A9" w:themeColor="accent1"/>
          <w:sz w:val="22"/>
          <w:szCs w:val="22"/>
        </w:rPr>
        <w:t xml:space="preserve"> Monitoring</w:t>
      </w:r>
      <w:r w:rsidR="00257006" w:rsidRPr="0093571E">
        <w:rPr>
          <w:rFonts w:asciiTheme="majorHAnsi" w:hAnsiTheme="majorHAnsi" w:cstheme="majorHAnsi"/>
          <w:b/>
          <w:color w:val="00B2A9" w:themeColor="accent1"/>
          <w:sz w:val="22"/>
          <w:szCs w:val="22"/>
        </w:rPr>
        <w:t xml:space="preserve"> – Northern Victorian Rivers</w:t>
      </w:r>
    </w:p>
    <w:p w14:paraId="64B219EF" w14:textId="1B04D7C3" w:rsidR="009C0FCE" w:rsidRPr="009C0FCE" w:rsidRDefault="00D157A5" w:rsidP="00AB5F70">
      <w:pPr>
        <w:pStyle w:val="BodyText"/>
        <w:jc w:val="both"/>
        <w:rPr>
          <w:lang w:eastAsia="en-AU"/>
        </w:rPr>
      </w:pPr>
      <w:r>
        <w:rPr>
          <w:lang w:eastAsia="en-AU"/>
        </w:rPr>
        <w:t xml:space="preserve">The core objective for fish monitoring in </w:t>
      </w:r>
      <w:r w:rsidR="009C0FCE">
        <w:rPr>
          <w:lang w:eastAsia="en-AU"/>
        </w:rPr>
        <w:t>VEFMAP Stage</w:t>
      </w:r>
      <w:r w:rsidR="00C449B8">
        <w:rPr>
          <w:lang w:eastAsia="en-AU"/>
        </w:rPr>
        <w:t> </w:t>
      </w:r>
      <w:r w:rsidR="009C0FCE">
        <w:rPr>
          <w:lang w:eastAsia="en-AU"/>
        </w:rPr>
        <w:t xml:space="preserve">6 </w:t>
      </w:r>
      <w:r w:rsidR="00B079EE">
        <w:rPr>
          <w:lang w:eastAsia="en-AU"/>
        </w:rPr>
        <w:t xml:space="preserve">is </w:t>
      </w:r>
      <w:r>
        <w:rPr>
          <w:lang w:eastAsia="en-AU"/>
        </w:rPr>
        <w:t>to examine the importance of environmental flows in promoting</w:t>
      </w:r>
      <w:r w:rsidR="00AB5F70">
        <w:rPr>
          <w:lang w:eastAsia="en-AU"/>
        </w:rPr>
        <w:t xml:space="preserve"> </w:t>
      </w:r>
      <w:r w:rsidR="009C0FCE">
        <w:rPr>
          <w:lang w:eastAsia="en-AU"/>
        </w:rPr>
        <w:t xml:space="preserve">population growth and the rehabilitation of native fish populations via dispersal, colonisation, recruitment and </w:t>
      </w:r>
      <w:r w:rsidR="00257006">
        <w:rPr>
          <w:lang w:eastAsia="en-AU"/>
        </w:rPr>
        <w:t>survival.</w:t>
      </w:r>
    </w:p>
    <w:p w14:paraId="12A84E7A" w14:textId="3B35010B" w:rsidR="00D157A5" w:rsidRDefault="00D157A5" w:rsidP="00FE3F62">
      <w:pPr>
        <w:jc w:val="both"/>
      </w:pPr>
      <w:r>
        <w:t xml:space="preserve">There are </w:t>
      </w:r>
      <w:r w:rsidR="005E0FD2">
        <w:t>two</w:t>
      </w:r>
      <w:r>
        <w:t xml:space="preserve"> key evaluation questions</w:t>
      </w:r>
      <w:r w:rsidR="000D7A56">
        <w:t xml:space="preserve"> for fish</w:t>
      </w:r>
      <w:r w:rsidR="005E0FD2">
        <w:t xml:space="preserve"> in northern Victorian rivers</w:t>
      </w:r>
      <w:r w:rsidR="00FF5035">
        <w:t>, which were developed in collaboration with CMAs.</w:t>
      </w:r>
      <w:r w:rsidR="0001456C">
        <w:t xml:space="preserve"> (Note: KEQs 1 and 2 relate to southern Victorian rivers.)</w:t>
      </w:r>
    </w:p>
    <w:p w14:paraId="574115B4" w14:textId="76EA8D2E" w:rsidR="00D157A5" w:rsidRDefault="00D157A5" w:rsidP="00FE3F62">
      <w:pPr>
        <w:jc w:val="both"/>
      </w:pPr>
    </w:p>
    <w:p w14:paraId="0B4A6AAD" w14:textId="78A27376" w:rsidR="00D157A5" w:rsidRDefault="000D7A56" w:rsidP="00C92863">
      <w:pPr>
        <w:ind w:left="851" w:hanging="851"/>
        <w:jc w:val="both"/>
      </w:pPr>
      <w:r>
        <w:t>KEQ 3</w:t>
      </w:r>
      <w:r>
        <w:tab/>
      </w:r>
      <w:r w:rsidR="00D157A5">
        <w:t>Do environmental flows support immigration of native fish into, and dispersal throughout, northern Victorian rivers?</w:t>
      </w:r>
    </w:p>
    <w:p w14:paraId="4F58855E" w14:textId="4BE493BF" w:rsidR="00D157A5" w:rsidRDefault="00D157A5" w:rsidP="00C92863">
      <w:pPr>
        <w:ind w:left="851" w:hanging="851"/>
        <w:jc w:val="both"/>
      </w:pPr>
      <w:r>
        <w:t xml:space="preserve">KEQ 4: </w:t>
      </w:r>
      <w:r w:rsidR="000D7A56">
        <w:tab/>
      </w:r>
      <w:r>
        <w:t xml:space="preserve">Does environmental flow management for native </w:t>
      </w:r>
      <w:r w:rsidR="00E43803">
        <w:t xml:space="preserve">fish </w:t>
      </w:r>
      <w:r>
        <w:t>species enhance: (</w:t>
      </w:r>
      <w:proofErr w:type="spellStart"/>
      <w:r>
        <w:t>i</w:t>
      </w:r>
      <w:proofErr w:type="spellEnd"/>
      <w:r>
        <w:t>)</w:t>
      </w:r>
      <w:r w:rsidR="0001456C">
        <w:t> </w:t>
      </w:r>
      <w:r>
        <w:t>survival (ii) abundance and (iii)</w:t>
      </w:r>
      <w:r w:rsidR="0001456C">
        <w:t> </w:t>
      </w:r>
      <w:r>
        <w:t>distribution?</w:t>
      </w:r>
    </w:p>
    <w:p w14:paraId="60F5310C" w14:textId="2CEB6921" w:rsidR="001306D2" w:rsidRPr="0093571E" w:rsidRDefault="00E41627" w:rsidP="00C92863">
      <w:pPr>
        <w:autoSpaceDE w:val="0"/>
        <w:autoSpaceDN w:val="0"/>
        <w:adjustRightInd w:val="0"/>
        <w:spacing w:before="120" w:after="80"/>
        <w:jc w:val="both"/>
        <w:rPr>
          <w:rFonts w:asciiTheme="majorHAnsi" w:hAnsiTheme="majorHAnsi" w:cstheme="majorHAnsi"/>
          <w:b/>
          <w:color w:val="00B2A9" w:themeColor="accent1"/>
          <w:sz w:val="22"/>
          <w:szCs w:val="22"/>
        </w:rPr>
      </w:pPr>
      <w:r w:rsidRPr="0093571E">
        <w:rPr>
          <w:rFonts w:asciiTheme="majorHAnsi" w:hAnsiTheme="majorHAnsi" w:cstheme="majorHAnsi"/>
          <w:b/>
          <w:color w:val="00B2A9" w:themeColor="accent1"/>
          <w:sz w:val="22"/>
          <w:szCs w:val="22"/>
        </w:rPr>
        <w:t>201</w:t>
      </w:r>
      <w:r w:rsidR="005462E6">
        <w:rPr>
          <w:rFonts w:asciiTheme="majorHAnsi" w:hAnsiTheme="majorHAnsi" w:cstheme="majorHAnsi"/>
          <w:b/>
          <w:color w:val="00B2A9" w:themeColor="accent1"/>
          <w:sz w:val="22"/>
          <w:szCs w:val="22"/>
        </w:rPr>
        <w:t>7</w:t>
      </w:r>
      <w:r w:rsidRPr="0093571E">
        <w:rPr>
          <w:rFonts w:asciiTheme="majorHAnsi" w:hAnsiTheme="majorHAnsi" w:cstheme="majorHAnsi"/>
          <w:b/>
          <w:color w:val="00B2A9" w:themeColor="accent1"/>
          <w:sz w:val="22"/>
          <w:szCs w:val="22"/>
        </w:rPr>
        <w:t>/1</w:t>
      </w:r>
      <w:r w:rsidR="005462E6">
        <w:rPr>
          <w:rFonts w:asciiTheme="majorHAnsi" w:hAnsiTheme="majorHAnsi" w:cstheme="majorHAnsi"/>
          <w:b/>
          <w:color w:val="00B2A9" w:themeColor="accent1"/>
          <w:sz w:val="22"/>
          <w:szCs w:val="22"/>
        </w:rPr>
        <w:t>8</w:t>
      </w:r>
      <w:r w:rsidRPr="0093571E">
        <w:rPr>
          <w:rFonts w:asciiTheme="majorHAnsi" w:hAnsiTheme="majorHAnsi" w:cstheme="majorHAnsi"/>
          <w:b/>
          <w:color w:val="00B2A9" w:themeColor="accent1"/>
          <w:sz w:val="22"/>
          <w:szCs w:val="22"/>
        </w:rPr>
        <w:t xml:space="preserve"> </w:t>
      </w:r>
      <w:r w:rsidR="00257006" w:rsidRPr="0093571E">
        <w:rPr>
          <w:rFonts w:asciiTheme="majorHAnsi" w:hAnsiTheme="majorHAnsi" w:cstheme="majorHAnsi"/>
          <w:b/>
          <w:color w:val="00B2A9" w:themeColor="accent1"/>
          <w:sz w:val="22"/>
          <w:szCs w:val="22"/>
        </w:rPr>
        <w:t>Survey Sites and Timing</w:t>
      </w:r>
      <w:r w:rsidRPr="0093571E">
        <w:rPr>
          <w:rFonts w:asciiTheme="majorHAnsi" w:hAnsiTheme="majorHAnsi" w:cstheme="majorHAnsi"/>
          <w:b/>
          <w:color w:val="00B2A9" w:themeColor="accent1"/>
          <w:sz w:val="22"/>
          <w:szCs w:val="22"/>
        </w:rPr>
        <w:t xml:space="preserve"> </w:t>
      </w:r>
      <w:r w:rsidR="001306D2" w:rsidRPr="0093571E">
        <w:rPr>
          <w:rFonts w:asciiTheme="majorHAnsi" w:hAnsiTheme="majorHAnsi" w:cstheme="majorHAnsi"/>
          <w:b/>
          <w:color w:val="00B2A9" w:themeColor="accent1"/>
          <w:sz w:val="22"/>
          <w:szCs w:val="22"/>
        </w:rPr>
        <w:t xml:space="preserve"> </w:t>
      </w:r>
    </w:p>
    <w:p w14:paraId="4A30D18C" w14:textId="31E2BF7E" w:rsidR="00583A22" w:rsidRDefault="00257006" w:rsidP="00FE3F62">
      <w:pPr>
        <w:pStyle w:val="BodyText"/>
        <w:jc w:val="both"/>
      </w:pPr>
      <w:r>
        <w:t>In 201</w:t>
      </w:r>
      <w:r w:rsidR="005462E6">
        <w:t>7</w:t>
      </w:r>
      <w:r>
        <w:t>/1</w:t>
      </w:r>
      <w:r w:rsidR="005462E6">
        <w:t>8</w:t>
      </w:r>
      <w:r w:rsidR="00A4116D">
        <w:t xml:space="preserve"> surveys were undertaken </w:t>
      </w:r>
      <w:r w:rsidR="000B6333">
        <w:t xml:space="preserve">to investigate KEQ 3 and 4 processes </w:t>
      </w:r>
      <w:r w:rsidR="0001456C">
        <w:t>at</w:t>
      </w:r>
      <w:r w:rsidR="000B6333">
        <w:t xml:space="preserve"> the </w:t>
      </w:r>
      <w:r w:rsidR="00A4116D">
        <w:t xml:space="preserve">following </w:t>
      </w:r>
      <w:r w:rsidR="000B6333">
        <w:t>sites:</w:t>
      </w:r>
    </w:p>
    <w:p w14:paraId="3AE16139" w14:textId="5CD5D3B8" w:rsidR="00B72D0B" w:rsidRDefault="00B72D0B" w:rsidP="00E664FE">
      <w:pPr>
        <w:pStyle w:val="BodyText"/>
        <w:numPr>
          <w:ilvl w:val="0"/>
          <w:numId w:val="24"/>
        </w:numPr>
        <w:ind w:left="284" w:hanging="284"/>
        <w:jc w:val="both"/>
      </w:pPr>
      <w:r w:rsidRPr="00A4116D">
        <w:rPr>
          <w:b/>
          <w:i/>
        </w:rPr>
        <w:t>Immigration</w:t>
      </w:r>
      <w:r w:rsidR="00A4116D">
        <w:t xml:space="preserve"> – Murray River (Torrumbarry </w:t>
      </w:r>
      <w:r w:rsidR="00692C6F">
        <w:t>W</w:t>
      </w:r>
      <w:r w:rsidR="00A4116D">
        <w:t>eir fishway)</w:t>
      </w:r>
      <w:r w:rsidR="006539FD">
        <w:t>, Campaspe and Goulburn rivers</w:t>
      </w:r>
      <w:r w:rsidR="00A4116D">
        <w:t xml:space="preserve"> (Dec 2016</w:t>
      </w:r>
      <w:r w:rsidR="00062560">
        <w:t xml:space="preserve">, </w:t>
      </w:r>
      <w:r w:rsidR="00A4116D">
        <w:t>Feb 2017</w:t>
      </w:r>
      <w:r w:rsidR="00C017E3">
        <w:t>, Mar-Apr 2018</w:t>
      </w:r>
      <w:r w:rsidR="006F37BF">
        <w:t>)</w:t>
      </w:r>
      <w:r w:rsidR="006539FD">
        <w:t xml:space="preserve">. </w:t>
      </w:r>
    </w:p>
    <w:p w14:paraId="564BEABC" w14:textId="51263585" w:rsidR="00A4116D" w:rsidRPr="00A4116D" w:rsidRDefault="00A4116D" w:rsidP="00E664FE">
      <w:pPr>
        <w:pStyle w:val="BodyText"/>
        <w:numPr>
          <w:ilvl w:val="0"/>
          <w:numId w:val="24"/>
        </w:numPr>
        <w:ind w:left="284" w:hanging="284"/>
        <w:jc w:val="both"/>
      </w:pPr>
      <w:r w:rsidRPr="00A4116D">
        <w:rPr>
          <w:b/>
          <w:i/>
        </w:rPr>
        <w:t>Dispersal</w:t>
      </w:r>
      <w:r>
        <w:rPr>
          <w:b/>
          <w:i/>
        </w:rPr>
        <w:t xml:space="preserve"> </w:t>
      </w:r>
      <w:r w:rsidR="00FE3F62">
        <w:t>–</w:t>
      </w:r>
      <w:r w:rsidRPr="00A4116D">
        <w:t xml:space="preserve"> </w:t>
      </w:r>
      <w:r w:rsidR="00FE3F62">
        <w:t>Loddon River catchment</w:t>
      </w:r>
      <w:r w:rsidR="0088695B">
        <w:t>,</w:t>
      </w:r>
      <w:r w:rsidR="00FE3F62">
        <w:t xml:space="preserve"> </w:t>
      </w:r>
      <w:r w:rsidR="00773994">
        <w:t xml:space="preserve">acoustic tagging (2017-2018) and </w:t>
      </w:r>
      <w:r w:rsidR="00FE3F62">
        <w:t>fishway</w:t>
      </w:r>
      <w:r w:rsidR="001C422E">
        <w:t xml:space="preserve"> trapping</w:t>
      </w:r>
      <w:r w:rsidR="00FE3F62">
        <w:t xml:space="preserve"> (The Chute, Kerang Weir, Box Creek </w:t>
      </w:r>
      <w:proofErr w:type="spellStart"/>
      <w:r w:rsidR="00FE3F62">
        <w:t>fishlock</w:t>
      </w:r>
      <w:proofErr w:type="spellEnd"/>
      <w:r w:rsidR="00FE3F62">
        <w:t>)</w:t>
      </w:r>
      <w:r w:rsidR="001C422E">
        <w:t xml:space="preserve"> (Mar-April </w:t>
      </w:r>
      <w:r w:rsidR="00C017E3">
        <w:t xml:space="preserve">and Sept-Oct </w:t>
      </w:r>
      <w:r w:rsidR="001C422E">
        <w:t>2017)</w:t>
      </w:r>
    </w:p>
    <w:p w14:paraId="79ACC722" w14:textId="1DA5B164" w:rsidR="00A4116D" w:rsidRPr="00A4116D" w:rsidRDefault="00CA7E53" w:rsidP="00E664FE">
      <w:pPr>
        <w:pStyle w:val="BodyText"/>
        <w:numPr>
          <w:ilvl w:val="0"/>
          <w:numId w:val="24"/>
        </w:numPr>
        <w:spacing w:after="80"/>
        <w:ind w:left="284" w:hanging="284"/>
        <w:jc w:val="both"/>
      </w:pPr>
      <w:r>
        <w:rPr>
          <w:b/>
          <w:i/>
        </w:rPr>
        <w:t>Population demography</w:t>
      </w:r>
      <w:r w:rsidR="00A4116D">
        <w:rPr>
          <w:b/>
          <w:i/>
        </w:rPr>
        <w:t xml:space="preserve"> </w:t>
      </w:r>
      <w:r w:rsidR="006F37BF">
        <w:t>–</w:t>
      </w:r>
      <w:r w:rsidR="00A4116D" w:rsidRPr="00A4116D">
        <w:t xml:space="preserve"> </w:t>
      </w:r>
      <w:r w:rsidR="006F37BF">
        <w:t>Broken, Campaspe, Goulburn and lower Loddon rivers (including Little Murray River and Pyramid Creek) (Mar-</w:t>
      </w:r>
      <w:r w:rsidR="00C017E3">
        <w:t>June</w:t>
      </w:r>
      <w:r w:rsidR="006F37BF">
        <w:t xml:space="preserve"> 201</w:t>
      </w:r>
      <w:r w:rsidR="00C017E3">
        <w:t>8</w:t>
      </w:r>
      <w:r w:rsidR="006F37BF">
        <w:t>).</w:t>
      </w:r>
    </w:p>
    <w:p w14:paraId="61698E48" w14:textId="75197D7F" w:rsidR="00C61F7C" w:rsidRPr="0093571E" w:rsidRDefault="00C61F7C" w:rsidP="00C92863">
      <w:pPr>
        <w:autoSpaceDE w:val="0"/>
        <w:autoSpaceDN w:val="0"/>
        <w:adjustRightInd w:val="0"/>
        <w:spacing w:before="120" w:after="80"/>
        <w:jc w:val="both"/>
        <w:rPr>
          <w:rFonts w:asciiTheme="majorHAnsi" w:hAnsiTheme="majorHAnsi" w:cstheme="majorHAnsi"/>
          <w:b/>
          <w:color w:val="00B2A9" w:themeColor="accent1"/>
          <w:sz w:val="22"/>
          <w:szCs w:val="22"/>
        </w:rPr>
      </w:pPr>
      <w:r w:rsidRPr="0093571E">
        <w:rPr>
          <w:rFonts w:asciiTheme="majorHAnsi" w:hAnsiTheme="majorHAnsi" w:cstheme="majorHAnsi"/>
          <w:b/>
          <w:color w:val="00B2A9" w:themeColor="accent1"/>
          <w:sz w:val="22"/>
          <w:szCs w:val="22"/>
        </w:rPr>
        <w:t xml:space="preserve">Methods </w:t>
      </w:r>
    </w:p>
    <w:p w14:paraId="33F4F04E" w14:textId="222B1EB6" w:rsidR="00C61F7C" w:rsidRDefault="00A4116D" w:rsidP="00FE3F62">
      <w:pPr>
        <w:pStyle w:val="BodyText"/>
        <w:jc w:val="both"/>
      </w:pPr>
      <w:r w:rsidDel="00431E66">
        <w:t>Different survey methods were used for each component of the study</w:t>
      </w:r>
      <w:r w:rsidR="00CA7E53">
        <w:t>.</w:t>
      </w:r>
    </w:p>
    <w:p w14:paraId="292BFDB2" w14:textId="1A4436F6" w:rsidR="001C422E" w:rsidRPr="006539FD" w:rsidRDefault="001C422E" w:rsidP="00B079EE">
      <w:pPr>
        <w:pStyle w:val="BodyText"/>
        <w:spacing w:after="80"/>
        <w:jc w:val="both"/>
        <w:rPr>
          <w:b/>
          <w:i/>
        </w:rPr>
      </w:pPr>
      <w:r w:rsidRPr="006539FD">
        <w:rPr>
          <w:b/>
          <w:i/>
        </w:rPr>
        <w:t>Immigration</w:t>
      </w:r>
    </w:p>
    <w:p w14:paraId="2D8093F1" w14:textId="23D6115C" w:rsidR="008B7BB8" w:rsidRDefault="00BF1116" w:rsidP="008B7BB8">
      <w:pPr>
        <w:pStyle w:val="BodyText"/>
        <w:numPr>
          <w:ilvl w:val="0"/>
          <w:numId w:val="19"/>
        </w:numPr>
        <w:jc w:val="both"/>
      </w:pPr>
      <w:r w:rsidRPr="008B7BB8">
        <w:rPr>
          <w:i/>
        </w:rPr>
        <w:t>Acoustic t</w:t>
      </w:r>
      <w:r w:rsidR="00875C9B" w:rsidRPr="008B7BB8">
        <w:rPr>
          <w:i/>
        </w:rPr>
        <w:t>elemetry</w:t>
      </w:r>
      <w:r>
        <w:t xml:space="preserve"> </w:t>
      </w:r>
      <w:r w:rsidR="001C422E">
        <w:t>–</w:t>
      </w:r>
      <w:r>
        <w:t xml:space="preserve"> </w:t>
      </w:r>
      <w:r w:rsidR="001C422E">
        <w:t xml:space="preserve">fish </w:t>
      </w:r>
      <w:r w:rsidR="002F42B9">
        <w:t xml:space="preserve">were </w:t>
      </w:r>
      <w:r w:rsidR="001C422E">
        <w:t xml:space="preserve">tagged </w:t>
      </w:r>
      <w:r w:rsidR="002F42B9">
        <w:t xml:space="preserve">in </w:t>
      </w:r>
      <w:r w:rsidR="001C422E">
        <w:t>Dec 2016</w:t>
      </w:r>
      <w:r w:rsidR="00DC146E">
        <w:t xml:space="preserve">, </w:t>
      </w:r>
      <w:r w:rsidR="001C422E">
        <w:t xml:space="preserve">Feb 2017 </w:t>
      </w:r>
      <w:r w:rsidR="00DC146E">
        <w:t>and Mar-Apr 2018</w:t>
      </w:r>
      <w:r w:rsidR="00C017E3">
        <w:t xml:space="preserve"> </w:t>
      </w:r>
      <w:r w:rsidR="00627BED">
        <w:t xml:space="preserve">in </w:t>
      </w:r>
      <w:r w:rsidR="00144AE5">
        <w:t xml:space="preserve">the Murray River </w:t>
      </w:r>
      <w:r w:rsidR="001C422E">
        <w:t xml:space="preserve">at the Torrumbarry Weir fishway. </w:t>
      </w:r>
      <w:r w:rsidR="00144AE5">
        <w:t>An a</w:t>
      </w:r>
      <w:r w:rsidR="008B7BB8">
        <w:t xml:space="preserve">coustic listening </w:t>
      </w:r>
      <w:r w:rsidR="00144AE5">
        <w:t xml:space="preserve">station array was </w:t>
      </w:r>
      <w:r w:rsidR="008B7BB8">
        <w:t xml:space="preserve">deployed in the Murray River (Torrumbarry Weir to Yarrawonga Weir), and </w:t>
      </w:r>
      <w:r w:rsidR="00144AE5">
        <w:t xml:space="preserve">at the entrance of the  </w:t>
      </w:r>
      <w:r w:rsidR="008B7BB8">
        <w:t xml:space="preserve"> Campaspe, Goulburn and Edwards rivers</w:t>
      </w:r>
      <w:r w:rsidR="00144AE5">
        <w:t xml:space="preserve"> (to detect fish movements in and out of these tributaries).</w:t>
      </w:r>
      <w:r w:rsidR="00DC146E">
        <w:t xml:space="preserve"> A listening station was also </w:t>
      </w:r>
      <w:r w:rsidR="00DC146E">
        <w:lastRenderedPageBreak/>
        <w:t xml:space="preserve">deployed </w:t>
      </w:r>
      <w:r w:rsidR="00E43803">
        <w:t>with</w:t>
      </w:r>
      <w:r w:rsidR="00DC146E">
        <w:t>in the National Channel to detect fish enter</w:t>
      </w:r>
      <w:r w:rsidR="005462E6">
        <w:t xml:space="preserve">ing </w:t>
      </w:r>
      <w:r w:rsidR="00DC146E">
        <w:t>th</w:t>
      </w:r>
      <w:r w:rsidR="005462E6">
        <w:t>e</w:t>
      </w:r>
      <w:r w:rsidR="00DC146E">
        <w:t xml:space="preserve"> irrigation system</w:t>
      </w:r>
      <w:r w:rsidR="008B7BB8">
        <w:t>.</w:t>
      </w:r>
    </w:p>
    <w:p w14:paraId="5751CC9C" w14:textId="012222BE" w:rsidR="00E41DB2" w:rsidRDefault="001C422E" w:rsidP="00B079EE">
      <w:pPr>
        <w:pStyle w:val="BodyText"/>
        <w:spacing w:after="80"/>
        <w:jc w:val="both"/>
      </w:pPr>
      <w:r w:rsidRPr="00A4116D">
        <w:rPr>
          <w:b/>
          <w:i/>
        </w:rPr>
        <w:t>Dispersal</w:t>
      </w:r>
    </w:p>
    <w:p w14:paraId="4D377C14" w14:textId="2700FA4A" w:rsidR="001C422E" w:rsidRDefault="001C422E" w:rsidP="00B079EE">
      <w:pPr>
        <w:pStyle w:val="BodyText"/>
        <w:numPr>
          <w:ilvl w:val="0"/>
          <w:numId w:val="19"/>
        </w:numPr>
        <w:spacing w:after="80"/>
        <w:jc w:val="both"/>
      </w:pPr>
      <w:r w:rsidRPr="001C422E">
        <w:rPr>
          <w:i/>
        </w:rPr>
        <w:t xml:space="preserve">Fishway trapping </w:t>
      </w:r>
      <w:r w:rsidRPr="001C422E">
        <w:rPr>
          <w:i/>
        </w:rPr>
        <w:softHyphen/>
      </w:r>
      <w:r w:rsidR="00773994">
        <w:t>–</w:t>
      </w:r>
      <w:r>
        <w:t xml:space="preserve"> undertaken at three sites</w:t>
      </w:r>
      <w:r w:rsidR="00773994">
        <w:t>:</w:t>
      </w:r>
      <w:r w:rsidR="002F42B9">
        <w:t xml:space="preserve"> </w:t>
      </w:r>
      <w:r w:rsidR="006A0821">
        <w:t>T</w:t>
      </w:r>
      <w:r>
        <w:t>he Chute</w:t>
      </w:r>
      <w:r w:rsidR="00692C6F">
        <w:t xml:space="preserve"> fishway</w:t>
      </w:r>
      <w:r>
        <w:t xml:space="preserve"> on the Loddon River near </w:t>
      </w:r>
      <w:proofErr w:type="spellStart"/>
      <w:r w:rsidR="00E43803">
        <w:t>Leaghur</w:t>
      </w:r>
      <w:proofErr w:type="spellEnd"/>
      <w:r>
        <w:t>, Kerang Weir fishway on the Loddon River near Kerang</w:t>
      </w:r>
      <w:r w:rsidR="00C449B8">
        <w:t xml:space="preserve"> (Figure 1)</w:t>
      </w:r>
      <w:r>
        <w:t>,</w:t>
      </w:r>
      <w:r w:rsidR="005462E6">
        <w:t xml:space="preserve"> and</w:t>
      </w:r>
      <w:r>
        <w:t xml:space="preserve"> Box Creek </w:t>
      </w:r>
      <w:proofErr w:type="spellStart"/>
      <w:r>
        <w:t>fishlock</w:t>
      </w:r>
      <w:proofErr w:type="spellEnd"/>
      <w:r>
        <w:t xml:space="preserve"> on Pyramid Creek at </w:t>
      </w:r>
      <w:proofErr w:type="spellStart"/>
      <w:r>
        <w:t>Kow</w:t>
      </w:r>
      <w:proofErr w:type="spellEnd"/>
      <w:r>
        <w:t xml:space="preserve"> Swamp</w:t>
      </w:r>
      <w:r w:rsidR="00773994">
        <w:t xml:space="preserve"> (three weeks over Mar-April 2017 and four weeks over Sept-Oct 2017)</w:t>
      </w:r>
      <w:r>
        <w:t>.</w:t>
      </w:r>
      <w:r w:rsidR="002F42B9">
        <w:t xml:space="preserve"> </w:t>
      </w:r>
    </w:p>
    <w:p w14:paraId="57EF8C2E" w14:textId="6B8EC1F8" w:rsidR="001C422E" w:rsidRPr="00E664FE" w:rsidRDefault="00875C9B" w:rsidP="00E664FE">
      <w:pPr>
        <w:pStyle w:val="BodyText"/>
        <w:numPr>
          <w:ilvl w:val="0"/>
          <w:numId w:val="19"/>
        </w:numPr>
        <w:spacing w:after="80"/>
        <w:jc w:val="both"/>
      </w:pPr>
      <w:r>
        <w:rPr>
          <w:i/>
        </w:rPr>
        <w:t>Acoustic telemetry –</w:t>
      </w:r>
      <w:r w:rsidR="00773994">
        <w:rPr>
          <w:i/>
        </w:rPr>
        <w:t xml:space="preserve"> </w:t>
      </w:r>
      <w:r>
        <w:t>Golden Perch</w:t>
      </w:r>
      <w:r w:rsidR="002E5E2E">
        <w:t xml:space="preserve"> </w:t>
      </w:r>
      <w:proofErr w:type="spellStart"/>
      <w:r w:rsidR="002E5E2E" w:rsidRPr="002E5E2E">
        <w:rPr>
          <w:i/>
        </w:rPr>
        <w:t>Macquaria</w:t>
      </w:r>
      <w:proofErr w:type="spellEnd"/>
      <w:r w:rsidR="002E5E2E" w:rsidRPr="002E5E2E">
        <w:rPr>
          <w:i/>
        </w:rPr>
        <w:t xml:space="preserve"> </w:t>
      </w:r>
      <w:proofErr w:type="spellStart"/>
      <w:r w:rsidR="002E5E2E" w:rsidRPr="002E5E2E">
        <w:rPr>
          <w:i/>
        </w:rPr>
        <w:t>ambigua</w:t>
      </w:r>
      <w:proofErr w:type="spellEnd"/>
      <w:r w:rsidR="00692C6F">
        <w:t xml:space="preserve"> were captured</w:t>
      </w:r>
      <w:r w:rsidR="00BD0C0F">
        <w:t xml:space="preserve"> using boat electrofishing</w:t>
      </w:r>
      <w:r w:rsidR="00692C6F">
        <w:t>, tagged</w:t>
      </w:r>
      <w:r w:rsidR="00773994">
        <w:t xml:space="preserve"> with acoustic tags</w:t>
      </w:r>
      <w:r w:rsidR="00692C6F">
        <w:t xml:space="preserve"> and released</w:t>
      </w:r>
      <w:r w:rsidR="008B7BB8">
        <w:t>.</w:t>
      </w:r>
      <w:r>
        <w:rPr>
          <w:i/>
        </w:rPr>
        <w:t xml:space="preserve"> </w:t>
      </w:r>
      <w:r w:rsidR="00BD0C0F">
        <w:t>A</w:t>
      </w:r>
      <w:r w:rsidR="008B7BB8">
        <w:t xml:space="preserve">coustic listening stations were deployed </w:t>
      </w:r>
      <w:r w:rsidR="00BD0C0F">
        <w:t xml:space="preserve">throughout </w:t>
      </w:r>
      <w:r w:rsidR="008B7BB8">
        <w:t xml:space="preserve">the Loddon River, Pyramid Creek and </w:t>
      </w:r>
      <w:proofErr w:type="spellStart"/>
      <w:r w:rsidR="008B7BB8">
        <w:t>Washpen</w:t>
      </w:r>
      <w:proofErr w:type="spellEnd"/>
      <w:r w:rsidR="008B7BB8">
        <w:t xml:space="preserve"> Creek </w:t>
      </w:r>
      <w:r w:rsidR="00DB797E">
        <w:t>in 2017</w:t>
      </w:r>
      <w:r w:rsidR="00C449B8">
        <w:t>-2018</w:t>
      </w:r>
      <w:r w:rsidR="008B7BB8" w:rsidRPr="00413919">
        <w:t>.</w:t>
      </w:r>
      <w:r w:rsidR="008B7BB8">
        <w:t xml:space="preserve"> </w:t>
      </w:r>
    </w:p>
    <w:p w14:paraId="748BDB57" w14:textId="173477C5" w:rsidR="001C422E" w:rsidRDefault="001C422E" w:rsidP="00B079EE">
      <w:pPr>
        <w:pStyle w:val="BodyText"/>
        <w:spacing w:after="80"/>
        <w:jc w:val="both"/>
      </w:pPr>
      <w:r w:rsidRPr="00A4116D">
        <w:rPr>
          <w:b/>
          <w:i/>
        </w:rPr>
        <w:t>Population demographics</w:t>
      </w:r>
    </w:p>
    <w:p w14:paraId="31B6F4AB" w14:textId="5EB4462C" w:rsidR="009C0FCE" w:rsidRPr="00C82500" w:rsidRDefault="006F37BF" w:rsidP="00C82500">
      <w:pPr>
        <w:pStyle w:val="BodyText"/>
        <w:numPr>
          <w:ilvl w:val="0"/>
          <w:numId w:val="19"/>
        </w:numPr>
        <w:jc w:val="both"/>
        <w:rPr>
          <w:i/>
        </w:rPr>
      </w:pPr>
      <w:r>
        <w:rPr>
          <w:i/>
        </w:rPr>
        <w:t xml:space="preserve">Electrofishing </w:t>
      </w:r>
      <w:r w:rsidRPr="00D01428">
        <w:t>– boat</w:t>
      </w:r>
      <w:r w:rsidR="005462E6">
        <w:t xml:space="preserve">, bank-mounted or backpack </w:t>
      </w:r>
      <w:r w:rsidRPr="00D01428">
        <w:t>electrofishing was undertaken</w:t>
      </w:r>
      <w:r w:rsidR="005462E6">
        <w:t xml:space="preserve"> (dependent on depth, water </w:t>
      </w:r>
      <w:r w:rsidR="008E5493">
        <w:t>conductivity</w:t>
      </w:r>
      <w:r w:rsidR="005462E6">
        <w:t xml:space="preserve"> and access). This </w:t>
      </w:r>
      <w:r w:rsidR="00773994">
        <w:t>occurred at</w:t>
      </w:r>
      <w:r w:rsidR="00277DE2">
        <w:t xml:space="preserve"> 13</w:t>
      </w:r>
      <w:r w:rsidR="007E4419" w:rsidRPr="00D01428">
        <w:t xml:space="preserve"> sites in the Broken River</w:t>
      </w:r>
      <w:r w:rsidR="00A77D17">
        <w:t xml:space="preserve"> (including a concentration on 10 sites in Reach 3)</w:t>
      </w:r>
      <w:r w:rsidR="007E4419" w:rsidRPr="00D01428">
        <w:t xml:space="preserve">, </w:t>
      </w:r>
      <w:r w:rsidR="00277DE2">
        <w:t>19</w:t>
      </w:r>
      <w:r w:rsidR="007E4419" w:rsidRPr="00D01428">
        <w:t xml:space="preserve"> sites in the Campaspe River, 1</w:t>
      </w:r>
      <w:r w:rsidR="00277DE2">
        <w:t>2</w:t>
      </w:r>
      <w:r w:rsidR="007E4419" w:rsidRPr="00D01428">
        <w:t xml:space="preserve"> </w:t>
      </w:r>
      <w:r w:rsidR="0001456C">
        <w:t xml:space="preserve">sites </w:t>
      </w:r>
      <w:r w:rsidR="007E4419" w:rsidRPr="00D01428">
        <w:t>in the Goulburn River</w:t>
      </w:r>
      <w:r w:rsidR="00C017E3">
        <w:t xml:space="preserve"> and</w:t>
      </w:r>
      <w:r w:rsidR="007E4419" w:rsidRPr="00D01428">
        <w:t xml:space="preserve"> </w:t>
      </w:r>
      <w:r w:rsidR="00277DE2" w:rsidRPr="00D01428">
        <w:t xml:space="preserve">nine sites in the </w:t>
      </w:r>
      <w:r w:rsidR="005462E6">
        <w:t xml:space="preserve">lower </w:t>
      </w:r>
      <w:r w:rsidR="00277DE2" w:rsidRPr="00D01428">
        <w:t>Loddon River</w:t>
      </w:r>
      <w:r w:rsidR="00773994">
        <w:t>,</w:t>
      </w:r>
      <w:r w:rsidR="005462E6">
        <w:t xml:space="preserve"> including Pyramid Creek</w:t>
      </w:r>
      <w:r w:rsidR="00C017E3">
        <w:t>.</w:t>
      </w:r>
    </w:p>
    <w:p w14:paraId="707B3F92" w14:textId="19333C0C" w:rsidR="007E4419" w:rsidRDefault="006476CC" w:rsidP="007E4419">
      <w:pPr>
        <w:pStyle w:val="BodyText"/>
        <w:jc w:val="both"/>
      </w:pPr>
      <w:r>
        <w:rPr>
          <w:noProof/>
        </w:rPr>
        <w:drawing>
          <wp:anchor distT="0" distB="0" distL="114300" distR="114300" simplePos="0" relativeHeight="251656704" behindDoc="1" locked="0" layoutInCell="1" allowOverlap="1" wp14:anchorId="0DE24DC5" wp14:editId="09B4C582">
            <wp:simplePos x="0" y="0"/>
            <wp:positionH relativeFrom="page">
              <wp:posOffset>535940</wp:posOffset>
            </wp:positionH>
            <wp:positionV relativeFrom="page">
              <wp:posOffset>6234408</wp:posOffset>
            </wp:positionV>
            <wp:extent cx="3042744" cy="1712311"/>
            <wp:effectExtent l="0" t="0" r="5715" b="2540"/>
            <wp:wrapTight wrapText="bothSides">
              <wp:wrapPolygon edited="0">
                <wp:start x="0" y="0"/>
                <wp:lineTo x="0" y="21392"/>
                <wp:lineTo x="21505" y="21392"/>
                <wp:lineTo x="2150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42744" cy="1712311"/>
                    </a:xfrm>
                    <a:prstGeom prst="rect">
                      <a:avLst/>
                    </a:prstGeom>
                    <a:noFill/>
                  </pic:spPr>
                </pic:pic>
              </a:graphicData>
            </a:graphic>
            <wp14:sizeRelH relativeFrom="page">
              <wp14:pctWidth>0</wp14:pctWidth>
            </wp14:sizeRelH>
            <wp14:sizeRelV relativeFrom="page">
              <wp14:pctHeight>0</wp14:pctHeight>
            </wp14:sizeRelV>
          </wp:anchor>
        </w:drawing>
      </w:r>
      <w:r w:rsidR="007E4419">
        <w:t xml:space="preserve">All fish were identified, counted, weighed and measured. Samples of Golden Perch, Silver Perch </w:t>
      </w:r>
      <w:proofErr w:type="spellStart"/>
      <w:r w:rsidR="002E5E2E" w:rsidRPr="002E5E2E">
        <w:rPr>
          <w:i/>
        </w:rPr>
        <w:t>Bidyanus</w:t>
      </w:r>
      <w:proofErr w:type="spellEnd"/>
      <w:r w:rsidR="002E5E2E" w:rsidRPr="002E5E2E">
        <w:rPr>
          <w:i/>
        </w:rPr>
        <w:t xml:space="preserve"> </w:t>
      </w:r>
      <w:proofErr w:type="spellStart"/>
      <w:r w:rsidR="002E5E2E" w:rsidRPr="002E5E2E">
        <w:rPr>
          <w:i/>
        </w:rPr>
        <w:t>bidyanus</w:t>
      </w:r>
      <w:proofErr w:type="spellEnd"/>
      <w:r w:rsidR="002E5E2E">
        <w:t xml:space="preserve"> </w:t>
      </w:r>
      <w:r w:rsidR="007E4419">
        <w:t xml:space="preserve">and Murray Cod </w:t>
      </w:r>
      <w:proofErr w:type="spellStart"/>
      <w:r w:rsidR="002E5E2E" w:rsidRPr="002E5E2E">
        <w:rPr>
          <w:i/>
        </w:rPr>
        <w:t>Maccullochella</w:t>
      </w:r>
      <w:proofErr w:type="spellEnd"/>
      <w:r w:rsidR="002E5E2E" w:rsidRPr="002E5E2E">
        <w:rPr>
          <w:i/>
        </w:rPr>
        <w:t xml:space="preserve"> </w:t>
      </w:r>
      <w:proofErr w:type="spellStart"/>
      <w:r w:rsidR="002E5E2E" w:rsidRPr="002E5E2E">
        <w:rPr>
          <w:i/>
        </w:rPr>
        <w:t>peelii</w:t>
      </w:r>
      <w:proofErr w:type="spellEnd"/>
      <w:r w:rsidR="002E5E2E" w:rsidRPr="002E5E2E">
        <w:t xml:space="preserve"> </w:t>
      </w:r>
      <w:r w:rsidR="007E4419">
        <w:t xml:space="preserve">were also collected for aging to contribute to the generation of system specific growth models. </w:t>
      </w:r>
    </w:p>
    <w:p w14:paraId="76241FF5" w14:textId="58F063D8" w:rsidR="001F0E7E" w:rsidRDefault="001F0E7E" w:rsidP="007E4419">
      <w:pPr>
        <w:pStyle w:val="BodyText"/>
        <w:jc w:val="both"/>
      </w:pPr>
    </w:p>
    <w:p w14:paraId="6BFAD015" w14:textId="204FE71D" w:rsidR="001F0E7E" w:rsidRDefault="001F0E7E" w:rsidP="007E4419">
      <w:pPr>
        <w:pStyle w:val="BodyText"/>
        <w:jc w:val="both"/>
      </w:pPr>
      <w:r>
        <w:rPr>
          <w:b/>
          <w:sz w:val="18"/>
          <w:szCs w:val="18"/>
        </w:rPr>
        <w:t xml:space="preserve">Figure 1 – </w:t>
      </w:r>
      <w:r w:rsidRPr="001F0E7E">
        <w:rPr>
          <w:b/>
          <w:sz w:val="18"/>
          <w:szCs w:val="18"/>
        </w:rPr>
        <w:t>The Chute fishway with aluminium fish trap installed</w:t>
      </w:r>
      <w:r>
        <w:rPr>
          <w:b/>
          <w:sz w:val="18"/>
          <w:szCs w:val="18"/>
        </w:rPr>
        <w:t xml:space="preserve"> (Photo: ARI)</w:t>
      </w:r>
    </w:p>
    <w:p w14:paraId="13F37F84" w14:textId="74A1615F" w:rsidR="001F0E7E" w:rsidRDefault="001F0E7E" w:rsidP="00C92863">
      <w:pPr>
        <w:autoSpaceDE w:val="0"/>
        <w:autoSpaceDN w:val="0"/>
        <w:adjustRightInd w:val="0"/>
        <w:spacing w:before="120" w:after="80"/>
        <w:jc w:val="both"/>
        <w:rPr>
          <w:rFonts w:asciiTheme="majorHAnsi" w:hAnsiTheme="majorHAnsi" w:cstheme="majorHAnsi"/>
          <w:b/>
          <w:color w:val="00B2A9" w:themeColor="accent1"/>
          <w:sz w:val="22"/>
          <w:szCs w:val="22"/>
        </w:rPr>
      </w:pPr>
    </w:p>
    <w:p w14:paraId="539D5736" w14:textId="57DD35EB" w:rsidR="001D6804" w:rsidRPr="0093571E" w:rsidRDefault="001D6804" w:rsidP="00C92863">
      <w:pPr>
        <w:autoSpaceDE w:val="0"/>
        <w:autoSpaceDN w:val="0"/>
        <w:adjustRightInd w:val="0"/>
        <w:spacing w:before="120" w:after="80"/>
        <w:jc w:val="both"/>
        <w:rPr>
          <w:rFonts w:asciiTheme="majorHAnsi" w:hAnsiTheme="majorHAnsi" w:cstheme="majorHAnsi"/>
          <w:b/>
          <w:color w:val="00B2A9" w:themeColor="accent1"/>
          <w:sz w:val="22"/>
          <w:szCs w:val="22"/>
        </w:rPr>
      </w:pPr>
      <w:r w:rsidRPr="0093571E">
        <w:rPr>
          <w:rFonts w:asciiTheme="majorHAnsi" w:hAnsiTheme="majorHAnsi" w:cstheme="majorHAnsi"/>
          <w:b/>
          <w:color w:val="00B2A9" w:themeColor="accent1"/>
          <w:sz w:val="22"/>
          <w:szCs w:val="22"/>
        </w:rPr>
        <w:t xml:space="preserve">Results </w:t>
      </w:r>
    </w:p>
    <w:p w14:paraId="001FACD0" w14:textId="210865CA" w:rsidR="00BF1116" w:rsidRDefault="00BF1116" w:rsidP="00FE3F62">
      <w:pPr>
        <w:pStyle w:val="BodyText"/>
        <w:jc w:val="both"/>
        <w:rPr>
          <w:b/>
          <w:i/>
        </w:rPr>
      </w:pPr>
      <w:r>
        <w:rPr>
          <w:b/>
          <w:i/>
        </w:rPr>
        <w:t>Hydrology and environmental flow delivery</w:t>
      </w:r>
    </w:p>
    <w:p w14:paraId="6A474876" w14:textId="7247E644" w:rsidR="00BF1116" w:rsidRPr="00664BDB" w:rsidRDefault="00BF1116" w:rsidP="00FE3F62">
      <w:pPr>
        <w:pStyle w:val="BodyText"/>
        <w:jc w:val="both"/>
      </w:pPr>
      <w:r w:rsidRPr="00BA6DBB">
        <w:t>Environmental water was delivered to</w:t>
      </w:r>
      <w:r w:rsidR="001C422E" w:rsidRPr="00BA6DBB">
        <w:t xml:space="preserve"> </w:t>
      </w:r>
      <w:r w:rsidRPr="00BA6DBB">
        <w:t>the Murray, Goulburn and Campaspe rivers in</w:t>
      </w:r>
      <w:r w:rsidR="004D5BEA" w:rsidRPr="00BA6DBB">
        <w:t xml:space="preserve"> </w:t>
      </w:r>
      <w:r w:rsidRPr="00BA6DBB">
        <w:t>summer/autumn</w:t>
      </w:r>
      <w:r w:rsidR="004D5BEA" w:rsidRPr="00BA6DBB">
        <w:t xml:space="preserve"> 2017</w:t>
      </w:r>
      <w:r w:rsidRPr="00BA6DBB">
        <w:t xml:space="preserve"> as within-channel pulses</w:t>
      </w:r>
      <w:r w:rsidR="00773994">
        <w:t xml:space="preserve"> or</w:t>
      </w:r>
      <w:r w:rsidRPr="00BA6DBB">
        <w:t xml:space="preserve"> ‘freshes’</w:t>
      </w:r>
      <w:r w:rsidR="00773994">
        <w:t xml:space="preserve"> (</w:t>
      </w:r>
      <w:r w:rsidRPr="00BA6DBB">
        <w:t>i.e. small flow events that exceed the baseflow and last up to several weeks</w:t>
      </w:r>
      <w:r w:rsidR="0001456C" w:rsidRPr="00BA6DBB">
        <w:t>)</w:t>
      </w:r>
      <w:r w:rsidRPr="00BA6DBB">
        <w:t>.</w:t>
      </w:r>
      <w:r w:rsidR="004D5BEA" w:rsidRPr="00BA6DBB">
        <w:t xml:space="preserve"> In summer/autumn 2018, no environmental water was delivered because flows were </w:t>
      </w:r>
      <w:r w:rsidR="004D5BEA" w:rsidRPr="00BA6DBB">
        <w:t xml:space="preserve">elevated due to inter-valley transfers. </w:t>
      </w:r>
      <w:r w:rsidR="00664BDB" w:rsidRPr="00BA6DBB">
        <w:t>En</w:t>
      </w:r>
      <w:r w:rsidR="00BA6DBB">
        <w:t xml:space="preserve">vironmental water was delivered via </w:t>
      </w:r>
      <w:r w:rsidR="00773994">
        <w:t>two</w:t>
      </w:r>
      <w:r w:rsidR="00BA6DBB">
        <w:t xml:space="preserve"> fresh</w:t>
      </w:r>
      <w:r w:rsidR="00773994">
        <w:t>es</w:t>
      </w:r>
      <w:r w:rsidR="00BA6DBB">
        <w:t xml:space="preserve">, </w:t>
      </w:r>
      <w:r w:rsidR="00773994">
        <w:t xml:space="preserve">once </w:t>
      </w:r>
      <w:r w:rsidR="00664BDB" w:rsidRPr="00BA6DBB">
        <w:t xml:space="preserve">to the downstream end of the Loddon River </w:t>
      </w:r>
      <w:r w:rsidR="00AD033E" w:rsidRPr="00BA6DBB">
        <w:t>in autumn 2017 (A</w:t>
      </w:r>
      <w:r w:rsidR="00664BDB" w:rsidRPr="00BA6DBB">
        <w:t>pr</w:t>
      </w:r>
      <w:r w:rsidR="00AD033E" w:rsidRPr="00BA6DBB">
        <w:t>) and once in spring 2017 (Oct)</w:t>
      </w:r>
      <w:r w:rsidR="000276F6" w:rsidRPr="00BA6DBB">
        <w:t>.</w:t>
      </w:r>
    </w:p>
    <w:p w14:paraId="133EFF63" w14:textId="1DA939EB" w:rsidR="00BF1116" w:rsidRPr="00BF1116" w:rsidRDefault="00BF1116" w:rsidP="00FE3F62">
      <w:pPr>
        <w:pStyle w:val="BodyText"/>
        <w:jc w:val="both"/>
        <w:rPr>
          <w:b/>
          <w:i/>
        </w:rPr>
      </w:pPr>
      <w:r w:rsidRPr="00BF1116">
        <w:rPr>
          <w:b/>
          <w:i/>
        </w:rPr>
        <w:t>Immigration</w:t>
      </w:r>
    </w:p>
    <w:p w14:paraId="40F29814" w14:textId="7C56C4E1" w:rsidR="00D82DBF" w:rsidRDefault="00892878" w:rsidP="00D82DBF">
      <w:pPr>
        <w:spacing w:before="60" w:after="120"/>
        <w:jc w:val="both"/>
        <w:rPr>
          <w:rFonts w:cs="Times New Roman"/>
          <w:lang w:eastAsia="en-US"/>
        </w:rPr>
      </w:pPr>
      <w:r>
        <w:rPr>
          <w:rFonts w:cs="Times New Roman"/>
          <w:lang w:eastAsia="en-US"/>
        </w:rPr>
        <w:t xml:space="preserve">This acoustic study has provided evidence of movement of Silver Perch and Golden Perch over large spatial scales and between mainstem and tributary habitats. </w:t>
      </w:r>
      <w:r w:rsidR="00BD0C0F">
        <w:rPr>
          <w:rFonts w:cs="Times New Roman"/>
          <w:lang w:eastAsia="en-US"/>
        </w:rPr>
        <w:t>Fish</w:t>
      </w:r>
      <w:r w:rsidR="00615641">
        <w:rPr>
          <w:rFonts w:cs="Times New Roman"/>
          <w:lang w:eastAsia="en-US"/>
        </w:rPr>
        <w:t xml:space="preserve"> exhibited a considerable diversity of movement behaviour</w:t>
      </w:r>
      <w:r w:rsidR="00BD0C0F">
        <w:rPr>
          <w:rFonts w:cs="Times New Roman"/>
          <w:lang w:eastAsia="en-US"/>
        </w:rPr>
        <w:t>, with re</w:t>
      </w:r>
      <w:r w:rsidR="00627BED">
        <w:rPr>
          <w:rFonts w:cs="Times New Roman"/>
          <w:lang w:eastAsia="en-US"/>
        </w:rPr>
        <w:t>s</w:t>
      </w:r>
      <w:r w:rsidR="00BD0C0F">
        <w:rPr>
          <w:rFonts w:cs="Times New Roman"/>
          <w:lang w:eastAsia="en-US"/>
        </w:rPr>
        <w:t>ults suggesting</w:t>
      </w:r>
      <w:r w:rsidR="00627BED">
        <w:rPr>
          <w:rFonts w:cs="Times New Roman"/>
          <w:lang w:eastAsia="en-US"/>
        </w:rPr>
        <w:t xml:space="preserve"> </w:t>
      </w:r>
      <w:r w:rsidR="00D82DBF" w:rsidRPr="00D82DBF">
        <w:rPr>
          <w:rFonts w:cs="Times New Roman"/>
          <w:lang w:eastAsia="en-US"/>
        </w:rPr>
        <w:t xml:space="preserve">a strong link between tributary flow delivery and immigration of juvenile Silver Perch. These results, in combination with the population demography data, suggest that immigration </w:t>
      </w:r>
      <w:r w:rsidR="00E43803">
        <w:rPr>
          <w:rFonts w:cs="Times New Roman"/>
          <w:lang w:eastAsia="en-US"/>
        </w:rPr>
        <w:t xml:space="preserve">and restoration </w:t>
      </w:r>
      <w:r w:rsidR="00D82DBF" w:rsidRPr="00D82DBF">
        <w:rPr>
          <w:rFonts w:cs="Times New Roman"/>
          <w:lang w:eastAsia="en-US"/>
        </w:rPr>
        <w:t xml:space="preserve">of juvenile Silver Perch can be achieved using flow management in Victorian tributaries. The magnitude of metapopulation outcomes within the tributary, however, is dependent </w:t>
      </w:r>
      <w:r w:rsidR="00C449B8">
        <w:rPr>
          <w:rFonts w:cs="Times New Roman"/>
          <w:lang w:eastAsia="en-US"/>
        </w:rPr>
        <w:t xml:space="preserve">on </w:t>
      </w:r>
      <w:r w:rsidR="00D82DBF" w:rsidRPr="00D82DBF">
        <w:rPr>
          <w:rFonts w:cs="Times New Roman"/>
          <w:lang w:eastAsia="en-US"/>
        </w:rPr>
        <w:t xml:space="preserve">flow delivery and density of juvenile Silver Perch in the mid-Murray River.  </w:t>
      </w:r>
    </w:p>
    <w:p w14:paraId="2DA4A06C" w14:textId="2938AC11" w:rsidR="00C92863" w:rsidRDefault="00164625" w:rsidP="00C92863">
      <w:pPr>
        <w:pStyle w:val="BodyText"/>
        <w:jc w:val="both"/>
        <w:rPr>
          <w:noProof/>
        </w:rPr>
      </w:pPr>
      <w:r>
        <w:rPr>
          <w:noProof/>
        </w:rPr>
        <w:drawing>
          <wp:anchor distT="0" distB="0" distL="114300" distR="114300" simplePos="0" relativeHeight="251655680" behindDoc="1" locked="0" layoutInCell="1" allowOverlap="1" wp14:anchorId="51217BB5" wp14:editId="7D7732EB">
            <wp:simplePos x="0" y="0"/>
            <wp:positionH relativeFrom="page">
              <wp:posOffset>3862070</wp:posOffset>
            </wp:positionH>
            <wp:positionV relativeFrom="page">
              <wp:posOffset>5244094</wp:posOffset>
            </wp:positionV>
            <wp:extent cx="3148965" cy="1560195"/>
            <wp:effectExtent l="0" t="0" r="0" b="1905"/>
            <wp:wrapTight wrapText="bothSides">
              <wp:wrapPolygon edited="0">
                <wp:start x="0" y="0"/>
                <wp:lineTo x="0" y="21363"/>
                <wp:lineTo x="21430" y="21363"/>
                <wp:lineTo x="2143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148965" cy="1560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C0F">
        <w:t>The</w:t>
      </w:r>
      <w:r w:rsidR="00E43803">
        <w:t>se</w:t>
      </w:r>
      <w:r w:rsidR="00BD0C0F">
        <w:t xml:space="preserve"> results</w:t>
      </w:r>
      <w:r w:rsidR="00BA6DBB">
        <w:t xml:space="preserve"> also highlighted the </w:t>
      </w:r>
      <w:r w:rsidR="00BD0C0F">
        <w:t xml:space="preserve">potential </w:t>
      </w:r>
      <w:r w:rsidR="00BA6DBB">
        <w:t xml:space="preserve">loss of native fish into </w:t>
      </w:r>
      <w:r w:rsidR="00C449B8">
        <w:t xml:space="preserve">the </w:t>
      </w:r>
      <w:r w:rsidR="00BA6DBB">
        <w:t>irrigation network, with 16% of Silver Perch in 2018 entering the National Channel</w:t>
      </w:r>
      <w:r w:rsidR="00C449B8">
        <w:t xml:space="preserve"> (Torrumbarry Irrigation system)</w:t>
      </w:r>
      <w:r w:rsidR="00BA6DBB">
        <w:t>.</w:t>
      </w:r>
      <w:r w:rsidR="00C92863" w:rsidRPr="00C92863">
        <w:rPr>
          <w:noProof/>
        </w:rPr>
        <w:t xml:space="preserve"> </w:t>
      </w:r>
    </w:p>
    <w:p w14:paraId="101FF215" w14:textId="77D33CF2" w:rsidR="00C92863" w:rsidRDefault="00C92863" w:rsidP="00C92863">
      <w:pPr>
        <w:pStyle w:val="BodyText"/>
        <w:jc w:val="both"/>
        <w:rPr>
          <w:b/>
          <w:sz w:val="18"/>
          <w:szCs w:val="18"/>
        </w:rPr>
      </w:pPr>
      <w:r>
        <w:rPr>
          <w:b/>
          <w:sz w:val="18"/>
          <w:szCs w:val="18"/>
        </w:rPr>
        <w:t>Fig</w:t>
      </w:r>
      <w:r w:rsidR="001F0E7E">
        <w:rPr>
          <w:b/>
          <w:sz w:val="18"/>
          <w:szCs w:val="18"/>
        </w:rPr>
        <w:t>ure 2</w:t>
      </w:r>
      <w:r>
        <w:rPr>
          <w:b/>
          <w:sz w:val="18"/>
          <w:szCs w:val="18"/>
        </w:rPr>
        <w:t xml:space="preserve"> – A juvenile Silver Perch</w:t>
      </w:r>
      <w:r w:rsidR="001F0E7E">
        <w:rPr>
          <w:b/>
          <w:sz w:val="18"/>
          <w:szCs w:val="18"/>
        </w:rPr>
        <w:t xml:space="preserve"> (Photo: ARI)</w:t>
      </w:r>
    </w:p>
    <w:p w14:paraId="51104D71" w14:textId="2F2F9376" w:rsidR="00BF1116" w:rsidRDefault="001C422E" w:rsidP="00FE3F62">
      <w:pPr>
        <w:pStyle w:val="BodyText"/>
        <w:jc w:val="both"/>
      </w:pPr>
      <w:r w:rsidRPr="00A4116D">
        <w:rPr>
          <w:b/>
          <w:i/>
        </w:rPr>
        <w:t>Dispersal</w:t>
      </w:r>
    </w:p>
    <w:p w14:paraId="7147B0C2" w14:textId="2499A026" w:rsidR="00D82DBF" w:rsidRDefault="00D82DBF" w:rsidP="00FE3F62">
      <w:pPr>
        <w:pStyle w:val="BodyText"/>
        <w:jc w:val="both"/>
      </w:pPr>
      <w:r w:rsidRPr="00D82DBF">
        <w:t xml:space="preserve">The catch of native fish at fishways, </w:t>
      </w:r>
      <w:r w:rsidR="00BD0C0F">
        <w:t>including</w:t>
      </w:r>
      <w:r w:rsidR="00BD0C0F" w:rsidRPr="00D82DBF">
        <w:t xml:space="preserve"> </w:t>
      </w:r>
      <w:r w:rsidRPr="00D82DBF">
        <w:t xml:space="preserve">small-bodied species, increased during the </w:t>
      </w:r>
      <w:r w:rsidR="00E43803">
        <w:t xml:space="preserve">managed </w:t>
      </w:r>
      <w:r w:rsidRPr="00D82DBF">
        <w:t>freshes in autumn and spring. The acoustic movement data provided more detailed behavioural information</w:t>
      </w:r>
      <w:r w:rsidR="00BD0C0F">
        <w:t xml:space="preserve"> </w:t>
      </w:r>
      <w:r w:rsidR="00773994">
        <w:t>for</w:t>
      </w:r>
      <w:r w:rsidR="00BD0C0F">
        <w:t xml:space="preserve"> Golden Perch</w:t>
      </w:r>
      <w:r w:rsidRPr="00D82DBF">
        <w:t>, support</w:t>
      </w:r>
      <w:r w:rsidR="00E43803">
        <w:t>ing</w:t>
      </w:r>
      <w:r w:rsidRPr="00D82DBF">
        <w:t xml:space="preserve"> the fishway trapping data with a clear upstream movement response </w:t>
      </w:r>
      <w:r w:rsidR="00773994">
        <w:t>by</w:t>
      </w:r>
      <w:r w:rsidRPr="00D82DBF">
        <w:t xml:space="preserve"> part of the tagged population during rising discharge.  Although the results are preliminary, together they provide strong support for increased native fish movement during freshes, particularly during autumn.  These data </w:t>
      </w:r>
      <w:r w:rsidR="00E43803">
        <w:t xml:space="preserve">also </w:t>
      </w:r>
      <w:r w:rsidRPr="00D82DBF">
        <w:t xml:space="preserve">support the hypothesis that freshes improve fish dispersal and population demographic outcomes (see below) in some of Victoria’s most flow stressed rivers (e.g. the Loddon).  </w:t>
      </w:r>
    </w:p>
    <w:p w14:paraId="61969A7A" w14:textId="1F2E3D7E" w:rsidR="00DD53AF" w:rsidRDefault="00DD53AF" w:rsidP="00FE3F62">
      <w:pPr>
        <w:pStyle w:val="BodyText"/>
        <w:jc w:val="both"/>
      </w:pPr>
    </w:p>
    <w:p w14:paraId="4BF9C18C" w14:textId="4782E93B" w:rsidR="00DD53AF" w:rsidRDefault="00DD53AF" w:rsidP="00FE3F62">
      <w:pPr>
        <w:pStyle w:val="BodyText"/>
        <w:jc w:val="both"/>
      </w:pPr>
    </w:p>
    <w:p w14:paraId="043A6051" w14:textId="77777777" w:rsidR="00DD53AF" w:rsidRDefault="00DD53AF" w:rsidP="00FE3F62">
      <w:pPr>
        <w:pStyle w:val="BodyText"/>
        <w:jc w:val="both"/>
      </w:pPr>
    </w:p>
    <w:p w14:paraId="5F2D6CDF" w14:textId="66550992" w:rsidR="001C422E" w:rsidRDefault="001C422E" w:rsidP="00FE3F62">
      <w:pPr>
        <w:pStyle w:val="BodyText"/>
        <w:jc w:val="both"/>
      </w:pPr>
      <w:r w:rsidRPr="00A4116D">
        <w:rPr>
          <w:b/>
          <w:i/>
        </w:rPr>
        <w:lastRenderedPageBreak/>
        <w:t>Population demo</w:t>
      </w:r>
      <w:r w:rsidR="00CA7E53">
        <w:rPr>
          <w:b/>
          <w:i/>
        </w:rPr>
        <w:t>graphy</w:t>
      </w:r>
    </w:p>
    <w:p w14:paraId="520C8A3F" w14:textId="15013325" w:rsidR="00115FBC" w:rsidRDefault="00773994" w:rsidP="00115FBC">
      <w:pPr>
        <w:jc w:val="both"/>
      </w:pPr>
      <w:r>
        <w:t>A</w:t>
      </w:r>
      <w:r w:rsidR="00115FBC">
        <w:t xml:space="preserve">nnual </w:t>
      </w:r>
      <w:r w:rsidR="00D82DBF" w:rsidRPr="002D6E0C">
        <w:t xml:space="preserve">electrofishing surveys </w:t>
      </w:r>
      <w:r w:rsidR="00115FBC">
        <w:t xml:space="preserve">in </w:t>
      </w:r>
      <w:r w:rsidR="00D82DBF" w:rsidRPr="002D6E0C">
        <w:t xml:space="preserve">multiple </w:t>
      </w:r>
      <w:r w:rsidR="00D82DBF">
        <w:t>reaches</w:t>
      </w:r>
      <w:r w:rsidR="00D82DBF" w:rsidRPr="002D6E0C">
        <w:t xml:space="preserve"> of the lower Loddon (including Pyramid Creek), Campaspe, Broken and Goulburn rivers</w:t>
      </w:r>
      <w:r w:rsidR="00115FBC">
        <w:t xml:space="preserve"> </w:t>
      </w:r>
      <w:r>
        <w:t>allowed us to describe</w:t>
      </w:r>
      <w:r w:rsidR="00115FBC">
        <w:t xml:space="preserve"> </w:t>
      </w:r>
      <w:r w:rsidR="00D82DBF" w:rsidRPr="002D6E0C">
        <w:t>the distribution and size structure of four native fish species</w:t>
      </w:r>
      <w:r w:rsidR="00D82DBF">
        <w:t xml:space="preserve"> (Murray Cod</w:t>
      </w:r>
      <w:r w:rsidR="00D82DBF" w:rsidRPr="002D6E0C">
        <w:t xml:space="preserve">, </w:t>
      </w:r>
      <w:r w:rsidR="00D82DBF">
        <w:t>Golden Perch</w:t>
      </w:r>
      <w:r w:rsidR="00D82DBF" w:rsidRPr="002D6E0C">
        <w:t xml:space="preserve">, </w:t>
      </w:r>
      <w:r w:rsidR="00D82DBF">
        <w:t>Silver Perch</w:t>
      </w:r>
      <w:r w:rsidR="00D82DBF" w:rsidRPr="002D6E0C">
        <w:t xml:space="preserve"> and </w:t>
      </w:r>
      <w:r w:rsidR="00D82DBF">
        <w:t>Murray River Rainbowfish</w:t>
      </w:r>
      <w:r w:rsidR="00D82DBF" w:rsidRPr="002D6E0C">
        <w:t xml:space="preserve"> </w:t>
      </w:r>
      <w:proofErr w:type="spellStart"/>
      <w:r w:rsidR="00D82DBF" w:rsidRPr="00493622">
        <w:rPr>
          <w:i/>
        </w:rPr>
        <w:t>Melanotaenia</w:t>
      </w:r>
      <w:proofErr w:type="spellEnd"/>
      <w:r w:rsidR="00D82DBF" w:rsidRPr="00493622">
        <w:rPr>
          <w:i/>
        </w:rPr>
        <w:t xml:space="preserve"> </w:t>
      </w:r>
      <w:proofErr w:type="spellStart"/>
      <w:r w:rsidR="00D82DBF" w:rsidRPr="00493622">
        <w:rPr>
          <w:i/>
        </w:rPr>
        <w:t>fluviatilis</w:t>
      </w:r>
      <w:proofErr w:type="spellEnd"/>
      <w:r w:rsidR="00D82DBF">
        <w:t xml:space="preserve">) </w:t>
      </w:r>
      <w:r w:rsidR="00D82DBF" w:rsidRPr="002D6E0C">
        <w:t xml:space="preserve">in each </w:t>
      </w:r>
      <w:r>
        <w:t xml:space="preserve">surveyed </w:t>
      </w:r>
      <w:r w:rsidR="00D82DBF">
        <w:t>reach</w:t>
      </w:r>
      <w:r w:rsidR="00115FBC">
        <w:t>. Temp</w:t>
      </w:r>
      <w:r w:rsidR="00D82DBF" w:rsidRPr="002D6E0C">
        <w:t xml:space="preserve">oral trends </w:t>
      </w:r>
      <w:r w:rsidR="00BD0C0F">
        <w:t xml:space="preserve">in abundance and distribution </w:t>
      </w:r>
      <w:r w:rsidR="00115FBC">
        <w:t xml:space="preserve">could also be explored, </w:t>
      </w:r>
      <w:r w:rsidR="00D82DBF" w:rsidRPr="002D6E0C">
        <w:t xml:space="preserve">using data collected in earlier VEFMAP stages. Otolith and genetic samples </w:t>
      </w:r>
      <w:r w:rsidR="00BD0C0F">
        <w:t>are currently being used to assess</w:t>
      </w:r>
      <w:r w:rsidR="00BD0C0F" w:rsidRPr="002D6E0C">
        <w:t xml:space="preserve"> </w:t>
      </w:r>
      <w:r w:rsidR="00D82DBF" w:rsidRPr="002D6E0C">
        <w:t>growth, recruitment, survival and natal o</w:t>
      </w:r>
      <w:r w:rsidR="00D82DBF">
        <w:t xml:space="preserve">rigin. </w:t>
      </w:r>
    </w:p>
    <w:p w14:paraId="67D7CC22" w14:textId="759F2039" w:rsidR="00115FBC" w:rsidRDefault="00DD53AF" w:rsidP="00115FBC">
      <w:pPr>
        <w:jc w:val="both"/>
      </w:pPr>
      <w:r>
        <w:rPr>
          <w:noProof/>
        </w:rPr>
        <w:drawing>
          <wp:anchor distT="0" distB="0" distL="114300" distR="114300" simplePos="0" relativeHeight="251658752" behindDoc="1" locked="0" layoutInCell="1" allowOverlap="1" wp14:anchorId="212871E9" wp14:editId="60E94B05">
            <wp:simplePos x="0" y="0"/>
            <wp:positionH relativeFrom="page">
              <wp:posOffset>543855</wp:posOffset>
            </wp:positionH>
            <wp:positionV relativeFrom="page">
              <wp:posOffset>3494671</wp:posOffset>
            </wp:positionV>
            <wp:extent cx="3148330" cy="1402715"/>
            <wp:effectExtent l="0" t="0" r="0" b="6985"/>
            <wp:wrapTight wrapText="bothSides">
              <wp:wrapPolygon edited="0">
                <wp:start x="0" y="0"/>
                <wp:lineTo x="0" y="21414"/>
                <wp:lineTo x="21434" y="21414"/>
                <wp:lineTo x="2143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148330" cy="1402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DB8FE3" w14:textId="1BED87B3" w:rsidR="00413919" w:rsidRDefault="00413919" w:rsidP="00413919">
      <w:pPr>
        <w:pStyle w:val="BodyText"/>
        <w:jc w:val="both"/>
        <w:rPr>
          <w:b/>
          <w:sz w:val="18"/>
          <w:szCs w:val="18"/>
        </w:rPr>
      </w:pPr>
      <w:r>
        <w:rPr>
          <w:b/>
          <w:sz w:val="18"/>
          <w:szCs w:val="18"/>
        </w:rPr>
        <w:t>Figure 3 – A Murray Rainbowfish (Photo: ARI)</w:t>
      </w:r>
    </w:p>
    <w:p w14:paraId="4F703832" w14:textId="4CBF600D" w:rsidR="00D82DBF" w:rsidRDefault="00D82DBF" w:rsidP="00115FBC">
      <w:pPr>
        <w:jc w:val="both"/>
      </w:pPr>
      <w:r>
        <w:t>Key findings include:</w:t>
      </w:r>
    </w:p>
    <w:p w14:paraId="1F28B03B" w14:textId="16D5A06E" w:rsidR="00D82DBF" w:rsidRDefault="00D82DBF" w:rsidP="00E664FE">
      <w:pPr>
        <w:pStyle w:val="Normalnumbered"/>
        <w:numPr>
          <w:ilvl w:val="0"/>
          <w:numId w:val="31"/>
        </w:numPr>
        <w:ind w:left="284" w:hanging="284"/>
        <w:jc w:val="both"/>
      </w:pPr>
      <w:r>
        <w:t xml:space="preserve">A reduction in </w:t>
      </w:r>
      <w:r w:rsidR="00BD0C0F">
        <w:t xml:space="preserve">juvenile </w:t>
      </w:r>
      <w:r>
        <w:t>Silver Perch captured across the systems (except Broken River) in 2018 compared to 2017. Therefore, despite flows still being effective in promoting immigration of these fish into Victorian tributaries, the outcome at a metapopulation level (river scale) will depend on the abundance of juvenile fish</w:t>
      </w:r>
      <w:r w:rsidR="00773994">
        <w:t>,</w:t>
      </w:r>
      <w:r>
        <w:t xml:space="preserve"> </w:t>
      </w:r>
      <w:r w:rsidR="00E43803">
        <w:t>which is dependent on flow patterns in the</w:t>
      </w:r>
      <w:r>
        <w:t xml:space="preserve"> Murray River. </w:t>
      </w:r>
    </w:p>
    <w:p w14:paraId="76FD87A5" w14:textId="62727E79" w:rsidR="00D82DBF" w:rsidRPr="006F4579" w:rsidRDefault="00D82DBF" w:rsidP="00E664FE">
      <w:pPr>
        <w:pStyle w:val="Normalnumbered"/>
        <w:numPr>
          <w:ilvl w:val="0"/>
          <w:numId w:val="31"/>
        </w:numPr>
        <w:ind w:left="284" w:hanging="284"/>
        <w:jc w:val="both"/>
      </w:pPr>
      <w:r>
        <w:t>The number of Murray Cod captured in most systems was similar over the past two years, with the size structure data of 2018 indicating a continuation of the dominant cohorts</w:t>
      </w:r>
      <w:r w:rsidR="00773994">
        <w:t xml:space="preserve"> </w:t>
      </w:r>
      <w:r>
        <w:t xml:space="preserve">detected in </w:t>
      </w:r>
      <w:r w:rsidRPr="006F4579">
        <w:t xml:space="preserve">2017. </w:t>
      </w:r>
      <w:r w:rsidR="009E7AC0">
        <w:t>Compared to 2017, t</w:t>
      </w:r>
      <w:r w:rsidRPr="006F4579">
        <w:t>he 2018 survey</w:t>
      </w:r>
      <w:r>
        <w:t>s</w:t>
      </w:r>
      <w:r w:rsidRPr="006F4579">
        <w:t xml:space="preserve"> </w:t>
      </w:r>
      <w:r>
        <w:t>captured a</w:t>
      </w:r>
      <w:r w:rsidRPr="006F4579">
        <w:t xml:space="preserve"> relatively low number of </w:t>
      </w:r>
      <w:r>
        <w:t>young-of-year (</w:t>
      </w:r>
      <w:r w:rsidRPr="006F4579">
        <w:t>YOY</w:t>
      </w:r>
      <w:r>
        <w:t>)</w:t>
      </w:r>
      <w:r w:rsidRPr="006F4579">
        <w:t xml:space="preserve"> Murray Cod (indicative of poor recruitment), particularly in the Broken and Campaspe rivers. There are several mechanisms that may be linked to this pattern</w:t>
      </w:r>
      <w:r>
        <w:t>,</w:t>
      </w:r>
      <w:r w:rsidRPr="006F4579">
        <w:t xml:space="preserve"> </w:t>
      </w:r>
      <w:r w:rsidR="000C5988">
        <w:t>particularly</w:t>
      </w:r>
      <w:r>
        <w:t xml:space="preserve"> </w:t>
      </w:r>
      <w:r w:rsidRPr="006F4579">
        <w:t>the large flow event with rapid rates of rise and fall that occurred during late Nov</w:t>
      </w:r>
      <w:r w:rsidR="009E7AC0">
        <w:t xml:space="preserve"> to </w:t>
      </w:r>
      <w:r w:rsidRPr="006F4579">
        <w:t>mid-Dec in the Campaspe</w:t>
      </w:r>
      <w:r>
        <w:t>,</w:t>
      </w:r>
      <w:r w:rsidRPr="006F4579">
        <w:t xml:space="preserve"> Broken and Goulburn rivers</w:t>
      </w:r>
      <w:r w:rsidR="009E7AC0">
        <w:t>, which</w:t>
      </w:r>
      <w:r w:rsidR="00BF42BF">
        <w:t xml:space="preserve"> may have influenced survival and/or retention of Murray Cod larvae at monitoring sites</w:t>
      </w:r>
      <w:r w:rsidRPr="006F4579">
        <w:t xml:space="preserve">. </w:t>
      </w:r>
    </w:p>
    <w:p w14:paraId="7749B854" w14:textId="6FA8DFA5" w:rsidR="00D82DBF" w:rsidRPr="006F4579" w:rsidRDefault="00615641" w:rsidP="00E664FE">
      <w:pPr>
        <w:pStyle w:val="Normalnumbered"/>
        <w:numPr>
          <w:ilvl w:val="0"/>
          <w:numId w:val="31"/>
        </w:numPr>
        <w:ind w:left="284" w:hanging="284"/>
        <w:jc w:val="both"/>
      </w:pPr>
      <w:r>
        <w:t>P</w:t>
      </w:r>
      <w:r w:rsidRPr="006F4579">
        <w:t>opulation monitoring data</w:t>
      </w:r>
      <w:r>
        <w:t xml:space="preserve"> also detected major changes in </w:t>
      </w:r>
      <w:r w:rsidR="00D82DBF" w:rsidRPr="006F4579">
        <w:t xml:space="preserve">Murray River Rainbowfish in 2018 compared to 2017. With the exception of the lower Loddon River, </w:t>
      </w:r>
      <w:r w:rsidR="00E664FE">
        <w:t xml:space="preserve">their </w:t>
      </w:r>
      <w:r w:rsidR="00D82DBF">
        <w:t xml:space="preserve">abundance </w:t>
      </w:r>
      <w:r w:rsidR="00D82DBF" w:rsidRPr="006F4579">
        <w:t>reduced substantially</w:t>
      </w:r>
      <w:r w:rsidR="00E664FE">
        <w:t>, with</w:t>
      </w:r>
      <w:r w:rsidR="00D82DBF" w:rsidRPr="006F4579">
        <w:t xml:space="preserve"> Reach 3 </w:t>
      </w:r>
      <w:r w:rsidR="009A0953">
        <w:t xml:space="preserve">(Campaspe Weir to </w:t>
      </w:r>
      <w:r w:rsidR="009A0953">
        <w:t xml:space="preserve">Campaspe Siphon) </w:t>
      </w:r>
      <w:r w:rsidR="00D82DBF" w:rsidRPr="006F4579">
        <w:t>of the Campaspe River show</w:t>
      </w:r>
      <w:r w:rsidR="00E664FE">
        <w:t>ing</w:t>
      </w:r>
      <w:r w:rsidR="00D82DBF" w:rsidRPr="006F4579">
        <w:t xml:space="preserve"> the greatest reduction. </w:t>
      </w:r>
      <w:r w:rsidR="000C5988">
        <w:t>T</w:t>
      </w:r>
      <w:r w:rsidR="00D82DBF" w:rsidRPr="006F4579">
        <w:t xml:space="preserve">he lower numbers of Murray River Rainbowfish captured in 2018 (relative to 2017) </w:t>
      </w:r>
      <w:r w:rsidR="000C5988">
        <w:t>may be</w:t>
      </w:r>
      <w:r w:rsidR="00D82DBF" w:rsidRPr="006F4579">
        <w:t xml:space="preserve"> </w:t>
      </w:r>
      <w:r w:rsidR="000C5988">
        <w:t xml:space="preserve">due to </w:t>
      </w:r>
      <w:r w:rsidR="00D82DBF" w:rsidRPr="006F4579">
        <w:t>lower recruitment success, likely driven by the increased summer flows (largely IVT water) in 2018</w:t>
      </w:r>
      <w:r w:rsidR="009E7AC0">
        <w:t>,</w:t>
      </w:r>
      <w:r w:rsidR="00D82DBF" w:rsidRPr="006F4579">
        <w:t xml:space="preserve"> which </w:t>
      </w:r>
      <w:r w:rsidR="009E7AC0">
        <w:t xml:space="preserve">may have </w:t>
      </w:r>
      <w:r w:rsidR="00D82DBF" w:rsidRPr="006F4579">
        <w:t xml:space="preserve">reduced water temperatures and/or habitat availability for early life-stages. </w:t>
      </w:r>
    </w:p>
    <w:p w14:paraId="1BDEECB3" w14:textId="3DE52C93" w:rsidR="00D82DBF" w:rsidRDefault="00D82DBF" w:rsidP="00E664FE">
      <w:pPr>
        <w:pStyle w:val="Normalnumbered"/>
        <w:numPr>
          <w:ilvl w:val="0"/>
          <w:numId w:val="31"/>
        </w:numPr>
        <w:ind w:left="284" w:hanging="284"/>
        <w:jc w:val="both"/>
      </w:pPr>
      <w:r w:rsidRPr="00DF5900">
        <w:t>At a broad level, long-term monitoring data show</w:t>
      </w:r>
      <w:r w:rsidR="000C5988">
        <w:t>ed</w:t>
      </w:r>
      <w:r w:rsidRPr="00DF5900">
        <w:t xml:space="preserve"> a general increase in distribution, abundance and biomass for most of the priority </w:t>
      </w:r>
      <w:r>
        <w:t xml:space="preserve">native species across VEFMAP </w:t>
      </w:r>
      <w:r w:rsidRPr="00DF5900">
        <w:t>waterways since 2012. Whilst this pattern is likely to represent a period of recovery from the Millennium drought</w:t>
      </w:r>
      <w:r>
        <w:t xml:space="preserve"> and major blackwater events</w:t>
      </w:r>
      <w:r w:rsidRPr="00DF5900">
        <w:t xml:space="preserve">, it also highlights that flow conditions since this time, which include large volumes of environmental water, have facilitated </w:t>
      </w:r>
      <w:r>
        <w:t>a broad population recovery trend</w:t>
      </w:r>
      <w:r w:rsidR="000C5988">
        <w:t xml:space="preserve"> for northern Victorian rivers</w:t>
      </w:r>
      <w:r w:rsidRPr="00DF5900">
        <w:t>.</w:t>
      </w:r>
      <w:r w:rsidR="00413919" w:rsidRPr="00413919">
        <w:t xml:space="preserve"> </w:t>
      </w:r>
    </w:p>
    <w:p w14:paraId="5E2F863C" w14:textId="6B680C5B" w:rsidR="00DD7DED" w:rsidRDefault="00DD53AF" w:rsidP="00C92863">
      <w:pPr>
        <w:autoSpaceDE w:val="0"/>
        <w:autoSpaceDN w:val="0"/>
        <w:adjustRightInd w:val="0"/>
        <w:spacing w:before="120" w:after="80"/>
        <w:jc w:val="both"/>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Key Observations</w:t>
      </w:r>
    </w:p>
    <w:p w14:paraId="288D0059" w14:textId="20AD14D2" w:rsidR="00E664FE" w:rsidRDefault="00E664FE" w:rsidP="008D2084">
      <w:pPr>
        <w:numPr>
          <w:ilvl w:val="1"/>
          <w:numId w:val="7"/>
        </w:numPr>
        <w:autoSpaceDE w:val="0"/>
        <w:autoSpaceDN w:val="0"/>
        <w:adjustRightInd w:val="0"/>
        <w:spacing w:before="120" w:after="80"/>
        <w:jc w:val="both"/>
        <w:rPr>
          <w:rFonts w:cs="Times New Roman"/>
          <w:lang w:eastAsia="en-US"/>
        </w:rPr>
      </w:pPr>
      <w:r>
        <w:rPr>
          <w:rFonts w:cs="Times New Roman"/>
          <w:lang w:eastAsia="en-US"/>
        </w:rPr>
        <w:t xml:space="preserve">Key </w:t>
      </w:r>
      <w:r w:rsidR="00DD53AF">
        <w:rPr>
          <w:rFonts w:cs="Times New Roman"/>
          <w:lang w:eastAsia="en-US"/>
        </w:rPr>
        <w:t>observations</w:t>
      </w:r>
      <w:r>
        <w:rPr>
          <w:rFonts w:cs="Times New Roman"/>
          <w:lang w:eastAsia="en-US"/>
        </w:rPr>
        <w:t xml:space="preserve"> from the first two years of VEFMAP Stage 6 include:</w:t>
      </w:r>
    </w:p>
    <w:p w14:paraId="2AD8D303" w14:textId="0AD16157" w:rsidR="00E664FE" w:rsidRDefault="00E664FE" w:rsidP="008D2084">
      <w:pPr>
        <w:pStyle w:val="ListParagraph"/>
        <w:numPr>
          <w:ilvl w:val="0"/>
          <w:numId w:val="32"/>
        </w:numPr>
        <w:autoSpaceDE w:val="0"/>
        <w:autoSpaceDN w:val="0"/>
        <w:adjustRightInd w:val="0"/>
        <w:spacing w:before="120" w:after="80"/>
        <w:ind w:left="284" w:hanging="284"/>
        <w:jc w:val="both"/>
        <w:rPr>
          <w:rFonts w:cs="Times New Roman"/>
          <w:lang w:eastAsia="en-US"/>
        </w:rPr>
      </w:pPr>
      <w:r>
        <w:rPr>
          <w:rFonts w:cs="Times New Roman"/>
          <w:lang w:eastAsia="en-US"/>
        </w:rPr>
        <w:t>A strong link between tributary flow delivery and immigration of juvenile Silver Perch</w:t>
      </w:r>
      <w:r w:rsidR="000C5988">
        <w:rPr>
          <w:rFonts w:cs="Times New Roman"/>
          <w:lang w:eastAsia="en-US"/>
        </w:rPr>
        <w:t xml:space="preserve"> from the Murray River</w:t>
      </w:r>
      <w:r>
        <w:rPr>
          <w:rFonts w:cs="Times New Roman"/>
          <w:lang w:eastAsia="en-US"/>
        </w:rPr>
        <w:t>.</w:t>
      </w:r>
    </w:p>
    <w:p w14:paraId="7D49879B" w14:textId="0DCA2682" w:rsidR="00E664FE" w:rsidRDefault="008D2084" w:rsidP="008D2084">
      <w:pPr>
        <w:pStyle w:val="ListParagraph"/>
        <w:numPr>
          <w:ilvl w:val="0"/>
          <w:numId w:val="32"/>
        </w:numPr>
        <w:autoSpaceDE w:val="0"/>
        <w:autoSpaceDN w:val="0"/>
        <w:adjustRightInd w:val="0"/>
        <w:spacing w:before="120" w:after="80"/>
        <w:ind w:left="284" w:hanging="284"/>
        <w:jc w:val="both"/>
        <w:rPr>
          <w:rFonts w:cs="Times New Roman"/>
          <w:lang w:eastAsia="en-US"/>
        </w:rPr>
      </w:pPr>
      <w:r>
        <w:rPr>
          <w:rFonts w:cs="Times New Roman"/>
          <w:lang w:eastAsia="en-US"/>
        </w:rPr>
        <w:t xml:space="preserve">A </w:t>
      </w:r>
      <w:r w:rsidR="000C5988">
        <w:rPr>
          <w:rFonts w:cs="Times New Roman"/>
          <w:lang w:eastAsia="en-US"/>
        </w:rPr>
        <w:t xml:space="preserve">clear </w:t>
      </w:r>
      <w:r>
        <w:rPr>
          <w:rFonts w:cs="Times New Roman"/>
          <w:lang w:eastAsia="en-US"/>
        </w:rPr>
        <w:t>link between increased movement by small and large-bodied native species to flow pulses in the Loddon system.</w:t>
      </w:r>
    </w:p>
    <w:p w14:paraId="23AC2382" w14:textId="755651DA" w:rsidR="008D2084" w:rsidRDefault="008D2084" w:rsidP="008D2084">
      <w:pPr>
        <w:pStyle w:val="ListParagraph"/>
        <w:numPr>
          <w:ilvl w:val="0"/>
          <w:numId w:val="32"/>
        </w:numPr>
        <w:autoSpaceDE w:val="0"/>
        <w:autoSpaceDN w:val="0"/>
        <w:adjustRightInd w:val="0"/>
        <w:spacing w:before="120" w:after="80"/>
        <w:ind w:left="284" w:hanging="284"/>
        <w:jc w:val="both"/>
        <w:rPr>
          <w:rFonts w:cs="Times New Roman"/>
          <w:lang w:eastAsia="en-US"/>
        </w:rPr>
      </w:pPr>
      <w:r>
        <w:rPr>
          <w:rFonts w:cs="Times New Roman"/>
          <w:lang w:eastAsia="en-US"/>
        </w:rPr>
        <w:t xml:space="preserve">A reduction in recruitment of Murray Cod (to YOY) and Murray River Rainbowfish in 2018 compared to 2017, </w:t>
      </w:r>
      <w:r w:rsidR="000C5988">
        <w:rPr>
          <w:rFonts w:cs="Times New Roman"/>
          <w:lang w:eastAsia="en-US"/>
        </w:rPr>
        <w:t>at</w:t>
      </w:r>
      <w:r>
        <w:rPr>
          <w:rFonts w:cs="Times New Roman"/>
          <w:lang w:eastAsia="en-US"/>
        </w:rPr>
        <w:t xml:space="preserve"> most sites.</w:t>
      </w:r>
    </w:p>
    <w:p w14:paraId="51AD9E3F" w14:textId="0885D6D0" w:rsidR="008D2084" w:rsidRDefault="008D2084" w:rsidP="008D2084">
      <w:pPr>
        <w:pStyle w:val="ListParagraph"/>
        <w:numPr>
          <w:ilvl w:val="0"/>
          <w:numId w:val="32"/>
        </w:numPr>
        <w:autoSpaceDE w:val="0"/>
        <w:autoSpaceDN w:val="0"/>
        <w:adjustRightInd w:val="0"/>
        <w:spacing w:before="120" w:after="80"/>
        <w:ind w:left="284" w:hanging="284"/>
        <w:jc w:val="both"/>
        <w:rPr>
          <w:rFonts w:cs="Times New Roman"/>
          <w:lang w:eastAsia="en-US"/>
        </w:rPr>
      </w:pPr>
      <w:r>
        <w:rPr>
          <w:rFonts w:cs="Times New Roman"/>
          <w:lang w:eastAsia="en-US"/>
        </w:rPr>
        <w:t xml:space="preserve">A general increasing trend in abundance and distribution for most priority </w:t>
      </w:r>
      <w:r w:rsidR="000C5988">
        <w:rPr>
          <w:rFonts w:cs="Times New Roman"/>
          <w:lang w:eastAsia="en-US"/>
        </w:rPr>
        <w:t xml:space="preserve">native fish </w:t>
      </w:r>
      <w:r>
        <w:rPr>
          <w:rFonts w:cs="Times New Roman"/>
          <w:lang w:eastAsia="en-US"/>
        </w:rPr>
        <w:t xml:space="preserve">species across </w:t>
      </w:r>
      <w:r w:rsidR="000C5988">
        <w:rPr>
          <w:rFonts w:cs="Times New Roman"/>
          <w:lang w:eastAsia="en-US"/>
        </w:rPr>
        <w:t>the selected northern Victorian tributaries</w:t>
      </w:r>
      <w:r>
        <w:rPr>
          <w:rFonts w:cs="Times New Roman"/>
          <w:lang w:eastAsia="en-US"/>
        </w:rPr>
        <w:t xml:space="preserve"> since 2012.</w:t>
      </w:r>
    </w:p>
    <w:p w14:paraId="5F48D23D" w14:textId="64FFC8A7" w:rsidR="008D2084" w:rsidRPr="00E664FE" w:rsidRDefault="009E7AC0" w:rsidP="008D2084">
      <w:pPr>
        <w:pStyle w:val="ListParagraph"/>
        <w:numPr>
          <w:ilvl w:val="0"/>
          <w:numId w:val="32"/>
        </w:numPr>
        <w:autoSpaceDE w:val="0"/>
        <w:autoSpaceDN w:val="0"/>
        <w:adjustRightInd w:val="0"/>
        <w:spacing w:before="120" w:after="80"/>
        <w:ind w:left="284" w:hanging="284"/>
        <w:jc w:val="both"/>
        <w:rPr>
          <w:rFonts w:cs="Times New Roman"/>
          <w:lang w:eastAsia="en-US"/>
        </w:rPr>
      </w:pPr>
      <w:r>
        <w:rPr>
          <w:rFonts w:cs="Times New Roman"/>
          <w:lang w:eastAsia="en-US"/>
        </w:rPr>
        <w:t>Based on t</w:t>
      </w:r>
      <w:r w:rsidR="008D2084">
        <w:rPr>
          <w:rFonts w:cs="Times New Roman"/>
          <w:lang w:eastAsia="en-US"/>
        </w:rPr>
        <w:t>he results for Silver Perch in the Campaspe and Goulburn rivers</w:t>
      </w:r>
      <w:r>
        <w:rPr>
          <w:rFonts w:cs="Times New Roman"/>
          <w:lang w:eastAsia="en-US"/>
        </w:rPr>
        <w:t>, there are clear</w:t>
      </w:r>
      <w:r w:rsidR="008D2084">
        <w:rPr>
          <w:rFonts w:cs="Times New Roman"/>
          <w:lang w:eastAsia="en-US"/>
        </w:rPr>
        <w:t xml:space="preserve"> advantages </w:t>
      </w:r>
      <w:r>
        <w:rPr>
          <w:rFonts w:cs="Times New Roman"/>
          <w:lang w:eastAsia="en-US"/>
        </w:rPr>
        <w:t>t</w:t>
      </w:r>
      <w:r w:rsidR="008D2084">
        <w:rPr>
          <w:rFonts w:cs="Times New Roman"/>
          <w:lang w:eastAsia="en-US"/>
        </w:rPr>
        <w:t xml:space="preserve">o the VEFMAP Stage 6 approach of monitoring both </w:t>
      </w:r>
      <w:r w:rsidR="000C5988">
        <w:rPr>
          <w:rFonts w:cs="Times New Roman"/>
          <w:lang w:eastAsia="en-US"/>
        </w:rPr>
        <w:t>(</w:t>
      </w:r>
      <w:proofErr w:type="spellStart"/>
      <w:r w:rsidR="000C5988">
        <w:rPr>
          <w:rFonts w:cs="Times New Roman"/>
          <w:lang w:eastAsia="en-US"/>
        </w:rPr>
        <w:t>i</w:t>
      </w:r>
      <w:proofErr w:type="spellEnd"/>
      <w:r w:rsidR="000C5988">
        <w:rPr>
          <w:rFonts w:cs="Times New Roman"/>
          <w:lang w:eastAsia="en-US"/>
        </w:rPr>
        <w:t xml:space="preserve">) </w:t>
      </w:r>
      <w:r w:rsidR="008D2084">
        <w:rPr>
          <w:rFonts w:cs="Times New Roman"/>
          <w:lang w:eastAsia="en-US"/>
        </w:rPr>
        <w:t>life history process responses to flow interventions</w:t>
      </w:r>
      <w:r w:rsidR="000C5988">
        <w:rPr>
          <w:rFonts w:cs="Times New Roman"/>
          <w:lang w:eastAsia="en-US"/>
        </w:rPr>
        <w:t>,</w:t>
      </w:r>
      <w:r w:rsidR="008D2084">
        <w:rPr>
          <w:rFonts w:cs="Times New Roman"/>
          <w:lang w:eastAsia="en-US"/>
        </w:rPr>
        <w:t xml:space="preserve"> and </w:t>
      </w:r>
      <w:r w:rsidR="000C5988">
        <w:rPr>
          <w:rFonts w:cs="Times New Roman"/>
          <w:lang w:eastAsia="en-US"/>
        </w:rPr>
        <w:t xml:space="preserve">(ii) </w:t>
      </w:r>
      <w:r w:rsidR="008D2084">
        <w:rPr>
          <w:rFonts w:cs="Times New Roman"/>
          <w:lang w:eastAsia="en-US"/>
        </w:rPr>
        <w:t>fundamental population outcomes.</w:t>
      </w:r>
    </w:p>
    <w:p w14:paraId="1B1AF423" w14:textId="4635CF06" w:rsidR="008D2084" w:rsidRPr="008D2084" w:rsidRDefault="00C92863" w:rsidP="00C92863">
      <w:pPr>
        <w:autoSpaceDE w:val="0"/>
        <w:autoSpaceDN w:val="0"/>
        <w:adjustRightInd w:val="0"/>
        <w:spacing w:before="120" w:after="80"/>
        <w:jc w:val="both"/>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 xml:space="preserve">Flow </w:t>
      </w:r>
      <w:r w:rsidR="001234A0">
        <w:rPr>
          <w:rFonts w:asciiTheme="majorHAnsi" w:hAnsiTheme="majorHAnsi" w:cstheme="majorHAnsi"/>
          <w:b/>
          <w:color w:val="00B2A9" w:themeColor="accent1"/>
          <w:sz w:val="22"/>
          <w:szCs w:val="22"/>
        </w:rPr>
        <w:t>R</w:t>
      </w:r>
      <w:r>
        <w:rPr>
          <w:rFonts w:asciiTheme="majorHAnsi" w:hAnsiTheme="majorHAnsi" w:cstheme="majorHAnsi"/>
          <w:b/>
          <w:color w:val="00B2A9" w:themeColor="accent1"/>
          <w:sz w:val="22"/>
          <w:szCs w:val="22"/>
        </w:rPr>
        <w:t xml:space="preserve">ecommendations to </w:t>
      </w:r>
      <w:r w:rsidR="001234A0">
        <w:rPr>
          <w:rFonts w:asciiTheme="majorHAnsi" w:hAnsiTheme="majorHAnsi" w:cstheme="majorHAnsi"/>
          <w:b/>
          <w:color w:val="00B2A9" w:themeColor="accent1"/>
          <w:sz w:val="22"/>
          <w:szCs w:val="22"/>
        </w:rPr>
        <w:t>S</w:t>
      </w:r>
      <w:r w:rsidR="008D2084" w:rsidRPr="008D2084">
        <w:rPr>
          <w:rFonts w:asciiTheme="majorHAnsi" w:hAnsiTheme="majorHAnsi" w:cstheme="majorHAnsi"/>
          <w:b/>
          <w:color w:val="00B2A9" w:themeColor="accent1"/>
          <w:sz w:val="22"/>
          <w:szCs w:val="22"/>
        </w:rPr>
        <w:t xml:space="preserve">upport </w:t>
      </w:r>
      <w:r w:rsidR="001234A0">
        <w:rPr>
          <w:rFonts w:asciiTheme="majorHAnsi" w:hAnsiTheme="majorHAnsi" w:cstheme="majorHAnsi"/>
          <w:b/>
          <w:color w:val="00B2A9" w:themeColor="accent1"/>
          <w:sz w:val="22"/>
          <w:szCs w:val="22"/>
        </w:rPr>
        <w:t>M</w:t>
      </w:r>
      <w:r w:rsidR="008D2084" w:rsidRPr="008D2084">
        <w:rPr>
          <w:rFonts w:asciiTheme="majorHAnsi" w:hAnsiTheme="majorHAnsi" w:cstheme="majorHAnsi"/>
          <w:b/>
          <w:color w:val="00B2A9" w:themeColor="accent1"/>
          <w:sz w:val="22"/>
          <w:szCs w:val="22"/>
        </w:rPr>
        <w:t>anagers</w:t>
      </w:r>
    </w:p>
    <w:p w14:paraId="0A7C2AF6" w14:textId="43C189EE" w:rsidR="006E7091" w:rsidRPr="00385D94" w:rsidRDefault="006E7091" w:rsidP="006E7091">
      <w:pPr>
        <w:numPr>
          <w:ilvl w:val="1"/>
          <w:numId w:val="7"/>
        </w:numPr>
        <w:autoSpaceDE w:val="0"/>
        <w:autoSpaceDN w:val="0"/>
        <w:adjustRightInd w:val="0"/>
        <w:spacing w:before="160" w:after="80"/>
        <w:jc w:val="both"/>
        <w:rPr>
          <w:rFonts w:cs="Times New Roman"/>
        </w:rPr>
      </w:pPr>
      <w:r w:rsidRPr="00385D94">
        <w:rPr>
          <w:rFonts w:cs="Times New Roman"/>
        </w:rPr>
        <w:t>Whilst these results and analys</w:t>
      </w:r>
      <w:r w:rsidR="009E7AC0">
        <w:rPr>
          <w:rFonts w:cs="Times New Roman"/>
        </w:rPr>
        <w:t>e</w:t>
      </w:r>
      <w:r w:rsidRPr="00385D94">
        <w:rPr>
          <w:rFonts w:cs="Times New Roman"/>
        </w:rPr>
        <w:t>s are preliminary, some patterns have emerged which have prompted particular flow recommendations to test over the next year. These are focussed at:</w:t>
      </w:r>
    </w:p>
    <w:p w14:paraId="17C2FB2A" w14:textId="77777777" w:rsidR="006E7091" w:rsidRPr="00385D94" w:rsidRDefault="006E7091" w:rsidP="006E7091">
      <w:pPr>
        <w:pStyle w:val="ListParagraph"/>
        <w:numPr>
          <w:ilvl w:val="0"/>
          <w:numId w:val="32"/>
        </w:numPr>
        <w:autoSpaceDE w:val="0"/>
        <w:autoSpaceDN w:val="0"/>
        <w:adjustRightInd w:val="0"/>
        <w:spacing w:before="120" w:after="80"/>
        <w:ind w:left="284" w:hanging="284"/>
        <w:jc w:val="both"/>
        <w:rPr>
          <w:rFonts w:cs="Times New Roman"/>
          <w:lang w:eastAsia="en-US"/>
        </w:rPr>
      </w:pPr>
      <w:r w:rsidRPr="00385D94">
        <w:rPr>
          <w:rFonts w:cs="Times New Roman"/>
          <w:lang w:eastAsia="en-US"/>
        </w:rPr>
        <w:t>maximising upstream movement responses of large and small-bodied fish in the Loddon River</w:t>
      </w:r>
    </w:p>
    <w:p w14:paraId="25FEB4C8" w14:textId="77777777" w:rsidR="006E7091" w:rsidRPr="00385D94" w:rsidRDefault="006E7091" w:rsidP="006E7091">
      <w:pPr>
        <w:pStyle w:val="ListParagraph"/>
        <w:numPr>
          <w:ilvl w:val="0"/>
          <w:numId w:val="32"/>
        </w:numPr>
        <w:autoSpaceDE w:val="0"/>
        <w:autoSpaceDN w:val="0"/>
        <w:adjustRightInd w:val="0"/>
        <w:spacing w:before="120" w:after="80"/>
        <w:ind w:left="284" w:hanging="284"/>
        <w:jc w:val="both"/>
        <w:rPr>
          <w:rFonts w:cs="Times New Roman"/>
          <w:lang w:eastAsia="en-US"/>
        </w:rPr>
      </w:pPr>
      <w:r w:rsidRPr="00385D94">
        <w:rPr>
          <w:rFonts w:cs="Times New Roman"/>
          <w:lang w:eastAsia="en-US"/>
        </w:rPr>
        <w:t>maximising recruitment of Murray Cod (to YOY) and</w:t>
      </w:r>
    </w:p>
    <w:p w14:paraId="79737213" w14:textId="376A148E" w:rsidR="006E7091" w:rsidRPr="00385D94" w:rsidRDefault="006E7091" w:rsidP="006E7091">
      <w:pPr>
        <w:pStyle w:val="ListParagraph"/>
        <w:numPr>
          <w:ilvl w:val="0"/>
          <w:numId w:val="32"/>
        </w:numPr>
        <w:autoSpaceDE w:val="0"/>
        <w:autoSpaceDN w:val="0"/>
        <w:adjustRightInd w:val="0"/>
        <w:spacing w:before="120" w:after="80"/>
        <w:ind w:left="284" w:hanging="284"/>
        <w:jc w:val="both"/>
        <w:rPr>
          <w:rFonts w:cs="Times New Roman"/>
          <w:lang w:eastAsia="en-US"/>
        </w:rPr>
      </w:pPr>
      <w:r w:rsidRPr="00385D94">
        <w:rPr>
          <w:rFonts w:cs="Times New Roman"/>
          <w:lang w:eastAsia="en-US"/>
        </w:rPr>
        <w:t>maximising recruitment and survival of Murray River Rainbowfish.</w:t>
      </w:r>
    </w:p>
    <w:tbl>
      <w:tblPr>
        <w:tblpPr w:leftFromText="181" w:rightFromText="181" w:topFromText="113" w:vertAnchor="page" w:horzAnchor="margin" w:tblpY="13226"/>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413919" w14:paraId="6C675D0E" w14:textId="77777777" w:rsidTr="00413919">
        <w:trPr>
          <w:trHeight w:val="2608"/>
        </w:trPr>
        <w:tc>
          <w:tcPr>
            <w:tcW w:w="5216" w:type="dxa"/>
            <w:shd w:val="clear" w:color="auto" w:fill="auto"/>
          </w:tcPr>
          <w:p w14:paraId="26682802" w14:textId="02A4C733" w:rsidR="00413919" w:rsidRDefault="00413919" w:rsidP="00413919">
            <w:pPr>
              <w:pStyle w:val="SmallBodyText"/>
            </w:pPr>
            <w:r>
              <w:lastRenderedPageBreak/>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A371CE">
              <w:rPr>
                <w:noProof/>
              </w:rPr>
              <w:t>2018</w:t>
            </w:r>
            <w:r>
              <w:fldChar w:fldCharType="end"/>
            </w:r>
          </w:p>
          <w:p w14:paraId="04D38AC1" w14:textId="77777777" w:rsidR="00413919" w:rsidRDefault="00413919" w:rsidP="00413919">
            <w:pPr>
              <w:pStyle w:val="SmallBodyText"/>
            </w:pPr>
            <w:r>
              <w:rPr>
                <w:noProof/>
              </w:rPr>
              <w:drawing>
                <wp:anchor distT="0" distB="0" distL="114300" distR="36195" simplePos="0" relativeHeight="251654656" behindDoc="0" locked="1" layoutInCell="1" allowOverlap="1" wp14:anchorId="5469D241" wp14:editId="70EFDD26">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4" w:name="_ImprintPageOne"/>
            <w:bookmarkEnd w:id="4"/>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27EC02A" w14:textId="2AD1B3E8" w:rsidR="00413919" w:rsidRDefault="00413919" w:rsidP="00413919">
            <w:pPr>
              <w:pStyle w:val="SmallBodyText"/>
            </w:pPr>
            <w:r w:rsidRPr="000E026F">
              <w:t xml:space="preserve">ISBN </w:t>
            </w:r>
            <w:r w:rsidR="000E026F" w:rsidRPr="000E026F">
              <w:t>978-1-76077-327-4</w:t>
            </w:r>
            <w:r w:rsidRPr="000E026F">
              <w:t xml:space="preserve"> (print), </w:t>
            </w:r>
            <w:r w:rsidR="000E026F" w:rsidRPr="000E026F">
              <w:t xml:space="preserve">978-1-76077-328-1 </w:t>
            </w:r>
            <w:r w:rsidRPr="000E026F">
              <w:t>(pdf/online)</w:t>
            </w:r>
          </w:p>
          <w:p w14:paraId="139EF1FD" w14:textId="77777777" w:rsidR="00413919" w:rsidRPr="008F559C" w:rsidRDefault="00413919" w:rsidP="00413919">
            <w:pPr>
              <w:pStyle w:val="SmallHeading"/>
            </w:pPr>
            <w:r w:rsidRPr="00C255C2">
              <w:t>Disclaimer</w:t>
            </w:r>
          </w:p>
          <w:p w14:paraId="53B62B82" w14:textId="77777777" w:rsidR="00413919" w:rsidRDefault="00413919" w:rsidP="00413919">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0EB007B3" w14:textId="77777777" w:rsidR="00413919" w:rsidRPr="00E97294" w:rsidRDefault="00413919" w:rsidP="00413919">
            <w:pPr>
              <w:pStyle w:val="xAccessibilityHeading"/>
            </w:pPr>
            <w:bookmarkStart w:id="5" w:name="_Accessibility"/>
            <w:bookmarkEnd w:id="5"/>
            <w:r w:rsidRPr="00E97294">
              <w:t>Accessibility</w:t>
            </w:r>
          </w:p>
          <w:p w14:paraId="12241FF8" w14:textId="0277D25A" w:rsidR="00413919" w:rsidRDefault="00413919" w:rsidP="00413919">
            <w:pPr>
              <w:pStyle w:val="xAccessibilityText"/>
            </w:pPr>
            <w:r>
              <w:t>If you would like to receive this publication in an alternative format, please telephone the DELWP Customer Service Centre on 136186, email </w:t>
            </w:r>
            <w:hyperlink r:id="rId26" w:history="1">
              <w:r w:rsidRPr="003C5C56">
                <w:t>customer.service@delwp.vic.gov.au</w:t>
              </w:r>
            </w:hyperlink>
            <w:r>
              <w:t xml:space="preserve">, or via the National Relay Service on 133 677 </w:t>
            </w:r>
            <w:hyperlink r:id="rId27" w:history="1">
              <w:r w:rsidRPr="00AE3298">
                <w:t>www.relayservice.com.au</w:t>
              </w:r>
            </w:hyperlink>
            <w:r>
              <w:t xml:space="preserve">. This document is also available on the internet at </w:t>
            </w:r>
            <w:r w:rsidR="000E026F" w:rsidRPr="000E026F">
              <w:t>https://www.ari.vic.gov.au/research/rivers-and-estuaries/assessing-benefits-of-environmental-watering</w:t>
            </w:r>
          </w:p>
          <w:p w14:paraId="0EEB1A94" w14:textId="77777777" w:rsidR="00413919" w:rsidRDefault="00413919" w:rsidP="00413919">
            <w:pPr>
              <w:pStyle w:val="SmallBodyText"/>
            </w:pPr>
          </w:p>
        </w:tc>
      </w:tr>
    </w:tbl>
    <w:p w14:paraId="4E49DEE1" w14:textId="63BC3D46" w:rsidR="00413919" w:rsidRPr="0093571E" w:rsidRDefault="00413919" w:rsidP="00413919">
      <w:pPr>
        <w:autoSpaceDE w:val="0"/>
        <w:autoSpaceDN w:val="0"/>
        <w:adjustRightInd w:val="0"/>
        <w:spacing w:before="120" w:after="80"/>
        <w:jc w:val="both"/>
        <w:rPr>
          <w:rFonts w:asciiTheme="majorHAnsi" w:hAnsiTheme="majorHAnsi" w:cstheme="majorHAnsi"/>
          <w:b/>
          <w:color w:val="00B2A9" w:themeColor="accent1"/>
          <w:sz w:val="22"/>
          <w:szCs w:val="22"/>
        </w:rPr>
      </w:pPr>
      <w:r w:rsidRPr="0093571E">
        <w:rPr>
          <w:rFonts w:asciiTheme="majorHAnsi" w:hAnsiTheme="majorHAnsi" w:cstheme="majorHAnsi"/>
          <w:b/>
          <w:color w:val="00B2A9" w:themeColor="accent1"/>
          <w:sz w:val="22"/>
          <w:szCs w:val="22"/>
        </w:rPr>
        <w:t xml:space="preserve">What’s </w:t>
      </w:r>
      <w:r w:rsidR="001234A0">
        <w:rPr>
          <w:rFonts w:asciiTheme="majorHAnsi" w:hAnsiTheme="majorHAnsi" w:cstheme="majorHAnsi"/>
          <w:b/>
          <w:color w:val="00B2A9" w:themeColor="accent1"/>
          <w:sz w:val="22"/>
          <w:szCs w:val="22"/>
        </w:rPr>
        <w:t>N</w:t>
      </w:r>
      <w:r w:rsidRPr="0093571E">
        <w:rPr>
          <w:rFonts w:asciiTheme="majorHAnsi" w:hAnsiTheme="majorHAnsi" w:cstheme="majorHAnsi"/>
          <w:b/>
          <w:color w:val="00B2A9" w:themeColor="accent1"/>
          <w:sz w:val="22"/>
          <w:szCs w:val="22"/>
        </w:rPr>
        <w:t>ext?</w:t>
      </w:r>
    </w:p>
    <w:p w14:paraId="40613A8D" w14:textId="1CFDA9C5" w:rsidR="00413919" w:rsidRDefault="00413919" w:rsidP="00413919">
      <w:pPr>
        <w:autoSpaceDE w:val="0"/>
        <w:autoSpaceDN w:val="0"/>
        <w:adjustRightInd w:val="0"/>
        <w:spacing w:before="120" w:after="80"/>
        <w:jc w:val="both"/>
      </w:pPr>
      <w:r>
        <w:t xml:space="preserve">Monitoring methods tested during </w:t>
      </w:r>
      <w:r w:rsidR="00D945F8">
        <w:t>the past two years</w:t>
      </w:r>
      <w:r>
        <w:t xml:space="preserve"> have been encouraging, producing several positive results. Based </w:t>
      </w:r>
      <w:r w:rsidR="00D945F8">
        <w:t xml:space="preserve">on </w:t>
      </w:r>
      <w:r>
        <w:t>findings to date and project team discussions,</w:t>
      </w:r>
      <w:r w:rsidR="00627BED">
        <w:t xml:space="preserve"> a similar monitoring program is proposed for 2018/19. </w:t>
      </w:r>
      <w:r w:rsidR="000C5988">
        <w:t>The VEFMAP team will continue to inte</w:t>
      </w:r>
      <w:r w:rsidR="009E7AC0">
        <w:t>rro</w:t>
      </w:r>
      <w:r w:rsidR="000C5988">
        <w:t xml:space="preserve">gate monitoring data </w:t>
      </w:r>
      <w:r w:rsidR="009E7AC0">
        <w:t xml:space="preserve">to identify new approaches </w:t>
      </w:r>
      <w:r w:rsidR="000C5988">
        <w:t>for managing flows and fish community restoration.</w:t>
      </w:r>
    </w:p>
    <w:p w14:paraId="3F342DF3" w14:textId="2E1B0923" w:rsidR="00627BED" w:rsidRPr="0024456C" w:rsidRDefault="00627BED" w:rsidP="00413919">
      <w:pPr>
        <w:autoSpaceDE w:val="0"/>
        <w:autoSpaceDN w:val="0"/>
        <w:adjustRightInd w:val="0"/>
        <w:spacing w:before="120" w:after="80"/>
        <w:jc w:val="both"/>
        <w:rPr>
          <w:rFonts w:asciiTheme="majorHAnsi" w:hAnsiTheme="majorHAnsi" w:cstheme="majorHAnsi"/>
          <w:b/>
          <w:color w:val="00B2A9" w:themeColor="accent1"/>
          <w:sz w:val="22"/>
          <w:szCs w:val="22"/>
        </w:rPr>
      </w:pPr>
      <w:r w:rsidRPr="0024456C">
        <w:rPr>
          <w:rFonts w:asciiTheme="majorHAnsi" w:hAnsiTheme="majorHAnsi" w:cstheme="majorHAnsi"/>
          <w:b/>
          <w:color w:val="00B2A9" w:themeColor="accent1"/>
          <w:sz w:val="22"/>
          <w:szCs w:val="22"/>
        </w:rPr>
        <w:t>Collaborations</w:t>
      </w:r>
    </w:p>
    <w:p w14:paraId="0785111B" w14:textId="4E710AEA" w:rsidR="00627BED" w:rsidRPr="00627BED" w:rsidRDefault="00DD53AF" w:rsidP="00413919">
      <w:pPr>
        <w:autoSpaceDE w:val="0"/>
        <w:autoSpaceDN w:val="0"/>
        <w:adjustRightInd w:val="0"/>
        <w:spacing w:before="120" w:after="80"/>
        <w:jc w:val="both"/>
      </w:pPr>
      <w:r w:rsidRPr="0024456C">
        <w:t xml:space="preserve">VEFMAP Stage 6 includes many collaborations between DELWP staff, waterway managers and </w:t>
      </w:r>
      <w:r w:rsidR="00EF14CF" w:rsidRPr="0024456C">
        <w:t xml:space="preserve">water </w:t>
      </w:r>
      <w:r w:rsidRPr="0024456C">
        <w:t xml:space="preserve">authorities, universities (Melbourne, La Trobe and Deakin), the Victorian Fisheries Authority, and </w:t>
      </w:r>
      <w:r w:rsidR="009E7AC0">
        <w:t>the Commonwealth Environmental Water Office (both through LTIM, the Long</w:t>
      </w:r>
      <w:r w:rsidR="006476CC">
        <w:t>-</w:t>
      </w:r>
      <w:r w:rsidR="009E7AC0">
        <w:t xml:space="preserve">Term Intervention Monitoring program and </w:t>
      </w:r>
      <w:r w:rsidRPr="0024456C">
        <w:t>EWKR</w:t>
      </w:r>
      <w:r w:rsidR="009E7AC0">
        <w:t>,</w:t>
      </w:r>
      <w:r w:rsidRPr="0024456C">
        <w:t xml:space="preserve"> </w:t>
      </w:r>
      <w:r w:rsidR="009E7AC0">
        <w:t xml:space="preserve">the </w:t>
      </w:r>
      <w:r w:rsidRPr="0024456C">
        <w:t>Environmental Water Knowledge and Research Project). These include several investigations of fish genomics; analysis of otoliths to determine natal origin</w:t>
      </w:r>
      <w:r w:rsidR="00164625" w:rsidRPr="0024456C">
        <w:t>;</w:t>
      </w:r>
      <w:r w:rsidRPr="0024456C">
        <w:t xml:space="preserve"> an assessment of stocking outcomes</w:t>
      </w:r>
      <w:r w:rsidR="00164625" w:rsidRPr="0024456C">
        <w:t>;</w:t>
      </w:r>
      <w:r w:rsidRPr="0024456C">
        <w:t xml:space="preserve"> and development of extended statistical models to explore the effects of flow on fish populations.</w:t>
      </w:r>
    </w:p>
    <w:p w14:paraId="38F0F05C" w14:textId="3997ABF5" w:rsidR="00257006" w:rsidRPr="0093571E" w:rsidRDefault="00257006" w:rsidP="00C92863">
      <w:pPr>
        <w:autoSpaceDE w:val="0"/>
        <w:autoSpaceDN w:val="0"/>
        <w:adjustRightInd w:val="0"/>
        <w:spacing w:before="120" w:after="80"/>
        <w:jc w:val="both"/>
        <w:rPr>
          <w:rFonts w:asciiTheme="majorHAnsi" w:hAnsiTheme="majorHAnsi" w:cstheme="majorHAnsi"/>
          <w:b/>
          <w:color w:val="00B2A9" w:themeColor="accent1"/>
          <w:sz w:val="22"/>
          <w:szCs w:val="22"/>
        </w:rPr>
      </w:pPr>
      <w:r w:rsidRPr="0093571E">
        <w:rPr>
          <w:rFonts w:asciiTheme="majorHAnsi" w:hAnsiTheme="majorHAnsi" w:cstheme="majorHAnsi"/>
          <w:b/>
          <w:color w:val="00B2A9" w:themeColor="accent1"/>
          <w:sz w:val="22"/>
          <w:szCs w:val="22"/>
        </w:rPr>
        <w:t xml:space="preserve">Further </w:t>
      </w:r>
      <w:r w:rsidR="001234A0">
        <w:rPr>
          <w:rFonts w:asciiTheme="majorHAnsi" w:hAnsiTheme="majorHAnsi" w:cstheme="majorHAnsi"/>
          <w:b/>
          <w:color w:val="00B2A9" w:themeColor="accent1"/>
          <w:sz w:val="22"/>
          <w:szCs w:val="22"/>
        </w:rPr>
        <w:t>D</w:t>
      </w:r>
      <w:r w:rsidRPr="0093571E">
        <w:rPr>
          <w:rFonts w:asciiTheme="majorHAnsi" w:hAnsiTheme="majorHAnsi" w:cstheme="majorHAnsi"/>
          <w:b/>
          <w:color w:val="00B2A9" w:themeColor="accent1"/>
          <w:sz w:val="22"/>
          <w:szCs w:val="22"/>
        </w:rPr>
        <w:t>etails</w:t>
      </w:r>
    </w:p>
    <w:p w14:paraId="4FE486F7" w14:textId="5F2596DF" w:rsidR="00257006" w:rsidRPr="00847883" w:rsidRDefault="00257006" w:rsidP="00FE3F62">
      <w:pPr>
        <w:pStyle w:val="BodyText"/>
        <w:jc w:val="both"/>
        <w:rPr>
          <w:lang w:eastAsia="en-AU"/>
        </w:rPr>
      </w:pPr>
      <w:r w:rsidRPr="00847883">
        <w:rPr>
          <w:lang w:eastAsia="en-AU"/>
        </w:rPr>
        <w:t>See DELWP (201</w:t>
      </w:r>
      <w:r w:rsidR="00DD53AF">
        <w:rPr>
          <w:lang w:eastAsia="en-AU"/>
        </w:rPr>
        <w:t>8</w:t>
      </w:r>
      <w:r w:rsidRPr="00847883">
        <w:rPr>
          <w:lang w:eastAsia="en-AU"/>
        </w:rPr>
        <w:t>)</w:t>
      </w:r>
      <w:r w:rsidR="00623BFE" w:rsidRPr="00847883">
        <w:rPr>
          <w:lang w:eastAsia="en-AU"/>
        </w:rPr>
        <w:t xml:space="preserve"> VEFMAP </w:t>
      </w:r>
      <w:r w:rsidR="003F51E1" w:rsidRPr="00847883">
        <w:rPr>
          <w:lang w:eastAsia="en-AU"/>
        </w:rPr>
        <w:t>Stage 6: Monitoring fish response to environmental flow delivery in northern Victorian rivers, 201</w:t>
      </w:r>
      <w:r w:rsidR="00E134FB">
        <w:rPr>
          <w:lang w:eastAsia="en-AU"/>
        </w:rPr>
        <w:t>7/18</w:t>
      </w:r>
      <w:r w:rsidR="003F51E1" w:rsidRPr="00847883">
        <w:rPr>
          <w:lang w:eastAsia="en-AU"/>
        </w:rPr>
        <w:t>. A client report to Water and Catchments, the Department of Environment, Land, Water and Planning.</w:t>
      </w:r>
    </w:p>
    <w:p w14:paraId="02796AAC" w14:textId="31247801" w:rsidR="00C82500" w:rsidRPr="0093571E" w:rsidRDefault="00C82500" w:rsidP="00C92863">
      <w:pPr>
        <w:autoSpaceDE w:val="0"/>
        <w:autoSpaceDN w:val="0"/>
        <w:adjustRightInd w:val="0"/>
        <w:spacing w:before="120" w:after="80"/>
        <w:jc w:val="both"/>
        <w:rPr>
          <w:rFonts w:asciiTheme="majorHAnsi" w:hAnsiTheme="majorHAnsi" w:cstheme="majorHAnsi"/>
          <w:b/>
          <w:color w:val="00B2A9" w:themeColor="accent1"/>
          <w:sz w:val="22"/>
          <w:szCs w:val="22"/>
        </w:rPr>
      </w:pPr>
      <w:r w:rsidRPr="0093571E">
        <w:rPr>
          <w:rFonts w:asciiTheme="majorHAnsi" w:hAnsiTheme="majorHAnsi" w:cstheme="majorHAnsi"/>
          <w:b/>
          <w:color w:val="00B2A9" w:themeColor="accent1"/>
          <w:sz w:val="22"/>
          <w:szCs w:val="22"/>
        </w:rPr>
        <w:t>Acknowledgements</w:t>
      </w:r>
    </w:p>
    <w:p w14:paraId="5941B0CE" w14:textId="4A6DE846" w:rsidR="003F51E1" w:rsidRDefault="00627BED" w:rsidP="003F51E1">
      <w:pPr>
        <w:pStyle w:val="BodyText"/>
        <w:jc w:val="both"/>
        <w:rPr>
          <w:lang w:eastAsia="en-AU"/>
        </w:rPr>
      </w:pPr>
      <w:r w:rsidRPr="006B7683">
        <w:rPr>
          <w:lang w:eastAsia="en-AU"/>
        </w:rPr>
        <w:t xml:space="preserve">Most of this work was funded by DELWP Water and Catchments, as part of the </w:t>
      </w:r>
      <w:r w:rsidRPr="006B7683">
        <w:t>Victorian Government’s $222 million investment to improve catchment and waterway health across regional Victoria</w:t>
      </w:r>
      <w:r>
        <w:rPr>
          <w:lang w:eastAsia="en-AU"/>
        </w:rPr>
        <w:t xml:space="preserve">. </w:t>
      </w:r>
      <w:r w:rsidR="00C82500">
        <w:rPr>
          <w:lang w:eastAsia="en-AU"/>
        </w:rPr>
        <w:t xml:space="preserve">Goulburn River sites were surveyed as part of </w:t>
      </w:r>
      <w:r w:rsidR="00CA7E53">
        <w:rPr>
          <w:lang w:eastAsia="en-AU"/>
        </w:rPr>
        <w:t xml:space="preserve">the </w:t>
      </w:r>
      <w:r w:rsidR="00C82500">
        <w:rPr>
          <w:lang w:eastAsia="en-AU"/>
        </w:rPr>
        <w:t>Long-term Intervention Monitoring Program (C</w:t>
      </w:r>
      <w:r w:rsidR="003F51E1">
        <w:rPr>
          <w:lang w:eastAsia="en-AU"/>
        </w:rPr>
        <w:t>ommonwealth Environmental Water Office</w:t>
      </w:r>
      <w:r w:rsidR="00C82500">
        <w:rPr>
          <w:lang w:eastAsia="en-AU"/>
        </w:rPr>
        <w:t xml:space="preserve">) and Native Fish Report Card </w:t>
      </w:r>
      <w:r w:rsidR="003F51E1">
        <w:rPr>
          <w:lang w:eastAsia="en-AU"/>
        </w:rPr>
        <w:t xml:space="preserve">monitoring program </w:t>
      </w:r>
      <w:r w:rsidR="00C82500">
        <w:rPr>
          <w:lang w:eastAsia="en-AU"/>
        </w:rPr>
        <w:t>(DELWP/V</w:t>
      </w:r>
      <w:r w:rsidR="003F51E1">
        <w:rPr>
          <w:lang w:eastAsia="en-AU"/>
        </w:rPr>
        <w:t>ictorian Fisher</w:t>
      </w:r>
      <w:r w:rsidR="00E664FE">
        <w:rPr>
          <w:lang w:eastAsia="en-AU"/>
        </w:rPr>
        <w:t>ies</w:t>
      </w:r>
      <w:r w:rsidR="003F51E1">
        <w:rPr>
          <w:lang w:eastAsia="en-AU"/>
        </w:rPr>
        <w:t xml:space="preserve"> Authority</w:t>
      </w:r>
      <w:r w:rsidR="00C82500">
        <w:rPr>
          <w:lang w:eastAsia="en-AU"/>
        </w:rPr>
        <w:t>).</w:t>
      </w:r>
    </w:p>
    <w:p w14:paraId="1B1C2AD6" w14:textId="32FD978A" w:rsidR="00257006" w:rsidRPr="0093571E" w:rsidRDefault="001878E5" w:rsidP="00C92863">
      <w:pPr>
        <w:autoSpaceDE w:val="0"/>
        <w:autoSpaceDN w:val="0"/>
        <w:adjustRightInd w:val="0"/>
        <w:spacing w:before="120" w:after="80"/>
        <w:jc w:val="both"/>
        <w:rPr>
          <w:rFonts w:asciiTheme="majorHAnsi" w:hAnsiTheme="majorHAnsi" w:cstheme="majorHAnsi"/>
          <w:b/>
          <w:color w:val="00B2A9" w:themeColor="accent1"/>
          <w:sz w:val="22"/>
          <w:szCs w:val="22"/>
        </w:rPr>
      </w:pPr>
      <w:r w:rsidRPr="0093571E">
        <w:rPr>
          <w:rFonts w:asciiTheme="majorHAnsi" w:hAnsiTheme="majorHAnsi" w:cstheme="majorHAnsi"/>
          <w:b/>
          <w:color w:val="00B2A9" w:themeColor="accent1"/>
          <w:sz w:val="22"/>
          <w:szCs w:val="22"/>
        </w:rPr>
        <w:t>Contact</w:t>
      </w:r>
      <w:r w:rsidR="003F51E1" w:rsidRPr="0093571E">
        <w:rPr>
          <w:rFonts w:asciiTheme="majorHAnsi" w:hAnsiTheme="majorHAnsi" w:cstheme="majorHAnsi"/>
          <w:b/>
          <w:color w:val="00B2A9" w:themeColor="accent1"/>
          <w:sz w:val="22"/>
          <w:szCs w:val="22"/>
        </w:rPr>
        <w:t>s</w:t>
      </w:r>
      <w:r w:rsidR="009C0FCE" w:rsidRPr="0093571E">
        <w:rPr>
          <w:rFonts w:asciiTheme="majorHAnsi" w:hAnsiTheme="majorHAnsi" w:cstheme="majorHAnsi"/>
          <w:b/>
          <w:color w:val="00B2A9" w:themeColor="accent1"/>
          <w:sz w:val="22"/>
          <w:szCs w:val="22"/>
        </w:rPr>
        <w:t xml:space="preserve">: </w:t>
      </w:r>
    </w:p>
    <w:p w14:paraId="0CA377D4" w14:textId="59AF33F9" w:rsidR="00991D50" w:rsidRPr="00991D50" w:rsidRDefault="00991D50" w:rsidP="00991D50">
      <w:pPr>
        <w:pStyle w:val="BodyText"/>
        <w:jc w:val="both"/>
      </w:pPr>
      <w:r w:rsidRPr="00991D50">
        <w:t xml:space="preserve">Zeb.Tonkin@delwp.vic.gov.au (fish program leader and </w:t>
      </w:r>
      <w:r w:rsidRPr="00991D50">
        <w:t>population demographics)</w:t>
      </w:r>
      <w:r w:rsidR="00E664FE">
        <w:t xml:space="preserve">, </w:t>
      </w:r>
    </w:p>
    <w:p w14:paraId="7638AB8C" w14:textId="72479D5B" w:rsidR="00991D50" w:rsidRPr="00991D50" w:rsidRDefault="00991D50" w:rsidP="00991D50">
      <w:pPr>
        <w:pStyle w:val="BodyText"/>
        <w:jc w:val="both"/>
      </w:pPr>
      <w:r w:rsidRPr="00991D50">
        <w:t>Matthew.Jones@delwp.vic.gov.au (Dispersal)</w:t>
      </w:r>
    </w:p>
    <w:p w14:paraId="771A0827" w14:textId="3E21DC80" w:rsidR="00991D50" w:rsidRPr="00991D50" w:rsidRDefault="00991D50" w:rsidP="00991D50">
      <w:pPr>
        <w:pStyle w:val="BodyText"/>
        <w:jc w:val="both"/>
      </w:pPr>
      <w:r w:rsidRPr="00991D50">
        <w:t xml:space="preserve">Wayne.Koster@delwp.vic.gov.au (Immigration) </w:t>
      </w:r>
    </w:p>
    <w:p w14:paraId="1C13366E" w14:textId="6E6D78FA" w:rsidR="00413919" w:rsidRDefault="00991D50" w:rsidP="00413919">
      <w:pPr>
        <w:pStyle w:val="BodyText"/>
        <w:jc w:val="both"/>
      </w:pPr>
      <w:r w:rsidRPr="00991D50">
        <w:t>Justin.O’Connor@delwp.vic.gov.au (Dispersal)</w:t>
      </w:r>
    </w:p>
    <w:p w14:paraId="0FEB79B0" w14:textId="57A8153A" w:rsidR="009D370E" w:rsidRDefault="009D370E" w:rsidP="00413919">
      <w:pPr>
        <w:pStyle w:val="BodyText"/>
        <w:jc w:val="both"/>
      </w:pPr>
    </w:p>
    <w:p w14:paraId="66432610" w14:textId="77777777" w:rsidR="009D370E" w:rsidRDefault="009D370E" w:rsidP="00413919">
      <w:pPr>
        <w:pStyle w:val="BodyText"/>
        <w:jc w:val="both"/>
      </w:pPr>
    </w:p>
    <w:p w14:paraId="4EDB8564" w14:textId="4799C55A" w:rsidR="00413919" w:rsidRDefault="006E7091" w:rsidP="00413919">
      <w:pPr>
        <w:pStyle w:val="BodyText"/>
        <w:jc w:val="both"/>
      </w:pPr>
      <w:r>
        <w:rPr>
          <w:noProof/>
        </w:rPr>
        <w:drawing>
          <wp:anchor distT="0" distB="0" distL="114300" distR="114300" simplePos="0" relativeHeight="251657728" behindDoc="1" locked="0" layoutInCell="1" allowOverlap="1" wp14:anchorId="31462488" wp14:editId="7414234B">
            <wp:simplePos x="0" y="0"/>
            <wp:positionH relativeFrom="page">
              <wp:posOffset>3892550</wp:posOffset>
            </wp:positionH>
            <wp:positionV relativeFrom="page">
              <wp:posOffset>2538095</wp:posOffset>
            </wp:positionV>
            <wp:extent cx="3154680" cy="1905000"/>
            <wp:effectExtent l="0" t="0" r="7620" b="0"/>
            <wp:wrapTight wrapText="bothSides">
              <wp:wrapPolygon edited="0">
                <wp:start x="0" y="0"/>
                <wp:lineTo x="0" y="21384"/>
                <wp:lineTo x="21522" y="21384"/>
                <wp:lineTo x="2152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315468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829BB9" w14:textId="61351A55" w:rsidR="00413919" w:rsidRDefault="00413919" w:rsidP="00413919">
      <w:pPr>
        <w:pStyle w:val="BodyText"/>
        <w:jc w:val="both"/>
        <w:rPr>
          <w:b/>
          <w:sz w:val="18"/>
          <w:szCs w:val="18"/>
        </w:rPr>
      </w:pPr>
      <w:r>
        <w:rPr>
          <w:b/>
          <w:sz w:val="18"/>
          <w:szCs w:val="18"/>
        </w:rPr>
        <w:t xml:space="preserve">Figure </w:t>
      </w:r>
      <w:r w:rsidR="008E5493">
        <w:rPr>
          <w:b/>
          <w:sz w:val="18"/>
          <w:szCs w:val="18"/>
        </w:rPr>
        <w:t>4 - A Golden Perch (Photo: ARI)</w:t>
      </w:r>
    </w:p>
    <w:p w14:paraId="6E5FC857" w14:textId="4D400725" w:rsidR="009D370E" w:rsidRDefault="006476CC" w:rsidP="00413919">
      <w:pPr>
        <w:pStyle w:val="BodyText"/>
        <w:jc w:val="both"/>
        <w:rPr>
          <w:b/>
          <w:sz w:val="18"/>
          <w:szCs w:val="18"/>
        </w:rPr>
      </w:pPr>
      <w:r w:rsidRPr="008E5493">
        <w:rPr>
          <w:b/>
          <w:noProof/>
          <w:sz w:val="18"/>
          <w:szCs w:val="18"/>
        </w:rPr>
        <w:drawing>
          <wp:anchor distT="0" distB="0" distL="114300" distR="114300" simplePos="0" relativeHeight="251658240" behindDoc="1" locked="0" layoutInCell="1" allowOverlap="1" wp14:anchorId="502E917C" wp14:editId="2B995249">
            <wp:simplePos x="0" y="0"/>
            <wp:positionH relativeFrom="page">
              <wp:posOffset>3890645</wp:posOffset>
            </wp:positionH>
            <wp:positionV relativeFrom="page">
              <wp:posOffset>5467044</wp:posOffset>
            </wp:positionV>
            <wp:extent cx="3149600" cy="1733550"/>
            <wp:effectExtent l="0" t="0" r="0" b="0"/>
            <wp:wrapTight wrapText="bothSides">
              <wp:wrapPolygon edited="0">
                <wp:start x="0" y="0"/>
                <wp:lineTo x="0" y="21363"/>
                <wp:lineTo x="21426" y="21363"/>
                <wp:lineTo x="2142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149600"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2AA69" w14:textId="558A22D8" w:rsidR="00DD53AF" w:rsidRDefault="00DD53AF" w:rsidP="00413919">
      <w:pPr>
        <w:pStyle w:val="BodyText"/>
        <w:jc w:val="both"/>
        <w:rPr>
          <w:b/>
          <w:sz w:val="18"/>
          <w:szCs w:val="18"/>
        </w:rPr>
      </w:pPr>
    </w:p>
    <w:p w14:paraId="1E1645E0" w14:textId="6789C7A1" w:rsidR="0007322A" w:rsidRPr="008E5493" w:rsidRDefault="008E5493" w:rsidP="008E5493">
      <w:pPr>
        <w:pStyle w:val="BodyText"/>
        <w:jc w:val="both"/>
        <w:rPr>
          <w:b/>
          <w:sz w:val="18"/>
          <w:szCs w:val="18"/>
        </w:rPr>
      </w:pPr>
      <w:r>
        <w:rPr>
          <w:b/>
          <w:sz w:val="18"/>
          <w:szCs w:val="18"/>
        </w:rPr>
        <w:t>Figure 5: A j</w:t>
      </w:r>
      <w:r w:rsidRPr="008E5493">
        <w:rPr>
          <w:b/>
          <w:sz w:val="18"/>
          <w:szCs w:val="18"/>
        </w:rPr>
        <w:t>uvenile Murray Cod</w:t>
      </w:r>
      <w:r>
        <w:rPr>
          <w:b/>
          <w:sz w:val="18"/>
          <w:szCs w:val="18"/>
        </w:rPr>
        <w:t xml:space="preserve"> (Photo: ARI)</w:t>
      </w:r>
    </w:p>
    <w:p w14:paraId="7BAD9B99" w14:textId="4A8E62FB" w:rsidR="00A67F7A" w:rsidRDefault="00A67F7A" w:rsidP="003F51E1">
      <w:pPr>
        <w:pStyle w:val="SmallBodyText"/>
        <w:jc w:val="both"/>
        <w:rPr>
          <w:rFonts w:cs="Times New Roman"/>
          <w:b/>
          <w:spacing w:val="0"/>
          <w:sz w:val="18"/>
          <w:szCs w:val="18"/>
          <w:lang w:eastAsia="en-US"/>
        </w:rPr>
      </w:pPr>
    </w:p>
    <w:sectPr w:rsidR="00A67F7A"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C22CC" w14:textId="77777777" w:rsidR="00775FE8" w:rsidRDefault="00775FE8">
      <w:r>
        <w:separator/>
      </w:r>
    </w:p>
    <w:p w14:paraId="07CFEF03" w14:textId="77777777" w:rsidR="00775FE8" w:rsidRDefault="00775FE8"/>
    <w:p w14:paraId="4F110627" w14:textId="77777777" w:rsidR="00775FE8" w:rsidRDefault="00775FE8"/>
  </w:endnote>
  <w:endnote w:type="continuationSeparator" w:id="0">
    <w:p w14:paraId="58CD0A5A" w14:textId="77777777" w:rsidR="00775FE8" w:rsidRDefault="00775FE8">
      <w:r>
        <w:continuationSeparator/>
      </w:r>
    </w:p>
    <w:p w14:paraId="4D13057F" w14:textId="77777777" w:rsidR="00775FE8" w:rsidRDefault="00775FE8"/>
    <w:p w14:paraId="6DC6BB11" w14:textId="77777777" w:rsidR="00775FE8" w:rsidRDefault="00775F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72CD"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51072" behindDoc="1" locked="1" layoutInCell="1" allowOverlap="1" wp14:anchorId="040AE5C6" wp14:editId="7FD826D5">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6429E88F"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58FBBB0" w14:textId="6429E88F"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53120" behindDoc="1" locked="1" layoutInCell="1" allowOverlap="1" wp14:anchorId="53E99218" wp14:editId="2256C1E7">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3AED8355"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9399DF0" w14:textId="3AED8355"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ED22"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0288" behindDoc="0" locked="1" layoutInCell="1" allowOverlap="1" wp14:anchorId="7DC044C8" wp14:editId="1E5ACC29">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7777777" w:rsidR="00A209C4" w:rsidRPr="009F69FA" w:rsidRDefault="00A209C4" w:rsidP="00213C82">
                          <w:pPr>
                            <w:pStyle w:val="xWeb"/>
                          </w:pPr>
                          <w:bookmarkStart w:id="2" w:name="Here"/>
                          <w:r w:rsidRPr="009F69FA">
                            <w:t>de</w:t>
                          </w:r>
                          <w:r>
                            <w:t>lwp</w:t>
                          </w:r>
                          <w:r w:rsidRPr="009F69FA">
                            <w:t>.vic.gov.au</w:t>
                          </w:r>
                          <w:bookmarkEnd w:id="2"/>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44C8" id="_x0000_t202" coordsize="21600,21600" o:spt="202" path="m,l,21600r21600,l21600,xe">
              <v:stroke joinstyle="miter"/>
              <v:path gradientshapeok="t" o:connecttype="rect"/>
            </v:shapetype>
            <v:shape id="WebAddress" o:spid="_x0000_s1028" type="#_x0000_t202" style="position:absolute;margin-left:0;margin-top:0;width:303pt;height:56.7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A3EF374" w14:textId="77777777" w:rsidR="00A209C4" w:rsidRPr="009F69FA" w:rsidRDefault="00A209C4" w:rsidP="00213C82">
                    <w:pPr>
                      <w:pStyle w:val="xWeb"/>
                    </w:pPr>
                    <w:bookmarkStart w:id="3" w:name="Here"/>
                    <w:r w:rsidRPr="009F69FA">
                      <w:t>de</w:t>
                    </w:r>
                    <w:r>
                      <w:t>lwp</w:t>
                    </w:r>
                    <w:r w:rsidRPr="009F69FA">
                      <w:t>.vic.gov.au</w:t>
                    </w:r>
                    <w:bookmarkEnd w:id="3"/>
                  </w:p>
                </w:txbxContent>
              </v:textbox>
              <w10:wrap anchorx="page" anchory="page"/>
              <w10:anchorlock/>
            </v:shape>
          </w:pict>
        </mc:Fallback>
      </mc:AlternateContent>
    </w:r>
    <w:r>
      <w:rPr>
        <w:noProof/>
        <w:sz w:val="18"/>
      </w:rPr>
      <w:drawing>
        <wp:anchor distT="0" distB="0" distL="114300" distR="114300" simplePos="0" relativeHeight="251659264" behindDoc="1" locked="1" layoutInCell="1" allowOverlap="1" wp14:anchorId="45F9B7B4" wp14:editId="1C570754">
          <wp:simplePos x="0" y="0"/>
          <wp:positionH relativeFrom="page">
            <wp:align>right</wp:align>
          </wp:positionH>
          <wp:positionV relativeFrom="page">
            <wp:align>bottom</wp:align>
          </wp:positionV>
          <wp:extent cx="2422800" cy="1083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BA511" w14:textId="77777777" w:rsidR="00775FE8" w:rsidRPr="008F5280" w:rsidRDefault="00775FE8" w:rsidP="008F5280">
      <w:pPr>
        <w:pStyle w:val="FootnoteSeparator"/>
      </w:pPr>
    </w:p>
    <w:p w14:paraId="1B583AFF" w14:textId="77777777" w:rsidR="00775FE8" w:rsidRDefault="00775FE8"/>
  </w:footnote>
  <w:footnote w:type="continuationSeparator" w:id="0">
    <w:p w14:paraId="6B8C1FE7" w14:textId="77777777" w:rsidR="00775FE8" w:rsidRDefault="00775FE8" w:rsidP="008F5280">
      <w:pPr>
        <w:pStyle w:val="FootnoteSeparator"/>
      </w:pPr>
    </w:p>
    <w:p w14:paraId="79B0E2D7" w14:textId="77777777" w:rsidR="00775FE8" w:rsidRDefault="00775FE8"/>
    <w:p w14:paraId="11FB511D" w14:textId="77777777" w:rsidR="00775FE8" w:rsidRDefault="00775FE8"/>
  </w:footnote>
  <w:footnote w:type="continuationNotice" w:id="1">
    <w:p w14:paraId="0F79C186" w14:textId="77777777" w:rsidR="00775FE8" w:rsidRDefault="00775FE8" w:rsidP="00D55628"/>
    <w:p w14:paraId="4D01F5F0" w14:textId="77777777" w:rsidR="00775FE8" w:rsidRDefault="00775FE8"/>
    <w:p w14:paraId="5F44E43C" w14:textId="77777777" w:rsidR="00775FE8" w:rsidRDefault="00775F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7965E97A" w14:textId="180A23E5" w:rsidR="00A209C4" w:rsidRPr="007444DC" w:rsidRDefault="001E6765" w:rsidP="001E6765">
          <w:pPr>
            <w:pStyle w:val="Header"/>
            <w:rPr>
              <w:sz w:val="32"/>
              <w:szCs w:val="32"/>
            </w:rPr>
          </w:pPr>
          <w:r>
            <w:rPr>
              <w:sz w:val="32"/>
              <w:szCs w:val="32"/>
            </w:rPr>
            <w:t>VEFMAP Stage 6 – Northern Victorian Rivers - Fish</w:t>
          </w:r>
        </w:p>
      </w:tc>
    </w:tr>
  </w:tbl>
  <w:p w14:paraId="7E372B02" w14:textId="0496C763" w:rsidR="00A209C4" w:rsidRPr="00E97294" w:rsidRDefault="00A67F7A" w:rsidP="00435833">
    <w:pPr>
      <w:pStyle w:val="Header"/>
    </w:pPr>
    <w:r w:rsidRPr="00806AB6">
      <w:rPr>
        <w:noProof/>
      </w:rPr>
      <mc:AlternateContent>
        <mc:Choice Requires="wps">
          <w:drawing>
            <wp:anchor distT="0" distB="0" distL="114300" distR="114300" simplePos="0" relativeHeight="251658240" behindDoc="1" locked="0" layoutInCell="1" allowOverlap="1" wp14:anchorId="4C6AF99D" wp14:editId="679F89A8">
              <wp:simplePos x="0" y="0"/>
              <wp:positionH relativeFrom="page">
                <wp:posOffset>341742</wp:posOffset>
              </wp:positionH>
              <wp:positionV relativeFrom="page">
                <wp:posOffset>288290</wp:posOffset>
              </wp:positionV>
              <wp:extent cx="863600" cy="899795"/>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036E43" id="TriangleLeft" o:spid="_x0000_s1026" style="position:absolute;margin-left:26.9pt;margin-top:22.7pt;width:68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" path="m,l665,1419,1334,,,xe" fillcolor="#cddc29 [3202]" stroked="f">
              <v:path arrowok="t" o:connecttype="custom" o:connectlocs="0,0;430505,899795;863600,0;0,0" o:connectangles="0,0,0,0"/>
              <w10:wrap anchorx="page" anchory="page"/>
            </v:shape>
          </w:pict>
        </mc:Fallback>
      </mc:AlternateContent>
    </w:r>
    <w:r w:rsidR="00B079EE" w:rsidRPr="007444DC">
      <w:rPr>
        <w:noProof/>
        <w:sz w:val="32"/>
        <w:szCs w:val="32"/>
      </w:rPr>
      <mc:AlternateContent>
        <mc:Choice Requires="wps">
          <w:drawing>
            <wp:anchor distT="0" distB="0" distL="114300" distR="114300" simplePos="0" relativeHeight="251652096" behindDoc="1" locked="0" layoutInCell="1" allowOverlap="1" wp14:anchorId="200FF1AF" wp14:editId="6E70E7AB">
              <wp:simplePos x="0" y="0"/>
              <wp:positionH relativeFrom="page">
                <wp:posOffset>333375</wp:posOffset>
              </wp:positionH>
              <wp:positionV relativeFrom="page">
                <wp:posOffset>285750</wp:posOffset>
              </wp:positionV>
              <wp:extent cx="7086600"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32B00E" id="Rectangle" o:spid="_x0000_s1026" style="position:absolute;margin-left:26.25pt;margin-top:22.5pt;width:558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661312" behindDoc="1" locked="0" layoutInCell="1" allowOverlap="1" wp14:anchorId="62A5320A" wp14:editId="7C746BB3">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82077" id="TriangleRight" o:spid="_x0000_s1026" style="position:absolute;margin-left:56.7pt;margin-top:22.7pt;width:68.0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p>
  <w:p w14:paraId="2579E88F"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7444DC">
      <w:trPr>
        <w:trHeight w:hRule="exact" w:val="1629"/>
      </w:trPr>
      <w:tc>
        <w:tcPr>
          <w:tcW w:w="7938" w:type="dxa"/>
          <w:vAlign w:val="center"/>
        </w:tcPr>
        <w:p w14:paraId="08E87657" w14:textId="7DB0DD06" w:rsidR="001D6804" w:rsidRPr="007444DC" w:rsidRDefault="001E6765" w:rsidP="00215CB3">
          <w:pPr>
            <w:pStyle w:val="Header"/>
            <w:rPr>
              <w:szCs w:val="40"/>
            </w:rPr>
          </w:pPr>
          <w:r>
            <w:rPr>
              <w:sz w:val="28"/>
              <w:szCs w:val="28"/>
            </w:rPr>
            <w:t xml:space="preserve">VEFMAP Stage 6 – Northern Victorian Rivers – Fish </w:t>
          </w:r>
        </w:p>
      </w:tc>
    </w:tr>
  </w:tbl>
  <w:p w14:paraId="6E08DB90" w14:textId="22E163BE" w:rsidR="001D6804" w:rsidRPr="00E97294" w:rsidRDefault="007444DC" w:rsidP="001D6804">
    <w:pPr>
      <w:pStyle w:val="Header"/>
    </w:pPr>
    <w:r w:rsidRPr="00806AB6">
      <w:rPr>
        <w:noProof/>
      </w:rPr>
      <mc:AlternateContent>
        <mc:Choice Requires="wps">
          <w:drawing>
            <wp:anchor distT="0" distB="0" distL="114300" distR="114300" simplePos="0" relativeHeight="251662336" behindDoc="1" locked="0" layoutInCell="1" allowOverlap="1" wp14:anchorId="121C49DC" wp14:editId="1954B77A">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D7C327" id="Rectangle" o:spid="_x0000_s1026"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64384" behindDoc="1" locked="0" layoutInCell="1" allowOverlap="1" wp14:anchorId="64DC2649" wp14:editId="620F8A20">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0D38D" id="TriangleRight" o:spid="_x0000_s1026" style="position:absolute;margin-left:56.7pt;margin-top:22.7pt;width:68.05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63360" behindDoc="1" locked="0" layoutInCell="1" allowOverlap="1" wp14:anchorId="108E3179" wp14:editId="0932E06B">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C7296" id="TriangleLeft" o:spid="_x0000_s1026" style="position:absolute;margin-left:22.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p w14:paraId="0FF4A368" w14:textId="4D0A3DD4" w:rsidR="00253752" w:rsidRDefault="002537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EA0D"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6192" behindDoc="1" locked="0" layoutInCell="1" allowOverlap="1" wp14:anchorId="22E1C3DD" wp14:editId="75596C9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438AE" id="TriangleRight" o:spid="_x0000_s1026" style="position:absolute;margin-left:56.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216" behindDoc="1" locked="0" layoutInCell="1" allowOverlap="1" wp14:anchorId="582D2E8F" wp14:editId="02A7ED79">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12DB7" id="TriangleBottom" o:spid="_x0000_s1026" style="position:absolute;margin-left:56.7pt;margin-top:93.55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764FF7C6" wp14:editId="7F4DDDF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3083B" id="TriangleLeft" o:spid="_x0000_s1026" style="position:absolute;margin-left:22.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4144" behindDoc="1" locked="0" layoutInCell="1" allowOverlap="1" wp14:anchorId="06E50D9A" wp14:editId="69488673">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91A66C" id="Rectangle" o:spid="_x0000_s1026" style="position:absolute;margin-left:22.7pt;margin-top:22.7pt;width:552.7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1D67931"/>
    <w:multiLevelType w:val="hybridMultilevel"/>
    <w:tmpl w:val="4C6C5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6E0B17"/>
    <w:multiLevelType w:val="hybridMultilevel"/>
    <w:tmpl w:val="68A052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DD91D8E"/>
    <w:multiLevelType w:val="hybridMultilevel"/>
    <w:tmpl w:val="F5928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1F43E7"/>
    <w:multiLevelType w:val="hybridMultilevel"/>
    <w:tmpl w:val="72280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4B0D653E"/>
    <w:multiLevelType w:val="hybridMultilevel"/>
    <w:tmpl w:val="770C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4F791C78"/>
    <w:multiLevelType w:val="hybridMultilevel"/>
    <w:tmpl w:val="A4EA147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1"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B2309CB"/>
    <w:multiLevelType w:val="hybridMultilevel"/>
    <w:tmpl w:val="A4B2B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3AD30FE"/>
    <w:multiLevelType w:val="hybridMultilevel"/>
    <w:tmpl w:val="6786DC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6D262003"/>
    <w:multiLevelType w:val="hybridMultilevel"/>
    <w:tmpl w:val="7D0E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F87E01"/>
    <w:multiLevelType w:val="hybridMultilevel"/>
    <w:tmpl w:val="5C489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2600CB8"/>
    <w:multiLevelType w:val="hybridMultilevel"/>
    <w:tmpl w:val="0E321534"/>
    <w:lvl w:ilvl="0" w:tplc="E44CED38">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6" w15:restartNumberingAfterBreak="0">
    <w:nsid w:val="7F3D0EC7"/>
    <w:multiLevelType w:val="hybridMultilevel"/>
    <w:tmpl w:val="567A045A"/>
    <w:lvl w:ilvl="0" w:tplc="0C090001">
      <w:start w:val="1"/>
      <w:numFmt w:val="bullet"/>
      <w:lvlText w:val=""/>
      <w:lvlJc w:val="left"/>
      <w:pPr>
        <w:ind w:left="360" w:hanging="360"/>
      </w:pPr>
      <w:rPr>
        <w:rFonts w:ascii="Symbol" w:hAnsi="Symbol"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4"/>
  </w:num>
  <w:num w:numId="2">
    <w:abstractNumId w:val="30"/>
  </w:num>
  <w:num w:numId="3">
    <w:abstractNumId w:val="26"/>
  </w:num>
  <w:num w:numId="4">
    <w:abstractNumId w:val="35"/>
  </w:num>
  <w:num w:numId="5">
    <w:abstractNumId w:val="8"/>
  </w:num>
  <w:num w:numId="6">
    <w:abstractNumId w:val="2"/>
  </w:num>
  <w:num w:numId="7">
    <w:abstractNumId w:val="1"/>
  </w:num>
  <w:num w:numId="8">
    <w:abstractNumId w:val="0"/>
  </w:num>
  <w:num w:numId="9">
    <w:abstractNumId w:val="33"/>
  </w:num>
  <w:num w:numId="10">
    <w:abstractNumId w:val="5"/>
  </w:num>
  <w:num w:numId="11">
    <w:abstractNumId w:val="12"/>
  </w:num>
  <w:num w:numId="12">
    <w:abstractNumId w:val="6"/>
  </w:num>
  <w:num w:numId="13">
    <w:abstractNumId w:val="15"/>
  </w:num>
  <w:num w:numId="14">
    <w:abstractNumId w:val="19"/>
  </w:num>
  <w:num w:numId="15">
    <w:abstractNumId w:val="7"/>
  </w:num>
  <w:num w:numId="16">
    <w:abstractNumId w:val="11"/>
  </w:num>
  <w:num w:numId="17">
    <w:abstractNumId w:val="17"/>
  </w:num>
  <w:num w:numId="18">
    <w:abstractNumId w:val="29"/>
  </w:num>
  <w:num w:numId="19">
    <w:abstractNumId w:val="16"/>
  </w:num>
  <w:num w:numId="20">
    <w:abstractNumId w:val="21"/>
  </w:num>
  <w:num w:numId="21">
    <w:abstractNumId w:val="18"/>
  </w:num>
  <w:num w:numId="22">
    <w:abstractNumId w:val="34"/>
  </w:num>
  <w:num w:numId="23">
    <w:abstractNumId w:val="1"/>
  </w:num>
  <w:num w:numId="24">
    <w:abstractNumId w:val="32"/>
  </w:num>
  <w:num w:numId="25">
    <w:abstractNumId w:val="9"/>
  </w:num>
  <w:num w:numId="26">
    <w:abstractNumId w:val="31"/>
  </w:num>
  <w:num w:numId="27">
    <w:abstractNumId w:val="1"/>
  </w:num>
  <w:num w:numId="28">
    <w:abstractNumId w:val="3"/>
  </w:num>
  <w:num w:numId="29">
    <w:abstractNumId w:val="4"/>
  </w:num>
  <w:num w:numId="30">
    <w:abstractNumId w:val="24"/>
  </w:num>
  <w:num w:numId="31">
    <w:abstractNumId w:val="28"/>
  </w:num>
  <w:num w:numId="32">
    <w:abstractNumId w:val="25"/>
  </w:num>
  <w:num w:numId="33">
    <w:abstractNumId w:val="20"/>
  </w:num>
  <w:num w:numId="34">
    <w:abstractNumId w:val="10"/>
  </w:num>
  <w:num w:numId="3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en-US" w:vendorID="64" w:dllVersion="0" w:nlCheck="1" w:checkStyle="1"/>
  <w:activeWritingStyle w:appName="MSWord" w:lang="en-AU"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s2mqbF5seA9PsJ27I4GRTRZ6KqR01aYBOH4VxLcuVm07afqbZ0GbYM/5xZChBqtsNfapn3/Wid2zyaIvGHKHvQ==" w:salt="9XnquHSVHYNXGm/WeVsscQ=="/>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843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56C"/>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6F6"/>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2EB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80E"/>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560"/>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22A"/>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277B"/>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33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88"/>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A56"/>
    <w:rsid w:val="000D7E1F"/>
    <w:rsid w:val="000E01C1"/>
    <w:rsid w:val="000E01D0"/>
    <w:rsid w:val="000E026F"/>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870"/>
    <w:rsid w:val="000E4B54"/>
    <w:rsid w:val="000E53BD"/>
    <w:rsid w:val="000E55A2"/>
    <w:rsid w:val="000E5C2E"/>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377"/>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5FBC"/>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4A0"/>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37C72"/>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AE5"/>
    <w:rsid w:val="00145564"/>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08C"/>
    <w:rsid w:val="00162802"/>
    <w:rsid w:val="00162B86"/>
    <w:rsid w:val="00162E29"/>
    <w:rsid w:val="0016301C"/>
    <w:rsid w:val="0016310E"/>
    <w:rsid w:val="0016334C"/>
    <w:rsid w:val="00163536"/>
    <w:rsid w:val="00163E14"/>
    <w:rsid w:val="00164055"/>
    <w:rsid w:val="0016462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94B"/>
    <w:rsid w:val="00170F85"/>
    <w:rsid w:val="001715D8"/>
    <w:rsid w:val="00171FD1"/>
    <w:rsid w:val="00172031"/>
    <w:rsid w:val="0017216C"/>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FD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377"/>
    <w:rsid w:val="001A0827"/>
    <w:rsid w:val="001A0DA8"/>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32"/>
    <w:rsid w:val="001C24BB"/>
    <w:rsid w:val="001C2A75"/>
    <w:rsid w:val="001C3683"/>
    <w:rsid w:val="001C3753"/>
    <w:rsid w:val="001C37E7"/>
    <w:rsid w:val="001C422E"/>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5935"/>
    <w:rsid w:val="001E6765"/>
    <w:rsid w:val="001E6920"/>
    <w:rsid w:val="001E693A"/>
    <w:rsid w:val="001E6EC8"/>
    <w:rsid w:val="001E7905"/>
    <w:rsid w:val="001F0190"/>
    <w:rsid w:val="001F0858"/>
    <w:rsid w:val="001F0883"/>
    <w:rsid w:val="001F08A4"/>
    <w:rsid w:val="001F0A0A"/>
    <w:rsid w:val="001F0B61"/>
    <w:rsid w:val="001F0DCF"/>
    <w:rsid w:val="001F0E7E"/>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440"/>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56C"/>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006"/>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5FD6"/>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F54"/>
    <w:rsid w:val="002760B0"/>
    <w:rsid w:val="0027632F"/>
    <w:rsid w:val="002766CD"/>
    <w:rsid w:val="0027678A"/>
    <w:rsid w:val="002770AD"/>
    <w:rsid w:val="00277171"/>
    <w:rsid w:val="002779C6"/>
    <w:rsid w:val="00277B3D"/>
    <w:rsid w:val="00277BAB"/>
    <w:rsid w:val="00277DE2"/>
    <w:rsid w:val="0028020E"/>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52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5E2E"/>
    <w:rsid w:val="002E6B7A"/>
    <w:rsid w:val="002E6DC0"/>
    <w:rsid w:val="002E7001"/>
    <w:rsid w:val="002E7991"/>
    <w:rsid w:val="002E7A32"/>
    <w:rsid w:val="002E7EE9"/>
    <w:rsid w:val="002F0A6E"/>
    <w:rsid w:val="002F0BF5"/>
    <w:rsid w:val="002F1D03"/>
    <w:rsid w:val="002F1ECC"/>
    <w:rsid w:val="002F25E9"/>
    <w:rsid w:val="002F3E23"/>
    <w:rsid w:val="002F4165"/>
    <w:rsid w:val="002F42B9"/>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B92"/>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1B33"/>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3A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94"/>
    <w:rsid w:val="00385DC0"/>
    <w:rsid w:val="003866A9"/>
    <w:rsid w:val="003868F9"/>
    <w:rsid w:val="00386C52"/>
    <w:rsid w:val="00386CB8"/>
    <w:rsid w:val="00386DE5"/>
    <w:rsid w:val="003870F1"/>
    <w:rsid w:val="00387325"/>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4E69"/>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2A0"/>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5C35"/>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1E1"/>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8B"/>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3919"/>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6A"/>
    <w:rsid w:val="004277BC"/>
    <w:rsid w:val="00427915"/>
    <w:rsid w:val="004308E9"/>
    <w:rsid w:val="00430AF9"/>
    <w:rsid w:val="00431066"/>
    <w:rsid w:val="004311F9"/>
    <w:rsid w:val="004313EF"/>
    <w:rsid w:val="00431441"/>
    <w:rsid w:val="00431E66"/>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0B"/>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39"/>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5B"/>
    <w:rsid w:val="00475DC7"/>
    <w:rsid w:val="00475E92"/>
    <w:rsid w:val="00476D9E"/>
    <w:rsid w:val="00477146"/>
    <w:rsid w:val="004772B4"/>
    <w:rsid w:val="004778C7"/>
    <w:rsid w:val="00477A42"/>
    <w:rsid w:val="0048018C"/>
    <w:rsid w:val="0048066C"/>
    <w:rsid w:val="0048087A"/>
    <w:rsid w:val="00480CE2"/>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22D"/>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867"/>
    <w:rsid w:val="004A69C8"/>
    <w:rsid w:val="004A6C97"/>
    <w:rsid w:val="004A7AA8"/>
    <w:rsid w:val="004A7F29"/>
    <w:rsid w:val="004B0796"/>
    <w:rsid w:val="004B09DA"/>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EA"/>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14"/>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8E4"/>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971"/>
    <w:rsid w:val="00516C58"/>
    <w:rsid w:val="005173C0"/>
    <w:rsid w:val="00517471"/>
    <w:rsid w:val="00520380"/>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74A"/>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5EA9"/>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62E6"/>
    <w:rsid w:val="0054736B"/>
    <w:rsid w:val="005478BB"/>
    <w:rsid w:val="00547BC4"/>
    <w:rsid w:val="00550BE8"/>
    <w:rsid w:val="00550C69"/>
    <w:rsid w:val="00551607"/>
    <w:rsid w:val="00552423"/>
    <w:rsid w:val="005534BB"/>
    <w:rsid w:val="00553651"/>
    <w:rsid w:val="0055365C"/>
    <w:rsid w:val="00553668"/>
    <w:rsid w:val="00553ADF"/>
    <w:rsid w:val="005541D4"/>
    <w:rsid w:val="0055495A"/>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5EA4"/>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9B1"/>
    <w:rsid w:val="005A2A5D"/>
    <w:rsid w:val="005A2CB7"/>
    <w:rsid w:val="005A3174"/>
    <w:rsid w:val="005A4144"/>
    <w:rsid w:val="005A42D6"/>
    <w:rsid w:val="005A44BF"/>
    <w:rsid w:val="005A44DD"/>
    <w:rsid w:val="005A4E14"/>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3F2"/>
    <w:rsid w:val="005C246E"/>
    <w:rsid w:val="005C2571"/>
    <w:rsid w:val="005C2763"/>
    <w:rsid w:val="005C28E9"/>
    <w:rsid w:val="005C2AAF"/>
    <w:rsid w:val="005C2C1D"/>
    <w:rsid w:val="005C34FA"/>
    <w:rsid w:val="005C382F"/>
    <w:rsid w:val="005C38E5"/>
    <w:rsid w:val="005C3D75"/>
    <w:rsid w:val="005C4461"/>
    <w:rsid w:val="005C4900"/>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5E15"/>
    <w:rsid w:val="005D62B3"/>
    <w:rsid w:val="005D6CC9"/>
    <w:rsid w:val="005D764B"/>
    <w:rsid w:val="005D773B"/>
    <w:rsid w:val="005E0160"/>
    <w:rsid w:val="005E03CB"/>
    <w:rsid w:val="005E0821"/>
    <w:rsid w:val="005E0A98"/>
    <w:rsid w:val="005E0FD2"/>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0D43"/>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0D93"/>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641"/>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BFE"/>
    <w:rsid w:val="00623C20"/>
    <w:rsid w:val="006243D6"/>
    <w:rsid w:val="00624A25"/>
    <w:rsid w:val="00624FB0"/>
    <w:rsid w:val="006254B4"/>
    <w:rsid w:val="006254FD"/>
    <w:rsid w:val="006262CF"/>
    <w:rsid w:val="006266D4"/>
    <w:rsid w:val="006266E1"/>
    <w:rsid w:val="006266FA"/>
    <w:rsid w:val="00627067"/>
    <w:rsid w:val="00627BED"/>
    <w:rsid w:val="00630127"/>
    <w:rsid w:val="006302E0"/>
    <w:rsid w:val="00630767"/>
    <w:rsid w:val="006307CD"/>
    <w:rsid w:val="00630AA0"/>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6CC"/>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424"/>
    <w:rsid w:val="00653638"/>
    <w:rsid w:val="0065399C"/>
    <w:rsid w:val="006539FD"/>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DB"/>
    <w:rsid w:val="00664BF0"/>
    <w:rsid w:val="00664C0B"/>
    <w:rsid w:val="00665A3C"/>
    <w:rsid w:val="00665D0D"/>
    <w:rsid w:val="00665E16"/>
    <w:rsid w:val="006662EB"/>
    <w:rsid w:val="006669FB"/>
    <w:rsid w:val="00666DFB"/>
    <w:rsid w:val="0066740E"/>
    <w:rsid w:val="006679B3"/>
    <w:rsid w:val="00667C6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753"/>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2C6F"/>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821"/>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1CD5"/>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6ED5"/>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091"/>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7BF"/>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9A2"/>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3D87"/>
    <w:rsid w:val="007244C5"/>
    <w:rsid w:val="00724536"/>
    <w:rsid w:val="007253F3"/>
    <w:rsid w:val="00725BC7"/>
    <w:rsid w:val="007261D2"/>
    <w:rsid w:val="00726A4B"/>
    <w:rsid w:val="00726B50"/>
    <w:rsid w:val="00726E5A"/>
    <w:rsid w:val="00727294"/>
    <w:rsid w:val="00727346"/>
    <w:rsid w:val="0072771D"/>
    <w:rsid w:val="00727BF4"/>
    <w:rsid w:val="00727D59"/>
    <w:rsid w:val="00730BB1"/>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B70"/>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7"/>
    <w:rsid w:val="007420BB"/>
    <w:rsid w:val="0074211D"/>
    <w:rsid w:val="007423AB"/>
    <w:rsid w:val="00742476"/>
    <w:rsid w:val="0074286B"/>
    <w:rsid w:val="00742974"/>
    <w:rsid w:val="00742E83"/>
    <w:rsid w:val="00743779"/>
    <w:rsid w:val="00743C5A"/>
    <w:rsid w:val="00743E88"/>
    <w:rsid w:val="007444C1"/>
    <w:rsid w:val="007444DC"/>
    <w:rsid w:val="0074466F"/>
    <w:rsid w:val="0074479B"/>
    <w:rsid w:val="00744CCB"/>
    <w:rsid w:val="0074545B"/>
    <w:rsid w:val="00745643"/>
    <w:rsid w:val="007458C6"/>
    <w:rsid w:val="007459A9"/>
    <w:rsid w:val="00745DFB"/>
    <w:rsid w:val="00746166"/>
    <w:rsid w:val="00746362"/>
    <w:rsid w:val="00746592"/>
    <w:rsid w:val="00746993"/>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994"/>
    <w:rsid w:val="00773C98"/>
    <w:rsid w:val="00773E3E"/>
    <w:rsid w:val="00774EEB"/>
    <w:rsid w:val="007753D6"/>
    <w:rsid w:val="007755A5"/>
    <w:rsid w:val="0077571D"/>
    <w:rsid w:val="007759C3"/>
    <w:rsid w:val="00775FE8"/>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3A"/>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3E"/>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419"/>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27B"/>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565"/>
    <w:rsid w:val="0084788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6EBF"/>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8B2"/>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9CE"/>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9B"/>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95B"/>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878"/>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93C"/>
    <w:rsid w:val="008B3EB8"/>
    <w:rsid w:val="008B43D4"/>
    <w:rsid w:val="008B4600"/>
    <w:rsid w:val="008B4D0A"/>
    <w:rsid w:val="008B4D8B"/>
    <w:rsid w:val="008B4FF4"/>
    <w:rsid w:val="008B5BFA"/>
    <w:rsid w:val="008B61AB"/>
    <w:rsid w:val="008B6359"/>
    <w:rsid w:val="008B64BF"/>
    <w:rsid w:val="008B65D8"/>
    <w:rsid w:val="008B6F4B"/>
    <w:rsid w:val="008B7302"/>
    <w:rsid w:val="008B7BB8"/>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084"/>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493"/>
    <w:rsid w:val="008E55E1"/>
    <w:rsid w:val="008E6A3D"/>
    <w:rsid w:val="008E6D8A"/>
    <w:rsid w:val="008E77A1"/>
    <w:rsid w:val="008E7843"/>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71E"/>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250"/>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515"/>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CA3"/>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1D50"/>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953"/>
    <w:rsid w:val="009A0B18"/>
    <w:rsid w:val="009A0B30"/>
    <w:rsid w:val="009A0B77"/>
    <w:rsid w:val="009A0FBA"/>
    <w:rsid w:val="009A1781"/>
    <w:rsid w:val="009A1DFB"/>
    <w:rsid w:val="009A1E37"/>
    <w:rsid w:val="009A2131"/>
    <w:rsid w:val="009A2189"/>
    <w:rsid w:val="009A228A"/>
    <w:rsid w:val="009A253C"/>
    <w:rsid w:val="009A2627"/>
    <w:rsid w:val="009A26FF"/>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0FCE"/>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33B"/>
    <w:rsid w:val="009D1640"/>
    <w:rsid w:val="009D1A2B"/>
    <w:rsid w:val="009D244A"/>
    <w:rsid w:val="009D27D6"/>
    <w:rsid w:val="009D2A17"/>
    <w:rsid w:val="009D3554"/>
    <w:rsid w:val="009D370E"/>
    <w:rsid w:val="009D4157"/>
    <w:rsid w:val="009D434D"/>
    <w:rsid w:val="009D4394"/>
    <w:rsid w:val="009D45AE"/>
    <w:rsid w:val="009D4EBA"/>
    <w:rsid w:val="009D50B3"/>
    <w:rsid w:val="009D53C5"/>
    <w:rsid w:val="009D557B"/>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AC0"/>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1F0"/>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3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11E7"/>
    <w:rsid w:val="00A3137B"/>
    <w:rsid w:val="00A31534"/>
    <w:rsid w:val="00A31B7A"/>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1CE"/>
    <w:rsid w:val="00A373E0"/>
    <w:rsid w:val="00A40257"/>
    <w:rsid w:val="00A4067F"/>
    <w:rsid w:val="00A40952"/>
    <w:rsid w:val="00A4098A"/>
    <w:rsid w:val="00A40ADC"/>
    <w:rsid w:val="00A40BE2"/>
    <w:rsid w:val="00A40CF6"/>
    <w:rsid w:val="00A40E37"/>
    <w:rsid w:val="00A4116D"/>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67F7A"/>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D17"/>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0C1"/>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5F70"/>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584"/>
    <w:rsid w:val="00AC68D7"/>
    <w:rsid w:val="00AC6B78"/>
    <w:rsid w:val="00AC6D0B"/>
    <w:rsid w:val="00AC6D19"/>
    <w:rsid w:val="00AC70C0"/>
    <w:rsid w:val="00AD02B7"/>
    <w:rsid w:val="00AD033E"/>
    <w:rsid w:val="00AD03D6"/>
    <w:rsid w:val="00AD0593"/>
    <w:rsid w:val="00AD05B0"/>
    <w:rsid w:val="00AD0B66"/>
    <w:rsid w:val="00AD135F"/>
    <w:rsid w:val="00AD1831"/>
    <w:rsid w:val="00AD18EE"/>
    <w:rsid w:val="00AD2747"/>
    <w:rsid w:val="00AD3037"/>
    <w:rsid w:val="00AD3296"/>
    <w:rsid w:val="00AD33BC"/>
    <w:rsid w:val="00AD391C"/>
    <w:rsid w:val="00AD39D9"/>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675"/>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9EE"/>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D0B"/>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6DBB"/>
    <w:rsid w:val="00BA708D"/>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963"/>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C0F"/>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2E"/>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116"/>
    <w:rsid w:val="00BF162E"/>
    <w:rsid w:val="00BF191E"/>
    <w:rsid w:val="00BF1E7D"/>
    <w:rsid w:val="00BF1F2E"/>
    <w:rsid w:val="00BF203C"/>
    <w:rsid w:val="00BF22B6"/>
    <w:rsid w:val="00BF23DD"/>
    <w:rsid w:val="00BF2508"/>
    <w:rsid w:val="00BF264D"/>
    <w:rsid w:val="00BF28C3"/>
    <w:rsid w:val="00BF2B62"/>
    <w:rsid w:val="00BF2BAA"/>
    <w:rsid w:val="00BF2CCE"/>
    <w:rsid w:val="00BF2E18"/>
    <w:rsid w:val="00BF2F5D"/>
    <w:rsid w:val="00BF3066"/>
    <w:rsid w:val="00BF35B1"/>
    <w:rsid w:val="00BF3903"/>
    <w:rsid w:val="00BF3A0B"/>
    <w:rsid w:val="00BF3BC0"/>
    <w:rsid w:val="00BF42BF"/>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7E3"/>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469"/>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9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2E87"/>
    <w:rsid w:val="00C434B3"/>
    <w:rsid w:val="00C4364B"/>
    <w:rsid w:val="00C43C5C"/>
    <w:rsid w:val="00C43E12"/>
    <w:rsid w:val="00C443F2"/>
    <w:rsid w:val="00C448BB"/>
    <w:rsid w:val="00C449B8"/>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500"/>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81F"/>
    <w:rsid w:val="00C92863"/>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051"/>
    <w:rsid w:val="00CA4545"/>
    <w:rsid w:val="00CA4884"/>
    <w:rsid w:val="00CA4B14"/>
    <w:rsid w:val="00CA59B8"/>
    <w:rsid w:val="00CA6653"/>
    <w:rsid w:val="00CA6EE9"/>
    <w:rsid w:val="00CA77E7"/>
    <w:rsid w:val="00CA7E53"/>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498"/>
    <w:rsid w:val="00CC091C"/>
    <w:rsid w:val="00CC0B00"/>
    <w:rsid w:val="00CC10BA"/>
    <w:rsid w:val="00CC11E1"/>
    <w:rsid w:val="00CC1266"/>
    <w:rsid w:val="00CC18C6"/>
    <w:rsid w:val="00CC1AFD"/>
    <w:rsid w:val="00CC29B3"/>
    <w:rsid w:val="00CC2BDE"/>
    <w:rsid w:val="00CC2F12"/>
    <w:rsid w:val="00CC2F9B"/>
    <w:rsid w:val="00CC31EC"/>
    <w:rsid w:val="00CC43B2"/>
    <w:rsid w:val="00CC4411"/>
    <w:rsid w:val="00CC54F6"/>
    <w:rsid w:val="00CC5A45"/>
    <w:rsid w:val="00CC5BE8"/>
    <w:rsid w:val="00CC65DB"/>
    <w:rsid w:val="00CC673D"/>
    <w:rsid w:val="00CC67D4"/>
    <w:rsid w:val="00CC6D6D"/>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428"/>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7A5"/>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23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2DBF"/>
    <w:rsid w:val="00D83191"/>
    <w:rsid w:val="00D831F1"/>
    <w:rsid w:val="00D8336B"/>
    <w:rsid w:val="00D835C6"/>
    <w:rsid w:val="00D835CD"/>
    <w:rsid w:val="00D83BD4"/>
    <w:rsid w:val="00D83BFB"/>
    <w:rsid w:val="00D841D6"/>
    <w:rsid w:val="00D84DD7"/>
    <w:rsid w:val="00D854F7"/>
    <w:rsid w:val="00D8564B"/>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5F8"/>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4B"/>
    <w:rsid w:val="00DB2F5C"/>
    <w:rsid w:val="00DB38A0"/>
    <w:rsid w:val="00DB3C59"/>
    <w:rsid w:val="00DB3CBC"/>
    <w:rsid w:val="00DB4162"/>
    <w:rsid w:val="00DB49DE"/>
    <w:rsid w:val="00DB4BD2"/>
    <w:rsid w:val="00DB4EA5"/>
    <w:rsid w:val="00DB571D"/>
    <w:rsid w:val="00DB59FD"/>
    <w:rsid w:val="00DB5A9B"/>
    <w:rsid w:val="00DB5C36"/>
    <w:rsid w:val="00DB60EF"/>
    <w:rsid w:val="00DB62AD"/>
    <w:rsid w:val="00DB6631"/>
    <w:rsid w:val="00DB67A2"/>
    <w:rsid w:val="00DB690A"/>
    <w:rsid w:val="00DB6E34"/>
    <w:rsid w:val="00DB768E"/>
    <w:rsid w:val="00DB797E"/>
    <w:rsid w:val="00DB79E5"/>
    <w:rsid w:val="00DB7B81"/>
    <w:rsid w:val="00DB7BC4"/>
    <w:rsid w:val="00DC02B2"/>
    <w:rsid w:val="00DC04E1"/>
    <w:rsid w:val="00DC146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558"/>
    <w:rsid w:val="00DD37D5"/>
    <w:rsid w:val="00DD38FB"/>
    <w:rsid w:val="00DD397F"/>
    <w:rsid w:val="00DD3D5C"/>
    <w:rsid w:val="00DD4200"/>
    <w:rsid w:val="00DD47D8"/>
    <w:rsid w:val="00DD482D"/>
    <w:rsid w:val="00DD53AF"/>
    <w:rsid w:val="00DD54FD"/>
    <w:rsid w:val="00DD5A6E"/>
    <w:rsid w:val="00DD5C06"/>
    <w:rsid w:val="00DD5D1D"/>
    <w:rsid w:val="00DD5DD0"/>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3AFA"/>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4FB"/>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803"/>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4FE"/>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372"/>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CF"/>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3F2"/>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A09"/>
    <w:rsid w:val="00F12DD6"/>
    <w:rsid w:val="00F12FE6"/>
    <w:rsid w:val="00F1306F"/>
    <w:rsid w:val="00F13416"/>
    <w:rsid w:val="00F13590"/>
    <w:rsid w:val="00F13B6C"/>
    <w:rsid w:val="00F13EF6"/>
    <w:rsid w:val="00F13F1F"/>
    <w:rsid w:val="00F14412"/>
    <w:rsid w:val="00F14445"/>
    <w:rsid w:val="00F1473E"/>
    <w:rsid w:val="00F14A31"/>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844"/>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5FD"/>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A1"/>
    <w:rsid w:val="00F6141B"/>
    <w:rsid w:val="00F6158A"/>
    <w:rsid w:val="00F619F6"/>
    <w:rsid w:val="00F61ADE"/>
    <w:rsid w:val="00F62154"/>
    <w:rsid w:val="00F62FAC"/>
    <w:rsid w:val="00F630AA"/>
    <w:rsid w:val="00F63E68"/>
    <w:rsid w:val="00F63EC8"/>
    <w:rsid w:val="00F6440A"/>
    <w:rsid w:val="00F64D45"/>
    <w:rsid w:val="00F64D52"/>
    <w:rsid w:val="00F64F51"/>
    <w:rsid w:val="00F65203"/>
    <w:rsid w:val="00F652DA"/>
    <w:rsid w:val="00F65345"/>
    <w:rsid w:val="00F655CD"/>
    <w:rsid w:val="00F658E4"/>
    <w:rsid w:val="00F65936"/>
    <w:rsid w:val="00F65C86"/>
    <w:rsid w:val="00F65D4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530"/>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B51"/>
    <w:rsid w:val="00FE31A3"/>
    <w:rsid w:val="00FE31B9"/>
    <w:rsid w:val="00FE3716"/>
    <w:rsid w:val="00FE37FF"/>
    <w:rsid w:val="00FE389E"/>
    <w:rsid w:val="00FE3F62"/>
    <w:rsid w:val="00FE449C"/>
    <w:rsid w:val="00FE4949"/>
    <w:rsid w:val="00FE4B78"/>
    <w:rsid w:val="00FE4B9D"/>
    <w:rsid w:val="00FE55DF"/>
    <w:rsid w:val="00FE5641"/>
    <w:rsid w:val="00FE5A58"/>
    <w:rsid w:val="00FE5CAA"/>
    <w:rsid w:val="00FE6915"/>
    <w:rsid w:val="00FE6E29"/>
    <w:rsid w:val="00FE6F3B"/>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035"/>
    <w:rsid w:val="00FF5169"/>
    <w:rsid w:val="00FF5328"/>
    <w:rsid w:val="00FF5399"/>
    <w:rsid w:val="00FF58A7"/>
    <w:rsid w:val="00FF6A50"/>
    <w:rsid w:val="00FF6D0F"/>
    <w:rsid w:val="00FF74EF"/>
    <w:rsid w:val="00FF7565"/>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1EA65AD6-E2DA-40A7-9190-C1E15802B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styleId="Revision">
    <w:name w:val="Revision"/>
    <w:hidden/>
    <w:uiPriority w:val="99"/>
    <w:semiHidden/>
    <w:rsid w:val="00BF2508"/>
    <w:pPr>
      <w:spacing w:line="240" w:lineRule="auto"/>
    </w:pPr>
  </w:style>
  <w:style w:type="paragraph" w:customStyle="1" w:styleId="Normalnumbered">
    <w:name w:val="Normal numbered"/>
    <w:basedOn w:val="ListParagraph"/>
    <w:qFormat/>
    <w:rsid w:val="00D82DBF"/>
    <w:pPr>
      <w:numPr>
        <w:numId w:val="30"/>
      </w:numPr>
      <w:spacing w:after="113"/>
      <w:contextualSpacing w:val="0"/>
    </w:pPr>
    <w:rPr>
      <w:rFonts w:ascii="Arial" w:hAnsi="Arial"/>
      <w:color w:val="auto"/>
      <w:szCs w:val="22"/>
    </w:rPr>
  </w:style>
  <w:style w:type="table" w:customStyle="1" w:styleId="DELWPTable">
    <w:name w:val="DELWP_Table"/>
    <w:basedOn w:val="TableNormal"/>
    <w:uiPriority w:val="99"/>
    <w:rsid w:val="00C92863"/>
    <w:pPr>
      <w:spacing w:line="240" w:lineRule="auto"/>
    </w:pPr>
    <w:rPr>
      <w:rFonts w:ascii="Times New Roman" w:hAnsi="Times New Roman" w:cs="Times New Roman"/>
      <w:color w:val="auto"/>
    </w:rPr>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yperlink" Target="mailto:customer.service@delwp.vic.gov.au"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hyperlink" Target="http://www.relayservice.com.au"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7956E-24FB-493E-B2BA-77131F859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2062</Words>
  <Characters>11754</Characters>
  <Application>Microsoft Office Word</Application>
  <DocSecurity>8</DocSecurity>
  <Lines>97</Lines>
  <Paragraphs>27</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5</cp:revision>
  <cp:lastPrinted>2018-10-10T00:25:00Z</cp:lastPrinted>
  <dcterms:created xsi:type="dcterms:W3CDTF">2018-11-19T02:33:00Z</dcterms:created>
  <dcterms:modified xsi:type="dcterms:W3CDTF">2018-11-19T02:41:00Z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