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6A5CAC">
        <w:trPr>
          <w:trHeight w:hRule="exact" w:val="1434"/>
        </w:trPr>
        <w:tc>
          <w:tcPr>
            <w:tcW w:w="8934" w:type="dxa"/>
            <w:vAlign w:val="center"/>
          </w:tcPr>
          <w:p w14:paraId="2AF52EBB" w14:textId="414EEFF5" w:rsidR="00AA1A7B" w:rsidRPr="00AA1A7B" w:rsidRDefault="00AA1A7B" w:rsidP="00AA1A7B">
            <w:pPr>
              <w:pStyle w:val="Title"/>
              <w:rPr>
                <w:szCs w:val="40"/>
              </w:rPr>
            </w:pPr>
            <w:r w:rsidRPr="00AA1A7B">
              <w:rPr>
                <w:szCs w:val="40"/>
              </w:rPr>
              <w:t>Linear Grassland Reserves Program</w:t>
            </w:r>
          </w:p>
          <w:p w14:paraId="5659AD0A" w14:textId="2DF3ABF4" w:rsidR="00623BFE" w:rsidRPr="00331E76" w:rsidRDefault="00AA1A7B" w:rsidP="00AA1A7B">
            <w:pPr>
              <w:pStyle w:val="Title"/>
              <w:rPr>
                <w:sz w:val="36"/>
                <w:szCs w:val="36"/>
              </w:rPr>
            </w:pPr>
            <w:r w:rsidRPr="00AA1A7B">
              <w:rPr>
                <w:sz w:val="32"/>
                <w:szCs w:val="32"/>
              </w:rPr>
              <w:t>Weed Control Monitoring Program</w:t>
            </w:r>
          </w:p>
        </w:tc>
      </w:tr>
      <w:tr w:rsidR="00623BFE" w14:paraId="398BC5DD" w14:textId="77777777" w:rsidTr="006A5CAC">
        <w:trPr>
          <w:trHeight w:val="1261"/>
        </w:trPr>
        <w:tc>
          <w:tcPr>
            <w:tcW w:w="8934" w:type="dxa"/>
            <w:vAlign w:val="center"/>
          </w:tcPr>
          <w:p w14:paraId="25F7BD25" w14:textId="438616AC" w:rsidR="00623BFE" w:rsidRDefault="00623BFE" w:rsidP="006A5CAC">
            <w:pPr>
              <w:pStyle w:val="Subtitle"/>
            </w:pPr>
          </w:p>
          <w:p w14:paraId="61FF324A" w14:textId="6F890A42" w:rsidR="00623BFE" w:rsidRDefault="00AA1A7B" w:rsidP="006A5CAC">
            <w:pPr>
              <w:jc w:val="right"/>
              <w:rPr>
                <w:rFonts w:asciiTheme="majorHAnsi" w:eastAsiaTheme="majorEastAsia" w:hAnsiTheme="majorHAnsi" w:cstheme="majorBidi"/>
                <w:iCs/>
                <w:color w:val="00B2A9" w:themeColor="accent1"/>
                <w:spacing w:val="-2"/>
                <w:sz w:val="28"/>
                <w:szCs w:val="24"/>
              </w:rPr>
            </w:pPr>
            <w:r w:rsidRPr="00AA1A7B">
              <w:rPr>
                <w:rFonts w:asciiTheme="majorHAnsi" w:eastAsiaTheme="majorEastAsia" w:hAnsiTheme="majorHAnsi" w:cstheme="majorBidi"/>
                <w:iCs/>
                <w:color w:val="00B2A9" w:themeColor="accent1"/>
                <w:spacing w:val="-2"/>
                <w:sz w:val="28"/>
                <w:szCs w:val="24"/>
              </w:rPr>
              <w:t xml:space="preserve">Who wins the battle for space after weed control in </w:t>
            </w:r>
            <w:r w:rsidR="00054BD6">
              <w:rPr>
                <w:rFonts w:asciiTheme="majorHAnsi" w:eastAsiaTheme="majorEastAsia" w:hAnsiTheme="majorHAnsi" w:cstheme="majorBidi"/>
                <w:iCs/>
                <w:color w:val="00B2A9" w:themeColor="accent1"/>
                <w:spacing w:val="-2"/>
                <w:sz w:val="28"/>
                <w:szCs w:val="24"/>
              </w:rPr>
              <w:br/>
            </w:r>
            <w:r w:rsidRPr="00AA1A7B">
              <w:rPr>
                <w:rFonts w:asciiTheme="majorHAnsi" w:eastAsiaTheme="majorEastAsia" w:hAnsiTheme="majorHAnsi" w:cstheme="majorBidi"/>
                <w:iCs/>
                <w:color w:val="00B2A9" w:themeColor="accent1"/>
                <w:spacing w:val="-2"/>
                <w:sz w:val="28"/>
                <w:szCs w:val="24"/>
              </w:rPr>
              <w:t>critically endangered grassland remnants?</w:t>
            </w:r>
          </w:p>
          <w:p w14:paraId="163918DA" w14:textId="240A9367" w:rsidR="00623BFE" w:rsidRPr="00694779" w:rsidRDefault="00623BFE" w:rsidP="006A5CAC">
            <w:pPr>
              <w:jc w:val="right"/>
              <w:rPr>
                <w:rFonts w:asciiTheme="majorHAnsi" w:eastAsiaTheme="majorEastAsia" w:hAnsiTheme="majorHAnsi" w:cstheme="majorBidi"/>
                <w:iCs/>
                <w:color w:val="00B2A9" w:themeColor="accent1"/>
                <w:spacing w:val="-2"/>
                <w:sz w:val="28"/>
                <w:szCs w:val="24"/>
              </w:rPr>
            </w:pPr>
          </w:p>
          <w:p w14:paraId="277B201D" w14:textId="6601AC76" w:rsidR="00623BFE" w:rsidRPr="00B076A8" w:rsidRDefault="00623BFE" w:rsidP="006A5CAC">
            <w:pPr>
              <w:pStyle w:val="Subtitle"/>
              <w:rPr>
                <w:sz w:val="24"/>
              </w:rPr>
            </w:pPr>
            <w:r w:rsidRPr="00B076A8">
              <w:rPr>
                <w:sz w:val="24"/>
              </w:rPr>
              <w:t xml:space="preserve"> </w:t>
            </w:r>
          </w:p>
        </w:tc>
      </w:tr>
    </w:tbl>
    <w:p w14:paraId="27CD1071" w14:textId="194D0A44" w:rsidR="00DA0663" w:rsidRDefault="00DA0663" w:rsidP="00DA0663">
      <w:pPr>
        <w:autoSpaceDE w:val="0"/>
        <w:autoSpaceDN w:val="0"/>
        <w:adjustRightInd w:val="0"/>
        <w:spacing w:after="40"/>
        <w:rPr>
          <w:b/>
          <w:bCs/>
          <w:iCs/>
          <w:color w:val="00B2A9" w:themeColor="accent1"/>
          <w:kern w:val="20"/>
          <w:sz w:val="22"/>
          <w:szCs w:val="28"/>
        </w:rPr>
      </w:pPr>
      <w:r w:rsidRPr="00AA1A7B">
        <w:rPr>
          <w:b/>
          <w:bCs/>
          <w:iCs/>
          <w:color w:val="00B2A9" w:themeColor="accent1"/>
          <w:kern w:val="20"/>
          <w:sz w:val="22"/>
          <w:szCs w:val="28"/>
        </w:rPr>
        <w:t>Key Points</w:t>
      </w:r>
    </w:p>
    <w:p w14:paraId="360E2B8A" w14:textId="77777777" w:rsidR="00514094" w:rsidRDefault="00514094" w:rsidP="00514094">
      <w:pPr>
        <w:pStyle w:val="ListBullet"/>
        <w:rPr>
          <w:color w:val="00B2A9" w:themeColor="accent1"/>
        </w:rPr>
      </w:pPr>
      <w:r w:rsidRPr="00E6197E">
        <w:rPr>
          <w:color w:val="00B2A9" w:themeColor="accent1"/>
        </w:rPr>
        <w:t>Weed control is effective at reducing weed cover, only as long as it is maintained.</w:t>
      </w:r>
    </w:p>
    <w:p w14:paraId="58A92519" w14:textId="77777777" w:rsidR="00514094" w:rsidRDefault="00514094" w:rsidP="00514094">
      <w:pPr>
        <w:pStyle w:val="ListBullet"/>
        <w:rPr>
          <w:color w:val="00B2A9" w:themeColor="accent1"/>
        </w:rPr>
      </w:pPr>
      <w:r w:rsidRPr="00F13866">
        <w:rPr>
          <w:color w:val="00B2A9" w:themeColor="accent1"/>
        </w:rPr>
        <w:t xml:space="preserve">Within </w:t>
      </w:r>
      <w:r>
        <w:rPr>
          <w:color w:val="00B2A9" w:themeColor="accent1"/>
        </w:rPr>
        <w:t>the first</w:t>
      </w:r>
      <w:r w:rsidRPr="00F13866">
        <w:rPr>
          <w:color w:val="00B2A9" w:themeColor="accent1"/>
        </w:rPr>
        <w:t xml:space="preserve"> year </w:t>
      </w:r>
      <w:r>
        <w:rPr>
          <w:color w:val="00B2A9" w:themeColor="accent1"/>
        </w:rPr>
        <w:t>after</w:t>
      </w:r>
      <w:r w:rsidRPr="00F13866">
        <w:rPr>
          <w:color w:val="00B2A9" w:themeColor="accent1"/>
        </w:rPr>
        <w:t xml:space="preserve"> weed control finish</w:t>
      </w:r>
      <w:r>
        <w:rPr>
          <w:color w:val="00B2A9" w:themeColor="accent1"/>
        </w:rPr>
        <w:t>ed</w:t>
      </w:r>
      <w:r w:rsidRPr="00F13866">
        <w:rPr>
          <w:color w:val="00B2A9" w:themeColor="accent1"/>
        </w:rPr>
        <w:t xml:space="preserve">, weeds </w:t>
      </w:r>
      <w:r>
        <w:rPr>
          <w:color w:val="00B2A9" w:themeColor="accent1"/>
        </w:rPr>
        <w:t>recovered.</w:t>
      </w:r>
    </w:p>
    <w:p w14:paraId="6C01135C" w14:textId="77777777" w:rsidR="00514094" w:rsidRDefault="00514094" w:rsidP="00514094">
      <w:pPr>
        <w:pStyle w:val="ListBullet"/>
        <w:rPr>
          <w:color w:val="00B2A9" w:themeColor="accent1"/>
        </w:rPr>
      </w:pPr>
      <w:r w:rsidRPr="00F13866">
        <w:rPr>
          <w:color w:val="00B2A9" w:themeColor="accent1"/>
        </w:rPr>
        <w:t xml:space="preserve">Weed control did not result in </w:t>
      </w:r>
      <w:r>
        <w:rPr>
          <w:color w:val="00B2A9" w:themeColor="accent1"/>
        </w:rPr>
        <w:t>an</w:t>
      </w:r>
      <w:r w:rsidRPr="00F13866">
        <w:rPr>
          <w:color w:val="00B2A9" w:themeColor="accent1"/>
        </w:rPr>
        <w:t xml:space="preserve"> increase of native species</w:t>
      </w:r>
      <w:r>
        <w:rPr>
          <w:color w:val="00B2A9" w:themeColor="accent1"/>
        </w:rPr>
        <w:t xml:space="preserve"> diversity or cover.</w:t>
      </w:r>
      <w:r w:rsidRPr="00F13866">
        <w:rPr>
          <w:color w:val="00B2A9" w:themeColor="accent1"/>
        </w:rPr>
        <w:t xml:space="preserve"> </w:t>
      </w:r>
    </w:p>
    <w:p w14:paraId="0050A41E" w14:textId="77777777" w:rsidR="00514094" w:rsidRDefault="00514094" w:rsidP="00514094">
      <w:pPr>
        <w:pStyle w:val="ListBullet"/>
        <w:rPr>
          <w:color w:val="00B2A9" w:themeColor="accent1"/>
        </w:rPr>
      </w:pPr>
      <w:r w:rsidRPr="00C66512">
        <w:rPr>
          <w:color w:val="00B2A9" w:themeColor="accent1"/>
        </w:rPr>
        <w:t xml:space="preserve">Native species recovery in grasslands requires multiple recovery actions, weed control alone is </w:t>
      </w:r>
      <w:r>
        <w:rPr>
          <w:color w:val="00B2A9" w:themeColor="accent1"/>
        </w:rPr>
        <w:t>inadequate.</w:t>
      </w:r>
    </w:p>
    <w:p w14:paraId="30B4B165" w14:textId="77777777" w:rsidR="00514094" w:rsidRPr="00B17173" w:rsidRDefault="00514094" w:rsidP="00514094">
      <w:pPr>
        <w:pStyle w:val="ListBullet"/>
        <w:rPr>
          <w:color w:val="00B2A9" w:themeColor="accent1"/>
        </w:rPr>
      </w:pPr>
      <w:r w:rsidRPr="00B17173">
        <w:rPr>
          <w:color w:val="00B2A9" w:themeColor="accent1"/>
        </w:rPr>
        <w:t>We need to experiment with a range of weed control and recovery actions, paired with long-term monitoring, to identify effective approaches to grassland restoration.</w:t>
      </w:r>
    </w:p>
    <w:p w14:paraId="47BE628F" w14:textId="5588C021" w:rsidR="00806AB6" w:rsidRDefault="00CE339A" w:rsidP="00307C36">
      <w:r w:rsidRPr="00AA1A7B">
        <w:rPr>
          <w:noProof/>
        </w:rPr>
        <w:drawing>
          <wp:anchor distT="0" distB="0" distL="114300" distR="114300" simplePos="0" relativeHeight="251657231" behindDoc="0" locked="0" layoutInCell="1" allowOverlap="1" wp14:anchorId="77C633B1" wp14:editId="7AF5FF43">
            <wp:simplePos x="0" y="0"/>
            <wp:positionH relativeFrom="page">
              <wp:posOffset>3142615</wp:posOffset>
            </wp:positionH>
            <wp:positionV relativeFrom="page">
              <wp:posOffset>6138545</wp:posOffset>
            </wp:positionV>
            <wp:extent cx="320040" cy="314960"/>
            <wp:effectExtent l="0" t="0" r="3810" b="8890"/>
            <wp:wrapNone/>
            <wp:docPr id="10" name="Graphic 9">
              <a:extLst xmlns:a="http://schemas.openxmlformats.org/drawingml/2006/main">
                <a:ext uri="{FF2B5EF4-FFF2-40B4-BE49-F238E27FC236}">
                  <a16:creationId xmlns:a16="http://schemas.microsoft.com/office/drawing/2014/main" id="{5DFBB813-0CB0-408F-9DCD-9DC593A16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5DFBB813-0CB0-408F-9DCD-9DC593A16C1E}"/>
                        </a:ext>
                      </a:extLst>
                    </pic:cNvPr>
                    <pic:cNvPicPr>
                      <a:picLocks noChangeAspect="1"/>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320040" cy="314960"/>
                    </a:xfrm>
                    <a:prstGeom prst="rect">
                      <a:avLst/>
                    </a:prstGeom>
                  </pic:spPr>
                </pic:pic>
              </a:graphicData>
            </a:graphic>
            <wp14:sizeRelH relativeFrom="page">
              <wp14:pctWidth>0</wp14:pctWidth>
            </wp14:sizeRelH>
            <wp14:sizeRelV relativeFrom="page">
              <wp14:pctHeight>0</wp14:pctHeight>
            </wp14:sizeRelV>
          </wp:anchor>
        </w:drawing>
      </w:r>
      <w:r w:rsidRPr="00095565">
        <w:rPr>
          <w:noProof/>
        </w:rPr>
        <mc:AlternateContent>
          <mc:Choice Requires="wps">
            <w:drawing>
              <wp:anchor distT="0" distB="0" distL="114300" distR="114300" simplePos="0" relativeHeight="251657221" behindDoc="0" locked="0" layoutInCell="1" allowOverlap="1" wp14:anchorId="63E5CF6C" wp14:editId="4A4EA706">
                <wp:simplePos x="0" y="0"/>
                <wp:positionH relativeFrom="column">
                  <wp:posOffset>-257175</wp:posOffset>
                </wp:positionH>
                <wp:positionV relativeFrom="paragraph">
                  <wp:posOffset>18415</wp:posOffset>
                </wp:positionV>
                <wp:extent cx="7041515" cy="0"/>
                <wp:effectExtent l="0" t="0" r="0" b="0"/>
                <wp:wrapNone/>
                <wp:docPr id="48" name="Straight Connector 32"/>
                <wp:cNvGraphicFramePr/>
                <a:graphic xmlns:a="http://schemas.openxmlformats.org/drawingml/2006/main">
                  <a:graphicData uri="http://schemas.microsoft.com/office/word/2010/wordprocessingShape">
                    <wps:wsp>
                      <wps:cNvCnPr/>
                      <wps:spPr>
                        <a:xfrm>
                          <a:off x="0" y="0"/>
                          <a:ext cx="7041515" cy="0"/>
                        </a:xfrm>
                        <a:prstGeom prst="line">
                          <a:avLst/>
                        </a:prstGeom>
                        <a:ln>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278B4" id="Straight Connector 32" o:spid="_x0000_s1026" style="position:absolute;z-index:251657221;visibility:visible;mso-wrap-style:square;mso-wrap-distance-left:9pt;mso-wrap-distance-top:0;mso-wrap-distance-right:9pt;mso-wrap-distance-bottom:0;mso-position-horizontal:absolute;mso-position-horizontal-relative:text;mso-position-vertical:absolute;mso-position-vertical-relative:text" from="-20.25pt,1.45pt" to="53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" strokecolor="#00b2a9"/>
            </w:pict>
          </mc:Fallback>
        </mc:AlternateContent>
      </w:r>
      <w:r w:rsidR="00DA0663" w:rsidRPr="00AA1A7B">
        <w:rPr>
          <w:noProof/>
        </w:rPr>
        <mc:AlternateContent>
          <mc:Choice Requires="wps">
            <w:drawing>
              <wp:anchor distT="0" distB="0" distL="114300" distR="114300" simplePos="0" relativeHeight="251657219" behindDoc="0" locked="0" layoutInCell="1" allowOverlap="1" wp14:anchorId="2A2A5D33" wp14:editId="466A6A6B">
                <wp:simplePos x="0" y="0"/>
                <wp:positionH relativeFrom="column">
                  <wp:posOffset>-540385</wp:posOffset>
                </wp:positionH>
                <wp:positionV relativeFrom="page">
                  <wp:posOffset>2388870</wp:posOffset>
                </wp:positionV>
                <wp:extent cx="7559675" cy="1957070"/>
                <wp:effectExtent l="0" t="0" r="3175" b="5080"/>
                <wp:wrapThrough wrapText="bothSides">
                  <wp:wrapPolygon edited="0">
                    <wp:start x="0" y="0"/>
                    <wp:lineTo x="0" y="21446"/>
                    <wp:lineTo x="21555" y="21446"/>
                    <wp:lineTo x="21555" y="0"/>
                    <wp:lineTo x="0" y="0"/>
                  </wp:wrapPolygon>
                </wp:wrapThrough>
                <wp:docPr id="32" name="PicSingle">
                  <a:extLst xmlns:a="http://schemas.openxmlformats.org/drawingml/2006/main">
                    <a:ext uri="{FF2B5EF4-FFF2-40B4-BE49-F238E27FC236}">
                      <a16:creationId xmlns:a16="http://schemas.microsoft.com/office/drawing/2014/main" id="{02D52DA2-F02A-4928-9130-01FB231D11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57070"/>
                        </a:xfrm>
                        <a:prstGeom prst="rect">
                          <a:avLst/>
                        </a:prstGeom>
                        <a:blipFill dpi="0" rotWithShape="1">
                          <a:blip r:embed="rId16" cstate="email">
                            <a:extLst>
                              <a:ext uri="{BEBA8EAE-BF5A-486C-A8C5-ECC9F3942E4B}">
                                <a14:imgProps xmlns:a14="http://schemas.microsoft.com/office/drawing/2010/main">
                                  <a14:imgLayer r:embed="rId17">
                                    <a14:imgEffect>
                                      <a14:brightnessContrast bright="-8000" contrast="16000"/>
                                    </a14:imgEffect>
                                  </a14:imgLayer>
                                </a14:imgProps>
                              </a:ex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7BF37" id="PicSingle" o:spid="_x0000_s1026" style="position:absolute;margin-left:-42.55pt;margin-top:188.1pt;width:595.25pt;height:154.1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" stroked="f">
                <v:fill r:id="rId18" o:title="" recolor="t" rotate="t" type="frame"/>
                <w10:wrap type="through" anchory="page"/>
              </v:rect>
            </w:pict>
          </mc:Fallback>
        </mc:AlternateContent>
      </w:r>
    </w:p>
    <w:p w14:paraId="6DD7F292" w14:textId="5A7CF9BF" w:rsidR="00806AB6" w:rsidRDefault="00806AB6" w:rsidP="00806AB6">
      <w:pPr>
        <w:pStyle w:val="BodyText"/>
        <w:sectPr w:rsidR="00806AB6" w:rsidSect="00E97294">
          <w:headerReference w:type="even" r:id="rId19"/>
          <w:headerReference w:type="default" r:id="rId20"/>
          <w:footerReference w:type="even" r:id="rId21"/>
          <w:footerReference w:type="default" r:id="rId22"/>
          <w:headerReference w:type="first" r:id="rId23"/>
          <w:footerReference w:type="first" r:id="rId24"/>
          <w:pgSz w:w="11907" w:h="16840" w:code="9"/>
          <w:pgMar w:top="2211" w:right="737" w:bottom="794" w:left="851" w:header="284" w:footer="284" w:gutter="0"/>
          <w:cols w:space="284"/>
          <w:titlePg/>
          <w:docGrid w:linePitch="360"/>
        </w:sectPr>
      </w:pPr>
    </w:p>
    <w:p w14:paraId="18FB6CEA" w14:textId="65E867EA" w:rsidR="00801C73" w:rsidRPr="00DA0663" w:rsidRDefault="00AA1A7B" w:rsidP="00DA0663">
      <w:pPr>
        <w:pStyle w:val="Heading2"/>
      </w:pPr>
      <w:r w:rsidRPr="00AA1A7B">
        <w:t>Weed Control</w:t>
      </w:r>
    </w:p>
    <w:p w14:paraId="785C2BEF" w14:textId="77777777" w:rsidR="00C444F5" w:rsidRDefault="00C444F5" w:rsidP="00C444F5">
      <w:pPr>
        <w:pStyle w:val="BodyText"/>
      </w:pPr>
      <w:r w:rsidRPr="00AA1A7B">
        <w:t xml:space="preserve">Many </w:t>
      </w:r>
      <w:r w:rsidRPr="00740CB0">
        <w:rPr>
          <w:b/>
          <w:bCs/>
          <w:color w:val="00B2A9" w:themeColor="accent1"/>
        </w:rPr>
        <w:t>weeds pose a significant</w:t>
      </w:r>
      <w:r w:rsidRPr="00740CB0">
        <w:rPr>
          <w:color w:val="00B2A9" w:themeColor="accent1"/>
        </w:rPr>
        <w:t xml:space="preserve"> </w:t>
      </w:r>
      <w:r w:rsidRPr="00DA0663">
        <w:rPr>
          <w:b/>
          <w:bCs/>
          <w:color w:val="00B2A9" w:themeColor="accent1"/>
        </w:rPr>
        <w:t>threat to high-quality native grasslands</w:t>
      </w:r>
      <w:r w:rsidRPr="00DA0663">
        <w:rPr>
          <w:b/>
          <w:bCs/>
        </w:rPr>
        <w:t>.</w:t>
      </w:r>
      <w:r w:rsidRPr="00AA1A7B">
        <w:t xml:space="preserve"> </w:t>
      </w:r>
      <w:r>
        <w:t>W</w:t>
      </w:r>
      <w:r w:rsidRPr="00AA1A7B">
        <w:t>eeds can reduce native plant diversity, threaten rare and endangered species, modify ground cover, and alter disturbance regimes (</w:t>
      </w:r>
      <w:r>
        <w:t>for example weeds can</w:t>
      </w:r>
      <w:r w:rsidRPr="00AA1A7B">
        <w:t xml:space="preserve"> </w:t>
      </w:r>
      <w:r>
        <w:t>increase the risk and intensity of fire</w:t>
      </w:r>
      <w:r w:rsidRPr="00AA1A7B">
        <w:t>).</w:t>
      </w:r>
    </w:p>
    <w:p w14:paraId="030E75F3" w14:textId="77777777" w:rsidR="00C444F5" w:rsidRDefault="00C444F5" w:rsidP="00C444F5">
      <w:pPr>
        <w:pStyle w:val="BodyText"/>
      </w:pPr>
      <w:r>
        <w:t xml:space="preserve">Native and weedy grassland plants are often densely mixed together. Therefore, </w:t>
      </w:r>
      <w:r w:rsidRPr="009B1FB3">
        <w:rPr>
          <w:b/>
          <w:bCs/>
          <w:color w:val="00B2A9" w:themeColor="accent1"/>
        </w:rPr>
        <w:t>weed control is difficult</w:t>
      </w:r>
      <w:r w:rsidRPr="009B1FB3">
        <w:rPr>
          <w:color w:val="00B2A9" w:themeColor="accent1"/>
        </w:rPr>
        <w:t xml:space="preserve"> </w:t>
      </w:r>
      <w:r>
        <w:t>as some natives are killed to ensure most weeds are eradicated, or some weeds will be missed to avoid killing natives.</w:t>
      </w:r>
    </w:p>
    <w:p w14:paraId="5CCFA426" w14:textId="77777777" w:rsidR="00C444F5" w:rsidRDefault="00C444F5" w:rsidP="00C444F5">
      <w:pPr>
        <w:pStyle w:val="BodyText"/>
      </w:pPr>
      <w:r w:rsidRPr="00DA0663">
        <w:t xml:space="preserve">While control of high-threat weeds, </w:t>
      </w:r>
      <w:r>
        <w:t>using</w:t>
      </w:r>
      <w:r w:rsidRPr="00DA0663">
        <w:t xml:space="preserve"> herbicide</w:t>
      </w:r>
      <w:r>
        <w:t>s</w:t>
      </w:r>
      <w:r w:rsidRPr="00DA0663">
        <w:t xml:space="preserve">, is a </w:t>
      </w:r>
      <w:r>
        <w:t>commonly used</w:t>
      </w:r>
      <w:r w:rsidRPr="00DA0663">
        <w:t xml:space="preserve"> </w:t>
      </w:r>
      <w:r>
        <w:t>grassland</w:t>
      </w:r>
      <w:r w:rsidRPr="00DA0663">
        <w:t xml:space="preserve"> management activity, there is only </w:t>
      </w:r>
      <w:r w:rsidRPr="00DA0663">
        <w:rPr>
          <w:b/>
          <w:bCs/>
          <w:color w:val="00B2A9" w:themeColor="accent1"/>
        </w:rPr>
        <w:t xml:space="preserve">limited quantitative (i.e. measured) evidence </w:t>
      </w:r>
      <w:r w:rsidRPr="00DA0663">
        <w:t>to demonstrate the positive effects of weed control</w:t>
      </w:r>
      <w:r>
        <w:t xml:space="preserve"> for native grasslands</w:t>
      </w:r>
      <w:r w:rsidRPr="00DA0663">
        <w:t>.</w:t>
      </w:r>
    </w:p>
    <w:p w14:paraId="0A2B1B3E" w14:textId="76CE7939" w:rsidR="00AA1A7B" w:rsidRDefault="00AA1A7B" w:rsidP="003F2F75">
      <w:pPr>
        <w:pStyle w:val="ListBullet"/>
        <w:numPr>
          <w:ilvl w:val="0"/>
          <w:numId w:val="0"/>
        </w:numPr>
        <w:ind w:left="170" w:hanging="170"/>
      </w:pPr>
    </w:p>
    <w:p w14:paraId="10110431" w14:textId="5906B898" w:rsidR="00DA0663" w:rsidRDefault="00CE339A" w:rsidP="00DA0663">
      <w:pPr>
        <w:pStyle w:val="Heading2"/>
      </w:pPr>
      <w:r w:rsidRPr="00DA0663">
        <w:rPr>
          <w:noProof/>
        </w:rPr>
        <w:drawing>
          <wp:anchor distT="0" distB="0" distL="114300" distR="114300" simplePos="0" relativeHeight="251657230" behindDoc="0" locked="0" layoutInCell="1" allowOverlap="1" wp14:anchorId="08ED696D" wp14:editId="7B817185">
            <wp:simplePos x="0" y="0"/>
            <wp:positionH relativeFrom="page">
              <wp:posOffset>6713855</wp:posOffset>
            </wp:positionH>
            <wp:positionV relativeFrom="page">
              <wp:posOffset>6179820</wp:posOffset>
            </wp:positionV>
            <wp:extent cx="259715" cy="259715"/>
            <wp:effectExtent l="0" t="0" r="6985" b="6985"/>
            <wp:wrapNone/>
            <wp:docPr id="50" name="Graphic 49">
              <a:extLst xmlns:a="http://schemas.openxmlformats.org/drawingml/2006/main">
                <a:ext uri="{FF2B5EF4-FFF2-40B4-BE49-F238E27FC236}">
                  <a16:creationId xmlns:a16="http://schemas.microsoft.com/office/drawing/2014/main" id="{55E3FEA3-CEA3-4852-88AE-994D4C2E6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55E3FEA3-CEA3-4852-88AE-994D4C2E6CA6}"/>
                        </a:ext>
                      </a:extLst>
                    </pic:cNvPr>
                    <pic:cNvPicPr>
                      <a:picLocks noChangeAspect="1"/>
                    </pic:cNvPicPr>
                  </pic:nvPicPr>
                  <pic:blipFill rotWithShape="1">
                    <a:blip r:embed="rId25" cstate="email">
                      <a:extLst>
                        <a:ext uri="{28A0092B-C50C-407E-A947-70E740481C1C}">
                          <a14:useLocalDpi xmlns:a14="http://schemas.microsoft.com/office/drawing/2010/main"/>
                        </a:ext>
                        <a:ext uri="{96DAC541-7B7A-43D3-8B79-37D633B846F1}">
                          <asvg:svgBlip xmlns:asvg="http://schemas.microsoft.com/office/drawing/2016/SVG/main" r:embed="rId26"/>
                        </a:ext>
                      </a:extLst>
                    </a:blip>
                    <a:srcRect l="27381" t="25443" b="2954"/>
                    <a:stretch/>
                  </pic:blipFill>
                  <pic:spPr>
                    <a:xfrm>
                      <a:off x="0" y="0"/>
                      <a:ext cx="259715" cy="259715"/>
                    </a:xfrm>
                    <a:prstGeom prst="rect">
                      <a:avLst/>
                    </a:prstGeom>
                  </pic:spPr>
                </pic:pic>
              </a:graphicData>
            </a:graphic>
            <wp14:sizeRelH relativeFrom="page">
              <wp14:pctWidth>0</wp14:pctWidth>
            </wp14:sizeRelH>
            <wp14:sizeRelV relativeFrom="page">
              <wp14:pctHeight>0</wp14:pctHeight>
            </wp14:sizeRelV>
          </wp:anchor>
        </w:drawing>
      </w:r>
      <w:r w:rsidR="00DA0663" w:rsidRPr="00DA0663">
        <w:t xml:space="preserve">Natural Temperate Grasslands </w:t>
      </w:r>
    </w:p>
    <w:p w14:paraId="21459078" w14:textId="77777777" w:rsidR="00D70F90" w:rsidRDefault="00D70F90" w:rsidP="00D70F90">
      <w:pPr>
        <w:pStyle w:val="BodyText"/>
      </w:pPr>
      <w:r w:rsidRPr="00DA0663">
        <w:t xml:space="preserve">Here we describe a monitoring program that </w:t>
      </w:r>
      <w:r>
        <w:t>is generating</w:t>
      </w:r>
      <w:r w:rsidRPr="00DA0663">
        <w:t xml:space="preserve"> </w:t>
      </w:r>
      <w:r w:rsidRPr="00FA7A83">
        <w:rPr>
          <w:b/>
          <w:bCs/>
          <w:color w:val="00B2A9" w:themeColor="accent1"/>
        </w:rPr>
        <w:t>new knowledge about</w:t>
      </w:r>
      <w:r w:rsidRPr="00FA7A83">
        <w:rPr>
          <w:color w:val="00B2A9" w:themeColor="accent1"/>
        </w:rPr>
        <w:t xml:space="preserve"> </w:t>
      </w:r>
      <w:r w:rsidRPr="00DA0663">
        <w:rPr>
          <w:b/>
          <w:bCs/>
          <w:color w:val="00B2A9" w:themeColor="accent1"/>
        </w:rPr>
        <w:t>the effectiveness of weed control</w:t>
      </w:r>
      <w:r>
        <w:rPr>
          <w:b/>
          <w:bCs/>
          <w:color w:val="00B2A9" w:themeColor="accent1"/>
        </w:rPr>
        <w:t xml:space="preserve"> </w:t>
      </w:r>
      <w:r w:rsidRPr="00DA0663">
        <w:t>across 40 high-quality grassland remnants on Victorian Volcanic Plain (VVP) roadsides and rail lines</w:t>
      </w:r>
      <w:r>
        <w:t xml:space="preserve"> in western Victoria</w:t>
      </w:r>
      <w:r w:rsidRPr="00DA0663">
        <w:t>.</w:t>
      </w:r>
    </w:p>
    <w:p w14:paraId="4B1CDCA4" w14:textId="3EDA4381" w:rsidR="00801C73" w:rsidRDefault="00DA0663" w:rsidP="00801C73">
      <w:pPr>
        <w:autoSpaceDE w:val="0"/>
        <w:autoSpaceDN w:val="0"/>
        <w:adjustRightInd w:val="0"/>
        <w:spacing w:after="40"/>
      </w:pPr>
      <w:r w:rsidRPr="00DA0663">
        <w:rPr>
          <w:noProof/>
        </w:rPr>
        <mc:AlternateContent>
          <mc:Choice Requires="wps">
            <w:drawing>
              <wp:anchor distT="0" distB="0" distL="114300" distR="114300" simplePos="0" relativeHeight="251657220" behindDoc="0" locked="0" layoutInCell="1" allowOverlap="1" wp14:anchorId="2D1880CA" wp14:editId="2FECF5AD">
                <wp:simplePos x="0" y="0"/>
                <wp:positionH relativeFrom="column">
                  <wp:posOffset>0</wp:posOffset>
                </wp:positionH>
                <wp:positionV relativeFrom="paragraph">
                  <wp:posOffset>18415</wp:posOffset>
                </wp:positionV>
                <wp:extent cx="2958537" cy="400110"/>
                <wp:effectExtent l="0" t="0" r="0" b="0"/>
                <wp:wrapNone/>
                <wp:docPr id="46" name="Text Box 2">
                  <a:extLst xmlns:a="http://schemas.openxmlformats.org/drawingml/2006/main">
                    <a:ext uri="{FF2B5EF4-FFF2-40B4-BE49-F238E27FC236}">
                      <a16:creationId xmlns:a16="http://schemas.microsoft.com/office/drawing/2014/main" id="{18B28ACA-5466-4DEC-9C15-10C3EB736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537" cy="400110"/>
                        </a:xfrm>
                        <a:prstGeom prst="rect">
                          <a:avLst/>
                        </a:prstGeom>
                        <a:solidFill>
                          <a:schemeClr val="accent1"/>
                        </a:solidFill>
                        <a:ln w="9525">
                          <a:noFill/>
                          <a:miter lim="800000"/>
                          <a:headEnd/>
                          <a:tailEnd/>
                        </a:ln>
                      </wps:spPr>
                      <wps:txbx>
                        <w:txbxContent>
                          <w:p w14:paraId="495C5EE2" w14:textId="77777777" w:rsidR="00DA0663" w:rsidRDefault="00DA0663" w:rsidP="00DA0663">
                            <w:pPr>
                              <w:spacing w:line="240" w:lineRule="exact"/>
                              <w:jc w:val="center"/>
                              <w:rPr>
                                <w:sz w:val="24"/>
                                <w:szCs w:val="24"/>
                              </w:rPr>
                            </w:pPr>
                            <w:r>
                              <w:rPr>
                                <w:rFonts w:ascii="Arial" w:hAnsi="Arial"/>
                                <w:b/>
                                <w:bCs/>
                                <w:color w:val="FFFFFF"/>
                                <w:sz w:val="22"/>
                                <w:szCs w:val="22"/>
                              </w:rPr>
                              <w:t xml:space="preserve">Natural temperate grassland is a </w:t>
                            </w:r>
                            <w:r>
                              <w:rPr>
                                <w:rFonts w:ascii="Arial" w:hAnsi="Arial"/>
                                <w:b/>
                                <w:bCs/>
                                <w:color w:val="FFFFFF"/>
                                <w:sz w:val="22"/>
                                <w:szCs w:val="22"/>
                                <w:u w:val="single"/>
                              </w:rPr>
                              <w:t>critically endangered</w:t>
                            </w:r>
                            <w:r w:rsidRPr="00F71042">
                              <w:rPr>
                                <w:rFonts w:ascii="Arial" w:hAnsi="Arial"/>
                                <w:b/>
                                <w:bCs/>
                                <w:color w:val="FFFFFF"/>
                                <w:sz w:val="22"/>
                                <w:szCs w:val="22"/>
                              </w:rPr>
                              <w:t xml:space="preserve"> </w:t>
                            </w:r>
                            <w:r>
                              <w:rPr>
                                <w:rFonts w:ascii="Arial" w:hAnsi="Arial"/>
                                <w:b/>
                                <w:bCs/>
                                <w:color w:val="FFFFFF"/>
                                <w:sz w:val="22"/>
                                <w:szCs w:val="22"/>
                              </w:rPr>
                              <w:t>ecological community</w:t>
                            </w:r>
                          </w:p>
                        </w:txbxContent>
                      </wps:txbx>
                      <wps:bodyPr rot="0" vert="horz" wrap="square" lIns="91440" tIns="45720" rIns="91440" bIns="45720" anchor="t" anchorCtr="0">
                        <a:spAutoFit/>
                      </wps:bodyPr>
                    </wps:wsp>
                  </a:graphicData>
                </a:graphic>
              </wp:anchor>
            </w:drawing>
          </mc:Choice>
          <mc:Fallback>
            <w:pict>
              <v:shapetype w14:anchorId="2D1880CA" id="_x0000_t202" coordsize="21600,21600" o:spt="202" path="m,l,21600r21600,l21600,xe">
                <v:stroke joinstyle="miter"/>
                <v:path gradientshapeok="t" o:connecttype="rect"/>
              </v:shapetype>
              <v:shape id="Text Box 2" o:spid="_x0000_s1026" type="#_x0000_t202" style="position:absolute;left:0;text-align:left;margin-left:0;margin-top:1.45pt;width:232.95pt;height:31.5pt;z-index:2516572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" fillcolor="#00b2a9 [3204]" stroked="f">
                <v:textbox style="mso-fit-shape-to-text:t">
                  <w:txbxContent>
                    <w:p w14:paraId="495C5EE2" w14:textId="77777777" w:rsidR="00DA0663" w:rsidRDefault="00DA0663" w:rsidP="00DA0663">
                      <w:pPr>
                        <w:spacing w:line="240" w:lineRule="exact"/>
                        <w:jc w:val="center"/>
                        <w:rPr>
                          <w:sz w:val="24"/>
                          <w:szCs w:val="24"/>
                        </w:rPr>
                      </w:pPr>
                      <w:r>
                        <w:rPr>
                          <w:rFonts w:ascii="Arial" w:hAnsi="Arial"/>
                          <w:b/>
                          <w:bCs/>
                          <w:color w:val="FFFFFF"/>
                          <w:sz w:val="22"/>
                          <w:szCs w:val="22"/>
                        </w:rPr>
                        <w:t xml:space="preserve">Natural temperate grassland is a </w:t>
                      </w:r>
                      <w:r>
                        <w:rPr>
                          <w:rFonts w:ascii="Arial" w:hAnsi="Arial"/>
                          <w:b/>
                          <w:bCs/>
                          <w:color w:val="FFFFFF"/>
                          <w:sz w:val="22"/>
                          <w:szCs w:val="22"/>
                          <w:u w:val="single"/>
                        </w:rPr>
                        <w:t>critically endangered</w:t>
                      </w:r>
                      <w:r w:rsidRPr="00F71042">
                        <w:rPr>
                          <w:rFonts w:ascii="Arial" w:hAnsi="Arial"/>
                          <w:b/>
                          <w:bCs/>
                          <w:color w:val="FFFFFF"/>
                          <w:sz w:val="22"/>
                          <w:szCs w:val="22"/>
                        </w:rPr>
                        <w:t xml:space="preserve"> </w:t>
                      </w:r>
                      <w:r>
                        <w:rPr>
                          <w:rFonts w:ascii="Arial" w:hAnsi="Arial"/>
                          <w:b/>
                          <w:bCs/>
                          <w:color w:val="FFFFFF"/>
                          <w:sz w:val="22"/>
                          <w:szCs w:val="22"/>
                        </w:rPr>
                        <w:t>ecological community</w:t>
                      </w:r>
                    </w:p>
                  </w:txbxContent>
                </v:textbox>
              </v:shape>
            </w:pict>
          </mc:Fallback>
        </mc:AlternateContent>
      </w:r>
    </w:p>
    <w:p w14:paraId="2D494F9A" w14:textId="5D591DD4" w:rsidR="00801C73" w:rsidRDefault="00801C73" w:rsidP="00801C73">
      <w:pPr>
        <w:autoSpaceDE w:val="0"/>
        <w:autoSpaceDN w:val="0"/>
        <w:adjustRightInd w:val="0"/>
        <w:spacing w:after="40"/>
      </w:pPr>
    </w:p>
    <w:p w14:paraId="707FA07B" w14:textId="2E6B0A97" w:rsidR="00801C73" w:rsidRDefault="00801C73" w:rsidP="00801C73">
      <w:pPr>
        <w:autoSpaceDE w:val="0"/>
        <w:autoSpaceDN w:val="0"/>
        <w:adjustRightInd w:val="0"/>
        <w:spacing w:after="40"/>
      </w:pPr>
    </w:p>
    <w:p w14:paraId="6B3C9135" w14:textId="43383B4B" w:rsidR="00801C73" w:rsidRDefault="00FA7A83" w:rsidP="00801C73">
      <w:pPr>
        <w:autoSpaceDE w:val="0"/>
        <w:autoSpaceDN w:val="0"/>
        <w:adjustRightInd w:val="0"/>
        <w:spacing w:after="40"/>
      </w:pPr>
      <w:r w:rsidRPr="00095565">
        <w:rPr>
          <w:noProof/>
        </w:rPr>
        <mc:AlternateContent>
          <mc:Choice Requires="wpg">
            <w:drawing>
              <wp:anchor distT="0" distB="0" distL="114300" distR="114300" simplePos="0" relativeHeight="251657232" behindDoc="0" locked="0" layoutInCell="1" allowOverlap="1" wp14:anchorId="497FE04B" wp14:editId="3099B927">
                <wp:simplePos x="0" y="0"/>
                <wp:positionH relativeFrom="column">
                  <wp:posOffset>94615</wp:posOffset>
                </wp:positionH>
                <wp:positionV relativeFrom="paragraph">
                  <wp:posOffset>92710</wp:posOffset>
                </wp:positionV>
                <wp:extent cx="1305560" cy="1304925"/>
                <wp:effectExtent l="0" t="0" r="8890" b="9525"/>
                <wp:wrapNone/>
                <wp:docPr id="49" name="Group 23"/>
                <wp:cNvGraphicFramePr/>
                <a:graphic xmlns:a="http://schemas.openxmlformats.org/drawingml/2006/main">
                  <a:graphicData uri="http://schemas.microsoft.com/office/word/2010/wordprocessingGroup">
                    <wpg:wgp>
                      <wpg:cNvGrpSpPr/>
                      <wpg:grpSpPr>
                        <a:xfrm>
                          <a:off x="0" y="0"/>
                          <a:ext cx="1305560" cy="1304925"/>
                          <a:chOff x="0" y="782"/>
                          <a:chExt cx="1306018" cy="1306018"/>
                        </a:xfrm>
                      </wpg:grpSpPr>
                      <pic:pic xmlns:pic="http://schemas.openxmlformats.org/drawingml/2006/picture">
                        <pic:nvPicPr>
                          <pic:cNvPr id="51" name="Picture 5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782"/>
                            <a:ext cx="1306018" cy="1306018"/>
                          </a:xfrm>
                          <a:prstGeom prst="rect">
                            <a:avLst/>
                          </a:prstGeom>
                          <a:noFill/>
                          <a:ln>
                            <a:noFill/>
                          </a:ln>
                          <a:extLst>
                            <a:ext uri="{53640926-AAD7-44D8-BBD7-CCE9431645EC}">
                              <a14:shadowObscured xmlns:a14="http://schemas.microsoft.com/office/drawing/2010/main"/>
                            </a:ext>
                          </a:extLst>
                        </pic:spPr>
                      </pic:pic>
                      <wps:wsp>
                        <wps:cNvPr id="52" name="TextBox 21"/>
                        <wps:cNvSpPr txBox="1"/>
                        <wps:spPr>
                          <a:xfrm>
                            <a:off x="0" y="1029028"/>
                            <a:ext cx="1305560" cy="260400"/>
                          </a:xfrm>
                          <a:prstGeom prst="rect">
                            <a:avLst/>
                          </a:prstGeom>
                          <a:solidFill>
                            <a:srgbClr val="080808">
                              <a:alpha val="29804"/>
                            </a:srgbClr>
                          </a:solidFill>
                        </wps:spPr>
                        <wps:txbx>
                          <w:txbxContent>
                            <w:p w14:paraId="3954737B" w14:textId="77777777" w:rsidR="00095565" w:rsidRDefault="00095565" w:rsidP="00095565">
                              <w:pPr>
                                <w:jc w:val="center"/>
                                <w:rPr>
                                  <w:sz w:val="24"/>
                                  <w:szCs w:val="24"/>
                                </w:rPr>
                              </w:pPr>
                              <w:r>
                                <w:rPr>
                                  <w:rFonts w:ascii="Arial" w:hAnsi="Arial"/>
                                  <w:b/>
                                  <w:bCs/>
                                  <w:color w:val="FFFFFF" w:themeColor="background1"/>
                                  <w:kern w:val="24"/>
                                  <w:sz w:val="16"/>
                                  <w:szCs w:val="16"/>
                                </w:rPr>
                                <w:t>Blue pincushion</w:t>
                              </w:r>
                            </w:p>
                          </w:txbxContent>
                        </wps:txbx>
                        <wps:bodyPr wrap="square" rtlCol="0">
                          <a:noAutofit/>
                        </wps:bodyPr>
                      </wps:wsp>
                    </wpg:wgp>
                  </a:graphicData>
                </a:graphic>
                <wp14:sizeRelV relativeFrom="margin">
                  <wp14:pctHeight>0</wp14:pctHeight>
                </wp14:sizeRelV>
              </wp:anchor>
            </w:drawing>
          </mc:Choice>
          <mc:Fallback>
            <w:pict>
              <v:group w14:anchorId="497FE04B" id="Group 23" o:spid="_x0000_s1027" style="position:absolute;left:0;text-align:left;margin-left:7.45pt;margin-top:7.3pt;width:102.8pt;height:102.75pt;z-index:251657232;mso-height-relative:margin" coordorigin=",7" coordsize="13060,1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top:7;width:13060;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">
                  <v:imagedata r:id="rId28" o:title=""/>
                </v:shape>
                <v:shape id="_x0000_s1029" type="#_x0000_t202" style="position:absolute;top:10290;width:1305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" fillcolor="#080808" stroked="f">
                  <v:fill opacity="19532f"/>
                  <v:textbox>
                    <w:txbxContent>
                      <w:p w14:paraId="3954737B" w14:textId="77777777" w:rsidR="00095565" w:rsidRDefault="00095565" w:rsidP="00095565">
                        <w:pPr>
                          <w:jc w:val="center"/>
                          <w:rPr>
                            <w:sz w:val="24"/>
                            <w:szCs w:val="24"/>
                          </w:rPr>
                        </w:pPr>
                        <w:r>
                          <w:rPr>
                            <w:rFonts w:ascii="Arial" w:hAnsi="Arial"/>
                            <w:b/>
                            <w:bCs/>
                            <w:color w:val="FFFFFF" w:themeColor="background1"/>
                            <w:kern w:val="24"/>
                            <w:sz w:val="16"/>
                            <w:szCs w:val="16"/>
                          </w:rPr>
                          <w:t>Blue pincushion</w:t>
                        </w:r>
                      </w:p>
                    </w:txbxContent>
                  </v:textbox>
                </v:shape>
              </v:group>
            </w:pict>
          </mc:Fallback>
        </mc:AlternateContent>
      </w:r>
      <w:r w:rsidRPr="00095565">
        <w:rPr>
          <w:noProof/>
        </w:rPr>
        <mc:AlternateContent>
          <mc:Choice Requires="wpg">
            <w:drawing>
              <wp:anchor distT="0" distB="0" distL="114300" distR="114300" simplePos="0" relativeHeight="251657233" behindDoc="0" locked="0" layoutInCell="1" allowOverlap="1" wp14:anchorId="424F4C31" wp14:editId="1460D5B4">
                <wp:simplePos x="0" y="0"/>
                <wp:positionH relativeFrom="column">
                  <wp:posOffset>1516380</wp:posOffset>
                </wp:positionH>
                <wp:positionV relativeFrom="paragraph">
                  <wp:posOffset>92710</wp:posOffset>
                </wp:positionV>
                <wp:extent cx="1306195" cy="1306195"/>
                <wp:effectExtent l="0" t="0" r="8255" b="8255"/>
                <wp:wrapNone/>
                <wp:docPr id="54" name="Group 25"/>
                <wp:cNvGraphicFramePr/>
                <a:graphic xmlns:a="http://schemas.openxmlformats.org/drawingml/2006/main">
                  <a:graphicData uri="http://schemas.microsoft.com/office/word/2010/wordprocessingGroup">
                    <wpg:wgp>
                      <wpg:cNvGrpSpPr/>
                      <wpg:grpSpPr>
                        <a:xfrm>
                          <a:off x="0" y="0"/>
                          <a:ext cx="1306195" cy="1306195"/>
                          <a:chOff x="1418700" y="0"/>
                          <a:chExt cx="1306800" cy="1306800"/>
                        </a:xfrm>
                      </wpg:grpSpPr>
                      <pic:pic xmlns:pic="http://schemas.openxmlformats.org/drawingml/2006/picture">
                        <pic:nvPicPr>
                          <pic:cNvPr id="55" name="Picture 55" descr="A flower in a field&#10;&#10;Description automatically generated"/>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1418700" y="0"/>
                            <a:ext cx="1306800" cy="1306800"/>
                          </a:xfrm>
                          <a:prstGeom prst="rect">
                            <a:avLst/>
                          </a:prstGeom>
                        </pic:spPr>
                      </pic:pic>
                      <wps:wsp>
                        <wps:cNvPr id="57" name="TextBox 51"/>
                        <wps:cNvSpPr txBox="1"/>
                        <wps:spPr>
                          <a:xfrm>
                            <a:off x="1419904" y="1008310"/>
                            <a:ext cx="1305560" cy="297225"/>
                          </a:xfrm>
                          <a:prstGeom prst="rect">
                            <a:avLst/>
                          </a:prstGeom>
                          <a:solidFill>
                            <a:srgbClr val="080808">
                              <a:alpha val="30000"/>
                            </a:srgbClr>
                          </a:solidFill>
                        </wps:spPr>
                        <wps:txbx>
                          <w:txbxContent>
                            <w:p w14:paraId="77DF0E65" w14:textId="77777777" w:rsidR="00095565" w:rsidRDefault="00095565" w:rsidP="00095565">
                              <w:pPr>
                                <w:jc w:val="center"/>
                                <w:rPr>
                                  <w:sz w:val="24"/>
                                  <w:szCs w:val="24"/>
                                </w:rPr>
                              </w:pPr>
                              <w:r>
                                <w:rPr>
                                  <w:rFonts w:ascii="Arial" w:hAnsi="Arial"/>
                                  <w:b/>
                                  <w:bCs/>
                                  <w:color w:val="FFFFFF" w:themeColor="background1"/>
                                  <w:kern w:val="24"/>
                                  <w:sz w:val="16"/>
                                  <w:szCs w:val="16"/>
                                </w:rPr>
                                <w:t>Bulbine lily</w:t>
                              </w:r>
                            </w:p>
                          </w:txbxContent>
                        </wps:txbx>
                        <wps:bodyPr wrap="square" rtlCol="0">
                          <a:noAutofit/>
                        </wps:bodyPr>
                      </wps:wsp>
                    </wpg:wgp>
                  </a:graphicData>
                </a:graphic>
                <wp14:sizeRelV relativeFrom="margin">
                  <wp14:pctHeight>0</wp14:pctHeight>
                </wp14:sizeRelV>
              </wp:anchor>
            </w:drawing>
          </mc:Choice>
          <mc:Fallback>
            <w:pict>
              <v:group w14:anchorId="424F4C31" id="Group 25" o:spid="_x0000_s1030" style="position:absolute;left:0;text-align:left;margin-left:119.4pt;margin-top:7.3pt;width:102.85pt;height:102.85pt;z-index:251657233;mso-height-relative:margin" coordorigin="14187" coordsize="13068,13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">
                <v:shape id="Picture 55" o:spid="_x0000_s1031" type="#_x0000_t75" alt="A flower in a field&#10;&#10;Description automatically generated" style="position:absolute;left:14187;width:13068;height:1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">
                  <v:imagedata r:id="rId30" o:title="A flower in a field&#10;&#10;Description automatically generated"/>
                </v:shape>
                <v:shape id="_x0000_s1032" type="#_x0000_t202" style="position:absolute;left:14199;top:10083;width:1305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" fillcolor="#080808" stroked="f">
                  <v:fill opacity="19789f"/>
                  <v:textbox>
                    <w:txbxContent>
                      <w:p w14:paraId="77DF0E65" w14:textId="77777777" w:rsidR="00095565" w:rsidRDefault="00095565" w:rsidP="00095565">
                        <w:pPr>
                          <w:jc w:val="center"/>
                          <w:rPr>
                            <w:sz w:val="24"/>
                            <w:szCs w:val="24"/>
                          </w:rPr>
                        </w:pPr>
                        <w:r>
                          <w:rPr>
                            <w:rFonts w:ascii="Arial" w:hAnsi="Arial"/>
                            <w:b/>
                            <w:bCs/>
                            <w:color w:val="FFFFFF" w:themeColor="background1"/>
                            <w:kern w:val="24"/>
                            <w:sz w:val="16"/>
                            <w:szCs w:val="16"/>
                          </w:rPr>
                          <w:t>Bulbine lily</w:t>
                        </w:r>
                      </w:p>
                    </w:txbxContent>
                  </v:textbox>
                </v:shape>
              </v:group>
            </w:pict>
          </mc:Fallback>
        </mc:AlternateContent>
      </w:r>
    </w:p>
    <w:p w14:paraId="0D9B8822" w14:textId="3BDE9FCE" w:rsidR="00801C73" w:rsidRDefault="00801C73" w:rsidP="00801C73">
      <w:pPr>
        <w:autoSpaceDE w:val="0"/>
        <w:autoSpaceDN w:val="0"/>
        <w:adjustRightInd w:val="0"/>
        <w:spacing w:after="40"/>
      </w:pPr>
    </w:p>
    <w:p w14:paraId="22C226CB" w14:textId="188ED2EA" w:rsidR="00801C73" w:rsidRDefault="00801C73" w:rsidP="00801C73">
      <w:pPr>
        <w:autoSpaceDE w:val="0"/>
        <w:autoSpaceDN w:val="0"/>
        <w:adjustRightInd w:val="0"/>
        <w:spacing w:after="40"/>
      </w:pPr>
    </w:p>
    <w:p w14:paraId="0D56F432" w14:textId="13B8B17D" w:rsidR="00801C73" w:rsidRDefault="00801C73" w:rsidP="00801C73">
      <w:pPr>
        <w:autoSpaceDE w:val="0"/>
        <w:autoSpaceDN w:val="0"/>
        <w:adjustRightInd w:val="0"/>
        <w:spacing w:after="40"/>
      </w:pPr>
    </w:p>
    <w:p w14:paraId="5BE2C95A" w14:textId="6488B524" w:rsidR="00801C73" w:rsidRDefault="00801C73" w:rsidP="00801C73">
      <w:pPr>
        <w:autoSpaceDE w:val="0"/>
        <w:autoSpaceDN w:val="0"/>
        <w:adjustRightInd w:val="0"/>
        <w:spacing w:after="40"/>
      </w:pPr>
    </w:p>
    <w:p w14:paraId="26535B76" w14:textId="2F3B26A7" w:rsidR="00801C73" w:rsidRDefault="00801C73" w:rsidP="00801C73">
      <w:pPr>
        <w:autoSpaceDE w:val="0"/>
        <w:autoSpaceDN w:val="0"/>
        <w:adjustRightInd w:val="0"/>
        <w:spacing w:after="40"/>
      </w:pPr>
    </w:p>
    <w:p w14:paraId="01CC268E" w14:textId="77777777" w:rsidR="00801C73" w:rsidRDefault="00801C73" w:rsidP="00801C73">
      <w:pPr>
        <w:autoSpaceDE w:val="0"/>
        <w:autoSpaceDN w:val="0"/>
        <w:adjustRightInd w:val="0"/>
        <w:spacing w:after="40"/>
      </w:pPr>
    </w:p>
    <w:p w14:paraId="36016B6E" w14:textId="77777777" w:rsidR="00A4057B" w:rsidRDefault="00A4057B" w:rsidP="00801C73">
      <w:pPr>
        <w:autoSpaceDE w:val="0"/>
        <w:autoSpaceDN w:val="0"/>
        <w:adjustRightInd w:val="0"/>
        <w:spacing w:after="40"/>
        <w:sectPr w:rsidR="00A4057B" w:rsidSect="00DA0663">
          <w:type w:val="continuous"/>
          <w:pgSz w:w="11907" w:h="16840" w:code="9"/>
          <w:pgMar w:top="2211" w:right="851" w:bottom="794" w:left="851" w:header="284" w:footer="284" w:gutter="0"/>
          <w:cols w:num="2" w:space="849"/>
          <w:docGrid w:linePitch="360"/>
        </w:sectPr>
      </w:pPr>
    </w:p>
    <w:p w14:paraId="4314F591" w14:textId="4AB96BCD" w:rsidR="00801C73" w:rsidRDefault="000C45DC" w:rsidP="00801C73">
      <w:pPr>
        <w:pStyle w:val="BodyText"/>
      </w:pPr>
      <w:r w:rsidRPr="00095565">
        <w:rPr>
          <w:noProof/>
        </w:rPr>
        <w:lastRenderedPageBreak/>
        <w:drawing>
          <wp:anchor distT="0" distB="0" distL="114300" distR="114300" simplePos="0" relativeHeight="251657228" behindDoc="0" locked="0" layoutInCell="1" allowOverlap="1" wp14:anchorId="41C53998" wp14:editId="61F30745">
            <wp:simplePos x="0" y="0"/>
            <wp:positionH relativeFrom="page">
              <wp:posOffset>3230329</wp:posOffset>
            </wp:positionH>
            <wp:positionV relativeFrom="page">
              <wp:posOffset>1326871</wp:posOffset>
            </wp:positionV>
            <wp:extent cx="280327" cy="280327"/>
            <wp:effectExtent l="0" t="0" r="0" b="5715"/>
            <wp:wrapNone/>
            <wp:docPr id="130" name="Graphic 124" descr="Microscope">
              <a:extLst xmlns:a="http://schemas.openxmlformats.org/drawingml/2006/main">
                <a:ext uri="{FF2B5EF4-FFF2-40B4-BE49-F238E27FC236}">
                  <a16:creationId xmlns:a16="http://schemas.microsoft.com/office/drawing/2014/main" id="{2063A84D-B2F7-4C10-AE16-B33238927448}"/>
                </a:ext>
              </a:extLst>
            </wp:docPr>
            <wp:cNvGraphicFramePr/>
            <a:graphic xmlns:a="http://schemas.openxmlformats.org/drawingml/2006/main">
              <a:graphicData uri="http://schemas.openxmlformats.org/drawingml/2006/picture">
                <pic:pic xmlns:pic="http://schemas.openxmlformats.org/drawingml/2006/picture">
                  <pic:nvPicPr>
                    <pic:cNvPr id="130" name="Graphic 124" descr="Microscope">
                      <a:extLst>
                        <a:ext uri="{FF2B5EF4-FFF2-40B4-BE49-F238E27FC236}">
                          <a16:creationId xmlns:a16="http://schemas.microsoft.com/office/drawing/2014/main" id="{2063A84D-B2F7-4C10-AE16-B33238927448}"/>
                        </a:ext>
                      </a:extLst>
                    </pic:cNvPr>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280327" cy="280327"/>
                    </a:xfrm>
                    <a:prstGeom prst="rect">
                      <a:avLst/>
                    </a:prstGeom>
                  </pic:spPr>
                </pic:pic>
              </a:graphicData>
            </a:graphic>
            <wp14:sizeRelH relativeFrom="page">
              <wp14:pctWidth>0</wp14:pctWidth>
            </wp14:sizeRelH>
            <wp14:sizeRelV relativeFrom="page">
              <wp14:pctHeight>0</wp14:pctHeight>
            </wp14:sizeRelV>
          </wp:anchor>
        </w:drawing>
      </w:r>
      <w:r w:rsidR="00A4057B" w:rsidRPr="00095565">
        <w:rPr>
          <w:noProof/>
        </w:rPr>
        <mc:AlternateContent>
          <mc:Choice Requires="wpg">
            <w:drawing>
              <wp:anchor distT="0" distB="0" distL="114300" distR="114300" simplePos="0" relativeHeight="251657229" behindDoc="0" locked="0" layoutInCell="1" allowOverlap="1" wp14:anchorId="03397392" wp14:editId="436ADAB3">
                <wp:simplePos x="0" y="0"/>
                <wp:positionH relativeFrom="column">
                  <wp:posOffset>3302000</wp:posOffset>
                </wp:positionH>
                <wp:positionV relativeFrom="page">
                  <wp:posOffset>1490980</wp:posOffset>
                </wp:positionV>
                <wp:extent cx="3484245" cy="2841625"/>
                <wp:effectExtent l="0" t="0" r="1905" b="0"/>
                <wp:wrapNone/>
                <wp:docPr id="60" name="Group 2"/>
                <wp:cNvGraphicFramePr/>
                <a:graphic xmlns:a="http://schemas.openxmlformats.org/drawingml/2006/main">
                  <a:graphicData uri="http://schemas.microsoft.com/office/word/2010/wordprocessingGroup">
                    <wpg:wgp>
                      <wpg:cNvGrpSpPr/>
                      <wpg:grpSpPr>
                        <a:xfrm>
                          <a:off x="0" y="0"/>
                          <a:ext cx="3484245" cy="2841625"/>
                          <a:chOff x="0" y="0"/>
                          <a:chExt cx="3484867" cy="2841855"/>
                        </a:xfrm>
                      </wpg:grpSpPr>
                      <pic:pic xmlns:pic="http://schemas.openxmlformats.org/drawingml/2006/picture">
                        <pic:nvPicPr>
                          <pic:cNvPr id="61" name="Picture 61" descr="A close up of a map&#10;&#10;Description automatically generated"/>
                          <pic:cNvPicPr/>
                        </pic:nvPicPr>
                        <pic:blipFill rotWithShape="1">
                          <a:blip r:embed="rId33" cstate="email">
                            <a:extLst>
                              <a:ext uri="{28A0092B-C50C-407E-A947-70E740481C1C}">
                                <a14:useLocalDpi xmlns:a14="http://schemas.microsoft.com/office/drawing/2010/main"/>
                              </a:ext>
                            </a:extLst>
                          </a:blip>
                          <a:srcRect/>
                          <a:stretch/>
                        </pic:blipFill>
                        <pic:spPr bwMode="auto">
                          <a:xfrm>
                            <a:off x="26460" y="0"/>
                            <a:ext cx="3444116" cy="2398492"/>
                          </a:xfrm>
                          <a:prstGeom prst="rect">
                            <a:avLst/>
                          </a:prstGeom>
                          <a:ln>
                            <a:noFill/>
                          </a:ln>
                          <a:extLst>
                            <a:ext uri="{53640926-AAD7-44D8-BBD7-CCE9431645EC}">
                              <a14:shadowObscured xmlns:a14="http://schemas.microsoft.com/office/drawing/2010/main"/>
                            </a:ext>
                          </a:extLst>
                        </pic:spPr>
                      </pic:pic>
                      <wps:wsp>
                        <wps:cNvPr id="62" name="Rectangle 62"/>
                        <wps:cNvSpPr/>
                        <wps:spPr>
                          <a:xfrm>
                            <a:off x="8938" y="13395"/>
                            <a:ext cx="3475929" cy="2828460"/>
                          </a:xfrm>
                          <a:prstGeom prst="rect">
                            <a:avLst/>
                          </a:prstGeom>
                          <a:solidFill>
                            <a:srgbClr val="363534">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0" y="2441744"/>
                            <a:ext cx="3470576" cy="400110"/>
                          </a:xfrm>
                          <a:prstGeom prst="rect">
                            <a:avLst/>
                          </a:prstGeom>
                          <a:noFill/>
                        </wps:spPr>
                        <wps:txbx>
                          <w:txbxContent>
                            <w:p w14:paraId="2632CCB4" w14:textId="77777777" w:rsidR="00095565" w:rsidRDefault="00095565" w:rsidP="00095565">
                              <w:pPr>
                                <w:jc w:val="center"/>
                                <w:rPr>
                                  <w:sz w:val="24"/>
                                  <w:szCs w:val="24"/>
                                </w:rPr>
                              </w:pPr>
                              <w:r>
                                <w:rPr>
                                  <w:rFonts w:ascii="Arial" w:hAnsi="Arial" w:cstheme="minorBidi"/>
                                  <w:b/>
                                  <w:bCs/>
                                  <w:color w:val="363534"/>
                                  <w:kern w:val="24"/>
                                </w:rPr>
                                <w:t xml:space="preserve">Location of monitoring sites within the </w:t>
                              </w:r>
                              <w:r>
                                <w:rPr>
                                  <w:rFonts w:ascii="Arial" w:hAnsi="Arial" w:cstheme="minorBidi"/>
                                  <w:b/>
                                  <w:bCs/>
                                  <w:kern w:val="24"/>
                                </w:rPr>
                                <w:t xml:space="preserve">VVP </w:t>
                              </w:r>
                              <w:r>
                                <w:rPr>
                                  <w:rFonts w:ascii="Arial" w:hAnsi="Arial" w:cstheme="minorBidi"/>
                                  <w:b/>
                                  <w:bCs/>
                                  <w:color w:val="363534"/>
                                  <w:kern w:val="24"/>
                                </w:rPr>
                                <w:br/>
                              </w:r>
                              <w:r>
                                <w:rPr>
                                  <w:rFonts w:ascii="Arial" w:hAnsi="Arial" w:cstheme="minorBidi"/>
                                  <w:color w:val="363534"/>
                                  <w:kern w:val="24"/>
                                </w:rPr>
                                <w:t>(squares – no weed control; pentagons – weed control)</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03397392" id="Group 2" o:spid="_x0000_s1033" style="position:absolute;left:0;text-align:left;margin-left:260pt;margin-top:117.4pt;width:274.35pt;height:223.75pt;z-index:251657229;mso-position-vertical-relative:page;mso-width-relative:margin;mso-height-relative:margin" coordsize="34848,2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">
                <v:shape id="Picture 61" o:spid="_x0000_s1034" type="#_x0000_t75" alt="A close up of a map&#10;&#10;Description automatically generated" style="position:absolute;left:264;width:34441;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">
                  <v:imagedata r:id="rId34" o:title="A close up of a map&#10;&#10;Description automatically generated"/>
                </v:shape>
                <v:rect id="Rectangle 62" o:spid="_x0000_s1035" style="position:absolute;left:89;top:133;width:34759;height:2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" fillcolor="#363534" stroked="f" strokeweight="2pt">
                  <v:fill opacity="6682f"/>
                </v:rect>
                <v:rect id="Rectangle 63" o:spid="_x0000_s1036" style="position:absolute;top:24417;width:3470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" filled="f" stroked="f">
                  <v:textbox style="mso-fit-shape-to-text:t">
                    <w:txbxContent>
                      <w:p w14:paraId="2632CCB4" w14:textId="77777777" w:rsidR="00095565" w:rsidRDefault="00095565" w:rsidP="00095565">
                        <w:pPr>
                          <w:jc w:val="center"/>
                          <w:rPr>
                            <w:sz w:val="24"/>
                            <w:szCs w:val="24"/>
                          </w:rPr>
                        </w:pPr>
                        <w:r>
                          <w:rPr>
                            <w:rFonts w:ascii="Arial" w:hAnsi="Arial" w:cstheme="minorBidi"/>
                            <w:b/>
                            <w:bCs/>
                            <w:color w:val="363534"/>
                            <w:kern w:val="24"/>
                          </w:rPr>
                          <w:t xml:space="preserve">Location of monitoring sites within the </w:t>
                        </w:r>
                        <w:r>
                          <w:rPr>
                            <w:rFonts w:ascii="Arial" w:hAnsi="Arial" w:cstheme="minorBidi"/>
                            <w:b/>
                            <w:bCs/>
                            <w:kern w:val="24"/>
                          </w:rPr>
                          <w:t xml:space="preserve">VVP </w:t>
                        </w:r>
                        <w:r>
                          <w:rPr>
                            <w:rFonts w:ascii="Arial" w:hAnsi="Arial" w:cstheme="minorBidi"/>
                            <w:b/>
                            <w:bCs/>
                            <w:color w:val="363534"/>
                            <w:kern w:val="24"/>
                          </w:rPr>
                          <w:br/>
                        </w:r>
                        <w:r>
                          <w:rPr>
                            <w:rFonts w:ascii="Arial" w:hAnsi="Arial" w:cstheme="minorBidi"/>
                            <w:color w:val="363534"/>
                            <w:kern w:val="24"/>
                          </w:rPr>
                          <w:t>(squares – no weed control; pentagons – weed control)</w:t>
                        </w:r>
                      </w:p>
                    </w:txbxContent>
                  </v:textbox>
                </v:rect>
                <w10:wrap anchory="page"/>
              </v:group>
            </w:pict>
          </mc:Fallback>
        </mc:AlternateContent>
      </w:r>
      <w:r w:rsidR="00095565" w:rsidRPr="00095565">
        <w:rPr>
          <w:rFonts w:cs="Arial"/>
          <w:b/>
          <w:bCs/>
          <w:iCs/>
          <w:color w:val="00B2A9" w:themeColor="accent1"/>
          <w:kern w:val="20"/>
          <w:sz w:val="22"/>
          <w:szCs w:val="28"/>
          <w:lang w:eastAsia="en-AU"/>
        </w:rPr>
        <w:t>Weed Control Monitoring Program</w:t>
      </w:r>
    </w:p>
    <w:p w14:paraId="161D82EF" w14:textId="5AB6E34A" w:rsidR="00801C73" w:rsidRDefault="00AA0E43" w:rsidP="00BA05F1">
      <w:pPr>
        <w:pStyle w:val="BodyText"/>
      </w:pPr>
      <w:r>
        <w:t>This research</w:t>
      </w:r>
      <w:r w:rsidRPr="00095565">
        <w:t xml:space="preserve"> </w:t>
      </w:r>
      <w:r>
        <w:t>is</w:t>
      </w:r>
      <w:r w:rsidRPr="00095565">
        <w:t xml:space="preserve"> part of the </w:t>
      </w:r>
      <w:r w:rsidRPr="00095565">
        <w:rPr>
          <w:b/>
          <w:bCs/>
          <w:color w:val="00B2A9" w:themeColor="accent1"/>
        </w:rPr>
        <w:t>Linear Grassland Reserves Program</w:t>
      </w:r>
      <w:r w:rsidRPr="00095565">
        <w:rPr>
          <w:color w:val="00B2A9" w:themeColor="accent1"/>
        </w:rPr>
        <w:t xml:space="preserve"> </w:t>
      </w:r>
      <w:r w:rsidRPr="00095565">
        <w:t>and was developed to examine the effectiveness of weed control actions on grassland biodiversity. Th</w:t>
      </w:r>
      <w:r>
        <w:t>e knowledge generated from the program will</w:t>
      </w:r>
      <w:r w:rsidRPr="00095565">
        <w:t xml:space="preserve"> be used to </w:t>
      </w:r>
      <w:r>
        <w:t xml:space="preserve">improve grassland </w:t>
      </w:r>
      <w:r w:rsidRPr="00095565">
        <w:t>management and conservation outcomes.</w:t>
      </w:r>
      <w:r w:rsidR="000E43D3">
        <w:br/>
      </w:r>
    </w:p>
    <w:p w14:paraId="57B6D0A1" w14:textId="3B20E720" w:rsidR="00801C73" w:rsidRDefault="00095565" w:rsidP="00801C73">
      <w:pPr>
        <w:pStyle w:val="BodyText"/>
      </w:pPr>
      <w:r w:rsidRPr="00095565">
        <w:rPr>
          <w:noProof/>
        </w:rPr>
        <mc:AlternateContent>
          <mc:Choice Requires="wps">
            <w:drawing>
              <wp:anchor distT="0" distB="0" distL="114300" distR="114300" simplePos="0" relativeHeight="251657227" behindDoc="0" locked="0" layoutInCell="1" allowOverlap="1" wp14:anchorId="745C76F4" wp14:editId="7554EFCC">
                <wp:simplePos x="0" y="0"/>
                <wp:positionH relativeFrom="column">
                  <wp:posOffset>21590</wp:posOffset>
                </wp:positionH>
                <wp:positionV relativeFrom="paragraph">
                  <wp:posOffset>16510</wp:posOffset>
                </wp:positionV>
                <wp:extent cx="2971800" cy="707886"/>
                <wp:effectExtent l="0" t="0" r="0" b="0"/>
                <wp:wrapNone/>
                <wp:docPr id="133" name="Text Box 2">
                  <a:extLst xmlns:a="http://schemas.openxmlformats.org/drawingml/2006/main">
                    <a:ext uri="{FF2B5EF4-FFF2-40B4-BE49-F238E27FC236}">
                      <a16:creationId xmlns:a16="http://schemas.microsoft.com/office/drawing/2014/main" id="{3D7BC78E-D860-4362-AE69-CD9F487B88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07886"/>
                        </a:xfrm>
                        <a:prstGeom prst="rect">
                          <a:avLst/>
                        </a:prstGeom>
                        <a:solidFill>
                          <a:schemeClr val="accent1"/>
                        </a:solidFill>
                        <a:ln w="9525">
                          <a:noFill/>
                          <a:miter lim="800000"/>
                          <a:headEnd/>
                          <a:tailEnd/>
                        </a:ln>
                      </wps:spPr>
                      <wps:txbx>
                        <w:txbxContent>
                          <w:p w14:paraId="68901DDD" w14:textId="012FF966" w:rsidR="00095565" w:rsidRDefault="00095565" w:rsidP="00095565">
                            <w:pPr>
                              <w:spacing w:line="240" w:lineRule="exact"/>
                              <w:jc w:val="center"/>
                              <w:rPr>
                                <w:sz w:val="24"/>
                                <w:szCs w:val="24"/>
                              </w:rPr>
                            </w:pPr>
                            <w:r>
                              <w:rPr>
                                <w:rFonts w:ascii="Arial" w:hAnsi="Arial"/>
                                <w:b/>
                                <w:bCs/>
                                <w:color w:val="FFFFFF"/>
                                <w:sz w:val="22"/>
                                <w:szCs w:val="22"/>
                              </w:rPr>
                              <w:t xml:space="preserve">Native grasslands </w:t>
                            </w:r>
                            <w:r w:rsidRPr="00095565">
                              <w:rPr>
                                <w:rFonts w:ascii="Arial" w:hAnsi="Arial"/>
                                <w:b/>
                                <w:bCs/>
                                <w:color w:val="FFFFFF" w:themeColor="background1"/>
                                <w:sz w:val="22"/>
                                <w:szCs w:val="22"/>
                              </w:rPr>
                              <w:t>need to be</w:t>
                            </w:r>
                            <w:r w:rsidR="00A35A03">
                              <w:rPr>
                                <w:rFonts w:ascii="Arial" w:hAnsi="Arial"/>
                                <w:b/>
                                <w:bCs/>
                                <w:color w:val="FFFFFF" w:themeColor="background1"/>
                                <w:sz w:val="22"/>
                                <w:szCs w:val="22"/>
                              </w:rPr>
                              <w:t xml:space="preserve"> </w:t>
                            </w:r>
                            <w:r>
                              <w:rPr>
                                <w:rFonts w:ascii="Arial" w:hAnsi="Arial"/>
                                <w:b/>
                                <w:bCs/>
                                <w:color w:val="FFFFFF"/>
                                <w:sz w:val="22"/>
                                <w:szCs w:val="22"/>
                              </w:rPr>
                              <w:t xml:space="preserve">monitored to determine if management improves grassland values </w:t>
                            </w:r>
                            <w:r w:rsidR="000F79E0">
                              <w:rPr>
                                <w:rFonts w:ascii="Arial" w:hAnsi="Arial"/>
                                <w:b/>
                                <w:bCs/>
                                <w:color w:val="FFFFFF"/>
                                <w:sz w:val="22"/>
                                <w:szCs w:val="22"/>
                              </w:rPr>
                              <w:t>(for example</w:t>
                            </w:r>
                            <w:r>
                              <w:rPr>
                                <w:rFonts w:ascii="Arial" w:hAnsi="Arial"/>
                                <w:b/>
                                <w:bCs/>
                                <w:color w:val="FFFFFF"/>
                                <w:sz w:val="22"/>
                                <w:szCs w:val="22"/>
                              </w:rPr>
                              <w:t xml:space="preserve"> wildflowers, species diversity, cultural values)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45C76F4" id="_x0000_s1037" type="#_x0000_t202" style="position:absolute;left:0;text-align:left;margin-left:1.7pt;margin-top:1.3pt;width:234pt;height:55.75pt;z-index:251657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" fillcolor="#00b2a9 [3204]" stroked="f">
                <v:textbox style="mso-fit-shape-to-text:t">
                  <w:txbxContent>
                    <w:p w14:paraId="68901DDD" w14:textId="012FF966" w:rsidR="00095565" w:rsidRDefault="00095565" w:rsidP="00095565">
                      <w:pPr>
                        <w:spacing w:line="240" w:lineRule="exact"/>
                        <w:jc w:val="center"/>
                        <w:rPr>
                          <w:sz w:val="24"/>
                          <w:szCs w:val="24"/>
                        </w:rPr>
                      </w:pPr>
                      <w:r>
                        <w:rPr>
                          <w:rFonts w:ascii="Arial" w:hAnsi="Arial"/>
                          <w:b/>
                          <w:bCs/>
                          <w:color w:val="FFFFFF"/>
                          <w:sz w:val="22"/>
                          <w:szCs w:val="22"/>
                        </w:rPr>
                        <w:t xml:space="preserve">Native grasslands </w:t>
                      </w:r>
                      <w:r w:rsidRPr="00095565">
                        <w:rPr>
                          <w:rFonts w:ascii="Arial" w:hAnsi="Arial"/>
                          <w:b/>
                          <w:bCs/>
                          <w:color w:val="FFFFFF" w:themeColor="background1"/>
                          <w:sz w:val="22"/>
                          <w:szCs w:val="22"/>
                        </w:rPr>
                        <w:t>need to be</w:t>
                      </w:r>
                      <w:r w:rsidR="00A35A03">
                        <w:rPr>
                          <w:rFonts w:ascii="Arial" w:hAnsi="Arial"/>
                          <w:b/>
                          <w:bCs/>
                          <w:color w:val="FFFFFF" w:themeColor="background1"/>
                          <w:sz w:val="22"/>
                          <w:szCs w:val="22"/>
                        </w:rPr>
                        <w:t xml:space="preserve"> </w:t>
                      </w:r>
                      <w:r>
                        <w:rPr>
                          <w:rFonts w:ascii="Arial" w:hAnsi="Arial"/>
                          <w:b/>
                          <w:bCs/>
                          <w:color w:val="FFFFFF"/>
                          <w:sz w:val="22"/>
                          <w:szCs w:val="22"/>
                        </w:rPr>
                        <w:t xml:space="preserve">monitored to determine if management improves grassland values </w:t>
                      </w:r>
                      <w:r w:rsidR="000F79E0">
                        <w:rPr>
                          <w:rFonts w:ascii="Arial" w:hAnsi="Arial"/>
                          <w:b/>
                          <w:bCs/>
                          <w:color w:val="FFFFFF"/>
                          <w:sz w:val="22"/>
                          <w:szCs w:val="22"/>
                        </w:rPr>
                        <w:t>(for example</w:t>
                      </w:r>
                      <w:r>
                        <w:rPr>
                          <w:rFonts w:ascii="Arial" w:hAnsi="Arial"/>
                          <w:b/>
                          <w:bCs/>
                          <w:color w:val="FFFFFF"/>
                          <w:sz w:val="22"/>
                          <w:szCs w:val="22"/>
                        </w:rPr>
                        <w:t xml:space="preserve"> wildflowers, species diversity, cultural values)</w:t>
                      </w:r>
                    </w:p>
                  </w:txbxContent>
                </v:textbox>
              </v:shape>
            </w:pict>
          </mc:Fallback>
        </mc:AlternateContent>
      </w:r>
    </w:p>
    <w:p w14:paraId="1B6E94E5" w14:textId="5AAFE915" w:rsidR="00801C73" w:rsidRDefault="00801C73" w:rsidP="00801C73">
      <w:pPr>
        <w:pStyle w:val="BodyText"/>
      </w:pPr>
    </w:p>
    <w:p w14:paraId="08FA5FFB" w14:textId="14FD0956" w:rsidR="00801C73" w:rsidRDefault="00801C73" w:rsidP="00801C73">
      <w:pPr>
        <w:pStyle w:val="BodyText"/>
      </w:pPr>
    </w:p>
    <w:p w14:paraId="0840DD41" w14:textId="42A1C147" w:rsidR="00801C73" w:rsidRDefault="00801C73" w:rsidP="00801C73">
      <w:pPr>
        <w:pStyle w:val="BodyText"/>
      </w:pPr>
    </w:p>
    <w:p w14:paraId="7FDAC07E" w14:textId="41D30644" w:rsidR="00AD6BF7" w:rsidRDefault="00550331" w:rsidP="000E43D3">
      <w:pPr>
        <w:pStyle w:val="BodyText"/>
        <w:rPr>
          <w:rFonts w:cs="Arial"/>
          <w:b/>
          <w:bCs/>
          <w:iCs/>
          <w:color w:val="00B2A9" w:themeColor="accent1"/>
          <w:kern w:val="20"/>
          <w:sz w:val="22"/>
          <w:szCs w:val="28"/>
          <w:lang w:eastAsia="en-AU"/>
        </w:rPr>
      </w:pPr>
      <w:r w:rsidRPr="00095565">
        <w:rPr>
          <w:noProof/>
        </w:rPr>
        <w:drawing>
          <wp:anchor distT="0" distB="0" distL="114300" distR="114300" simplePos="0" relativeHeight="251660319" behindDoc="0" locked="0" layoutInCell="1" allowOverlap="1" wp14:anchorId="14A97798" wp14:editId="56805F17">
            <wp:simplePos x="0" y="0"/>
            <wp:positionH relativeFrom="page">
              <wp:posOffset>3200400</wp:posOffset>
            </wp:positionH>
            <wp:positionV relativeFrom="page">
              <wp:posOffset>4457700</wp:posOffset>
            </wp:positionV>
            <wp:extent cx="280327" cy="280327"/>
            <wp:effectExtent l="0" t="0" r="5715" b="5715"/>
            <wp:wrapNone/>
            <wp:docPr id="9" name="Graphic 124" descr="Clock with solid fill">
              <a:extLst xmlns:a="http://schemas.openxmlformats.org/drawingml/2006/main">
                <a:ext uri="{FF2B5EF4-FFF2-40B4-BE49-F238E27FC236}">
                  <a16:creationId xmlns:a16="http://schemas.microsoft.com/office/drawing/2014/main" id="{2063A84D-B2F7-4C10-AE16-B33238927448}"/>
                </a:ext>
              </a:extLst>
            </wp:docPr>
            <wp:cNvGraphicFramePr/>
            <a:graphic xmlns:a="http://schemas.openxmlformats.org/drawingml/2006/main">
              <a:graphicData uri="http://schemas.openxmlformats.org/drawingml/2006/picture">
                <pic:pic xmlns:pic="http://schemas.openxmlformats.org/drawingml/2006/picture">
                  <pic:nvPicPr>
                    <pic:cNvPr id="9" name="Graphic 124" descr="Clock with solid fill">
                      <a:extLst>
                        <a:ext uri="{FF2B5EF4-FFF2-40B4-BE49-F238E27FC236}">
                          <a16:creationId xmlns:a16="http://schemas.microsoft.com/office/drawing/2014/main" id="{2063A84D-B2F7-4C10-AE16-B33238927448}"/>
                        </a:ext>
                      </a:extLst>
                    </pic:cNvPr>
                    <pic:cNvPicPr/>
                  </pic:nvPicPr>
                  <pic:blipFill>
                    <a:blip r:embed="rId35" cstate="email">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280327" cy="280327"/>
                    </a:xfrm>
                    <a:prstGeom prst="rect">
                      <a:avLst/>
                    </a:prstGeom>
                  </pic:spPr>
                </pic:pic>
              </a:graphicData>
            </a:graphic>
            <wp14:sizeRelH relativeFrom="page">
              <wp14:pctWidth>0</wp14:pctWidth>
            </wp14:sizeRelH>
            <wp14:sizeRelV relativeFrom="page">
              <wp14:pctHeight>0</wp14:pctHeight>
            </wp14:sizeRelV>
          </wp:anchor>
        </w:drawing>
      </w:r>
      <w:r w:rsidR="000E43D3">
        <w:br/>
      </w:r>
      <w:r w:rsidR="00D34654">
        <w:t>I</w:t>
      </w:r>
      <w:r w:rsidR="00095565" w:rsidRPr="00095565">
        <w:t>t was anticipated that weed control would reduce weed cover</w:t>
      </w:r>
      <w:r w:rsidR="002A0A52">
        <w:t xml:space="preserve"> and </w:t>
      </w:r>
      <w:r w:rsidR="6A35508F">
        <w:t xml:space="preserve">that </w:t>
      </w:r>
      <w:r w:rsidR="002A0A52">
        <w:t>native species would be able occupy the space vacated by weeds.</w:t>
      </w:r>
      <w:r w:rsidR="000E43D3">
        <w:br/>
      </w:r>
    </w:p>
    <w:p w14:paraId="2B4801AD" w14:textId="7E01D8EF" w:rsidR="00D34654" w:rsidRDefault="007F51D6" w:rsidP="000E43D3">
      <w:pPr>
        <w:pStyle w:val="BodyText"/>
      </w:pPr>
      <w:r>
        <w:rPr>
          <w:noProof/>
        </w:rPr>
        <mc:AlternateContent>
          <mc:Choice Requires="wps">
            <w:drawing>
              <wp:anchor distT="0" distB="0" distL="114300" distR="114300" simplePos="0" relativeHeight="251657237" behindDoc="0" locked="0" layoutInCell="1" allowOverlap="1" wp14:anchorId="0830DF80" wp14:editId="2AA127AE">
                <wp:simplePos x="0" y="0"/>
                <wp:positionH relativeFrom="column">
                  <wp:posOffset>-111760</wp:posOffset>
                </wp:positionH>
                <wp:positionV relativeFrom="paragraph">
                  <wp:posOffset>205105</wp:posOffset>
                </wp:positionV>
                <wp:extent cx="6879590" cy="400050"/>
                <wp:effectExtent l="0" t="0" r="0" b="0"/>
                <wp:wrapNone/>
                <wp:docPr id="28" name="Rectangle 28"/>
                <wp:cNvGraphicFramePr/>
                <a:graphic xmlns:a="http://schemas.openxmlformats.org/drawingml/2006/main">
                  <a:graphicData uri="http://schemas.microsoft.com/office/word/2010/wordprocessingShape">
                    <wps:wsp>
                      <wps:cNvSpPr/>
                      <wps:spPr>
                        <a:xfrm>
                          <a:off x="0" y="0"/>
                          <a:ext cx="6879590" cy="400050"/>
                        </a:xfrm>
                        <a:prstGeom prst="rect">
                          <a:avLst/>
                        </a:prstGeom>
                        <a:noFill/>
                        <a:ln w="19050">
                          <a:noFill/>
                        </a:ln>
                      </wps:spPr>
                      <wps:txbx>
                        <w:txbxContent>
                          <w:p w14:paraId="17902161" w14:textId="02AADC00" w:rsidR="0040490A" w:rsidRDefault="00A12BC6" w:rsidP="000137F9">
                            <w:pPr>
                              <w:rPr>
                                <w:sz w:val="24"/>
                                <w:szCs w:val="24"/>
                              </w:rPr>
                            </w:pPr>
                            <w:r>
                              <w:rPr>
                                <w:rFonts w:ascii="Arial" w:hAnsi="Arial" w:cstheme="minorBidi"/>
                                <w:color w:val="363534"/>
                                <w:kern w:val="24"/>
                              </w:rPr>
                              <w:t>Project planning</w:t>
                            </w:r>
                            <w:r w:rsidRPr="000137F9">
                              <w:rPr>
                                <w:rFonts w:ascii="Arial" w:hAnsi="Arial" w:cstheme="minorBidi"/>
                                <w:color w:val="363534"/>
                                <w:kern w:val="24"/>
                              </w:rPr>
                              <w:t xml:space="preserve"> </w:t>
                            </w:r>
                            <w:r w:rsidRPr="00837755">
                              <w:rPr>
                                <w:rFonts w:ascii="Arial" w:hAnsi="Arial" w:cstheme="minorBidi"/>
                                <w:b/>
                                <w:bCs/>
                                <w:color w:val="00B2A9" w:themeColor="accent1"/>
                                <w:kern w:val="24"/>
                              </w:rPr>
                              <w:t xml:space="preserve">(teal) </w:t>
                            </w:r>
                            <w:r>
                              <w:rPr>
                                <w:rFonts w:ascii="Arial" w:hAnsi="Arial" w:cstheme="minorBidi"/>
                                <w:color w:val="363534"/>
                                <w:kern w:val="24"/>
                              </w:rPr>
                              <w:t>took place prior to monitoring</w:t>
                            </w:r>
                            <w:r w:rsidR="00213CF0" w:rsidRPr="000137F9">
                              <w:rPr>
                                <w:rFonts w:ascii="Arial" w:hAnsi="Arial" w:cstheme="minorBidi"/>
                                <w:color w:val="363534"/>
                                <w:kern w:val="24"/>
                              </w:rPr>
                              <w:t xml:space="preserve">. </w:t>
                            </w:r>
                            <w:r w:rsidR="009B7D88" w:rsidRPr="000137F9">
                              <w:rPr>
                                <w:rFonts w:ascii="Arial" w:hAnsi="Arial" w:cstheme="minorBidi"/>
                                <w:color w:val="363534"/>
                                <w:kern w:val="24"/>
                              </w:rPr>
                              <w:t>Baseline</w:t>
                            </w:r>
                            <w:r w:rsidR="003A1F09">
                              <w:rPr>
                                <w:rFonts w:ascii="Arial" w:hAnsi="Arial" w:cstheme="minorBidi"/>
                                <w:color w:val="363534"/>
                                <w:kern w:val="24"/>
                              </w:rPr>
                              <w:t xml:space="preserve"> </w:t>
                            </w:r>
                            <w:r w:rsidR="009B7D88" w:rsidRPr="000137F9">
                              <w:rPr>
                                <w:rFonts w:ascii="Arial" w:hAnsi="Arial" w:cstheme="minorBidi"/>
                                <w:color w:val="363534"/>
                                <w:kern w:val="24"/>
                              </w:rPr>
                              <w:t xml:space="preserve">monitoring </w:t>
                            </w:r>
                            <w:r w:rsidR="0066412C" w:rsidRPr="000137F9">
                              <w:rPr>
                                <w:rFonts w:ascii="Arial" w:hAnsi="Arial" w:cstheme="minorBidi"/>
                                <w:color w:val="363534"/>
                                <w:kern w:val="24"/>
                              </w:rPr>
                              <w:t xml:space="preserve">was established </w:t>
                            </w:r>
                            <w:r w:rsidR="00694705">
                              <w:rPr>
                                <w:rFonts w:ascii="Arial" w:hAnsi="Arial" w:cstheme="minorBidi"/>
                                <w:color w:val="363534"/>
                                <w:kern w:val="24"/>
                              </w:rPr>
                              <w:t xml:space="preserve">prior to weed control </w:t>
                            </w:r>
                            <w:r w:rsidR="0066412C" w:rsidRPr="000137F9">
                              <w:rPr>
                                <w:rFonts w:ascii="Arial" w:hAnsi="Arial" w:cstheme="minorBidi"/>
                                <w:color w:val="363534"/>
                                <w:kern w:val="24"/>
                              </w:rPr>
                              <w:t xml:space="preserve">in </w:t>
                            </w:r>
                            <w:r w:rsidR="009A6638" w:rsidRPr="000137F9">
                              <w:rPr>
                                <w:rFonts w:ascii="Arial" w:hAnsi="Arial" w:cstheme="minorBidi"/>
                                <w:color w:val="363534"/>
                                <w:kern w:val="24"/>
                              </w:rPr>
                              <w:t xml:space="preserve">spring </w:t>
                            </w:r>
                            <w:r w:rsidR="0066412C" w:rsidRPr="000137F9">
                              <w:rPr>
                                <w:rFonts w:ascii="Arial" w:hAnsi="Arial" w:cstheme="minorBidi"/>
                                <w:color w:val="363534"/>
                                <w:kern w:val="24"/>
                              </w:rPr>
                              <w:t>2014</w:t>
                            </w:r>
                            <w:r w:rsidR="009A6638" w:rsidRPr="000137F9">
                              <w:rPr>
                                <w:rFonts w:ascii="Arial" w:hAnsi="Arial" w:cstheme="minorBidi"/>
                                <w:color w:val="363534"/>
                                <w:kern w:val="24"/>
                              </w:rPr>
                              <w:t xml:space="preserve">, followed by </w:t>
                            </w:r>
                            <w:r w:rsidR="005B6614" w:rsidRPr="000137F9">
                              <w:rPr>
                                <w:rFonts w:ascii="Arial" w:hAnsi="Arial" w:cstheme="minorBidi"/>
                                <w:color w:val="363534"/>
                                <w:kern w:val="24"/>
                              </w:rPr>
                              <w:t>recurring weed control</w:t>
                            </w:r>
                            <w:r w:rsidR="00647727">
                              <w:rPr>
                                <w:rFonts w:ascii="Arial" w:hAnsi="Arial" w:cstheme="minorBidi"/>
                                <w:color w:val="363534"/>
                                <w:kern w:val="24"/>
                              </w:rPr>
                              <w:t xml:space="preserve"> in autumn</w:t>
                            </w:r>
                            <w:r w:rsidR="005B6614" w:rsidRPr="000137F9">
                              <w:rPr>
                                <w:rFonts w:ascii="Arial" w:hAnsi="Arial" w:cstheme="minorBidi"/>
                                <w:color w:val="363534"/>
                                <w:kern w:val="24"/>
                              </w:rPr>
                              <w:t xml:space="preserve"> </w:t>
                            </w:r>
                            <w:r w:rsidR="005B6614" w:rsidRPr="00A2655F">
                              <w:rPr>
                                <w:rFonts w:ascii="Arial" w:hAnsi="Arial" w:cstheme="minorBidi"/>
                                <w:b/>
                                <w:bCs/>
                                <w:color w:val="9BA71B" w:themeColor="accent2" w:themeShade="BF"/>
                                <w:kern w:val="24"/>
                              </w:rPr>
                              <w:t>(yellow)</w:t>
                            </w:r>
                            <w:r w:rsidR="005B6614" w:rsidRPr="00A2655F">
                              <w:rPr>
                                <w:rFonts w:ascii="Arial" w:hAnsi="Arial" w:cstheme="minorBidi"/>
                                <w:color w:val="9BA71B" w:themeColor="accent2" w:themeShade="BF"/>
                                <w:kern w:val="24"/>
                              </w:rPr>
                              <w:t xml:space="preserve"> </w:t>
                            </w:r>
                            <w:r w:rsidR="005B6614" w:rsidRPr="000137F9">
                              <w:rPr>
                                <w:rFonts w:ascii="Arial" w:hAnsi="Arial" w:cstheme="minorBidi"/>
                                <w:color w:val="363534"/>
                                <w:kern w:val="24"/>
                              </w:rPr>
                              <w:t xml:space="preserve">and annual monitoring in spring. </w:t>
                            </w:r>
                            <w:r w:rsidR="00526895" w:rsidRPr="000137F9">
                              <w:rPr>
                                <w:rFonts w:ascii="Arial" w:hAnsi="Arial" w:cstheme="minorBidi"/>
                                <w:color w:val="363534"/>
                                <w:kern w:val="24"/>
                              </w:rPr>
                              <w:t>Final analysis and reporting</w:t>
                            </w:r>
                            <w:r w:rsidR="000137F9" w:rsidRPr="000137F9">
                              <w:rPr>
                                <w:rFonts w:ascii="Arial" w:hAnsi="Arial" w:cstheme="minorBidi"/>
                                <w:color w:val="363534"/>
                                <w:kern w:val="24"/>
                              </w:rPr>
                              <w:t xml:space="preserve"> </w:t>
                            </w:r>
                            <w:r w:rsidR="000137F9" w:rsidRPr="00A2655F">
                              <w:rPr>
                                <w:rFonts w:ascii="Arial" w:hAnsi="Arial" w:cstheme="minorBidi"/>
                                <w:b/>
                                <w:bCs/>
                                <w:color w:val="2E1E66" w:themeColor="accent3" w:themeTint="E6"/>
                                <w:kern w:val="24"/>
                              </w:rPr>
                              <w:t>(purple)</w:t>
                            </w:r>
                            <w:r w:rsidR="00526895" w:rsidRPr="00A2655F">
                              <w:rPr>
                                <w:rFonts w:ascii="Arial" w:hAnsi="Arial" w:cstheme="minorBidi"/>
                                <w:color w:val="2E1E66" w:themeColor="accent3" w:themeTint="E6"/>
                                <w:kern w:val="24"/>
                              </w:rPr>
                              <w:t xml:space="preserve"> </w:t>
                            </w:r>
                            <w:r w:rsidR="000F00CE" w:rsidRPr="000137F9">
                              <w:rPr>
                                <w:rFonts w:ascii="Arial" w:hAnsi="Arial" w:cstheme="minorBidi"/>
                                <w:color w:val="363534"/>
                                <w:kern w:val="24"/>
                              </w:rPr>
                              <w:t>occurred</w:t>
                            </w:r>
                            <w:r w:rsidR="00526895" w:rsidRPr="000137F9">
                              <w:rPr>
                                <w:rFonts w:ascii="Arial" w:hAnsi="Arial" w:cstheme="minorBidi"/>
                                <w:color w:val="363534"/>
                                <w:kern w:val="24"/>
                              </w:rPr>
                              <w:t xml:space="preserve"> after three </w:t>
                            </w:r>
                            <w:r w:rsidR="000F00CE" w:rsidRPr="000137F9">
                              <w:rPr>
                                <w:rFonts w:ascii="Arial" w:hAnsi="Arial" w:cstheme="minorBidi"/>
                                <w:color w:val="363534"/>
                                <w:kern w:val="24"/>
                              </w:rPr>
                              <w:t>consecutive</w:t>
                            </w:r>
                            <w:r w:rsidR="00526895" w:rsidRPr="000137F9">
                              <w:rPr>
                                <w:rFonts w:ascii="Arial" w:hAnsi="Arial" w:cstheme="minorBidi"/>
                                <w:color w:val="363534"/>
                                <w:kern w:val="24"/>
                              </w:rPr>
                              <w:t xml:space="preserve"> years of monitoring</w:t>
                            </w:r>
                            <w:r w:rsidR="00A225A8">
                              <w:rPr>
                                <w:rFonts w:ascii="Arial" w:hAnsi="Arial" w:cstheme="minorBidi"/>
                                <w:color w:val="363534"/>
                                <w:kern w:val="24"/>
                              </w:rPr>
                              <w:t>.</w:t>
                            </w:r>
                          </w:p>
                        </w:txbxContent>
                      </wps:txbx>
                      <wps:bodyPr wrap="square">
                        <a:spAutoFit/>
                      </wps:bodyPr>
                    </wps:wsp>
                  </a:graphicData>
                </a:graphic>
                <wp14:sizeRelH relativeFrom="margin">
                  <wp14:pctWidth>0</wp14:pctWidth>
                </wp14:sizeRelH>
              </wp:anchor>
            </w:drawing>
          </mc:Choice>
          <mc:Fallback>
            <w:pict>
              <v:rect w14:anchorId="0830DF80" id="Rectangle 28" o:spid="_x0000_s1038" style="position:absolute;left:0;text-align:left;margin-left:-8.8pt;margin-top:16.15pt;width:541.7pt;height:31.5pt;z-index:251657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" filled="f" stroked="f" strokeweight="1.5pt">
                <v:textbox style="mso-fit-shape-to-text:t">
                  <w:txbxContent>
                    <w:p w14:paraId="17902161" w14:textId="02AADC00" w:rsidR="0040490A" w:rsidRDefault="00A12BC6" w:rsidP="000137F9">
                      <w:pPr>
                        <w:rPr>
                          <w:sz w:val="24"/>
                          <w:szCs w:val="24"/>
                        </w:rPr>
                      </w:pPr>
                      <w:r>
                        <w:rPr>
                          <w:rFonts w:ascii="Arial" w:hAnsi="Arial" w:cstheme="minorBidi"/>
                          <w:color w:val="363534"/>
                          <w:kern w:val="24"/>
                        </w:rPr>
                        <w:t>Project planning</w:t>
                      </w:r>
                      <w:r w:rsidRPr="000137F9">
                        <w:rPr>
                          <w:rFonts w:ascii="Arial" w:hAnsi="Arial" w:cstheme="minorBidi"/>
                          <w:color w:val="363534"/>
                          <w:kern w:val="24"/>
                        </w:rPr>
                        <w:t xml:space="preserve"> </w:t>
                      </w:r>
                      <w:r w:rsidRPr="00837755">
                        <w:rPr>
                          <w:rFonts w:ascii="Arial" w:hAnsi="Arial" w:cstheme="minorBidi"/>
                          <w:b/>
                          <w:bCs/>
                          <w:color w:val="00B2A9" w:themeColor="accent1"/>
                          <w:kern w:val="24"/>
                        </w:rPr>
                        <w:t xml:space="preserve">(teal) </w:t>
                      </w:r>
                      <w:r>
                        <w:rPr>
                          <w:rFonts w:ascii="Arial" w:hAnsi="Arial" w:cstheme="minorBidi"/>
                          <w:color w:val="363534"/>
                          <w:kern w:val="24"/>
                        </w:rPr>
                        <w:t>took place prior to monitoring</w:t>
                      </w:r>
                      <w:r w:rsidR="00213CF0" w:rsidRPr="000137F9">
                        <w:rPr>
                          <w:rFonts w:ascii="Arial" w:hAnsi="Arial" w:cstheme="minorBidi"/>
                          <w:color w:val="363534"/>
                          <w:kern w:val="24"/>
                        </w:rPr>
                        <w:t xml:space="preserve">. </w:t>
                      </w:r>
                      <w:r w:rsidR="009B7D88" w:rsidRPr="000137F9">
                        <w:rPr>
                          <w:rFonts w:ascii="Arial" w:hAnsi="Arial" w:cstheme="minorBidi"/>
                          <w:color w:val="363534"/>
                          <w:kern w:val="24"/>
                        </w:rPr>
                        <w:t>Baseline</w:t>
                      </w:r>
                      <w:r w:rsidR="003A1F09">
                        <w:rPr>
                          <w:rFonts w:ascii="Arial" w:hAnsi="Arial" w:cstheme="minorBidi"/>
                          <w:color w:val="363534"/>
                          <w:kern w:val="24"/>
                        </w:rPr>
                        <w:t xml:space="preserve"> </w:t>
                      </w:r>
                      <w:r w:rsidR="009B7D88" w:rsidRPr="000137F9">
                        <w:rPr>
                          <w:rFonts w:ascii="Arial" w:hAnsi="Arial" w:cstheme="minorBidi"/>
                          <w:color w:val="363534"/>
                          <w:kern w:val="24"/>
                        </w:rPr>
                        <w:t xml:space="preserve">monitoring </w:t>
                      </w:r>
                      <w:r w:rsidR="0066412C" w:rsidRPr="000137F9">
                        <w:rPr>
                          <w:rFonts w:ascii="Arial" w:hAnsi="Arial" w:cstheme="minorBidi"/>
                          <w:color w:val="363534"/>
                          <w:kern w:val="24"/>
                        </w:rPr>
                        <w:t xml:space="preserve">was established </w:t>
                      </w:r>
                      <w:r w:rsidR="00694705">
                        <w:rPr>
                          <w:rFonts w:ascii="Arial" w:hAnsi="Arial" w:cstheme="minorBidi"/>
                          <w:color w:val="363534"/>
                          <w:kern w:val="24"/>
                        </w:rPr>
                        <w:t xml:space="preserve">prior to weed control </w:t>
                      </w:r>
                      <w:r w:rsidR="0066412C" w:rsidRPr="000137F9">
                        <w:rPr>
                          <w:rFonts w:ascii="Arial" w:hAnsi="Arial" w:cstheme="minorBidi"/>
                          <w:color w:val="363534"/>
                          <w:kern w:val="24"/>
                        </w:rPr>
                        <w:t xml:space="preserve">in </w:t>
                      </w:r>
                      <w:r w:rsidR="009A6638" w:rsidRPr="000137F9">
                        <w:rPr>
                          <w:rFonts w:ascii="Arial" w:hAnsi="Arial" w:cstheme="minorBidi"/>
                          <w:color w:val="363534"/>
                          <w:kern w:val="24"/>
                        </w:rPr>
                        <w:t xml:space="preserve">spring </w:t>
                      </w:r>
                      <w:r w:rsidR="0066412C" w:rsidRPr="000137F9">
                        <w:rPr>
                          <w:rFonts w:ascii="Arial" w:hAnsi="Arial" w:cstheme="minorBidi"/>
                          <w:color w:val="363534"/>
                          <w:kern w:val="24"/>
                        </w:rPr>
                        <w:t>2014</w:t>
                      </w:r>
                      <w:r w:rsidR="009A6638" w:rsidRPr="000137F9">
                        <w:rPr>
                          <w:rFonts w:ascii="Arial" w:hAnsi="Arial" w:cstheme="minorBidi"/>
                          <w:color w:val="363534"/>
                          <w:kern w:val="24"/>
                        </w:rPr>
                        <w:t xml:space="preserve">, followed by </w:t>
                      </w:r>
                      <w:r w:rsidR="005B6614" w:rsidRPr="000137F9">
                        <w:rPr>
                          <w:rFonts w:ascii="Arial" w:hAnsi="Arial" w:cstheme="minorBidi"/>
                          <w:color w:val="363534"/>
                          <w:kern w:val="24"/>
                        </w:rPr>
                        <w:t>recurring weed control</w:t>
                      </w:r>
                      <w:r w:rsidR="00647727">
                        <w:rPr>
                          <w:rFonts w:ascii="Arial" w:hAnsi="Arial" w:cstheme="minorBidi"/>
                          <w:color w:val="363534"/>
                          <w:kern w:val="24"/>
                        </w:rPr>
                        <w:t xml:space="preserve"> in autumn</w:t>
                      </w:r>
                      <w:r w:rsidR="005B6614" w:rsidRPr="000137F9">
                        <w:rPr>
                          <w:rFonts w:ascii="Arial" w:hAnsi="Arial" w:cstheme="minorBidi"/>
                          <w:color w:val="363534"/>
                          <w:kern w:val="24"/>
                        </w:rPr>
                        <w:t xml:space="preserve"> </w:t>
                      </w:r>
                      <w:r w:rsidR="005B6614" w:rsidRPr="00A2655F">
                        <w:rPr>
                          <w:rFonts w:ascii="Arial" w:hAnsi="Arial" w:cstheme="minorBidi"/>
                          <w:b/>
                          <w:bCs/>
                          <w:color w:val="9BA71B" w:themeColor="accent2" w:themeShade="BF"/>
                          <w:kern w:val="24"/>
                        </w:rPr>
                        <w:t>(yellow)</w:t>
                      </w:r>
                      <w:r w:rsidR="005B6614" w:rsidRPr="00A2655F">
                        <w:rPr>
                          <w:rFonts w:ascii="Arial" w:hAnsi="Arial" w:cstheme="minorBidi"/>
                          <w:color w:val="9BA71B" w:themeColor="accent2" w:themeShade="BF"/>
                          <w:kern w:val="24"/>
                        </w:rPr>
                        <w:t xml:space="preserve"> </w:t>
                      </w:r>
                      <w:r w:rsidR="005B6614" w:rsidRPr="000137F9">
                        <w:rPr>
                          <w:rFonts w:ascii="Arial" w:hAnsi="Arial" w:cstheme="minorBidi"/>
                          <w:color w:val="363534"/>
                          <w:kern w:val="24"/>
                        </w:rPr>
                        <w:t xml:space="preserve">and annual monitoring in spring. </w:t>
                      </w:r>
                      <w:r w:rsidR="00526895" w:rsidRPr="000137F9">
                        <w:rPr>
                          <w:rFonts w:ascii="Arial" w:hAnsi="Arial" w:cstheme="minorBidi"/>
                          <w:color w:val="363534"/>
                          <w:kern w:val="24"/>
                        </w:rPr>
                        <w:t>Final analysis and reporting</w:t>
                      </w:r>
                      <w:r w:rsidR="000137F9" w:rsidRPr="000137F9">
                        <w:rPr>
                          <w:rFonts w:ascii="Arial" w:hAnsi="Arial" w:cstheme="minorBidi"/>
                          <w:color w:val="363534"/>
                          <w:kern w:val="24"/>
                        </w:rPr>
                        <w:t xml:space="preserve"> </w:t>
                      </w:r>
                      <w:r w:rsidR="000137F9" w:rsidRPr="00A2655F">
                        <w:rPr>
                          <w:rFonts w:ascii="Arial" w:hAnsi="Arial" w:cstheme="minorBidi"/>
                          <w:b/>
                          <w:bCs/>
                          <w:color w:val="2E1E66" w:themeColor="accent3" w:themeTint="E6"/>
                          <w:kern w:val="24"/>
                        </w:rPr>
                        <w:t>(purple)</w:t>
                      </w:r>
                      <w:r w:rsidR="00526895" w:rsidRPr="00A2655F">
                        <w:rPr>
                          <w:rFonts w:ascii="Arial" w:hAnsi="Arial" w:cstheme="minorBidi"/>
                          <w:color w:val="2E1E66" w:themeColor="accent3" w:themeTint="E6"/>
                          <w:kern w:val="24"/>
                        </w:rPr>
                        <w:t xml:space="preserve"> </w:t>
                      </w:r>
                      <w:r w:rsidR="000F00CE" w:rsidRPr="000137F9">
                        <w:rPr>
                          <w:rFonts w:ascii="Arial" w:hAnsi="Arial" w:cstheme="minorBidi"/>
                          <w:color w:val="363534"/>
                          <w:kern w:val="24"/>
                        </w:rPr>
                        <w:t>occurred</w:t>
                      </w:r>
                      <w:r w:rsidR="00526895" w:rsidRPr="000137F9">
                        <w:rPr>
                          <w:rFonts w:ascii="Arial" w:hAnsi="Arial" w:cstheme="minorBidi"/>
                          <w:color w:val="363534"/>
                          <w:kern w:val="24"/>
                        </w:rPr>
                        <w:t xml:space="preserve"> after three </w:t>
                      </w:r>
                      <w:r w:rsidR="000F00CE" w:rsidRPr="000137F9">
                        <w:rPr>
                          <w:rFonts w:ascii="Arial" w:hAnsi="Arial" w:cstheme="minorBidi"/>
                          <w:color w:val="363534"/>
                          <w:kern w:val="24"/>
                        </w:rPr>
                        <w:t>consecutive</w:t>
                      </w:r>
                      <w:r w:rsidR="00526895" w:rsidRPr="000137F9">
                        <w:rPr>
                          <w:rFonts w:ascii="Arial" w:hAnsi="Arial" w:cstheme="minorBidi"/>
                          <w:color w:val="363534"/>
                          <w:kern w:val="24"/>
                        </w:rPr>
                        <w:t xml:space="preserve"> years of monitoring</w:t>
                      </w:r>
                      <w:r w:rsidR="00A225A8">
                        <w:rPr>
                          <w:rFonts w:ascii="Arial" w:hAnsi="Arial" w:cstheme="minorBidi"/>
                          <w:color w:val="363534"/>
                          <w:kern w:val="24"/>
                        </w:rPr>
                        <w:t>.</w:t>
                      </w:r>
                    </w:p>
                  </w:txbxContent>
                </v:textbox>
              </v:rect>
            </w:pict>
          </mc:Fallback>
        </mc:AlternateContent>
      </w:r>
      <w:r w:rsidR="00AD6BF7">
        <w:rPr>
          <w:rFonts w:cs="Arial"/>
          <w:b/>
          <w:bCs/>
          <w:iCs/>
          <w:color w:val="00B2A9" w:themeColor="accent1"/>
          <w:kern w:val="20"/>
          <w:sz w:val="22"/>
          <w:szCs w:val="28"/>
          <w:lang w:eastAsia="en-AU"/>
        </w:rPr>
        <w:t>Project Timeline</w:t>
      </w:r>
    </w:p>
    <w:p w14:paraId="5D2AE6CF" w14:textId="42B05398" w:rsidR="00801C73" w:rsidRDefault="00801C73" w:rsidP="000E43D3">
      <w:pPr>
        <w:pStyle w:val="BodyText"/>
      </w:pPr>
    </w:p>
    <w:p w14:paraId="51E57847" w14:textId="69C8E812" w:rsidR="00801C73" w:rsidRDefault="00801C73" w:rsidP="00801C73">
      <w:pPr>
        <w:autoSpaceDE w:val="0"/>
        <w:autoSpaceDN w:val="0"/>
        <w:adjustRightInd w:val="0"/>
        <w:spacing w:after="40"/>
      </w:pPr>
    </w:p>
    <w:p w14:paraId="6B4416E7" w14:textId="4079C3EE" w:rsidR="00801C73" w:rsidRDefault="00EE5947" w:rsidP="00801C73">
      <w:pPr>
        <w:autoSpaceDE w:val="0"/>
        <w:autoSpaceDN w:val="0"/>
        <w:adjustRightInd w:val="0"/>
        <w:spacing w:after="40"/>
      </w:pPr>
      <w:r w:rsidRPr="00EE5947">
        <w:rPr>
          <w:noProof/>
        </w:rPr>
        <w:drawing>
          <wp:anchor distT="0" distB="0" distL="114300" distR="114300" simplePos="0" relativeHeight="251663391" behindDoc="0" locked="0" layoutInCell="1" allowOverlap="1" wp14:anchorId="11A88E19" wp14:editId="4C463BA5">
            <wp:simplePos x="0" y="0"/>
            <wp:positionH relativeFrom="column">
              <wp:posOffset>-16510</wp:posOffset>
            </wp:positionH>
            <wp:positionV relativeFrom="paragraph">
              <wp:posOffset>180340</wp:posOffset>
            </wp:positionV>
            <wp:extent cx="6779174" cy="202882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6779174" cy="2028825"/>
                    </a:xfrm>
                    <a:prstGeom prst="rect">
                      <a:avLst/>
                    </a:prstGeom>
                  </pic:spPr>
                </pic:pic>
              </a:graphicData>
            </a:graphic>
            <wp14:sizeRelH relativeFrom="margin">
              <wp14:pctWidth>0</wp14:pctWidth>
            </wp14:sizeRelH>
            <wp14:sizeRelV relativeFrom="margin">
              <wp14:pctHeight>0</wp14:pctHeight>
            </wp14:sizeRelV>
          </wp:anchor>
        </w:drawing>
      </w:r>
    </w:p>
    <w:p w14:paraId="2E2F9754" w14:textId="037BD3D2" w:rsidR="00801C73" w:rsidRDefault="00801C73" w:rsidP="00801C73">
      <w:pPr>
        <w:autoSpaceDE w:val="0"/>
        <w:autoSpaceDN w:val="0"/>
        <w:adjustRightInd w:val="0"/>
        <w:spacing w:after="40"/>
        <w:rPr>
          <w:noProof/>
        </w:rPr>
      </w:pPr>
    </w:p>
    <w:p w14:paraId="5E0CB74A" w14:textId="0600667A" w:rsidR="00E67D9B" w:rsidRDefault="00E67D9B" w:rsidP="00801C73">
      <w:pPr>
        <w:autoSpaceDE w:val="0"/>
        <w:autoSpaceDN w:val="0"/>
        <w:adjustRightInd w:val="0"/>
        <w:spacing w:after="40"/>
        <w:rPr>
          <w:noProof/>
        </w:rPr>
      </w:pPr>
    </w:p>
    <w:p w14:paraId="7FE8C730" w14:textId="629E28C1" w:rsidR="00E67D9B" w:rsidRDefault="00E67D9B" w:rsidP="00801C73">
      <w:pPr>
        <w:autoSpaceDE w:val="0"/>
        <w:autoSpaceDN w:val="0"/>
        <w:adjustRightInd w:val="0"/>
        <w:spacing w:after="40"/>
        <w:rPr>
          <w:noProof/>
        </w:rPr>
      </w:pPr>
    </w:p>
    <w:p w14:paraId="2F8DB2A3" w14:textId="5C06F1A3" w:rsidR="00E67D9B" w:rsidRDefault="00E67D9B" w:rsidP="00801C73">
      <w:pPr>
        <w:autoSpaceDE w:val="0"/>
        <w:autoSpaceDN w:val="0"/>
        <w:adjustRightInd w:val="0"/>
        <w:spacing w:after="40"/>
        <w:rPr>
          <w:noProof/>
        </w:rPr>
      </w:pPr>
    </w:p>
    <w:p w14:paraId="40921A79" w14:textId="70F08470" w:rsidR="00E67D9B" w:rsidRDefault="00E67D9B" w:rsidP="00801C73">
      <w:pPr>
        <w:autoSpaceDE w:val="0"/>
        <w:autoSpaceDN w:val="0"/>
        <w:adjustRightInd w:val="0"/>
        <w:spacing w:after="40"/>
        <w:rPr>
          <w:noProof/>
        </w:rPr>
      </w:pPr>
    </w:p>
    <w:p w14:paraId="05FE4C9F" w14:textId="2F950FC6" w:rsidR="00E67D9B" w:rsidRDefault="00E67D9B" w:rsidP="00801C73">
      <w:pPr>
        <w:autoSpaceDE w:val="0"/>
        <w:autoSpaceDN w:val="0"/>
        <w:adjustRightInd w:val="0"/>
        <w:spacing w:after="40"/>
        <w:rPr>
          <w:noProof/>
        </w:rPr>
      </w:pPr>
    </w:p>
    <w:p w14:paraId="07A3E9EF" w14:textId="28A00E20" w:rsidR="00E67D9B" w:rsidRDefault="00E67D9B" w:rsidP="00801C73">
      <w:pPr>
        <w:autoSpaceDE w:val="0"/>
        <w:autoSpaceDN w:val="0"/>
        <w:adjustRightInd w:val="0"/>
        <w:spacing w:after="40"/>
        <w:rPr>
          <w:noProof/>
        </w:rPr>
      </w:pPr>
    </w:p>
    <w:p w14:paraId="09F0162C" w14:textId="268A4A1D" w:rsidR="00E67D9B" w:rsidRDefault="00E67D9B" w:rsidP="00801C73">
      <w:pPr>
        <w:autoSpaceDE w:val="0"/>
        <w:autoSpaceDN w:val="0"/>
        <w:adjustRightInd w:val="0"/>
        <w:spacing w:after="40"/>
        <w:rPr>
          <w:noProof/>
        </w:rPr>
      </w:pPr>
    </w:p>
    <w:p w14:paraId="47A89287" w14:textId="44A010BD" w:rsidR="00E67D9B" w:rsidRDefault="00E67D9B" w:rsidP="00801C73">
      <w:pPr>
        <w:autoSpaceDE w:val="0"/>
        <w:autoSpaceDN w:val="0"/>
        <w:adjustRightInd w:val="0"/>
        <w:spacing w:after="40"/>
        <w:rPr>
          <w:noProof/>
        </w:rPr>
      </w:pPr>
    </w:p>
    <w:p w14:paraId="0571E8B7" w14:textId="7DF96D46" w:rsidR="00E67D9B" w:rsidRDefault="00E67D9B" w:rsidP="00801C73">
      <w:pPr>
        <w:autoSpaceDE w:val="0"/>
        <w:autoSpaceDN w:val="0"/>
        <w:adjustRightInd w:val="0"/>
        <w:spacing w:after="40"/>
        <w:rPr>
          <w:noProof/>
        </w:rPr>
      </w:pPr>
    </w:p>
    <w:p w14:paraId="64E20A7E" w14:textId="4EB96B8C" w:rsidR="00E67D9B" w:rsidRDefault="00E67D9B" w:rsidP="00801C73">
      <w:pPr>
        <w:autoSpaceDE w:val="0"/>
        <w:autoSpaceDN w:val="0"/>
        <w:adjustRightInd w:val="0"/>
        <w:spacing w:after="40"/>
        <w:rPr>
          <w:noProof/>
        </w:rPr>
      </w:pPr>
    </w:p>
    <w:p w14:paraId="3A5FC9A7" w14:textId="07C7E5CF" w:rsidR="00E67D9B" w:rsidRDefault="00E67D9B" w:rsidP="00801C73">
      <w:pPr>
        <w:autoSpaceDE w:val="0"/>
        <w:autoSpaceDN w:val="0"/>
        <w:adjustRightInd w:val="0"/>
        <w:spacing w:after="40"/>
        <w:rPr>
          <w:noProof/>
        </w:rPr>
      </w:pPr>
    </w:p>
    <w:p w14:paraId="1AC7FD62" w14:textId="63DC438A" w:rsidR="00E67D9B" w:rsidRDefault="00EE5947" w:rsidP="00801C73">
      <w:pPr>
        <w:autoSpaceDE w:val="0"/>
        <w:autoSpaceDN w:val="0"/>
        <w:adjustRightInd w:val="0"/>
        <w:spacing w:after="40"/>
      </w:pPr>
      <w:r w:rsidRPr="00095565">
        <w:rPr>
          <w:noProof/>
        </w:rPr>
        <w:drawing>
          <wp:anchor distT="0" distB="0" distL="114300" distR="114300" simplePos="0" relativeHeight="251662367" behindDoc="0" locked="0" layoutInCell="1" allowOverlap="1" wp14:anchorId="016CEBF5" wp14:editId="7BE24EF2">
            <wp:simplePos x="0" y="0"/>
            <wp:positionH relativeFrom="page">
              <wp:posOffset>3143250</wp:posOffset>
            </wp:positionH>
            <wp:positionV relativeFrom="page">
              <wp:posOffset>7648575</wp:posOffset>
            </wp:positionV>
            <wp:extent cx="280035" cy="280035"/>
            <wp:effectExtent l="0" t="0" r="5715" b="5715"/>
            <wp:wrapNone/>
            <wp:docPr id="19" name="Graphic 124" descr="Pen with solid fill">
              <a:extLst xmlns:a="http://schemas.openxmlformats.org/drawingml/2006/main">
                <a:ext uri="{FF2B5EF4-FFF2-40B4-BE49-F238E27FC236}">
                  <a16:creationId xmlns:a16="http://schemas.microsoft.com/office/drawing/2014/main" id="{2063A84D-B2F7-4C10-AE16-B33238927448}"/>
                </a:ext>
              </a:extLst>
            </wp:docPr>
            <wp:cNvGraphicFramePr/>
            <a:graphic xmlns:a="http://schemas.openxmlformats.org/drawingml/2006/main">
              <a:graphicData uri="http://schemas.openxmlformats.org/drawingml/2006/picture">
                <pic:pic xmlns:pic="http://schemas.openxmlformats.org/drawingml/2006/picture">
                  <pic:nvPicPr>
                    <pic:cNvPr id="19" name="Graphic 124" descr="Pen with solid fill">
                      <a:extLst>
                        <a:ext uri="{FF2B5EF4-FFF2-40B4-BE49-F238E27FC236}">
                          <a16:creationId xmlns:a16="http://schemas.microsoft.com/office/drawing/2014/main" id="{2063A84D-B2F7-4C10-AE16-B33238927448}"/>
                        </a:ext>
                      </a:extLst>
                    </pic:cNvPr>
                    <pic:cNvPicPr/>
                  </pic:nvPicPr>
                  <pic:blipFill>
                    <a:blip r:embed="rId38" cstate="email">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280035" cy="280035"/>
                    </a:xfrm>
                    <a:prstGeom prst="rect">
                      <a:avLst/>
                    </a:prstGeom>
                  </pic:spPr>
                </pic:pic>
              </a:graphicData>
            </a:graphic>
            <wp14:sizeRelH relativeFrom="page">
              <wp14:pctWidth>0</wp14:pctWidth>
            </wp14:sizeRelH>
            <wp14:sizeRelV relativeFrom="page">
              <wp14:pctHeight>0</wp14:pctHeight>
            </wp14:sizeRelV>
          </wp:anchor>
        </w:drawing>
      </w:r>
    </w:p>
    <w:p w14:paraId="7C52D7F3" w14:textId="1406CC67" w:rsidR="00801C73" w:rsidRDefault="006C10E5" w:rsidP="00801C73">
      <w:pPr>
        <w:pStyle w:val="BodyText"/>
      </w:pPr>
      <w:r w:rsidRPr="00A4057B">
        <w:rPr>
          <w:noProof/>
        </w:rPr>
        <mc:AlternateContent>
          <mc:Choice Requires="wpg">
            <w:drawing>
              <wp:anchor distT="0" distB="0" distL="114300" distR="114300" simplePos="0" relativeHeight="251657238" behindDoc="0" locked="0" layoutInCell="1" allowOverlap="1" wp14:anchorId="22F558DF" wp14:editId="16179FF2">
                <wp:simplePos x="0" y="0"/>
                <wp:positionH relativeFrom="column">
                  <wp:posOffset>3298190</wp:posOffset>
                </wp:positionH>
                <wp:positionV relativeFrom="page">
                  <wp:posOffset>7839075</wp:posOffset>
                </wp:positionV>
                <wp:extent cx="3478530" cy="2591435"/>
                <wp:effectExtent l="0" t="0" r="7620" b="0"/>
                <wp:wrapNone/>
                <wp:docPr id="137" name="Group 4"/>
                <wp:cNvGraphicFramePr/>
                <a:graphic xmlns:a="http://schemas.openxmlformats.org/drawingml/2006/main">
                  <a:graphicData uri="http://schemas.microsoft.com/office/word/2010/wordprocessingGroup">
                    <wpg:wgp>
                      <wpg:cNvGrpSpPr/>
                      <wpg:grpSpPr>
                        <a:xfrm>
                          <a:off x="0" y="0"/>
                          <a:ext cx="3478530" cy="2591435"/>
                          <a:chOff x="0" y="0"/>
                          <a:chExt cx="3097699" cy="2328517"/>
                        </a:xfrm>
                      </wpg:grpSpPr>
                      <pic:pic xmlns:pic="http://schemas.openxmlformats.org/drawingml/2006/picture">
                        <pic:nvPicPr>
                          <pic:cNvPr id="138" name="Picture 138"/>
                          <pic:cNvPicPr/>
                        </pic:nvPicPr>
                        <pic:blipFill>
                          <a:blip r:embed="rId40" cstate="email">
                            <a:extLst>
                              <a:ext uri="{28A0092B-C50C-407E-A947-70E740481C1C}">
                                <a14:useLocalDpi xmlns:a14="http://schemas.microsoft.com/office/drawing/2010/main"/>
                              </a:ext>
                            </a:extLst>
                          </a:blip>
                          <a:stretch>
                            <a:fillRect/>
                          </a:stretch>
                        </pic:blipFill>
                        <pic:spPr>
                          <a:xfrm>
                            <a:off x="1" y="0"/>
                            <a:ext cx="3097698" cy="2323592"/>
                          </a:xfrm>
                          <a:prstGeom prst="rect">
                            <a:avLst/>
                          </a:prstGeom>
                        </pic:spPr>
                      </pic:pic>
                      <wps:wsp>
                        <wps:cNvPr id="140" name="TextBox 152"/>
                        <wps:cNvSpPr txBox="1"/>
                        <wps:spPr>
                          <a:xfrm>
                            <a:off x="0" y="2107023"/>
                            <a:ext cx="3097463" cy="221494"/>
                          </a:xfrm>
                          <a:prstGeom prst="rect">
                            <a:avLst/>
                          </a:prstGeom>
                          <a:solidFill>
                            <a:srgbClr val="000000">
                              <a:alpha val="29020"/>
                            </a:srgbClr>
                          </a:solidFill>
                        </wps:spPr>
                        <wps:txbx>
                          <w:txbxContent>
                            <w:p w14:paraId="5ED8E3ED" w14:textId="7EAD4BF3" w:rsidR="00A4057B" w:rsidRDefault="00A4057B" w:rsidP="00A4057B">
                              <w:pPr>
                                <w:jc w:val="center"/>
                                <w:rPr>
                                  <w:sz w:val="24"/>
                                  <w:szCs w:val="24"/>
                                </w:rPr>
                              </w:pPr>
                              <w:r>
                                <w:rPr>
                                  <w:rFonts w:ascii="Arial" w:hAnsi="Arial"/>
                                  <w:b/>
                                  <w:bCs/>
                                  <w:color w:val="FFFFFF" w:themeColor="background1"/>
                                  <w:kern w:val="24"/>
                                  <w:sz w:val="16"/>
                                  <w:szCs w:val="16"/>
                                </w:rPr>
                                <w:t>ARI staff member</w:t>
                              </w:r>
                              <w:r w:rsidR="005220D8">
                                <w:rPr>
                                  <w:rFonts w:ascii="Arial" w:hAnsi="Arial"/>
                                  <w:b/>
                                  <w:bCs/>
                                  <w:color w:val="FFFFFF" w:themeColor="background1"/>
                                  <w:kern w:val="24"/>
                                  <w:sz w:val="16"/>
                                  <w:szCs w:val="16"/>
                                </w:rPr>
                                <w:t xml:space="preserve"> conducting monitoring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F558DF" id="Group 4" o:spid="_x0000_s1039" style="position:absolute;left:0;text-align:left;margin-left:259.7pt;margin-top:617.25pt;width:273.9pt;height:204.05pt;z-index:251657238;mso-position-vertical-relative:page;mso-width-relative:margin;mso-height-relative:margin" coordsize="30976,2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">
                <v:shape id="Picture 138" o:spid="_x0000_s1040" type="#_x0000_t75" style="position:absolute;width:30976;height:2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">
                  <v:imagedata r:id="rId41" o:title=""/>
                </v:shape>
                <v:shape id="TextBox 152" o:spid="_x0000_s1041" type="#_x0000_t202" style="position:absolute;top:21070;width:30974;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" fillcolor="black" stroked="f">
                  <v:fill opacity="19018f"/>
                  <v:textbox>
                    <w:txbxContent>
                      <w:p w14:paraId="5ED8E3ED" w14:textId="7EAD4BF3" w:rsidR="00A4057B" w:rsidRDefault="00A4057B" w:rsidP="00A4057B">
                        <w:pPr>
                          <w:jc w:val="center"/>
                          <w:rPr>
                            <w:sz w:val="24"/>
                            <w:szCs w:val="24"/>
                          </w:rPr>
                        </w:pPr>
                        <w:r>
                          <w:rPr>
                            <w:rFonts w:ascii="Arial" w:hAnsi="Arial"/>
                            <w:b/>
                            <w:bCs/>
                            <w:color w:val="FFFFFF" w:themeColor="background1"/>
                            <w:kern w:val="24"/>
                            <w:sz w:val="16"/>
                            <w:szCs w:val="16"/>
                          </w:rPr>
                          <w:t>ARI staff member</w:t>
                        </w:r>
                        <w:r w:rsidR="005220D8">
                          <w:rPr>
                            <w:rFonts w:ascii="Arial" w:hAnsi="Arial"/>
                            <w:b/>
                            <w:bCs/>
                            <w:color w:val="FFFFFF" w:themeColor="background1"/>
                            <w:kern w:val="24"/>
                            <w:sz w:val="16"/>
                            <w:szCs w:val="16"/>
                          </w:rPr>
                          <w:t xml:space="preserve"> conducting monitoring</w:t>
                        </w:r>
                      </w:p>
                    </w:txbxContent>
                  </v:textbox>
                </v:shape>
                <w10:wrap anchory="page"/>
              </v:group>
            </w:pict>
          </mc:Fallback>
        </mc:AlternateContent>
      </w:r>
      <w:r w:rsidR="00AD6BF7">
        <w:rPr>
          <w:rFonts w:cs="Arial"/>
          <w:b/>
          <w:bCs/>
          <w:iCs/>
          <w:color w:val="00B2A9" w:themeColor="accent1"/>
          <w:kern w:val="20"/>
          <w:sz w:val="22"/>
          <w:szCs w:val="28"/>
          <w:lang w:eastAsia="en-AU"/>
        </w:rPr>
        <w:t>Methods</w:t>
      </w:r>
      <w:r w:rsidR="00AD6BF7" w:rsidRPr="00095565">
        <w:rPr>
          <w:rFonts w:cs="Arial"/>
          <w:b/>
          <w:bCs/>
          <w:iCs/>
          <w:color w:val="00B2A9" w:themeColor="accent1"/>
          <w:kern w:val="20"/>
          <w:sz w:val="22"/>
          <w:szCs w:val="28"/>
          <w:lang w:eastAsia="en-AU"/>
        </w:rPr>
        <w:t xml:space="preserve"> </w:t>
      </w:r>
    </w:p>
    <w:p w14:paraId="38EF5CC8" w14:textId="77777777" w:rsidR="006C10E5" w:rsidRPr="006C10E5" w:rsidRDefault="006C10E5" w:rsidP="006C10E5">
      <w:pPr>
        <w:spacing w:after="60" w:line="240" w:lineRule="exact"/>
        <w:jc w:val="left"/>
        <w:rPr>
          <w:rFonts w:ascii="Arial" w:hAnsi="Arial"/>
          <w:color w:val="auto"/>
        </w:rPr>
      </w:pPr>
      <w:r w:rsidRPr="006C10E5">
        <w:rPr>
          <w:rFonts w:ascii="Arial" w:hAnsi="Arial"/>
          <w:color w:val="auto"/>
        </w:rPr>
        <w:t xml:space="preserve">Detailed surveys of all plants were undertaken at the same locations each year (2014-2017). </w:t>
      </w:r>
    </w:p>
    <w:p w14:paraId="51C743E4" w14:textId="0E21F043" w:rsidR="006C10E5" w:rsidRPr="006C10E5" w:rsidRDefault="006C10E5" w:rsidP="006C10E5">
      <w:pPr>
        <w:spacing w:after="60" w:line="240" w:lineRule="exact"/>
        <w:jc w:val="left"/>
        <w:rPr>
          <w:color w:val="auto"/>
          <w:sz w:val="18"/>
          <w:szCs w:val="18"/>
        </w:rPr>
      </w:pPr>
      <w:r w:rsidRPr="006C10E5">
        <w:rPr>
          <w:rFonts w:ascii="Arial" w:hAnsi="Arial"/>
          <w:color w:val="auto"/>
        </w:rPr>
        <w:t xml:space="preserve">Plant responses to weed control were examined by comparing the abundance and richness of plants in </w:t>
      </w:r>
      <w:r w:rsidR="00A2487C">
        <w:rPr>
          <w:rFonts w:ascii="Arial" w:hAnsi="Arial"/>
          <w:color w:val="auto"/>
        </w:rPr>
        <w:t>grassland sites with weed control against untreated control sites.</w:t>
      </w:r>
    </w:p>
    <w:p w14:paraId="7FABBBD4" w14:textId="205979E0" w:rsidR="00801C73" w:rsidRPr="006C10E5" w:rsidRDefault="00A2487C" w:rsidP="00801C73">
      <w:pPr>
        <w:pStyle w:val="BodyText"/>
        <w:rPr>
          <w:color w:val="auto"/>
        </w:rPr>
      </w:pPr>
      <w:r w:rsidRPr="00296C2D">
        <w:rPr>
          <w:noProof/>
          <w:color w:val="auto"/>
        </w:rPr>
        <w:drawing>
          <wp:anchor distT="0" distB="0" distL="114300" distR="114300" simplePos="0" relativeHeight="251647488" behindDoc="0" locked="0" layoutInCell="1" allowOverlap="1" wp14:anchorId="407D33E5" wp14:editId="07869591">
            <wp:simplePos x="0" y="0"/>
            <wp:positionH relativeFrom="column">
              <wp:posOffset>1562100</wp:posOffset>
            </wp:positionH>
            <wp:positionV relativeFrom="paragraph">
              <wp:posOffset>56515</wp:posOffset>
            </wp:positionV>
            <wp:extent cx="1439545" cy="1439545"/>
            <wp:effectExtent l="0" t="0" r="8255" b="8255"/>
            <wp:wrapNone/>
            <wp:docPr id="6" name="Picture 5" descr="A close up of a flower&#10;&#10;Description automatically generated">
              <a:extLst xmlns:a="http://schemas.openxmlformats.org/drawingml/2006/main">
                <a:ext uri="{FF2B5EF4-FFF2-40B4-BE49-F238E27FC236}">
                  <a16:creationId xmlns:a16="http://schemas.microsoft.com/office/drawing/2014/main" id="{28379483-A018-4C03-99AD-DE6172E1F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flower&#10;&#10;Description automatically generated">
                      <a:extLst>
                        <a:ext uri="{FF2B5EF4-FFF2-40B4-BE49-F238E27FC236}">
                          <a16:creationId xmlns:a16="http://schemas.microsoft.com/office/drawing/2014/main" id="{28379483-A018-4C03-99AD-DE6172E1F8C7}"/>
                        </a:ext>
                      </a:extLst>
                    </pic:cNvPr>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a:xfrm>
                      <a:off x="0" y="0"/>
                      <a:ext cx="1439545" cy="1439545"/>
                    </a:xfrm>
                    <a:prstGeom prst="rect">
                      <a:avLst/>
                    </a:prstGeom>
                  </pic:spPr>
                </pic:pic>
              </a:graphicData>
            </a:graphic>
          </wp:anchor>
        </w:drawing>
      </w:r>
      <w:r w:rsidRPr="00296C2D">
        <w:rPr>
          <w:noProof/>
          <w:color w:val="auto"/>
        </w:rPr>
        <w:drawing>
          <wp:anchor distT="0" distB="0" distL="114300" distR="114300" simplePos="0" relativeHeight="251632128" behindDoc="0" locked="0" layoutInCell="1" allowOverlap="1" wp14:anchorId="5C785D02" wp14:editId="0CC0F4FE">
            <wp:simplePos x="0" y="0"/>
            <wp:positionH relativeFrom="column">
              <wp:posOffset>2540</wp:posOffset>
            </wp:positionH>
            <wp:positionV relativeFrom="paragraph">
              <wp:posOffset>44450</wp:posOffset>
            </wp:positionV>
            <wp:extent cx="1439545" cy="1439545"/>
            <wp:effectExtent l="0" t="0" r="8255" b="8255"/>
            <wp:wrapNone/>
            <wp:docPr id="30" name="Picture 48">
              <a:extLst xmlns:a="http://schemas.openxmlformats.org/drawingml/2006/main">
                <a:ext uri="{FF2B5EF4-FFF2-40B4-BE49-F238E27FC236}">
                  <a16:creationId xmlns:a16="http://schemas.microsoft.com/office/drawing/2014/main" id="{19127103-4573-499C-B13F-D5BB7F796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8">
                      <a:extLst>
                        <a:ext uri="{FF2B5EF4-FFF2-40B4-BE49-F238E27FC236}">
                          <a16:creationId xmlns:a16="http://schemas.microsoft.com/office/drawing/2014/main" id="{19127103-4573-499C-B13F-D5BB7F796D4B}"/>
                        </a:ext>
                      </a:extLst>
                    </pic:cNvPr>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85F0F" w14:textId="01BA7981" w:rsidR="00801C73" w:rsidRDefault="00A2487C" w:rsidP="00801C73">
      <w:pPr>
        <w:autoSpaceDE w:val="0"/>
        <w:autoSpaceDN w:val="0"/>
        <w:adjustRightInd w:val="0"/>
        <w:spacing w:after="40"/>
      </w:pPr>
      <w:r w:rsidRPr="00296C2D">
        <w:rPr>
          <w:noProof/>
          <w:color w:val="auto"/>
        </w:rPr>
        <mc:AlternateContent>
          <mc:Choice Requires="wps">
            <w:drawing>
              <wp:anchor distT="0" distB="0" distL="114300" distR="114300" simplePos="0" relativeHeight="251690496" behindDoc="0" locked="0" layoutInCell="1" allowOverlap="1" wp14:anchorId="42F20ACF" wp14:editId="3BEDAD39">
                <wp:simplePos x="0" y="0"/>
                <wp:positionH relativeFrom="column">
                  <wp:posOffset>0</wp:posOffset>
                </wp:positionH>
                <wp:positionV relativeFrom="paragraph">
                  <wp:posOffset>1009015</wp:posOffset>
                </wp:positionV>
                <wp:extent cx="1439545" cy="243840"/>
                <wp:effectExtent l="0" t="0" r="8255" b="3810"/>
                <wp:wrapNone/>
                <wp:docPr id="25" name="TextBox 21"/>
                <wp:cNvGraphicFramePr/>
                <a:graphic xmlns:a="http://schemas.openxmlformats.org/drawingml/2006/main">
                  <a:graphicData uri="http://schemas.microsoft.com/office/word/2010/wordprocessingShape">
                    <wps:wsp>
                      <wps:cNvSpPr txBox="1"/>
                      <wps:spPr>
                        <a:xfrm>
                          <a:off x="0" y="0"/>
                          <a:ext cx="1439545" cy="243840"/>
                        </a:xfrm>
                        <a:prstGeom prst="rect">
                          <a:avLst/>
                        </a:prstGeom>
                        <a:solidFill>
                          <a:schemeClr val="tx1">
                            <a:alpha val="30000"/>
                          </a:schemeClr>
                        </a:solidFill>
                      </wps:spPr>
                      <wps:txbx>
                        <w:txbxContent>
                          <w:p w14:paraId="4EE9EEEB" w14:textId="02AA53F2" w:rsidR="00296C2D" w:rsidRDefault="00296C2D" w:rsidP="00296C2D">
                            <w:pPr>
                              <w:jc w:val="center"/>
                              <w:rPr>
                                <w:sz w:val="24"/>
                                <w:szCs w:val="24"/>
                              </w:rPr>
                            </w:pPr>
                            <w:r>
                              <w:rPr>
                                <w:rFonts w:ascii="Arial" w:hAnsi="Arial"/>
                                <w:b/>
                                <w:bCs/>
                                <w:color w:val="FFFFFF" w:themeColor="background1"/>
                                <w:kern w:val="24"/>
                                <w:sz w:val="16"/>
                                <w:szCs w:val="16"/>
                              </w:rPr>
                              <w:t xml:space="preserve">Blue </w:t>
                            </w:r>
                            <w:r w:rsidR="00F177F0">
                              <w:rPr>
                                <w:rFonts w:ascii="Arial" w:hAnsi="Arial"/>
                                <w:b/>
                                <w:bCs/>
                                <w:color w:val="FFFFFF" w:themeColor="background1"/>
                                <w:kern w:val="24"/>
                                <w:sz w:val="16"/>
                                <w:szCs w:val="16"/>
                              </w:rPr>
                              <w:t>devil</w:t>
                            </w:r>
                          </w:p>
                        </w:txbxContent>
                      </wps:txbx>
                      <wps:bodyPr wrap="square" rtlCol="0">
                        <a:spAutoFit/>
                      </wps:bodyPr>
                    </wps:wsp>
                  </a:graphicData>
                </a:graphic>
              </wp:anchor>
            </w:drawing>
          </mc:Choice>
          <mc:Fallback>
            <w:pict>
              <v:shape w14:anchorId="42F20ACF" id="TextBox 21" o:spid="_x0000_s1042" type="#_x0000_t202" style="position:absolute;left:0;text-align:left;margin-left:0;margin-top:79.45pt;width:113.35pt;height:19.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" fillcolor="#363534 [3213]" stroked="f">
                <v:fill opacity="19789f"/>
                <v:textbox style="mso-fit-shape-to-text:t">
                  <w:txbxContent>
                    <w:p w14:paraId="4EE9EEEB" w14:textId="02AA53F2" w:rsidR="00296C2D" w:rsidRDefault="00296C2D" w:rsidP="00296C2D">
                      <w:pPr>
                        <w:jc w:val="center"/>
                        <w:rPr>
                          <w:sz w:val="24"/>
                          <w:szCs w:val="24"/>
                        </w:rPr>
                      </w:pPr>
                      <w:r>
                        <w:rPr>
                          <w:rFonts w:ascii="Arial" w:hAnsi="Arial"/>
                          <w:b/>
                          <w:bCs/>
                          <w:color w:val="FFFFFF" w:themeColor="background1"/>
                          <w:kern w:val="24"/>
                          <w:sz w:val="16"/>
                          <w:szCs w:val="16"/>
                        </w:rPr>
                        <w:t xml:space="preserve">Blue </w:t>
                      </w:r>
                      <w:r w:rsidR="00F177F0">
                        <w:rPr>
                          <w:rFonts w:ascii="Arial" w:hAnsi="Arial"/>
                          <w:b/>
                          <w:bCs/>
                          <w:color w:val="FFFFFF" w:themeColor="background1"/>
                          <w:kern w:val="24"/>
                          <w:sz w:val="16"/>
                          <w:szCs w:val="16"/>
                        </w:rPr>
                        <w:t>devil</w:t>
                      </w:r>
                    </w:p>
                  </w:txbxContent>
                </v:textbox>
              </v:shape>
            </w:pict>
          </mc:Fallback>
        </mc:AlternateContent>
      </w:r>
      <w:r w:rsidRPr="00296C2D">
        <w:rPr>
          <w:noProof/>
          <w:color w:val="auto"/>
        </w:rPr>
        <mc:AlternateContent>
          <mc:Choice Requires="wps">
            <w:drawing>
              <wp:anchor distT="0" distB="0" distL="114300" distR="114300" simplePos="0" relativeHeight="251676160" behindDoc="0" locked="0" layoutInCell="1" allowOverlap="1" wp14:anchorId="18EB7590" wp14:editId="148E8E16">
                <wp:simplePos x="0" y="0"/>
                <wp:positionH relativeFrom="column">
                  <wp:posOffset>1564640</wp:posOffset>
                </wp:positionH>
                <wp:positionV relativeFrom="paragraph">
                  <wp:posOffset>1004570</wp:posOffset>
                </wp:positionV>
                <wp:extent cx="1434465" cy="257810"/>
                <wp:effectExtent l="0" t="0" r="0" b="8890"/>
                <wp:wrapNone/>
                <wp:docPr id="29" name="TextBox 51"/>
                <wp:cNvGraphicFramePr/>
                <a:graphic xmlns:a="http://schemas.openxmlformats.org/drawingml/2006/main">
                  <a:graphicData uri="http://schemas.microsoft.com/office/word/2010/wordprocessingShape">
                    <wps:wsp>
                      <wps:cNvSpPr txBox="1"/>
                      <wps:spPr>
                        <a:xfrm>
                          <a:off x="0" y="0"/>
                          <a:ext cx="1434465" cy="257810"/>
                        </a:xfrm>
                        <a:prstGeom prst="rect">
                          <a:avLst/>
                        </a:prstGeom>
                        <a:solidFill>
                          <a:schemeClr val="tx1">
                            <a:alpha val="30000"/>
                          </a:schemeClr>
                        </a:solidFill>
                      </wps:spPr>
                      <wps:txbx>
                        <w:txbxContent>
                          <w:p w14:paraId="32B46DED" w14:textId="77777777" w:rsidR="00296C2D" w:rsidRDefault="00296C2D" w:rsidP="00296C2D">
                            <w:pPr>
                              <w:jc w:val="center"/>
                              <w:rPr>
                                <w:sz w:val="24"/>
                                <w:szCs w:val="24"/>
                              </w:rPr>
                            </w:pPr>
                            <w:r>
                              <w:rPr>
                                <w:rFonts w:ascii="Arial" w:hAnsi="Arial"/>
                                <w:b/>
                                <w:bCs/>
                                <w:color w:val="FFFFFF" w:themeColor="background1"/>
                                <w:kern w:val="24"/>
                                <w:sz w:val="16"/>
                                <w:szCs w:val="16"/>
                              </w:rPr>
                              <w:t>Hoary Sunray</w:t>
                            </w:r>
                          </w:p>
                        </w:txbxContent>
                      </wps:txbx>
                      <wps:bodyPr wrap="square" rtlCol="0">
                        <a:noAutofit/>
                      </wps:bodyPr>
                    </wps:wsp>
                  </a:graphicData>
                </a:graphic>
                <wp14:sizeRelV relativeFrom="margin">
                  <wp14:pctHeight>0</wp14:pctHeight>
                </wp14:sizeRelV>
              </wp:anchor>
            </w:drawing>
          </mc:Choice>
          <mc:Fallback>
            <w:pict>
              <v:shape w14:anchorId="18EB7590" id="TextBox 51" o:spid="_x0000_s1043" type="#_x0000_t202" style="position:absolute;left:0;text-align:left;margin-left:123.2pt;margin-top:79.1pt;width:112.95pt;height:20.3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" fillcolor="#363534 [3213]" stroked="f">
                <v:fill opacity="19789f"/>
                <v:textbox>
                  <w:txbxContent>
                    <w:p w14:paraId="32B46DED" w14:textId="77777777" w:rsidR="00296C2D" w:rsidRDefault="00296C2D" w:rsidP="00296C2D">
                      <w:pPr>
                        <w:jc w:val="center"/>
                        <w:rPr>
                          <w:sz w:val="24"/>
                          <w:szCs w:val="24"/>
                        </w:rPr>
                      </w:pPr>
                      <w:r>
                        <w:rPr>
                          <w:rFonts w:ascii="Arial" w:hAnsi="Arial"/>
                          <w:b/>
                          <w:bCs/>
                          <w:color w:val="FFFFFF" w:themeColor="background1"/>
                          <w:kern w:val="24"/>
                          <w:sz w:val="16"/>
                          <w:szCs w:val="16"/>
                        </w:rPr>
                        <w:t>Hoary Sunray</w:t>
                      </w:r>
                    </w:p>
                  </w:txbxContent>
                </v:textbox>
              </v:shape>
            </w:pict>
          </mc:Fallback>
        </mc:AlternateContent>
      </w:r>
    </w:p>
    <w:p w14:paraId="17459161" w14:textId="5EA7C0C1" w:rsidR="00A4057B" w:rsidRDefault="00A4057B" w:rsidP="00801C73">
      <w:pPr>
        <w:autoSpaceDE w:val="0"/>
        <w:autoSpaceDN w:val="0"/>
        <w:adjustRightInd w:val="0"/>
        <w:spacing w:after="40"/>
        <w:sectPr w:rsidR="00A4057B" w:rsidSect="00A4057B">
          <w:pgSz w:w="11907" w:h="16840" w:code="9"/>
          <w:pgMar w:top="2211" w:right="6378" w:bottom="794" w:left="851" w:header="284" w:footer="284" w:gutter="0"/>
          <w:cols w:space="849"/>
          <w:docGrid w:linePitch="360"/>
        </w:sectPr>
      </w:pPr>
    </w:p>
    <w:p w14:paraId="17FD5B7A" w14:textId="34BBB9B0" w:rsidR="005220D8" w:rsidRDefault="005220D8" w:rsidP="003F51E1">
      <w:pPr>
        <w:pStyle w:val="BodyText"/>
        <w:rPr>
          <w:rFonts w:cs="Arial"/>
          <w:b/>
          <w:bCs/>
          <w:iCs/>
          <w:color w:val="00B2A9" w:themeColor="accent1"/>
          <w:kern w:val="20"/>
          <w:sz w:val="22"/>
          <w:szCs w:val="28"/>
          <w:lang w:eastAsia="en-AU"/>
        </w:rPr>
      </w:pPr>
      <w:r w:rsidRPr="005220D8">
        <w:rPr>
          <w:rFonts w:cs="Arial"/>
          <w:b/>
          <w:bCs/>
          <w:iCs/>
          <w:noProof/>
          <w:color w:val="00B2A9" w:themeColor="accent1"/>
          <w:kern w:val="20"/>
          <w:sz w:val="22"/>
          <w:szCs w:val="28"/>
          <w:lang w:eastAsia="en-AU"/>
        </w:rPr>
        <w:lastRenderedPageBreak/>
        <w:drawing>
          <wp:anchor distT="0" distB="0" distL="114300" distR="114300" simplePos="0" relativeHeight="251657234" behindDoc="0" locked="0" layoutInCell="1" allowOverlap="1" wp14:anchorId="7DC3EA4B" wp14:editId="36F36CA1">
            <wp:simplePos x="0" y="0"/>
            <wp:positionH relativeFrom="page">
              <wp:posOffset>3196951</wp:posOffset>
            </wp:positionH>
            <wp:positionV relativeFrom="page">
              <wp:posOffset>1345834</wp:posOffset>
            </wp:positionV>
            <wp:extent cx="287002" cy="281877"/>
            <wp:effectExtent l="0" t="0" r="0" b="4445"/>
            <wp:wrapNone/>
            <wp:docPr id="144" name="Graphic 2">
              <a:extLst xmlns:a="http://schemas.openxmlformats.org/drawingml/2006/main">
                <a:ext uri="{FF2B5EF4-FFF2-40B4-BE49-F238E27FC236}">
                  <a16:creationId xmlns:a16="http://schemas.microsoft.com/office/drawing/2014/main" id="{A4C6C9B0-FAE1-4E3C-9E76-AA7C56F02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A4C6C9B0-FAE1-4E3C-9E76-AA7C56F02AFD}"/>
                        </a:ext>
                      </a:extLst>
                    </pic:cNvPr>
                    <pic:cNvPicPr>
                      <a:picLocks noChangeAspect="1"/>
                    </pic:cNvPicPr>
                  </pic:nvPicPr>
                  <pic:blipFill>
                    <a:blip r:embed="rId44" cstate="email">
                      <a:extLst>
                        <a:ext uri="{28A0092B-C50C-407E-A947-70E740481C1C}">
                          <a14:useLocalDpi xmlns:a14="http://schemas.microsoft.com/office/drawing/2010/main"/>
                        </a:ext>
                        <a:ext uri="{96DAC541-7B7A-43D3-8B79-37D633B846F1}">
                          <asvg:svgBlip xmlns:asvg="http://schemas.microsoft.com/office/drawing/2016/SVG/main" r:embed="rId45"/>
                        </a:ext>
                      </a:extLst>
                    </a:blip>
                    <a:stretch>
                      <a:fillRect/>
                    </a:stretch>
                  </pic:blipFill>
                  <pic:spPr>
                    <a:xfrm>
                      <a:off x="0" y="0"/>
                      <a:ext cx="287002" cy="281877"/>
                    </a:xfrm>
                    <a:prstGeom prst="rect">
                      <a:avLst/>
                    </a:prstGeom>
                  </pic:spPr>
                </pic:pic>
              </a:graphicData>
            </a:graphic>
            <wp14:sizeRelH relativeFrom="page">
              <wp14:pctWidth>0</wp14:pctWidth>
            </wp14:sizeRelH>
            <wp14:sizeRelV relativeFrom="page">
              <wp14:pctHeight>0</wp14:pctHeight>
            </wp14:sizeRelV>
          </wp:anchor>
        </w:drawing>
      </w:r>
      <w:r w:rsidRPr="005220D8">
        <w:rPr>
          <w:rFonts w:cs="Arial"/>
          <w:b/>
          <w:bCs/>
          <w:iCs/>
          <w:color w:val="00B2A9" w:themeColor="accent1"/>
          <w:kern w:val="20"/>
          <w:sz w:val="22"/>
          <w:szCs w:val="28"/>
          <w:lang w:eastAsia="en-AU"/>
        </w:rPr>
        <w:t>Plant Cover</w:t>
      </w:r>
    </w:p>
    <w:p w14:paraId="64EB75C8" w14:textId="77777777" w:rsidR="00FF21B9" w:rsidRPr="005220D8" w:rsidRDefault="00FF21B9" w:rsidP="00FF21B9">
      <w:pPr>
        <w:pStyle w:val="BodyText"/>
      </w:pPr>
      <w:r w:rsidRPr="005220D8">
        <w:rPr>
          <w:b/>
          <w:bCs/>
          <w:color w:val="00B2A9" w:themeColor="accent1"/>
        </w:rPr>
        <w:t xml:space="preserve">Weed cover in </w:t>
      </w:r>
      <w:r>
        <w:rPr>
          <w:b/>
          <w:bCs/>
          <w:color w:val="00B2A9" w:themeColor="accent1"/>
        </w:rPr>
        <w:t>sites with weed control</w:t>
      </w:r>
      <w:r w:rsidRPr="005220D8">
        <w:rPr>
          <w:b/>
          <w:bCs/>
          <w:color w:val="00B2A9" w:themeColor="accent1"/>
        </w:rPr>
        <w:t xml:space="preserve"> decreased</w:t>
      </w:r>
      <w:r w:rsidRPr="005220D8">
        <w:rPr>
          <w:color w:val="00B2A9" w:themeColor="accent1"/>
        </w:rPr>
        <w:t xml:space="preserve"> </w:t>
      </w:r>
      <w:r w:rsidRPr="005220D8">
        <w:t xml:space="preserve">by 37%, relative to untreated controls sites, in </w:t>
      </w:r>
      <w:r>
        <w:t>2015</w:t>
      </w:r>
      <w:r w:rsidRPr="005220D8">
        <w:t xml:space="preserve">. Subsequent weed control in </w:t>
      </w:r>
      <w:r>
        <w:t>2016</w:t>
      </w:r>
      <w:r w:rsidRPr="005220D8">
        <w:t xml:space="preserve"> maintained the difference in weed cover</w:t>
      </w:r>
      <w:r>
        <w:t xml:space="preserve"> (Figure a)</w:t>
      </w:r>
      <w:r w:rsidRPr="005220D8">
        <w:t>.</w:t>
      </w:r>
    </w:p>
    <w:p w14:paraId="38125991" w14:textId="7E3A4E55" w:rsidR="00FF21B9" w:rsidRPr="005807C9" w:rsidRDefault="00FF21B9" w:rsidP="00FF21B9">
      <w:pPr>
        <w:pStyle w:val="BodyText"/>
        <w:rPr>
          <w:color w:val="auto"/>
        </w:rPr>
      </w:pPr>
      <w:r w:rsidRPr="005220D8">
        <w:rPr>
          <w:b/>
          <w:bCs/>
          <w:color w:val="00B2A9" w:themeColor="accent1"/>
        </w:rPr>
        <w:t xml:space="preserve">Weed cover in </w:t>
      </w:r>
      <w:r>
        <w:rPr>
          <w:b/>
          <w:bCs/>
          <w:color w:val="00B2A9" w:themeColor="accent1"/>
        </w:rPr>
        <w:t>sites where weed control ended</w:t>
      </w:r>
      <w:r w:rsidRPr="005220D8">
        <w:rPr>
          <w:b/>
          <w:bCs/>
          <w:color w:val="00B2A9" w:themeColor="accent1"/>
        </w:rPr>
        <w:t xml:space="preserve"> </w:t>
      </w:r>
      <w:r>
        <w:rPr>
          <w:b/>
          <w:bCs/>
          <w:color w:val="00B2A9" w:themeColor="accent1"/>
        </w:rPr>
        <w:t xml:space="preserve">increased </w:t>
      </w:r>
      <w:r>
        <w:rPr>
          <w:color w:val="auto"/>
        </w:rPr>
        <w:t xml:space="preserve">by 34%, </w:t>
      </w:r>
      <w:r w:rsidRPr="005220D8">
        <w:t xml:space="preserve">relative to </w:t>
      </w:r>
      <w:r>
        <w:t>sites</w:t>
      </w:r>
      <w:r w:rsidRPr="005220D8">
        <w:t xml:space="preserve"> where weed control continued</w:t>
      </w:r>
      <w:r>
        <w:t xml:space="preserve">. This indicates that </w:t>
      </w:r>
      <w:r>
        <w:rPr>
          <w:b/>
          <w:bCs/>
          <w:color w:val="00B2A9" w:themeColor="accent1"/>
        </w:rPr>
        <w:t xml:space="preserve">weed cover can quickly </w:t>
      </w:r>
      <w:r w:rsidR="00456064">
        <w:rPr>
          <w:b/>
          <w:bCs/>
          <w:color w:val="00B2A9" w:themeColor="accent1"/>
        </w:rPr>
        <w:t>return</w:t>
      </w:r>
      <w:r>
        <w:rPr>
          <w:b/>
          <w:bCs/>
          <w:color w:val="00B2A9" w:themeColor="accent1"/>
        </w:rPr>
        <w:t xml:space="preserve"> when weed control ends </w:t>
      </w:r>
      <w:r w:rsidRPr="005807C9">
        <w:rPr>
          <w:color w:val="auto"/>
        </w:rPr>
        <w:t>(</w:t>
      </w:r>
      <w:r>
        <w:rPr>
          <w:color w:val="auto"/>
        </w:rPr>
        <w:t>Figure b).</w:t>
      </w:r>
    </w:p>
    <w:p w14:paraId="3302D656" w14:textId="29946BF8" w:rsidR="00FF21B9" w:rsidRDefault="00FF21B9" w:rsidP="00FF21B9">
      <w:pPr>
        <w:pStyle w:val="BodyText"/>
        <w:rPr>
          <w:lang w:eastAsia="en-AU"/>
        </w:rPr>
      </w:pPr>
      <w:r w:rsidRPr="005220D8">
        <w:rPr>
          <w:b/>
          <w:bCs/>
          <w:color w:val="00B2A9" w:themeColor="accent1"/>
        </w:rPr>
        <w:t>Native species (</w:t>
      </w:r>
      <w:r>
        <w:rPr>
          <w:b/>
          <w:bCs/>
          <w:color w:val="00B2A9" w:themeColor="accent1"/>
        </w:rPr>
        <w:t>abundance</w:t>
      </w:r>
      <w:r w:rsidRPr="005220D8">
        <w:rPr>
          <w:b/>
          <w:bCs/>
          <w:color w:val="00B2A9" w:themeColor="accent1"/>
        </w:rPr>
        <w:t xml:space="preserve"> or </w:t>
      </w:r>
      <w:r>
        <w:rPr>
          <w:b/>
          <w:bCs/>
          <w:color w:val="00B2A9" w:themeColor="accent1"/>
        </w:rPr>
        <w:t>the number of species</w:t>
      </w:r>
      <w:r w:rsidRPr="005220D8">
        <w:rPr>
          <w:b/>
          <w:bCs/>
          <w:color w:val="00B2A9" w:themeColor="accent1"/>
        </w:rPr>
        <w:t>) did not change</w:t>
      </w:r>
      <w:r w:rsidRPr="005220D8">
        <w:rPr>
          <w:color w:val="00B2A9" w:themeColor="accent1"/>
        </w:rPr>
        <w:t xml:space="preserve"> </w:t>
      </w:r>
      <w:r>
        <w:t>after</w:t>
      </w:r>
      <w:r w:rsidRPr="005220D8">
        <w:t xml:space="preserve"> two consecutive years of weed control, or in the year after weed control ended.</w:t>
      </w:r>
    </w:p>
    <w:p w14:paraId="30A5176F" w14:textId="553D7336" w:rsidR="005220D8" w:rsidRDefault="005220D8" w:rsidP="005220D8">
      <w:pPr>
        <w:pStyle w:val="BodyText"/>
        <w:rPr>
          <w:lang w:eastAsia="en-AU"/>
        </w:rPr>
      </w:pPr>
    </w:p>
    <w:p w14:paraId="104169A7" w14:textId="1413D9B5" w:rsidR="005220D8" w:rsidRDefault="00B25FE0" w:rsidP="005220D8">
      <w:pPr>
        <w:pStyle w:val="BodyText"/>
        <w:rPr>
          <w:lang w:eastAsia="en-AU"/>
        </w:rPr>
      </w:pPr>
      <w:r>
        <w:rPr>
          <w:noProof/>
          <w:lang w:eastAsia="en-AU"/>
        </w:rPr>
        <mc:AlternateContent>
          <mc:Choice Requires="wps">
            <w:drawing>
              <wp:anchor distT="0" distB="0" distL="114300" distR="114300" simplePos="0" relativeHeight="251657224" behindDoc="0" locked="0" layoutInCell="1" allowOverlap="1" wp14:anchorId="1E47781D" wp14:editId="339B31C2">
                <wp:simplePos x="0" y="0"/>
                <wp:positionH relativeFrom="column">
                  <wp:posOffset>138524</wp:posOffset>
                </wp:positionH>
                <wp:positionV relativeFrom="paragraph">
                  <wp:posOffset>30647</wp:posOffset>
                </wp:positionV>
                <wp:extent cx="2659289" cy="939164"/>
                <wp:effectExtent l="0" t="0" r="825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289" cy="939164"/>
                        </a:xfrm>
                        <a:prstGeom prst="rect">
                          <a:avLst/>
                        </a:prstGeom>
                        <a:solidFill>
                          <a:schemeClr val="accent1"/>
                        </a:solidFill>
                        <a:ln w="9525">
                          <a:noFill/>
                          <a:miter lim="800000"/>
                          <a:headEnd/>
                          <a:tailEnd/>
                        </a:ln>
                      </wps:spPr>
                      <wps:txbx>
                        <w:txbxContent>
                          <w:p w14:paraId="5CC1D531" w14:textId="77777777" w:rsidR="005220D8" w:rsidRDefault="005220D8" w:rsidP="005220D8">
                            <w:pPr>
                              <w:spacing w:after="60" w:line="240" w:lineRule="exact"/>
                              <w:jc w:val="right"/>
                              <w:rPr>
                                <w:sz w:val="24"/>
                                <w:szCs w:val="24"/>
                              </w:rPr>
                            </w:pPr>
                            <w:r>
                              <w:rPr>
                                <w:rFonts w:ascii="Arial" w:hAnsi="Arial"/>
                                <w:b/>
                                <w:bCs/>
                                <w:color w:val="FFFFFF"/>
                                <w:sz w:val="22"/>
                                <w:szCs w:val="22"/>
                              </w:rPr>
                              <w:t>Knowledge Gap:</w:t>
                            </w:r>
                          </w:p>
                          <w:p w14:paraId="131CAF57" w14:textId="6245727E" w:rsidR="005220D8" w:rsidRDefault="005220D8" w:rsidP="005220D8">
                            <w:pPr>
                              <w:spacing w:after="60" w:line="240" w:lineRule="exact"/>
                              <w:jc w:val="right"/>
                            </w:pPr>
                            <w:r>
                              <w:rPr>
                                <w:rFonts w:ascii="Arial" w:hAnsi="Arial"/>
                                <w:color w:val="FFFFFF"/>
                                <w:sz w:val="22"/>
                                <w:szCs w:val="22"/>
                              </w:rPr>
                              <w:t xml:space="preserve">Why don’t native plants respond to the reduction in weed cover during, or after, two years of weed control? </w:t>
                            </w:r>
                          </w:p>
                        </w:txbxContent>
                      </wps:txbx>
                      <wps:bodyPr rot="0" vert="horz" wrap="square" lIns="720000" tIns="45720" rIns="91440" bIns="45720" anchor="t" anchorCtr="0">
                        <a:spAutoFit/>
                      </wps:bodyPr>
                    </wps:wsp>
                  </a:graphicData>
                </a:graphic>
              </wp:anchor>
            </w:drawing>
          </mc:Choice>
          <mc:Fallback>
            <w:pict>
              <v:shape w14:anchorId="1E47781D" id="Text Box 154" o:spid="_x0000_s1044" type="#_x0000_t202" style="position:absolute;left:0;text-align:left;margin-left:10.9pt;margin-top:2.4pt;width:209.4pt;height:73.95pt;z-index:251657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" fillcolor="#00b2a9 [3204]" stroked="f">
                <v:textbox style="mso-fit-shape-to-text:t" inset="20mm">
                  <w:txbxContent>
                    <w:p w14:paraId="5CC1D531" w14:textId="77777777" w:rsidR="005220D8" w:rsidRDefault="005220D8" w:rsidP="005220D8">
                      <w:pPr>
                        <w:spacing w:after="60" w:line="240" w:lineRule="exact"/>
                        <w:jc w:val="right"/>
                        <w:rPr>
                          <w:sz w:val="24"/>
                          <w:szCs w:val="24"/>
                        </w:rPr>
                      </w:pPr>
                      <w:r>
                        <w:rPr>
                          <w:rFonts w:ascii="Arial" w:hAnsi="Arial"/>
                          <w:b/>
                          <w:bCs/>
                          <w:color w:val="FFFFFF"/>
                          <w:sz w:val="22"/>
                          <w:szCs w:val="22"/>
                        </w:rPr>
                        <w:t>Knowledge Gap:</w:t>
                      </w:r>
                    </w:p>
                    <w:p w14:paraId="131CAF57" w14:textId="6245727E" w:rsidR="005220D8" w:rsidRDefault="005220D8" w:rsidP="005220D8">
                      <w:pPr>
                        <w:spacing w:after="60" w:line="240" w:lineRule="exact"/>
                        <w:jc w:val="right"/>
                      </w:pPr>
                      <w:r>
                        <w:rPr>
                          <w:rFonts w:ascii="Arial" w:hAnsi="Arial"/>
                          <w:color w:val="FFFFFF"/>
                          <w:sz w:val="22"/>
                          <w:szCs w:val="22"/>
                        </w:rPr>
                        <w:t xml:space="preserve">Why don’t native plants respond to the reduction in weed cover during, or after, two years of weed control? </w:t>
                      </w:r>
                    </w:p>
                  </w:txbxContent>
                </v:textbox>
              </v:shape>
            </w:pict>
          </mc:Fallback>
        </mc:AlternateContent>
      </w:r>
      <w:r>
        <w:rPr>
          <w:noProof/>
          <w:lang w:eastAsia="en-AU"/>
        </w:rPr>
        <w:drawing>
          <wp:anchor distT="0" distB="0" distL="114300" distR="114300" simplePos="0" relativeHeight="251658267" behindDoc="0" locked="0" layoutInCell="1" allowOverlap="1" wp14:anchorId="5074D8C0" wp14:editId="63D0AE13">
            <wp:simplePos x="0" y="0"/>
            <wp:positionH relativeFrom="column">
              <wp:posOffset>93688</wp:posOffset>
            </wp:positionH>
            <wp:positionV relativeFrom="paragraph">
              <wp:posOffset>37574</wp:posOffset>
            </wp:positionV>
            <wp:extent cx="914400" cy="914400"/>
            <wp:effectExtent l="0" t="0" r="0" b="0"/>
            <wp:wrapNone/>
            <wp:docPr id="155" name="Graphic 73"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73" descr="Lightbulb and gear"/>
                    <pic:cNvPicPr>
                      <a:picLocks noChangeAspect="1"/>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p>
    <w:p w14:paraId="749153A3" w14:textId="0D46487D" w:rsidR="005220D8" w:rsidRDefault="005220D8" w:rsidP="005220D8">
      <w:pPr>
        <w:pStyle w:val="BodyText"/>
        <w:rPr>
          <w:lang w:eastAsia="en-AU"/>
        </w:rPr>
      </w:pPr>
    </w:p>
    <w:p w14:paraId="447830DB" w14:textId="3C802146" w:rsidR="005220D8" w:rsidRDefault="005220D8" w:rsidP="005220D8">
      <w:pPr>
        <w:pStyle w:val="BodyText"/>
        <w:rPr>
          <w:lang w:eastAsia="en-AU"/>
        </w:rPr>
      </w:pPr>
    </w:p>
    <w:p w14:paraId="0F11132C" w14:textId="35CDF309" w:rsidR="005220D8" w:rsidRDefault="005220D8" w:rsidP="005220D8">
      <w:pPr>
        <w:pStyle w:val="BodyText"/>
        <w:rPr>
          <w:lang w:eastAsia="en-AU"/>
        </w:rPr>
      </w:pPr>
    </w:p>
    <w:p w14:paraId="69B795CA" w14:textId="079CC40F" w:rsidR="005220D8" w:rsidRDefault="005220D8" w:rsidP="005220D8">
      <w:pPr>
        <w:pStyle w:val="BodyText"/>
        <w:rPr>
          <w:lang w:eastAsia="en-AU"/>
        </w:rPr>
      </w:pPr>
    </w:p>
    <w:p w14:paraId="553017C9" w14:textId="10F71DC6" w:rsidR="005220D8" w:rsidRDefault="00B653C0" w:rsidP="005220D8">
      <w:pPr>
        <w:pStyle w:val="BodyText"/>
        <w:rPr>
          <w:lang w:eastAsia="en-AU"/>
        </w:rPr>
      </w:pPr>
      <w:r>
        <w:rPr>
          <w:noProof/>
        </w:rPr>
        <w:drawing>
          <wp:anchor distT="0" distB="0" distL="114300" distR="114300" simplePos="0" relativeHeight="251657225" behindDoc="0" locked="0" layoutInCell="1" allowOverlap="1" wp14:anchorId="554E5E98" wp14:editId="57B2FD7F">
            <wp:simplePos x="0" y="0"/>
            <wp:positionH relativeFrom="column">
              <wp:posOffset>-291660</wp:posOffset>
            </wp:positionH>
            <wp:positionV relativeFrom="paragraph">
              <wp:posOffset>249555</wp:posOffset>
            </wp:positionV>
            <wp:extent cx="7200000" cy="12314"/>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00000" cy="12314"/>
                    </a:xfrm>
                    <a:prstGeom prst="rect">
                      <a:avLst/>
                    </a:prstGeom>
                    <a:noFill/>
                  </pic:spPr>
                </pic:pic>
              </a:graphicData>
            </a:graphic>
            <wp14:sizeRelH relativeFrom="margin">
              <wp14:pctWidth>0</wp14:pctWidth>
            </wp14:sizeRelH>
            <wp14:sizeRelV relativeFrom="margin">
              <wp14:pctHeight>0</wp14:pctHeight>
            </wp14:sizeRelV>
          </wp:anchor>
        </w:drawing>
      </w:r>
    </w:p>
    <w:p w14:paraId="6A874BDD" w14:textId="24814E48" w:rsidR="005220D8" w:rsidRDefault="00E5793E" w:rsidP="005220D8">
      <w:pPr>
        <w:pStyle w:val="BodyText"/>
        <w:rPr>
          <w:lang w:eastAsia="en-AU"/>
        </w:rPr>
      </w:pPr>
      <w:r w:rsidRPr="005220D8">
        <w:rPr>
          <w:rFonts w:cs="Arial"/>
          <w:b/>
          <w:bCs/>
          <w:iCs/>
          <w:noProof/>
          <w:color w:val="00B2A9" w:themeColor="accent1"/>
          <w:kern w:val="20"/>
          <w:sz w:val="22"/>
          <w:szCs w:val="28"/>
          <w:lang w:eastAsia="en-AU"/>
        </w:rPr>
        <w:drawing>
          <wp:anchor distT="0" distB="0" distL="114300" distR="114300" simplePos="0" relativeHeight="251657235" behindDoc="0" locked="0" layoutInCell="1" allowOverlap="1" wp14:anchorId="4E1C0294" wp14:editId="41747E3B">
            <wp:simplePos x="0" y="0"/>
            <wp:positionH relativeFrom="page">
              <wp:posOffset>3223260</wp:posOffset>
            </wp:positionH>
            <wp:positionV relativeFrom="page">
              <wp:posOffset>5584825</wp:posOffset>
            </wp:positionV>
            <wp:extent cx="280327" cy="275321"/>
            <wp:effectExtent l="0" t="0" r="5715" b="0"/>
            <wp:wrapNone/>
            <wp:docPr id="156" name="Graphic 2">
              <a:extLst xmlns:a="http://schemas.openxmlformats.org/drawingml/2006/main">
                <a:ext uri="{FF2B5EF4-FFF2-40B4-BE49-F238E27FC236}">
                  <a16:creationId xmlns:a16="http://schemas.microsoft.com/office/drawing/2014/main" id="{A4C6C9B0-FAE1-4E3C-9E76-AA7C56F02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A4C6C9B0-FAE1-4E3C-9E76-AA7C56F02AFD}"/>
                        </a:ext>
                      </a:extLst>
                    </pic:cNvPr>
                    <pic:cNvPicPr>
                      <a:picLocks noChangeAspect="1"/>
                    </pic:cNvPicPr>
                  </pic:nvPicPr>
                  <pic:blipFill>
                    <a:blip r:embed="rId44" cstate="email">
                      <a:extLst>
                        <a:ext uri="{28A0092B-C50C-407E-A947-70E740481C1C}">
                          <a14:useLocalDpi xmlns:a14="http://schemas.microsoft.com/office/drawing/2010/main"/>
                        </a:ext>
                        <a:ext uri="{96DAC541-7B7A-43D3-8B79-37D633B846F1}">
                          <asvg:svgBlip xmlns:asvg="http://schemas.microsoft.com/office/drawing/2016/SVG/main" r:embed="rId45"/>
                        </a:ext>
                      </a:extLst>
                    </a:blip>
                    <a:stretch>
                      <a:fillRect/>
                    </a:stretch>
                  </pic:blipFill>
                  <pic:spPr>
                    <a:xfrm>
                      <a:off x="0" y="0"/>
                      <a:ext cx="280327" cy="275321"/>
                    </a:xfrm>
                    <a:prstGeom prst="rect">
                      <a:avLst/>
                    </a:prstGeom>
                  </pic:spPr>
                </pic:pic>
              </a:graphicData>
            </a:graphic>
            <wp14:sizeRelH relativeFrom="page">
              <wp14:pctWidth>0</wp14:pctWidth>
            </wp14:sizeRelH>
            <wp14:sizeRelV relativeFrom="page">
              <wp14:pctHeight>0</wp14:pctHeight>
            </wp14:sizeRelV>
          </wp:anchor>
        </w:drawing>
      </w:r>
    </w:p>
    <w:p w14:paraId="6CC5396E" w14:textId="2C794E49" w:rsidR="00BA05F1" w:rsidRPr="00BA05F1" w:rsidRDefault="00BA05F1" w:rsidP="00BA05F1">
      <w:pPr>
        <w:pStyle w:val="BodyText"/>
        <w:rPr>
          <w:b/>
          <w:bCs/>
          <w:iCs/>
          <w:color w:val="00B2A9" w:themeColor="accent1"/>
          <w:kern w:val="20"/>
          <w:sz w:val="22"/>
          <w:szCs w:val="28"/>
        </w:rPr>
      </w:pPr>
      <w:r w:rsidRPr="00BA05F1">
        <w:rPr>
          <w:b/>
          <w:bCs/>
          <w:iCs/>
          <w:color w:val="00B2A9" w:themeColor="accent1"/>
          <w:kern w:val="20"/>
          <w:sz w:val="22"/>
          <w:szCs w:val="28"/>
        </w:rPr>
        <w:t>Ground Cover</w:t>
      </w:r>
    </w:p>
    <w:p w14:paraId="30E06066" w14:textId="3A3EA226" w:rsidR="00D64603" w:rsidRPr="00BA05F1" w:rsidRDefault="00D64603" w:rsidP="00D64603">
      <w:pPr>
        <w:pStyle w:val="BodyText"/>
      </w:pPr>
      <w:r w:rsidRPr="00BA05F1">
        <w:rPr>
          <w:b/>
          <w:bCs/>
          <w:color w:val="00B2A9" w:themeColor="accent1"/>
        </w:rPr>
        <w:t xml:space="preserve">Litter and bare ground cover </w:t>
      </w:r>
      <w:r>
        <w:rPr>
          <w:b/>
          <w:bCs/>
          <w:color w:val="00B2A9" w:themeColor="accent1"/>
        </w:rPr>
        <w:t>increased</w:t>
      </w:r>
      <w:r w:rsidRPr="00BA05F1">
        <w:rPr>
          <w:b/>
          <w:bCs/>
          <w:color w:val="00B2A9" w:themeColor="accent1"/>
        </w:rPr>
        <w:t xml:space="preserve"> after weed control</w:t>
      </w:r>
      <w:r w:rsidRPr="00BA05F1">
        <w:t xml:space="preserve">. It appears that dead weeds turn into litter in the first year, and the following year that litter </w:t>
      </w:r>
      <w:r>
        <w:t xml:space="preserve">either </w:t>
      </w:r>
      <w:r w:rsidRPr="00BA05F1">
        <w:t>blows away or breaks down, creating bare ground</w:t>
      </w:r>
      <w:r>
        <w:t xml:space="preserve"> the following year</w:t>
      </w:r>
      <w:r w:rsidRPr="00BA05F1">
        <w:t xml:space="preserve">. </w:t>
      </w:r>
    </w:p>
    <w:p w14:paraId="2ADEEFF0" w14:textId="5DCD1D81" w:rsidR="00D64603" w:rsidRPr="00BA05F1" w:rsidRDefault="00D64603" w:rsidP="00D64603">
      <w:pPr>
        <w:pStyle w:val="BodyText"/>
      </w:pPr>
      <w:r w:rsidRPr="00BA05F1">
        <w:rPr>
          <w:b/>
          <w:bCs/>
          <w:color w:val="00B2A9" w:themeColor="accent1"/>
        </w:rPr>
        <w:t>Biological soil crust cover declined</w:t>
      </w:r>
      <w:r w:rsidRPr="00E5793E">
        <w:rPr>
          <w:b/>
          <w:bCs/>
          <w:color w:val="00B2A9" w:themeColor="accent1"/>
        </w:rPr>
        <w:t xml:space="preserve"> </w:t>
      </w:r>
      <w:r w:rsidRPr="00BA05F1">
        <w:rPr>
          <w:b/>
          <w:bCs/>
          <w:color w:val="00B2A9" w:themeColor="accent1"/>
        </w:rPr>
        <w:t>after weed control</w:t>
      </w:r>
      <w:r w:rsidRPr="00BA05F1">
        <w:t xml:space="preserve">. </w:t>
      </w:r>
      <w:r>
        <w:t>While the driver of this pattern is unclear, it</w:t>
      </w:r>
      <w:r w:rsidRPr="00BA05F1">
        <w:t xml:space="preserve"> is a concern as </w:t>
      </w:r>
      <w:r>
        <w:t xml:space="preserve">biological soil crust (i.e. </w:t>
      </w:r>
      <w:r w:rsidRPr="00E5793E">
        <w:rPr>
          <w:b/>
          <w:bCs/>
          <w:color w:val="00B2A9" w:themeColor="accent1"/>
        </w:rPr>
        <w:t>moss, algae, lichen, bacteria</w:t>
      </w:r>
      <w:r>
        <w:rPr>
          <w:b/>
          <w:bCs/>
          <w:color w:val="00B2A9" w:themeColor="accent1"/>
        </w:rPr>
        <w:t>, fungi</w:t>
      </w:r>
      <w:r w:rsidRPr="00E5793E">
        <w:rPr>
          <w:color w:val="auto"/>
        </w:rPr>
        <w:t>)</w:t>
      </w:r>
      <w:r w:rsidRPr="00E5793E">
        <w:rPr>
          <w:color w:val="00B2A9" w:themeColor="accent1"/>
        </w:rPr>
        <w:t xml:space="preserve"> </w:t>
      </w:r>
      <w:r w:rsidRPr="00BA05F1">
        <w:t>is crucial for soil health</w:t>
      </w:r>
      <w:r>
        <w:t>. A disruption to soil health</w:t>
      </w:r>
      <w:r w:rsidRPr="00BA05F1">
        <w:t xml:space="preserve"> could lead to altered survival and recruitment of native species. </w:t>
      </w:r>
    </w:p>
    <w:p w14:paraId="0744A3B8" w14:textId="068424CB" w:rsidR="00801C73" w:rsidRDefault="00D64603" w:rsidP="00D64603">
      <w:pPr>
        <w:pStyle w:val="BodyText"/>
      </w:pPr>
      <w:r>
        <w:t xml:space="preserve">None of the </w:t>
      </w:r>
      <w:r w:rsidRPr="00BA05F1">
        <w:t>ground cover</w:t>
      </w:r>
      <w:r>
        <w:t>s</w:t>
      </w:r>
      <w:r w:rsidRPr="00BA05F1">
        <w:t xml:space="preserve"> </w:t>
      </w:r>
      <w:r>
        <w:t>(i.e. litter, bare ground or biological soil crust) changed</w:t>
      </w:r>
      <w:r w:rsidRPr="00BA05F1">
        <w:t xml:space="preserve"> </w:t>
      </w:r>
      <w:r>
        <w:t>in the first year after weed</w:t>
      </w:r>
      <w:r w:rsidRPr="00BA05F1">
        <w:t xml:space="preserve"> control ended</w:t>
      </w:r>
      <w:r>
        <w:t>.</w:t>
      </w:r>
    </w:p>
    <w:p w14:paraId="2281A7E4" w14:textId="1684438F" w:rsidR="00167E1A" w:rsidRDefault="003B132C" w:rsidP="003F51E1">
      <w:pPr>
        <w:pStyle w:val="SmallBodyText"/>
        <w:rPr>
          <w:rFonts w:cs="Times New Roman"/>
          <w:b/>
          <w:spacing w:val="0"/>
          <w:sz w:val="18"/>
          <w:szCs w:val="18"/>
          <w:lang w:eastAsia="en-US"/>
        </w:rPr>
      </w:pPr>
      <w:r w:rsidRPr="00BA05F1">
        <w:rPr>
          <w:noProof/>
        </w:rPr>
        <mc:AlternateContent>
          <mc:Choice Requires="wpg">
            <w:drawing>
              <wp:anchor distT="0" distB="0" distL="114300" distR="114300" simplePos="0" relativeHeight="251661824" behindDoc="0" locked="0" layoutInCell="1" allowOverlap="1" wp14:anchorId="7668CF49" wp14:editId="694E81C9">
                <wp:simplePos x="0" y="0"/>
                <wp:positionH relativeFrom="column">
                  <wp:posOffset>22860</wp:posOffset>
                </wp:positionH>
                <wp:positionV relativeFrom="page">
                  <wp:posOffset>8350250</wp:posOffset>
                </wp:positionV>
                <wp:extent cx="2903220" cy="1885950"/>
                <wp:effectExtent l="0" t="0" r="0" b="0"/>
                <wp:wrapNone/>
                <wp:docPr id="157" name="Group 77"/>
                <wp:cNvGraphicFramePr/>
                <a:graphic xmlns:a="http://schemas.openxmlformats.org/drawingml/2006/main">
                  <a:graphicData uri="http://schemas.microsoft.com/office/word/2010/wordprocessingGroup">
                    <wpg:wgp>
                      <wpg:cNvGrpSpPr/>
                      <wpg:grpSpPr>
                        <a:xfrm>
                          <a:off x="0" y="0"/>
                          <a:ext cx="2903220" cy="1885950"/>
                          <a:chOff x="0" y="0"/>
                          <a:chExt cx="2621640" cy="1703464"/>
                        </a:xfrm>
                      </wpg:grpSpPr>
                      <pic:pic xmlns:pic="http://schemas.openxmlformats.org/drawingml/2006/picture">
                        <pic:nvPicPr>
                          <pic:cNvPr id="158" name="Picture 158" descr="A close up of a dry grass field&#10;&#10;Description automatically generated"/>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a:xfrm>
                            <a:off x="0" y="0"/>
                            <a:ext cx="2621640" cy="1703464"/>
                          </a:xfrm>
                          <a:prstGeom prst="rect">
                            <a:avLst/>
                          </a:prstGeom>
                        </pic:spPr>
                      </pic:pic>
                      <wps:wsp>
                        <wps:cNvPr id="159" name="TextBox 76"/>
                        <wps:cNvSpPr txBox="1"/>
                        <wps:spPr>
                          <a:xfrm>
                            <a:off x="1" y="1453261"/>
                            <a:ext cx="2621280" cy="243840"/>
                          </a:xfrm>
                          <a:prstGeom prst="rect">
                            <a:avLst/>
                          </a:prstGeom>
                          <a:solidFill>
                            <a:srgbClr val="000000">
                              <a:alpha val="29804"/>
                            </a:srgbClr>
                          </a:solidFill>
                        </wps:spPr>
                        <wps:txbx>
                          <w:txbxContent>
                            <w:p w14:paraId="4F53CBBC" w14:textId="77777777" w:rsidR="00BA05F1" w:rsidRDefault="00BA05F1" w:rsidP="00BA05F1">
                              <w:pPr>
                                <w:jc w:val="center"/>
                                <w:rPr>
                                  <w:sz w:val="24"/>
                                  <w:szCs w:val="24"/>
                                </w:rPr>
                              </w:pPr>
                              <w:r>
                                <w:rPr>
                                  <w:rFonts w:ascii="Arial" w:hAnsi="Arial"/>
                                  <w:b/>
                                  <w:bCs/>
                                  <w:color w:val="FFFFFF" w:themeColor="background1"/>
                                  <w:kern w:val="24"/>
                                  <w:sz w:val="16"/>
                                  <w:szCs w:val="16"/>
                                </w:rPr>
                                <w:t>A patch of target weeds sprayed with herbicide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68CF49" id="Group 77" o:spid="_x0000_s1045" style="position:absolute;left:0;text-align:left;margin-left:1.8pt;margin-top:657.5pt;width:228.6pt;height:148.5pt;z-index:251661824;mso-position-vertical-relative:page;mso-width-relative:margin;mso-height-relative:margin" coordsize="26216,17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">
                <v:shape id="Picture 158" o:spid="_x0000_s1046" type="#_x0000_t75" alt="A close up of a dry grass field&#10;&#10;Description automatically generated" style="position:absolute;width:26216;height:1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">
                  <v:imagedata r:id="rId50" o:title="A close up of a dry grass field&#10;&#10;Description automatically generated"/>
                </v:shape>
                <v:shape id="TextBox 76" o:spid="_x0000_s1047" type="#_x0000_t202" style="position:absolute;top:14532;width:2621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" fillcolor="black" stroked="f">
                  <v:fill opacity="19532f"/>
                  <v:textbox>
                    <w:txbxContent>
                      <w:p w14:paraId="4F53CBBC" w14:textId="77777777" w:rsidR="00BA05F1" w:rsidRDefault="00BA05F1" w:rsidP="00BA05F1">
                        <w:pPr>
                          <w:jc w:val="center"/>
                          <w:rPr>
                            <w:sz w:val="24"/>
                            <w:szCs w:val="24"/>
                          </w:rPr>
                        </w:pPr>
                        <w:r>
                          <w:rPr>
                            <w:rFonts w:ascii="Arial" w:hAnsi="Arial"/>
                            <w:b/>
                            <w:bCs/>
                            <w:color w:val="FFFFFF" w:themeColor="background1"/>
                            <w:kern w:val="24"/>
                            <w:sz w:val="16"/>
                            <w:szCs w:val="16"/>
                          </w:rPr>
                          <w:t>A patch of target weeds sprayed with herbicide</w:t>
                        </w:r>
                      </w:p>
                    </w:txbxContent>
                  </v:textbox>
                </v:shape>
                <w10:wrap anchory="page"/>
              </v:group>
            </w:pict>
          </mc:Fallback>
        </mc:AlternateContent>
      </w:r>
    </w:p>
    <w:p w14:paraId="63129105" w14:textId="05C60214" w:rsidR="00167E1A" w:rsidRDefault="00167E1A" w:rsidP="003F51E1">
      <w:pPr>
        <w:pStyle w:val="SmallBodyText"/>
        <w:rPr>
          <w:rFonts w:cs="Times New Roman"/>
          <w:b/>
          <w:spacing w:val="0"/>
          <w:sz w:val="18"/>
          <w:szCs w:val="18"/>
          <w:lang w:eastAsia="en-US"/>
        </w:rPr>
      </w:pPr>
    </w:p>
    <w:p w14:paraId="5A5259B0" w14:textId="77777777" w:rsidR="00167E1A" w:rsidRDefault="00167E1A" w:rsidP="003F51E1">
      <w:pPr>
        <w:pStyle w:val="SmallBodyText"/>
        <w:rPr>
          <w:rFonts w:cs="Times New Roman"/>
          <w:b/>
          <w:spacing w:val="0"/>
          <w:sz w:val="18"/>
          <w:szCs w:val="18"/>
          <w:lang w:eastAsia="en-US"/>
        </w:rPr>
      </w:pPr>
    </w:p>
    <w:p w14:paraId="24478BDB" w14:textId="77777777" w:rsidR="00167E1A" w:rsidRDefault="00167E1A" w:rsidP="003F51E1">
      <w:pPr>
        <w:pStyle w:val="SmallBodyText"/>
        <w:rPr>
          <w:rFonts w:cs="Times New Roman"/>
          <w:b/>
          <w:spacing w:val="0"/>
          <w:sz w:val="18"/>
          <w:szCs w:val="18"/>
          <w:lang w:eastAsia="en-US"/>
        </w:rPr>
      </w:pPr>
    </w:p>
    <w:p w14:paraId="67CD1F02" w14:textId="77777777" w:rsidR="00167E1A" w:rsidRDefault="00167E1A" w:rsidP="003F51E1">
      <w:pPr>
        <w:pStyle w:val="SmallBodyText"/>
        <w:rPr>
          <w:rFonts w:cs="Times New Roman"/>
          <w:b/>
          <w:spacing w:val="0"/>
          <w:sz w:val="18"/>
          <w:szCs w:val="18"/>
          <w:lang w:eastAsia="en-US"/>
        </w:rPr>
      </w:pPr>
    </w:p>
    <w:p w14:paraId="432B7062" w14:textId="77777777" w:rsidR="00167E1A" w:rsidRDefault="00167E1A" w:rsidP="003F51E1">
      <w:pPr>
        <w:pStyle w:val="SmallBodyText"/>
        <w:rPr>
          <w:rFonts w:cs="Times New Roman"/>
          <w:b/>
          <w:spacing w:val="0"/>
          <w:sz w:val="18"/>
          <w:szCs w:val="18"/>
          <w:lang w:eastAsia="en-US"/>
        </w:rPr>
      </w:pPr>
    </w:p>
    <w:p w14:paraId="74834593" w14:textId="77777777" w:rsidR="00167E1A" w:rsidRDefault="00167E1A" w:rsidP="003F51E1">
      <w:pPr>
        <w:pStyle w:val="SmallBodyText"/>
        <w:rPr>
          <w:rFonts w:cs="Times New Roman"/>
          <w:b/>
          <w:spacing w:val="0"/>
          <w:sz w:val="18"/>
          <w:szCs w:val="18"/>
          <w:lang w:eastAsia="en-US"/>
        </w:rPr>
      </w:pPr>
    </w:p>
    <w:p w14:paraId="6B1120C5" w14:textId="77777777" w:rsidR="00167E1A" w:rsidRDefault="00167E1A" w:rsidP="003F51E1">
      <w:pPr>
        <w:pStyle w:val="SmallBodyText"/>
        <w:rPr>
          <w:rFonts w:cs="Times New Roman"/>
          <w:b/>
          <w:spacing w:val="0"/>
          <w:sz w:val="18"/>
          <w:szCs w:val="18"/>
          <w:lang w:eastAsia="en-US"/>
        </w:rPr>
      </w:pPr>
    </w:p>
    <w:p w14:paraId="0B2315E3" w14:textId="77777777" w:rsidR="00167E1A" w:rsidRDefault="00167E1A" w:rsidP="003F51E1">
      <w:pPr>
        <w:pStyle w:val="SmallBodyText"/>
        <w:rPr>
          <w:rFonts w:cs="Times New Roman"/>
          <w:b/>
          <w:spacing w:val="0"/>
          <w:sz w:val="18"/>
          <w:szCs w:val="18"/>
          <w:lang w:eastAsia="en-US"/>
        </w:rPr>
      </w:pPr>
    </w:p>
    <w:p w14:paraId="5C0B63BB" w14:textId="734E9868" w:rsidR="00167E1A" w:rsidRDefault="00167E1A" w:rsidP="003F51E1">
      <w:pPr>
        <w:pStyle w:val="SmallBodyText"/>
        <w:rPr>
          <w:rFonts w:cs="Times New Roman"/>
          <w:b/>
          <w:spacing w:val="0"/>
          <w:sz w:val="18"/>
          <w:szCs w:val="18"/>
          <w:lang w:eastAsia="en-US"/>
        </w:rPr>
      </w:pPr>
    </w:p>
    <w:p w14:paraId="3BFDD49A" w14:textId="77777777" w:rsidR="00167E1A" w:rsidRDefault="00167E1A" w:rsidP="003F51E1">
      <w:pPr>
        <w:pStyle w:val="SmallBodyText"/>
        <w:rPr>
          <w:rFonts w:cs="Times New Roman"/>
          <w:b/>
          <w:spacing w:val="0"/>
          <w:sz w:val="18"/>
          <w:szCs w:val="18"/>
          <w:lang w:eastAsia="en-US"/>
        </w:rPr>
      </w:pPr>
    </w:p>
    <w:p w14:paraId="0455399E" w14:textId="77777777" w:rsidR="00D64603" w:rsidRDefault="00D64603" w:rsidP="003F51E1">
      <w:pPr>
        <w:pStyle w:val="SmallBodyText"/>
        <w:rPr>
          <w:rFonts w:cs="Times New Roman"/>
          <w:b/>
          <w:spacing w:val="0"/>
          <w:sz w:val="18"/>
          <w:szCs w:val="18"/>
          <w:lang w:eastAsia="en-US"/>
        </w:rPr>
      </w:pPr>
    </w:p>
    <w:p w14:paraId="75725D81" w14:textId="20374B6C" w:rsidR="00167E1A" w:rsidRDefault="005958D6" w:rsidP="003F51E1">
      <w:pPr>
        <w:pStyle w:val="SmallBodyText"/>
        <w:rPr>
          <w:rFonts w:cs="Times New Roman"/>
          <w:b/>
          <w:spacing w:val="0"/>
          <w:sz w:val="18"/>
          <w:szCs w:val="18"/>
          <w:lang w:eastAsia="en-US"/>
        </w:rPr>
      </w:pPr>
      <w:r w:rsidRPr="005220D8">
        <w:rPr>
          <w:b/>
          <w:noProof/>
          <w:sz w:val="18"/>
          <w:szCs w:val="18"/>
        </w:rPr>
        <mc:AlternateContent>
          <mc:Choice Requires="wpg">
            <w:drawing>
              <wp:anchor distT="0" distB="0" distL="114300" distR="114300" simplePos="0" relativeHeight="251655680" behindDoc="0" locked="0" layoutInCell="1" allowOverlap="1" wp14:anchorId="38E46018" wp14:editId="5E111C87">
                <wp:simplePos x="0" y="0"/>
                <wp:positionH relativeFrom="column">
                  <wp:posOffset>-224790</wp:posOffset>
                </wp:positionH>
                <wp:positionV relativeFrom="page">
                  <wp:posOffset>1402080</wp:posOffset>
                </wp:positionV>
                <wp:extent cx="3505193" cy="3908220"/>
                <wp:effectExtent l="0" t="0" r="635" b="0"/>
                <wp:wrapNone/>
                <wp:docPr id="145" name="Group 1"/>
                <wp:cNvGraphicFramePr/>
                <a:graphic xmlns:a="http://schemas.openxmlformats.org/drawingml/2006/main">
                  <a:graphicData uri="http://schemas.microsoft.com/office/word/2010/wordprocessingGroup">
                    <wpg:wgp>
                      <wpg:cNvGrpSpPr/>
                      <wpg:grpSpPr>
                        <a:xfrm>
                          <a:off x="0" y="0"/>
                          <a:ext cx="3505193" cy="3908220"/>
                          <a:chOff x="0" y="0"/>
                          <a:chExt cx="3506406" cy="3909121"/>
                        </a:xfrm>
                      </wpg:grpSpPr>
                      <wps:wsp>
                        <wps:cNvPr id="146" name="TextBox 38"/>
                        <wps:cNvSpPr txBox="1"/>
                        <wps:spPr>
                          <a:xfrm>
                            <a:off x="30484" y="2140873"/>
                            <a:ext cx="3475922" cy="1768248"/>
                          </a:xfrm>
                          <a:prstGeom prst="rect">
                            <a:avLst/>
                          </a:prstGeom>
                          <a:noFill/>
                        </wps:spPr>
                        <wps:txbx>
                          <w:txbxContent>
                            <w:p w14:paraId="0B43E8E9" w14:textId="77777777" w:rsidR="00C5513A" w:rsidRDefault="00C5513A" w:rsidP="00C5513A">
                              <w:pPr>
                                <w:spacing w:after="120"/>
                                <w:rPr>
                                  <w:sz w:val="24"/>
                                  <w:szCs w:val="24"/>
                                </w:rPr>
                              </w:pPr>
                              <w:r>
                                <w:rPr>
                                  <w:rFonts w:ascii="Arial" w:hAnsi="Arial"/>
                                  <w:b/>
                                  <w:bCs/>
                                  <w:color w:val="363534"/>
                                  <w:kern w:val="24"/>
                                </w:rPr>
                                <w:t>Change in target weed abundance (cover %)</w:t>
                              </w:r>
                            </w:p>
                            <w:p w14:paraId="474AF196" w14:textId="77777777" w:rsidR="00C5513A" w:rsidRDefault="00C5513A" w:rsidP="00C5513A">
                              <w:pPr>
                                <w:spacing w:after="120"/>
                              </w:pPr>
                              <w:r>
                                <w:rPr>
                                  <w:rFonts w:ascii="Arial" w:hAnsi="Arial"/>
                                  <w:b/>
                                  <w:bCs/>
                                  <w:color w:val="363534"/>
                                  <w:kern w:val="24"/>
                                </w:rPr>
                                <w:t>(a) During weed control: Two years of weed control (2015 and 2016)</w:t>
                              </w:r>
                              <w:r>
                                <w:rPr>
                                  <w:rFonts w:ascii="Arial" w:hAnsi="Arial"/>
                                  <w:color w:val="363534"/>
                                  <w:kern w:val="24"/>
                                </w:rPr>
                                <w:t>. Weed control (black circles) vs. Untreated control (grey circles)</w:t>
                              </w:r>
                            </w:p>
                            <w:p w14:paraId="2122D126" w14:textId="77777777" w:rsidR="00C5513A" w:rsidRDefault="00C5513A" w:rsidP="00C5513A">
                              <w:pPr>
                                <w:spacing w:after="120"/>
                              </w:pPr>
                              <w:r>
                                <w:rPr>
                                  <w:rFonts w:ascii="Arial" w:hAnsi="Arial"/>
                                  <w:b/>
                                  <w:bCs/>
                                  <w:color w:val="363534"/>
                                  <w:kern w:val="24"/>
                                </w:rPr>
                                <w:t xml:space="preserve">(b) Once weed control ended: First year after weed control ended (2017). </w:t>
                              </w:r>
                              <w:r>
                                <w:rPr>
                                  <w:rFonts w:ascii="Arial" w:hAnsi="Arial"/>
                                  <w:color w:val="363534"/>
                                  <w:kern w:val="24"/>
                                </w:rPr>
                                <w:t>Weed control (black diamonds; continuous weed control) vs. Weed control ended (grey diamonds; two years of weed control stopped after 2016)</w:t>
                              </w:r>
                            </w:p>
                            <w:p w14:paraId="662A0140" w14:textId="2A90ACDA" w:rsidR="005220D8" w:rsidRDefault="005220D8" w:rsidP="005220D8">
                              <w:pPr>
                                <w:spacing w:after="120"/>
                              </w:pPr>
                            </w:p>
                          </w:txbxContent>
                        </wps:txbx>
                        <wps:bodyPr wrap="square" rtlCol="0">
                          <a:spAutoFit/>
                        </wps:bodyPr>
                      </wps:wsp>
                      <pic:pic xmlns:pic="http://schemas.openxmlformats.org/drawingml/2006/picture">
                        <pic:nvPicPr>
                          <pic:cNvPr id="147" name="Picture 147"/>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bwMode="auto">
                          <a:xfrm>
                            <a:off x="0" y="64350"/>
                            <a:ext cx="1979930" cy="1979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 name="Picture 148"/>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bwMode="auto">
                          <a:xfrm>
                            <a:off x="2052911" y="64350"/>
                            <a:ext cx="1398270" cy="1979930"/>
                          </a:xfrm>
                          <a:prstGeom prst="rect">
                            <a:avLst/>
                          </a:prstGeom>
                          <a:noFill/>
                          <a:ln>
                            <a:noFill/>
                          </a:ln>
                          <a:extLst>
                            <a:ext uri="{53640926-AAD7-44D8-BBD7-CCE9431645EC}">
                              <a14:shadowObscured xmlns:a14="http://schemas.microsoft.com/office/drawing/2010/main"/>
                            </a:ext>
                          </a:extLst>
                        </pic:spPr>
                      </pic:pic>
                      <wps:wsp>
                        <wps:cNvPr id="149" name="Rectangle 149"/>
                        <wps:cNvSpPr/>
                        <wps:spPr>
                          <a:xfrm>
                            <a:off x="770929" y="102118"/>
                            <a:ext cx="45719" cy="1763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Straight Connector 150"/>
                        <wps:cNvCnPr/>
                        <wps:spPr>
                          <a:xfrm>
                            <a:off x="793789" y="102118"/>
                            <a:ext cx="0" cy="1763020"/>
                          </a:xfrm>
                          <a:prstGeom prst="line">
                            <a:avLst/>
                          </a:prstGeom>
                          <a:ln w="25400">
                            <a:solidFill>
                              <a:srgbClr val="CDDC29"/>
                            </a:solidFill>
                            <a:prstDash val="dash"/>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2832139" y="102118"/>
                            <a:ext cx="0" cy="1763020"/>
                          </a:xfrm>
                          <a:prstGeom prst="line">
                            <a:avLst/>
                          </a:prstGeom>
                          <a:ln w="25400">
                            <a:solidFill>
                              <a:srgbClr val="00B2A9"/>
                            </a:solidFill>
                            <a:prstDash val="dash"/>
                          </a:ln>
                        </wps:spPr>
                        <wps:style>
                          <a:lnRef idx="1">
                            <a:schemeClr val="accent1"/>
                          </a:lnRef>
                          <a:fillRef idx="0">
                            <a:schemeClr val="accent1"/>
                          </a:fillRef>
                          <a:effectRef idx="0">
                            <a:schemeClr val="accent1"/>
                          </a:effectRef>
                          <a:fontRef idx="minor">
                            <a:schemeClr val="tx1"/>
                          </a:fontRef>
                        </wps:style>
                        <wps:bodyPr/>
                      </wps:wsp>
                      <wps:wsp>
                        <wps:cNvPr id="152" name="Rectangle 152"/>
                        <wps:cNvSpPr/>
                        <wps:spPr>
                          <a:xfrm>
                            <a:off x="0" y="0"/>
                            <a:ext cx="3475931" cy="3747999"/>
                          </a:xfrm>
                          <a:prstGeom prst="rect">
                            <a:avLst/>
                          </a:prstGeom>
                          <a:solidFill>
                            <a:srgbClr val="363534">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8E46018" id="Group 1" o:spid="_x0000_s1048" style="position:absolute;left:0;text-align:left;margin-left:-17.7pt;margin-top:110.4pt;width:276pt;height:307.75pt;z-index:251655680;mso-position-vertical-relative:page;mso-width-relative:margin;mso-height-relative:margin" coordsize="35064,3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">
                <v:shape id="_x0000_s1049" type="#_x0000_t202" style="position:absolute;left:304;top:21408;width:34760;height:1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0B43E8E9" w14:textId="77777777" w:rsidR="00C5513A" w:rsidRDefault="00C5513A" w:rsidP="00C5513A">
                        <w:pPr>
                          <w:spacing w:after="120"/>
                          <w:rPr>
                            <w:sz w:val="24"/>
                            <w:szCs w:val="24"/>
                          </w:rPr>
                        </w:pPr>
                        <w:r>
                          <w:rPr>
                            <w:rFonts w:ascii="Arial" w:hAnsi="Arial"/>
                            <w:b/>
                            <w:bCs/>
                            <w:color w:val="363534"/>
                            <w:kern w:val="24"/>
                          </w:rPr>
                          <w:t>Change in target weed abundance (cover %)</w:t>
                        </w:r>
                      </w:p>
                      <w:p w14:paraId="474AF196" w14:textId="77777777" w:rsidR="00C5513A" w:rsidRDefault="00C5513A" w:rsidP="00C5513A">
                        <w:pPr>
                          <w:spacing w:after="120"/>
                        </w:pPr>
                        <w:r>
                          <w:rPr>
                            <w:rFonts w:ascii="Arial" w:hAnsi="Arial"/>
                            <w:b/>
                            <w:bCs/>
                            <w:color w:val="363534"/>
                            <w:kern w:val="24"/>
                          </w:rPr>
                          <w:t>(a) During weed control: Two years of weed control (2015 and 2016)</w:t>
                        </w:r>
                        <w:r>
                          <w:rPr>
                            <w:rFonts w:ascii="Arial" w:hAnsi="Arial"/>
                            <w:color w:val="363534"/>
                            <w:kern w:val="24"/>
                          </w:rPr>
                          <w:t>. Weed control (black circles) vs. Untreated control (grey circles)</w:t>
                        </w:r>
                      </w:p>
                      <w:p w14:paraId="2122D126" w14:textId="77777777" w:rsidR="00C5513A" w:rsidRDefault="00C5513A" w:rsidP="00C5513A">
                        <w:pPr>
                          <w:spacing w:after="120"/>
                        </w:pPr>
                        <w:r>
                          <w:rPr>
                            <w:rFonts w:ascii="Arial" w:hAnsi="Arial"/>
                            <w:b/>
                            <w:bCs/>
                            <w:color w:val="363534"/>
                            <w:kern w:val="24"/>
                          </w:rPr>
                          <w:t xml:space="preserve">(b) Once weed control ended: First year after weed control ended (2017). </w:t>
                        </w:r>
                        <w:r>
                          <w:rPr>
                            <w:rFonts w:ascii="Arial" w:hAnsi="Arial"/>
                            <w:color w:val="363534"/>
                            <w:kern w:val="24"/>
                          </w:rPr>
                          <w:t>Weed control (black diamonds; continuous weed control) vs. Weed control ended (grey diamonds; two years of weed control stopped after 2016)</w:t>
                        </w:r>
                      </w:p>
                      <w:p w14:paraId="662A0140" w14:textId="2A90ACDA" w:rsidR="005220D8" w:rsidRDefault="005220D8" w:rsidP="005220D8">
                        <w:pPr>
                          <w:spacing w:after="120"/>
                        </w:pPr>
                      </w:p>
                    </w:txbxContent>
                  </v:textbox>
                </v:shape>
                <v:shape id="Picture 147" o:spid="_x0000_s1050" type="#_x0000_t75" style="position:absolute;top:643;width:197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">
                  <v:imagedata r:id="rId53" o:title=""/>
                </v:shape>
                <v:shape id="Picture 148" o:spid="_x0000_s1051" type="#_x0000_t75" style="position:absolute;left:20529;top:643;width:1398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">
                  <v:imagedata r:id="rId54" o:title=""/>
                </v:shape>
                <v:rect id="Rectangle 149" o:spid="_x0000_s1052" style="position:absolute;left:7709;top:1021;width:457;height:1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" fillcolor="white [3212]" stroked="f" strokeweight="2pt"/>
                <v:line id="Straight Connector 150" o:spid="_x0000_s1053" style="position:absolute;visibility:visible;mso-wrap-style:square" from="7937,1021" to="7937,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" strokecolor="#cddc29" strokeweight="2pt">
                  <v:stroke dashstyle="dash"/>
                </v:line>
                <v:line id="Straight Connector 151" o:spid="_x0000_s1054" style="position:absolute;visibility:visible;mso-wrap-style:square" from="28321,1021" to="28321,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" strokecolor="#00b2a9" strokeweight="2pt">
                  <v:stroke dashstyle="dash"/>
                </v:line>
                <v:rect id="Rectangle 152" o:spid="_x0000_s1055" style="position:absolute;width:34759;height:37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" fillcolor="#363534" stroked="f" strokeweight="2pt">
                  <v:fill opacity="6682f"/>
                </v:rect>
                <w10:wrap anchory="page"/>
              </v:group>
            </w:pict>
          </mc:Fallback>
        </mc:AlternateContent>
      </w:r>
      <w:r w:rsidRPr="005958D6">
        <w:rPr>
          <w:rFonts w:cs="Times New Roman"/>
          <w:b/>
          <w:noProof/>
          <w:spacing w:val="0"/>
          <w:sz w:val="18"/>
          <w:szCs w:val="18"/>
          <w:lang w:eastAsia="en-US"/>
        </w:rPr>
        <mc:AlternateContent>
          <mc:Choice Requires="wps">
            <w:drawing>
              <wp:anchor distT="45720" distB="45720" distL="114300" distR="114300" simplePos="0" relativeHeight="251657728" behindDoc="0" locked="0" layoutInCell="1" allowOverlap="1" wp14:anchorId="0E906BEE" wp14:editId="27D1CD1B">
                <wp:simplePos x="0" y="0"/>
                <wp:positionH relativeFrom="column">
                  <wp:posOffset>2905760</wp:posOffset>
                </wp:positionH>
                <wp:positionV relativeFrom="paragraph">
                  <wp:posOffset>76835</wp:posOffset>
                </wp:positionV>
                <wp:extent cx="495300" cy="1404620"/>
                <wp:effectExtent l="0" t="0" r="0"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1697E9F7" w14:textId="62F9B4B4" w:rsidR="005958D6" w:rsidRPr="00F70C22" w:rsidRDefault="005958D6" w:rsidP="005958D6">
                            <w:pPr>
                              <w:rPr>
                                <w:b/>
                                <w:bCs/>
                              </w:rPr>
                            </w:pPr>
                            <w:r w:rsidRPr="00F70C22">
                              <w:rPr>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06BEE" id="_x0000_s1056" type="#_x0000_t202" style="position:absolute;left:0;text-align:left;margin-left:228.8pt;margin-top:6.05pt;width:39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" filled="f" stroked="f">
                <v:textbox style="mso-fit-shape-to-text:t">
                  <w:txbxContent>
                    <w:p w14:paraId="1697E9F7" w14:textId="62F9B4B4" w:rsidR="005958D6" w:rsidRPr="00F70C22" w:rsidRDefault="005958D6" w:rsidP="005958D6">
                      <w:pPr>
                        <w:rPr>
                          <w:b/>
                          <w:bCs/>
                        </w:rPr>
                      </w:pPr>
                      <w:r w:rsidRPr="00F70C22">
                        <w:rPr>
                          <w:b/>
                          <w:bCs/>
                        </w:rPr>
                        <w:t>b)</w:t>
                      </w:r>
                    </w:p>
                  </w:txbxContent>
                </v:textbox>
                <w10:wrap type="square"/>
              </v:shape>
            </w:pict>
          </mc:Fallback>
        </mc:AlternateContent>
      </w:r>
      <w:r w:rsidRPr="005958D6">
        <w:rPr>
          <w:rFonts w:cs="Times New Roman"/>
          <w:b/>
          <w:noProof/>
          <w:spacing w:val="0"/>
          <w:sz w:val="18"/>
          <w:szCs w:val="18"/>
          <w:lang w:eastAsia="en-US"/>
        </w:rPr>
        <mc:AlternateContent>
          <mc:Choice Requires="wps">
            <w:drawing>
              <wp:anchor distT="45720" distB="45720" distL="114300" distR="114300" simplePos="0" relativeHeight="251656704" behindDoc="0" locked="0" layoutInCell="1" allowOverlap="1" wp14:anchorId="73D3A07A" wp14:editId="36B639DC">
                <wp:simplePos x="0" y="0"/>
                <wp:positionH relativeFrom="column">
                  <wp:posOffset>1413510</wp:posOffset>
                </wp:positionH>
                <wp:positionV relativeFrom="paragraph">
                  <wp:posOffset>89535</wp:posOffset>
                </wp:positionV>
                <wp:extent cx="495300" cy="1404620"/>
                <wp:effectExtent l="0" t="0" r="0"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728D3A05" w14:textId="18C3DD76" w:rsidR="005958D6" w:rsidRPr="00F70C22" w:rsidRDefault="005958D6">
                            <w:pPr>
                              <w:rPr>
                                <w:b/>
                                <w:bCs/>
                              </w:rPr>
                            </w:pPr>
                            <w:r w:rsidRPr="00F70C22">
                              <w:rPr>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3A07A" id="_x0000_s1057" type="#_x0000_t202" style="position:absolute;left:0;text-align:left;margin-left:111.3pt;margin-top:7.05pt;width:39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" filled="f" stroked="f">
                <v:textbox style="mso-fit-shape-to-text:t">
                  <w:txbxContent>
                    <w:p w14:paraId="728D3A05" w14:textId="18C3DD76" w:rsidR="005958D6" w:rsidRPr="00F70C22" w:rsidRDefault="005958D6">
                      <w:pPr>
                        <w:rPr>
                          <w:b/>
                          <w:bCs/>
                        </w:rPr>
                      </w:pPr>
                      <w:r w:rsidRPr="00F70C22">
                        <w:rPr>
                          <w:b/>
                          <w:bCs/>
                        </w:rPr>
                        <w:t>a)</w:t>
                      </w:r>
                    </w:p>
                  </w:txbxContent>
                </v:textbox>
                <w10:wrap type="square"/>
              </v:shape>
            </w:pict>
          </mc:Fallback>
        </mc:AlternateContent>
      </w:r>
    </w:p>
    <w:p w14:paraId="3F7A0796" w14:textId="16216D9D" w:rsidR="00167E1A" w:rsidRDefault="00167E1A" w:rsidP="003F51E1">
      <w:pPr>
        <w:pStyle w:val="SmallBodyText"/>
        <w:rPr>
          <w:rFonts w:cs="Times New Roman"/>
          <w:b/>
          <w:spacing w:val="0"/>
          <w:sz w:val="18"/>
          <w:szCs w:val="18"/>
          <w:lang w:eastAsia="en-US"/>
        </w:rPr>
      </w:pPr>
    </w:p>
    <w:p w14:paraId="5E167DE4" w14:textId="1CD28893" w:rsidR="00167E1A" w:rsidRDefault="00167E1A" w:rsidP="003F51E1">
      <w:pPr>
        <w:pStyle w:val="SmallBodyText"/>
        <w:rPr>
          <w:rFonts w:cs="Times New Roman"/>
          <w:b/>
          <w:spacing w:val="0"/>
          <w:sz w:val="18"/>
          <w:szCs w:val="18"/>
          <w:lang w:eastAsia="en-US"/>
        </w:rPr>
      </w:pPr>
    </w:p>
    <w:p w14:paraId="1FE886FF" w14:textId="0E022B38" w:rsidR="00167E1A" w:rsidRDefault="00167E1A" w:rsidP="003F51E1">
      <w:pPr>
        <w:pStyle w:val="SmallBodyText"/>
        <w:rPr>
          <w:rFonts w:cs="Times New Roman"/>
          <w:b/>
          <w:spacing w:val="0"/>
          <w:sz w:val="18"/>
          <w:szCs w:val="18"/>
          <w:lang w:eastAsia="en-US"/>
        </w:rPr>
      </w:pPr>
    </w:p>
    <w:p w14:paraId="368F9F15" w14:textId="437BFD8C" w:rsidR="00167E1A" w:rsidRDefault="00167E1A" w:rsidP="003F51E1">
      <w:pPr>
        <w:pStyle w:val="SmallBodyText"/>
        <w:rPr>
          <w:rFonts w:cs="Times New Roman"/>
          <w:b/>
          <w:spacing w:val="0"/>
          <w:sz w:val="18"/>
          <w:szCs w:val="18"/>
          <w:lang w:eastAsia="en-US"/>
        </w:rPr>
      </w:pPr>
    </w:p>
    <w:p w14:paraId="3ED6B62E" w14:textId="7703B490" w:rsidR="00167E1A" w:rsidRDefault="00167E1A" w:rsidP="003F51E1">
      <w:pPr>
        <w:pStyle w:val="SmallBodyText"/>
        <w:rPr>
          <w:rFonts w:cs="Times New Roman"/>
          <w:b/>
          <w:spacing w:val="0"/>
          <w:sz w:val="18"/>
          <w:szCs w:val="18"/>
          <w:lang w:eastAsia="en-US"/>
        </w:rPr>
      </w:pPr>
    </w:p>
    <w:p w14:paraId="4E17DC79" w14:textId="3D0A7EBB" w:rsidR="00167E1A" w:rsidRDefault="00167E1A" w:rsidP="003F51E1">
      <w:pPr>
        <w:pStyle w:val="SmallBodyText"/>
        <w:rPr>
          <w:rFonts w:cs="Times New Roman"/>
          <w:b/>
          <w:spacing w:val="0"/>
          <w:sz w:val="18"/>
          <w:szCs w:val="18"/>
          <w:lang w:eastAsia="en-US"/>
        </w:rPr>
      </w:pPr>
    </w:p>
    <w:p w14:paraId="0471FF07" w14:textId="77777777" w:rsidR="00167E1A" w:rsidRDefault="00167E1A" w:rsidP="003F51E1">
      <w:pPr>
        <w:pStyle w:val="SmallBodyText"/>
        <w:rPr>
          <w:rFonts w:cs="Times New Roman"/>
          <w:b/>
          <w:spacing w:val="0"/>
          <w:sz w:val="18"/>
          <w:szCs w:val="18"/>
          <w:lang w:eastAsia="en-US"/>
        </w:rPr>
      </w:pPr>
    </w:p>
    <w:p w14:paraId="245166B1" w14:textId="6D5A7E26" w:rsidR="00167E1A" w:rsidRDefault="00167E1A" w:rsidP="003F51E1">
      <w:pPr>
        <w:pStyle w:val="SmallBodyText"/>
        <w:rPr>
          <w:rFonts w:cs="Times New Roman"/>
          <w:b/>
          <w:spacing w:val="0"/>
          <w:sz w:val="18"/>
          <w:szCs w:val="18"/>
          <w:lang w:eastAsia="en-US"/>
        </w:rPr>
      </w:pPr>
    </w:p>
    <w:p w14:paraId="61DD6226" w14:textId="68D1CE34" w:rsidR="00167E1A" w:rsidRDefault="00167E1A" w:rsidP="003F51E1">
      <w:pPr>
        <w:pStyle w:val="SmallBodyText"/>
        <w:rPr>
          <w:rFonts w:cs="Times New Roman"/>
          <w:b/>
          <w:spacing w:val="0"/>
          <w:sz w:val="18"/>
          <w:szCs w:val="18"/>
          <w:lang w:eastAsia="en-US"/>
        </w:rPr>
      </w:pPr>
    </w:p>
    <w:p w14:paraId="050B4172" w14:textId="77777777" w:rsidR="00167E1A" w:rsidRDefault="00167E1A" w:rsidP="003F51E1">
      <w:pPr>
        <w:pStyle w:val="SmallBodyText"/>
        <w:rPr>
          <w:rFonts w:cs="Times New Roman"/>
          <w:b/>
          <w:spacing w:val="0"/>
          <w:sz w:val="18"/>
          <w:szCs w:val="18"/>
          <w:lang w:eastAsia="en-US"/>
        </w:rPr>
      </w:pPr>
    </w:p>
    <w:p w14:paraId="1BDA6CA3" w14:textId="625DAC37" w:rsidR="00167E1A" w:rsidRDefault="00167E1A" w:rsidP="003F51E1">
      <w:pPr>
        <w:pStyle w:val="SmallBodyText"/>
        <w:rPr>
          <w:rFonts w:cs="Times New Roman"/>
          <w:b/>
          <w:spacing w:val="0"/>
          <w:sz w:val="18"/>
          <w:szCs w:val="18"/>
          <w:lang w:eastAsia="en-US"/>
        </w:rPr>
      </w:pPr>
    </w:p>
    <w:p w14:paraId="258661DD" w14:textId="77777777" w:rsidR="00167E1A" w:rsidRDefault="00167E1A" w:rsidP="003F51E1">
      <w:pPr>
        <w:pStyle w:val="SmallBodyText"/>
        <w:rPr>
          <w:rFonts w:cs="Times New Roman"/>
          <w:b/>
          <w:spacing w:val="0"/>
          <w:sz w:val="18"/>
          <w:szCs w:val="18"/>
          <w:lang w:eastAsia="en-US"/>
        </w:rPr>
      </w:pPr>
    </w:p>
    <w:p w14:paraId="2F651B0D" w14:textId="343887FD" w:rsidR="00167E1A" w:rsidRDefault="00167E1A" w:rsidP="003F51E1">
      <w:pPr>
        <w:pStyle w:val="SmallBodyText"/>
        <w:rPr>
          <w:rFonts w:cs="Times New Roman"/>
          <w:b/>
          <w:spacing w:val="0"/>
          <w:sz w:val="18"/>
          <w:szCs w:val="18"/>
          <w:lang w:eastAsia="en-US"/>
        </w:rPr>
      </w:pPr>
    </w:p>
    <w:p w14:paraId="54CB8B4D" w14:textId="118A3486" w:rsidR="00167E1A" w:rsidRDefault="00167E1A" w:rsidP="003F51E1">
      <w:pPr>
        <w:pStyle w:val="SmallBodyText"/>
        <w:rPr>
          <w:rFonts w:cs="Times New Roman"/>
          <w:b/>
          <w:spacing w:val="0"/>
          <w:sz w:val="18"/>
          <w:szCs w:val="18"/>
          <w:lang w:eastAsia="en-US"/>
        </w:rPr>
      </w:pPr>
    </w:p>
    <w:p w14:paraId="1FABF10D" w14:textId="7737EF82" w:rsidR="00167E1A" w:rsidRDefault="00167E1A" w:rsidP="003F51E1">
      <w:pPr>
        <w:pStyle w:val="SmallBodyText"/>
        <w:rPr>
          <w:rFonts w:cs="Times New Roman"/>
          <w:b/>
          <w:spacing w:val="0"/>
          <w:sz w:val="18"/>
          <w:szCs w:val="18"/>
          <w:lang w:eastAsia="en-US"/>
        </w:rPr>
      </w:pPr>
    </w:p>
    <w:p w14:paraId="224B3EAA" w14:textId="77777777" w:rsidR="00167E1A" w:rsidRDefault="00167E1A" w:rsidP="003F51E1">
      <w:pPr>
        <w:pStyle w:val="SmallBodyText"/>
        <w:rPr>
          <w:rFonts w:cs="Times New Roman"/>
          <w:b/>
          <w:spacing w:val="0"/>
          <w:sz w:val="18"/>
          <w:szCs w:val="18"/>
          <w:lang w:eastAsia="en-US"/>
        </w:rPr>
      </w:pPr>
    </w:p>
    <w:p w14:paraId="3BAFC96A" w14:textId="527A6CBA" w:rsidR="00167E1A" w:rsidRDefault="00167E1A" w:rsidP="003F51E1">
      <w:pPr>
        <w:pStyle w:val="SmallBodyText"/>
        <w:rPr>
          <w:rFonts w:cs="Times New Roman"/>
          <w:b/>
          <w:spacing w:val="0"/>
          <w:sz w:val="18"/>
          <w:szCs w:val="18"/>
          <w:lang w:eastAsia="en-US"/>
        </w:rPr>
      </w:pPr>
    </w:p>
    <w:p w14:paraId="61CEB030" w14:textId="3FB635ED" w:rsidR="00167E1A" w:rsidRDefault="00167E1A" w:rsidP="003F51E1">
      <w:pPr>
        <w:pStyle w:val="SmallBodyText"/>
        <w:rPr>
          <w:rFonts w:cs="Times New Roman"/>
          <w:b/>
          <w:spacing w:val="0"/>
          <w:sz w:val="18"/>
          <w:szCs w:val="18"/>
          <w:lang w:eastAsia="en-US"/>
        </w:rPr>
      </w:pPr>
    </w:p>
    <w:p w14:paraId="514A029E" w14:textId="590F929A" w:rsidR="00167E1A" w:rsidRDefault="00167E1A" w:rsidP="003F51E1">
      <w:pPr>
        <w:pStyle w:val="SmallBodyText"/>
        <w:rPr>
          <w:rFonts w:cs="Times New Roman"/>
          <w:b/>
          <w:spacing w:val="0"/>
          <w:sz w:val="18"/>
          <w:szCs w:val="18"/>
          <w:lang w:eastAsia="en-US"/>
        </w:rPr>
      </w:pPr>
    </w:p>
    <w:p w14:paraId="1F5357CB" w14:textId="2736418D" w:rsidR="00167E1A" w:rsidRDefault="00167E1A" w:rsidP="003F51E1">
      <w:pPr>
        <w:pStyle w:val="SmallBodyText"/>
        <w:rPr>
          <w:rFonts w:cs="Times New Roman"/>
          <w:b/>
          <w:spacing w:val="0"/>
          <w:sz w:val="18"/>
          <w:szCs w:val="18"/>
          <w:lang w:eastAsia="en-US"/>
        </w:rPr>
      </w:pPr>
    </w:p>
    <w:p w14:paraId="5B5BCBE7" w14:textId="52E5B97E" w:rsidR="00167E1A" w:rsidRDefault="00167E1A" w:rsidP="003F51E1">
      <w:pPr>
        <w:pStyle w:val="SmallBodyText"/>
        <w:rPr>
          <w:rFonts w:cs="Times New Roman"/>
          <w:b/>
          <w:spacing w:val="0"/>
          <w:sz w:val="18"/>
          <w:szCs w:val="18"/>
          <w:lang w:eastAsia="en-US"/>
        </w:rPr>
      </w:pPr>
    </w:p>
    <w:p w14:paraId="6BAA4FDB" w14:textId="3E8BF552" w:rsidR="00167E1A" w:rsidRDefault="00167E1A" w:rsidP="003F51E1">
      <w:pPr>
        <w:pStyle w:val="SmallBodyText"/>
        <w:rPr>
          <w:rFonts w:cs="Times New Roman"/>
          <w:b/>
          <w:spacing w:val="0"/>
          <w:sz w:val="18"/>
          <w:szCs w:val="18"/>
          <w:lang w:eastAsia="en-US"/>
        </w:rPr>
      </w:pPr>
    </w:p>
    <w:p w14:paraId="7FC676D2" w14:textId="41BDC8E2" w:rsidR="00167E1A" w:rsidRDefault="00167E1A" w:rsidP="003F51E1">
      <w:pPr>
        <w:pStyle w:val="SmallBodyText"/>
        <w:rPr>
          <w:rFonts w:cs="Times New Roman"/>
          <w:b/>
          <w:spacing w:val="0"/>
          <w:sz w:val="18"/>
          <w:szCs w:val="18"/>
          <w:lang w:eastAsia="en-US"/>
        </w:rPr>
      </w:pPr>
    </w:p>
    <w:p w14:paraId="7BC956A3" w14:textId="66F9BA88" w:rsidR="00167E1A" w:rsidRDefault="00167E1A" w:rsidP="003F51E1">
      <w:pPr>
        <w:pStyle w:val="SmallBodyText"/>
        <w:rPr>
          <w:rFonts w:cs="Times New Roman"/>
          <w:b/>
          <w:spacing w:val="0"/>
          <w:sz w:val="18"/>
          <w:szCs w:val="18"/>
          <w:lang w:eastAsia="en-US"/>
        </w:rPr>
      </w:pPr>
    </w:p>
    <w:p w14:paraId="760DB142" w14:textId="6EF76E8F" w:rsidR="00167E1A" w:rsidRDefault="00167E1A" w:rsidP="003F51E1">
      <w:pPr>
        <w:pStyle w:val="SmallBodyText"/>
        <w:rPr>
          <w:rFonts w:cs="Times New Roman"/>
          <w:b/>
          <w:spacing w:val="0"/>
          <w:sz w:val="18"/>
          <w:szCs w:val="18"/>
          <w:lang w:eastAsia="en-US"/>
        </w:rPr>
      </w:pPr>
    </w:p>
    <w:p w14:paraId="13470C53" w14:textId="203BA7E1" w:rsidR="00BA47F8" w:rsidRDefault="00BA47F8" w:rsidP="003F51E1">
      <w:pPr>
        <w:pStyle w:val="SmallBodyText"/>
        <w:rPr>
          <w:rFonts w:cs="Times New Roman"/>
          <w:b/>
          <w:spacing w:val="0"/>
          <w:sz w:val="18"/>
          <w:szCs w:val="18"/>
          <w:lang w:eastAsia="en-US"/>
        </w:rPr>
      </w:pPr>
    </w:p>
    <w:p w14:paraId="06562F89" w14:textId="2BA43383" w:rsidR="00167E1A" w:rsidRDefault="00026CF1" w:rsidP="003F51E1">
      <w:pPr>
        <w:pStyle w:val="SmallBodyText"/>
        <w:rPr>
          <w:rFonts w:cs="Times New Roman"/>
          <w:b/>
          <w:spacing w:val="0"/>
          <w:sz w:val="18"/>
          <w:szCs w:val="18"/>
          <w:lang w:eastAsia="en-US"/>
        </w:rPr>
      </w:pPr>
      <w:r>
        <w:rPr>
          <w:noProof/>
        </w:rPr>
        <mc:AlternateContent>
          <mc:Choice Requires="wps">
            <w:drawing>
              <wp:anchor distT="0" distB="0" distL="114300" distR="114300" simplePos="0" relativeHeight="251697664" behindDoc="0" locked="0" layoutInCell="1" allowOverlap="1" wp14:anchorId="0BADFB70" wp14:editId="58E3F8D9">
                <wp:simplePos x="0" y="0"/>
                <wp:positionH relativeFrom="column">
                  <wp:posOffset>-220980</wp:posOffset>
                </wp:positionH>
                <wp:positionV relativeFrom="paragraph">
                  <wp:posOffset>171450</wp:posOffset>
                </wp:positionV>
                <wp:extent cx="3474720" cy="3943350"/>
                <wp:effectExtent l="0" t="0" r="0" b="0"/>
                <wp:wrapNone/>
                <wp:docPr id="15" name="Rectangle 15"/>
                <wp:cNvGraphicFramePr/>
                <a:graphic xmlns:a="http://schemas.openxmlformats.org/drawingml/2006/main">
                  <a:graphicData uri="http://schemas.microsoft.com/office/word/2010/wordprocessingShape">
                    <wps:wsp>
                      <wps:cNvSpPr/>
                      <wps:spPr>
                        <a:xfrm>
                          <a:off x="0" y="0"/>
                          <a:ext cx="3474720" cy="3943350"/>
                        </a:xfrm>
                        <a:prstGeom prst="rect">
                          <a:avLst/>
                        </a:prstGeom>
                        <a:solidFill>
                          <a:srgbClr val="363534">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7B76DE4" id="Rectangle 15" o:spid="_x0000_s1026" style="position:absolute;margin-left:-17.4pt;margin-top:13.5pt;width:273.6pt;height:310.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" fillcolor="#363534" stroked="f" strokeweight="2pt">
                <v:fill opacity="6682f"/>
              </v:rect>
            </w:pict>
          </mc:Fallback>
        </mc:AlternateContent>
      </w:r>
      <w:r w:rsidR="00F71042">
        <w:rPr>
          <w:noProof/>
        </w:rPr>
        <mc:AlternateContent>
          <mc:Choice Requires="wps">
            <w:drawing>
              <wp:anchor distT="0" distB="0" distL="114300" distR="114300" simplePos="0" relativeHeight="251654656" behindDoc="0" locked="0" layoutInCell="1" allowOverlap="1" wp14:anchorId="1FA2628A" wp14:editId="69B98C37">
                <wp:simplePos x="0" y="0"/>
                <wp:positionH relativeFrom="column">
                  <wp:posOffset>-241935</wp:posOffset>
                </wp:positionH>
                <wp:positionV relativeFrom="paragraph">
                  <wp:posOffset>194945</wp:posOffset>
                </wp:positionV>
                <wp:extent cx="3474720" cy="1538605"/>
                <wp:effectExtent l="0" t="0" r="0" b="0"/>
                <wp:wrapNone/>
                <wp:docPr id="16" name="TextBox 38"/>
                <wp:cNvGraphicFramePr/>
                <a:graphic xmlns:a="http://schemas.openxmlformats.org/drawingml/2006/main">
                  <a:graphicData uri="http://schemas.microsoft.com/office/word/2010/wordprocessingShape">
                    <wps:wsp>
                      <wps:cNvSpPr txBox="1"/>
                      <wps:spPr>
                        <a:xfrm>
                          <a:off x="0" y="0"/>
                          <a:ext cx="3474720" cy="1538605"/>
                        </a:xfrm>
                        <a:prstGeom prst="rect">
                          <a:avLst/>
                        </a:prstGeom>
                        <a:noFill/>
                      </wps:spPr>
                      <wps:txbx>
                        <w:txbxContent>
                          <w:p w14:paraId="3B2A43B4" w14:textId="77777777" w:rsidR="00026CF1" w:rsidRDefault="00026CF1" w:rsidP="00026CF1">
                            <w:pPr>
                              <w:spacing w:after="120"/>
                              <w:rPr>
                                <w:rFonts w:ascii="Arial" w:hAnsi="Arial"/>
                                <w:b/>
                                <w:bCs/>
                                <w:color w:val="363534"/>
                                <w:kern w:val="24"/>
                              </w:rPr>
                            </w:pPr>
                            <w:r>
                              <w:rPr>
                                <w:rFonts w:ascii="Arial" w:hAnsi="Arial"/>
                                <w:b/>
                                <w:bCs/>
                                <w:color w:val="363534"/>
                                <w:kern w:val="24"/>
                              </w:rPr>
                              <w:t>Change in ground cover</w:t>
                            </w:r>
                          </w:p>
                          <w:p w14:paraId="5F742D3A" w14:textId="77777777" w:rsidR="00026CF1" w:rsidRDefault="00026CF1" w:rsidP="00026CF1">
                            <w:pPr>
                              <w:spacing w:after="120"/>
                            </w:pPr>
                            <w:r>
                              <w:t xml:space="preserve">In the first year after the weed control program began (i.e. 2015) litter cover increased in weed control sites. This was followed by an increase in bare ground and a decrease in biological soil crust cover in the weed control sites the following year (i.e. 2016). </w:t>
                            </w:r>
                          </w:p>
                          <w:p w14:paraId="06F7E5F0" w14:textId="77777777" w:rsidR="00026CF1" w:rsidRPr="0034674E" w:rsidRDefault="00026CF1" w:rsidP="00026CF1">
                            <w:pPr>
                              <w:spacing w:after="120"/>
                            </w:pPr>
                            <w:r>
                              <w:t>Dash symbols indicate no change. All comparisons are made to the pre-weed control state in 2014.</w:t>
                            </w:r>
                          </w:p>
                          <w:p w14:paraId="68927940" w14:textId="4A305499" w:rsidR="0034674E" w:rsidRPr="0034674E" w:rsidRDefault="0034674E" w:rsidP="00E5793E">
                            <w:pPr>
                              <w:spacing w:after="120"/>
                            </w:pPr>
                          </w:p>
                        </w:txbxContent>
                      </wps:txbx>
                      <wps:bodyPr wrap="square" rtlCol="0">
                        <a:spAutoFit/>
                      </wps:bodyPr>
                    </wps:wsp>
                  </a:graphicData>
                </a:graphic>
              </wp:anchor>
            </w:drawing>
          </mc:Choice>
          <mc:Fallback>
            <w:pict>
              <v:shape w14:anchorId="1FA2628A" id="TextBox 38" o:spid="_x0000_s1058" type="#_x0000_t202" style="position:absolute;left:0;text-align:left;margin-left:-19.05pt;margin-top:15.35pt;width:273.6pt;height:121.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" filled="f" stroked="f">
                <v:textbox style="mso-fit-shape-to-text:t">
                  <w:txbxContent>
                    <w:p w14:paraId="3B2A43B4" w14:textId="77777777" w:rsidR="00026CF1" w:rsidRDefault="00026CF1" w:rsidP="00026CF1">
                      <w:pPr>
                        <w:spacing w:after="120"/>
                        <w:rPr>
                          <w:rFonts w:ascii="Arial" w:hAnsi="Arial"/>
                          <w:b/>
                          <w:bCs/>
                          <w:color w:val="363534"/>
                          <w:kern w:val="24"/>
                        </w:rPr>
                      </w:pPr>
                      <w:r>
                        <w:rPr>
                          <w:rFonts w:ascii="Arial" w:hAnsi="Arial"/>
                          <w:b/>
                          <w:bCs/>
                          <w:color w:val="363534"/>
                          <w:kern w:val="24"/>
                        </w:rPr>
                        <w:t>Change in ground cover</w:t>
                      </w:r>
                    </w:p>
                    <w:p w14:paraId="5F742D3A" w14:textId="77777777" w:rsidR="00026CF1" w:rsidRDefault="00026CF1" w:rsidP="00026CF1">
                      <w:pPr>
                        <w:spacing w:after="120"/>
                      </w:pPr>
                      <w:r>
                        <w:t xml:space="preserve">In the first year after the weed control program began (i.e. 2015) litter cover increased in weed control sites. This was followed by an increase in bare ground and a decrease in biological soil crust cover in the weed control sites the following year (i.e. 2016). </w:t>
                      </w:r>
                    </w:p>
                    <w:p w14:paraId="06F7E5F0" w14:textId="77777777" w:rsidR="00026CF1" w:rsidRPr="0034674E" w:rsidRDefault="00026CF1" w:rsidP="00026CF1">
                      <w:pPr>
                        <w:spacing w:after="120"/>
                      </w:pPr>
                      <w:r>
                        <w:t>Dash symbols indicate no change. All comparisons are made to the pre-weed control state in 2014.</w:t>
                      </w:r>
                    </w:p>
                    <w:p w14:paraId="68927940" w14:textId="4A305499" w:rsidR="0034674E" w:rsidRPr="0034674E" w:rsidRDefault="0034674E" w:rsidP="00E5793E">
                      <w:pPr>
                        <w:spacing w:after="120"/>
                      </w:pPr>
                    </w:p>
                  </w:txbxContent>
                </v:textbox>
              </v:shape>
            </w:pict>
          </mc:Fallback>
        </mc:AlternateContent>
      </w:r>
    </w:p>
    <w:p w14:paraId="336A464E" w14:textId="490E6A45" w:rsidR="00167E1A" w:rsidRDefault="00167E1A" w:rsidP="003F51E1">
      <w:pPr>
        <w:pStyle w:val="SmallBodyText"/>
        <w:rPr>
          <w:rFonts w:cs="Times New Roman"/>
          <w:b/>
          <w:spacing w:val="0"/>
          <w:sz w:val="18"/>
          <w:szCs w:val="18"/>
          <w:lang w:eastAsia="en-US"/>
        </w:rPr>
      </w:pPr>
    </w:p>
    <w:p w14:paraId="0F17E645" w14:textId="36B2608D" w:rsidR="00167E1A" w:rsidRDefault="00167E1A" w:rsidP="003F51E1">
      <w:pPr>
        <w:pStyle w:val="SmallBodyText"/>
        <w:rPr>
          <w:rFonts w:cs="Times New Roman"/>
          <w:b/>
          <w:spacing w:val="0"/>
          <w:sz w:val="18"/>
          <w:szCs w:val="18"/>
          <w:lang w:eastAsia="en-US"/>
        </w:rPr>
      </w:pPr>
    </w:p>
    <w:p w14:paraId="22E9A6EE" w14:textId="4D8E4CFB" w:rsidR="00167E1A" w:rsidRDefault="00167E1A" w:rsidP="003F51E1">
      <w:pPr>
        <w:pStyle w:val="SmallBodyText"/>
        <w:rPr>
          <w:rFonts w:cs="Times New Roman"/>
          <w:b/>
          <w:spacing w:val="0"/>
          <w:sz w:val="18"/>
          <w:szCs w:val="18"/>
          <w:lang w:eastAsia="en-US"/>
        </w:rPr>
      </w:pPr>
    </w:p>
    <w:p w14:paraId="78B5C556" w14:textId="72854C68" w:rsidR="00167E1A" w:rsidRDefault="00167E1A" w:rsidP="003F51E1">
      <w:pPr>
        <w:pStyle w:val="SmallBodyText"/>
        <w:rPr>
          <w:rFonts w:cs="Times New Roman"/>
          <w:b/>
          <w:spacing w:val="0"/>
          <w:sz w:val="18"/>
          <w:szCs w:val="18"/>
          <w:lang w:eastAsia="en-US"/>
        </w:rPr>
      </w:pPr>
    </w:p>
    <w:p w14:paraId="70605C04" w14:textId="50599C10" w:rsidR="00167E1A" w:rsidRDefault="00167E1A" w:rsidP="003F51E1">
      <w:pPr>
        <w:pStyle w:val="SmallBodyText"/>
        <w:rPr>
          <w:rFonts w:cs="Times New Roman"/>
          <w:b/>
          <w:spacing w:val="0"/>
          <w:sz w:val="18"/>
          <w:szCs w:val="18"/>
          <w:lang w:eastAsia="en-US"/>
        </w:rPr>
      </w:pPr>
    </w:p>
    <w:p w14:paraId="3BB6F552" w14:textId="0022DC7B" w:rsidR="00167E1A" w:rsidRDefault="00167E1A" w:rsidP="003F51E1">
      <w:pPr>
        <w:pStyle w:val="SmallBodyText"/>
        <w:rPr>
          <w:rFonts w:cs="Times New Roman"/>
          <w:b/>
          <w:spacing w:val="0"/>
          <w:sz w:val="18"/>
          <w:szCs w:val="18"/>
          <w:lang w:eastAsia="en-US"/>
        </w:rPr>
      </w:pPr>
    </w:p>
    <w:p w14:paraId="74EE2BF8" w14:textId="793CCB42" w:rsidR="00167E1A" w:rsidRDefault="00167E1A" w:rsidP="003F51E1">
      <w:pPr>
        <w:pStyle w:val="SmallBodyText"/>
        <w:rPr>
          <w:rFonts w:cs="Times New Roman"/>
          <w:b/>
          <w:spacing w:val="0"/>
          <w:sz w:val="18"/>
          <w:szCs w:val="18"/>
          <w:lang w:eastAsia="en-US"/>
        </w:rPr>
      </w:pPr>
    </w:p>
    <w:p w14:paraId="7019B97C" w14:textId="644C2885" w:rsidR="00167E1A" w:rsidRDefault="00167E1A" w:rsidP="003F51E1">
      <w:pPr>
        <w:pStyle w:val="SmallBodyText"/>
        <w:rPr>
          <w:rFonts w:cs="Times New Roman"/>
          <w:b/>
          <w:spacing w:val="0"/>
          <w:sz w:val="18"/>
          <w:szCs w:val="18"/>
          <w:lang w:eastAsia="en-US"/>
        </w:rPr>
      </w:pPr>
    </w:p>
    <w:p w14:paraId="25EDB592" w14:textId="73C838E5" w:rsidR="00167E1A" w:rsidRDefault="00167E1A" w:rsidP="003F51E1">
      <w:pPr>
        <w:pStyle w:val="SmallBodyText"/>
        <w:rPr>
          <w:rFonts w:cs="Times New Roman"/>
          <w:b/>
          <w:spacing w:val="0"/>
          <w:sz w:val="18"/>
          <w:szCs w:val="18"/>
          <w:lang w:eastAsia="en-US"/>
        </w:rPr>
      </w:pPr>
    </w:p>
    <w:p w14:paraId="2B5B6EB1" w14:textId="1143595F" w:rsidR="00167E1A" w:rsidRDefault="00167E1A" w:rsidP="003F51E1">
      <w:pPr>
        <w:pStyle w:val="SmallBodyText"/>
        <w:rPr>
          <w:rFonts w:cs="Times New Roman"/>
          <w:b/>
          <w:spacing w:val="0"/>
          <w:sz w:val="18"/>
          <w:szCs w:val="18"/>
          <w:lang w:eastAsia="en-US"/>
        </w:rPr>
      </w:pPr>
    </w:p>
    <w:p w14:paraId="6DB24F2B" w14:textId="55114B15" w:rsidR="00167E1A" w:rsidRDefault="00026CF1" w:rsidP="003F51E1">
      <w:pPr>
        <w:pStyle w:val="SmallBodyText"/>
        <w:rPr>
          <w:rFonts w:cs="Times New Roman"/>
          <w:b/>
          <w:spacing w:val="0"/>
          <w:sz w:val="18"/>
          <w:szCs w:val="18"/>
          <w:lang w:eastAsia="en-US"/>
        </w:rPr>
      </w:pPr>
      <w:r w:rsidRPr="00E5793E">
        <w:rPr>
          <w:rFonts w:cs="Times New Roman"/>
          <w:b/>
          <w:noProof/>
          <w:spacing w:val="0"/>
          <w:sz w:val="18"/>
          <w:szCs w:val="18"/>
          <w:lang w:eastAsia="en-US"/>
        </w:rPr>
        <w:drawing>
          <wp:anchor distT="0" distB="0" distL="114300" distR="114300" simplePos="0" relativeHeight="251651584" behindDoc="0" locked="0" layoutInCell="1" allowOverlap="1" wp14:anchorId="06CC53D8" wp14:editId="143663AB">
            <wp:simplePos x="0" y="0"/>
            <wp:positionH relativeFrom="column">
              <wp:posOffset>-205105</wp:posOffset>
            </wp:positionH>
            <wp:positionV relativeFrom="paragraph">
              <wp:posOffset>89535</wp:posOffset>
            </wp:positionV>
            <wp:extent cx="3449320" cy="222123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449320" cy="2221230"/>
                    </a:xfrm>
                    <a:prstGeom prst="rect">
                      <a:avLst/>
                    </a:prstGeom>
                  </pic:spPr>
                </pic:pic>
              </a:graphicData>
            </a:graphic>
          </wp:anchor>
        </w:drawing>
      </w:r>
    </w:p>
    <w:p w14:paraId="6C9420C6" w14:textId="77777777" w:rsidR="00167E1A" w:rsidRDefault="00167E1A" w:rsidP="003F51E1">
      <w:pPr>
        <w:pStyle w:val="SmallBodyText"/>
        <w:rPr>
          <w:rFonts w:cs="Times New Roman"/>
          <w:b/>
          <w:spacing w:val="0"/>
          <w:sz w:val="18"/>
          <w:szCs w:val="18"/>
          <w:lang w:eastAsia="en-US"/>
        </w:rPr>
      </w:pPr>
    </w:p>
    <w:p w14:paraId="09BA4B63" w14:textId="77777777" w:rsidR="00167E1A" w:rsidRDefault="00167E1A" w:rsidP="003F51E1">
      <w:pPr>
        <w:pStyle w:val="SmallBodyText"/>
        <w:rPr>
          <w:rFonts w:cs="Times New Roman"/>
          <w:b/>
          <w:spacing w:val="0"/>
          <w:sz w:val="18"/>
          <w:szCs w:val="18"/>
          <w:lang w:eastAsia="en-US"/>
        </w:rPr>
      </w:pPr>
    </w:p>
    <w:p w14:paraId="4AEAC764" w14:textId="77777777" w:rsidR="00167E1A" w:rsidRDefault="00167E1A" w:rsidP="003F51E1">
      <w:pPr>
        <w:pStyle w:val="SmallBodyText"/>
        <w:rPr>
          <w:rFonts w:cs="Times New Roman"/>
          <w:b/>
          <w:spacing w:val="0"/>
          <w:sz w:val="18"/>
          <w:szCs w:val="18"/>
          <w:lang w:eastAsia="en-US"/>
        </w:rPr>
      </w:pPr>
    </w:p>
    <w:p w14:paraId="2BF02A89" w14:textId="77777777" w:rsidR="00167E1A" w:rsidRDefault="00167E1A" w:rsidP="003F51E1">
      <w:pPr>
        <w:pStyle w:val="SmallBodyText"/>
        <w:rPr>
          <w:rFonts w:cs="Times New Roman"/>
          <w:b/>
          <w:spacing w:val="0"/>
          <w:sz w:val="18"/>
          <w:szCs w:val="18"/>
          <w:lang w:eastAsia="en-US"/>
        </w:rPr>
      </w:pPr>
    </w:p>
    <w:p w14:paraId="379C9021" w14:textId="77777777" w:rsidR="00167E1A" w:rsidRDefault="00167E1A" w:rsidP="003F51E1">
      <w:pPr>
        <w:pStyle w:val="SmallBodyText"/>
        <w:rPr>
          <w:rFonts w:cs="Times New Roman"/>
          <w:b/>
          <w:spacing w:val="0"/>
          <w:sz w:val="18"/>
          <w:szCs w:val="18"/>
          <w:lang w:eastAsia="en-US"/>
        </w:rPr>
      </w:pPr>
    </w:p>
    <w:p w14:paraId="0C520AF9" w14:textId="77777777" w:rsidR="00167E1A" w:rsidRDefault="00167E1A" w:rsidP="003F51E1">
      <w:pPr>
        <w:pStyle w:val="SmallBodyText"/>
        <w:rPr>
          <w:rFonts w:cs="Times New Roman"/>
          <w:b/>
          <w:spacing w:val="0"/>
          <w:sz w:val="18"/>
          <w:szCs w:val="18"/>
          <w:lang w:eastAsia="en-US"/>
        </w:rPr>
      </w:pPr>
    </w:p>
    <w:p w14:paraId="427BA2C9" w14:textId="77777777" w:rsidR="00167E1A" w:rsidRDefault="00167E1A" w:rsidP="003F51E1">
      <w:pPr>
        <w:pStyle w:val="SmallBodyText"/>
        <w:rPr>
          <w:rFonts w:cs="Times New Roman"/>
          <w:b/>
          <w:spacing w:val="0"/>
          <w:sz w:val="18"/>
          <w:szCs w:val="18"/>
          <w:lang w:eastAsia="en-US"/>
        </w:rPr>
      </w:pPr>
    </w:p>
    <w:p w14:paraId="1C20D8EE" w14:textId="77777777" w:rsidR="00167E1A" w:rsidRDefault="00167E1A" w:rsidP="003F51E1">
      <w:pPr>
        <w:pStyle w:val="SmallBodyText"/>
        <w:rPr>
          <w:rFonts w:cs="Times New Roman"/>
          <w:b/>
          <w:spacing w:val="0"/>
          <w:sz w:val="18"/>
          <w:szCs w:val="18"/>
          <w:lang w:eastAsia="en-US"/>
        </w:rPr>
      </w:pPr>
    </w:p>
    <w:p w14:paraId="332EE91F" w14:textId="77777777" w:rsidR="00167E1A" w:rsidRDefault="00167E1A" w:rsidP="003F51E1">
      <w:pPr>
        <w:pStyle w:val="SmallBodyText"/>
        <w:rPr>
          <w:rFonts w:cs="Times New Roman"/>
          <w:b/>
          <w:spacing w:val="0"/>
          <w:sz w:val="18"/>
          <w:szCs w:val="18"/>
          <w:lang w:eastAsia="en-US"/>
        </w:rPr>
      </w:pPr>
    </w:p>
    <w:p w14:paraId="29B208C1" w14:textId="77777777" w:rsidR="00167E1A" w:rsidRDefault="00167E1A" w:rsidP="003F51E1">
      <w:pPr>
        <w:pStyle w:val="SmallBodyText"/>
        <w:rPr>
          <w:rFonts w:cs="Times New Roman"/>
          <w:b/>
          <w:spacing w:val="0"/>
          <w:sz w:val="18"/>
          <w:szCs w:val="18"/>
          <w:lang w:eastAsia="en-US"/>
        </w:rPr>
      </w:pPr>
    </w:p>
    <w:p w14:paraId="2E069A53" w14:textId="77777777" w:rsidR="00167E1A" w:rsidRDefault="00167E1A" w:rsidP="003F51E1">
      <w:pPr>
        <w:pStyle w:val="SmallBodyText"/>
        <w:rPr>
          <w:rFonts w:cs="Times New Roman"/>
          <w:b/>
          <w:spacing w:val="0"/>
          <w:sz w:val="18"/>
          <w:szCs w:val="18"/>
          <w:lang w:eastAsia="en-US"/>
        </w:rPr>
      </w:pPr>
    </w:p>
    <w:p w14:paraId="4E5B1D32" w14:textId="77777777" w:rsidR="00167E1A" w:rsidRDefault="00167E1A" w:rsidP="003F51E1">
      <w:pPr>
        <w:pStyle w:val="SmallBodyText"/>
        <w:rPr>
          <w:rFonts w:cs="Times New Roman"/>
          <w:b/>
          <w:spacing w:val="0"/>
          <w:sz w:val="18"/>
          <w:szCs w:val="18"/>
          <w:lang w:eastAsia="en-US"/>
        </w:rPr>
      </w:pPr>
    </w:p>
    <w:p w14:paraId="187BE61A" w14:textId="77777777" w:rsidR="00167E1A" w:rsidRDefault="00167E1A" w:rsidP="003F51E1">
      <w:pPr>
        <w:pStyle w:val="SmallBodyText"/>
        <w:rPr>
          <w:rFonts w:cs="Times New Roman"/>
          <w:b/>
          <w:spacing w:val="0"/>
          <w:sz w:val="18"/>
          <w:szCs w:val="18"/>
          <w:lang w:eastAsia="en-US"/>
        </w:rPr>
      </w:pPr>
    </w:p>
    <w:p w14:paraId="64372C3D" w14:textId="77777777" w:rsidR="00167E1A" w:rsidRDefault="00167E1A" w:rsidP="003F51E1">
      <w:pPr>
        <w:pStyle w:val="SmallBodyText"/>
        <w:rPr>
          <w:rFonts w:cs="Times New Roman"/>
          <w:b/>
          <w:spacing w:val="0"/>
          <w:sz w:val="18"/>
          <w:szCs w:val="18"/>
          <w:lang w:eastAsia="en-US"/>
        </w:rPr>
      </w:pPr>
    </w:p>
    <w:p w14:paraId="33A9143A" w14:textId="77777777" w:rsidR="00167E1A" w:rsidRDefault="00167E1A" w:rsidP="003F51E1">
      <w:pPr>
        <w:pStyle w:val="SmallBodyText"/>
        <w:rPr>
          <w:rFonts w:cs="Times New Roman"/>
          <w:b/>
          <w:spacing w:val="0"/>
          <w:sz w:val="18"/>
          <w:szCs w:val="18"/>
          <w:lang w:eastAsia="en-US"/>
        </w:rPr>
      </w:pPr>
    </w:p>
    <w:p w14:paraId="7879B668" w14:textId="77777777" w:rsidR="00167E1A" w:rsidRDefault="00167E1A" w:rsidP="003F51E1">
      <w:pPr>
        <w:pStyle w:val="SmallBodyText"/>
        <w:rPr>
          <w:rFonts w:cs="Times New Roman"/>
          <w:b/>
          <w:spacing w:val="0"/>
          <w:sz w:val="18"/>
          <w:szCs w:val="18"/>
          <w:lang w:eastAsia="en-US"/>
        </w:rPr>
      </w:pPr>
    </w:p>
    <w:p w14:paraId="2C39503C" w14:textId="61195653" w:rsidR="00167E1A" w:rsidRDefault="008D55E5" w:rsidP="00DB0BA1">
      <w:pPr>
        <w:pStyle w:val="Heading2"/>
        <w:rPr>
          <w:rFonts w:cs="Times New Roman"/>
          <w:sz w:val="18"/>
          <w:szCs w:val="18"/>
          <w:lang w:eastAsia="en-US"/>
        </w:rPr>
      </w:pPr>
      <w:r w:rsidRPr="00DB0BA1">
        <w:rPr>
          <w:noProof/>
        </w:rPr>
        <w:lastRenderedPageBreak/>
        <w:drawing>
          <wp:anchor distT="0" distB="0" distL="114300" distR="114300" simplePos="0" relativeHeight="251657236" behindDoc="0" locked="0" layoutInCell="1" allowOverlap="1" wp14:anchorId="2235E251" wp14:editId="2C8F4C0C">
            <wp:simplePos x="0" y="0"/>
            <wp:positionH relativeFrom="page">
              <wp:posOffset>3237017</wp:posOffset>
            </wp:positionH>
            <wp:positionV relativeFrom="page">
              <wp:posOffset>1297305</wp:posOffset>
            </wp:positionV>
            <wp:extent cx="273652" cy="307496"/>
            <wp:effectExtent l="0" t="0" r="0" b="0"/>
            <wp:wrapNone/>
            <wp:docPr id="2" name="Graphic 1">
              <a:extLst xmlns:a="http://schemas.openxmlformats.org/drawingml/2006/main">
                <a:ext uri="{FF2B5EF4-FFF2-40B4-BE49-F238E27FC236}">
                  <a16:creationId xmlns:a16="http://schemas.microsoft.com/office/drawing/2014/main" id="{38977976-4B49-40D7-B6DD-5C92898F3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38977976-4B49-40D7-B6DD-5C92898F37E9}"/>
                        </a:ext>
                      </a:extLst>
                    </pic:cNvPr>
                    <pic:cNvPicPr>
                      <a:picLocks noChangeAspect="1"/>
                    </pic:cNvPicPr>
                  </pic:nvPicPr>
                  <pic:blipFill>
                    <a:blip r:embed="rId56" cstate="email">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73652" cy="307496"/>
                    </a:xfrm>
                    <a:prstGeom prst="rect">
                      <a:avLst/>
                    </a:prstGeom>
                  </pic:spPr>
                </pic:pic>
              </a:graphicData>
            </a:graphic>
            <wp14:sizeRelH relativeFrom="page">
              <wp14:pctWidth>0</wp14:pctWidth>
            </wp14:sizeRelH>
            <wp14:sizeRelV relativeFrom="page">
              <wp14:pctHeight>0</wp14:pctHeight>
            </wp14:sizeRelV>
          </wp:anchor>
        </w:drawing>
      </w:r>
      <w:r w:rsidR="00DB0BA1" w:rsidRPr="00DB0BA1">
        <w:t>Conclusions</w:t>
      </w:r>
    </w:p>
    <w:p w14:paraId="3E6782DF" w14:textId="0B16ABF6" w:rsidR="00DB0BA1" w:rsidRPr="00DB0BA1" w:rsidRDefault="00DB0BA1" w:rsidP="00DB0BA1">
      <w:pPr>
        <w:pStyle w:val="BodyText"/>
      </w:pPr>
      <w:r w:rsidRPr="00DB0BA1">
        <w:rPr>
          <w:b/>
          <w:bCs/>
          <w:color w:val="00B2A9" w:themeColor="accent1"/>
        </w:rPr>
        <w:t>Weed control reduced weed cover by 37%</w:t>
      </w:r>
      <w:r w:rsidRPr="00DB0BA1">
        <w:rPr>
          <w:color w:val="00B2A9" w:themeColor="accent1"/>
        </w:rPr>
        <w:t xml:space="preserve"> </w:t>
      </w:r>
      <w:r w:rsidRPr="00DB0BA1">
        <w:t xml:space="preserve">in the first </w:t>
      </w:r>
      <w:r w:rsidR="00EA596C" w:rsidRPr="00DB0BA1">
        <w:t>year,</w:t>
      </w:r>
      <w:r w:rsidRPr="00DB0BA1">
        <w:t xml:space="preserve"> which was maintained with continued weed control.</w:t>
      </w:r>
    </w:p>
    <w:p w14:paraId="24148B4A" w14:textId="6D2B6E61" w:rsidR="00DB0BA1" w:rsidRPr="00DB0BA1" w:rsidRDefault="00DB0BA1" w:rsidP="00DB0BA1">
      <w:pPr>
        <w:pStyle w:val="BodyText"/>
      </w:pPr>
      <w:r w:rsidRPr="00DB0BA1">
        <w:rPr>
          <w:b/>
          <w:bCs/>
          <w:color w:val="00B2A9" w:themeColor="accent1"/>
        </w:rPr>
        <w:t xml:space="preserve">Weeds </w:t>
      </w:r>
      <w:r w:rsidRPr="5154AFA7">
        <w:rPr>
          <w:b/>
          <w:bCs/>
          <w:color w:val="00B2A9" w:themeColor="accent1"/>
        </w:rPr>
        <w:t>beg</w:t>
      </w:r>
      <w:r w:rsidR="0B9A3D4E" w:rsidRPr="5154AFA7">
        <w:rPr>
          <w:b/>
          <w:bCs/>
          <w:color w:val="00B2A9" w:themeColor="accent1"/>
        </w:rPr>
        <w:t>a</w:t>
      </w:r>
      <w:r w:rsidRPr="5154AFA7">
        <w:rPr>
          <w:b/>
          <w:bCs/>
          <w:color w:val="00B2A9" w:themeColor="accent1"/>
        </w:rPr>
        <w:t>n</w:t>
      </w:r>
      <w:r w:rsidRPr="00DB0BA1">
        <w:rPr>
          <w:b/>
          <w:bCs/>
          <w:color w:val="00B2A9" w:themeColor="accent1"/>
        </w:rPr>
        <w:t xml:space="preserve"> to r</w:t>
      </w:r>
      <w:r w:rsidR="006C227D">
        <w:rPr>
          <w:b/>
          <w:bCs/>
          <w:color w:val="00B2A9" w:themeColor="accent1"/>
        </w:rPr>
        <w:t>eturn</w:t>
      </w:r>
      <w:r w:rsidRPr="00DB0BA1">
        <w:rPr>
          <w:b/>
          <w:bCs/>
          <w:color w:val="00B2A9" w:themeColor="accent1"/>
        </w:rPr>
        <w:t xml:space="preserve"> within </w:t>
      </w:r>
      <w:r w:rsidR="00004FB3">
        <w:rPr>
          <w:b/>
          <w:bCs/>
          <w:color w:val="00B2A9" w:themeColor="accent1"/>
        </w:rPr>
        <w:t xml:space="preserve">the </w:t>
      </w:r>
      <w:r w:rsidRPr="00DB0BA1">
        <w:rPr>
          <w:b/>
          <w:bCs/>
          <w:color w:val="00B2A9" w:themeColor="accent1"/>
        </w:rPr>
        <w:t>first year</w:t>
      </w:r>
      <w:r w:rsidRPr="00DB0BA1">
        <w:rPr>
          <w:color w:val="00B2A9" w:themeColor="accent1"/>
        </w:rPr>
        <w:t xml:space="preserve"> </w:t>
      </w:r>
      <w:r w:rsidRPr="00DB0BA1">
        <w:t>after weed control stopped.</w:t>
      </w:r>
    </w:p>
    <w:p w14:paraId="43306D66" w14:textId="72D3E317" w:rsidR="00DB0BA1" w:rsidRPr="00DB0BA1" w:rsidRDefault="00DB0BA1" w:rsidP="00DB0BA1">
      <w:pPr>
        <w:pStyle w:val="BodyText"/>
      </w:pPr>
      <w:r w:rsidRPr="00DB0BA1">
        <w:rPr>
          <w:b/>
          <w:bCs/>
          <w:color w:val="00B2A9" w:themeColor="accent1"/>
        </w:rPr>
        <w:t>Native grassland plants did not respond</w:t>
      </w:r>
      <w:r w:rsidRPr="00DB0BA1">
        <w:rPr>
          <w:color w:val="00B2A9" w:themeColor="accent1"/>
        </w:rPr>
        <w:t xml:space="preserve"> </w:t>
      </w:r>
      <w:r w:rsidRPr="00DB0BA1">
        <w:t>to weed control during application, or in the year after weed control ended.</w:t>
      </w:r>
      <w:r w:rsidR="00F71042">
        <w:t xml:space="preserve"> However, two years may not be long enough for native plants to respond</w:t>
      </w:r>
      <w:r w:rsidR="000734B5">
        <w:t>. Therefore,</w:t>
      </w:r>
      <w:r w:rsidR="00F71042">
        <w:t xml:space="preserve"> long-term monitoring</w:t>
      </w:r>
      <w:r w:rsidR="000734B5">
        <w:t xml:space="preserve"> is required</w:t>
      </w:r>
      <w:r w:rsidR="00F71042">
        <w:t xml:space="preserve"> to </w:t>
      </w:r>
      <w:r w:rsidR="00B53825">
        <w:t>identify these</w:t>
      </w:r>
      <w:r w:rsidR="00F71042">
        <w:t xml:space="preserve"> patterns.</w:t>
      </w:r>
    </w:p>
    <w:p w14:paraId="2DC7D369" w14:textId="28CE3E22" w:rsidR="00167E1A" w:rsidRDefault="00DB0BA1" w:rsidP="00DB0BA1">
      <w:pPr>
        <w:pStyle w:val="BodyText"/>
      </w:pPr>
      <w:r w:rsidRPr="00DB0BA1">
        <w:rPr>
          <w:b/>
          <w:bCs/>
          <w:color w:val="00B2A9" w:themeColor="accent1"/>
        </w:rPr>
        <w:t>Ground cover (litter, bare ground and biological soil crust) were all modified by weed control</w:t>
      </w:r>
      <w:r w:rsidRPr="00DB0BA1">
        <w:rPr>
          <w:color w:val="00B2A9" w:themeColor="accent1"/>
        </w:rPr>
        <w:t xml:space="preserve"> </w:t>
      </w:r>
      <w:r w:rsidRPr="00DB0BA1">
        <w:t>and could have implications for native plant species recruitment.</w:t>
      </w:r>
    </w:p>
    <w:p w14:paraId="660623CE" w14:textId="42F71518" w:rsidR="00167E1A" w:rsidRDefault="00167E1A" w:rsidP="003F51E1">
      <w:pPr>
        <w:pStyle w:val="SmallBodyText"/>
        <w:rPr>
          <w:rFonts w:cs="Times New Roman"/>
          <w:b/>
          <w:spacing w:val="0"/>
          <w:sz w:val="18"/>
          <w:szCs w:val="18"/>
          <w:lang w:eastAsia="en-US"/>
        </w:rPr>
      </w:pPr>
    </w:p>
    <w:p w14:paraId="14988CAD" w14:textId="660D9EC5" w:rsidR="00167E1A" w:rsidRDefault="00167E1A" w:rsidP="003F51E1">
      <w:pPr>
        <w:pStyle w:val="SmallBodyText"/>
        <w:rPr>
          <w:rFonts w:cs="Times New Roman"/>
          <w:b/>
          <w:spacing w:val="0"/>
          <w:sz w:val="18"/>
          <w:szCs w:val="18"/>
          <w:lang w:eastAsia="en-US"/>
        </w:rPr>
      </w:pPr>
    </w:p>
    <w:p w14:paraId="3B597F79" w14:textId="0F32FA87" w:rsidR="00167E1A" w:rsidRDefault="00167E1A" w:rsidP="003F51E1">
      <w:pPr>
        <w:pStyle w:val="SmallBodyText"/>
        <w:rPr>
          <w:rFonts w:cs="Times New Roman"/>
          <w:b/>
          <w:spacing w:val="0"/>
          <w:sz w:val="18"/>
          <w:szCs w:val="18"/>
          <w:lang w:eastAsia="en-US"/>
        </w:rPr>
      </w:pPr>
    </w:p>
    <w:p w14:paraId="4EFBA9D0" w14:textId="608EF1F4" w:rsidR="00167E1A" w:rsidRDefault="00972555" w:rsidP="003F51E1">
      <w:pPr>
        <w:pStyle w:val="SmallBodyText"/>
        <w:rPr>
          <w:rFonts w:cs="Times New Roman"/>
          <w:b/>
          <w:spacing w:val="0"/>
          <w:sz w:val="18"/>
          <w:szCs w:val="18"/>
          <w:lang w:eastAsia="en-US"/>
        </w:rPr>
      </w:pPr>
      <w:r w:rsidRPr="00DB0BA1">
        <w:rPr>
          <w:rFonts w:cs="Times New Roman"/>
          <w:b/>
          <w:noProof/>
          <w:spacing w:val="0"/>
          <w:sz w:val="18"/>
          <w:szCs w:val="18"/>
          <w:lang w:eastAsia="en-US"/>
        </w:rPr>
        <mc:AlternateContent>
          <mc:Choice Requires="wps">
            <w:drawing>
              <wp:anchor distT="45720" distB="45720" distL="114300" distR="114300" simplePos="0" relativeHeight="251657216" behindDoc="0" locked="0" layoutInCell="1" allowOverlap="1" wp14:anchorId="1391A5F7" wp14:editId="106529A0">
                <wp:simplePos x="0" y="0"/>
                <wp:positionH relativeFrom="column">
                  <wp:posOffset>-54610</wp:posOffset>
                </wp:positionH>
                <wp:positionV relativeFrom="page">
                  <wp:posOffset>4688840</wp:posOffset>
                </wp:positionV>
                <wp:extent cx="6679565" cy="133350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333500"/>
                        </a:xfrm>
                        <a:prstGeom prst="rect">
                          <a:avLst/>
                        </a:prstGeom>
                        <a:solidFill>
                          <a:srgbClr val="FFFFFF"/>
                        </a:solidFill>
                        <a:ln w="9525">
                          <a:noFill/>
                          <a:miter lim="800000"/>
                          <a:headEnd/>
                          <a:tailEnd/>
                        </a:ln>
                      </wps:spPr>
                      <wps:txbx>
                        <w:txbxContent>
                          <w:p w14:paraId="703FD0D5" w14:textId="77777777" w:rsidR="00DB0BA1" w:rsidRDefault="00DB0BA1" w:rsidP="00DB0BA1">
                            <w:pPr>
                              <w:pStyle w:val="Heading2"/>
                            </w:pPr>
                            <w:r w:rsidRPr="00DB0BA1">
                              <w:t>Acknowledgements</w:t>
                            </w:r>
                          </w:p>
                          <w:p w14:paraId="09B1153E" w14:textId="77777777" w:rsidR="00A24C0A" w:rsidRPr="00DB0BA1" w:rsidRDefault="00A24C0A" w:rsidP="00A24C0A">
                            <w:pPr>
                              <w:pStyle w:val="BodyText"/>
                              <w:rPr>
                                <w:lang w:eastAsia="en-AU"/>
                              </w:rPr>
                            </w:pPr>
                            <w:r w:rsidRPr="00DB0BA1">
                              <w:rPr>
                                <w:lang w:eastAsia="en-AU"/>
                              </w:rPr>
                              <w:t xml:space="preserve">This Linear Grassland Reserves Program is a partnership between </w:t>
                            </w:r>
                            <w:r>
                              <w:rPr>
                                <w:lang w:eastAsia="en-AU"/>
                              </w:rPr>
                              <w:t xml:space="preserve">the Arthur Rylah Institute for Environmental Research (DELWP), </w:t>
                            </w:r>
                            <w:r w:rsidRPr="00DB0BA1">
                              <w:rPr>
                                <w:lang w:eastAsia="en-AU"/>
                              </w:rPr>
                              <w:t>Glenelg Hopkins CMA, Corangamite CMA, DELWP Regions and public land managers (VicRoads, local shires, CFA).</w:t>
                            </w:r>
                          </w:p>
                          <w:p w14:paraId="698893E8" w14:textId="77777777" w:rsidR="00A24C0A" w:rsidRDefault="00A24C0A" w:rsidP="00A24C0A">
                            <w:pPr>
                              <w:pStyle w:val="BodyText"/>
                              <w:rPr>
                                <w:lang w:eastAsia="en-AU"/>
                              </w:rPr>
                            </w:pPr>
                            <w:r w:rsidRPr="00DB0BA1">
                              <w:rPr>
                                <w:lang w:eastAsia="en-AU"/>
                              </w:rPr>
                              <w:t xml:space="preserve">The program was administered by </w:t>
                            </w:r>
                            <w:r>
                              <w:rPr>
                                <w:lang w:eastAsia="en-AU"/>
                              </w:rPr>
                              <w:t xml:space="preserve">DELWP </w:t>
                            </w:r>
                            <w:r w:rsidRPr="00DB0BA1">
                              <w:rPr>
                                <w:lang w:eastAsia="en-AU"/>
                              </w:rPr>
                              <w:t>Barwon South West Regio</w:t>
                            </w:r>
                            <w:r>
                              <w:rPr>
                                <w:lang w:eastAsia="en-AU"/>
                              </w:rPr>
                              <w:t>n</w:t>
                            </w:r>
                            <w:r w:rsidRPr="00DB0BA1">
                              <w:rPr>
                                <w:lang w:eastAsia="en-AU"/>
                              </w:rPr>
                              <w:t>.</w:t>
                            </w:r>
                            <w:r>
                              <w:rPr>
                                <w:lang w:eastAsia="en-AU"/>
                              </w:rPr>
                              <w:t xml:space="preserve"> Thanks to Ammie Jackson, </w:t>
                            </w:r>
                            <w:r w:rsidRPr="003C7812">
                              <w:rPr>
                                <w:lang w:eastAsia="en-AU"/>
                              </w:rPr>
                              <w:t>Garry Peterson and Bryan Roberts for support with this project</w:t>
                            </w:r>
                            <w:r>
                              <w:rPr>
                                <w:lang w:eastAsia="en-AU"/>
                              </w:rPr>
                              <w:t>.</w:t>
                            </w:r>
                          </w:p>
                          <w:p w14:paraId="139679BD" w14:textId="728C4146" w:rsidR="00B54B7A" w:rsidRPr="00DB0BA1" w:rsidRDefault="00B54B7A" w:rsidP="00A24C0A">
                            <w:pPr>
                              <w:pStyle w:val="BodyText"/>
                              <w:rPr>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1A5F7" id="_x0000_s1059" type="#_x0000_t202" style="position:absolute;left:0;text-align:left;margin-left:-4.3pt;margin-top:369.2pt;width:525.95pt;height:1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" stroked="f">
                <v:textbox>
                  <w:txbxContent>
                    <w:p w14:paraId="703FD0D5" w14:textId="77777777" w:rsidR="00DB0BA1" w:rsidRDefault="00DB0BA1" w:rsidP="00DB0BA1">
                      <w:pPr>
                        <w:pStyle w:val="Heading2"/>
                      </w:pPr>
                      <w:r w:rsidRPr="00DB0BA1">
                        <w:t>Acknowledgements</w:t>
                      </w:r>
                    </w:p>
                    <w:p w14:paraId="09B1153E" w14:textId="77777777" w:rsidR="00A24C0A" w:rsidRPr="00DB0BA1" w:rsidRDefault="00A24C0A" w:rsidP="00A24C0A">
                      <w:pPr>
                        <w:pStyle w:val="BodyText"/>
                        <w:rPr>
                          <w:lang w:eastAsia="en-AU"/>
                        </w:rPr>
                      </w:pPr>
                      <w:r w:rsidRPr="00DB0BA1">
                        <w:rPr>
                          <w:lang w:eastAsia="en-AU"/>
                        </w:rPr>
                        <w:t xml:space="preserve">This Linear Grassland Reserves Program is a partnership between </w:t>
                      </w:r>
                      <w:r>
                        <w:rPr>
                          <w:lang w:eastAsia="en-AU"/>
                        </w:rPr>
                        <w:t xml:space="preserve">the Arthur Rylah Institute for Environmental Research (DELWP), </w:t>
                      </w:r>
                      <w:r w:rsidRPr="00DB0BA1">
                        <w:rPr>
                          <w:lang w:eastAsia="en-AU"/>
                        </w:rPr>
                        <w:t>Glenelg Hopkins CMA, Corangamite CMA, DELWP Regions and public land managers (VicRoads, local shires, CFA).</w:t>
                      </w:r>
                    </w:p>
                    <w:p w14:paraId="698893E8" w14:textId="77777777" w:rsidR="00A24C0A" w:rsidRDefault="00A24C0A" w:rsidP="00A24C0A">
                      <w:pPr>
                        <w:pStyle w:val="BodyText"/>
                        <w:rPr>
                          <w:lang w:eastAsia="en-AU"/>
                        </w:rPr>
                      </w:pPr>
                      <w:r w:rsidRPr="00DB0BA1">
                        <w:rPr>
                          <w:lang w:eastAsia="en-AU"/>
                        </w:rPr>
                        <w:t xml:space="preserve">The program was administered by </w:t>
                      </w:r>
                      <w:r>
                        <w:rPr>
                          <w:lang w:eastAsia="en-AU"/>
                        </w:rPr>
                        <w:t xml:space="preserve">DELWP </w:t>
                      </w:r>
                      <w:r w:rsidRPr="00DB0BA1">
                        <w:rPr>
                          <w:lang w:eastAsia="en-AU"/>
                        </w:rPr>
                        <w:t>Barwon South West Regio</w:t>
                      </w:r>
                      <w:r>
                        <w:rPr>
                          <w:lang w:eastAsia="en-AU"/>
                        </w:rPr>
                        <w:t>n</w:t>
                      </w:r>
                      <w:r w:rsidRPr="00DB0BA1">
                        <w:rPr>
                          <w:lang w:eastAsia="en-AU"/>
                        </w:rPr>
                        <w:t>.</w:t>
                      </w:r>
                      <w:r>
                        <w:rPr>
                          <w:lang w:eastAsia="en-AU"/>
                        </w:rPr>
                        <w:t xml:space="preserve"> Thanks to Ammie Jackson, </w:t>
                      </w:r>
                      <w:r w:rsidRPr="003C7812">
                        <w:rPr>
                          <w:lang w:eastAsia="en-AU"/>
                        </w:rPr>
                        <w:t>Garry Peterson and Bryan Roberts for support with this project</w:t>
                      </w:r>
                      <w:r>
                        <w:rPr>
                          <w:lang w:eastAsia="en-AU"/>
                        </w:rPr>
                        <w:t>.</w:t>
                      </w:r>
                    </w:p>
                    <w:p w14:paraId="139679BD" w14:textId="728C4146" w:rsidR="00B54B7A" w:rsidRPr="00DB0BA1" w:rsidRDefault="00B54B7A" w:rsidP="00A24C0A">
                      <w:pPr>
                        <w:pStyle w:val="BodyText"/>
                        <w:rPr>
                          <w:lang w:eastAsia="en-AU"/>
                        </w:rPr>
                      </w:pPr>
                    </w:p>
                  </w:txbxContent>
                </v:textbox>
                <w10:wrap anchory="page"/>
              </v:shape>
            </w:pict>
          </mc:Fallback>
        </mc:AlternateContent>
      </w:r>
      <w:r w:rsidR="009215F9">
        <w:rPr>
          <w:noProof/>
        </w:rPr>
        <w:drawing>
          <wp:anchor distT="0" distB="0" distL="114300" distR="114300" simplePos="0" relativeHeight="251658268" behindDoc="0" locked="0" layoutInCell="1" allowOverlap="1" wp14:anchorId="794392CE" wp14:editId="13FA9A9F">
            <wp:simplePos x="0" y="0"/>
            <wp:positionH relativeFrom="column">
              <wp:posOffset>-439420</wp:posOffset>
            </wp:positionH>
            <wp:positionV relativeFrom="paragraph">
              <wp:posOffset>136949</wp:posOffset>
            </wp:positionV>
            <wp:extent cx="7199630" cy="120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9630" cy="12065"/>
                    </a:xfrm>
                    <a:prstGeom prst="rect">
                      <a:avLst/>
                    </a:prstGeom>
                    <a:noFill/>
                  </pic:spPr>
                </pic:pic>
              </a:graphicData>
            </a:graphic>
            <wp14:sizeRelH relativeFrom="margin">
              <wp14:pctWidth>0</wp14:pctWidth>
            </wp14:sizeRelH>
            <wp14:sizeRelV relativeFrom="margin">
              <wp14:pctHeight>0</wp14:pctHeight>
            </wp14:sizeRelV>
          </wp:anchor>
        </w:drawing>
      </w:r>
    </w:p>
    <w:p w14:paraId="00331938" w14:textId="2DD31AF6" w:rsidR="00167E1A" w:rsidRDefault="00167E1A" w:rsidP="003F51E1">
      <w:pPr>
        <w:pStyle w:val="SmallBodyText"/>
        <w:rPr>
          <w:rFonts w:cs="Times New Roman"/>
          <w:b/>
          <w:spacing w:val="0"/>
          <w:sz w:val="18"/>
          <w:szCs w:val="18"/>
          <w:lang w:eastAsia="en-US"/>
        </w:rPr>
      </w:pPr>
    </w:p>
    <w:p w14:paraId="699FAC7A" w14:textId="7768E106" w:rsidR="00972555" w:rsidRDefault="00972555" w:rsidP="003F51E1">
      <w:pPr>
        <w:pStyle w:val="SmallBodyText"/>
        <w:rPr>
          <w:rFonts w:cs="Times New Roman"/>
          <w:b/>
          <w:spacing w:val="0"/>
          <w:sz w:val="18"/>
          <w:szCs w:val="18"/>
          <w:lang w:eastAsia="en-US"/>
        </w:rPr>
      </w:pPr>
    </w:p>
    <w:p w14:paraId="3D37C97C" w14:textId="57A35680" w:rsidR="00972555" w:rsidRDefault="00972555" w:rsidP="003F51E1">
      <w:pPr>
        <w:pStyle w:val="SmallBodyText"/>
        <w:rPr>
          <w:rFonts w:cs="Times New Roman"/>
          <w:b/>
          <w:spacing w:val="0"/>
          <w:sz w:val="18"/>
          <w:szCs w:val="18"/>
          <w:lang w:eastAsia="en-US"/>
        </w:rPr>
      </w:pPr>
    </w:p>
    <w:p w14:paraId="54931A7E" w14:textId="77777777" w:rsidR="00972555" w:rsidRDefault="00972555" w:rsidP="003F51E1">
      <w:pPr>
        <w:pStyle w:val="SmallBodyText"/>
        <w:rPr>
          <w:rFonts w:cs="Times New Roman"/>
          <w:b/>
          <w:spacing w:val="0"/>
          <w:sz w:val="18"/>
          <w:szCs w:val="18"/>
          <w:lang w:eastAsia="en-US"/>
        </w:rPr>
      </w:pPr>
    </w:p>
    <w:p w14:paraId="1543B902" w14:textId="77777777" w:rsidR="00972555" w:rsidRDefault="00972555" w:rsidP="003F51E1">
      <w:pPr>
        <w:pStyle w:val="SmallBodyText"/>
        <w:rPr>
          <w:rFonts w:cs="Times New Roman"/>
          <w:b/>
          <w:spacing w:val="0"/>
          <w:sz w:val="18"/>
          <w:szCs w:val="18"/>
          <w:lang w:eastAsia="en-US"/>
        </w:rPr>
      </w:pPr>
    </w:p>
    <w:p w14:paraId="18439E66" w14:textId="77777777" w:rsidR="00972555" w:rsidRDefault="00972555" w:rsidP="003F51E1">
      <w:pPr>
        <w:pStyle w:val="SmallBodyText"/>
        <w:rPr>
          <w:rFonts w:cs="Times New Roman"/>
          <w:b/>
          <w:spacing w:val="0"/>
          <w:sz w:val="18"/>
          <w:szCs w:val="18"/>
          <w:lang w:eastAsia="en-US"/>
        </w:rPr>
      </w:pPr>
    </w:p>
    <w:p w14:paraId="435B2E65" w14:textId="5FD9351B" w:rsidR="00167E1A" w:rsidRDefault="00167E1A" w:rsidP="003F51E1">
      <w:pPr>
        <w:pStyle w:val="SmallBodyText"/>
        <w:rPr>
          <w:rFonts w:cs="Times New Roman"/>
          <w:b/>
          <w:spacing w:val="0"/>
          <w:sz w:val="18"/>
          <w:szCs w:val="18"/>
          <w:lang w:eastAsia="en-US"/>
        </w:rPr>
      </w:pPr>
    </w:p>
    <w:p w14:paraId="1C0FAEBF" w14:textId="5975C869" w:rsidR="00167E1A" w:rsidRDefault="00167E1A" w:rsidP="003F51E1">
      <w:pPr>
        <w:pStyle w:val="SmallBodyText"/>
        <w:rPr>
          <w:rFonts w:cs="Times New Roman"/>
          <w:b/>
          <w:spacing w:val="0"/>
          <w:sz w:val="18"/>
          <w:szCs w:val="18"/>
          <w:lang w:eastAsia="en-US"/>
        </w:rPr>
      </w:pPr>
    </w:p>
    <w:p w14:paraId="27F1E7A6" w14:textId="04D04708" w:rsidR="00DB0BA1" w:rsidRDefault="00972555" w:rsidP="003F51E1">
      <w:pPr>
        <w:pStyle w:val="SmallBodyText"/>
        <w:rPr>
          <w:rFonts w:cs="Times New Roman"/>
          <w:b/>
          <w:spacing w:val="0"/>
          <w:sz w:val="18"/>
          <w:szCs w:val="18"/>
          <w:lang w:eastAsia="en-US"/>
        </w:rPr>
      </w:pPr>
      <w:r w:rsidRPr="00DB0BA1">
        <w:rPr>
          <w:rFonts w:cs="Times New Roman"/>
          <w:b/>
          <w:noProof/>
          <w:spacing w:val="0"/>
          <w:sz w:val="18"/>
          <w:szCs w:val="18"/>
          <w:lang w:eastAsia="en-US"/>
        </w:rPr>
        <w:drawing>
          <wp:anchor distT="0" distB="0" distL="114300" distR="114300" simplePos="0" relativeHeight="251658271" behindDoc="0" locked="0" layoutInCell="1" allowOverlap="1" wp14:anchorId="2858CF0C" wp14:editId="100A81C8">
            <wp:simplePos x="0" y="0"/>
            <wp:positionH relativeFrom="page">
              <wp:posOffset>-67310</wp:posOffset>
            </wp:positionH>
            <wp:positionV relativeFrom="page">
              <wp:posOffset>6269990</wp:posOffset>
            </wp:positionV>
            <wp:extent cx="7628255" cy="2339975"/>
            <wp:effectExtent l="0" t="0" r="0" b="3175"/>
            <wp:wrapSquare wrapText="bothSides"/>
            <wp:docPr id="4" name="Picture 3">
              <a:extLst xmlns:a="http://schemas.openxmlformats.org/drawingml/2006/main">
                <a:ext uri="{FF2B5EF4-FFF2-40B4-BE49-F238E27FC236}">
                  <a16:creationId xmlns:a16="http://schemas.microsoft.com/office/drawing/2014/main" id="{689829BA-872B-46FA-8668-FA41499EA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9829BA-872B-46FA-8668-FA41499EA44F}"/>
                        </a:ext>
                      </a:extLst>
                    </pic:cNvPr>
                    <pic:cNvPicPr>
                      <a:picLocks noChangeAspect="1"/>
                    </pic:cNvPicPr>
                  </pic:nvPicPr>
                  <pic:blipFill rotWithShape="1">
                    <a:blip r:embed="rId58" cstate="email">
                      <a:extLst>
                        <a:ext uri="{28A0092B-C50C-407E-A947-70E740481C1C}">
                          <a14:useLocalDpi xmlns:a14="http://schemas.microsoft.com/office/drawing/2010/main"/>
                        </a:ext>
                      </a:extLst>
                    </a:blip>
                    <a:srcRect b="-1683"/>
                    <a:stretch/>
                  </pic:blipFill>
                  <pic:spPr>
                    <a:xfrm>
                      <a:off x="0" y="0"/>
                      <a:ext cx="7628255" cy="23399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1" w:rightFromText="181" w:topFromText="113" w:vertAnchor="page" w:horzAnchor="margin" w:tblpY="1311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BB7512" w14:paraId="49525F9D" w14:textId="77777777" w:rsidTr="00F8071E">
        <w:trPr>
          <w:trHeight w:val="2608"/>
        </w:trPr>
        <w:tc>
          <w:tcPr>
            <w:tcW w:w="5216" w:type="dxa"/>
            <w:shd w:val="clear" w:color="auto" w:fill="auto"/>
          </w:tcPr>
          <w:p w14:paraId="0F6E8D5E" w14:textId="1EA8F373" w:rsidR="00BB7512" w:rsidRDefault="00BB7512" w:rsidP="00F8071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F17A0">
              <w:rPr>
                <w:noProof/>
              </w:rPr>
              <w:t>2021</w:t>
            </w:r>
            <w:r>
              <w:fldChar w:fldCharType="end"/>
            </w:r>
          </w:p>
          <w:p w14:paraId="1F32131C" w14:textId="77777777" w:rsidR="00BB7512" w:rsidRDefault="00BB7512" w:rsidP="00F8071E">
            <w:pPr>
              <w:pStyle w:val="SmallBodyText"/>
            </w:pPr>
            <w:r>
              <w:rPr>
                <w:noProof/>
              </w:rPr>
              <w:drawing>
                <wp:anchor distT="0" distB="0" distL="114300" distR="36195" simplePos="0" relativeHeight="251658269" behindDoc="0" locked="1" layoutInCell="1" allowOverlap="1" wp14:anchorId="782AE692" wp14:editId="7E219C1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9">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F13E958" w14:textId="77777777" w:rsidR="00BB7512" w:rsidRDefault="00BB7512" w:rsidP="00F8071E">
            <w:pPr>
              <w:pStyle w:val="SmallHeading"/>
              <w:ind w:right="2099"/>
              <w:rPr>
                <w:rFonts w:ascii="Arial" w:hAnsi="Arial"/>
                <w:color w:val="000000"/>
              </w:rPr>
            </w:pPr>
            <w:r w:rsidRPr="007E6C5E">
              <w:rPr>
                <w:rFonts w:ascii="Arial" w:hAnsi="Arial"/>
                <w:color w:val="000000"/>
              </w:rPr>
              <w:t>ISBN</w:t>
            </w:r>
            <w:r>
              <w:rPr>
                <w:rFonts w:ascii="Arial" w:hAnsi="Arial"/>
                <w:b w:val="0"/>
                <w:bCs/>
                <w:color w:val="000000"/>
              </w:rPr>
              <w:t xml:space="preserve"> </w:t>
            </w:r>
            <w:r w:rsidRPr="007E6C5E">
              <w:rPr>
                <w:rFonts w:ascii="Arial" w:hAnsi="Arial"/>
                <w:b w:val="0"/>
                <w:bCs/>
                <w:color w:val="000000"/>
              </w:rPr>
              <w:t>978-1-76105-668-0</w:t>
            </w:r>
            <w:r>
              <w:rPr>
                <w:rFonts w:ascii="Arial" w:hAnsi="Arial"/>
                <w:b w:val="0"/>
                <w:bCs/>
                <w:color w:val="000000"/>
              </w:rPr>
              <w:t xml:space="preserve"> </w:t>
            </w:r>
            <w:r w:rsidRPr="007E6C5E">
              <w:rPr>
                <w:rFonts w:ascii="Arial" w:hAnsi="Arial"/>
                <w:color w:val="000000"/>
              </w:rPr>
              <w:t>(pdf/online/MS word)</w:t>
            </w:r>
            <w:r>
              <w:rPr>
                <w:rFonts w:ascii="Arial" w:hAnsi="Arial"/>
                <w:color w:val="000000"/>
              </w:rPr>
              <w:t xml:space="preserve"> </w:t>
            </w:r>
          </w:p>
          <w:p w14:paraId="19EBBC73" w14:textId="77777777" w:rsidR="00BB7512" w:rsidRPr="008F559C" w:rsidRDefault="00BB7512" w:rsidP="00F8071E">
            <w:pPr>
              <w:pStyle w:val="SmallHeading"/>
            </w:pPr>
            <w:r w:rsidRPr="00C255C2">
              <w:t>Disclaimer</w:t>
            </w:r>
          </w:p>
          <w:p w14:paraId="03A93556" w14:textId="77777777" w:rsidR="00BB7512" w:rsidRDefault="00BB7512" w:rsidP="00F8071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D6FE881" w14:textId="77777777" w:rsidR="00BB7512" w:rsidRPr="00E97294" w:rsidRDefault="00BB7512" w:rsidP="00F8071E">
            <w:pPr>
              <w:pStyle w:val="xAccessibilityHeading"/>
            </w:pPr>
            <w:bookmarkStart w:id="3" w:name="_Accessibility"/>
            <w:bookmarkEnd w:id="3"/>
            <w:r w:rsidRPr="00E97294">
              <w:t>Accessibility</w:t>
            </w:r>
          </w:p>
          <w:p w14:paraId="1937628D" w14:textId="77777777" w:rsidR="00BB7512" w:rsidRDefault="00BB7512" w:rsidP="00F8071E">
            <w:pPr>
              <w:pStyle w:val="xAccessibilityText"/>
            </w:pPr>
            <w:r>
              <w:t>If you would like to receive this publication in an alternative format, please telephone the DELWP Customer Service Centre on 136186, email </w:t>
            </w:r>
            <w:hyperlink r:id="rId60" w:history="1">
              <w:r w:rsidRPr="003C5C56">
                <w:t>customer.service@delwp.vic.gov.au</w:t>
              </w:r>
            </w:hyperlink>
            <w:r>
              <w:t xml:space="preserve">, or via the National Relay Service on 133 677 </w:t>
            </w:r>
            <w:hyperlink r:id="rId61" w:history="1">
              <w:r w:rsidRPr="00AE3298">
                <w:t>www.relayservice.com.au</w:t>
              </w:r>
            </w:hyperlink>
            <w:r>
              <w:t xml:space="preserve">. This document is also available on the internet at </w:t>
            </w:r>
            <w:hyperlink r:id="rId62" w:history="1">
              <w:r w:rsidRPr="00AE3298">
                <w:t>www.delwp.vic.gov.au</w:t>
              </w:r>
            </w:hyperlink>
            <w:r>
              <w:t xml:space="preserve">. </w:t>
            </w:r>
          </w:p>
          <w:p w14:paraId="7CCC6BD9" w14:textId="77777777" w:rsidR="00BB7512" w:rsidRDefault="00BB7512" w:rsidP="00F8071E">
            <w:pPr>
              <w:pStyle w:val="SmallBodyText"/>
            </w:pPr>
          </w:p>
        </w:tc>
      </w:tr>
    </w:tbl>
    <w:p w14:paraId="050CF211" w14:textId="4F3014FA" w:rsidR="00DB0BA1" w:rsidRPr="00DB0BA1" w:rsidRDefault="008D55E5" w:rsidP="00972555">
      <w:pPr>
        <w:pStyle w:val="Heading2"/>
        <w:numPr>
          <w:ilvl w:val="0"/>
          <w:numId w:val="0"/>
        </w:numPr>
        <w:rPr>
          <w:lang w:eastAsia="en-US"/>
        </w:rPr>
      </w:pPr>
      <w:r w:rsidRPr="00DA0663">
        <w:rPr>
          <w:noProof/>
        </w:rPr>
        <w:drawing>
          <wp:anchor distT="0" distB="0" distL="114300" distR="114300" simplePos="0" relativeHeight="251657218" behindDoc="0" locked="0" layoutInCell="1" allowOverlap="1" wp14:anchorId="3CADA18C" wp14:editId="6A6DEE4D">
            <wp:simplePos x="0" y="0"/>
            <wp:positionH relativeFrom="page">
              <wp:posOffset>6759491</wp:posOffset>
            </wp:positionH>
            <wp:positionV relativeFrom="page">
              <wp:posOffset>1333486</wp:posOffset>
            </wp:positionV>
            <wp:extent cx="266978" cy="266978"/>
            <wp:effectExtent l="0" t="0" r="0" b="0"/>
            <wp:wrapNone/>
            <wp:docPr id="18" name="Graphic 49">
              <a:extLst xmlns:a="http://schemas.openxmlformats.org/drawingml/2006/main">
                <a:ext uri="{FF2B5EF4-FFF2-40B4-BE49-F238E27FC236}">
                  <a16:creationId xmlns:a16="http://schemas.microsoft.com/office/drawing/2014/main" id="{55E3FEA3-CEA3-4852-88AE-994D4C2E6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55E3FEA3-CEA3-4852-88AE-994D4C2E6CA6}"/>
                        </a:ext>
                      </a:extLst>
                    </pic:cNvPr>
                    <pic:cNvPicPr>
                      <a:picLocks noChangeAspect="1"/>
                    </pic:cNvPicPr>
                  </pic:nvPicPr>
                  <pic:blipFill rotWithShape="1">
                    <a:blip r:embed="rId25" cstate="email">
                      <a:extLst>
                        <a:ext uri="{28A0092B-C50C-407E-A947-70E740481C1C}">
                          <a14:useLocalDpi xmlns:a14="http://schemas.microsoft.com/office/drawing/2010/main"/>
                        </a:ext>
                        <a:ext uri="{96DAC541-7B7A-43D3-8B79-37D633B846F1}">
                          <asvg:svgBlip xmlns:asvg="http://schemas.microsoft.com/office/drawing/2016/SVG/main" r:embed="rId26"/>
                        </a:ext>
                      </a:extLst>
                    </a:blip>
                    <a:srcRect l="27381" t="25443" b="2954"/>
                    <a:stretch/>
                  </pic:blipFill>
                  <pic:spPr>
                    <a:xfrm>
                      <a:off x="0" y="0"/>
                      <a:ext cx="266978" cy="266978"/>
                    </a:xfrm>
                    <a:prstGeom prst="rect">
                      <a:avLst/>
                    </a:prstGeom>
                  </pic:spPr>
                </pic:pic>
              </a:graphicData>
            </a:graphic>
            <wp14:sizeRelH relativeFrom="page">
              <wp14:pctWidth>0</wp14:pctWidth>
            </wp14:sizeRelH>
            <wp14:sizeRelV relativeFrom="page">
              <wp14:pctHeight>0</wp14:pctHeight>
            </wp14:sizeRelV>
          </wp:anchor>
        </w:drawing>
      </w:r>
      <w:r w:rsidR="00DB0BA1" w:rsidRPr="00DB0BA1">
        <w:rPr>
          <w:lang w:eastAsia="en-US"/>
        </w:rPr>
        <w:t xml:space="preserve">Lessons for </w:t>
      </w:r>
      <w:r w:rsidR="00482F7B">
        <w:rPr>
          <w:lang w:eastAsia="en-US"/>
        </w:rPr>
        <w:t>D</w:t>
      </w:r>
      <w:r w:rsidR="005D090D">
        <w:rPr>
          <w:lang w:eastAsia="en-US"/>
        </w:rPr>
        <w:t xml:space="preserve">ecision </w:t>
      </w:r>
      <w:r w:rsidR="00482F7B">
        <w:rPr>
          <w:lang w:eastAsia="en-US"/>
        </w:rPr>
        <w:t>M</w:t>
      </w:r>
      <w:r w:rsidR="005D090D">
        <w:rPr>
          <w:lang w:eastAsia="en-US"/>
        </w:rPr>
        <w:t>akers</w:t>
      </w:r>
    </w:p>
    <w:p w14:paraId="51934C52" w14:textId="25E8792D" w:rsidR="00DB0BA1" w:rsidRPr="00DB0BA1" w:rsidRDefault="00DB0BA1" w:rsidP="00DB0BA1">
      <w:pPr>
        <w:pStyle w:val="ListBullet"/>
        <w:rPr>
          <w:lang w:eastAsia="en-US"/>
        </w:rPr>
      </w:pPr>
      <w:r w:rsidRPr="00DB0BA1">
        <w:rPr>
          <w:lang w:eastAsia="en-US"/>
        </w:rPr>
        <w:t>Weed control can substantially reduce weed cover, but weeds can re</w:t>
      </w:r>
      <w:r w:rsidR="00181305">
        <w:rPr>
          <w:lang w:eastAsia="en-US"/>
        </w:rPr>
        <w:t>turn</w:t>
      </w:r>
      <w:r w:rsidR="00004FB3">
        <w:rPr>
          <w:lang w:eastAsia="en-US"/>
        </w:rPr>
        <w:t xml:space="preserve"> if weed control </w:t>
      </w:r>
      <w:r w:rsidR="0034674E">
        <w:rPr>
          <w:lang w:eastAsia="en-US"/>
        </w:rPr>
        <w:t>ends</w:t>
      </w:r>
      <w:r w:rsidR="00F203C4">
        <w:rPr>
          <w:lang w:eastAsia="en-US"/>
        </w:rPr>
        <w:t>.</w:t>
      </w:r>
    </w:p>
    <w:p w14:paraId="1AE3D5A9" w14:textId="2BD8F7CF" w:rsidR="00DB0BA1" w:rsidRPr="00DB0BA1" w:rsidRDefault="00DB0BA1" w:rsidP="00DB0BA1">
      <w:pPr>
        <w:pStyle w:val="ListBullet"/>
        <w:rPr>
          <w:lang w:eastAsia="en-US"/>
        </w:rPr>
      </w:pPr>
      <w:r w:rsidRPr="00DB0BA1">
        <w:rPr>
          <w:lang w:eastAsia="en-US"/>
        </w:rPr>
        <w:t xml:space="preserve">Native </w:t>
      </w:r>
      <w:r w:rsidR="00D100FA">
        <w:rPr>
          <w:lang w:eastAsia="en-US"/>
        </w:rPr>
        <w:t>species</w:t>
      </w:r>
      <w:r w:rsidRPr="00DB0BA1">
        <w:rPr>
          <w:lang w:eastAsia="en-US"/>
        </w:rPr>
        <w:t xml:space="preserve"> show</w:t>
      </w:r>
      <w:r w:rsidR="00D22CF8">
        <w:rPr>
          <w:lang w:eastAsia="en-US"/>
        </w:rPr>
        <w:t>ed</w:t>
      </w:r>
      <w:r w:rsidRPr="00DB0BA1">
        <w:rPr>
          <w:lang w:eastAsia="en-US"/>
        </w:rPr>
        <w:t xml:space="preserve"> no immediate response to weed control</w:t>
      </w:r>
      <w:r w:rsidR="00D22CF8">
        <w:rPr>
          <w:lang w:eastAsia="en-US"/>
        </w:rPr>
        <w:t xml:space="preserve"> in grasslands</w:t>
      </w:r>
      <w:r w:rsidRPr="00DB0BA1">
        <w:rPr>
          <w:lang w:eastAsia="en-US"/>
        </w:rPr>
        <w:t>.</w:t>
      </w:r>
    </w:p>
    <w:p w14:paraId="68FDADD1" w14:textId="3D4D5497" w:rsidR="00D100FA" w:rsidRDefault="00D100FA" w:rsidP="00D100FA">
      <w:pPr>
        <w:pStyle w:val="ListBullet"/>
        <w:rPr>
          <w:lang w:eastAsia="en-US"/>
        </w:rPr>
      </w:pPr>
      <w:r>
        <w:rPr>
          <w:lang w:eastAsia="en-US"/>
        </w:rPr>
        <w:t>Additional</w:t>
      </w:r>
      <w:r w:rsidRPr="00DB0BA1">
        <w:rPr>
          <w:lang w:eastAsia="en-US"/>
        </w:rPr>
        <w:t xml:space="preserve"> management actions (e.g. fire) may </w:t>
      </w:r>
      <w:r>
        <w:rPr>
          <w:lang w:eastAsia="en-US"/>
        </w:rPr>
        <w:t xml:space="preserve">be effective in </w:t>
      </w:r>
      <w:r w:rsidRPr="00DB0BA1">
        <w:rPr>
          <w:lang w:eastAsia="en-US"/>
        </w:rPr>
        <w:t>facilitat</w:t>
      </w:r>
      <w:r>
        <w:rPr>
          <w:lang w:eastAsia="en-US"/>
        </w:rPr>
        <w:t>ing</w:t>
      </w:r>
      <w:r w:rsidRPr="00DB0BA1">
        <w:rPr>
          <w:lang w:eastAsia="en-US"/>
        </w:rPr>
        <w:t xml:space="preserve"> a native </w:t>
      </w:r>
      <w:r>
        <w:rPr>
          <w:lang w:eastAsia="en-US"/>
        </w:rPr>
        <w:t>species</w:t>
      </w:r>
      <w:r w:rsidRPr="00DB0BA1">
        <w:rPr>
          <w:lang w:eastAsia="en-US"/>
        </w:rPr>
        <w:t xml:space="preserve"> response.</w:t>
      </w:r>
      <w:r w:rsidRPr="00243B84">
        <w:rPr>
          <w:lang w:eastAsia="en-US"/>
        </w:rPr>
        <w:t xml:space="preserve"> </w:t>
      </w:r>
    </w:p>
    <w:p w14:paraId="31886F24" w14:textId="77777777" w:rsidR="00DB0BA1" w:rsidRPr="00DB0BA1" w:rsidRDefault="00DB0BA1" w:rsidP="00DB0BA1">
      <w:pPr>
        <w:pStyle w:val="ListBullet"/>
        <w:rPr>
          <w:lang w:eastAsia="en-US"/>
        </w:rPr>
      </w:pPr>
      <w:r w:rsidRPr="00DB0BA1">
        <w:rPr>
          <w:lang w:eastAsia="en-US"/>
        </w:rPr>
        <w:t>Longer-term monitoring is required to determine the effectiveness of weed control in VVP grasslands.</w:t>
      </w:r>
    </w:p>
    <w:p w14:paraId="088A6EDE" w14:textId="263CF309" w:rsidR="00167E1A" w:rsidRPr="0034674E" w:rsidRDefault="00DB0BA1" w:rsidP="007276E5">
      <w:pPr>
        <w:pStyle w:val="SmallBodyText"/>
        <w:spacing w:before="240"/>
        <w:ind w:left="142" w:right="-142"/>
        <w:jc w:val="left"/>
        <w:rPr>
          <w:rFonts w:cs="Times New Roman"/>
          <w:b/>
          <w:color w:val="00B2A9" w:themeColor="accent1"/>
          <w:spacing w:val="0"/>
          <w:sz w:val="20"/>
          <w:lang w:eastAsia="en-US"/>
        </w:rPr>
      </w:pPr>
      <w:r w:rsidRPr="0034674E">
        <w:rPr>
          <w:rFonts w:cs="Times New Roman"/>
          <w:b/>
          <w:color w:val="00B2A9" w:themeColor="accent1"/>
          <w:spacing w:val="0"/>
          <w:sz w:val="20"/>
          <w:lang w:eastAsia="en-US"/>
        </w:rPr>
        <w:t>These lessons would not</w:t>
      </w:r>
      <w:r w:rsidR="00F71042">
        <w:rPr>
          <w:rFonts w:cs="Times New Roman"/>
          <w:b/>
          <w:color w:val="00B2A9" w:themeColor="accent1"/>
          <w:spacing w:val="0"/>
          <w:sz w:val="20"/>
          <w:lang w:eastAsia="en-US"/>
        </w:rPr>
        <w:t xml:space="preserve"> h</w:t>
      </w:r>
      <w:r w:rsidRPr="0034674E">
        <w:rPr>
          <w:rFonts w:cs="Times New Roman"/>
          <w:b/>
          <w:color w:val="00B2A9" w:themeColor="accent1"/>
          <w:spacing w:val="0"/>
          <w:sz w:val="20"/>
          <w:lang w:eastAsia="en-US"/>
        </w:rPr>
        <w:t>ave been possible without investment in ecological monitoring.</w:t>
      </w:r>
    </w:p>
    <w:p w14:paraId="41CBE223" w14:textId="77777777" w:rsidR="00167E1A" w:rsidRDefault="00167E1A" w:rsidP="003F51E1">
      <w:pPr>
        <w:pStyle w:val="SmallBodyText"/>
        <w:rPr>
          <w:rFonts w:cs="Times New Roman"/>
          <w:b/>
          <w:spacing w:val="0"/>
          <w:sz w:val="18"/>
          <w:szCs w:val="18"/>
          <w:lang w:eastAsia="en-US"/>
        </w:rPr>
      </w:pPr>
    </w:p>
    <w:p w14:paraId="56AF7CCF" w14:textId="486622A8" w:rsidR="006C6E6E" w:rsidRPr="002829F0" w:rsidRDefault="006C6E6E" w:rsidP="002829F0">
      <w:pPr>
        <w:pStyle w:val="Heading2"/>
        <w:rPr>
          <w:lang w:eastAsia="en-US"/>
        </w:rPr>
      </w:pPr>
      <w:r w:rsidRPr="002829F0">
        <w:rPr>
          <w:lang w:eastAsia="en-US"/>
        </w:rPr>
        <w:t>Further information</w:t>
      </w:r>
    </w:p>
    <w:p w14:paraId="45AF27FD" w14:textId="0E77B424" w:rsidR="00167E1A" w:rsidRPr="002829F0" w:rsidRDefault="009F3811" w:rsidP="003F51E1">
      <w:pPr>
        <w:pStyle w:val="SmallBodyText"/>
        <w:rPr>
          <w:rFonts w:cs="Times New Roman"/>
          <w:spacing w:val="0"/>
          <w:sz w:val="18"/>
          <w:szCs w:val="18"/>
          <w:lang w:eastAsia="en-US"/>
        </w:rPr>
      </w:pPr>
      <w:r w:rsidRPr="002829F0">
        <w:rPr>
          <w:rFonts w:cs="Times New Roman"/>
          <w:spacing w:val="0"/>
          <w:sz w:val="18"/>
          <w:szCs w:val="18"/>
          <w:lang w:eastAsia="en-US"/>
        </w:rPr>
        <w:t xml:space="preserve">For more </w:t>
      </w:r>
      <w:r w:rsidR="2D3BC032" w:rsidRPr="5154AFA7">
        <w:rPr>
          <w:rFonts w:cs="Times New Roman"/>
          <w:spacing w:val="0"/>
          <w:sz w:val="18"/>
          <w:szCs w:val="18"/>
          <w:lang w:eastAsia="en-US"/>
        </w:rPr>
        <w:t>information</w:t>
      </w:r>
      <w:r w:rsidRPr="002829F0">
        <w:rPr>
          <w:rFonts w:cs="Times New Roman"/>
          <w:spacing w:val="0"/>
          <w:sz w:val="18"/>
          <w:szCs w:val="18"/>
          <w:lang w:eastAsia="en-US"/>
        </w:rPr>
        <w:t xml:space="preserve"> about this research contact</w:t>
      </w:r>
      <w:r w:rsidR="006C6E6E">
        <w:rPr>
          <w:rFonts w:cs="Times New Roman"/>
          <w:bCs/>
          <w:spacing w:val="0"/>
          <w:sz w:val="18"/>
          <w:szCs w:val="18"/>
          <w:lang w:eastAsia="en-US"/>
        </w:rPr>
        <w:t>:</w:t>
      </w:r>
      <w:r w:rsidRPr="002829F0">
        <w:rPr>
          <w:rFonts w:cs="Times New Roman"/>
          <w:spacing w:val="0"/>
          <w:sz w:val="18"/>
          <w:szCs w:val="18"/>
          <w:lang w:eastAsia="en-US"/>
        </w:rPr>
        <w:t xml:space="preserve"> </w:t>
      </w:r>
      <w:r w:rsidR="00CD478B" w:rsidRPr="002829F0">
        <w:rPr>
          <w:rFonts w:cs="Times New Roman"/>
          <w:spacing w:val="0"/>
          <w:sz w:val="18"/>
          <w:szCs w:val="18"/>
          <w:lang w:eastAsia="en-US"/>
        </w:rPr>
        <w:br/>
      </w:r>
      <w:r w:rsidRPr="002829F0">
        <w:rPr>
          <w:rFonts w:cs="Times New Roman"/>
          <w:spacing w:val="0"/>
          <w:sz w:val="18"/>
          <w:szCs w:val="18"/>
          <w:lang w:eastAsia="en-US"/>
        </w:rPr>
        <w:t>Brad Farmilo (brad.farmilo@delwp.vic.gov.au)</w:t>
      </w:r>
    </w:p>
    <w:p w14:paraId="55815C0A" w14:textId="35FD6C9D" w:rsidR="00167E1A" w:rsidRDefault="00167E1A" w:rsidP="003F51E1">
      <w:pPr>
        <w:pStyle w:val="SmallBodyText"/>
        <w:rPr>
          <w:rFonts w:cs="Times New Roman"/>
          <w:b/>
          <w:spacing w:val="0"/>
          <w:sz w:val="18"/>
          <w:szCs w:val="18"/>
          <w:lang w:eastAsia="en-US"/>
        </w:rPr>
      </w:pPr>
    </w:p>
    <w:p w14:paraId="5EB4BF2D" w14:textId="7419608E" w:rsidR="00167E1A" w:rsidRDefault="00972555" w:rsidP="003F51E1">
      <w:pPr>
        <w:pStyle w:val="SmallBodyText"/>
        <w:rPr>
          <w:rFonts w:cs="Times New Roman"/>
          <w:b/>
          <w:spacing w:val="0"/>
          <w:sz w:val="18"/>
          <w:szCs w:val="18"/>
          <w:lang w:eastAsia="en-US"/>
        </w:rPr>
      </w:pPr>
      <w:r w:rsidRPr="00DB0BA1">
        <w:rPr>
          <w:rFonts w:cs="Times New Roman"/>
          <w:b/>
          <w:noProof/>
          <w:spacing w:val="0"/>
          <w:sz w:val="18"/>
          <w:szCs w:val="18"/>
          <w:lang w:eastAsia="en-US"/>
        </w:rPr>
        <w:drawing>
          <wp:anchor distT="0" distB="0" distL="114300" distR="114300" simplePos="0" relativeHeight="251657217" behindDoc="0" locked="0" layoutInCell="1" allowOverlap="1" wp14:anchorId="2E4F6D34" wp14:editId="165BF8FC">
            <wp:simplePos x="0" y="0"/>
            <wp:positionH relativeFrom="page">
              <wp:posOffset>6684645</wp:posOffset>
            </wp:positionH>
            <wp:positionV relativeFrom="page">
              <wp:posOffset>4820285</wp:posOffset>
            </wp:positionV>
            <wp:extent cx="359410" cy="359410"/>
            <wp:effectExtent l="0" t="0" r="2540" b="0"/>
            <wp:wrapNone/>
            <wp:docPr id="47" name="Graphic 46" descr="Group">
              <a:extLst xmlns:a="http://schemas.openxmlformats.org/drawingml/2006/main">
                <a:ext uri="{FF2B5EF4-FFF2-40B4-BE49-F238E27FC236}">
                  <a16:creationId xmlns:a16="http://schemas.microsoft.com/office/drawing/2014/main" id="{F0DD70E9-3744-4FE7-901A-25509FAF9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descr="Group">
                      <a:extLst>
                        <a:ext uri="{FF2B5EF4-FFF2-40B4-BE49-F238E27FC236}">
                          <a16:creationId xmlns:a16="http://schemas.microsoft.com/office/drawing/2014/main" id="{F0DD70E9-3744-4FE7-901A-25509FAF949C}"/>
                        </a:ext>
                      </a:extLst>
                    </pic:cNvPr>
                    <pic:cNvPicPr>
                      <a:picLocks noChangeAspect="1"/>
                    </pic:cNvPicPr>
                  </pic:nvPicPr>
                  <pic:blipFill>
                    <a:blip r:embed="rId63" cstate="email">
                      <a:extLst>
                        <a:ext uri="{28A0092B-C50C-407E-A947-70E740481C1C}">
                          <a14:useLocalDpi xmlns:a14="http://schemas.microsoft.com/office/drawing/2010/main"/>
                        </a:ext>
                        <a:ext uri="{96DAC541-7B7A-43D3-8B79-37D633B846F1}">
                          <asvg:svgBlip xmlns:asvg="http://schemas.microsoft.com/office/drawing/2016/SVG/main" r:embed="rId64"/>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57170F7E" w14:textId="0193BE3D" w:rsidR="00167E1A" w:rsidRDefault="00167E1A" w:rsidP="003F51E1">
      <w:pPr>
        <w:pStyle w:val="SmallBodyText"/>
        <w:rPr>
          <w:rFonts w:cs="Times New Roman"/>
          <w:b/>
          <w:spacing w:val="0"/>
          <w:sz w:val="18"/>
          <w:szCs w:val="18"/>
          <w:lang w:eastAsia="en-US"/>
        </w:rPr>
      </w:pPr>
    </w:p>
    <w:p w14:paraId="2ABA2F10" w14:textId="0A080F77" w:rsidR="00167E1A" w:rsidRDefault="00167E1A" w:rsidP="003F51E1">
      <w:pPr>
        <w:pStyle w:val="SmallBodyText"/>
        <w:rPr>
          <w:rFonts w:cs="Times New Roman"/>
          <w:b/>
          <w:spacing w:val="0"/>
          <w:sz w:val="18"/>
          <w:szCs w:val="18"/>
          <w:lang w:eastAsia="en-US"/>
        </w:rPr>
      </w:pPr>
    </w:p>
    <w:p w14:paraId="43AC4DEE" w14:textId="7F286E5A" w:rsidR="00167E1A" w:rsidRDefault="00167E1A" w:rsidP="003F51E1">
      <w:pPr>
        <w:pStyle w:val="SmallBodyText"/>
        <w:rPr>
          <w:rFonts w:cs="Times New Roman"/>
          <w:b/>
          <w:spacing w:val="0"/>
          <w:sz w:val="18"/>
          <w:szCs w:val="18"/>
          <w:lang w:eastAsia="en-US"/>
        </w:rPr>
      </w:pPr>
    </w:p>
    <w:p w14:paraId="44368A7D" w14:textId="18DED709" w:rsidR="00167E1A" w:rsidRDefault="00167E1A" w:rsidP="003F51E1">
      <w:pPr>
        <w:pStyle w:val="SmallBodyText"/>
        <w:rPr>
          <w:rFonts w:cs="Times New Roman"/>
          <w:b/>
          <w:spacing w:val="0"/>
          <w:sz w:val="18"/>
          <w:szCs w:val="18"/>
          <w:lang w:eastAsia="en-US"/>
        </w:rPr>
      </w:pPr>
    </w:p>
    <w:p w14:paraId="7B6BADE1" w14:textId="5DD2A6CE" w:rsidR="00167E1A" w:rsidRDefault="00167E1A" w:rsidP="003F51E1">
      <w:pPr>
        <w:pStyle w:val="SmallBodyText"/>
        <w:rPr>
          <w:rFonts w:cs="Times New Roman"/>
          <w:b/>
          <w:spacing w:val="0"/>
          <w:sz w:val="18"/>
          <w:szCs w:val="18"/>
          <w:lang w:eastAsia="en-US"/>
        </w:rPr>
      </w:pPr>
    </w:p>
    <w:p w14:paraId="6CFA9416" w14:textId="77777777" w:rsidR="00167E1A" w:rsidRDefault="00167E1A" w:rsidP="003F51E1">
      <w:pPr>
        <w:pStyle w:val="SmallBodyText"/>
        <w:rPr>
          <w:rFonts w:cs="Times New Roman"/>
          <w:b/>
          <w:spacing w:val="0"/>
          <w:sz w:val="18"/>
          <w:szCs w:val="18"/>
          <w:lang w:eastAsia="en-US"/>
        </w:rPr>
      </w:pPr>
    </w:p>
    <w:p w14:paraId="640FF9DD" w14:textId="77777777" w:rsidR="00167E1A" w:rsidRDefault="00167E1A" w:rsidP="003F51E1">
      <w:pPr>
        <w:pStyle w:val="SmallBodyText"/>
        <w:rPr>
          <w:rFonts w:cs="Times New Roman"/>
          <w:b/>
          <w:spacing w:val="0"/>
          <w:sz w:val="18"/>
          <w:szCs w:val="18"/>
          <w:lang w:eastAsia="en-US"/>
        </w:rPr>
      </w:pPr>
    </w:p>
    <w:p w14:paraId="759F64C8" w14:textId="77777777" w:rsidR="00A67F7A" w:rsidRDefault="00A67F7A" w:rsidP="003F51E1">
      <w:pPr>
        <w:pStyle w:val="SmallBodyText"/>
        <w:rPr>
          <w:rFonts w:cs="Times New Roman"/>
          <w:b/>
          <w:spacing w:val="0"/>
          <w:sz w:val="18"/>
          <w:szCs w:val="18"/>
          <w:lang w:eastAsia="en-US"/>
        </w:rPr>
      </w:pPr>
    </w:p>
    <w:p w14:paraId="7C3F45AD" w14:textId="464513AE" w:rsidR="0007322A" w:rsidRDefault="0007322A" w:rsidP="00DB0BA1">
      <w:pPr>
        <w:pStyle w:val="SmallBodyText"/>
      </w:pPr>
    </w:p>
    <w:sectPr w:rsidR="0007322A" w:rsidSect="00A4057B">
      <w:pgSz w:w="11907" w:h="16840" w:code="9"/>
      <w:pgMar w:top="2211" w:right="851" w:bottom="794" w:left="851" w:header="284" w:footer="284" w:gutter="0"/>
      <w:cols w:num="2"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4E381" w14:textId="77777777" w:rsidR="0041432A" w:rsidRDefault="0041432A">
      <w:r>
        <w:separator/>
      </w:r>
    </w:p>
    <w:p w14:paraId="21688CAE" w14:textId="77777777" w:rsidR="0041432A" w:rsidRDefault="0041432A"/>
    <w:p w14:paraId="42E9A742" w14:textId="77777777" w:rsidR="0041432A" w:rsidRDefault="0041432A"/>
  </w:endnote>
  <w:endnote w:type="continuationSeparator" w:id="0">
    <w:p w14:paraId="74787464" w14:textId="77777777" w:rsidR="0041432A" w:rsidRDefault="0041432A">
      <w:r>
        <w:continuationSeparator/>
      </w:r>
    </w:p>
    <w:p w14:paraId="4C160568" w14:textId="77777777" w:rsidR="0041432A" w:rsidRDefault="0041432A"/>
    <w:p w14:paraId="03DA41F9" w14:textId="77777777" w:rsidR="0041432A" w:rsidRDefault="0041432A"/>
  </w:endnote>
  <w:endnote w:type="continuationNotice" w:id="1">
    <w:p w14:paraId="107B1EC0" w14:textId="77777777" w:rsidR="0041432A" w:rsidRDefault="004143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3E833" w14:textId="675A349F" w:rsidR="00601C30" w:rsidRDefault="00601C30">
    <w:pPr>
      <w:pStyle w:val="Footer"/>
    </w:pPr>
    <w:r>
      <w:rPr>
        <w:noProof/>
      </w:rPr>
      <mc:AlternateContent>
        <mc:Choice Requires="wps">
          <w:drawing>
            <wp:anchor distT="0" distB="0" distL="114300" distR="114300" simplePos="0" relativeHeight="251658253" behindDoc="0" locked="0" layoutInCell="0" allowOverlap="1" wp14:anchorId="0AA1B771" wp14:editId="740EB79C">
              <wp:simplePos x="0" y="0"/>
              <wp:positionH relativeFrom="page">
                <wp:posOffset>0</wp:posOffset>
              </wp:positionH>
              <wp:positionV relativeFrom="page">
                <wp:posOffset>10229215</wp:posOffset>
              </wp:positionV>
              <wp:extent cx="7560945" cy="273050"/>
              <wp:effectExtent l="0" t="0" r="0" b="12700"/>
              <wp:wrapNone/>
              <wp:docPr id="13" name="MSIPCM1d8b41ffb482d844d21722bb"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8D9A29" w14:textId="0017D669" w:rsidR="00601C30" w:rsidRPr="005A2C7C" w:rsidRDefault="00601C30" w:rsidP="00601C30">
                          <w:pPr>
                            <w:jc w:val="center"/>
                            <w:rPr>
                              <w:rFonts w:ascii="Calibri" w:hAnsi="Calibri" w:cs="Calibri"/>
                              <w:color w:val="FFFFFF" w:themeColor="background1"/>
                              <w:sz w:val="24"/>
                            </w:rPr>
                          </w:pPr>
                          <w:r w:rsidRPr="005A2C7C">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A1B771" id="_x0000_t202" coordsize="21600,21600" o:spt="202" path="m,l,21600r21600,l21600,xe">
              <v:stroke joinstyle="miter"/>
              <v:path gradientshapeok="t" o:connecttype="rect"/>
            </v:shapetype>
            <v:shape id="MSIPCM1d8b41ffb482d844d21722bb" o:spid="_x0000_s1060" type="#_x0000_t202" alt="{&quot;HashCode&quot;:1862493762,&quot;Height&quot;:842.0,&quot;Width&quot;:595.0,&quot;Placement&quot;:&quot;Footer&quot;,&quot;Index&quot;:&quot;OddAndEven&quot;,&quot;Section&quot;:1,&quot;Top&quot;:0.0,&quot;Left&quot;:0.0}" style="position:absolute;left:0;text-align:left;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dMDOcLICAABKBQAA&#10;DgAAAAAAAAAAAAAAAAAuAgAAZHJzL2Uyb0RvYy54bWxQSwECLQAUAAYACAAAACEAEXKnft8AAAAL&#10;AQAADwAAAAAAAAAAAAAAAAAMBQAAZHJzL2Rvd25yZXYueG1sUEsFBgAAAAAEAAQA8wAAABgGAAAA&#10;AA==&#10;" o:allowincell="f" filled="f" stroked="f" strokeweight=".5pt">
              <v:textbox inset=",0,,0">
                <w:txbxContent>
                  <w:p w14:paraId="008D9A29" w14:textId="0017D669" w:rsidR="00601C30" w:rsidRPr="005A2C7C" w:rsidRDefault="00601C30" w:rsidP="00601C30">
                    <w:pPr>
                      <w:jc w:val="center"/>
                      <w:rPr>
                        <w:rFonts w:ascii="Calibri" w:hAnsi="Calibri" w:cs="Calibri"/>
                        <w:color w:val="FFFFFF" w:themeColor="background1"/>
                        <w:sz w:val="24"/>
                      </w:rPr>
                    </w:pPr>
                    <w:r w:rsidRPr="005A2C7C">
                      <w:rPr>
                        <w:rFonts w:ascii="Calibri" w:hAnsi="Calibri" w:cs="Calibri"/>
                        <w:color w:val="FFFFFF" w:themeColor="background1"/>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E3FC8" w14:textId="5593AFA4" w:rsidR="00601C30" w:rsidRDefault="00601C30">
    <w:pPr>
      <w:pStyle w:val="Footer"/>
    </w:pPr>
    <w:r>
      <w:rPr>
        <w:noProof/>
      </w:rPr>
      <mc:AlternateContent>
        <mc:Choice Requires="wps">
          <w:drawing>
            <wp:anchor distT="0" distB="0" distL="114300" distR="114300" simplePos="0" relativeHeight="251658251" behindDoc="0" locked="0" layoutInCell="0" allowOverlap="1" wp14:anchorId="1DC5FFAC" wp14:editId="3A61DCD9">
              <wp:simplePos x="0" y="0"/>
              <wp:positionH relativeFrom="page">
                <wp:posOffset>0</wp:posOffset>
              </wp:positionH>
              <wp:positionV relativeFrom="page">
                <wp:posOffset>10229215</wp:posOffset>
              </wp:positionV>
              <wp:extent cx="7560945" cy="273050"/>
              <wp:effectExtent l="0" t="0" r="0" b="12700"/>
              <wp:wrapNone/>
              <wp:docPr id="11" name="MSIPCM72fa4c599b6f2c0c5dc234a2"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94B3A9" w14:textId="2181C811" w:rsidR="00601C30" w:rsidRPr="005A2C7C" w:rsidRDefault="00601C30" w:rsidP="00601C30">
                          <w:pPr>
                            <w:jc w:val="center"/>
                            <w:rPr>
                              <w:rFonts w:ascii="Calibri" w:hAnsi="Calibri" w:cs="Calibri"/>
                              <w:color w:val="FFFFFF" w:themeColor="background1"/>
                              <w:sz w:val="24"/>
                            </w:rPr>
                          </w:pPr>
                          <w:r w:rsidRPr="005A2C7C">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C5FFAC" id="_x0000_t202" coordsize="21600,21600" o:spt="202" path="m,l,21600r21600,l21600,xe">
              <v:stroke joinstyle="miter"/>
              <v:path gradientshapeok="t" o:connecttype="rect"/>
            </v:shapetype>
            <v:shape id="MSIPCM72fa4c599b6f2c0c5dc234a2" o:spid="_x0000_s1061"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I/IG0a8CAABOBQAADgAA&#10;AAAAAAAAAAAAAAAuAgAAZHJzL2Uyb0RvYy54bWxQSwECLQAUAAYACAAAACEAEXKnft8AAAALAQAA&#10;DwAAAAAAAAAAAAAAAAAJBQAAZHJzL2Rvd25yZXYueG1sUEsFBgAAAAAEAAQA8wAAABUGAAAAAA==&#10;" o:allowincell="f" filled="f" stroked="f" strokeweight=".5pt">
              <v:textbox inset=",0,,0">
                <w:txbxContent>
                  <w:p w14:paraId="5694B3A9" w14:textId="2181C811" w:rsidR="00601C30" w:rsidRPr="005A2C7C" w:rsidRDefault="00601C30" w:rsidP="00601C30">
                    <w:pPr>
                      <w:jc w:val="center"/>
                      <w:rPr>
                        <w:rFonts w:ascii="Calibri" w:hAnsi="Calibri" w:cs="Calibri"/>
                        <w:color w:val="FFFFFF" w:themeColor="background1"/>
                        <w:sz w:val="24"/>
                      </w:rPr>
                    </w:pPr>
                    <w:r w:rsidRPr="005A2C7C">
                      <w:rPr>
                        <w:rFonts w:ascii="Calibri" w:hAnsi="Calibri" w:cs="Calibri"/>
                        <w:color w:val="FFFFFF" w:themeColor="background1"/>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ED22" w14:textId="54957EA8" w:rsidR="00A209C4" w:rsidRDefault="009C3340" w:rsidP="00F70C22">
    <w:pPr>
      <w:pStyle w:val="Footer"/>
      <w:tabs>
        <w:tab w:val="center" w:pos="5159"/>
      </w:tabs>
      <w:spacing w:before="1600"/>
    </w:pPr>
    <w:r w:rsidRPr="00E04330">
      <w:rPr>
        <w:noProof/>
      </w:rPr>
      <w:drawing>
        <wp:anchor distT="0" distB="0" distL="114300" distR="114300" simplePos="0" relativeHeight="251660303" behindDoc="0" locked="0" layoutInCell="1" allowOverlap="1" wp14:anchorId="0628D0FF" wp14:editId="523CE19D">
          <wp:simplePos x="0" y="0"/>
          <wp:positionH relativeFrom="page">
            <wp:posOffset>387985</wp:posOffset>
          </wp:positionH>
          <wp:positionV relativeFrom="page">
            <wp:posOffset>9670415</wp:posOffset>
          </wp:positionV>
          <wp:extent cx="1832610" cy="610870"/>
          <wp:effectExtent l="0" t="0" r="0" b="0"/>
          <wp:wrapNone/>
          <wp:docPr id="27" name="Picture 36">
            <a:extLst xmlns:a="http://schemas.openxmlformats.org/drawingml/2006/main">
              <a:ext uri="{FF2B5EF4-FFF2-40B4-BE49-F238E27FC236}">
                <a16:creationId xmlns:a16="http://schemas.microsoft.com/office/drawing/2014/main" id="{5BC92AE8-E8E6-4563-B641-73D3BAE73BC0}"/>
              </a:ext>
            </a:extLst>
          </wp:docPr>
          <wp:cNvGraphicFramePr/>
          <a:graphic xmlns:a="http://schemas.openxmlformats.org/drawingml/2006/main">
            <a:graphicData uri="http://schemas.openxmlformats.org/drawingml/2006/picture">
              <pic:pic xmlns:pic="http://schemas.openxmlformats.org/drawingml/2006/picture">
                <pic:nvPicPr>
                  <pic:cNvPr id="17" name="Picture 36">
                    <a:extLst>
                      <a:ext uri="{FF2B5EF4-FFF2-40B4-BE49-F238E27FC236}">
                        <a16:creationId xmlns:a16="http://schemas.microsoft.com/office/drawing/2014/main" id="{5BC92AE8-E8E6-4563-B641-73D3BAE73BC0}"/>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2610"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EF5">
      <w:rPr>
        <w:noProof/>
      </w:rPr>
      <w:drawing>
        <wp:anchor distT="0" distB="0" distL="114300" distR="114300" simplePos="0" relativeHeight="251658255" behindDoc="1" locked="0" layoutInCell="1" allowOverlap="1" wp14:anchorId="766BC783" wp14:editId="61BF6379">
          <wp:simplePos x="0" y="0"/>
          <wp:positionH relativeFrom="page">
            <wp:posOffset>2356485</wp:posOffset>
          </wp:positionH>
          <wp:positionV relativeFrom="page">
            <wp:posOffset>9717405</wp:posOffset>
          </wp:positionV>
          <wp:extent cx="1056005" cy="548005"/>
          <wp:effectExtent l="0" t="0" r="0" b="4445"/>
          <wp:wrapTight wrapText="bothSides">
            <wp:wrapPolygon edited="0">
              <wp:start x="0" y="0"/>
              <wp:lineTo x="0" y="21024"/>
              <wp:lineTo x="21041" y="21024"/>
              <wp:lineTo x="2104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6005" cy="548005"/>
                  </a:xfrm>
                  <a:prstGeom prst="rect">
                    <a:avLst/>
                  </a:prstGeom>
                  <a:noFill/>
                </pic:spPr>
              </pic:pic>
            </a:graphicData>
          </a:graphic>
          <wp14:sizeRelH relativeFrom="page">
            <wp14:pctWidth>0</wp14:pctWidth>
          </wp14:sizeRelH>
          <wp14:sizeRelV relativeFrom="page">
            <wp14:pctHeight>0</wp14:pctHeight>
          </wp14:sizeRelV>
        </wp:anchor>
      </w:drawing>
    </w:r>
    <w:r w:rsidR="00601C30">
      <w:rPr>
        <w:noProof/>
      </w:rPr>
      <mc:AlternateContent>
        <mc:Choice Requires="wps">
          <w:drawing>
            <wp:anchor distT="0" distB="0" distL="114300" distR="114300" simplePos="0" relativeHeight="251658252" behindDoc="0" locked="0" layoutInCell="0" allowOverlap="1" wp14:anchorId="07A9790D" wp14:editId="3304AF54">
              <wp:simplePos x="0" y="0"/>
              <wp:positionH relativeFrom="page">
                <wp:posOffset>0</wp:posOffset>
              </wp:positionH>
              <wp:positionV relativeFrom="page">
                <wp:posOffset>10229215</wp:posOffset>
              </wp:positionV>
              <wp:extent cx="7560945" cy="273050"/>
              <wp:effectExtent l="0" t="0" r="0" b="12700"/>
              <wp:wrapNone/>
              <wp:docPr id="12" name="MSIPCM19534ed588348025e0d030ec"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91E762" w14:textId="1EE15662" w:rsidR="00601C30" w:rsidRPr="005A2C7C" w:rsidRDefault="00601C30" w:rsidP="00601C30">
                          <w:pPr>
                            <w:jc w:val="center"/>
                            <w:rPr>
                              <w:rFonts w:ascii="Calibri" w:hAnsi="Calibri" w:cs="Calibri"/>
                              <w:color w:val="FFFFFF" w:themeColor="background1"/>
                              <w:sz w:val="24"/>
                            </w:rPr>
                          </w:pPr>
                          <w:r w:rsidRPr="005A2C7C">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A9790D" id="_x0000_t202" coordsize="21600,21600" o:spt="202" path="m,l,21600r21600,l21600,xe">
              <v:stroke joinstyle="miter"/>
              <v:path gradientshapeok="t" o:connecttype="rect"/>
            </v:shapetype>
            <v:shape id="MSIPCM19534ed588348025e0d030ec" o:spid="_x0000_s1062"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I+fEJezAgAAUAUA&#10;AA4AAAAAAAAAAAAAAAAALgIAAGRycy9lMm9Eb2MueG1sUEsBAi0AFAAGAAgAAAAhABFyp37fAAAA&#10;CwEAAA8AAAAAAAAAAAAAAAAADQUAAGRycy9kb3ducmV2LnhtbFBLBQYAAAAABAAEAPMAAAAZBgAA&#10;AAA=&#10;" o:allowincell="f" filled="f" stroked="f" strokeweight=".5pt">
              <v:textbox inset=",0,,0">
                <w:txbxContent>
                  <w:p w14:paraId="1091E762" w14:textId="1EE15662" w:rsidR="00601C30" w:rsidRPr="005A2C7C" w:rsidRDefault="00601C30" w:rsidP="00601C30">
                    <w:pPr>
                      <w:jc w:val="center"/>
                      <w:rPr>
                        <w:rFonts w:ascii="Calibri" w:hAnsi="Calibri" w:cs="Calibri"/>
                        <w:color w:val="FFFFFF" w:themeColor="background1"/>
                        <w:sz w:val="24"/>
                      </w:rPr>
                    </w:pPr>
                    <w:r w:rsidRPr="005A2C7C">
                      <w:rPr>
                        <w:rFonts w:ascii="Calibri" w:hAnsi="Calibri" w:cs="Calibri"/>
                        <w:color w:val="FFFFFF" w:themeColor="background1"/>
                        <w:sz w:val="24"/>
                      </w:rPr>
                      <w:t>OFFICIAL</w:t>
                    </w:r>
                  </w:p>
                </w:txbxContent>
              </v:textbox>
              <w10:wrap anchorx="page" anchory="page"/>
            </v:shape>
          </w:pict>
        </mc:Fallback>
      </mc:AlternateContent>
    </w:r>
    <w:r w:rsidR="00A209C4">
      <w:rPr>
        <w:noProof/>
        <w:sz w:val="18"/>
      </w:rPr>
      <mc:AlternateContent>
        <mc:Choice Requires="wps">
          <w:drawing>
            <wp:anchor distT="0" distB="0" distL="114300" distR="114300" simplePos="0" relativeHeight="251658246" behindDoc="0" locked="1" layoutInCell="1" allowOverlap="1" wp14:anchorId="7DC044C8" wp14:editId="2D64CA6B">
              <wp:simplePos x="0" y="0"/>
              <wp:positionH relativeFrom="page">
                <wp:posOffset>5153025</wp:posOffset>
              </wp:positionH>
              <wp:positionV relativeFrom="page">
                <wp:posOffset>9768840</wp:posOffset>
              </wp:positionV>
              <wp:extent cx="2719070" cy="563880"/>
              <wp:effectExtent l="0" t="0" r="0" b="7620"/>
              <wp:wrapNone/>
              <wp:docPr id="1" name="WebAddress"/>
              <wp:cNvGraphicFramePr/>
              <a:graphic xmlns:a="http://schemas.openxmlformats.org/drawingml/2006/main">
                <a:graphicData uri="http://schemas.microsoft.com/office/word/2010/wordprocessingShape">
                  <wps:wsp>
                    <wps:cNvSpPr txBox="1"/>
                    <wps:spPr>
                      <a:xfrm>
                        <a:off x="0" y="0"/>
                        <a:ext cx="2719070"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F4EC091" w:rsidR="00A209C4" w:rsidRDefault="00A209C4" w:rsidP="00213C82">
                          <w:pPr>
                            <w:pStyle w:val="xWeb"/>
                          </w:pPr>
                          <w:bookmarkStart w:id="0" w:name="Here"/>
                          <w:r w:rsidRPr="009F69FA">
                            <w:t>de</w:t>
                          </w:r>
                          <w:r>
                            <w:t>lwp</w:t>
                          </w:r>
                          <w:r w:rsidRPr="009F69FA">
                            <w:t>.vic.gov.au</w:t>
                          </w:r>
                          <w:bookmarkEnd w:id="0"/>
                        </w:p>
                        <w:p w14:paraId="0B3E6E5E" w14:textId="0561FF6B" w:rsidR="00A209C4" w:rsidRPr="009F69FA" w:rsidRDefault="00051EF5" w:rsidP="00213C82">
                          <w:pPr>
                            <w:pStyle w:val="xWeb"/>
                          </w:pPr>
                          <w:r>
                            <w:t>ari.vic.gov.au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44C8" id="WebAddress" o:spid="_x0000_s1063" type="#_x0000_t202" style="position:absolute;left:0;text-align:left;margin-left:405.75pt;margin-top:769.2pt;width:214.1pt;height:4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" filled="f" stroked="f" strokeweight=".5pt">
              <v:textbox inset="15mm">
                <w:txbxContent>
                  <w:p w14:paraId="1A3EF374" w14:textId="7F4EC091" w:rsidR="00A209C4" w:rsidRDefault="00A209C4" w:rsidP="00213C82">
                    <w:pPr>
                      <w:pStyle w:val="xWeb"/>
                    </w:pPr>
                    <w:bookmarkStart w:id="1" w:name="Here"/>
                    <w:r w:rsidRPr="009F69FA">
                      <w:t>de</w:t>
                    </w:r>
                    <w:r>
                      <w:t>lwp</w:t>
                    </w:r>
                    <w:r w:rsidRPr="009F69FA">
                      <w:t>.vic.gov.au</w:t>
                    </w:r>
                    <w:bookmarkEnd w:id="1"/>
                  </w:p>
                  <w:p w14:paraId="0B3E6E5E" w14:textId="0561FF6B" w:rsidR="00A209C4" w:rsidRPr="009F69FA" w:rsidRDefault="00051EF5" w:rsidP="00213C82">
                    <w:pPr>
                      <w:pStyle w:val="xWeb"/>
                    </w:pPr>
                    <w:r>
                      <w:t>ari.vic.gov.au</w:t>
                    </w:r>
                  </w:p>
                </w:txbxContent>
              </v:textbox>
              <w10:wrap anchorx="page" anchory="page"/>
              <w10:anchorlock/>
            </v:shape>
          </w:pict>
        </mc:Fallback>
      </mc:AlternateContent>
    </w:r>
    <w:r w:rsidR="00A209C4">
      <w:rPr>
        <w:noProof/>
        <w:sz w:val="18"/>
      </w:rPr>
      <w:drawing>
        <wp:anchor distT="0" distB="0" distL="114300" distR="114300" simplePos="0" relativeHeight="251658254" behindDoc="1" locked="1" layoutInCell="1" allowOverlap="1" wp14:anchorId="45F9B7B4" wp14:editId="78889C94">
          <wp:simplePos x="0" y="0"/>
          <wp:positionH relativeFrom="page">
            <wp:posOffset>3726815</wp:posOffset>
          </wp:positionH>
          <wp:positionV relativeFrom="page">
            <wp:posOffset>9712960</wp:posOffset>
          </wp:positionV>
          <wp:extent cx="2159000" cy="9652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159000" cy="965200"/>
                  </a:xfrm>
                  <a:prstGeom prst="rect">
                    <a:avLst/>
                  </a:prstGeom>
                </pic:spPr>
              </pic:pic>
            </a:graphicData>
          </a:graphic>
          <wp14:sizeRelH relativeFrom="page">
            <wp14:pctWidth>0</wp14:pctWidth>
          </wp14:sizeRelH>
          <wp14:sizeRelV relativeFrom="page">
            <wp14:pctHeight>0</wp14:pctHeight>
          </wp14:sizeRelV>
        </wp:anchor>
      </w:drawing>
    </w:r>
    <w:r w:rsidR="00051EF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3DA48" w14:textId="77777777" w:rsidR="0041432A" w:rsidRPr="008F5280" w:rsidRDefault="0041432A" w:rsidP="008F5280">
      <w:pPr>
        <w:pStyle w:val="FootnoteSeparator"/>
      </w:pPr>
    </w:p>
    <w:p w14:paraId="64BA019A" w14:textId="77777777" w:rsidR="0041432A" w:rsidRDefault="0041432A"/>
  </w:footnote>
  <w:footnote w:type="continuationSeparator" w:id="0">
    <w:p w14:paraId="77137152" w14:textId="77777777" w:rsidR="0041432A" w:rsidRDefault="0041432A" w:rsidP="008F5280">
      <w:pPr>
        <w:pStyle w:val="FootnoteSeparator"/>
      </w:pPr>
    </w:p>
    <w:p w14:paraId="3FEF617B" w14:textId="77777777" w:rsidR="0041432A" w:rsidRDefault="0041432A"/>
    <w:p w14:paraId="5D7B8DEA" w14:textId="77777777" w:rsidR="0041432A" w:rsidRDefault="0041432A"/>
  </w:footnote>
  <w:footnote w:type="continuationNotice" w:id="1">
    <w:p w14:paraId="692CA4D6" w14:textId="77777777" w:rsidR="0041432A" w:rsidRDefault="0041432A" w:rsidP="00D55628"/>
    <w:p w14:paraId="70BC9DED" w14:textId="77777777" w:rsidR="0041432A" w:rsidRDefault="0041432A"/>
    <w:p w14:paraId="0F03746D" w14:textId="77777777" w:rsidR="0041432A" w:rsidRDefault="004143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086" w:tblpY="455"/>
      <w:tblOverlap w:val="never"/>
      <w:tblW w:w="9482" w:type="dxa"/>
      <w:tblLayout w:type="fixed"/>
      <w:tblCellMar>
        <w:left w:w="0" w:type="dxa"/>
        <w:right w:w="0" w:type="dxa"/>
      </w:tblCellMar>
      <w:tblLook w:val="04A0" w:firstRow="1" w:lastRow="0" w:firstColumn="1" w:lastColumn="0" w:noHBand="0" w:noVBand="1"/>
    </w:tblPr>
    <w:tblGrid>
      <w:gridCol w:w="9482"/>
    </w:tblGrid>
    <w:tr w:rsidR="00A209C4" w:rsidRPr="00975ED3" w14:paraId="55BAE6DA" w14:textId="77777777" w:rsidTr="004678C9">
      <w:trPr>
        <w:trHeight w:hRule="exact" w:val="1506"/>
      </w:trPr>
      <w:tc>
        <w:tcPr>
          <w:tcW w:w="9482" w:type="dxa"/>
          <w:vAlign w:val="center"/>
        </w:tcPr>
        <w:p w14:paraId="0564C65C" w14:textId="77777777" w:rsidR="00095565" w:rsidRPr="00AA1A7B" w:rsidRDefault="00095565" w:rsidP="004678C9">
          <w:pPr>
            <w:pStyle w:val="Title"/>
            <w:rPr>
              <w:szCs w:val="40"/>
            </w:rPr>
          </w:pPr>
          <w:r w:rsidRPr="00AA1A7B">
            <w:rPr>
              <w:szCs w:val="40"/>
            </w:rPr>
            <w:t>Linear Grassland Reserves Program</w:t>
          </w:r>
        </w:p>
        <w:p w14:paraId="7965E97A" w14:textId="061A5B77" w:rsidR="00A209C4" w:rsidRPr="007444DC" w:rsidRDefault="00095565" w:rsidP="004678C9">
          <w:pPr>
            <w:pStyle w:val="Header"/>
            <w:rPr>
              <w:sz w:val="32"/>
              <w:szCs w:val="32"/>
            </w:rPr>
          </w:pPr>
          <w:r w:rsidRPr="00AA1A7B">
            <w:rPr>
              <w:sz w:val="32"/>
              <w:szCs w:val="32"/>
            </w:rPr>
            <w:t>Weed Control Monitoring Program</w:t>
          </w:r>
        </w:p>
      </w:tc>
    </w:tr>
  </w:tbl>
  <w:p w14:paraId="7E372B02" w14:textId="0496C763" w:rsidR="00A209C4" w:rsidRPr="00E97294" w:rsidRDefault="00A67F7A" w:rsidP="00435833">
    <w:pPr>
      <w:pStyle w:val="Header"/>
    </w:pPr>
    <w:r w:rsidRPr="00806AB6">
      <w:rPr>
        <w:noProof/>
      </w:rPr>
      <mc:AlternateContent>
        <mc:Choice Requires="wps">
          <w:drawing>
            <wp:anchor distT="0" distB="0" distL="114300" distR="114300" simplePos="0" relativeHeight="251658245" behindDoc="1" locked="0" layoutInCell="1" allowOverlap="1" wp14:anchorId="4C6AF99D" wp14:editId="679F89A8">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DD5FD" id="TriangleLeft" o:spid="_x0000_s1026" style="position:absolute;margin-left:26.9pt;margin-top:22.7pt;width:68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F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" path="m,l665,1419,1334,,,xe" fillcolor="#cddc29 [3202]" stroked="f">
              <v:path arrowok="t" o:connecttype="custom" o:connectlocs="0,0;430505,899795;863600,0;0,0" o:connectangles="0,0,0,0"/>
              <w10:wrap anchorx="page" anchory="page"/>
            </v:shape>
          </w:pict>
        </mc:Fallback>
      </mc:AlternateContent>
    </w:r>
    <w:r w:rsidR="00B079EE" w:rsidRPr="007444DC">
      <w:rPr>
        <w:noProof/>
        <w:sz w:val="32"/>
        <w:szCs w:val="32"/>
      </w:rPr>
      <mc:AlternateContent>
        <mc:Choice Requires="wps">
          <w:drawing>
            <wp:anchor distT="0" distB="0" distL="114300" distR="114300" simplePos="0" relativeHeight="251658240" behindDoc="1" locked="0" layoutInCell="1" allowOverlap="1" wp14:anchorId="200FF1AF" wp14:editId="6E70E7AB">
              <wp:simplePos x="0" y="0"/>
              <wp:positionH relativeFrom="page">
                <wp:posOffset>333375</wp:posOffset>
              </wp:positionH>
              <wp:positionV relativeFrom="page">
                <wp:posOffset>285750</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18B410" id="Rectangle" o:spid="_x0000_s1026" style="position:absolute;margin-left:26.25pt;margin-top:22.5pt;width:558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58247" behindDoc="1" locked="0" layoutInCell="1" allowOverlap="1" wp14:anchorId="62A5320A" wp14:editId="7C746BB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A1A6B" id="TriangleRight" o:spid="_x0000_s1026" style="position:absolute;margin-left:56.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246F13FC" w14:textId="77777777" w:rsidR="00095565" w:rsidRPr="00AA1A7B" w:rsidRDefault="00095565" w:rsidP="00095565">
          <w:pPr>
            <w:pStyle w:val="Title"/>
            <w:rPr>
              <w:szCs w:val="40"/>
            </w:rPr>
          </w:pPr>
          <w:r w:rsidRPr="00AA1A7B">
            <w:rPr>
              <w:szCs w:val="40"/>
            </w:rPr>
            <w:t>Linear Grassland Reserves Program</w:t>
          </w:r>
        </w:p>
        <w:p w14:paraId="08E87657" w14:textId="545E7852" w:rsidR="001D6804" w:rsidRPr="007444DC" w:rsidRDefault="00095565" w:rsidP="00095565">
          <w:pPr>
            <w:pStyle w:val="Header"/>
            <w:rPr>
              <w:szCs w:val="40"/>
            </w:rPr>
          </w:pPr>
          <w:r w:rsidRPr="00AA1A7B">
            <w:rPr>
              <w:sz w:val="32"/>
              <w:szCs w:val="32"/>
            </w:rPr>
            <w:t>Weed Control Monitoring Program</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58248" behindDoc="1" locked="0" layoutInCell="1" allowOverlap="1" wp14:anchorId="121C49DC" wp14:editId="1954B77A">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4F8050" id="Rectangle" o:spid="_x0000_s1026" style="position:absolute;margin-left:22.7pt;margin-top:22.7pt;width:552.7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i8wuMPsBAADaAwAADgAAAAAAAAAAAAAA&#10;AAAuAgAAZHJzL2Uyb0RvYy54bWxQSwECLQAUAAYACAAAACEAw7EJC98AAAAKAQAADwAAAAAAAAAA&#10;AAAAAABVBAAAZHJzL2Rvd25yZXYueG1sUEsFBgAAAAAEAAQA8wAAAGEFA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58250" behindDoc="1" locked="0" layoutInCell="1" allowOverlap="1" wp14:anchorId="64DC2649" wp14:editId="620F8A20">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272A5" id="TriangleRight"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jUzwIAANs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58249" behindDoc="1" locked="0" layoutInCell="1" allowOverlap="1" wp14:anchorId="108E3179" wp14:editId="0932E06B">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3593E" id="TriangleLeft" o:spid="_x0000_s1026" style="position:absolute;margin-left:22.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fb0AIAAMg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8243" behindDoc="1" locked="0" layoutInCell="1" allowOverlap="1" wp14:anchorId="22E1C3DD" wp14:editId="75596C9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332C" id="TriangleRight" o:spid="_x0000_s1026" style="position:absolute;margin-left:56.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582D2E8F" wp14:editId="02A7ED79">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240DA" id="TriangleBottom" o:spid="_x0000_s1026" style="position:absolute;margin-left:56.7pt;margin-top:93.55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764FF7C6" wp14:editId="7F4DDDF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21D39" id="TriangleLeft" o:spid="_x0000_s1026" style="position:absolute;margin-left:22.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6E50D9A" wp14:editId="6948867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B40121" id="Rectangle" o:spid="_x0000_s1026" style="position:absolute;margin-left:22.7pt;margin-top:22.7pt;width:552.7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2ECCC144"/>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auto"/>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9A0F7D"/>
    <w:multiLevelType w:val="hybridMultilevel"/>
    <w:tmpl w:val="351A8CFC"/>
    <w:lvl w:ilvl="0" w:tplc="8F845396">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DBF6741"/>
    <w:multiLevelType w:val="hybridMultilevel"/>
    <w:tmpl w:val="050AB7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7"/>
  </w:num>
  <w:num w:numId="3">
    <w:abstractNumId w:val="24"/>
  </w:num>
  <w:num w:numId="4">
    <w:abstractNumId w:val="32"/>
  </w:num>
  <w:num w:numId="5">
    <w:abstractNumId w:val="10"/>
  </w:num>
  <w:num w:numId="6">
    <w:abstractNumId w:val="3"/>
  </w:num>
  <w:num w:numId="7">
    <w:abstractNumId w:val="1"/>
  </w:num>
  <w:num w:numId="8">
    <w:abstractNumId w:val="0"/>
  </w:num>
  <w:num w:numId="9">
    <w:abstractNumId w:val="30"/>
  </w:num>
  <w:num w:numId="10">
    <w:abstractNumId w:val="6"/>
  </w:num>
  <w:num w:numId="11">
    <w:abstractNumId w:val="13"/>
  </w:num>
  <w:num w:numId="12">
    <w:abstractNumId w:val="8"/>
  </w:num>
  <w:num w:numId="13">
    <w:abstractNumId w:val="16"/>
  </w:num>
  <w:num w:numId="14">
    <w:abstractNumId w:val="20"/>
  </w:num>
  <w:num w:numId="15">
    <w:abstractNumId w:val="9"/>
  </w:num>
  <w:num w:numId="16">
    <w:abstractNumId w:val="12"/>
  </w:num>
  <w:num w:numId="17">
    <w:abstractNumId w:val="18"/>
  </w:num>
  <w:num w:numId="18">
    <w:abstractNumId w:val="26"/>
  </w:num>
  <w:num w:numId="19">
    <w:abstractNumId w:val="17"/>
  </w:num>
  <w:num w:numId="20">
    <w:abstractNumId w:val="21"/>
  </w:num>
  <w:num w:numId="21">
    <w:abstractNumId w:val="19"/>
  </w:num>
  <w:num w:numId="22">
    <w:abstractNumId w:val="31"/>
  </w:num>
  <w:num w:numId="23">
    <w:abstractNumId w:val="1"/>
  </w:num>
  <w:num w:numId="24">
    <w:abstractNumId w:val="29"/>
  </w:num>
  <w:num w:numId="25">
    <w:abstractNumId w:val="11"/>
  </w:num>
  <w:num w:numId="26">
    <w:abstractNumId w:val="28"/>
  </w:num>
  <w:num w:numId="27">
    <w:abstractNumId w:val="1"/>
  </w:num>
  <w:num w:numId="28">
    <w:abstractNumId w:val="4"/>
  </w:num>
  <w:num w:numId="29">
    <w:abstractNumId w:val="5"/>
  </w:num>
  <w:num w:numId="30">
    <w:abstractNumId w:val="7"/>
  </w:num>
  <w:num w:numId="3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MIDQ79dEPb+R6glGXXhk58alydvTRHuGGk9btR+uf2SDz9HXkEDMqra63wCP7Bn6TEDpQnCqcKF8WqA6SFo5Q==" w:salt="Lx2191Q1mTPsSSWdBlywd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4FB3"/>
    <w:rsid w:val="00005261"/>
    <w:rsid w:val="00005647"/>
    <w:rsid w:val="0000591C"/>
    <w:rsid w:val="00006000"/>
    <w:rsid w:val="000061B2"/>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7F9"/>
    <w:rsid w:val="0001389C"/>
    <w:rsid w:val="0001393A"/>
    <w:rsid w:val="00013BAE"/>
    <w:rsid w:val="00013DC6"/>
    <w:rsid w:val="0001456C"/>
    <w:rsid w:val="0001466C"/>
    <w:rsid w:val="00014E15"/>
    <w:rsid w:val="00015BB6"/>
    <w:rsid w:val="00016478"/>
    <w:rsid w:val="000171F8"/>
    <w:rsid w:val="000171FD"/>
    <w:rsid w:val="00017669"/>
    <w:rsid w:val="00017C38"/>
    <w:rsid w:val="00017D91"/>
    <w:rsid w:val="00020DB2"/>
    <w:rsid w:val="00021939"/>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6CF1"/>
    <w:rsid w:val="0002719A"/>
    <w:rsid w:val="0002752C"/>
    <w:rsid w:val="000276F6"/>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27"/>
    <w:rsid w:val="00043BC5"/>
    <w:rsid w:val="00043E65"/>
    <w:rsid w:val="000441FC"/>
    <w:rsid w:val="00044882"/>
    <w:rsid w:val="00044BDC"/>
    <w:rsid w:val="000455E1"/>
    <w:rsid w:val="0004580E"/>
    <w:rsid w:val="00045AA1"/>
    <w:rsid w:val="0004606B"/>
    <w:rsid w:val="0004622F"/>
    <w:rsid w:val="00046864"/>
    <w:rsid w:val="00046EE3"/>
    <w:rsid w:val="000473A1"/>
    <w:rsid w:val="0004761D"/>
    <w:rsid w:val="00047C72"/>
    <w:rsid w:val="00047CE9"/>
    <w:rsid w:val="000501F1"/>
    <w:rsid w:val="00050257"/>
    <w:rsid w:val="00050487"/>
    <w:rsid w:val="000504A5"/>
    <w:rsid w:val="000507C3"/>
    <w:rsid w:val="00051EF5"/>
    <w:rsid w:val="00052234"/>
    <w:rsid w:val="00052630"/>
    <w:rsid w:val="00052825"/>
    <w:rsid w:val="000528DF"/>
    <w:rsid w:val="00052C61"/>
    <w:rsid w:val="00053244"/>
    <w:rsid w:val="00053C43"/>
    <w:rsid w:val="0005472E"/>
    <w:rsid w:val="000547C6"/>
    <w:rsid w:val="00054AD4"/>
    <w:rsid w:val="00054BD6"/>
    <w:rsid w:val="00055520"/>
    <w:rsid w:val="00055546"/>
    <w:rsid w:val="0005568C"/>
    <w:rsid w:val="000557B4"/>
    <w:rsid w:val="00055860"/>
    <w:rsid w:val="00055D0B"/>
    <w:rsid w:val="000560BA"/>
    <w:rsid w:val="000570E5"/>
    <w:rsid w:val="0005721B"/>
    <w:rsid w:val="00057EB2"/>
    <w:rsid w:val="000600A1"/>
    <w:rsid w:val="0006013C"/>
    <w:rsid w:val="00060538"/>
    <w:rsid w:val="00060EE0"/>
    <w:rsid w:val="00060FD9"/>
    <w:rsid w:val="00061283"/>
    <w:rsid w:val="00061573"/>
    <w:rsid w:val="000617D7"/>
    <w:rsid w:val="00061CC1"/>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4B5"/>
    <w:rsid w:val="00073536"/>
    <w:rsid w:val="00073956"/>
    <w:rsid w:val="00073963"/>
    <w:rsid w:val="000739CC"/>
    <w:rsid w:val="00073A9B"/>
    <w:rsid w:val="00073BBA"/>
    <w:rsid w:val="00073F07"/>
    <w:rsid w:val="00073F9C"/>
    <w:rsid w:val="000742AF"/>
    <w:rsid w:val="00074430"/>
    <w:rsid w:val="00074A1F"/>
    <w:rsid w:val="00074C2B"/>
    <w:rsid w:val="00074D6C"/>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9E3"/>
    <w:rsid w:val="00084CB1"/>
    <w:rsid w:val="00085689"/>
    <w:rsid w:val="0008568F"/>
    <w:rsid w:val="0008745F"/>
    <w:rsid w:val="000908D6"/>
    <w:rsid w:val="0009125C"/>
    <w:rsid w:val="000913AD"/>
    <w:rsid w:val="00091702"/>
    <w:rsid w:val="00091F49"/>
    <w:rsid w:val="0009214D"/>
    <w:rsid w:val="00093051"/>
    <w:rsid w:val="000935F8"/>
    <w:rsid w:val="000938C5"/>
    <w:rsid w:val="00093F02"/>
    <w:rsid w:val="000948CF"/>
    <w:rsid w:val="00094A84"/>
    <w:rsid w:val="00094F27"/>
    <w:rsid w:val="0009521E"/>
    <w:rsid w:val="00095565"/>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9EB"/>
    <w:rsid w:val="000A2315"/>
    <w:rsid w:val="000A28BD"/>
    <w:rsid w:val="000A2A90"/>
    <w:rsid w:val="000A2C62"/>
    <w:rsid w:val="000A2E96"/>
    <w:rsid w:val="000A30F9"/>
    <w:rsid w:val="000A3721"/>
    <w:rsid w:val="000A3841"/>
    <w:rsid w:val="000A3B01"/>
    <w:rsid w:val="000A4744"/>
    <w:rsid w:val="000A4976"/>
    <w:rsid w:val="000A51F3"/>
    <w:rsid w:val="000A5E67"/>
    <w:rsid w:val="000A5EBD"/>
    <w:rsid w:val="000A6267"/>
    <w:rsid w:val="000A6592"/>
    <w:rsid w:val="000A6C89"/>
    <w:rsid w:val="000A719A"/>
    <w:rsid w:val="000A73D0"/>
    <w:rsid w:val="000A73DC"/>
    <w:rsid w:val="000A7418"/>
    <w:rsid w:val="000A75EE"/>
    <w:rsid w:val="000A7877"/>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367"/>
    <w:rsid w:val="000B3831"/>
    <w:rsid w:val="000B3DC1"/>
    <w:rsid w:val="000B3FB6"/>
    <w:rsid w:val="000B402E"/>
    <w:rsid w:val="000B40D6"/>
    <w:rsid w:val="000B44D9"/>
    <w:rsid w:val="000B46C3"/>
    <w:rsid w:val="000B48D0"/>
    <w:rsid w:val="000B4CFC"/>
    <w:rsid w:val="000B5144"/>
    <w:rsid w:val="000B5240"/>
    <w:rsid w:val="000B547C"/>
    <w:rsid w:val="000B5504"/>
    <w:rsid w:val="000B561E"/>
    <w:rsid w:val="000B5EA3"/>
    <w:rsid w:val="000B633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5DC"/>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8EF"/>
    <w:rsid w:val="000D4EC1"/>
    <w:rsid w:val="000D5833"/>
    <w:rsid w:val="000D6DC7"/>
    <w:rsid w:val="000D703A"/>
    <w:rsid w:val="000D7202"/>
    <w:rsid w:val="000D7482"/>
    <w:rsid w:val="000D76D9"/>
    <w:rsid w:val="000D7891"/>
    <w:rsid w:val="000D7A56"/>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3D3"/>
    <w:rsid w:val="000E4B54"/>
    <w:rsid w:val="000E53BD"/>
    <w:rsid w:val="000E55A2"/>
    <w:rsid w:val="000E5C2E"/>
    <w:rsid w:val="000E5F4E"/>
    <w:rsid w:val="000E652E"/>
    <w:rsid w:val="000E6684"/>
    <w:rsid w:val="000E6777"/>
    <w:rsid w:val="000E7410"/>
    <w:rsid w:val="000E7936"/>
    <w:rsid w:val="000F00CE"/>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526"/>
    <w:rsid w:val="000F7657"/>
    <w:rsid w:val="000F79E0"/>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6D76"/>
    <w:rsid w:val="001108B2"/>
    <w:rsid w:val="00110A24"/>
    <w:rsid w:val="00110A62"/>
    <w:rsid w:val="00110B1B"/>
    <w:rsid w:val="00110B5D"/>
    <w:rsid w:val="0011105B"/>
    <w:rsid w:val="0011111B"/>
    <w:rsid w:val="00111483"/>
    <w:rsid w:val="00111886"/>
    <w:rsid w:val="00111CE1"/>
    <w:rsid w:val="0011207E"/>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28"/>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5D"/>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DB5"/>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273"/>
    <w:rsid w:val="001418BB"/>
    <w:rsid w:val="00141B83"/>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F5"/>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A8D"/>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802"/>
    <w:rsid w:val="00162B86"/>
    <w:rsid w:val="00162E29"/>
    <w:rsid w:val="0016301C"/>
    <w:rsid w:val="0016310E"/>
    <w:rsid w:val="00163140"/>
    <w:rsid w:val="0016334C"/>
    <w:rsid w:val="00163536"/>
    <w:rsid w:val="00163E14"/>
    <w:rsid w:val="00163F42"/>
    <w:rsid w:val="00164055"/>
    <w:rsid w:val="00164B4C"/>
    <w:rsid w:val="00164D40"/>
    <w:rsid w:val="0016502A"/>
    <w:rsid w:val="0016509E"/>
    <w:rsid w:val="00165678"/>
    <w:rsid w:val="00165754"/>
    <w:rsid w:val="0016579F"/>
    <w:rsid w:val="001658FA"/>
    <w:rsid w:val="00165D74"/>
    <w:rsid w:val="00165D85"/>
    <w:rsid w:val="001664DC"/>
    <w:rsid w:val="001669DF"/>
    <w:rsid w:val="00166B17"/>
    <w:rsid w:val="00166FEF"/>
    <w:rsid w:val="00167413"/>
    <w:rsid w:val="001676F4"/>
    <w:rsid w:val="00167865"/>
    <w:rsid w:val="00167E1A"/>
    <w:rsid w:val="00170713"/>
    <w:rsid w:val="0017094B"/>
    <w:rsid w:val="00170F85"/>
    <w:rsid w:val="001715D8"/>
    <w:rsid w:val="00171FD1"/>
    <w:rsid w:val="00172031"/>
    <w:rsid w:val="00172DA4"/>
    <w:rsid w:val="00173296"/>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753"/>
    <w:rsid w:val="001811ED"/>
    <w:rsid w:val="00181305"/>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58A"/>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586"/>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8A"/>
    <w:rsid w:val="001977C0"/>
    <w:rsid w:val="00197F7F"/>
    <w:rsid w:val="001A0377"/>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AFA"/>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4F4"/>
    <w:rsid w:val="001D1792"/>
    <w:rsid w:val="001D2509"/>
    <w:rsid w:val="001D2DA8"/>
    <w:rsid w:val="001D2E10"/>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0D7B"/>
    <w:rsid w:val="001E1098"/>
    <w:rsid w:val="001E1E96"/>
    <w:rsid w:val="001E24D4"/>
    <w:rsid w:val="001E25C4"/>
    <w:rsid w:val="001E2E6F"/>
    <w:rsid w:val="001E3511"/>
    <w:rsid w:val="001E3642"/>
    <w:rsid w:val="001E3DBD"/>
    <w:rsid w:val="001E3F51"/>
    <w:rsid w:val="001E4751"/>
    <w:rsid w:val="001E4938"/>
    <w:rsid w:val="001E4CD8"/>
    <w:rsid w:val="001E4E09"/>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970"/>
    <w:rsid w:val="00200A9D"/>
    <w:rsid w:val="00200B2E"/>
    <w:rsid w:val="00201324"/>
    <w:rsid w:val="00201841"/>
    <w:rsid w:val="0020194C"/>
    <w:rsid w:val="0020205B"/>
    <w:rsid w:val="0020216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3CF0"/>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0D9"/>
    <w:rsid w:val="00220268"/>
    <w:rsid w:val="00220B8F"/>
    <w:rsid w:val="00220ED6"/>
    <w:rsid w:val="00221747"/>
    <w:rsid w:val="00221FB0"/>
    <w:rsid w:val="0022236B"/>
    <w:rsid w:val="00222411"/>
    <w:rsid w:val="0022253A"/>
    <w:rsid w:val="00222ACC"/>
    <w:rsid w:val="00222D23"/>
    <w:rsid w:val="00223B9B"/>
    <w:rsid w:val="00223CA2"/>
    <w:rsid w:val="00223E41"/>
    <w:rsid w:val="00223EC7"/>
    <w:rsid w:val="002240AD"/>
    <w:rsid w:val="002241F7"/>
    <w:rsid w:val="00224234"/>
    <w:rsid w:val="002242F0"/>
    <w:rsid w:val="0022452B"/>
    <w:rsid w:val="00224676"/>
    <w:rsid w:val="00224EB5"/>
    <w:rsid w:val="00224EDC"/>
    <w:rsid w:val="00224F1D"/>
    <w:rsid w:val="00225CB2"/>
    <w:rsid w:val="002262A7"/>
    <w:rsid w:val="00227B32"/>
    <w:rsid w:val="0023007D"/>
    <w:rsid w:val="002302F5"/>
    <w:rsid w:val="00230478"/>
    <w:rsid w:val="0023084B"/>
    <w:rsid w:val="00230D7F"/>
    <w:rsid w:val="00231311"/>
    <w:rsid w:val="0023151E"/>
    <w:rsid w:val="0023219B"/>
    <w:rsid w:val="0023282F"/>
    <w:rsid w:val="00232E2E"/>
    <w:rsid w:val="00232E42"/>
    <w:rsid w:val="0023322C"/>
    <w:rsid w:val="00233827"/>
    <w:rsid w:val="00233EB7"/>
    <w:rsid w:val="00233F42"/>
    <w:rsid w:val="00234272"/>
    <w:rsid w:val="002347C3"/>
    <w:rsid w:val="00234809"/>
    <w:rsid w:val="00234856"/>
    <w:rsid w:val="002350C0"/>
    <w:rsid w:val="00235450"/>
    <w:rsid w:val="002359C3"/>
    <w:rsid w:val="00235ABC"/>
    <w:rsid w:val="00235C2D"/>
    <w:rsid w:val="00235CBD"/>
    <w:rsid w:val="00236737"/>
    <w:rsid w:val="00236778"/>
    <w:rsid w:val="00236E1C"/>
    <w:rsid w:val="00236F25"/>
    <w:rsid w:val="0023749F"/>
    <w:rsid w:val="002374F6"/>
    <w:rsid w:val="002375F5"/>
    <w:rsid w:val="0023766E"/>
    <w:rsid w:val="00237917"/>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7F4"/>
    <w:rsid w:val="00243B84"/>
    <w:rsid w:val="00243D2B"/>
    <w:rsid w:val="00243E8D"/>
    <w:rsid w:val="00244224"/>
    <w:rsid w:val="00244B6B"/>
    <w:rsid w:val="002454C8"/>
    <w:rsid w:val="00245790"/>
    <w:rsid w:val="00245971"/>
    <w:rsid w:val="00245CE9"/>
    <w:rsid w:val="00245D1E"/>
    <w:rsid w:val="00245E00"/>
    <w:rsid w:val="00246012"/>
    <w:rsid w:val="0024714F"/>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20"/>
    <w:rsid w:val="0028020E"/>
    <w:rsid w:val="0028044C"/>
    <w:rsid w:val="0028048B"/>
    <w:rsid w:val="0028111A"/>
    <w:rsid w:val="002815F0"/>
    <w:rsid w:val="0028165D"/>
    <w:rsid w:val="002817EC"/>
    <w:rsid w:val="00281F5E"/>
    <w:rsid w:val="0028211A"/>
    <w:rsid w:val="002829F0"/>
    <w:rsid w:val="00282BEC"/>
    <w:rsid w:val="00283592"/>
    <w:rsid w:val="0028363C"/>
    <w:rsid w:val="00283E4F"/>
    <w:rsid w:val="00283FA3"/>
    <w:rsid w:val="002845AC"/>
    <w:rsid w:val="00284A20"/>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49"/>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C2D"/>
    <w:rsid w:val="002972FC"/>
    <w:rsid w:val="00297462"/>
    <w:rsid w:val="00297CA9"/>
    <w:rsid w:val="00297EC6"/>
    <w:rsid w:val="002A0A52"/>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539"/>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DA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3C"/>
    <w:rsid w:val="002C6693"/>
    <w:rsid w:val="002C729B"/>
    <w:rsid w:val="002C73EA"/>
    <w:rsid w:val="002C7FEF"/>
    <w:rsid w:val="002D04B2"/>
    <w:rsid w:val="002D06AC"/>
    <w:rsid w:val="002D0A8B"/>
    <w:rsid w:val="002D0CCE"/>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46B"/>
    <w:rsid w:val="002F25E9"/>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5CD"/>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3F"/>
    <w:rsid w:val="0031528F"/>
    <w:rsid w:val="0031535C"/>
    <w:rsid w:val="00315585"/>
    <w:rsid w:val="00315622"/>
    <w:rsid w:val="00315855"/>
    <w:rsid w:val="00315CFC"/>
    <w:rsid w:val="00315F65"/>
    <w:rsid w:val="00316EE5"/>
    <w:rsid w:val="003173A7"/>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A7"/>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AE4"/>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74E"/>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2CD"/>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869"/>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09"/>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32C"/>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585"/>
    <w:rsid w:val="003C2AA7"/>
    <w:rsid w:val="003C2E9B"/>
    <w:rsid w:val="003C3368"/>
    <w:rsid w:val="003C38BD"/>
    <w:rsid w:val="003C3A14"/>
    <w:rsid w:val="003C3BC2"/>
    <w:rsid w:val="003C3C33"/>
    <w:rsid w:val="003C3F27"/>
    <w:rsid w:val="003C4209"/>
    <w:rsid w:val="003C45F9"/>
    <w:rsid w:val="003C474B"/>
    <w:rsid w:val="003C5099"/>
    <w:rsid w:val="003C50AA"/>
    <w:rsid w:val="003C576F"/>
    <w:rsid w:val="003C5AF6"/>
    <w:rsid w:val="003C5C56"/>
    <w:rsid w:val="003C62D6"/>
    <w:rsid w:val="003C673F"/>
    <w:rsid w:val="003C6B7E"/>
    <w:rsid w:val="003C71FE"/>
    <w:rsid w:val="003C7812"/>
    <w:rsid w:val="003C7B87"/>
    <w:rsid w:val="003D0360"/>
    <w:rsid w:val="003D0CA7"/>
    <w:rsid w:val="003D1288"/>
    <w:rsid w:val="003D12AE"/>
    <w:rsid w:val="003D142B"/>
    <w:rsid w:val="003D1AB7"/>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2F75"/>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31C"/>
    <w:rsid w:val="0040490A"/>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8C2"/>
    <w:rsid w:val="0041432A"/>
    <w:rsid w:val="004143E5"/>
    <w:rsid w:val="0041469A"/>
    <w:rsid w:val="0041497A"/>
    <w:rsid w:val="00415C01"/>
    <w:rsid w:val="00415FBA"/>
    <w:rsid w:val="004162D7"/>
    <w:rsid w:val="004166A0"/>
    <w:rsid w:val="0041692C"/>
    <w:rsid w:val="00416A93"/>
    <w:rsid w:val="00416BD8"/>
    <w:rsid w:val="004170C1"/>
    <w:rsid w:val="004179D0"/>
    <w:rsid w:val="00417A6D"/>
    <w:rsid w:val="004200B0"/>
    <w:rsid w:val="0042065C"/>
    <w:rsid w:val="00420664"/>
    <w:rsid w:val="00420A87"/>
    <w:rsid w:val="00420B15"/>
    <w:rsid w:val="00420C24"/>
    <w:rsid w:val="00420DCE"/>
    <w:rsid w:val="00420E35"/>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86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0D7"/>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064"/>
    <w:rsid w:val="004561E6"/>
    <w:rsid w:val="0045626E"/>
    <w:rsid w:val="0045701C"/>
    <w:rsid w:val="0045714E"/>
    <w:rsid w:val="0045724E"/>
    <w:rsid w:val="004572F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9EA"/>
    <w:rsid w:val="00462F2F"/>
    <w:rsid w:val="004631BC"/>
    <w:rsid w:val="004634CE"/>
    <w:rsid w:val="004635A7"/>
    <w:rsid w:val="00463645"/>
    <w:rsid w:val="004638DC"/>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8C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3BF"/>
    <w:rsid w:val="00475575"/>
    <w:rsid w:val="00475D5B"/>
    <w:rsid w:val="00475DC7"/>
    <w:rsid w:val="00475E92"/>
    <w:rsid w:val="00476D9E"/>
    <w:rsid w:val="00476F45"/>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2F7B"/>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5E1B"/>
    <w:rsid w:val="0048677F"/>
    <w:rsid w:val="00486AF4"/>
    <w:rsid w:val="00486B9D"/>
    <w:rsid w:val="00486E17"/>
    <w:rsid w:val="00486F4D"/>
    <w:rsid w:val="00487573"/>
    <w:rsid w:val="00487851"/>
    <w:rsid w:val="004879B6"/>
    <w:rsid w:val="00487EC0"/>
    <w:rsid w:val="00487EC7"/>
    <w:rsid w:val="00490F9B"/>
    <w:rsid w:val="00491465"/>
    <w:rsid w:val="0049165E"/>
    <w:rsid w:val="00491A11"/>
    <w:rsid w:val="004922A5"/>
    <w:rsid w:val="004925EC"/>
    <w:rsid w:val="0049288F"/>
    <w:rsid w:val="00492C0D"/>
    <w:rsid w:val="00492CD9"/>
    <w:rsid w:val="0049412F"/>
    <w:rsid w:val="00494637"/>
    <w:rsid w:val="0049473E"/>
    <w:rsid w:val="0049493E"/>
    <w:rsid w:val="004956B2"/>
    <w:rsid w:val="0049587E"/>
    <w:rsid w:val="00495986"/>
    <w:rsid w:val="00496446"/>
    <w:rsid w:val="00496465"/>
    <w:rsid w:val="00496943"/>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734"/>
    <w:rsid w:val="004A2B54"/>
    <w:rsid w:val="004A2E41"/>
    <w:rsid w:val="004A30FA"/>
    <w:rsid w:val="004A324F"/>
    <w:rsid w:val="004A35BE"/>
    <w:rsid w:val="004A39FD"/>
    <w:rsid w:val="004A45E4"/>
    <w:rsid w:val="004A4A85"/>
    <w:rsid w:val="004A5164"/>
    <w:rsid w:val="004A520A"/>
    <w:rsid w:val="004A5391"/>
    <w:rsid w:val="004A5619"/>
    <w:rsid w:val="004A5897"/>
    <w:rsid w:val="004A593E"/>
    <w:rsid w:val="004A5D61"/>
    <w:rsid w:val="004A650C"/>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CE9"/>
    <w:rsid w:val="004B7E38"/>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912"/>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E86"/>
    <w:rsid w:val="004D2F0B"/>
    <w:rsid w:val="004D36AE"/>
    <w:rsid w:val="004D4063"/>
    <w:rsid w:val="004D4140"/>
    <w:rsid w:val="004D514B"/>
    <w:rsid w:val="004D528E"/>
    <w:rsid w:val="004D55FF"/>
    <w:rsid w:val="004D5A45"/>
    <w:rsid w:val="004D5B4D"/>
    <w:rsid w:val="004D5BFF"/>
    <w:rsid w:val="004D64B4"/>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DE9"/>
    <w:rsid w:val="004E3F91"/>
    <w:rsid w:val="004E4B5E"/>
    <w:rsid w:val="004E52B6"/>
    <w:rsid w:val="004E53E9"/>
    <w:rsid w:val="004E565A"/>
    <w:rsid w:val="004E5D77"/>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AD0"/>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0F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094"/>
    <w:rsid w:val="005142A8"/>
    <w:rsid w:val="00514425"/>
    <w:rsid w:val="00514E2D"/>
    <w:rsid w:val="00514ECF"/>
    <w:rsid w:val="00515B23"/>
    <w:rsid w:val="00515C39"/>
    <w:rsid w:val="00516381"/>
    <w:rsid w:val="00516487"/>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0D8"/>
    <w:rsid w:val="0052239B"/>
    <w:rsid w:val="00522B13"/>
    <w:rsid w:val="00522B30"/>
    <w:rsid w:val="00522C03"/>
    <w:rsid w:val="005232B3"/>
    <w:rsid w:val="005233A5"/>
    <w:rsid w:val="00523C38"/>
    <w:rsid w:val="0052438E"/>
    <w:rsid w:val="00525B0A"/>
    <w:rsid w:val="0052624A"/>
    <w:rsid w:val="00526266"/>
    <w:rsid w:val="00526493"/>
    <w:rsid w:val="00526895"/>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F7F"/>
    <w:rsid w:val="0053349A"/>
    <w:rsid w:val="005334AF"/>
    <w:rsid w:val="005336D9"/>
    <w:rsid w:val="00533DD7"/>
    <w:rsid w:val="00534175"/>
    <w:rsid w:val="0053426F"/>
    <w:rsid w:val="00534527"/>
    <w:rsid w:val="0053497F"/>
    <w:rsid w:val="00534DA3"/>
    <w:rsid w:val="00534DD6"/>
    <w:rsid w:val="00534E73"/>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79"/>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331"/>
    <w:rsid w:val="005508F7"/>
    <w:rsid w:val="00550AE7"/>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F8E"/>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1E6"/>
    <w:rsid w:val="00580227"/>
    <w:rsid w:val="00580A0D"/>
    <w:rsid w:val="00580A8D"/>
    <w:rsid w:val="00580AF4"/>
    <w:rsid w:val="00580EA8"/>
    <w:rsid w:val="00580ED7"/>
    <w:rsid w:val="00581415"/>
    <w:rsid w:val="0058168F"/>
    <w:rsid w:val="00581885"/>
    <w:rsid w:val="00581978"/>
    <w:rsid w:val="00581FFE"/>
    <w:rsid w:val="0058204D"/>
    <w:rsid w:val="0058252A"/>
    <w:rsid w:val="005827DE"/>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0AA"/>
    <w:rsid w:val="00595627"/>
    <w:rsid w:val="005958D6"/>
    <w:rsid w:val="0059590E"/>
    <w:rsid w:val="00595E7C"/>
    <w:rsid w:val="0059613A"/>
    <w:rsid w:val="0059627F"/>
    <w:rsid w:val="0059717E"/>
    <w:rsid w:val="00597359"/>
    <w:rsid w:val="00597C8C"/>
    <w:rsid w:val="00597D3A"/>
    <w:rsid w:val="005A00E0"/>
    <w:rsid w:val="005A017F"/>
    <w:rsid w:val="005A02B2"/>
    <w:rsid w:val="005A0352"/>
    <w:rsid w:val="005A1360"/>
    <w:rsid w:val="005A1526"/>
    <w:rsid w:val="005A15BB"/>
    <w:rsid w:val="005A15E6"/>
    <w:rsid w:val="005A1C96"/>
    <w:rsid w:val="005A21FA"/>
    <w:rsid w:val="005A24B9"/>
    <w:rsid w:val="005A274F"/>
    <w:rsid w:val="005A2951"/>
    <w:rsid w:val="005A2A5D"/>
    <w:rsid w:val="005A2B42"/>
    <w:rsid w:val="005A2C7C"/>
    <w:rsid w:val="005A2CB7"/>
    <w:rsid w:val="005A3174"/>
    <w:rsid w:val="005A4144"/>
    <w:rsid w:val="005A42D6"/>
    <w:rsid w:val="005A44BF"/>
    <w:rsid w:val="005A44DD"/>
    <w:rsid w:val="005A474A"/>
    <w:rsid w:val="005A4E7B"/>
    <w:rsid w:val="005A4E82"/>
    <w:rsid w:val="005A5248"/>
    <w:rsid w:val="005A7080"/>
    <w:rsid w:val="005A7264"/>
    <w:rsid w:val="005A74DB"/>
    <w:rsid w:val="005A74EC"/>
    <w:rsid w:val="005A78C7"/>
    <w:rsid w:val="005A7E99"/>
    <w:rsid w:val="005B07F8"/>
    <w:rsid w:val="005B0981"/>
    <w:rsid w:val="005B0F50"/>
    <w:rsid w:val="005B1133"/>
    <w:rsid w:val="005B1263"/>
    <w:rsid w:val="005B18AD"/>
    <w:rsid w:val="005B1C39"/>
    <w:rsid w:val="005B1DA4"/>
    <w:rsid w:val="005B20F7"/>
    <w:rsid w:val="005B2177"/>
    <w:rsid w:val="005B3497"/>
    <w:rsid w:val="005B37F2"/>
    <w:rsid w:val="005B3C1F"/>
    <w:rsid w:val="005B3CA8"/>
    <w:rsid w:val="005B3D17"/>
    <w:rsid w:val="005B3DA2"/>
    <w:rsid w:val="005B4201"/>
    <w:rsid w:val="005B45D0"/>
    <w:rsid w:val="005B4955"/>
    <w:rsid w:val="005B4997"/>
    <w:rsid w:val="005B4CFC"/>
    <w:rsid w:val="005B515B"/>
    <w:rsid w:val="005B5324"/>
    <w:rsid w:val="005B544F"/>
    <w:rsid w:val="005B57B5"/>
    <w:rsid w:val="005B587D"/>
    <w:rsid w:val="005B6242"/>
    <w:rsid w:val="005B64F9"/>
    <w:rsid w:val="005B6614"/>
    <w:rsid w:val="005B6BDB"/>
    <w:rsid w:val="005B6CE4"/>
    <w:rsid w:val="005B6E2E"/>
    <w:rsid w:val="005B6F7A"/>
    <w:rsid w:val="005B7044"/>
    <w:rsid w:val="005B7246"/>
    <w:rsid w:val="005B72B3"/>
    <w:rsid w:val="005B7339"/>
    <w:rsid w:val="005B798B"/>
    <w:rsid w:val="005B79F9"/>
    <w:rsid w:val="005C0642"/>
    <w:rsid w:val="005C07A1"/>
    <w:rsid w:val="005C08D7"/>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001"/>
    <w:rsid w:val="005D0397"/>
    <w:rsid w:val="005D0565"/>
    <w:rsid w:val="005D071D"/>
    <w:rsid w:val="005D090D"/>
    <w:rsid w:val="005D09B8"/>
    <w:rsid w:val="005D1075"/>
    <w:rsid w:val="005D1248"/>
    <w:rsid w:val="005D1255"/>
    <w:rsid w:val="005D12C4"/>
    <w:rsid w:val="005D141F"/>
    <w:rsid w:val="005D1494"/>
    <w:rsid w:val="005D2102"/>
    <w:rsid w:val="005D2885"/>
    <w:rsid w:val="005D395A"/>
    <w:rsid w:val="005D48A2"/>
    <w:rsid w:val="005D497A"/>
    <w:rsid w:val="005D4AA8"/>
    <w:rsid w:val="005D5806"/>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C30"/>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604"/>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30127"/>
    <w:rsid w:val="006302E0"/>
    <w:rsid w:val="00630767"/>
    <w:rsid w:val="006307CD"/>
    <w:rsid w:val="00630AA0"/>
    <w:rsid w:val="00630E39"/>
    <w:rsid w:val="0063103F"/>
    <w:rsid w:val="0063133D"/>
    <w:rsid w:val="00631925"/>
    <w:rsid w:val="00631D9A"/>
    <w:rsid w:val="00631EB5"/>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4F69"/>
    <w:rsid w:val="00645089"/>
    <w:rsid w:val="00645553"/>
    <w:rsid w:val="0064559C"/>
    <w:rsid w:val="00645637"/>
    <w:rsid w:val="0064591A"/>
    <w:rsid w:val="00645A8E"/>
    <w:rsid w:val="00645D07"/>
    <w:rsid w:val="00645E86"/>
    <w:rsid w:val="00646188"/>
    <w:rsid w:val="0064759D"/>
    <w:rsid w:val="00647727"/>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FF"/>
    <w:rsid w:val="006603A8"/>
    <w:rsid w:val="006603BD"/>
    <w:rsid w:val="00660830"/>
    <w:rsid w:val="00660AE9"/>
    <w:rsid w:val="00661178"/>
    <w:rsid w:val="006614FF"/>
    <w:rsid w:val="0066180C"/>
    <w:rsid w:val="00661C62"/>
    <w:rsid w:val="00661D3E"/>
    <w:rsid w:val="00661E29"/>
    <w:rsid w:val="0066220E"/>
    <w:rsid w:val="00662307"/>
    <w:rsid w:val="006623B5"/>
    <w:rsid w:val="0066247E"/>
    <w:rsid w:val="0066283C"/>
    <w:rsid w:val="006635E8"/>
    <w:rsid w:val="006637E3"/>
    <w:rsid w:val="006638C7"/>
    <w:rsid w:val="0066412C"/>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C8C"/>
    <w:rsid w:val="00673F70"/>
    <w:rsid w:val="00674720"/>
    <w:rsid w:val="00674C30"/>
    <w:rsid w:val="00675203"/>
    <w:rsid w:val="006756BD"/>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05"/>
    <w:rsid w:val="00694779"/>
    <w:rsid w:val="006947BD"/>
    <w:rsid w:val="006947C5"/>
    <w:rsid w:val="006947E2"/>
    <w:rsid w:val="00694A77"/>
    <w:rsid w:val="00694ABC"/>
    <w:rsid w:val="00694D4F"/>
    <w:rsid w:val="00694EFB"/>
    <w:rsid w:val="0069540B"/>
    <w:rsid w:val="006955CD"/>
    <w:rsid w:val="00696530"/>
    <w:rsid w:val="006967A1"/>
    <w:rsid w:val="0069749C"/>
    <w:rsid w:val="006979E4"/>
    <w:rsid w:val="00697AB9"/>
    <w:rsid w:val="00697EA6"/>
    <w:rsid w:val="006A0425"/>
    <w:rsid w:val="006A0821"/>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CAC"/>
    <w:rsid w:val="006A62A4"/>
    <w:rsid w:val="006A66B0"/>
    <w:rsid w:val="006A6A19"/>
    <w:rsid w:val="006A73C4"/>
    <w:rsid w:val="006A7BC9"/>
    <w:rsid w:val="006B00A9"/>
    <w:rsid w:val="006B0264"/>
    <w:rsid w:val="006B04EB"/>
    <w:rsid w:val="006B05D3"/>
    <w:rsid w:val="006B0E4D"/>
    <w:rsid w:val="006B0F4B"/>
    <w:rsid w:val="006B13BB"/>
    <w:rsid w:val="006B14EB"/>
    <w:rsid w:val="006B16AB"/>
    <w:rsid w:val="006B1B43"/>
    <w:rsid w:val="006B1C34"/>
    <w:rsid w:val="006B1CD5"/>
    <w:rsid w:val="006B2C90"/>
    <w:rsid w:val="006B3157"/>
    <w:rsid w:val="006B36E4"/>
    <w:rsid w:val="006B38A9"/>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0E5"/>
    <w:rsid w:val="006C1465"/>
    <w:rsid w:val="006C15C1"/>
    <w:rsid w:val="006C162F"/>
    <w:rsid w:val="006C16EE"/>
    <w:rsid w:val="006C1C93"/>
    <w:rsid w:val="006C227D"/>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E6E"/>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617"/>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A0"/>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641"/>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6E5"/>
    <w:rsid w:val="0072771D"/>
    <w:rsid w:val="00727BF4"/>
    <w:rsid w:val="00727D59"/>
    <w:rsid w:val="00730BB1"/>
    <w:rsid w:val="00730F8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5D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0CB0"/>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6BA"/>
    <w:rsid w:val="00776A64"/>
    <w:rsid w:val="00776ADF"/>
    <w:rsid w:val="00776C58"/>
    <w:rsid w:val="00777036"/>
    <w:rsid w:val="00777103"/>
    <w:rsid w:val="0077710D"/>
    <w:rsid w:val="00777266"/>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2BCA"/>
    <w:rsid w:val="007B3061"/>
    <w:rsid w:val="007B3314"/>
    <w:rsid w:val="007B384D"/>
    <w:rsid w:val="007B3BA0"/>
    <w:rsid w:val="007B4113"/>
    <w:rsid w:val="007B431B"/>
    <w:rsid w:val="007B4412"/>
    <w:rsid w:val="007B47D4"/>
    <w:rsid w:val="007B4823"/>
    <w:rsid w:val="007B4EC0"/>
    <w:rsid w:val="007B5135"/>
    <w:rsid w:val="007B5174"/>
    <w:rsid w:val="007B51F1"/>
    <w:rsid w:val="007B54A4"/>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DD4"/>
    <w:rsid w:val="007D2F8D"/>
    <w:rsid w:val="007D3CD1"/>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C5E"/>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1D6"/>
    <w:rsid w:val="007F52F1"/>
    <w:rsid w:val="007F5B9D"/>
    <w:rsid w:val="007F5E2A"/>
    <w:rsid w:val="007F66D7"/>
    <w:rsid w:val="007F68B8"/>
    <w:rsid w:val="007F6F7A"/>
    <w:rsid w:val="007F7420"/>
    <w:rsid w:val="007F75BE"/>
    <w:rsid w:val="007F7FB2"/>
    <w:rsid w:val="008000C5"/>
    <w:rsid w:val="00800745"/>
    <w:rsid w:val="0080079F"/>
    <w:rsid w:val="00801416"/>
    <w:rsid w:val="00801C73"/>
    <w:rsid w:val="00801F39"/>
    <w:rsid w:val="008021B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0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5F68"/>
    <w:rsid w:val="00816E7C"/>
    <w:rsid w:val="00817873"/>
    <w:rsid w:val="00820451"/>
    <w:rsid w:val="008207F6"/>
    <w:rsid w:val="00820CF6"/>
    <w:rsid w:val="00820F1C"/>
    <w:rsid w:val="00821262"/>
    <w:rsid w:val="008212DD"/>
    <w:rsid w:val="00821EEC"/>
    <w:rsid w:val="008226F0"/>
    <w:rsid w:val="008227BC"/>
    <w:rsid w:val="00822AEC"/>
    <w:rsid w:val="00822EB4"/>
    <w:rsid w:val="00822EB8"/>
    <w:rsid w:val="00822F44"/>
    <w:rsid w:val="008230D6"/>
    <w:rsid w:val="00823238"/>
    <w:rsid w:val="0082327B"/>
    <w:rsid w:val="00823550"/>
    <w:rsid w:val="008236C5"/>
    <w:rsid w:val="00823EAF"/>
    <w:rsid w:val="00823F98"/>
    <w:rsid w:val="00824171"/>
    <w:rsid w:val="0082438E"/>
    <w:rsid w:val="00824EDE"/>
    <w:rsid w:val="0082545D"/>
    <w:rsid w:val="00825489"/>
    <w:rsid w:val="00825C51"/>
    <w:rsid w:val="00825D71"/>
    <w:rsid w:val="00825DF1"/>
    <w:rsid w:val="00826049"/>
    <w:rsid w:val="0082647E"/>
    <w:rsid w:val="0082677C"/>
    <w:rsid w:val="00826FF7"/>
    <w:rsid w:val="008273E7"/>
    <w:rsid w:val="00827625"/>
    <w:rsid w:val="008276EA"/>
    <w:rsid w:val="00827CEB"/>
    <w:rsid w:val="00827DC6"/>
    <w:rsid w:val="00830017"/>
    <w:rsid w:val="008300F0"/>
    <w:rsid w:val="00830404"/>
    <w:rsid w:val="008307A6"/>
    <w:rsid w:val="008308A0"/>
    <w:rsid w:val="00830B7E"/>
    <w:rsid w:val="0083118D"/>
    <w:rsid w:val="008313B0"/>
    <w:rsid w:val="00831538"/>
    <w:rsid w:val="00831A6B"/>
    <w:rsid w:val="00831F08"/>
    <w:rsid w:val="00831F50"/>
    <w:rsid w:val="00831FD9"/>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5"/>
    <w:rsid w:val="0083775B"/>
    <w:rsid w:val="00837782"/>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4F94"/>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C1E"/>
    <w:rsid w:val="00850DE6"/>
    <w:rsid w:val="0085205A"/>
    <w:rsid w:val="0085232C"/>
    <w:rsid w:val="00852345"/>
    <w:rsid w:val="008527BD"/>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4C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26C"/>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4E94"/>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80A"/>
    <w:rsid w:val="00884D2F"/>
    <w:rsid w:val="00884DA4"/>
    <w:rsid w:val="00885159"/>
    <w:rsid w:val="00885267"/>
    <w:rsid w:val="008854C4"/>
    <w:rsid w:val="008858A3"/>
    <w:rsid w:val="00885968"/>
    <w:rsid w:val="00885BBF"/>
    <w:rsid w:val="008861D3"/>
    <w:rsid w:val="008864E1"/>
    <w:rsid w:val="00886BDE"/>
    <w:rsid w:val="00886E96"/>
    <w:rsid w:val="00887CC1"/>
    <w:rsid w:val="00887D0A"/>
    <w:rsid w:val="0089049E"/>
    <w:rsid w:val="00890838"/>
    <w:rsid w:val="0089091A"/>
    <w:rsid w:val="00891463"/>
    <w:rsid w:val="0089161F"/>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4D"/>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093"/>
    <w:rsid w:val="008B0618"/>
    <w:rsid w:val="008B0C16"/>
    <w:rsid w:val="008B12AF"/>
    <w:rsid w:val="008B130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392"/>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5E5"/>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0FC"/>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46"/>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07E36"/>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3EFF"/>
    <w:rsid w:val="009152CB"/>
    <w:rsid w:val="009158DF"/>
    <w:rsid w:val="00916382"/>
    <w:rsid w:val="00916905"/>
    <w:rsid w:val="00916BCF"/>
    <w:rsid w:val="0091707E"/>
    <w:rsid w:val="009170D3"/>
    <w:rsid w:val="00917241"/>
    <w:rsid w:val="0091727B"/>
    <w:rsid w:val="0091745D"/>
    <w:rsid w:val="00917B5E"/>
    <w:rsid w:val="0092016E"/>
    <w:rsid w:val="00920652"/>
    <w:rsid w:val="00920F57"/>
    <w:rsid w:val="00921411"/>
    <w:rsid w:val="00921449"/>
    <w:rsid w:val="009215F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33D"/>
    <w:rsid w:val="00927A7F"/>
    <w:rsid w:val="00927C36"/>
    <w:rsid w:val="00930297"/>
    <w:rsid w:val="009304ED"/>
    <w:rsid w:val="0093064D"/>
    <w:rsid w:val="00930CD3"/>
    <w:rsid w:val="0093183F"/>
    <w:rsid w:val="00931850"/>
    <w:rsid w:val="00931EA7"/>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6E1E"/>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E2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ACD"/>
    <w:rsid w:val="009637FD"/>
    <w:rsid w:val="00963DD1"/>
    <w:rsid w:val="0096411E"/>
    <w:rsid w:val="0096416C"/>
    <w:rsid w:val="0096535C"/>
    <w:rsid w:val="009658AB"/>
    <w:rsid w:val="00965BD5"/>
    <w:rsid w:val="00965C39"/>
    <w:rsid w:val="00965CE0"/>
    <w:rsid w:val="00965E31"/>
    <w:rsid w:val="00966A50"/>
    <w:rsid w:val="00966CA6"/>
    <w:rsid w:val="00966ED7"/>
    <w:rsid w:val="009671C6"/>
    <w:rsid w:val="00967ADB"/>
    <w:rsid w:val="00967C82"/>
    <w:rsid w:val="0097010A"/>
    <w:rsid w:val="009706D4"/>
    <w:rsid w:val="00970B6A"/>
    <w:rsid w:val="00970CC4"/>
    <w:rsid w:val="00970D7B"/>
    <w:rsid w:val="00972555"/>
    <w:rsid w:val="00972956"/>
    <w:rsid w:val="00972B1E"/>
    <w:rsid w:val="00972B93"/>
    <w:rsid w:val="00972C5B"/>
    <w:rsid w:val="00972F49"/>
    <w:rsid w:val="00973048"/>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8"/>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FB3"/>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D88"/>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340"/>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33B"/>
    <w:rsid w:val="009D1640"/>
    <w:rsid w:val="009D1A2B"/>
    <w:rsid w:val="009D23C6"/>
    <w:rsid w:val="009D244A"/>
    <w:rsid w:val="009D27D6"/>
    <w:rsid w:val="009D2A17"/>
    <w:rsid w:val="009D3554"/>
    <w:rsid w:val="009D4157"/>
    <w:rsid w:val="009D434D"/>
    <w:rsid w:val="009D4394"/>
    <w:rsid w:val="009D45AE"/>
    <w:rsid w:val="009D4EBA"/>
    <w:rsid w:val="009D50B3"/>
    <w:rsid w:val="009D5118"/>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8E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5E"/>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11"/>
    <w:rsid w:val="009F3846"/>
    <w:rsid w:val="009F3EBC"/>
    <w:rsid w:val="009F40DE"/>
    <w:rsid w:val="009F4174"/>
    <w:rsid w:val="009F4633"/>
    <w:rsid w:val="009F4EA8"/>
    <w:rsid w:val="009F5AD9"/>
    <w:rsid w:val="009F5CF0"/>
    <w:rsid w:val="009F5E97"/>
    <w:rsid w:val="009F60BD"/>
    <w:rsid w:val="009F61A9"/>
    <w:rsid w:val="009F68BB"/>
    <w:rsid w:val="009F6F55"/>
    <w:rsid w:val="009F71DE"/>
    <w:rsid w:val="009F7316"/>
    <w:rsid w:val="009F7423"/>
    <w:rsid w:val="009F7B97"/>
    <w:rsid w:val="00A00531"/>
    <w:rsid w:val="00A006CD"/>
    <w:rsid w:val="00A00A64"/>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87"/>
    <w:rsid w:val="00A124A0"/>
    <w:rsid w:val="00A128AF"/>
    <w:rsid w:val="00A12996"/>
    <w:rsid w:val="00A12A98"/>
    <w:rsid w:val="00A12BC6"/>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5A8"/>
    <w:rsid w:val="00A229D0"/>
    <w:rsid w:val="00A22B57"/>
    <w:rsid w:val="00A232F4"/>
    <w:rsid w:val="00A23383"/>
    <w:rsid w:val="00A2342A"/>
    <w:rsid w:val="00A2376F"/>
    <w:rsid w:val="00A2431B"/>
    <w:rsid w:val="00A24347"/>
    <w:rsid w:val="00A246E5"/>
    <w:rsid w:val="00A2472D"/>
    <w:rsid w:val="00A247FD"/>
    <w:rsid w:val="00A2487C"/>
    <w:rsid w:val="00A24C0A"/>
    <w:rsid w:val="00A24DD7"/>
    <w:rsid w:val="00A24E69"/>
    <w:rsid w:val="00A24F5C"/>
    <w:rsid w:val="00A2512F"/>
    <w:rsid w:val="00A2520C"/>
    <w:rsid w:val="00A253D5"/>
    <w:rsid w:val="00A254BC"/>
    <w:rsid w:val="00A25844"/>
    <w:rsid w:val="00A25A01"/>
    <w:rsid w:val="00A25B4B"/>
    <w:rsid w:val="00A25FF6"/>
    <w:rsid w:val="00A260D7"/>
    <w:rsid w:val="00A26164"/>
    <w:rsid w:val="00A262BB"/>
    <w:rsid w:val="00A2655F"/>
    <w:rsid w:val="00A26603"/>
    <w:rsid w:val="00A269D4"/>
    <w:rsid w:val="00A26AF5"/>
    <w:rsid w:val="00A26BCA"/>
    <w:rsid w:val="00A26E4A"/>
    <w:rsid w:val="00A275DF"/>
    <w:rsid w:val="00A2778E"/>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A03"/>
    <w:rsid w:val="00A35B40"/>
    <w:rsid w:val="00A35B83"/>
    <w:rsid w:val="00A35CF8"/>
    <w:rsid w:val="00A35EDB"/>
    <w:rsid w:val="00A36B36"/>
    <w:rsid w:val="00A36EC4"/>
    <w:rsid w:val="00A36EE2"/>
    <w:rsid w:val="00A36FD3"/>
    <w:rsid w:val="00A373E0"/>
    <w:rsid w:val="00A40257"/>
    <w:rsid w:val="00A4057B"/>
    <w:rsid w:val="00A4067F"/>
    <w:rsid w:val="00A40952"/>
    <w:rsid w:val="00A4098A"/>
    <w:rsid w:val="00A40ADC"/>
    <w:rsid w:val="00A40BE2"/>
    <w:rsid w:val="00A40CF6"/>
    <w:rsid w:val="00A40E37"/>
    <w:rsid w:val="00A4116D"/>
    <w:rsid w:val="00A41907"/>
    <w:rsid w:val="00A41996"/>
    <w:rsid w:val="00A41AE6"/>
    <w:rsid w:val="00A41C3C"/>
    <w:rsid w:val="00A4220E"/>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C8C"/>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90E"/>
    <w:rsid w:val="00A76EC8"/>
    <w:rsid w:val="00A774B8"/>
    <w:rsid w:val="00A775A3"/>
    <w:rsid w:val="00A77A50"/>
    <w:rsid w:val="00A77C0D"/>
    <w:rsid w:val="00A77FED"/>
    <w:rsid w:val="00A8050C"/>
    <w:rsid w:val="00A80817"/>
    <w:rsid w:val="00A809BE"/>
    <w:rsid w:val="00A80B1C"/>
    <w:rsid w:val="00A80E34"/>
    <w:rsid w:val="00A818C4"/>
    <w:rsid w:val="00A81BF1"/>
    <w:rsid w:val="00A822B2"/>
    <w:rsid w:val="00A8262B"/>
    <w:rsid w:val="00A8276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55"/>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EAF"/>
    <w:rsid w:val="00AA06C5"/>
    <w:rsid w:val="00AA094A"/>
    <w:rsid w:val="00AA0B93"/>
    <w:rsid w:val="00AA0E43"/>
    <w:rsid w:val="00AA12CB"/>
    <w:rsid w:val="00AA1768"/>
    <w:rsid w:val="00AA17E6"/>
    <w:rsid w:val="00AA1A7B"/>
    <w:rsid w:val="00AA1AA6"/>
    <w:rsid w:val="00AA1AAC"/>
    <w:rsid w:val="00AA1E7C"/>
    <w:rsid w:val="00AA1F09"/>
    <w:rsid w:val="00AA21C0"/>
    <w:rsid w:val="00AA23E2"/>
    <w:rsid w:val="00AA24BA"/>
    <w:rsid w:val="00AA2B8F"/>
    <w:rsid w:val="00AA2C74"/>
    <w:rsid w:val="00AA2D08"/>
    <w:rsid w:val="00AA300D"/>
    <w:rsid w:val="00AA34E3"/>
    <w:rsid w:val="00AA3625"/>
    <w:rsid w:val="00AA3C21"/>
    <w:rsid w:val="00AA3DD9"/>
    <w:rsid w:val="00AA4173"/>
    <w:rsid w:val="00AA4186"/>
    <w:rsid w:val="00AA4306"/>
    <w:rsid w:val="00AA432B"/>
    <w:rsid w:val="00AA43E8"/>
    <w:rsid w:val="00AA44B1"/>
    <w:rsid w:val="00AA46F1"/>
    <w:rsid w:val="00AA4A49"/>
    <w:rsid w:val="00AA4BE4"/>
    <w:rsid w:val="00AA4CFE"/>
    <w:rsid w:val="00AA58B9"/>
    <w:rsid w:val="00AA63C9"/>
    <w:rsid w:val="00AA68B3"/>
    <w:rsid w:val="00AA6991"/>
    <w:rsid w:val="00AA6C49"/>
    <w:rsid w:val="00AA6C65"/>
    <w:rsid w:val="00AA741E"/>
    <w:rsid w:val="00AA7C65"/>
    <w:rsid w:val="00AB0E3A"/>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416"/>
    <w:rsid w:val="00AC3862"/>
    <w:rsid w:val="00AC4123"/>
    <w:rsid w:val="00AC451A"/>
    <w:rsid w:val="00AC478F"/>
    <w:rsid w:val="00AC4C2C"/>
    <w:rsid w:val="00AC4DE1"/>
    <w:rsid w:val="00AC537D"/>
    <w:rsid w:val="00AC552C"/>
    <w:rsid w:val="00AC5B6A"/>
    <w:rsid w:val="00AC652C"/>
    <w:rsid w:val="00AC6554"/>
    <w:rsid w:val="00AC6584"/>
    <w:rsid w:val="00AC66A3"/>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6BF7"/>
    <w:rsid w:val="00AD70E2"/>
    <w:rsid w:val="00AD7588"/>
    <w:rsid w:val="00AD794C"/>
    <w:rsid w:val="00AD7C28"/>
    <w:rsid w:val="00AD7C88"/>
    <w:rsid w:val="00AE0962"/>
    <w:rsid w:val="00AE0A91"/>
    <w:rsid w:val="00AE0FCB"/>
    <w:rsid w:val="00AE1B27"/>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4F1"/>
    <w:rsid w:val="00AE5A7C"/>
    <w:rsid w:val="00AE5E4F"/>
    <w:rsid w:val="00AE6090"/>
    <w:rsid w:val="00AE6236"/>
    <w:rsid w:val="00AE6583"/>
    <w:rsid w:val="00AE6630"/>
    <w:rsid w:val="00AE6724"/>
    <w:rsid w:val="00AE6833"/>
    <w:rsid w:val="00AE6BCD"/>
    <w:rsid w:val="00AE710C"/>
    <w:rsid w:val="00AE7375"/>
    <w:rsid w:val="00AE76F3"/>
    <w:rsid w:val="00AE77D6"/>
    <w:rsid w:val="00AF0002"/>
    <w:rsid w:val="00AF0481"/>
    <w:rsid w:val="00AF0AEB"/>
    <w:rsid w:val="00AF0C58"/>
    <w:rsid w:val="00AF1079"/>
    <w:rsid w:val="00AF17A0"/>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C91"/>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ADD"/>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173"/>
    <w:rsid w:val="00B175E1"/>
    <w:rsid w:val="00B175E2"/>
    <w:rsid w:val="00B17922"/>
    <w:rsid w:val="00B179BB"/>
    <w:rsid w:val="00B206CE"/>
    <w:rsid w:val="00B20DA0"/>
    <w:rsid w:val="00B20DB6"/>
    <w:rsid w:val="00B21420"/>
    <w:rsid w:val="00B2149A"/>
    <w:rsid w:val="00B2158E"/>
    <w:rsid w:val="00B219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5FE0"/>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4D76"/>
    <w:rsid w:val="00B353BF"/>
    <w:rsid w:val="00B35A57"/>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5C5"/>
    <w:rsid w:val="00B4369C"/>
    <w:rsid w:val="00B437BB"/>
    <w:rsid w:val="00B44444"/>
    <w:rsid w:val="00B44A2B"/>
    <w:rsid w:val="00B4516E"/>
    <w:rsid w:val="00B45389"/>
    <w:rsid w:val="00B457E2"/>
    <w:rsid w:val="00B458C2"/>
    <w:rsid w:val="00B4690A"/>
    <w:rsid w:val="00B4717F"/>
    <w:rsid w:val="00B4780B"/>
    <w:rsid w:val="00B47AF6"/>
    <w:rsid w:val="00B50010"/>
    <w:rsid w:val="00B50BF8"/>
    <w:rsid w:val="00B50F32"/>
    <w:rsid w:val="00B512C9"/>
    <w:rsid w:val="00B52051"/>
    <w:rsid w:val="00B5221E"/>
    <w:rsid w:val="00B5248C"/>
    <w:rsid w:val="00B526A3"/>
    <w:rsid w:val="00B52D73"/>
    <w:rsid w:val="00B53063"/>
    <w:rsid w:val="00B533C7"/>
    <w:rsid w:val="00B5361C"/>
    <w:rsid w:val="00B53682"/>
    <w:rsid w:val="00B53825"/>
    <w:rsid w:val="00B538B9"/>
    <w:rsid w:val="00B53EE2"/>
    <w:rsid w:val="00B54457"/>
    <w:rsid w:val="00B54531"/>
    <w:rsid w:val="00B547F6"/>
    <w:rsid w:val="00B54B7A"/>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3C0"/>
    <w:rsid w:val="00B6549C"/>
    <w:rsid w:val="00B6553F"/>
    <w:rsid w:val="00B6561B"/>
    <w:rsid w:val="00B6566B"/>
    <w:rsid w:val="00B65C8D"/>
    <w:rsid w:val="00B65DA8"/>
    <w:rsid w:val="00B65EFE"/>
    <w:rsid w:val="00B6667F"/>
    <w:rsid w:val="00B66B90"/>
    <w:rsid w:val="00B66E49"/>
    <w:rsid w:val="00B670BF"/>
    <w:rsid w:val="00B670E1"/>
    <w:rsid w:val="00B674B6"/>
    <w:rsid w:val="00B67A58"/>
    <w:rsid w:val="00B7023B"/>
    <w:rsid w:val="00B702FF"/>
    <w:rsid w:val="00B70436"/>
    <w:rsid w:val="00B70562"/>
    <w:rsid w:val="00B70D3B"/>
    <w:rsid w:val="00B70D66"/>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849"/>
    <w:rsid w:val="00B928AF"/>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5F1"/>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7F8"/>
    <w:rsid w:val="00BA4E19"/>
    <w:rsid w:val="00BA4EBC"/>
    <w:rsid w:val="00BA4FB0"/>
    <w:rsid w:val="00BA51E6"/>
    <w:rsid w:val="00BA54D2"/>
    <w:rsid w:val="00BA581B"/>
    <w:rsid w:val="00BA58A1"/>
    <w:rsid w:val="00BA5977"/>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512"/>
    <w:rsid w:val="00BB75A6"/>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012"/>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200"/>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DDA"/>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6"/>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347"/>
    <w:rsid w:val="00C15A13"/>
    <w:rsid w:val="00C15D91"/>
    <w:rsid w:val="00C15DF5"/>
    <w:rsid w:val="00C162AA"/>
    <w:rsid w:val="00C162BC"/>
    <w:rsid w:val="00C16533"/>
    <w:rsid w:val="00C165B7"/>
    <w:rsid w:val="00C1677A"/>
    <w:rsid w:val="00C167F8"/>
    <w:rsid w:val="00C170C0"/>
    <w:rsid w:val="00C173ED"/>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585"/>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B"/>
    <w:rsid w:val="00C37DBE"/>
    <w:rsid w:val="00C4027A"/>
    <w:rsid w:val="00C406B7"/>
    <w:rsid w:val="00C4097C"/>
    <w:rsid w:val="00C40AC3"/>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4F5"/>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13A"/>
    <w:rsid w:val="00C5546B"/>
    <w:rsid w:val="00C557C0"/>
    <w:rsid w:val="00C56020"/>
    <w:rsid w:val="00C561B0"/>
    <w:rsid w:val="00C565FD"/>
    <w:rsid w:val="00C5669D"/>
    <w:rsid w:val="00C575AC"/>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512"/>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274"/>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1F"/>
    <w:rsid w:val="00C92C19"/>
    <w:rsid w:val="00C9345A"/>
    <w:rsid w:val="00C93AA0"/>
    <w:rsid w:val="00C94090"/>
    <w:rsid w:val="00C949F5"/>
    <w:rsid w:val="00C94C18"/>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8C9"/>
    <w:rsid w:val="00CA2A66"/>
    <w:rsid w:val="00CA2AD6"/>
    <w:rsid w:val="00CA2FBC"/>
    <w:rsid w:val="00CA3229"/>
    <w:rsid w:val="00CA3481"/>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78B"/>
    <w:rsid w:val="00CD490E"/>
    <w:rsid w:val="00CD5284"/>
    <w:rsid w:val="00CD5946"/>
    <w:rsid w:val="00CD5BD2"/>
    <w:rsid w:val="00CD6279"/>
    <w:rsid w:val="00CD63DA"/>
    <w:rsid w:val="00CD6A39"/>
    <w:rsid w:val="00CD6B96"/>
    <w:rsid w:val="00CD6CA0"/>
    <w:rsid w:val="00CD7156"/>
    <w:rsid w:val="00CD71C6"/>
    <w:rsid w:val="00CD7B05"/>
    <w:rsid w:val="00CE035E"/>
    <w:rsid w:val="00CE0C01"/>
    <w:rsid w:val="00CE0F1A"/>
    <w:rsid w:val="00CE1328"/>
    <w:rsid w:val="00CE1BBC"/>
    <w:rsid w:val="00CE1CBE"/>
    <w:rsid w:val="00CE1D3C"/>
    <w:rsid w:val="00CE1F5A"/>
    <w:rsid w:val="00CE209D"/>
    <w:rsid w:val="00CE272F"/>
    <w:rsid w:val="00CE277A"/>
    <w:rsid w:val="00CE2D7F"/>
    <w:rsid w:val="00CE339A"/>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715"/>
    <w:rsid w:val="00CF3F6E"/>
    <w:rsid w:val="00CF4C20"/>
    <w:rsid w:val="00CF5159"/>
    <w:rsid w:val="00CF573C"/>
    <w:rsid w:val="00CF57B2"/>
    <w:rsid w:val="00CF5C7A"/>
    <w:rsid w:val="00CF603F"/>
    <w:rsid w:val="00CF64C6"/>
    <w:rsid w:val="00CF67DF"/>
    <w:rsid w:val="00CF68B1"/>
    <w:rsid w:val="00CF6922"/>
    <w:rsid w:val="00CF6C84"/>
    <w:rsid w:val="00CF6D76"/>
    <w:rsid w:val="00CF73A4"/>
    <w:rsid w:val="00CF7747"/>
    <w:rsid w:val="00CF7A36"/>
    <w:rsid w:val="00D00689"/>
    <w:rsid w:val="00D00C59"/>
    <w:rsid w:val="00D0103D"/>
    <w:rsid w:val="00D012D3"/>
    <w:rsid w:val="00D0138C"/>
    <w:rsid w:val="00D01428"/>
    <w:rsid w:val="00D01545"/>
    <w:rsid w:val="00D01806"/>
    <w:rsid w:val="00D018FD"/>
    <w:rsid w:val="00D01B4F"/>
    <w:rsid w:val="00D02183"/>
    <w:rsid w:val="00D0223B"/>
    <w:rsid w:val="00D02410"/>
    <w:rsid w:val="00D026E7"/>
    <w:rsid w:val="00D0293F"/>
    <w:rsid w:val="00D02A71"/>
    <w:rsid w:val="00D02F06"/>
    <w:rsid w:val="00D030D5"/>
    <w:rsid w:val="00D033CA"/>
    <w:rsid w:val="00D039FC"/>
    <w:rsid w:val="00D03D23"/>
    <w:rsid w:val="00D042F3"/>
    <w:rsid w:val="00D0452E"/>
    <w:rsid w:val="00D05416"/>
    <w:rsid w:val="00D05502"/>
    <w:rsid w:val="00D056C0"/>
    <w:rsid w:val="00D05892"/>
    <w:rsid w:val="00D058A3"/>
    <w:rsid w:val="00D05C75"/>
    <w:rsid w:val="00D05F26"/>
    <w:rsid w:val="00D06063"/>
    <w:rsid w:val="00D06084"/>
    <w:rsid w:val="00D06131"/>
    <w:rsid w:val="00D06F19"/>
    <w:rsid w:val="00D07346"/>
    <w:rsid w:val="00D07793"/>
    <w:rsid w:val="00D078B3"/>
    <w:rsid w:val="00D079ED"/>
    <w:rsid w:val="00D07F22"/>
    <w:rsid w:val="00D100FA"/>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47F"/>
    <w:rsid w:val="00D14D48"/>
    <w:rsid w:val="00D14E24"/>
    <w:rsid w:val="00D14EE7"/>
    <w:rsid w:val="00D14F29"/>
    <w:rsid w:val="00D14F40"/>
    <w:rsid w:val="00D15210"/>
    <w:rsid w:val="00D15362"/>
    <w:rsid w:val="00D15446"/>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2CF8"/>
    <w:rsid w:val="00D23005"/>
    <w:rsid w:val="00D2330B"/>
    <w:rsid w:val="00D2333E"/>
    <w:rsid w:val="00D23D0E"/>
    <w:rsid w:val="00D24D9F"/>
    <w:rsid w:val="00D2523F"/>
    <w:rsid w:val="00D25604"/>
    <w:rsid w:val="00D25B8C"/>
    <w:rsid w:val="00D26FC2"/>
    <w:rsid w:val="00D270B3"/>
    <w:rsid w:val="00D27106"/>
    <w:rsid w:val="00D27135"/>
    <w:rsid w:val="00D2725B"/>
    <w:rsid w:val="00D30DFC"/>
    <w:rsid w:val="00D31D2C"/>
    <w:rsid w:val="00D3264A"/>
    <w:rsid w:val="00D32A6E"/>
    <w:rsid w:val="00D32E8E"/>
    <w:rsid w:val="00D33354"/>
    <w:rsid w:val="00D33742"/>
    <w:rsid w:val="00D33F14"/>
    <w:rsid w:val="00D34079"/>
    <w:rsid w:val="00D34502"/>
    <w:rsid w:val="00D34654"/>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57FEB"/>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603"/>
    <w:rsid w:val="00D647A4"/>
    <w:rsid w:val="00D64FD1"/>
    <w:rsid w:val="00D65004"/>
    <w:rsid w:val="00D65096"/>
    <w:rsid w:val="00D6546E"/>
    <w:rsid w:val="00D6569D"/>
    <w:rsid w:val="00D656D5"/>
    <w:rsid w:val="00D6586A"/>
    <w:rsid w:val="00D65B43"/>
    <w:rsid w:val="00D65C51"/>
    <w:rsid w:val="00D66196"/>
    <w:rsid w:val="00D66B22"/>
    <w:rsid w:val="00D66BCB"/>
    <w:rsid w:val="00D67569"/>
    <w:rsid w:val="00D67BAA"/>
    <w:rsid w:val="00D67EC9"/>
    <w:rsid w:val="00D70537"/>
    <w:rsid w:val="00D7066E"/>
    <w:rsid w:val="00D70792"/>
    <w:rsid w:val="00D70C58"/>
    <w:rsid w:val="00D70E5F"/>
    <w:rsid w:val="00D70F90"/>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6766"/>
    <w:rsid w:val="00D972DF"/>
    <w:rsid w:val="00D9746A"/>
    <w:rsid w:val="00D97B01"/>
    <w:rsid w:val="00D97C41"/>
    <w:rsid w:val="00DA0663"/>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778"/>
    <w:rsid w:val="00DA6961"/>
    <w:rsid w:val="00DA6A1D"/>
    <w:rsid w:val="00DA6F2A"/>
    <w:rsid w:val="00DA70A2"/>
    <w:rsid w:val="00DA75D8"/>
    <w:rsid w:val="00DA7A4B"/>
    <w:rsid w:val="00DA7ACC"/>
    <w:rsid w:val="00DB0BA1"/>
    <w:rsid w:val="00DB0F93"/>
    <w:rsid w:val="00DB17F5"/>
    <w:rsid w:val="00DB18B0"/>
    <w:rsid w:val="00DB19B1"/>
    <w:rsid w:val="00DB1AB4"/>
    <w:rsid w:val="00DB230F"/>
    <w:rsid w:val="00DB26AB"/>
    <w:rsid w:val="00DB278D"/>
    <w:rsid w:val="00DB2A8D"/>
    <w:rsid w:val="00DB2AD1"/>
    <w:rsid w:val="00DB2F5C"/>
    <w:rsid w:val="00DB38A0"/>
    <w:rsid w:val="00DB3B7D"/>
    <w:rsid w:val="00DB3C59"/>
    <w:rsid w:val="00DB3CBC"/>
    <w:rsid w:val="00DB4162"/>
    <w:rsid w:val="00DB49DE"/>
    <w:rsid w:val="00DB4BD2"/>
    <w:rsid w:val="00DB4EA5"/>
    <w:rsid w:val="00DB571D"/>
    <w:rsid w:val="00DB59FD"/>
    <w:rsid w:val="00DB5A9B"/>
    <w:rsid w:val="00DB5C36"/>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A98"/>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BAD"/>
    <w:rsid w:val="00DD6E3B"/>
    <w:rsid w:val="00DD70A7"/>
    <w:rsid w:val="00DD7238"/>
    <w:rsid w:val="00DD735B"/>
    <w:rsid w:val="00DD75DF"/>
    <w:rsid w:val="00DD7833"/>
    <w:rsid w:val="00DD7B65"/>
    <w:rsid w:val="00DD7DED"/>
    <w:rsid w:val="00DE03C3"/>
    <w:rsid w:val="00DE07DE"/>
    <w:rsid w:val="00DE0987"/>
    <w:rsid w:val="00DE09EA"/>
    <w:rsid w:val="00DE0BA2"/>
    <w:rsid w:val="00DE0E1F"/>
    <w:rsid w:val="00DE14DB"/>
    <w:rsid w:val="00DE1BB0"/>
    <w:rsid w:val="00DE1C36"/>
    <w:rsid w:val="00DE20CE"/>
    <w:rsid w:val="00DE21EC"/>
    <w:rsid w:val="00DE27B9"/>
    <w:rsid w:val="00DE291C"/>
    <w:rsid w:val="00DE3281"/>
    <w:rsid w:val="00DE32BD"/>
    <w:rsid w:val="00DE36C7"/>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01A"/>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2F5"/>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06A"/>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316"/>
    <w:rsid w:val="00E3371C"/>
    <w:rsid w:val="00E34147"/>
    <w:rsid w:val="00E34CB6"/>
    <w:rsid w:val="00E34D35"/>
    <w:rsid w:val="00E3515A"/>
    <w:rsid w:val="00E3585C"/>
    <w:rsid w:val="00E35C33"/>
    <w:rsid w:val="00E35F9D"/>
    <w:rsid w:val="00E3606E"/>
    <w:rsid w:val="00E368B6"/>
    <w:rsid w:val="00E36E2C"/>
    <w:rsid w:val="00E36ECB"/>
    <w:rsid w:val="00E3707E"/>
    <w:rsid w:val="00E37291"/>
    <w:rsid w:val="00E374A2"/>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248"/>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B12"/>
    <w:rsid w:val="00E55F48"/>
    <w:rsid w:val="00E562E6"/>
    <w:rsid w:val="00E56586"/>
    <w:rsid w:val="00E5662B"/>
    <w:rsid w:val="00E5721E"/>
    <w:rsid w:val="00E5734B"/>
    <w:rsid w:val="00E57739"/>
    <w:rsid w:val="00E5793E"/>
    <w:rsid w:val="00E57BBE"/>
    <w:rsid w:val="00E57DCD"/>
    <w:rsid w:val="00E605ED"/>
    <w:rsid w:val="00E60BE7"/>
    <w:rsid w:val="00E60DE1"/>
    <w:rsid w:val="00E60DF1"/>
    <w:rsid w:val="00E61262"/>
    <w:rsid w:val="00E6130D"/>
    <w:rsid w:val="00E614CE"/>
    <w:rsid w:val="00E6197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67D9B"/>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BDA"/>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B94"/>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96C"/>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5E0"/>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3B"/>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28A"/>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988"/>
    <w:rsid w:val="00EE3A69"/>
    <w:rsid w:val="00EE3D13"/>
    <w:rsid w:val="00EE3D35"/>
    <w:rsid w:val="00EE3EBB"/>
    <w:rsid w:val="00EE4997"/>
    <w:rsid w:val="00EE4AFC"/>
    <w:rsid w:val="00EE5947"/>
    <w:rsid w:val="00EE61AD"/>
    <w:rsid w:val="00EE6A67"/>
    <w:rsid w:val="00EE6E5F"/>
    <w:rsid w:val="00EE6EF4"/>
    <w:rsid w:val="00EE782E"/>
    <w:rsid w:val="00EE78DF"/>
    <w:rsid w:val="00EE7946"/>
    <w:rsid w:val="00EE7CAB"/>
    <w:rsid w:val="00EF00BE"/>
    <w:rsid w:val="00EF098F"/>
    <w:rsid w:val="00EF0C8E"/>
    <w:rsid w:val="00EF0D1B"/>
    <w:rsid w:val="00EF0D5E"/>
    <w:rsid w:val="00EF0F35"/>
    <w:rsid w:val="00EF110A"/>
    <w:rsid w:val="00EF123C"/>
    <w:rsid w:val="00EF14F8"/>
    <w:rsid w:val="00EF1BF6"/>
    <w:rsid w:val="00EF202A"/>
    <w:rsid w:val="00EF30C2"/>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DD6"/>
    <w:rsid w:val="00F12FE6"/>
    <w:rsid w:val="00F1306F"/>
    <w:rsid w:val="00F13416"/>
    <w:rsid w:val="00F13590"/>
    <w:rsid w:val="00F13866"/>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177F0"/>
    <w:rsid w:val="00F203C4"/>
    <w:rsid w:val="00F204AA"/>
    <w:rsid w:val="00F20DF0"/>
    <w:rsid w:val="00F210A1"/>
    <w:rsid w:val="00F21378"/>
    <w:rsid w:val="00F21940"/>
    <w:rsid w:val="00F21A36"/>
    <w:rsid w:val="00F21E4C"/>
    <w:rsid w:val="00F21F1B"/>
    <w:rsid w:val="00F21F5A"/>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A4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3E3"/>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09A9"/>
    <w:rsid w:val="00F70C22"/>
    <w:rsid w:val="00F71042"/>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488"/>
    <w:rsid w:val="00F77596"/>
    <w:rsid w:val="00F77896"/>
    <w:rsid w:val="00F77BB3"/>
    <w:rsid w:val="00F77CCE"/>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060"/>
    <w:rsid w:val="00F97540"/>
    <w:rsid w:val="00F9777B"/>
    <w:rsid w:val="00F979B0"/>
    <w:rsid w:val="00F97FB0"/>
    <w:rsid w:val="00FA0602"/>
    <w:rsid w:val="00FA0BCC"/>
    <w:rsid w:val="00FA1070"/>
    <w:rsid w:val="00FA164F"/>
    <w:rsid w:val="00FA165E"/>
    <w:rsid w:val="00FA1ACB"/>
    <w:rsid w:val="00FA1BB5"/>
    <w:rsid w:val="00FA1FDF"/>
    <w:rsid w:val="00FA21F4"/>
    <w:rsid w:val="00FA2821"/>
    <w:rsid w:val="00FA2F3A"/>
    <w:rsid w:val="00FA304B"/>
    <w:rsid w:val="00FA3214"/>
    <w:rsid w:val="00FA397C"/>
    <w:rsid w:val="00FA3D5B"/>
    <w:rsid w:val="00FA4C7D"/>
    <w:rsid w:val="00FA4ED6"/>
    <w:rsid w:val="00FA4FD7"/>
    <w:rsid w:val="00FA5049"/>
    <w:rsid w:val="00FA5750"/>
    <w:rsid w:val="00FA5874"/>
    <w:rsid w:val="00FA6476"/>
    <w:rsid w:val="00FA6A95"/>
    <w:rsid w:val="00FA6E13"/>
    <w:rsid w:val="00FA70CC"/>
    <w:rsid w:val="00FA7316"/>
    <w:rsid w:val="00FA77D4"/>
    <w:rsid w:val="00FA798A"/>
    <w:rsid w:val="00FA7A83"/>
    <w:rsid w:val="00FA7E20"/>
    <w:rsid w:val="00FB0FF2"/>
    <w:rsid w:val="00FB18B5"/>
    <w:rsid w:val="00FB197F"/>
    <w:rsid w:val="00FB23DD"/>
    <w:rsid w:val="00FB2830"/>
    <w:rsid w:val="00FB312F"/>
    <w:rsid w:val="00FB32A5"/>
    <w:rsid w:val="00FB35C3"/>
    <w:rsid w:val="00FB409D"/>
    <w:rsid w:val="00FB4272"/>
    <w:rsid w:val="00FB50D5"/>
    <w:rsid w:val="00FB546C"/>
    <w:rsid w:val="00FB555B"/>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7DB"/>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11C6"/>
    <w:rsid w:val="00FF1384"/>
    <w:rsid w:val="00FF1B34"/>
    <w:rsid w:val="00FF21B9"/>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 w:val="0191FB9A"/>
    <w:rsid w:val="098C9BF6"/>
    <w:rsid w:val="0B9A3D4E"/>
    <w:rsid w:val="1622A089"/>
    <w:rsid w:val="16439A94"/>
    <w:rsid w:val="1E67145C"/>
    <w:rsid w:val="20EC9BDA"/>
    <w:rsid w:val="25E877F3"/>
    <w:rsid w:val="2D3BC032"/>
    <w:rsid w:val="30256635"/>
    <w:rsid w:val="349B1E1D"/>
    <w:rsid w:val="3773F0C5"/>
    <w:rsid w:val="3A7A7959"/>
    <w:rsid w:val="3F2ED2EA"/>
    <w:rsid w:val="4217F4B0"/>
    <w:rsid w:val="4629F66D"/>
    <w:rsid w:val="487E8B14"/>
    <w:rsid w:val="5154AFA7"/>
    <w:rsid w:val="52E731BC"/>
    <w:rsid w:val="53B25B08"/>
    <w:rsid w:val="55407942"/>
    <w:rsid w:val="5D1BEE42"/>
    <w:rsid w:val="6A35508F"/>
    <w:rsid w:val="6B04A8C5"/>
    <w:rsid w:val="6BEB215D"/>
    <w:rsid w:val="6DEE2229"/>
    <w:rsid w:val="6F3B32EA"/>
    <w:rsid w:val="70EC5A2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50BFF30-9A35-40EF-AB84-8EC1E1104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10E5"/>
    <w:pPr>
      <w:jc w:val="both"/>
    </w:pPr>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2692784">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4847998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1121274">
      <w:bodyDiv w:val="1"/>
      <w:marLeft w:val="0"/>
      <w:marRight w:val="0"/>
      <w:marTop w:val="0"/>
      <w:marBottom w:val="0"/>
      <w:divBdr>
        <w:top w:val="none" w:sz="0" w:space="0" w:color="auto"/>
        <w:left w:val="none" w:sz="0" w:space="0" w:color="auto"/>
        <w:bottom w:val="none" w:sz="0" w:space="0" w:color="auto"/>
        <w:right w:val="none" w:sz="0" w:space="0" w:color="auto"/>
      </w:divBdr>
      <w:divsChild>
        <w:div w:id="1179461694">
          <w:marLeft w:val="274"/>
          <w:marRight w:val="0"/>
          <w:marTop w:val="0"/>
          <w:marBottom w:val="240"/>
          <w:divBdr>
            <w:top w:val="none" w:sz="0" w:space="0" w:color="auto"/>
            <w:left w:val="none" w:sz="0" w:space="0" w:color="auto"/>
            <w:bottom w:val="none" w:sz="0" w:space="0" w:color="auto"/>
            <w:right w:val="none" w:sz="0" w:space="0" w:color="auto"/>
          </w:divBdr>
        </w:div>
        <w:div w:id="1244949408">
          <w:marLeft w:val="274"/>
          <w:marRight w:val="0"/>
          <w:marTop w:val="0"/>
          <w:marBottom w:val="240"/>
          <w:divBdr>
            <w:top w:val="none" w:sz="0" w:space="0" w:color="auto"/>
            <w:left w:val="none" w:sz="0" w:space="0" w:color="auto"/>
            <w:bottom w:val="none" w:sz="0" w:space="0" w:color="auto"/>
            <w:right w:val="none" w:sz="0" w:space="0" w:color="auto"/>
          </w:divBdr>
        </w:div>
        <w:div w:id="1409115083">
          <w:marLeft w:val="274"/>
          <w:marRight w:val="0"/>
          <w:marTop w:val="0"/>
          <w:marBottom w:val="240"/>
          <w:divBdr>
            <w:top w:val="none" w:sz="0" w:space="0" w:color="auto"/>
            <w:left w:val="none" w:sz="0" w:space="0" w:color="auto"/>
            <w:bottom w:val="none" w:sz="0" w:space="0" w:color="auto"/>
            <w:right w:val="none" w:sz="0" w:space="0" w:color="auto"/>
          </w:divBdr>
        </w:div>
        <w:div w:id="1497574031">
          <w:marLeft w:val="274"/>
          <w:marRight w:val="0"/>
          <w:marTop w:val="0"/>
          <w:marBottom w:val="240"/>
          <w:divBdr>
            <w:top w:val="none" w:sz="0" w:space="0" w:color="auto"/>
            <w:left w:val="none" w:sz="0" w:space="0" w:color="auto"/>
            <w:bottom w:val="none" w:sz="0" w:space="0" w:color="auto"/>
            <w:right w:val="none" w:sz="0" w:space="0" w:color="auto"/>
          </w:divBdr>
        </w:div>
        <w:div w:id="1888371980">
          <w:marLeft w:val="274"/>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9.svg"/><Relationship Id="rId39" Type="http://schemas.openxmlformats.org/officeDocument/2006/relationships/image" Target="media/image22.sv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sv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3.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sv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eader" Target="header3.xml"/><Relationship Id="rId28" Type="http://schemas.openxmlformats.org/officeDocument/2006/relationships/image" Target="media/image11.jpeg"/><Relationship Id="rId36" Type="http://schemas.openxmlformats.org/officeDocument/2006/relationships/image" Target="media/image19.svg"/><Relationship Id="rId49" Type="http://schemas.openxmlformats.org/officeDocument/2006/relationships/image" Target="media/image32.jpeg"/><Relationship Id="rId57" Type="http://schemas.openxmlformats.org/officeDocument/2006/relationships/image" Target="media/image40.svg"/><Relationship Id="rId61" Type="http://schemas.openxmlformats.org/officeDocument/2006/relationships/hyperlink" Target="http://www.relayservice.com.au" TargetMode="Externa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mailto:customer.service@delwp.vic.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4.svg"/><Relationship Id="rId8" Type="http://schemas.openxmlformats.org/officeDocument/2006/relationships/numbering" Target="numbering.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Community Ecology</TermName>
          <TermId xmlns="http://schemas.microsoft.com/office/infopath/2007/PartnerControls">88f993ec-07e9-417b-bf03-cead9caaee13</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58dce4fa4e149e9848f0221c0009e57 xmlns="d1eea39d-8a2b-44d8-99df-976c5e9bdf98">
      <Terms xmlns="http://schemas.microsoft.com/office/infopath/2007/PartnerControls"/>
    </i58dce4fa4e149e9848f0221c0009e57>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MI_x0020_Number xmlns="58bbc721-9bed-401d-a4b5-1cf2eb04139e">101775</CMI_x0020_Number>
    <RoutingRuleDescription xmlns="http://schemas.microsoft.com/sharepoint/v3">Who wins the battle for space after weed control in </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d1eea39d-8a2b-44d8-99df-976c5e9bdf98">
      <Terms xmlns="http://schemas.microsoft.com/office/infopath/2007/PartnerControls"/>
    </kd1afe63598044c081c46c46ce9365fb>
    <_dlc_DocId xmlns="a5f32de4-e402-4188-b034-e71ca7d22e54">DOCID93-745776448-866</_dlc_DocId>
    <_dlc_DocIdUrl xmlns="a5f32de4-e402-4188-b034-e71ca7d22e54">
      <Url>https://delwpvicgovau.sharepoint.com/sites/ecm_93/_layouts/15/DocIdRedir.aspx?ID=DOCID93-745776448-866</Url>
      <Description>DOCID93-745776448-866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ct:contentTypeSchema xmlns:ct="http://schemas.microsoft.com/office/2006/metadata/contentType" xmlns:ma="http://schemas.microsoft.com/office/2006/metadata/properties/metaAttributes" ct:_="" ma:_="" ma:contentTypeName="File Note" ma:contentTypeID="0x0101002517F445A0F35E449C98AAD631F2B0384F0078C374A9879B694BA35FA17646C1E803" ma:contentTypeVersion="17" ma:contentTypeDescription="An informal note describing something to be remembered or acted upon in the future - DEPI" ma:contentTypeScope="" ma:versionID="92e1dd4586aab10bfb5238e8732ae3fb">
  <xsd:schema xmlns:xsd="http://www.w3.org/2001/XMLSchema" xmlns:xs="http://www.w3.org/2001/XMLSchema" xmlns:p="http://schemas.microsoft.com/office/2006/metadata/properties" xmlns:ns1="http://schemas.microsoft.com/sharepoint/v3" xmlns:ns2="a5f32de4-e402-4188-b034-e71ca7d22e54" xmlns:ns3="d1eea39d-8a2b-44d8-99df-976c5e9bdf98" xmlns:ns4="9fd47c19-1c4a-4d7d-b342-c10cef269344" xmlns:ns5="58bbc721-9bed-401d-a4b5-1cf2eb04139e" targetNamespace="http://schemas.microsoft.com/office/2006/metadata/properties" ma:root="true" ma:fieldsID="3c3e7521a781df697c72d5eabf34bb79" ns1:_="" ns2:_="" ns3:_="" ns4:_="" ns5:_="">
    <xsd:import namespace="http://schemas.microsoft.com/sharepoint/v3"/>
    <xsd:import namespace="a5f32de4-e402-4188-b034-e71ca7d22e54"/>
    <xsd:import namespace="d1eea39d-8a2b-44d8-99df-976c5e9bdf98"/>
    <xsd:import namespace="9fd47c19-1c4a-4d7d-b342-c10cef269344"/>
    <xsd:import namespace="58bbc721-9bed-401d-a4b5-1cf2eb04139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i58dce4fa4e149e9848f0221c0009e57" minOccurs="0"/>
                <xsd:element ref="ns3:kd1afe63598044c081c46c46ce9365fb" minOccurs="0"/>
                <xsd:element ref="ns5:CMI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eea39d-8a2b-44d8-99df-976c5e9bdf98" elementFormDefault="qualified">
    <xsd:import namespace="http://schemas.microsoft.com/office/2006/documentManagement/types"/>
    <xsd:import namespace="http://schemas.microsoft.com/office/infopath/2007/PartnerControls"/>
    <xsd:element name="i58dce4fa4e149e9848f0221c0009e57" ma:index="31" nillable="true" ma:taxonomy="true" ma:internalName="i58dce4fa4e149e9848f0221c0009e57" ma:taxonomyFieldName="Document_x0020_type" ma:displayName="Document type" ma:default="" ma:fieldId="{258dce4f-a4e1-49e9-848f-0221c0009e57}" ma:sspId="797aeec6-0273-40f2-ab3e-beee73212332" ma:termSetId="67041860-dd86-4964-a9bd-d5108951ec77" ma:anchorId="00000000-0000-0000-0000-000000000000" ma:open="true" ma:isKeyword="false">
      <xsd:complexType>
        <xsd:sequence>
          <xsd:element ref="pc:Terms" minOccurs="0" maxOccurs="1"/>
        </xsd:sequence>
      </xsd:complexType>
    </xsd:element>
    <xsd:element name="kd1afe63598044c081c46c46ce9365fb" ma:index="32" nillable="true" ma:taxonomy="true" ma:internalName="kd1afe63598044c081c46c46ce9365fb" ma:taxonomyFieldName="Records_x0020_Classification" ma:displayName="Records Classification" ma:readOnly="false" ma:default="" ma:fieldId="{4d1afe63-5980-44c0-81c4-6c46ce9365fb}" ma:sspId="797aeec6-0273-40f2-ab3e-beee73212332" ma:termSetId="e6eb415f-d24f-4c19-94dc-8dc5cf5ed34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Community Ecology|88f993ec-07e9-417b-bf03-cead9caaee13"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9f8dbf8-9f23-4619-b4c2-c1e0780d0351}"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9f8dbf8-9f23-4619-b4c2-c1e0780d0351}"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5" nillable="true" ma:displayName="CMI Number" ma:internalName="CMI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BDEE9-33AE-4D86-A376-CAD40168100E}">
  <ds:schemaRefs>
    <ds:schemaRef ds:uri="http://schemas.openxmlformats.org/officeDocument/2006/bibliography"/>
  </ds:schemaRefs>
</ds:datastoreItem>
</file>

<file path=customXml/itemProps2.xml><?xml version="1.0" encoding="utf-8"?>
<ds:datastoreItem xmlns:ds="http://schemas.openxmlformats.org/officeDocument/2006/customXml" ds:itemID="{C3E2C243-4D42-4254-A973-A77E7BF038B7}">
  <ds:schemaRefs>
    <ds:schemaRef ds:uri="Microsoft.SharePoint.Taxonomy.ContentTypeSync"/>
  </ds:schemaRefs>
</ds:datastoreItem>
</file>

<file path=customXml/itemProps3.xml><?xml version="1.0" encoding="utf-8"?>
<ds:datastoreItem xmlns:ds="http://schemas.openxmlformats.org/officeDocument/2006/customXml" ds:itemID="{85DA9F5E-9BE8-4CD5-8E5E-19BB5355ED36}">
  <ds:schemaRefs>
    <ds:schemaRef ds:uri="http://schemas.microsoft.com/sharepoint/v3/contenttype/forms"/>
  </ds:schemaRefs>
</ds:datastoreItem>
</file>

<file path=customXml/itemProps4.xml><?xml version="1.0" encoding="utf-8"?>
<ds:datastoreItem xmlns:ds="http://schemas.openxmlformats.org/officeDocument/2006/customXml" ds:itemID="{F2F67029-E4D9-4909-9C3D-61E4ECE5120E}">
  <ds:schemaRefs>
    <ds:schemaRef ds:uri="http://purl.org/dc/terms/"/>
    <ds:schemaRef ds:uri="http://schemas.openxmlformats.org/package/2006/metadata/core-properties"/>
    <ds:schemaRef ds:uri="http://schemas.microsoft.com/office/2006/documentManagement/types"/>
    <ds:schemaRef ds:uri="9fd47c19-1c4a-4d7d-b342-c10cef269344"/>
    <ds:schemaRef ds:uri="http://schemas.microsoft.com/office/infopath/2007/PartnerControls"/>
    <ds:schemaRef ds:uri="http://purl.org/dc/elements/1.1/"/>
    <ds:schemaRef ds:uri="http://schemas.microsoft.com/office/2006/metadata/properties"/>
    <ds:schemaRef ds:uri="d1eea39d-8a2b-44d8-99df-976c5e9bdf98"/>
    <ds:schemaRef ds:uri="58bbc721-9bed-401d-a4b5-1cf2eb04139e"/>
    <ds:schemaRef ds:uri="a5f32de4-e402-4188-b034-e71ca7d22e54"/>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65C293EA-A8CC-4CDB-BDE9-09A9DB8502AC}">
  <ds:schemaRefs>
    <ds:schemaRef ds:uri="http://schemas.microsoft.com/sharepoint/events"/>
  </ds:schemaRefs>
</ds:datastoreItem>
</file>

<file path=customXml/itemProps6.xml><?xml version="1.0" encoding="utf-8"?>
<ds:datastoreItem xmlns:ds="http://schemas.openxmlformats.org/officeDocument/2006/customXml" ds:itemID="{D57AA90B-2BC4-424E-8964-1BAFAC9088EE}">
  <ds:schemaRefs>
    <ds:schemaRef ds:uri="http://schemas.microsoft.com/office/2006/metadata/customXsn"/>
  </ds:schemaRefs>
</ds:datastoreItem>
</file>

<file path=customXml/itemProps7.xml><?xml version="1.0" encoding="utf-8"?>
<ds:datastoreItem xmlns:ds="http://schemas.openxmlformats.org/officeDocument/2006/customXml" ds:itemID="{F02374B5-88A5-4F0A-AAB0-5460F76F3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d1eea39d-8a2b-44d8-99df-976c5e9bdf98"/>
    <ds:schemaRef ds:uri="9fd47c19-1c4a-4d7d-b342-c10cef269344"/>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978</Words>
  <Characters>5581</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Linear Grassland Reserves Program- Weed control monitoring</vt:lpstr>
    </vt:vector>
  </TitlesOfParts>
  <Company/>
  <LinksUpToDate>false</LinksUpToDate>
  <CharactersWithSpaces>6546</CharactersWithSpaces>
  <SharedDoc>false</SharedDoc>
  <HLinks>
    <vt:vector size="18" baseType="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Linear Grassland Reserves Program- Weed control monitoring</dc:title>
  <dc:subject/>
  <dc:creator>Pam Clunie</dc:creator>
  <cp:keywords/>
  <cp:lastModifiedBy>Gabriel L Cornell (DELWP)</cp:lastModifiedBy>
  <cp:revision>2</cp:revision>
  <cp:lastPrinted>2017-11-12T05:29:00Z</cp:lastPrinted>
  <dcterms:created xsi:type="dcterms:W3CDTF">2021-12-15T03:25:00Z</dcterms:created>
  <dcterms:modified xsi:type="dcterms:W3CDTF">2021-12-15T03:25:00Z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0x0101002517F445A0F35E449C98AAD631F2B0384F0078C374A9879B694BA35FA17646C1E803</vt:lpwstr>
  </property>
  <property fmtid="{D5CDD505-2E9C-101B-9397-08002B2CF9AE}" pid="19" name="MSIP_Label_4257e2ab-f512-40e2-9c9a-c64247360765_Enabled">
    <vt:lpwstr>true</vt:lpwstr>
  </property>
  <property fmtid="{D5CDD505-2E9C-101B-9397-08002B2CF9AE}" pid="20" name="MSIP_Label_4257e2ab-f512-40e2-9c9a-c64247360765_SetDate">
    <vt:lpwstr>2020-12-13T22:23:48Z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e2480309-62bf-4b28-9fdd-40cf1d69ce57</vt:lpwstr>
  </property>
  <property fmtid="{D5CDD505-2E9C-101B-9397-08002B2CF9AE}" pid="25" name="MSIP_Label_4257e2ab-f512-40e2-9c9a-c64247360765_ContentBits">
    <vt:lpwstr>2</vt:lpwstr>
  </property>
  <property fmtid="{D5CDD505-2E9C-101B-9397-08002B2CF9AE}" pid="26" name="Section">
    <vt:lpwstr>4;#Community Ecology|88f993ec-07e9-417b-bf03-cead9caaee13</vt:lpwstr>
  </property>
  <property fmtid="{D5CDD505-2E9C-101B-9397-08002B2CF9AE}" pid="27" name="Agency">
    <vt:lpwstr>1;#Department of Environment, Land, Water and Planning|607a3f87-1228-4cd9-82a5-076aa8776274</vt:lpwstr>
  </property>
  <property fmtid="{D5CDD505-2E9C-101B-9397-08002B2CF9AE}" pid="28" name="Branch">
    <vt:lpwstr>7;#Arthur Rylah Institute|40bc2e25-0176-4bcf-8522-e378037ace7d</vt:lpwstr>
  </property>
  <property fmtid="{D5CDD505-2E9C-101B-9397-08002B2CF9AE}" pid="29" name="Division">
    <vt:lpwstr>6;#Biodiversity|a369ff78-9705-4b66-a29c-499bde0c7988</vt:lpwstr>
  </property>
  <property fmtid="{D5CDD505-2E9C-101B-9397-08002B2CF9AE}" pid="30" name="Group1">
    <vt:lpwstr>14;#Environment and Climate Change|b90772f5-2afa-408f-b8b8-93ad6baba774</vt:lpwstr>
  </property>
  <property fmtid="{D5CDD505-2E9C-101B-9397-08002B2CF9AE}" pid="31" name="Dissemination Limiting Marker">
    <vt:lpwstr>2;#FOUO|955eb6fc-b35a-4808-8aa5-31e514fa3f26</vt:lpwstr>
  </property>
  <property fmtid="{D5CDD505-2E9C-101B-9397-08002B2CF9AE}" pid="32" name="Security Classification">
    <vt:lpwstr>3;#Unclassified|7fa379f4-4aba-4692-ab80-7d39d3a23cf4</vt:lpwstr>
  </property>
  <property fmtid="{D5CDD505-2E9C-101B-9397-08002B2CF9AE}" pid="33" name="Sub-Section">
    <vt:lpwstr/>
  </property>
  <property fmtid="{D5CDD505-2E9C-101B-9397-08002B2CF9AE}" pid="34" name="o85941e134754762b9719660a258a6e6">
    <vt:lpwstr/>
  </property>
  <property fmtid="{D5CDD505-2E9C-101B-9397-08002B2CF9AE}" pid="35" name="Location_x0020_Type">
    <vt:lpwstr/>
  </property>
  <property fmtid="{D5CDD505-2E9C-101B-9397-08002B2CF9AE}" pid="36" name="Copyright_x0020_Licence_x0020_Name">
    <vt:lpwstr/>
  </property>
  <property fmtid="{D5CDD505-2E9C-101B-9397-08002B2CF9AE}" pid="37" name="df723ab3fe1c4eb7a0b151674e7ac40d">
    <vt:lpwstr/>
  </property>
  <property fmtid="{D5CDD505-2E9C-101B-9397-08002B2CF9AE}" pid="38" name="Copyright_x0020_License_x0020_Type">
    <vt:lpwstr/>
  </property>
  <property fmtid="{D5CDD505-2E9C-101B-9397-08002B2CF9AE}" pid="39" name="Document type">
    <vt:lpwstr/>
  </property>
  <property fmtid="{D5CDD505-2E9C-101B-9397-08002B2CF9AE}" pid="40" name="Records Classification">
    <vt:lpwstr/>
  </property>
  <property fmtid="{D5CDD505-2E9C-101B-9397-08002B2CF9AE}" pid="41" name="o2e611f6ba3e4c8f9a895dfb7980639e">
    <vt:lpwstr/>
  </property>
  <property fmtid="{D5CDD505-2E9C-101B-9397-08002B2CF9AE}" pid="42" name="Copyright Licence Name">
    <vt:lpwstr/>
  </property>
  <property fmtid="{D5CDD505-2E9C-101B-9397-08002B2CF9AE}" pid="43" name="Location Type">
    <vt:lpwstr/>
  </property>
  <property fmtid="{D5CDD505-2E9C-101B-9397-08002B2CF9AE}" pid="44" name="Copyright License Type">
    <vt:lpwstr/>
  </property>
  <property fmtid="{D5CDD505-2E9C-101B-9397-08002B2CF9AE}" pid="45" name="_dlc_DocIdItemGuid">
    <vt:lpwstr>d94c630d-d740-4421-bda0-533123eeab1c</vt:lpwstr>
  </property>
  <property fmtid="{D5CDD505-2E9C-101B-9397-08002B2CF9AE}" pid="46" name="_docset_NoMedatataSyncRequired">
    <vt:lpwstr>False</vt:lpwstr>
  </property>
</Properties>
</file>