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EC2BB59" w14:textId="1DF03752" w:rsidR="00254F12" w:rsidRPr="00862057" w:rsidRDefault="000A4F25" w:rsidP="001806EE">
      <w:pPr>
        <w:pStyle w:val="Heading1"/>
        <w:framePr w:wrap="around"/>
      </w:pPr>
      <w:sdt>
        <w:sdtPr>
          <w:alias w:val="Document Title"/>
          <w:tag w:val=""/>
          <w:id w:val="-432211567"/>
          <w:placeholder>
            <w:docPart w:val="330DF69E36D64D6BB452F60A6175A187"/>
          </w:placeholder>
          <w:dataBinding w:prefixMappings="xmlns:ns0='http://purl.org/dc/elements/1.1/' xmlns:ns1='http://schemas.openxmlformats.org/package/2006/metadata/core-properties' " w:xpath="/ns1:coreProperties[1]/ns0:title[1]" w:storeItemID="{6C3C8BC8-F283-45AE-878A-BAB7291924A1}"/>
          <w:text/>
        </w:sdtPr>
        <w:sdtContent>
          <w:r w:rsidR="00C80164">
            <w:t>Developing an eDNA reference library for aquatic and semi-aquatic vegetation</w:t>
          </w:r>
        </w:sdtContent>
      </w:sdt>
    </w:p>
    <w:p w14:paraId="76FE08E7"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95CD031" wp14:editId="48AB8D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0AA88141" w14:textId="0F33ECF9" w:rsidR="003E34ED" w:rsidRDefault="003E34ED" w:rsidP="00D654E8">
      <w:pPr>
        <w:pStyle w:val="xPartnerLogo"/>
        <w:framePr w:wrap="around"/>
      </w:pPr>
      <w:r>
        <w:rPr>
          <w:noProof/>
        </w:rPr>
        <w:drawing>
          <wp:inline distT="0" distB="0" distL="0" distR="0" wp14:anchorId="784E9D09" wp14:editId="149FF4B8">
            <wp:extent cx="760058" cy="445770"/>
            <wp:effectExtent l="0" t="0" r="2540" b="0"/>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058" cy="445770"/>
                    </a:xfrm>
                    <a:prstGeom prst="rect">
                      <a:avLst/>
                    </a:prstGeom>
                  </pic:spPr>
                </pic:pic>
              </a:graphicData>
            </a:graphic>
          </wp:inline>
        </w:drawing>
      </w:r>
      <w:r>
        <w:t> </w:t>
      </w:r>
    </w:p>
    <w:p w14:paraId="4B709B10" w14:textId="7716DD1D" w:rsidR="008C06B8" w:rsidRDefault="003E34ED" w:rsidP="00FE7FB1">
      <w:pPr>
        <w:pStyle w:val="BodyText"/>
        <w:sectPr w:rsidR="008C06B8" w:rsidSect="008C06B8">
          <w:headerReference w:type="even" r:id="rId17"/>
          <w:footerReference w:type="even" r:id="rId18"/>
          <w:footerReference w:type="default" r:id="rId19"/>
          <w:footerReference w:type="first" r:id="rId20"/>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91440" distB="91440" distL="114300" distR="114300" simplePos="0" relativeHeight="251658259" behindDoc="0" locked="0" layoutInCell="1" allowOverlap="1" wp14:anchorId="4461DEE3" wp14:editId="58479875">
                <wp:simplePos x="0" y="0"/>
                <wp:positionH relativeFrom="page">
                  <wp:posOffset>1311385</wp:posOffset>
                </wp:positionH>
                <wp:positionV relativeFrom="paragraph">
                  <wp:posOffset>2841293</wp:posOffset>
                </wp:positionV>
                <wp:extent cx="4794899"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99" cy="1403985"/>
                        </a:xfrm>
                        <a:prstGeom prst="rect">
                          <a:avLst/>
                        </a:prstGeom>
                        <a:noFill/>
                        <a:ln w="9525">
                          <a:noFill/>
                          <a:miter lim="800000"/>
                          <a:headEnd/>
                          <a:tailEnd/>
                        </a:ln>
                      </wps:spPr>
                      <wps:txbx>
                        <w:txbxContent>
                          <w:p w14:paraId="7792C6E5" w14:textId="0E132FE9" w:rsidR="003E34ED" w:rsidRPr="003E34ED" w:rsidRDefault="00225F84" w:rsidP="003E34ED">
                            <w:pPr>
                              <w:pBdr>
                                <w:top w:val="single" w:sz="24" w:space="8" w:color="B3272F" w:themeColor="accent1"/>
                                <w:bottom w:val="single" w:sz="24" w:space="8" w:color="B3272F" w:themeColor="accent1"/>
                              </w:pBdr>
                              <w:jc w:val="center"/>
                              <w:rPr>
                                <w:i/>
                                <w:iCs/>
                                <w:color w:val="201547" w:themeColor="accent4"/>
                                <w:sz w:val="24"/>
                              </w:rPr>
                            </w:pPr>
                            <w:r>
                              <w:rPr>
                                <w:i/>
                                <w:iCs/>
                                <w:color w:val="201547" w:themeColor="accent4"/>
                                <w:sz w:val="24"/>
                                <w:szCs w:val="24"/>
                              </w:rPr>
                              <w:t xml:space="preserve">eDNA can be used effectively to </w:t>
                            </w:r>
                            <w:r w:rsidR="00B43E6B">
                              <w:rPr>
                                <w:i/>
                                <w:iCs/>
                                <w:color w:val="201547" w:themeColor="accent4"/>
                                <w:sz w:val="24"/>
                                <w:szCs w:val="24"/>
                              </w:rPr>
                              <w:t>monitor aquatic plant presence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1DEE3" id="_x0000_t202" coordsize="21600,21600" o:spt="202" path="m,l,21600r21600,l21600,xe">
                <v:stroke joinstyle="miter"/>
                <v:path gradientshapeok="t" o:connecttype="rect"/>
              </v:shapetype>
              <v:shape id="Text Box 2" o:spid="_x0000_s1026" type="#_x0000_t202" style="position:absolute;margin-left:103.25pt;margin-top:223.7pt;width:377.55pt;height:110.55pt;z-index:251658259;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" filled="f" stroked="f">
                <v:textbox style="mso-fit-shape-to-text:t">
                  <w:txbxContent>
                    <w:p w14:paraId="7792C6E5" w14:textId="0E132FE9" w:rsidR="003E34ED" w:rsidRPr="003E34ED" w:rsidRDefault="00225F84" w:rsidP="003E34ED">
                      <w:pPr>
                        <w:pBdr>
                          <w:top w:val="single" w:sz="24" w:space="8" w:color="B3272F" w:themeColor="accent1"/>
                          <w:bottom w:val="single" w:sz="24" w:space="8" w:color="B3272F" w:themeColor="accent1"/>
                        </w:pBdr>
                        <w:jc w:val="center"/>
                        <w:rPr>
                          <w:i/>
                          <w:iCs/>
                          <w:color w:val="201547" w:themeColor="accent4"/>
                          <w:sz w:val="24"/>
                        </w:rPr>
                      </w:pPr>
                      <w:r>
                        <w:rPr>
                          <w:i/>
                          <w:iCs/>
                          <w:color w:val="201547" w:themeColor="accent4"/>
                          <w:sz w:val="24"/>
                          <w:szCs w:val="24"/>
                        </w:rPr>
                        <w:t xml:space="preserve">eDNA can be used effectively to </w:t>
                      </w:r>
                      <w:r w:rsidR="00B43E6B">
                        <w:rPr>
                          <w:i/>
                          <w:iCs/>
                          <w:color w:val="201547" w:themeColor="accent4"/>
                          <w:sz w:val="24"/>
                          <w:szCs w:val="24"/>
                        </w:rPr>
                        <w:t>monitor aquatic plant presence</w:t>
                      </w:r>
                    </w:p>
                  </w:txbxContent>
                </v:textbox>
                <w10:wrap type="topAndBottom" anchorx="page"/>
              </v:shape>
            </w:pict>
          </mc:Fallback>
        </mc:AlternateContent>
      </w:r>
      <w:r>
        <w:rPr>
          <w:noProof/>
        </w:rPr>
        <mc:AlternateContent>
          <mc:Choice Requires="wps">
            <w:drawing>
              <wp:anchor distT="0" distB="0" distL="114300" distR="114300" simplePos="0" relativeHeight="251658258" behindDoc="0" locked="0" layoutInCell="1" allowOverlap="1" wp14:anchorId="7D851F0C" wp14:editId="4DB0A13C">
                <wp:simplePos x="0" y="0"/>
                <wp:positionH relativeFrom="margin">
                  <wp:align>left</wp:align>
                </wp:positionH>
                <wp:positionV relativeFrom="paragraph">
                  <wp:posOffset>1780788</wp:posOffset>
                </wp:positionV>
                <wp:extent cx="6737350" cy="1111250"/>
                <wp:effectExtent l="0" t="0" r="635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1111250"/>
                        </a:xfrm>
                        <a:prstGeom prst="rect">
                          <a:avLst/>
                        </a:prstGeom>
                        <a:solidFill>
                          <a:schemeClr val="accent2">
                            <a:lumMod val="20000"/>
                            <a:lumOff val="80000"/>
                          </a:schemeClr>
                        </a:solidFill>
                        <a:ln w="9525">
                          <a:noFill/>
                          <a:miter lim="800000"/>
                          <a:headEnd/>
                          <a:tailEnd/>
                        </a:ln>
                      </wps:spPr>
                      <wps:txbx>
                        <w:txbxContent>
                          <w:p w14:paraId="7930FDD9" w14:textId="77777777" w:rsidR="003E34ED" w:rsidRDefault="003E34ED" w:rsidP="003E34ED">
                            <w:pPr>
                              <w:pStyle w:val="Heading2"/>
                              <w:spacing w:before="120"/>
                            </w:pPr>
                            <w:r>
                              <w:t>Key Messages</w:t>
                            </w:r>
                          </w:p>
                          <w:p w14:paraId="67875F45" w14:textId="7AC0E9D9" w:rsidR="003E34ED" w:rsidRDefault="00D518E6" w:rsidP="003E34ED">
                            <w:pPr>
                              <w:pStyle w:val="ListBullet"/>
                              <w:numPr>
                                <w:ilvl w:val="0"/>
                                <w:numId w:val="41"/>
                              </w:numPr>
                            </w:pPr>
                            <w:r>
                              <w:t xml:space="preserve">Aquatic and semi-aquatic plants are important but </w:t>
                            </w:r>
                            <w:r w:rsidR="00244493">
                              <w:t>can be difficult to survey</w:t>
                            </w:r>
                          </w:p>
                          <w:p w14:paraId="45051A74" w14:textId="77777777" w:rsidR="00830FD6" w:rsidRDefault="00244493" w:rsidP="00830FD6">
                            <w:pPr>
                              <w:pStyle w:val="ListBullet"/>
                              <w:numPr>
                                <w:ilvl w:val="0"/>
                                <w:numId w:val="41"/>
                              </w:numPr>
                            </w:pPr>
                            <w:r>
                              <w:t xml:space="preserve">Environmental DNA (eDNA) may be an effective tool for rapid </w:t>
                            </w:r>
                            <w:r w:rsidR="0010539E">
                              <w:t>assessments of species presence</w:t>
                            </w:r>
                          </w:p>
                          <w:p w14:paraId="1A07859D" w14:textId="052FE2DB" w:rsidR="003E34ED" w:rsidRDefault="0010539E" w:rsidP="00830FD6">
                            <w:pPr>
                              <w:pStyle w:val="ListBullet"/>
                              <w:numPr>
                                <w:ilvl w:val="0"/>
                                <w:numId w:val="41"/>
                              </w:numPr>
                            </w:pPr>
                            <w:r>
                              <w:t xml:space="preserve">We increased the </w:t>
                            </w:r>
                            <w:r w:rsidR="00830FD6">
                              <w:t xml:space="preserve">DNA reference library for Victorian plants and </w:t>
                            </w:r>
                            <w:r w:rsidR="003922C8">
                              <w:t>validated its 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51F0C" id="_x0000_s1027" type="#_x0000_t202" style="position:absolute;margin-left:0;margin-top:140.2pt;width:530.5pt;height:87.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" fillcolor="#f4f8d4 [661]" stroked="f">
                <v:textbox>
                  <w:txbxContent>
                    <w:p w14:paraId="7930FDD9" w14:textId="77777777" w:rsidR="003E34ED" w:rsidRDefault="003E34ED" w:rsidP="003E34ED">
                      <w:pPr>
                        <w:pStyle w:val="Heading2"/>
                        <w:spacing w:before="120"/>
                      </w:pPr>
                      <w:r>
                        <w:t>Key Messages</w:t>
                      </w:r>
                    </w:p>
                    <w:p w14:paraId="67875F45" w14:textId="7AC0E9D9" w:rsidR="003E34ED" w:rsidRDefault="00D518E6" w:rsidP="003E34ED">
                      <w:pPr>
                        <w:pStyle w:val="ListBullet"/>
                        <w:numPr>
                          <w:ilvl w:val="0"/>
                          <w:numId w:val="41"/>
                        </w:numPr>
                      </w:pPr>
                      <w:r>
                        <w:t xml:space="preserve">Aquatic and semi-aquatic plants are important but </w:t>
                      </w:r>
                      <w:r w:rsidR="00244493">
                        <w:t>can be difficult to survey</w:t>
                      </w:r>
                    </w:p>
                    <w:p w14:paraId="45051A74" w14:textId="77777777" w:rsidR="00830FD6" w:rsidRDefault="00244493" w:rsidP="00830FD6">
                      <w:pPr>
                        <w:pStyle w:val="ListBullet"/>
                        <w:numPr>
                          <w:ilvl w:val="0"/>
                          <w:numId w:val="41"/>
                        </w:numPr>
                      </w:pPr>
                      <w:r>
                        <w:t xml:space="preserve">Environmental DNA (eDNA) may be an effective tool for rapid </w:t>
                      </w:r>
                      <w:r w:rsidR="0010539E">
                        <w:t>assessments of species presence</w:t>
                      </w:r>
                    </w:p>
                    <w:p w14:paraId="1A07859D" w14:textId="052FE2DB" w:rsidR="003E34ED" w:rsidRDefault="0010539E" w:rsidP="00830FD6">
                      <w:pPr>
                        <w:pStyle w:val="ListBullet"/>
                        <w:numPr>
                          <w:ilvl w:val="0"/>
                          <w:numId w:val="41"/>
                        </w:numPr>
                      </w:pPr>
                      <w:r>
                        <w:t xml:space="preserve">We increased the </w:t>
                      </w:r>
                      <w:r w:rsidR="00830FD6">
                        <w:t xml:space="preserve">DNA reference library for Victorian plants and </w:t>
                      </w:r>
                      <w:r w:rsidR="003922C8">
                        <w:t>validated its uses</w:t>
                      </w:r>
                    </w:p>
                  </w:txbxContent>
                </v:textbox>
                <w10:wrap type="topAndBottom" anchorx="margin"/>
              </v:shape>
            </w:pict>
          </mc:Fallback>
        </mc:AlternateContent>
      </w:r>
      <w:r>
        <w:rPr>
          <w:noProof/>
        </w:rPr>
        <mc:AlternateContent>
          <mc:Choice Requires="wps">
            <w:drawing>
              <wp:anchor distT="45720" distB="45720" distL="114300" distR="114300" simplePos="0" relativeHeight="251658257" behindDoc="0" locked="0" layoutInCell="1" allowOverlap="1" wp14:anchorId="4751ADB2" wp14:editId="0C2667BF">
                <wp:simplePos x="0" y="0"/>
                <wp:positionH relativeFrom="column">
                  <wp:posOffset>-11927</wp:posOffset>
                </wp:positionH>
                <wp:positionV relativeFrom="topMargin">
                  <wp:posOffset>1723997</wp:posOffset>
                </wp:positionV>
                <wp:extent cx="3276659" cy="8623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59" cy="862330"/>
                        </a:xfrm>
                        <a:prstGeom prst="rect">
                          <a:avLst/>
                        </a:prstGeom>
                        <a:solidFill>
                          <a:schemeClr val="accent1"/>
                        </a:solidFill>
                        <a:ln w="9525">
                          <a:noFill/>
                          <a:miter lim="800000"/>
                          <a:headEnd/>
                          <a:tailEnd/>
                        </a:ln>
                      </wps:spPr>
                      <wps:txbx>
                        <w:txbxContent>
                          <w:p w14:paraId="1439A182" w14:textId="778AE52F" w:rsidR="003E34ED" w:rsidRPr="003E34ED" w:rsidRDefault="008A0338" w:rsidP="003E34ED">
                            <w:pPr>
                              <w:pStyle w:val="CaptionImageorFigure"/>
                              <w:rPr>
                                <w:b w:val="0"/>
                                <w:bCs w:val="0"/>
                                <w:color w:val="FFFFFF" w:themeColor="background1"/>
                                <w:sz w:val="24"/>
                                <w:szCs w:val="32"/>
                              </w:rPr>
                            </w:pPr>
                            <w:r>
                              <w:rPr>
                                <w:b w:val="0"/>
                                <w:bCs w:val="0"/>
                                <w:color w:val="FFFFFF" w:themeColor="background1"/>
                                <w:sz w:val="24"/>
                                <w:szCs w:val="32"/>
                              </w:rPr>
                              <w:t>Fact Sheet July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1ADB2" id="_x0000_s1028" type="#_x0000_t202" style="position:absolute;margin-left:-.95pt;margin-top:135.75pt;width:258pt;height:67.9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" fillcolor="#b3272f [3204]" stroked="f">
                <v:textbox style="mso-fit-shape-to-text:t">
                  <w:txbxContent>
                    <w:p w14:paraId="1439A182" w14:textId="778AE52F" w:rsidR="003E34ED" w:rsidRPr="003E34ED" w:rsidRDefault="008A0338" w:rsidP="003E34ED">
                      <w:pPr>
                        <w:pStyle w:val="CaptionImageorFigure"/>
                        <w:rPr>
                          <w:b w:val="0"/>
                          <w:bCs w:val="0"/>
                          <w:color w:val="FFFFFF" w:themeColor="background1"/>
                          <w:sz w:val="24"/>
                          <w:szCs w:val="32"/>
                        </w:rPr>
                      </w:pPr>
                      <w:r>
                        <w:rPr>
                          <w:b w:val="0"/>
                          <w:bCs w:val="0"/>
                          <w:color w:val="FFFFFF" w:themeColor="background1"/>
                          <w:sz w:val="24"/>
                          <w:szCs w:val="32"/>
                        </w:rPr>
                        <w:t>Fact Sheet July 2025</w:t>
                      </w:r>
                    </w:p>
                  </w:txbxContent>
                </v:textbox>
                <w10:wrap anchory="margin"/>
              </v:shape>
            </w:pict>
          </mc:Fallback>
        </mc:AlternateContent>
      </w:r>
      <w:r w:rsidR="00D654E8" w:rsidRPr="00D654E8">
        <w:rPr>
          <w:noProof/>
        </w:rPr>
        <mc:AlternateContent>
          <mc:Choice Requires="wps">
            <w:drawing>
              <wp:anchor distT="0" distB="0" distL="114300" distR="114300" simplePos="0" relativeHeight="251658256" behindDoc="0" locked="1" layoutInCell="1" allowOverlap="1" wp14:anchorId="6DE87B45" wp14:editId="24A8C778">
                <wp:simplePos x="0" y="0"/>
                <wp:positionH relativeFrom="page">
                  <wp:posOffset>0</wp:posOffset>
                </wp:positionH>
                <wp:positionV relativeFrom="page">
                  <wp:posOffset>7914640</wp:posOffset>
                </wp:positionV>
                <wp:extent cx="4752975" cy="1734185"/>
                <wp:effectExtent l="0" t="0" r="9525" b="0"/>
                <wp:wrapTopAndBottom/>
                <wp:docPr id="45" name="TwoImage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2975" cy="1734185"/>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a:blip r:embed="rId21" cstate="print">
                            <a:extLst>
                              <a:ext uri="{28A0092B-C50C-407E-A947-70E740481C1C}">
                                <a14:useLocalDpi xmlns:a14="http://schemas.microsoft.com/office/drawing/2010/main" val="0"/>
                              </a:ext>
                            </a:extLst>
                          </a:blip>
                          <a:srcRect/>
                          <a:stretch>
                            <a:fillRect t="-15837" b="-87513"/>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15D84C" id="TwoImageLeft" o:spid="_x0000_s1026" alt="&quot;&quot;" style="position:absolute;margin-left:0;margin-top:623.2pt;width:374.25pt;height:136.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" path="m,l4829939,,3990157,1781529,,1781529,,xe" stroked="f">
                <v:fill r:id="rId22" o:title="" recolor="t" rotate="t" type="frame"/>
                <v:path arrowok="t" o:connecttype="custom" o:connectlocs="0,0;4752975,0;3926575,1734185;0,1734185"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5" behindDoc="0" locked="1" layoutInCell="1" allowOverlap="1" wp14:anchorId="1BB9A37D" wp14:editId="04D2C3A8">
                <wp:simplePos x="0" y="0"/>
                <wp:positionH relativeFrom="page">
                  <wp:posOffset>3886200</wp:posOffset>
                </wp:positionH>
                <wp:positionV relativeFrom="page">
                  <wp:posOffset>7914640</wp:posOffset>
                </wp:positionV>
                <wp:extent cx="3675380" cy="1734185"/>
                <wp:effectExtent l="0" t="0" r="1270" b="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5380" cy="1734185"/>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3" cstate="print">
                            <a:extLst>
                              <a:ext uri="{28A0092B-C50C-407E-A947-70E740481C1C}">
                                <a14:useLocalDpi xmlns:a14="http://schemas.microsoft.com/office/drawing/2010/main" val="0"/>
                              </a:ext>
                            </a:extLst>
                          </a:blip>
                          <a:srcRect/>
                          <a:stretch>
                            <a:fillRect l="-1" t="-25161" r="-1" b="-25166"/>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07AFB8F" id="TwoImageRight" o:spid="_x0000_s1026" alt="&quot;&quot;" style="position:absolute;margin-left:306pt;margin-top:623.2pt;width:289.4pt;height:136.5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" path="m3569893,l840028,,,1782051r3569957,-178l3569893,xe" stroked="f">
                <v:fill r:id="rId24"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307F8F8" wp14:editId="4C0D610C">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4213A96C" wp14:editId="7D1DDA65">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4D1930CA">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7617E7"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" path="m6717068,l,,127,2227567r5666892,-241l6717068,xe" fillcolor="#201547"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C5FFB92" wp14:editId="7FB92719">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6DB0423C" wp14:editId="6F71E709">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23B1C93" wp14:editId="449050A0">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D279FC" wp14:editId="7F4AFD5D">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7C6C564E" wp14:editId="64985F63">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3F4F3CF" wp14:editId="03590818">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2F6A2195" wp14:editId="099839BE">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4"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781C076"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5"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60AEFC6A" wp14:editId="2FEBEA44">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A239A19"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58749263" wp14:editId="08870E0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ED70B8"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03C0EBC7" wp14:editId="40327F95">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47EADF2"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1624F9" wp14:editId="6C554AD2">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54A3CD"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29D4340" wp14:editId="1F24565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3A9F79E9" w:rsidR="00254F12" w:rsidRPr="00484CC4" w:rsidRDefault="00254F12" w:rsidP="00254F12">
                              <w:pPr>
                                <w:pStyle w:val="xWebCoverPage"/>
                              </w:pPr>
                              <w:hyperlink r:id="rId36"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over_Website" o:spid="_x0000_s1029"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22745;height:8274;visibility:hidden;mso-wrap-style:square">
                  <v:fill o:detectmouseclick="t"/>
                  <v:path o:connecttype="none"/>
                </v:shape>
                <v:shape id="Cover_TextBoxWeb" o:spid="_x0000_s1031"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9A699A" w14:textId="3A9F79E9" w:rsidR="00254F12" w:rsidRPr="00484CC4" w:rsidRDefault="00254F12" w:rsidP="00254F12">
                        <w:pPr>
                          <w:pStyle w:val="xWebCoverPage"/>
                        </w:pPr>
                        <w:hyperlink r:id="rId37" w:history="1">
                          <w:r w:rsidRPr="00484CC4">
                            <w:t>deeca.vic.gov.au</w:t>
                          </w:r>
                        </w:hyperlink>
                      </w:p>
                    </w:txbxContent>
                  </v:textbox>
                </v:shape>
                <w10:wrap anchorx="page" anchory="page"/>
                <w10:anchorlock/>
              </v:group>
            </w:pict>
          </mc:Fallback>
        </mc:AlternateContent>
      </w:r>
    </w:p>
    <w:bookmarkEnd w:id="0"/>
    <w:p w14:paraId="3507F82B" w14:textId="5E64C0F9" w:rsidR="00C337ED" w:rsidRPr="008C06B8" w:rsidRDefault="0087240A" w:rsidP="0087240A">
      <w:pPr>
        <w:pStyle w:val="Heading2"/>
      </w:pPr>
      <w:r>
        <w:t>Background</w:t>
      </w:r>
    </w:p>
    <w:p w14:paraId="171EBF8B" w14:textId="5C198747" w:rsidR="003D3CCC" w:rsidRDefault="00CB2C61" w:rsidP="00C337ED">
      <w:r w:rsidRPr="00CB2C61">
        <w:t xml:space="preserve">Aquatic </w:t>
      </w:r>
      <w:r w:rsidR="008A5167">
        <w:t xml:space="preserve">and semi-aquatic </w:t>
      </w:r>
      <w:r w:rsidR="00306C2C">
        <w:t xml:space="preserve">vegetation </w:t>
      </w:r>
      <w:r w:rsidR="008A5167">
        <w:t xml:space="preserve">are </w:t>
      </w:r>
      <w:r w:rsidR="00D1269E">
        <w:t xml:space="preserve">an important ecological </w:t>
      </w:r>
      <w:r w:rsidR="0078678B">
        <w:t xml:space="preserve">component of </w:t>
      </w:r>
      <w:r w:rsidRPr="00CB2C61">
        <w:t>waterways and wetlands</w:t>
      </w:r>
      <w:r w:rsidR="002444CB">
        <w:t xml:space="preserve"> due to their </w:t>
      </w:r>
      <w:r w:rsidR="00CA6B53">
        <w:t xml:space="preserve">many functional roles </w:t>
      </w:r>
      <w:r w:rsidR="00674523">
        <w:t>including habitat provision for a range of plant and animal species</w:t>
      </w:r>
      <w:r w:rsidR="0078678B">
        <w:t xml:space="preserve">. </w:t>
      </w:r>
      <w:r w:rsidR="009475C1">
        <w:t xml:space="preserve">However, monitoring aquatic </w:t>
      </w:r>
      <w:r w:rsidR="008A5167">
        <w:t>and semi-a</w:t>
      </w:r>
      <w:r w:rsidR="00C56880">
        <w:t xml:space="preserve">quatic </w:t>
      </w:r>
      <w:r w:rsidR="00306C2C">
        <w:t xml:space="preserve">vegetation </w:t>
      </w:r>
      <w:r w:rsidR="009475C1">
        <w:t xml:space="preserve">using </w:t>
      </w:r>
      <w:r w:rsidRPr="00CB2C61">
        <w:t>traditional field survey methods can be</w:t>
      </w:r>
      <w:r w:rsidR="00C56880" w:rsidRPr="00C56880">
        <w:t xml:space="preserve"> </w:t>
      </w:r>
      <w:r w:rsidR="00C56880">
        <w:t>challenging</w:t>
      </w:r>
      <w:r w:rsidRPr="00CB2C61">
        <w:t xml:space="preserve">, slow and costly due to low visibility, </w:t>
      </w:r>
      <w:r w:rsidR="00AD2E34">
        <w:t xml:space="preserve">access </w:t>
      </w:r>
      <w:r w:rsidRPr="00CB2C61">
        <w:t>difficulty</w:t>
      </w:r>
      <w:r w:rsidR="00AD2E34">
        <w:t xml:space="preserve"> and </w:t>
      </w:r>
      <w:r w:rsidR="00C07606">
        <w:t>the often patchy nature of aquatic plant distributions</w:t>
      </w:r>
      <w:r w:rsidRPr="00CB2C61">
        <w:t xml:space="preserve">. </w:t>
      </w:r>
    </w:p>
    <w:p w14:paraId="4EF53D12" w14:textId="7C139138" w:rsidR="003D3CCC" w:rsidRDefault="00CB2C61" w:rsidP="00C337ED">
      <w:r w:rsidRPr="00CB2C61">
        <w:t>The growing research field of e</w:t>
      </w:r>
      <w:r w:rsidR="006A1459">
        <w:t xml:space="preserve">nvironmental </w:t>
      </w:r>
      <w:r w:rsidRPr="00CB2C61">
        <w:t xml:space="preserve">DNA </w:t>
      </w:r>
      <w:r w:rsidR="006A1459">
        <w:t xml:space="preserve">(eDNA) </w:t>
      </w:r>
      <w:r w:rsidRPr="00CB2C61">
        <w:t xml:space="preserve">monitoring may provide a solution for rapid surveys of aquatic </w:t>
      </w:r>
      <w:r w:rsidR="00306C2C">
        <w:t xml:space="preserve">vegetation </w:t>
      </w:r>
      <w:r w:rsidRPr="00CB2C61">
        <w:t xml:space="preserve">occurrence and diversity. </w:t>
      </w:r>
      <w:r w:rsidR="004761C0">
        <w:t xml:space="preserve">However, there is a lack of </w:t>
      </w:r>
      <w:r w:rsidRPr="00CB2C61">
        <w:t xml:space="preserve">genetic reference material for </w:t>
      </w:r>
      <w:r w:rsidR="004761C0">
        <w:t xml:space="preserve">aquatic plant </w:t>
      </w:r>
      <w:r w:rsidRPr="00CB2C61">
        <w:t>species</w:t>
      </w:r>
      <w:r w:rsidR="004761C0">
        <w:t xml:space="preserve">, particularly for </w:t>
      </w:r>
      <w:r w:rsidR="00306C2C">
        <w:t xml:space="preserve">those </w:t>
      </w:r>
      <w:r w:rsidR="004761C0">
        <w:t>that occur outside of the Melbourne urban area</w:t>
      </w:r>
      <w:r w:rsidRPr="00CB2C61">
        <w:t xml:space="preserve">. </w:t>
      </w:r>
      <w:r w:rsidR="00F16CC3">
        <w:t xml:space="preserve">Trials are also required to determine the </w:t>
      </w:r>
      <w:r w:rsidR="0031476D">
        <w:t xml:space="preserve">effectiveness of eDNA sampling for identifying </w:t>
      </w:r>
      <w:r w:rsidR="00E9557D">
        <w:t xml:space="preserve">plants to species level, </w:t>
      </w:r>
      <w:r w:rsidR="00471B88">
        <w:t xml:space="preserve">accuracy </w:t>
      </w:r>
      <w:r w:rsidR="009A2F6F">
        <w:t xml:space="preserve">and sensitivity </w:t>
      </w:r>
      <w:r w:rsidR="00F94E36">
        <w:t>of detections, and resolving application strengths and limitations.</w:t>
      </w:r>
    </w:p>
    <w:p w14:paraId="0DC8694F" w14:textId="4024A1D0" w:rsidR="00C337ED" w:rsidRPr="004774EC" w:rsidRDefault="00CB2C61" w:rsidP="00C337ED">
      <w:r w:rsidRPr="00CB2C61">
        <w:t xml:space="preserve">This project </w:t>
      </w:r>
      <w:r w:rsidR="00FE73AC">
        <w:t>ha</w:t>
      </w:r>
      <w:r w:rsidR="00581A04">
        <w:t>d</w:t>
      </w:r>
      <w:r w:rsidR="00FE73AC">
        <w:t xml:space="preserve"> two </w:t>
      </w:r>
      <w:r w:rsidR="003D3CCC">
        <w:t>aims</w:t>
      </w:r>
      <w:r w:rsidR="00FE73AC">
        <w:t xml:space="preserve">: firstly, </w:t>
      </w:r>
      <w:r w:rsidR="003D3CCC">
        <w:t xml:space="preserve">to </w:t>
      </w:r>
      <w:r w:rsidR="00306C2C">
        <w:t xml:space="preserve">expand the reference library for aquatic </w:t>
      </w:r>
      <w:r w:rsidR="00E316BA">
        <w:t xml:space="preserve">and semi-aquatic </w:t>
      </w:r>
      <w:r w:rsidR="00306C2C">
        <w:t>plants</w:t>
      </w:r>
      <w:r w:rsidR="00E23FDA">
        <w:t xml:space="preserve"> </w:t>
      </w:r>
      <w:r w:rsidR="005B6257">
        <w:t xml:space="preserve">in Victoria </w:t>
      </w:r>
      <w:r w:rsidR="00E23FDA">
        <w:t xml:space="preserve">by </w:t>
      </w:r>
      <w:r w:rsidR="005B6257">
        <w:t xml:space="preserve">collecting reference material </w:t>
      </w:r>
      <w:r w:rsidR="00FE73AC">
        <w:t>for species</w:t>
      </w:r>
      <w:r w:rsidR="00004218">
        <w:t xml:space="preserve"> found in regional Victoria</w:t>
      </w:r>
      <w:r w:rsidR="00EB4D64">
        <w:t xml:space="preserve">; and secondly, to collect water samples </w:t>
      </w:r>
      <w:r w:rsidR="002A6B19">
        <w:t xml:space="preserve">from wetlands and waterways </w:t>
      </w:r>
      <w:r w:rsidR="00EB4D64">
        <w:t xml:space="preserve">to determine whether </w:t>
      </w:r>
      <w:r w:rsidR="002A6B19">
        <w:t xml:space="preserve">the DNA of </w:t>
      </w:r>
      <w:r w:rsidR="008A5167">
        <w:t xml:space="preserve">aquatic and </w:t>
      </w:r>
      <w:r w:rsidR="00EB4D64">
        <w:t>species can be detected</w:t>
      </w:r>
      <w:r w:rsidR="00D25E3F">
        <w:t xml:space="preserve"> through metabarcoding analysis</w:t>
      </w:r>
      <w:r w:rsidR="00EB4D64">
        <w:t>.</w:t>
      </w:r>
    </w:p>
    <w:p w14:paraId="4E29DC3A" w14:textId="79BE1342" w:rsidR="00C337ED" w:rsidRPr="004774EC" w:rsidRDefault="0087240A" w:rsidP="008C06B8">
      <w:pPr>
        <w:pStyle w:val="Heading2"/>
      </w:pPr>
      <w:r>
        <w:t>Methods</w:t>
      </w:r>
    </w:p>
    <w:p w14:paraId="616ACB1B" w14:textId="534329E3" w:rsidR="007E0B44" w:rsidRDefault="007E0B44" w:rsidP="007E0B44">
      <w:pPr>
        <w:pStyle w:val="Heading3"/>
      </w:pPr>
      <w:r>
        <w:t>Sample collection</w:t>
      </w:r>
      <w:r w:rsidR="00AC558B">
        <w:t xml:space="preserve"> and analysis</w:t>
      </w:r>
    </w:p>
    <w:p w14:paraId="1953772F" w14:textId="344A542E" w:rsidR="00EE4542" w:rsidRDefault="00F957C8" w:rsidP="00C337ED">
      <w:r>
        <w:t>In 2023 and 2024, w</w:t>
      </w:r>
      <w:r w:rsidR="00B840EE">
        <w:t xml:space="preserve">e collected </w:t>
      </w:r>
      <w:r w:rsidR="001E5ABB">
        <w:t xml:space="preserve">water samples from eleven </w:t>
      </w:r>
      <w:r w:rsidR="0051707B">
        <w:t xml:space="preserve">sites on </w:t>
      </w:r>
      <w:r w:rsidR="001E5ABB">
        <w:t xml:space="preserve">waterways and wetlands </w:t>
      </w:r>
      <w:r w:rsidR="0023490C">
        <w:t xml:space="preserve">in regional Victoria </w:t>
      </w:r>
      <w:r w:rsidR="001E5ABB">
        <w:t xml:space="preserve">(Table 1). </w:t>
      </w:r>
      <w:r w:rsidR="0023490C">
        <w:t xml:space="preserve">Samples were collected </w:t>
      </w:r>
      <w:r w:rsidR="001E5ABB">
        <w:t xml:space="preserve">by passing water through a disc filter, with a preservative added on-site to reduce DNA degradation. Two </w:t>
      </w:r>
      <w:r w:rsidR="00FA6CB2">
        <w:t xml:space="preserve">replicates </w:t>
      </w:r>
      <w:r w:rsidR="001E5ABB">
        <w:t xml:space="preserve">were collected at each </w:t>
      </w:r>
      <w:r w:rsidR="00AD052D">
        <w:t>site</w:t>
      </w:r>
      <w:r w:rsidR="00E105A5">
        <w:t>,</w:t>
      </w:r>
      <w:r w:rsidR="00DC0C1A">
        <w:t xml:space="preserve"> and we noted whether any of our target species were present</w:t>
      </w:r>
      <w:r w:rsidR="001E5ABB">
        <w:t xml:space="preserve">. We also collected </w:t>
      </w:r>
      <w:r w:rsidR="00197A99">
        <w:t xml:space="preserve">tissue </w:t>
      </w:r>
      <w:r w:rsidR="00A01D6E">
        <w:t xml:space="preserve">samples from </w:t>
      </w:r>
      <w:r w:rsidR="00665EBA">
        <w:t>2</w:t>
      </w:r>
      <w:r w:rsidR="0078391E">
        <w:t>5</w:t>
      </w:r>
      <w:r w:rsidR="00A01D6E">
        <w:t xml:space="preserve"> aquatic and semi-aquatic plant</w:t>
      </w:r>
      <w:r w:rsidR="00624123">
        <w:t xml:space="preserve"> </w:t>
      </w:r>
      <w:r w:rsidR="00A01D6E">
        <w:t>s</w:t>
      </w:r>
      <w:r w:rsidR="00624123">
        <w:t>pecies</w:t>
      </w:r>
      <w:r w:rsidR="00A01D6E">
        <w:t xml:space="preserve"> </w:t>
      </w:r>
      <w:r w:rsidR="00CB6A5C">
        <w:t xml:space="preserve">from a range of locations </w:t>
      </w:r>
      <w:r w:rsidR="00DC22A2">
        <w:t>(Fig</w:t>
      </w:r>
      <w:r w:rsidR="005F3A81">
        <w:t>ure</w:t>
      </w:r>
      <w:r w:rsidR="00DC22A2">
        <w:t xml:space="preserve"> 1</w:t>
      </w:r>
      <w:r w:rsidR="009769D4">
        <w:t>, Table 2</w:t>
      </w:r>
      <w:r w:rsidR="00DC22A2">
        <w:t>)</w:t>
      </w:r>
      <w:r w:rsidR="00A01D6E">
        <w:t xml:space="preserve">. </w:t>
      </w:r>
      <w:r w:rsidR="008423CC">
        <w:t xml:space="preserve">All samples were collected opportunistically during fieldwork for other projects. </w:t>
      </w:r>
      <w:r w:rsidR="001B7DD5">
        <w:t>All tissue and water s</w:t>
      </w:r>
      <w:r w:rsidR="00AA4186">
        <w:t xml:space="preserve">amples were </w:t>
      </w:r>
      <w:r w:rsidR="009D7817">
        <w:t>analysed by</w:t>
      </w:r>
      <w:r w:rsidR="00F80548">
        <w:t xml:space="preserve"> </w:t>
      </w:r>
      <w:proofErr w:type="spellStart"/>
      <w:r w:rsidR="00F80548">
        <w:t>EnviroDNA</w:t>
      </w:r>
      <w:proofErr w:type="spellEnd"/>
      <w:r w:rsidR="00F80548">
        <w:t>.</w:t>
      </w:r>
    </w:p>
    <w:p w14:paraId="3FCCCF98" w14:textId="780D3C17" w:rsidR="00AB7829" w:rsidRDefault="00722B5E" w:rsidP="00AB7829">
      <w:pPr>
        <w:pStyle w:val="Heading3"/>
      </w:pPr>
      <w:r>
        <w:lastRenderedPageBreak/>
        <w:t>Plant r</w:t>
      </w:r>
      <w:r w:rsidR="00AB7829">
        <w:t>eference material sequencing</w:t>
      </w:r>
    </w:p>
    <w:p w14:paraId="5610B94E" w14:textId="7019FCB2" w:rsidR="00E316BA" w:rsidRDefault="00C54DF2" w:rsidP="00C54DF2">
      <w:r>
        <w:t xml:space="preserve">Plant samples were sequenced at the ITS2, </w:t>
      </w:r>
      <w:proofErr w:type="spellStart"/>
      <w:r>
        <w:t>rbcLa</w:t>
      </w:r>
      <w:proofErr w:type="spellEnd"/>
      <w:r>
        <w:t xml:space="preserve"> and </w:t>
      </w:r>
      <w:proofErr w:type="spellStart"/>
      <w:r>
        <w:t>trnL</w:t>
      </w:r>
      <w:proofErr w:type="spellEnd"/>
      <w:r>
        <w:t xml:space="preserve"> gene regions in order to identify the most suitable assay for species resolution. Resulting sequences were incorporated into the </w:t>
      </w:r>
      <w:proofErr w:type="spellStart"/>
      <w:r>
        <w:t>EnviroDNA</w:t>
      </w:r>
      <w:proofErr w:type="spellEnd"/>
      <w:r>
        <w:t xml:space="preserve"> reference library. ITS2 had the highest resolution to the species level and was </w:t>
      </w:r>
      <w:r w:rsidR="007C7319">
        <w:t xml:space="preserve">used </w:t>
      </w:r>
      <w:r>
        <w:t>for the water</w:t>
      </w:r>
      <w:r w:rsidR="0002213C">
        <w:t xml:space="preserve"> </w:t>
      </w:r>
      <w:r>
        <w:t>sample metabarcoding analysis</w:t>
      </w:r>
      <w:r w:rsidR="0002213C">
        <w:t xml:space="preserve">. </w:t>
      </w:r>
    </w:p>
    <w:p w14:paraId="6BB71501" w14:textId="77777777" w:rsidR="00B11B2C" w:rsidRDefault="00B11B2C" w:rsidP="00B11B2C">
      <w:r>
        <w:rPr>
          <w:noProof/>
        </w:rPr>
        <w:drawing>
          <wp:inline distT="0" distB="0" distL="0" distR="0" wp14:anchorId="4907ABDB" wp14:editId="4658CFDE">
            <wp:extent cx="3149600" cy="2362835"/>
            <wp:effectExtent l="0" t="0" r="0" b="0"/>
            <wp:docPr id="1983263938" name="Picture 1" descr="A person kneel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63938" name="Picture 1" descr="A person kneeling in a fiel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9600" cy="2362835"/>
                    </a:xfrm>
                    <a:prstGeom prst="rect">
                      <a:avLst/>
                    </a:prstGeom>
                    <a:noFill/>
                    <a:ln>
                      <a:noFill/>
                    </a:ln>
                  </pic:spPr>
                </pic:pic>
              </a:graphicData>
            </a:graphic>
          </wp:inline>
        </w:drawing>
      </w:r>
    </w:p>
    <w:p w14:paraId="69ADBBBA" w14:textId="0C34BD11" w:rsidR="00B11B2C" w:rsidRDefault="00B11B2C" w:rsidP="00B11B2C">
      <w:pPr>
        <w:pStyle w:val="Caption"/>
        <w:tabs>
          <w:tab w:val="clear" w:pos="1191"/>
        </w:tabs>
        <w:ind w:left="0" w:firstLine="0"/>
      </w:pPr>
      <w:r w:rsidRPr="004774EC">
        <w:t xml:space="preserve">Figure 1: </w:t>
      </w:r>
      <w:r>
        <w:t xml:space="preserve">Collecting a </w:t>
      </w:r>
      <w:r w:rsidR="00322D3B">
        <w:t xml:space="preserve">tissue </w:t>
      </w:r>
      <w:r>
        <w:t xml:space="preserve">sample of </w:t>
      </w:r>
      <w:r w:rsidRPr="00FC3C26">
        <w:t>Common Swamp Wallaby-grass</w:t>
      </w:r>
      <w:r>
        <w:t xml:space="preserve"> (</w:t>
      </w:r>
      <w:proofErr w:type="spellStart"/>
      <w:r w:rsidRPr="0046366F">
        <w:rPr>
          <w:i/>
          <w:iCs/>
        </w:rPr>
        <w:t>Amphibromus</w:t>
      </w:r>
      <w:proofErr w:type="spellEnd"/>
      <w:r w:rsidRPr="0046366F">
        <w:rPr>
          <w:i/>
          <w:iCs/>
        </w:rPr>
        <w:t xml:space="preserve"> </w:t>
      </w:r>
      <w:proofErr w:type="spellStart"/>
      <w:r w:rsidRPr="0046366F">
        <w:rPr>
          <w:i/>
          <w:iCs/>
        </w:rPr>
        <w:t>nervosus</w:t>
      </w:r>
      <w:proofErr w:type="spellEnd"/>
      <w:r>
        <w:t>) from</w:t>
      </w:r>
      <w:r w:rsidRPr="0046366F">
        <w:t xml:space="preserve"> </w:t>
      </w:r>
      <w:r>
        <w:t>Doctors Swamp.</w:t>
      </w:r>
    </w:p>
    <w:p w14:paraId="4292C17C" w14:textId="77777777" w:rsidR="00B136AF" w:rsidRPr="00B136AF" w:rsidRDefault="00B136AF" w:rsidP="00B136AF">
      <w:pPr>
        <w:pStyle w:val="BodyText"/>
      </w:pPr>
    </w:p>
    <w:p w14:paraId="0108BE4D" w14:textId="77777777" w:rsidR="00B136AF" w:rsidRPr="00421986" w:rsidRDefault="00B136AF" w:rsidP="00B136AF">
      <w:pPr>
        <w:pStyle w:val="BodyText"/>
      </w:pPr>
      <w:r w:rsidRPr="00421986">
        <w:rPr>
          <w:noProof/>
        </w:rPr>
        <w:drawing>
          <wp:inline distT="0" distB="0" distL="0" distR="0" wp14:anchorId="130BF9B8" wp14:editId="4D77C98E">
            <wp:extent cx="3149600" cy="2362200"/>
            <wp:effectExtent l="0" t="0" r="0" b="0"/>
            <wp:docPr id="130729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14:paraId="477949AB" w14:textId="77777777" w:rsidR="00B136AF" w:rsidRPr="005C1C6A" w:rsidRDefault="00B136AF" w:rsidP="00B136AF">
      <w:pPr>
        <w:pStyle w:val="Caption"/>
        <w:tabs>
          <w:tab w:val="clear" w:pos="1191"/>
        </w:tabs>
        <w:ind w:left="0" w:firstLine="0"/>
      </w:pPr>
      <w:r>
        <w:t xml:space="preserve">Figure 2: Collecting a tissue sample of </w:t>
      </w:r>
      <w:r w:rsidRPr="005C1C6A">
        <w:t xml:space="preserve">Red </w:t>
      </w:r>
      <w:proofErr w:type="gramStart"/>
      <w:r w:rsidRPr="005C1C6A">
        <w:t>Water-milfoil</w:t>
      </w:r>
      <w:proofErr w:type="gramEnd"/>
      <w:r>
        <w:t xml:space="preserve"> (</w:t>
      </w:r>
      <w:proofErr w:type="spellStart"/>
      <w:r w:rsidRPr="005C1C6A">
        <w:rPr>
          <w:i/>
          <w:iCs/>
        </w:rPr>
        <w:t>Myriophyllum</w:t>
      </w:r>
      <w:proofErr w:type="spellEnd"/>
      <w:r w:rsidRPr="005C1C6A">
        <w:rPr>
          <w:i/>
          <w:iCs/>
        </w:rPr>
        <w:t xml:space="preserve"> </w:t>
      </w:r>
      <w:proofErr w:type="spellStart"/>
      <w:r w:rsidRPr="005C1C6A">
        <w:rPr>
          <w:i/>
          <w:iCs/>
        </w:rPr>
        <w:t>verrucosum</w:t>
      </w:r>
      <w:proofErr w:type="spellEnd"/>
      <w:r>
        <w:t>) and a water sample from a small unnamed wetland at Hattah.</w:t>
      </w:r>
    </w:p>
    <w:p w14:paraId="27945835" w14:textId="77777777" w:rsidR="00B136AF" w:rsidRPr="00B136AF" w:rsidRDefault="00B136AF" w:rsidP="00B136AF">
      <w:pPr>
        <w:pStyle w:val="BodyText"/>
      </w:pPr>
    </w:p>
    <w:p w14:paraId="76269128" w14:textId="3BCE35E0" w:rsidR="00B11B2C" w:rsidRDefault="00B11B2C" w:rsidP="00B11B2C">
      <w:pPr>
        <w:pStyle w:val="Heading3"/>
      </w:pPr>
      <w:r>
        <w:t xml:space="preserve">Water sample </w:t>
      </w:r>
      <w:r w:rsidR="00D25E3F">
        <w:t>metabar</w:t>
      </w:r>
      <w:r w:rsidR="00603C4F">
        <w:t xml:space="preserve">coding </w:t>
      </w:r>
      <w:r>
        <w:t>analysis</w:t>
      </w:r>
    </w:p>
    <w:p w14:paraId="02840FEF" w14:textId="231FBDF5" w:rsidR="00E316BA" w:rsidRDefault="00B11B2C" w:rsidP="00B11B2C">
      <w:r>
        <w:t xml:space="preserve">Two rounds of PCR were used on the </w:t>
      </w:r>
      <w:r w:rsidRPr="00FE5B99">
        <w:t>DNA</w:t>
      </w:r>
      <w:r>
        <w:t xml:space="preserve"> </w:t>
      </w:r>
      <w:r w:rsidRPr="00FE5B99">
        <w:t>extracted from the filters</w:t>
      </w:r>
      <w:r>
        <w:t xml:space="preserve">: </w:t>
      </w:r>
      <w:r w:rsidR="00E316BA">
        <w:t xml:space="preserve">firstly </w:t>
      </w:r>
      <w:r>
        <w:t>us</w:t>
      </w:r>
      <w:r w:rsidR="00E316BA">
        <w:t xml:space="preserve">ing </w:t>
      </w:r>
      <w:r w:rsidRPr="00F65F56">
        <w:t>gene-specific primers to amplify the target region</w:t>
      </w:r>
      <w:r w:rsidR="001B7DD5">
        <w:t xml:space="preserve">, </w:t>
      </w:r>
      <w:r w:rsidR="00E316BA">
        <w:t xml:space="preserve">and secondly </w:t>
      </w:r>
      <w:r>
        <w:t>add</w:t>
      </w:r>
      <w:r w:rsidR="00E316BA">
        <w:t>ing</w:t>
      </w:r>
      <w:r>
        <w:t xml:space="preserve"> </w:t>
      </w:r>
      <w:r w:rsidRPr="00C76AF4">
        <w:t>sequencing adapters and unique barcodes</w:t>
      </w:r>
      <w:r>
        <w:t xml:space="preserve">. </w:t>
      </w:r>
      <w:r w:rsidRPr="00FE5B99">
        <w:t xml:space="preserve">DNA sequences were clustered into Operational Taxonomic Units (OTUs). Taxonomic assignment was performed by comparing OTU clusters against a reference </w:t>
      </w:r>
      <w:r w:rsidRPr="00FE5B99">
        <w:t>sequence database</w:t>
      </w:r>
      <w:r w:rsidR="00F8231B">
        <w:t xml:space="preserve"> that included </w:t>
      </w:r>
      <w:r w:rsidR="00B35D82">
        <w:t>species</w:t>
      </w:r>
      <w:r w:rsidR="009F64D1">
        <w:t xml:space="preserve"> from existing reference material and the new reference material collecte</w:t>
      </w:r>
      <w:r w:rsidR="00B35D82">
        <w:t>d in this project</w:t>
      </w:r>
      <w:r w:rsidR="00B136AF">
        <w:t>. M</w:t>
      </w:r>
      <w:r w:rsidRPr="00FE5B99">
        <w:t>anual vetting was conducted for species that could not be adequately resolved</w:t>
      </w:r>
      <w:r>
        <w:t>.</w:t>
      </w:r>
    </w:p>
    <w:p w14:paraId="096BB223" w14:textId="77777777" w:rsidR="00F222E6" w:rsidRDefault="00F222E6" w:rsidP="00C337ED"/>
    <w:p w14:paraId="271D0B63" w14:textId="3FF70771" w:rsidR="008423CC" w:rsidRPr="00A8768C" w:rsidRDefault="008423CC" w:rsidP="008423CC">
      <w:pPr>
        <w:rPr>
          <w:b/>
          <w:bCs/>
        </w:rPr>
      </w:pPr>
      <w:r w:rsidRPr="00A8768C">
        <w:rPr>
          <w:b/>
          <w:bCs/>
        </w:rPr>
        <w:t xml:space="preserve">Table 1: </w:t>
      </w:r>
      <w:r w:rsidR="00CD4EA2">
        <w:rPr>
          <w:b/>
          <w:bCs/>
        </w:rPr>
        <w:t>Water sample locations</w:t>
      </w:r>
      <w:r w:rsidR="00163D37">
        <w:rPr>
          <w:b/>
          <w:bCs/>
        </w:rPr>
        <w:t xml:space="preserve"> and the number of </w:t>
      </w:r>
      <w:r w:rsidR="00207EB4">
        <w:rPr>
          <w:b/>
          <w:bCs/>
        </w:rPr>
        <w:t xml:space="preserve">plant </w:t>
      </w:r>
      <w:r w:rsidR="00163D37">
        <w:rPr>
          <w:b/>
          <w:bCs/>
        </w:rPr>
        <w:t xml:space="preserve">taxa detected (across </w:t>
      </w:r>
      <w:r w:rsidR="007B7CAB">
        <w:rPr>
          <w:b/>
          <w:bCs/>
        </w:rPr>
        <w:t xml:space="preserve">the two </w:t>
      </w:r>
      <w:r w:rsidR="009259DE">
        <w:rPr>
          <w:b/>
          <w:bCs/>
        </w:rPr>
        <w:t>water sample replicates collected per site</w:t>
      </w:r>
      <w:r w:rsidR="00163D37">
        <w:rPr>
          <w:b/>
          <w:bCs/>
        </w:rPr>
        <w:t>)</w:t>
      </w:r>
      <w:r w:rsidR="00E61C09">
        <w:rPr>
          <w:b/>
          <w:bCs/>
        </w:rPr>
        <w:t>.</w:t>
      </w:r>
    </w:p>
    <w:tbl>
      <w:tblPr>
        <w:tblW w:w="4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2552"/>
        <w:gridCol w:w="992"/>
      </w:tblGrid>
      <w:tr w:rsidR="00F65C3D" w:rsidRPr="00A8768C" w14:paraId="7F22C623" w14:textId="2F9645ED" w:rsidTr="007B7CAB">
        <w:trPr>
          <w:trHeight w:val="300"/>
        </w:trPr>
        <w:tc>
          <w:tcPr>
            <w:tcW w:w="1276" w:type="dxa"/>
            <w:tcBorders>
              <w:top w:val="nil"/>
              <w:left w:val="nil"/>
              <w:bottom w:val="nil"/>
              <w:right w:val="nil"/>
            </w:tcBorders>
            <w:shd w:val="clear" w:color="auto" w:fill="CDDC29"/>
            <w:hideMark/>
          </w:tcPr>
          <w:p w14:paraId="204A916F" w14:textId="0234533E" w:rsidR="00F65C3D" w:rsidRPr="00A8768C" w:rsidRDefault="00F65C3D">
            <w:pPr>
              <w:rPr>
                <w:b/>
                <w:bCs/>
              </w:rPr>
            </w:pPr>
            <w:r>
              <w:rPr>
                <w:b/>
                <w:bCs/>
              </w:rPr>
              <w:t>CMA region</w:t>
            </w:r>
          </w:p>
        </w:tc>
        <w:tc>
          <w:tcPr>
            <w:tcW w:w="2552" w:type="dxa"/>
            <w:tcBorders>
              <w:top w:val="nil"/>
              <w:left w:val="nil"/>
              <w:bottom w:val="nil"/>
              <w:right w:val="nil"/>
            </w:tcBorders>
            <w:shd w:val="clear" w:color="auto" w:fill="CDDC29"/>
            <w:hideMark/>
          </w:tcPr>
          <w:p w14:paraId="67BA1934" w14:textId="6A735E63" w:rsidR="00F65C3D" w:rsidRPr="00A8768C" w:rsidRDefault="00F65C3D">
            <w:pPr>
              <w:rPr>
                <w:b/>
                <w:bCs/>
              </w:rPr>
            </w:pPr>
            <w:r>
              <w:rPr>
                <w:b/>
                <w:bCs/>
              </w:rPr>
              <w:t xml:space="preserve">Wetland </w:t>
            </w:r>
            <w:r w:rsidR="009259DE">
              <w:rPr>
                <w:b/>
                <w:bCs/>
              </w:rPr>
              <w:t xml:space="preserve">or </w:t>
            </w:r>
            <w:r>
              <w:rPr>
                <w:b/>
                <w:bCs/>
              </w:rPr>
              <w:t>waterway</w:t>
            </w:r>
          </w:p>
        </w:tc>
        <w:tc>
          <w:tcPr>
            <w:tcW w:w="992" w:type="dxa"/>
            <w:tcBorders>
              <w:top w:val="nil"/>
              <w:left w:val="nil"/>
              <w:bottom w:val="nil"/>
              <w:right w:val="nil"/>
            </w:tcBorders>
            <w:shd w:val="clear" w:color="auto" w:fill="CDDC29"/>
          </w:tcPr>
          <w:p w14:paraId="33056400" w14:textId="149706B4" w:rsidR="009259DE" w:rsidRDefault="00F65C3D">
            <w:pPr>
              <w:rPr>
                <w:b/>
                <w:bCs/>
              </w:rPr>
            </w:pPr>
            <w:r>
              <w:rPr>
                <w:b/>
                <w:bCs/>
              </w:rPr>
              <w:t>N</w:t>
            </w:r>
            <w:r w:rsidR="005F3A81">
              <w:rPr>
                <w:b/>
                <w:bCs/>
              </w:rPr>
              <w:t>o</w:t>
            </w:r>
            <w:r>
              <w:rPr>
                <w:b/>
                <w:bCs/>
              </w:rPr>
              <w:t xml:space="preserve">. </w:t>
            </w:r>
            <w:r w:rsidR="00214DCE">
              <w:rPr>
                <w:b/>
                <w:bCs/>
              </w:rPr>
              <w:t>taxa</w:t>
            </w:r>
            <w:r>
              <w:rPr>
                <w:b/>
                <w:bCs/>
              </w:rPr>
              <w:t xml:space="preserve"> detected</w:t>
            </w:r>
          </w:p>
        </w:tc>
      </w:tr>
      <w:tr w:rsidR="00F65C3D" w:rsidRPr="00A8768C" w14:paraId="6F4A9635" w14:textId="623E28C2" w:rsidTr="007B7CAB">
        <w:trPr>
          <w:trHeight w:val="300"/>
        </w:trPr>
        <w:tc>
          <w:tcPr>
            <w:tcW w:w="1276" w:type="dxa"/>
            <w:tcBorders>
              <w:top w:val="single" w:sz="6" w:space="0" w:color="auto"/>
              <w:left w:val="nil"/>
              <w:bottom w:val="single" w:sz="6" w:space="0" w:color="auto"/>
              <w:right w:val="nil"/>
            </w:tcBorders>
            <w:shd w:val="clear" w:color="auto" w:fill="FFFFFF"/>
            <w:hideMark/>
          </w:tcPr>
          <w:p w14:paraId="74181E3A" w14:textId="5D0421AF" w:rsidR="00F65C3D" w:rsidRPr="00A8768C" w:rsidRDefault="00F65C3D">
            <w:r>
              <w:t>Corangamite</w:t>
            </w:r>
          </w:p>
        </w:tc>
        <w:tc>
          <w:tcPr>
            <w:tcW w:w="2552" w:type="dxa"/>
            <w:tcBorders>
              <w:top w:val="single" w:sz="6" w:space="0" w:color="auto"/>
              <w:left w:val="nil"/>
              <w:bottom w:val="single" w:sz="6" w:space="0" w:color="auto"/>
              <w:right w:val="nil"/>
            </w:tcBorders>
            <w:shd w:val="clear" w:color="auto" w:fill="F2F6D5"/>
            <w:hideMark/>
          </w:tcPr>
          <w:p w14:paraId="47D6B1A3" w14:textId="0FF88E14" w:rsidR="00F65C3D" w:rsidRDefault="00F65C3D">
            <w:r>
              <w:t>Reedy Lake</w:t>
            </w:r>
            <w:r w:rsidR="00362A2F">
              <w:t>: Site 1</w:t>
            </w:r>
          </w:p>
          <w:p w14:paraId="2BE86254" w14:textId="77B0636E" w:rsidR="00BC0F6F" w:rsidRDefault="00BC0F6F" w:rsidP="00BC0F6F">
            <w:r>
              <w:t>Reedy Lake</w:t>
            </w:r>
            <w:r w:rsidR="00362A2F">
              <w:t>: Site 2</w:t>
            </w:r>
          </w:p>
          <w:p w14:paraId="1D801BD4" w14:textId="2FD35956" w:rsidR="00F65C3D" w:rsidRDefault="00F65C3D">
            <w:r>
              <w:t>Moorabool River</w:t>
            </w:r>
            <w:r w:rsidR="00362A2F">
              <w:t>: Site 1</w:t>
            </w:r>
          </w:p>
          <w:p w14:paraId="5C4C9E77" w14:textId="6055AFD0" w:rsidR="003249A8" w:rsidRPr="00A8768C" w:rsidRDefault="003249A8">
            <w:r>
              <w:t>Moorabool River</w:t>
            </w:r>
            <w:r w:rsidR="00362A2F">
              <w:t>: Site 2</w:t>
            </w:r>
          </w:p>
        </w:tc>
        <w:tc>
          <w:tcPr>
            <w:tcW w:w="992" w:type="dxa"/>
            <w:tcBorders>
              <w:top w:val="single" w:sz="6" w:space="0" w:color="auto"/>
              <w:left w:val="nil"/>
              <w:bottom w:val="single" w:sz="6" w:space="0" w:color="auto"/>
              <w:right w:val="nil"/>
            </w:tcBorders>
            <w:shd w:val="clear" w:color="auto" w:fill="F2F6D5"/>
          </w:tcPr>
          <w:p w14:paraId="42AD9D08" w14:textId="0036A19E" w:rsidR="00F65C3D" w:rsidRDefault="002A157D" w:rsidP="00E2357B">
            <w:pPr>
              <w:jc w:val="center"/>
            </w:pPr>
            <w:r>
              <w:t>7</w:t>
            </w:r>
          </w:p>
          <w:p w14:paraId="69AF27DB" w14:textId="7E665506" w:rsidR="005A0C5F" w:rsidRDefault="002A157D" w:rsidP="00E2357B">
            <w:pPr>
              <w:jc w:val="center"/>
            </w:pPr>
            <w:r>
              <w:t>2</w:t>
            </w:r>
          </w:p>
          <w:p w14:paraId="273769EF" w14:textId="4D0C768B" w:rsidR="004563F6" w:rsidRDefault="00C41552" w:rsidP="00E2357B">
            <w:pPr>
              <w:jc w:val="center"/>
            </w:pPr>
            <w:r>
              <w:t>9</w:t>
            </w:r>
          </w:p>
          <w:p w14:paraId="05AE7CB6" w14:textId="2B5F21F7" w:rsidR="004563F6" w:rsidRDefault="00382EE3" w:rsidP="00E2357B">
            <w:pPr>
              <w:jc w:val="center"/>
            </w:pPr>
            <w:r>
              <w:t>23</w:t>
            </w:r>
          </w:p>
        </w:tc>
      </w:tr>
      <w:tr w:rsidR="00F65C3D" w:rsidRPr="00A8768C" w14:paraId="7833FC3F" w14:textId="599ADFE4" w:rsidTr="007B7CAB">
        <w:trPr>
          <w:trHeight w:val="300"/>
        </w:trPr>
        <w:tc>
          <w:tcPr>
            <w:tcW w:w="1276" w:type="dxa"/>
            <w:tcBorders>
              <w:top w:val="single" w:sz="6" w:space="0" w:color="auto"/>
              <w:left w:val="nil"/>
              <w:bottom w:val="single" w:sz="6" w:space="0" w:color="auto"/>
              <w:right w:val="nil"/>
            </w:tcBorders>
            <w:shd w:val="clear" w:color="auto" w:fill="FFFFFF"/>
            <w:hideMark/>
          </w:tcPr>
          <w:p w14:paraId="1B715D54" w14:textId="4209365E" w:rsidR="00F65C3D" w:rsidRPr="00A8768C" w:rsidRDefault="00F65C3D">
            <w:r>
              <w:t>Goulburn-Broken</w:t>
            </w:r>
          </w:p>
        </w:tc>
        <w:tc>
          <w:tcPr>
            <w:tcW w:w="2552" w:type="dxa"/>
            <w:tcBorders>
              <w:top w:val="single" w:sz="6" w:space="0" w:color="auto"/>
              <w:left w:val="nil"/>
              <w:bottom w:val="single" w:sz="6" w:space="0" w:color="auto"/>
              <w:right w:val="nil"/>
            </w:tcBorders>
            <w:shd w:val="clear" w:color="auto" w:fill="F2F6D5"/>
            <w:hideMark/>
          </w:tcPr>
          <w:p w14:paraId="67162379" w14:textId="6C0A6BB3" w:rsidR="00F65C3D" w:rsidRPr="00A8768C" w:rsidRDefault="00F65C3D">
            <w:r>
              <w:t>Black Swamp</w:t>
            </w:r>
          </w:p>
        </w:tc>
        <w:tc>
          <w:tcPr>
            <w:tcW w:w="992" w:type="dxa"/>
            <w:tcBorders>
              <w:top w:val="single" w:sz="6" w:space="0" w:color="auto"/>
              <w:left w:val="nil"/>
              <w:bottom w:val="single" w:sz="6" w:space="0" w:color="auto"/>
              <w:right w:val="nil"/>
            </w:tcBorders>
            <w:shd w:val="clear" w:color="auto" w:fill="F2F6D5"/>
          </w:tcPr>
          <w:p w14:paraId="258C1528" w14:textId="607C1717" w:rsidR="00F65C3D" w:rsidRDefault="00AE617A" w:rsidP="00E2357B">
            <w:pPr>
              <w:jc w:val="center"/>
            </w:pPr>
            <w:r>
              <w:t>6</w:t>
            </w:r>
          </w:p>
        </w:tc>
      </w:tr>
      <w:tr w:rsidR="00F65C3D" w:rsidRPr="00A8768C" w14:paraId="383744E7" w14:textId="1F805E71" w:rsidTr="007B7CAB">
        <w:trPr>
          <w:trHeight w:val="300"/>
        </w:trPr>
        <w:tc>
          <w:tcPr>
            <w:tcW w:w="1276" w:type="dxa"/>
            <w:tcBorders>
              <w:top w:val="single" w:sz="6" w:space="0" w:color="auto"/>
              <w:left w:val="nil"/>
              <w:bottom w:val="single" w:sz="6" w:space="0" w:color="auto"/>
              <w:right w:val="nil"/>
            </w:tcBorders>
            <w:shd w:val="clear" w:color="auto" w:fill="FFFFFF"/>
            <w:hideMark/>
          </w:tcPr>
          <w:p w14:paraId="7D60F72B" w14:textId="6B9E0445" w:rsidR="00F65C3D" w:rsidRPr="00A8768C" w:rsidRDefault="00F65C3D">
            <w:r>
              <w:t>Mallee</w:t>
            </w:r>
          </w:p>
        </w:tc>
        <w:tc>
          <w:tcPr>
            <w:tcW w:w="2552" w:type="dxa"/>
            <w:tcBorders>
              <w:top w:val="single" w:sz="6" w:space="0" w:color="auto"/>
              <w:left w:val="nil"/>
              <w:bottom w:val="single" w:sz="6" w:space="0" w:color="auto"/>
              <w:right w:val="nil"/>
            </w:tcBorders>
            <w:shd w:val="clear" w:color="auto" w:fill="F2F6D5"/>
            <w:hideMark/>
          </w:tcPr>
          <w:p w14:paraId="37607C4D" w14:textId="744A7A92" w:rsidR="00F65C3D" w:rsidRDefault="00F65C3D">
            <w:r>
              <w:t>Hattah (unnamed wetland; Fig</w:t>
            </w:r>
            <w:r w:rsidR="006A7FDF">
              <w:t>ure</w:t>
            </w:r>
            <w:r>
              <w:t xml:space="preserve"> </w:t>
            </w:r>
            <w:r w:rsidR="007B7CAB">
              <w:t>2</w:t>
            </w:r>
            <w:r>
              <w:t>)</w:t>
            </w:r>
          </w:p>
          <w:p w14:paraId="2864E773" w14:textId="4162F3C1" w:rsidR="00362A2F" w:rsidRDefault="00F65C3D">
            <w:r>
              <w:t>Nyah wetland</w:t>
            </w:r>
            <w:r w:rsidR="00362A2F">
              <w:t>: Site 1</w:t>
            </w:r>
          </w:p>
          <w:p w14:paraId="57FFDF8C" w14:textId="77777777" w:rsidR="00362A2F" w:rsidRDefault="00362A2F" w:rsidP="00362A2F">
            <w:r>
              <w:t xml:space="preserve">Nyah wetland: Site 2 </w:t>
            </w:r>
          </w:p>
          <w:p w14:paraId="0BF7173F" w14:textId="26925CD3" w:rsidR="00F65C3D" w:rsidRPr="00A8768C" w:rsidRDefault="00F65C3D" w:rsidP="00362A2F">
            <w:r>
              <w:t>Vinifera wetland</w:t>
            </w:r>
          </w:p>
        </w:tc>
        <w:tc>
          <w:tcPr>
            <w:tcW w:w="992" w:type="dxa"/>
            <w:tcBorders>
              <w:top w:val="single" w:sz="6" w:space="0" w:color="auto"/>
              <w:left w:val="nil"/>
              <w:bottom w:val="single" w:sz="6" w:space="0" w:color="auto"/>
              <w:right w:val="nil"/>
            </w:tcBorders>
            <w:shd w:val="clear" w:color="auto" w:fill="F2F6D5"/>
          </w:tcPr>
          <w:p w14:paraId="20C47094" w14:textId="5E3378B0" w:rsidR="00F65C3D" w:rsidRDefault="00D25A5A" w:rsidP="00E2357B">
            <w:pPr>
              <w:jc w:val="center"/>
            </w:pPr>
            <w:r>
              <w:t>4</w:t>
            </w:r>
          </w:p>
          <w:p w14:paraId="6A357512" w14:textId="69E51A3B" w:rsidR="00AF52BF" w:rsidRDefault="00AF52BF" w:rsidP="00AF52BF">
            <w:pPr>
              <w:jc w:val="center"/>
            </w:pPr>
            <w:r>
              <w:br/>
              <w:t>3</w:t>
            </w:r>
          </w:p>
          <w:p w14:paraId="59C500ED" w14:textId="5BADA2B2" w:rsidR="00AF52BF" w:rsidRDefault="009957CB" w:rsidP="00AF52BF">
            <w:pPr>
              <w:jc w:val="center"/>
            </w:pPr>
            <w:r>
              <w:t>5</w:t>
            </w:r>
          </w:p>
          <w:p w14:paraId="1AB3CCBA" w14:textId="3034E908" w:rsidR="00AF52BF" w:rsidRDefault="009957CB" w:rsidP="00E2357B">
            <w:pPr>
              <w:jc w:val="center"/>
            </w:pPr>
            <w:r>
              <w:t>11</w:t>
            </w:r>
          </w:p>
        </w:tc>
      </w:tr>
      <w:tr w:rsidR="00F65C3D" w:rsidRPr="00A8768C" w14:paraId="6A0EEF46" w14:textId="245029AB" w:rsidTr="007B7CAB">
        <w:trPr>
          <w:trHeight w:val="300"/>
        </w:trPr>
        <w:tc>
          <w:tcPr>
            <w:tcW w:w="1276" w:type="dxa"/>
            <w:tcBorders>
              <w:top w:val="single" w:sz="6" w:space="0" w:color="auto"/>
              <w:left w:val="nil"/>
              <w:bottom w:val="single" w:sz="6" w:space="0" w:color="auto"/>
              <w:right w:val="nil"/>
            </w:tcBorders>
            <w:shd w:val="clear" w:color="auto" w:fill="FFFFFF"/>
          </w:tcPr>
          <w:p w14:paraId="3B5B2337" w14:textId="601CBD22" w:rsidR="00F65C3D" w:rsidRPr="00A8768C" w:rsidRDefault="00F65C3D">
            <w:r>
              <w:t>West Gippsland</w:t>
            </w:r>
          </w:p>
        </w:tc>
        <w:tc>
          <w:tcPr>
            <w:tcW w:w="2552" w:type="dxa"/>
            <w:tcBorders>
              <w:top w:val="single" w:sz="6" w:space="0" w:color="auto"/>
              <w:left w:val="nil"/>
              <w:bottom w:val="single" w:sz="6" w:space="0" w:color="auto"/>
              <w:right w:val="nil"/>
            </w:tcBorders>
            <w:shd w:val="clear" w:color="auto" w:fill="F2F6D5"/>
          </w:tcPr>
          <w:p w14:paraId="1B5E9E1D" w14:textId="77777777" w:rsidR="00F65C3D" w:rsidRDefault="00F65C3D">
            <w:r>
              <w:t>Macalister River</w:t>
            </w:r>
          </w:p>
          <w:p w14:paraId="3262D1E5" w14:textId="4165353E" w:rsidR="00F65C3D" w:rsidRPr="00A8768C" w:rsidRDefault="00A93A3F">
            <w:r w:rsidRPr="00A93A3F">
              <w:t>Heyfield Racecourse Dam</w:t>
            </w:r>
          </w:p>
        </w:tc>
        <w:tc>
          <w:tcPr>
            <w:tcW w:w="992" w:type="dxa"/>
            <w:tcBorders>
              <w:top w:val="single" w:sz="6" w:space="0" w:color="auto"/>
              <w:left w:val="nil"/>
              <w:bottom w:val="single" w:sz="6" w:space="0" w:color="auto"/>
              <w:right w:val="nil"/>
            </w:tcBorders>
            <w:shd w:val="clear" w:color="auto" w:fill="F2F6D5"/>
          </w:tcPr>
          <w:p w14:paraId="25D8A5EA" w14:textId="4E07881C" w:rsidR="00F65C3D" w:rsidRDefault="008016E8" w:rsidP="00E2357B">
            <w:pPr>
              <w:jc w:val="center"/>
            </w:pPr>
            <w:r>
              <w:t>37</w:t>
            </w:r>
          </w:p>
          <w:p w14:paraId="325B5273" w14:textId="0361BB1B" w:rsidR="005A0C5F" w:rsidRDefault="005A0C5F" w:rsidP="00E2357B">
            <w:pPr>
              <w:jc w:val="center"/>
            </w:pPr>
            <w:r>
              <w:t>7</w:t>
            </w:r>
          </w:p>
        </w:tc>
      </w:tr>
    </w:tbl>
    <w:p w14:paraId="36CB7F3D" w14:textId="77777777" w:rsidR="00C16D36" w:rsidRDefault="00C16D36" w:rsidP="00C16D36">
      <w:pPr>
        <w:pStyle w:val="Heading2"/>
      </w:pPr>
      <w:r>
        <w:t>Results</w:t>
      </w:r>
    </w:p>
    <w:p w14:paraId="37DD055A" w14:textId="77777777" w:rsidR="00C16D36" w:rsidRDefault="00C16D36" w:rsidP="00C16D36">
      <w:pPr>
        <w:pStyle w:val="Heading3"/>
      </w:pPr>
      <w:r>
        <w:t>Plant reference material sequencing</w:t>
      </w:r>
    </w:p>
    <w:p w14:paraId="3D5EB88B" w14:textId="2DFEEE22" w:rsidR="005F1F83" w:rsidRDefault="00C16D36" w:rsidP="00C16D36">
      <w:pPr>
        <w:pStyle w:val="BodyText"/>
      </w:pPr>
      <w:r>
        <w:t xml:space="preserve">Of the 25 reference species we collected, </w:t>
      </w:r>
      <w:r w:rsidR="006B0494">
        <w:t>15</w:t>
      </w:r>
      <w:r>
        <w:t xml:space="preserve"> were resolved </w:t>
      </w:r>
      <w:r w:rsidR="006B0494">
        <w:t xml:space="preserve">to the level of species </w:t>
      </w:r>
      <w:r w:rsidR="00B806B1">
        <w:t xml:space="preserve">and seven to the level genus </w:t>
      </w:r>
      <w:r>
        <w:t xml:space="preserve">when </w:t>
      </w:r>
      <w:r w:rsidR="00B806B1">
        <w:t>using one or more of the</w:t>
      </w:r>
      <w:r>
        <w:t xml:space="preserve"> three plant barcodes (</w:t>
      </w:r>
      <w:bookmarkStart w:id="2" w:name="_Hlk205451468"/>
      <w:r>
        <w:t xml:space="preserve">ITS2, </w:t>
      </w:r>
      <w:proofErr w:type="spellStart"/>
      <w:r>
        <w:t>rbcLa</w:t>
      </w:r>
      <w:proofErr w:type="spellEnd"/>
      <w:r>
        <w:t xml:space="preserve">, </w:t>
      </w:r>
      <w:proofErr w:type="spellStart"/>
      <w:r>
        <w:t>trnL</w:t>
      </w:r>
      <w:bookmarkEnd w:id="2"/>
      <w:proofErr w:type="spellEnd"/>
      <w:r w:rsidR="00B806B1">
        <w:t>)</w:t>
      </w:r>
      <w:r w:rsidR="00131473">
        <w:t xml:space="preserve"> (Table 2)</w:t>
      </w:r>
      <w:r w:rsidR="00B806B1">
        <w:t>.</w:t>
      </w:r>
      <w:r w:rsidR="00131473">
        <w:t xml:space="preserve"> </w:t>
      </w:r>
      <w:r w:rsidR="00B806B1">
        <w:t xml:space="preserve">Three species (the two species of </w:t>
      </w:r>
      <w:proofErr w:type="spellStart"/>
      <w:r w:rsidR="00B806B1">
        <w:rPr>
          <w:i/>
          <w:iCs/>
        </w:rPr>
        <w:t>Amphibromus</w:t>
      </w:r>
      <w:proofErr w:type="spellEnd"/>
      <w:r w:rsidR="00B806B1">
        <w:rPr>
          <w:i/>
          <w:iCs/>
        </w:rPr>
        <w:t xml:space="preserve"> </w:t>
      </w:r>
      <w:r w:rsidR="00B806B1">
        <w:t xml:space="preserve">and </w:t>
      </w:r>
      <w:r w:rsidR="00B806B1" w:rsidRPr="00B8415D">
        <w:rPr>
          <w:i/>
          <w:iCs/>
        </w:rPr>
        <w:t xml:space="preserve">Ottelia </w:t>
      </w:r>
      <w:proofErr w:type="spellStart"/>
      <w:r w:rsidR="00B806B1" w:rsidRPr="00B8415D">
        <w:rPr>
          <w:i/>
          <w:iCs/>
        </w:rPr>
        <w:t>ovalifolia</w:t>
      </w:r>
      <w:proofErr w:type="spellEnd"/>
      <w:r w:rsidR="00B806B1">
        <w:t xml:space="preserve">) could not be resolved </w:t>
      </w:r>
      <w:r w:rsidR="00356649">
        <w:t xml:space="preserve">to </w:t>
      </w:r>
      <w:r w:rsidR="00FB34D1">
        <w:t>any level of identification</w:t>
      </w:r>
      <w:r w:rsidR="00B806B1">
        <w:t>.</w:t>
      </w:r>
      <w:r w:rsidR="00983C11">
        <w:t xml:space="preserve"> </w:t>
      </w:r>
    </w:p>
    <w:p w14:paraId="35231E65" w14:textId="4F8BD8D5" w:rsidR="00C16D36" w:rsidRDefault="00131473" w:rsidP="00C16D36">
      <w:pPr>
        <w:pStyle w:val="BodyText"/>
      </w:pPr>
      <w:r>
        <w:t xml:space="preserve">The </w:t>
      </w:r>
      <w:r w:rsidR="00C16D36" w:rsidRPr="006F075F">
        <w:t xml:space="preserve">ITS2 </w:t>
      </w:r>
      <w:r w:rsidR="00C16D36">
        <w:t>marker</w:t>
      </w:r>
      <w:r>
        <w:t xml:space="preserve"> was </w:t>
      </w:r>
      <w:r w:rsidR="00A30B91">
        <w:t xml:space="preserve">the </w:t>
      </w:r>
      <w:r>
        <w:t xml:space="preserve">most </w:t>
      </w:r>
      <w:r w:rsidR="007D5C91">
        <w:t xml:space="preserve">effective </w:t>
      </w:r>
      <w:r w:rsidR="00105692">
        <w:t>with</w:t>
      </w:r>
      <w:r w:rsidR="00C16D36">
        <w:t xml:space="preserve"> reference sequencing successful for 16 unique taxa</w:t>
      </w:r>
      <w:r w:rsidR="00AE2BB3">
        <w:t xml:space="preserve"> (15 of which </w:t>
      </w:r>
      <w:r w:rsidR="001E6836">
        <w:t>resolved to the species level).</w:t>
      </w:r>
      <w:r w:rsidR="00C16D36">
        <w:t xml:space="preserve"> The </w:t>
      </w:r>
      <w:proofErr w:type="spellStart"/>
      <w:r w:rsidR="00C16D36">
        <w:t>trnL</w:t>
      </w:r>
      <w:proofErr w:type="spellEnd"/>
      <w:r w:rsidR="00C16D36">
        <w:t xml:space="preserve"> marker was less successful, with sequences obtained for nine taxa and </w:t>
      </w:r>
      <w:r w:rsidR="00F94E12">
        <w:t>several</w:t>
      </w:r>
      <w:r w:rsidR="00C16D36">
        <w:t xml:space="preserve"> of these resolving only to genus</w:t>
      </w:r>
      <w:r w:rsidR="00062EC9">
        <w:t xml:space="preserve"> level</w:t>
      </w:r>
      <w:r w:rsidR="005F1F83">
        <w:rPr>
          <w:rStyle w:val="CommentReference"/>
        </w:rPr>
        <w:t>.</w:t>
      </w:r>
      <w:r w:rsidR="00C16D36">
        <w:rPr>
          <w:rStyle w:val="CommentReference"/>
        </w:rPr>
        <w:t xml:space="preserve"> T</w:t>
      </w:r>
      <w:r w:rsidR="00C16D36">
        <w:t xml:space="preserve">he </w:t>
      </w:r>
      <w:proofErr w:type="spellStart"/>
      <w:r w:rsidR="00C16D36">
        <w:t>rbcLa</w:t>
      </w:r>
      <w:proofErr w:type="spellEnd"/>
      <w:r w:rsidR="00C16D36">
        <w:t xml:space="preserve"> marker was successful for only six taxa, with all species identified to genus only. </w:t>
      </w:r>
    </w:p>
    <w:p w14:paraId="07524841" w14:textId="77777777" w:rsidR="00C16D36" w:rsidRDefault="00C16D36" w:rsidP="00C16D36">
      <w:pPr>
        <w:pStyle w:val="BodyText"/>
      </w:pPr>
    </w:p>
    <w:p w14:paraId="3BDDB666" w14:textId="77777777" w:rsidR="00C16D36" w:rsidRPr="00DA5CCF" w:rsidRDefault="00C16D36" w:rsidP="00C16D36">
      <w:pPr>
        <w:pStyle w:val="BodyText"/>
      </w:pPr>
    </w:p>
    <w:p w14:paraId="4614EB1C" w14:textId="0CABD52D" w:rsidR="001B7DD5" w:rsidRDefault="001B7DD5">
      <w:pPr>
        <w:rPr>
          <w:b/>
          <w:bCs/>
        </w:rPr>
      </w:pPr>
    </w:p>
    <w:p w14:paraId="590F12A9" w14:textId="77777777" w:rsidR="00B136AF" w:rsidRDefault="00B136AF">
      <w:pPr>
        <w:rPr>
          <w:b/>
          <w:bCs/>
        </w:rPr>
      </w:pPr>
      <w:r>
        <w:rPr>
          <w:b/>
          <w:bCs/>
        </w:rPr>
        <w:br w:type="page"/>
      </w:r>
    </w:p>
    <w:p w14:paraId="5D3C54E0" w14:textId="13C71F79" w:rsidR="004D4432" w:rsidRDefault="00A8768C" w:rsidP="00A8768C">
      <w:pPr>
        <w:rPr>
          <w:b/>
          <w:bCs/>
        </w:rPr>
      </w:pPr>
      <w:r w:rsidRPr="00A8768C">
        <w:rPr>
          <w:b/>
          <w:bCs/>
        </w:rPr>
        <w:lastRenderedPageBreak/>
        <w:t xml:space="preserve">Table </w:t>
      </w:r>
      <w:r w:rsidR="0050186A">
        <w:rPr>
          <w:b/>
          <w:bCs/>
        </w:rPr>
        <w:t>2</w:t>
      </w:r>
      <w:r w:rsidRPr="00A8768C">
        <w:rPr>
          <w:b/>
          <w:bCs/>
        </w:rPr>
        <w:t xml:space="preserve">: </w:t>
      </w:r>
      <w:r w:rsidR="000753DF">
        <w:rPr>
          <w:b/>
          <w:bCs/>
        </w:rPr>
        <w:t xml:space="preserve">Species for which </w:t>
      </w:r>
      <w:r w:rsidR="00CA5542">
        <w:rPr>
          <w:b/>
          <w:bCs/>
        </w:rPr>
        <w:t xml:space="preserve">tissue samples were collected to </w:t>
      </w:r>
      <w:r w:rsidR="000150C6">
        <w:rPr>
          <w:b/>
          <w:bCs/>
        </w:rPr>
        <w:t xml:space="preserve">expand Victoria’s </w:t>
      </w:r>
      <w:r w:rsidR="00034D17">
        <w:rPr>
          <w:b/>
          <w:bCs/>
        </w:rPr>
        <w:t xml:space="preserve">DNA </w:t>
      </w:r>
      <w:r w:rsidR="000150C6">
        <w:rPr>
          <w:b/>
          <w:bCs/>
        </w:rPr>
        <w:t>reference library</w:t>
      </w:r>
      <w:r w:rsidR="00C047FA">
        <w:rPr>
          <w:b/>
          <w:bCs/>
        </w:rPr>
        <w:t xml:space="preserve"> and </w:t>
      </w:r>
      <w:r w:rsidR="00A079BE">
        <w:rPr>
          <w:b/>
          <w:bCs/>
        </w:rPr>
        <w:t xml:space="preserve">the level of </w:t>
      </w:r>
      <w:r w:rsidR="003D3816">
        <w:rPr>
          <w:b/>
          <w:bCs/>
        </w:rPr>
        <w:t xml:space="preserve">identification based on </w:t>
      </w:r>
      <w:r w:rsidR="003D3816" w:rsidRPr="003D3816">
        <w:rPr>
          <w:b/>
          <w:bCs/>
        </w:rPr>
        <w:t xml:space="preserve">ITS2, </w:t>
      </w:r>
      <w:proofErr w:type="spellStart"/>
      <w:r w:rsidR="003D3816" w:rsidRPr="003D3816">
        <w:rPr>
          <w:b/>
          <w:bCs/>
        </w:rPr>
        <w:t>rbcLa</w:t>
      </w:r>
      <w:proofErr w:type="spellEnd"/>
      <w:r w:rsidR="003D3816">
        <w:rPr>
          <w:b/>
          <w:bCs/>
        </w:rPr>
        <w:t xml:space="preserve"> and</w:t>
      </w:r>
      <w:r w:rsidR="003D3816" w:rsidRPr="003D3816">
        <w:rPr>
          <w:b/>
          <w:bCs/>
        </w:rPr>
        <w:t xml:space="preserve"> </w:t>
      </w:r>
      <w:proofErr w:type="spellStart"/>
      <w:r w:rsidR="003D3816" w:rsidRPr="003D3816">
        <w:rPr>
          <w:b/>
          <w:bCs/>
        </w:rPr>
        <w:t>trnL</w:t>
      </w:r>
      <w:proofErr w:type="spellEnd"/>
      <w:r w:rsidR="003D3816">
        <w:rPr>
          <w:b/>
          <w:bCs/>
        </w:rPr>
        <w:t xml:space="preserve"> barcodes</w:t>
      </w:r>
      <w:r w:rsidR="000150C6">
        <w:rPr>
          <w:b/>
          <w:bCs/>
        </w:rPr>
        <w:t>.</w:t>
      </w:r>
      <w:r w:rsidR="005E107F">
        <w:rPr>
          <w:b/>
          <w:bCs/>
        </w:rPr>
        <w:t xml:space="preserve"> </w:t>
      </w:r>
    </w:p>
    <w:p w14:paraId="40C84FE2" w14:textId="4685217A" w:rsidR="00A8768C" w:rsidRPr="0091160E" w:rsidRDefault="006535EB" w:rsidP="00A8768C">
      <w:pPr>
        <w:rPr>
          <w:rFonts w:ascii="Arial" w:hAnsi="Arial" w:cs="Arial"/>
          <w:sz w:val="18"/>
          <w:szCs w:val="18"/>
          <w:lang w:eastAsia="en-US"/>
        </w:rPr>
      </w:pPr>
      <w:r w:rsidRPr="0091160E">
        <w:rPr>
          <w:rFonts w:ascii="Arial" w:hAnsi="Arial" w:cs="Arial"/>
          <w:sz w:val="18"/>
          <w:szCs w:val="18"/>
          <w:lang w:eastAsia="en-US"/>
        </w:rPr>
        <w:t>B</w:t>
      </w:r>
      <w:r w:rsidR="003633D2" w:rsidRPr="0091160E">
        <w:rPr>
          <w:rFonts w:ascii="Arial" w:hAnsi="Arial" w:cs="Arial"/>
          <w:sz w:val="18"/>
          <w:szCs w:val="18"/>
          <w:lang w:eastAsia="en-US"/>
        </w:rPr>
        <w:t xml:space="preserve">old indicates </w:t>
      </w:r>
      <w:r w:rsidR="005E107F" w:rsidRPr="0091160E">
        <w:rPr>
          <w:rFonts w:ascii="Arial" w:hAnsi="Arial" w:cs="Arial"/>
          <w:sz w:val="18"/>
          <w:szCs w:val="18"/>
          <w:lang w:eastAsia="en-US"/>
        </w:rPr>
        <w:t xml:space="preserve">that the </w:t>
      </w:r>
      <w:r w:rsidR="003633D2" w:rsidRPr="0091160E">
        <w:rPr>
          <w:rFonts w:ascii="Arial" w:hAnsi="Arial" w:cs="Arial"/>
          <w:sz w:val="18"/>
          <w:szCs w:val="18"/>
          <w:lang w:eastAsia="en-US"/>
        </w:rPr>
        <w:t>species</w:t>
      </w:r>
      <w:r w:rsidR="005E107F" w:rsidRPr="0091160E">
        <w:rPr>
          <w:rFonts w:ascii="Arial" w:hAnsi="Arial" w:cs="Arial"/>
          <w:sz w:val="18"/>
          <w:szCs w:val="18"/>
          <w:lang w:eastAsia="en-US"/>
        </w:rPr>
        <w:t>’</w:t>
      </w:r>
      <w:r w:rsidR="003633D2" w:rsidRPr="0091160E">
        <w:rPr>
          <w:rFonts w:ascii="Arial" w:hAnsi="Arial" w:cs="Arial"/>
          <w:sz w:val="18"/>
          <w:szCs w:val="18"/>
          <w:lang w:eastAsia="en-US"/>
        </w:rPr>
        <w:t xml:space="preserve"> DNA </w:t>
      </w:r>
      <w:r w:rsidR="005E107F" w:rsidRPr="0091160E">
        <w:rPr>
          <w:rFonts w:ascii="Arial" w:hAnsi="Arial" w:cs="Arial"/>
          <w:sz w:val="18"/>
          <w:szCs w:val="18"/>
          <w:lang w:eastAsia="en-US"/>
        </w:rPr>
        <w:t xml:space="preserve">was </w:t>
      </w:r>
      <w:r w:rsidR="00952C47" w:rsidRPr="0091160E">
        <w:rPr>
          <w:rFonts w:ascii="Arial" w:hAnsi="Arial" w:cs="Arial"/>
          <w:sz w:val="18"/>
          <w:szCs w:val="18"/>
          <w:lang w:eastAsia="en-US"/>
        </w:rPr>
        <w:t xml:space="preserve">detected </w:t>
      </w:r>
      <w:r w:rsidR="003633D2" w:rsidRPr="0091160E">
        <w:rPr>
          <w:rFonts w:ascii="Arial" w:hAnsi="Arial" w:cs="Arial"/>
          <w:sz w:val="18"/>
          <w:szCs w:val="18"/>
          <w:lang w:eastAsia="en-US"/>
        </w:rPr>
        <w:t>in water samples</w:t>
      </w:r>
      <w:r w:rsidR="005E107F" w:rsidRPr="0091160E">
        <w:rPr>
          <w:rFonts w:ascii="Arial" w:hAnsi="Arial" w:cs="Arial"/>
          <w:sz w:val="18"/>
          <w:szCs w:val="18"/>
          <w:lang w:eastAsia="en-US"/>
        </w:rPr>
        <w:t xml:space="preserve"> (</w:t>
      </w:r>
      <w:r w:rsidR="00131473" w:rsidRPr="0091160E">
        <w:rPr>
          <w:rFonts w:ascii="Arial" w:hAnsi="Arial" w:cs="Arial"/>
          <w:sz w:val="18"/>
          <w:szCs w:val="18"/>
          <w:lang w:eastAsia="en-US"/>
        </w:rPr>
        <w:t xml:space="preserve">with </w:t>
      </w:r>
      <w:r w:rsidR="005E107F" w:rsidRPr="0091160E">
        <w:rPr>
          <w:rFonts w:ascii="Arial" w:hAnsi="Arial" w:cs="Arial"/>
          <w:sz w:val="18"/>
          <w:szCs w:val="18"/>
          <w:lang w:eastAsia="en-US"/>
        </w:rPr>
        <w:t xml:space="preserve">number of </w:t>
      </w:r>
      <w:r w:rsidR="00952C47" w:rsidRPr="0091160E">
        <w:rPr>
          <w:rFonts w:ascii="Arial" w:hAnsi="Arial" w:cs="Arial"/>
          <w:sz w:val="18"/>
          <w:szCs w:val="18"/>
          <w:lang w:eastAsia="en-US"/>
        </w:rPr>
        <w:t>detections</w:t>
      </w:r>
      <w:r w:rsidR="00131473" w:rsidRPr="0091160E">
        <w:rPr>
          <w:rFonts w:ascii="Arial" w:hAnsi="Arial" w:cs="Arial"/>
          <w:sz w:val="18"/>
          <w:szCs w:val="18"/>
          <w:lang w:eastAsia="en-US"/>
        </w:rPr>
        <w:t xml:space="preserve"> in brackets</w:t>
      </w:r>
      <w:r w:rsidR="00952C47" w:rsidRPr="0091160E">
        <w:rPr>
          <w:rFonts w:ascii="Arial" w:hAnsi="Arial" w:cs="Arial"/>
          <w:sz w:val="18"/>
          <w:szCs w:val="18"/>
          <w:lang w:eastAsia="en-US"/>
        </w:rPr>
        <w:t>)</w:t>
      </w:r>
      <w:r w:rsidR="003633D2" w:rsidRPr="0091160E">
        <w:rPr>
          <w:rFonts w:ascii="Arial" w:hAnsi="Arial" w:cs="Arial"/>
          <w:sz w:val="18"/>
          <w:szCs w:val="18"/>
          <w:lang w:eastAsia="en-US"/>
        </w:rPr>
        <w:t>.</w:t>
      </w:r>
      <w:r w:rsidR="009D1232" w:rsidRPr="0091160E">
        <w:rPr>
          <w:rFonts w:ascii="Arial" w:hAnsi="Arial" w:cs="Arial"/>
          <w:sz w:val="18"/>
          <w:szCs w:val="18"/>
          <w:lang w:eastAsia="en-US"/>
        </w:rPr>
        <w:t xml:space="preserve"> </w:t>
      </w:r>
      <w:r w:rsidR="00131473" w:rsidRPr="0091160E">
        <w:rPr>
          <w:rFonts w:ascii="Arial" w:hAnsi="Arial" w:cs="Arial"/>
          <w:sz w:val="18"/>
          <w:szCs w:val="18"/>
          <w:lang w:eastAsia="en-US"/>
        </w:rPr>
        <w:t>Blue text are species resolved to genus level only; r</w:t>
      </w:r>
      <w:r w:rsidR="009D1232" w:rsidRPr="0091160E">
        <w:rPr>
          <w:rFonts w:ascii="Arial" w:hAnsi="Arial" w:cs="Arial"/>
          <w:sz w:val="18"/>
          <w:szCs w:val="18"/>
          <w:lang w:eastAsia="en-US"/>
        </w:rPr>
        <w:t xml:space="preserve">ed text are </w:t>
      </w:r>
      <w:r w:rsidR="0075271C" w:rsidRPr="0091160E">
        <w:rPr>
          <w:rFonts w:ascii="Arial" w:hAnsi="Arial" w:cs="Arial"/>
          <w:sz w:val="18"/>
          <w:szCs w:val="18"/>
          <w:lang w:eastAsia="en-US"/>
        </w:rPr>
        <w:t xml:space="preserve">species that could not be resolved with </w:t>
      </w:r>
      <w:r w:rsidR="002C5DB5" w:rsidRPr="0091160E">
        <w:rPr>
          <w:rFonts w:ascii="Arial" w:hAnsi="Arial" w:cs="Arial"/>
          <w:sz w:val="18"/>
          <w:szCs w:val="18"/>
          <w:lang w:eastAsia="en-US"/>
        </w:rPr>
        <w:t>any of the three assays.</w:t>
      </w:r>
    </w:p>
    <w:tbl>
      <w:tblPr>
        <w:tblW w:w="48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3"/>
        <w:gridCol w:w="2977"/>
      </w:tblGrid>
      <w:tr w:rsidR="00BF42AB" w:rsidRPr="00A8768C" w14:paraId="42862CE8" w14:textId="77777777" w:rsidTr="00563774">
        <w:trPr>
          <w:trHeight w:val="283"/>
        </w:trPr>
        <w:tc>
          <w:tcPr>
            <w:tcW w:w="1843" w:type="dxa"/>
            <w:tcBorders>
              <w:top w:val="nil"/>
              <w:left w:val="nil"/>
              <w:bottom w:val="nil"/>
              <w:right w:val="nil"/>
            </w:tcBorders>
            <w:shd w:val="clear" w:color="auto" w:fill="CDDC29"/>
            <w:hideMark/>
          </w:tcPr>
          <w:p w14:paraId="5FAD6013" w14:textId="75290411" w:rsidR="00BF42AB" w:rsidRPr="00A8768C" w:rsidRDefault="00BF42AB" w:rsidP="00A9215A">
            <w:pPr>
              <w:spacing w:beforeLines="40" w:before="96" w:afterLines="40" w:after="96" w:line="240" w:lineRule="auto"/>
              <w:contextualSpacing/>
              <w:rPr>
                <w:b/>
                <w:bCs/>
              </w:rPr>
            </w:pPr>
            <w:r>
              <w:rPr>
                <w:b/>
                <w:bCs/>
              </w:rPr>
              <w:t>Family</w:t>
            </w:r>
            <w:r w:rsidRPr="00A8768C">
              <w:rPr>
                <w:b/>
                <w:bCs/>
              </w:rPr>
              <w:t> </w:t>
            </w:r>
          </w:p>
        </w:tc>
        <w:tc>
          <w:tcPr>
            <w:tcW w:w="2977" w:type="dxa"/>
            <w:tcBorders>
              <w:top w:val="nil"/>
              <w:left w:val="nil"/>
              <w:bottom w:val="nil"/>
              <w:right w:val="nil"/>
            </w:tcBorders>
            <w:shd w:val="clear" w:color="auto" w:fill="CDDC29"/>
            <w:hideMark/>
          </w:tcPr>
          <w:p w14:paraId="194BA3FA" w14:textId="704CD262" w:rsidR="00BF42AB" w:rsidRPr="00A8768C" w:rsidRDefault="00BF42AB" w:rsidP="00A9215A">
            <w:pPr>
              <w:spacing w:beforeLines="40" w:before="96" w:afterLines="40" w:after="96" w:line="240" w:lineRule="auto"/>
              <w:contextualSpacing/>
              <w:rPr>
                <w:b/>
                <w:bCs/>
              </w:rPr>
            </w:pPr>
            <w:r>
              <w:rPr>
                <w:b/>
                <w:bCs/>
              </w:rPr>
              <w:t>Species</w:t>
            </w:r>
          </w:p>
        </w:tc>
      </w:tr>
      <w:tr w:rsidR="00BF42AB" w:rsidRPr="00A8768C" w14:paraId="44C96053" w14:textId="77777777" w:rsidTr="00563774">
        <w:trPr>
          <w:trHeight w:val="283"/>
        </w:trPr>
        <w:tc>
          <w:tcPr>
            <w:tcW w:w="1843" w:type="dxa"/>
            <w:tcBorders>
              <w:top w:val="single" w:sz="6" w:space="0" w:color="auto"/>
              <w:left w:val="nil"/>
              <w:bottom w:val="single" w:sz="6" w:space="0" w:color="auto"/>
              <w:right w:val="nil"/>
            </w:tcBorders>
            <w:shd w:val="clear" w:color="auto" w:fill="FFFFFF"/>
            <w:hideMark/>
          </w:tcPr>
          <w:p w14:paraId="307597F3" w14:textId="67C8FC77"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Alismataceae</w:t>
            </w:r>
            <w:proofErr w:type="spellEnd"/>
          </w:p>
        </w:tc>
        <w:tc>
          <w:tcPr>
            <w:tcW w:w="2977" w:type="dxa"/>
            <w:tcBorders>
              <w:top w:val="single" w:sz="6" w:space="0" w:color="auto"/>
              <w:left w:val="nil"/>
              <w:bottom w:val="single" w:sz="6" w:space="0" w:color="auto"/>
              <w:right w:val="nil"/>
            </w:tcBorders>
            <w:shd w:val="clear" w:color="auto" w:fill="F2F6D5"/>
            <w:vAlign w:val="bottom"/>
            <w:hideMark/>
          </w:tcPr>
          <w:p w14:paraId="2A530CB0" w14:textId="36EC04E8" w:rsidR="00BF42AB" w:rsidRPr="00952C47" w:rsidRDefault="00BF42AB" w:rsidP="00A9215A">
            <w:pPr>
              <w:spacing w:beforeLines="40" w:before="96" w:afterLines="40" w:after="96" w:line="240" w:lineRule="auto"/>
              <w:contextualSpacing/>
              <w:rPr>
                <w:i/>
                <w:iCs/>
              </w:rPr>
            </w:pPr>
            <w:r w:rsidRPr="00952C47">
              <w:rPr>
                <w:rFonts w:ascii="Arial" w:hAnsi="Arial" w:cs="Arial"/>
                <w:i/>
                <w:iCs/>
                <w:color w:val="000000"/>
              </w:rPr>
              <w:t>Damasonium minus</w:t>
            </w:r>
          </w:p>
        </w:tc>
      </w:tr>
      <w:tr w:rsidR="00BF42AB" w:rsidRPr="00A8768C" w14:paraId="23E1AC0D" w14:textId="77777777" w:rsidTr="00563774">
        <w:trPr>
          <w:trHeight w:val="283"/>
        </w:trPr>
        <w:tc>
          <w:tcPr>
            <w:tcW w:w="1843" w:type="dxa"/>
            <w:tcBorders>
              <w:top w:val="single" w:sz="6" w:space="0" w:color="auto"/>
              <w:left w:val="nil"/>
              <w:bottom w:val="single" w:sz="6" w:space="0" w:color="auto"/>
              <w:right w:val="nil"/>
            </w:tcBorders>
            <w:shd w:val="clear" w:color="auto" w:fill="FFFFFF"/>
            <w:hideMark/>
          </w:tcPr>
          <w:p w14:paraId="7C81354D" w14:textId="67DD7E21"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Apiaceae</w:t>
            </w:r>
            <w:proofErr w:type="spellEnd"/>
          </w:p>
        </w:tc>
        <w:tc>
          <w:tcPr>
            <w:tcW w:w="2977" w:type="dxa"/>
            <w:tcBorders>
              <w:top w:val="single" w:sz="6" w:space="0" w:color="auto"/>
              <w:left w:val="nil"/>
              <w:bottom w:val="single" w:sz="6" w:space="0" w:color="auto"/>
              <w:right w:val="nil"/>
            </w:tcBorders>
            <w:shd w:val="clear" w:color="auto" w:fill="F2F6D5"/>
            <w:vAlign w:val="bottom"/>
            <w:hideMark/>
          </w:tcPr>
          <w:p w14:paraId="03E6D36C" w14:textId="650138DB" w:rsidR="00BF42AB" w:rsidRPr="00952C47" w:rsidRDefault="00BF42AB" w:rsidP="00A9215A">
            <w:pPr>
              <w:spacing w:beforeLines="40" w:before="96" w:afterLines="40" w:after="96" w:line="240" w:lineRule="auto"/>
              <w:contextualSpacing/>
              <w:rPr>
                <w:i/>
                <w:iCs/>
              </w:rPr>
            </w:pPr>
            <w:proofErr w:type="spellStart"/>
            <w:r w:rsidRPr="00952C47">
              <w:rPr>
                <w:rFonts w:ascii="Arial" w:hAnsi="Arial" w:cs="Arial"/>
                <w:i/>
                <w:iCs/>
                <w:color w:val="000000"/>
              </w:rPr>
              <w:t>Lilaeopsis</w:t>
            </w:r>
            <w:proofErr w:type="spellEnd"/>
            <w:r w:rsidRPr="00952C47">
              <w:rPr>
                <w:rFonts w:ascii="Arial" w:hAnsi="Arial" w:cs="Arial"/>
                <w:i/>
                <w:iCs/>
                <w:color w:val="000000"/>
              </w:rPr>
              <w:t> polyantha</w:t>
            </w:r>
          </w:p>
        </w:tc>
      </w:tr>
      <w:tr w:rsidR="00BF42AB" w:rsidRPr="00A8768C" w14:paraId="2823438A" w14:textId="77777777" w:rsidTr="00563774">
        <w:trPr>
          <w:trHeight w:val="283"/>
        </w:trPr>
        <w:tc>
          <w:tcPr>
            <w:tcW w:w="1843" w:type="dxa"/>
            <w:vMerge w:val="restart"/>
            <w:tcBorders>
              <w:top w:val="single" w:sz="6" w:space="0" w:color="auto"/>
              <w:left w:val="nil"/>
              <w:right w:val="nil"/>
            </w:tcBorders>
            <w:shd w:val="clear" w:color="auto" w:fill="FFFFFF"/>
            <w:hideMark/>
          </w:tcPr>
          <w:p w14:paraId="23923BAD" w14:textId="2C738401" w:rsidR="00BF42AB" w:rsidRPr="00952C47" w:rsidRDefault="00BF42AB" w:rsidP="00A9215A">
            <w:pPr>
              <w:spacing w:beforeLines="40" w:before="96" w:afterLines="40" w:after="96" w:line="240" w:lineRule="auto"/>
              <w:contextualSpacing/>
            </w:pPr>
            <w:r w:rsidRPr="00952C47">
              <w:rPr>
                <w:rFonts w:ascii="Arial" w:hAnsi="Arial" w:cs="Arial"/>
                <w:color w:val="000000"/>
              </w:rPr>
              <w:t>Characeae</w:t>
            </w:r>
          </w:p>
        </w:tc>
        <w:tc>
          <w:tcPr>
            <w:tcW w:w="2977" w:type="dxa"/>
            <w:tcBorders>
              <w:top w:val="single" w:sz="6" w:space="0" w:color="auto"/>
              <w:left w:val="nil"/>
              <w:bottom w:val="single" w:sz="6" w:space="0" w:color="auto"/>
              <w:right w:val="nil"/>
            </w:tcBorders>
            <w:shd w:val="clear" w:color="auto" w:fill="F2F6D5"/>
            <w:vAlign w:val="bottom"/>
            <w:hideMark/>
          </w:tcPr>
          <w:p w14:paraId="3C08243B" w14:textId="4355D8B2" w:rsidR="00BF42AB" w:rsidRPr="00983C11" w:rsidRDefault="00BF42AB" w:rsidP="00A9215A">
            <w:pPr>
              <w:spacing w:beforeLines="40" w:before="96" w:afterLines="40" w:after="96" w:line="240" w:lineRule="auto"/>
              <w:contextualSpacing/>
              <w:rPr>
                <w:i/>
                <w:color w:val="00B0F0"/>
              </w:rPr>
            </w:pPr>
            <w:r w:rsidRPr="00983C11">
              <w:rPr>
                <w:rFonts w:ascii="Arial" w:hAnsi="Arial" w:cs="Arial"/>
                <w:i/>
                <w:color w:val="00B0F0"/>
              </w:rPr>
              <w:t xml:space="preserve">Characeae </w:t>
            </w:r>
            <w:r w:rsidRPr="00983C11">
              <w:rPr>
                <w:rFonts w:ascii="Arial" w:hAnsi="Arial" w:cs="Arial"/>
                <w:color w:val="00B0F0"/>
              </w:rPr>
              <w:t>sp</w:t>
            </w:r>
            <w:r w:rsidRPr="00983C11">
              <w:rPr>
                <w:rFonts w:ascii="Arial" w:hAnsi="Arial" w:cs="Arial"/>
                <w:i/>
                <w:color w:val="00B0F0"/>
              </w:rPr>
              <w:t>.</w:t>
            </w:r>
          </w:p>
        </w:tc>
      </w:tr>
      <w:tr w:rsidR="00BF42AB" w:rsidRPr="00A8768C" w14:paraId="3C3849E3" w14:textId="77777777" w:rsidTr="00563774">
        <w:trPr>
          <w:trHeight w:val="283"/>
        </w:trPr>
        <w:tc>
          <w:tcPr>
            <w:tcW w:w="1843" w:type="dxa"/>
            <w:vMerge/>
            <w:tcBorders>
              <w:left w:val="nil"/>
              <w:bottom w:val="single" w:sz="6" w:space="0" w:color="auto"/>
              <w:right w:val="nil"/>
            </w:tcBorders>
            <w:shd w:val="clear" w:color="auto" w:fill="FFFFFF"/>
          </w:tcPr>
          <w:p w14:paraId="667B7127" w14:textId="5EDBB731"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28B0C84D" w14:textId="4F66EFD1" w:rsidR="00BF42AB" w:rsidRPr="00952C47" w:rsidRDefault="00BF42AB" w:rsidP="00A9215A">
            <w:pPr>
              <w:spacing w:beforeLines="40" w:before="96" w:afterLines="40" w:after="96" w:line="240" w:lineRule="auto"/>
              <w:contextualSpacing/>
              <w:rPr>
                <w:i/>
                <w:iCs/>
              </w:rPr>
            </w:pPr>
            <w:proofErr w:type="spellStart"/>
            <w:r w:rsidRPr="00131473">
              <w:rPr>
                <w:rFonts w:ascii="Arial" w:hAnsi="Arial" w:cs="Arial"/>
                <w:i/>
                <w:color w:val="00B0F0"/>
              </w:rPr>
              <w:t>Nitella</w:t>
            </w:r>
            <w:proofErr w:type="spellEnd"/>
            <w:r w:rsidRPr="00131473">
              <w:rPr>
                <w:rFonts w:ascii="Arial" w:hAnsi="Arial" w:cs="Arial"/>
                <w:i/>
                <w:color w:val="00B0F0"/>
              </w:rPr>
              <w:t xml:space="preserve"> </w:t>
            </w:r>
            <w:r w:rsidRPr="00131473">
              <w:rPr>
                <w:rFonts w:ascii="Arial" w:hAnsi="Arial" w:cs="Arial"/>
                <w:color w:val="00B0F0"/>
              </w:rPr>
              <w:t>sp</w:t>
            </w:r>
            <w:r w:rsidRPr="00131473">
              <w:rPr>
                <w:rFonts w:ascii="Arial" w:hAnsi="Arial" w:cs="Arial"/>
                <w:i/>
                <w:color w:val="00B0F0"/>
              </w:rPr>
              <w:t>.</w:t>
            </w:r>
          </w:p>
        </w:tc>
      </w:tr>
      <w:tr w:rsidR="00BF42AB" w:rsidRPr="00A8768C" w14:paraId="7BE0ABC3" w14:textId="77777777" w:rsidTr="00563774">
        <w:trPr>
          <w:trHeight w:val="283"/>
        </w:trPr>
        <w:tc>
          <w:tcPr>
            <w:tcW w:w="1843" w:type="dxa"/>
            <w:tcBorders>
              <w:top w:val="single" w:sz="6" w:space="0" w:color="auto"/>
              <w:left w:val="nil"/>
              <w:bottom w:val="single" w:sz="6" w:space="0" w:color="auto"/>
              <w:right w:val="nil"/>
            </w:tcBorders>
            <w:shd w:val="clear" w:color="auto" w:fill="FFFFFF"/>
          </w:tcPr>
          <w:p w14:paraId="16BDDFD3" w14:textId="060E766C" w:rsidR="00BF42AB" w:rsidRPr="00952C47" w:rsidRDefault="00BF42AB" w:rsidP="00A9215A">
            <w:pPr>
              <w:spacing w:beforeLines="40" w:before="96" w:afterLines="40" w:after="96" w:line="240" w:lineRule="auto"/>
              <w:contextualSpacing/>
            </w:pPr>
            <w:r w:rsidRPr="00952C47">
              <w:rPr>
                <w:rFonts w:ascii="Arial" w:hAnsi="Arial" w:cs="Arial"/>
                <w:color w:val="000000"/>
              </w:rPr>
              <w:t>Cyperaceae</w:t>
            </w:r>
          </w:p>
        </w:tc>
        <w:tc>
          <w:tcPr>
            <w:tcW w:w="2977" w:type="dxa"/>
            <w:tcBorders>
              <w:top w:val="single" w:sz="6" w:space="0" w:color="auto"/>
              <w:left w:val="nil"/>
              <w:bottom w:val="single" w:sz="6" w:space="0" w:color="auto"/>
              <w:right w:val="nil"/>
            </w:tcBorders>
            <w:shd w:val="clear" w:color="auto" w:fill="F2F6D5"/>
            <w:vAlign w:val="bottom"/>
          </w:tcPr>
          <w:p w14:paraId="0D406BC3" w14:textId="3B0B05E2" w:rsidR="00BF42AB" w:rsidRPr="00952C47" w:rsidRDefault="00BF42AB" w:rsidP="00A9215A">
            <w:pPr>
              <w:spacing w:beforeLines="40" w:before="96" w:afterLines="40" w:after="96" w:line="240" w:lineRule="auto"/>
              <w:contextualSpacing/>
              <w:rPr>
                <w:i/>
                <w:iCs/>
              </w:rPr>
            </w:pPr>
            <w:proofErr w:type="spellStart"/>
            <w:r w:rsidRPr="00983C11">
              <w:rPr>
                <w:rFonts w:ascii="Arial" w:hAnsi="Arial" w:cs="Arial"/>
                <w:i/>
                <w:color w:val="00B0F0"/>
              </w:rPr>
              <w:t>Bolboschoenus</w:t>
            </w:r>
            <w:proofErr w:type="spellEnd"/>
            <w:r w:rsidRPr="00983C11">
              <w:rPr>
                <w:rFonts w:ascii="Arial" w:hAnsi="Arial" w:cs="Arial"/>
                <w:i/>
                <w:color w:val="00B0F0"/>
              </w:rPr>
              <w:t xml:space="preserve"> </w:t>
            </w:r>
            <w:proofErr w:type="spellStart"/>
            <w:r w:rsidRPr="00983C11">
              <w:rPr>
                <w:rFonts w:ascii="Arial" w:hAnsi="Arial" w:cs="Arial"/>
                <w:i/>
                <w:color w:val="00B0F0"/>
              </w:rPr>
              <w:t>caldwellii</w:t>
            </w:r>
            <w:proofErr w:type="spellEnd"/>
          </w:p>
        </w:tc>
      </w:tr>
      <w:tr w:rsidR="00BF42AB" w:rsidRPr="00A8768C" w14:paraId="755FD181" w14:textId="77777777" w:rsidTr="00563774">
        <w:trPr>
          <w:trHeight w:val="283"/>
        </w:trPr>
        <w:tc>
          <w:tcPr>
            <w:tcW w:w="1843" w:type="dxa"/>
            <w:vMerge w:val="restart"/>
            <w:tcBorders>
              <w:top w:val="single" w:sz="6" w:space="0" w:color="auto"/>
              <w:left w:val="nil"/>
              <w:right w:val="nil"/>
            </w:tcBorders>
            <w:shd w:val="clear" w:color="auto" w:fill="FFFFFF"/>
          </w:tcPr>
          <w:p w14:paraId="1A81959D" w14:textId="73E1C62D"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Haloragaceae</w:t>
            </w:r>
            <w:proofErr w:type="spellEnd"/>
          </w:p>
        </w:tc>
        <w:tc>
          <w:tcPr>
            <w:tcW w:w="2977" w:type="dxa"/>
            <w:tcBorders>
              <w:top w:val="single" w:sz="6" w:space="0" w:color="auto"/>
              <w:left w:val="nil"/>
              <w:bottom w:val="single" w:sz="6" w:space="0" w:color="auto"/>
              <w:right w:val="nil"/>
            </w:tcBorders>
            <w:shd w:val="clear" w:color="auto" w:fill="F2F6D5"/>
            <w:vAlign w:val="bottom"/>
          </w:tcPr>
          <w:p w14:paraId="78556015" w14:textId="30ED8A97" w:rsidR="00BF42AB" w:rsidRPr="00131473" w:rsidRDefault="00BF42AB" w:rsidP="00A9215A">
            <w:pPr>
              <w:spacing w:beforeLines="40" w:before="96" w:afterLines="40" w:after="96" w:line="240" w:lineRule="auto"/>
              <w:contextualSpacing/>
              <w:rPr>
                <w:i/>
                <w:color w:val="00B0F0"/>
              </w:rPr>
            </w:pPr>
            <w:proofErr w:type="spellStart"/>
            <w:r w:rsidRPr="00131473">
              <w:rPr>
                <w:rFonts w:ascii="Arial" w:hAnsi="Arial" w:cs="Arial"/>
                <w:i/>
                <w:color w:val="00B0F0"/>
              </w:rPr>
              <w:t>Myriophyllum</w:t>
            </w:r>
            <w:proofErr w:type="spellEnd"/>
            <w:r w:rsidRPr="00131473">
              <w:rPr>
                <w:rFonts w:ascii="Arial" w:hAnsi="Arial" w:cs="Arial"/>
                <w:i/>
                <w:color w:val="00B0F0"/>
              </w:rPr>
              <w:t xml:space="preserve"> </w:t>
            </w:r>
            <w:proofErr w:type="spellStart"/>
            <w:r w:rsidRPr="00131473">
              <w:rPr>
                <w:rFonts w:ascii="Arial" w:hAnsi="Arial" w:cs="Arial"/>
                <w:i/>
                <w:color w:val="00B0F0"/>
              </w:rPr>
              <w:t>crispatum</w:t>
            </w:r>
            <w:proofErr w:type="spellEnd"/>
          </w:p>
        </w:tc>
      </w:tr>
      <w:tr w:rsidR="00BF42AB" w:rsidRPr="00A8768C" w14:paraId="3963C2B9" w14:textId="77777777" w:rsidTr="00563774">
        <w:trPr>
          <w:trHeight w:val="283"/>
        </w:trPr>
        <w:tc>
          <w:tcPr>
            <w:tcW w:w="1843" w:type="dxa"/>
            <w:vMerge/>
            <w:tcBorders>
              <w:left w:val="nil"/>
              <w:right w:val="nil"/>
            </w:tcBorders>
            <w:shd w:val="clear" w:color="auto" w:fill="FFFFFF"/>
          </w:tcPr>
          <w:p w14:paraId="0876562F" w14:textId="2E0FC358"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3ED4FBE1" w14:textId="23EA9461" w:rsidR="00BF42AB" w:rsidRPr="00131473" w:rsidRDefault="00BF42AB" w:rsidP="00A9215A">
            <w:pPr>
              <w:spacing w:beforeLines="40" w:before="96" w:afterLines="40" w:after="96" w:line="240" w:lineRule="auto"/>
              <w:contextualSpacing/>
              <w:rPr>
                <w:i/>
                <w:color w:val="00B0F0"/>
              </w:rPr>
            </w:pPr>
            <w:proofErr w:type="spellStart"/>
            <w:r w:rsidRPr="00131473">
              <w:rPr>
                <w:rFonts w:ascii="Arial" w:hAnsi="Arial" w:cs="Arial"/>
                <w:i/>
                <w:color w:val="00B0F0"/>
              </w:rPr>
              <w:t>Myriophyllum</w:t>
            </w:r>
            <w:proofErr w:type="spellEnd"/>
            <w:r w:rsidRPr="00131473">
              <w:rPr>
                <w:rFonts w:ascii="Arial" w:hAnsi="Arial" w:cs="Arial"/>
                <w:i/>
                <w:color w:val="00B0F0"/>
              </w:rPr>
              <w:t xml:space="preserve"> </w:t>
            </w:r>
            <w:proofErr w:type="spellStart"/>
            <w:r w:rsidRPr="00131473">
              <w:rPr>
                <w:rFonts w:ascii="Arial" w:hAnsi="Arial" w:cs="Arial"/>
                <w:i/>
                <w:color w:val="00B0F0"/>
              </w:rPr>
              <w:t>pappillosum</w:t>
            </w:r>
            <w:proofErr w:type="spellEnd"/>
          </w:p>
        </w:tc>
      </w:tr>
      <w:tr w:rsidR="00BF42AB" w:rsidRPr="00A8768C" w14:paraId="5EBD5C91" w14:textId="77777777" w:rsidTr="00563774">
        <w:trPr>
          <w:trHeight w:val="283"/>
        </w:trPr>
        <w:tc>
          <w:tcPr>
            <w:tcW w:w="1843" w:type="dxa"/>
            <w:vMerge/>
            <w:tcBorders>
              <w:left w:val="nil"/>
              <w:right w:val="nil"/>
            </w:tcBorders>
            <w:shd w:val="clear" w:color="auto" w:fill="FFFFFF"/>
          </w:tcPr>
          <w:p w14:paraId="5E01D069" w14:textId="2DC5DA11"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06A531C0" w14:textId="794B18B0" w:rsidR="00BF42AB" w:rsidRPr="00952C47" w:rsidRDefault="00BF42AB" w:rsidP="00A9215A">
            <w:pPr>
              <w:spacing w:beforeLines="40" w:before="96" w:afterLines="40" w:after="96" w:line="240" w:lineRule="auto"/>
              <w:contextualSpacing/>
              <w:rPr>
                <w:i/>
                <w:iCs/>
              </w:rPr>
            </w:pPr>
            <w:r w:rsidRPr="00952C47">
              <w:rPr>
                <w:rFonts w:ascii="Arial" w:hAnsi="Arial" w:cs="Arial"/>
                <w:i/>
                <w:iCs/>
                <w:color w:val="000000"/>
              </w:rPr>
              <w:t>Myriophyllum salsugineum</w:t>
            </w:r>
          </w:p>
        </w:tc>
      </w:tr>
      <w:tr w:rsidR="00BF42AB" w:rsidRPr="00A8768C" w14:paraId="630FA111" w14:textId="77777777" w:rsidTr="00563774">
        <w:trPr>
          <w:trHeight w:val="283"/>
        </w:trPr>
        <w:tc>
          <w:tcPr>
            <w:tcW w:w="1843" w:type="dxa"/>
            <w:vMerge/>
            <w:tcBorders>
              <w:left w:val="nil"/>
              <w:right w:val="nil"/>
            </w:tcBorders>
            <w:shd w:val="clear" w:color="auto" w:fill="FFFFFF"/>
          </w:tcPr>
          <w:p w14:paraId="04918CEB" w14:textId="1A4B8283"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5ED7CD24" w14:textId="2FDD81DA" w:rsidR="00BF42AB" w:rsidRPr="00952C47" w:rsidRDefault="00BF42AB" w:rsidP="00A9215A">
            <w:pPr>
              <w:spacing w:beforeLines="40" w:before="96" w:afterLines="40" w:after="96" w:line="240" w:lineRule="auto"/>
              <w:contextualSpacing/>
              <w:rPr>
                <w:b/>
                <w:bCs/>
                <w:i/>
                <w:iCs/>
              </w:rPr>
            </w:pPr>
            <w:proofErr w:type="spellStart"/>
            <w:r w:rsidRPr="00952C47">
              <w:rPr>
                <w:rFonts w:ascii="Arial" w:hAnsi="Arial" w:cs="Arial"/>
                <w:b/>
                <w:bCs/>
                <w:i/>
                <w:iCs/>
                <w:color w:val="000000"/>
              </w:rPr>
              <w:t>Myriophyllum</w:t>
            </w:r>
            <w:proofErr w:type="spellEnd"/>
            <w:r w:rsidRPr="00952C47">
              <w:rPr>
                <w:rFonts w:ascii="Arial" w:hAnsi="Arial" w:cs="Arial"/>
                <w:b/>
                <w:bCs/>
                <w:i/>
                <w:iCs/>
                <w:color w:val="000000"/>
              </w:rPr>
              <w:t xml:space="preserve"> </w:t>
            </w:r>
            <w:proofErr w:type="spellStart"/>
            <w:r w:rsidRPr="00952C47">
              <w:rPr>
                <w:rFonts w:ascii="Arial" w:hAnsi="Arial" w:cs="Arial"/>
                <w:b/>
                <w:bCs/>
                <w:i/>
                <w:iCs/>
                <w:color w:val="000000"/>
              </w:rPr>
              <w:t>simulans</w:t>
            </w:r>
            <w:proofErr w:type="spellEnd"/>
            <w:r w:rsidR="00AB161D" w:rsidRPr="00952C47">
              <w:rPr>
                <w:rFonts w:ascii="Arial" w:hAnsi="Arial" w:cs="Arial"/>
                <w:b/>
                <w:bCs/>
                <w:i/>
                <w:iCs/>
                <w:color w:val="000000"/>
              </w:rPr>
              <w:t xml:space="preserve"> (1)</w:t>
            </w:r>
          </w:p>
        </w:tc>
      </w:tr>
      <w:tr w:rsidR="00BF42AB" w:rsidRPr="00A8768C" w14:paraId="756B1B17" w14:textId="77777777" w:rsidTr="00563774">
        <w:trPr>
          <w:trHeight w:val="283"/>
        </w:trPr>
        <w:tc>
          <w:tcPr>
            <w:tcW w:w="1843" w:type="dxa"/>
            <w:vMerge/>
            <w:tcBorders>
              <w:left w:val="nil"/>
              <w:bottom w:val="single" w:sz="6" w:space="0" w:color="auto"/>
              <w:right w:val="nil"/>
            </w:tcBorders>
            <w:shd w:val="clear" w:color="auto" w:fill="FFFFFF"/>
          </w:tcPr>
          <w:p w14:paraId="2700BF6C" w14:textId="5DDAA83D"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62BC5332" w14:textId="017FC948" w:rsidR="00BF42AB" w:rsidRPr="00952C47" w:rsidRDefault="00BF42AB" w:rsidP="00A9215A">
            <w:pPr>
              <w:spacing w:beforeLines="40" w:before="96" w:afterLines="40" w:after="96" w:line="240" w:lineRule="auto"/>
              <w:contextualSpacing/>
              <w:rPr>
                <w:b/>
                <w:bCs/>
                <w:i/>
                <w:iCs/>
              </w:rPr>
            </w:pPr>
            <w:proofErr w:type="spellStart"/>
            <w:r w:rsidRPr="00952C47">
              <w:rPr>
                <w:rFonts w:ascii="Arial" w:hAnsi="Arial" w:cs="Arial"/>
                <w:b/>
                <w:bCs/>
                <w:i/>
                <w:iCs/>
                <w:color w:val="000000"/>
              </w:rPr>
              <w:t>Myriophyllum</w:t>
            </w:r>
            <w:proofErr w:type="spellEnd"/>
            <w:r w:rsidRPr="00952C47">
              <w:rPr>
                <w:rFonts w:ascii="Arial" w:hAnsi="Arial" w:cs="Arial"/>
                <w:b/>
                <w:bCs/>
                <w:i/>
                <w:iCs/>
                <w:color w:val="000000"/>
              </w:rPr>
              <w:t xml:space="preserve"> </w:t>
            </w:r>
            <w:proofErr w:type="spellStart"/>
            <w:r w:rsidRPr="00952C47">
              <w:rPr>
                <w:rFonts w:ascii="Arial" w:hAnsi="Arial" w:cs="Arial"/>
                <w:b/>
                <w:bCs/>
                <w:i/>
                <w:iCs/>
                <w:color w:val="000000"/>
              </w:rPr>
              <w:t>verrucosum</w:t>
            </w:r>
            <w:proofErr w:type="spellEnd"/>
            <w:r w:rsidR="00AB161D" w:rsidRPr="00952C47">
              <w:rPr>
                <w:rFonts w:ascii="Arial" w:hAnsi="Arial" w:cs="Arial"/>
                <w:b/>
                <w:bCs/>
                <w:i/>
                <w:iCs/>
                <w:color w:val="000000"/>
              </w:rPr>
              <w:t xml:space="preserve"> (3)</w:t>
            </w:r>
          </w:p>
        </w:tc>
      </w:tr>
      <w:tr w:rsidR="00BF42AB" w:rsidRPr="00A8768C" w14:paraId="008D1CF0" w14:textId="77777777" w:rsidTr="00563774">
        <w:trPr>
          <w:trHeight w:val="283"/>
        </w:trPr>
        <w:tc>
          <w:tcPr>
            <w:tcW w:w="1843" w:type="dxa"/>
            <w:vMerge w:val="restart"/>
            <w:tcBorders>
              <w:top w:val="single" w:sz="6" w:space="0" w:color="auto"/>
              <w:left w:val="nil"/>
              <w:right w:val="nil"/>
            </w:tcBorders>
            <w:shd w:val="clear" w:color="auto" w:fill="FFFFFF"/>
          </w:tcPr>
          <w:p w14:paraId="5E9836D7" w14:textId="77777777"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Hydrocharitaceae</w:t>
            </w:r>
            <w:proofErr w:type="spellEnd"/>
          </w:p>
          <w:p w14:paraId="5497A6BE" w14:textId="04BBE8BF"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58E4B2FE" w14:textId="177237CE" w:rsidR="00BF42AB" w:rsidRPr="00952C47" w:rsidRDefault="00BF42AB" w:rsidP="00A9215A">
            <w:pPr>
              <w:spacing w:beforeLines="40" w:before="96" w:afterLines="40" w:after="96" w:line="240" w:lineRule="auto"/>
              <w:contextualSpacing/>
              <w:rPr>
                <w:i/>
                <w:iCs/>
              </w:rPr>
            </w:pPr>
            <w:r w:rsidRPr="00983C11">
              <w:rPr>
                <w:rFonts w:ascii="Arial" w:hAnsi="Arial" w:cs="Arial"/>
                <w:i/>
                <w:color w:val="00B0F0"/>
              </w:rPr>
              <w:t>Elodea canadensis</w:t>
            </w:r>
          </w:p>
        </w:tc>
      </w:tr>
      <w:tr w:rsidR="00BF42AB" w:rsidRPr="00A8768C" w14:paraId="5D389951" w14:textId="77777777" w:rsidTr="00563774">
        <w:trPr>
          <w:trHeight w:val="283"/>
        </w:trPr>
        <w:tc>
          <w:tcPr>
            <w:tcW w:w="1843" w:type="dxa"/>
            <w:vMerge/>
            <w:tcBorders>
              <w:left w:val="nil"/>
              <w:right w:val="nil"/>
            </w:tcBorders>
            <w:shd w:val="clear" w:color="auto" w:fill="FFFFFF"/>
          </w:tcPr>
          <w:p w14:paraId="7A6B70EB" w14:textId="0A79C1AB"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06D7CE07" w14:textId="13D38EF7" w:rsidR="00BF42AB" w:rsidRPr="00952C47" w:rsidRDefault="00BF42AB" w:rsidP="00A9215A">
            <w:pPr>
              <w:spacing w:beforeLines="40" w:before="96" w:afterLines="40" w:after="96" w:line="240" w:lineRule="auto"/>
              <w:contextualSpacing/>
              <w:rPr>
                <w:i/>
                <w:iCs/>
              </w:rPr>
            </w:pPr>
            <w:r w:rsidRPr="009D1232">
              <w:rPr>
                <w:rFonts w:ascii="Arial" w:hAnsi="Arial" w:cs="Arial"/>
                <w:i/>
                <w:color w:val="FF0000"/>
              </w:rPr>
              <w:t xml:space="preserve">Ottelia </w:t>
            </w:r>
            <w:proofErr w:type="spellStart"/>
            <w:r w:rsidRPr="009D1232">
              <w:rPr>
                <w:rFonts w:ascii="Arial" w:hAnsi="Arial" w:cs="Arial"/>
                <w:i/>
                <w:color w:val="FF0000"/>
              </w:rPr>
              <w:t>ovalifolia</w:t>
            </w:r>
            <w:proofErr w:type="spellEnd"/>
          </w:p>
        </w:tc>
      </w:tr>
      <w:tr w:rsidR="00BF42AB" w:rsidRPr="00A8768C" w14:paraId="119D932D" w14:textId="77777777" w:rsidTr="00563774">
        <w:trPr>
          <w:trHeight w:val="283"/>
        </w:trPr>
        <w:tc>
          <w:tcPr>
            <w:tcW w:w="1843" w:type="dxa"/>
            <w:vMerge/>
            <w:tcBorders>
              <w:left w:val="nil"/>
              <w:bottom w:val="single" w:sz="6" w:space="0" w:color="auto"/>
              <w:right w:val="nil"/>
            </w:tcBorders>
            <w:shd w:val="clear" w:color="auto" w:fill="FFFFFF"/>
          </w:tcPr>
          <w:p w14:paraId="49A92028" w14:textId="28A32205"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784368DB" w14:textId="362044E4" w:rsidR="00BF42AB" w:rsidRPr="00952C47" w:rsidRDefault="00BF42AB" w:rsidP="00A9215A">
            <w:pPr>
              <w:spacing w:beforeLines="40" w:before="96" w:afterLines="40" w:after="96" w:line="240" w:lineRule="auto"/>
              <w:contextualSpacing/>
              <w:rPr>
                <w:i/>
                <w:iCs/>
              </w:rPr>
            </w:pPr>
            <w:r w:rsidRPr="00131473">
              <w:rPr>
                <w:rFonts w:ascii="Arial" w:hAnsi="Arial" w:cs="Arial"/>
                <w:i/>
                <w:color w:val="00B0F0"/>
              </w:rPr>
              <w:t>Vallisneria australis</w:t>
            </w:r>
          </w:p>
        </w:tc>
      </w:tr>
      <w:tr w:rsidR="00BF42AB" w:rsidRPr="00A8768C" w14:paraId="55D5F7E7" w14:textId="77777777" w:rsidTr="00563774">
        <w:trPr>
          <w:trHeight w:val="283"/>
        </w:trPr>
        <w:tc>
          <w:tcPr>
            <w:tcW w:w="1843" w:type="dxa"/>
            <w:tcBorders>
              <w:top w:val="single" w:sz="6" w:space="0" w:color="auto"/>
              <w:left w:val="nil"/>
              <w:bottom w:val="single" w:sz="6" w:space="0" w:color="auto"/>
              <w:right w:val="nil"/>
            </w:tcBorders>
            <w:shd w:val="clear" w:color="auto" w:fill="FFFFFF"/>
          </w:tcPr>
          <w:p w14:paraId="0E59B893" w14:textId="4076CE48"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Juncaginaceae</w:t>
            </w:r>
            <w:proofErr w:type="spellEnd"/>
          </w:p>
        </w:tc>
        <w:tc>
          <w:tcPr>
            <w:tcW w:w="2977" w:type="dxa"/>
            <w:tcBorders>
              <w:top w:val="single" w:sz="6" w:space="0" w:color="auto"/>
              <w:left w:val="nil"/>
              <w:bottom w:val="single" w:sz="6" w:space="0" w:color="auto"/>
              <w:right w:val="nil"/>
            </w:tcBorders>
            <w:shd w:val="clear" w:color="auto" w:fill="F2F6D5"/>
            <w:vAlign w:val="bottom"/>
          </w:tcPr>
          <w:p w14:paraId="230A8B16" w14:textId="0EFFAA49" w:rsidR="00BF42AB" w:rsidRPr="00952C47" w:rsidRDefault="00BF42AB" w:rsidP="00A9215A">
            <w:pPr>
              <w:spacing w:beforeLines="40" w:before="96" w:afterLines="40" w:after="96" w:line="240" w:lineRule="auto"/>
              <w:contextualSpacing/>
              <w:rPr>
                <w:i/>
                <w:iCs/>
              </w:rPr>
            </w:pPr>
            <w:r w:rsidRPr="00952C47">
              <w:rPr>
                <w:rFonts w:ascii="Arial" w:hAnsi="Arial" w:cs="Arial"/>
                <w:i/>
                <w:iCs/>
                <w:color w:val="000000"/>
              </w:rPr>
              <w:t>Triglochin striata</w:t>
            </w:r>
          </w:p>
        </w:tc>
      </w:tr>
      <w:tr w:rsidR="00BF42AB" w:rsidRPr="00A8768C" w14:paraId="36CED907" w14:textId="77777777" w:rsidTr="00563774">
        <w:trPr>
          <w:trHeight w:val="283"/>
        </w:trPr>
        <w:tc>
          <w:tcPr>
            <w:tcW w:w="1843" w:type="dxa"/>
            <w:tcBorders>
              <w:top w:val="single" w:sz="6" w:space="0" w:color="auto"/>
              <w:left w:val="nil"/>
              <w:bottom w:val="single" w:sz="6" w:space="0" w:color="auto"/>
              <w:right w:val="nil"/>
            </w:tcBorders>
            <w:shd w:val="clear" w:color="auto" w:fill="FFFFFF"/>
          </w:tcPr>
          <w:p w14:paraId="009AB093" w14:textId="28D4792C"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Menyanthaceae</w:t>
            </w:r>
            <w:proofErr w:type="spellEnd"/>
          </w:p>
        </w:tc>
        <w:tc>
          <w:tcPr>
            <w:tcW w:w="2977" w:type="dxa"/>
            <w:tcBorders>
              <w:top w:val="single" w:sz="6" w:space="0" w:color="auto"/>
              <w:left w:val="nil"/>
              <w:bottom w:val="single" w:sz="6" w:space="0" w:color="auto"/>
              <w:right w:val="nil"/>
            </w:tcBorders>
            <w:shd w:val="clear" w:color="auto" w:fill="F2F6D5"/>
            <w:vAlign w:val="bottom"/>
          </w:tcPr>
          <w:p w14:paraId="4974A76E" w14:textId="013462A1" w:rsidR="00BF42AB" w:rsidRPr="00952C47" w:rsidRDefault="00BF42AB" w:rsidP="00A9215A">
            <w:pPr>
              <w:spacing w:beforeLines="40" w:before="96" w:afterLines="40" w:after="96" w:line="240" w:lineRule="auto"/>
              <w:contextualSpacing/>
              <w:rPr>
                <w:i/>
                <w:iCs/>
              </w:rPr>
            </w:pPr>
            <w:proofErr w:type="spellStart"/>
            <w:r w:rsidRPr="00952C47">
              <w:rPr>
                <w:rFonts w:ascii="Arial" w:hAnsi="Arial" w:cs="Arial"/>
                <w:i/>
                <w:iCs/>
                <w:color w:val="000000"/>
              </w:rPr>
              <w:t>Nymphoides</w:t>
            </w:r>
            <w:proofErr w:type="spellEnd"/>
            <w:r w:rsidRPr="00952C47">
              <w:rPr>
                <w:rFonts w:ascii="Arial" w:hAnsi="Arial" w:cs="Arial"/>
                <w:i/>
                <w:iCs/>
                <w:color w:val="000000"/>
              </w:rPr>
              <w:t xml:space="preserve"> crenata</w:t>
            </w:r>
          </w:p>
        </w:tc>
      </w:tr>
      <w:tr w:rsidR="00BF42AB" w:rsidRPr="00A8768C" w14:paraId="20D3B13A" w14:textId="77777777" w:rsidTr="00563774">
        <w:trPr>
          <w:trHeight w:val="283"/>
        </w:trPr>
        <w:tc>
          <w:tcPr>
            <w:tcW w:w="1843" w:type="dxa"/>
            <w:tcBorders>
              <w:top w:val="single" w:sz="6" w:space="0" w:color="auto"/>
              <w:left w:val="nil"/>
              <w:bottom w:val="single" w:sz="6" w:space="0" w:color="auto"/>
              <w:right w:val="nil"/>
            </w:tcBorders>
            <w:shd w:val="clear" w:color="auto" w:fill="FFFFFF"/>
          </w:tcPr>
          <w:p w14:paraId="7E2FFBCC" w14:textId="7A395EBA" w:rsidR="00BF42AB" w:rsidRPr="00952C47" w:rsidRDefault="00BF42AB" w:rsidP="00A9215A">
            <w:pPr>
              <w:spacing w:beforeLines="40" w:before="96" w:afterLines="40" w:after="96" w:line="240" w:lineRule="auto"/>
              <w:contextualSpacing/>
            </w:pPr>
            <w:r w:rsidRPr="00952C47">
              <w:rPr>
                <w:rFonts w:ascii="Arial" w:hAnsi="Arial" w:cs="Arial"/>
                <w:color w:val="000000"/>
              </w:rPr>
              <w:t>Montiaceae</w:t>
            </w:r>
          </w:p>
        </w:tc>
        <w:tc>
          <w:tcPr>
            <w:tcW w:w="2977" w:type="dxa"/>
            <w:tcBorders>
              <w:top w:val="single" w:sz="6" w:space="0" w:color="auto"/>
              <w:left w:val="nil"/>
              <w:bottom w:val="single" w:sz="6" w:space="0" w:color="auto"/>
              <w:right w:val="nil"/>
            </w:tcBorders>
            <w:shd w:val="clear" w:color="auto" w:fill="F2F6D5"/>
            <w:vAlign w:val="bottom"/>
          </w:tcPr>
          <w:p w14:paraId="11DBC224" w14:textId="56D84976" w:rsidR="00BF42AB" w:rsidRPr="00952C47" w:rsidRDefault="00BF42AB" w:rsidP="00A9215A">
            <w:pPr>
              <w:spacing w:beforeLines="40" w:before="96" w:afterLines="40" w:after="96" w:line="240" w:lineRule="auto"/>
              <w:contextualSpacing/>
              <w:rPr>
                <w:b/>
                <w:bCs/>
                <w:i/>
                <w:iCs/>
              </w:rPr>
            </w:pPr>
            <w:r w:rsidRPr="00952C47">
              <w:rPr>
                <w:rFonts w:ascii="Arial" w:hAnsi="Arial" w:cs="Arial"/>
                <w:b/>
                <w:bCs/>
                <w:i/>
                <w:iCs/>
                <w:color w:val="000000"/>
              </w:rPr>
              <w:t xml:space="preserve">Montia </w:t>
            </w:r>
            <w:proofErr w:type="spellStart"/>
            <w:r w:rsidRPr="00952C47">
              <w:rPr>
                <w:rFonts w:ascii="Arial" w:hAnsi="Arial" w:cs="Arial"/>
                <w:b/>
                <w:bCs/>
                <w:i/>
                <w:iCs/>
                <w:color w:val="000000"/>
              </w:rPr>
              <w:t>australasica</w:t>
            </w:r>
            <w:proofErr w:type="spellEnd"/>
            <w:r w:rsidR="00AB161D" w:rsidRPr="00952C47">
              <w:rPr>
                <w:rFonts w:ascii="Arial" w:hAnsi="Arial" w:cs="Arial"/>
                <w:b/>
                <w:bCs/>
                <w:i/>
                <w:iCs/>
                <w:color w:val="000000"/>
              </w:rPr>
              <w:t xml:space="preserve"> (2)</w:t>
            </w:r>
          </w:p>
        </w:tc>
      </w:tr>
      <w:tr w:rsidR="00BF42AB" w:rsidRPr="00A8768C" w14:paraId="2C82A10F" w14:textId="77777777" w:rsidTr="00563774">
        <w:trPr>
          <w:trHeight w:val="283"/>
        </w:trPr>
        <w:tc>
          <w:tcPr>
            <w:tcW w:w="1843" w:type="dxa"/>
            <w:tcBorders>
              <w:top w:val="single" w:sz="6" w:space="0" w:color="auto"/>
              <w:left w:val="nil"/>
              <w:bottom w:val="single" w:sz="6" w:space="0" w:color="auto"/>
              <w:right w:val="nil"/>
            </w:tcBorders>
            <w:shd w:val="clear" w:color="auto" w:fill="FFFFFF"/>
          </w:tcPr>
          <w:p w14:paraId="17857D6F" w14:textId="05F40C4C"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Phrymaceae</w:t>
            </w:r>
            <w:proofErr w:type="spellEnd"/>
          </w:p>
        </w:tc>
        <w:tc>
          <w:tcPr>
            <w:tcW w:w="2977" w:type="dxa"/>
            <w:tcBorders>
              <w:top w:val="single" w:sz="6" w:space="0" w:color="auto"/>
              <w:left w:val="nil"/>
              <w:bottom w:val="single" w:sz="6" w:space="0" w:color="auto"/>
              <w:right w:val="nil"/>
            </w:tcBorders>
            <w:shd w:val="clear" w:color="auto" w:fill="F2F6D5"/>
            <w:vAlign w:val="bottom"/>
          </w:tcPr>
          <w:p w14:paraId="7729D341" w14:textId="29264803" w:rsidR="00BF42AB" w:rsidRPr="00952C47" w:rsidRDefault="00BF42AB" w:rsidP="00A9215A">
            <w:pPr>
              <w:spacing w:beforeLines="40" w:before="96" w:afterLines="40" w:after="96" w:line="240" w:lineRule="auto"/>
              <w:contextualSpacing/>
              <w:rPr>
                <w:b/>
                <w:bCs/>
                <w:i/>
                <w:iCs/>
              </w:rPr>
            </w:pPr>
            <w:r w:rsidRPr="00952C47">
              <w:rPr>
                <w:rFonts w:ascii="Arial" w:hAnsi="Arial" w:cs="Arial"/>
                <w:b/>
                <w:bCs/>
                <w:i/>
                <w:iCs/>
                <w:color w:val="000000"/>
              </w:rPr>
              <w:t>Thyridia repens</w:t>
            </w:r>
          </w:p>
        </w:tc>
      </w:tr>
      <w:tr w:rsidR="00BF42AB" w:rsidRPr="00A8768C" w14:paraId="2730973D" w14:textId="77777777" w:rsidTr="00563774">
        <w:trPr>
          <w:trHeight w:val="283"/>
        </w:trPr>
        <w:tc>
          <w:tcPr>
            <w:tcW w:w="1843" w:type="dxa"/>
            <w:vMerge w:val="restart"/>
            <w:tcBorders>
              <w:top w:val="single" w:sz="6" w:space="0" w:color="auto"/>
              <w:left w:val="nil"/>
              <w:right w:val="nil"/>
            </w:tcBorders>
            <w:shd w:val="clear" w:color="auto" w:fill="FFFFFF"/>
          </w:tcPr>
          <w:p w14:paraId="0D58FD10" w14:textId="77777777" w:rsidR="00BF42AB" w:rsidRPr="00952C47" w:rsidRDefault="00BF42AB" w:rsidP="00A9215A">
            <w:pPr>
              <w:spacing w:beforeLines="40" w:before="96" w:afterLines="40" w:after="96" w:line="240" w:lineRule="auto"/>
              <w:contextualSpacing/>
            </w:pPr>
            <w:proofErr w:type="spellStart"/>
            <w:r w:rsidRPr="00952C47">
              <w:rPr>
                <w:rFonts w:ascii="Arial" w:hAnsi="Arial" w:cs="Arial"/>
                <w:color w:val="000000"/>
              </w:rPr>
              <w:t>Poaceae</w:t>
            </w:r>
            <w:proofErr w:type="spellEnd"/>
          </w:p>
          <w:p w14:paraId="5A771D48" w14:textId="37DC96F8"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26AB3CA8" w14:textId="357B851A" w:rsidR="00BF42AB" w:rsidRPr="003E2D3C" w:rsidRDefault="00BF42AB" w:rsidP="00A9215A">
            <w:pPr>
              <w:spacing w:beforeLines="40" w:before="96" w:afterLines="40" w:after="96" w:line="240" w:lineRule="auto"/>
              <w:contextualSpacing/>
              <w:rPr>
                <w:color w:val="FF0000"/>
              </w:rPr>
            </w:pPr>
            <w:proofErr w:type="spellStart"/>
            <w:r w:rsidRPr="003E2D3C">
              <w:rPr>
                <w:rFonts w:ascii="Arial" w:hAnsi="Arial" w:cs="Arial"/>
                <w:i/>
                <w:color w:val="FF0000"/>
              </w:rPr>
              <w:t>Amphibromus</w:t>
            </w:r>
            <w:proofErr w:type="spellEnd"/>
            <w:r w:rsidRPr="003E2D3C">
              <w:rPr>
                <w:rFonts w:ascii="Arial" w:hAnsi="Arial" w:cs="Arial"/>
                <w:i/>
                <w:color w:val="FF0000"/>
              </w:rPr>
              <w:t xml:space="preserve"> </w:t>
            </w:r>
            <w:proofErr w:type="spellStart"/>
            <w:r w:rsidRPr="003E2D3C">
              <w:rPr>
                <w:rFonts w:ascii="Arial" w:hAnsi="Arial" w:cs="Arial"/>
                <w:i/>
                <w:color w:val="FF0000"/>
              </w:rPr>
              <w:t>fluitans</w:t>
            </w:r>
            <w:proofErr w:type="spellEnd"/>
          </w:p>
        </w:tc>
      </w:tr>
      <w:tr w:rsidR="00BF42AB" w:rsidRPr="00A8768C" w14:paraId="7F634C10" w14:textId="77777777" w:rsidTr="00563774">
        <w:trPr>
          <w:trHeight w:val="283"/>
        </w:trPr>
        <w:tc>
          <w:tcPr>
            <w:tcW w:w="1843" w:type="dxa"/>
            <w:vMerge/>
            <w:tcBorders>
              <w:left w:val="nil"/>
              <w:bottom w:val="single" w:sz="6" w:space="0" w:color="auto"/>
              <w:right w:val="nil"/>
            </w:tcBorders>
            <w:shd w:val="clear" w:color="auto" w:fill="FFFFFF"/>
          </w:tcPr>
          <w:p w14:paraId="57715476" w14:textId="4DA5E65D"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31C20B49" w14:textId="2FF71D7E" w:rsidR="00BF42AB" w:rsidRPr="003E2D3C" w:rsidRDefault="00BF42AB" w:rsidP="00A9215A">
            <w:pPr>
              <w:spacing w:beforeLines="40" w:before="96" w:afterLines="40" w:after="96" w:line="240" w:lineRule="auto"/>
              <w:contextualSpacing/>
              <w:rPr>
                <w:i/>
                <w:color w:val="FF0000"/>
              </w:rPr>
            </w:pPr>
            <w:proofErr w:type="spellStart"/>
            <w:r w:rsidRPr="003E2D3C">
              <w:rPr>
                <w:rFonts w:ascii="Arial" w:hAnsi="Arial" w:cs="Arial"/>
                <w:i/>
                <w:color w:val="FF0000"/>
              </w:rPr>
              <w:t>Amphibromus</w:t>
            </w:r>
            <w:proofErr w:type="spellEnd"/>
            <w:r w:rsidRPr="003E2D3C">
              <w:rPr>
                <w:rFonts w:ascii="Arial" w:hAnsi="Arial" w:cs="Arial"/>
                <w:i/>
                <w:color w:val="FF0000"/>
              </w:rPr>
              <w:t xml:space="preserve"> </w:t>
            </w:r>
            <w:proofErr w:type="spellStart"/>
            <w:r w:rsidRPr="003E2D3C">
              <w:rPr>
                <w:rFonts w:ascii="Arial" w:hAnsi="Arial" w:cs="Arial"/>
                <w:i/>
                <w:color w:val="FF0000"/>
              </w:rPr>
              <w:t>nervosus</w:t>
            </w:r>
            <w:proofErr w:type="spellEnd"/>
          </w:p>
        </w:tc>
      </w:tr>
      <w:tr w:rsidR="00BF42AB" w:rsidRPr="00A8768C" w14:paraId="54AC324D" w14:textId="77777777" w:rsidTr="00563774">
        <w:trPr>
          <w:trHeight w:val="283"/>
        </w:trPr>
        <w:tc>
          <w:tcPr>
            <w:tcW w:w="1843" w:type="dxa"/>
            <w:vMerge w:val="restart"/>
            <w:tcBorders>
              <w:top w:val="single" w:sz="6" w:space="0" w:color="auto"/>
              <w:left w:val="nil"/>
              <w:right w:val="nil"/>
            </w:tcBorders>
            <w:shd w:val="clear" w:color="auto" w:fill="FFFFFF"/>
          </w:tcPr>
          <w:p w14:paraId="09070817" w14:textId="77777777" w:rsidR="00BF42AB" w:rsidRPr="00952C47" w:rsidRDefault="00BF42AB" w:rsidP="00A9215A">
            <w:pPr>
              <w:spacing w:beforeLines="40" w:before="96" w:afterLines="40" w:after="96" w:line="240" w:lineRule="auto"/>
              <w:contextualSpacing/>
            </w:pPr>
            <w:r w:rsidRPr="00952C47">
              <w:rPr>
                <w:rFonts w:ascii="Arial" w:hAnsi="Arial" w:cs="Arial"/>
                <w:color w:val="000000"/>
              </w:rPr>
              <w:t>Potamogetonaceae</w:t>
            </w:r>
          </w:p>
          <w:p w14:paraId="4B8C3068" w14:textId="40C20878"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5C29D2E2" w14:textId="36332C90" w:rsidR="00BF42AB" w:rsidRPr="00952C47" w:rsidRDefault="00BF42AB" w:rsidP="00A9215A">
            <w:pPr>
              <w:spacing w:beforeLines="40" w:before="96" w:afterLines="40" w:after="96" w:line="240" w:lineRule="auto"/>
              <w:contextualSpacing/>
              <w:rPr>
                <w:i/>
                <w:iCs/>
              </w:rPr>
            </w:pPr>
            <w:proofErr w:type="spellStart"/>
            <w:r w:rsidRPr="00952C47">
              <w:rPr>
                <w:rFonts w:ascii="Arial" w:hAnsi="Arial" w:cs="Arial"/>
                <w:i/>
                <w:iCs/>
                <w:color w:val="000000"/>
              </w:rPr>
              <w:t>Potamogeton</w:t>
            </w:r>
            <w:proofErr w:type="spellEnd"/>
            <w:r w:rsidRPr="00952C47">
              <w:rPr>
                <w:rFonts w:ascii="Arial" w:hAnsi="Arial" w:cs="Arial"/>
                <w:i/>
                <w:iCs/>
                <w:color w:val="000000"/>
              </w:rPr>
              <w:t xml:space="preserve"> </w:t>
            </w:r>
            <w:proofErr w:type="spellStart"/>
            <w:r w:rsidRPr="00952C47">
              <w:rPr>
                <w:rFonts w:ascii="Arial" w:hAnsi="Arial" w:cs="Arial"/>
                <w:i/>
                <w:iCs/>
                <w:color w:val="000000"/>
              </w:rPr>
              <w:t>cheesemanii</w:t>
            </w:r>
            <w:proofErr w:type="spellEnd"/>
          </w:p>
        </w:tc>
      </w:tr>
      <w:tr w:rsidR="00BF42AB" w:rsidRPr="00A8768C" w14:paraId="76EEADFE" w14:textId="77777777" w:rsidTr="00563774">
        <w:trPr>
          <w:trHeight w:val="283"/>
        </w:trPr>
        <w:tc>
          <w:tcPr>
            <w:tcW w:w="1843" w:type="dxa"/>
            <w:vMerge/>
            <w:tcBorders>
              <w:left w:val="nil"/>
              <w:right w:val="nil"/>
            </w:tcBorders>
            <w:shd w:val="clear" w:color="auto" w:fill="FFFFFF"/>
          </w:tcPr>
          <w:p w14:paraId="44292728" w14:textId="7D82C63A"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79D0138D" w14:textId="18FC3B43" w:rsidR="00BF42AB" w:rsidRPr="00952C47" w:rsidRDefault="00BF42AB" w:rsidP="00A9215A">
            <w:pPr>
              <w:spacing w:beforeLines="40" w:before="96" w:afterLines="40" w:after="96" w:line="240" w:lineRule="auto"/>
              <w:contextualSpacing/>
              <w:rPr>
                <w:b/>
                <w:bCs/>
                <w:i/>
                <w:iCs/>
              </w:rPr>
            </w:pPr>
            <w:proofErr w:type="spellStart"/>
            <w:r w:rsidRPr="00952C47">
              <w:rPr>
                <w:rFonts w:ascii="Arial" w:hAnsi="Arial" w:cs="Arial"/>
                <w:b/>
                <w:bCs/>
                <w:i/>
                <w:iCs/>
                <w:color w:val="000000"/>
              </w:rPr>
              <w:t>Potamogeton</w:t>
            </w:r>
            <w:proofErr w:type="spellEnd"/>
            <w:r w:rsidRPr="00952C47">
              <w:rPr>
                <w:rFonts w:ascii="Arial" w:hAnsi="Arial" w:cs="Arial"/>
                <w:b/>
                <w:bCs/>
                <w:i/>
                <w:iCs/>
                <w:color w:val="000000"/>
              </w:rPr>
              <w:t xml:space="preserve"> crisp</w:t>
            </w:r>
            <w:r w:rsidR="003633D2" w:rsidRPr="00952C47">
              <w:rPr>
                <w:rFonts w:ascii="Arial" w:hAnsi="Arial" w:cs="Arial"/>
                <w:b/>
                <w:bCs/>
                <w:i/>
                <w:iCs/>
                <w:color w:val="000000"/>
              </w:rPr>
              <w:t>us</w:t>
            </w:r>
            <w:r w:rsidR="00AB161D" w:rsidRPr="00952C47">
              <w:rPr>
                <w:rFonts w:ascii="Arial" w:hAnsi="Arial" w:cs="Arial"/>
                <w:b/>
                <w:bCs/>
                <w:i/>
                <w:iCs/>
                <w:color w:val="000000"/>
              </w:rPr>
              <w:t xml:space="preserve"> (3)</w:t>
            </w:r>
          </w:p>
        </w:tc>
      </w:tr>
      <w:tr w:rsidR="00BF42AB" w:rsidRPr="00A8768C" w14:paraId="10181C3D" w14:textId="77777777" w:rsidTr="00563774">
        <w:trPr>
          <w:trHeight w:val="283"/>
        </w:trPr>
        <w:tc>
          <w:tcPr>
            <w:tcW w:w="1843" w:type="dxa"/>
            <w:vMerge/>
            <w:tcBorders>
              <w:left w:val="nil"/>
              <w:right w:val="nil"/>
            </w:tcBorders>
            <w:shd w:val="clear" w:color="auto" w:fill="FFFFFF"/>
          </w:tcPr>
          <w:p w14:paraId="3157BCAE" w14:textId="5248FBCB"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0DEE1A1C" w14:textId="39958E3E" w:rsidR="00BF42AB" w:rsidRPr="00952C47" w:rsidRDefault="00BF42AB" w:rsidP="00A9215A">
            <w:pPr>
              <w:spacing w:beforeLines="40" w:before="96" w:afterLines="40" w:after="96" w:line="240" w:lineRule="auto"/>
              <w:contextualSpacing/>
              <w:rPr>
                <w:i/>
                <w:iCs/>
              </w:rPr>
            </w:pPr>
            <w:proofErr w:type="spellStart"/>
            <w:r w:rsidRPr="00952C47">
              <w:rPr>
                <w:rFonts w:ascii="Arial" w:hAnsi="Arial" w:cs="Arial"/>
                <w:i/>
                <w:iCs/>
                <w:color w:val="000000"/>
              </w:rPr>
              <w:t>Potamogeton</w:t>
            </w:r>
            <w:proofErr w:type="spellEnd"/>
            <w:r w:rsidRPr="00952C47">
              <w:rPr>
                <w:rFonts w:ascii="Arial" w:hAnsi="Arial" w:cs="Arial"/>
                <w:i/>
                <w:iCs/>
                <w:color w:val="000000"/>
              </w:rPr>
              <w:t xml:space="preserve"> </w:t>
            </w:r>
            <w:proofErr w:type="spellStart"/>
            <w:r w:rsidRPr="00952C47">
              <w:rPr>
                <w:rFonts w:ascii="Arial" w:hAnsi="Arial" w:cs="Arial"/>
                <w:i/>
                <w:iCs/>
                <w:color w:val="000000"/>
              </w:rPr>
              <w:t>sulcatus</w:t>
            </w:r>
            <w:proofErr w:type="spellEnd"/>
          </w:p>
        </w:tc>
      </w:tr>
      <w:tr w:rsidR="00BF42AB" w:rsidRPr="00A8768C" w14:paraId="4B3CC214" w14:textId="77777777" w:rsidTr="00563774">
        <w:trPr>
          <w:trHeight w:val="283"/>
        </w:trPr>
        <w:tc>
          <w:tcPr>
            <w:tcW w:w="1843" w:type="dxa"/>
            <w:vMerge/>
            <w:tcBorders>
              <w:left w:val="nil"/>
              <w:bottom w:val="single" w:sz="6" w:space="0" w:color="auto"/>
              <w:right w:val="nil"/>
            </w:tcBorders>
            <w:shd w:val="clear" w:color="auto" w:fill="FFFFFF"/>
          </w:tcPr>
          <w:p w14:paraId="34E46869" w14:textId="24DA422B"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39864256" w14:textId="39883CE1" w:rsidR="00BF42AB" w:rsidRPr="00952C47" w:rsidRDefault="00BF42AB" w:rsidP="00A9215A">
            <w:pPr>
              <w:spacing w:beforeLines="40" w:before="96" w:afterLines="40" w:after="96" w:line="240" w:lineRule="auto"/>
              <w:contextualSpacing/>
              <w:rPr>
                <w:b/>
                <w:bCs/>
                <w:i/>
                <w:iCs/>
              </w:rPr>
            </w:pPr>
            <w:proofErr w:type="spellStart"/>
            <w:r w:rsidRPr="00952C47">
              <w:rPr>
                <w:rFonts w:ascii="Arial" w:hAnsi="Arial" w:cs="Arial"/>
                <w:b/>
                <w:bCs/>
                <w:i/>
                <w:iCs/>
                <w:color w:val="000000"/>
              </w:rPr>
              <w:t>Stuckenia</w:t>
            </w:r>
            <w:proofErr w:type="spellEnd"/>
            <w:r w:rsidRPr="00952C47">
              <w:rPr>
                <w:rFonts w:ascii="Arial" w:hAnsi="Arial" w:cs="Arial"/>
                <w:b/>
                <w:bCs/>
                <w:i/>
                <w:iCs/>
                <w:color w:val="000000"/>
              </w:rPr>
              <w:t xml:space="preserve"> pectinata</w:t>
            </w:r>
            <w:r w:rsidR="00AB161D" w:rsidRPr="00952C47">
              <w:rPr>
                <w:rFonts w:ascii="Arial" w:hAnsi="Arial" w:cs="Arial"/>
                <w:b/>
                <w:bCs/>
                <w:i/>
                <w:iCs/>
                <w:color w:val="000000"/>
              </w:rPr>
              <w:t xml:space="preserve"> </w:t>
            </w:r>
            <w:r w:rsidR="00B11B2C" w:rsidRPr="00952C47">
              <w:rPr>
                <w:rFonts w:ascii="Arial" w:hAnsi="Arial" w:cs="Arial"/>
                <w:b/>
                <w:bCs/>
                <w:i/>
                <w:iCs/>
                <w:color w:val="000000"/>
              </w:rPr>
              <w:t>(2)</w:t>
            </w:r>
          </w:p>
        </w:tc>
      </w:tr>
      <w:tr w:rsidR="00BF42AB" w:rsidRPr="00A8768C" w14:paraId="0E7C50A9" w14:textId="77777777" w:rsidTr="00563774">
        <w:trPr>
          <w:trHeight w:val="283"/>
        </w:trPr>
        <w:tc>
          <w:tcPr>
            <w:tcW w:w="1843" w:type="dxa"/>
            <w:vMerge w:val="restart"/>
            <w:tcBorders>
              <w:top w:val="single" w:sz="6" w:space="0" w:color="auto"/>
              <w:left w:val="nil"/>
              <w:right w:val="nil"/>
            </w:tcBorders>
            <w:shd w:val="clear" w:color="auto" w:fill="FFFFFF"/>
          </w:tcPr>
          <w:p w14:paraId="42866AF4" w14:textId="3F77A38A" w:rsidR="00BF42AB" w:rsidRPr="00952C47" w:rsidRDefault="00BF42AB" w:rsidP="00A9215A">
            <w:pPr>
              <w:spacing w:beforeLines="40" w:before="96" w:afterLines="40" w:after="96" w:line="240" w:lineRule="auto"/>
              <w:contextualSpacing/>
            </w:pPr>
            <w:r w:rsidRPr="00952C47">
              <w:rPr>
                <w:rFonts w:ascii="Arial" w:hAnsi="Arial" w:cs="Arial"/>
                <w:color w:val="000000"/>
              </w:rPr>
              <w:t>Ranunculaceae</w:t>
            </w:r>
          </w:p>
        </w:tc>
        <w:tc>
          <w:tcPr>
            <w:tcW w:w="2977" w:type="dxa"/>
            <w:tcBorders>
              <w:top w:val="single" w:sz="6" w:space="0" w:color="auto"/>
              <w:left w:val="nil"/>
              <w:bottom w:val="single" w:sz="6" w:space="0" w:color="auto"/>
              <w:right w:val="nil"/>
            </w:tcBorders>
            <w:shd w:val="clear" w:color="auto" w:fill="F2F6D5"/>
            <w:vAlign w:val="bottom"/>
          </w:tcPr>
          <w:p w14:paraId="39C1D926" w14:textId="6160CE46" w:rsidR="00BF42AB" w:rsidRPr="00952C47" w:rsidRDefault="00BF42AB" w:rsidP="00A9215A">
            <w:pPr>
              <w:spacing w:beforeLines="40" w:before="96" w:afterLines="40" w:after="96" w:line="240" w:lineRule="auto"/>
              <w:contextualSpacing/>
              <w:rPr>
                <w:b/>
                <w:bCs/>
                <w:i/>
                <w:iCs/>
              </w:rPr>
            </w:pPr>
            <w:r w:rsidRPr="00952C47">
              <w:rPr>
                <w:rFonts w:ascii="Arial" w:hAnsi="Arial" w:cs="Arial"/>
                <w:b/>
                <w:bCs/>
                <w:i/>
                <w:iCs/>
                <w:color w:val="000000"/>
              </w:rPr>
              <w:t xml:space="preserve">Ranunculus </w:t>
            </w:r>
            <w:proofErr w:type="spellStart"/>
            <w:r w:rsidRPr="00952C47">
              <w:rPr>
                <w:rFonts w:ascii="Arial" w:hAnsi="Arial" w:cs="Arial"/>
                <w:b/>
                <w:bCs/>
                <w:i/>
                <w:iCs/>
                <w:color w:val="000000"/>
              </w:rPr>
              <w:t>amphitrichus</w:t>
            </w:r>
            <w:proofErr w:type="spellEnd"/>
            <w:r w:rsidR="00B11B2C" w:rsidRPr="00952C47">
              <w:rPr>
                <w:rFonts w:ascii="Arial" w:hAnsi="Arial" w:cs="Arial"/>
                <w:b/>
                <w:bCs/>
                <w:i/>
                <w:iCs/>
                <w:color w:val="000000"/>
              </w:rPr>
              <w:t xml:space="preserve"> (3)</w:t>
            </w:r>
          </w:p>
        </w:tc>
      </w:tr>
      <w:tr w:rsidR="00BF42AB" w:rsidRPr="00A8768C" w14:paraId="0BA6005E" w14:textId="77777777" w:rsidTr="00563774">
        <w:trPr>
          <w:trHeight w:val="283"/>
        </w:trPr>
        <w:tc>
          <w:tcPr>
            <w:tcW w:w="1843" w:type="dxa"/>
            <w:vMerge/>
            <w:tcBorders>
              <w:left w:val="nil"/>
              <w:bottom w:val="single" w:sz="6" w:space="0" w:color="auto"/>
              <w:right w:val="nil"/>
            </w:tcBorders>
            <w:shd w:val="clear" w:color="auto" w:fill="FFFFFF"/>
            <w:vAlign w:val="bottom"/>
          </w:tcPr>
          <w:p w14:paraId="6AD3D9AC" w14:textId="40EA6F95" w:rsidR="00BF42AB" w:rsidRPr="00952C47" w:rsidRDefault="00BF42AB" w:rsidP="00A9215A">
            <w:pPr>
              <w:spacing w:beforeLines="40" w:before="96" w:afterLines="40" w:after="96" w:line="240" w:lineRule="auto"/>
              <w:contextualSpacing/>
            </w:pPr>
          </w:p>
        </w:tc>
        <w:tc>
          <w:tcPr>
            <w:tcW w:w="2977" w:type="dxa"/>
            <w:tcBorders>
              <w:top w:val="single" w:sz="6" w:space="0" w:color="auto"/>
              <w:left w:val="nil"/>
              <w:bottom w:val="single" w:sz="6" w:space="0" w:color="auto"/>
              <w:right w:val="nil"/>
            </w:tcBorders>
            <w:shd w:val="clear" w:color="auto" w:fill="F2F6D5"/>
            <w:vAlign w:val="bottom"/>
          </w:tcPr>
          <w:p w14:paraId="5C5291CB" w14:textId="68B1E162" w:rsidR="00BF42AB" w:rsidRPr="00952C47" w:rsidRDefault="00BF42AB" w:rsidP="00A9215A">
            <w:pPr>
              <w:spacing w:beforeLines="40" w:before="96" w:afterLines="40" w:after="96" w:line="240" w:lineRule="auto"/>
              <w:contextualSpacing/>
              <w:rPr>
                <w:i/>
                <w:iCs/>
              </w:rPr>
            </w:pPr>
            <w:r w:rsidRPr="00952C47">
              <w:rPr>
                <w:rFonts w:ascii="Arial" w:hAnsi="Arial" w:cs="Arial"/>
                <w:i/>
                <w:iCs/>
                <w:color w:val="000000"/>
              </w:rPr>
              <w:t xml:space="preserve">Ranunculus </w:t>
            </w:r>
            <w:proofErr w:type="spellStart"/>
            <w:r w:rsidRPr="00952C47">
              <w:rPr>
                <w:rFonts w:ascii="Arial" w:hAnsi="Arial" w:cs="Arial"/>
                <w:i/>
                <w:iCs/>
                <w:color w:val="000000"/>
              </w:rPr>
              <w:t>inundatus</w:t>
            </w:r>
            <w:proofErr w:type="spellEnd"/>
          </w:p>
        </w:tc>
      </w:tr>
    </w:tbl>
    <w:p w14:paraId="4DB2E06E" w14:textId="54984E7C" w:rsidR="00C16D36" w:rsidRDefault="00C16D36" w:rsidP="00C16D36">
      <w:pPr>
        <w:pStyle w:val="Heading3"/>
      </w:pPr>
      <w:r>
        <w:t xml:space="preserve">Water sample </w:t>
      </w:r>
      <w:r w:rsidR="00603C4F">
        <w:t xml:space="preserve">metabarcoding </w:t>
      </w:r>
      <w:r>
        <w:t>analysis</w:t>
      </w:r>
    </w:p>
    <w:p w14:paraId="571575E2" w14:textId="77777777" w:rsidR="008B2C00" w:rsidRDefault="00C16D36" w:rsidP="00C16D36">
      <w:pPr>
        <w:pStyle w:val="BodyText"/>
      </w:pPr>
      <w:r>
        <w:t xml:space="preserve">81 separate </w:t>
      </w:r>
      <w:r w:rsidR="00FD067B">
        <w:t xml:space="preserve">plant </w:t>
      </w:r>
      <w:r>
        <w:t xml:space="preserve">taxa were detected in the water samples. Of these, </w:t>
      </w:r>
      <w:r w:rsidRPr="00FF0657">
        <w:t xml:space="preserve">36 plant species from 17 families </w:t>
      </w:r>
      <w:r>
        <w:t xml:space="preserve">were </w:t>
      </w:r>
      <w:r w:rsidRPr="00FF0657">
        <w:t>resolved</w:t>
      </w:r>
      <w:r>
        <w:t xml:space="preserve"> to species level</w:t>
      </w:r>
      <w:r w:rsidRPr="00FF0657">
        <w:t>.</w:t>
      </w:r>
      <w:r>
        <w:t xml:space="preserve"> </w:t>
      </w:r>
      <w:r w:rsidR="00DB2CEC" w:rsidRPr="00DD26DE">
        <w:t>A broad range of functional plant types</w:t>
      </w:r>
      <w:r w:rsidR="00DB2CEC">
        <w:t xml:space="preserve"> were detected including terrestrial, aquatic and semi-aquatic species. A range of structural types including trees, shrubs, forbs and grasses were also detected.</w:t>
      </w:r>
      <w:r w:rsidR="008B2C00">
        <w:t xml:space="preserve"> </w:t>
      </w:r>
    </w:p>
    <w:p w14:paraId="3278FE7B" w14:textId="5202AFC2" w:rsidR="00224B6A" w:rsidRDefault="00C16D36" w:rsidP="00C16D36">
      <w:pPr>
        <w:pStyle w:val="BodyText"/>
      </w:pPr>
      <w:r>
        <w:t>Th</w:t>
      </w:r>
      <w:r w:rsidR="008B2C00">
        <w:t>e</w:t>
      </w:r>
      <w:r w:rsidR="00645B02">
        <w:t xml:space="preserve"> species identified</w:t>
      </w:r>
      <w:r>
        <w:t xml:space="preserve"> included seven of the reference species we collected for this project (Table 2), along with others already included in the reference library. </w:t>
      </w:r>
      <w:r w:rsidR="00645B02">
        <w:t>T</w:t>
      </w:r>
      <w:r w:rsidR="00940FF5">
        <w:t xml:space="preserve">he reference library </w:t>
      </w:r>
      <w:r w:rsidR="0091160E">
        <w:t>was</w:t>
      </w:r>
      <w:r w:rsidR="00612FF9">
        <w:t xml:space="preserve"> biased towards terrestrial or </w:t>
      </w:r>
      <w:r w:rsidR="00B62BA0">
        <w:t>riparian plants, not aquatic or semi-aquatic plants</w:t>
      </w:r>
      <w:r w:rsidR="00D63D30">
        <w:t>, and included several introduced species</w:t>
      </w:r>
      <w:r w:rsidR="00BC6F1A">
        <w:t>.</w:t>
      </w:r>
      <w:r w:rsidR="00940FF5">
        <w:t xml:space="preserve"> </w:t>
      </w:r>
    </w:p>
    <w:p w14:paraId="6258B367" w14:textId="226D9224" w:rsidR="00C16D36" w:rsidRPr="00435911" w:rsidRDefault="00C16D36" w:rsidP="00C16D36">
      <w:pPr>
        <w:pStyle w:val="BodyText"/>
      </w:pPr>
      <w:r>
        <w:t xml:space="preserve">The most frequently detected </w:t>
      </w:r>
      <w:r w:rsidRPr="00D118A9">
        <w:t>tax</w:t>
      </w:r>
      <w:r w:rsidR="00EF7A3C">
        <w:t>a</w:t>
      </w:r>
      <w:r w:rsidRPr="00D118A9">
        <w:t xml:space="preserve"> </w:t>
      </w:r>
      <w:r>
        <w:t xml:space="preserve">(resolved to varying taxonomic levels) </w:t>
      </w:r>
      <w:r w:rsidRPr="00D118A9">
        <w:t>w</w:t>
      </w:r>
      <w:r>
        <w:t xml:space="preserve">ere </w:t>
      </w:r>
      <w:r w:rsidRPr="0078525E">
        <w:rPr>
          <w:i/>
          <w:iCs/>
        </w:rPr>
        <w:t>Eucalyptus</w:t>
      </w:r>
      <w:r w:rsidRPr="00D118A9">
        <w:t xml:space="preserve"> s</w:t>
      </w:r>
      <w:r>
        <w:t>p</w:t>
      </w:r>
      <w:r w:rsidRPr="00D118A9">
        <w:t>.</w:t>
      </w:r>
      <w:r>
        <w:t xml:space="preserve">, Myrtales, </w:t>
      </w:r>
      <w:r w:rsidR="002008EE">
        <w:t xml:space="preserve">and </w:t>
      </w:r>
      <w:proofErr w:type="spellStart"/>
      <w:r>
        <w:rPr>
          <w:i/>
          <w:iCs/>
        </w:rPr>
        <w:t>Persicaria</w:t>
      </w:r>
      <w:proofErr w:type="spellEnd"/>
      <w:r>
        <w:rPr>
          <w:i/>
          <w:iCs/>
        </w:rPr>
        <w:t xml:space="preserve"> </w:t>
      </w:r>
      <w:r>
        <w:t>sp</w:t>
      </w:r>
      <w:r w:rsidR="00EF7A3C">
        <w:t>.</w:t>
      </w:r>
      <w:r>
        <w:t xml:space="preserve"> </w:t>
      </w:r>
      <w:r w:rsidR="002008EE">
        <w:t>with the most common species level taxa being</w:t>
      </w:r>
      <w:r>
        <w:t xml:space="preserve"> </w:t>
      </w:r>
      <w:r w:rsidRPr="00435911">
        <w:rPr>
          <w:i/>
          <w:iCs/>
        </w:rPr>
        <w:t>Eucalyptus camaldulensis</w:t>
      </w:r>
      <w:r w:rsidR="00DD26DE" w:rsidRPr="00DD26DE">
        <w:t xml:space="preserve">, the </w:t>
      </w:r>
      <w:r w:rsidR="00DD26DE">
        <w:t>R</w:t>
      </w:r>
      <w:r w:rsidR="00DD26DE" w:rsidRPr="00DD26DE">
        <w:t xml:space="preserve">iver </w:t>
      </w:r>
      <w:r w:rsidR="00DD26DE">
        <w:t>R</w:t>
      </w:r>
      <w:r w:rsidR="00DD26DE" w:rsidRPr="00DD26DE">
        <w:t xml:space="preserve">ed </w:t>
      </w:r>
      <w:r w:rsidR="00DD26DE">
        <w:t>G</w:t>
      </w:r>
      <w:r w:rsidR="00DD26DE" w:rsidRPr="00DD26DE">
        <w:t>um</w:t>
      </w:r>
      <w:r w:rsidR="00444A3E" w:rsidRPr="00DD26DE">
        <w:t>.</w:t>
      </w:r>
      <w:r w:rsidRPr="00DD26DE">
        <w:t xml:space="preserve"> </w:t>
      </w:r>
    </w:p>
    <w:p w14:paraId="65DD82F4" w14:textId="623499F7" w:rsidR="00927E3F" w:rsidRDefault="00711E28" w:rsidP="0087240A">
      <w:pPr>
        <w:pStyle w:val="BodyText"/>
      </w:pPr>
      <w:r>
        <w:t xml:space="preserve">When </w:t>
      </w:r>
      <w:r w:rsidR="00D646CB">
        <w:t xml:space="preserve">target species were observed at a wetland </w:t>
      </w:r>
      <w:r w:rsidR="0091160E">
        <w:t xml:space="preserve">or river </w:t>
      </w:r>
      <w:r w:rsidR="00D646CB">
        <w:t xml:space="preserve">where </w:t>
      </w:r>
      <w:r w:rsidR="00EF4250">
        <w:t>metabarcoding</w:t>
      </w:r>
      <w:r w:rsidR="00D646CB">
        <w:t xml:space="preserve"> samples were </w:t>
      </w:r>
      <w:r w:rsidR="0081372F">
        <w:t>collected</w:t>
      </w:r>
      <w:r w:rsidR="00D646CB">
        <w:t xml:space="preserve">, those species were always </w:t>
      </w:r>
      <w:r w:rsidR="00EF4250">
        <w:t>detected</w:t>
      </w:r>
      <w:r w:rsidR="000B01C0">
        <w:t xml:space="preserve"> </w:t>
      </w:r>
      <w:r w:rsidR="0081372F">
        <w:t>using eDN</w:t>
      </w:r>
      <w:r w:rsidR="00D71905">
        <w:t>A</w:t>
      </w:r>
      <w:r w:rsidR="00D55FC7">
        <w:t xml:space="preserve">. </w:t>
      </w:r>
      <w:r w:rsidR="00DE11A4">
        <w:t xml:space="preserve">For example, the unnamed wetland at Hattah contained </w:t>
      </w:r>
      <w:r w:rsidR="00DE11A4" w:rsidRPr="00DE11A4">
        <w:rPr>
          <w:i/>
          <w:iCs/>
        </w:rPr>
        <w:t>M</w:t>
      </w:r>
      <w:r w:rsidR="00DE11A4">
        <w:rPr>
          <w:i/>
          <w:iCs/>
        </w:rPr>
        <w:t>.</w:t>
      </w:r>
      <w:r w:rsidR="00DE11A4" w:rsidRPr="00DE11A4">
        <w:rPr>
          <w:i/>
          <w:iCs/>
        </w:rPr>
        <w:t xml:space="preserve"> </w:t>
      </w:r>
      <w:proofErr w:type="spellStart"/>
      <w:r w:rsidR="00DE11A4" w:rsidRPr="00DE11A4">
        <w:rPr>
          <w:i/>
          <w:iCs/>
        </w:rPr>
        <w:t>verrucosum</w:t>
      </w:r>
      <w:proofErr w:type="spellEnd"/>
      <w:r w:rsidR="0019447D">
        <w:t xml:space="preserve"> </w:t>
      </w:r>
      <w:r w:rsidR="00BA69C9">
        <w:t xml:space="preserve">growing on the wetland margins </w:t>
      </w:r>
      <w:r w:rsidR="0019447D">
        <w:t>(Fig</w:t>
      </w:r>
      <w:r w:rsidR="009B149E">
        <w:t>ure</w:t>
      </w:r>
      <w:r w:rsidR="0019447D">
        <w:t xml:space="preserve"> 2)</w:t>
      </w:r>
      <w:r w:rsidR="00DE11A4">
        <w:t xml:space="preserve">, which was detected in the </w:t>
      </w:r>
      <w:r w:rsidR="00E35108">
        <w:t xml:space="preserve">water </w:t>
      </w:r>
      <w:r w:rsidR="00DE11A4">
        <w:t xml:space="preserve">sample. </w:t>
      </w:r>
      <w:r w:rsidR="00FD1156">
        <w:t>T</w:t>
      </w:r>
      <w:r w:rsidR="000C5EBD">
        <w:t xml:space="preserve">his suggests that </w:t>
      </w:r>
      <w:r w:rsidR="00404A94">
        <w:t xml:space="preserve">true positive records </w:t>
      </w:r>
      <w:r w:rsidR="00927E3F">
        <w:t xml:space="preserve">are reliably recorded </w:t>
      </w:r>
      <w:r w:rsidR="0091637D">
        <w:t>w</w:t>
      </w:r>
      <w:r w:rsidR="00927E3F">
        <w:t>hen the species i</w:t>
      </w:r>
      <w:r w:rsidR="0091637D">
        <w:t>s</w:t>
      </w:r>
      <w:r w:rsidR="00927E3F">
        <w:t xml:space="preserve"> </w:t>
      </w:r>
      <w:proofErr w:type="gramStart"/>
      <w:r w:rsidR="00927E3F">
        <w:t>in close proximity to</w:t>
      </w:r>
      <w:proofErr w:type="gramEnd"/>
      <w:r w:rsidR="00927E3F">
        <w:t xml:space="preserve"> the sample site.</w:t>
      </w:r>
    </w:p>
    <w:p w14:paraId="3767D702" w14:textId="637B9A51" w:rsidR="00796004" w:rsidRDefault="00DE11A4" w:rsidP="0087240A">
      <w:pPr>
        <w:pStyle w:val="BodyText"/>
      </w:pPr>
      <w:r>
        <w:t xml:space="preserve">Similarly, </w:t>
      </w:r>
      <w:r w:rsidR="003F4B62" w:rsidRPr="003F4B62">
        <w:rPr>
          <w:i/>
          <w:iCs/>
        </w:rPr>
        <w:t xml:space="preserve">R. </w:t>
      </w:r>
      <w:proofErr w:type="spellStart"/>
      <w:r w:rsidR="003F4B62" w:rsidRPr="003F4B62">
        <w:rPr>
          <w:i/>
          <w:iCs/>
        </w:rPr>
        <w:t>amphitrichus</w:t>
      </w:r>
      <w:proofErr w:type="spellEnd"/>
      <w:r w:rsidR="003F4B62" w:rsidRPr="003F4B62">
        <w:t xml:space="preserve"> and </w:t>
      </w:r>
      <w:r w:rsidR="003F4B62" w:rsidRPr="003F4B62">
        <w:rPr>
          <w:i/>
          <w:iCs/>
        </w:rPr>
        <w:t>M</w:t>
      </w:r>
      <w:r w:rsidR="003F4B62">
        <w:rPr>
          <w:i/>
          <w:iCs/>
        </w:rPr>
        <w:t>ontia</w:t>
      </w:r>
      <w:r w:rsidR="003F4B62" w:rsidRPr="003F4B62">
        <w:rPr>
          <w:i/>
          <w:iCs/>
        </w:rPr>
        <w:t xml:space="preserve"> </w:t>
      </w:r>
      <w:proofErr w:type="spellStart"/>
      <w:r w:rsidR="003F4B62" w:rsidRPr="003F4B62">
        <w:rPr>
          <w:i/>
          <w:iCs/>
        </w:rPr>
        <w:t>austral</w:t>
      </w:r>
      <w:r w:rsidR="003F4B62">
        <w:rPr>
          <w:i/>
          <w:iCs/>
        </w:rPr>
        <w:t>a</w:t>
      </w:r>
      <w:r w:rsidR="003F4B62" w:rsidRPr="003F4B62">
        <w:rPr>
          <w:i/>
          <w:iCs/>
        </w:rPr>
        <w:t>sica</w:t>
      </w:r>
      <w:proofErr w:type="spellEnd"/>
      <w:r w:rsidR="00EF7A3C">
        <w:t xml:space="preserve"> were </w:t>
      </w:r>
      <w:r w:rsidR="00CD6797">
        <w:t xml:space="preserve">observed </w:t>
      </w:r>
      <w:r w:rsidR="00EF7A3C">
        <w:t xml:space="preserve">in one of the Moorabool River </w:t>
      </w:r>
      <w:r w:rsidR="00D43638">
        <w:t>locations</w:t>
      </w:r>
      <w:r w:rsidR="000557F3">
        <w:t xml:space="preserve"> (Fig</w:t>
      </w:r>
      <w:r w:rsidR="009B149E">
        <w:t>ure</w:t>
      </w:r>
      <w:r w:rsidR="000557F3">
        <w:t xml:space="preserve"> 3)</w:t>
      </w:r>
      <w:r w:rsidR="00D43638">
        <w:t xml:space="preserve">; both of which were detected in the water samples. </w:t>
      </w:r>
      <w:r w:rsidR="00F44D9D">
        <w:t xml:space="preserve">These two species were not detected at </w:t>
      </w:r>
      <w:r w:rsidR="00D609C0">
        <w:t>the Moorabool River site 3 km downstream</w:t>
      </w:r>
      <w:r w:rsidR="00F00982">
        <w:t xml:space="preserve"> where those species were absent. This suggests </w:t>
      </w:r>
      <w:r w:rsidR="00927E3F">
        <w:t xml:space="preserve">that false positives </w:t>
      </w:r>
      <w:r w:rsidR="00ED0FCC">
        <w:t xml:space="preserve">at a site caused by plant material drifting downstream but not occurring locally </w:t>
      </w:r>
      <w:r w:rsidR="001F74CF">
        <w:t xml:space="preserve">may not be problematic. Conversely, </w:t>
      </w:r>
      <w:r w:rsidR="00756F1C">
        <w:t xml:space="preserve">this also suggests </w:t>
      </w:r>
      <w:r w:rsidR="00F00982">
        <w:t xml:space="preserve">that </w:t>
      </w:r>
      <w:r w:rsidR="00EE1529">
        <w:t xml:space="preserve">samples in flowing systems may need to be very close to the plant locations to ensure detection using the </w:t>
      </w:r>
      <w:r w:rsidR="00750ED2">
        <w:t xml:space="preserve">approach </w:t>
      </w:r>
      <w:r w:rsidR="00756F1C">
        <w:t>applied</w:t>
      </w:r>
      <w:r w:rsidR="00750ED2">
        <w:t xml:space="preserve"> in this study.</w:t>
      </w:r>
    </w:p>
    <w:p w14:paraId="48F0034D" w14:textId="75E309AC" w:rsidR="00CA5423" w:rsidRDefault="007E4692" w:rsidP="0087240A">
      <w:pPr>
        <w:pStyle w:val="BodyText"/>
      </w:pPr>
      <w:r>
        <w:t>Overall,</w:t>
      </w:r>
      <w:r w:rsidR="009279D7">
        <w:t xml:space="preserve"> more taxa were detected </w:t>
      </w:r>
      <w:r w:rsidR="00C318EF">
        <w:t xml:space="preserve">in </w:t>
      </w:r>
      <w:r>
        <w:t xml:space="preserve">our water samples collected from rivers compared to wetlands, </w:t>
      </w:r>
      <w:r w:rsidR="00C318EF">
        <w:t>noting that only three collections were from rivers</w:t>
      </w:r>
      <w:r w:rsidR="00D91871">
        <w:t>,</w:t>
      </w:r>
      <w:r w:rsidR="0063391F">
        <w:t xml:space="preserve"> </w:t>
      </w:r>
      <w:r w:rsidR="00D91871">
        <w:t>and all were</w:t>
      </w:r>
      <w:r w:rsidR="0063391F">
        <w:t xml:space="preserve"> </w:t>
      </w:r>
      <w:r w:rsidR="00C318EF">
        <w:t>in southern Victoria</w:t>
      </w:r>
      <w:r w:rsidR="0063391F">
        <w:t>.</w:t>
      </w:r>
      <w:r w:rsidR="00DD6252">
        <w:t xml:space="preserve"> </w:t>
      </w:r>
      <w:r w:rsidR="0063391F">
        <w:t xml:space="preserve">The river sites </w:t>
      </w:r>
      <w:r w:rsidR="00B03A29">
        <w:t>typically had</w:t>
      </w:r>
      <w:r w:rsidR="00DD6252">
        <w:t xml:space="preserve"> abundant instream </w:t>
      </w:r>
      <w:r w:rsidR="00B03A29">
        <w:t xml:space="preserve">and riparian </w:t>
      </w:r>
      <w:r w:rsidR="00DD6252">
        <w:t>plant populations</w:t>
      </w:r>
      <w:r w:rsidR="00A46239">
        <w:t>,</w:t>
      </w:r>
      <w:r w:rsidR="001C36A8">
        <w:t xml:space="preserve"> </w:t>
      </w:r>
      <w:r w:rsidR="006C7C4C">
        <w:t>so it is un</w:t>
      </w:r>
      <w:r w:rsidR="00A46239">
        <w:t>cl</w:t>
      </w:r>
      <w:r w:rsidR="006C7C4C">
        <w:t xml:space="preserve">ear whether this effect is dictated by the </w:t>
      </w:r>
      <w:r w:rsidR="002029D4">
        <w:t xml:space="preserve">number of species in or near the </w:t>
      </w:r>
      <w:r w:rsidR="00CA5423">
        <w:t xml:space="preserve">sample site. </w:t>
      </w:r>
    </w:p>
    <w:p w14:paraId="782338EB" w14:textId="2C19DFCF" w:rsidR="009279D7" w:rsidRDefault="00CA5423" w:rsidP="0087240A">
      <w:pPr>
        <w:pStyle w:val="BodyText"/>
      </w:pPr>
      <w:r>
        <w:t>L</w:t>
      </w:r>
      <w:r w:rsidRPr="00CA5423">
        <w:t xml:space="preserve">ower volumes of water were filtered at wetland sites due to </w:t>
      </w:r>
      <w:r>
        <w:t xml:space="preserve">higher turbidity </w:t>
      </w:r>
      <w:r w:rsidR="00A149EF">
        <w:t>blocking the filter more quickly.</w:t>
      </w:r>
      <w:r w:rsidRPr="00CA5423">
        <w:t xml:space="preserve"> </w:t>
      </w:r>
      <w:r w:rsidR="00A149EF">
        <w:t>A</w:t>
      </w:r>
      <w:r w:rsidRPr="00CA5423">
        <w:t xml:space="preserve">lthough all </w:t>
      </w:r>
      <w:r w:rsidR="00A149EF">
        <w:t xml:space="preserve">target </w:t>
      </w:r>
      <w:r w:rsidRPr="00CA5423">
        <w:t>species were detected in the current study, filtering smaller volumes increases the risk of some species going undetected. To decrease this risk</w:t>
      </w:r>
      <w:r w:rsidR="00C71BF5">
        <w:t xml:space="preserve"> m</w:t>
      </w:r>
      <w:r w:rsidR="00117ACE">
        <w:t xml:space="preserve">echanical water pumps that can </w:t>
      </w:r>
      <w:r w:rsidR="00694015">
        <w:t xml:space="preserve">filter larger water volumes </w:t>
      </w:r>
      <w:r w:rsidR="00C71BF5">
        <w:t>can be used</w:t>
      </w:r>
      <w:r w:rsidR="00D17130">
        <w:t xml:space="preserve"> in turbid conditions</w:t>
      </w:r>
      <w:r w:rsidR="00A601EB">
        <w:t>.</w:t>
      </w:r>
      <w:r w:rsidR="00C318EF">
        <w:t xml:space="preserve"> </w:t>
      </w:r>
    </w:p>
    <w:p w14:paraId="565E65A2" w14:textId="0ACC0F02" w:rsidR="000D4522" w:rsidRDefault="001B38E6" w:rsidP="0087240A">
      <w:pPr>
        <w:pStyle w:val="BodyText"/>
      </w:pPr>
      <w:r>
        <w:rPr>
          <w:noProof/>
        </w:rPr>
        <w:drawing>
          <wp:inline distT="0" distB="0" distL="0" distR="0" wp14:anchorId="7C297265" wp14:editId="164F80E2">
            <wp:extent cx="3149600" cy="2362200"/>
            <wp:effectExtent l="0" t="0" r="0" b="0"/>
            <wp:docPr id="104158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14:paraId="2749585B" w14:textId="454060EC" w:rsidR="001B38E6" w:rsidRDefault="001B38E6" w:rsidP="00381906">
      <w:pPr>
        <w:pStyle w:val="Caption"/>
        <w:tabs>
          <w:tab w:val="clear" w:pos="1191"/>
          <w:tab w:val="left" w:pos="0"/>
        </w:tabs>
        <w:ind w:left="0" w:firstLine="0"/>
      </w:pPr>
      <w:r>
        <w:t xml:space="preserve">Figure 3: Aquatic and semi-aquatic plants </w:t>
      </w:r>
      <w:r w:rsidR="003052E7">
        <w:t>in the Moorabool River</w:t>
      </w:r>
      <w:r w:rsidR="00381906">
        <w:t xml:space="preserve"> </w:t>
      </w:r>
      <w:r w:rsidR="00FE6855">
        <w:t>sample site</w:t>
      </w:r>
      <w:r w:rsidR="00381906">
        <w:t>.</w:t>
      </w:r>
    </w:p>
    <w:p w14:paraId="64AC4770" w14:textId="77777777" w:rsidR="00FE6855" w:rsidRPr="00FE6855" w:rsidRDefault="00FE6855" w:rsidP="00FE6855">
      <w:pPr>
        <w:pStyle w:val="BodyText"/>
      </w:pPr>
    </w:p>
    <w:p w14:paraId="06C758E0" w14:textId="51D31B65" w:rsidR="0087240A" w:rsidRPr="0087240A" w:rsidRDefault="0087240A" w:rsidP="0087240A">
      <w:pPr>
        <w:pStyle w:val="Heading2"/>
      </w:pPr>
      <w:r>
        <w:lastRenderedPageBreak/>
        <w:t>Next Steps</w:t>
      </w:r>
    </w:p>
    <w:p w14:paraId="753631F1" w14:textId="47E75A2C" w:rsidR="00444A3E" w:rsidRDefault="008164E0" w:rsidP="00C337ED">
      <w:r>
        <w:t>Aquatic and semi-aquatic plants can be reliably detected using eDNA</w:t>
      </w:r>
      <w:r w:rsidR="00ED76DE">
        <w:t xml:space="preserve"> metabarcoding from river and wetland water samples. However, the</w:t>
      </w:r>
      <w:r w:rsidR="0076257F">
        <w:t xml:space="preserve">re </w:t>
      </w:r>
      <w:r w:rsidR="00667BA6">
        <w:t>were</w:t>
      </w:r>
      <w:r w:rsidR="0076257F">
        <w:t xml:space="preserve"> many </w:t>
      </w:r>
      <w:r w:rsidR="004E0F0D">
        <w:t xml:space="preserve">plants </w:t>
      </w:r>
      <w:r w:rsidR="00667BA6">
        <w:t xml:space="preserve">detected </w:t>
      </w:r>
      <w:r w:rsidR="0076257F">
        <w:t xml:space="preserve">that </w:t>
      </w:r>
      <w:r w:rsidR="00667BA6">
        <w:t xml:space="preserve">could only be resolved </w:t>
      </w:r>
      <w:r w:rsidR="002B7F6A">
        <w:t>to genus or family level</w:t>
      </w:r>
      <w:r w:rsidR="0076257F">
        <w:t xml:space="preserve">, </w:t>
      </w:r>
      <w:r w:rsidR="009144E5">
        <w:t xml:space="preserve">so monitoring programs </w:t>
      </w:r>
      <w:r w:rsidR="005D19CE">
        <w:t xml:space="preserve">must </w:t>
      </w:r>
      <w:r w:rsidR="009144E5">
        <w:t xml:space="preserve">consider their target species and </w:t>
      </w:r>
      <w:r w:rsidR="00FE245C">
        <w:t xml:space="preserve">whether </w:t>
      </w:r>
      <w:r w:rsidR="009126F5">
        <w:t>using an eDNA approach is</w:t>
      </w:r>
      <w:r w:rsidR="00810215">
        <w:t xml:space="preserve"> suitable. </w:t>
      </w:r>
      <w:r w:rsidR="00444A3E">
        <w:t xml:space="preserve"> </w:t>
      </w:r>
    </w:p>
    <w:p w14:paraId="06A3A094" w14:textId="2C2191A9" w:rsidR="0087240A" w:rsidRDefault="00810215" w:rsidP="00C337ED">
      <w:r>
        <w:t>T</w:t>
      </w:r>
      <w:r w:rsidR="003C4D08">
        <w:t xml:space="preserve">here are also many aquatic and semi-aquatic species that are not included in reference lists, </w:t>
      </w:r>
      <w:r w:rsidR="00B832EF">
        <w:t xml:space="preserve">so new reference material to increase the library of species would improve </w:t>
      </w:r>
      <w:r w:rsidR="00702AD7">
        <w:t xml:space="preserve">the </w:t>
      </w:r>
      <w:r w:rsidR="00994352">
        <w:t xml:space="preserve">effectiveness of eDNA monitoring. </w:t>
      </w:r>
    </w:p>
    <w:p w14:paraId="39AD5AAA" w14:textId="28331E84" w:rsidR="0088DD94" w:rsidRDefault="00994352" w:rsidP="0088DD94">
      <w:r>
        <w:t xml:space="preserve">Effective application of </w:t>
      </w:r>
      <w:r w:rsidR="00555B26">
        <w:t xml:space="preserve">using </w:t>
      </w:r>
      <w:r>
        <w:t xml:space="preserve">eDNA for monitoring </w:t>
      </w:r>
      <w:r w:rsidR="008E4736">
        <w:t>will require clear protocols and understanding of the limitations</w:t>
      </w:r>
      <w:r w:rsidR="000260CB">
        <w:t xml:space="preserve"> for different monitoring needs</w:t>
      </w:r>
      <w:r w:rsidR="00FB4431">
        <w:t>.</w:t>
      </w:r>
      <w:r w:rsidR="008E4736">
        <w:t xml:space="preserve"> </w:t>
      </w:r>
      <w:r w:rsidR="00334460">
        <w:t>Currently</w:t>
      </w:r>
      <w:r w:rsidR="008E4736">
        <w:t xml:space="preserve">, </w:t>
      </w:r>
      <w:r w:rsidR="00334460">
        <w:t>these limitations</w:t>
      </w:r>
      <w:r w:rsidR="008E4736">
        <w:t xml:space="preserve"> are not fully </w:t>
      </w:r>
      <w:r w:rsidR="008A4080">
        <w:t xml:space="preserve">understood. </w:t>
      </w:r>
      <w:r w:rsidR="00C8394E">
        <w:t>For example, it is unknown how d</w:t>
      </w:r>
      <w:r w:rsidR="008A4080">
        <w:t xml:space="preserve">etection rates vary with </w:t>
      </w:r>
      <w:r w:rsidR="00EF2604">
        <w:t>the</w:t>
      </w:r>
      <w:r w:rsidR="008A4080">
        <w:t xml:space="preserve"> size of plant population</w:t>
      </w:r>
      <w:r w:rsidR="00EF2604">
        <w:t>s</w:t>
      </w:r>
      <w:r w:rsidR="008A4080">
        <w:t xml:space="preserve">, water quality, size of </w:t>
      </w:r>
      <w:r w:rsidR="00EF2604">
        <w:t xml:space="preserve">the </w:t>
      </w:r>
      <w:r w:rsidR="008A4080">
        <w:t>wetland</w:t>
      </w:r>
      <w:r w:rsidR="00EF2604">
        <w:t xml:space="preserve"> or river</w:t>
      </w:r>
      <w:r w:rsidR="008A4080">
        <w:t xml:space="preserve">, </w:t>
      </w:r>
      <w:r w:rsidR="00EF2604">
        <w:t>and</w:t>
      </w:r>
      <w:r w:rsidR="008A4080">
        <w:t xml:space="preserve"> distance </w:t>
      </w:r>
      <w:r w:rsidR="00EF2604">
        <w:t xml:space="preserve">between </w:t>
      </w:r>
      <w:r w:rsidR="00455F68">
        <w:t>the</w:t>
      </w:r>
      <w:r w:rsidR="008A4080">
        <w:t xml:space="preserve"> plant source </w:t>
      </w:r>
      <w:r w:rsidR="00455F68">
        <w:t>and the location of the water sample collection site (</w:t>
      </w:r>
      <w:r w:rsidR="008A4080">
        <w:t xml:space="preserve">in wetlands and </w:t>
      </w:r>
      <w:r w:rsidR="00455F68">
        <w:t>rivers)</w:t>
      </w:r>
      <w:r w:rsidR="00B40CFB">
        <w:t xml:space="preserve">. </w:t>
      </w:r>
      <w:r w:rsidR="00A705C5">
        <w:t xml:space="preserve">These uncertainties need to be addressed </w:t>
      </w:r>
      <w:r w:rsidR="00C62962">
        <w:t>to improve the utility of eDNA as a monitoring tool.</w:t>
      </w:r>
    </w:p>
    <w:p w14:paraId="55A2D289" w14:textId="77777777" w:rsidR="00DE23E7" w:rsidRDefault="00DE23E7" w:rsidP="00F114C7">
      <w:pPr>
        <w:pStyle w:val="BodyText"/>
        <w:rPr>
          <w:b/>
          <w:bCs/>
        </w:rPr>
      </w:pPr>
    </w:p>
    <w:p w14:paraId="0E9622CA" w14:textId="4E29209E" w:rsidR="00DE23E7" w:rsidRPr="000801D2" w:rsidRDefault="00FA2B40" w:rsidP="00F114C7">
      <w:pPr>
        <w:pStyle w:val="BodyText"/>
      </w:pPr>
      <w:r w:rsidRPr="00B32952">
        <w:rPr>
          <w:b/>
          <w:bCs/>
        </w:rPr>
        <w:t>Acknowledgements</w:t>
      </w:r>
      <w:r w:rsidR="00DC4451" w:rsidRPr="00B32952">
        <w:rPr>
          <w:b/>
          <w:bCs/>
        </w:rPr>
        <w:t>:</w:t>
      </w:r>
      <w:r w:rsidR="000801D2" w:rsidRPr="00B32952">
        <w:t xml:space="preserve"> </w:t>
      </w:r>
      <w:r w:rsidR="00DC4451" w:rsidRPr="00B32952">
        <w:t xml:space="preserve">thanks to </w:t>
      </w:r>
      <w:r w:rsidR="000801D2" w:rsidRPr="00B32952">
        <w:t>Sally</w:t>
      </w:r>
      <w:r w:rsidR="00DC4451" w:rsidRPr="00B32952">
        <w:t xml:space="preserve"> Kenny</w:t>
      </w:r>
      <w:r w:rsidR="000801D2" w:rsidRPr="00B32952">
        <w:t>, Bryan</w:t>
      </w:r>
      <w:r w:rsidR="00DC4451" w:rsidRPr="00B32952">
        <w:t xml:space="preserve"> Mole</w:t>
      </w:r>
      <w:r w:rsidR="000801D2" w:rsidRPr="00B32952">
        <w:t>, Dylan</w:t>
      </w:r>
      <w:r w:rsidR="00DC4451" w:rsidRPr="00B32952">
        <w:t xml:space="preserve"> Osler</w:t>
      </w:r>
      <w:r w:rsidR="000801D2" w:rsidRPr="00B32952">
        <w:t>, Ana</w:t>
      </w:r>
      <w:r w:rsidR="00DC4451" w:rsidRPr="00B32952">
        <w:t xml:space="preserve"> Backstrom</w:t>
      </w:r>
      <w:r w:rsidR="000801D2" w:rsidRPr="00B32952">
        <w:t xml:space="preserve">, </w:t>
      </w:r>
      <w:r w:rsidR="004B18AB" w:rsidRPr="00B32952">
        <w:t xml:space="preserve">and </w:t>
      </w:r>
      <w:r w:rsidR="000801D2" w:rsidRPr="00B32952">
        <w:t xml:space="preserve">Ben </w:t>
      </w:r>
      <w:r w:rsidRPr="00B32952">
        <w:t xml:space="preserve">Vasic </w:t>
      </w:r>
      <w:r w:rsidR="000801D2" w:rsidRPr="00B32952">
        <w:t>for collecting samples</w:t>
      </w:r>
      <w:r w:rsidR="00F61D66" w:rsidRPr="00B32952">
        <w:t>,</w:t>
      </w:r>
      <w:r w:rsidR="004B18AB" w:rsidRPr="00B32952">
        <w:t xml:space="preserve"> and</w:t>
      </w:r>
      <w:r w:rsidR="00F61D66" w:rsidRPr="00B32952">
        <w:t xml:space="preserve"> Di </w:t>
      </w:r>
      <w:r w:rsidR="004B18AB" w:rsidRPr="00B32952">
        <w:t xml:space="preserve">Crowther </w:t>
      </w:r>
      <w:r w:rsidR="00F61D66" w:rsidRPr="00B32952">
        <w:t>for assistance with equipment</w:t>
      </w:r>
      <w:r w:rsidR="004B18AB" w:rsidRPr="00B32952">
        <w:t xml:space="preserve">. This project was funded through </w:t>
      </w:r>
      <w:r w:rsidR="00B32952" w:rsidRPr="00B32952">
        <w:t>the</w:t>
      </w:r>
      <w:r w:rsidR="00F61D66" w:rsidRPr="00B32952">
        <w:t xml:space="preserve"> A</w:t>
      </w:r>
      <w:r w:rsidR="00FE6855">
        <w:t>rthur Rylah Institute</w:t>
      </w:r>
      <w:r w:rsidR="00F61D66" w:rsidRPr="00B32952">
        <w:t xml:space="preserve"> </w:t>
      </w:r>
      <w:r w:rsidR="00B32952" w:rsidRPr="00B32952">
        <w:t>Capability Fund.</w:t>
      </w:r>
    </w:p>
    <w:p w14:paraId="625F32D0" w14:textId="77777777" w:rsidR="00DE23E7" w:rsidRDefault="00DE23E7" w:rsidP="00F114C7">
      <w:pPr>
        <w:pStyle w:val="BodyText"/>
        <w:rPr>
          <w:b/>
          <w:bCs/>
        </w:rPr>
      </w:pPr>
    </w:p>
    <w:p w14:paraId="06B6D846" w14:textId="6549FC41" w:rsidR="00F114C7" w:rsidRPr="009F78AA" w:rsidRDefault="00F114C7" w:rsidP="00F114C7">
      <w:pPr>
        <w:pStyle w:val="BodyText"/>
        <w:rPr>
          <w:b/>
          <w:bCs/>
        </w:rPr>
      </w:pPr>
      <w:r w:rsidRPr="009F78AA">
        <w:rPr>
          <w:b/>
          <w:bCs/>
        </w:rPr>
        <w:t xml:space="preserve">For further information contact </w:t>
      </w:r>
      <w:r w:rsidR="009B2B82">
        <w:rPr>
          <w:b/>
          <w:bCs/>
        </w:rPr>
        <w:t xml:space="preserve">Chris Jones </w:t>
      </w:r>
      <w:r w:rsidRPr="009F78AA">
        <w:rPr>
          <w:b/>
          <w:bCs/>
        </w:rPr>
        <w:t>(</w:t>
      </w:r>
      <w:hyperlink r:id="rId41" w:history="1">
        <w:r w:rsidR="00356616" w:rsidRPr="00744FDC">
          <w:rPr>
            <w:rStyle w:val="Hyperlink"/>
            <w:b/>
            <w:bCs/>
          </w:rPr>
          <w:t>chris.jones@deeca.vic.gov.au</w:t>
        </w:r>
      </w:hyperlink>
      <w:r w:rsidRPr="009F78AA">
        <w:rPr>
          <w:b/>
          <w:bCs/>
        </w:rPr>
        <w:t>)</w:t>
      </w:r>
      <w:r w:rsidR="00356616">
        <w:rPr>
          <w:b/>
          <w:bCs/>
        </w:rPr>
        <w:t xml:space="preserve"> or Lyndsey Vivian (</w:t>
      </w:r>
      <w:r w:rsidR="00356616" w:rsidRPr="00A46239">
        <w:rPr>
          <w:b/>
          <w:u w:val="single"/>
        </w:rPr>
        <w:t>lyndsey.vivian@deeca.vic.gov.au</w:t>
      </w:r>
      <w:r w:rsidR="00356616">
        <w:rPr>
          <w:b/>
          <w:bCs/>
        </w:rPr>
        <w:t>)</w:t>
      </w:r>
    </w:p>
    <w:p w14:paraId="39942F94" w14:textId="77777777" w:rsidR="00C55F87" w:rsidRDefault="00F114C7" w:rsidP="00ED7412">
      <w:pPr>
        <w:autoSpaceDE w:val="0"/>
        <w:autoSpaceDN w:val="0"/>
        <w:adjustRightInd w:val="0"/>
        <w:spacing w:line="240" w:lineRule="auto"/>
        <w:rPr>
          <w:sz w:val="18"/>
          <w:szCs w:val="18"/>
        </w:rPr>
      </w:pPr>
      <w:r w:rsidRPr="00EF7BC9">
        <w:rPr>
          <w:sz w:val="18"/>
          <w:szCs w:val="18"/>
        </w:rPr>
        <w:t>Banner Photo</w:t>
      </w:r>
      <w:r w:rsidR="009F11E3">
        <w:rPr>
          <w:sz w:val="18"/>
          <w:szCs w:val="18"/>
        </w:rPr>
        <w:t>s</w:t>
      </w:r>
      <w:r w:rsidR="00BB3C2E">
        <w:rPr>
          <w:sz w:val="18"/>
          <w:szCs w:val="18"/>
        </w:rPr>
        <w:t xml:space="preserve"> on front page</w:t>
      </w:r>
      <w:r w:rsidRPr="00EF7BC9">
        <w:rPr>
          <w:sz w:val="18"/>
          <w:szCs w:val="18"/>
        </w:rPr>
        <w:t xml:space="preserve">: </w:t>
      </w:r>
      <w:r w:rsidR="00D619DC">
        <w:rPr>
          <w:sz w:val="18"/>
          <w:szCs w:val="18"/>
        </w:rPr>
        <w:t>Black Swamp (left) and Moodie Swamp (right)</w:t>
      </w:r>
      <w:r w:rsidR="00026FB7">
        <w:rPr>
          <w:sz w:val="18"/>
          <w:szCs w:val="18"/>
        </w:rPr>
        <w:br/>
      </w:r>
    </w:p>
    <w:p w14:paraId="58328FA0" w14:textId="77777777" w:rsidR="00C55F87" w:rsidRDefault="00C55F87" w:rsidP="00ED7412">
      <w:pPr>
        <w:autoSpaceDE w:val="0"/>
        <w:autoSpaceDN w:val="0"/>
        <w:adjustRightInd w:val="0"/>
        <w:spacing w:line="240" w:lineRule="auto"/>
        <w:rPr>
          <w:sz w:val="18"/>
          <w:szCs w:val="18"/>
        </w:rPr>
      </w:pPr>
    </w:p>
    <w:p w14:paraId="71BAF288" w14:textId="04F222ED" w:rsidR="000179BC" w:rsidRPr="00C55F87" w:rsidRDefault="003E34ED" w:rsidP="00ED7412">
      <w:pPr>
        <w:autoSpaceDE w:val="0"/>
        <w:autoSpaceDN w:val="0"/>
        <w:adjustRightInd w:val="0"/>
        <w:spacing w:line="240" w:lineRule="auto"/>
        <w:rPr>
          <w:sz w:val="18"/>
          <w:szCs w:val="18"/>
        </w:rPr>
      </w:pPr>
      <w:r w:rsidRPr="00E96809">
        <w:rPr>
          <w:b/>
          <w:bCs/>
          <w:noProof/>
        </w:rPr>
        <mc:AlternateContent>
          <mc:Choice Requires="wps">
            <w:drawing>
              <wp:anchor distT="45720" distB="45720" distL="114300" distR="114300" simplePos="0" relativeHeight="251651072" behindDoc="0" locked="0" layoutInCell="1" allowOverlap="1" wp14:anchorId="2CACED2F" wp14:editId="1F9C9C46">
                <wp:simplePos x="0" y="0"/>
                <wp:positionH relativeFrom="page">
                  <wp:posOffset>8863192</wp:posOffset>
                </wp:positionH>
                <wp:positionV relativeFrom="page">
                  <wp:posOffset>7191430</wp:posOffset>
                </wp:positionV>
                <wp:extent cx="3667760" cy="1306830"/>
                <wp:effectExtent l="0" t="0" r="8890" b="762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306830"/>
                        </a:xfrm>
                        <a:prstGeom prst="rect">
                          <a:avLst/>
                        </a:prstGeom>
                        <a:solidFill>
                          <a:srgbClr val="FFFFFF"/>
                        </a:solidFill>
                        <a:ln w="9525">
                          <a:noFill/>
                          <a:miter lim="800000"/>
                          <a:headEnd/>
                          <a:tailEnd/>
                        </a:ln>
                      </wps:spPr>
                      <wps:txbx>
                        <w:txbxContent>
                          <w:p w14:paraId="09A728BC" w14:textId="77777777" w:rsidR="003E34ED" w:rsidRPr="008E4E2B" w:rsidRDefault="003E34ED" w:rsidP="003E34ED">
                            <w:pPr>
                              <w:pStyle w:val="xAccessibilityHeading"/>
                              <w:suppressOverlap/>
                              <w:rPr>
                                <w:sz w:val="18"/>
                                <w:szCs w:val="16"/>
                              </w:rPr>
                            </w:pPr>
                            <w:r w:rsidRPr="008E4E2B">
                              <w:rPr>
                                <w:sz w:val="18"/>
                                <w:szCs w:val="16"/>
                              </w:rPr>
                              <w:t>Accessibility</w:t>
                            </w:r>
                          </w:p>
                          <w:p w14:paraId="6CD25DA8" w14:textId="77777777" w:rsidR="003E34ED" w:rsidRPr="008E4E2B" w:rsidRDefault="003E34ED" w:rsidP="003E34ED">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2" w:history="1">
                              <w:r w:rsidRPr="008E4E2B">
                                <w:rPr>
                                  <w:sz w:val="20"/>
                                  <w:szCs w:val="16"/>
                                </w:rPr>
                                <w:t>customer.service@delwp.vic.gov.au</w:t>
                              </w:r>
                            </w:hyperlink>
                            <w:r w:rsidRPr="008E4E2B">
                              <w:rPr>
                                <w:sz w:val="20"/>
                                <w:szCs w:val="16"/>
                              </w:rPr>
                              <w:t xml:space="preserve">, or via the National Relay Service on 133 677 </w:t>
                            </w:r>
                            <w:hyperlink r:id="rId43"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ED2F" id="_x0000_s1032" type="#_x0000_t202" style="position:absolute;margin-left:697.9pt;margin-top:566.25pt;width:288.8pt;height:102.9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l0EgIAAP4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" stroked="f">
                <v:textbox>
                  <w:txbxContent>
                    <w:p w14:paraId="09A728BC" w14:textId="77777777" w:rsidR="003E34ED" w:rsidRPr="008E4E2B" w:rsidRDefault="003E34ED" w:rsidP="003E34ED">
                      <w:pPr>
                        <w:pStyle w:val="xAccessibilityHeading"/>
                        <w:suppressOverlap/>
                        <w:rPr>
                          <w:sz w:val="18"/>
                          <w:szCs w:val="16"/>
                        </w:rPr>
                      </w:pPr>
                      <w:r w:rsidRPr="008E4E2B">
                        <w:rPr>
                          <w:sz w:val="18"/>
                          <w:szCs w:val="16"/>
                        </w:rPr>
                        <w:t>Accessibility</w:t>
                      </w:r>
                    </w:p>
                    <w:p w14:paraId="6CD25DA8" w14:textId="77777777" w:rsidR="003E34ED" w:rsidRPr="008E4E2B" w:rsidRDefault="003E34ED" w:rsidP="003E34ED">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4" w:history="1">
                        <w:r w:rsidRPr="008E4E2B">
                          <w:rPr>
                            <w:sz w:val="20"/>
                            <w:szCs w:val="16"/>
                          </w:rPr>
                          <w:t>customer.service@delwp.vic.gov.au</w:t>
                        </w:r>
                      </w:hyperlink>
                      <w:r w:rsidRPr="008E4E2B">
                        <w:rPr>
                          <w:sz w:val="20"/>
                          <w:szCs w:val="16"/>
                        </w:rPr>
                        <w:t xml:space="preserve">, or via the National Relay Service on 133 677 </w:t>
                      </w:r>
                      <w:hyperlink r:id="rId45" w:history="1">
                        <w:r w:rsidRPr="008E4E2B">
                          <w:rPr>
                            <w:sz w:val="20"/>
                            <w:szCs w:val="16"/>
                          </w:rPr>
                          <w:t>www.relayservice.com.au</w:t>
                        </w:r>
                      </w:hyperlink>
                      <w:r w:rsidRPr="008E4E2B">
                        <w:rPr>
                          <w:sz w:val="20"/>
                          <w:szCs w:val="16"/>
                        </w:rPr>
                        <w:t xml:space="preserve">. </w:t>
                      </w:r>
                    </w:p>
                  </w:txbxContent>
                </v:textbox>
                <w10:wrap anchorx="page" anchory="page"/>
              </v:shape>
            </w:pict>
          </mc:Fallback>
        </mc:AlternateContent>
      </w:r>
    </w:p>
    <w:p w14:paraId="376B72B9" w14:textId="77777777" w:rsidR="00010A20" w:rsidRPr="00113CFE" w:rsidRDefault="00010A20" w:rsidP="00010A20">
      <w:pPr>
        <w:pStyle w:val="DisclaimerText"/>
        <w:framePr w:h="1606" w:hRule="exact" w:wrap="around" w:vAnchor="page" w:x="1007" w:y="12226"/>
      </w:pPr>
      <w:r>
        <w:rPr>
          <w:noProof/>
        </w:rPr>
        <mc:AlternateContent>
          <mc:Choice Requires="wps">
            <w:drawing>
              <wp:inline distT="0" distB="0" distL="0" distR="0" wp14:anchorId="05F1ACD0" wp14:editId="237F50B3">
                <wp:extent cx="5287198" cy="985860"/>
                <wp:effectExtent l="0" t="0" r="8890" b="5080"/>
                <wp:docPr id="1144077272"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7F2E89DA" w14:textId="77777777" w:rsidR="00010A20" w:rsidRPr="00447D52" w:rsidRDefault="00010A20" w:rsidP="00010A2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05F1ACD0" id="Acknowledgement" o:spid="_x0000_s1033"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9o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pMJb+y9LVTzfGWJUN8ysZtc1sG+odXfUoHuCYkxkd4tHKRRCQ1KDlJBKmV9/++7tMVSwmpAN&#10;puEisT9X1PCEiC8S42Y0y/BDfXVa5lXUWdCO83HQlkEbn0xzLMlVc6lAGe4eAgyid3BiEEujmkfM&#10;7gu/MZaoZNgeHA/ipYOGBcx+xi8ugoyZibzdyHvNPHSoUxz9oX2kRhMNEQAYUF/VMDrpfJg8yLM3&#10;6Gy9p1QXK6fK2o+lQHpHbK9g3oY66f8b+IEe68Fq9w/m/Dc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HsJ/2h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7F2E89DA" w14:textId="77777777" w:rsidR="00010A20" w:rsidRPr="00447D52" w:rsidRDefault="00010A20" w:rsidP="00010A2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61" behindDoc="0" locked="1" layoutInCell="1" allowOverlap="1" wp14:anchorId="6647B226" wp14:editId="14BF8E11">
            <wp:simplePos x="0" y="0"/>
            <wp:positionH relativeFrom="page">
              <wp:posOffset>4824730</wp:posOffset>
            </wp:positionH>
            <wp:positionV relativeFrom="line">
              <wp:posOffset>0</wp:posOffset>
            </wp:positionV>
            <wp:extent cx="1656000" cy="986400"/>
            <wp:effectExtent l="0" t="0" r="1905" b="4445"/>
            <wp:wrapNone/>
            <wp:docPr id="1123208479"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301CE6DE" w14:textId="77777777" w:rsidR="00010A20" w:rsidRDefault="00010A20" w:rsidP="00010A20">
      <w:pPr>
        <w:framePr w:w="10206" w:h="1606" w:hRule="exact" w:hSpace="284" w:vSpace="142" w:wrap="around" w:vAnchor="page" w:hAnchor="page" w:x="1007" w:y="12226"/>
        <w:autoSpaceDE w:val="0"/>
        <w:autoSpaceDN w:val="0"/>
        <w:suppressOverlap/>
        <w:rPr>
          <w:rFonts w:ascii="VIC-Regular" w:hAnsi="VIC-Regular"/>
          <w:sz w:val="16"/>
          <w:szCs w:val="16"/>
        </w:rPr>
      </w:pPr>
    </w:p>
    <w:p w14:paraId="5FD1AD4F" w14:textId="77777777" w:rsidR="00010A20" w:rsidRDefault="00010A20" w:rsidP="00010A20">
      <w:pPr>
        <w:framePr w:w="10206" w:h="1606" w:hRule="exact" w:hSpace="284" w:vSpace="142" w:wrap="around" w:vAnchor="page" w:hAnchor="page" w:x="1007" w:y="12226"/>
        <w:autoSpaceDE w:val="0"/>
        <w:autoSpaceDN w:val="0"/>
        <w:suppressOverlap/>
        <w:rPr>
          <w:rFonts w:ascii="VIC-Regular" w:hAnsi="VIC-Regular"/>
          <w:sz w:val="16"/>
          <w:szCs w:val="16"/>
        </w:rPr>
      </w:pPr>
    </w:p>
    <w:p w14:paraId="09F2A7AA" w14:textId="77777777" w:rsidR="00010A20" w:rsidRDefault="00010A20" w:rsidP="00010A20">
      <w:pPr>
        <w:framePr w:w="10206" w:h="1606" w:hRule="exact" w:hSpace="284" w:vSpace="142" w:wrap="around" w:vAnchor="page" w:hAnchor="page" w:x="1007" w:y="12226"/>
        <w:autoSpaceDE w:val="0"/>
        <w:autoSpaceDN w:val="0"/>
        <w:suppressOverlap/>
        <w:rPr>
          <w:rFonts w:ascii="VIC-Regular" w:hAnsi="VIC-Regular"/>
          <w:sz w:val="16"/>
          <w:szCs w:val="16"/>
        </w:rPr>
      </w:pPr>
    </w:p>
    <w:p w14:paraId="3D16D0D1" w14:textId="77777777" w:rsidR="00010A20" w:rsidRDefault="00010A20" w:rsidP="00010A20">
      <w:pPr>
        <w:framePr w:w="10206" w:h="1606" w:hRule="exact" w:hSpace="284" w:vSpace="142" w:wrap="around" w:vAnchor="page" w:hAnchor="page" w:x="1007" w:y="12226"/>
        <w:autoSpaceDE w:val="0"/>
        <w:autoSpaceDN w:val="0"/>
        <w:suppressOverlap/>
        <w:rPr>
          <w:rFonts w:ascii="VIC-Regular" w:hAnsi="VIC-Regular"/>
          <w:sz w:val="16"/>
          <w:szCs w:val="16"/>
        </w:rPr>
      </w:pPr>
    </w:p>
    <w:p w14:paraId="2F55B446" w14:textId="77777777" w:rsidR="00010A20" w:rsidRDefault="00010A20" w:rsidP="00010A20">
      <w:pPr>
        <w:framePr w:w="10206" w:h="1606" w:hRule="exact" w:hSpace="284" w:vSpace="142" w:wrap="around" w:vAnchor="page" w:hAnchor="page" w:x="1007" w:y="12226"/>
        <w:autoSpaceDE w:val="0"/>
        <w:autoSpaceDN w:val="0"/>
        <w:suppressOverlap/>
        <w:rPr>
          <w:rFonts w:ascii="VIC-Regular" w:hAnsi="VIC-Regular"/>
          <w:sz w:val="16"/>
          <w:szCs w:val="16"/>
        </w:rPr>
      </w:pPr>
    </w:p>
    <w:p w14:paraId="59255C8F" w14:textId="4EB7EE4E" w:rsidR="00525647" w:rsidRPr="006614E4" w:rsidRDefault="00C55F87" w:rsidP="00C55F87">
      <w:pPr>
        <w:autoSpaceDE w:val="0"/>
        <w:autoSpaceDN w:val="0"/>
        <w:adjustRightInd w:val="0"/>
        <w:spacing w:line="240" w:lineRule="auto"/>
      </w:pPr>
      <w:r>
        <w:rPr>
          <w:noProof/>
        </w:rPr>
        <mc:AlternateContent>
          <mc:Choice Requires="wps">
            <w:drawing>
              <wp:anchor distT="0" distB="0" distL="114300" distR="114300" simplePos="0" relativeHeight="251659264" behindDoc="0" locked="0" layoutInCell="1" allowOverlap="1" wp14:anchorId="4B5E548E" wp14:editId="33DC72B8">
                <wp:simplePos x="0" y="0"/>
                <wp:positionH relativeFrom="column">
                  <wp:posOffset>3514090</wp:posOffset>
                </wp:positionH>
                <wp:positionV relativeFrom="paragraph">
                  <wp:posOffset>1497965</wp:posOffset>
                </wp:positionV>
                <wp:extent cx="3069148" cy="1375410"/>
                <wp:effectExtent l="0" t="0" r="0" b="0"/>
                <wp:wrapNone/>
                <wp:docPr id="949356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148" cy="1375410"/>
                        </a:xfrm>
                        <a:prstGeom prst="rect">
                          <a:avLst/>
                        </a:prstGeom>
                        <a:solidFill>
                          <a:srgbClr val="FFFFFF"/>
                        </a:solidFill>
                        <a:ln w="9525">
                          <a:noFill/>
                          <a:miter lim="800000"/>
                          <a:headEnd/>
                          <a:tailEnd/>
                        </a:ln>
                      </wps:spPr>
                      <wps:txbx>
                        <w:txbxContent>
                          <w:p w14:paraId="1EC8E0C2" w14:textId="77777777" w:rsidR="00D96BBF" w:rsidRPr="008E4E2B" w:rsidRDefault="00D96BBF" w:rsidP="00D96BBF">
                            <w:pPr>
                              <w:pStyle w:val="xAccessibilityHeading"/>
                              <w:suppressOverlap/>
                              <w:rPr>
                                <w:sz w:val="18"/>
                                <w:szCs w:val="16"/>
                              </w:rPr>
                            </w:pPr>
                            <w:r w:rsidRPr="008E4E2B">
                              <w:rPr>
                                <w:sz w:val="18"/>
                                <w:szCs w:val="16"/>
                              </w:rPr>
                              <w:t>Accessibility</w:t>
                            </w:r>
                          </w:p>
                          <w:p w14:paraId="1B6335EA" w14:textId="77777777" w:rsidR="00D96BBF" w:rsidRPr="008E4E2B" w:rsidRDefault="00D96BBF" w:rsidP="00D96BBF">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7" w:history="1">
                              <w:r w:rsidRPr="008E4E2B">
                                <w:rPr>
                                  <w:sz w:val="20"/>
                                  <w:szCs w:val="16"/>
                                </w:rPr>
                                <w:t>customer.service@delwp.vic.gov.au</w:t>
                              </w:r>
                            </w:hyperlink>
                            <w:r w:rsidRPr="008E4E2B">
                              <w:rPr>
                                <w:sz w:val="20"/>
                                <w:szCs w:val="16"/>
                              </w:rPr>
                              <w:t xml:space="preserve">, or via the National Relay Service on 133 677 </w:t>
                            </w:r>
                            <w:hyperlink r:id="rId48"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a:graphicData>
                </a:graphic>
              </wp:anchor>
            </w:drawing>
          </mc:Choice>
          <mc:Fallback>
            <w:pict>
              <v:shape w14:anchorId="4B5E548E" id="_x0000_s1034" type="#_x0000_t202" style="position:absolute;margin-left:276.7pt;margin-top:117.95pt;width:241.65pt;height:10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" stroked="f">
                <v:textbox>
                  <w:txbxContent>
                    <w:p w14:paraId="1EC8E0C2" w14:textId="77777777" w:rsidR="00D96BBF" w:rsidRPr="008E4E2B" w:rsidRDefault="00D96BBF" w:rsidP="00D96BBF">
                      <w:pPr>
                        <w:pStyle w:val="xAccessibilityHeading"/>
                        <w:suppressOverlap/>
                        <w:rPr>
                          <w:sz w:val="18"/>
                          <w:szCs w:val="16"/>
                        </w:rPr>
                      </w:pPr>
                      <w:r w:rsidRPr="008E4E2B">
                        <w:rPr>
                          <w:sz w:val="18"/>
                          <w:szCs w:val="16"/>
                        </w:rPr>
                        <w:t>Accessibility</w:t>
                      </w:r>
                    </w:p>
                    <w:p w14:paraId="1B6335EA" w14:textId="77777777" w:rsidR="00D96BBF" w:rsidRPr="008E4E2B" w:rsidRDefault="00D96BBF" w:rsidP="00D96BBF">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49" w:history="1">
                        <w:r w:rsidRPr="008E4E2B">
                          <w:rPr>
                            <w:sz w:val="20"/>
                            <w:szCs w:val="16"/>
                          </w:rPr>
                          <w:t>customer.service@delwp.vic.gov.au</w:t>
                        </w:r>
                      </w:hyperlink>
                      <w:r w:rsidRPr="008E4E2B">
                        <w:rPr>
                          <w:sz w:val="20"/>
                          <w:szCs w:val="16"/>
                        </w:rPr>
                        <w:t xml:space="preserve">, or via the National Relay Service on 133 677 </w:t>
                      </w:r>
                      <w:hyperlink r:id="rId50" w:history="1">
                        <w:r w:rsidRPr="008E4E2B">
                          <w:rPr>
                            <w:sz w:val="20"/>
                            <w:szCs w:val="16"/>
                          </w:rPr>
                          <w:t>www.relayservice.com.au</w:t>
                        </w:r>
                      </w:hyperlink>
                      <w:r w:rsidRPr="008E4E2B">
                        <w:rPr>
                          <w:sz w:val="20"/>
                          <w:szCs w:val="16"/>
                        </w:rPr>
                        <w:t xml:space="preserve">.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4D4F502" wp14:editId="461D7455">
                <wp:simplePos x="0" y="0"/>
                <wp:positionH relativeFrom="column">
                  <wp:posOffset>30306</wp:posOffset>
                </wp:positionH>
                <wp:positionV relativeFrom="paragraph">
                  <wp:posOffset>1543685</wp:posOffset>
                </wp:positionV>
                <wp:extent cx="3614991" cy="1272063"/>
                <wp:effectExtent l="0" t="0" r="0" b="0"/>
                <wp:wrapNone/>
                <wp:docPr id="513859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991" cy="1272063"/>
                        </a:xfrm>
                        <a:prstGeom prst="rect">
                          <a:avLst/>
                        </a:prstGeom>
                        <a:solidFill>
                          <a:srgbClr val="FFFFFF"/>
                        </a:solidFill>
                        <a:ln w="9525">
                          <a:noFill/>
                          <a:miter lim="800000"/>
                          <a:headEnd/>
                          <a:tailEnd/>
                        </a:ln>
                      </wps:spPr>
                      <wps:txbx>
                        <w:txbxContent>
                          <w:p w14:paraId="3B1CC043" w14:textId="2650ADE6" w:rsidR="00386ED0" w:rsidRDefault="00386ED0" w:rsidP="00386ED0">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026FB7">
                              <w:rPr>
                                <w:rFonts w:ascii="VIC-Regular" w:hAnsi="VIC-Regular"/>
                                <w:sz w:val="16"/>
                                <w:szCs w:val="16"/>
                              </w:rPr>
                              <w:t>July 202</w:t>
                            </w:r>
                            <w:r w:rsidR="00D535B8">
                              <w:rPr>
                                <w:rFonts w:ascii="VIC-Regular" w:hAnsi="VIC-Regular"/>
                                <w:sz w:val="16"/>
                                <w:szCs w:val="16"/>
                              </w:rPr>
                              <w:t>5</w:t>
                            </w:r>
                          </w:p>
                          <w:p w14:paraId="59089052" w14:textId="282D1615" w:rsidR="00386ED0" w:rsidRDefault="00386ED0" w:rsidP="00386ED0">
                            <w:pPr>
                              <w:autoSpaceDE w:val="0"/>
                              <w:autoSpaceDN w:val="0"/>
                              <w:spacing w:before="0" w:after="0" w:line="240" w:lineRule="auto"/>
                              <w:rPr>
                                <w:rFonts w:ascii="VIC-Regular" w:hAnsi="VIC-Regular"/>
                                <w:sz w:val="16"/>
                                <w:szCs w:val="16"/>
                              </w:rPr>
                            </w:pPr>
                            <w:r>
                              <w:rPr>
                                <w:noProof/>
                              </w:rPr>
                              <w:drawing>
                                <wp:inline distT="0" distB="0" distL="0" distR="0" wp14:anchorId="76567961" wp14:editId="6E7B87CE">
                                  <wp:extent cx="800100" cy="285750"/>
                                  <wp:effectExtent l="0" t="0" r="0" b="0"/>
                                  <wp:docPr id="21643840" name="Picture 21643840"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65D0B" w:rsidRPr="00C65D0B">
                              <w:rPr>
                                <w:rFonts w:ascii="VIC-Regular" w:hAnsi="VIC-Regular"/>
                                <w:noProof/>
                                <w:sz w:val="16"/>
                                <w:szCs w:val="16"/>
                              </w:rPr>
                              <w:drawing>
                                <wp:inline distT="0" distB="0" distL="0" distR="0" wp14:anchorId="631FA974" wp14:editId="35520F98">
                                  <wp:extent cx="2766060" cy="685800"/>
                                  <wp:effectExtent l="0" t="0" r="0" b="0"/>
                                  <wp:docPr id="1068248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060" cy="685800"/>
                                          </a:xfrm>
                                          <a:prstGeom prst="rect">
                                            <a:avLst/>
                                          </a:prstGeom>
                                          <a:noFill/>
                                          <a:ln>
                                            <a:noFill/>
                                          </a:ln>
                                        </pic:spPr>
                                      </pic:pic>
                                    </a:graphicData>
                                  </a:graphic>
                                </wp:inline>
                              </w:drawing>
                            </w:r>
                          </w:p>
                          <w:p w14:paraId="38958CA8" w14:textId="77777777" w:rsidR="00386ED0" w:rsidRDefault="00386ED0" w:rsidP="00386ED0">
                            <w:pPr>
                              <w:autoSpaceDE w:val="0"/>
                              <w:autoSpaceDN w:val="0"/>
                              <w:spacing w:before="0" w:after="0" w:line="240" w:lineRule="auto"/>
                              <w:ind w:left="510"/>
                              <w:rPr>
                                <w:rFonts w:ascii="VIC-Regular" w:hAnsi="VIC-Regular"/>
                                <w:sz w:val="16"/>
                                <w:szCs w:val="16"/>
                              </w:rPr>
                            </w:pPr>
                          </w:p>
                          <w:p w14:paraId="5C41CDF7" w14:textId="77777777" w:rsidR="00386ED0" w:rsidRDefault="00386ED0" w:rsidP="00386ED0">
                            <w:pPr>
                              <w:autoSpaceDE w:val="0"/>
                              <w:autoSpaceDN w:val="0"/>
                              <w:spacing w:before="0" w:after="0" w:line="240" w:lineRule="auto"/>
                              <w:ind w:left="510"/>
                              <w:rPr>
                                <w:rFonts w:ascii="VIC-Regular" w:hAnsi="VIC-Regular"/>
                                <w:sz w:val="16"/>
                                <w:szCs w:val="16"/>
                              </w:rPr>
                            </w:pPr>
                          </w:p>
                          <w:p w14:paraId="63875AC3" w14:textId="77777777" w:rsidR="00386ED0" w:rsidRDefault="00386ED0" w:rsidP="00386ED0">
                            <w:pPr>
                              <w:autoSpaceDE w:val="0"/>
                              <w:autoSpaceDN w:val="0"/>
                              <w:spacing w:before="0" w:after="0" w:line="240" w:lineRule="auto"/>
                              <w:ind w:left="510"/>
                              <w:rPr>
                                <w:rFonts w:ascii="VIC-Regular" w:hAnsi="VIC-Regular"/>
                                <w:sz w:val="16"/>
                                <w:szCs w:val="16"/>
                              </w:rPr>
                            </w:pPr>
                          </w:p>
                        </w:txbxContent>
                      </wps:txbx>
                      <wps:bodyPr rot="0" vertOverflow="clip" horzOverflow="clip" vert="horz" wrap="square" lIns="91440" tIns="45720" rIns="91440" bIns="45720" anchor="t" anchorCtr="0">
                        <a:noAutofit/>
                      </wps:bodyPr>
                    </wps:wsp>
                  </a:graphicData>
                </a:graphic>
              </wp:anchor>
            </w:drawing>
          </mc:Choice>
          <mc:Fallback>
            <w:pict>
              <v:shape w14:anchorId="24D4F502" id="Text Box 1" o:spid="_x0000_s1035" type="#_x0000_t202" style="position:absolute;margin-left:2.4pt;margin-top:121.55pt;width:284.65pt;height:100.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" stroked="f">
                <v:textbox>
                  <w:txbxContent>
                    <w:p w14:paraId="3B1CC043" w14:textId="2650ADE6" w:rsidR="00386ED0" w:rsidRDefault="00386ED0" w:rsidP="00386ED0">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026FB7">
                        <w:rPr>
                          <w:rFonts w:ascii="VIC-Regular" w:hAnsi="VIC-Regular"/>
                          <w:sz w:val="16"/>
                          <w:szCs w:val="16"/>
                        </w:rPr>
                        <w:t>July 202</w:t>
                      </w:r>
                      <w:r w:rsidR="00D535B8">
                        <w:rPr>
                          <w:rFonts w:ascii="VIC-Regular" w:hAnsi="VIC-Regular"/>
                          <w:sz w:val="16"/>
                          <w:szCs w:val="16"/>
                        </w:rPr>
                        <w:t>5</w:t>
                      </w:r>
                    </w:p>
                    <w:p w14:paraId="59089052" w14:textId="282D1615" w:rsidR="00386ED0" w:rsidRDefault="00386ED0" w:rsidP="00386ED0">
                      <w:pPr>
                        <w:autoSpaceDE w:val="0"/>
                        <w:autoSpaceDN w:val="0"/>
                        <w:spacing w:before="0" w:after="0" w:line="240" w:lineRule="auto"/>
                        <w:rPr>
                          <w:rFonts w:ascii="VIC-Regular" w:hAnsi="VIC-Regular"/>
                          <w:sz w:val="16"/>
                          <w:szCs w:val="16"/>
                        </w:rPr>
                      </w:pPr>
                      <w:r>
                        <w:rPr>
                          <w:noProof/>
                        </w:rPr>
                        <w:drawing>
                          <wp:inline distT="0" distB="0" distL="0" distR="0" wp14:anchorId="76567961" wp14:editId="6E7B87CE">
                            <wp:extent cx="800100" cy="285750"/>
                            <wp:effectExtent l="0" t="0" r="0" b="0"/>
                            <wp:docPr id="21643840" name="Picture 21643840"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C65D0B" w:rsidRPr="00C65D0B">
                        <w:rPr>
                          <w:rFonts w:ascii="VIC-Regular" w:hAnsi="VIC-Regular"/>
                          <w:noProof/>
                          <w:sz w:val="16"/>
                          <w:szCs w:val="16"/>
                        </w:rPr>
                        <w:drawing>
                          <wp:inline distT="0" distB="0" distL="0" distR="0" wp14:anchorId="631FA974" wp14:editId="35520F98">
                            <wp:extent cx="2766060" cy="685800"/>
                            <wp:effectExtent l="0" t="0" r="0" b="0"/>
                            <wp:docPr id="1068248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060" cy="685800"/>
                                    </a:xfrm>
                                    <a:prstGeom prst="rect">
                                      <a:avLst/>
                                    </a:prstGeom>
                                    <a:noFill/>
                                    <a:ln>
                                      <a:noFill/>
                                    </a:ln>
                                  </pic:spPr>
                                </pic:pic>
                              </a:graphicData>
                            </a:graphic>
                          </wp:inline>
                        </w:drawing>
                      </w:r>
                    </w:p>
                    <w:p w14:paraId="38958CA8" w14:textId="77777777" w:rsidR="00386ED0" w:rsidRDefault="00386ED0" w:rsidP="00386ED0">
                      <w:pPr>
                        <w:autoSpaceDE w:val="0"/>
                        <w:autoSpaceDN w:val="0"/>
                        <w:spacing w:before="0" w:after="0" w:line="240" w:lineRule="auto"/>
                        <w:ind w:left="510"/>
                        <w:rPr>
                          <w:rFonts w:ascii="VIC-Regular" w:hAnsi="VIC-Regular"/>
                          <w:sz w:val="16"/>
                          <w:szCs w:val="16"/>
                        </w:rPr>
                      </w:pPr>
                    </w:p>
                    <w:p w14:paraId="5C41CDF7" w14:textId="77777777" w:rsidR="00386ED0" w:rsidRDefault="00386ED0" w:rsidP="00386ED0">
                      <w:pPr>
                        <w:autoSpaceDE w:val="0"/>
                        <w:autoSpaceDN w:val="0"/>
                        <w:spacing w:before="0" w:after="0" w:line="240" w:lineRule="auto"/>
                        <w:ind w:left="510"/>
                        <w:rPr>
                          <w:rFonts w:ascii="VIC-Regular" w:hAnsi="VIC-Regular"/>
                          <w:sz w:val="16"/>
                          <w:szCs w:val="16"/>
                        </w:rPr>
                      </w:pPr>
                    </w:p>
                    <w:p w14:paraId="63875AC3" w14:textId="77777777" w:rsidR="00386ED0" w:rsidRDefault="00386ED0" w:rsidP="00386ED0">
                      <w:pPr>
                        <w:autoSpaceDE w:val="0"/>
                        <w:autoSpaceDN w:val="0"/>
                        <w:spacing w:before="0" w:after="0" w:line="240" w:lineRule="auto"/>
                        <w:ind w:left="510"/>
                        <w:rPr>
                          <w:rFonts w:ascii="VIC-Regular" w:hAnsi="VIC-Regular"/>
                          <w:sz w:val="16"/>
                          <w:szCs w:val="16"/>
                        </w:rPr>
                      </w:pPr>
                    </w:p>
                  </w:txbxContent>
                </v:textbox>
              </v:shape>
            </w:pict>
          </mc:Fallback>
        </mc:AlternateContent>
      </w:r>
      <w:r w:rsidRPr="00E96809">
        <w:rPr>
          <w:b/>
          <w:bCs/>
          <w:noProof/>
        </w:rPr>
        <mc:AlternateContent>
          <mc:Choice Requires="wps">
            <w:drawing>
              <wp:anchor distT="45720" distB="45720" distL="114300" distR="114300" simplePos="0" relativeHeight="251664384" behindDoc="0" locked="0" layoutInCell="1" allowOverlap="1" wp14:anchorId="3373A22A" wp14:editId="7620E2FF">
                <wp:simplePos x="0" y="0"/>
                <wp:positionH relativeFrom="page">
                  <wp:posOffset>8863192</wp:posOffset>
                </wp:positionH>
                <wp:positionV relativeFrom="page">
                  <wp:posOffset>7191430</wp:posOffset>
                </wp:positionV>
                <wp:extent cx="3667760" cy="1306830"/>
                <wp:effectExtent l="0" t="0" r="8890" b="7620"/>
                <wp:wrapNone/>
                <wp:docPr id="381474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306830"/>
                        </a:xfrm>
                        <a:prstGeom prst="rect">
                          <a:avLst/>
                        </a:prstGeom>
                        <a:solidFill>
                          <a:srgbClr val="FFFFFF"/>
                        </a:solidFill>
                        <a:ln w="9525">
                          <a:noFill/>
                          <a:miter lim="800000"/>
                          <a:headEnd/>
                          <a:tailEnd/>
                        </a:ln>
                      </wps:spPr>
                      <wps:txbx>
                        <w:txbxContent>
                          <w:p w14:paraId="65845BEE" w14:textId="77777777" w:rsidR="00C55F87" w:rsidRPr="008E4E2B" w:rsidRDefault="00C55F87" w:rsidP="00C55F87">
                            <w:pPr>
                              <w:pStyle w:val="xAccessibilityHeading"/>
                              <w:suppressOverlap/>
                              <w:rPr>
                                <w:sz w:val="18"/>
                                <w:szCs w:val="16"/>
                              </w:rPr>
                            </w:pPr>
                            <w:r w:rsidRPr="008E4E2B">
                              <w:rPr>
                                <w:sz w:val="18"/>
                                <w:szCs w:val="16"/>
                              </w:rPr>
                              <w:t>Accessibility</w:t>
                            </w:r>
                          </w:p>
                          <w:p w14:paraId="21C7B65E" w14:textId="77777777" w:rsidR="00C55F87" w:rsidRPr="008E4E2B" w:rsidRDefault="00C55F87" w:rsidP="00C55F8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3" w:history="1">
                              <w:r w:rsidRPr="008E4E2B">
                                <w:rPr>
                                  <w:sz w:val="20"/>
                                  <w:szCs w:val="16"/>
                                </w:rPr>
                                <w:t>customer.service@delwp.vic.gov.au</w:t>
                              </w:r>
                            </w:hyperlink>
                            <w:r w:rsidRPr="008E4E2B">
                              <w:rPr>
                                <w:sz w:val="20"/>
                                <w:szCs w:val="16"/>
                              </w:rPr>
                              <w:t xml:space="preserve">, or via the National Relay Service on 133 677 </w:t>
                            </w:r>
                            <w:hyperlink r:id="rId54"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A22A" id="_x0000_s1036" type="#_x0000_t202" style="position:absolute;margin-left:697.9pt;margin-top:566.25pt;width:288.8pt;height:102.9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FEQIAAP4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" stroked="f">
                <v:textbox>
                  <w:txbxContent>
                    <w:p w14:paraId="65845BEE" w14:textId="77777777" w:rsidR="00C55F87" w:rsidRPr="008E4E2B" w:rsidRDefault="00C55F87" w:rsidP="00C55F87">
                      <w:pPr>
                        <w:pStyle w:val="xAccessibilityHeading"/>
                        <w:suppressOverlap/>
                        <w:rPr>
                          <w:sz w:val="18"/>
                          <w:szCs w:val="16"/>
                        </w:rPr>
                      </w:pPr>
                      <w:r w:rsidRPr="008E4E2B">
                        <w:rPr>
                          <w:sz w:val="18"/>
                          <w:szCs w:val="16"/>
                        </w:rPr>
                        <w:t>Accessibility</w:t>
                      </w:r>
                    </w:p>
                    <w:p w14:paraId="21C7B65E" w14:textId="77777777" w:rsidR="00C55F87" w:rsidRPr="008E4E2B" w:rsidRDefault="00C55F87" w:rsidP="00C55F8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5" w:history="1">
                        <w:r w:rsidRPr="008E4E2B">
                          <w:rPr>
                            <w:sz w:val="20"/>
                            <w:szCs w:val="16"/>
                          </w:rPr>
                          <w:t>customer.service@delwp.vic.gov.au</w:t>
                        </w:r>
                      </w:hyperlink>
                      <w:r w:rsidRPr="008E4E2B">
                        <w:rPr>
                          <w:sz w:val="20"/>
                          <w:szCs w:val="16"/>
                        </w:rPr>
                        <w:t xml:space="preserve">, or via the National Relay Service on 133 677 </w:t>
                      </w:r>
                      <w:hyperlink r:id="rId56" w:history="1">
                        <w:r w:rsidRPr="008E4E2B">
                          <w:rPr>
                            <w:sz w:val="20"/>
                            <w:szCs w:val="16"/>
                          </w:rPr>
                          <w:t>www.relayservice.com.au</w:t>
                        </w:r>
                      </w:hyperlink>
                      <w:r w:rsidRPr="008E4E2B">
                        <w:rPr>
                          <w:sz w:val="20"/>
                          <w:szCs w:val="16"/>
                        </w:rPr>
                        <w:t xml:space="preserve">. </w:t>
                      </w:r>
                    </w:p>
                  </w:txbxContent>
                </v:textbox>
                <w10:wrap anchorx="page" anchory="page"/>
              </v:shape>
            </w:pict>
          </mc:Fallback>
        </mc:AlternateContent>
      </w:r>
      <w:r w:rsidRPr="00715E85">
        <w:rPr>
          <w:rFonts w:ascii="Arial" w:hAnsi="Arial" w:cs="Arial"/>
          <w:b/>
          <w:bCs/>
          <w:color w:val="000000"/>
        </w:rPr>
        <w:t xml:space="preserve">ISBN </w:t>
      </w:r>
      <w:r w:rsidRPr="00715E85">
        <w:rPr>
          <w:rFonts w:ascii="Arial" w:hAnsi="Arial" w:cs="Arial"/>
          <w:color w:val="000000"/>
        </w:rPr>
        <w:t xml:space="preserve">978-1-76176-576-6 </w:t>
      </w:r>
      <w:r w:rsidRPr="00715E85">
        <w:rPr>
          <w:rFonts w:ascii="Arial" w:hAnsi="Arial" w:cs="Arial"/>
          <w:b/>
          <w:bCs/>
          <w:color w:val="000000"/>
        </w:rPr>
        <w:t>(pdf/online/MS word)</w:t>
      </w:r>
      <w:r>
        <w:rPr>
          <w:b/>
          <w:bCs/>
          <w:sz w:val="18"/>
          <w:szCs w:val="18"/>
        </w:rPr>
        <w:t xml:space="preserve"> </w:t>
      </w:r>
      <w:r w:rsidR="00F114C7">
        <w:rPr>
          <w:noProof/>
        </w:rPr>
        <mc:AlternateContent>
          <mc:Choice Requires="wpg">
            <w:drawing>
              <wp:anchor distT="0" distB="0" distL="114300" distR="114300" simplePos="0" relativeHeight="251658262" behindDoc="0" locked="0" layoutInCell="1" allowOverlap="1" wp14:anchorId="4F847E8A" wp14:editId="0ED07414">
                <wp:simplePos x="0" y="0"/>
                <wp:positionH relativeFrom="column">
                  <wp:posOffset>48260</wp:posOffset>
                </wp:positionH>
                <wp:positionV relativeFrom="paragraph">
                  <wp:posOffset>8003788</wp:posOffset>
                </wp:positionV>
                <wp:extent cx="6734295" cy="1375576"/>
                <wp:effectExtent l="0" t="0" r="9525" b="0"/>
                <wp:wrapNone/>
                <wp:docPr id="60" name="Group 60"/>
                <wp:cNvGraphicFramePr/>
                <a:graphic xmlns:a="http://schemas.openxmlformats.org/drawingml/2006/main">
                  <a:graphicData uri="http://schemas.microsoft.com/office/word/2010/wordprocessingGroup">
                    <wpg:wgp>
                      <wpg:cNvGrpSpPr/>
                      <wpg:grpSpPr>
                        <a:xfrm>
                          <a:off x="0" y="0"/>
                          <a:ext cx="6734295" cy="1375576"/>
                          <a:chOff x="0" y="0"/>
                          <a:chExt cx="6734295" cy="1375576"/>
                        </a:xfrm>
                      </wpg:grpSpPr>
                      <wps:wsp>
                        <wps:cNvPr id="53" name="Text Box 53"/>
                        <wps:cNvSpPr txBox="1">
                          <a:spLocks noChangeArrowheads="1"/>
                        </wps:cNvSpPr>
                        <wps:spPr bwMode="auto">
                          <a:xfrm>
                            <a:off x="0" y="79495"/>
                            <a:ext cx="3615055" cy="1272217"/>
                          </a:xfrm>
                          <a:prstGeom prst="rect">
                            <a:avLst/>
                          </a:prstGeom>
                          <a:solidFill>
                            <a:srgbClr val="FFFFFF"/>
                          </a:solidFill>
                          <a:ln w="9525">
                            <a:noFill/>
                            <a:miter lim="800000"/>
                            <a:headEnd/>
                            <a:tailEnd/>
                          </a:ln>
                        </wps:spPr>
                        <wps:txbx>
                          <w:txbxContent>
                            <w:p w14:paraId="6AB20BF6" w14:textId="37F9911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026FB7" w:rsidRPr="00026FB7">
                                <w:rPr>
                                  <w:rFonts w:ascii="VIC-Regular" w:hAnsi="VIC-Regular"/>
                                  <w:sz w:val="16"/>
                                  <w:szCs w:val="16"/>
                                </w:rPr>
                                <w:t>July 2024</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p w14:paraId="7C04CA41" w14:textId="77777777" w:rsidR="00F114C7" w:rsidRDefault="00F114C7" w:rsidP="00F114C7">
                              <w:pPr>
                                <w:autoSpaceDE w:val="0"/>
                                <w:autoSpaceDN w:val="0"/>
                                <w:spacing w:before="0" w:after="0" w:line="240" w:lineRule="auto"/>
                                <w:ind w:left="510"/>
                                <w:rPr>
                                  <w:rFonts w:ascii="VIC-Regular" w:hAnsi="VIC-Regular"/>
                                  <w:sz w:val="16"/>
                                  <w:szCs w:val="16"/>
                                </w:rPr>
                              </w:pPr>
                            </w:p>
                            <w:p w14:paraId="5ED01B2B" w14:textId="77777777" w:rsidR="00F114C7" w:rsidRDefault="00F114C7" w:rsidP="00F114C7">
                              <w:pPr>
                                <w:autoSpaceDE w:val="0"/>
                                <w:autoSpaceDN w:val="0"/>
                                <w:spacing w:before="0" w:after="0" w:line="240" w:lineRule="auto"/>
                                <w:ind w:left="510"/>
                                <w:rPr>
                                  <w:rFonts w:ascii="VIC-Regular" w:hAnsi="VIC-Regular"/>
                                  <w:sz w:val="16"/>
                                  <w:szCs w:val="16"/>
                                </w:rPr>
                              </w:pPr>
                            </w:p>
                          </w:txbxContent>
                        </wps:txbx>
                        <wps:bodyPr rot="0" vertOverflow="clip" horzOverflow="clip" vert="horz" wrap="square" lIns="91440" tIns="45720" rIns="91440" bIns="45720" anchor="t" anchorCtr="0">
                          <a:noAutofit/>
                        </wps:bodyPr>
                      </wps:wsp>
                      <wps:wsp>
                        <wps:cNvPr id="56" name="Text Box 2"/>
                        <wps:cNvSpPr txBox="1">
                          <a:spLocks noChangeArrowheads="1"/>
                        </wps:cNvSpPr>
                        <wps:spPr bwMode="auto">
                          <a:xfrm>
                            <a:off x="3665092" y="0"/>
                            <a:ext cx="3069203" cy="1375576"/>
                          </a:xfrm>
                          <a:prstGeom prst="rect">
                            <a:avLst/>
                          </a:prstGeom>
                          <a:solidFill>
                            <a:srgbClr val="FFFFFF"/>
                          </a:solidFill>
                          <a:ln w="9525">
                            <a:noFill/>
                            <a:miter lim="800000"/>
                            <a:headEnd/>
                            <a:tailEnd/>
                          </a:ln>
                        </wps:spPr>
                        <wps:txbx>
                          <w:txbxContent>
                            <w:p w14:paraId="280386A7" w14:textId="77777777" w:rsidR="00F114C7" w:rsidRPr="008E4E2B" w:rsidRDefault="00F114C7" w:rsidP="00F114C7">
                              <w:pPr>
                                <w:pStyle w:val="xAccessibilityHeading"/>
                                <w:suppressOverlap/>
                                <w:rPr>
                                  <w:sz w:val="18"/>
                                  <w:szCs w:val="16"/>
                                </w:rPr>
                              </w:pPr>
                              <w:r w:rsidRPr="008E4E2B">
                                <w:rPr>
                                  <w:sz w:val="18"/>
                                  <w:szCs w:val="16"/>
                                </w:rPr>
                                <w:t>Accessibility</w:t>
                              </w:r>
                            </w:p>
                            <w:p w14:paraId="2A5188D0" w14:textId="77777777" w:rsidR="00F114C7" w:rsidRPr="008E4E2B" w:rsidRDefault="00F114C7" w:rsidP="00F114C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7" w:history="1">
                                <w:r w:rsidRPr="008E4E2B">
                                  <w:rPr>
                                    <w:sz w:val="20"/>
                                    <w:szCs w:val="16"/>
                                  </w:rPr>
                                  <w:t>customer.service@delwp.vic.gov.au</w:t>
                                </w:r>
                              </w:hyperlink>
                              <w:r w:rsidRPr="008E4E2B">
                                <w:rPr>
                                  <w:sz w:val="20"/>
                                  <w:szCs w:val="16"/>
                                </w:rPr>
                                <w:t xml:space="preserve">, or via the National Relay Service on 133 677 </w:t>
                              </w:r>
                              <w:hyperlink r:id="rId58" w:history="1">
                                <w:r w:rsidRPr="008E4E2B">
                                  <w:rPr>
                                    <w:sz w:val="20"/>
                                    <w:szCs w:val="16"/>
                                  </w:rPr>
                                  <w:t>www.relayservice.com.au</w:t>
                                </w:r>
                              </w:hyperlink>
                              <w:r w:rsidRPr="008E4E2B">
                                <w:rPr>
                                  <w:sz w:val="20"/>
                                  <w:szCs w:val="16"/>
                                </w:rPr>
                                <w:t xml:space="preserve">. </w:t>
                              </w:r>
                            </w:p>
                          </w:txbxContent>
                        </wps:txbx>
                        <wps:bodyPr rot="0" vert="horz" wrap="square" lIns="91440" tIns="45720" rIns="91440" bIns="45720" anchor="t" anchorCtr="0">
                          <a:noAutofit/>
                        </wps:bodyPr>
                      </wps:wsp>
                      <wps:wsp>
                        <wps:cNvPr id="59" name="Text Box 59"/>
                        <wps:cNvSpPr txBox="1"/>
                        <wps:spPr>
                          <a:xfrm>
                            <a:off x="826936" y="365760"/>
                            <a:ext cx="2767054" cy="683812"/>
                          </a:xfrm>
                          <a:prstGeom prst="rect">
                            <a:avLst/>
                          </a:prstGeom>
                          <a:noFill/>
                          <a:ln w="6350">
                            <a:noFill/>
                          </a:ln>
                        </wps:spPr>
                        <wps:txb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847E8A" id="Group 60" o:spid="_x0000_s1037" style="position:absolute;margin-left:3.8pt;margin-top:630.2pt;width:530.25pt;height:108.3pt;z-index:251658262;mso-position-horizontal-relative:text;mso-position-vertical-relative:text;mso-height-relative:margin" coordsize="67342,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">
                <v:shape id="Text Box 53" o:spid="_x0000_s1038" type="#_x0000_t202" style="position:absolute;top:794;width:36150;height:1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AB20BF6" w14:textId="37F9911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026FB7" w:rsidRPr="00026FB7">
                          <w:rPr>
                            <w:rFonts w:ascii="VIC-Regular" w:hAnsi="VIC-Regular"/>
                            <w:sz w:val="16"/>
                            <w:szCs w:val="16"/>
                          </w:rPr>
                          <w:t>July 2024</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p w14:paraId="7C04CA41" w14:textId="77777777" w:rsidR="00F114C7" w:rsidRDefault="00F114C7" w:rsidP="00F114C7">
                        <w:pPr>
                          <w:autoSpaceDE w:val="0"/>
                          <w:autoSpaceDN w:val="0"/>
                          <w:spacing w:before="0" w:after="0" w:line="240" w:lineRule="auto"/>
                          <w:ind w:left="510"/>
                          <w:rPr>
                            <w:rFonts w:ascii="VIC-Regular" w:hAnsi="VIC-Regular"/>
                            <w:sz w:val="16"/>
                            <w:szCs w:val="16"/>
                          </w:rPr>
                        </w:pPr>
                      </w:p>
                      <w:p w14:paraId="5ED01B2B" w14:textId="77777777" w:rsidR="00F114C7" w:rsidRDefault="00F114C7" w:rsidP="00F114C7">
                        <w:pPr>
                          <w:autoSpaceDE w:val="0"/>
                          <w:autoSpaceDN w:val="0"/>
                          <w:spacing w:before="0" w:after="0" w:line="240" w:lineRule="auto"/>
                          <w:ind w:left="510"/>
                          <w:rPr>
                            <w:rFonts w:ascii="VIC-Regular" w:hAnsi="VIC-Regular"/>
                            <w:sz w:val="16"/>
                            <w:szCs w:val="16"/>
                          </w:rPr>
                        </w:pPr>
                      </w:p>
                    </w:txbxContent>
                  </v:textbox>
                </v:shape>
                <v:shape id="_x0000_s1039" type="#_x0000_t202" style="position:absolute;left:36650;width:30692;height:1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80386A7" w14:textId="77777777" w:rsidR="00F114C7" w:rsidRPr="008E4E2B" w:rsidRDefault="00F114C7" w:rsidP="00F114C7">
                        <w:pPr>
                          <w:pStyle w:val="xAccessibilityHeading"/>
                          <w:suppressOverlap/>
                          <w:rPr>
                            <w:sz w:val="18"/>
                            <w:szCs w:val="16"/>
                          </w:rPr>
                        </w:pPr>
                        <w:r w:rsidRPr="008E4E2B">
                          <w:rPr>
                            <w:sz w:val="18"/>
                            <w:szCs w:val="16"/>
                          </w:rPr>
                          <w:t>Accessibility</w:t>
                        </w:r>
                      </w:p>
                      <w:p w14:paraId="2A5188D0" w14:textId="77777777" w:rsidR="00F114C7" w:rsidRPr="008E4E2B" w:rsidRDefault="00F114C7" w:rsidP="00F114C7">
                        <w:pPr>
                          <w:pStyle w:val="xAccessibilityText"/>
                          <w:suppressOverlap/>
                          <w:rPr>
                            <w:sz w:val="20"/>
                            <w:szCs w:val="16"/>
                          </w:rPr>
                        </w:pPr>
                        <w:r w:rsidRPr="008E4E2B">
                          <w:rPr>
                            <w:sz w:val="20"/>
                            <w:szCs w:val="16"/>
                          </w:rPr>
                          <w:t>If you would like to receive this publication in an alternative format, please telephone the DEECA Customer Service Centre on 136186, email </w:t>
                        </w:r>
                        <w:hyperlink r:id="rId59" w:history="1">
                          <w:r w:rsidRPr="008E4E2B">
                            <w:rPr>
                              <w:sz w:val="20"/>
                              <w:szCs w:val="16"/>
                            </w:rPr>
                            <w:t>customer.service@delwp.vic.gov.au</w:t>
                          </w:r>
                        </w:hyperlink>
                        <w:r w:rsidRPr="008E4E2B">
                          <w:rPr>
                            <w:sz w:val="20"/>
                            <w:szCs w:val="16"/>
                          </w:rPr>
                          <w:t xml:space="preserve">, or via the National Relay Service on 133 677 </w:t>
                        </w:r>
                        <w:hyperlink r:id="rId60" w:history="1">
                          <w:r w:rsidRPr="008E4E2B">
                            <w:rPr>
                              <w:sz w:val="20"/>
                              <w:szCs w:val="16"/>
                            </w:rPr>
                            <w:t>www.relayservice.com.au</w:t>
                          </w:r>
                        </w:hyperlink>
                        <w:r w:rsidRPr="008E4E2B">
                          <w:rPr>
                            <w:sz w:val="20"/>
                            <w:szCs w:val="16"/>
                          </w:rPr>
                          <w:t xml:space="preserve">. </w:t>
                        </w:r>
                      </w:p>
                    </w:txbxContent>
                  </v:textbox>
                </v:shape>
                <v:shape id="Text Box 59" o:spid="_x0000_s1040" type="#_x0000_t202" style="position:absolute;left:8269;top:3657;width:2767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v:group>
            </w:pict>
          </mc:Fallback>
        </mc:AlternateContent>
      </w:r>
    </w:p>
    <w:sectPr w:rsidR="00525647" w:rsidRPr="006614E4" w:rsidSect="00A60698">
      <w:headerReference w:type="default" r:id="rId61"/>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C50F5" w14:textId="77777777" w:rsidR="000F7749" w:rsidRDefault="000F7749" w:rsidP="00CD157B">
      <w:pPr>
        <w:pStyle w:val="NoSpacing"/>
      </w:pPr>
    </w:p>
    <w:p w14:paraId="1F3A8BF1" w14:textId="77777777" w:rsidR="000F7749" w:rsidRDefault="000F7749"/>
  </w:endnote>
  <w:endnote w:type="continuationSeparator" w:id="0">
    <w:p w14:paraId="2E06E6F9" w14:textId="77777777" w:rsidR="000F7749" w:rsidRDefault="000F7749" w:rsidP="00CD157B">
      <w:pPr>
        <w:pStyle w:val="NoSpacing"/>
      </w:pPr>
    </w:p>
    <w:p w14:paraId="59D7B73F" w14:textId="77777777" w:rsidR="000F7749" w:rsidRDefault="000F7749"/>
  </w:endnote>
  <w:endnote w:type="continuationNotice" w:id="1">
    <w:p w14:paraId="181E9214" w14:textId="77777777" w:rsidR="000F7749" w:rsidRDefault="000F7749" w:rsidP="00CD157B">
      <w:pPr>
        <w:pStyle w:val="NoSpacing"/>
      </w:pPr>
    </w:p>
    <w:p w14:paraId="67D6D23E" w14:textId="77777777" w:rsidR="000F7749" w:rsidRDefault="000F7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57222" id="_x0000_t202" coordsize="21600,21600" o:spt="202" path="m,l,21600r21600,l21600,xe">
                    <v:stroke joinstyle="miter"/>
                    <v:path gradientshapeok="t" o:connecttype="rect"/>
                  </v:shapetype>
                  <v:shape id="MSIPCMd41d487498efc429735b0ad9" o:spid="_x0000_s1041"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D5C7BA3" w14:textId="582F02BB" w:rsidR="00A60698" w:rsidRPr="00810C40" w:rsidRDefault="002F22B3" w:rsidP="00A60698">
          <w:pPr>
            <w:pStyle w:val="FooterEven"/>
          </w:pPr>
          <w:r>
            <w:t>eDNA for aquatic plants</w:t>
          </w: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trPr>
        <w:trHeight w:val="397"/>
      </w:trPr>
      <w:tc>
        <w:tcPr>
          <w:tcW w:w="9071" w:type="dxa"/>
        </w:tcPr>
        <w:p w14:paraId="05C973EA" w14:textId="72290B04" w:rsidR="00CD157B" w:rsidRPr="00026FB7" w:rsidRDefault="00CE7CC2" w:rsidP="00026FB7">
          <w:pPr>
            <w:pStyle w:val="FooterOdd"/>
          </w:pPr>
          <w:r>
            <w:rPr>
              <w:noProof/>
            </w:rPr>
            <mc:AlternateContent>
              <mc:Choice Requires="wps">
                <w:drawing>
                  <wp:anchor distT="0" distB="0" distL="114300" distR="114300" simplePos="0" relativeHeight="251658252" behindDoc="0" locked="0" layoutInCell="0" allowOverlap="1" wp14:anchorId="00372BB9" wp14:editId="5F94F727">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72BB9" id="_x0000_t202" coordsize="21600,21600" o:spt="202" path="m,l,21600r21600,l21600,xe">
                    <v:stroke joinstyle="miter"/>
                    <v:path gradientshapeok="t" o:connecttype="rect"/>
                  </v:shapetype>
                  <v:shape id="MSIPCMf06243479182866449a44a80" o:spid="_x0000_s104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DOCPROPERTY  xFooterTitle  \* MERGEFORMAT">
            <w:r w:rsidR="002331EC">
              <w:t>Title over two to three lines unless the subtitle is not in use</w:t>
            </w:r>
          </w:fldSimple>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FF24"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70DA6DAE" wp14:editId="06AEA4A0">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DA6DAE" id="_x0000_t202" coordsize="21600,21600" o:spt="202" path="m,l,21600r21600,l21600,xe">
              <v:stroke joinstyle="miter"/>
              <v:path gradientshapeok="t" o:connecttype="rect"/>
            </v:shapetype>
            <v:shape id="MSIPCMa5c1429cb2fb4d86c9f40d55" o:spid="_x0000_s1043"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AF0B" w14:textId="77777777" w:rsidR="000F7749" w:rsidRPr="0056073C" w:rsidRDefault="000F7749" w:rsidP="005D764F">
      <w:pPr>
        <w:pStyle w:val="FootnoteSeparator"/>
      </w:pPr>
    </w:p>
    <w:p w14:paraId="6A7B1ED2" w14:textId="77777777" w:rsidR="000F7749" w:rsidRDefault="000F7749"/>
  </w:footnote>
  <w:footnote w:type="continuationSeparator" w:id="0">
    <w:p w14:paraId="750D6345" w14:textId="77777777" w:rsidR="000F7749" w:rsidRPr="00CA30B7" w:rsidRDefault="000F7749" w:rsidP="006D5A90">
      <w:pPr>
        <w:rPr>
          <w:lang w:val="en-US"/>
        </w:rPr>
      </w:pPr>
      <w:r w:rsidRPr="00CA30B7">
        <w:rPr>
          <w:lang w:val="en-US"/>
        </w:rPr>
        <w:t>_______</w:t>
      </w:r>
    </w:p>
    <w:p w14:paraId="1DA6541E" w14:textId="77777777" w:rsidR="000F7749" w:rsidRDefault="000F7749"/>
  </w:footnote>
  <w:footnote w:type="continuationNotice" w:id="1">
    <w:p w14:paraId="3D231564" w14:textId="77777777" w:rsidR="000F7749" w:rsidRDefault="000F7749" w:rsidP="006D5A90"/>
    <w:p w14:paraId="05F884A8" w14:textId="77777777" w:rsidR="000F7749" w:rsidRDefault="000F7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E9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47AA02"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37029A"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C467763"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02210A"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6C2E3D"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C28512"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D88CA4"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F59FD1"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51BAA3"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E88660"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80BEA1"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D42F8A"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5596859"/>
    <w:multiLevelType w:val="multilevel"/>
    <w:tmpl w:val="D3E6D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4"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2"/>
  </w:num>
  <w:num w:numId="4" w16cid:durableId="985085104">
    <w:abstractNumId w:val="11"/>
  </w:num>
  <w:num w:numId="5" w16cid:durableId="1872112631">
    <w:abstractNumId w:val="14"/>
  </w:num>
  <w:num w:numId="6" w16cid:durableId="336812815">
    <w:abstractNumId w:val="28"/>
  </w:num>
  <w:num w:numId="7" w16cid:durableId="155153463">
    <w:abstractNumId w:val="3"/>
  </w:num>
  <w:num w:numId="8" w16cid:durableId="1428236886">
    <w:abstractNumId w:val="31"/>
  </w:num>
  <w:num w:numId="9" w16cid:durableId="1644658156">
    <w:abstractNumId w:val="23"/>
  </w:num>
  <w:num w:numId="10" w16cid:durableId="103154041">
    <w:abstractNumId w:val="33"/>
  </w:num>
  <w:num w:numId="11" w16cid:durableId="2129203638">
    <w:abstractNumId w:val="36"/>
  </w:num>
  <w:num w:numId="12" w16cid:durableId="377365663">
    <w:abstractNumId w:val="29"/>
  </w:num>
  <w:num w:numId="13" w16cid:durableId="1308436166">
    <w:abstractNumId w:val="30"/>
  </w:num>
  <w:num w:numId="14" w16cid:durableId="1335643199">
    <w:abstractNumId w:val="40"/>
  </w:num>
  <w:num w:numId="15" w16cid:durableId="384449836">
    <w:abstractNumId w:val="9"/>
  </w:num>
  <w:num w:numId="16" w16cid:durableId="1160577431">
    <w:abstractNumId w:val="32"/>
  </w:num>
  <w:num w:numId="17" w16cid:durableId="27071314">
    <w:abstractNumId w:val="8"/>
  </w:num>
  <w:num w:numId="18" w16cid:durableId="338120444">
    <w:abstractNumId w:val="6"/>
  </w:num>
  <w:num w:numId="19" w16cid:durableId="1673139647">
    <w:abstractNumId w:val="18"/>
  </w:num>
  <w:num w:numId="20" w16cid:durableId="1975480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38"/>
  </w:num>
  <w:num w:numId="34" w16cid:durableId="196283207">
    <w:abstractNumId w:val="41"/>
  </w:num>
  <w:num w:numId="35" w16cid:durableId="1742215375">
    <w:abstractNumId w:val="50"/>
  </w:num>
  <w:num w:numId="36" w16cid:durableId="664823544">
    <w:abstractNumId w:val="46"/>
  </w:num>
  <w:num w:numId="37" w16cid:durableId="592250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933506">
    <w:abstractNumId w:val="5"/>
  </w:num>
  <w:num w:numId="42" w16cid:durableId="193901690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9TUebs1v0no9quFh2o5g9HI16IL9cypOq7UxALr0Fg/O4dfbG28F3GrJE6E+BRwTeh8prrpEVRSWae0jY3o0fg==" w:salt="1SSc/wcaSebswLyQ1o2DE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812"/>
    <w:rsid w:val="00000901"/>
    <w:rsid w:val="00001D81"/>
    <w:rsid w:val="00002691"/>
    <w:rsid w:val="00003260"/>
    <w:rsid w:val="000035F6"/>
    <w:rsid w:val="00004218"/>
    <w:rsid w:val="00004327"/>
    <w:rsid w:val="00004810"/>
    <w:rsid w:val="00004A68"/>
    <w:rsid w:val="00004EEE"/>
    <w:rsid w:val="000058A9"/>
    <w:rsid w:val="00005CCD"/>
    <w:rsid w:val="00006884"/>
    <w:rsid w:val="000068CA"/>
    <w:rsid w:val="0000736B"/>
    <w:rsid w:val="00007A11"/>
    <w:rsid w:val="000105A9"/>
    <w:rsid w:val="00010783"/>
    <w:rsid w:val="00010A20"/>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0C6"/>
    <w:rsid w:val="000152AC"/>
    <w:rsid w:val="00015655"/>
    <w:rsid w:val="00015D9D"/>
    <w:rsid w:val="000160DB"/>
    <w:rsid w:val="0001645A"/>
    <w:rsid w:val="00016927"/>
    <w:rsid w:val="00016F11"/>
    <w:rsid w:val="000179BC"/>
    <w:rsid w:val="00017A37"/>
    <w:rsid w:val="00017E78"/>
    <w:rsid w:val="000200A9"/>
    <w:rsid w:val="00020166"/>
    <w:rsid w:val="00020425"/>
    <w:rsid w:val="0002048A"/>
    <w:rsid w:val="00020A83"/>
    <w:rsid w:val="00020D21"/>
    <w:rsid w:val="0002213C"/>
    <w:rsid w:val="00022FC9"/>
    <w:rsid w:val="0002313E"/>
    <w:rsid w:val="00023619"/>
    <w:rsid w:val="00024DE5"/>
    <w:rsid w:val="00024F9A"/>
    <w:rsid w:val="0002586C"/>
    <w:rsid w:val="000260CB"/>
    <w:rsid w:val="000265EA"/>
    <w:rsid w:val="00026DA1"/>
    <w:rsid w:val="00026DC2"/>
    <w:rsid w:val="00026F6C"/>
    <w:rsid w:val="00026FB7"/>
    <w:rsid w:val="000273C5"/>
    <w:rsid w:val="00030105"/>
    <w:rsid w:val="00030A38"/>
    <w:rsid w:val="000311E5"/>
    <w:rsid w:val="0003160B"/>
    <w:rsid w:val="0003300C"/>
    <w:rsid w:val="000332EC"/>
    <w:rsid w:val="000334AA"/>
    <w:rsid w:val="000337A3"/>
    <w:rsid w:val="000343D3"/>
    <w:rsid w:val="000346D1"/>
    <w:rsid w:val="00034C08"/>
    <w:rsid w:val="00034D17"/>
    <w:rsid w:val="00034E7A"/>
    <w:rsid w:val="0003565D"/>
    <w:rsid w:val="00036064"/>
    <w:rsid w:val="000360F2"/>
    <w:rsid w:val="00036D45"/>
    <w:rsid w:val="0003726A"/>
    <w:rsid w:val="00037321"/>
    <w:rsid w:val="000374E9"/>
    <w:rsid w:val="00037830"/>
    <w:rsid w:val="00037F96"/>
    <w:rsid w:val="000408B7"/>
    <w:rsid w:val="00040900"/>
    <w:rsid w:val="00040E63"/>
    <w:rsid w:val="00040EB4"/>
    <w:rsid w:val="000411A2"/>
    <w:rsid w:val="00041613"/>
    <w:rsid w:val="00041B06"/>
    <w:rsid w:val="00042903"/>
    <w:rsid w:val="0004318E"/>
    <w:rsid w:val="00043F27"/>
    <w:rsid w:val="00043FEB"/>
    <w:rsid w:val="00044607"/>
    <w:rsid w:val="00044A5B"/>
    <w:rsid w:val="00045A10"/>
    <w:rsid w:val="0004603D"/>
    <w:rsid w:val="0004675A"/>
    <w:rsid w:val="00046F44"/>
    <w:rsid w:val="000473F4"/>
    <w:rsid w:val="00050713"/>
    <w:rsid w:val="00050F0B"/>
    <w:rsid w:val="00051BFC"/>
    <w:rsid w:val="00051C59"/>
    <w:rsid w:val="00051D5C"/>
    <w:rsid w:val="00052454"/>
    <w:rsid w:val="0005252A"/>
    <w:rsid w:val="000528CB"/>
    <w:rsid w:val="000531C8"/>
    <w:rsid w:val="00053C58"/>
    <w:rsid w:val="00053CC3"/>
    <w:rsid w:val="00054A64"/>
    <w:rsid w:val="0005566D"/>
    <w:rsid w:val="0005578D"/>
    <w:rsid w:val="000557F3"/>
    <w:rsid w:val="00055A62"/>
    <w:rsid w:val="00056024"/>
    <w:rsid w:val="000574CC"/>
    <w:rsid w:val="000574DD"/>
    <w:rsid w:val="00057EB4"/>
    <w:rsid w:val="00060B9F"/>
    <w:rsid w:val="000610DD"/>
    <w:rsid w:val="0006141F"/>
    <w:rsid w:val="00062EC9"/>
    <w:rsid w:val="000634B5"/>
    <w:rsid w:val="000636FD"/>
    <w:rsid w:val="00063A7B"/>
    <w:rsid w:val="00064148"/>
    <w:rsid w:val="000645D3"/>
    <w:rsid w:val="00064813"/>
    <w:rsid w:val="00064A7A"/>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3DF"/>
    <w:rsid w:val="00075748"/>
    <w:rsid w:val="000759A7"/>
    <w:rsid w:val="00075B1E"/>
    <w:rsid w:val="00075E0B"/>
    <w:rsid w:val="000764DD"/>
    <w:rsid w:val="00076662"/>
    <w:rsid w:val="00076B5B"/>
    <w:rsid w:val="00076C8C"/>
    <w:rsid w:val="00076CEC"/>
    <w:rsid w:val="000770EF"/>
    <w:rsid w:val="00077BDB"/>
    <w:rsid w:val="00077D57"/>
    <w:rsid w:val="00080082"/>
    <w:rsid w:val="000801D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4F25"/>
    <w:rsid w:val="000A513C"/>
    <w:rsid w:val="000A5285"/>
    <w:rsid w:val="000A55E9"/>
    <w:rsid w:val="000A56AA"/>
    <w:rsid w:val="000A6056"/>
    <w:rsid w:val="000A64D2"/>
    <w:rsid w:val="000A64DF"/>
    <w:rsid w:val="000A65C4"/>
    <w:rsid w:val="000A6AD7"/>
    <w:rsid w:val="000B010B"/>
    <w:rsid w:val="000B01C0"/>
    <w:rsid w:val="000B02C8"/>
    <w:rsid w:val="000B07C0"/>
    <w:rsid w:val="000B1783"/>
    <w:rsid w:val="000B2770"/>
    <w:rsid w:val="000B2C87"/>
    <w:rsid w:val="000B36D8"/>
    <w:rsid w:val="000B389F"/>
    <w:rsid w:val="000B497E"/>
    <w:rsid w:val="000B51BB"/>
    <w:rsid w:val="000B5385"/>
    <w:rsid w:val="000B53B8"/>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5EBD"/>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522"/>
    <w:rsid w:val="000D487A"/>
    <w:rsid w:val="000D4AC1"/>
    <w:rsid w:val="000D5000"/>
    <w:rsid w:val="000D5967"/>
    <w:rsid w:val="000D5CE1"/>
    <w:rsid w:val="000D6417"/>
    <w:rsid w:val="000D6482"/>
    <w:rsid w:val="000D66AF"/>
    <w:rsid w:val="000D6F86"/>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40B"/>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4B"/>
    <w:rsid w:val="000F5FFD"/>
    <w:rsid w:val="000F6093"/>
    <w:rsid w:val="000F661E"/>
    <w:rsid w:val="000F66F3"/>
    <w:rsid w:val="000F696C"/>
    <w:rsid w:val="000F72AB"/>
    <w:rsid w:val="000F7466"/>
    <w:rsid w:val="000F7749"/>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39E"/>
    <w:rsid w:val="00105692"/>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178D7"/>
    <w:rsid w:val="00117ACE"/>
    <w:rsid w:val="00117CDE"/>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473"/>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8B8"/>
    <w:rsid w:val="00137A10"/>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1F0"/>
    <w:rsid w:val="00161450"/>
    <w:rsid w:val="00161A18"/>
    <w:rsid w:val="00161DFE"/>
    <w:rsid w:val="00162508"/>
    <w:rsid w:val="0016271B"/>
    <w:rsid w:val="00162EBC"/>
    <w:rsid w:val="0016336A"/>
    <w:rsid w:val="00163A5B"/>
    <w:rsid w:val="00163A88"/>
    <w:rsid w:val="00163D37"/>
    <w:rsid w:val="00164012"/>
    <w:rsid w:val="001640C9"/>
    <w:rsid w:val="001640D2"/>
    <w:rsid w:val="00164329"/>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92B"/>
    <w:rsid w:val="00192DC6"/>
    <w:rsid w:val="00192F5C"/>
    <w:rsid w:val="00193C8F"/>
    <w:rsid w:val="00194013"/>
    <w:rsid w:val="001942E7"/>
    <w:rsid w:val="0019447D"/>
    <w:rsid w:val="001945C8"/>
    <w:rsid w:val="00194A76"/>
    <w:rsid w:val="00194AAE"/>
    <w:rsid w:val="00194B60"/>
    <w:rsid w:val="00195D19"/>
    <w:rsid w:val="00195DF5"/>
    <w:rsid w:val="00196A24"/>
    <w:rsid w:val="00196E13"/>
    <w:rsid w:val="00197217"/>
    <w:rsid w:val="0019756C"/>
    <w:rsid w:val="00197A99"/>
    <w:rsid w:val="00197D54"/>
    <w:rsid w:val="001A0139"/>
    <w:rsid w:val="001A0FC3"/>
    <w:rsid w:val="001A1C06"/>
    <w:rsid w:val="001A1E8A"/>
    <w:rsid w:val="001A26B9"/>
    <w:rsid w:val="001A3352"/>
    <w:rsid w:val="001A3695"/>
    <w:rsid w:val="001A4052"/>
    <w:rsid w:val="001A44AA"/>
    <w:rsid w:val="001A454D"/>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8E6"/>
    <w:rsid w:val="001B3C0D"/>
    <w:rsid w:val="001B45A7"/>
    <w:rsid w:val="001B57E8"/>
    <w:rsid w:val="001B6D41"/>
    <w:rsid w:val="001B6E7E"/>
    <w:rsid w:val="001B7C04"/>
    <w:rsid w:val="001B7DD5"/>
    <w:rsid w:val="001B7E65"/>
    <w:rsid w:val="001C045F"/>
    <w:rsid w:val="001C047F"/>
    <w:rsid w:val="001C145F"/>
    <w:rsid w:val="001C158E"/>
    <w:rsid w:val="001C2103"/>
    <w:rsid w:val="001C2198"/>
    <w:rsid w:val="001C2489"/>
    <w:rsid w:val="001C2510"/>
    <w:rsid w:val="001C2788"/>
    <w:rsid w:val="001C2CCA"/>
    <w:rsid w:val="001C31C0"/>
    <w:rsid w:val="001C35C1"/>
    <w:rsid w:val="001C36A8"/>
    <w:rsid w:val="001C3788"/>
    <w:rsid w:val="001C3BF6"/>
    <w:rsid w:val="001C40E3"/>
    <w:rsid w:val="001C4657"/>
    <w:rsid w:val="001C5162"/>
    <w:rsid w:val="001C5290"/>
    <w:rsid w:val="001C5E6E"/>
    <w:rsid w:val="001C67A3"/>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27E"/>
    <w:rsid w:val="001E3629"/>
    <w:rsid w:val="001E3BB5"/>
    <w:rsid w:val="001E3E6C"/>
    <w:rsid w:val="001E4293"/>
    <w:rsid w:val="001E43CC"/>
    <w:rsid w:val="001E48EA"/>
    <w:rsid w:val="001E51A2"/>
    <w:rsid w:val="001E57CA"/>
    <w:rsid w:val="001E59A1"/>
    <w:rsid w:val="001E5ABB"/>
    <w:rsid w:val="001E5CD5"/>
    <w:rsid w:val="001E6421"/>
    <w:rsid w:val="001E6674"/>
    <w:rsid w:val="001E67C2"/>
    <w:rsid w:val="001E6836"/>
    <w:rsid w:val="001E70EA"/>
    <w:rsid w:val="001E7FE0"/>
    <w:rsid w:val="001F0748"/>
    <w:rsid w:val="001F0A72"/>
    <w:rsid w:val="001F13B3"/>
    <w:rsid w:val="001F2252"/>
    <w:rsid w:val="001F254B"/>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4CF"/>
    <w:rsid w:val="001F7585"/>
    <w:rsid w:val="001F75D2"/>
    <w:rsid w:val="001F75DA"/>
    <w:rsid w:val="001F797E"/>
    <w:rsid w:val="001F79DC"/>
    <w:rsid w:val="001F7BC3"/>
    <w:rsid w:val="002008EE"/>
    <w:rsid w:val="00201CDB"/>
    <w:rsid w:val="0020269C"/>
    <w:rsid w:val="0020272B"/>
    <w:rsid w:val="002029D4"/>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07EB4"/>
    <w:rsid w:val="00210137"/>
    <w:rsid w:val="00210B5C"/>
    <w:rsid w:val="00210C96"/>
    <w:rsid w:val="00210D2E"/>
    <w:rsid w:val="00211075"/>
    <w:rsid w:val="00211747"/>
    <w:rsid w:val="002117DD"/>
    <w:rsid w:val="00211AC7"/>
    <w:rsid w:val="00211EB1"/>
    <w:rsid w:val="00212101"/>
    <w:rsid w:val="00213177"/>
    <w:rsid w:val="00213867"/>
    <w:rsid w:val="00213B2D"/>
    <w:rsid w:val="00214138"/>
    <w:rsid w:val="002146AD"/>
    <w:rsid w:val="002146FB"/>
    <w:rsid w:val="00214B49"/>
    <w:rsid w:val="00214B83"/>
    <w:rsid w:val="00214DCE"/>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4B6A"/>
    <w:rsid w:val="00225F84"/>
    <w:rsid w:val="00226225"/>
    <w:rsid w:val="0022661F"/>
    <w:rsid w:val="0022665F"/>
    <w:rsid w:val="00226A73"/>
    <w:rsid w:val="00226BF6"/>
    <w:rsid w:val="00227018"/>
    <w:rsid w:val="00230259"/>
    <w:rsid w:val="002310A3"/>
    <w:rsid w:val="00231477"/>
    <w:rsid w:val="002319D8"/>
    <w:rsid w:val="00231B63"/>
    <w:rsid w:val="0023207E"/>
    <w:rsid w:val="002323B0"/>
    <w:rsid w:val="0023294F"/>
    <w:rsid w:val="00232D3E"/>
    <w:rsid w:val="002331EC"/>
    <w:rsid w:val="002335AF"/>
    <w:rsid w:val="002339EF"/>
    <w:rsid w:val="00233B50"/>
    <w:rsid w:val="00233D6B"/>
    <w:rsid w:val="0023490C"/>
    <w:rsid w:val="0023491A"/>
    <w:rsid w:val="00235122"/>
    <w:rsid w:val="002353EE"/>
    <w:rsid w:val="002353F9"/>
    <w:rsid w:val="00235711"/>
    <w:rsid w:val="0023597E"/>
    <w:rsid w:val="00235C2B"/>
    <w:rsid w:val="0023624D"/>
    <w:rsid w:val="00236F82"/>
    <w:rsid w:val="002373DE"/>
    <w:rsid w:val="0024059A"/>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493"/>
    <w:rsid w:val="002444CB"/>
    <w:rsid w:val="002445E5"/>
    <w:rsid w:val="002448CB"/>
    <w:rsid w:val="0024522B"/>
    <w:rsid w:val="00245460"/>
    <w:rsid w:val="00245EE0"/>
    <w:rsid w:val="00246750"/>
    <w:rsid w:val="002469E9"/>
    <w:rsid w:val="00246B20"/>
    <w:rsid w:val="00246EC3"/>
    <w:rsid w:val="00246FF0"/>
    <w:rsid w:val="00247A71"/>
    <w:rsid w:val="00247B03"/>
    <w:rsid w:val="00247DAF"/>
    <w:rsid w:val="00247FFA"/>
    <w:rsid w:val="002505EC"/>
    <w:rsid w:val="002507F1"/>
    <w:rsid w:val="002508AB"/>
    <w:rsid w:val="00251326"/>
    <w:rsid w:val="00251606"/>
    <w:rsid w:val="00251AD4"/>
    <w:rsid w:val="00252DEC"/>
    <w:rsid w:val="0025313D"/>
    <w:rsid w:val="002533C2"/>
    <w:rsid w:val="002536AC"/>
    <w:rsid w:val="0025376B"/>
    <w:rsid w:val="00253C6D"/>
    <w:rsid w:val="0025402C"/>
    <w:rsid w:val="00254F12"/>
    <w:rsid w:val="0025562D"/>
    <w:rsid w:val="00255632"/>
    <w:rsid w:val="0025588A"/>
    <w:rsid w:val="0025626D"/>
    <w:rsid w:val="00256560"/>
    <w:rsid w:val="00256624"/>
    <w:rsid w:val="00257F30"/>
    <w:rsid w:val="00257FED"/>
    <w:rsid w:val="002600A1"/>
    <w:rsid w:val="0026099A"/>
    <w:rsid w:val="00260CB3"/>
    <w:rsid w:val="0026181D"/>
    <w:rsid w:val="00261AEB"/>
    <w:rsid w:val="00261B1F"/>
    <w:rsid w:val="00261BCC"/>
    <w:rsid w:val="00261BE8"/>
    <w:rsid w:val="00261C7F"/>
    <w:rsid w:val="00261E5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67DF7"/>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16"/>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2ED"/>
    <w:rsid w:val="002839D5"/>
    <w:rsid w:val="00283AC7"/>
    <w:rsid w:val="00283C02"/>
    <w:rsid w:val="00283EA9"/>
    <w:rsid w:val="00283F74"/>
    <w:rsid w:val="00284456"/>
    <w:rsid w:val="00284B9E"/>
    <w:rsid w:val="002857D1"/>
    <w:rsid w:val="0028592D"/>
    <w:rsid w:val="00286CD4"/>
    <w:rsid w:val="00287757"/>
    <w:rsid w:val="00287881"/>
    <w:rsid w:val="00287D66"/>
    <w:rsid w:val="00287E0B"/>
    <w:rsid w:val="002901CD"/>
    <w:rsid w:val="002902D6"/>
    <w:rsid w:val="002908BA"/>
    <w:rsid w:val="00290A59"/>
    <w:rsid w:val="00290C29"/>
    <w:rsid w:val="00290CBC"/>
    <w:rsid w:val="00291105"/>
    <w:rsid w:val="00291AB8"/>
    <w:rsid w:val="00291CB7"/>
    <w:rsid w:val="00292442"/>
    <w:rsid w:val="00292951"/>
    <w:rsid w:val="002932B2"/>
    <w:rsid w:val="00293870"/>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0D95"/>
    <w:rsid w:val="002A1002"/>
    <w:rsid w:val="002A11B8"/>
    <w:rsid w:val="002A120A"/>
    <w:rsid w:val="002A157D"/>
    <w:rsid w:val="002A16B3"/>
    <w:rsid w:val="002A175E"/>
    <w:rsid w:val="002A1929"/>
    <w:rsid w:val="002A1ACC"/>
    <w:rsid w:val="002A26A8"/>
    <w:rsid w:val="002A344D"/>
    <w:rsid w:val="002A38CE"/>
    <w:rsid w:val="002A3D3F"/>
    <w:rsid w:val="002A4186"/>
    <w:rsid w:val="002A4E2C"/>
    <w:rsid w:val="002A4F2A"/>
    <w:rsid w:val="002A5F7A"/>
    <w:rsid w:val="002A6B19"/>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B7F6A"/>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5DB5"/>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66F4"/>
    <w:rsid w:val="002D7AA5"/>
    <w:rsid w:val="002E006C"/>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038"/>
    <w:rsid w:val="002E7175"/>
    <w:rsid w:val="002E74C6"/>
    <w:rsid w:val="002E7557"/>
    <w:rsid w:val="002E7BB7"/>
    <w:rsid w:val="002F0183"/>
    <w:rsid w:val="002F07A6"/>
    <w:rsid w:val="002F0FDE"/>
    <w:rsid w:val="002F13C5"/>
    <w:rsid w:val="002F15F9"/>
    <w:rsid w:val="002F198D"/>
    <w:rsid w:val="002F1E3D"/>
    <w:rsid w:val="002F22B3"/>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2E7"/>
    <w:rsid w:val="003055C4"/>
    <w:rsid w:val="00305B2B"/>
    <w:rsid w:val="003060A8"/>
    <w:rsid w:val="00306252"/>
    <w:rsid w:val="0030667D"/>
    <w:rsid w:val="00306727"/>
    <w:rsid w:val="00306C2C"/>
    <w:rsid w:val="00307DFA"/>
    <w:rsid w:val="0031041C"/>
    <w:rsid w:val="0031053E"/>
    <w:rsid w:val="003119B0"/>
    <w:rsid w:val="00311ED1"/>
    <w:rsid w:val="0031211F"/>
    <w:rsid w:val="0031266F"/>
    <w:rsid w:val="00312A7C"/>
    <w:rsid w:val="003134AD"/>
    <w:rsid w:val="00313761"/>
    <w:rsid w:val="00313F3C"/>
    <w:rsid w:val="0031476D"/>
    <w:rsid w:val="00314B3B"/>
    <w:rsid w:val="00315198"/>
    <w:rsid w:val="003153A1"/>
    <w:rsid w:val="00315B21"/>
    <w:rsid w:val="00315DC5"/>
    <w:rsid w:val="00316561"/>
    <w:rsid w:val="00316DFD"/>
    <w:rsid w:val="00316E1E"/>
    <w:rsid w:val="00316EE4"/>
    <w:rsid w:val="003172A7"/>
    <w:rsid w:val="003175E7"/>
    <w:rsid w:val="003178C3"/>
    <w:rsid w:val="00317D2D"/>
    <w:rsid w:val="00317F17"/>
    <w:rsid w:val="00320BBE"/>
    <w:rsid w:val="003214C0"/>
    <w:rsid w:val="00321517"/>
    <w:rsid w:val="00321A79"/>
    <w:rsid w:val="0032292D"/>
    <w:rsid w:val="00322D3B"/>
    <w:rsid w:val="00324524"/>
    <w:rsid w:val="003246ED"/>
    <w:rsid w:val="0032487E"/>
    <w:rsid w:val="00324970"/>
    <w:rsid w:val="003249A8"/>
    <w:rsid w:val="00325018"/>
    <w:rsid w:val="00325069"/>
    <w:rsid w:val="00325A9E"/>
    <w:rsid w:val="00325BB2"/>
    <w:rsid w:val="00325E0A"/>
    <w:rsid w:val="0032622C"/>
    <w:rsid w:val="00326753"/>
    <w:rsid w:val="00326A25"/>
    <w:rsid w:val="00326E64"/>
    <w:rsid w:val="00327488"/>
    <w:rsid w:val="003278BA"/>
    <w:rsid w:val="00327AC2"/>
    <w:rsid w:val="003306A2"/>
    <w:rsid w:val="00330D46"/>
    <w:rsid w:val="00330F1F"/>
    <w:rsid w:val="00331625"/>
    <w:rsid w:val="00331931"/>
    <w:rsid w:val="00331C3A"/>
    <w:rsid w:val="003321EF"/>
    <w:rsid w:val="00332F2C"/>
    <w:rsid w:val="00333033"/>
    <w:rsid w:val="0033314C"/>
    <w:rsid w:val="00333179"/>
    <w:rsid w:val="003337C6"/>
    <w:rsid w:val="00333D25"/>
    <w:rsid w:val="00333FBD"/>
    <w:rsid w:val="003340B8"/>
    <w:rsid w:val="0033440F"/>
    <w:rsid w:val="00334460"/>
    <w:rsid w:val="003347F7"/>
    <w:rsid w:val="00334875"/>
    <w:rsid w:val="00336172"/>
    <w:rsid w:val="0033628F"/>
    <w:rsid w:val="003366F2"/>
    <w:rsid w:val="0033686F"/>
    <w:rsid w:val="0033688B"/>
    <w:rsid w:val="00337111"/>
    <w:rsid w:val="00337408"/>
    <w:rsid w:val="00337868"/>
    <w:rsid w:val="0033797E"/>
    <w:rsid w:val="0034014D"/>
    <w:rsid w:val="003408F0"/>
    <w:rsid w:val="00340F88"/>
    <w:rsid w:val="0034104C"/>
    <w:rsid w:val="0034114D"/>
    <w:rsid w:val="003411B2"/>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865"/>
    <w:rsid w:val="00353F59"/>
    <w:rsid w:val="003541B7"/>
    <w:rsid w:val="00354A7F"/>
    <w:rsid w:val="00355335"/>
    <w:rsid w:val="00355697"/>
    <w:rsid w:val="00355826"/>
    <w:rsid w:val="00355864"/>
    <w:rsid w:val="003558F6"/>
    <w:rsid w:val="00355FA7"/>
    <w:rsid w:val="00356026"/>
    <w:rsid w:val="003563B4"/>
    <w:rsid w:val="00356616"/>
    <w:rsid w:val="00356649"/>
    <w:rsid w:val="00356A79"/>
    <w:rsid w:val="003571B0"/>
    <w:rsid w:val="003609C1"/>
    <w:rsid w:val="00360DE0"/>
    <w:rsid w:val="0036126C"/>
    <w:rsid w:val="00361ECA"/>
    <w:rsid w:val="0036200D"/>
    <w:rsid w:val="003624C8"/>
    <w:rsid w:val="0036258B"/>
    <w:rsid w:val="00362602"/>
    <w:rsid w:val="00362729"/>
    <w:rsid w:val="00362A2F"/>
    <w:rsid w:val="00362A66"/>
    <w:rsid w:val="00362A68"/>
    <w:rsid w:val="003633D2"/>
    <w:rsid w:val="003636D0"/>
    <w:rsid w:val="003636D4"/>
    <w:rsid w:val="00363F02"/>
    <w:rsid w:val="00364559"/>
    <w:rsid w:val="003651F2"/>
    <w:rsid w:val="00365FE5"/>
    <w:rsid w:val="0036600D"/>
    <w:rsid w:val="00366B4B"/>
    <w:rsid w:val="00366E1B"/>
    <w:rsid w:val="0036739A"/>
    <w:rsid w:val="0036747C"/>
    <w:rsid w:val="00370000"/>
    <w:rsid w:val="00370556"/>
    <w:rsid w:val="00370C5B"/>
    <w:rsid w:val="003718A2"/>
    <w:rsid w:val="003718C3"/>
    <w:rsid w:val="00371A0A"/>
    <w:rsid w:val="00371E29"/>
    <w:rsid w:val="003727CD"/>
    <w:rsid w:val="003731E8"/>
    <w:rsid w:val="00373597"/>
    <w:rsid w:val="003753F7"/>
    <w:rsid w:val="003756A1"/>
    <w:rsid w:val="00375A62"/>
    <w:rsid w:val="00375A74"/>
    <w:rsid w:val="00375DE3"/>
    <w:rsid w:val="003761A7"/>
    <w:rsid w:val="003763C4"/>
    <w:rsid w:val="00376EF3"/>
    <w:rsid w:val="00376FAE"/>
    <w:rsid w:val="00376FEE"/>
    <w:rsid w:val="0037727C"/>
    <w:rsid w:val="00377A63"/>
    <w:rsid w:val="003803CA"/>
    <w:rsid w:val="00380438"/>
    <w:rsid w:val="0038051D"/>
    <w:rsid w:val="00380BE2"/>
    <w:rsid w:val="003817EC"/>
    <w:rsid w:val="00381906"/>
    <w:rsid w:val="003820EB"/>
    <w:rsid w:val="003824AA"/>
    <w:rsid w:val="00382AA9"/>
    <w:rsid w:val="00382EE3"/>
    <w:rsid w:val="003837A0"/>
    <w:rsid w:val="00383FF6"/>
    <w:rsid w:val="0038400F"/>
    <w:rsid w:val="00384122"/>
    <w:rsid w:val="00384ADF"/>
    <w:rsid w:val="00384E03"/>
    <w:rsid w:val="00384E94"/>
    <w:rsid w:val="00384FF4"/>
    <w:rsid w:val="0038559E"/>
    <w:rsid w:val="00385C03"/>
    <w:rsid w:val="00386B09"/>
    <w:rsid w:val="00386D61"/>
    <w:rsid w:val="00386ED0"/>
    <w:rsid w:val="00387193"/>
    <w:rsid w:val="003911E0"/>
    <w:rsid w:val="003912A1"/>
    <w:rsid w:val="003922C8"/>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97DCF"/>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8A2"/>
    <w:rsid w:val="003A7AFC"/>
    <w:rsid w:val="003A7D99"/>
    <w:rsid w:val="003A7E54"/>
    <w:rsid w:val="003A7E6D"/>
    <w:rsid w:val="003B0139"/>
    <w:rsid w:val="003B0AC8"/>
    <w:rsid w:val="003B0FCB"/>
    <w:rsid w:val="003B1499"/>
    <w:rsid w:val="003B1604"/>
    <w:rsid w:val="003B1A16"/>
    <w:rsid w:val="003B1D62"/>
    <w:rsid w:val="003B1F6F"/>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012"/>
    <w:rsid w:val="003C1F69"/>
    <w:rsid w:val="003C25F9"/>
    <w:rsid w:val="003C2BDA"/>
    <w:rsid w:val="003C2C0D"/>
    <w:rsid w:val="003C2C66"/>
    <w:rsid w:val="003C300B"/>
    <w:rsid w:val="003C30EC"/>
    <w:rsid w:val="003C390B"/>
    <w:rsid w:val="003C3B57"/>
    <w:rsid w:val="003C4D08"/>
    <w:rsid w:val="003C5140"/>
    <w:rsid w:val="003C6914"/>
    <w:rsid w:val="003C6ECF"/>
    <w:rsid w:val="003C75D1"/>
    <w:rsid w:val="003C7903"/>
    <w:rsid w:val="003C7A8F"/>
    <w:rsid w:val="003C7D07"/>
    <w:rsid w:val="003D1B95"/>
    <w:rsid w:val="003D2616"/>
    <w:rsid w:val="003D2A34"/>
    <w:rsid w:val="003D2FC3"/>
    <w:rsid w:val="003D3028"/>
    <w:rsid w:val="003D3816"/>
    <w:rsid w:val="003D3CCC"/>
    <w:rsid w:val="003D3FBD"/>
    <w:rsid w:val="003D4029"/>
    <w:rsid w:val="003D432D"/>
    <w:rsid w:val="003D44EC"/>
    <w:rsid w:val="003D47EB"/>
    <w:rsid w:val="003D4E8A"/>
    <w:rsid w:val="003D4F8B"/>
    <w:rsid w:val="003D5307"/>
    <w:rsid w:val="003D6672"/>
    <w:rsid w:val="003D66C9"/>
    <w:rsid w:val="003D70B4"/>
    <w:rsid w:val="003D70C8"/>
    <w:rsid w:val="003D7B36"/>
    <w:rsid w:val="003E00FF"/>
    <w:rsid w:val="003E0349"/>
    <w:rsid w:val="003E07D5"/>
    <w:rsid w:val="003E0F81"/>
    <w:rsid w:val="003E11F5"/>
    <w:rsid w:val="003E1457"/>
    <w:rsid w:val="003E1A1A"/>
    <w:rsid w:val="003E1BAD"/>
    <w:rsid w:val="003E240E"/>
    <w:rsid w:val="003E26E7"/>
    <w:rsid w:val="003E2D3C"/>
    <w:rsid w:val="003E2FEB"/>
    <w:rsid w:val="003E329B"/>
    <w:rsid w:val="003E34ED"/>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E7FCE"/>
    <w:rsid w:val="003F009A"/>
    <w:rsid w:val="003F065A"/>
    <w:rsid w:val="003F0C2C"/>
    <w:rsid w:val="003F0C6C"/>
    <w:rsid w:val="003F1830"/>
    <w:rsid w:val="003F1A32"/>
    <w:rsid w:val="003F1A90"/>
    <w:rsid w:val="003F1C36"/>
    <w:rsid w:val="003F1C5B"/>
    <w:rsid w:val="003F1DFD"/>
    <w:rsid w:val="003F1ED4"/>
    <w:rsid w:val="003F2883"/>
    <w:rsid w:val="003F3164"/>
    <w:rsid w:val="003F3345"/>
    <w:rsid w:val="003F3506"/>
    <w:rsid w:val="003F38A2"/>
    <w:rsid w:val="003F3A15"/>
    <w:rsid w:val="003F3E86"/>
    <w:rsid w:val="003F3FCF"/>
    <w:rsid w:val="003F43E9"/>
    <w:rsid w:val="003F449D"/>
    <w:rsid w:val="003F493C"/>
    <w:rsid w:val="003F4B62"/>
    <w:rsid w:val="003F5080"/>
    <w:rsid w:val="003F5238"/>
    <w:rsid w:val="003F596E"/>
    <w:rsid w:val="003F5A35"/>
    <w:rsid w:val="003F5B7D"/>
    <w:rsid w:val="003F5E44"/>
    <w:rsid w:val="003F5E8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28"/>
    <w:rsid w:val="00403B47"/>
    <w:rsid w:val="00403C26"/>
    <w:rsid w:val="00403D9C"/>
    <w:rsid w:val="00404524"/>
    <w:rsid w:val="00404A94"/>
    <w:rsid w:val="00404DEE"/>
    <w:rsid w:val="00405A58"/>
    <w:rsid w:val="0040650A"/>
    <w:rsid w:val="0040698A"/>
    <w:rsid w:val="0040743E"/>
    <w:rsid w:val="004075D4"/>
    <w:rsid w:val="0040777B"/>
    <w:rsid w:val="00407885"/>
    <w:rsid w:val="004100F3"/>
    <w:rsid w:val="00410659"/>
    <w:rsid w:val="00411642"/>
    <w:rsid w:val="00412A85"/>
    <w:rsid w:val="004138C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986"/>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3F93"/>
    <w:rsid w:val="004342DF"/>
    <w:rsid w:val="004343B1"/>
    <w:rsid w:val="0043446C"/>
    <w:rsid w:val="00434A81"/>
    <w:rsid w:val="0043591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A3E"/>
    <w:rsid w:val="00444B64"/>
    <w:rsid w:val="00444D80"/>
    <w:rsid w:val="00445724"/>
    <w:rsid w:val="00445B0B"/>
    <w:rsid w:val="0044611A"/>
    <w:rsid w:val="00446B9A"/>
    <w:rsid w:val="00447172"/>
    <w:rsid w:val="004502DD"/>
    <w:rsid w:val="00450439"/>
    <w:rsid w:val="0045185B"/>
    <w:rsid w:val="00451D86"/>
    <w:rsid w:val="00452031"/>
    <w:rsid w:val="004521BF"/>
    <w:rsid w:val="00452294"/>
    <w:rsid w:val="00452568"/>
    <w:rsid w:val="00452C67"/>
    <w:rsid w:val="00453216"/>
    <w:rsid w:val="00453399"/>
    <w:rsid w:val="004536F4"/>
    <w:rsid w:val="0045376B"/>
    <w:rsid w:val="00453B3B"/>
    <w:rsid w:val="0045402F"/>
    <w:rsid w:val="00454104"/>
    <w:rsid w:val="004546C8"/>
    <w:rsid w:val="004547DD"/>
    <w:rsid w:val="00454D17"/>
    <w:rsid w:val="00454E6C"/>
    <w:rsid w:val="004551B7"/>
    <w:rsid w:val="0045545D"/>
    <w:rsid w:val="00455994"/>
    <w:rsid w:val="00455F68"/>
    <w:rsid w:val="00455FB7"/>
    <w:rsid w:val="004563F6"/>
    <w:rsid w:val="004565E0"/>
    <w:rsid w:val="00456F3C"/>
    <w:rsid w:val="0045706A"/>
    <w:rsid w:val="00457877"/>
    <w:rsid w:val="00457963"/>
    <w:rsid w:val="0045796F"/>
    <w:rsid w:val="00460B70"/>
    <w:rsid w:val="00460EB8"/>
    <w:rsid w:val="004615C5"/>
    <w:rsid w:val="00461991"/>
    <w:rsid w:val="004620C7"/>
    <w:rsid w:val="00462C03"/>
    <w:rsid w:val="00462C55"/>
    <w:rsid w:val="00463436"/>
    <w:rsid w:val="0046366F"/>
    <w:rsid w:val="00463E1E"/>
    <w:rsid w:val="0046413C"/>
    <w:rsid w:val="004646F8"/>
    <w:rsid w:val="00464A44"/>
    <w:rsid w:val="0046505F"/>
    <w:rsid w:val="004656B1"/>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1B88"/>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61C0"/>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B34"/>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4D4"/>
    <w:rsid w:val="004A5BD7"/>
    <w:rsid w:val="004A6144"/>
    <w:rsid w:val="004A6286"/>
    <w:rsid w:val="004A641C"/>
    <w:rsid w:val="004A6F63"/>
    <w:rsid w:val="004A731E"/>
    <w:rsid w:val="004A7370"/>
    <w:rsid w:val="004B18AB"/>
    <w:rsid w:val="004B1B8B"/>
    <w:rsid w:val="004B1E98"/>
    <w:rsid w:val="004B221D"/>
    <w:rsid w:val="004B244E"/>
    <w:rsid w:val="004B26FF"/>
    <w:rsid w:val="004B2721"/>
    <w:rsid w:val="004B2751"/>
    <w:rsid w:val="004B314F"/>
    <w:rsid w:val="004B40AB"/>
    <w:rsid w:val="004B444C"/>
    <w:rsid w:val="004B4954"/>
    <w:rsid w:val="004B4CE1"/>
    <w:rsid w:val="004B5154"/>
    <w:rsid w:val="004B53EA"/>
    <w:rsid w:val="004B5843"/>
    <w:rsid w:val="004B5875"/>
    <w:rsid w:val="004B5992"/>
    <w:rsid w:val="004B66AE"/>
    <w:rsid w:val="004B66BB"/>
    <w:rsid w:val="004B72CE"/>
    <w:rsid w:val="004B7D09"/>
    <w:rsid w:val="004B7ED6"/>
    <w:rsid w:val="004C04E3"/>
    <w:rsid w:val="004C06A0"/>
    <w:rsid w:val="004C0BDF"/>
    <w:rsid w:val="004C1056"/>
    <w:rsid w:val="004C118A"/>
    <w:rsid w:val="004C1624"/>
    <w:rsid w:val="004C1729"/>
    <w:rsid w:val="004C17DB"/>
    <w:rsid w:val="004C1BAC"/>
    <w:rsid w:val="004C1F02"/>
    <w:rsid w:val="004C2263"/>
    <w:rsid w:val="004C27C9"/>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432"/>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0F0D"/>
    <w:rsid w:val="004E1CE0"/>
    <w:rsid w:val="004E22A8"/>
    <w:rsid w:val="004E236D"/>
    <w:rsid w:val="004E283A"/>
    <w:rsid w:val="004E2A7E"/>
    <w:rsid w:val="004E2E7E"/>
    <w:rsid w:val="004E3F1F"/>
    <w:rsid w:val="004E5182"/>
    <w:rsid w:val="004E60F4"/>
    <w:rsid w:val="004E6C3A"/>
    <w:rsid w:val="004E6D2C"/>
    <w:rsid w:val="004E6DDB"/>
    <w:rsid w:val="004E6EAE"/>
    <w:rsid w:val="004E6EDB"/>
    <w:rsid w:val="004E7000"/>
    <w:rsid w:val="004E78B5"/>
    <w:rsid w:val="004E7A32"/>
    <w:rsid w:val="004E7A6C"/>
    <w:rsid w:val="004E7FB0"/>
    <w:rsid w:val="004F03F3"/>
    <w:rsid w:val="004F03F6"/>
    <w:rsid w:val="004F0E0D"/>
    <w:rsid w:val="004F0FB3"/>
    <w:rsid w:val="004F12E7"/>
    <w:rsid w:val="004F1C43"/>
    <w:rsid w:val="004F22E4"/>
    <w:rsid w:val="004F28B3"/>
    <w:rsid w:val="004F2B70"/>
    <w:rsid w:val="004F34DC"/>
    <w:rsid w:val="004F3B12"/>
    <w:rsid w:val="004F44A9"/>
    <w:rsid w:val="004F5359"/>
    <w:rsid w:val="004F5DB0"/>
    <w:rsid w:val="004F5FD5"/>
    <w:rsid w:val="004F6047"/>
    <w:rsid w:val="004F6959"/>
    <w:rsid w:val="004F698C"/>
    <w:rsid w:val="004F6B8D"/>
    <w:rsid w:val="004F7BAE"/>
    <w:rsid w:val="004F7C34"/>
    <w:rsid w:val="00500401"/>
    <w:rsid w:val="0050070A"/>
    <w:rsid w:val="00500C6B"/>
    <w:rsid w:val="00501177"/>
    <w:rsid w:val="005014F2"/>
    <w:rsid w:val="0050186A"/>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066"/>
    <w:rsid w:val="00514C53"/>
    <w:rsid w:val="00516437"/>
    <w:rsid w:val="0051707B"/>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2B18"/>
    <w:rsid w:val="005339C4"/>
    <w:rsid w:val="00533F48"/>
    <w:rsid w:val="00533FF6"/>
    <w:rsid w:val="00534131"/>
    <w:rsid w:val="00534899"/>
    <w:rsid w:val="00534DA9"/>
    <w:rsid w:val="0053503C"/>
    <w:rsid w:val="0053519F"/>
    <w:rsid w:val="00535382"/>
    <w:rsid w:val="00535517"/>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E23"/>
    <w:rsid w:val="00551248"/>
    <w:rsid w:val="00551593"/>
    <w:rsid w:val="005516A4"/>
    <w:rsid w:val="005517F9"/>
    <w:rsid w:val="00551DF1"/>
    <w:rsid w:val="00552505"/>
    <w:rsid w:val="00553CCD"/>
    <w:rsid w:val="005542F9"/>
    <w:rsid w:val="00554A12"/>
    <w:rsid w:val="00554EA2"/>
    <w:rsid w:val="00555230"/>
    <w:rsid w:val="00555900"/>
    <w:rsid w:val="00555B26"/>
    <w:rsid w:val="00555BDA"/>
    <w:rsid w:val="00556110"/>
    <w:rsid w:val="00556165"/>
    <w:rsid w:val="005567D1"/>
    <w:rsid w:val="00556938"/>
    <w:rsid w:val="00556BA9"/>
    <w:rsid w:val="00556EBA"/>
    <w:rsid w:val="00557176"/>
    <w:rsid w:val="00557CF6"/>
    <w:rsid w:val="005601B8"/>
    <w:rsid w:val="005602D3"/>
    <w:rsid w:val="0056073C"/>
    <w:rsid w:val="00560B95"/>
    <w:rsid w:val="005611B8"/>
    <w:rsid w:val="00561AE9"/>
    <w:rsid w:val="00561B79"/>
    <w:rsid w:val="00562641"/>
    <w:rsid w:val="00562823"/>
    <w:rsid w:val="00562927"/>
    <w:rsid w:val="00562BEE"/>
    <w:rsid w:val="00562C57"/>
    <w:rsid w:val="00563774"/>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1A0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AD8"/>
    <w:rsid w:val="00587DAA"/>
    <w:rsid w:val="00590AEE"/>
    <w:rsid w:val="00590ECA"/>
    <w:rsid w:val="00591195"/>
    <w:rsid w:val="005914CB"/>
    <w:rsid w:val="005916FB"/>
    <w:rsid w:val="00591BB6"/>
    <w:rsid w:val="00591BC1"/>
    <w:rsid w:val="00592C65"/>
    <w:rsid w:val="00593334"/>
    <w:rsid w:val="0059378B"/>
    <w:rsid w:val="00593EF8"/>
    <w:rsid w:val="00594B88"/>
    <w:rsid w:val="00595307"/>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C5F"/>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14A2"/>
    <w:rsid w:val="005B280F"/>
    <w:rsid w:val="005B3936"/>
    <w:rsid w:val="005B4923"/>
    <w:rsid w:val="005B587B"/>
    <w:rsid w:val="005B5DA0"/>
    <w:rsid w:val="005B6257"/>
    <w:rsid w:val="005B62E8"/>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C6A"/>
    <w:rsid w:val="005C1E38"/>
    <w:rsid w:val="005C2245"/>
    <w:rsid w:val="005C2844"/>
    <w:rsid w:val="005C2B1A"/>
    <w:rsid w:val="005C3285"/>
    <w:rsid w:val="005C370C"/>
    <w:rsid w:val="005C3886"/>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9CE"/>
    <w:rsid w:val="005D1AC1"/>
    <w:rsid w:val="005D1EE3"/>
    <w:rsid w:val="005D21B8"/>
    <w:rsid w:val="005D2752"/>
    <w:rsid w:val="005D2A6E"/>
    <w:rsid w:val="005D2F7E"/>
    <w:rsid w:val="005D304E"/>
    <w:rsid w:val="005D3344"/>
    <w:rsid w:val="005D3479"/>
    <w:rsid w:val="005D3ABF"/>
    <w:rsid w:val="005D3BC3"/>
    <w:rsid w:val="005D3BD5"/>
    <w:rsid w:val="005D4710"/>
    <w:rsid w:val="005D5F39"/>
    <w:rsid w:val="005D65AD"/>
    <w:rsid w:val="005D6763"/>
    <w:rsid w:val="005D72DA"/>
    <w:rsid w:val="005D73FF"/>
    <w:rsid w:val="005D764F"/>
    <w:rsid w:val="005D7F05"/>
    <w:rsid w:val="005E0EAB"/>
    <w:rsid w:val="005E107F"/>
    <w:rsid w:val="005E19A0"/>
    <w:rsid w:val="005E2165"/>
    <w:rsid w:val="005E22F3"/>
    <w:rsid w:val="005E380B"/>
    <w:rsid w:val="005E3C28"/>
    <w:rsid w:val="005E3F3A"/>
    <w:rsid w:val="005E4EEA"/>
    <w:rsid w:val="005E5408"/>
    <w:rsid w:val="005E6040"/>
    <w:rsid w:val="005E69D4"/>
    <w:rsid w:val="005E7A2A"/>
    <w:rsid w:val="005E7E31"/>
    <w:rsid w:val="005F0A4C"/>
    <w:rsid w:val="005F15E0"/>
    <w:rsid w:val="005F1870"/>
    <w:rsid w:val="005F187E"/>
    <w:rsid w:val="005F1F83"/>
    <w:rsid w:val="005F272A"/>
    <w:rsid w:val="005F277D"/>
    <w:rsid w:val="005F2CA7"/>
    <w:rsid w:val="005F2FD2"/>
    <w:rsid w:val="005F38F7"/>
    <w:rsid w:val="005F3A81"/>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4F"/>
    <w:rsid w:val="00603CD3"/>
    <w:rsid w:val="00603CE8"/>
    <w:rsid w:val="0060442D"/>
    <w:rsid w:val="00604680"/>
    <w:rsid w:val="00604854"/>
    <w:rsid w:val="00604B4C"/>
    <w:rsid w:val="00605ECF"/>
    <w:rsid w:val="0060612B"/>
    <w:rsid w:val="0060647D"/>
    <w:rsid w:val="0060668A"/>
    <w:rsid w:val="00607178"/>
    <w:rsid w:val="006100DD"/>
    <w:rsid w:val="0061014C"/>
    <w:rsid w:val="00610636"/>
    <w:rsid w:val="00610957"/>
    <w:rsid w:val="00610BF4"/>
    <w:rsid w:val="0061110C"/>
    <w:rsid w:val="0061158B"/>
    <w:rsid w:val="006116F7"/>
    <w:rsid w:val="00612169"/>
    <w:rsid w:val="00612A47"/>
    <w:rsid w:val="00612FF9"/>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123"/>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91F"/>
    <w:rsid w:val="00633FDC"/>
    <w:rsid w:val="00634701"/>
    <w:rsid w:val="00634A06"/>
    <w:rsid w:val="00634A69"/>
    <w:rsid w:val="00634DC0"/>
    <w:rsid w:val="00635CD1"/>
    <w:rsid w:val="00635DCD"/>
    <w:rsid w:val="006364F7"/>
    <w:rsid w:val="00636E15"/>
    <w:rsid w:val="00636EE0"/>
    <w:rsid w:val="0063747A"/>
    <w:rsid w:val="0063799B"/>
    <w:rsid w:val="00637C68"/>
    <w:rsid w:val="00637E93"/>
    <w:rsid w:val="00637F16"/>
    <w:rsid w:val="006404EF"/>
    <w:rsid w:val="00640F20"/>
    <w:rsid w:val="006413F2"/>
    <w:rsid w:val="00641ED0"/>
    <w:rsid w:val="00641F15"/>
    <w:rsid w:val="0064251E"/>
    <w:rsid w:val="00642A82"/>
    <w:rsid w:val="00642C8C"/>
    <w:rsid w:val="00642FE5"/>
    <w:rsid w:val="00644A84"/>
    <w:rsid w:val="00644C01"/>
    <w:rsid w:val="00644F09"/>
    <w:rsid w:val="006451D0"/>
    <w:rsid w:val="006452A9"/>
    <w:rsid w:val="006453EB"/>
    <w:rsid w:val="00645B02"/>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35EB"/>
    <w:rsid w:val="00653DEF"/>
    <w:rsid w:val="00654108"/>
    <w:rsid w:val="006549E1"/>
    <w:rsid w:val="00654BFF"/>
    <w:rsid w:val="00654C22"/>
    <w:rsid w:val="00654F3E"/>
    <w:rsid w:val="00655130"/>
    <w:rsid w:val="006551A8"/>
    <w:rsid w:val="00655BCC"/>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5EBA"/>
    <w:rsid w:val="00666207"/>
    <w:rsid w:val="006666E4"/>
    <w:rsid w:val="00666A21"/>
    <w:rsid w:val="00666B9E"/>
    <w:rsid w:val="00666F87"/>
    <w:rsid w:val="00667922"/>
    <w:rsid w:val="00667BA6"/>
    <w:rsid w:val="00670F4A"/>
    <w:rsid w:val="00671029"/>
    <w:rsid w:val="00671194"/>
    <w:rsid w:val="00671BB1"/>
    <w:rsid w:val="006726FB"/>
    <w:rsid w:val="006729F5"/>
    <w:rsid w:val="00672D5E"/>
    <w:rsid w:val="00672F1B"/>
    <w:rsid w:val="006730D3"/>
    <w:rsid w:val="00673EB7"/>
    <w:rsid w:val="00674523"/>
    <w:rsid w:val="0067478C"/>
    <w:rsid w:val="006754A7"/>
    <w:rsid w:val="00675763"/>
    <w:rsid w:val="006757AD"/>
    <w:rsid w:val="00675970"/>
    <w:rsid w:val="00675B76"/>
    <w:rsid w:val="00675FCA"/>
    <w:rsid w:val="00676101"/>
    <w:rsid w:val="00676131"/>
    <w:rsid w:val="0067635F"/>
    <w:rsid w:val="00676908"/>
    <w:rsid w:val="00677476"/>
    <w:rsid w:val="00677609"/>
    <w:rsid w:val="00677CF9"/>
    <w:rsid w:val="00677D56"/>
    <w:rsid w:val="006816E7"/>
    <w:rsid w:val="006828B9"/>
    <w:rsid w:val="00682AC9"/>
    <w:rsid w:val="00682B18"/>
    <w:rsid w:val="006838F2"/>
    <w:rsid w:val="00684206"/>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015"/>
    <w:rsid w:val="00694268"/>
    <w:rsid w:val="00694C72"/>
    <w:rsid w:val="00694D4B"/>
    <w:rsid w:val="00694F35"/>
    <w:rsid w:val="006953A7"/>
    <w:rsid w:val="00695A70"/>
    <w:rsid w:val="00695C8F"/>
    <w:rsid w:val="00695CD8"/>
    <w:rsid w:val="006A0535"/>
    <w:rsid w:val="006A05C0"/>
    <w:rsid w:val="006A09EE"/>
    <w:rsid w:val="006A0A3B"/>
    <w:rsid w:val="006A0EE1"/>
    <w:rsid w:val="006A1459"/>
    <w:rsid w:val="006A1B45"/>
    <w:rsid w:val="006A1D29"/>
    <w:rsid w:val="006A2255"/>
    <w:rsid w:val="006A2FDA"/>
    <w:rsid w:val="006A30ED"/>
    <w:rsid w:val="006A381E"/>
    <w:rsid w:val="006A384C"/>
    <w:rsid w:val="006A39C7"/>
    <w:rsid w:val="006A3CBF"/>
    <w:rsid w:val="006A3D28"/>
    <w:rsid w:val="006A4BB3"/>
    <w:rsid w:val="006A5BE5"/>
    <w:rsid w:val="006A5EEF"/>
    <w:rsid w:val="006A60EE"/>
    <w:rsid w:val="006A60F2"/>
    <w:rsid w:val="006A69CB"/>
    <w:rsid w:val="006A71FE"/>
    <w:rsid w:val="006A741E"/>
    <w:rsid w:val="006A7F85"/>
    <w:rsid w:val="006A7FDF"/>
    <w:rsid w:val="006B0408"/>
    <w:rsid w:val="006B0494"/>
    <w:rsid w:val="006B05D1"/>
    <w:rsid w:val="006B0971"/>
    <w:rsid w:val="006B0B27"/>
    <w:rsid w:val="006B17C7"/>
    <w:rsid w:val="006B1823"/>
    <w:rsid w:val="006B190F"/>
    <w:rsid w:val="006B1E23"/>
    <w:rsid w:val="006B286A"/>
    <w:rsid w:val="006B36BE"/>
    <w:rsid w:val="006B38E6"/>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545"/>
    <w:rsid w:val="006C1639"/>
    <w:rsid w:val="006C1693"/>
    <w:rsid w:val="006C16F4"/>
    <w:rsid w:val="006C1C0A"/>
    <w:rsid w:val="006C2714"/>
    <w:rsid w:val="006C287F"/>
    <w:rsid w:val="006C29A8"/>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C4C"/>
    <w:rsid w:val="006C7D04"/>
    <w:rsid w:val="006C7F3C"/>
    <w:rsid w:val="006D08FE"/>
    <w:rsid w:val="006D0C0F"/>
    <w:rsid w:val="006D1319"/>
    <w:rsid w:val="006D147C"/>
    <w:rsid w:val="006D1D76"/>
    <w:rsid w:val="006D1D98"/>
    <w:rsid w:val="006D1FB4"/>
    <w:rsid w:val="006D25A4"/>
    <w:rsid w:val="006D2896"/>
    <w:rsid w:val="006D2DED"/>
    <w:rsid w:val="006D318A"/>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683"/>
    <w:rsid w:val="006E21AC"/>
    <w:rsid w:val="006E2399"/>
    <w:rsid w:val="006E23C3"/>
    <w:rsid w:val="006E2883"/>
    <w:rsid w:val="006E3765"/>
    <w:rsid w:val="006E3CB1"/>
    <w:rsid w:val="006E3D17"/>
    <w:rsid w:val="006E3D3C"/>
    <w:rsid w:val="006E3DDA"/>
    <w:rsid w:val="006E3E8F"/>
    <w:rsid w:val="006E479E"/>
    <w:rsid w:val="006E4B6C"/>
    <w:rsid w:val="006E52D9"/>
    <w:rsid w:val="006E541D"/>
    <w:rsid w:val="006E57B4"/>
    <w:rsid w:val="006E6303"/>
    <w:rsid w:val="006E6D63"/>
    <w:rsid w:val="006E6DD9"/>
    <w:rsid w:val="006F04BD"/>
    <w:rsid w:val="006F075F"/>
    <w:rsid w:val="006F1C0F"/>
    <w:rsid w:val="006F1DED"/>
    <w:rsid w:val="006F2759"/>
    <w:rsid w:val="006F2A91"/>
    <w:rsid w:val="006F2D33"/>
    <w:rsid w:val="006F2D7A"/>
    <w:rsid w:val="006F2FF5"/>
    <w:rsid w:val="006F379C"/>
    <w:rsid w:val="006F4220"/>
    <w:rsid w:val="006F5A2A"/>
    <w:rsid w:val="006F69F6"/>
    <w:rsid w:val="006F6BCB"/>
    <w:rsid w:val="006F7055"/>
    <w:rsid w:val="006F7104"/>
    <w:rsid w:val="006F73FC"/>
    <w:rsid w:val="006F778D"/>
    <w:rsid w:val="007000D7"/>
    <w:rsid w:val="00701020"/>
    <w:rsid w:val="007011CA"/>
    <w:rsid w:val="00701265"/>
    <w:rsid w:val="00701AFC"/>
    <w:rsid w:val="007022EC"/>
    <w:rsid w:val="007028F0"/>
    <w:rsid w:val="00702AD7"/>
    <w:rsid w:val="00703563"/>
    <w:rsid w:val="007039E6"/>
    <w:rsid w:val="00703CB5"/>
    <w:rsid w:val="00703CE8"/>
    <w:rsid w:val="00704737"/>
    <w:rsid w:val="00704C1B"/>
    <w:rsid w:val="007059EA"/>
    <w:rsid w:val="00705C2C"/>
    <w:rsid w:val="00705D34"/>
    <w:rsid w:val="00705EA4"/>
    <w:rsid w:val="00706311"/>
    <w:rsid w:val="00706362"/>
    <w:rsid w:val="0070638A"/>
    <w:rsid w:val="007066EA"/>
    <w:rsid w:val="0070708F"/>
    <w:rsid w:val="00707769"/>
    <w:rsid w:val="007077B6"/>
    <w:rsid w:val="0071015D"/>
    <w:rsid w:val="007103FB"/>
    <w:rsid w:val="007105EA"/>
    <w:rsid w:val="007108BF"/>
    <w:rsid w:val="00710906"/>
    <w:rsid w:val="007113ED"/>
    <w:rsid w:val="007117A9"/>
    <w:rsid w:val="00711E28"/>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5E85"/>
    <w:rsid w:val="00716741"/>
    <w:rsid w:val="00717478"/>
    <w:rsid w:val="0071774E"/>
    <w:rsid w:val="007200F0"/>
    <w:rsid w:val="00720717"/>
    <w:rsid w:val="007209A3"/>
    <w:rsid w:val="007215EB"/>
    <w:rsid w:val="007216BB"/>
    <w:rsid w:val="00722328"/>
    <w:rsid w:val="00722B5E"/>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0ED2"/>
    <w:rsid w:val="0075101B"/>
    <w:rsid w:val="00751028"/>
    <w:rsid w:val="007510EB"/>
    <w:rsid w:val="007511DC"/>
    <w:rsid w:val="00751412"/>
    <w:rsid w:val="00751956"/>
    <w:rsid w:val="007519A9"/>
    <w:rsid w:val="0075271C"/>
    <w:rsid w:val="007527C2"/>
    <w:rsid w:val="0075327D"/>
    <w:rsid w:val="00753CBF"/>
    <w:rsid w:val="00753E3C"/>
    <w:rsid w:val="007547D9"/>
    <w:rsid w:val="00754973"/>
    <w:rsid w:val="00755AE5"/>
    <w:rsid w:val="00756084"/>
    <w:rsid w:val="00756256"/>
    <w:rsid w:val="00756302"/>
    <w:rsid w:val="0075649A"/>
    <w:rsid w:val="007565FE"/>
    <w:rsid w:val="00756864"/>
    <w:rsid w:val="00756F1C"/>
    <w:rsid w:val="00756F61"/>
    <w:rsid w:val="007570AD"/>
    <w:rsid w:val="007577B1"/>
    <w:rsid w:val="00760C03"/>
    <w:rsid w:val="00760D0A"/>
    <w:rsid w:val="00760DB2"/>
    <w:rsid w:val="0076106D"/>
    <w:rsid w:val="00761F4F"/>
    <w:rsid w:val="00762184"/>
    <w:rsid w:val="0076251F"/>
    <w:rsid w:val="00762550"/>
    <w:rsid w:val="0076257F"/>
    <w:rsid w:val="00762BB3"/>
    <w:rsid w:val="007632F6"/>
    <w:rsid w:val="0076340E"/>
    <w:rsid w:val="007635D1"/>
    <w:rsid w:val="007639C1"/>
    <w:rsid w:val="00763CDF"/>
    <w:rsid w:val="007640BA"/>
    <w:rsid w:val="00764958"/>
    <w:rsid w:val="00764D97"/>
    <w:rsid w:val="0076514A"/>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2E33"/>
    <w:rsid w:val="007837DE"/>
    <w:rsid w:val="007837E1"/>
    <w:rsid w:val="0078391E"/>
    <w:rsid w:val="00783D00"/>
    <w:rsid w:val="00783FF2"/>
    <w:rsid w:val="00784C03"/>
    <w:rsid w:val="0078525E"/>
    <w:rsid w:val="00785350"/>
    <w:rsid w:val="0078678B"/>
    <w:rsid w:val="00786A3A"/>
    <w:rsid w:val="00786A50"/>
    <w:rsid w:val="00786CB0"/>
    <w:rsid w:val="007870E2"/>
    <w:rsid w:val="00787561"/>
    <w:rsid w:val="00787BEB"/>
    <w:rsid w:val="00787D27"/>
    <w:rsid w:val="00790262"/>
    <w:rsid w:val="007909A5"/>
    <w:rsid w:val="00790AC4"/>
    <w:rsid w:val="0079133B"/>
    <w:rsid w:val="00791833"/>
    <w:rsid w:val="00791C97"/>
    <w:rsid w:val="00791E38"/>
    <w:rsid w:val="0079208F"/>
    <w:rsid w:val="007928DD"/>
    <w:rsid w:val="00792D28"/>
    <w:rsid w:val="00792D31"/>
    <w:rsid w:val="00793391"/>
    <w:rsid w:val="007934ED"/>
    <w:rsid w:val="00794C3B"/>
    <w:rsid w:val="00794D33"/>
    <w:rsid w:val="00794E09"/>
    <w:rsid w:val="007950C9"/>
    <w:rsid w:val="007950E0"/>
    <w:rsid w:val="00795DB4"/>
    <w:rsid w:val="00796004"/>
    <w:rsid w:val="0079673D"/>
    <w:rsid w:val="007967C5"/>
    <w:rsid w:val="00797573"/>
    <w:rsid w:val="00797622"/>
    <w:rsid w:val="00797AF6"/>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0C8"/>
    <w:rsid w:val="007A74BE"/>
    <w:rsid w:val="007B02E3"/>
    <w:rsid w:val="007B0AAB"/>
    <w:rsid w:val="007B1032"/>
    <w:rsid w:val="007B2048"/>
    <w:rsid w:val="007B2CDF"/>
    <w:rsid w:val="007B37D2"/>
    <w:rsid w:val="007B39E2"/>
    <w:rsid w:val="007B3CEB"/>
    <w:rsid w:val="007B3DAC"/>
    <w:rsid w:val="007B47D3"/>
    <w:rsid w:val="007B4E8B"/>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B7CAB"/>
    <w:rsid w:val="007C1560"/>
    <w:rsid w:val="007C184A"/>
    <w:rsid w:val="007C208D"/>
    <w:rsid w:val="007C22E7"/>
    <w:rsid w:val="007C3198"/>
    <w:rsid w:val="007C3866"/>
    <w:rsid w:val="007C42C1"/>
    <w:rsid w:val="007C4DBF"/>
    <w:rsid w:val="007C5053"/>
    <w:rsid w:val="007C6D10"/>
    <w:rsid w:val="007C71CA"/>
    <w:rsid w:val="007C7319"/>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91"/>
    <w:rsid w:val="007D5CB4"/>
    <w:rsid w:val="007D68FC"/>
    <w:rsid w:val="007D6B92"/>
    <w:rsid w:val="007D7BA9"/>
    <w:rsid w:val="007D7F5B"/>
    <w:rsid w:val="007E051F"/>
    <w:rsid w:val="007E06EA"/>
    <w:rsid w:val="007E07DB"/>
    <w:rsid w:val="007E0B44"/>
    <w:rsid w:val="007E0CF1"/>
    <w:rsid w:val="007E16E5"/>
    <w:rsid w:val="007E19A6"/>
    <w:rsid w:val="007E19E9"/>
    <w:rsid w:val="007E2946"/>
    <w:rsid w:val="007E2AD0"/>
    <w:rsid w:val="007E2B5C"/>
    <w:rsid w:val="007E320F"/>
    <w:rsid w:val="007E33AE"/>
    <w:rsid w:val="007E375A"/>
    <w:rsid w:val="007E3D4B"/>
    <w:rsid w:val="007E3F57"/>
    <w:rsid w:val="007E40EE"/>
    <w:rsid w:val="007E4692"/>
    <w:rsid w:val="007E4AF8"/>
    <w:rsid w:val="007E5126"/>
    <w:rsid w:val="007E5339"/>
    <w:rsid w:val="007E5346"/>
    <w:rsid w:val="007E5872"/>
    <w:rsid w:val="007E5889"/>
    <w:rsid w:val="007E5B4E"/>
    <w:rsid w:val="007E694C"/>
    <w:rsid w:val="007E6AE1"/>
    <w:rsid w:val="007E7171"/>
    <w:rsid w:val="007E78A6"/>
    <w:rsid w:val="007F0D3C"/>
    <w:rsid w:val="007F12FF"/>
    <w:rsid w:val="007F1347"/>
    <w:rsid w:val="007F1526"/>
    <w:rsid w:val="007F17D1"/>
    <w:rsid w:val="007F19CE"/>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3C"/>
    <w:rsid w:val="007F7ACC"/>
    <w:rsid w:val="0080016F"/>
    <w:rsid w:val="00800469"/>
    <w:rsid w:val="00801064"/>
    <w:rsid w:val="008016E8"/>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215"/>
    <w:rsid w:val="00810747"/>
    <w:rsid w:val="0081135E"/>
    <w:rsid w:val="00811C69"/>
    <w:rsid w:val="00811EFC"/>
    <w:rsid w:val="00812114"/>
    <w:rsid w:val="00812255"/>
    <w:rsid w:val="008122A0"/>
    <w:rsid w:val="0081324A"/>
    <w:rsid w:val="008134B5"/>
    <w:rsid w:val="0081372F"/>
    <w:rsid w:val="00814045"/>
    <w:rsid w:val="008141E1"/>
    <w:rsid w:val="00814349"/>
    <w:rsid w:val="00814461"/>
    <w:rsid w:val="008145A3"/>
    <w:rsid w:val="008145DD"/>
    <w:rsid w:val="00814BDD"/>
    <w:rsid w:val="0081508A"/>
    <w:rsid w:val="00815ADB"/>
    <w:rsid w:val="00815B41"/>
    <w:rsid w:val="00815BBE"/>
    <w:rsid w:val="00816257"/>
    <w:rsid w:val="008164E0"/>
    <w:rsid w:val="008177C6"/>
    <w:rsid w:val="00817882"/>
    <w:rsid w:val="00817B01"/>
    <w:rsid w:val="0082015C"/>
    <w:rsid w:val="0082050D"/>
    <w:rsid w:val="00821321"/>
    <w:rsid w:val="00821C4C"/>
    <w:rsid w:val="008222E4"/>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0AD4"/>
    <w:rsid w:val="00830FD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1A68"/>
    <w:rsid w:val="00842222"/>
    <w:rsid w:val="008423CC"/>
    <w:rsid w:val="00842607"/>
    <w:rsid w:val="00842E33"/>
    <w:rsid w:val="008436A5"/>
    <w:rsid w:val="008440AA"/>
    <w:rsid w:val="00844805"/>
    <w:rsid w:val="0084597A"/>
    <w:rsid w:val="00845A1D"/>
    <w:rsid w:val="00846597"/>
    <w:rsid w:val="008468B6"/>
    <w:rsid w:val="00846B00"/>
    <w:rsid w:val="00846D14"/>
    <w:rsid w:val="00847265"/>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6745"/>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ED"/>
    <w:rsid w:val="0087240A"/>
    <w:rsid w:val="008725EE"/>
    <w:rsid w:val="00872D01"/>
    <w:rsid w:val="00872FFE"/>
    <w:rsid w:val="00873815"/>
    <w:rsid w:val="00873EED"/>
    <w:rsid w:val="00873FA6"/>
    <w:rsid w:val="00873FF8"/>
    <w:rsid w:val="008740BF"/>
    <w:rsid w:val="0087478C"/>
    <w:rsid w:val="008749EF"/>
    <w:rsid w:val="00874E11"/>
    <w:rsid w:val="008759D2"/>
    <w:rsid w:val="008763E8"/>
    <w:rsid w:val="0087650A"/>
    <w:rsid w:val="00876557"/>
    <w:rsid w:val="00877B1B"/>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094"/>
    <w:rsid w:val="008857B7"/>
    <w:rsid w:val="008862EE"/>
    <w:rsid w:val="00887033"/>
    <w:rsid w:val="0088791E"/>
    <w:rsid w:val="00887CAE"/>
    <w:rsid w:val="0088DD94"/>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338"/>
    <w:rsid w:val="008A0667"/>
    <w:rsid w:val="008A0727"/>
    <w:rsid w:val="008A0940"/>
    <w:rsid w:val="008A17BE"/>
    <w:rsid w:val="008A17C5"/>
    <w:rsid w:val="008A19B9"/>
    <w:rsid w:val="008A27F2"/>
    <w:rsid w:val="008A2A93"/>
    <w:rsid w:val="008A2E7A"/>
    <w:rsid w:val="008A2FF2"/>
    <w:rsid w:val="008A3FCD"/>
    <w:rsid w:val="008A4080"/>
    <w:rsid w:val="008A45DF"/>
    <w:rsid w:val="008A45F2"/>
    <w:rsid w:val="008A490F"/>
    <w:rsid w:val="008A4B37"/>
    <w:rsid w:val="008A4E0D"/>
    <w:rsid w:val="008A5167"/>
    <w:rsid w:val="008A56DB"/>
    <w:rsid w:val="008A56E9"/>
    <w:rsid w:val="008A6607"/>
    <w:rsid w:val="008A67A7"/>
    <w:rsid w:val="008A6B48"/>
    <w:rsid w:val="008A6B90"/>
    <w:rsid w:val="008A7EC1"/>
    <w:rsid w:val="008B002D"/>
    <w:rsid w:val="008B0077"/>
    <w:rsid w:val="008B05DD"/>
    <w:rsid w:val="008B0A37"/>
    <w:rsid w:val="008B0B77"/>
    <w:rsid w:val="008B0F45"/>
    <w:rsid w:val="008B10A3"/>
    <w:rsid w:val="008B1109"/>
    <w:rsid w:val="008B26A7"/>
    <w:rsid w:val="008B2799"/>
    <w:rsid w:val="008B2C00"/>
    <w:rsid w:val="008B2C26"/>
    <w:rsid w:val="008B3E1B"/>
    <w:rsid w:val="008B472E"/>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BA4"/>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70C"/>
    <w:rsid w:val="008D4B4E"/>
    <w:rsid w:val="008D53CB"/>
    <w:rsid w:val="008D5739"/>
    <w:rsid w:val="008D5D50"/>
    <w:rsid w:val="008D61C6"/>
    <w:rsid w:val="008D6A4C"/>
    <w:rsid w:val="008D6CEE"/>
    <w:rsid w:val="008E051A"/>
    <w:rsid w:val="008E05B3"/>
    <w:rsid w:val="008E0899"/>
    <w:rsid w:val="008E09CD"/>
    <w:rsid w:val="008E0AAD"/>
    <w:rsid w:val="008E0C32"/>
    <w:rsid w:val="008E14C9"/>
    <w:rsid w:val="008E1714"/>
    <w:rsid w:val="008E1A05"/>
    <w:rsid w:val="008E1A5F"/>
    <w:rsid w:val="008E2EFF"/>
    <w:rsid w:val="008E2F56"/>
    <w:rsid w:val="008E3B77"/>
    <w:rsid w:val="008E3C92"/>
    <w:rsid w:val="008E3CC9"/>
    <w:rsid w:val="008E3D24"/>
    <w:rsid w:val="008E4736"/>
    <w:rsid w:val="008E4978"/>
    <w:rsid w:val="008E4B5F"/>
    <w:rsid w:val="008E4BCA"/>
    <w:rsid w:val="008E4DF5"/>
    <w:rsid w:val="008E4F7E"/>
    <w:rsid w:val="008E61BB"/>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62B"/>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60F"/>
    <w:rsid w:val="0091073A"/>
    <w:rsid w:val="00910879"/>
    <w:rsid w:val="0091160E"/>
    <w:rsid w:val="00911B91"/>
    <w:rsid w:val="00912025"/>
    <w:rsid w:val="00912521"/>
    <w:rsid w:val="009126F5"/>
    <w:rsid w:val="009128A3"/>
    <w:rsid w:val="009129F2"/>
    <w:rsid w:val="0091314E"/>
    <w:rsid w:val="00913EA4"/>
    <w:rsid w:val="009144E5"/>
    <w:rsid w:val="00915910"/>
    <w:rsid w:val="009160C5"/>
    <w:rsid w:val="0091637D"/>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9DE"/>
    <w:rsid w:val="00926120"/>
    <w:rsid w:val="009264D2"/>
    <w:rsid w:val="00926B51"/>
    <w:rsid w:val="0092705D"/>
    <w:rsid w:val="009274EA"/>
    <w:rsid w:val="009276D2"/>
    <w:rsid w:val="009279D7"/>
    <w:rsid w:val="00927E3F"/>
    <w:rsid w:val="00930BE0"/>
    <w:rsid w:val="00931B7E"/>
    <w:rsid w:val="00932457"/>
    <w:rsid w:val="00932545"/>
    <w:rsid w:val="00932715"/>
    <w:rsid w:val="0093292E"/>
    <w:rsid w:val="009337AC"/>
    <w:rsid w:val="0093393D"/>
    <w:rsid w:val="00933DB9"/>
    <w:rsid w:val="00934249"/>
    <w:rsid w:val="0093461C"/>
    <w:rsid w:val="00934EA1"/>
    <w:rsid w:val="00934F00"/>
    <w:rsid w:val="009351F4"/>
    <w:rsid w:val="009356DE"/>
    <w:rsid w:val="00935A3E"/>
    <w:rsid w:val="00936145"/>
    <w:rsid w:val="00936163"/>
    <w:rsid w:val="00936AC0"/>
    <w:rsid w:val="00937ADF"/>
    <w:rsid w:val="00937BCF"/>
    <w:rsid w:val="009409E2"/>
    <w:rsid w:val="00940A90"/>
    <w:rsid w:val="00940FF5"/>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5C1"/>
    <w:rsid w:val="0094798C"/>
    <w:rsid w:val="00947CD1"/>
    <w:rsid w:val="0095024D"/>
    <w:rsid w:val="00950442"/>
    <w:rsid w:val="009507FC"/>
    <w:rsid w:val="00951D00"/>
    <w:rsid w:val="00952061"/>
    <w:rsid w:val="0095276B"/>
    <w:rsid w:val="00952C47"/>
    <w:rsid w:val="00952E11"/>
    <w:rsid w:val="00952FEC"/>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1F01"/>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9D4"/>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3C11"/>
    <w:rsid w:val="009840C0"/>
    <w:rsid w:val="00984322"/>
    <w:rsid w:val="00984372"/>
    <w:rsid w:val="00984674"/>
    <w:rsid w:val="009848DE"/>
    <w:rsid w:val="00985DB8"/>
    <w:rsid w:val="00986098"/>
    <w:rsid w:val="00986BE0"/>
    <w:rsid w:val="00990D01"/>
    <w:rsid w:val="00990EE2"/>
    <w:rsid w:val="009919E5"/>
    <w:rsid w:val="00991C1B"/>
    <w:rsid w:val="009921E9"/>
    <w:rsid w:val="0099276A"/>
    <w:rsid w:val="00992C1A"/>
    <w:rsid w:val="00993D33"/>
    <w:rsid w:val="00993E4A"/>
    <w:rsid w:val="00993EF6"/>
    <w:rsid w:val="0099409A"/>
    <w:rsid w:val="00994352"/>
    <w:rsid w:val="00994A7A"/>
    <w:rsid w:val="00994B23"/>
    <w:rsid w:val="00994E74"/>
    <w:rsid w:val="0099539D"/>
    <w:rsid w:val="009953CD"/>
    <w:rsid w:val="009957CB"/>
    <w:rsid w:val="009966AB"/>
    <w:rsid w:val="009978B7"/>
    <w:rsid w:val="009979D5"/>
    <w:rsid w:val="009A083C"/>
    <w:rsid w:val="009A144F"/>
    <w:rsid w:val="009A1F4F"/>
    <w:rsid w:val="009A2C7E"/>
    <w:rsid w:val="009A2DA7"/>
    <w:rsid w:val="009A2F6F"/>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49E"/>
    <w:rsid w:val="009B1B24"/>
    <w:rsid w:val="009B1C6B"/>
    <w:rsid w:val="009B1D71"/>
    <w:rsid w:val="009B2046"/>
    <w:rsid w:val="009B225A"/>
    <w:rsid w:val="009B235C"/>
    <w:rsid w:val="009B25D0"/>
    <w:rsid w:val="009B264D"/>
    <w:rsid w:val="009B28A4"/>
    <w:rsid w:val="009B2B82"/>
    <w:rsid w:val="009B3540"/>
    <w:rsid w:val="009B370E"/>
    <w:rsid w:val="009B396F"/>
    <w:rsid w:val="009B3B6E"/>
    <w:rsid w:val="009B3EE6"/>
    <w:rsid w:val="009B423D"/>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232"/>
    <w:rsid w:val="009D16FC"/>
    <w:rsid w:val="009D1828"/>
    <w:rsid w:val="009D1BC9"/>
    <w:rsid w:val="009D1D76"/>
    <w:rsid w:val="009D21FE"/>
    <w:rsid w:val="009D246B"/>
    <w:rsid w:val="009D26DB"/>
    <w:rsid w:val="009D2787"/>
    <w:rsid w:val="009D2B29"/>
    <w:rsid w:val="009D3777"/>
    <w:rsid w:val="009D4706"/>
    <w:rsid w:val="009D5092"/>
    <w:rsid w:val="009D5A20"/>
    <w:rsid w:val="009D5E45"/>
    <w:rsid w:val="009D65EF"/>
    <w:rsid w:val="009D7116"/>
    <w:rsid w:val="009D7596"/>
    <w:rsid w:val="009D7817"/>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1E3"/>
    <w:rsid w:val="009F139F"/>
    <w:rsid w:val="009F190F"/>
    <w:rsid w:val="009F2537"/>
    <w:rsid w:val="009F28C7"/>
    <w:rsid w:val="009F3862"/>
    <w:rsid w:val="009F387A"/>
    <w:rsid w:val="009F3897"/>
    <w:rsid w:val="009F4D86"/>
    <w:rsid w:val="009F5E66"/>
    <w:rsid w:val="009F5FBA"/>
    <w:rsid w:val="009F6066"/>
    <w:rsid w:val="009F60EB"/>
    <w:rsid w:val="009F64D1"/>
    <w:rsid w:val="009F6740"/>
    <w:rsid w:val="009F6867"/>
    <w:rsid w:val="009F6AA5"/>
    <w:rsid w:val="009F7A8D"/>
    <w:rsid w:val="009F7B8A"/>
    <w:rsid w:val="009F7F58"/>
    <w:rsid w:val="00A00C65"/>
    <w:rsid w:val="00A010A7"/>
    <w:rsid w:val="00A016AF"/>
    <w:rsid w:val="00A01D6E"/>
    <w:rsid w:val="00A029F4"/>
    <w:rsid w:val="00A037E2"/>
    <w:rsid w:val="00A059B5"/>
    <w:rsid w:val="00A05B0B"/>
    <w:rsid w:val="00A06056"/>
    <w:rsid w:val="00A0612A"/>
    <w:rsid w:val="00A0688C"/>
    <w:rsid w:val="00A079BE"/>
    <w:rsid w:val="00A07CED"/>
    <w:rsid w:val="00A10499"/>
    <w:rsid w:val="00A1198A"/>
    <w:rsid w:val="00A120F3"/>
    <w:rsid w:val="00A12E40"/>
    <w:rsid w:val="00A13BA1"/>
    <w:rsid w:val="00A142DA"/>
    <w:rsid w:val="00A1473C"/>
    <w:rsid w:val="00A14905"/>
    <w:rsid w:val="00A149EF"/>
    <w:rsid w:val="00A14E6D"/>
    <w:rsid w:val="00A1573D"/>
    <w:rsid w:val="00A1582B"/>
    <w:rsid w:val="00A158EC"/>
    <w:rsid w:val="00A158FD"/>
    <w:rsid w:val="00A1606D"/>
    <w:rsid w:val="00A163FA"/>
    <w:rsid w:val="00A16F50"/>
    <w:rsid w:val="00A1773F"/>
    <w:rsid w:val="00A20824"/>
    <w:rsid w:val="00A20A17"/>
    <w:rsid w:val="00A20CDE"/>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B91"/>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239"/>
    <w:rsid w:val="00A46589"/>
    <w:rsid w:val="00A46AD1"/>
    <w:rsid w:val="00A46F6D"/>
    <w:rsid w:val="00A46FFA"/>
    <w:rsid w:val="00A475EE"/>
    <w:rsid w:val="00A478CC"/>
    <w:rsid w:val="00A47B05"/>
    <w:rsid w:val="00A47E9D"/>
    <w:rsid w:val="00A50AF4"/>
    <w:rsid w:val="00A51014"/>
    <w:rsid w:val="00A51573"/>
    <w:rsid w:val="00A516B8"/>
    <w:rsid w:val="00A51A13"/>
    <w:rsid w:val="00A51DA8"/>
    <w:rsid w:val="00A51E51"/>
    <w:rsid w:val="00A51ECF"/>
    <w:rsid w:val="00A52087"/>
    <w:rsid w:val="00A52221"/>
    <w:rsid w:val="00A526D5"/>
    <w:rsid w:val="00A52913"/>
    <w:rsid w:val="00A53210"/>
    <w:rsid w:val="00A536AF"/>
    <w:rsid w:val="00A547B3"/>
    <w:rsid w:val="00A54DE0"/>
    <w:rsid w:val="00A55AF8"/>
    <w:rsid w:val="00A601EB"/>
    <w:rsid w:val="00A60698"/>
    <w:rsid w:val="00A608E7"/>
    <w:rsid w:val="00A60E14"/>
    <w:rsid w:val="00A60F6E"/>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65CA"/>
    <w:rsid w:val="00A677D1"/>
    <w:rsid w:val="00A67A2C"/>
    <w:rsid w:val="00A67D44"/>
    <w:rsid w:val="00A7015B"/>
    <w:rsid w:val="00A703D8"/>
    <w:rsid w:val="00A705C4"/>
    <w:rsid w:val="00A705C5"/>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5F7C"/>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4B8"/>
    <w:rsid w:val="00A86607"/>
    <w:rsid w:val="00A8679F"/>
    <w:rsid w:val="00A86F0E"/>
    <w:rsid w:val="00A8768C"/>
    <w:rsid w:val="00A878F9"/>
    <w:rsid w:val="00A87D1B"/>
    <w:rsid w:val="00A90568"/>
    <w:rsid w:val="00A91763"/>
    <w:rsid w:val="00A9194C"/>
    <w:rsid w:val="00A91D05"/>
    <w:rsid w:val="00A9215A"/>
    <w:rsid w:val="00A93280"/>
    <w:rsid w:val="00A934FE"/>
    <w:rsid w:val="00A935BE"/>
    <w:rsid w:val="00A93A3F"/>
    <w:rsid w:val="00A94064"/>
    <w:rsid w:val="00A94789"/>
    <w:rsid w:val="00A95101"/>
    <w:rsid w:val="00A9596E"/>
    <w:rsid w:val="00A95EFD"/>
    <w:rsid w:val="00A95F86"/>
    <w:rsid w:val="00A96357"/>
    <w:rsid w:val="00A9679B"/>
    <w:rsid w:val="00A96887"/>
    <w:rsid w:val="00A978FE"/>
    <w:rsid w:val="00A97EF3"/>
    <w:rsid w:val="00AA0075"/>
    <w:rsid w:val="00AA024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186"/>
    <w:rsid w:val="00AA4724"/>
    <w:rsid w:val="00AA55DE"/>
    <w:rsid w:val="00AA5F4D"/>
    <w:rsid w:val="00AA60F4"/>
    <w:rsid w:val="00AA670E"/>
    <w:rsid w:val="00AA676A"/>
    <w:rsid w:val="00AA69E3"/>
    <w:rsid w:val="00AA7BCB"/>
    <w:rsid w:val="00AA7DC2"/>
    <w:rsid w:val="00AB0123"/>
    <w:rsid w:val="00AB08D7"/>
    <w:rsid w:val="00AB1553"/>
    <w:rsid w:val="00AB161D"/>
    <w:rsid w:val="00AB2548"/>
    <w:rsid w:val="00AB2A52"/>
    <w:rsid w:val="00AB2C9C"/>
    <w:rsid w:val="00AB2EA4"/>
    <w:rsid w:val="00AB36A1"/>
    <w:rsid w:val="00AB40B1"/>
    <w:rsid w:val="00AB4111"/>
    <w:rsid w:val="00AB46D0"/>
    <w:rsid w:val="00AB48EF"/>
    <w:rsid w:val="00AB4D60"/>
    <w:rsid w:val="00AB6BBD"/>
    <w:rsid w:val="00AB73FF"/>
    <w:rsid w:val="00AB771F"/>
    <w:rsid w:val="00AB77A7"/>
    <w:rsid w:val="00AB7829"/>
    <w:rsid w:val="00AB7D1B"/>
    <w:rsid w:val="00AC001C"/>
    <w:rsid w:val="00AC02FA"/>
    <w:rsid w:val="00AC133E"/>
    <w:rsid w:val="00AC1415"/>
    <w:rsid w:val="00AC1C83"/>
    <w:rsid w:val="00AC1DB1"/>
    <w:rsid w:val="00AC2338"/>
    <w:rsid w:val="00AC277F"/>
    <w:rsid w:val="00AC2F85"/>
    <w:rsid w:val="00AC3B49"/>
    <w:rsid w:val="00AC3E5C"/>
    <w:rsid w:val="00AC3FA1"/>
    <w:rsid w:val="00AC4139"/>
    <w:rsid w:val="00AC4855"/>
    <w:rsid w:val="00AC4F24"/>
    <w:rsid w:val="00AC53F0"/>
    <w:rsid w:val="00AC558B"/>
    <w:rsid w:val="00AC5793"/>
    <w:rsid w:val="00AC5D35"/>
    <w:rsid w:val="00AC6A9B"/>
    <w:rsid w:val="00AC6AB8"/>
    <w:rsid w:val="00AC6ED0"/>
    <w:rsid w:val="00AC722A"/>
    <w:rsid w:val="00AC79FC"/>
    <w:rsid w:val="00AD03B8"/>
    <w:rsid w:val="00AD04E2"/>
    <w:rsid w:val="00AD052D"/>
    <w:rsid w:val="00AD06D9"/>
    <w:rsid w:val="00AD0831"/>
    <w:rsid w:val="00AD1047"/>
    <w:rsid w:val="00AD1784"/>
    <w:rsid w:val="00AD1B5F"/>
    <w:rsid w:val="00AD1FD7"/>
    <w:rsid w:val="00AD2676"/>
    <w:rsid w:val="00AD28F7"/>
    <w:rsid w:val="00AD29A7"/>
    <w:rsid w:val="00AD2CD6"/>
    <w:rsid w:val="00AD2D7F"/>
    <w:rsid w:val="00AD2E34"/>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BB3"/>
    <w:rsid w:val="00AE2C94"/>
    <w:rsid w:val="00AE324B"/>
    <w:rsid w:val="00AE3D93"/>
    <w:rsid w:val="00AE4ABE"/>
    <w:rsid w:val="00AE4D23"/>
    <w:rsid w:val="00AE5749"/>
    <w:rsid w:val="00AE599C"/>
    <w:rsid w:val="00AE5BE7"/>
    <w:rsid w:val="00AE5FD3"/>
    <w:rsid w:val="00AE617A"/>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2BF"/>
    <w:rsid w:val="00AF533B"/>
    <w:rsid w:val="00AF5E22"/>
    <w:rsid w:val="00AF5F7A"/>
    <w:rsid w:val="00AF63E1"/>
    <w:rsid w:val="00AF6A4A"/>
    <w:rsid w:val="00AF6D0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3A29"/>
    <w:rsid w:val="00B0441A"/>
    <w:rsid w:val="00B04DFB"/>
    <w:rsid w:val="00B05017"/>
    <w:rsid w:val="00B05733"/>
    <w:rsid w:val="00B05998"/>
    <w:rsid w:val="00B05AB9"/>
    <w:rsid w:val="00B05B00"/>
    <w:rsid w:val="00B06077"/>
    <w:rsid w:val="00B0680D"/>
    <w:rsid w:val="00B072DC"/>
    <w:rsid w:val="00B10A43"/>
    <w:rsid w:val="00B10FB5"/>
    <w:rsid w:val="00B11A35"/>
    <w:rsid w:val="00B11B2C"/>
    <w:rsid w:val="00B12E28"/>
    <w:rsid w:val="00B136AF"/>
    <w:rsid w:val="00B149D2"/>
    <w:rsid w:val="00B15095"/>
    <w:rsid w:val="00B150C7"/>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2952"/>
    <w:rsid w:val="00B34B4D"/>
    <w:rsid w:val="00B34F72"/>
    <w:rsid w:val="00B3578C"/>
    <w:rsid w:val="00B35B06"/>
    <w:rsid w:val="00B35D82"/>
    <w:rsid w:val="00B36966"/>
    <w:rsid w:val="00B3776C"/>
    <w:rsid w:val="00B37969"/>
    <w:rsid w:val="00B40690"/>
    <w:rsid w:val="00B40CFB"/>
    <w:rsid w:val="00B40FEB"/>
    <w:rsid w:val="00B41CD0"/>
    <w:rsid w:val="00B41D2A"/>
    <w:rsid w:val="00B41DA9"/>
    <w:rsid w:val="00B42034"/>
    <w:rsid w:val="00B4269D"/>
    <w:rsid w:val="00B4280D"/>
    <w:rsid w:val="00B42B0A"/>
    <w:rsid w:val="00B42CEE"/>
    <w:rsid w:val="00B43160"/>
    <w:rsid w:val="00B43659"/>
    <w:rsid w:val="00B4398B"/>
    <w:rsid w:val="00B439BF"/>
    <w:rsid w:val="00B43D8E"/>
    <w:rsid w:val="00B43E6B"/>
    <w:rsid w:val="00B43FF7"/>
    <w:rsid w:val="00B4458D"/>
    <w:rsid w:val="00B44EB6"/>
    <w:rsid w:val="00B45695"/>
    <w:rsid w:val="00B45BB7"/>
    <w:rsid w:val="00B4601B"/>
    <w:rsid w:val="00B46913"/>
    <w:rsid w:val="00B46943"/>
    <w:rsid w:val="00B47309"/>
    <w:rsid w:val="00B47567"/>
    <w:rsid w:val="00B47812"/>
    <w:rsid w:val="00B47B15"/>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2BA0"/>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028"/>
    <w:rsid w:val="00B803CA"/>
    <w:rsid w:val="00B806B1"/>
    <w:rsid w:val="00B80833"/>
    <w:rsid w:val="00B80A33"/>
    <w:rsid w:val="00B80DBC"/>
    <w:rsid w:val="00B81329"/>
    <w:rsid w:val="00B81A75"/>
    <w:rsid w:val="00B82331"/>
    <w:rsid w:val="00B832EF"/>
    <w:rsid w:val="00B8373D"/>
    <w:rsid w:val="00B839BC"/>
    <w:rsid w:val="00B840EE"/>
    <w:rsid w:val="00B8415D"/>
    <w:rsid w:val="00B84C25"/>
    <w:rsid w:val="00B84D6E"/>
    <w:rsid w:val="00B84FDB"/>
    <w:rsid w:val="00B8541F"/>
    <w:rsid w:val="00B8564B"/>
    <w:rsid w:val="00B85CCA"/>
    <w:rsid w:val="00B85D6C"/>
    <w:rsid w:val="00B85E1F"/>
    <w:rsid w:val="00B868FE"/>
    <w:rsid w:val="00B876E2"/>
    <w:rsid w:val="00B87951"/>
    <w:rsid w:val="00B9005B"/>
    <w:rsid w:val="00B90BD0"/>
    <w:rsid w:val="00B90F4B"/>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9C9"/>
    <w:rsid w:val="00BA6E77"/>
    <w:rsid w:val="00BA7064"/>
    <w:rsid w:val="00BA77B4"/>
    <w:rsid w:val="00BA7B37"/>
    <w:rsid w:val="00BB1B2F"/>
    <w:rsid w:val="00BB1F66"/>
    <w:rsid w:val="00BB2A32"/>
    <w:rsid w:val="00BB2BE3"/>
    <w:rsid w:val="00BB30CA"/>
    <w:rsid w:val="00BB31AC"/>
    <w:rsid w:val="00BB322B"/>
    <w:rsid w:val="00BB3A2F"/>
    <w:rsid w:val="00BB3C2E"/>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0F6F"/>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6F1A"/>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48F"/>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42AB"/>
    <w:rsid w:val="00BF5416"/>
    <w:rsid w:val="00BF55FE"/>
    <w:rsid w:val="00BF56F0"/>
    <w:rsid w:val="00BF5A0E"/>
    <w:rsid w:val="00BF5E3B"/>
    <w:rsid w:val="00BF63B2"/>
    <w:rsid w:val="00BF65DA"/>
    <w:rsid w:val="00BF6854"/>
    <w:rsid w:val="00BF6B7F"/>
    <w:rsid w:val="00BF71F2"/>
    <w:rsid w:val="00BF7304"/>
    <w:rsid w:val="00BF7E14"/>
    <w:rsid w:val="00C00776"/>
    <w:rsid w:val="00C00AAC"/>
    <w:rsid w:val="00C01BCA"/>
    <w:rsid w:val="00C023EF"/>
    <w:rsid w:val="00C02F28"/>
    <w:rsid w:val="00C03FCA"/>
    <w:rsid w:val="00C047FA"/>
    <w:rsid w:val="00C05C9F"/>
    <w:rsid w:val="00C05FA2"/>
    <w:rsid w:val="00C0612E"/>
    <w:rsid w:val="00C06464"/>
    <w:rsid w:val="00C06571"/>
    <w:rsid w:val="00C067F3"/>
    <w:rsid w:val="00C06B22"/>
    <w:rsid w:val="00C06B3A"/>
    <w:rsid w:val="00C06BE8"/>
    <w:rsid w:val="00C06D90"/>
    <w:rsid w:val="00C07606"/>
    <w:rsid w:val="00C07796"/>
    <w:rsid w:val="00C108D7"/>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6D36"/>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8EF"/>
    <w:rsid w:val="00C31BCF"/>
    <w:rsid w:val="00C322C5"/>
    <w:rsid w:val="00C32994"/>
    <w:rsid w:val="00C32D32"/>
    <w:rsid w:val="00C337ED"/>
    <w:rsid w:val="00C339C7"/>
    <w:rsid w:val="00C33BEC"/>
    <w:rsid w:val="00C34819"/>
    <w:rsid w:val="00C353D3"/>
    <w:rsid w:val="00C35BA8"/>
    <w:rsid w:val="00C3647A"/>
    <w:rsid w:val="00C37DCF"/>
    <w:rsid w:val="00C41448"/>
    <w:rsid w:val="00C41552"/>
    <w:rsid w:val="00C41C5D"/>
    <w:rsid w:val="00C41E93"/>
    <w:rsid w:val="00C42996"/>
    <w:rsid w:val="00C44072"/>
    <w:rsid w:val="00C44908"/>
    <w:rsid w:val="00C450B6"/>
    <w:rsid w:val="00C4526C"/>
    <w:rsid w:val="00C4541E"/>
    <w:rsid w:val="00C45696"/>
    <w:rsid w:val="00C456FE"/>
    <w:rsid w:val="00C45C7E"/>
    <w:rsid w:val="00C45E20"/>
    <w:rsid w:val="00C46825"/>
    <w:rsid w:val="00C4695B"/>
    <w:rsid w:val="00C47369"/>
    <w:rsid w:val="00C4752A"/>
    <w:rsid w:val="00C4780E"/>
    <w:rsid w:val="00C47920"/>
    <w:rsid w:val="00C47925"/>
    <w:rsid w:val="00C47E51"/>
    <w:rsid w:val="00C503CB"/>
    <w:rsid w:val="00C506AA"/>
    <w:rsid w:val="00C50C02"/>
    <w:rsid w:val="00C5185F"/>
    <w:rsid w:val="00C51BF8"/>
    <w:rsid w:val="00C52EF1"/>
    <w:rsid w:val="00C535D4"/>
    <w:rsid w:val="00C53E10"/>
    <w:rsid w:val="00C5482D"/>
    <w:rsid w:val="00C54AF2"/>
    <w:rsid w:val="00C54DF2"/>
    <w:rsid w:val="00C55189"/>
    <w:rsid w:val="00C55251"/>
    <w:rsid w:val="00C55389"/>
    <w:rsid w:val="00C554B5"/>
    <w:rsid w:val="00C555C0"/>
    <w:rsid w:val="00C5572F"/>
    <w:rsid w:val="00C5579F"/>
    <w:rsid w:val="00C5582B"/>
    <w:rsid w:val="00C55C65"/>
    <w:rsid w:val="00C55E9B"/>
    <w:rsid w:val="00C55F87"/>
    <w:rsid w:val="00C56143"/>
    <w:rsid w:val="00C56377"/>
    <w:rsid w:val="00C566AF"/>
    <w:rsid w:val="00C56880"/>
    <w:rsid w:val="00C56A00"/>
    <w:rsid w:val="00C56C4F"/>
    <w:rsid w:val="00C57817"/>
    <w:rsid w:val="00C57A78"/>
    <w:rsid w:val="00C6084A"/>
    <w:rsid w:val="00C60970"/>
    <w:rsid w:val="00C60C7E"/>
    <w:rsid w:val="00C61945"/>
    <w:rsid w:val="00C6207A"/>
    <w:rsid w:val="00C624EE"/>
    <w:rsid w:val="00C62962"/>
    <w:rsid w:val="00C62C3A"/>
    <w:rsid w:val="00C63116"/>
    <w:rsid w:val="00C631B2"/>
    <w:rsid w:val="00C632AB"/>
    <w:rsid w:val="00C63AFE"/>
    <w:rsid w:val="00C63CA0"/>
    <w:rsid w:val="00C648F9"/>
    <w:rsid w:val="00C64A4E"/>
    <w:rsid w:val="00C64DF6"/>
    <w:rsid w:val="00C659B5"/>
    <w:rsid w:val="00C65D0B"/>
    <w:rsid w:val="00C65EF5"/>
    <w:rsid w:val="00C65F8D"/>
    <w:rsid w:val="00C66842"/>
    <w:rsid w:val="00C67B2C"/>
    <w:rsid w:val="00C67C64"/>
    <w:rsid w:val="00C70F76"/>
    <w:rsid w:val="00C71541"/>
    <w:rsid w:val="00C71BF5"/>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6AF4"/>
    <w:rsid w:val="00C77679"/>
    <w:rsid w:val="00C77FEC"/>
    <w:rsid w:val="00C80164"/>
    <w:rsid w:val="00C8043D"/>
    <w:rsid w:val="00C806CD"/>
    <w:rsid w:val="00C80953"/>
    <w:rsid w:val="00C81261"/>
    <w:rsid w:val="00C8159E"/>
    <w:rsid w:val="00C817AF"/>
    <w:rsid w:val="00C829D9"/>
    <w:rsid w:val="00C82BE1"/>
    <w:rsid w:val="00C82D8F"/>
    <w:rsid w:val="00C82FED"/>
    <w:rsid w:val="00C833AA"/>
    <w:rsid w:val="00C836BA"/>
    <w:rsid w:val="00C8394E"/>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525"/>
    <w:rsid w:val="00C93F94"/>
    <w:rsid w:val="00C9400E"/>
    <w:rsid w:val="00C94461"/>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3C1A"/>
    <w:rsid w:val="00CA45E2"/>
    <w:rsid w:val="00CA46E7"/>
    <w:rsid w:val="00CA4AA4"/>
    <w:rsid w:val="00CA4B34"/>
    <w:rsid w:val="00CA53E4"/>
    <w:rsid w:val="00CA5423"/>
    <w:rsid w:val="00CA5542"/>
    <w:rsid w:val="00CA558D"/>
    <w:rsid w:val="00CA6782"/>
    <w:rsid w:val="00CA6B53"/>
    <w:rsid w:val="00CA735B"/>
    <w:rsid w:val="00CA74E0"/>
    <w:rsid w:val="00CA7B39"/>
    <w:rsid w:val="00CB0362"/>
    <w:rsid w:val="00CB0743"/>
    <w:rsid w:val="00CB0DE0"/>
    <w:rsid w:val="00CB12E7"/>
    <w:rsid w:val="00CB1493"/>
    <w:rsid w:val="00CB163A"/>
    <w:rsid w:val="00CB1761"/>
    <w:rsid w:val="00CB1891"/>
    <w:rsid w:val="00CB2C61"/>
    <w:rsid w:val="00CB2F0A"/>
    <w:rsid w:val="00CB3CB4"/>
    <w:rsid w:val="00CB3F22"/>
    <w:rsid w:val="00CB4ABF"/>
    <w:rsid w:val="00CB55FF"/>
    <w:rsid w:val="00CB5926"/>
    <w:rsid w:val="00CB6A5C"/>
    <w:rsid w:val="00CB6E35"/>
    <w:rsid w:val="00CC0170"/>
    <w:rsid w:val="00CC02F2"/>
    <w:rsid w:val="00CC065F"/>
    <w:rsid w:val="00CC1413"/>
    <w:rsid w:val="00CC1573"/>
    <w:rsid w:val="00CC1B2D"/>
    <w:rsid w:val="00CC2156"/>
    <w:rsid w:val="00CC2333"/>
    <w:rsid w:val="00CC2DB1"/>
    <w:rsid w:val="00CC31DE"/>
    <w:rsid w:val="00CC3250"/>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59A"/>
    <w:rsid w:val="00CD0784"/>
    <w:rsid w:val="00CD083E"/>
    <w:rsid w:val="00CD0C5B"/>
    <w:rsid w:val="00CD157B"/>
    <w:rsid w:val="00CD1992"/>
    <w:rsid w:val="00CD1A2F"/>
    <w:rsid w:val="00CD1BB6"/>
    <w:rsid w:val="00CD2834"/>
    <w:rsid w:val="00CD2BF8"/>
    <w:rsid w:val="00CD3149"/>
    <w:rsid w:val="00CD3943"/>
    <w:rsid w:val="00CD4A96"/>
    <w:rsid w:val="00CD4EA2"/>
    <w:rsid w:val="00CD51BB"/>
    <w:rsid w:val="00CD6538"/>
    <w:rsid w:val="00CD6797"/>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2AB"/>
    <w:rsid w:val="00CF346F"/>
    <w:rsid w:val="00CF3A3C"/>
    <w:rsid w:val="00CF3BCB"/>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4A86"/>
    <w:rsid w:val="00D05169"/>
    <w:rsid w:val="00D05B8D"/>
    <w:rsid w:val="00D05BC2"/>
    <w:rsid w:val="00D06726"/>
    <w:rsid w:val="00D06830"/>
    <w:rsid w:val="00D07203"/>
    <w:rsid w:val="00D07400"/>
    <w:rsid w:val="00D07EB7"/>
    <w:rsid w:val="00D10CCF"/>
    <w:rsid w:val="00D10FB9"/>
    <w:rsid w:val="00D11532"/>
    <w:rsid w:val="00D118A9"/>
    <w:rsid w:val="00D11902"/>
    <w:rsid w:val="00D11A9C"/>
    <w:rsid w:val="00D11AC3"/>
    <w:rsid w:val="00D12095"/>
    <w:rsid w:val="00D123C8"/>
    <w:rsid w:val="00D1269E"/>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130"/>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5A5A"/>
    <w:rsid w:val="00D25E3F"/>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638"/>
    <w:rsid w:val="00D437EF"/>
    <w:rsid w:val="00D43D10"/>
    <w:rsid w:val="00D45815"/>
    <w:rsid w:val="00D45E0D"/>
    <w:rsid w:val="00D45FE2"/>
    <w:rsid w:val="00D46335"/>
    <w:rsid w:val="00D4671B"/>
    <w:rsid w:val="00D4710B"/>
    <w:rsid w:val="00D47E5F"/>
    <w:rsid w:val="00D50585"/>
    <w:rsid w:val="00D517A7"/>
    <w:rsid w:val="00D5184A"/>
    <w:rsid w:val="00D518E6"/>
    <w:rsid w:val="00D51E2C"/>
    <w:rsid w:val="00D524D5"/>
    <w:rsid w:val="00D52CB8"/>
    <w:rsid w:val="00D531B1"/>
    <w:rsid w:val="00D53546"/>
    <w:rsid w:val="00D535B8"/>
    <w:rsid w:val="00D538E3"/>
    <w:rsid w:val="00D539F2"/>
    <w:rsid w:val="00D53BEF"/>
    <w:rsid w:val="00D53CFA"/>
    <w:rsid w:val="00D541A6"/>
    <w:rsid w:val="00D54D10"/>
    <w:rsid w:val="00D54DD2"/>
    <w:rsid w:val="00D55048"/>
    <w:rsid w:val="00D55470"/>
    <w:rsid w:val="00D554DF"/>
    <w:rsid w:val="00D55FC7"/>
    <w:rsid w:val="00D561F6"/>
    <w:rsid w:val="00D56211"/>
    <w:rsid w:val="00D56B9A"/>
    <w:rsid w:val="00D570AD"/>
    <w:rsid w:val="00D57128"/>
    <w:rsid w:val="00D5772F"/>
    <w:rsid w:val="00D57DDF"/>
    <w:rsid w:val="00D60604"/>
    <w:rsid w:val="00D609C0"/>
    <w:rsid w:val="00D619DC"/>
    <w:rsid w:val="00D61FAE"/>
    <w:rsid w:val="00D6253D"/>
    <w:rsid w:val="00D6289B"/>
    <w:rsid w:val="00D62EEE"/>
    <w:rsid w:val="00D63133"/>
    <w:rsid w:val="00D631FB"/>
    <w:rsid w:val="00D6390E"/>
    <w:rsid w:val="00D63D30"/>
    <w:rsid w:val="00D63F15"/>
    <w:rsid w:val="00D646CB"/>
    <w:rsid w:val="00D6471F"/>
    <w:rsid w:val="00D64ADC"/>
    <w:rsid w:val="00D654BD"/>
    <w:rsid w:val="00D654E8"/>
    <w:rsid w:val="00D65A37"/>
    <w:rsid w:val="00D65B15"/>
    <w:rsid w:val="00D65BEB"/>
    <w:rsid w:val="00D6600F"/>
    <w:rsid w:val="00D66682"/>
    <w:rsid w:val="00D6680B"/>
    <w:rsid w:val="00D716F8"/>
    <w:rsid w:val="00D71905"/>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08C"/>
    <w:rsid w:val="00D86678"/>
    <w:rsid w:val="00D86759"/>
    <w:rsid w:val="00D86FED"/>
    <w:rsid w:val="00D870B7"/>
    <w:rsid w:val="00D87471"/>
    <w:rsid w:val="00D87DF9"/>
    <w:rsid w:val="00D87E90"/>
    <w:rsid w:val="00D87F1F"/>
    <w:rsid w:val="00D9145B"/>
    <w:rsid w:val="00D91871"/>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6BBF"/>
    <w:rsid w:val="00D9747C"/>
    <w:rsid w:val="00D97567"/>
    <w:rsid w:val="00D97794"/>
    <w:rsid w:val="00D97AA7"/>
    <w:rsid w:val="00D97BBC"/>
    <w:rsid w:val="00D97CE8"/>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CCF"/>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CEC"/>
    <w:rsid w:val="00DB2EDD"/>
    <w:rsid w:val="00DB392F"/>
    <w:rsid w:val="00DB3C19"/>
    <w:rsid w:val="00DB3D1C"/>
    <w:rsid w:val="00DB3D80"/>
    <w:rsid w:val="00DB41F2"/>
    <w:rsid w:val="00DB4619"/>
    <w:rsid w:val="00DB5046"/>
    <w:rsid w:val="00DB506A"/>
    <w:rsid w:val="00DB5112"/>
    <w:rsid w:val="00DB534F"/>
    <w:rsid w:val="00DB619E"/>
    <w:rsid w:val="00DB63E7"/>
    <w:rsid w:val="00DB675D"/>
    <w:rsid w:val="00DB7D08"/>
    <w:rsid w:val="00DC08E1"/>
    <w:rsid w:val="00DC0C1A"/>
    <w:rsid w:val="00DC13B6"/>
    <w:rsid w:val="00DC1556"/>
    <w:rsid w:val="00DC181A"/>
    <w:rsid w:val="00DC1FAB"/>
    <w:rsid w:val="00DC2258"/>
    <w:rsid w:val="00DC22A2"/>
    <w:rsid w:val="00DC2841"/>
    <w:rsid w:val="00DC2ADA"/>
    <w:rsid w:val="00DC2DAE"/>
    <w:rsid w:val="00DC2DF5"/>
    <w:rsid w:val="00DC3793"/>
    <w:rsid w:val="00DC37C4"/>
    <w:rsid w:val="00DC4403"/>
    <w:rsid w:val="00DC4451"/>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748"/>
    <w:rsid w:val="00DD107B"/>
    <w:rsid w:val="00DD19F5"/>
    <w:rsid w:val="00DD1DBD"/>
    <w:rsid w:val="00DD26DE"/>
    <w:rsid w:val="00DD2C2C"/>
    <w:rsid w:val="00DD2C71"/>
    <w:rsid w:val="00DD3B94"/>
    <w:rsid w:val="00DD3FEB"/>
    <w:rsid w:val="00DD42E6"/>
    <w:rsid w:val="00DD4952"/>
    <w:rsid w:val="00DD53FC"/>
    <w:rsid w:val="00DD6100"/>
    <w:rsid w:val="00DD6252"/>
    <w:rsid w:val="00DD6E56"/>
    <w:rsid w:val="00DD7311"/>
    <w:rsid w:val="00DD74BB"/>
    <w:rsid w:val="00DD791E"/>
    <w:rsid w:val="00DD7D99"/>
    <w:rsid w:val="00DD7FB2"/>
    <w:rsid w:val="00DE04B5"/>
    <w:rsid w:val="00DE0931"/>
    <w:rsid w:val="00DE0BD4"/>
    <w:rsid w:val="00DE0F3F"/>
    <w:rsid w:val="00DE11A4"/>
    <w:rsid w:val="00DE123D"/>
    <w:rsid w:val="00DE23E7"/>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D09"/>
    <w:rsid w:val="00DF1E45"/>
    <w:rsid w:val="00DF1EC7"/>
    <w:rsid w:val="00DF1EE7"/>
    <w:rsid w:val="00DF1F92"/>
    <w:rsid w:val="00DF23FB"/>
    <w:rsid w:val="00DF2537"/>
    <w:rsid w:val="00DF2654"/>
    <w:rsid w:val="00DF313A"/>
    <w:rsid w:val="00DF3196"/>
    <w:rsid w:val="00DF350D"/>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16B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5A5"/>
    <w:rsid w:val="00E10DD1"/>
    <w:rsid w:val="00E11416"/>
    <w:rsid w:val="00E11662"/>
    <w:rsid w:val="00E1187E"/>
    <w:rsid w:val="00E118C7"/>
    <w:rsid w:val="00E11CC1"/>
    <w:rsid w:val="00E11CD4"/>
    <w:rsid w:val="00E12775"/>
    <w:rsid w:val="00E12937"/>
    <w:rsid w:val="00E12987"/>
    <w:rsid w:val="00E12D17"/>
    <w:rsid w:val="00E1378A"/>
    <w:rsid w:val="00E13A68"/>
    <w:rsid w:val="00E13E43"/>
    <w:rsid w:val="00E13EED"/>
    <w:rsid w:val="00E14BA9"/>
    <w:rsid w:val="00E14DEA"/>
    <w:rsid w:val="00E14E35"/>
    <w:rsid w:val="00E152A2"/>
    <w:rsid w:val="00E15D51"/>
    <w:rsid w:val="00E16321"/>
    <w:rsid w:val="00E168F0"/>
    <w:rsid w:val="00E177BC"/>
    <w:rsid w:val="00E2039A"/>
    <w:rsid w:val="00E2042A"/>
    <w:rsid w:val="00E20745"/>
    <w:rsid w:val="00E21E66"/>
    <w:rsid w:val="00E22302"/>
    <w:rsid w:val="00E2352F"/>
    <w:rsid w:val="00E2357B"/>
    <w:rsid w:val="00E23AE7"/>
    <w:rsid w:val="00E23AF1"/>
    <w:rsid w:val="00E23FDA"/>
    <w:rsid w:val="00E24CF0"/>
    <w:rsid w:val="00E24DB4"/>
    <w:rsid w:val="00E254C4"/>
    <w:rsid w:val="00E2557A"/>
    <w:rsid w:val="00E25B75"/>
    <w:rsid w:val="00E261C2"/>
    <w:rsid w:val="00E26215"/>
    <w:rsid w:val="00E2624C"/>
    <w:rsid w:val="00E26401"/>
    <w:rsid w:val="00E27914"/>
    <w:rsid w:val="00E279C6"/>
    <w:rsid w:val="00E3070E"/>
    <w:rsid w:val="00E30BB2"/>
    <w:rsid w:val="00E31516"/>
    <w:rsid w:val="00E316BA"/>
    <w:rsid w:val="00E316D8"/>
    <w:rsid w:val="00E31C2B"/>
    <w:rsid w:val="00E31F77"/>
    <w:rsid w:val="00E320EE"/>
    <w:rsid w:val="00E32E84"/>
    <w:rsid w:val="00E32FB1"/>
    <w:rsid w:val="00E33E05"/>
    <w:rsid w:val="00E33E6A"/>
    <w:rsid w:val="00E35061"/>
    <w:rsid w:val="00E35108"/>
    <w:rsid w:val="00E35BAD"/>
    <w:rsid w:val="00E36130"/>
    <w:rsid w:val="00E36A68"/>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CAC"/>
    <w:rsid w:val="00E44D87"/>
    <w:rsid w:val="00E44F49"/>
    <w:rsid w:val="00E45866"/>
    <w:rsid w:val="00E45DDA"/>
    <w:rsid w:val="00E45FB1"/>
    <w:rsid w:val="00E4675C"/>
    <w:rsid w:val="00E468EB"/>
    <w:rsid w:val="00E46C62"/>
    <w:rsid w:val="00E46F8B"/>
    <w:rsid w:val="00E470F3"/>
    <w:rsid w:val="00E47100"/>
    <w:rsid w:val="00E4770F"/>
    <w:rsid w:val="00E4790E"/>
    <w:rsid w:val="00E47B31"/>
    <w:rsid w:val="00E50382"/>
    <w:rsid w:val="00E50E19"/>
    <w:rsid w:val="00E50F38"/>
    <w:rsid w:val="00E51313"/>
    <w:rsid w:val="00E514E3"/>
    <w:rsid w:val="00E5184B"/>
    <w:rsid w:val="00E51AF9"/>
    <w:rsid w:val="00E5234E"/>
    <w:rsid w:val="00E53ADF"/>
    <w:rsid w:val="00E53BCD"/>
    <w:rsid w:val="00E5409A"/>
    <w:rsid w:val="00E54D85"/>
    <w:rsid w:val="00E54DBC"/>
    <w:rsid w:val="00E56B40"/>
    <w:rsid w:val="00E56CE6"/>
    <w:rsid w:val="00E5717B"/>
    <w:rsid w:val="00E571CA"/>
    <w:rsid w:val="00E578E2"/>
    <w:rsid w:val="00E5799B"/>
    <w:rsid w:val="00E60556"/>
    <w:rsid w:val="00E60F93"/>
    <w:rsid w:val="00E61AEC"/>
    <w:rsid w:val="00E61BCF"/>
    <w:rsid w:val="00E61C09"/>
    <w:rsid w:val="00E62624"/>
    <w:rsid w:val="00E62F70"/>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AE"/>
    <w:rsid w:val="00E711FC"/>
    <w:rsid w:val="00E72412"/>
    <w:rsid w:val="00E72E67"/>
    <w:rsid w:val="00E72FAF"/>
    <w:rsid w:val="00E7342B"/>
    <w:rsid w:val="00E7379C"/>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5EE"/>
    <w:rsid w:val="00E80B65"/>
    <w:rsid w:val="00E82548"/>
    <w:rsid w:val="00E8280C"/>
    <w:rsid w:val="00E82A2A"/>
    <w:rsid w:val="00E83330"/>
    <w:rsid w:val="00E8338B"/>
    <w:rsid w:val="00E8384D"/>
    <w:rsid w:val="00E84093"/>
    <w:rsid w:val="00E84689"/>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07F"/>
    <w:rsid w:val="00E94402"/>
    <w:rsid w:val="00E94CE2"/>
    <w:rsid w:val="00E9557D"/>
    <w:rsid w:val="00E955AC"/>
    <w:rsid w:val="00E95CA1"/>
    <w:rsid w:val="00E9640A"/>
    <w:rsid w:val="00E96809"/>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9D7"/>
    <w:rsid w:val="00EB4D64"/>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2FD5"/>
    <w:rsid w:val="00EC32EA"/>
    <w:rsid w:val="00EC36FE"/>
    <w:rsid w:val="00EC3CF8"/>
    <w:rsid w:val="00EC3D62"/>
    <w:rsid w:val="00EC439D"/>
    <w:rsid w:val="00EC46FB"/>
    <w:rsid w:val="00EC488D"/>
    <w:rsid w:val="00EC49A0"/>
    <w:rsid w:val="00EC591E"/>
    <w:rsid w:val="00EC594C"/>
    <w:rsid w:val="00EC5CAE"/>
    <w:rsid w:val="00EC5F73"/>
    <w:rsid w:val="00EC6106"/>
    <w:rsid w:val="00EC61E0"/>
    <w:rsid w:val="00EC662D"/>
    <w:rsid w:val="00EC6CDA"/>
    <w:rsid w:val="00EC6E3B"/>
    <w:rsid w:val="00EC7B57"/>
    <w:rsid w:val="00ED050D"/>
    <w:rsid w:val="00ED087A"/>
    <w:rsid w:val="00ED0FCC"/>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6EB1"/>
    <w:rsid w:val="00ED7412"/>
    <w:rsid w:val="00ED763D"/>
    <w:rsid w:val="00ED76B2"/>
    <w:rsid w:val="00ED76B6"/>
    <w:rsid w:val="00ED76DE"/>
    <w:rsid w:val="00ED7B8A"/>
    <w:rsid w:val="00EE082F"/>
    <w:rsid w:val="00EE0DDF"/>
    <w:rsid w:val="00EE0F73"/>
    <w:rsid w:val="00EE11D2"/>
    <w:rsid w:val="00EE13EC"/>
    <w:rsid w:val="00EE1449"/>
    <w:rsid w:val="00EE1529"/>
    <w:rsid w:val="00EE1697"/>
    <w:rsid w:val="00EE1BF3"/>
    <w:rsid w:val="00EE300D"/>
    <w:rsid w:val="00EE3456"/>
    <w:rsid w:val="00EE3842"/>
    <w:rsid w:val="00EE45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604"/>
    <w:rsid w:val="00EF2922"/>
    <w:rsid w:val="00EF2C83"/>
    <w:rsid w:val="00EF2DB4"/>
    <w:rsid w:val="00EF2E32"/>
    <w:rsid w:val="00EF2F56"/>
    <w:rsid w:val="00EF32AC"/>
    <w:rsid w:val="00EF383D"/>
    <w:rsid w:val="00EF3AA0"/>
    <w:rsid w:val="00EF3EB2"/>
    <w:rsid w:val="00EF4250"/>
    <w:rsid w:val="00EF4E32"/>
    <w:rsid w:val="00EF521E"/>
    <w:rsid w:val="00EF5937"/>
    <w:rsid w:val="00EF635B"/>
    <w:rsid w:val="00EF6780"/>
    <w:rsid w:val="00EF7543"/>
    <w:rsid w:val="00EF7932"/>
    <w:rsid w:val="00EF7A3C"/>
    <w:rsid w:val="00EF7CFD"/>
    <w:rsid w:val="00EF7E6E"/>
    <w:rsid w:val="00F00345"/>
    <w:rsid w:val="00F00346"/>
    <w:rsid w:val="00F00982"/>
    <w:rsid w:val="00F00C18"/>
    <w:rsid w:val="00F00C2C"/>
    <w:rsid w:val="00F015CC"/>
    <w:rsid w:val="00F01603"/>
    <w:rsid w:val="00F01C62"/>
    <w:rsid w:val="00F02520"/>
    <w:rsid w:val="00F03016"/>
    <w:rsid w:val="00F048AE"/>
    <w:rsid w:val="00F04EF2"/>
    <w:rsid w:val="00F04F08"/>
    <w:rsid w:val="00F05631"/>
    <w:rsid w:val="00F05929"/>
    <w:rsid w:val="00F0617F"/>
    <w:rsid w:val="00F064D6"/>
    <w:rsid w:val="00F0680F"/>
    <w:rsid w:val="00F0769A"/>
    <w:rsid w:val="00F07FCB"/>
    <w:rsid w:val="00F106C7"/>
    <w:rsid w:val="00F10911"/>
    <w:rsid w:val="00F114C7"/>
    <w:rsid w:val="00F116FC"/>
    <w:rsid w:val="00F117C2"/>
    <w:rsid w:val="00F11BAD"/>
    <w:rsid w:val="00F121AE"/>
    <w:rsid w:val="00F12536"/>
    <w:rsid w:val="00F12BFC"/>
    <w:rsid w:val="00F12CCF"/>
    <w:rsid w:val="00F12D62"/>
    <w:rsid w:val="00F133FD"/>
    <w:rsid w:val="00F135CD"/>
    <w:rsid w:val="00F136E2"/>
    <w:rsid w:val="00F13794"/>
    <w:rsid w:val="00F142C3"/>
    <w:rsid w:val="00F14B21"/>
    <w:rsid w:val="00F14EA6"/>
    <w:rsid w:val="00F14F09"/>
    <w:rsid w:val="00F15607"/>
    <w:rsid w:val="00F1589C"/>
    <w:rsid w:val="00F15DFC"/>
    <w:rsid w:val="00F161C4"/>
    <w:rsid w:val="00F1629B"/>
    <w:rsid w:val="00F1678E"/>
    <w:rsid w:val="00F16871"/>
    <w:rsid w:val="00F16CC3"/>
    <w:rsid w:val="00F16E67"/>
    <w:rsid w:val="00F17078"/>
    <w:rsid w:val="00F17081"/>
    <w:rsid w:val="00F17568"/>
    <w:rsid w:val="00F175AC"/>
    <w:rsid w:val="00F17FF0"/>
    <w:rsid w:val="00F20D23"/>
    <w:rsid w:val="00F20D87"/>
    <w:rsid w:val="00F212BC"/>
    <w:rsid w:val="00F21701"/>
    <w:rsid w:val="00F220F0"/>
    <w:rsid w:val="00F222E6"/>
    <w:rsid w:val="00F222FA"/>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8E5"/>
    <w:rsid w:val="00F31CD7"/>
    <w:rsid w:val="00F32D4C"/>
    <w:rsid w:val="00F33144"/>
    <w:rsid w:val="00F3336D"/>
    <w:rsid w:val="00F33891"/>
    <w:rsid w:val="00F340C4"/>
    <w:rsid w:val="00F3439A"/>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4900"/>
    <w:rsid w:val="00F44D9D"/>
    <w:rsid w:val="00F450B4"/>
    <w:rsid w:val="00F45760"/>
    <w:rsid w:val="00F45A5F"/>
    <w:rsid w:val="00F45C0A"/>
    <w:rsid w:val="00F45C2B"/>
    <w:rsid w:val="00F462E1"/>
    <w:rsid w:val="00F46408"/>
    <w:rsid w:val="00F46454"/>
    <w:rsid w:val="00F4646F"/>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697"/>
    <w:rsid w:val="00F549BC"/>
    <w:rsid w:val="00F54A26"/>
    <w:rsid w:val="00F555C1"/>
    <w:rsid w:val="00F555F1"/>
    <w:rsid w:val="00F565B0"/>
    <w:rsid w:val="00F5747D"/>
    <w:rsid w:val="00F57D76"/>
    <w:rsid w:val="00F600CB"/>
    <w:rsid w:val="00F602AC"/>
    <w:rsid w:val="00F60717"/>
    <w:rsid w:val="00F61065"/>
    <w:rsid w:val="00F6107F"/>
    <w:rsid w:val="00F61D66"/>
    <w:rsid w:val="00F625B2"/>
    <w:rsid w:val="00F628EA"/>
    <w:rsid w:val="00F62CF9"/>
    <w:rsid w:val="00F62F9F"/>
    <w:rsid w:val="00F636BD"/>
    <w:rsid w:val="00F6444D"/>
    <w:rsid w:val="00F64B49"/>
    <w:rsid w:val="00F65323"/>
    <w:rsid w:val="00F65C3D"/>
    <w:rsid w:val="00F65F56"/>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2F25"/>
    <w:rsid w:val="00F730C1"/>
    <w:rsid w:val="00F737A9"/>
    <w:rsid w:val="00F740B7"/>
    <w:rsid w:val="00F740E3"/>
    <w:rsid w:val="00F74D81"/>
    <w:rsid w:val="00F7500E"/>
    <w:rsid w:val="00F75A91"/>
    <w:rsid w:val="00F7619D"/>
    <w:rsid w:val="00F76A30"/>
    <w:rsid w:val="00F76DD6"/>
    <w:rsid w:val="00F77AA5"/>
    <w:rsid w:val="00F80548"/>
    <w:rsid w:val="00F81099"/>
    <w:rsid w:val="00F81406"/>
    <w:rsid w:val="00F81917"/>
    <w:rsid w:val="00F81B26"/>
    <w:rsid w:val="00F81C49"/>
    <w:rsid w:val="00F81C81"/>
    <w:rsid w:val="00F82025"/>
    <w:rsid w:val="00F8220F"/>
    <w:rsid w:val="00F822C5"/>
    <w:rsid w:val="00F822D6"/>
    <w:rsid w:val="00F8231B"/>
    <w:rsid w:val="00F824E0"/>
    <w:rsid w:val="00F82AFD"/>
    <w:rsid w:val="00F82D4C"/>
    <w:rsid w:val="00F82FA8"/>
    <w:rsid w:val="00F83668"/>
    <w:rsid w:val="00F836F3"/>
    <w:rsid w:val="00F83BB6"/>
    <w:rsid w:val="00F83E66"/>
    <w:rsid w:val="00F83FD9"/>
    <w:rsid w:val="00F846AE"/>
    <w:rsid w:val="00F84D40"/>
    <w:rsid w:val="00F851EF"/>
    <w:rsid w:val="00F85282"/>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4CDF"/>
    <w:rsid w:val="00F94E12"/>
    <w:rsid w:val="00F94E36"/>
    <w:rsid w:val="00F9513B"/>
    <w:rsid w:val="00F9531F"/>
    <w:rsid w:val="00F955D0"/>
    <w:rsid w:val="00F957C8"/>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B40"/>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6CB2"/>
    <w:rsid w:val="00FA701F"/>
    <w:rsid w:val="00FA7886"/>
    <w:rsid w:val="00FA7C7A"/>
    <w:rsid w:val="00FB052F"/>
    <w:rsid w:val="00FB054C"/>
    <w:rsid w:val="00FB0D9F"/>
    <w:rsid w:val="00FB1C88"/>
    <w:rsid w:val="00FB2155"/>
    <w:rsid w:val="00FB34D1"/>
    <w:rsid w:val="00FB37D8"/>
    <w:rsid w:val="00FB37FF"/>
    <w:rsid w:val="00FB3FD2"/>
    <w:rsid w:val="00FB410E"/>
    <w:rsid w:val="00FB41C7"/>
    <w:rsid w:val="00FB4431"/>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C26"/>
    <w:rsid w:val="00FC3F31"/>
    <w:rsid w:val="00FC4224"/>
    <w:rsid w:val="00FC434E"/>
    <w:rsid w:val="00FC5E10"/>
    <w:rsid w:val="00FC5E33"/>
    <w:rsid w:val="00FC605B"/>
    <w:rsid w:val="00FC656A"/>
    <w:rsid w:val="00FC65E9"/>
    <w:rsid w:val="00FC66A8"/>
    <w:rsid w:val="00FC7E20"/>
    <w:rsid w:val="00FD067B"/>
    <w:rsid w:val="00FD0722"/>
    <w:rsid w:val="00FD0BCD"/>
    <w:rsid w:val="00FD1156"/>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92A"/>
    <w:rsid w:val="00FD6A00"/>
    <w:rsid w:val="00FD6AD9"/>
    <w:rsid w:val="00FD6F7E"/>
    <w:rsid w:val="00FD6FF2"/>
    <w:rsid w:val="00FD7017"/>
    <w:rsid w:val="00FD7088"/>
    <w:rsid w:val="00FD7C8D"/>
    <w:rsid w:val="00FE0304"/>
    <w:rsid w:val="00FE155C"/>
    <w:rsid w:val="00FE158A"/>
    <w:rsid w:val="00FE19EE"/>
    <w:rsid w:val="00FE19F9"/>
    <w:rsid w:val="00FE21C1"/>
    <w:rsid w:val="00FE245C"/>
    <w:rsid w:val="00FE28E4"/>
    <w:rsid w:val="00FE2D0D"/>
    <w:rsid w:val="00FE2F05"/>
    <w:rsid w:val="00FE3363"/>
    <w:rsid w:val="00FE34F4"/>
    <w:rsid w:val="00FE43D2"/>
    <w:rsid w:val="00FE4707"/>
    <w:rsid w:val="00FE4BA0"/>
    <w:rsid w:val="00FE5915"/>
    <w:rsid w:val="00FE5B99"/>
    <w:rsid w:val="00FE67E3"/>
    <w:rsid w:val="00FE6855"/>
    <w:rsid w:val="00FE6A61"/>
    <w:rsid w:val="00FE73AC"/>
    <w:rsid w:val="00FE7768"/>
    <w:rsid w:val="00FE7FB1"/>
    <w:rsid w:val="00FF002A"/>
    <w:rsid w:val="00FF01B7"/>
    <w:rsid w:val="00FF0356"/>
    <w:rsid w:val="00FF0657"/>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133FC0DB"/>
    <w:rsid w:val="37D12F7E"/>
    <w:rsid w:val="463F4DD3"/>
    <w:rsid w:val="4909BFA2"/>
    <w:rsid w:val="49E45979"/>
    <w:rsid w:val="512DCB2C"/>
    <w:rsid w:val="59C78C12"/>
    <w:rsid w:val="690E9D8D"/>
    <w:rsid w:val="6D232B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95457116-08CF-49AD-991A-9845FB5E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3587954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500581882">
      <w:bodyDiv w:val="1"/>
      <w:marLeft w:val="0"/>
      <w:marRight w:val="0"/>
      <w:marTop w:val="0"/>
      <w:marBottom w:val="0"/>
      <w:divBdr>
        <w:top w:val="none" w:sz="0" w:space="0" w:color="auto"/>
        <w:left w:val="none" w:sz="0" w:space="0" w:color="auto"/>
        <w:bottom w:val="none" w:sz="0" w:space="0" w:color="auto"/>
        <w:right w:val="none" w:sz="0" w:space="0" w:color="auto"/>
      </w:divBdr>
      <w:divsChild>
        <w:div w:id="1127897716">
          <w:marLeft w:val="0"/>
          <w:marRight w:val="0"/>
          <w:marTop w:val="0"/>
          <w:marBottom w:val="0"/>
          <w:divBdr>
            <w:top w:val="none" w:sz="0" w:space="0" w:color="auto"/>
            <w:left w:val="none" w:sz="0" w:space="0" w:color="auto"/>
            <w:bottom w:val="none" w:sz="0" w:space="0" w:color="auto"/>
            <w:right w:val="none" w:sz="0" w:space="0" w:color="auto"/>
          </w:divBdr>
          <w:divsChild>
            <w:div w:id="489947304">
              <w:marLeft w:val="-75"/>
              <w:marRight w:val="0"/>
              <w:marTop w:val="30"/>
              <w:marBottom w:val="30"/>
              <w:divBdr>
                <w:top w:val="none" w:sz="0" w:space="0" w:color="auto"/>
                <w:left w:val="none" w:sz="0" w:space="0" w:color="auto"/>
                <w:bottom w:val="none" w:sz="0" w:space="0" w:color="auto"/>
                <w:right w:val="none" w:sz="0" w:space="0" w:color="auto"/>
              </w:divBdr>
              <w:divsChild>
                <w:div w:id="172571796">
                  <w:marLeft w:val="0"/>
                  <w:marRight w:val="0"/>
                  <w:marTop w:val="0"/>
                  <w:marBottom w:val="0"/>
                  <w:divBdr>
                    <w:top w:val="none" w:sz="0" w:space="0" w:color="auto"/>
                    <w:left w:val="none" w:sz="0" w:space="0" w:color="auto"/>
                    <w:bottom w:val="none" w:sz="0" w:space="0" w:color="auto"/>
                    <w:right w:val="none" w:sz="0" w:space="0" w:color="auto"/>
                  </w:divBdr>
                  <w:divsChild>
                    <w:div w:id="1123425746">
                      <w:marLeft w:val="0"/>
                      <w:marRight w:val="0"/>
                      <w:marTop w:val="0"/>
                      <w:marBottom w:val="0"/>
                      <w:divBdr>
                        <w:top w:val="none" w:sz="0" w:space="0" w:color="auto"/>
                        <w:left w:val="none" w:sz="0" w:space="0" w:color="auto"/>
                        <w:bottom w:val="none" w:sz="0" w:space="0" w:color="auto"/>
                        <w:right w:val="none" w:sz="0" w:space="0" w:color="auto"/>
                      </w:divBdr>
                    </w:div>
                  </w:divsChild>
                </w:div>
                <w:div w:id="198595723">
                  <w:marLeft w:val="0"/>
                  <w:marRight w:val="0"/>
                  <w:marTop w:val="0"/>
                  <w:marBottom w:val="0"/>
                  <w:divBdr>
                    <w:top w:val="none" w:sz="0" w:space="0" w:color="auto"/>
                    <w:left w:val="none" w:sz="0" w:space="0" w:color="auto"/>
                    <w:bottom w:val="none" w:sz="0" w:space="0" w:color="auto"/>
                    <w:right w:val="none" w:sz="0" w:space="0" w:color="auto"/>
                  </w:divBdr>
                  <w:divsChild>
                    <w:div w:id="886645145">
                      <w:marLeft w:val="0"/>
                      <w:marRight w:val="0"/>
                      <w:marTop w:val="0"/>
                      <w:marBottom w:val="0"/>
                      <w:divBdr>
                        <w:top w:val="none" w:sz="0" w:space="0" w:color="auto"/>
                        <w:left w:val="none" w:sz="0" w:space="0" w:color="auto"/>
                        <w:bottom w:val="none" w:sz="0" w:space="0" w:color="auto"/>
                        <w:right w:val="none" w:sz="0" w:space="0" w:color="auto"/>
                      </w:divBdr>
                    </w:div>
                  </w:divsChild>
                </w:div>
                <w:div w:id="378016152">
                  <w:marLeft w:val="0"/>
                  <w:marRight w:val="0"/>
                  <w:marTop w:val="0"/>
                  <w:marBottom w:val="0"/>
                  <w:divBdr>
                    <w:top w:val="none" w:sz="0" w:space="0" w:color="auto"/>
                    <w:left w:val="none" w:sz="0" w:space="0" w:color="auto"/>
                    <w:bottom w:val="none" w:sz="0" w:space="0" w:color="auto"/>
                    <w:right w:val="none" w:sz="0" w:space="0" w:color="auto"/>
                  </w:divBdr>
                  <w:divsChild>
                    <w:div w:id="1122917520">
                      <w:marLeft w:val="0"/>
                      <w:marRight w:val="0"/>
                      <w:marTop w:val="0"/>
                      <w:marBottom w:val="0"/>
                      <w:divBdr>
                        <w:top w:val="none" w:sz="0" w:space="0" w:color="auto"/>
                        <w:left w:val="none" w:sz="0" w:space="0" w:color="auto"/>
                        <w:bottom w:val="none" w:sz="0" w:space="0" w:color="auto"/>
                        <w:right w:val="none" w:sz="0" w:space="0" w:color="auto"/>
                      </w:divBdr>
                    </w:div>
                  </w:divsChild>
                </w:div>
                <w:div w:id="394088027">
                  <w:marLeft w:val="0"/>
                  <w:marRight w:val="0"/>
                  <w:marTop w:val="0"/>
                  <w:marBottom w:val="0"/>
                  <w:divBdr>
                    <w:top w:val="none" w:sz="0" w:space="0" w:color="auto"/>
                    <w:left w:val="none" w:sz="0" w:space="0" w:color="auto"/>
                    <w:bottom w:val="none" w:sz="0" w:space="0" w:color="auto"/>
                    <w:right w:val="none" w:sz="0" w:space="0" w:color="auto"/>
                  </w:divBdr>
                  <w:divsChild>
                    <w:div w:id="116144132">
                      <w:marLeft w:val="0"/>
                      <w:marRight w:val="0"/>
                      <w:marTop w:val="0"/>
                      <w:marBottom w:val="0"/>
                      <w:divBdr>
                        <w:top w:val="none" w:sz="0" w:space="0" w:color="auto"/>
                        <w:left w:val="none" w:sz="0" w:space="0" w:color="auto"/>
                        <w:bottom w:val="none" w:sz="0" w:space="0" w:color="auto"/>
                        <w:right w:val="none" w:sz="0" w:space="0" w:color="auto"/>
                      </w:divBdr>
                    </w:div>
                  </w:divsChild>
                </w:div>
                <w:div w:id="525872947">
                  <w:marLeft w:val="0"/>
                  <w:marRight w:val="0"/>
                  <w:marTop w:val="0"/>
                  <w:marBottom w:val="0"/>
                  <w:divBdr>
                    <w:top w:val="none" w:sz="0" w:space="0" w:color="auto"/>
                    <w:left w:val="none" w:sz="0" w:space="0" w:color="auto"/>
                    <w:bottom w:val="none" w:sz="0" w:space="0" w:color="auto"/>
                    <w:right w:val="none" w:sz="0" w:space="0" w:color="auto"/>
                  </w:divBdr>
                  <w:divsChild>
                    <w:div w:id="2043480699">
                      <w:marLeft w:val="0"/>
                      <w:marRight w:val="0"/>
                      <w:marTop w:val="0"/>
                      <w:marBottom w:val="0"/>
                      <w:divBdr>
                        <w:top w:val="none" w:sz="0" w:space="0" w:color="auto"/>
                        <w:left w:val="none" w:sz="0" w:space="0" w:color="auto"/>
                        <w:bottom w:val="none" w:sz="0" w:space="0" w:color="auto"/>
                        <w:right w:val="none" w:sz="0" w:space="0" w:color="auto"/>
                      </w:divBdr>
                    </w:div>
                  </w:divsChild>
                </w:div>
                <w:div w:id="628705276">
                  <w:marLeft w:val="0"/>
                  <w:marRight w:val="0"/>
                  <w:marTop w:val="0"/>
                  <w:marBottom w:val="0"/>
                  <w:divBdr>
                    <w:top w:val="none" w:sz="0" w:space="0" w:color="auto"/>
                    <w:left w:val="none" w:sz="0" w:space="0" w:color="auto"/>
                    <w:bottom w:val="none" w:sz="0" w:space="0" w:color="auto"/>
                    <w:right w:val="none" w:sz="0" w:space="0" w:color="auto"/>
                  </w:divBdr>
                  <w:divsChild>
                    <w:div w:id="100222555">
                      <w:marLeft w:val="0"/>
                      <w:marRight w:val="0"/>
                      <w:marTop w:val="0"/>
                      <w:marBottom w:val="0"/>
                      <w:divBdr>
                        <w:top w:val="none" w:sz="0" w:space="0" w:color="auto"/>
                        <w:left w:val="none" w:sz="0" w:space="0" w:color="auto"/>
                        <w:bottom w:val="none" w:sz="0" w:space="0" w:color="auto"/>
                        <w:right w:val="none" w:sz="0" w:space="0" w:color="auto"/>
                      </w:divBdr>
                    </w:div>
                  </w:divsChild>
                </w:div>
                <w:div w:id="891690628">
                  <w:marLeft w:val="0"/>
                  <w:marRight w:val="0"/>
                  <w:marTop w:val="0"/>
                  <w:marBottom w:val="0"/>
                  <w:divBdr>
                    <w:top w:val="none" w:sz="0" w:space="0" w:color="auto"/>
                    <w:left w:val="none" w:sz="0" w:space="0" w:color="auto"/>
                    <w:bottom w:val="none" w:sz="0" w:space="0" w:color="auto"/>
                    <w:right w:val="none" w:sz="0" w:space="0" w:color="auto"/>
                  </w:divBdr>
                  <w:divsChild>
                    <w:div w:id="528370768">
                      <w:marLeft w:val="0"/>
                      <w:marRight w:val="0"/>
                      <w:marTop w:val="0"/>
                      <w:marBottom w:val="0"/>
                      <w:divBdr>
                        <w:top w:val="none" w:sz="0" w:space="0" w:color="auto"/>
                        <w:left w:val="none" w:sz="0" w:space="0" w:color="auto"/>
                        <w:bottom w:val="none" w:sz="0" w:space="0" w:color="auto"/>
                        <w:right w:val="none" w:sz="0" w:space="0" w:color="auto"/>
                      </w:divBdr>
                    </w:div>
                  </w:divsChild>
                </w:div>
                <w:div w:id="911424508">
                  <w:marLeft w:val="0"/>
                  <w:marRight w:val="0"/>
                  <w:marTop w:val="0"/>
                  <w:marBottom w:val="0"/>
                  <w:divBdr>
                    <w:top w:val="none" w:sz="0" w:space="0" w:color="auto"/>
                    <w:left w:val="none" w:sz="0" w:space="0" w:color="auto"/>
                    <w:bottom w:val="none" w:sz="0" w:space="0" w:color="auto"/>
                    <w:right w:val="none" w:sz="0" w:space="0" w:color="auto"/>
                  </w:divBdr>
                  <w:divsChild>
                    <w:div w:id="619915612">
                      <w:marLeft w:val="0"/>
                      <w:marRight w:val="0"/>
                      <w:marTop w:val="0"/>
                      <w:marBottom w:val="0"/>
                      <w:divBdr>
                        <w:top w:val="none" w:sz="0" w:space="0" w:color="auto"/>
                        <w:left w:val="none" w:sz="0" w:space="0" w:color="auto"/>
                        <w:bottom w:val="none" w:sz="0" w:space="0" w:color="auto"/>
                        <w:right w:val="none" w:sz="0" w:space="0" w:color="auto"/>
                      </w:divBdr>
                    </w:div>
                  </w:divsChild>
                </w:div>
                <w:div w:id="1058362404">
                  <w:marLeft w:val="0"/>
                  <w:marRight w:val="0"/>
                  <w:marTop w:val="0"/>
                  <w:marBottom w:val="0"/>
                  <w:divBdr>
                    <w:top w:val="none" w:sz="0" w:space="0" w:color="auto"/>
                    <w:left w:val="none" w:sz="0" w:space="0" w:color="auto"/>
                    <w:bottom w:val="none" w:sz="0" w:space="0" w:color="auto"/>
                    <w:right w:val="none" w:sz="0" w:space="0" w:color="auto"/>
                  </w:divBdr>
                  <w:divsChild>
                    <w:div w:id="1042285199">
                      <w:marLeft w:val="0"/>
                      <w:marRight w:val="0"/>
                      <w:marTop w:val="0"/>
                      <w:marBottom w:val="0"/>
                      <w:divBdr>
                        <w:top w:val="none" w:sz="0" w:space="0" w:color="auto"/>
                        <w:left w:val="none" w:sz="0" w:space="0" w:color="auto"/>
                        <w:bottom w:val="none" w:sz="0" w:space="0" w:color="auto"/>
                        <w:right w:val="none" w:sz="0" w:space="0" w:color="auto"/>
                      </w:divBdr>
                    </w:div>
                  </w:divsChild>
                </w:div>
                <w:div w:id="1195967526">
                  <w:marLeft w:val="0"/>
                  <w:marRight w:val="0"/>
                  <w:marTop w:val="0"/>
                  <w:marBottom w:val="0"/>
                  <w:divBdr>
                    <w:top w:val="none" w:sz="0" w:space="0" w:color="auto"/>
                    <w:left w:val="none" w:sz="0" w:space="0" w:color="auto"/>
                    <w:bottom w:val="none" w:sz="0" w:space="0" w:color="auto"/>
                    <w:right w:val="none" w:sz="0" w:space="0" w:color="auto"/>
                  </w:divBdr>
                  <w:divsChild>
                    <w:div w:id="1370757954">
                      <w:marLeft w:val="0"/>
                      <w:marRight w:val="0"/>
                      <w:marTop w:val="0"/>
                      <w:marBottom w:val="0"/>
                      <w:divBdr>
                        <w:top w:val="none" w:sz="0" w:space="0" w:color="auto"/>
                        <w:left w:val="none" w:sz="0" w:space="0" w:color="auto"/>
                        <w:bottom w:val="none" w:sz="0" w:space="0" w:color="auto"/>
                        <w:right w:val="none" w:sz="0" w:space="0" w:color="auto"/>
                      </w:divBdr>
                    </w:div>
                  </w:divsChild>
                </w:div>
                <w:div w:id="1224372075">
                  <w:marLeft w:val="0"/>
                  <w:marRight w:val="0"/>
                  <w:marTop w:val="0"/>
                  <w:marBottom w:val="0"/>
                  <w:divBdr>
                    <w:top w:val="none" w:sz="0" w:space="0" w:color="auto"/>
                    <w:left w:val="none" w:sz="0" w:space="0" w:color="auto"/>
                    <w:bottom w:val="none" w:sz="0" w:space="0" w:color="auto"/>
                    <w:right w:val="none" w:sz="0" w:space="0" w:color="auto"/>
                  </w:divBdr>
                  <w:divsChild>
                    <w:div w:id="101652734">
                      <w:marLeft w:val="0"/>
                      <w:marRight w:val="0"/>
                      <w:marTop w:val="0"/>
                      <w:marBottom w:val="0"/>
                      <w:divBdr>
                        <w:top w:val="none" w:sz="0" w:space="0" w:color="auto"/>
                        <w:left w:val="none" w:sz="0" w:space="0" w:color="auto"/>
                        <w:bottom w:val="none" w:sz="0" w:space="0" w:color="auto"/>
                        <w:right w:val="none" w:sz="0" w:space="0" w:color="auto"/>
                      </w:divBdr>
                    </w:div>
                  </w:divsChild>
                </w:div>
                <w:div w:id="2107076347">
                  <w:marLeft w:val="0"/>
                  <w:marRight w:val="0"/>
                  <w:marTop w:val="0"/>
                  <w:marBottom w:val="0"/>
                  <w:divBdr>
                    <w:top w:val="none" w:sz="0" w:space="0" w:color="auto"/>
                    <w:left w:val="none" w:sz="0" w:space="0" w:color="auto"/>
                    <w:bottom w:val="none" w:sz="0" w:space="0" w:color="auto"/>
                    <w:right w:val="none" w:sz="0" w:space="0" w:color="auto"/>
                  </w:divBdr>
                  <w:divsChild>
                    <w:div w:id="19229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11546">
          <w:marLeft w:val="0"/>
          <w:marRight w:val="0"/>
          <w:marTop w:val="0"/>
          <w:marBottom w:val="0"/>
          <w:divBdr>
            <w:top w:val="none" w:sz="0" w:space="0" w:color="auto"/>
            <w:left w:val="none" w:sz="0" w:space="0" w:color="auto"/>
            <w:bottom w:val="none" w:sz="0" w:space="0" w:color="auto"/>
            <w:right w:val="none" w:sz="0" w:space="0" w:color="auto"/>
          </w:divBdr>
        </w:div>
        <w:div w:id="1459298732">
          <w:marLeft w:val="0"/>
          <w:marRight w:val="0"/>
          <w:marTop w:val="0"/>
          <w:marBottom w:val="0"/>
          <w:divBdr>
            <w:top w:val="none" w:sz="0" w:space="0" w:color="auto"/>
            <w:left w:val="none" w:sz="0" w:space="0" w:color="auto"/>
            <w:bottom w:val="none" w:sz="0" w:space="0" w:color="auto"/>
            <w:right w:val="none" w:sz="0" w:space="0" w:color="auto"/>
          </w:divBdr>
          <w:divsChild>
            <w:div w:id="481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6103">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86325272">
      <w:bodyDiv w:val="1"/>
      <w:marLeft w:val="0"/>
      <w:marRight w:val="0"/>
      <w:marTop w:val="0"/>
      <w:marBottom w:val="0"/>
      <w:divBdr>
        <w:top w:val="none" w:sz="0" w:space="0" w:color="auto"/>
        <w:left w:val="none" w:sz="0" w:space="0" w:color="auto"/>
        <w:bottom w:val="none" w:sz="0" w:space="0" w:color="auto"/>
        <w:right w:val="none" w:sz="0" w:space="0" w:color="auto"/>
      </w:divBdr>
    </w:div>
    <w:div w:id="1807812525">
      <w:bodyDiv w:val="1"/>
      <w:marLeft w:val="0"/>
      <w:marRight w:val="0"/>
      <w:marTop w:val="0"/>
      <w:marBottom w:val="0"/>
      <w:divBdr>
        <w:top w:val="none" w:sz="0" w:space="0" w:color="auto"/>
        <w:left w:val="none" w:sz="0" w:space="0" w:color="auto"/>
        <w:bottom w:val="none" w:sz="0" w:space="0" w:color="auto"/>
        <w:right w:val="none" w:sz="0" w:space="0" w:color="auto"/>
      </w:divBdr>
    </w:div>
    <w:div w:id="1857578010">
      <w:bodyDiv w:val="1"/>
      <w:marLeft w:val="0"/>
      <w:marRight w:val="0"/>
      <w:marTop w:val="0"/>
      <w:marBottom w:val="0"/>
      <w:divBdr>
        <w:top w:val="none" w:sz="0" w:space="0" w:color="auto"/>
        <w:left w:val="none" w:sz="0" w:space="0" w:color="auto"/>
        <w:bottom w:val="none" w:sz="0" w:space="0" w:color="auto"/>
        <w:right w:val="none" w:sz="0" w:space="0" w:color="auto"/>
      </w:divBdr>
      <w:divsChild>
        <w:div w:id="229077421">
          <w:marLeft w:val="0"/>
          <w:marRight w:val="0"/>
          <w:marTop w:val="0"/>
          <w:marBottom w:val="0"/>
          <w:divBdr>
            <w:top w:val="none" w:sz="0" w:space="0" w:color="auto"/>
            <w:left w:val="none" w:sz="0" w:space="0" w:color="auto"/>
            <w:bottom w:val="none" w:sz="0" w:space="0" w:color="auto"/>
            <w:right w:val="none" w:sz="0" w:space="0" w:color="auto"/>
          </w:divBdr>
          <w:divsChild>
            <w:div w:id="203518254">
              <w:marLeft w:val="-75"/>
              <w:marRight w:val="0"/>
              <w:marTop w:val="30"/>
              <w:marBottom w:val="30"/>
              <w:divBdr>
                <w:top w:val="none" w:sz="0" w:space="0" w:color="auto"/>
                <w:left w:val="none" w:sz="0" w:space="0" w:color="auto"/>
                <w:bottom w:val="none" w:sz="0" w:space="0" w:color="auto"/>
                <w:right w:val="none" w:sz="0" w:space="0" w:color="auto"/>
              </w:divBdr>
              <w:divsChild>
                <w:div w:id="86004737">
                  <w:marLeft w:val="0"/>
                  <w:marRight w:val="0"/>
                  <w:marTop w:val="0"/>
                  <w:marBottom w:val="0"/>
                  <w:divBdr>
                    <w:top w:val="none" w:sz="0" w:space="0" w:color="auto"/>
                    <w:left w:val="none" w:sz="0" w:space="0" w:color="auto"/>
                    <w:bottom w:val="none" w:sz="0" w:space="0" w:color="auto"/>
                    <w:right w:val="none" w:sz="0" w:space="0" w:color="auto"/>
                  </w:divBdr>
                  <w:divsChild>
                    <w:div w:id="811755147">
                      <w:marLeft w:val="0"/>
                      <w:marRight w:val="0"/>
                      <w:marTop w:val="0"/>
                      <w:marBottom w:val="0"/>
                      <w:divBdr>
                        <w:top w:val="none" w:sz="0" w:space="0" w:color="auto"/>
                        <w:left w:val="none" w:sz="0" w:space="0" w:color="auto"/>
                        <w:bottom w:val="none" w:sz="0" w:space="0" w:color="auto"/>
                        <w:right w:val="none" w:sz="0" w:space="0" w:color="auto"/>
                      </w:divBdr>
                    </w:div>
                  </w:divsChild>
                </w:div>
                <w:div w:id="93481233">
                  <w:marLeft w:val="0"/>
                  <w:marRight w:val="0"/>
                  <w:marTop w:val="0"/>
                  <w:marBottom w:val="0"/>
                  <w:divBdr>
                    <w:top w:val="none" w:sz="0" w:space="0" w:color="auto"/>
                    <w:left w:val="none" w:sz="0" w:space="0" w:color="auto"/>
                    <w:bottom w:val="none" w:sz="0" w:space="0" w:color="auto"/>
                    <w:right w:val="none" w:sz="0" w:space="0" w:color="auto"/>
                  </w:divBdr>
                  <w:divsChild>
                    <w:div w:id="108164258">
                      <w:marLeft w:val="0"/>
                      <w:marRight w:val="0"/>
                      <w:marTop w:val="0"/>
                      <w:marBottom w:val="0"/>
                      <w:divBdr>
                        <w:top w:val="none" w:sz="0" w:space="0" w:color="auto"/>
                        <w:left w:val="none" w:sz="0" w:space="0" w:color="auto"/>
                        <w:bottom w:val="none" w:sz="0" w:space="0" w:color="auto"/>
                        <w:right w:val="none" w:sz="0" w:space="0" w:color="auto"/>
                      </w:divBdr>
                    </w:div>
                  </w:divsChild>
                </w:div>
                <w:div w:id="147134297">
                  <w:marLeft w:val="0"/>
                  <w:marRight w:val="0"/>
                  <w:marTop w:val="0"/>
                  <w:marBottom w:val="0"/>
                  <w:divBdr>
                    <w:top w:val="none" w:sz="0" w:space="0" w:color="auto"/>
                    <w:left w:val="none" w:sz="0" w:space="0" w:color="auto"/>
                    <w:bottom w:val="none" w:sz="0" w:space="0" w:color="auto"/>
                    <w:right w:val="none" w:sz="0" w:space="0" w:color="auto"/>
                  </w:divBdr>
                  <w:divsChild>
                    <w:div w:id="112985676">
                      <w:marLeft w:val="0"/>
                      <w:marRight w:val="0"/>
                      <w:marTop w:val="0"/>
                      <w:marBottom w:val="0"/>
                      <w:divBdr>
                        <w:top w:val="none" w:sz="0" w:space="0" w:color="auto"/>
                        <w:left w:val="none" w:sz="0" w:space="0" w:color="auto"/>
                        <w:bottom w:val="none" w:sz="0" w:space="0" w:color="auto"/>
                        <w:right w:val="none" w:sz="0" w:space="0" w:color="auto"/>
                      </w:divBdr>
                    </w:div>
                  </w:divsChild>
                </w:div>
                <w:div w:id="425460089">
                  <w:marLeft w:val="0"/>
                  <w:marRight w:val="0"/>
                  <w:marTop w:val="0"/>
                  <w:marBottom w:val="0"/>
                  <w:divBdr>
                    <w:top w:val="none" w:sz="0" w:space="0" w:color="auto"/>
                    <w:left w:val="none" w:sz="0" w:space="0" w:color="auto"/>
                    <w:bottom w:val="none" w:sz="0" w:space="0" w:color="auto"/>
                    <w:right w:val="none" w:sz="0" w:space="0" w:color="auto"/>
                  </w:divBdr>
                  <w:divsChild>
                    <w:div w:id="1480923592">
                      <w:marLeft w:val="0"/>
                      <w:marRight w:val="0"/>
                      <w:marTop w:val="0"/>
                      <w:marBottom w:val="0"/>
                      <w:divBdr>
                        <w:top w:val="none" w:sz="0" w:space="0" w:color="auto"/>
                        <w:left w:val="none" w:sz="0" w:space="0" w:color="auto"/>
                        <w:bottom w:val="none" w:sz="0" w:space="0" w:color="auto"/>
                        <w:right w:val="none" w:sz="0" w:space="0" w:color="auto"/>
                      </w:divBdr>
                    </w:div>
                  </w:divsChild>
                </w:div>
                <w:div w:id="701440130">
                  <w:marLeft w:val="0"/>
                  <w:marRight w:val="0"/>
                  <w:marTop w:val="0"/>
                  <w:marBottom w:val="0"/>
                  <w:divBdr>
                    <w:top w:val="none" w:sz="0" w:space="0" w:color="auto"/>
                    <w:left w:val="none" w:sz="0" w:space="0" w:color="auto"/>
                    <w:bottom w:val="none" w:sz="0" w:space="0" w:color="auto"/>
                    <w:right w:val="none" w:sz="0" w:space="0" w:color="auto"/>
                  </w:divBdr>
                  <w:divsChild>
                    <w:div w:id="1172187867">
                      <w:marLeft w:val="0"/>
                      <w:marRight w:val="0"/>
                      <w:marTop w:val="0"/>
                      <w:marBottom w:val="0"/>
                      <w:divBdr>
                        <w:top w:val="none" w:sz="0" w:space="0" w:color="auto"/>
                        <w:left w:val="none" w:sz="0" w:space="0" w:color="auto"/>
                        <w:bottom w:val="none" w:sz="0" w:space="0" w:color="auto"/>
                        <w:right w:val="none" w:sz="0" w:space="0" w:color="auto"/>
                      </w:divBdr>
                    </w:div>
                  </w:divsChild>
                </w:div>
                <w:div w:id="1083137355">
                  <w:marLeft w:val="0"/>
                  <w:marRight w:val="0"/>
                  <w:marTop w:val="0"/>
                  <w:marBottom w:val="0"/>
                  <w:divBdr>
                    <w:top w:val="none" w:sz="0" w:space="0" w:color="auto"/>
                    <w:left w:val="none" w:sz="0" w:space="0" w:color="auto"/>
                    <w:bottom w:val="none" w:sz="0" w:space="0" w:color="auto"/>
                    <w:right w:val="none" w:sz="0" w:space="0" w:color="auto"/>
                  </w:divBdr>
                  <w:divsChild>
                    <w:div w:id="755983535">
                      <w:marLeft w:val="0"/>
                      <w:marRight w:val="0"/>
                      <w:marTop w:val="0"/>
                      <w:marBottom w:val="0"/>
                      <w:divBdr>
                        <w:top w:val="none" w:sz="0" w:space="0" w:color="auto"/>
                        <w:left w:val="none" w:sz="0" w:space="0" w:color="auto"/>
                        <w:bottom w:val="none" w:sz="0" w:space="0" w:color="auto"/>
                        <w:right w:val="none" w:sz="0" w:space="0" w:color="auto"/>
                      </w:divBdr>
                    </w:div>
                  </w:divsChild>
                </w:div>
                <w:div w:id="1587500373">
                  <w:marLeft w:val="0"/>
                  <w:marRight w:val="0"/>
                  <w:marTop w:val="0"/>
                  <w:marBottom w:val="0"/>
                  <w:divBdr>
                    <w:top w:val="none" w:sz="0" w:space="0" w:color="auto"/>
                    <w:left w:val="none" w:sz="0" w:space="0" w:color="auto"/>
                    <w:bottom w:val="none" w:sz="0" w:space="0" w:color="auto"/>
                    <w:right w:val="none" w:sz="0" w:space="0" w:color="auto"/>
                  </w:divBdr>
                  <w:divsChild>
                    <w:div w:id="1537506906">
                      <w:marLeft w:val="0"/>
                      <w:marRight w:val="0"/>
                      <w:marTop w:val="0"/>
                      <w:marBottom w:val="0"/>
                      <w:divBdr>
                        <w:top w:val="none" w:sz="0" w:space="0" w:color="auto"/>
                        <w:left w:val="none" w:sz="0" w:space="0" w:color="auto"/>
                        <w:bottom w:val="none" w:sz="0" w:space="0" w:color="auto"/>
                        <w:right w:val="none" w:sz="0" w:space="0" w:color="auto"/>
                      </w:divBdr>
                    </w:div>
                  </w:divsChild>
                </w:div>
                <w:div w:id="1679037120">
                  <w:marLeft w:val="0"/>
                  <w:marRight w:val="0"/>
                  <w:marTop w:val="0"/>
                  <w:marBottom w:val="0"/>
                  <w:divBdr>
                    <w:top w:val="none" w:sz="0" w:space="0" w:color="auto"/>
                    <w:left w:val="none" w:sz="0" w:space="0" w:color="auto"/>
                    <w:bottom w:val="none" w:sz="0" w:space="0" w:color="auto"/>
                    <w:right w:val="none" w:sz="0" w:space="0" w:color="auto"/>
                  </w:divBdr>
                  <w:divsChild>
                    <w:div w:id="316343269">
                      <w:marLeft w:val="0"/>
                      <w:marRight w:val="0"/>
                      <w:marTop w:val="0"/>
                      <w:marBottom w:val="0"/>
                      <w:divBdr>
                        <w:top w:val="none" w:sz="0" w:space="0" w:color="auto"/>
                        <w:left w:val="none" w:sz="0" w:space="0" w:color="auto"/>
                        <w:bottom w:val="none" w:sz="0" w:space="0" w:color="auto"/>
                        <w:right w:val="none" w:sz="0" w:space="0" w:color="auto"/>
                      </w:divBdr>
                    </w:div>
                  </w:divsChild>
                </w:div>
                <w:div w:id="1808204683">
                  <w:marLeft w:val="0"/>
                  <w:marRight w:val="0"/>
                  <w:marTop w:val="0"/>
                  <w:marBottom w:val="0"/>
                  <w:divBdr>
                    <w:top w:val="none" w:sz="0" w:space="0" w:color="auto"/>
                    <w:left w:val="none" w:sz="0" w:space="0" w:color="auto"/>
                    <w:bottom w:val="none" w:sz="0" w:space="0" w:color="auto"/>
                    <w:right w:val="none" w:sz="0" w:space="0" w:color="auto"/>
                  </w:divBdr>
                  <w:divsChild>
                    <w:div w:id="17397077">
                      <w:marLeft w:val="0"/>
                      <w:marRight w:val="0"/>
                      <w:marTop w:val="0"/>
                      <w:marBottom w:val="0"/>
                      <w:divBdr>
                        <w:top w:val="none" w:sz="0" w:space="0" w:color="auto"/>
                        <w:left w:val="none" w:sz="0" w:space="0" w:color="auto"/>
                        <w:bottom w:val="none" w:sz="0" w:space="0" w:color="auto"/>
                        <w:right w:val="none" w:sz="0" w:space="0" w:color="auto"/>
                      </w:divBdr>
                    </w:div>
                  </w:divsChild>
                </w:div>
                <w:div w:id="2021739686">
                  <w:marLeft w:val="0"/>
                  <w:marRight w:val="0"/>
                  <w:marTop w:val="0"/>
                  <w:marBottom w:val="0"/>
                  <w:divBdr>
                    <w:top w:val="none" w:sz="0" w:space="0" w:color="auto"/>
                    <w:left w:val="none" w:sz="0" w:space="0" w:color="auto"/>
                    <w:bottom w:val="none" w:sz="0" w:space="0" w:color="auto"/>
                    <w:right w:val="none" w:sz="0" w:space="0" w:color="auto"/>
                  </w:divBdr>
                  <w:divsChild>
                    <w:div w:id="656149898">
                      <w:marLeft w:val="0"/>
                      <w:marRight w:val="0"/>
                      <w:marTop w:val="0"/>
                      <w:marBottom w:val="0"/>
                      <w:divBdr>
                        <w:top w:val="none" w:sz="0" w:space="0" w:color="auto"/>
                        <w:left w:val="none" w:sz="0" w:space="0" w:color="auto"/>
                        <w:bottom w:val="none" w:sz="0" w:space="0" w:color="auto"/>
                        <w:right w:val="none" w:sz="0" w:space="0" w:color="auto"/>
                      </w:divBdr>
                    </w:div>
                  </w:divsChild>
                </w:div>
                <w:div w:id="2075009622">
                  <w:marLeft w:val="0"/>
                  <w:marRight w:val="0"/>
                  <w:marTop w:val="0"/>
                  <w:marBottom w:val="0"/>
                  <w:divBdr>
                    <w:top w:val="none" w:sz="0" w:space="0" w:color="auto"/>
                    <w:left w:val="none" w:sz="0" w:space="0" w:color="auto"/>
                    <w:bottom w:val="none" w:sz="0" w:space="0" w:color="auto"/>
                    <w:right w:val="none" w:sz="0" w:space="0" w:color="auto"/>
                  </w:divBdr>
                  <w:divsChild>
                    <w:div w:id="1346320147">
                      <w:marLeft w:val="0"/>
                      <w:marRight w:val="0"/>
                      <w:marTop w:val="0"/>
                      <w:marBottom w:val="0"/>
                      <w:divBdr>
                        <w:top w:val="none" w:sz="0" w:space="0" w:color="auto"/>
                        <w:left w:val="none" w:sz="0" w:space="0" w:color="auto"/>
                        <w:bottom w:val="none" w:sz="0" w:space="0" w:color="auto"/>
                        <w:right w:val="none" w:sz="0" w:space="0" w:color="auto"/>
                      </w:divBdr>
                    </w:div>
                  </w:divsChild>
                </w:div>
                <w:div w:id="2086537427">
                  <w:marLeft w:val="0"/>
                  <w:marRight w:val="0"/>
                  <w:marTop w:val="0"/>
                  <w:marBottom w:val="0"/>
                  <w:divBdr>
                    <w:top w:val="none" w:sz="0" w:space="0" w:color="auto"/>
                    <w:left w:val="none" w:sz="0" w:space="0" w:color="auto"/>
                    <w:bottom w:val="none" w:sz="0" w:space="0" w:color="auto"/>
                    <w:right w:val="none" w:sz="0" w:space="0" w:color="auto"/>
                  </w:divBdr>
                  <w:divsChild>
                    <w:div w:id="1741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3652">
          <w:marLeft w:val="0"/>
          <w:marRight w:val="0"/>
          <w:marTop w:val="0"/>
          <w:marBottom w:val="0"/>
          <w:divBdr>
            <w:top w:val="none" w:sz="0" w:space="0" w:color="auto"/>
            <w:left w:val="none" w:sz="0" w:space="0" w:color="auto"/>
            <w:bottom w:val="none" w:sz="0" w:space="0" w:color="auto"/>
            <w:right w:val="none" w:sz="0" w:space="0" w:color="auto"/>
          </w:divBdr>
        </w:div>
        <w:div w:id="1601837501">
          <w:marLeft w:val="0"/>
          <w:marRight w:val="0"/>
          <w:marTop w:val="0"/>
          <w:marBottom w:val="0"/>
          <w:divBdr>
            <w:top w:val="none" w:sz="0" w:space="0" w:color="auto"/>
            <w:left w:val="none" w:sz="0" w:space="0" w:color="auto"/>
            <w:bottom w:val="none" w:sz="0" w:space="0" w:color="auto"/>
            <w:right w:val="none" w:sz="0" w:space="0" w:color="auto"/>
          </w:divBdr>
          <w:divsChild>
            <w:div w:id="17120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sv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hyperlink" Target="mailto:customer.service@delwp.vic.gov.au" TargetMode="External"/><Relationship Id="rId47" Type="http://schemas.openxmlformats.org/officeDocument/2006/relationships/hyperlink" Target="mailto:customer.service@delwp.vic.gov.au" TargetMode="External"/><Relationship Id="rId50" Type="http://schemas.openxmlformats.org/officeDocument/2006/relationships/hyperlink" Target="http://www.relayservice.com.au" TargetMode="External"/><Relationship Id="rId55" Type="http://schemas.openxmlformats.org/officeDocument/2006/relationships/hyperlink" Target="mailto:customer.service@delwp.vic.gov.au" TargetMode="External"/><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hyperlink" Target="https://delwpvicgovau.sharepoint.com/Users/fionadurante/Downloads/deeca.vic.gov.au" TargetMode="External"/><Relationship Id="rId40" Type="http://schemas.openxmlformats.org/officeDocument/2006/relationships/image" Target="media/image21.jpeg"/><Relationship Id="rId45" Type="http://schemas.openxmlformats.org/officeDocument/2006/relationships/hyperlink" Target="http://www.relayservice.com.au" TargetMode="External"/><Relationship Id="rId53" Type="http://schemas.openxmlformats.org/officeDocument/2006/relationships/hyperlink" Target="mailto:customer.service@delwp.vic.gov.au" TargetMode="External"/><Relationship Id="rId58" Type="http://schemas.openxmlformats.org/officeDocument/2006/relationships/hyperlink" Target="http://www.relayservice.com.au" TargetMode="Externa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relayservice.com.au" TargetMode="External"/><Relationship Id="rId48" Type="http://schemas.openxmlformats.org/officeDocument/2006/relationships/hyperlink" Target="http://www.relayservice.com.au" TargetMode="External"/><Relationship Id="rId56" Type="http://schemas.openxmlformats.org/officeDocument/2006/relationships/hyperlink" Target="http://www.relayservice.com.au" TargetMode="Externa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2.png"/><Relationship Id="rId59" Type="http://schemas.openxmlformats.org/officeDocument/2006/relationships/hyperlink" Target="mailto:customer.service@delwp.vic.gov.au" TargetMode="External"/><Relationship Id="rId20" Type="http://schemas.openxmlformats.org/officeDocument/2006/relationships/footer" Target="footer3.xml"/><Relationship Id="rId41" Type="http://schemas.openxmlformats.org/officeDocument/2006/relationships/hyperlink" Target="mailto:chris.jones@deeca.vic.gov.au" TargetMode="External"/><Relationship Id="rId54" Type="http://schemas.openxmlformats.org/officeDocument/2006/relationships/hyperlink" Target="http://www.relayservice.com.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delwpvicgovau.sharepoint.com/Users/fionadurante/Downloads/deeca.vic.gov.au" TargetMode="External"/><Relationship Id="rId49" Type="http://schemas.openxmlformats.org/officeDocument/2006/relationships/hyperlink" Target="mailto:customer.service@delwp.vic.gov.au" TargetMode="External"/><Relationship Id="rId57" Type="http://schemas.openxmlformats.org/officeDocument/2006/relationships/hyperlink" Target="mailto:customer.service@delwp.vic.gov.au" TargetMode="External"/><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hyperlink" Target="mailto:customer.service@delwp.vic.gov.au" TargetMode="External"/><Relationship Id="rId52" Type="http://schemas.openxmlformats.org/officeDocument/2006/relationships/image" Target="media/image24.emf"/><Relationship Id="rId60" Type="http://schemas.openxmlformats.org/officeDocument/2006/relationships/hyperlink" Target="http://www.relayservice.com.au" TargetMode="Externa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DF69E36D64D6BB452F60A6175A187"/>
        <w:category>
          <w:name w:val="General"/>
          <w:gallery w:val="placeholder"/>
        </w:category>
        <w:types>
          <w:type w:val="bbPlcHdr"/>
        </w:types>
        <w:behaviors>
          <w:behavior w:val="content"/>
        </w:behaviors>
        <w:guid w:val="{10CF682E-548C-45E7-877A-5D6FB0786036}"/>
      </w:docPartPr>
      <w:docPartBody>
        <w:p w:rsidR="00A60F6E" w:rsidRDefault="00A60F6E">
          <w:pPr>
            <w:pStyle w:val="330DF69E36D64D6BB452F60A6175A187"/>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37A4C"/>
    <w:rsid w:val="0010497F"/>
    <w:rsid w:val="001B3C0D"/>
    <w:rsid w:val="00261AEB"/>
    <w:rsid w:val="00276E3A"/>
    <w:rsid w:val="002E7175"/>
    <w:rsid w:val="003E0B5D"/>
    <w:rsid w:val="00504A90"/>
    <w:rsid w:val="00552AB5"/>
    <w:rsid w:val="005B14A2"/>
    <w:rsid w:val="005D3CBE"/>
    <w:rsid w:val="005E5408"/>
    <w:rsid w:val="00653DEF"/>
    <w:rsid w:val="006A5EEF"/>
    <w:rsid w:val="008E09CD"/>
    <w:rsid w:val="008F562B"/>
    <w:rsid w:val="009E1C33"/>
    <w:rsid w:val="00A31547"/>
    <w:rsid w:val="00A353A1"/>
    <w:rsid w:val="00A526D5"/>
    <w:rsid w:val="00A60F6E"/>
    <w:rsid w:val="00AF031C"/>
    <w:rsid w:val="00AF0A0E"/>
    <w:rsid w:val="00BF6854"/>
    <w:rsid w:val="00C151E1"/>
    <w:rsid w:val="00D0125E"/>
    <w:rsid w:val="00D046D8"/>
    <w:rsid w:val="00DB619E"/>
    <w:rsid w:val="00DF350D"/>
    <w:rsid w:val="00E14BA9"/>
    <w:rsid w:val="00E2042A"/>
    <w:rsid w:val="00F546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46D8"/>
    <w:rPr>
      <w:color w:val="auto"/>
      <w:bdr w:val="none" w:sz="0" w:space="0" w:color="auto"/>
      <w:shd w:val="clear" w:color="auto" w:fill="FFFF00"/>
    </w:rPr>
  </w:style>
  <w:style w:type="paragraph" w:customStyle="1" w:styleId="330DF69E36D64D6BB452F60A6175A187">
    <w:name w:val="330DF69E36D64D6BB452F60A6175A187"/>
  </w:style>
  <w:style w:type="paragraph" w:customStyle="1" w:styleId="869D546C2C224E508E78103C2D1F1F57">
    <w:name w:val="869D546C2C224E508E78103C2D1F1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LWP Image" ma:contentTypeID="0x0101009148F5A04DDD49CBA7127AADA5FB792B00AADE34325A8B49CDA8BB4DB53328F2140086ACF6BE223CB5449DC222CEA6489BF7006822C745AB8F304FB02EC3D0F3A034B4" ma:contentTypeVersion="17" ma:contentTypeDescription="The content is a primarily still visual representation other than text.  Includes electronic and physical representations such as images, photographs, maps and graphics.  For digital representations of physical resources, use a specific document type where possible.  – AGLS" ma:contentTypeScope="" ma:versionID="ca8a9aa8aace3ef1a08fff02cd7118c2">
  <xsd:schema xmlns:xsd="http://www.w3.org/2001/XMLSchema" xmlns:xs="http://www.w3.org/2001/XMLSchema" xmlns:p="http://schemas.microsoft.com/office/2006/metadata/properties" xmlns:ns1="a5f32de4-e402-4188-b034-e71ca7d22e54" xmlns:ns2="http://schemas.microsoft.com/sharepoint/v3" xmlns:ns3="http://schemas.microsoft.com/sharepoint/v3/fields" xmlns:ns4="9fd47c19-1c4a-4d7d-b342-c10cef269344" xmlns:ns5="78d79c37-d1e8-43be-8423-8b5a873e908d" xmlns:ns6="58bbc721-9bed-401d-a4b5-1cf2eb04139e" xmlns:ns7="1285c668-18db-49f4-8713-c348a0dc5072" targetNamespace="http://schemas.microsoft.com/office/2006/metadata/properties" ma:root="true" ma:fieldsID="9557aab1f7b9154a0db5c79d0700c359" ns1:_="" ns2:_="" ns3:_="" ns4:_="" ns5:_="" ns6:_="" ns7:_="">
    <xsd:import namespace="a5f32de4-e402-4188-b034-e71ca7d22e54"/>
    <xsd:import namespace="http://schemas.microsoft.com/sharepoint/v3"/>
    <xsd:import namespace="http://schemas.microsoft.com/sharepoint/v3/fields"/>
    <xsd:import namespace="9fd47c19-1c4a-4d7d-b342-c10cef269344"/>
    <xsd:import namespace="78d79c37-d1e8-43be-8423-8b5a873e908d"/>
    <xsd:import namespace="58bbc721-9bed-401d-a4b5-1cf2eb04139e"/>
    <xsd:import namespace="1285c668-18db-49f4-8713-c348a0dc5072"/>
    <xsd:element name="properties">
      <xsd:complexType>
        <xsd:sequence>
          <xsd:element name="documentManagement">
            <xsd:complexType>
              <xsd:all>
                <xsd:element ref="ns1:_dlc_DocIdUrl" minOccurs="0"/>
                <xsd:element ref="ns1:_dlc_DocId" minOccurs="0"/>
                <xsd:element ref="ns2:RoutingRuleDescription"/>
                <xsd:element ref="ns1:Event_x0020_Name" minOccurs="0"/>
                <xsd:element ref="ns1:People_x0020_in_x0020_Image" minOccurs="0"/>
                <xsd:element ref="ns1:Location_x0020_Value" minOccurs="0"/>
                <xsd:element ref="ns2:URL" minOccurs="0"/>
                <xsd:element ref="ns3:wic_System_Copyright"/>
                <xsd:element ref="ns2:Language"/>
                <xsd:element ref="ns1:Resolution"/>
                <xsd:element ref="ns3:ImageCreateDate" minOccurs="0"/>
                <xsd:element ref="ns4:mfe9accc5a0b4653a7b513b67ffd122d" minOccurs="0"/>
                <xsd:element ref="ns4:df723ab3fe1c4eb7a0b151674e7ac40d" minOccurs="0"/>
                <xsd:element ref="ns3:ImageWidth" minOccurs="0"/>
                <xsd:element ref="ns4:o85941e134754762b9719660a258a6e6" minOccurs="0"/>
                <xsd:element ref="ns2:ThumbnailExists" minOccurs="0"/>
                <xsd:element ref="ns3:ImageHeight" minOccurs="0"/>
                <xsd:element ref="ns4:fb3179c379644f499d7166d0c985669b" minOccurs="0"/>
                <xsd:element ref="ns4:n771d69a070c4babbf278c67c8a2b859" minOccurs="0"/>
                <xsd:element ref="ns4:ic50d0a05a8e4d9791dac67f8a1e716c" minOccurs="0"/>
                <xsd:element ref="ns2:HTML_x0020_File_x0020_Type" minOccurs="0"/>
                <xsd:element ref="ns4:o2e611f6ba3e4c8f9a895dfb7980639e" minOccurs="0"/>
                <xsd:element ref="ns2:FSObjType" minOccurs="0"/>
                <xsd:element ref="ns4:k1bd994a94c2413797db3bab8f123f6f" minOccurs="0"/>
                <xsd:element ref="ns2:FileRef" minOccurs="0"/>
                <xsd:element ref="ns4:pd01c257034b4e86b1f58279a3bd54c6" minOccurs="0"/>
                <xsd:element ref="ns4:a25c4e3633654d669cbaa09ae6b70789" minOccurs="0"/>
                <xsd:element ref="ns2:File_x0020_Type" minOccurs="0"/>
                <xsd:element ref="ns4:ece32f50ba964e1fbf627a9d83fe6c01" minOccurs="0"/>
                <xsd:element ref="ns2:PreviewExists" minOccurs="0"/>
                <xsd:element ref="ns1:_dlc_DocIdPersistId" minOccurs="0"/>
                <xsd:element ref="ns4:TaxCatchAll" minOccurs="0"/>
                <xsd:element ref="ns4:TaxCatchAllLabel" minOccurs="0"/>
                <xsd:element ref="ns5:ma32622f3dc2450999d9a8c3f9f71c0e" minOccurs="0"/>
                <xsd:element ref="ns5:kd1afe63598044c081c46c46ce9365fb" minOccurs="0"/>
                <xsd:element ref="ns6:CMI_x0020_Number" minOccurs="0"/>
                <xsd:element ref="ns7: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Event_x0020_Name" ma:index="5" nillable="true" ma:displayName="Event Name" ma:description="The name/title of the event, function or activity including meeting - DEPI" ma:internalName="Event_x0020_Name">
      <xsd:simpleType>
        <xsd:restriction base="dms:Text">
          <xsd:maxLength value="255"/>
        </xsd:restriction>
      </xsd:simpleType>
    </xsd:element>
    <xsd:element name="People_x0020_in_x0020_Image" ma:index="6" nillable="true" ma:displayName="People in Image" ma:list="UserInfo" ma:SharePointGroup="0" ma:internalName="People_x0020_in_x0020_Imag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_x0020_Value" ma:index="8" nillable="true" ma:displayName="Location Value" ma:internalName="Location_x0020_Value">
      <xsd:simpleType>
        <xsd:restriction base="dms:Text">
          <xsd:maxLength value="255"/>
        </xsd:restriction>
      </xsd:simpleType>
    </xsd:element>
    <xsd:element name="Resolution" ma:index="22" ma:displayName="Resolution" ma:internalName="Resolution">
      <xsd:simpleType>
        <xsd:restriction base="dms:Text">
          <xsd:maxLength value="255"/>
        </xsd:restriction>
      </xsd:simpleType>
    </xsd:element>
    <xsd:element name="_dlc_DocIdPersistId" ma:index="5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ma:displayName="Description" ma:internalName="RoutingRuleDescription" ma:readOnly="false">
      <xsd:simpleType>
        <xsd:restriction base="dms:Text">
          <xsd:maxLength value="255"/>
        </xsd:restriction>
      </xsd:simpleType>
    </xsd:element>
    <xsd:element name="URL" ma:index="9"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2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ThumbnailExists" ma:index="36" nillable="true" ma:displayName="Thumbnail Exists" ma:default="FALSE" ma:hidden="true" ma:internalName="ThumbnailExists" ma:readOnly="true">
      <xsd:simpleType>
        <xsd:restriction base="dms:Boolean"/>
      </xsd:simpleType>
    </xsd:element>
    <xsd:element name="HTML_x0020_File_x0020_Type" ma:index="44" nillable="true" ma:displayName="HTML File Type" ma:hidden="true" ma:internalName="HTML_x0020_File_x0020_Type" ma:readOnly="true">
      <xsd:simpleType>
        <xsd:restriction base="dms:Text"/>
      </xsd:simpleType>
    </xsd:element>
    <xsd:element name="FSObjType" ma:index="46" nillable="true" ma:displayName="Item Type" ma:hidden="true" ma:list="Docs" ma:internalName="FSObjType" ma:readOnly="true" ma:showField="FSType">
      <xsd:simpleType>
        <xsd:restriction base="dms:Lookup"/>
      </xsd:simpleType>
    </xsd:element>
    <xsd:element name="FileRef" ma:index="51" nillable="true" ma:displayName="URL Path" ma:hidden="true" ma:list="Docs" ma:internalName="FileRef" ma:readOnly="true" ma:showField="FullUrl">
      <xsd:simpleType>
        <xsd:restriction base="dms:Lookup"/>
      </xsd:simpleType>
    </xsd:element>
    <xsd:element name="File_x0020_Type" ma:index="55" nillable="true" ma:displayName="File Type" ma:hidden="true" ma:internalName="File_x0020_Type" ma:readOnly="true">
      <xsd:simpleType>
        <xsd:restriction base="dms:Text"/>
      </xsd:simpleType>
    </xsd:element>
    <xsd:element name="PreviewExists" ma:index="57"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0" ma:displayName="Copyright" ma:default="State of Victoria" ma:internalName="wic_System_Copyright" ma:readOnly="false">
      <xsd:simpleType>
        <xsd:restriction base="dms:Text"/>
      </xsd:simpleType>
    </xsd:element>
    <xsd:element name="ImageCreateDate" ma:index="24" nillable="true" ma:displayName="Date Picture Taken" ma:format="DateTime" ma:hidden="true" ma:internalName="ImageCreateDate">
      <xsd:simpleType>
        <xsd:restriction base="dms:DateTime"/>
      </xsd:simpleType>
    </xsd:element>
    <xsd:element name="ImageWidth" ma:index="34" nillable="true" ma:displayName="Picture Width" ma:internalName="ImageWidth" ma:readOnly="true">
      <xsd:simpleType>
        <xsd:restriction base="dms:Unknown"/>
      </xsd:simpleType>
    </xsd:element>
    <xsd:element name="ImageHeight" ma:index="37" nillable="true" ma:displayName="Picture Height" ma:internalName="ImageHeigh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31"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df723ab3fe1c4eb7a0b151674e7ac40d" ma:index="33" nillable="true" ma:taxonomy="true" ma:internalName="df723ab3fe1c4eb7a0b151674e7ac40d" ma:taxonomyFieldName="Copyright_x0020_Licence_x0020_Name" ma:displayName="Copyright Licence Name" ma:default=""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element name="o85941e134754762b9719660a258a6e6" ma:index="35" nillable="true" ma:taxonomy="true" ma:internalName="o85941e134754762b9719660a258a6e6" ma:taxonomyFieldName="Copyright_x0020_License_x0020_Type" ma:displayName="Copyright Licence Type" ma:default=""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c50d0a05a8e4d9791dac67f8a1e716c" ma:index="42"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o2e611f6ba3e4c8f9a895dfb7980639e" ma:index="45"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k1bd994a94c2413797db3bab8f123f6f" ma:index="50"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52"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54"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56"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59"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60"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6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63"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65"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85c668-18db-49f4-8713-c348a0dc5072" elementFormDefault="qualified">
    <xsd:import namespace="http://schemas.microsoft.com/office/2006/documentManagement/types"/>
    <xsd:import namespace="http://schemas.microsoft.com/office/infopath/2007/PartnerControls"/>
    <xsd:element name="Project" ma:index="66" nillable="true" ma:displayName="Project" ma:format="Dropdown" ma:internalName="Project">
      <xsd:simpleType>
        <xsd:restriction base="dms:Choice">
          <xsd:enumeration value="Aquatic plants - Review"/>
          <xsd:enumeration value="BIOHUBS CTR"/>
          <xsd:enumeration value="LTWRA"/>
          <xsd:enumeration value="PROCUREMENT"/>
          <xsd:enumeration value="RIMP"/>
          <xsd:enumeration value="RIMP ARCHIVE"/>
          <xsd:enumeration value="RIVERS2040"/>
          <xsd:enumeration value="WetMAP Stage 3"/>
          <xsd:enumeration value="WetMAP Stage 4"/>
          <xsd:enumeration value="Wimmera Connectivity"/>
          <xsd:enumeration value="WIMP"/>
          <xsd:enumeration value="WIMP ARCHIVE"/>
          <xsd:enumeration value="WIMP OHS"/>
          <xsd:enumeration value="VEFMAP"/>
          <xsd:enumeration value="VFMRP"/>
          <xsd:enumeration value="IVT Goulburn Campaspe"/>
          <xsd:enumeration value="Kiewa AGL"/>
          <xsd:enumeration value="WIMP Comms Engagement"/>
          <xsd:enumeration value="Ashley working &amp; backup"/>
          <xsd:enumeration value="Goulburn MER"/>
          <xsd:enumeration value="Publications in Review"/>
          <xsd:enumeration value="Wetland Conservation Evidence Project"/>
          <xsd:enumeration value="Aboriginal Engagement"/>
          <xsd:enumeration value="VEFMAP field"/>
          <xsd:enumeration value="VMFRP"/>
          <xsd:enumeration value="Specific Needs-Invert Elicitation"/>
          <xsd:enumeration value="Platypus Recovery East Gippsland"/>
          <xsd:enumeration value="Johnson Swamp Monitoring"/>
          <xsd:enumeration value="ARCHIVE"/>
          <xsd:enumeration value="TLM-VMFRP-Alignment"/>
          <xsd:enumeration value="Rubicon AGL"/>
          <xsd:enumeration value="Gunbower-Soil-Moisture"/>
          <xsd:enumeration value="Threatened-Species"/>
          <xsd:enumeration value="WetlandRevivalTrust"/>
          <xsd:enumeration value="eDNA-Aquatic-Plants"/>
          <xsd:enumeration value="A_RWE_General"/>
          <xsd:enumeration value="Z_ARCHIVE"/>
          <xsd:enumeration value="Platypus-Barriers"/>
          <xsd:enumeration value="Platypus-management"/>
          <xsd:enumeration value="VEFMAP-VEG-ANNUAL"/>
          <xsd:enumeration value="MooraboolRiverMonitoringPlan"/>
          <xsd:enumeration value="Wakiti-Creek-environmental-assessment"/>
          <xsd:enumeration value="KayMorris"/>
          <xsd:enumeration value="Platypus - StGeorgesRiver"/>
          <xsd:enumeration value="Bayside NVWP scoping"/>
          <xsd:enumeration value="Wetland Veg Monitoring 2024-25"/>
          <xsd:enumeration value="Hughes-Creek"/>
          <xsd:enumeration value="Plant-photos-collection"/>
          <xsd:enumeration value="Wetland-Veg-Monitoring"/>
          <xsd:enumeration value="Choice 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53" ma:displayName="Content Type"/>
        <xsd:element ref="dc:title" minOccurs="0" maxOccurs="1" ma:index="3" ma:displayName="Title"/>
        <xsd:element ref="dc:subject" minOccurs="0" maxOccurs="1"/>
        <xsd:element ref="dc:description" minOccurs="0" maxOccurs="1" ma:index="26" ma:displayName="Comments"/>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009148F5A04DDD49CBA7127AADA5FB792B00AADE34325A8B49CDA8BB4DB53328F2140086ACF6BE223CB5449DC222CEA6489BF7"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10</Value>
      <Value>20</Value>
      <Value>7</Value>
      <Value>6</Value>
      <Value>105</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DOCID92-1787288395-17909</_dlc_DocId>
    <_dlc_DocIdUrl xmlns="a5f32de4-e402-4188-b034-e71ca7d22e54">
      <Url>https://delwpvicgovau.sharepoint.com/sites/ecm_92/_layouts/15/DocIdRedir.aspx?ID=DOCID92-1787288395-17909</Url>
      <Description>DOCID92-1787288395-17909</Description>
    </_dlc_DocIdUrl>
    <_dlc_DocIdPersistId xmlns="a5f32de4-e402-4188-b034-e71ca7d22e54">false</_dlc_DocIdPersistId>
    <Language xmlns="http://schemas.microsoft.com/sharepoint/v3">English</Language>
    <ImageCreateDate xmlns="http://schemas.microsoft.com/sharepoint/v3/fields"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o2e611f6ba3e4c8f9a895dfb7980639e xmlns="9fd47c19-1c4a-4d7d-b342-c10cef269344">
      <Terms xmlns="http://schemas.microsoft.com/office/infopath/2007/PartnerControls"/>
    </o2e611f6ba3e4c8f9a895dfb7980639e>
    <k1bd994a94c2413797db3bab8f123f6f xmlns="9fd47c19-1c4a-4d7d-b342-c10cef269344">
      <Terms xmlns="http://schemas.microsoft.com/office/infopath/2007/PartnerControls"/>
    </k1bd994a94c2413797db3bab8f123f6f>
    <Project xmlns="1285c668-18db-49f4-8713-c348a0dc5072">eDNA-Aquatic-Plants</Project>
    <Event_x0020_Name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Location_x0020_Value xmlns="a5f32de4-e402-4188-b034-e71ca7d22e54" xsi:nil="true"/>
    <URL xmlns="http://schemas.microsoft.com/sharepoint/v3">
      <Url xsi:nil="true"/>
      <Description xsi:nil="true"/>
    </URL>
    <o85941e134754762b9719660a258a6e6 xmlns="9fd47c19-1c4a-4d7d-b342-c10cef269344">
      <Terms xmlns="http://schemas.microsoft.com/office/infopath/2007/PartnerControls"/>
    </o85941e134754762b9719660a258a6e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CMI_x0020_Number xmlns="58bbc721-9bed-401d-a4b5-1cf2eb04139e" xsi:nil="true"/>
    <ma32622f3dc2450999d9a8c3f9f71c0e xmlns="78d79c37-d1e8-43be-8423-8b5a873e908d">
      <Terms xmlns="http://schemas.microsoft.com/office/infopath/2007/PartnerControls"/>
    </ma32622f3dc2450999d9a8c3f9f71c0e>
    <RoutingRuleDescription xmlns="http://schemas.microsoft.com/sharepoint/v3">Fact sheet ARI DEECA</RoutingRuleDescription>
    <df723ab3fe1c4eb7a0b151674e7ac40d xmlns="9fd47c19-1c4a-4d7d-b342-c10cef269344">
      <Terms xmlns="http://schemas.microsoft.com/office/infopath/2007/PartnerControls"/>
    </df723ab3fe1c4eb7a0b151674e7ac40d>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a25c4e3633654d669cbaa09ae6b70789 xmlns="9fd47c19-1c4a-4d7d-b342-c10cef269344">
      <Terms xmlns="http://schemas.microsoft.com/office/infopath/2007/PartnerControls"/>
    </a25c4e3633654d669cbaa09ae6b70789>
    <kd1afe63598044c081c46c46ce9365fb xmlns="78d79c37-d1e8-43be-8423-8b5a873e908d">
      <Terms xmlns="http://schemas.microsoft.com/office/infopath/2007/PartnerControls"/>
    </kd1afe63598044c081c46c46ce9365fb>
    <People_x0020_in_x0020_Image xmlns="a5f32de4-e402-4188-b034-e71ca7d22e54">
      <UserInfo>
        <DisplayName/>
        <AccountId xsi:nil="true"/>
        <AccountType/>
      </UserInfo>
    </People_x0020_in_x0020_Image>
    <wic_System_Copyright xmlns="http://schemas.microsoft.com/sharepoint/v3/fields">State of Victoria</wic_System_Copyright>
    <Resolution xmlns="a5f32de4-e402-4188-b034-e71ca7d22e54">NA</Resolution>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2952E923-CF30-4E7B-8A1E-5E3928E08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sharepoint/v3/fields"/>
    <ds:schemaRef ds:uri="9fd47c19-1c4a-4d7d-b342-c10cef269344"/>
    <ds:schemaRef ds:uri="78d79c37-d1e8-43be-8423-8b5a873e908d"/>
    <ds:schemaRef ds:uri="58bbc721-9bed-401d-a4b5-1cf2eb04139e"/>
    <ds:schemaRef ds:uri="1285c668-18db-49f4-8713-c348a0dc50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4804FBDE-82DB-4797-B9EB-EF710B39D274}">
  <ds:schemaRefs>
    <ds:schemaRef ds:uri="Microsoft.SharePoint.Taxonomy.ContentTypeSync"/>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http://schemas.microsoft.com/sharepoint/v3/fields"/>
    <ds:schemaRef ds:uri="1285c668-18db-49f4-8713-c348a0dc5072"/>
    <ds:schemaRef ds:uri="58bbc721-9bed-401d-a4b5-1cf2eb04139e"/>
    <ds:schemaRef ds:uri="78d79c37-d1e8-43be-8423-8b5a873e908d"/>
  </ds:schemaRefs>
</ds:datastoreItem>
</file>

<file path=docProps/app.xml><?xml version="1.0" encoding="utf-8"?>
<Properties xmlns="http://schemas.openxmlformats.org/officeDocument/2006/extended-properties" xmlns:vt="http://schemas.openxmlformats.org/officeDocument/2006/docPropsVTypes">
  <Template>DEECA%20Factsheet</Template>
  <TotalTime>2</TotalTime>
  <Pages>4</Pages>
  <Words>1503</Words>
  <Characters>8570</Characters>
  <Application>Microsoft Office Word</Application>
  <DocSecurity>8</DocSecurity>
  <Lines>71</Lines>
  <Paragraphs>20</Paragraphs>
  <ScaleCrop>false</ScaleCrop>
  <HeadingPairs>
    <vt:vector size="2" baseType="variant">
      <vt:variant>
        <vt:lpstr>Title</vt:lpstr>
      </vt:variant>
      <vt:variant>
        <vt:i4>1</vt:i4>
      </vt:variant>
    </vt:vector>
  </HeadingPairs>
  <TitlesOfParts>
    <vt:vector size="1" baseType="lpstr">
      <vt:lpstr>Developing an eDNA reference library for aquatic and semi-aquatic vegetation</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an eDNA reference library for aquatic and semi-aquatic vegetation</dc:title>
  <dc:subject>ARI Capability Fund</dc:subject>
  <dc:creator>Fiona</dc:creator>
  <cp:keywords/>
  <dc:description/>
  <cp:lastModifiedBy>Andrew Geschke (DEECA)</cp:lastModifiedBy>
  <cp:revision>3</cp:revision>
  <cp:lastPrinted>2022-06-17T19:14:00Z</cp:lastPrinted>
  <dcterms:created xsi:type="dcterms:W3CDTF">2025-08-28T00:58:00Z</dcterms:created>
  <dcterms:modified xsi:type="dcterms:W3CDTF">2025-08-28T00:59:00Z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0x0101009148F5A04DDD49CBA7127AADA5FB792B00AADE34325A8B49CDA8BB4DB53328F2140086ACF6BE223CB5449DC222CEA6489BF7006822C745AB8F304FB02EC3D0F3A034B4</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2023-05-11T05:51:37Z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52a55e6e-78b1-484a-9242-dafbdb0d8192</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Sub-Section">
    <vt:lpwstr/>
  </property>
  <property fmtid="{D5CDD505-2E9C-101B-9397-08002B2CF9AE}" pid="15" name="Agency">
    <vt:lpwstr>105;#Department of Energy, Environment and Climate Action|6ec2007c-62f7-4367-85b3-4db3e85c504f</vt:lpwstr>
  </property>
  <property fmtid="{D5CDD505-2E9C-101B-9397-08002B2CF9AE}" pid="16" name="Branch">
    <vt:lpwstr>7;#Arthur Rylah Institute|40bc2e25-0176-4bcf-8522-e378037ace7d</vt:lpwstr>
  </property>
  <property fmtid="{D5CDD505-2E9C-101B-9397-08002B2CF9AE}" pid="17" name="Copyright Licence Name">
    <vt:lpwstr/>
  </property>
  <property fmtid="{D5CDD505-2E9C-101B-9397-08002B2CF9AE}" pid="18" name="Division">
    <vt:lpwstr>6;#Biodiversity|a369ff78-9705-4b66-a29c-499bde0c7988</vt:lpwstr>
  </property>
  <property fmtid="{D5CDD505-2E9C-101B-9397-08002B2CF9AE}" pid="19" name="Document type">
    <vt:lpwstr/>
  </property>
  <property fmtid="{D5CDD505-2E9C-101B-9397-08002B2CF9AE}" pid="20" name="Records Classification">
    <vt:lpwstr/>
  </property>
  <property fmtid="{D5CDD505-2E9C-101B-9397-08002B2CF9AE}" pid="21" name="Location Type">
    <vt:lpwstr/>
  </property>
  <property fmtid="{D5CDD505-2E9C-101B-9397-08002B2CF9AE}" pid="22" name="Dissemination Limiting Marker">
    <vt:lpwstr>20;#None|cc223d34-0ee9-4df6-81c7-2f6860593f8f</vt:lpwstr>
  </property>
  <property fmtid="{D5CDD505-2E9C-101B-9397-08002B2CF9AE}" pid="23" name="Group1">
    <vt:lpwstr>10;#Environment, Climate Action and First Peoples|b90772f5-2afa-408f-b8b8-93ad6baba774</vt:lpwstr>
  </property>
  <property fmtid="{D5CDD505-2E9C-101B-9397-08002B2CF9AE}" pid="24" name="Security Classification">
    <vt:lpwstr>3;#Unclassified|7fa379f4-4aba-4692-ab80-7d39d3a23cf4</vt:lpwstr>
  </property>
  <property fmtid="{D5CDD505-2E9C-101B-9397-08002B2CF9AE}" pid="25" name="lcf76f155ced4ddcb4097134ff3c332f">
    <vt:lpwstr/>
  </property>
  <property fmtid="{D5CDD505-2E9C-101B-9397-08002B2CF9AE}" pid="26" name="Copyright License Type">
    <vt:lpwstr/>
  </property>
  <property fmtid="{D5CDD505-2E9C-101B-9397-08002B2CF9AE}" pid="27" name="_dlc_DocIdItemGuid">
    <vt:lpwstr>57c218e6-abcb-4adc-96af-d52e741d261d</vt:lpwstr>
  </property>
  <property fmtid="{D5CDD505-2E9C-101B-9397-08002B2CF9AE}" pid="28" name="SharedWithUsers">
    <vt:lpwstr>2286;#Penelope R Jordan (DEECA);#54;#Frank Amtstaetter (DEECA);#76;#Matthew J Jones (DEECA);#5221;#Ruby E Stoios (DEECA)</vt:lpwstr>
  </property>
  <property fmtid="{D5CDD505-2E9C-101B-9397-08002B2CF9AE}" pid="29" name="fd282610befb4d4ca89d5ae008a0b5d0">
    <vt:lpwstr/>
  </property>
  <property fmtid="{D5CDD505-2E9C-101B-9397-08002B2CF9AE}" pid="30" name="Document_x0020_Type0">
    <vt:lpwstr/>
  </property>
  <property fmtid="{D5CDD505-2E9C-101B-9397-08002B2CF9AE}" pid="31" name="Document Type0">
    <vt:lpwstr/>
  </property>
  <property fmtid="{D5CDD505-2E9C-101B-9397-08002B2CF9AE}" pid="32" name="ece32f50ba964e1fbf627a9d83fe6c01">
    <vt:lpwstr>Department of Energy, Environment and Climate Action|6ec2007c-62f7-4367-85b3-4db3e85c504f</vt:lpwstr>
  </property>
  <property fmtid="{D5CDD505-2E9C-101B-9397-08002B2CF9AE}" pid="33" name="DocumentSetDescription">
    <vt:lpwstr/>
  </property>
  <property fmtid="{D5CDD505-2E9C-101B-9397-08002B2CF9AE}" pid="34" name="Records Class Project">
    <vt:lpwstr>604;#Reference Materials|f95fc07f-4085-41de-ae1e-da9e571af2f5</vt:lpwstr>
  </property>
  <property fmtid="{D5CDD505-2E9C-101B-9397-08002B2CF9AE}" pid="35" name="ComplianceAssetId">
    <vt:lpwstr/>
  </property>
  <property fmtid="{D5CDD505-2E9C-101B-9397-08002B2CF9AE}" pid="36" name="RoutingRuleDescription">
    <vt:lpwstr>Fact sheet ARI DEECA</vt:lpwstr>
  </property>
  <property fmtid="{D5CDD505-2E9C-101B-9397-08002B2CF9AE}" pid="37" name="Resolution">
    <vt:lpwstr>NA</vt:lpwstr>
  </property>
  <property fmtid="{D5CDD505-2E9C-101B-9397-08002B2CF9AE}" pid="38" name="_ExtendedDescription">
    <vt:lpwstr/>
  </property>
  <property fmtid="{D5CDD505-2E9C-101B-9397-08002B2CF9AE}" pid="39" name="Record Purpose">
    <vt:lpwstr/>
  </property>
  <property fmtid="{D5CDD505-2E9C-101B-9397-08002B2CF9AE}" pid="40" name="Language">
    <vt:lpwstr>English</vt:lpwstr>
  </property>
  <property fmtid="{D5CDD505-2E9C-101B-9397-08002B2CF9AE}" pid="41" name="URL">
    <vt:lpwstr>, </vt:lpwstr>
  </property>
  <property fmtid="{D5CDD505-2E9C-101B-9397-08002B2CF9AE}" pid="42" name="xd_Signature">
    <vt:bool>false</vt:bool>
  </property>
  <property fmtid="{D5CDD505-2E9C-101B-9397-08002B2CF9AE}" pid="43" name="wic_System_Copyright">
    <vt:lpwstr>State of Victoria</vt:lpwstr>
  </property>
  <property fmtid="{D5CDD505-2E9C-101B-9397-08002B2CF9AE}" pid="44" name="ic50d0a05a8e4d9791dac67f8a1e716c">
    <vt:lpwstr>Environment, Climate Action and First Peoples|b90772f5-2afa-408f-b8b8-93ad6baba774</vt:lpwstr>
  </property>
  <property fmtid="{D5CDD505-2E9C-101B-9397-08002B2CF9AE}" pid="45" name="Department Document Type">
    <vt:lpwstr/>
  </property>
  <property fmtid="{D5CDD505-2E9C-101B-9397-08002B2CF9AE}" pid="46" name="mfe9accc5a0b4653a7b513b67ffd122d">
    <vt:lpwstr>Arthur Rylah Institute|40bc2e25-0176-4bcf-8522-e378037ace7d</vt:lpwstr>
  </property>
  <property fmtid="{D5CDD505-2E9C-101B-9397-08002B2CF9AE}" pid="47" name="TriggerFlowInfo">
    <vt:lpwstr/>
  </property>
  <property fmtid="{D5CDD505-2E9C-101B-9397-08002B2CF9AE}" pid="48" name="n771d69a070c4babbf278c67c8a2b859">
    <vt:lpwstr>Biodiversity|a369ff78-9705-4b66-a29c-499bde0c7988</vt:lpwstr>
  </property>
  <property fmtid="{D5CDD505-2E9C-101B-9397-08002B2CF9AE}" pid="49" name="xd_ProgID">
    <vt:lpwstr/>
  </property>
  <property fmtid="{D5CDD505-2E9C-101B-9397-08002B2CF9AE}" pid="50" name="TemplateUrl">
    <vt:lpwstr/>
  </property>
  <property fmtid="{D5CDD505-2E9C-101B-9397-08002B2CF9AE}" pid="51" name="f2ccc2d036544b63b99cbcec8aa9ae6a">
    <vt:lpwstr>Reference Materials|f95fc07f-4085-41de-ae1e-da9e571af2f5</vt:lpwstr>
  </property>
  <property fmtid="{D5CDD505-2E9C-101B-9397-08002B2CF9AE}" pid="52" name="fb3179c379644f499d7166d0c985669b">
    <vt:lpwstr>None|cc223d34-0ee9-4df6-81c7-2f6860593f8f</vt:lpwstr>
  </property>
  <property fmtid="{D5CDD505-2E9C-101B-9397-08002B2CF9AE}" pid="53" name="DocType">
    <vt:lpwstr/>
  </property>
  <property fmtid="{D5CDD505-2E9C-101B-9397-08002B2CF9AE}" pid="54" name="Security_x0020_Classification">
    <vt:lpwstr>3;#Unclassified|7fa379f4-4aba-4692-ab80-7d39d3a23cf4</vt:lpwstr>
  </property>
  <property fmtid="{D5CDD505-2E9C-101B-9397-08002B2CF9AE}" pid="55" name="Record_x0020_Purpose">
    <vt:lpwstr/>
  </property>
  <property fmtid="{D5CDD505-2E9C-101B-9397-08002B2CF9AE}" pid="56" name="Location_x0020_Type">
    <vt:lpwstr/>
  </property>
  <property fmtid="{D5CDD505-2E9C-101B-9397-08002B2CF9AE}" pid="57" name="Dissemination_x0020_Limiting_x0020_Marker">
    <vt:lpwstr>20;#None|cc223d34-0ee9-4df6-81c7-2f6860593f8f</vt:lpwstr>
  </property>
  <property fmtid="{D5CDD505-2E9C-101B-9397-08002B2CF9AE}" pid="58" name="Records_x0020_Classification">
    <vt:lpwstr/>
  </property>
  <property fmtid="{D5CDD505-2E9C-101B-9397-08002B2CF9AE}" pid="59" name="Copyright_x0020_Licence_x0020_Name">
    <vt:lpwstr/>
  </property>
  <property fmtid="{D5CDD505-2E9C-101B-9397-08002B2CF9AE}" pid="60" name="Copyright_x0020_License_x0020_Type">
    <vt:lpwstr/>
  </property>
  <property fmtid="{D5CDD505-2E9C-101B-9397-08002B2CF9AE}" pid="61" name="Sub_x002d_Section">
    <vt:lpwstr/>
  </property>
  <property fmtid="{D5CDD505-2E9C-101B-9397-08002B2CF9AE}" pid="62" name="Document_x0020_type">
    <vt:lpwstr/>
  </property>
</Properties>
</file>