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830DAB">
            <w:pPr>
              <w:pStyle w:val="Title"/>
            </w:pPr>
            <w:r>
              <w:t xml:space="preserve">Impacts of </w:t>
            </w:r>
            <w:r w:rsidR="0043500E">
              <w:t>Rabbit</w:t>
            </w:r>
            <w:r>
              <w:t xml:space="preserve">s in Wetlands </w:t>
            </w:r>
          </w:p>
        </w:tc>
      </w:tr>
      <w:tr w:rsidR="00975ED3" w:rsidTr="003F46E9">
        <w:trPr>
          <w:trHeight w:val="1247"/>
        </w:trPr>
        <w:tc>
          <w:tcPr>
            <w:tcW w:w="7761" w:type="dxa"/>
            <w:vAlign w:val="center"/>
          </w:tcPr>
          <w:p w:rsidR="00975ED3" w:rsidRDefault="00830DAB" w:rsidP="003F46E9">
            <w:pPr>
              <w:pStyle w:val="Subtitle"/>
            </w:pPr>
            <w:bookmarkStart w:id="0" w:name="_GoBack"/>
            <w:bookmarkEnd w:id="0"/>
            <w:r w:rsidRPr="00830DAB">
              <w:t>Fact Sheet 1</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Victorian distribution and habitats</w:t>
      </w:r>
    </w:p>
    <w:p w:rsidR="00515B8C" w:rsidRPr="00600AA0" w:rsidRDefault="00515B8C" w:rsidP="00E00C19">
      <w:pPr>
        <w:pStyle w:val="BodyText"/>
        <w:jc w:val="both"/>
      </w:pPr>
      <w:r w:rsidRPr="00600AA0">
        <w:t xml:space="preserve">Wild </w:t>
      </w:r>
      <w:r w:rsidR="0043500E">
        <w:t>Rabbit</w:t>
      </w:r>
      <w:r w:rsidRPr="00600AA0">
        <w:t>s occur throughout Victoria in a</w:t>
      </w:r>
      <w:r>
        <w:t xml:space="preserve"> </w:t>
      </w:r>
      <w:r w:rsidRPr="00600AA0">
        <w:t xml:space="preserve">range of habitats from subalpine to stony deserts </w:t>
      </w:r>
      <w:r>
        <w:t xml:space="preserve">and </w:t>
      </w:r>
      <w:r w:rsidRPr="00600AA0">
        <w:t>subtropical grasslands to wet coastal plains</w:t>
      </w:r>
      <w:r>
        <w:t xml:space="preserve">. They </w:t>
      </w:r>
      <w:r w:rsidRPr="00600AA0">
        <w:t>are particularly abundant in Mediterranean-type climates, but not usually in dense forests, black soil plains or above 1600 m elevation</w:t>
      </w:r>
      <w:r w:rsidRPr="00052AC6">
        <w:rPr>
          <w:vertAlign w:val="superscript"/>
        </w:rPr>
        <w:t>1</w:t>
      </w:r>
      <w:r w:rsidRPr="00600AA0">
        <w:t xml:space="preserve">.  </w:t>
      </w:r>
    </w:p>
    <w:p w:rsidR="00515B8C" w:rsidRPr="00600AA0" w:rsidRDefault="00515B8C" w:rsidP="00E00C19">
      <w:pPr>
        <w:pStyle w:val="BodyText"/>
        <w:jc w:val="both"/>
      </w:pPr>
      <w:r w:rsidRPr="00600AA0">
        <w:t xml:space="preserve">Soils are a major factor influencing local and regional distribution.  </w:t>
      </w:r>
      <w:r w:rsidR="0043500E">
        <w:t>Rabbit</w:t>
      </w:r>
      <w:r w:rsidRPr="00600AA0">
        <w:t>s prefer well-drained deep soils and warrens are more prevalent on lower slopes and flats which are usually areas that are highly productive in terms of pasture</w:t>
      </w:r>
      <w:r w:rsidRPr="00052AC6">
        <w:rPr>
          <w:vertAlign w:val="superscript"/>
        </w:rPr>
        <w:t>2</w:t>
      </w:r>
      <w:r w:rsidRPr="00600AA0">
        <w:t xml:space="preserve">.  </w:t>
      </w:r>
      <w:r w:rsidR="0043500E">
        <w:t>Rabbit</w:t>
      </w:r>
      <w:r w:rsidRPr="00600AA0">
        <w:t xml:space="preserve"> densities are greatest in non-arable rough country including creeks and river banks, erosion gullies, rocky outcrops and forest-grassland interfaces</w:t>
      </w:r>
      <w:r w:rsidRPr="00052AC6">
        <w:rPr>
          <w:vertAlign w:val="superscript"/>
        </w:rPr>
        <w:t>3</w:t>
      </w:r>
      <w:r>
        <w:t xml:space="preserve">. </w:t>
      </w:r>
      <w:r w:rsidRPr="00600AA0">
        <w:t xml:space="preserve">Wetlands are particularly well suited for </w:t>
      </w:r>
      <w:r w:rsidR="0043500E">
        <w:t>Rabbit</w:t>
      </w:r>
      <w:r w:rsidRPr="00600AA0">
        <w:t xml:space="preserve">s due to suitable soils for warren construction. </w:t>
      </w:r>
      <w:r>
        <w:t xml:space="preserve"> </w:t>
      </w:r>
      <w:r w:rsidRPr="00600AA0">
        <w:t xml:space="preserve">Many significant Victorian wetlands and adjacent habitats have been impacted by </w:t>
      </w:r>
      <w:r w:rsidR="0043500E">
        <w:t>Rabbit</w:t>
      </w:r>
      <w:r w:rsidRPr="00600AA0">
        <w:t>s, including the Kerang Lakes, Winton wetlands, Hattah-</w:t>
      </w:r>
      <w:proofErr w:type="spellStart"/>
      <w:r w:rsidRPr="00600AA0">
        <w:t>Kulkyne</w:t>
      </w:r>
      <w:proofErr w:type="spellEnd"/>
      <w:r w:rsidRPr="00600AA0">
        <w:t xml:space="preserve"> Lakes, Phillip Island wetlands, </w:t>
      </w:r>
      <w:proofErr w:type="spellStart"/>
      <w:r w:rsidRPr="00600AA0">
        <w:t>Cheetham</w:t>
      </w:r>
      <w:proofErr w:type="spellEnd"/>
      <w:r w:rsidRPr="00600AA0">
        <w:t xml:space="preserve"> wetlands and urban wetlands in the Yarra basin.</w:t>
      </w:r>
    </w:p>
    <w:p w:rsidR="00515B8C" w:rsidRDefault="00515B8C" w:rsidP="00515B8C">
      <w:pPr>
        <w:pStyle w:val="Heading2"/>
      </w:pPr>
      <w:r>
        <w:t>Recruitment and mortality</w:t>
      </w:r>
    </w:p>
    <w:p w:rsidR="00515B8C" w:rsidRPr="00600AA0" w:rsidRDefault="00515B8C" w:rsidP="00E00C19">
      <w:pPr>
        <w:pStyle w:val="BodyText"/>
        <w:jc w:val="both"/>
      </w:pPr>
      <w:r w:rsidRPr="00600AA0">
        <w:t xml:space="preserve">Does (female </w:t>
      </w:r>
      <w:r w:rsidR="0043500E">
        <w:t>Rabbit</w:t>
      </w:r>
      <w:r w:rsidRPr="00600AA0">
        <w:t>s) can reproduce at any time of the year, if food is available and the territorial breeding groups are led by a dominant pair.  Breeding is only</w:t>
      </w:r>
      <w:r w:rsidRPr="009767D0">
        <w:rPr>
          <w:rFonts w:ascii="Arial" w:hAnsi="Arial"/>
          <w:color w:val="000000"/>
          <w:shd w:val="clear" w:color="auto" w:fill="FFFFFF"/>
          <w:lang w:val="en-US"/>
        </w:rPr>
        <w:t xml:space="preserve"> </w:t>
      </w:r>
      <w:r w:rsidRPr="00600AA0">
        <w:t>absent in hot summers.  Gestation lasts 1 month with about four or five kittens per litter</w:t>
      </w:r>
      <w:r>
        <w:t>. A</w:t>
      </w:r>
      <w:r w:rsidRPr="00600AA0">
        <w:t xml:space="preserve"> female may produce five or six litters per year.  Kittens remain in the nest for 3-4 weeks drinking milk from the doe.  Kittens can become sexually mature at 4 months old and </w:t>
      </w:r>
      <w:r w:rsidR="0043500E">
        <w:t>Rabbit</w:t>
      </w:r>
      <w:r w:rsidRPr="00600AA0">
        <w:t>s can live for up to 6 or 7 years but 1</w:t>
      </w:r>
      <w:r>
        <w:t>-2 years is a more typical life</w:t>
      </w:r>
      <w:r w:rsidRPr="00600AA0">
        <w:t>span.  Annual survival of adults is about 50% and only 3-5% of kittens survive to breed</w:t>
      </w:r>
      <w:r w:rsidRPr="00052AC6">
        <w:rPr>
          <w:vertAlign w:val="superscript"/>
        </w:rPr>
        <w:t>2</w:t>
      </w:r>
      <w:r w:rsidRPr="00600AA0">
        <w:t xml:space="preserve">.  Natural mortality rates are high but variable, caused by illness (including </w:t>
      </w:r>
      <w:proofErr w:type="spellStart"/>
      <w:r w:rsidRPr="00600AA0">
        <w:t>myxomatosis</w:t>
      </w:r>
      <w:proofErr w:type="spellEnd"/>
      <w:r w:rsidRPr="00600AA0">
        <w:t xml:space="preserve"> and </w:t>
      </w:r>
      <w:r w:rsidR="0043500E">
        <w:t>Rabbit</w:t>
      </w:r>
      <w:r w:rsidRPr="00600AA0">
        <w:t xml:space="preserve"> haemorrhagic disease virus </w:t>
      </w:r>
      <w:r>
        <w:t>(</w:t>
      </w:r>
      <w:r w:rsidRPr="00600AA0">
        <w:t>RHDV</w:t>
      </w:r>
      <w:r>
        <w:t>)</w:t>
      </w:r>
      <w:r w:rsidRPr="00600AA0">
        <w:t xml:space="preserve">, formerly known as </w:t>
      </w:r>
      <w:proofErr w:type="spellStart"/>
      <w:r w:rsidRPr="00600AA0">
        <w:t>calicivirus</w:t>
      </w:r>
      <w:proofErr w:type="spellEnd"/>
      <w:r w:rsidRPr="00600AA0">
        <w:t xml:space="preserve">) and from predators (e.g. </w:t>
      </w:r>
      <w:r w:rsidR="00C1132F">
        <w:t>F</w:t>
      </w:r>
      <w:r w:rsidRPr="00600AA0">
        <w:t xml:space="preserve">eral </w:t>
      </w:r>
      <w:r w:rsidR="00C1132F">
        <w:t>C</w:t>
      </w:r>
      <w:r w:rsidRPr="00600AA0">
        <w:t xml:space="preserve">ats, </w:t>
      </w:r>
      <w:r w:rsidR="00C1132F">
        <w:t>F</w:t>
      </w:r>
      <w:r w:rsidRPr="00600AA0">
        <w:t xml:space="preserve">oxes, </w:t>
      </w:r>
      <w:r w:rsidR="00C1132F">
        <w:t>D</w:t>
      </w:r>
      <w:r w:rsidRPr="00600AA0">
        <w:t xml:space="preserve">ingoes and avian raptors).  Increased genetic resistance by </w:t>
      </w:r>
      <w:r w:rsidR="0043500E">
        <w:t>Rabbit</w:t>
      </w:r>
      <w:r w:rsidRPr="00600AA0">
        <w:t xml:space="preserve">s to </w:t>
      </w:r>
      <w:proofErr w:type="spellStart"/>
      <w:r w:rsidRPr="00600AA0">
        <w:t>myxomatosis</w:t>
      </w:r>
      <w:proofErr w:type="spellEnd"/>
      <w:r w:rsidRPr="00600AA0">
        <w:t xml:space="preserve"> and RHDV has lessened their effectiveness over time</w:t>
      </w:r>
      <w:r w:rsidRPr="00052AC6">
        <w:rPr>
          <w:vertAlign w:val="superscript"/>
        </w:rPr>
        <w:t>4</w:t>
      </w:r>
      <w:r w:rsidRPr="00600AA0">
        <w:t>.</w:t>
      </w:r>
    </w:p>
    <w:p w:rsidR="00515B8C" w:rsidRDefault="00515B8C" w:rsidP="00830DAB">
      <w:pPr>
        <w:pStyle w:val="Heading2"/>
        <w:spacing w:before="0"/>
      </w:pPr>
      <w:r>
        <w:lastRenderedPageBreak/>
        <w:t>Diet</w:t>
      </w:r>
    </w:p>
    <w:p w:rsidR="00830DAB" w:rsidRDefault="0043500E" w:rsidP="00E00C19">
      <w:pPr>
        <w:pStyle w:val="BodyText"/>
        <w:jc w:val="both"/>
      </w:pPr>
      <w:r>
        <w:t>Rabbit</w:t>
      </w:r>
      <w:r w:rsidR="00515B8C" w:rsidRPr="00600AA0">
        <w:t xml:space="preserve">s are highly resilient to harsh environmental conditions, including extended periods of poor nutrition.  As herbivores, </w:t>
      </w:r>
      <w:r>
        <w:t>Rabbit</w:t>
      </w:r>
      <w:r w:rsidR="00515B8C" w:rsidRPr="00600AA0">
        <w:t xml:space="preserve">s eat a wide variety of plants, including: green grass, herbs, young seedlings, pastures, roots and crops.  </w:t>
      </w:r>
      <w:r>
        <w:t>Rabbit</w:t>
      </w:r>
      <w:r w:rsidR="00515B8C" w:rsidRPr="00600AA0">
        <w:t xml:space="preserve">s can </w:t>
      </w:r>
      <w:r w:rsidR="00515B8C">
        <w:t xml:space="preserve">often </w:t>
      </w:r>
      <w:r w:rsidR="00515B8C" w:rsidRPr="00600AA0">
        <w:t xml:space="preserve">graze plants to ground level and they eat up to one-third of their body weight per day.  Even at moderate densities (e.g. </w:t>
      </w:r>
      <w:r w:rsidR="00C1132F">
        <w:t>five</w:t>
      </w:r>
      <w:r w:rsidR="00515B8C" w:rsidRPr="00600AA0">
        <w:t xml:space="preserve"> </w:t>
      </w:r>
      <w:r>
        <w:t>Rabbit</w:t>
      </w:r>
      <w:r w:rsidR="00515B8C" w:rsidRPr="00600AA0">
        <w:t>s per ha) they can remove half the pasture produced in an average year in Australia’s arid-zone</w:t>
      </w:r>
      <w:r w:rsidR="00515B8C">
        <w:rPr>
          <w:vertAlign w:val="superscript"/>
        </w:rPr>
        <w:t>5</w:t>
      </w:r>
      <w:r w:rsidR="00515B8C" w:rsidRPr="00600AA0">
        <w:t xml:space="preserve">.  </w:t>
      </w:r>
      <w:r>
        <w:t>Rabbit</w:t>
      </w:r>
      <w:r w:rsidR="00515B8C" w:rsidRPr="00600AA0">
        <w:t xml:space="preserve">s gain moisture from their food and do not need access to water, except in semi-arid areas.  </w:t>
      </w:r>
      <w:r w:rsidR="00515B8C">
        <w:t>They</w:t>
      </w:r>
      <w:r w:rsidR="00515B8C" w:rsidRPr="00600AA0">
        <w:t xml:space="preserve"> pass hard droppings, usually from eating plant stalks, or they pass soft droppings which are often re-eaten to maximize nutrient uptake.</w:t>
      </w:r>
    </w:p>
    <w:p w:rsidR="00830DAB" w:rsidRDefault="00830DAB" w:rsidP="00515B8C">
      <w:pPr>
        <w:jc w:val="both"/>
      </w:pPr>
    </w:p>
    <w:p w:rsidR="00515B8C" w:rsidRDefault="00E661A7" w:rsidP="00515B8C">
      <w:pPr>
        <w:jc w:val="both"/>
      </w:pPr>
      <w:r>
        <w:rPr>
          <w:noProof/>
        </w:rPr>
        <w:drawing>
          <wp:inline distT="0" distB="0" distL="0" distR="0">
            <wp:extent cx="3149600" cy="2371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1128Image0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371090"/>
                    </a:xfrm>
                    <a:prstGeom prst="rect">
                      <a:avLst/>
                    </a:prstGeom>
                  </pic:spPr>
                </pic:pic>
              </a:graphicData>
            </a:graphic>
          </wp:inline>
        </w:drawing>
      </w:r>
    </w:p>
    <w:p w:rsidR="00515B8C" w:rsidRPr="00A17C05" w:rsidRDefault="00A17C05" w:rsidP="00E661A7">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w:t>
      </w:r>
      <w:r w:rsidR="0043500E">
        <w:rPr>
          <w:rFonts w:asciiTheme="minorHAnsi" w:hAnsiTheme="minorHAnsi"/>
          <w:bCs/>
          <w:color w:val="363534" w:themeColor="text1"/>
          <w:sz w:val="16"/>
          <w:szCs w:val="20"/>
          <w:lang w:eastAsia="en-AU"/>
        </w:rPr>
        <w:t xml:space="preserve"> 1</w:t>
      </w:r>
      <w:r>
        <w:rPr>
          <w:rFonts w:asciiTheme="minorHAnsi" w:hAnsiTheme="minorHAnsi"/>
          <w:bCs/>
          <w:color w:val="363534" w:themeColor="text1"/>
          <w:sz w:val="16"/>
          <w:szCs w:val="20"/>
          <w:lang w:eastAsia="en-AU"/>
        </w:rPr>
        <w:t xml:space="preserve">: </w:t>
      </w:r>
      <w:r w:rsidR="00515B8C" w:rsidRPr="00A17C05">
        <w:rPr>
          <w:rFonts w:asciiTheme="minorHAnsi" w:hAnsiTheme="minorHAnsi"/>
          <w:bCs/>
          <w:color w:val="363534" w:themeColor="text1"/>
          <w:sz w:val="16"/>
          <w:szCs w:val="20"/>
          <w:lang w:eastAsia="en-AU"/>
        </w:rPr>
        <w:t xml:space="preserve">The environmental and economic impacts of </w:t>
      </w:r>
      <w:r w:rsidR="0043500E">
        <w:rPr>
          <w:rFonts w:asciiTheme="minorHAnsi" w:hAnsiTheme="minorHAnsi"/>
          <w:bCs/>
          <w:color w:val="363534" w:themeColor="text1"/>
          <w:sz w:val="16"/>
          <w:szCs w:val="20"/>
          <w:lang w:eastAsia="en-AU"/>
        </w:rPr>
        <w:t>Rabbit</w:t>
      </w:r>
      <w:r w:rsidR="00515B8C" w:rsidRPr="00A17C05">
        <w:rPr>
          <w:rFonts w:asciiTheme="minorHAnsi" w:hAnsiTheme="minorHAnsi"/>
          <w:bCs/>
          <w:color w:val="363534" w:themeColor="text1"/>
          <w:sz w:val="16"/>
          <w:szCs w:val="20"/>
          <w:lang w:eastAsia="en-AU"/>
        </w:rPr>
        <w:t>s in Australia are significant</w:t>
      </w:r>
      <w:r w:rsidR="0043500E">
        <w:rPr>
          <w:rFonts w:asciiTheme="minorHAnsi" w:hAnsiTheme="minorHAnsi"/>
          <w:bCs/>
          <w:color w:val="363534" w:themeColor="text1"/>
          <w:sz w:val="16"/>
          <w:szCs w:val="20"/>
          <w:lang w:eastAsia="en-AU"/>
        </w:rPr>
        <w:t xml:space="preserve"> </w:t>
      </w:r>
      <w:r w:rsidR="0043500E" w:rsidRPr="00E661A7">
        <w:rPr>
          <w:rFonts w:asciiTheme="minorHAnsi" w:hAnsiTheme="minorHAnsi"/>
          <w:b w:val="0"/>
          <w:bCs/>
          <w:color w:val="363534" w:themeColor="text1"/>
          <w:sz w:val="16"/>
          <w:szCs w:val="20"/>
          <w:lang w:eastAsia="en-AU"/>
        </w:rPr>
        <w:t>(Photo</w:t>
      </w:r>
      <w:r w:rsidR="00E661A7" w:rsidRPr="00E661A7">
        <w:rPr>
          <w:rFonts w:asciiTheme="minorHAnsi" w:hAnsiTheme="minorHAnsi"/>
          <w:b w:val="0"/>
          <w:bCs/>
          <w:color w:val="363534" w:themeColor="text1"/>
          <w:sz w:val="16"/>
          <w:szCs w:val="20"/>
          <w:lang w:eastAsia="en-AU"/>
        </w:rPr>
        <w:t>: Department of Economic Development, Jobs, Transport and Resources</w:t>
      </w:r>
      <w:r w:rsidR="0043500E" w:rsidRPr="00E661A7">
        <w:rPr>
          <w:rFonts w:asciiTheme="minorHAnsi" w:hAnsiTheme="minorHAnsi"/>
          <w:b w:val="0"/>
          <w:bCs/>
          <w:color w:val="363534" w:themeColor="text1"/>
          <w:sz w:val="16"/>
          <w:szCs w:val="20"/>
          <w:lang w:eastAsia="en-AU"/>
        </w:rPr>
        <w:t>)</w:t>
      </w:r>
      <w:r w:rsidR="00E661A7" w:rsidRPr="00E661A7">
        <w:rPr>
          <w:rFonts w:asciiTheme="minorHAnsi" w:hAnsiTheme="minorHAnsi"/>
          <w:b w:val="0"/>
          <w:bCs/>
          <w:color w:val="363534" w:themeColor="text1"/>
          <w:sz w:val="16"/>
          <w:szCs w:val="20"/>
          <w:lang w:eastAsia="en-AU"/>
        </w:rPr>
        <w:t>.</w:t>
      </w:r>
      <w:r w:rsidR="00515B8C" w:rsidRPr="00A17C05">
        <w:rPr>
          <w:rFonts w:asciiTheme="minorHAnsi" w:hAnsiTheme="minorHAnsi"/>
          <w:bCs/>
          <w:color w:val="363534" w:themeColor="text1"/>
          <w:sz w:val="16"/>
          <w:szCs w:val="20"/>
          <w:lang w:eastAsia="en-AU"/>
        </w:rPr>
        <w:tab/>
      </w:r>
    </w:p>
    <w:p w:rsidR="00515B8C" w:rsidRPr="00683345" w:rsidRDefault="0043500E" w:rsidP="00515B8C">
      <w:pPr>
        <w:pStyle w:val="Heading2"/>
      </w:pPr>
      <w:r>
        <w:t>Rabbit</w:t>
      </w:r>
      <w:r w:rsidR="00515B8C">
        <w:t xml:space="preserve"> warrens</w:t>
      </w:r>
    </w:p>
    <w:p w:rsidR="00515B8C" w:rsidRPr="009767D0" w:rsidRDefault="0043500E" w:rsidP="00E00C19">
      <w:pPr>
        <w:pStyle w:val="BodyText"/>
        <w:jc w:val="both"/>
        <w:rPr>
          <w:rFonts w:ascii="Arial" w:hAnsi="Arial"/>
          <w:color w:val="000000"/>
          <w:lang w:val="en-US"/>
        </w:rPr>
      </w:pPr>
      <w:r>
        <w:t>Rabbit</w:t>
      </w:r>
      <w:r w:rsidR="00515B8C" w:rsidRPr="00600AA0">
        <w:t>s live in a series of burrows called warrens</w:t>
      </w:r>
      <w:r w:rsidR="00631F08">
        <w:t>, which</w:t>
      </w:r>
      <w:r w:rsidR="00515B8C" w:rsidRPr="00600AA0">
        <w:t xml:space="preserve"> may have multiple entrances</w:t>
      </w:r>
      <w:r w:rsidR="00E661A7">
        <w:t xml:space="preserve">, and are a </w:t>
      </w:r>
      <w:r w:rsidR="00780E65" w:rsidRPr="00600AA0">
        <w:t xml:space="preserve">key to their success.  </w:t>
      </w:r>
      <w:r w:rsidR="00515B8C" w:rsidRPr="00600AA0">
        <w:t xml:space="preserve">Warrens provide a place to rear young, </w:t>
      </w:r>
      <w:r w:rsidR="00631F08">
        <w:t xml:space="preserve">hide </w:t>
      </w:r>
      <w:r w:rsidR="00515B8C" w:rsidRPr="00600AA0">
        <w:t xml:space="preserve">from predators, </w:t>
      </w:r>
      <w:r w:rsidR="00631F08">
        <w:t xml:space="preserve">avoid </w:t>
      </w:r>
      <w:r w:rsidR="00515B8C" w:rsidRPr="00600AA0">
        <w:t xml:space="preserve">temperature extremes, and also enable </w:t>
      </w:r>
      <w:r>
        <w:t>Rabbit</w:t>
      </w:r>
      <w:r w:rsidR="00515B8C" w:rsidRPr="00600AA0">
        <w:t xml:space="preserve">s to live in open areas such as grasslands and pasture.  Where there is abundant surface cover </w:t>
      </w:r>
      <w:r>
        <w:t>Rabbit</w:t>
      </w:r>
      <w:r w:rsidR="00515B8C" w:rsidRPr="00600AA0">
        <w:t xml:space="preserve">s may </w:t>
      </w:r>
      <w:r w:rsidR="00631F08">
        <w:t xml:space="preserve">also </w:t>
      </w:r>
      <w:r w:rsidR="00515B8C" w:rsidRPr="00600AA0">
        <w:t xml:space="preserve">live above ground.  Warrens take </w:t>
      </w:r>
      <w:r w:rsidR="00515B8C" w:rsidRPr="00600AA0">
        <w:lastRenderedPageBreak/>
        <w:t xml:space="preserve">years or even decades to build and tend to be inherited by female </w:t>
      </w:r>
      <w:r>
        <w:t>Rabbit</w:t>
      </w:r>
      <w:r w:rsidR="00515B8C" w:rsidRPr="00600AA0">
        <w:t>s.</w:t>
      </w:r>
    </w:p>
    <w:p w:rsidR="00515B8C" w:rsidRDefault="00515B8C" w:rsidP="00515B8C">
      <w:pPr>
        <w:pStyle w:val="Heading2"/>
      </w:pPr>
      <w:r>
        <w:t>Home range and dispersal</w:t>
      </w:r>
    </w:p>
    <w:p w:rsidR="00515B8C" w:rsidRDefault="00515B8C" w:rsidP="00E00C19">
      <w:pPr>
        <w:pStyle w:val="BodyText"/>
        <w:jc w:val="both"/>
        <w:rPr>
          <w:snapToGrid w:val="0"/>
        </w:rPr>
      </w:pPr>
      <w:r w:rsidRPr="00600AA0">
        <w:t xml:space="preserve">The centre of </w:t>
      </w:r>
      <w:r w:rsidR="0043500E">
        <w:t>Rabbit</w:t>
      </w:r>
      <w:r w:rsidRPr="00600AA0">
        <w:t xml:space="preserve"> activity is the warren system.  The size of an individual </w:t>
      </w:r>
      <w:r w:rsidR="0043500E">
        <w:t>Rabbit</w:t>
      </w:r>
      <w:r w:rsidRPr="00600AA0">
        <w:t xml:space="preserve">’s home range is influenced by population density, season, feed availability, sex, age, and surface cover.  </w:t>
      </w:r>
      <w:r>
        <w:t xml:space="preserve">Male </w:t>
      </w:r>
      <w:r w:rsidRPr="00600AA0">
        <w:t>home range</w:t>
      </w:r>
      <w:r>
        <w:t>s are</w:t>
      </w:r>
      <w:r w:rsidRPr="00600AA0">
        <w:t xml:space="preserve"> typically larger than females</w:t>
      </w:r>
      <w:r>
        <w:t>. Wh</w:t>
      </w:r>
      <w:r w:rsidRPr="00600AA0">
        <w:t xml:space="preserve">en food is not limited most </w:t>
      </w:r>
      <w:r w:rsidR="0043500E">
        <w:t>Rabbit</w:t>
      </w:r>
      <w:r w:rsidRPr="00600AA0">
        <w:t xml:space="preserve">s graze within 300 m from the warren.  When food is scarce, </w:t>
      </w:r>
      <w:r w:rsidR="0043500E">
        <w:t>Rabbit</w:t>
      </w:r>
      <w:r w:rsidRPr="00600AA0">
        <w:t>s routinely move 800 m or sometimes 1500 m.</w:t>
      </w:r>
      <w:r w:rsidRPr="00600AA0">
        <w:rPr>
          <w:snapToGrid w:val="0"/>
        </w:rPr>
        <w:t xml:space="preserve">  Young </w:t>
      </w:r>
      <w:r w:rsidR="0043500E">
        <w:rPr>
          <w:snapToGrid w:val="0"/>
        </w:rPr>
        <w:t>Rabbit</w:t>
      </w:r>
      <w:r w:rsidRPr="00600AA0">
        <w:rPr>
          <w:snapToGrid w:val="0"/>
        </w:rPr>
        <w:t xml:space="preserve">s (i.e. 1-2 months old) can disperse up to 20 km and these are often males.  </w:t>
      </w:r>
      <w:r w:rsidR="00631F08">
        <w:rPr>
          <w:snapToGrid w:val="0"/>
        </w:rPr>
        <w:t>The recolonization of warrens that have been ripped is strongly influenced by both the distance to, and size of, neighbouring active warrens</w:t>
      </w:r>
      <w:r w:rsidR="00780E65" w:rsidRPr="00780E65">
        <w:rPr>
          <w:snapToGrid w:val="0"/>
          <w:vertAlign w:val="superscript"/>
        </w:rPr>
        <w:t>6</w:t>
      </w:r>
      <w:r w:rsidR="00780E65">
        <w:rPr>
          <w:snapToGrid w:val="0"/>
        </w:rPr>
        <w:t>.</w:t>
      </w:r>
      <w:r w:rsidR="00631F08">
        <w:rPr>
          <w:snapToGrid w:val="0"/>
        </w:rPr>
        <w:t xml:space="preserve"> Rabbits appear to prefer to recolonise larger warrens compared to smaller ones.</w:t>
      </w:r>
    </w:p>
    <w:p w:rsidR="00652979" w:rsidRDefault="00652979" w:rsidP="00830DAB">
      <w:pPr>
        <w:pStyle w:val="BodyText"/>
        <w:rPr>
          <w:snapToGrid w:val="0"/>
        </w:rPr>
      </w:pPr>
    </w:p>
    <w:tbl>
      <w:tblPr>
        <w:tblStyle w:val="TableGrid"/>
        <w:tblW w:w="0" w:type="auto"/>
        <w:tblLook w:val="00A0" w:firstRow="1" w:lastRow="0" w:firstColumn="1" w:lastColumn="0" w:noHBand="0" w:noVBand="0"/>
      </w:tblPr>
      <w:tblGrid>
        <w:gridCol w:w="2268"/>
        <w:gridCol w:w="2552"/>
      </w:tblGrid>
      <w:tr w:rsidR="00652979" w:rsidRPr="00050253" w:rsidTr="0055232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rsidR="00652979" w:rsidRPr="00050253" w:rsidRDefault="00652979" w:rsidP="00552326">
            <w:pPr>
              <w:pStyle w:val="TableHeadingLeft"/>
            </w:pPr>
            <w:r>
              <w:t>Common Name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HeadingLeft"/>
            </w:pPr>
            <w:r>
              <w:t>Scientific Name</w:t>
            </w:r>
          </w:p>
        </w:tc>
      </w:tr>
      <w:tr w:rsidR="00652979" w:rsidRPr="00050253" w:rsidTr="00552326">
        <w:tc>
          <w:tcPr>
            <w:tcW w:w="2268" w:type="dxa"/>
          </w:tcPr>
          <w:p w:rsidR="00652979" w:rsidRPr="00050253" w:rsidRDefault="00652979" w:rsidP="00552326">
            <w:pPr>
              <w:pStyle w:val="TableTextLeft"/>
            </w:pPr>
            <w:r w:rsidRPr="00515B8C">
              <w:t xml:space="preserve">Drooping </w:t>
            </w:r>
            <w:proofErr w:type="spellStart"/>
            <w:r w:rsidRPr="00515B8C">
              <w:t>sheoak</w:t>
            </w:r>
            <w:proofErr w:type="spellEnd"/>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proofErr w:type="spellStart"/>
            <w:r w:rsidRPr="00DE514C">
              <w:rPr>
                <w:rFonts w:cs="Arial"/>
                <w:i/>
              </w:rPr>
              <w:t>Allocasuarina</w:t>
            </w:r>
            <w:proofErr w:type="spellEnd"/>
            <w:r w:rsidRPr="00DE514C">
              <w:rPr>
                <w:rFonts w:cs="Arial"/>
                <w:i/>
              </w:rPr>
              <w:t xml:space="preserve"> </w:t>
            </w:r>
            <w:proofErr w:type="spellStart"/>
            <w:r w:rsidRPr="00DE514C">
              <w:rPr>
                <w:rFonts w:eastAsiaTheme="minorHAnsi" w:cs="Arial"/>
                <w:i/>
              </w:rPr>
              <w:t>verticillata</w:t>
            </w:r>
            <w:proofErr w:type="spellEnd"/>
          </w:p>
        </w:tc>
      </w:tr>
      <w:tr w:rsidR="00652979" w:rsidRPr="00050253" w:rsidTr="00552326">
        <w:tc>
          <w:tcPr>
            <w:tcW w:w="2268" w:type="dxa"/>
          </w:tcPr>
          <w:p w:rsidR="00652979" w:rsidRPr="00050253" w:rsidRDefault="00652979" w:rsidP="00552326">
            <w:pPr>
              <w:pStyle w:val="TableTextLeft"/>
            </w:pPr>
            <w:r w:rsidRPr="00DE514C">
              <w:rPr>
                <w:rFonts w:cs="Arial"/>
              </w:rPr>
              <w:t xml:space="preserve">Sweet </w:t>
            </w:r>
            <w:proofErr w:type="spellStart"/>
            <w:r w:rsidRPr="00DE514C">
              <w:rPr>
                <w:rFonts w:cs="Arial"/>
              </w:rPr>
              <w:t>bursaria</w:t>
            </w:r>
            <w:proofErr w:type="spellEnd"/>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proofErr w:type="spellStart"/>
            <w:r w:rsidRPr="00DE514C">
              <w:rPr>
                <w:rFonts w:cs="Arial"/>
                <w:i/>
              </w:rPr>
              <w:t>Bursaria</w:t>
            </w:r>
            <w:proofErr w:type="spellEnd"/>
            <w:r w:rsidRPr="00DE514C">
              <w:rPr>
                <w:rFonts w:cs="Arial"/>
                <w:i/>
              </w:rPr>
              <w:t xml:space="preserve"> </w:t>
            </w:r>
            <w:proofErr w:type="spellStart"/>
            <w:r w:rsidRPr="00DE514C">
              <w:rPr>
                <w:rFonts w:cs="Arial"/>
                <w:i/>
              </w:rPr>
              <w:t>spinosa</w:t>
            </w:r>
            <w:proofErr w:type="spellEnd"/>
            <w:r w:rsidRPr="00050253">
              <w:t xml:space="preserve"> </w:t>
            </w:r>
          </w:p>
        </w:tc>
      </w:tr>
      <w:tr w:rsidR="00652979" w:rsidRPr="00050253" w:rsidTr="00552326">
        <w:tc>
          <w:tcPr>
            <w:tcW w:w="2268" w:type="dxa"/>
          </w:tcPr>
          <w:p w:rsidR="00652979" w:rsidRPr="00050253" w:rsidRDefault="00652979" w:rsidP="00552326">
            <w:pPr>
              <w:pStyle w:val="TableTextLeft"/>
            </w:pPr>
            <w:proofErr w:type="spellStart"/>
            <w:r w:rsidRPr="00DE514C">
              <w:rPr>
                <w:rFonts w:cs="Arial"/>
              </w:rPr>
              <w:t>Belah</w:t>
            </w:r>
            <w:proofErr w:type="spellEnd"/>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eastAsiaTheme="minorHAnsi" w:cs="Arial"/>
                <w:i/>
                <w:iCs/>
              </w:rPr>
              <w:t>Casuarina pauper</w:t>
            </w:r>
          </w:p>
        </w:tc>
      </w:tr>
      <w:tr w:rsidR="00652979" w:rsidRPr="00050253" w:rsidTr="00552326">
        <w:tc>
          <w:tcPr>
            <w:tcW w:w="2268" w:type="dxa"/>
          </w:tcPr>
          <w:p w:rsidR="00652979" w:rsidRPr="00050253" w:rsidRDefault="00652979" w:rsidP="00552326">
            <w:pPr>
              <w:pStyle w:val="TableTextLeft"/>
            </w:pPr>
            <w:r w:rsidRPr="00DE514C">
              <w:rPr>
                <w:rFonts w:eastAsiaTheme="minorHAnsi" w:cs="Arial"/>
                <w:iCs/>
              </w:rPr>
              <w:t>Umbrella wattle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eastAsiaTheme="minorHAnsi" w:cs="Arial"/>
                <w:i/>
                <w:iCs/>
              </w:rPr>
              <w:t xml:space="preserve">Acacia </w:t>
            </w:r>
            <w:proofErr w:type="spellStart"/>
            <w:r w:rsidRPr="00DE514C">
              <w:rPr>
                <w:rFonts w:eastAsiaTheme="minorHAnsi" w:cs="Arial"/>
                <w:i/>
                <w:iCs/>
              </w:rPr>
              <w:t>ligulata</w:t>
            </w:r>
            <w:proofErr w:type="spellEnd"/>
          </w:p>
        </w:tc>
      </w:tr>
      <w:tr w:rsidR="00652979" w:rsidRPr="00050253" w:rsidTr="00552326">
        <w:tc>
          <w:tcPr>
            <w:tcW w:w="2268" w:type="dxa"/>
          </w:tcPr>
          <w:p w:rsidR="00652979" w:rsidRPr="00050253" w:rsidRDefault="00652979" w:rsidP="00552326">
            <w:pPr>
              <w:pStyle w:val="TableTextLeft"/>
            </w:pPr>
            <w:r w:rsidRPr="00DE514C">
              <w:rPr>
                <w:rFonts w:cs="Arial"/>
              </w:rPr>
              <w:t>Golden wattle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Acacia </w:t>
            </w:r>
            <w:proofErr w:type="spellStart"/>
            <w:r w:rsidRPr="00DE514C">
              <w:rPr>
                <w:rFonts w:eastAsiaTheme="minorHAnsi" w:cs="Arial"/>
                <w:i/>
              </w:rPr>
              <w:t>pycnantha</w:t>
            </w:r>
            <w:proofErr w:type="spellEnd"/>
          </w:p>
        </w:tc>
      </w:tr>
      <w:tr w:rsidR="00652979" w:rsidRPr="00050253" w:rsidTr="00552326">
        <w:tc>
          <w:tcPr>
            <w:tcW w:w="2268" w:type="dxa"/>
          </w:tcPr>
          <w:p w:rsidR="00652979" w:rsidRPr="00050253" w:rsidRDefault="00652979" w:rsidP="00552326">
            <w:pPr>
              <w:pStyle w:val="TableTextLeft"/>
            </w:pPr>
            <w:r w:rsidRPr="00DE514C">
              <w:rPr>
                <w:rFonts w:eastAsiaTheme="minorHAnsi" w:cs="Arial"/>
                <w:iCs/>
              </w:rPr>
              <w:t>Hopbush</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proofErr w:type="spellStart"/>
            <w:r w:rsidRPr="00DE514C">
              <w:rPr>
                <w:rFonts w:eastAsiaTheme="minorHAnsi" w:cs="Arial"/>
                <w:i/>
                <w:iCs/>
              </w:rPr>
              <w:t>Dodonaea</w:t>
            </w:r>
            <w:proofErr w:type="spellEnd"/>
            <w:r w:rsidRPr="00DE514C">
              <w:rPr>
                <w:rFonts w:eastAsiaTheme="minorHAnsi" w:cs="Arial"/>
                <w:i/>
                <w:iCs/>
              </w:rPr>
              <w:t xml:space="preserve"> </w:t>
            </w:r>
            <w:proofErr w:type="spellStart"/>
            <w:r w:rsidRPr="00DE514C">
              <w:rPr>
                <w:rFonts w:eastAsiaTheme="minorHAnsi" w:cs="Arial"/>
                <w:i/>
                <w:iCs/>
              </w:rPr>
              <w:t>viscosa</w:t>
            </w:r>
            <w:proofErr w:type="spellEnd"/>
          </w:p>
        </w:tc>
      </w:tr>
      <w:tr w:rsidR="00652979" w:rsidRPr="00050253" w:rsidTr="00552326">
        <w:tc>
          <w:tcPr>
            <w:tcW w:w="2268" w:type="dxa"/>
          </w:tcPr>
          <w:p w:rsidR="00652979" w:rsidRPr="00050253" w:rsidRDefault="00652979" w:rsidP="00552326">
            <w:pPr>
              <w:pStyle w:val="TableTextLeft"/>
            </w:pPr>
            <w:proofErr w:type="spellStart"/>
            <w:r w:rsidRPr="00DE514C">
              <w:rPr>
                <w:rFonts w:cs="Arial"/>
              </w:rPr>
              <w:t>Buloke</w:t>
            </w:r>
            <w:proofErr w:type="spellEnd"/>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proofErr w:type="spellStart"/>
            <w:r w:rsidRPr="00DE514C">
              <w:rPr>
                <w:rFonts w:cs="Arial"/>
                <w:i/>
              </w:rPr>
              <w:t>Allocasuarina</w:t>
            </w:r>
            <w:proofErr w:type="spellEnd"/>
            <w:r w:rsidRPr="00DE514C">
              <w:rPr>
                <w:rFonts w:cs="Arial"/>
                <w:i/>
              </w:rPr>
              <w:t xml:space="preserve"> </w:t>
            </w:r>
            <w:proofErr w:type="spellStart"/>
            <w:r w:rsidRPr="00DE514C">
              <w:rPr>
                <w:rFonts w:cs="Arial"/>
                <w:i/>
              </w:rPr>
              <w:t>luehmannii</w:t>
            </w:r>
            <w:proofErr w:type="spellEnd"/>
          </w:p>
        </w:tc>
      </w:tr>
      <w:tr w:rsidR="00652979" w:rsidRPr="00050253" w:rsidTr="00552326">
        <w:tc>
          <w:tcPr>
            <w:tcW w:w="2268" w:type="dxa"/>
          </w:tcPr>
          <w:p w:rsidR="00652979" w:rsidRPr="00050253" w:rsidRDefault="00652979" w:rsidP="00552326">
            <w:pPr>
              <w:pStyle w:val="TableTextLeft"/>
            </w:pPr>
            <w:r w:rsidRPr="00DE514C">
              <w:rPr>
                <w:rFonts w:cs="Arial"/>
              </w:rPr>
              <w:t>Manna gum</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Eucalyptus </w:t>
            </w:r>
            <w:proofErr w:type="spellStart"/>
            <w:r w:rsidRPr="00DE514C">
              <w:rPr>
                <w:rFonts w:eastAsiaTheme="minorHAnsi" w:cs="Arial"/>
                <w:i/>
              </w:rPr>
              <w:t>viminalis</w:t>
            </w:r>
            <w:proofErr w:type="spellEnd"/>
          </w:p>
        </w:tc>
      </w:tr>
      <w:tr w:rsidR="00652979" w:rsidRPr="00050253" w:rsidTr="00552326">
        <w:tc>
          <w:tcPr>
            <w:tcW w:w="2268" w:type="dxa"/>
          </w:tcPr>
          <w:p w:rsidR="00652979" w:rsidRPr="00050253" w:rsidRDefault="00652979" w:rsidP="00552326">
            <w:pPr>
              <w:pStyle w:val="TableTextLeft"/>
            </w:pPr>
            <w:r w:rsidRPr="00DE514C">
              <w:rPr>
                <w:rFonts w:cs="Arial"/>
              </w:rPr>
              <w:t>White cypress</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proofErr w:type="spellStart"/>
            <w:r w:rsidRPr="00DE514C">
              <w:rPr>
                <w:rFonts w:cs="Arial"/>
                <w:i/>
              </w:rPr>
              <w:t>Callitris</w:t>
            </w:r>
            <w:proofErr w:type="spellEnd"/>
            <w:r w:rsidRPr="00DE514C">
              <w:rPr>
                <w:rFonts w:cs="Arial"/>
                <w:i/>
              </w:rPr>
              <w:t xml:space="preserve"> </w:t>
            </w:r>
            <w:proofErr w:type="spellStart"/>
            <w:r w:rsidRPr="00DE514C">
              <w:rPr>
                <w:rFonts w:cs="Arial"/>
                <w:i/>
              </w:rPr>
              <w:t>glaucophylla</w:t>
            </w:r>
            <w:proofErr w:type="spellEnd"/>
          </w:p>
        </w:tc>
      </w:tr>
      <w:tr w:rsidR="00652979" w:rsidRPr="00050253" w:rsidTr="00552326">
        <w:tc>
          <w:tcPr>
            <w:tcW w:w="2268" w:type="dxa"/>
          </w:tcPr>
          <w:p w:rsidR="00652979" w:rsidRPr="00050253" w:rsidRDefault="00652979" w:rsidP="00552326">
            <w:pPr>
              <w:pStyle w:val="TableTextLeft"/>
            </w:pPr>
            <w:r w:rsidRPr="00DE514C">
              <w:rPr>
                <w:rFonts w:cs="Arial"/>
              </w:rPr>
              <w:t>Cassias</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Cassia </w:t>
            </w:r>
            <w:r w:rsidRPr="00FD25C8">
              <w:rPr>
                <w:rFonts w:cs="Arial"/>
              </w:rPr>
              <w:t>spp.</w:t>
            </w:r>
          </w:p>
        </w:tc>
      </w:tr>
      <w:tr w:rsidR="00652979" w:rsidRPr="00050253" w:rsidTr="00552326">
        <w:tc>
          <w:tcPr>
            <w:tcW w:w="2268" w:type="dxa"/>
          </w:tcPr>
          <w:p w:rsidR="00652979" w:rsidRPr="00DE514C" w:rsidRDefault="00652979" w:rsidP="00552326">
            <w:pPr>
              <w:pStyle w:val="TableTextLeft"/>
            </w:pPr>
            <w:proofErr w:type="spellStart"/>
            <w:r w:rsidRPr="00DE514C">
              <w:rPr>
                <w:rFonts w:cs="Arial"/>
              </w:rPr>
              <w:t>Ti</w:t>
            </w:r>
            <w:proofErr w:type="spellEnd"/>
            <w:r w:rsidRPr="00DE514C">
              <w:rPr>
                <w:rFonts w:cs="Arial"/>
              </w:rPr>
              <w:t>-tree</w:t>
            </w:r>
          </w:p>
        </w:tc>
        <w:tc>
          <w:tcPr>
            <w:cnfStyle w:val="000010000000" w:firstRow="0" w:lastRow="0" w:firstColumn="0" w:lastColumn="0" w:oddVBand="1" w:evenVBand="0" w:oddHBand="0" w:evenHBand="0" w:firstRowFirstColumn="0" w:firstRowLastColumn="0" w:lastRowFirstColumn="0" w:lastRowLastColumn="0"/>
            <w:tcW w:w="2552" w:type="dxa"/>
          </w:tcPr>
          <w:p w:rsidR="00652979" w:rsidRPr="00050253" w:rsidRDefault="00652979" w:rsidP="00552326">
            <w:pPr>
              <w:pStyle w:val="TableTextLeft"/>
            </w:pPr>
            <w:r w:rsidRPr="00DE514C">
              <w:rPr>
                <w:rFonts w:cs="Arial"/>
                <w:i/>
              </w:rPr>
              <w:t xml:space="preserve">Melaleuca </w:t>
            </w:r>
            <w:proofErr w:type="spellStart"/>
            <w:r w:rsidRPr="00DE514C">
              <w:rPr>
                <w:rFonts w:cs="Arial"/>
                <w:i/>
              </w:rPr>
              <w:t>halmaturorum</w:t>
            </w:r>
            <w:proofErr w:type="spellEnd"/>
          </w:p>
        </w:tc>
      </w:tr>
    </w:tbl>
    <w:p w:rsidR="00652979" w:rsidRPr="00E661A7" w:rsidRDefault="00652979" w:rsidP="00652979">
      <w:pPr>
        <w:pStyle w:val="BodyText"/>
      </w:pPr>
      <w:r w:rsidRPr="00E661A7" w:rsidDel="00BB48A9">
        <w:t xml:space="preserve">Table 1.  A selection of native plants upon which </w:t>
      </w:r>
      <w:r w:rsidRPr="00E661A7">
        <w:t>Rabbit</w:t>
      </w:r>
      <w:r w:rsidRPr="00E661A7" w:rsidDel="00BB48A9">
        <w:t>s have major impacts.</w:t>
      </w:r>
    </w:p>
    <w:p w:rsidR="00652979" w:rsidRDefault="00652979" w:rsidP="00830DAB">
      <w:pPr>
        <w:pStyle w:val="BodyText"/>
        <w:rPr>
          <w:snapToGrid w:val="0"/>
        </w:rPr>
      </w:pPr>
    </w:p>
    <w:p w:rsidR="00515B8C" w:rsidRPr="00E661A7" w:rsidRDefault="00515B8C" w:rsidP="00515B8C">
      <w:pPr>
        <w:pStyle w:val="HB"/>
        <w:rPr>
          <w:rFonts w:asciiTheme="minorHAnsi" w:hAnsiTheme="minorHAnsi"/>
          <w:bCs/>
          <w:iCs/>
          <w:color w:val="00B2A9" w:themeColor="text2"/>
          <w:kern w:val="20"/>
          <w:sz w:val="22"/>
          <w:szCs w:val="28"/>
          <w:lang w:eastAsia="en-AU"/>
        </w:rPr>
      </w:pPr>
      <w:r w:rsidRPr="00E661A7">
        <w:rPr>
          <w:rFonts w:asciiTheme="minorHAnsi" w:hAnsiTheme="minorHAnsi"/>
          <w:bCs/>
          <w:iCs/>
          <w:color w:val="00B2A9" w:themeColor="text2"/>
          <w:kern w:val="20"/>
          <w:sz w:val="22"/>
          <w:szCs w:val="28"/>
          <w:lang w:eastAsia="en-AU"/>
        </w:rPr>
        <w:t xml:space="preserve">Impacts  </w:t>
      </w:r>
    </w:p>
    <w:p w:rsidR="00515B8C" w:rsidRDefault="00515B8C" w:rsidP="00E00C19">
      <w:pPr>
        <w:pStyle w:val="BodyText"/>
        <w:jc w:val="both"/>
      </w:pPr>
      <w:r w:rsidRPr="00600AA0">
        <w:t xml:space="preserve">The impact of </w:t>
      </w:r>
      <w:r w:rsidR="0043500E">
        <w:t>Rabbit</w:t>
      </w:r>
      <w:r w:rsidRPr="00600AA0">
        <w:t xml:space="preserve">s on the Australian environment has been disastrous. </w:t>
      </w:r>
      <w:r w:rsidR="0043500E">
        <w:t>Rabbit</w:t>
      </w:r>
      <w:r w:rsidRPr="00600AA0">
        <w:t>s compete with native wildlife for food and shelter and nationally impact 73 species of fauna</w:t>
      </w:r>
      <w:r>
        <w:t>,</w:t>
      </w:r>
      <w:r w:rsidRPr="00600AA0">
        <w:t xml:space="preserve"> 260 listed plants species and nine endangered ecological communities</w:t>
      </w:r>
      <w:r w:rsidR="00780E65">
        <w:rPr>
          <w:vertAlign w:val="superscript"/>
        </w:rPr>
        <w:t>7</w:t>
      </w:r>
      <w:r w:rsidRPr="00600AA0">
        <w:t>.</w:t>
      </w:r>
      <w:r>
        <w:t xml:space="preserve"> E</w:t>
      </w:r>
      <w:r w:rsidRPr="00600AA0">
        <w:t xml:space="preserve">cological changes </w:t>
      </w:r>
      <w:r>
        <w:t>linked</w:t>
      </w:r>
      <w:r w:rsidRPr="00600AA0">
        <w:t xml:space="preserve"> with high </w:t>
      </w:r>
      <w:r w:rsidR="0043500E">
        <w:t>Rabbit</w:t>
      </w:r>
      <w:r w:rsidRPr="00600AA0">
        <w:t xml:space="preserve"> numbers have been blamed for the disappearance of threatened native species </w:t>
      </w:r>
      <w:r>
        <w:t>such as</w:t>
      </w:r>
      <w:r w:rsidRPr="00600AA0">
        <w:t xml:space="preserve"> bandicoots, bettongs, bilbies and quolls, and for putting many other species under stress.</w:t>
      </w:r>
    </w:p>
    <w:p w:rsidR="00515B8C" w:rsidRPr="00600AA0" w:rsidRDefault="00515B8C" w:rsidP="00E00C19">
      <w:pPr>
        <w:pStyle w:val="BodyText"/>
        <w:jc w:val="both"/>
      </w:pPr>
      <w:r w:rsidRPr="00600AA0">
        <w:t xml:space="preserve">The economic impact of </w:t>
      </w:r>
      <w:r w:rsidR="0043500E">
        <w:t>Rabbit</w:t>
      </w:r>
      <w:r w:rsidRPr="00600AA0">
        <w:t xml:space="preserve">s is enormous; with &gt;$206 million in annual production losses to the pastoral and agricultural sectors, five times greater the </w:t>
      </w:r>
      <w:r w:rsidRPr="00600AA0">
        <w:lastRenderedPageBreak/>
        <w:t>losses than from wild dogs and almost ten times greater than the losses caused by foxes and mice</w:t>
      </w:r>
      <w:r w:rsidRPr="00204771">
        <w:rPr>
          <w:vertAlign w:val="superscript"/>
        </w:rPr>
        <w:t xml:space="preserve"> 7,8,9</w:t>
      </w:r>
      <w:r w:rsidR="00780E65">
        <w:rPr>
          <w:vertAlign w:val="superscript"/>
        </w:rPr>
        <w:t>,10</w:t>
      </w:r>
      <w:r w:rsidRPr="00204771">
        <w:t>.</w:t>
      </w:r>
    </w:p>
    <w:p w:rsidR="00515B8C" w:rsidRDefault="00515B8C" w:rsidP="00515B8C">
      <w:pPr>
        <w:pStyle w:val="Heading2"/>
      </w:pPr>
      <w:r>
        <w:t>Impacts on wetlands</w:t>
      </w:r>
    </w:p>
    <w:p w:rsidR="00515B8C" w:rsidRPr="00830DAB" w:rsidRDefault="00515B8C" w:rsidP="00515B8C">
      <w:pPr>
        <w:jc w:val="both"/>
        <w:rPr>
          <w:rStyle w:val="BodyTextChar"/>
        </w:rPr>
      </w:pPr>
      <w:r w:rsidRPr="00830DAB">
        <w:rPr>
          <w:rStyle w:val="BodyTextChar"/>
        </w:rPr>
        <w:t>Wetlands are</w:t>
      </w:r>
      <w:r w:rsidRPr="00600AA0">
        <w:t xml:space="preserve"> </w:t>
      </w:r>
      <w:r w:rsidRPr="00830DAB">
        <w:rPr>
          <w:rStyle w:val="BodyTextChar"/>
        </w:rPr>
        <w:t xml:space="preserve">particularly sensitive to </w:t>
      </w:r>
      <w:r w:rsidR="0043500E">
        <w:rPr>
          <w:rStyle w:val="BodyTextChar"/>
        </w:rPr>
        <w:t>Rabbit</w:t>
      </w:r>
      <w:r w:rsidRPr="00830DAB">
        <w:rPr>
          <w:rStyle w:val="BodyTextChar"/>
        </w:rPr>
        <w:t xml:space="preserve"> impacts due to their inherent high flora and fauna biodiversity values, their elevated deep soils and more limited </w:t>
      </w:r>
      <w:r w:rsidR="0043500E">
        <w:rPr>
          <w:rStyle w:val="BodyTextChar"/>
        </w:rPr>
        <w:t>Rabbit</w:t>
      </w:r>
      <w:r w:rsidRPr="00830DAB">
        <w:rPr>
          <w:rStyle w:val="BodyTextChar"/>
        </w:rPr>
        <w:t xml:space="preserve"> management opportunities relative to agricultural land. The damage </w:t>
      </w:r>
      <w:r w:rsidR="0043500E">
        <w:rPr>
          <w:rStyle w:val="BodyTextChar"/>
        </w:rPr>
        <w:t>Rabbit</w:t>
      </w:r>
      <w:r w:rsidRPr="00830DAB">
        <w:rPr>
          <w:rStyle w:val="BodyTextChar"/>
        </w:rPr>
        <w:t xml:space="preserve">s cause to wetlands is particularly severe because they: </w:t>
      </w:r>
    </w:p>
    <w:p w:rsidR="00515B8C" w:rsidRDefault="00515B8C" w:rsidP="00830DAB">
      <w:pPr>
        <w:pStyle w:val="ListBullet"/>
      </w:pPr>
      <w:r w:rsidRPr="00600AA0">
        <w:t>preferentially graze on native versus exotic plants</w:t>
      </w:r>
    </w:p>
    <w:p w:rsidR="00515B8C" w:rsidRDefault="00515B8C" w:rsidP="00830DAB">
      <w:pPr>
        <w:pStyle w:val="ListBullet"/>
      </w:pPr>
      <w:r w:rsidRPr="00600AA0">
        <w:t>encourage the growth of weeds</w:t>
      </w:r>
    </w:p>
    <w:p w:rsidR="00515B8C" w:rsidRDefault="00515B8C" w:rsidP="00830DAB">
      <w:pPr>
        <w:pStyle w:val="ListBullet"/>
      </w:pPr>
      <w:r w:rsidRPr="00600AA0">
        <w:t xml:space="preserve">disturb riparian soils </w:t>
      </w:r>
    </w:p>
    <w:p w:rsidR="00515B8C" w:rsidRDefault="00515B8C" w:rsidP="00830DAB">
      <w:pPr>
        <w:pStyle w:val="ListBullet"/>
      </w:pPr>
      <w:r w:rsidRPr="00600AA0">
        <w:t xml:space="preserve">contribute to runoff and water quality impacts </w:t>
      </w:r>
    </w:p>
    <w:p w:rsidR="00515B8C" w:rsidRDefault="00515B8C" w:rsidP="00830DAB">
      <w:pPr>
        <w:pStyle w:val="ListBullet"/>
      </w:pPr>
      <w:r w:rsidRPr="00600AA0">
        <w:t>can degrade</w:t>
      </w:r>
      <w:r>
        <w:t xml:space="preserve"> the cultural value of wetlands</w:t>
      </w:r>
      <w:r w:rsidRPr="00052AC6">
        <w:rPr>
          <w:vertAlign w:val="superscript"/>
        </w:rPr>
        <w:t>2</w:t>
      </w:r>
      <w:r w:rsidRPr="00600AA0">
        <w:t xml:space="preserve">.  </w:t>
      </w:r>
    </w:p>
    <w:p w:rsidR="00515B8C" w:rsidRDefault="00515B8C" w:rsidP="00515B8C">
      <w:pPr>
        <w:jc w:val="both"/>
        <w:rPr>
          <w:b/>
        </w:rPr>
      </w:pPr>
    </w:p>
    <w:p w:rsidR="00515B8C" w:rsidRDefault="00CD2BFB" w:rsidP="00515B8C">
      <w:pPr>
        <w:jc w:val="both"/>
        <w:rPr>
          <w:b/>
        </w:rPr>
      </w:pPr>
      <w:r>
        <w:rPr>
          <w:noProof/>
        </w:rPr>
        <w:drawing>
          <wp:inline distT="0" distB="0" distL="0" distR="0">
            <wp:extent cx="3019425" cy="2143125"/>
            <wp:effectExtent l="19050" t="19050" r="28575" b="28575"/>
            <wp:docPr id="17" name="Picture 17" descr="H:\Tirhatuan\Tirhat-maps\Photos\DSC00109.JPG"/>
            <wp:cNvGraphicFramePr/>
            <a:graphic xmlns:a="http://schemas.openxmlformats.org/drawingml/2006/main">
              <a:graphicData uri="http://schemas.openxmlformats.org/drawingml/2006/picture">
                <pic:pic xmlns:pic="http://schemas.openxmlformats.org/drawingml/2006/picture">
                  <pic:nvPicPr>
                    <pic:cNvPr id="17" name="Picture 17" descr="H:\Tirhatuan\Tirhat-maps\Photos\DSC00109.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w="12700">
                      <a:solidFill>
                        <a:schemeClr val="tx1">
                          <a:lumMod val="75000"/>
                          <a:lumOff val="25000"/>
                        </a:schemeClr>
                      </a:solidFill>
                      <a:miter lim="800000"/>
                      <a:headEnd/>
                      <a:tailEnd/>
                    </a:ln>
                  </pic:spPr>
                </pic:pic>
              </a:graphicData>
            </a:graphic>
          </wp:inline>
        </w:drawing>
      </w:r>
    </w:p>
    <w:p w:rsidR="00515B8C" w:rsidRPr="00E661A7" w:rsidRDefault="000E28D9" w:rsidP="00E661A7">
      <w:pPr>
        <w:pStyle w:val="CaptionImageorFigure"/>
      </w:pPr>
      <w:r w:rsidRPr="000E28D9">
        <w:t>Figure</w:t>
      </w:r>
      <w:r w:rsidR="0043500E">
        <w:t xml:space="preserve"> 2</w:t>
      </w:r>
      <w:r w:rsidRPr="000E28D9">
        <w:t xml:space="preserve">: </w:t>
      </w:r>
      <w:r w:rsidR="00515B8C" w:rsidRPr="000E28D9">
        <w:t xml:space="preserve">A </w:t>
      </w:r>
      <w:r w:rsidR="0043500E">
        <w:t>Rabbit</w:t>
      </w:r>
      <w:r w:rsidR="00515B8C" w:rsidRPr="000E28D9">
        <w:t xml:space="preserve"> warren on a wetland margin causing soil and vegetation disturbance</w:t>
      </w:r>
      <w:r w:rsidR="0043500E">
        <w:t xml:space="preserve"> </w:t>
      </w:r>
      <w:r w:rsidR="0043500E" w:rsidRPr="00E661A7">
        <w:rPr>
          <w:b w:val="0"/>
        </w:rPr>
        <w:t>(Photo: Ivor Stuart)</w:t>
      </w:r>
      <w:r w:rsidR="00E661A7" w:rsidRPr="00E661A7">
        <w:rPr>
          <w:b w:val="0"/>
        </w:rPr>
        <w:t>.</w:t>
      </w:r>
    </w:p>
    <w:p w:rsidR="00515B8C" w:rsidRDefault="00515B8C" w:rsidP="00515B8C">
      <w:pPr>
        <w:pStyle w:val="Heading2"/>
      </w:pPr>
      <w:r>
        <w:t>Impacts on native plants</w:t>
      </w:r>
    </w:p>
    <w:p w:rsidR="00515B8C" w:rsidRDefault="0043500E" w:rsidP="00E00C19">
      <w:pPr>
        <w:pStyle w:val="BodyText"/>
        <w:jc w:val="both"/>
      </w:pPr>
      <w:r>
        <w:t>Rabbit</w:t>
      </w:r>
      <w:r w:rsidR="00515B8C" w:rsidRPr="00600AA0">
        <w:t xml:space="preserve">s impact on native plants by ringbarking, grazing and browsing, and preventing regeneration of seedlings. They selectively graze on native vegetation and can prevent seedlings from regenerating contributing to landscape degradation.  As little as one </w:t>
      </w:r>
      <w:r>
        <w:t>Rabbit</w:t>
      </w:r>
      <w:r w:rsidR="00515B8C" w:rsidRPr="00600AA0">
        <w:t xml:space="preserve"> per hectare can prevent many sensitive tree species from regenerating.  </w:t>
      </w:r>
      <w:r>
        <w:t>Rabbit</w:t>
      </w:r>
      <w:r w:rsidR="00515B8C" w:rsidRPr="00600AA0">
        <w:t>s preferentially graze on native vegetation versus exotic plants, thereby increasing weed abundance and damaging ecosystem function</w:t>
      </w:r>
      <w:r w:rsidR="00515B8C" w:rsidRPr="00204771">
        <w:rPr>
          <w:vertAlign w:val="superscript"/>
        </w:rPr>
        <w:t>1</w:t>
      </w:r>
      <w:r w:rsidR="00780E65">
        <w:rPr>
          <w:vertAlign w:val="superscript"/>
        </w:rPr>
        <w:t>1</w:t>
      </w:r>
      <w:r w:rsidR="00515B8C" w:rsidRPr="00600AA0">
        <w:t xml:space="preserve">.  There is very strong experimental evidence which quantifies the impacts of </w:t>
      </w:r>
      <w:r>
        <w:t>Rabbit</w:t>
      </w:r>
      <w:r w:rsidR="00515B8C" w:rsidRPr="00600AA0">
        <w:t xml:space="preserve">s on a variety of native plants.  </w:t>
      </w:r>
      <w:r>
        <w:t>Rabbit</w:t>
      </w:r>
      <w:r w:rsidR="00515B8C" w:rsidRPr="00600AA0">
        <w:t>s have a major impact on native plants and even at low densities can completely remove seedlings of palatable species and significantly damage non-palatable species (Table 1</w:t>
      </w:r>
      <w:r w:rsidR="00515B8C" w:rsidRPr="00204771">
        <w:t>)</w:t>
      </w:r>
      <w:r w:rsidR="00515B8C" w:rsidRPr="00204771">
        <w:rPr>
          <w:vertAlign w:val="superscript"/>
        </w:rPr>
        <w:t>(1</w:t>
      </w:r>
      <w:r w:rsidR="00780E65">
        <w:rPr>
          <w:vertAlign w:val="superscript"/>
        </w:rPr>
        <w:t>2</w:t>
      </w:r>
      <w:r w:rsidR="00515B8C" w:rsidRPr="00204771">
        <w:rPr>
          <w:vertAlign w:val="superscript"/>
        </w:rPr>
        <w:t>-1</w:t>
      </w:r>
      <w:r w:rsidR="00780E65">
        <w:rPr>
          <w:vertAlign w:val="superscript"/>
        </w:rPr>
        <w:t>6</w:t>
      </w:r>
      <w:r w:rsidR="00515B8C" w:rsidRPr="00204771">
        <w:rPr>
          <w:vertAlign w:val="superscript"/>
        </w:rPr>
        <w:t>)</w:t>
      </w:r>
      <w:r w:rsidR="00515B8C">
        <w:t xml:space="preserve">. </w:t>
      </w:r>
      <w:r w:rsidR="00515B8C" w:rsidRPr="00600AA0">
        <w:t xml:space="preserve">Native vegetation is then often replaced by noxious weeds. </w:t>
      </w:r>
    </w:p>
    <w:p w:rsidR="00515B8C" w:rsidRDefault="00515B8C" w:rsidP="00E00C19">
      <w:pPr>
        <w:pStyle w:val="BodyText"/>
        <w:jc w:val="both"/>
      </w:pPr>
      <w:r w:rsidRPr="00600AA0">
        <w:t xml:space="preserve">Recent information suggests that </w:t>
      </w:r>
      <w:r w:rsidR="0043500E">
        <w:t>Rabbit</w:t>
      </w:r>
      <w:r w:rsidRPr="00600AA0">
        <w:t xml:space="preserve">s contribute to a significant loss of carbon storage in above-and-below </w:t>
      </w:r>
      <w:r w:rsidRPr="00600AA0">
        <w:lastRenderedPageBreak/>
        <w:t>ground woody biomass</w:t>
      </w:r>
      <w:r w:rsidRPr="00204771">
        <w:rPr>
          <w:vertAlign w:val="superscript"/>
        </w:rPr>
        <w:t>1</w:t>
      </w:r>
      <w:r w:rsidR="00780E65">
        <w:rPr>
          <w:vertAlign w:val="superscript"/>
        </w:rPr>
        <w:t>7</w:t>
      </w:r>
      <w:r w:rsidRPr="00600AA0">
        <w:t xml:space="preserve">.  In wetland environments, even at very low densities where </w:t>
      </w:r>
      <w:r w:rsidR="0043500E">
        <w:t>Rabbit</w:t>
      </w:r>
      <w:r w:rsidRPr="00600AA0">
        <w:t>s are barely noticeable to conservation managers, their effect on palatable plant species can still be severe and there can be widespread impacts and damage to ecosy</w:t>
      </w:r>
      <w:r>
        <w:t>stem function</w:t>
      </w:r>
      <w:r>
        <w:rPr>
          <w:vertAlign w:val="superscript"/>
        </w:rPr>
        <w:t>1</w:t>
      </w:r>
      <w:r w:rsidR="00780E65">
        <w:rPr>
          <w:vertAlign w:val="superscript"/>
        </w:rPr>
        <w:t>5</w:t>
      </w:r>
      <w:r w:rsidRPr="00600AA0">
        <w:t>.</w:t>
      </w:r>
    </w:p>
    <w:p w:rsidR="00CD2BFB" w:rsidRDefault="00515B8C" w:rsidP="00E00C19">
      <w:pPr>
        <w:pStyle w:val="BodyText"/>
        <w:jc w:val="both"/>
      </w:pPr>
      <w:r w:rsidRPr="00600AA0">
        <w:t xml:space="preserve">Much of the Victorian work on vegetation impacts of </w:t>
      </w:r>
      <w:r w:rsidR="0043500E">
        <w:t>Rabbit</w:t>
      </w:r>
      <w:r w:rsidRPr="00600AA0">
        <w:t>s has been in the arid and semi-arid habitats of north western Victoria</w:t>
      </w:r>
      <w:r>
        <w:t>. T</w:t>
      </w:r>
      <w:r w:rsidRPr="00600AA0">
        <w:t>here has also been long-term research in the temperate Werribee River catchment</w:t>
      </w:r>
      <w:r w:rsidRPr="00595DA2">
        <w:rPr>
          <w:vertAlign w:val="superscript"/>
        </w:rPr>
        <w:t>1</w:t>
      </w:r>
      <w:r w:rsidR="00780E65">
        <w:rPr>
          <w:vertAlign w:val="superscript"/>
        </w:rPr>
        <w:t>6</w:t>
      </w:r>
      <w:r w:rsidRPr="00600AA0">
        <w:t xml:space="preserve">.  This research work indicates that, for some seedling species, there may be no safe </w:t>
      </w:r>
      <w:r w:rsidR="0043500E">
        <w:t>Rabbit</w:t>
      </w:r>
      <w:r w:rsidRPr="00600AA0">
        <w:t xml:space="preserve"> density.</w:t>
      </w:r>
      <w:r w:rsidR="00C1132F">
        <w:t xml:space="preserve"> The impact</w:t>
      </w:r>
      <w:r>
        <w:t xml:space="preserve"> of </w:t>
      </w:r>
      <w:r w:rsidR="0043500E">
        <w:t>Rabbit</w:t>
      </w:r>
      <w:r>
        <w:t xml:space="preserve">s on wetland plants is poorly known and requires targeted research.  </w:t>
      </w:r>
    </w:p>
    <w:p w:rsidR="00CD2BFB" w:rsidRDefault="00CD2BFB" w:rsidP="00515B8C">
      <w:pPr>
        <w:jc w:val="both"/>
      </w:pPr>
      <w:r>
        <w:rPr>
          <w:noProof/>
        </w:rPr>
        <mc:AlternateContent>
          <mc:Choice Requires="wpg">
            <w:drawing>
              <wp:inline distT="0" distB="0" distL="0" distR="0">
                <wp:extent cx="3076575" cy="1504950"/>
                <wp:effectExtent l="0" t="0" r="9525" b="0"/>
                <wp:docPr id="13" name="Group 13"/>
                <wp:cNvGraphicFramePr/>
                <a:graphic xmlns:a="http://schemas.openxmlformats.org/drawingml/2006/main">
                  <a:graphicData uri="http://schemas.microsoft.com/office/word/2010/wordprocessingGroup">
                    <wpg:wgp>
                      <wpg:cNvGrpSpPr/>
                      <wpg:grpSpPr>
                        <a:xfrm>
                          <a:off x="0" y="0"/>
                          <a:ext cx="3076575" cy="1504950"/>
                          <a:chOff x="0" y="0"/>
                          <a:chExt cx="3076575" cy="1504950"/>
                        </a:xfrm>
                      </wpg:grpSpPr>
                      <pic:pic xmlns:pic="http://schemas.openxmlformats.org/drawingml/2006/picture">
                        <pic:nvPicPr>
                          <pic:cNvPr id="14" name="Picture 0" descr="IMG_0975.JP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571625" y="0"/>
                            <a:ext cx="1504950" cy="1504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5" descr="Apr_2010 22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w="9525">
                            <a:noFill/>
                            <a:miter lim="800000"/>
                            <a:headEnd/>
                            <a:tailEnd/>
                          </a:ln>
                        </pic:spPr>
                      </pic:pic>
                    </wpg:wgp>
                  </a:graphicData>
                </a:graphic>
              </wp:inline>
            </w:drawing>
          </mc:Choice>
          <mc:Fallback>
            <w:pict>
              <v:group id="Group 13" o:spid="_x0000_s1026" style="width:242.25pt;height:118.5pt;mso-position-horizontal-relative:char;mso-position-vertical-relative:line" coordsize="30765,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IMG_0975.JPG" style="position:absolute;left:15716;width:1504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ZY3AAAAA2wAAAA8AAABkcnMvZG93bnJldi54bWxET02LwjAQvQv+hzCCN01dpGg1isgK7sWl&#10;raDHoRnbYjMpTdTuvzcLC3ubx/uc9bY3jXhS52rLCmbTCARxYXXNpYJzfpgsQDiPrLGxTAp+yMF2&#10;MxysMdH2xSk9M1+KEMIuQQWV920ipSsqMuimtiUO3M12Bn2AXSl1h68Qbhr5EUWxNFhzaKiwpX1F&#10;xT17GAXZZRHzdfm5o2uUftHhO05PeazUeNTvViA89f5f/Oc+6jB/Dr+/hAPk5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FljcAAAADbAAAADwAAAAAAAAAAAAAAAACfAgAA&#10;ZHJzL2Rvd25yZXYueG1sUEsFBgAAAAAEAAQA9wAAAIwDAAAAAA==&#10;">
                  <v:imagedata r:id="rId19" o:title="IMG_0975"/>
                  <v:path arrowok="t"/>
                </v:shape>
                <v:shape id="Picture 5" o:spid="_x0000_s1028" type="#_x0000_t75" alt="Apr_2010 221" style="position:absolute;width:14954;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7lvBAAAA2wAAAA8AAABkcnMvZG93bnJldi54bWxET91qwjAUvh/4DuEIu5upww2tRhGZMNjF&#10;ZvUBjs2xLW1OYhJr9/bLYLC78/H9ntVmMJ3oyYfGsoLpJANBXFrdcKXgdNw/zUGEiKyxs0wKvinA&#10;Zj16WGGu7Z0P1BexEimEQ44K6hhdLmUoazIYJtYRJ+5ivcGYoK+k9nhP4aaTz1n2Kg02nBpqdLSr&#10;qWyLm1FwdX4wX+1nP2vbGX284cKdL1qpx/GwXYKINMR/8Z/7Xaf5L/D7Szp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C7lvBAAAA2wAAAA8AAAAAAAAAAAAAAAAAnwIA&#10;AGRycy9kb3ducmV2LnhtbFBLBQYAAAAABAAEAPcAAACNAwAAAAA=&#10;">
                  <v:imagedata r:id="rId20" o:title="Apr_2010 221"/>
                </v:shape>
                <w10:anchorlock/>
              </v:group>
            </w:pict>
          </mc:Fallback>
        </mc:AlternateContent>
      </w:r>
    </w:p>
    <w:p w:rsidR="00CD2BFB" w:rsidRPr="00A17C05" w:rsidRDefault="00CD2BFB" w:rsidP="00E661A7">
      <w:pPr>
        <w:pStyle w:val="HB"/>
        <w:spacing w:before="60" w:after="120" w:line="200" w:lineRule="atLeast"/>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w:t>
      </w:r>
      <w:r w:rsidR="0043500E">
        <w:rPr>
          <w:rFonts w:asciiTheme="minorHAnsi" w:hAnsiTheme="minorHAnsi"/>
          <w:bCs/>
          <w:color w:val="363534" w:themeColor="text1"/>
          <w:sz w:val="16"/>
          <w:szCs w:val="20"/>
          <w:lang w:eastAsia="en-AU"/>
        </w:rPr>
        <w:t xml:space="preserve"> 3</w:t>
      </w:r>
      <w:r>
        <w:rPr>
          <w:rFonts w:asciiTheme="minorHAnsi" w:hAnsiTheme="minorHAnsi"/>
          <w:bCs/>
          <w:color w:val="363534" w:themeColor="text1"/>
          <w:sz w:val="16"/>
          <w:szCs w:val="20"/>
          <w:lang w:eastAsia="en-AU"/>
        </w:rPr>
        <w:t xml:space="preserve">: </w:t>
      </w:r>
      <w:r w:rsidR="0043500E">
        <w:rPr>
          <w:rFonts w:asciiTheme="minorHAnsi" w:hAnsiTheme="minorHAnsi"/>
          <w:bCs/>
          <w:color w:val="363534" w:themeColor="text1"/>
          <w:sz w:val="16"/>
          <w:szCs w:val="20"/>
          <w:lang w:eastAsia="en-AU"/>
        </w:rPr>
        <w:t>Rabbit</w:t>
      </w:r>
      <w:r>
        <w:rPr>
          <w:rFonts w:asciiTheme="minorHAnsi" w:hAnsiTheme="minorHAnsi"/>
          <w:bCs/>
          <w:color w:val="363534" w:themeColor="text1"/>
          <w:sz w:val="16"/>
          <w:szCs w:val="20"/>
          <w:lang w:eastAsia="en-AU"/>
        </w:rPr>
        <w:t>s</w:t>
      </w:r>
      <w:r w:rsidRPr="00A17C05">
        <w:rPr>
          <w:rFonts w:asciiTheme="minorHAnsi" w:hAnsiTheme="minorHAnsi"/>
          <w:bCs/>
          <w:color w:val="363534" w:themeColor="text1"/>
          <w:sz w:val="16"/>
          <w:szCs w:val="20"/>
          <w:lang w:eastAsia="en-AU"/>
        </w:rPr>
        <w:t xml:space="preserve"> can have a major impact on the survival of many native plants</w:t>
      </w:r>
      <w:r w:rsidR="0043500E">
        <w:rPr>
          <w:rFonts w:asciiTheme="minorHAnsi" w:hAnsiTheme="minorHAnsi"/>
          <w:bCs/>
          <w:color w:val="363534" w:themeColor="text1"/>
          <w:sz w:val="16"/>
          <w:szCs w:val="20"/>
          <w:lang w:eastAsia="en-AU"/>
        </w:rPr>
        <w:t xml:space="preserve"> </w:t>
      </w:r>
      <w:r w:rsidR="0043500E" w:rsidRPr="00E661A7">
        <w:rPr>
          <w:rFonts w:asciiTheme="minorHAnsi" w:hAnsiTheme="minorHAnsi"/>
          <w:b w:val="0"/>
          <w:bCs/>
          <w:color w:val="363534" w:themeColor="text1"/>
          <w:sz w:val="16"/>
          <w:szCs w:val="20"/>
          <w:lang w:eastAsia="en-AU"/>
        </w:rPr>
        <w:t>(Photo: Ivor Stuart)</w:t>
      </w:r>
      <w:r w:rsidR="00E661A7" w:rsidRPr="00E661A7">
        <w:rPr>
          <w:rFonts w:asciiTheme="minorHAnsi" w:hAnsiTheme="minorHAnsi"/>
          <w:b w:val="0"/>
          <w:bCs/>
          <w:color w:val="363534" w:themeColor="text1"/>
          <w:sz w:val="16"/>
          <w:szCs w:val="20"/>
          <w:lang w:eastAsia="en-AU"/>
        </w:rPr>
        <w:t>.</w:t>
      </w:r>
    </w:p>
    <w:p w:rsidR="00515B8C" w:rsidRPr="00FD25C8" w:rsidRDefault="00515B8C" w:rsidP="00515B8C">
      <w:pPr>
        <w:pStyle w:val="Heading2"/>
      </w:pPr>
      <w:r>
        <w:t>Density thresholds and plant impacts</w:t>
      </w:r>
      <w:r w:rsidRPr="00FD25C8">
        <w:t xml:space="preserve"> </w:t>
      </w:r>
    </w:p>
    <w:p w:rsidR="00515B8C" w:rsidRDefault="00515B8C" w:rsidP="00E00C19">
      <w:pPr>
        <w:pStyle w:val="BodyText"/>
        <w:jc w:val="both"/>
      </w:pPr>
      <w:r w:rsidRPr="00600AA0">
        <w:t xml:space="preserve">For sensitive vegetation, </w:t>
      </w:r>
      <w:r w:rsidR="0043500E">
        <w:t>Rabbit</w:t>
      </w:r>
      <w:r w:rsidRPr="00600AA0">
        <w:t xml:space="preserve"> densities as low as 0.5 </w:t>
      </w:r>
      <w:r w:rsidR="0043500E">
        <w:t>Rabbit</w:t>
      </w:r>
      <w:r w:rsidRPr="00600AA0">
        <w:t>s/ha can reduce regeneration prospects by &gt;50%</w:t>
      </w:r>
      <w:r w:rsidR="00780E65">
        <w:rPr>
          <w:vertAlign w:val="superscript"/>
        </w:rPr>
        <w:t>14</w:t>
      </w:r>
      <w:r w:rsidRPr="00595DA2">
        <w:rPr>
          <w:vertAlign w:val="superscript"/>
        </w:rPr>
        <w:t>,1</w:t>
      </w:r>
      <w:r w:rsidR="00780E65">
        <w:rPr>
          <w:vertAlign w:val="superscript"/>
        </w:rPr>
        <w:t>8</w:t>
      </w:r>
      <w:r w:rsidRPr="00600AA0">
        <w:t xml:space="preserve">.  This means that it only takes one </w:t>
      </w:r>
      <w:r w:rsidR="0043500E">
        <w:t>Rabbit</w:t>
      </w:r>
      <w:r w:rsidRPr="00600AA0">
        <w:t xml:space="preserve"> per two football field sized paddocks to affect many native species.  For</w:t>
      </w:r>
      <w:r w:rsidRPr="00385968">
        <w:rPr>
          <w:rFonts w:ascii="Arial" w:hAnsi="Arial"/>
        </w:rPr>
        <w:t xml:space="preserve"> slow growing species, such as mulga or </w:t>
      </w:r>
      <w:r w:rsidRPr="00600AA0">
        <w:t xml:space="preserve">highly palatable species, such as </w:t>
      </w:r>
      <w:proofErr w:type="spellStart"/>
      <w:r w:rsidRPr="00600AA0">
        <w:t>sheoak</w:t>
      </w:r>
      <w:proofErr w:type="spellEnd"/>
      <w:r w:rsidRPr="00600AA0">
        <w:t xml:space="preserve"> and </w:t>
      </w:r>
      <w:proofErr w:type="spellStart"/>
      <w:r w:rsidRPr="00600AA0">
        <w:t>buloke</w:t>
      </w:r>
      <w:proofErr w:type="spellEnd"/>
      <w:r w:rsidRPr="00600AA0">
        <w:t xml:space="preserve"> there is a high likelihood that these will become extinct throughout their range if </w:t>
      </w:r>
      <w:r w:rsidR="0043500E">
        <w:t>Rabbit</w:t>
      </w:r>
      <w:r w:rsidRPr="00600AA0">
        <w:t>s continue to prevent regeneration of seedlings</w:t>
      </w:r>
      <w:r w:rsidRPr="00595DA2">
        <w:rPr>
          <w:vertAlign w:val="superscript"/>
        </w:rPr>
        <w:t>1</w:t>
      </w:r>
      <w:r w:rsidR="00780E65">
        <w:rPr>
          <w:vertAlign w:val="superscript"/>
        </w:rPr>
        <w:t>5</w:t>
      </w:r>
      <w:r w:rsidRPr="00595DA2">
        <w:rPr>
          <w:vertAlign w:val="superscript"/>
        </w:rPr>
        <w:t>,1</w:t>
      </w:r>
      <w:r w:rsidR="00780E65">
        <w:rPr>
          <w:vertAlign w:val="superscript"/>
        </w:rPr>
        <w:t>9</w:t>
      </w:r>
      <w:r w:rsidR="00830DAB">
        <w:t>.</w:t>
      </w:r>
    </w:p>
    <w:p w:rsidR="00515B8C" w:rsidRDefault="00515B8C" w:rsidP="00515B8C">
      <w:pPr>
        <w:jc w:val="both"/>
      </w:pPr>
    </w:p>
    <w:tbl>
      <w:tblPr>
        <w:tblStyle w:val="HighlightTable"/>
        <w:tblW w:w="0" w:type="auto"/>
        <w:tblLook w:val="04A0" w:firstRow="1" w:lastRow="0" w:firstColumn="1" w:lastColumn="0" w:noHBand="0" w:noVBand="1"/>
      </w:tblPr>
      <w:tblGrid>
        <w:gridCol w:w="4893"/>
      </w:tblGrid>
      <w:tr w:rsidR="00CD2BFB" w:rsidRPr="00050253" w:rsidTr="0022093C">
        <w:tc>
          <w:tcPr>
            <w:tcW w:w="4893" w:type="dxa"/>
          </w:tcPr>
          <w:p w:rsidR="00CD2BFB" w:rsidRDefault="00CD2BFB" w:rsidP="0022093C">
            <w:pPr>
              <w:pStyle w:val="HighlightBoxText"/>
            </w:pPr>
            <w:r>
              <w:t xml:space="preserve">For managers, defining an acceptable </w:t>
            </w:r>
            <w:r w:rsidR="0043500E">
              <w:t>Rabbit</w:t>
            </w:r>
            <w:r>
              <w:t xml:space="preserve"> density based on their impact threshold e.g.</w:t>
            </w:r>
          </w:p>
          <w:p w:rsidR="00CD2BFB" w:rsidRDefault="00CD2BFB" w:rsidP="00CD2BFB">
            <w:pPr>
              <w:pStyle w:val="HighlightBoxText"/>
              <w:numPr>
                <w:ilvl w:val="0"/>
                <w:numId w:val="16"/>
              </w:numPr>
            </w:pPr>
            <w:r>
              <w:t xml:space="preserve">&lt;3 </w:t>
            </w:r>
            <w:r w:rsidR="0043500E">
              <w:t>Rabbit</w:t>
            </w:r>
            <w:r>
              <w:t>s/ha for non-</w:t>
            </w:r>
            <w:proofErr w:type="spellStart"/>
            <w:r>
              <w:t>sensitve</w:t>
            </w:r>
            <w:proofErr w:type="spellEnd"/>
            <w:r>
              <w:t xml:space="preserve"> species and</w:t>
            </w:r>
          </w:p>
          <w:p w:rsidR="00CD2BFB" w:rsidRDefault="00CD2BFB" w:rsidP="00CD2BFB">
            <w:pPr>
              <w:pStyle w:val="HighlightBoxText"/>
              <w:numPr>
                <w:ilvl w:val="0"/>
                <w:numId w:val="16"/>
              </w:numPr>
            </w:pPr>
            <w:r>
              <w:t xml:space="preserve">&lt;1 </w:t>
            </w:r>
            <w:r w:rsidR="0043500E">
              <w:t>Rabbit</w:t>
            </w:r>
            <w:r>
              <w:t>/ha for palatable species</w:t>
            </w:r>
          </w:p>
          <w:p w:rsidR="00CD2BFB" w:rsidRPr="00050253" w:rsidRDefault="00CD2BFB" w:rsidP="0022093C">
            <w:pPr>
              <w:pStyle w:val="HighlightBoxText"/>
            </w:pPr>
            <w:r>
              <w:t xml:space="preserve">provides  a very important guide for setting both a clear objective for </w:t>
            </w:r>
            <w:r w:rsidR="0043500E">
              <w:t>Rabbit</w:t>
            </w:r>
            <w:r>
              <w:t xml:space="preserve"> control and a recovery vision for the landscape.</w:t>
            </w:r>
            <w:r w:rsidRPr="00050253">
              <w:t xml:space="preserve">  </w:t>
            </w:r>
          </w:p>
        </w:tc>
      </w:tr>
    </w:tbl>
    <w:p w:rsidR="00515B8C" w:rsidRPr="00FD25C8" w:rsidRDefault="00515B8C" w:rsidP="00515B8C">
      <w:pPr>
        <w:pStyle w:val="Heading2"/>
      </w:pPr>
      <w:r>
        <w:lastRenderedPageBreak/>
        <w:t>Vectors for spread and growth of weeds</w:t>
      </w:r>
      <w:r w:rsidRPr="00FD25C8">
        <w:t xml:space="preserve"> </w:t>
      </w:r>
    </w:p>
    <w:p w:rsidR="00515B8C" w:rsidRPr="00471E09" w:rsidRDefault="00515B8C" w:rsidP="00E00C19">
      <w:pPr>
        <w:pStyle w:val="BodyText"/>
        <w:jc w:val="both"/>
        <w:rPr>
          <w:rFonts w:ascii="Arial" w:hAnsi="Arial"/>
        </w:rPr>
      </w:pPr>
      <w:r w:rsidRPr="00600AA0">
        <w:t>There is strong evidence that warren areas seasonally support the growth of dense patches of weeds</w:t>
      </w:r>
      <w:r w:rsidRPr="00600AA0">
        <w:rPr>
          <w:snapToGrid w:val="0"/>
        </w:rPr>
        <w:t>, such as</w:t>
      </w:r>
      <w:r w:rsidRPr="00600AA0">
        <w:t xml:space="preserve"> horehound, nettles, and thistles</w:t>
      </w:r>
      <w:r w:rsidR="00780E65">
        <w:rPr>
          <w:vertAlign w:val="superscript"/>
        </w:rPr>
        <w:t>20</w:t>
      </w:r>
      <w:r w:rsidRPr="00600AA0">
        <w:t xml:space="preserve">.  </w:t>
      </w:r>
      <w:r w:rsidR="0043500E">
        <w:t>Rabbit</w:t>
      </w:r>
      <w:r w:rsidRPr="00600AA0">
        <w:t>s routinely feed away from the warrens and on their return bring a wide variety of seeds back to the nutrient rich, warren areas for cultivation.  The intense grazing around the warren areas removes the more desirable plant species and allows the less</w:t>
      </w:r>
      <w:r w:rsidRPr="00471E09">
        <w:rPr>
          <w:rFonts w:ascii="Arial" w:hAnsi="Arial"/>
        </w:rPr>
        <w:t xml:space="preserve"> </w:t>
      </w:r>
      <w:r w:rsidRPr="00600AA0">
        <w:t xml:space="preserve">palatable weed species to flourish.  Weed covered warrens can then provide </w:t>
      </w:r>
      <w:r>
        <w:t xml:space="preserve">a </w:t>
      </w:r>
      <w:r w:rsidRPr="00600AA0">
        <w:t>source for the spread of weeds into the surrounding areas.</w:t>
      </w:r>
      <w:r w:rsidRPr="00471E09">
        <w:rPr>
          <w:rFonts w:ascii="Arial" w:hAnsi="Arial"/>
        </w:rPr>
        <w:t xml:space="preserve"> </w:t>
      </w:r>
    </w:p>
    <w:p w:rsidR="00515B8C" w:rsidRPr="00FD25C8" w:rsidRDefault="00515B8C" w:rsidP="00515B8C">
      <w:pPr>
        <w:pStyle w:val="Heading2"/>
      </w:pPr>
      <w:r>
        <w:t>I</w:t>
      </w:r>
      <w:r w:rsidRPr="00FD25C8">
        <w:t>mpacts on soil</w:t>
      </w:r>
    </w:p>
    <w:p w:rsidR="00E661A7" w:rsidRDefault="00515B8C" w:rsidP="00E00C19">
      <w:pPr>
        <w:pStyle w:val="BodyText"/>
        <w:jc w:val="both"/>
      </w:pPr>
      <w:r w:rsidRPr="00600AA0">
        <w:t>Construction of warrens is an ongoing process which leads to extensive and sustained soil disturbance, especially along river banks and wetland margins</w:t>
      </w:r>
      <w:r w:rsidRPr="00595DA2">
        <w:rPr>
          <w:vertAlign w:val="superscript"/>
        </w:rPr>
        <w:t>20</w:t>
      </w:r>
      <w:r w:rsidR="00780E65">
        <w:rPr>
          <w:vertAlign w:val="superscript"/>
        </w:rPr>
        <w:t>,21</w:t>
      </w:r>
      <w:r w:rsidRPr="00600AA0">
        <w:t>. The ideal location for warrens are along elevated, well drained, deep sandy or granitic soils situated adjacent to floodplains, wetlands or watercourses where green forage persists for longer periods or r</w:t>
      </w:r>
      <w:r>
        <w:t>esponds quickly to rain</w:t>
      </w:r>
      <w:r w:rsidRPr="00595DA2">
        <w:rPr>
          <w:vertAlign w:val="superscript"/>
        </w:rPr>
        <w:t>2</w:t>
      </w:r>
      <w:r w:rsidRPr="00600AA0">
        <w:t xml:space="preserve">.  </w:t>
      </w:r>
      <w:r>
        <w:t>S</w:t>
      </w:r>
      <w:r w:rsidRPr="00600AA0">
        <w:t>oil depth, hardness and permeability to water are major factors that determine the suitability of the substrate for burrowing</w:t>
      </w:r>
      <w:r w:rsidRPr="00595DA2">
        <w:rPr>
          <w:vertAlign w:val="superscript"/>
        </w:rPr>
        <w:t>2</w:t>
      </w:r>
      <w:r w:rsidRPr="00600AA0">
        <w:t>. Deep, friable, elevated, sandy soils are optimal for burrowing. Soils with high clay content are not suitable for warrens as they are too wet in winter causing significant mortalities in newborn</w:t>
      </w:r>
      <w:r>
        <w:t>s</w:t>
      </w:r>
      <w:r w:rsidRPr="00600AA0">
        <w:t xml:space="preserve"> through hypothermia and drowning</w:t>
      </w:r>
      <w:r>
        <w:rPr>
          <w:vertAlign w:val="superscript"/>
        </w:rPr>
        <w:t>3</w:t>
      </w:r>
      <w:r w:rsidRPr="00600AA0">
        <w:t xml:space="preserve">.  New burrows are not readily constructed when </w:t>
      </w:r>
      <w:r w:rsidR="0043500E">
        <w:t>Rabbit</w:t>
      </w:r>
      <w:r w:rsidRPr="00600AA0">
        <w:t xml:space="preserve"> numbers increase.  </w:t>
      </w:r>
    </w:p>
    <w:p w:rsidR="00515B8C" w:rsidRPr="00600AA0" w:rsidRDefault="00515B8C" w:rsidP="00E00C19">
      <w:pPr>
        <w:pStyle w:val="BodyText"/>
        <w:jc w:val="both"/>
      </w:pPr>
      <w:r w:rsidRPr="00600AA0">
        <w:t xml:space="preserve">In good years, </w:t>
      </w:r>
      <w:r w:rsidR="0043500E">
        <w:t>Rabbit</w:t>
      </w:r>
      <w:r w:rsidRPr="00600AA0">
        <w:t>s tend to expand existing warren systems rather than build new warrens</w:t>
      </w:r>
      <w:r w:rsidRPr="00595DA2">
        <w:rPr>
          <w:vertAlign w:val="superscript"/>
        </w:rPr>
        <w:t>2</w:t>
      </w:r>
      <w:r w:rsidR="00780E65">
        <w:rPr>
          <w:vertAlign w:val="superscript"/>
        </w:rPr>
        <w:t>2</w:t>
      </w:r>
      <w:r w:rsidRPr="00600AA0">
        <w:t xml:space="preserve">.  In the absence of warrens </w:t>
      </w:r>
      <w:r w:rsidR="0043500E">
        <w:t>Rabbit</w:t>
      </w:r>
      <w:r w:rsidRPr="00600AA0">
        <w:t xml:space="preserve">s can also exist above ground where there is abundant surface harbour. Fallen timber or logs, rocks, dense thickets of native scrub or woody weeds and heaps of debris create ideal shelter for </w:t>
      </w:r>
      <w:r w:rsidR="0043500E">
        <w:t>Rabbit</w:t>
      </w:r>
      <w:r w:rsidRPr="00600AA0">
        <w:t xml:space="preserve">s. </w:t>
      </w:r>
    </w:p>
    <w:p w:rsidR="00515B8C" w:rsidRPr="00A8500C" w:rsidRDefault="00515B8C" w:rsidP="00515B8C">
      <w:pPr>
        <w:pStyle w:val="Heading2"/>
      </w:pPr>
      <w:r>
        <w:t>I</w:t>
      </w:r>
      <w:r w:rsidRPr="00A8500C">
        <w:t>mpact</w:t>
      </w:r>
      <w:r>
        <w:t>s</w:t>
      </w:r>
      <w:r w:rsidRPr="00A8500C">
        <w:t xml:space="preserve"> on water quality </w:t>
      </w:r>
    </w:p>
    <w:p w:rsidR="00515B8C" w:rsidRPr="00600AA0" w:rsidRDefault="00515B8C" w:rsidP="00E00C19">
      <w:pPr>
        <w:pStyle w:val="BodyText"/>
        <w:jc w:val="both"/>
      </w:pPr>
      <w:r w:rsidRPr="00600AA0">
        <w:t xml:space="preserve">There is strong anecdotal evidence that </w:t>
      </w:r>
      <w:r w:rsidR="0043500E">
        <w:t>Rabbit</w:t>
      </w:r>
      <w:r w:rsidRPr="00600AA0">
        <w:t xml:space="preserve">s impact on water quality by disturbing soil in catchment areas.  Persistent high grazing pressure from </w:t>
      </w:r>
      <w:r w:rsidR="0043500E">
        <w:t>Rabbit</w:t>
      </w:r>
      <w:r w:rsidRPr="00600AA0">
        <w:t>s remove</w:t>
      </w:r>
      <w:r>
        <w:t>s</w:t>
      </w:r>
      <w:r w:rsidRPr="00600AA0">
        <w:t xml:space="preserve"> ground cover to expose the soil surface to wind and water erosion resulting in increased run-off and silting of waterways and reservoirs</w:t>
      </w:r>
      <w:r w:rsidRPr="00595DA2">
        <w:rPr>
          <w:vertAlign w:val="superscript"/>
        </w:rPr>
        <w:t>2</w:t>
      </w:r>
      <w:r w:rsidR="00780E65">
        <w:rPr>
          <w:vertAlign w:val="superscript"/>
        </w:rPr>
        <w:t>3</w:t>
      </w:r>
      <w:r w:rsidRPr="00600AA0">
        <w:t xml:space="preserve">.  The extent that </w:t>
      </w:r>
      <w:r w:rsidR="0043500E">
        <w:t>Rabbit</w:t>
      </w:r>
      <w:r w:rsidRPr="00600AA0">
        <w:t xml:space="preserve">s contribute to wetland siltation and eutrophication is unknown but riparian habitats are among the most </w:t>
      </w:r>
      <w:r>
        <w:t xml:space="preserve">susceptible to </w:t>
      </w:r>
      <w:r w:rsidR="0043500E">
        <w:t>Rabbit</w:t>
      </w:r>
      <w:r>
        <w:t xml:space="preserve"> damage through overgrazing </w:t>
      </w:r>
      <w:r w:rsidR="00E661A7">
        <w:t xml:space="preserve">that leads to </w:t>
      </w:r>
      <w:r>
        <w:t>erosion</w:t>
      </w:r>
      <w:r w:rsidRPr="00595DA2">
        <w:rPr>
          <w:vertAlign w:val="superscript"/>
        </w:rPr>
        <w:t>2</w:t>
      </w:r>
      <w:r w:rsidRPr="00600AA0">
        <w:t xml:space="preserve">. </w:t>
      </w:r>
      <w:r>
        <w:t xml:space="preserve"> </w:t>
      </w:r>
    </w:p>
    <w:p w:rsidR="00515B8C" w:rsidRPr="00515B8C" w:rsidRDefault="00515B8C" w:rsidP="00515B8C">
      <w:pPr>
        <w:pStyle w:val="Heading2"/>
      </w:pPr>
      <w:r w:rsidRPr="00515B8C">
        <w:t>Impacts on cultural value of wetlands</w:t>
      </w:r>
    </w:p>
    <w:p w:rsidR="00515B8C" w:rsidRDefault="00515B8C" w:rsidP="00E00C19">
      <w:pPr>
        <w:pStyle w:val="BodyText"/>
        <w:jc w:val="both"/>
        <w:rPr>
          <w:b/>
        </w:rPr>
      </w:pPr>
      <w:r w:rsidRPr="00600AA0">
        <w:t>Wetlands</w:t>
      </w:r>
      <w:r>
        <w:t xml:space="preserve"> can be</w:t>
      </w:r>
      <w:r w:rsidRPr="00600AA0">
        <w:t xml:space="preserve"> sites of great cultural significance and without effective </w:t>
      </w:r>
      <w:r w:rsidR="0043500E">
        <w:t>Rabbit</w:t>
      </w:r>
      <w:r w:rsidRPr="00600AA0">
        <w:t xml:space="preserve"> control native vegetation and animals</w:t>
      </w:r>
      <w:r>
        <w:t xml:space="preserve"> which rely on these habitats</w:t>
      </w:r>
      <w:r w:rsidRPr="00600AA0">
        <w:t xml:space="preserve"> cannot be expected to recover</w:t>
      </w:r>
      <w:r w:rsidRPr="00595DA2">
        <w:rPr>
          <w:vertAlign w:val="superscript"/>
        </w:rPr>
        <w:t>2</w:t>
      </w:r>
      <w:r w:rsidR="00780E65">
        <w:rPr>
          <w:vertAlign w:val="superscript"/>
        </w:rPr>
        <w:t>4</w:t>
      </w:r>
      <w:r w:rsidRPr="00600AA0">
        <w:t xml:space="preserve">.  Within 30 years of the </w:t>
      </w:r>
      <w:r w:rsidR="0043500E">
        <w:t>Rabbit</w:t>
      </w:r>
      <w:r w:rsidRPr="00600AA0">
        <w:t xml:space="preserve">s' arrival, important totemic animals like </w:t>
      </w:r>
      <w:r w:rsidR="0043500E">
        <w:t>Rabbit</w:t>
      </w:r>
      <w:r w:rsidRPr="00600AA0">
        <w:t xml:space="preserve"> bandicoots disappeared, leaving the people not only short of </w:t>
      </w:r>
      <w:r w:rsidRPr="00600AA0">
        <w:lastRenderedPageBreak/>
        <w:t>traditional game but also culturally bereft</w:t>
      </w:r>
      <w:r w:rsidRPr="00595DA2">
        <w:rPr>
          <w:vertAlign w:val="superscript"/>
        </w:rPr>
        <w:t>2</w:t>
      </w:r>
      <w:r w:rsidR="00780E65">
        <w:rPr>
          <w:vertAlign w:val="superscript"/>
        </w:rPr>
        <w:t>5</w:t>
      </w:r>
      <w:r w:rsidRPr="00600AA0">
        <w:t>. However, with restoration of degraded wetland ecosystems there are direct biodiversity benefits with population increases in native herbivores, such as wombats</w:t>
      </w:r>
      <w:r w:rsidRPr="00595DA2">
        <w:rPr>
          <w:vertAlign w:val="superscript"/>
        </w:rPr>
        <w:t>1</w:t>
      </w:r>
      <w:r w:rsidR="00780E65">
        <w:rPr>
          <w:vertAlign w:val="superscript"/>
        </w:rPr>
        <w:t>5</w:t>
      </w:r>
      <w:r w:rsidRPr="00600AA0">
        <w:t>.  In combination, recovery of flora and fauna biodiversity, especially in wetlands, can contribute to the well-being of rural and regional communities</w:t>
      </w:r>
      <w:r w:rsidRPr="00595DA2">
        <w:rPr>
          <w:vertAlign w:val="superscript"/>
        </w:rPr>
        <w:t>1</w:t>
      </w:r>
      <w:r w:rsidR="00780E65">
        <w:rPr>
          <w:vertAlign w:val="superscript"/>
        </w:rPr>
        <w:t>7</w:t>
      </w:r>
      <w:r w:rsidRPr="00595DA2">
        <w:rPr>
          <w:vertAlign w:val="superscript"/>
        </w:rPr>
        <w:t>,2</w:t>
      </w:r>
      <w:r w:rsidR="00780E65">
        <w:rPr>
          <w:vertAlign w:val="superscript"/>
        </w:rPr>
        <w:t>6</w:t>
      </w:r>
      <w:r w:rsidRPr="00600AA0">
        <w:t>.</w:t>
      </w:r>
    </w:p>
    <w:p w:rsidR="00515B8C" w:rsidRPr="00515B8C" w:rsidRDefault="00515B8C" w:rsidP="00515B8C">
      <w:pPr>
        <w:pStyle w:val="Heading2"/>
      </w:pPr>
      <w:r w:rsidRPr="00515B8C">
        <w:t>Climate change</w:t>
      </w:r>
    </w:p>
    <w:p w:rsidR="00515B8C" w:rsidRDefault="00515B8C" w:rsidP="00E00C19">
      <w:pPr>
        <w:jc w:val="both"/>
      </w:pPr>
      <w:r w:rsidRPr="00052AC6">
        <w:t xml:space="preserve">Climate change may exacerbate the impacts of pest animals in some areas and reduce them in others.  For </w:t>
      </w:r>
      <w:r w:rsidR="0043500E">
        <w:t>Rabbit</w:t>
      </w:r>
      <w:r w:rsidRPr="00052AC6">
        <w:t>s, increasing temperatures may reduce their</w:t>
      </w:r>
      <w:r w:rsidRPr="00F43A3D">
        <w:rPr>
          <w:rFonts w:ascii="Arial" w:hAnsi="Arial"/>
        </w:rPr>
        <w:t xml:space="preserve"> </w:t>
      </w:r>
      <w:r w:rsidRPr="00052AC6">
        <w:t>abundance in semi-arid zones</w:t>
      </w:r>
      <w:r>
        <w:t xml:space="preserve"> due to declines in reproduction as these areas become hotter and more arid</w:t>
      </w:r>
      <w:r w:rsidRPr="00595DA2">
        <w:rPr>
          <w:vertAlign w:val="superscript"/>
        </w:rPr>
        <w:t>2</w:t>
      </w:r>
      <w:r w:rsidR="00780E65">
        <w:rPr>
          <w:vertAlign w:val="superscript"/>
        </w:rPr>
        <w:t>7</w:t>
      </w:r>
      <w:r w:rsidRPr="00052AC6">
        <w:t xml:space="preserve">.  However, climate change may also reduce ecosystem resilience and alter seasonally food limited environments to advantage </w:t>
      </w:r>
      <w:r w:rsidR="0043500E">
        <w:t>Rabbit</w:t>
      </w:r>
      <w:r w:rsidRPr="00052AC6">
        <w:t>s in other areas</w:t>
      </w:r>
      <w:r w:rsidRPr="00595DA2">
        <w:rPr>
          <w:vertAlign w:val="superscript"/>
        </w:rPr>
        <w:t>2</w:t>
      </w:r>
      <w:r w:rsidR="00780E65">
        <w:rPr>
          <w:vertAlign w:val="superscript"/>
        </w:rPr>
        <w:t>8</w:t>
      </w:r>
      <w:r w:rsidRPr="00052AC6">
        <w:t>.</w:t>
      </w:r>
    </w:p>
    <w:p w:rsidR="006749A2" w:rsidRDefault="006749A2" w:rsidP="00652979"/>
    <w:p w:rsidR="006749A2" w:rsidRPr="00F43A3D" w:rsidRDefault="006749A2" w:rsidP="00652979">
      <w:pPr>
        <w:rPr>
          <w:rFonts w:ascii="Arial" w:hAnsi="Arial"/>
        </w:rPr>
      </w:pPr>
      <w:r>
        <w:rPr>
          <w:rFonts w:ascii="Arial" w:hAnsi="Arial"/>
          <w:noProof/>
        </w:rPr>
        <w:drawing>
          <wp:inline distT="0" distB="0" distL="0" distR="0" wp14:anchorId="6EF271B2" wp14:editId="6600AACE">
            <wp:extent cx="3140119" cy="230587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0222Image0014.JPG"/>
                    <pic:cNvPicPr/>
                  </pic:nvPicPr>
                  <pic:blipFill rotWithShape="1">
                    <a:blip r:embed="rId21" cstate="print">
                      <a:extLst>
                        <a:ext uri="{28A0092B-C50C-407E-A947-70E740481C1C}">
                          <a14:useLocalDpi xmlns:a14="http://schemas.microsoft.com/office/drawing/2010/main" val="0"/>
                        </a:ext>
                      </a:extLst>
                    </a:blip>
                    <a:srcRect t="5368" r="15370" b="12081"/>
                    <a:stretch/>
                  </pic:blipFill>
                  <pic:spPr bwMode="auto">
                    <a:xfrm>
                      <a:off x="0" y="0"/>
                      <a:ext cx="3142243" cy="2307438"/>
                    </a:xfrm>
                    <a:prstGeom prst="rect">
                      <a:avLst/>
                    </a:prstGeom>
                    <a:ln>
                      <a:noFill/>
                    </a:ln>
                    <a:extLst>
                      <a:ext uri="{53640926-AAD7-44D8-BBD7-CCE9431645EC}">
                        <a14:shadowObscured xmlns:a14="http://schemas.microsoft.com/office/drawing/2010/main"/>
                      </a:ext>
                    </a:extLst>
                  </pic:spPr>
                </pic:pic>
              </a:graphicData>
            </a:graphic>
          </wp:inline>
        </w:drawing>
      </w:r>
    </w:p>
    <w:p w:rsidR="006749A2" w:rsidRPr="009D0049" w:rsidRDefault="006749A2" w:rsidP="006749A2">
      <w:pPr>
        <w:pStyle w:val="CaptionImageorFigure"/>
        <w:rPr>
          <w:b w:val="0"/>
          <w:sz w:val="20"/>
        </w:rPr>
      </w:pPr>
      <w:r>
        <w:t xml:space="preserve">Figure 4:  Rabbits occur throughout Victoria in a range of habitats </w:t>
      </w:r>
      <w:r w:rsidRPr="00E661A7">
        <w:rPr>
          <w:b w:val="0"/>
        </w:rPr>
        <w:t>(Photo</w:t>
      </w:r>
      <w:r w:rsidRPr="00E661A7">
        <w:rPr>
          <w:b w:val="0"/>
          <w:bCs w:val="0"/>
        </w:rPr>
        <w:t>: Department of Economic Development, Jobs, Transport and Resources</w:t>
      </w:r>
      <w:r w:rsidRPr="00E661A7">
        <w:rPr>
          <w:b w:val="0"/>
        </w:rPr>
        <w:t>)</w:t>
      </w:r>
      <w:r w:rsidRPr="00E661A7">
        <w:rPr>
          <w:b w:val="0"/>
          <w:bCs w:val="0"/>
        </w:rPr>
        <w:t>.</w:t>
      </w:r>
    </w:p>
    <w:p w:rsidR="006749A2" w:rsidRDefault="006749A2" w:rsidP="00515B8C">
      <w:pPr>
        <w:pStyle w:val="Heading2"/>
      </w:pPr>
    </w:p>
    <w:p w:rsidR="00515B8C" w:rsidRPr="00052AC6" w:rsidRDefault="00515B8C" w:rsidP="00515B8C">
      <w:pPr>
        <w:pStyle w:val="Heading2"/>
      </w:pPr>
      <w:r>
        <w:t>References</w:t>
      </w:r>
    </w:p>
    <w:p w:rsidR="00515B8C" w:rsidRPr="00780E65" w:rsidRDefault="00631F08" w:rsidP="00E00C19">
      <w:pPr>
        <w:pStyle w:val="BodyText"/>
        <w:jc w:val="both"/>
        <w:rPr>
          <w:sz w:val="18"/>
          <w:szCs w:val="18"/>
        </w:rPr>
      </w:pPr>
      <w:r w:rsidRPr="00780E65">
        <w:rPr>
          <w:sz w:val="18"/>
          <w:szCs w:val="18"/>
        </w:rPr>
        <w:t>1.</w:t>
      </w:r>
      <w:r w:rsidR="00515B8C" w:rsidRPr="00780E65">
        <w:rPr>
          <w:sz w:val="18"/>
          <w:szCs w:val="18"/>
        </w:rPr>
        <w:t xml:space="preserve"> </w:t>
      </w:r>
      <w:proofErr w:type="spellStart"/>
      <w:r w:rsidR="00515B8C" w:rsidRPr="00780E65">
        <w:rPr>
          <w:sz w:val="18"/>
          <w:szCs w:val="18"/>
        </w:rPr>
        <w:t>Menkhorst</w:t>
      </w:r>
      <w:proofErr w:type="spellEnd"/>
      <w:r w:rsidR="00515B8C" w:rsidRPr="00780E65">
        <w:rPr>
          <w:sz w:val="18"/>
          <w:szCs w:val="18"/>
        </w:rPr>
        <w:t>, P.W. (1995). Mammals of Victoria: Distribution, Ecology and Conservation. Oxford University Press, Melbourne.</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 xml:space="preserve">. </w:t>
      </w:r>
      <w:r w:rsidRPr="00780E65">
        <w:rPr>
          <w:sz w:val="18"/>
          <w:szCs w:val="18"/>
        </w:rPr>
        <w:t xml:space="preserve"> Williams, K., et al.</w:t>
      </w:r>
      <w:r w:rsidR="00C1132F">
        <w:rPr>
          <w:sz w:val="18"/>
          <w:szCs w:val="18"/>
        </w:rPr>
        <w:t xml:space="preserve"> </w:t>
      </w:r>
      <w:r w:rsidRPr="00780E65">
        <w:rPr>
          <w:sz w:val="18"/>
          <w:szCs w:val="18"/>
        </w:rPr>
        <w:t>(1995). Managing vertebrate pests: rabbits. Australian Government Publishing Service, Canberra, ACT, Australia.</w:t>
      </w:r>
    </w:p>
    <w:p w:rsidR="00515B8C" w:rsidRPr="00780E65" w:rsidRDefault="00515B8C" w:rsidP="00E00C19">
      <w:pPr>
        <w:pStyle w:val="BodyText"/>
        <w:jc w:val="both"/>
        <w:rPr>
          <w:sz w:val="18"/>
          <w:szCs w:val="18"/>
        </w:rPr>
      </w:pPr>
      <w:r w:rsidRPr="00780E65">
        <w:rPr>
          <w:sz w:val="18"/>
          <w:szCs w:val="18"/>
        </w:rPr>
        <w:t>3. Myers, K., et al.  (1995). The Rabbit in Australia.  In: Thompson, H.V. and King, C.M. (</w:t>
      </w:r>
      <w:proofErr w:type="spellStart"/>
      <w:r w:rsidRPr="00780E65">
        <w:rPr>
          <w:sz w:val="18"/>
          <w:szCs w:val="18"/>
        </w:rPr>
        <w:t>eds</w:t>
      </w:r>
      <w:proofErr w:type="spellEnd"/>
      <w:r w:rsidRPr="00780E65">
        <w:rPr>
          <w:sz w:val="18"/>
          <w:szCs w:val="18"/>
        </w:rPr>
        <w:t>).  The European Rabbit – The history and biology of a successful colonizer. Oxford University Press, pp</w:t>
      </w:r>
      <w:r w:rsidR="00780E65">
        <w:rPr>
          <w:sz w:val="18"/>
          <w:szCs w:val="18"/>
        </w:rPr>
        <w:t>.</w:t>
      </w:r>
      <w:r w:rsidRPr="00780E65">
        <w:rPr>
          <w:sz w:val="18"/>
          <w:szCs w:val="18"/>
        </w:rPr>
        <w:t xml:space="preserve"> 158-200.</w:t>
      </w:r>
    </w:p>
    <w:p w:rsidR="00515B8C" w:rsidRPr="00780E65" w:rsidRDefault="00515B8C" w:rsidP="00E00C19">
      <w:pPr>
        <w:pStyle w:val="BodyText"/>
        <w:jc w:val="both"/>
        <w:rPr>
          <w:sz w:val="18"/>
          <w:szCs w:val="18"/>
        </w:rPr>
      </w:pPr>
      <w:r w:rsidRPr="00780E65">
        <w:rPr>
          <w:sz w:val="18"/>
          <w:szCs w:val="18"/>
        </w:rPr>
        <w:t>4</w:t>
      </w:r>
      <w:r w:rsidR="00631F08" w:rsidRPr="00780E65">
        <w:rPr>
          <w:sz w:val="18"/>
          <w:szCs w:val="18"/>
        </w:rPr>
        <w:t xml:space="preserve">. </w:t>
      </w:r>
      <w:proofErr w:type="spellStart"/>
      <w:r w:rsidRPr="00780E65">
        <w:rPr>
          <w:sz w:val="18"/>
          <w:szCs w:val="18"/>
        </w:rPr>
        <w:t>Mutze</w:t>
      </w:r>
      <w:proofErr w:type="spellEnd"/>
      <w:r w:rsidRPr="00780E65">
        <w:rPr>
          <w:sz w:val="18"/>
          <w:szCs w:val="18"/>
        </w:rPr>
        <w:t xml:space="preserve">, G., et al. (2015). Recovery of South Australian rabbit populations from the impact of rabbit haemorrhagic disease. </w:t>
      </w:r>
      <w:r w:rsidRPr="00780E65">
        <w:rPr>
          <w:i/>
          <w:sz w:val="18"/>
          <w:szCs w:val="18"/>
        </w:rPr>
        <w:t>Wildlife Research</w:t>
      </w:r>
      <w:r w:rsidRPr="00780E65">
        <w:rPr>
          <w:sz w:val="18"/>
          <w:szCs w:val="18"/>
        </w:rPr>
        <w:t xml:space="preserve"> </w:t>
      </w:r>
      <w:r w:rsidRPr="00780E65">
        <w:rPr>
          <w:b/>
          <w:sz w:val="18"/>
          <w:szCs w:val="18"/>
        </w:rPr>
        <w:t>41</w:t>
      </w:r>
      <w:r w:rsidRPr="00780E65">
        <w:rPr>
          <w:sz w:val="18"/>
          <w:szCs w:val="18"/>
        </w:rPr>
        <w:t>, 552-559.</w:t>
      </w:r>
    </w:p>
    <w:p w:rsidR="00515B8C" w:rsidRPr="00780E65" w:rsidRDefault="00515B8C" w:rsidP="00E00C19">
      <w:pPr>
        <w:pStyle w:val="BodyText"/>
        <w:jc w:val="both"/>
        <w:rPr>
          <w:sz w:val="18"/>
          <w:szCs w:val="18"/>
        </w:rPr>
      </w:pPr>
      <w:r w:rsidRPr="00780E65">
        <w:rPr>
          <w:sz w:val="18"/>
          <w:szCs w:val="18"/>
        </w:rPr>
        <w:lastRenderedPageBreak/>
        <w:t>5</w:t>
      </w:r>
      <w:r w:rsidR="00631F08" w:rsidRPr="00780E65">
        <w:rPr>
          <w:sz w:val="18"/>
          <w:szCs w:val="18"/>
        </w:rPr>
        <w:t xml:space="preserve">. </w:t>
      </w:r>
      <w:r w:rsidRPr="00780E65">
        <w:rPr>
          <w:sz w:val="18"/>
          <w:szCs w:val="18"/>
        </w:rPr>
        <w:t xml:space="preserve">Cooke, B.D. (2015). Daily food intake of free-ranging wild rabbits in semiarid South Australia.  </w:t>
      </w:r>
      <w:r w:rsidRPr="00780E65">
        <w:rPr>
          <w:i/>
          <w:sz w:val="18"/>
          <w:szCs w:val="18"/>
        </w:rPr>
        <w:t>Wildlife Research</w:t>
      </w:r>
      <w:r w:rsidRPr="00780E65">
        <w:rPr>
          <w:sz w:val="18"/>
          <w:szCs w:val="18"/>
        </w:rPr>
        <w:t xml:space="preserve"> </w:t>
      </w:r>
      <w:r w:rsidRPr="00780E65">
        <w:rPr>
          <w:b/>
          <w:sz w:val="18"/>
          <w:szCs w:val="18"/>
        </w:rPr>
        <w:t>41</w:t>
      </w:r>
      <w:r w:rsidRPr="00780E65">
        <w:rPr>
          <w:sz w:val="18"/>
          <w:szCs w:val="18"/>
        </w:rPr>
        <w:t>, 141-148.</w:t>
      </w:r>
    </w:p>
    <w:p w:rsidR="00631F08" w:rsidRPr="00780E65" w:rsidRDefault="00631F08" w:rsidP="00E00C19">
      <w:pPr>
        <w:pStyle w:val="BodyText"/>
        <w:jc w:val="both"/>
        <w:rPr>
          <w:sz w:val="18"/>
          <w:szCs w:val="18"/>
        </w:rPr>
      </w:pPr>
      <w:r w:rsidRPr="00780E65">
        <w:rPr>
          <w:sz w:val="18"/>
          <w:szCs w:val="18"/>
        </w:rPr>
        <w:t>6.</w:t>
      </w:r>
      <w:r w:rsidR="00780E65">
        <w:rPr>
          <w:sz w:val="18"/>
          <w:szCs w:val="18"/>
        </w:rPr>
        <w:t xml:space="preserve"> </w:t>
      </w:r>
      <w:r w:rsidR="00780E65" w:rsidRPr="00780E65">
        <w:rPr>
          <w:sz w:val="18"/>
          <w:szCs w:val="18"/>
        </w:rPr>
        <w:t xml:space="preserve">Ramsey, D. S. L. et al. (2014). </w:t>
      </w:r>
      <w:proofErr w:type="spellStart"/>
      <w:r w:rsidR="00780E65" w:rsidRPr="00780E65">
        <w:rPr>
          <w:sz w:val="18"/>
          <w:szCs w:val="18"/>
        </w:rPr>
        <w:t>Recolonisation</w:t>
      </w:r>
      <w:proofErr w:type="spellEnd"/>
      <w:r w:rsidR="00780E65" w:rsidRPr="00780E65">
        <w:rPr>
          <w:sz w:val="18"/>
          <w:szCs w:val="18"/>
        </w:rPr>
        <w:t xml:space="preserve"> of rabbit warrens following coordinated ripping programs in Victoria, south-eastern Australia. </w:t>
      </w:r>
      <w:r w:rsidR="00780E65" w:rsidRPr="00780E65">
        <w:rPr>
          <w:i/>
          <w:sz w:val="18"/>
          <w:szCs w:val="18"/>
        </w:rPr>
        <w:t>Wildlife Research</w:t>
      </w:r>
      <w:r w:rsidR="00780E65">
        <w:rPr>
          <w:sz w:val="18"/>
          <w:szCs w:val="18"/>
        </w:rPr>
        <w:t xml:space="preserve"> </w:t>
      </w:r>
      <w:r w:rsidR="00780E65" w:rsidRPr="00780E65">
        <w:rPr>
          <w:b/>
          <w:sz w:val="18"/>
          <w:szCs w:val="18"/>
        </w:rPr>
        <w:t>41</w:t>
      </w:r>
      <w:r w:rsidR="00780E65" w:rsidRPr="00780E65">
        <w:rPr>
          <w:sz w:val="18"/>
          <w:szCs w:val="18"/>
        </w:rPr>
        <w:t>, 46-55</w:t>
      </w:r>
      <w:r w:rsidR="00780E65">
        <w:rPr>
          <w:sz w:val="18"/>
          <w:szCs w:val="18"/>
        </w:rPr>
        <w:t>.</w:t>
      </w:r>
    </w:p>
    <w:p w:rsidR="00515B8C" w:rsidRPr="00780E65" w:rsidRDefault="00631F08" w:rsidP="00E00C19">
      <w:pPr>
        <w:pStyle w:val="BodyText"/>
        <w:jc w:val="both"/>
        <w:rPr>
          <w:sz w:val="18"/>
          <w:szCs w:val="18"/>
        </w:rPr>
      </w:pPr>
      <w:r w:rsidRPr="00780E65">
        <w:rPr>
          <w:sz w:val="18"/>
          <w:szCs w:val="18"/>
        </w:rPr>
        <w:t xml:space="preserve">7. </w:t>
      </w:r>
      <w:r w:rsidR="00515B8C" w:rsidRPr="00780E65">
        <w:rPr>
          <w:sz w:val="18"/>
          <w:szCs w:val="18"/>
        </w:rPr>
        <w:t>Commonwealth of Australia (2015). Draft Background document to the Threat abatement plan for competition and land degradation by rabbits. Department of the Environment.</w:t>
      </w:r>
    </w:p>
    <w:p w:rsidR="00515B8C" w:rsidRPr="00780E65" w:rsidRDefault="00631F08" w:rsidP="00E00C19">
      <w:pPr>
        <w:pStyle w:val="BodyText"/>
        <w:jc w:val="both"/>
        <w:rPr>
          <w:sz w:val="18"/>
          <w:szCs w:val="18"/>
        </w:rPr>
      </w:pPr>
      <w:r w:rsidRPr="00780E65">
        <w:rPr>
          <w:sz w:val="18"/>
          <w:szCs w:val="18"/>
        </w:rPr>
        <w:t>8.</w:t>
      </w:r>
      <w:r w:rsidR="00515B8C" w:rsidRPr="00780E65">
        <w:rPr>
          <w:sz w:val="18"/>
          <w:szCs w:val="18"/>
        </w:rPr>
        <w:t xml:space="preserve"> Department of Primary Industries (2012).  Established Invasive Animals. Training manual. Published by the Department of Primary Industries  Biosecurity Victoria Division, November 2012.  The State of Victoria 2012.</w:t>
      </w:r>
    </w:p>
    <w:p w:rsidR="00515B8C" w:rsidRPr="00780E65" w:rsidRDefault="00631F08" w:rsidP="00E00C19">
      <w:pPr>
        <w:pStyle w:val="BodyText"/>
        <w:jc w:val="both"/>
        <w:rPr>
          <w:sz w:val="18"/>
          <w:szCs w:val="18"/>
        </w:rPr>
      </w:pPr>
      <w:r w:rsidRPr="00780E65">
        <w:rPr>
          <w:sz w:val="18"/>
          <w:szCs w:val="18"/>
        </w:rPr>
        <w:t xml:space="preserve">9. </w:t>
      </w:r>
      <w:r w:rsidR="00515B8C" w:rsidRPr="00780E65">
        <w:rPr>
          <w:sz w:val="18"/>
          <w:szCs w:val="18"/>
        </w:rPr>
        <w:t xml:space="preserve">Cooke, B., et al. (2013).  The economic benefits of the biological control of rabbits in Australia, 1950–2011.  </w:t>
      </w:r>
      <w:r w:rsidR="00515B8C" w:rsidRPr="00780E65">
        <w:rPr>
          <w:i/>
          <w:sz w:val="18"/>
          <w:szCs w:val="18"/>
        </w:rPr>
        <w:t>Australian Economic History Review</w:t>
      </w:r>
      <w:r w:rsidR="00515B8C" w:rsidRPr="00780E65">
        <w:rPr>
          <w:sz w:val="18"/>
          <w:szCs w:val="18"/>
        </w:rPr>
        <w:t xml:space="preserve"> </w:t>
      </w:r>
      <w:r w:rsidR="00515B8C" w:rsidRPr="00780E65">
        <w:rPr>
          <w:b/>
          <w:sz w:val="18"/>
          <w:szCs w:val="18"/>
        </w:rPr>
        <w:t>53</w:t>
      </w:r>
      <w:r w:rsidR="00515B8C" w:rsidRPr="00780E65">
        <w:rPr>
          <w:sz w:val="18"/>
          <w:szCs w:val="18"/>
        </w:rPr>
        <w:t>, 91-107.</w:t>
      </w:r>
    </w:p>
    <w:p w:rsidR="00515B8C" w:rsidRPr="00780E65" w:rsidRDefault="00631F08" w:rsidP="00E00C19">
      <w:pPr>
        <w:pStyle w:val="BodyText"/>
        <w:jc w:val="both"/>
        <w:rPr>
          <w:sz w:val="18"/>
          <w:szCs w:val="18"/>
        </w:rPr>
      </w:pPr>
      <w:r w:rsidRPr="00780E65">
        <w:rPr>
          <w:sz w:val="18"/>
          <w:szCs w:val="18"/>
        </w:rPr>
        <w:t>10.</w:t>
      </w:r>
      <w:r w:rsidR="00515B8C" w:rsidRPr="00780E65">
        <w:rPr>
          <w:sz w:val="18"/>
          <w:szCs w:val="18"/>
        </w:rPr>
        <w:t xml:space="preserve"> Gong, W. et al. (2009). The economic impacts of vertebrate pests in Australia, Invasive Animals Cooperative Research Centre Canberra. </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1.</w:t>
      </w:r>
      <w:r w:rsidRPr="00780E65">
        <w:rPr>
          <w:sz w:val="18"/>
          <w:szCs w:val="18"/>
        </w:rPr>
        <w:t xml:space="preserve"> Parker, J.D., et al. (2006).  Opposing effects of native and exotic herbivores on plant invasions. </w:t>
      </w:r>
      <w:r w:rsidRPr="00780E65">
        <w:rPr>
          <w:i/>
          <w:sz w:val="18"/>
          <w:szCs w:val="18"/>
        </w:rPr>
        <w:t>Science</w:t>
      </w:r>
      <w:r w:rsidRPr="00780E65">
        <w:rPr>
          <w:sz w:val="18"/>
          <w:szCs w:val="18"/>
        </w:rPr>
        <w:t xml:space="preserve"> </w:t>
      </w:r>
      <w:r w:rsidRPr="00780E65">
        <w:rPr>
          <w:b/>
          <w:sz w:val="18"/>
          <w:szCs w:val="18"/>
        </w:rPr>
        <w:t>311</w:t>
      </w:r>
      <w:r w:rsidRPr="00780E65">
        <w:rPr>
          <w:sz w:val="18"/>
          <w:szCs w:val="18"/>
        </w:rPr>
        <w:t>, 1459-1461.</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2.</w:t>
      </w:r>
      <w:r w:rsidRPr="00780E65">
        <w:rPr>
          <w:sz w:val="18"/>
          <w:szCs w:val="18"/>
        </w:rPr>
        <w:t xml:space="preserve"> Cooke, B.D. (1987). The effects of rabbit grazing on regeneration of </w:t>
      </w:r>
      <w:proofErr w:type="spellStart"/>
      <w:r w:rsidRPr="00780E65">
        <w:rPr>
          <w:sz w:val="18"/>
          <w:szCs w:val="18"/>
        </w:rPr>
        <w:t>sheoaks</w:t>
      </w:r>
      <w:proofErr w:type="spellEnd"/>
      <w:r w:rsidRPr="00780E65">
        <w:rPr>
          <w:sz w:val="18"/>
          <w:szCs w:val="18"/>
        </w:rPr>
        <w:t xml:space="preserve">, </w:t>
      </w:r>
      <w:proofErr w:type="spellStart"/>
      <w:r w:rsidRPr="00780E65">
        <w:rPr>
          <w:i/>
          <w:sz w:val="18"/>
          <w:szCs w:val="18"/>
        </w:rPr>
        <w:t>Allocasuarina</w:t>
      </w:r>
      <w:proofErr w:type="spellEnd"/>
      <w:r w:rsidRPr="00780E65">
        <w:rPr>
          <w:i/>
          <w:sz w:val="18"/>
          <w:szCs w:val="18"/>
        </w:rPr>
        <w:t xml:space="preserve"> </w:t>
      </w:r>
      <w:proofErr w:type="spellStart"/>
      <w:r w:rsidRPr="00780E65">
        <w:rPr>
          <w:i/>
          <w:sz w:val="18"/>
          <w:szCs w:val="18"/>
        </w:rPr>
        <w:t>verticillata</w:t>
      </w:r>
      <w:proofErr w:type="spellEnd"/>
      <w:r w:rsidRPr="00780E65">
        <w:rPr>
          <w:sz w:val="18"/>
          <w:szCs w:val="18"/>
        </w:rPr>
        <w:t xml:space="preserve">, and saltwater </w:t>
      </w:r>
      <w:proofErr w:type="spellStart"/>
      <w:r w:rsidRPr="00780E65">
        <w:rPr>
          <w:sz w:val="18"/>
          <w:szCs w:val="18"/>
        </w:rPr>
        <w:t>ti</w:t>
      </w:r>
      <w:proofErr w:type="spellEnd"/>
      <w:r w:rsidRPr="00780E65">
        <w:rPr>
          <w:sz w:val="18"/>
          <w:szCs w:val="18"/>
        </w:rPr>
        <w:t xml:space="preserve">-trees, </w:t>
      </w:r>
      <w:r w:rsidRPr="00780E65">
        <w:rPr>
          <w:i/>
          <w:sz w:val="18"/>
          <w:szCs w:val="18"/>
        </w:rPr>
        <w:t xml:space="preserve">Melaleuca </w:t>
      </w:r>
      <w:proofErr w:type="spellStart"/>
      <w:r w:rsidRPr="00780E65">
        <w:rPr>
          <w:i/>
          <w:sz w:val="18"/>
          <w:szCs w:val="18"/>
        </w:rPr>
        <w:t>halmaturorum</w:t>
      </w:r>
      <w:proofErr w:type="spellEnd"/>
      <w:r w:rsidRPr="00780E65">
        <w:rPr>
          <w:sz w:val="18"/>
          <w:szCs w:val="18"/>
        </w:rPr>
        <w:t xml:space="preserve">, in the Coorong National Park, South Australia. </w:t>
      </w:r>
      <w:r w:rsidRPr="00780E65">
        <w:rPr>
          <w:i/>
          <w:sz w:val="18"/>
          <w:szCs w:val="18"/>
        </w:rPr>
        <w:t>Australian Journal of Ecology</w:t>
      </w:r>
      <w:r w:rsidRPr="00780E65">
        <w:rPr>
          <w:sz w:val="18"/>
          <w:szCs w:val="18"/>
        </w:rPr>
        <w:t xml:space="preserve"> </w:t>
      </w:r>
      <w:r w:rsidRPr="00780E65">
        <w:rPr>
          <w:b/>
          <w:sz w:val="18"/>
          <w:szCs w:val="18"/>
        </w:rPr>
        <w:t>13</w:t>
      </w:r>
      <w:r w:rsidRPr="00780E65">
        <w:rPr>
          <w:sz w:val="18"/>
          <w:szCs w:val="18"/>
        </w:rPr>
        <w:t xml:space="preserve">, 11–20. </w:t>
      </w:r>
    </w:p>
    <w:p w:rsidR="00515B8C" w:rsidRPr="00780E65" w:rsidRDefault="00631F08" w:rsidP="00E00C19">
      <w:pPr>
        <w:pStyle w:val="BodyText"/>
        <w:jc w:val="both"/>
        <w:rPr>
          <w:sz w:val="18"/>
          <w:szCs w:val="18"/>
        </w:rPr>
      </w:pPr>
      <w:r w:rsidRPr="00780E65">
        <w:rPr>
          <w:sz w:val="18"/>
          <w:szCs w:val="18"/>
        </w:rPr>
        <w:t xml:space="preserve">13. </w:t>
      </w:r>
      <w:r w:rsidR="00515B8C" w:rsidRPr="00780E65">
        <w:rPr>
          <w:sz w:val="18"/>
          <w:szCs w:val="18"/>
        </w:rPr>
        <w:t xml:space="preserve">Denham, A.J. and Auld, T.D. (2004) Survival and recruitment of seedlings and suckers of trees and shrubs of the Australian arid zone following habitat management and the outbreak of Rabbit </w:t>
      </w:r>
      <w:proofErr w:type="spellStart"/>
      <w:r w:rsidR="00515B8C" w:rsidRPr="00780E65">
        <w:rPr>
          <w:sz w:val="18"/>
          <w:szCs w:val="18"/>
        </w:rPr>
        <w:t>Calicivirus</w:t>
      </w:r>
      <w:proofErr w:type="spellEnd"/>
      <w:r w:rsidR="00515B8C" w:rsidRPr="00780E65">
        <w:rPr>
          <w:sz w:val="18"/>
          <w:szCs w:val="18"/>
        </w:rPr>
        <w:t xml:space="preserve"> Disease (RCD). </w:t>
      </w:r>
      <w:r w:rsidR="00515B8C" w:rsidRPr="00780E65">
        <w:rPr>
          <w:i/>
          <w:sz w:val="18"/>
          <w:szCs w:val="18"/>
        </w:rPr>
        <w:t>Austral Ecology</w:t>
      </w:r>
      <w:r w:rsidR="00515B8C" w:rsidRPr="00780E65">
        <w:rPr>
          <w:sz w:val="18"/>
          <w:szCs w:val="18"/>
        </w:rPr>
        <w:t xml:space="preserve"> </w:t>
      </w:r>
      <w:r w:rsidR="00515B8C" w:rsidRPr="00780E65">
        <w:rPr>
          <w:b/>
          <w:sz w:val="18"/>
          <w:szCs w:val="18"/>
        </w:rPr>
        <w:t>29</w:t>
      </w:r>
      <w:r w:rsidR="00515B8C" w:rsidRPr="00780E65">
        <w:rPr>
          <w:sz w:val="18"/>
          <w:szCs w:val="18"/>
        </w:rPr>
        <w:t>, 585–99.</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4. </w:t>
      </w:r>
      <w:r w:rsidRPr="00780E65">
        <w:rPr>
          <w:sz w:val="18"/>
          <w:szCs w:val="18"/>
        </w:rPr>
        <w:t>Cooke, B.D. (2008). Rabbits: A threat to conservation and natural resource management. How to rapidly assess a rabbit problem and take action. Available at:</w:t>
      </w:r>
      <w:r w:rsidR="00830DAB" w:rsidRPr="00780E65">
        <w:rPr>
          <w:sz w:val="18"/>
          <w:szCs w:val="18"/>
        </w:rPr>
        <w:t xml:space="preserve"> </w:t>
      </w:r>
      <w:r w:rsidRPr="00780E65">
        <w:rPr>
          <w:sz w:val="18"/>
          <w:szCs w:val="18"/>
        </w:rPr>
        <w:t>(</w:t>
      </w:r>
      <w:hyperlink r:id="rId22" w:history="1">
        <w:r w:rsidRPr="00780E65">
          <w:rPr>
            <w:sz w:val="18"/>
            <w:szCs w:val="18"/>
          </w:rPr>
          <w:t>http://www.feral.org.au/wp-content/uploads/2010/03/BRS_Rabbit_Booklet_lr.pdf</w:t>
        </w:r>
      </w:hyperlink>
      <w:r w:rsidRPr="00780E65">
        <w:rPr>
          <w:sz w:val="18"/>
          <w:szCs w:val="18"/>
        </w:rPr>
        <w:t xml:space="preserve">). </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5. </w:t>
      </w:r>
      <w:r w:rsidRPr="00780E65">
        <w:rPr>
          <w:sz w:val="18"/>
          <w:szCs w:val="18"/>
        </w:rPr>
        <w:t xml:space="preserve">Bird, P., et al. (2012). Damage caused by low-density exotic herbivore populations: the impact of introduced European rabbits on marsupial herbivores and </w:t>
      </w:r>
      <w:proofErr w:type="spellStart"/>
      <w:r w:rsidRPr="00780E65">
        <w:rPr>
          <w:i/>
          <w:sz w:val="18"/>
          <w:szCs w:val="18"/>
        </w:rPr>
        <w:t>Allocasuarina</w:t>
      </w:r>
      <w:proofErr w:type="spellEnd"/>
      <w:r w:rsidRPr="00780E65">
        <w:rPr>
          <w:sz w:val="18"/>
          <w:szCs w:val="18"/>
        </w:rPr>
        <w:t xml:space="preserve"> and </w:t>
      </w:r>
      <w:proofErr w:type="spellStart"/>
      <w:r w:rsidRPr="00780E65">
        <w:rPr>
          <w:i/>
          <w:sz w:val="18"/>
          <w:szCs w:val="18"/>
        </w:rPr>
        <w:t>Bursaria</w:t>
      </w:r>
      <w:proofErr w:type="spellEnd"/>
      <w:r w:rsidRPr="00780E65">
        <w:rPr>
          <w:sz w:val="18"/>
          <w:szCs w:val="18"/>
        </w:rPr>
        <w:t xml:space="preserve"> seedling survival in Australian coastal </w:t>
      </w:r>
      <w:proofErr w:type="spellStart"/>
      <w:r w:rsidRPr="00780E65">
        <w:rPr>
          <w:sz w:val="18"/>
          <w:szCs w:val="18"/>
        </w:rPr>
        <w:t>shrubland</w:t>
      </w:r>
      <w:proofErr w:type="spellEnd"/>
      <w:r w:rsidRPr="00780E65">
        <w:rPr>
          <w:sz w:val="18"/>
          <w:szCs w:val="18"/>
        </w:rPr>
        <w:t xml:space="preserve">. </w:t>
      </w:r>
      <w:r w:rsidRPr="00780E65">
        <w:rPr>
          <w:i/>
          <w:sz w:val="18"/>
          <w:szCs w:val="18"/>
        </w:rPr>
        <w:t>Biological Invasions</w:t>
      </w:r>
      <w:r w:rsidRPr="00780E65">
        <w:rPr>
          <w:sz w:val="18"/>
          <w:szCs w:val="18"/>
        </w:rPr>
        <w:t xml:space="preserve"> </w:t>
      </w:r>
      <w:r w:rsidRPr="00780E65">
        <w:rPr>
          <w:b/>
          <w:sz w:val="18"/>
          <w:szCs w:val="18"/>
        </w:rPr>
        <w:t>14</w:t>
      </w:r>
      <w:r w:rsidRPr="00780E65">
        <w:rPr>
          <w:sz w:val="18"/>
          <w:szCs w:val="18"/>
        </w:rPr>
        <w:t>, 743–755.</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6. </w:t>
      </w:r>
      <w:r w:rsidRPr="00780E65">
        <w:rPr>
          <w:sz w:val="18"/>
          <w:szCs w:val="18"/>
        </w:rPr>
        <w:t>Forsyth, D. M., et al. (2015). Density-dependent effects of a widespread invasive herbivore on tree survival and biomass during reforestation.</w:t>
      </w:r>
      <w:r w:rsidRPr="00780E65">
        <w:rPr>
          <w:i/>
          <w:sz w:val="18"/>
          <w:szCs w:val="18"/>
        </w:rPr>
        <w:t xml:space="preserve"> Ecosphere</w:t>
      </w:r>
      <w:r w:rsidRPr="00780E65">
        <w:rPr>
          <w:sz w:val="18"/>
          <w:szCs w:val="18"/>
        </w:rPr>
        <w:t xml:space="preserve"> </w:t>
      </w:r>
      <w:r w:rsidRPr="00780E65">
        <w:rPr>
          <w:b/>
          <w:sz w:val="18"/>
          <w:szCs w:val="18"/>
        </w:rPr>
        <w:t>6</w:t>
      </w:r>
      <w:r w:rsidRPr="00780E65">
        <w:rPr>
          <w:sz w:val="18"/>
          <w:szCs w:val="18"/>
        </w:rPr>
        <w:t>, 71.</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7. </w:t>
      </w:r>
      <w:proofErr w:type="spellStart"/>
      <w:r w:rsidRPr="00780E65">
        <w:rPr>
          <w:sz w:val="18"/>
          <w:szCs w:val="18"/>
        </w:rPr>
        <w:t>Bengsen</w:t>
      </w:r>
      <w:proofErr w:type="spellEnd"/>
      <w:r w:rsidRPr="00780E65">
        <w:rPr>
          <w:sz w:val="18"/>
          <w:szCs w:val="18"/>
        </w:rPr>
        <w:t>, A. and Cox, T. (2012).  The role of rabbit and other invasive herbivore control in reducing Australia’s greenhouse gas emissions.  Pest Smart Toolkit publication. Invasive Animal Cooperative Research Centre, Canberra, Australia.</w:t>
      </w:r>
    </w:p>
    <w:p w:rsidR="00515B8C" w:rsidRPr="00780E65" w:rsidRDefault="00515B8C" w:rsidP="00E00C19">
      <w:pPr>
        <w:pStyle w:val="BodyText"/>
        <w:jc w:val="both"/>
        <w:rPr>
          <w:sz w:val="18"/>
          <w:szCs w:val="18"/>
        </w:rPr>
      </w:pPr>
      <w:r w:rsidRPr="00780E65">
        <w:rPr>
          <w:sz w:val="18"/>
          <w:szCs w:val="18"/>
        </w:rPr>
        <w:lastRenderedPageBreak/>
        <w:t>1</w:t>
      </w:r>
      <w:r w:rsidR="00631F08" w:rsidRPr="00780E65">
        <w:rPr>
          <w:sz w:val="18"/>
          <w:szCs w:val="18"/>
        </w:rPr>
        <w:t xml:space="preserve">8. </w:t>
      </w:r>
      <w:r w:rsidRPr="00780E65">
        <w:rPr>
          <w:sz w:val="18"/>
          <w:szCs w:val="18"/>
        </w:rPr>
        <w:t xml:space="preserve">Cooke, B.D. (2012). Planning landscape-scale rabbit control, </w:t>
      </w:r>
      <w:proofErr w:type="spellStart"/>
      <w:r w:rsidRPr="00780E65">
        <w:rPr>
          <w:sz w:val="18"/>
          <w:szCs w:val="18"/>
        </w:rPr>
        <w:t>PestSmart</w:t>
      </w:r>
      <w:proofErr w:type="spellEnd"/>
      <w:r w:rsidRPr="00780E65">
        <w:rPr>
          <w:sz w:val="18"/>
          <w:szCs w:val="18"/>
        </w:rPr>
        <w:t xml:space="preserve"> Toolkit publication, Invasive Animals Cooperative Research Centre, Canberra, Australia.</w:t>
      </w:r>
    </w:p>
    <w:p w:rsidR="00515B8C" w:rsidRPr="00780E65" w:rsidRDefault="00515B8C" w:rsidP="00E00C19">
      <w:pPr>
        <w:pStyle w:val="BodyText"/>
        <w:jc w:val="both"/>
        <w:rPr>
          <w:sz w:val="18"/>
          <w:szCs w:val="18"/>
        </w:rPr>
      </w:pPr>
      <w:r w:rsidRPr="00780E65">
        <w:rPr>
          <w:sz w:val="18"/>
          <w:szCs w:val="18"/>
        </w:rPr>
        <w:t>1</w:t>
      </w:r>
      <w:r w:rsidR="00631F08" w:rsidRPr="00780E65">
        <w:rPr>
          <w:sz w:val="18"/>
          <w:szCs w:val="18"/>
        </w:rPr>
        <w:t xml:space="preserve">9. </w:t>
      </w:r>
      <w:proofErr w:type="spellStart"/>
      <w:r w:rsidR="00780E65">
        <w:rPr>
          <w:sz w:val="18"/>
          <w:szCs w:val="18"/>
        </w:rPr>
        <w:t>Mutze</w:t>
      </w:r>
      <w:proofErr w:type="spellEnd"/>
      <w:r w:rsidR="00780E65">
        <w:rPr>
          <w:sz w:val="18"/>
          <w:szCs w:val="18"/>
        </w:rPr>
        <w:t>, G.</w:t>
      </w:r>
      <w:r w:rsidRPr="00780E65">
        <w:rPr>
          <w:sz w:val="18"/>
          <w:szCs w:val="18"/>
        </w:rPr>
        <w:t xml:space="preserve"> et al. (2008).  Geographic and seasonal variation in the impact of rabbit haemorrhagic disease on European rabbits, </w:t>
      </w:r>
      <w:proofErr w:type="spellStart"/>
      <w:r w:rsidRPr="00780E65">
        <w:rPr>
          <w:i/>
          <w:sz w:val="18"/>
          <w:szCs w:val="18"/>
        </w:rPr>
        <w:t>Oryctolagus</w:t>
      </w:r>
      <w:proofErr w:type="spellEnd"/>
      <w:r w:rsidRPr="00780E65">
        <w:rPr>
          <w:i/>
          <w:sz w:val="18"/>
          <w:szCs w:val="18"/>
        </w:rPr>
        <w:t xml:space="preserve"> </w:t>
      </w:r>
      <w:proofErr w:type="spellStart"/>
      <w:r w:rsidRPr="00780E65">
        <w:rPr>
          <w:i/>
          <w:sz w:val="18"/>
          <w:szCs w:val="18"/>
        </w:rPr>
        <w:t>cuniculus</w:t>
      </w:r>
      <w:proofErr w:type="spellEnd"/>
      <w:r w:rsidRPr="00780E65">
        <w:rPr>
          <w:sz w:val="18"/>
          <w:szCs w:val="18"/>
        </w:rPr>
        <w:t xml:space="preserve">, and rabbit damage in Australia, in: C. Alves, </w:t>
      </w:r>
      <w:proofErr w:type="spellStart"/>
      <w:r w:rsidRPr="00780E65">
        <w:rPr>
          <w:sz w:val="18"/>
          <w:szCs w:val="18"/>
        </w:rPr>
        <w:t>N.F.a.K.H</w:t>
      </w:r>
      <w:proofErr w:type="spellEnd"/>
      <w:r w:rsidRPr="00780E65">
        <w:rPr>
          <w:sz w:val="18"/>
          <w:szCs w:val="18"/>
        </w:rPr>
        <w:t>. (Ed.), Lagomorph Biology: Evolution, Ecology and Conservation. Springer-</w:t>
      </w:r>
      <w:proofErr w:type="spellStart"/>
      <w:r w:rsidRPr="00780E65">
        <w:rPr>
          <w:sz w:val="18"/>
          <w:szCs w:val="18"/>
        </w:rPr>
        <w:t>Verlag</w:t>
      </w:r>
      <w:proofErr w:type="spellEnd"/>
      <w:r w:rsidRPr="00780E65">
        <w:rPr>
          <w:sz w:val="18"/>
          <w:szCs w:val="18"/>
        </w:rPr>
        <w:t>, Berlin, pp. 279-293.</w:t>
      </w:r>
    </w:p>
    <w:p w:rsidR="00515B8C" w:rsidRPr="00780E65" w:rsidRDefault="00631F08" w:rsidP="00E00C19">
      <w:pPr>
        <w:pStyle w:val="BodyText"/>
        <w:jc w:val="both"/>
        <w:rPr>
          <w:sz w:val="18"/>
          <w:szCs w:val="18"/>
        </w:rPr>
      </w:pPr>
      <w:r w:rsidRPr="00780E65">
        <w:rPr>
          <w:sz w:val="18"/>
          <w:szCs w:val="18"/>
        </w:rPr>
        <w:t xml:space="preserve">20. </w:t>
      </w:r>
      <w:r w:rsidR="00515B8C" w:rsidRPr="00780E65">
        <w:rPr>
          <w:sz w:val="18"/>
          <w:szCs w:val="18"/>
        </w:rPr>
        <w:t>Eldridge D. J. and Simpson R. (2002). Rabbit (</w:t>
      </w:r>
      <w:proofErr w:type="spellStart"/>
      <w:r w:rsidR="00515B8C" w:rsidRPr="00780E65">
        <w:rPr>
          <w:i/>
          <w:sz w:val="18"/>
          <w:szCs w:val="18"/>
        </w:rPr>
        <w:t>Oryctolagus</w:t>
      </w:r>
      <w:proofErr w:type="spellEnd"/>
      <w:r w:rsidR="00515B8C" w:rsidRPr="00780E65">
        <w:rPr>
          <w:i/>
          <w:sz w:val="18"/>
          <w:szCs w:val="18"/>
        </w:rPr>
        <w:t xml:space="preserve"> </w:t>
      </w:r>
      <w:proofErr w:type="spellStart"/>
      <w:r w:rsidR="00515B8C" w:rsidRPr="00780E65">
        <w:rPr>
          <w:i/>
          <w:sz w:val="18"/>
          <w:szCs w:val="18"/>
        </w:rPr>
        <w:t>cuniculu</w:t>
      </w:r>
      <w:r w:rsidR="00515B8C" w:rsidRPr="00780E65">
        <w:rPr>
          <w:sz w:val="18"/>
          <w:szCs w:val="18"/>
        </w:rPr>
        <w:t>s</w:t>
      </w:r>
      <w:proofErr w:type="spellEnd"/>
      <w:r w:rsidR="00515B8C" w:rsidRPr="00780E65">
        <w:rPr>
          <w:sz w:val="18"/>
          <w:szCs w:val="18"/>
        </w:rPr>
        <w:t xml:space="preserve"> L.) impacts on vegetation and soils, and </w:t>
      </w:r>
      <w:proofErr w:type="spellStart"/>
      <w:r w:rsidR="00515B8C" w:rsidRPr="00780E65">
        <w:rPr>
          <w:sz w:val="18"/>
          <w:szCs w:val="18"/>
        </w:rPr>
        <w:t>implicationsfor</w:t>
      </w:r>
      <w:proofErr w:type="spellEnd"/>
      <w:r w:rsidR="00515B8C" w:rsidRPr="00780E65">
        <w:rPr>
          <w:sz w:val="18"/>
          <w:szCs w:val="18"/>
        </w:rPr>
        <w:t xml:space="preserve"> management of wooded rangelands. </w:t>
      </w:r>
      <w:r w:rsidR="00515B8C" w:rsidRPr="00780E65">
        <w:rPr>
          <w:i/>
          <w:sz w:val="18"/>
          <w:szCs w:val="18"/>
        </w:rPr>
        <w:t>Basic and Applied Ecology</w:t>
      </w:r>
      <w:r w:rsidR="00515B8C" w:rsidRPr="00780E65">
        <w:rPr>
          <w:sz w:val="18"/>
          <w:szCs w:val="18"/>
        </w:rPr>
        <w:t xml:space="preserve"> </w:t>
      </w:r>
      <w:r w:rsidR="00515B8C" w:rsidRPr="00780E65">
        <w:rPr>
          <w:b/>
          <w:sz w:val="18"/>
          <w:szCs w:val="18"/>
        </w:rPr>
        <w:t>3</w:t>
      </w:r>
      <w:r w:rsidR="00515B8C" w:rsidRPr="00780E65">
        <w:rPr>
          <w:sz w:val="18"/>
          <w:szCs w:val="18"/>
        </w:rPr>
        <w:t>, 19–29.</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1.</w:t>
      </w:r>
      <w:r w:rsidRPr="00780E65">
        <w:rPr>
          <w:sz w:val="18"/>
          <w:szCs w:val="18"/>
        </w:rPr>
        <w:t xml:space="preserve"> Eldridge, D.J. and Myers, C.A. (2001).  The impact of warrens of the European rabbit (</w:t>
      </w:r>
      <w:proofErr w:type="spellStart"/>
      <w:r w:rsidRPr="00780E65">
        <w:rPr>
          <w:i/>
          <w:sz w:val="18"/>
          <w:szCs w:val="18"/>
        </w:rPr>
        <w:t>Oryctolagus</w:t>
      </w:r>
      <w:proofErr w:type="spellEnd"/>
      <w:r w:rsidRPr="00780E65">
        <w:rPr>
          <w:i/>
          <w:sz w:val="18"/>
          <w:szCs w:val="18"/>
        </w:rPr>
        <w:t xml:space="preserve"> </w:t>
      </w:r>
      <w:proofErr w:type="spellStart"/>
      <w:r w:rsidRPr="00780E65">
        <w:rPr>
          <w:i/>
          <w:sz w:val="18"/>
          <w:szCs w:val="18"/>
        </w:rPr>
        <w:t>cuniculus</w:t>
      </w:r>
      <w:proofErr w:type="spellEnd"/>
      <w:r w:rsidRPr="00780E65">
        <w:rPr>
          <w:sz w:val="18"/>
          <w:szCs w:val="18"/>
        </w:rPr>
        <w:t xml:space="preserve"> L.) on soil and ecological processes in a semi-arid Australian woodland. </w:t>
      </w:r>
      <w:r w:rsidRPr="00780E65">
        <w:rPr>
          <w:i/>
          <w:sz w:val="18"/>
          <w:szCs w:val="18"/>
        </w:rPr>
        <w:t>Journal of Arid Environments</w:t>
      </w:r>
      <w:r w:rsidRPr="00780E65">
        <w:rPr>
          <w:sz w:val="18"/>
          <w:szCs w:val="18"/>
        </w:rPr>
        <w:t xml:space="preserve"> </w:t>
      </w:r>
      <w:r w:rsidRPr="00780E65">
        <w:rPr>
          <w:b/>
          <w:sz w:val="18"/>
          <w:szCs w:val="18"/>
        </w:rPr>
        <w:t>47</w:t>
      </w:r>
      <w:r w:rsidRPr="00780E65">
        <w:rPr>
          <w:sz w:val="18"/>
          <w:szCs w:val="18"/>
        </w:rPr>
        <w:t>, 325-337.</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2.</w:t>
      </w:r>
      <w:r w:rsidRPr="00780E65">
        <w:rPr>
          <w:sz w:val="18"/>
          <w:szCs w:val="18"/>
        </w:rPr>
        <w:t xml:space="preserve"> </w:t>
      </w:r>
      <w:proofErr w:type="spellStart"/>
      <w:r w:rsidRPr="00780E65">
        <w:rPr>
          <w:sz w:val="18"/>
          <w:szCs w:val="18"/>
        </w:rPr>
        <w:t>Parer</w:t>
      </w:r>
      <w:proofErr w:type="spellEnd"/>
      <w:r w:rsidRPr="00780E65">
        <w:rPr>
          <w:sz w:val="18"/>
          <w:szCs w:val="18"/>
        </w:rPr>
        <w:t xml:space="preserve">, I. (1977).  The population ecology of the wild rabbit </w:t>
      </w:r>
      <w:proofErr w:type="spellStart"/>
      <w:r w:rsidRPr="00C1132F">
        <w:rPr>
          <w:i/>
          <w:sz w:val="18"/>
          <w:szCs w:val="18"/>
        </w:rPr>
        <w:t>Oryctolagus</w:t>
      </w:r>
      <w:proofErr w:type="spellEnd"/>
      <w:r w:rsidRPr="00C1132F">
        <w:rPr>
          <w:i/>
          <w:sz w:val="18"/>
          <w:szCs w:val="18"/>
        </w:rPr>
        <w:t xml:space="preserve"> </w:t>
      </w:r>
      <w:proofErr w:type="spellStart"/>
      <w:r w:rsidRPr="00C1132F">
        <w:rPr>
          <w:i/>
          <w:sz w:val="18"/>
          <w:szCs w:val="18"/>
        </w:rPr>
        <w:t>cuniculus</w:t>
      </w:r>
      <w:proofErr w:type="spellEnd"/>
      <w:r w:rsidRPr="00780E65">
        <w:rPr>
          <w:sz w:val="18"/>
          <w:szCs w:val="18"/>
        </w:rPr>
        <w:t xml:space="preserve"> (L.) in a Mediterranean- type climate in New South Wales. </w:t>
      </w:r>
      <w:r w:rsidRPr="00780E65">
        <w:rPr>
          <w:i/>
          <w:sz w:val="18"/>
          <w:szCs w:val="18"/>
        </w:rPr>
        <w:t>Australian Wildlife Research</w:t>
      </w:r>
      <w:r w:rsidRPr="00780E65">
        <w:rPr>
          <w:b/>
          <w:sz w:val="18"/>
          <w:szCs w:val="18"/>
        </w:rPr>
        <w:t xml:space="preserve"> 4</w:t>
      </w:r>
      <w:r w:rsidRPr="00780E65">
        <w:rPr>
          <w:sz w:val="18"/>
          <w:szCs w:val="18"/>
        </w:rPr>
        <w:t xml:space="preserve">, 171–205. </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3.</w:t>
      </w:r>
      <w:r w:rsidRPr="00780E65">
        <w:rPr>
          <w:sz w:val="18"/>
          <w:szCs w:val="18"/>
        </w:rPr>
        <w:t xml:space="preserve"> Eldridge, D. J., et al. (2006). Short-term vegetation and soil responses to mechanical destruction of rabbit (</w:t>
      </w:r>
      <w:proofErr w:type="spellStart"/>
      <w:r w:rsidRPr="00C1132F">
        <w:rPr>
          <w:i/>
          <w:sz w:val="18"/>
          <w:szCs w:val="18"/>
        </w:rPr>
        <w:t>Oryctolagus</w:t>
      </w:r>
      <w:proofErr w:type="spellEnd"/>
      <w:r w:rsidRPr="00C1132F">
        <w:rPr>
          <w:i/>
          <w:sz w:val="18"/>
          <w:szCs w:val="18"/>
        </w:rPr>
        <w:t xml:space="preserve"> </w:t>
      </w:r>
      <w:proofErr w:type="spellStart"/>
      <w:r w:rsidRPr="00C1132F">
        <w:rPr>
          <w:i/>
          <w:sz w:val="18"/>
          <w:szCs w:val="18"/>
        </w:rPr>
        <w:t>cuniculus</w:t>
      </w:r>
      <w:proofErr w:type="spellEnd"/>
      <w:r w:rsidRPr="00780E65">
        <w:rPr>
          <w:sz w:val="18"/>
          <w:szCs w:val="18"/>
        </w:rPr>
        <w:t xml:space="preserve"> L.) warrens in an Australian box woodland. </w:t>
      </w:r>
      <w:r w:rsidRPr="00780E65">
        <w:rPr>
          <w:i/>
          <w:sz w:val="18"/>
          <w:szCs w:val="18"/>
        </w:rPr>
        <w:t>Restoration Ecology</w:t>
      </w:r>
      <w:r w:rsidRPr="00780E65">
        <w:rPr>
          <w:sz w:val="18"/>
          <w:szCs w:val="18"/>
        </w:rPr>
        <w:t xml:space="preserve"> </w:t>
      </w:r>
      <w:r w:rsidRPr="00780E65">
        <w:rPr>
          <w:b/>
          <w:sz w:val="18"/>
          <w:szCs w:val="18"/>
        </w:rPr>
        <w:t>14</w:t>
      </w:r>
      <w:r w:rsidRPr="00780E65">
        <w:rPr>
          <w:sz w:val="18"/>
          <w:szCs w:val="18"/>
        </w:rPr>
        <w:t>, 50–59.</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4.</w:t>
      </w:r>
      <w:r w:rsidRPr="00780E65">
        <w:rPr>
          <w:sz w:val="18"/>
          <w:szCs w:val="18"/>
        </w:rPr>
        <w:t xml:space="preserve"> McPhee, S. R., and K. L. Butler. (2010). Long-term impact of coordinated warren ripping programmes on rabbit populations. </w:t>
      </w:r>
      <w:r w:rsidRPr="00780E65">
        <w:rPr>
          <w:i/>
          <w:sz w:val="18"/>
          <w:szCs w:val="18"/>
        </w:rPr>
        <w:t>Wildlife Research</w:t>
      </w:r>
      <w:r w:rsidRPr="00780E65">
        <w:rPr>
          <w:sz w:val="18"/>
          <w:szCs w:val="18"/>
        </w:rPr>
        <w:t xml:space="preserve"> </w:t>
      </w:r>
      <w:r w:rsidRPr="00780E65">
        <w:rPr>
          <w:b/>
          <w:sz w:val="18"/>
          <w:szCs w:val="18"/>
        </w:rPr>
        <w:t>37</w:t>
      </w:r>
      <w:r w:rsidRPr="00780E65">
        <w:rPr>
          <w:sz w:val="18"/>
          <w:szCs w:val="18"/>
        </w:rPr>
        <w:t>,</w:t>
      </w:r>
      <w:r w:rsidR="00780E65">
        <w:rPr>
          <w:sz w:val="18"/>
          <w:szCs w:val="18"/>
        </w:rPr>
        <w:t xml:space="preserve"> </w:t>
      </w:r>
      <w:r w:rsidRPr="00780E65">
        <w:rPr>
          <w:sz w:val="18"/>
          <w:szCs w:val="18"/>
        </w:rPr>
        <w:t>68–75.</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5.</w:t>
      </w:r>
      <w:r w:rsidRPr="00780E65">
        <w:rPr>
          <w:sz w:val="18"/>
          <w:szCs w:val="18"/>
        </w:rPr>
        <w:t xml:space="preserve"> Cooke, B.D. (2015). Effects of Pastoralism and Rabbits on the Economy and Culture of the </w:t>
      </w:r>
      <w:proofErr w:type="spellStart"/>
      <w:r w:rsidRPr="00780E65">
        <w:rPr>
          <w:sz w:val="18"/>
          <w:szCs w:val="18"/>
        </w:rPr>
        <w:t>Diyari</w:t>
      </w:r>
      <w:proofErr w:type="spellEnd"/>
      <w:r w:rsidRPr="00780E65">
        <w:rPr>
          <w:sz w:val="18"/>
          <w:szCs w:val="18"/>
        </w:rPr>
        <w:t xml:space="preserve"> People of North Eastern South Australia. Australian Economic History Review.</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6.</w:t>
      </w:r>
      <w:r w:rsidRPr="00780E65">
        <w:rPr>
          <w:sz w:val="18"/>
          <w:szCs w:val="18"/>
        </w:rPr>
        <w:t xml:space="preserve"> Cooke, B.D. (2014).  Australia’s war against rabbits.  The RHDV story. CSIRO publishing.</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7.</w:t>
      </w:r>
      <w:r w:rsidRPr="00780E65">
        <w:rPr>
          <w:sz w:val="18"/>
          <w:szCs w:val="18"/>
        </w:rPr>
        <w:t xml:space="preserve"> </w:t>
      </w:r>
      <w:proofErr w:type="spellStart"/>
      <w:r w:rsidRPr="00780E65">
        <w:rPr>
          <w:sz w:val="18"/>
          <w:szCs w:val="18"/>
        </w:rPr>
        <w:t>Pavey</w:t>
      </w:r>
      <w:proofErr w:type="spellEnd"/>
      <w:r w:rsidRPr="00780E65">
        <w:rPr>
          <w:sz w:val="18"/>
          <w:szCs w:val="18"/>
        </w:rPr>
        <w:t xml:space="preserve">, C.R. and </w:t>
      </w:r>
      <w:proofErr w:type="spellStart"/>
      <w:r w:rsidRPr="00780E65">
        <w:rPr>
          <w:sz w:val="18"/>
          <w:szCs w:val="18"/>
        </w:rPr>
        <w:t>Bastin</w:t>
      </w:r>
      <w:proofErr w:type="spellEnd"/>
      <w:r w:rsidRPr="00780E65">
        <w:rPr>
          <w:sz w:val="18"/>
          <w:szCs w:val="18"/>
        </w:rPr>
        <w:t xml:space="preserve">, G. (2014).  Australian rangelands and climate change - invasive animals. </w:t>
      </w:r>
      <w:proofErr w:type="spellStart"/>
      <w:r w:rsidRPr="00780E65">
        <w:rPr>
          <w:sz w:val="18"/>
          <w:szCs w:val="18"/>
        </w:rPr>
        <w:t>Ninti</w:t>
      </w:r>
      <w:proofErr w:type="spellEnd"/>
      <w:r w:rsidRPr="00780E65">
        <w:rPr>
          <w:sz w:val="18"/>
          <w:szCs w:val="18"/>
        </w:rPr>
        <w:t xml:space="preserve"> One Limited and CSIRO, Alice Springs.</w:t>
      </w:r>
    </w:p>
    <w:p w:rsidR="00515B8C" w:rsidRPr="00780E65" w:rsidRDefault="00515B8C" w:rsidP="00E00C19">
      <w:pPr>
        <w:pStyle w:val="BodyText"/>
        <w:jc w:val="both"/>
        <w:rPr>
          <w:sz w:val="18"/>
          <w:szCs w:val="18"/>
        </w:rPr>
      </w:pPr>
      <w:r w:rsidRPr="00780E65">
        <w:rPr>
          <w:sz w:val="18"/>
          <w:szCs w:val="18"/>
        </w:rPr>
        <w:t>2</w:t>
      </w:r>
      <w:r w:rsidR="00631F08" w:rsidRPr="00780E65">
        <w:rPr>
          <w:sz w:val="18"/>
          <w:szCs w:val="18"/>
        </w:rPr>
        <w:t>8.</w:t>
      </w:r>
      <w:r w:rsidRPr="00780E65">
        <w:rPr>
          <w:sz w:val="18"/>
          <w:szCs w:val="18"/>
        </w:rPr>
        <w:t xml:space="preserve"> Latham, A. D. M., et al. (2015). Climate change turns up the heat on vertebrate pest control. </w:t>
      </w:r>
      <w:r w:rsidRPr="00780E65">
        <w:rPr>
          <w:i/>
          <w:sz w:val="18"/>
          <w:szCs w:val="18"/>
        </w:rPr>
        <w:t>Biological Invasions</w:t>
      </w:r>
      <w:r w:rsidRPr="00780E65">
        <w:rPr>
          <w:sz w:val="18"/>
          <w:szCs w:val="18"/>
        </w:rPr>
        <w:t xml:space="preserve"> </w:t>
      </w:r>
      <w:r w:rsidRPr="00780E65">
        <w:rPr>
          <w:b/>
          <w:sz w:val="18"/>
          <w:szCs w:val="18"/>
        </w:rPr>
        <w:t>17</w:t>
      </w:r>
      <w:r w:rsidRPr="00780E65">
        <w:rPr>
          <w:sz w:val="18"/>
          <w:szCs w:val="18"/>
        </w:rPr>
        <w:t>, 2821-2829.</w:t>
      </w:r>
    </w:p>
    <w:p w:rsidR="00830DAB" w:rsidRDefault="00515B8C" w:rsidP="00E00C19">
      <w:pPr>
        <w:pStyle w:val="CaptionImageorFigure"/>
        <w:jc w:val="both"/>
      </w:pPr>
      <w:r>
        <w:rPr>
          <w:noProof/>
        </w:rPr>
        <w:lastRenderedPageBreak/>
        <w:drawing>
          <wp:inline distT="0" distB="0" distL="0" distR="0" wp14:anchorId="3F9FBD3A" wp14:editId="6E2B37A7">
            <wp:extent cx="3364759" cy="2242268"/>
            <wp:effectExtent l="0" t="0" r="7620" b="5715"/>
            <wp:docPr id="18" name="Picture 1" descr="H:\PhotosDave\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Dave\DSC_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6381" cy="2243349"/>
                    </a:xfrm>
                    <a:prstGeom prst="rect">
                      <a:avLst/>
                    </a:prstGeom>
                    <a:noFill/>
                    <a:ln w="9525">
                      <a:noFill/>
                      <a:miter lim="800000"/>
                      <a:headEnd/>
                      <a:tailEnd/>
                    </a:ln>
                  </pic:spPr>
                </pic:pic>
              </a:graphicData>
            </a:graphic>
          </wp:inline>
        </w:drawing>
      </w:r>
    </w:p>
    <w:p w:rsidR="00515B8C" w:rsidRPr="009D0049" w:rsidRDefault="00A17C05" w:rsidP="00A17C05">
      <w:pPr>
        <w:pStyle w:val="CaptionImageorFigure"/>
        <w:rPr>
          <w:b w:val="0"/>
          <w:sz w:val="20"/>
        </w:rPr>
      </w:pPr>
      <w:r>
        <w:t>Figure</w:t>
      </w:r>
      <w:r w:rsidR="006749A2">
        <w:t xml:space="preserve"> 5</w:t>
      </w:r>
      <w:r>
        <w:t xml:space="preserve">: </w:t>
      </w:r>
      <w:r w:rsidR="00515B8C">
        <w:t xml:space="preserve"> </w:t>
      </w:r>
      <w:r w:rsidR="006749A2">
        <w:t>A R</w:t>
      </w:r>
      <w:r w:rsidR="00515B8C" w:rsidRPr="00A17C05">
        <w:t xml:space="preserve">abbit warren </w:t>
      </w:r>
      <w:r w:rsidR="006749A2">
        <w:t xml:space="preserve">has caused </w:t>
      </w:r>
      <w:r w:rsidR="00515B8C" w:rsidRPr="00A17C05">
        <w:t>significant soil and vegetation disturbance</w:t>
      </w:r>
      <w:r w:rsidR="00E661A7">
        <w:t xml:space="preserve"> </w:t>
      </w:r>
      <w:r w:rsidR="00E661A7" w:rsidRPr="00E661A7">
        <w:rPr>
          <w:b w:val="0"/>
        </w:rPr>
        <w:t>(Photo: Ivor Stuart).</w:t>
      </w:r>
    </w:p>
    <w:p w:rsidR="006E1C8D" w:rsidRDefault="006E1C8D" w:rsidP="00F12070">
      <w:pPr>
        <w:pStyle w:val="BodyText"/>
      </w:pPr>
    </w:p>
    <w:p w:rsidR="00055ABF" w:rsidRPr="00052AC6" w:rsidRDefault="00055ABF" w:rsidP="00055ABF">
      <w:pPr>
        <w:pStyle w:val="HB"/>
        <w:jc w:val="both"/>
      </w:pPr>
      <w:r>
        <w:t>Website</w:t>
      </w:r>
      <w:r w:rsidR="00641BC1">
        <w:t>s</w:t>
      </w:r>
    </w:p>
    <w:p w:rsidR="00641BC1" w:rsidRDefault="00641BC1" w:rsidP="00C1132F">
      <w:pPr>
        <w:pStyle w:val="Body"/>
        <w:jc w:val="both"/>
        <w:rPr>
          <w:rFonts w:asciiTheme="minorHAnsi" w:hAnsiTheme="minorHAnsi"/>
          <w:color w:val="363534" w:themeColor="text1"/>
          <w:sz w:val="18"/>
          <w:szCs w:val="18"/>
          <w:lang w:eastAsia="en-AU"/>
        </w:rPr>
      </w:pPr>
    </w:p>
    <w:p w:rsidR="00641BC1" w:rsidRPr="00CA3CF5" w:rsidRDefault="00641BC1" w:rsidP="00641BC1">
      <w:pPr>
        <w:pStyle w:val="BodyText"/>
        <w:rPr>
          <w:sz w:val="18"/>
          <w:szCs w:val="18"/>
        </w:rPr>
      </w:pPr>
      <w:r w:rsidRPr="003451C6">
        <w:rPr>
          <w:rFonts w:cs="Arial"/>
          <w:sz w:val="18"/>
          <w:szCs w:val="18"/>
          <w:lang w:eastAsia="en-AU"/>
        </w:rPr>
        <w:t>Department of Economic Development, Jobs, Transport and Resources</w:t>
      </w:r>
      <w:r>
        <w:rPr>
          <w:rFonts w:cs="Arial"/>
          <w:sz w:val="18"/>
          <w:szCs w:val="18"/>
          <w:lang w:eastAsia="en-AU"/>
        </w:rPr>
        <w:t xml:space="preserve"> -</w:t>
      </w:r>
      <w:r w:rsidR="000B5D0C">
        <w:rPr>
          <w:rFonts w:cs="Arial"/>
          <w:sz w:val="18"/>
          <w:szCs w:val="18"/>
          <w:lang w:eastAsia="en-AU"/>
        </w:rPr>
        <w:t xml:space="preserve"> </w:t>
      </w:r>
      <w:hyperlink r:id="rId24" w:history="1">
        <w:r w:rsidR="000B5D0C" w:rsidRPr="000B5D0C">
          <w:rPr>
            <w:rStyle w:val="Hyperlink"/>
            <w:rFonts w:cs="Arial"/>
            <w:sz w:val="18"/>
            <w:szCs w:val="18"/>
            <w:lang w:eastAsia="en-AU"/>
          </w:rPr>
          <w:t>http://agriculture.vic.gov.au/agriculture/pests-diseases-and-weeds/pest-animals/a-z-of-pest-animals/european-rabbit</w:t>
        </w:r>
      </w:hyperlink>
    </w:p>
    <w:p w:rsidR="00641BC1" w:rsidRDefault="00641BC1" w:rsidP="00C1132F">
      <w:pPr>
        <w:pStyle w:val="Body"/>
        <w:jc w:val="both"/>
        <w:rPr>
          <w:rFonts w:asciiTheme="minorHAnsi" w:hAnsiTheme="minorHAnsi"/>
          <w:color w:val="363534" w:themeColor="text1"/>
          <w:sz w:val="18"/>
          <w:szCs w:val="18"/>
          <w:lang w:eastAsia="en-AU"/>
        </w:rPr>
      </w:pPr>
    </w:p>
    <w:p w:rsidR="00693916" w:rsidRPr="00693916" w:rsidRDefault="00055ABF" w:rsidP="00C1132F">
      <w:pPr>
        <w:pStyle w:val="Body"/>
        <w:jc w:val="both"/>
        <w:rPr>
          <w:color w:val="363534" w:themeColor="text1"/>
          <w:sz w:val="18"/>
          <w:szCs w:val="18"/>
        </w:rPr>
      </w:pPr>
      <w:r w:rsidRPr="0053350C">
        <w:rPr>
          <w:rFonts w:asciiTheme="minorHAnsi" w:hAnsiTheme="minorHAnsi"/>
          <w:color w:val="363534" w:themeColor="text1"/>
          <w:sz w:val="18"/>
          <w:szCs w:val="18"/>
          <w:lang w:eastAsia="en-AU"/>
        </w:rPr>
        <w:t xml:space="preserve">Invasive Animal CRC </w:t>
      </w:r>
      <w:r w:rsidR="00641BC1">
        <w:rPr>
          <w:rFonts w:asciiTheme="minorHAnsi" w:hAnsiTheme="minorHAnsi"/>
          <w:color w:val="363534" w:themeColor="text1"/>
          <w:sz w:val="18"/>
          <w:szCs w:val="18"/>
          <w:lang w:eastAsia="en-AU"/>
        </w:rPr>
        <w:t xml:space="preserve">- </w:t>
      </w:r>
      <w:r w:rsidR="00693916">
        <w:rPr>
          <w:rFonts w:asciiTheme="minorHAnsi" w:hAnsiTheme="minorHAnsi"/>
          <w:color w:val="363534" w:themeColor="text1"/>
          <w:sz w:val="18"/>
          <w:szCs w:val="18"/>
          <w:lang w:eastAsia="en-AU"/>
        </w:rPr>
        <w:fldChar w:fldCharType="begin"/>
      </w:r>
      <w:r w:rsidR="00693916">
        <w:rPr>
          <w:rFonts w:asciiTheme="minorHAnsi" w:hAnsiTheme="minorHAnsi"/>
          <w:color w:val="363534" w:themeColor="text1"/>
          <w:sz w:val="18"/>
          <w:szCs w:val="18"/>
          <w:lang w:eastAsia="en-AU"/>
        </w:rPr>
        <w:instrText xml:space="preserve"> HYPERLINK "</w:instrText>
      </w:r>
      <w:r w:rsidR="00693916" w:rsidRPr="00693916">
        <w:rPr>
          <w:rFonts w:asciiTheme="minorHAnsi" w:hAnsiTheme="minorHAnsi"/>
          <w:color w:val="363534" w:themeColor="text1"/>
          <w:sz w:val="18"/>
          <w:szCs w:val="18"/>
          <w:lang w:eastAsia="en-AU"/>
        </w:rPr>
        <w:instrText>http://www.pestsmart.org.au/pest-animal-species/european-rabbit/</w:instrText>
      </w:r>
      <w:r w:rsidR="00693916" w:rsidRPr="00693916">
        <w:rPr>
          <w:color w:val="363534" w:themeColor="text1"/>
          <w:sz w:val="18"/>
          <w:szCs w:val="18"/>
        </w:rPr>
        <w:instrText xml:space="preserve"> </w:instrText>
      </w:r>
    </w:p>
    <w:p w:rsidR="00693916" w:rsidRPr="00CD3D7D" w:rsidRDefault="00693916" w:rsidP="00C1132F">
      <w:pPr>
        <w:pStyle w:val="Body"/>
        <w:jc w:val="both"/>
        <w:rPr>
          <w:rStyle w:val="Hyperlink"/>
          <w:sz w:val="18"/>
          <w:szCs w:val="18"/>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CD3D7D">
        <w:rPr>
          <w:rStyle w:val="Hyperlink"/>
          <w:rFonts w:asciiTheme="minorHAnsi" w:hAnsiTheme="minorHAnsi"/>
          <w:sz w:val="18"/>
          <w:szCs w:val="18"/>
          <w:lang w:eastAsia="en-AU"/>
        </w:rPr>
        <w:t>http://www.pestsmart.org.au/pest-animal-species/european-rabbit/</w:t>
      </w:r>
      <w:r w:rsidRPr="00CD3D7D">
        <w:rPr>
          <w:rStyle w:val="Hyperlink"/>
          <w:sz w:val="18"/>
          <w:szCs w:val="18"/>
        </w:rPr>
        <w:t xml:space="preserve"> </w:t>
      </w:r>
    </w:p>
    <w:p w:rsidR="00B7374E" w:rsidRDefault="00693916" w:rsidP="00C1132F">
      <w:pPr>
        <w:pStyle w:val="Body"/>
        <w:jc w:val="both"/>
      </w:pPr>
      <w:r>
        <w:rPr>
          <w:rFonts w:asciiTheme="minorHAnsi" w:hAnsiTheme="minorHAnsi"/>
          <w:color w:val="363534" w:themeColor="text1"/>
          <w:sz w:val="18"/>
          <w:szCs w:val="18"/>
          <w:lang w:eastAsia="en-AU"/>
        </w:rPr>
        <w:fldChar w:fldCharType="end"/>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23A4C">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06EF50CA" wp14:editId="25FB0FF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001E86" w:rsidRPr="00C1132F" w:rsidRDefault="00001E86" w:rsidP="00C255C2">
            <w:pPr>
              <w:pStyle w:val="SmallBodyText"/>
            </w:pPr>
            <w:r w:rsidRPr="00C1132F">
              <w:t xml:space="preserve">ISBN </w:t>
            </w:r>
            <w:r w:rsidR="00C1132F" w:rsidRPr="00C1132F">
              <w:t>978-1-76047-418-8</w:t>
            </w:r>
            <w:r w:rsidRPr="00C1132F">
              <w:t xml:space="preserve"> (print)</w:t>
            </w:r>
          </w:p>
          <w:p w:rsidR="00055ABF" w:rsidRDefault="00055ABF" w:rsidP="00055ABF">
            <w:pPr>
              <w:pStyle w:val="SmallBodyText"/>
            </w:pPr>
            <w:r w:rsidRPr="00C1132F">
              <w:t xml:space="preserve">ISBN </w:t>
            </w:r>
            <w:r w:rsidR="00C1132F" w:rsidRPr="00C1132F">
              <w:t xml:space="preserve">978-1-76047-419-5 </w:t>
            </w:r>
            <w:r w:rsidRPr="00C1132F">
              <w:t xml:space="preserve"> (pdf)</w:t>
            </w:r>
          </w:p>
          <w:p w:rsidR="00055ABF" w:rsidRDefault="00055ABF" w:rsidP="00C255C2">
            <w:pPr>
              <w:pStyle w:val="SmallBodyText"/>
            </w:pP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3" w:name="_Accessibility"/>
            <w:bookmarkEnd w:id="3"/>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rsidRPr="003C5C56">
              <w:t xml:space="preserve"> </w:t>
            </w:r>
            <w:r>
              <w:t xml:space="preserve">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3A0" w:rsidRDefault="00EB43A0">
      <w:r>
        <w:separator/>
      </w:r>
    </w:p>
    <w:p w:rsidR="00EB43A0" w:rsidRDefault="00EB43A0"/>
    <w:p w:rsidR="00EB43A0" w:rsidRDefault="00EB43A0"/>
  </w:endnote>
  <w:endnote w:type="continuationSeparator" w:id="0">
    <w:p w:rsidR="00EB43A0" w:rsidRDefault="00EB43A0">
      <w:r>
        <w:continuationSeparator/>
      </w:r>
    </w:p>
    <w:p w:rsidR="00EB43A0" w:rsidRDefault="00EB43A0"/>
    <w:p w:rsidR="00EB43A0" w:rsidRDefault="00EB4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B1F717D" wp14:editId="10519AD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25ADAFBA" wp14:editId="133B3DF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36FED431" wp14:editId="691F32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EC6B29" wp14:editId="44D806CB">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3A0" w:rsidRPr="008F5280" w:rsidRDefault="00EB43A0" w:rsidP="008F5280">
      <w:pPr>
        <w:pStyle w:val="FootnoteSeparator"/>
      </w:pPr>
    </w:p>
    <w:p w:rsidR="00EB43A0" w:rsidRDefault="00EB43A0"/>
  </w:footnote>
  <w:footnote w:type="continuationSeparator" w:id="0">
    <w:p w:rsidR="00EB43A0" w:rsidRDefault="00EB43A0" w:rsidP="008F5280">
      <w:pPr>
        <w:pStyle w:val="FootnoteSeparator"/>
      </w:pPr>
    </w:p>
    <w:p w:rsidR="00EB43A0" w:rsidRDefault="00EB43A0"/>
    <w:p w:rsidR="00EB43A0" w:rsidRDefault="00EB43A0"/>
  </w:footnote>
  <w:footnote w:type="continuationNotice" w:id="1">
    <w:p w:rsidR="00EB43A0" w:rsidRDefault="00EB43A0" w:rsidP="00D55628"/>
    <w:p w:rsidR="00EB43A0" w:rsidRDefault="00EB43A0"/>
    <w:p w:rsidR="00EB43A0" w:rsidRDefault="00EB43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361DFE" w:rsidP="00920652">
          <w:pPr>
            <w:pStyle w:val="Header"/>
          </w:pPr>
          <w:r>
            <w:fldChar w:fldCharType="begin"/>
          </w:r>
          <w:r>
            <w:instrText xml:space="preserve"> STYLEREF  Title  \* MERGEFORMAT </w:instrText>
          </w:r>
          <w:r>
            <w:fldChar w:fldCharType="separate"/>
          </w:r>
          <w:r>
            <w:rPr>
              <w:noProof/>
            </w:rPr>
            <w:t>Impacts of Rabbits in Wetlands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58C8C099" wp14:editId="289187A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720DAB84" wp14:editId="1179DA5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ABA3152" wp14:editId="2402D7F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361DFE" w:rsidP="008107A3">
          <w:pPr>
            <w:pStyle w:val="Header"/>
          </w:pPr>
          <w:r>
            <w:fldChar w:fldCharType="begin"/>
          </w:r>
          <w:r>
            <w:instrText xml:space="preserve"> STYLEREF  Title  \* MERGEFORMAT </w:instrText>
          </w:r>
          <w:r>
            <w:fldChar w:fldCharType="separate"/>
          </w:r>
          <w:r w:rsidR="00023A4C">
            <w:rPr>
              <w:noProof/>
            </w:rPr>
            <w:t>Impacts of Rabbits in Wetlands</w:t>
          </w:r>
          <w:r>
            <w:rPr>
              <w:noProof/>
            </w:rPr>
            <w:fldChar w:fldCharType="end"/>
          </w:r>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3FCCF9D6" wp14:editId="35996527">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58CA5DE9" wp14:editId="66819E31">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159EA2E2" wp14:editId="01DB6CDB">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62C462C6" wp14:editId="230E3B6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40A4A84" wp14:editId="49D9913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3AA45D45" wp14:editId="4E9AF0B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29107ADD" wp14:editId="78462B7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7">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9">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7"/>
  </w:num>
  <w:num w:numId="3">
    <w:abstractNumId w:val="15"/>
  </w:num>
  <w:num w:numId="4">
    <w:abstractNumId w:val="19"/>
  </w:num>
  <w:num w:numId="5">
    <w:abstractNumId w:val="6"/>
  </w:num>
  <w:num w:numId="6">
    <w:abstractNumId w:val="3"/>
  </w:num>
  <w:num w:numId="7">
    <w:abstractNumId w:val="2"/>
  </w:num>
  <w:num w:numId="8">
    <w:abstractNumId w:val="0"/>
  </w:num>
  <w:num w:numId="9">
    <w:abstractNumId w:val="18"/>
  </w:num>
  <w:num w:numId="10">
    <w:abstractNumId w:val="4"/>
  </w:num>
  <w:num w:numId="11">
    <w:abstractNumId w:val="7"/>
  </w:num>
  <w:num w:numId="12">
    <w:abstractNumId w:val="5"/>
  </w:num>
  <w:num w:numId="13">
    <w:abstractNumId w:val="10"/>
  </w:num>
  <w:num w:numId="14">
    <w:abstractNumId w:val="11"/>
  </w:num>
  <w:num w:numId="15">
    <w:abstractNumId w:val="1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AF2hJDie8gjGqhmfWPLZcITQe/I=" w:salt="gTVb7f5YgijvtThHDzt9v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CAA"/>
    <w:rsid w:val="00020DB2"/>
    <w:rsid w:val="00021A33"/>
    <w:rsid w:val="00021CF5"/>
    <w:rsid w:val="0002261E"/>
    <w:rsid w:val="000227DA"/>
    <w:rsid w:val="00022F51"/>
    <w:rsid w:val="000230FD"/>
    <w:rsid w:val="0002325E"/>
    <w:rsid w:val="00023536"/>
    <w:rsid w:val="000236AE"/>
    <w:rsid w:val="00023A4C"/>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ABF"/>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D0C"/>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2C"/>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4A6"/>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476"/>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DF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77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1F08"/>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BC1"/>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9A2"/>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16"/>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0E65"/>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2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A7C"/>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D8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E85"/>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EDE"/>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4E"/>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32F"/>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535"/>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B76"/>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5AE"/>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AF"/>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C19"/>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A7"/>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3A0"/>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71"/>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61B"/>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lgo-summary">
    <w:name w:val="algo-summary"/>
    <w:basedOn w:val="DefaultParagraphFont"/>
    <w:rsid w:val="00641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lgo-summary">
    <w:name w:val="algo-summary"/>
    <w:basedOn w:val="DefaultParagraphFont"/>
    <w:rsid w:val="00641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european-rabbit"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www.delwp.vic.gov.au" TargetMode="Externa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eral.org.au/wp-content/uploads/2010/03/BRS_Rabbit_Booklet_lr.pdf" TargetMode="External"/><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7E1D0-AC3C-45EA-B4E7-F27018C37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2793</Words>
  <Characters>16760</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Phoebe Macak</cp:lastModifiedBy>
  <cp:revision>3</cp:revision>
  <cp:lastPrinted>2017-02-20T01:48:00Z</cp:lastPrinted>
  <dcterms:created xsi:type="dcterms:W3CDTF">2017-05-31T06:18:00Z</dcterms:created>
  <dcterms:modified xsi:type="dcterms:W3CDTF">2017-05-31T06:19:00Z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